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40bb" w14:textId="b4c4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Ақмола облысы Степногорск қалалық мәслихатының 2015 жылғы 28 желтоқсандағы № 5С-48/5 шешімі. Ақмола облысының Әділет департаментінде 2016 жылғы 25 қаңтарда № 5228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жетпiс еселік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С.Гамастинов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әкімі                                      Ә.Күмпекеев</w:t>
      </w:r>
      <w:r>
        <w:br/>
      </w:r>
      <w:r>
        <w:rPr>
          <w:rFonts w:ascii="Times New Roman"/>
          <w:b w:val="false"/>
          <w:i w:val="false"/>
          <w:color w:val="000000"/>
          <w:sz w:val="28"/>
        </w:rPr>
        <w:t>
</w:t>
      </w:r>
      <w:r>
        <w:rPr>
          <w:rFonts w:ascii="Times New Roman"/>
          <w:b w:val="false"/>
          <w:i/>
          <w:color w:val="000000"/>
          <w:sz w:val="28"/>
        </w:rPr>
        <w:t>      28.12.2015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