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f4924" w14:textId="c6f49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2014 жылғы 24 желтоқсандағы № 5С-34/2 "2015-2017 жылдарға арналған қала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2015 жылғы 9 қыркүйектегі № 5С-44/2 шешімі. Ақмола облысының Әділет департаментінде 2015 жылғы 22 қыркүйекте № 4985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Степногорск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«2015-2017 жылдарға арналған қала бюджеті туралы» Степногорск қалалық мәслихатының 2014 жылғы 24 желтоқсандағы № 5С-34/2 (Нормативтік құқықтық актілерді мемлекеттік тіркеу тізілімінде № 4575 болып тіркелген, 2015 жылғы 15 қаңтарда «Степногорск ақшамы» және «Вечерний Степногорск»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2015-2017 жылдарға арналған қала бюджеті 1, 2, 3-қосымшаларына сәйкес, соның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4 809 341,5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2 671 539,4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51 118,6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71 943,2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2 014 740,3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4 822 324,5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14 528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14 865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19 500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19 500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-47 011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47 011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2015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С.Гамастинов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Ғ.Көпеева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Степногорск қаласының әкімі                Ә.Күмпекеев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«Степногорск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            Ш.Төлегенова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9 қыркүйектегі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5С-44/2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5С-34/2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қала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715"/>
        <w:gridCol w:w="715"/>
        <w:gridCol w:w="9128"/>
        <w:gridCol w:w="2327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4 809 341,5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2 671 539,4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173 697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173 697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1 531 885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1 531 885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413 383,4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251 442,4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18 006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143 435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532 228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444 199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20 300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66 017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</w:t>
            </w:r>
          </w:p>
        </w:tc>
      </w:tr>
      <w:tr>
        <w:trPr>
          <w:trHeight w:val="7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20 346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20 346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51 118,6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34 308,6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389,8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20 651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12 829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438,8</w:t>
            </w:r>
          </w:p>
        </w:tc>
      </w:tr>
      <w:tr>
        <w:trPr>
          <w:trHeight w:val="10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12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6 110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6 110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71 943,2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61 943,2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56 643,2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2 014 740,3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2 014 740,3</w:t>
            </w:r>
          </w:p>
        </w:tc>
      </w:tr>
      <w:tr>
        <w:trPr>
          <w:trHeight w:val="21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2 014 740,3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747"/>
        <w:gridCol w:w="896"/>
        <w:gridCol w:w="9267"/>
        <w:gridCol w:w="209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cомасы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4 822 324,5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229 116,4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16 282,3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12 929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3 353,3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88 675,6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88 447,6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82 298,9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81 969,3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329,6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24 821,9</w:t>
            </w:r>
          </w:p>
        </w:tc>
      </w:tr>
      <w:tr>
        <w:trPr>
          <w:trHeight w:val="11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21 706,9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3 085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17 037,7</w:t>
            </w:r>
          </w:p>
        </w:tc>
      </w:tr>
      <w:tr>
        <w:trPr>
          <w:trHeight w:val="8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16 937,7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87 432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87 432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2 930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84 372</w:t>
            </w:r>
          </w:p>
        </w:tc>
      </w:tr>
      <w:tr>
        <w:trPr>
          <w:trHeight w:val="8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2 334,2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2 334,2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2 334,2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2 837 629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2 535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2 535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2 390 047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12 411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1 745 244,7</w:t>
            </w:r>
          </w:p>
        </w:tc>
      </w:tr>
      <w:tr>
        <w:trPr>
          <w:trHeight w:val="8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42 474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132 248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326 026</w:t>
            </w:r>
          </w:p>
        </w:tc>
      </w:tr>
      <w:tr>
        <w:trPr>
          <w:trHeight w:val="8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30 228,3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30 656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60 972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9 677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31 981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31 981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413 066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413 066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241 612,7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12 499,4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12 499,4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227 395,3</w:t>
            </w:r>
          </w:p>
        </w:tc>
      </w:tr>
      <w:tr>
        <w:trPr>
          <w:trHeight w:val="8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29 072,9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11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2 794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15 577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32 654,4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1 721,4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29 879,9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10 770</w:t>
            </w:r>
          </w:p>
        </w:tc>
      </w:tr>
      <w:tr>
        <w:trPr>
          <w:trHeight w:val="8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18 589,8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10 856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5 818,9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48 972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574 804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3 142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177 537,3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15 650,1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3 784,5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7 807,7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123 670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3 125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389 173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388 423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4 952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4 952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225 059,5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177 803,1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8 624,3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117 890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41 239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7 971,2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2 078,6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35 350</w:t>
            </w:r>
          </w:p>
        </w:tc>
      </w:tr>
      <w:tr>
        <w:trPr>
          <w:trHeight w:val="8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8 369</w:t>
            </w:r>
          </w:p>
        </w:tc>
      </w:tr>
      <w:tr>
        <w:trPr>
          <w:trHeight w:val="3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20 544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6 437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11 906,4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4 938,6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2 497</w:t>
            </w:r>
          </w:p>
        </w:tc>
      </w:tr>
      <w:tr>
        <w:trPr>
          <w:trHeight w:val="8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4 470,8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41 303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экономика және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2 161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2 161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7 297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7 297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31 844,6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11 957,6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18 087</w:t>
            </w:r>
          </w:p>
        </w:tc>
      </w:tr>
      <w:tr>
        <w:trPr>
          <w:trHeight w:val="10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15 157,3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8 912,3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8 912,3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6 245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6 245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32 927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3 377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3 377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29 550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29 550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527 636,8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3 197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3 197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2 678,6</w:t>
            </w:r>
          </w:p>
        </w:tc>
      </w:tr>
      <w:tr>
        <w:trPr>
          <w:trHeight w:val="4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жайластыру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2 678,6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438 185</w:t>
            </w:r>
          </w:p>
        </w:tc>
      </w:tr>
      <w:tr>
        <w:trPr>
          <w:trHeight w:val="3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жайластыру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438 185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72 833,8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жайластыру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72 833,8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10 742,4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10 742,4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6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қөрсету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7 105,7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7 105,7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7 105,7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14 528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14 865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14 865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экономика және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14 865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14 865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алушы банктерге жергілікті бюджеттен берілген бюджеттік кредиттерді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-47 011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47 011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9 қыркүйектегі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5С-44/2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5С-34/2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   </w:t>
      </w:r>
    </w:p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Нысаналы трансферттердің есебінен 2015 жылға арналған қала бюджетінің шығындары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4"/>
        <w:gridCol w:w="9052"/>
        <w:gridCol w:w="1724"/>
      </w:tblGrid>
      <w:tr>
        <w:trPr>
          <w:trHeight w:val="84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3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құралдармен қамтамасыз ету нормаларын арттыруға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5 818,9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Жеңісінің жетпіс жылдығына арналған іс-шараларды өткізуге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48 972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жағдай актілерін тіркеу бойынша штат санын арттыруға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енгізуге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9 893</w:t>
            </w:r>
          </w:p>
        </w:tc>
      </w:tr>
      <w:tr>
        <w:trPr>
          <w:trHeight w:val="540" w:hRule="atLeast"/>
        </w:trPr>
        <w:tc>
          <w:tcPr>
            <w:tcW w:w="3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60 972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еңбекақыны көтеруге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79 167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Шығыстарды төменгі деңгейге беруге байланысты патронатты тәрбиелеушілерге берілген баланы (балаларды) ұстауға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11 861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беру мемлекеттік мекемелерінде электрондық оқулықтармен жабдықтауға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жайластыру мәселелерін шешуге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72 833,8</w:t>
            </w:r>
          </w:p>
        </w:tc>
      </w:tr>
      <w:tr>
        <w:trPr>
          <w:trHeight w:val="375" w:hRule="atLeast"/>
        </w:trPr>
        <w:tc>
          <w:tcPr>
            <w:tcW w:w="3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Бестөбе кентінің сумен жабдықтау жүйесін қайта құруға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388 423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қаласында 280 орынды балабақшаның құрылысына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314 557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қаласында 280 орынды балабақшаның құрылысына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98 509</w:t>
            </w:r>
          </w:p>
        </w:tc>
      </w:tr>
      <w:tr>
        <w:trPr>
          <w:trHeight w:val="390" w:hRule="atLeast"/>
        </w:trPr>
        <w:tc>
          <w:tcPr>
            <w:tcW w:w="3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және ветеринария бөлімі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жүргізуге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18 087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 штат санын арттыруға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союға жіберілген ауыл шаруашылық малдардың құнын қайтаруға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465" w:hRule="atLeast"/>
        </w:trPr>
        <w:tc>
          <w:tcPr>
            <w:tcW w:w="3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"Степногорск-Тазалық" ЖШС жарғылық капиталын ұлғайтуға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жабдықтайтын кәсіпорындарға жылу беру маусымына дайындалуға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149 722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жүргіншілер өтетін жолдарды дыбыстайтын құрылғылармен жарақтауға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жайластыру мәселелерін шешуге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438 185</w:t>
            </w:r>
          </w:p>
        </w:tc>
      </w:tr>
      <w:tr>
        <w:trPr>
          <w:trHeight w:val="60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жайластыру мәселелерін шешуге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2 678,6</w:t>
            </w:r>
          </w:p>
        </w:tc>
      </w:tr>
      <w:tr>
        <w:trPr>
          <w:trHeight w:val="1365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қаржы бөлімі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 болып табылмайтын мемлекеттік мекемелер қызметкерлерінің, сондай-ақ жергілікті бюджеттерден қаржыландырылатын мемлекеттік қазыналық кәсіпорындар қызметкерлерінің лауазымдық ақысына ерекше еңбек шарттары үшін ай сайынғы үстемақы төлеуге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160 876</w:t>
            </w:r>
          </w:p>
        </w:tc>
      </w:tr>
      <w:tr>
        <w:trPr>
          <w:trHeight w:val="945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жасөспірімдер спорт мектептерінің шығындарын облыстық бюджеттен аудандық (қалалық) бюджеттерге тапсыру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26 476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1 914 036,3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9 қыркүйектегі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5С-44/2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5С-34/2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   </w:t>
      </w:r>
    </w:p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қала бюджетін дамытудың бюджеттік бағдарламаларының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693"/>
        <w:gridCol w:w="693"/>
        <w:gridCol w:w="9993"/>
        <w:gridCol w:w="1666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821 739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802 239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413 066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413 066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413 066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389 173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389 173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388 423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қалыптастыруға және ұлғайтуға арналған инвестициялар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5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9 қыркүйектегі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5С-44/2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5С-34/2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7-қосымша             </w:t>
      </w:r>
    </w:p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кент, ауыл, ауылдық округті ұстау бойынша шығыстар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"/>
        <w:gridCol w:w="2952"/>
        <w:gridCol w:w="1124"/>
        <w:gridCol w:w="984"/>
        <w:gridCol w:w="1125"/>
        <w:gridCol w:w="984"/>
        <w:gridCol w:w="1125"/>
        <w:gridCol w:w="1125"/>
        <w:gridCol w:w="1266"/>
        <w:gridCol w:w="1406"/>
        <w:gridCol w:w="1126"/>
      </w:tblGrid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 кенті</w:t>
            </w:r>
          </w:p>
        </w:tc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кенті</w:t>
            </w:r>
          </w:p>
        </w:tc>
        <w:tc>
          <w:tcPr>
            <w:tcW w:w="1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Шаңтөбе кенті</w:t>
            </w:r>
          </w:p>
        </w:tc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Бестөбе кенті</w:t>
            </w:r>
          </w:p>
        </w:tc>
        <w:tc>
          <w:tcPr>
            <w:tcW w:w="1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селосы</w:t>
            </w:r>
          </w:p>
        </w:tc>
        <w:tc>
          <w:tcPr>
            <w:tcW w:w="1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Қырық құдық ауылы</w:t>
            </w:r>
          </w:p>
        </w:tc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Изобильный ауылы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Бөгенбай ауылдық округі</w:t>
            </w:r>
          </w:p>
        </w:tc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мың теңге</w:t>
            </w:r>
          </w:p>
        </w:tc>
      </w:tr>
      <w:tr>
        <w:trPr>
          <w:trHeight w:val="43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12 184,7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12 519,7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5 657,2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82 298,9</w:t>
            </w:r>
          </w:p>
        </w:tc>
      </w:tr>
      <w:tr>
        <w:trPr>
          <w:trHeight w:val="60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2 535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2 535</w:t>
            </w:r>
          </w:p>
        </w:tc>
      </w:tr>
      <w:tr>
        <w:trPr>
          <w:trHeight w:val="78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3 142</w:t>
            </w:r>
          </w:p>
        </w:tc>
      </w:tr>
      <w:tr>
        <w:trPr>
          <w:trHeight w:val="60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3 377</w:t>
            </w:r>
          </w:p>
        </w:tc>
      </w:tr>
      <w:tr>
        <w:trPr>
          <w:trHeight w:val="60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3 197</w:t>
            </w:r>
          </w:p>
        </w:tc>
      </w:tr>
      <w:tr>
        <w:trPr>
          <w:trHeight w:val="60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12 834,7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16 664,7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6 464,2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94 549,9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