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7559" w14:textId="eed7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23 қарашадағы № А-11/537 қаулысы. Ақмола облысының Әділет департаментінде 2015 жылғы 30 желтоқсанда № 5164 болып тіркелді. Күші жойылды - Ақмола облысы әкімдігінің 2020 жылғы 3 ақпандағы № А-2/41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ұсынылып отырған:</w:t>
      </w:r>
    </w:p>
    <w:bookmarkEnd w:id="1"/>
    <w:bookmarkStart w:name="z3" w:id="2"/>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2. Осы қаулының орындауын бақылау Ақмола облысы әкімінің орынбасары Д.З.Әділбековке жүктелсін.</w:t>
      </w:r>
    </w:p>
    <w:bookmarkEnd w:id="6"/>
    <w:bookmarkStart w:name="z8" w:id="7"/>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оны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ff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bookmarkStart w:name="z11" w:id="9"/>
    <w:p>
      <w:pPr>
        <w:spacing w:after="0"/>
        <w:ind w:left="0"/>
        <w:jc w:val="left"/>
      </w:pPr>
      <w:r>
        <w:rPr>
          <w:rFonts w:ascii="Times New Roman"/>
          <w:b/>
          <w:i w:val="false"/>
          <w:color w:val="000000"/>
        </w:rPr>
        <w:t xml:space="preserve"> 1. Жалпы ережелер</w:t>
      </w:r>
    </w:p>
    <w:bookmarkEnd w:id="9"/>
    <w:bookmarkStart w:name="z14" w:id="10"/>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 xml:space="preserve">"Азаматтарға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p>
    <w:bookmarkEnd w:id="10"/>
    <w:bookmarkStart w:name="z20" w:id="11"/>
    <w:p>
      <w:pPr>
        <w:spacing w:after="0"/>
        <w:ind w:left="0"/>
        <w:jc w:val="both"/>
      </w:pPr>
      <w:r>
        <w:rPr>
          <w:rFonts w:ascii="Times New Roman"/>
          <w:b w:val="false"/>
          <w:i w:val="false"/>
          <w:color w:val="000000"/>
          <w:sz w:val="28"/>
        </w:rPr>
        <w:t xml:space="preserve">
      3. Азаматтық хал актісін мемлекеттік тіркеу туралы куәлік немесе Қазақстан Республикасы Әділет министрінің 2015 жылғы 17 сәуірдегі № 219 бұйрығымен бекітілген "Азаматтық хал актілерінің жазбаларын қалпына келтіру"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қызметті көрсетуден бас тарту туралы дәлелді жауап мемлекеттік көрсетілетін қызметтің нәтижесі болып табылады.</w:t>
      </w:r>
    </w:p>
    <w:bookmarkEnd w:id="11"/>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23" w:id="13"/>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2) басшы құжаттарды қарайды және жауапты орындаушыны белгілейді – 1 сағат; </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жүргізеді,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 көрсету мерзіміне кірмейді),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r>
        <w:br/>
      </w:r>
      <w:r>
        <w:rPr>
          <w:rFonts w:ascii="Times New Roman"/>
          <w:b w:val="false"/>
          <w:i w:val="false"/>
          <w:color w:val="000000"/>
          <w:sz w:val="28"/>
        </w:rPr>
        <w:t>
      4) басшы құжаттармен танысады, мемлекеттік көрсетілетін қызметтің нәтижесіне қол қояды–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ауылдық округтің әкімінеөтініш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жүргізеді,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5 жұмыс күні (қабылдау күні мемлекеттік қызмет көрсету мерзіміне кірмейді),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қызметтің нәтижесін беру.</w:t>
      </w:r>
    </w:p>
    <w:bookmarkEnd w:id="13"/>
    <w:bookmarkStart w:name="z4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47" w:id="1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2) басшы құжаттарды қарайды және жауапты орындаушыны белгілейді – 1 сағат; </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жүргізеді,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қызметті көрсету мерзіміне кірмейді),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мемлекеттік көрсетілетін қызметтің нәтижесіне қол қояды–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ауылдық округтің әкімінеөтініш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ауылдық округтің әкімі көрсетілетін қызметті алушыдан құжаттарды қабылдауды,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актілік жазбаны қалпына келтіру немесе одан бас тарту туралы қорытындыны екі данада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жүргізуде,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5 жұмыс күні,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bookmarkEnd w:id="15"/>
    <w:bookmarkStart w:name="z68" w:id="1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тәртібінің ситапсамасы</w:t>
      </w:r>
    </w:p>
    <w:bookmarkEnd w:id="16"/>
    <w:bookmarkStart w:name="z69" w:id="17"/>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уәкілетті өкілі жүгінген кезде азаматтық хал актісі жазбасын қалпына келтіру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акт жазбасын қалпына келтіру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r>
        <w:br/>
      </w:r>
      <w:r>
        <w:rPr>
          <w:rFonts w:ascii="Times New Roman"/>
          <w:b w:val="false"/>
          <w:i w:val="false"/>
          <w:color w:val="000000"/>
          <w:sz w:val="28"/>
        </w:rPr>
        <w:t xml:space="preserve">
      </w:t>
      </w:r>
      <w:r>
        <w:rPr>
          <w:rFonts w:ascii="Times New Roman"/>
          <w:b w:val="false"/>
          <w:i w:val="false"/>
          <w:color w:val="000000"/>
          <w:sz w:val="28"/>
        </w:rPr>
        <w:t xml:space="preserve"> 5) еңбек кітапшасының көшірмесі не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r>
        <w:br/>
      </w:r>
      <w:r>
        <w:rPr>
          <w:rFonts w:ascii="Times New Roman"/>
          <w:b w:val="false"/>
          <w:i w:val="false"/>
          <w:color w:val="000000"/>
          <w:sz w:val="28"/>
        </w:rPr>
        <w:t xml:space="preserve">
      </w:t>
      </w:r>
      <w:r>
        <w:rPr>
          <w:rFonts w:ascii="Times New Roman"/>
          <w:b w:val="false"/>
          <w:i w:val="false"/>
          <w:color w:val="000000"/>
          <w:sz w:val="28"/>
        </w:rPr>
        <w:t>6) егер көрсетілетін қызметті алушы әскери міндетті болса, әскери билеттің көшірмесі (бар болса);</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3*4 см. мөлшердегі екі фотосуреті;</w:t>
      </w:r>
      <w:r>
        <w:br/>
      </w:r>
      <w:r>
        <w:rPr>
          <w:rFonts w:ascii="Times New Roman"/>
          <w:b w:val="false"/>
          <w:i w:val="false"/>
          <w:color w:val="000000"/>
          <w:sz w:val="28"/>
        </w:rPr>
        <w:t xml:space="preserve">
      </w:t>
      </w:r>
      <w:r>
        <w:rPr>
          <w:rFonts w:ascii="Times New Roman"/>
          <w:b w:val="false"/>
          <w:i w:val="false"/>
          <w:color w:val="000000"/>
          <w:sz w:val="28"/>
        </w:rPr>
        <w:t>8) мемлекеттік бажды бюджетке төлегенін растайтын құжат немесе салық жеңілдіктерін беруге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Қосымша мынадай құжаттардың көшірмелері ұсынылады (Қазақстан Республикасының аумағында 2008 жылдан кейін жүргізілген азаматтық хал актілері жазбаларын мемлекеттік тіркеу жағдайларынан басқа):</w:t>
      </w:r>
      <w:r>
        <w:br/>
      </w:r>
      <w:r>
        <w:rPr>
          <w:rFonts w:ascii="Times New Roman"/>
          <w:b w:val="false"/>
          <w:i w:val="false"/>
          <w:color w:val="000000"/>
          <w:sz w:val="28"/>
        </w:rPr>
        <w:t xml:space="preserve">
      </w:t>
      </w:r>
      <w:r>
        <w:rPr>
          <w:rFonts w:ascii="Times New Roman"/>
          <w:b w:val="false"/>
          <w:i w:val="false"/>
          <w:color w:val="000000"/>
          <w:sz w:val="28"/>
        </w:rPr>
        <w:t>9) егер некеде (ерлі-зайыптылықта) тұрған болса, неке қию (ерлі-зайыптылық) туралы куәлігінің көшірмесі;</w:t>
      </w:r>
      <w:r>
        <w:br/>
      </w:r>
      <w:r>
        <w:rPr>
          <w:rFonts w:ascii="Times New Roman"/>
          <w:b w:val="false"/>
          <w:i w:val="false"/>
          <w:color w:val="000000"/>
          <w:sz w:val="28"/>
        </w:rPr>
        <w:t xml:space="preserve">
      </w:t>
      </w:r>
      <w:r>
        <w:rPr>
          <w:rFonts w:ascii="Times New Roman"/>
          <w:b w:val="false"/>
          <w:i w:val="false"/>
          <w:color w:val="000000"/>
          <w:sz w:val="28"/>
        </w:rPr>
        <w:t>10) балалары бар болса, балаларының туу туралы куәліктерінің көшірмелері;</w:t>
      </w:r>
      <w:r>
        <w:br/>
      </w:r>
      <w:r>
        <w:rPr>
          <w:rFonts w:ascii="Times New Roman"/>
          <w:b w:val="false"/>
          <w:i w:val="false"/>
          <w:color w:val="000000"/>
          <w:sz w:val="28"/>
        </w:rPr>
        <w:t xml:space="preserve">
      </w:t>
      </w:r>
      <w:r>
        <w:rPr>
          <w:rFonts w:ascii="Times New Roman"/>
          <w:b w:val="false"/>
          <w:i w:val="false"/>
          <w:color w:val="000000"/>
          <w:sz w:val="28"/>
        </w:rPr>
        <w:t>11) ата-анасының жеке басын куәландыратын құжат (жеке басын сәйкестендіру үшін) не ата-анасының қайтыс болғаны туралы куәліктің көшірмесі;</w:t>
      </w:r>
      <w:r>
        <w:br/>
      </w:r>
      <w:r>
        <w:rPr>
          <w:rFonts w:ascii="Times New Roman"/>
          <w:b w:val="false"/>
          <w:i w:val="false"/>
          <w:color w:val="000000"/>
          <w:sz w:val="28"/>
        </w:rPr>
        <w:t xml:space="preserve">
      </w:t>
      </w:r>
      <w:r>
        <w:rPr>
          <w:rFonts w:ascii="Times New Roman"/>
          <w:b w:val="false"/>
          <w:i w:val="false"/>
          <w:color w:val="000000"/>
          <w:sz w:val="28"/>
        </w:rPr>
        <w:t>12) ата-анасының неке қию (ерлі-зайыптылық) туралы куәлігінің көшірмесі (бар болса);</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өкілі жүгінген жағдайда нотариалды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14) егер көрсетілетін қызметті алушы зейнеткер болса, зейнеткер куәлігінің көшірмесі ұсынылады.</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 негізінде мемлекеттік қызмет көрсету кезінде көрсетілетін қызметті алушы мыналарды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сот шешімі негізінде акт жазбасын қалпына келтіру туралы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куәлігі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3) мемлекеттік тіркеу орны мен уақыты көрсетілген актілік жазбаны қалпына келтіру туралы соттың заңды күшіне енген шешімі.</w:t>
      </w:r>
      <w:r>
        <w:br/>
      </w:r>
      <w:r>
        <w:rPr>
          <w:rFonts w:ascii="Times New Roman"/>
          <w:b w:val="false"/>
          <w:i w:val="false"/>
          <w:color w:val="000000"/>
          <w:sz w:val="28"/>
        </w:rPr>
        <w:t xml:space="preserve">
      </w:t>
      </w:r>
      <w:r>
        <w:rPr>
          <w:rFonts w:ascii="Times New Roman"/>
          <w:b w:val="false"/>
          <w:i w:val="false"/>
          <w:color w:val="000000"/>
          <w:sz w:val="28"/>
        </w:rPr>
        <w:t>Оралмандар Қазақстан Республикасына заңды көшіп келгені туралы және олардың Қазақстан Республикасының азаматтығын алу туралы өтінішхаттары туралы ішкі істер органдары берген құжаттарды қосымша тапсырады.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берушіге және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корпорацияның қызметкері құжаттардың көшірмелерін тексереді, одан кейін түпнұсқаларын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мемлекеттіккөрсетілетін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25.12.2017 </w:t>
      </w:r>
      <w:r>
        <w:rPr>
          <w:rFonts w:ascii="Times New Roman"/>
          <w:b w:val="false"/>
          <w:i w:val="false"/>
          <w:color w:val="ff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108" w:id="1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ff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10" w:id="19"/>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"электрондық үкімет": www.egov.kz веб-порталы (бұдан әрі – Портал)арқылы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Шетелден азаматтық хал актілерін тіркеу туралы қайталама куәліктерді немесе анықтамаларды сұратып алдырған кезде, көрсетілетін қызметті берушіге өтініш білдіру қажет.</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bookmarkEnd w:id="19"/>
    <w:bookmarkStart w:name="z116" w:id="20"/>
    <w:p>
      <w:pPr>
        <w:spacing w:after="0"/>
        <w:ind w:left="0"/>
        <w:jc w:val="both"/>
      </w:pPr>
      <w:r>
        <w:rPr>
          <w:rFonts w:ascii="Times New Roman"/>
          <w:b w:val="false"/>
          <w:i w:val="false"/>
          <w:color w:val="000000"/>
          <w:sz w:val="28"/>
        </w:rPr>
        <w:t>
      3. Мемлекеттік көрсетілетін қызметтің нәтижесі:</w:t>
      </w:r>
    </w:p>
    <w:bookmarkEnd w:id="20"/>
    <w:p>
      <w:pPr>
        <w:spacing w:after="0"/>
        <w:ind w:left="0"/>
        <w:jc w:val="both"/>
      </w:pPr>
      <w:r>
        <w:rPr>
          <w:rFonts w:ascii="Times New Roman"/>
          <w:b w:val="false"/>
          <w:i w:val="false"/>
          <w:color w:val="000000"/>
          <w:sz w:val="28"/>
        </w:rPr>
        <w:t xml:space="preserve">
      1) Мемлекеттік корпорацияда – қайталама куәлікті немесе азаматтық хал актілерін тіркеу туралы анықтаманы не Қазақстан Республикасы Әділет министрінің 2015 жылғы 17 сәуірдегі № 219 бұйрығымен бекітілген "Азаматтық хал актілерін тіркеу туралы қайталама куәліктер немесе анықтамалар беру"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22"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123" w:id="22"/>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немесе оның уәкілетті өкілінен құжаттарды қабылдауды, оларды тіркеуді жүзеге асырады және басшыға жолдайды – 15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шығарады және тиісті куәлікті немесе анықтаманы қалыптастырады және басшыға қол қоюға жолдайды – 3 сағат;</w:t>
      </w:r>
      <w:r>
        <w:br/>
      </w:r>
      <w:r>
        <w:rPr>
          <w:rFonts w:ascii="Times New Roman"/>
          <w:b w:val="false"/>
          <w:i w:val="false"/>
          <w:color w:val="000000"/>
          <w:sz w:val="28"/>
        </w:rPr>
        <w:t xml:space="preserve">
      </w:t>
      </w:r>
      <w:r>
        <w:rPr>
          <w:rFonts w:ascii="Times New Roman"/>
          <w:b w:val="false"/>
          <w:i w:val="false"/>
          <w:color w:val="000000"/>
          <w:sz w:val="28"/>
        </w:rPr>
        <w:t>"АХАТ"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мемлекеттік қызмет көрсетілетін қызмет алушымен қажетті құжаттарды тапсырған сәттен бастап 4 жұмыс күні ішінде көрсетіледі (құжаттарды қабылдау күні мемлекеттік көрсетілетінқызметтің мерзіміне кірмейді), дайын құжаттар 5 жұмыс күні беріледі, егер басқа тіркеуші органға сұраныс жолдау қажет болса, мемлекеттік қызмет көрсету мерзімі көрсетілетін қызметті алушыны 3 күнтізбелік күн ішінде хабардар ете отырып, 29 күнтізбелік күнге дейін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тіркеуші органда тіркеген кезде - 29 күнтізбелік күн (құжаттарды қабылдау күні мемлекеттік көрсетілетін 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қызметтің нәтижесін беру.</w:t>
      </w:r>
    </w:p>
    <w:bookmarkEnd w:id="22"/>
    <w:bookmarkStart w:name="z138"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139" w:id="24"/>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кеңсенің қызметкері көрсетілетін қызметті алушыдан немесе оның уәкілетті өкілінен құжаттарды қабылдауды, оларды тіркеуді жүзеге асырады және басшыға жолдайды – 15 минут; </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шығарады және тиісті куәлікті немесе анықтаманы қалыптастырады және басшыға қол қоюға жолдайды – 3 сағат;</w:t>
      </w:r>
      <w:r>
        <w:br/>
      </w:r>
      <w:r>
        <w:rPr>
          <w:rFonts w:ascii="Times New Roman"/>
          <w:b w:val="false"/>
          <w:i w:val="false"/>
          <w:color w:val="000000"/>
          <w:sz w:val="28"/>
        </w:rPr>
        <w:t xml:space="preserve">
      </w:t>
      </w:r>
      <w:r>
        <w:rPr>
          <w:rFonts w:ascii="Times New Roman"/>
          <w:b w:val="false"/>
          <w:i w:val="false"/>
          <w:color w:val="000000"/>
          <w:sz w:val="28"/>
        </w:rPr>
        <w:t>"АХАТ"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мемлекеттік қызмет көрсетілетін қызмет алушымен қажетті құжаттарды тапсырған сәттен бастап 4 жұмыс күні ішінде көрсетіледі (құжаттарды қабылдау күні мемлекеттік көрсетілетін қызметтің мерзіміне кірмейді), дайын құжаттар 5 жұмыс күні беріледі, егер басқа тіркеуші органға сұраныс жолдау қажет болса, мемлекеттік қызмет көрсету мерзімі көрсетілетін қызметті алушыны 3 күнтізбелік күн ішінде хабардар ете отырып, 29 күнтізбелік күнге дейін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тіркеуші органда тіркеген кезде - 29 күнтізбелік күн (құжаттарды қабылдау күні мемлекеттік көрсетілетін 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- 15 минут.</w:t>
      </w:r>
    </w:p>
    <w:bookmarkEnd w:id="24"/>
    <w:bookmarkStart w:name="z151" w:id="25"/>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
    <w:bookmarkStart w:name="z152" w:id="26"/>
    <w:p>
      <w:pPr>
        <w:spacing w:after="0"/>
        <w:ind w:left="0"/>
        <w:jc w:val="both"/>
      </w:pPr>
      <w:r>
        <w:rPr>
          <w:rFonts w:ascii="Times New Roman"/>
          <w:b w:val="false"/>
          <w:i w:val="false"/>
          <w:color w:val="000000"/>
          <w:sz w:val="28"/>
        </w:rPr>
        <w:t xml:space="preserve">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 </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алушының немесе уәкілетті өкілінің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 xml:space="preserve">қызмет көрсетудің рұқсат етілген ең ұзақ уақыты – 15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уәкілетті өкілі Мемлекеттік корпорацияға жүгінген кезде мемлекеттік қызметті алу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қызметті алушыға алуға қажетті құжат түріне байланысты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туу, неке қию, некені бұзу, әкелікті анықтау, бала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r>
        <w:br/>
      </w:r>
      <w:r>
        <w:rPr>
          <w:rFonts w:ascii="Times New Roman"/>
          <w:b w:val="false"/>
          <w:i w:val="false"/>
          <w:color w:val="000000"/>
          <w:sz w:val="28"/>
        </w:rPr>
        <w:t>
      2) жеке басын куәландыратын құжат (сәйкестендіру үшін);</w:t>
      </w:r>
      <w:r>
        <w:br/>
      </w:r>
      <w:r>
        <w:rPr>
          <w:rFonts w:ascii="Times New Roman"/>
          <w:b w:val="false"/>
          <w:i w:val="false"/>
          <w:color w:val="000000"/>
          <w:sz w:val="28"/>
        </w:rPr>
        <w:t>
      3) бюджетке мемлекеттік баждың төленгенін растайтын құжат немесе ЭҮТШ арқылы төлемді қоспағанда, салық жеңілдіктерін беруге негіз болып табылатын құжаттың көшірмесі;</w:t>
      </w:r>
      <w:r>
        <w:br/>
      </w:r>
      <w:r>
        <w:rPr>
          <w:rFonts w:ascii="Times New Roman"/>
          <w:b w:val="false"/>
          <w:i w:val="false"/>
          <w:color w:val="000000"/>
          <w:sz w:val="28"/>
        </w:rPr>
        <w:t xml:space="preserve">
      </w:t>
      </w:r>
      <w:r>
        <w:rPr>
          <w:rFonts w:ascii="Times New Roman"/>
          <w:b w:val="false"/>
          <w:i w:val="false"/>
          <w:color w:val="000000"/>
          <w:sz w:val="28"/>
        </w:rPr>
        <w:t>4) қызметті алушының өкілі жүгінген жағдайда нотариат куәландырған сенімхат;</w:t>
      </w:r>
      <w:r>
        <w:br/>
      </w:r>
      <w:r>
        <w:rPr>
          <w:rFonts w:ascii="Times New Roman"/>
          <w:b w:val="false"/>
          <w:i w:val="false"/>
          <w:color w:val="000000"/>
          <w:sz w:val="28"/>
        </w:rPr>
        <w:t>
      Қайтыс болу туралы қайталама куәлік (анықтама) беру туралы өтініш берген кезде қайтыс болған адаммен туыстығын растайтын құжаттар қосымша ұсынылады.</w:t>
      </w:r>
      <w:r>
        <w:br/>
      </w:r>
      <w:r>
        <w:rPr>
          <w:rFonts w:ascii="Times New Roman"/>
          <w:b w:val="false"/>
          <w:i w:val="false"/>
          <w:color w:val="000000"/>
          <w:sz w:val="28"/>
        </w:rPr>
        <w:t xml:space="preserve">
      </w:t>
      </w:r>
      <w:r>
        <w:rPr>
          <w:rFonts w:ascii="Times New Roman"/>
          <w:b w:val="false"/>
          <w:i w:val="false"/>
          <w:color w:val="000000"/>
          <w:sz w:val="28"/>
        </w:rPr>
        <w:t xml:space="preserve">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көрсетілетін қызметті берушімен беріледі.</w:t>
      </w:r>
      <w:r>
        <w:br/>
      </w:r>
      <w:r>
        <w:rPr>
          <w:rFonts w:ascii="Times New Roman"/>
          <w:b w:val="false"/>
          <w:i w:val="false"/>
          <w:color w:val="000000"/>
          <w:sz w:val="28"/>
        </w:rPr>
        <w:t xml:space="preserve">
      </w:t>
      </w:r>
      <w:r>
        <w:rPr>
          <w:rFonts w:ascii="Times New Roman"/>
          <w:b w:val="false"/>
          <w:i w:val="false"/>
          <w:color w:val="000000"/>
          <w:sz w:val="28"/>
        </w:rPr>
        <w:t>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беріледі.</w:t>
      </w:r>
      <w:r>
        <w:br/>
      </w:r>
      <w:r>
        <w:rPr>
          <w:rFonts w:ascii="Times New Roman"/>
          <w:b w:val="false"/>
          <w:i w:val="false"/>
          <w:color w:val="000000"/>
          <w:sz w:val="28"/>
        </w:rPr>
        <w:t xml:space="preserve">
      </w:t>
      </w:r>
      <w:r>
        <w:rPr>
          <w:rFonts w:ascii="Times New Roman"/>
          <w:b w:val="false"/>
          <w:i w:val="false"/>
          <w:color w:val="000000"/>
          <w:sz w:val="28"/>
        </w:rPr>
        <w:t>Егер қызметті алушы некеде тұрса (ерлі-зайыпты болса), некеге құқық қабілеттілігі туралы анықтама алу үшін қосымша некені (ерлі-зайыптылықты) бұзу туралы куәлiгінің немесе жұбайының (зайыбының) қайтыс болуы туралы куәлiгінің көшірмесі қоса беріледі (Қазақстан Республикасының аумағында 2008 жылдан кейін тіркелген акт жазбалары негізінде берілген куәліктер ұсынылмайды).</w:t>
      </w:r>
      <w:r>
        <w:br/>
      </w:r>
      <w:r>
        <w:rPr>
          <w:rFonts w:ascii="Times New Roman"/>
          <w:b w:val="false"/>
          <w:i w:val="false"/>
          <w:color w:val="000000"/>
          <w:sz w:val="28"/>
        </w:rPr>
        <w:t>
      Мемлекеттік корпорацияның қызметкері құжаттарды қабылдаған кезде құжаттардың көшірмесін тексереді, содан кейін түпнұсқаларын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Егер тіркеу Қазақстан Республикасының аумағында 2008 жылдан кейін жүргізілген болса, азаматтық хал актілерін тіркеу туралы мәліметтер, сондай-ақ көрсетілетін қызметті алушымен бюджет есебіне баж сомасын төлегенін растаушы (ЭҮШП арқылы төлеген кезде)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Қайтыс болу туралы куәліктерден басқа, азаматтық хал актілерін тіркеу туралы қайталама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r>
        <w:br/>
      </w:r>
      <w:r>
        <w:rPr>
          <w:rFonts w:ascii="Times New Roman"/>
          <w:b w:val="false"/>
          <w:i w:val="false"/>
          <w:color w:val="000000"/>
          <w:sz w:val="28"/>
        </w:rPr>
        <w:t xml:space="preserve">
      </w:t>
      </w:r>
      <w:r>
        <w:rPr>
          <w:rFonts w:ascii="Times New Roman"/>
          <w:b w:val="false"/>
          <w:i w:val="false"/>
          <w:color w:val="000000"/>
          <w:sz w:val="28"/>
        </w:rPr>
        <w:t>Қайталама қайтыс болу туралы куәлік қайтыс болған адамның туыстарына, мұрагерлер тізіміне кіретін тұлғаларға беріледі.</w:t>
      </w:r>
      <w:r>
        <w:br/>
      </w:r>
      <w:r>
        <w:rPr>
          <w:rFonts w:ascii="Times New Roman"/>
          <w:b w:val="false"/>
          <w:i w:val="false"/>
          <w:color w:val="000000"/>
          <w:sz w:val="28"/>
        </w:rPr>
        <w:t xml:space="preserve">
      </w:t>
      </w:r>
      <w:r>
        <w:rPr>
          <w:rFonts w:ascii="Times New Roman"/>
          <w:b w:val="false"/>
          <w:i w:val="false"/>
          <w:color w:val="000000"/>
          <w:sz w:val="28"/>
        </w:rPr>
        <w:t>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сақталуын бір ай ішінде қамтамасыз етеді, содан кейін көрсетілетін қызметті берушіге одан әрі сақтау үшін жолдайды. Көрсетілетін қызметті алушы бір ай өткеннен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табыс ету үшін жолдайды.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 экранға оныңқұрылымы мен пішімді талаптарын ескере отырып, қызметтерді көрсету үшін сұраныстың нысанынашығару және көрсетілетін қызметті алушымен нысанды толтыру (деректерді енгізу),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84" w:id="27"/>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 </w:t>
      </w:r>
    </w:p>
    <w:bookmarkEnd w:id="27"/>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55900"/>
                    </a:xfrm>
                    <a:prstGeom prst="rect">
                      <a:avLst/>
                    </a:prstGeom>
                  </pic:spPr>
                </pic:pic>
              </a:graphicData>
            </a:graphic>
          </wp:inline>
        </w:drawing>
      </w:r>
    </w:p>
    <w:p>
      <w:pPr>
        <w:spacing w:after="0"/>
        <w:ind w:left="0"/>
        <w:jc w:val="left"/>
      </w:pPr>
      <w:r>
        <w:br/>
      </w:r>
    </w:p>
    <w:bookmarkStart w:name="z185" w:id="28"/>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Портал – "электрондықүкімет": www.egov.kzвеб-порталы;</w:t>
      </w:r>
      <w:r>
        <w:br/>
      </w:r>
      <w:r>
        <w:rPr>
          <w:rFonts w:ascii="Times New Roman"/>
          <w:b w:val="false"/>
          <w:i w:val="false"/>
          <w:color w:val="000000"/>
          <w:sz w:val="28"/>
        </w:rPr>
        <w:t xml:space="preserve">
      </w:t>
      </w:r>
      <w:r>
        <w:rPr>
          <w:rFonts w:ascii="Times New Roman"/>
          <w:b w:val="false"/>
          <w:i w:val="false"/>
          <w:color w:val="000000"/>
          <w:sz w:val="28"/>
        </w:rPr>
        <w:t>ЭҮШ –"электрондықүкімет"шлюзы.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89" w:id="29"/>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қызметті көрсету бизнес-процестерінің анықтамалығы  </w:t>
      </w:r>
    </w:p>
    <w:bookmarkEnd w:id="2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38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192" w:id="30"/>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ff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94" w:id="31"/>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 xml:space="preserve">"Азаматтарға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bookmarkEnd w:id="31"/>
    <w:bookmarkStart w:name="z201" w:id="32"/>
    <w:p>
      <w:pPr>
        <w:spacing w:after="0"/>
        <w:ind w:left="0"/>
        <w:jc w:val="both"/>
      </w:pPr>
      <w:r>
        <w:rPr>
          <w:rFonts w:ascii="Times New Roman"/>
          <w:b w:val="false"/>
          <w:i w:val="false"/>
          <w:color w:val="000000"/>
          <w:sz w:val="28"/>
        </w:rPr>
        <w:t>
      3. Мемлекеттік көрсетілетін қызметтің нәтижесі:</w:t>
      </w:r>
    </w:p>
    <w:bookmarkEnd w:id="32"/>
    <w:p>
      <w:pPr>
        <w:spacing w:after="0"/>
        <w:ind w:left="0"/>
        <w:jc w:val="both"/>
      </w:pPr>
      <w:r>
        <w:rPr>
          <w:rFonts w:ascii="Times New Roman"/>
          <w:b w:val="false"/>
          <w:i w:val="false"/>
          <w:color w:val="000000"/>
          <w:sz w:val="28"/>
        </w:rPr>
        <w:t xml:space="preserve">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04"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
    <w:bookmarkStart w:name="z205" w:id="34"/>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p>
    <w:bookmarkEnd w:id="34"/>
    <w:bookmarkStart w:name="z210" w:id="35"/>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қызметті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3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қызметті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–1 сағат;</w:t>
      </w:r>
      <w:r>
        <w:br/>
      </w:r>
      <w:r>
        <w:rPr>
          <w:rFonts w:ascii="Times New Roman"/>
          <w:b w:val="false"/>
          <w:i w:val="false"/>
          <w:color w:val="000000"/>
          <w:sz w:val="28"/>
        </w:rPr>
        <w:t>
</w:t>
      </w:r>
    </w:p>
    <w:bookmarkStart w:name="z219" w:id="36"/>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5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36"/>
    <w:p>
      <w:pPr>
        <w:spacing w:after="0"/>
        <w:ind w:left="0"/>
        <w:jc w:val="left"/>
      </w:pPr>
      <w:r>
        <w:rPr>
          <w:rFonts w:ascii="Times New Roman"/>
          <w:b w:val="false"/>
          <w:i w:val="false"/>
          <w:color w:val="000000"/>
          <w:sz w:val="28"/>
        </w:rPr>
        <w:t>
      азаматтық хал акт жазбасына өзгерістер, толықтырулар мен түзетулер енгізу туралы өтініш – 5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көрсетілетінқызметті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 xml:space="preserve">5)мемлекеттік көрсетілетін қызметтің нәтижесін беру. </w:t>
      </w:r>
      <w:r>
        <w:br/>
      </w:r>
      <w:r>
        <w:rPr>
          <w:rFonts w:ascii="Times New Roman"/>
          <w:b w:val="false"/>
          <w:i w:val="false"/>
          <w:color w:val="000000"/>
          <w:sz w:val="28"/>
        </w:rPr>
        <w:t>
</w:t>
      </w:r>
    </w:p>
    <w:bookmarkStart w:name="z230"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231" w:id="38"/>
    <w:p>
      <w:pPr>
        <w:spacing w:after="0"/>
        <w:ind w:left="0"/>
        <w:jc w:val="both"/>
      </w:pPr>
      <w:r>
        <w:rPr>
          <w:rFonts w:ascii="Times New Roman"/>
          <w:b w:val="false"/>
          <w:i w:val="false"/>
          <w:color w:val="000000"/>
          <w:sz w:val="28"/>
        </w:rPr>
        <w:t>
      7. Мемлекеттік көрсетілетінқызмет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3)жауапты орындаушы;</w:t>
      </w:r>
      <w:r>
        <w:br/>
      </w:r>
      <w:r>
        <w:rPr>
          <w:rFonts w:ascii="Times New Roman"/>
          <w:b w:val="false"/>
          <w:i w:val="false"/>
          <w:color w:val="000000"/>
          <w:sz w:val="28"/>
        </w:rPr>
        <w:t xml:space="preserve">
      </w:t>
      </w:r>
      <w:r>
        <w:rPr>
          <w:rFonts w:ascii="Times New Roman"/>
          <w:b w:val="false"/>
          <w:i w:val="false"/>
          <w:color w:val="000000"/>
          <w:sz w:val="28"/>
        </w:rPr>
        <w:t>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p>
    <w:bookmarkEnd w:id="38"/>
    <w:bookmarkStart w:name="z240" w:id="39"/>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p>
    <w:bookmarkEnd w:id="39"/>
    <w:p>
      <w:pPr>
        <w:spacing w:after="0"/>
        <w:ind w:left="0"/>
        <w:jc w:val="left"/>
      </w:pPr>
      <w:r>
        <w:rPr>
          <w:rFonts w:ascii="Times New Roman"/>
          <w:b w:val="false"/>
          <w:i w:val="false"/>
          <w:color w:val="000000"/>
          <w:sz w:val="28"/>
        </w:rPr>
        <w:t>
      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және жауапты орындаушыны белгілейді –1 сағат; </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5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 жазбасына өзгерістер, толықтырулар мен түзетулер енгізу туралы өтініш – 13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54" w:id="40"/>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255" w:id="41"/>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атын, әкесінің атын, тегін ауыстыруды мемлекеттік тіркеу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атын, әкесінің атын, тегін ауыстыруды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туу туралы куәлігінің түпнұсқасы мен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4) некені (ерлі-зайыптылықты) қию туралы куәліктің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5) егер көрсетілетін қызметті алушының кәмелетке толмаған балалары болса, баланың туу туралы куәлігінің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6) бала асырап алуды не әке болуды анықтау туралы куәліктің көшірмесі, егер оларды тіркеу органдары тіркесе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 туралы куәліктің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алушының 3*4 см. көлеміндегі екі фотосуреті;</w:t>
      </w:r>
      <w:r>
        <w:br/>
      </w:r>
      <w:r>
        <w:rPr>
          <w:rFonts w:ascii="Times New Roman"/>
          <w:b w:val="false"/>
          <w:i w:val="false"/>
          <w:color w:val="000000"/>
          <w:sz w:val="28"/>
        </w:rPr>
        <w:t>
      9) ЭҮТШ арқылы төлеу жағдайларын қоспағанда, мемлекеттік баждың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10) қажет болған жағдайда көрсетілетін қызметті берушінің қызметкері көрсетілетін қызметті алушы атын, әкесінің атын, тегін ауыстыруын өтінуіне байланысты себептерді растайтын қосымша құжаттарды талап етеді.</w:t>
      </w:r>
      <w:r>
        <w:br/>
      </w:r>
      <w:r>
        <w:rPr>
          <w:rFonts w:ascii="Times New Roman"/>
          <w:b w:val="false"/>
          <w:i w:val="false"/>
          <w:color w:val="000000"/>
          <w:sz w:val="28"/>
        </w:rPr>
        <w:t xml:space="preserve">
      </w:t>
      </w:r>
      <w:r>
        <w:rPr>
          <w:rFonts w:ascii="Times New Roman"/>
          <w:b w:val="false"/>
          <w:i w:val="false"/>
          <w:color w:val="000000"/>
          <w:sz w:val="28"/>
        </w:rPr>
        <w:t>Егер тіркеу Қазақстан Республикасының аумағында 2008 жылдан кейін жүргізілген болса, азаматтық хал актілерін тіркеу туралы мәліметтер, сондай-ақ қызмет алушымен бюджет есебіне баж сомасын төлегенін растаушы (ЭҮШП арқылы төлеген кезде)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атын, әкесінің атын, тегін ауыстыру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қажетті құжаттардың тізбесі: </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азаматтық хал актісі жазбасына өзгерістер, толықтырулар мен түзетулер енгізуге байланысты айырбастауға жататын азаматтық хал актісін мемлекеттік тіркеу туралы куәліктің түпнұсқасы мен көшірмесі, куәліктің түпнұсқасы жоғалған жағдайда – азаматтық хал актісін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4) азаматтық хал актісі жазбасына өзгерістер, толықтырулар мен түзетулер енгізу үшін негіздеменің болуын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корпорацияның қызметкері құжаттардың көшірмелерін тексереді, одан кейін көрсетілетін қызметті алушыға түпнұсқасын қайтарады.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сақталуын бір ай ішінде қамтамасыз етеді, содан кейін оны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 xml:space="preserve">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6" w:id="42"/>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 </w:t>
      </w:r>
    </w:p>
    <w:bookmarkEnd w:id="42"/>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32100"/>
                    </a:xfrm>
                    <a:prstGeom prst="rect">
                      <a:avLst/>
                    </a:prstGeom>
                  </pic:spPr>
                </pic:pic>
              </a:graphicData>
            </a:graphic>
          </wp:inline>
        </w:drawing>
      </w:r>
    </w:p>
    <w:p>
      <w:pPr>
        <w:spacing w:after="0"/>
        <w:ind w:left="0"/>
        <w:jc w:val="left"/>
      </w:pPr>
      <w:r>
        <w:br/>
      </w:r>
    </w:p>
    <w:bookmarkStart w:name="z297" w:id="43"/>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Портал – "электрондықүкімет": www.egov.kzвеб-порталы;</w:t>
      </w:r>
      <w:r>
        <w:br/>
      </w:r>
      <w:r>
        <w:rPr>
          <w:rFonts w:ascii="Times New Roman"/>
          <w:b w:val="false"/>
          <w:i w:val="false"/>
          <w:color w:val="000000"/>
          <w:sz w:val="28"/>
        </w:rPr>
        <w:t xml:space="preserve">
      </w:t>
      </w:r>
      <w:r>
        <w:rPr>
          <w:rFonts w:ascii="Times New Roman"/>
          <w:b w:val="false"/>
          <w:i w:val="false"/>
          <w:color w:val="000000"/>
          <w:sz w:val="28"/>
        </w:rPr>
        <w:t>ЭҮШ – "электрондықүкімет" шлюзы.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2" w:id="4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енгізу"мемлекеттік қызметті көрсету бизнес-процестерінің анықтамалығы</w:t>
      </w:r>
    </w:p>
    <w:bookmarkEnd w:id="44"/>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25.12.2017 </w:t>
      </w:r>
      <w:r>
        <w:rPr>
          <w:rFonts w:ascii="Times New Roman"/>
          <w:b w:val="false"/>
          <w:i w:val="false"/>
          <w:color w:val="ff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307" w:id="45"/>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А-5/189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ff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309" w:id="46"/>
    <w:p>
      <w:pPr>
        <w:spacing w:after="0"/>
        <w:ind w:left="0"/>
        <w:jc w:val="both"/>
      </w:pPr>
      <w:r>
        <w:rPr>
          <w:rFonts w:ascii="Times New Roman"/>
          <w:b w:val="false"/>
          <w:i w:val="false"/>
          <w:color w:val="000000"/>
          <w:sz w:val="28"/>
        </w:rPr>
        <w:t>
      1. "Некені (ерлі-зайыптылықты) бұзудытіркеу,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bookmarkEnd w:id="46"/>
    <w:bookmarkStart w:name="z316" w:id="47"/>
    <w:p>
      <w:pPr>
        <w:spacing w:after="0"/>
        <w:ind w:left="0"/>
        <w:jc w:val="both"/>
      </w:pPr>
      <w:r>
        <w:rPr>
          <w:rFonts w:ascii="Times New Roman"/>
          <w:b w:val="false"/>
          <w:i w:val="false"/>
          <w:color w:val="000000"/>
          <w:sz w:val="28"/>
        </w:rPr>
        <w:t xml:space="preserve">
      3. Мемлекеттік көрсетілетін қызметтің нәтижесі: некені (ерлі-зайыптылықты) бұзуды мемлекеттік тіркеу туралы куәлік, енгізілген өзгерістермен, толықтырулармен және түзетулермен некені (ерлі-зайыптылықты) бұзу туралы қайталама куәлік не Қазақстан Республикасы Әділет министрінің 2015 жылғы 17 сәуірдегі № 219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w:t>
      </w:r>
    </w:p>
    <w:bookmarkEnd w:id="47"/>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19"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bookmarkStart w:name="z320" w:id="49"/>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тіркеу – 44 күнтізбелік күн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көрсетілетінқызметтің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(үш)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және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тіркеу – 44 күнтізбелік күні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 қызметтің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қызметтің нәтижесін беру.</w:t>
      </w:r>
    </w:p>
    <w:bookmarkEnd w:id="49"/>
    <w:bookmarkStart w:name="z353"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
    <w:bookmarkStart w:name="z354" w:id="51"/>
    <w:p>
      <w:pPr>
        <w:spacing w:after="0"/>
        <w:ind w:left="0"/>
        <w:jc w:val="both"/>
      </w:pPr>
      <w:r>
        <w:rPr>
          <w:rFonts w:ascii="Times New Roman"/>
          <w:b w:val="false"/>
          <w:i w:val="false"/>
          <w:color w:val="000000"/>
          <w:sz w:val="28"/>
        </w:rPr>
        <w:t>
      7. Мемлекеттік көрсетілетінқызмет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 xml:space="preserve">8. Әрбіррәсімнің (іс-қимылдың) ұзақтығынкөрсетеотырып, құрылымдықбөлімшелер (қызметкерлер) арасындағырәсімдердің (іс-қимылдардың) реттілігінсипаттау: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тіркеу - 44 күнтізбелік күн (құжаттарды қабылдау күні мемлекеттік көрсетілетінқызметтің мерзіміне кірмейді)көрсетіледі;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 қызметтің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(үш)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және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44 күнтізбелік күні (құжаттарды қабылдау күні мемлекеттік көрсетілетін қызметтің мерзіміне кірмейді)көрсетіледі; </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 қызметтің мерзіміне кірмейді) көрсетіледі ;</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6 жұмыс күні (қабылдау күні мемлекеттік қызмет көрсету мерзіміне кірмейді), басқа мемлекеттік органдарға сұраныс қажет болған кезде қызмет көрсету мерзімі көрсетілетін қызметті алушыны 3 (үш)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bookmarkEnd w:id="51"/>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сондай-ақмемлекеттік қызмет көрсету процесінде ақпараттық жүйелерді пайдалану тәртібін сипаттау</w:t>
      </w:r>
    </w:p>
    <w:bookmarkStart w:name="z386" w:id="52"/>
    <w:p>
      <w:pPr>
        <w:spacing w:after="0"/>
        <w:ind w:left="0"/>
        <w:jc w:val="both"/>
      </w:pPr>
      <w:r>
        <w:rPr>
          <w:rFonts w:ascii="Times New Roman"/>
          <w:b w:val="false"/>
          <w:i w:val="false"/>
          <w:color w:val="000000"/>
          <w:sz w:val="28"/>
        </w:rPr>
        <w:t xml:space="preserve">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 </w:t>
      </w:r>
      <w:r>
        <w:br/>
      </w:r>
      <w:r>
        <w:rPr>
          <w:rFonts w:ascii="Times New Roman"/>
          <w:b w:val="false"/>
          <w:i w:val="false"/>
          <w:color w:val="000000"/>
          <w:sz w:val="28"/>
        </w:rPr>
        <w:t xml:space="preserve">
      </w:t>
      </w:r>
      <w:r>
        <w:rPr>
          <w:rFonts w:ascii="Times New Roman"/>
          <w:b w:val="false"/>
          <w:i w:val="false"/>
          <w:color w:val="000000"/>
          <w:sz w:val="28"/>
        </w:rPr>
        <w:t>1-процесс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корпорацияғажүгінген кезде құжаттарды қабылдау күні мемлекеттік көрсетілетінқызметтікөрсетудің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 xml:space="preserve">қызмет көрсетудің рұқсат етілген ең ұзақ уақыты – 15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некені (ерлі-зайыптылықты) бұзуды тіркеу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некені (ерлі-зайыптылықты) бұзуды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3) некені (ерлі-зайыптылықты) бұзу туралы сот шешімінің көшірмесі;</w:t>
      </w:r>
      <w:r>
        <w:br/>
      </w:r>
      <w:r>
        <w:rPr>
          <w:rFonts w:ascii="Times New Roman"/>
          <w:b w:val="false"/>
          <w:i w:val="false"/>
          <w:color w:val="000000"/>
          <w:sz w:val="28"/>
        </w:rPr>
        <w:t>
      4)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кезде кәмелетке толмаған балалары жоқ ерлі-зайыптылардың өзара келісімі бойынша некені (ерлі-зайыптылықты) бұзуды тіркеу үшін:</w:t>
      </w:r>
      <w:r>
        <w:br/>
      </w: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некені (ерлі-зайыптылықты) бұзу туралы өтініш;</w:t>
      </w:r>
      <w:r>
        <w:br/>
      </w:r>
      <w:r>
        <w:rPr>
          <w:rFonts w:ascii="Times New Roman"/>
          <w:b w:val="false"/>
          <w:i w:val="false"/>
          <w:color w:val="000000"/>
          <w:sz w:val="28"/>
        </w:rPr>
        <w:t>
      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некені қию (ерлі-зайыптылық) туралы куәлік;</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 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үшін:</w:t>
      </w:r>
      <w:r>
        <w:br/>
      </w:r>
      <w:r>
        <w:rPr>
          <w:rFonts w:ascii="Times New Roman"/>
          <w:b w:val="false"/>
          <w:i w:val="false"/>
          <w:color w:val="000000"/>
          <w:sz w:val="28"/>
        </w:rPr>
        <w:t xml:space="preserve">
      </w:t>
      </w:r>
      <w:r>
        <w:rPr>
          <w:rFonts w:ascii="Times New Roman"/>
          <w:b w:val="false"/>
          <w:i w:val="false"/>
          <w:color w:val="000000"/>
          <w:sz w:val="28"/>
        </w:rPr>
        <w:t xml:space="preserve">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жұбайын хабар-ошарсыз кеткен не әрекетке қабілетсіз деп тану туралы заңды күшіне енген сот шешімінің, сондай-ақ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сот шешімінің немесе сот үкімінің көшірмесі;</w:t>
      </w:r>
      <w:r>
        <w:br/>
      </w:r>
      <w:r>
        <w:rPr>
          <w:rFonts w:ascii="Times New Roman"/>
          <w:b w:val="false"/>
          <w:i w:val="false"/>
          <w:color w:val="000000"/>
          <w:sz w:val="28"/>
        </w:rPr>
        <w:t xml:space="preserve">
      </w:t>
      </w:r>
      <w:r>
        <w:rPr>
          <w:rFonts w:ascii="Times New Roman"/>
          <w:b w:val="false"/>
          <w:i w:val="false"/>
          <w:color w:val="000000"/>
          <w:sz w:val="28"/>
        </w:rPr>
        <w:t>неке қию (ерлі-зайыптылық) туралы куәлік;</w:t>
      </w:r>
      <w:r>
        <w:br/>
      </w:r>
      <w:r>
        <w:rPr>
          <w:rFonts w:ascii="Times New Roman"/>
          <w:b w:val="false"/>
          <w:i w:val="false"/>
          <w:color w:val="000000"/>
          <w:sz w:val="28"/>
        </w:rPr>
        <w:t xml:space="preserve">
      </w:t>
      </w:r>
      <w:r>
        <w:rPr>
          <w:rFonts w:ascii="Times New Roman"/>
          <w:b w:val="false"/>
          <w:i w:val="false"/>
          <w:color w:val="000000"/>
          <w:sz w:val="28"/>
        </w:rPr>
        <w:t>бюджетке мемлекеттік баждың төленгенін растайтын құжат;</w:t>
      </w:r>
      <w:r>
        <w:br/>
      </w:r>
      <w:r>
        <w:rPr>
          <w:rFonts w:ascii="Times New Roman"/>
          <w:b w:val="false"/>
          <w:i w:val="false"/>
          <w:color w:val="000000"/>
          <w:sz w:val="28"/>
        </w:rPr>
        <w:t>6) көрсетілетін қызмет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некені (ерлі-зайыптылықты) бұзу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бойыша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некені (ерлі-зайыптылықты) бұзу туралы куәлік, егер куәліктің түпнұсқасы жоғалған болса – некені (ерлі-зайыптылықты) бұзу туралы анықтама;</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корпорацияның қызметкері құжаттардың көшірмелерін тексереді, одан кейін көрсетілетін қызметті берушіге түпнұсқасын қайтарады.</w:t>
      </w:r>
      <w:r>
        <w:br/>
      </w:r>
      <w:r>
        <w:rPr>
          <w:rFonts w:ascii="Times New Roman"/>
          <w:b w:val="false"/>
          <w:i w:val="false"/>
          <w:color w:val="000000"/>
          <w:sz w:val="28"/>
        </w:rPr>
        <w:t xml:space="preserve">
      </w:t>
      </w:r>
      <w:r>
        <w:rPr>
          <w:rFonts w:ascii="Times New Roman"/>
          <w:b w:val="false"/>
          <w:i w:val="false"/>
          <w:color w:val="000000"/>
          <w:sz w:val="28"/>
        </w:rPr>
        <w:t>Егер тіркеу Қазақстан Республикасының аумағында 2008 жылдан кейін жүргізілген болса, азаматтық хал актілерін тіркеу туралы мәліметтер, сондай-ақ қызмет алушымен бюджет есебіне баж сомасын төлегенін растаушы (ЭҮШП арқылы төлеген кезде)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бір ай бойы сақталуын қамтамасыз етеді, содан кейін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Ақмола облысы әкімдігінің 25.12.2017 </w:t>
      </w:r>
      <w:r>
        <w:rPr>
          <w:rFonts w:ascii="Times New Roman"/>
          <w:b w:val="false"/>
          <w:i w:val="false"/>
          <w:color w:val="00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29" w:id="53"/>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 </w:t>
      </w:r>
    </w:p>
    <w:bookmarkEnd w:id="53"/>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70200"/>
                    </a:xfrm>
                    <a:prstGeom prst="rect">
                      <a:avLst/>
                    </a:prstGeom>
                  </pic:spPr>
                </pic:pic>
              </a:graphicData>
            </a:graphic>
          </wp:inline>
        </w:drawing>
      </w:r>
    </w:p>
    <w:p>
      <w:pPr>
        <w:spacing w:after="0"/>
        <w:ind w:left="0"/>
        <w:jc w:val="left"/>
      </w:pPr>
      <w:r>
        <w:br/>
      </w:r>
    </w:p>
    <w:bookmarkStart w:name="z430" w:id="54"/>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Портал – "электрондықүкімет": www.egov.kzвеб-порталы;</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үкімет"шлюзы.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w:t>
            </w:r>
            <w:r>
              <w:br/>
            </w:r>
            <w:r>
              <w:rPr>
                <w:rFonts w:ascii="Times New Roman"/>
                <w:b w:val="false"/>
                <w:i w:val="false"/>
                <w:color w:val="000000"/>
                <w:sz w:val="20"/>
              </w:rPr>
              <w:t>түзетулеренгізу"мемлекеттік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34" w:id="55"/>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енгізу"мемлекеттік қызметті көрсету бизнес-процестерінің анықтамалығы</w:t>
      </w:r>
    </w:p>
    <w:bookmarkEnd w:id="55"/>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25.12.2017 </w:t>
      </w:r>
      <w:r>
        <w:rPr>
          <w:rFonts w:ascii="Times New Roman"/>
          <w:b w:val="false"/>
          <w:i w:val="false"/>
          <w:color w:val="ff0000"/>
          <w:sz w:val="28"/>
        </w:rPr>
        <w:t>№ А-1/599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жүгінген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