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65c8" w14:textId="d496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23 қарашадағы № А-11/538 қаулысы. Ақмола облысының Әділет департаментінде 2015 жылғы 30 желтоқсанда № 5163 болып тіркелді. Күші жойылды - Ақмола облысы әкімдігінің 2020 жылғы 3 ақпандағы № А-2/42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ұсынылып отырған:</w:t>
      </w:r>
    </w:p>
    <w:bookmarkEnd w:id="1"/>
    <w:bookmarkStart w:name="z3" w:id="2"/>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"Неке қиюды (ерлі-зайыптылықты) тіркеу оның ішінде азаматтық хал актілер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2. Осы қаулының орындауын бақылау Ақмола облысы әкімінің орынбасары Д.З.Әділбековке жүктелсін.</w:t>
      </w:r>
    </w:p>
    <w:bookmarkEnd w:id="7"/>
    <w:bookmarkStart w:name="z9" w:id="8"/>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оны ресми жариялаған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23 қарашадағы</w:t>
            </w:r>
            <w:r>
              <w:br/>
            </w:r>
            <w:r>
              <w:rPr>
                <w:rFonts w:ascii="Times New Roman"/>
                <w:b w:val="false"/>
                <w:i w:val="false"/>
                <w:color w:val="000000"/>
                <w:sz w:val="20"/>
              </w:rPr>
              <w:t>№ А-11/538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w:t>
      </w:r>
      <w:r>
        <w:br/>
      </w:r>
      <w:r>
        <w:rPr>
          <w:rFonts w:ascii="Times New Roman"/>
          <w:b/>
          <w:i w:val="false"/>
          <w:color w:val="000000"/>
        </w:rPr>
        <w:t>толықтырулар мен түзетулер енгізу"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21.04.2016 </w:t>
      </w:r>
      <w:r>
        <w:rPr>
          <w:rFonts w:ascii="Times New Roman"/>
          <w:b w:val="false"/>
          <w:i w:val="false"/>
          <w:color w:val="ff0000"/>
          <w:sz w:val="28"/>
        </w:rPr>
        <w:t>№ А-5/190</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25.12.2017 </w:t>
      </w:r>
      <w:r>
        <w:rPr>
          <w:rFonts w:ascii="Times New Roman"/>
          <w:b w:val="false"/>
          <w:i w:val="false"/>
          <w:color w:val="ff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p>
    <w:bookmarkStart w:name="z226" w:id="10"/>
    <w:p>
      <w:pPr>
        <w:spacing w:after="0"/>
        <w:ind w:left="0"/>
        <w:jc w:val="left"/>
      </w:pPr>
      <w:r>
        <w:rPr>
          <w:rFonts w:ascii="Times New Roman"/>
          <w:b/>
          <w:i w:val="false"/>
          <w:color w:val="000000"/>
        </w:rPr>
        <w:t xml:space="preserve"> 1. Жалпы ережелер</w:t>
      </w:r>
    </w:p>
    <w:bookmarkEnd w:id="10"/>
    <w:bookmarkStart w:name="z227" w:id="11"/>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p>
    <w:bookmarkEnd w:id="1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кент, ауыл, ауылдық округ әкімі (бұдан әрі – ауылдық округ әкімі);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"электрондық үкімет": www.egov.kz веб-порталы (бұдан әрі – Портал) арқылы жүзеге асырылады.</w:t>
      </w:r>
    </w:p>
    <w:bookmarkStart w:name="z228" w:id="12"/>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29" w:id="13"/>
    <w:p>
      <w:pPr>
        <w:spacing w:after="0"/>
        <w:ind w:left="0"/>
        <w:jc w:val="both"/>
      </w:pPr>
      <w:r>
        <w:rPr>
          <w:rFonts w:ascii="Times New Roman"/>
          <w:b w:val="false"/>
          <w:i w:val="false"/>
          <w:color w:val="000000"/>
          <w:sz w:val="28"/>
        </w:rPr>
        <w:t xml:space="preserve">
      3. Туу туралы куәлік, енгізілген өзгерістермен, толықтырулармен және түзетулермен туу туралы қайталама куәлік не Қазақстан Республикасы Әділет министрінің 2015 жылғы 17 сәуірдегі № 219 бұйрығымен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жауапмемлекеттік көрсетілетін қызметтің нәтижесі болып табылады.</w:t>
      </w:r>
    </w:p>
    <w:bookmarkEnd w:id="13"/>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30"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231" w:id="1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32" w:id="16"/>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орындаудың ұзақтығы:</w:t>
      </w:r>
    </w:p>
    <w:bookmarkEnd w:id="16"/>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Start w:name="z233" w:id="17"/>
    <w:p>
      <w:pPr>
        <w:spacing w:after="0"/>
        <w:ind w:left="0"/>
        <w:jc w:val="both"/>
      </w:pP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p>
    <w:bookmarkEnd w:id="17"/>
    <w:bookmarkStart w:name="z234" w:id="18"/>
    <w:p>
      <w:pPr>
        <w:spacing w:after="0"/>
        <w:ind w:left="0"/>
        <w:jc w:val="both"/>
      </w:pPr>
      <w:r>
        <w:rPr>
          <w:rFonts w:ascii="Times New Roman"/>
          <w:b w:val="false"/>
          <w:i w:val="false"/>
          <w:color w:val="000000"/>
          <w:sz w:val="28"/>
        </w:rPr>
        <w:t>
      2) басшы құжаттармен танысады және жауапты орындаушыны белгілейді –1 сағат;</w:t>
      </w:r>
    </w:p>
    <w:bookmarkEnd w:id="18"/>
    <w:bookmarkStart w:name="z235" w:id="19"/>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тіркейді, актілік жазбаны екі данада шығарады, тиісті куәлікті қалыптастырады және басшыға қол қоюға жолдайды – 1 жұмыс күні;</w:t>
      </w:r>
    </w:p>
    <w:bookmarkEnd w:id="19"/>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6 жұмыс күні ішінде көрсетіледі;</w:t>
      </w:r>
    </w:p>
    <w:p>
      <w:pPr>
        <w:spacing w:after="0"/>
        <w:ind w:left="0"/>
        <w:jc w:val="both"/>
      </w:pP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236" w:id="20"/>
    <w:p>
      <w:pPr>
        <w:spacing w:after="0"/>
        <w:ind w:left="0"/>
        <w:jc w:val="both"/>
      </w:pPr>
      <w:r>
        <w:rPr>
          <w:rFonts w:ascii="Times New Roman"/>
          <w:b w:val="false"/>
          <w:i w:val="false"/>
          <w:color w:val="000000"/>
          <w:sz w:val="28"/>
        </w:rPr>
        <w:t>
      4) басшы құжаттармен танысады, мемлекеттік көрсетілетін қызметтің нәтижесіне қол қояды – 1 сағат;</w:t>
      </w:r>
    </w:p>
    <w:bookmarkEnd w:id="20"/>
    <w:bookmarkStart w:name="z237" w:id="21"/>
    <w:p>
      <w:pPr>
        <w:spacing w:after="0"/>
        <w:ind w:left="0"/>
        <w:jc w:val="both"/>
      </w:pP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p>
    <w:bookmarkEnd w:id="21"/>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bookmarkStart w:name="z238" w:id="22"/>
    <w:p>
      <w:pPr>
        <w:spacing w:after="0"/>
        <w:ind w:left="0"/>
        <w:jc w:val="both"/>
      </w:pP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p>
    <w:bookmarkEnd w:id="22"/>
    <w:bookmarkStart w:name="z239" w:id="23"/>
    <w:p>
      <w:pPr>
        <w:spacing w:after="0"/>
        <w:ind w:left="0"/>
        <w:jc w:val="both"/>
      </w:pP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p>
    <w:bookmarkEnd w:id="23"/>
    <w:bookmarkStart w:name="z240" w:id="24"/>
    <w:p>
      <w:pPr>
        <w:spacing w:after="0"/>
        <w:ind w:left="0"/>
        <w:jc w:val="both"/>
      </w:pP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 20 минут;</w:t>
      </w:r>
    </w:p>
    <w:bookmarkEnd w:id="24"/>
    <w:bookmarkStart w:name="z241" w:id="25"/>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bookmarkEnd w:id="25"/>
    <w:bookmarkStart w:name="z242" w:id="26"/>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тіркейді, актілік жазбаны екі данада шығарады, тиісті куәлікті қалыптастырады және басшыға қол қоюға жолдайды – 1 жұмыс күні;</w:t>
      </w:r>
    </w:p>
    <w:bookmarkEnd w:id="26"/>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5 жұмыс күні ішінде көрсетіледі;</w:t>
      </w:r>
    </w:p>
    <w:p>
      <w:pPr>
        <w:spacing w:after="0"/>
        <w:ind w:left="0"/>
        <w:jc w:val="both"/>
      </w:pP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- 5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243" w:id="27"/>
    <w:p>
      <w:pPr>
        <w:spacing w:after="0"/>
        <w:ind w:left="0"/>
        <w:jc w:val="both"/>
      </w:pPr>
      <w:r>
        <w:rPr>
          <w:rFonts w:ascii="Times New Roman"/>
          <w:b w:val="false"/>
          <w:i w:val="false"/>
          <w:color w:val="000000"/>
          <w:sz w:val="28"/>
        </w:rPr>
        <w:t>
      6) басшы құжаттармен танысады, мемлекеттік көрсетілетін қызметтің нәтижесіне қол қояды – 1 сағат;</w:t>
      </w:r>
    </w:p>
    <w:bookmarkEnd w:id="27"/>
    <w:bookmarkStart w:name="z244" w:id="28"/>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bookmarkEnd w:id="28"/>
    <w:bookmarkStart w:name="z245" w:id="29"/>
    <w:p>
      <w:pPr>
        <w:spacing w:after="0"/>
        <w:ind w:left="0"/>
        <w:jc w:val="both"/>
      </w:pP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әкімдігінің 13.09.2016 </w:t>
      </w:r>
      <w:r>
        <w:rPr>
          <w:rFonts w:ascii="Times New Roman"/>
          <w:b w:val="false"/>
          <w:i w:val="false"/>
          <w:color w:val="000000"/>
          <w:sz w:val="28"/>
        </w:rPr>
        <w:t>№ А-10/445</w:t>
      </w:r>
      <w:r>
        <w:rPr>
          <w:rFonts w:ascii="Times New Roman"/>
          <w:b w:val="false"/>
          <w:i w:val="false"/>
          <w:color w:val="ff0000"/>
          <w:sz w:val="28"/>
        </w:rPr>
        <w:t xml:space="preserve"> (ресми жарияланған күнінен бастап қолданысқа енгізіледі);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p>
    <w:bookmarkStart w:name="z246" w:id="30"/>
    <w:p>
      <w:pPr>
        <w:spacing w:after="0"/>
        <w:ind w:left="0"/>
        <w:jc w:val="both"/>
      </w:pPr>
      <w:r>
        <w:rPr>
          <w:rFonts w:ascii="Times New Roman"/>
          <w:b w:val="false"/>
          <w:i w:val="false"/>
          <w:color w:val="000000"/>
          <w:sz w:val="28"/>
        </w:rPr>
        <w:t>
      6. Келесі рәсімдерді (іс-қимылдарды) орындау үшін негіз болып табылатын мемлекеттік қызметті көрсету бойынша рәсімнің (іс-қимылдың) нәтижесі:</w:t>
      </w:r>
    </w:p>
    <w:bookmarkEnd w:id="30"/>
    <w:bookmarkStart w:name="z247" w:id="31"/>
    <w:p>
      <w:pPr>
        <w:spacing w:after="0"/>
        <w:ind w:left="0"/>
        <w:jc w:val="both"/>
      </w:pPr>
      <w:r>
        <w:rPr>
          <w:rFonts w:ascii="Times New Roman"/>
          <w:b w:val="false"/>
          <w:i w:val="false"/>
          <w:color w:val="000000"/>
          <w:sz w:val="28"/>
        </w:rPr>
        <w:t>
      1) құжаттарды қабылдау, тіркеу туралы белгі қою;</w:t>
      </w:r>
    </w:p>
    <w:bookmarkEnd w:id="31"/>
    <w:bookmarkStart w:name="z248" w:id="32"/>
    <w:p>
      <w:pPr>
        <w:spacing w:after="0"/>
        <w:ind w:left="0"/>
        <w:jc w:val="both"/>
      </w:pPr>
      <w:r>
        <w:rPr>
          <w:rFonts w:ascii="Times New Roman"/>
          <w:b w:val="false"/>
          <w:i w:val="false"/>
          <w:color w:val="000000"/>
          <w:sz w:val="28"/>
        </w:rPr>
        <w:t>
      2) жауапты орындаушыны белгілеу;</w:t>
      </w:r>
    </w:p>
    <w:bookmarkEnd w:id="32"/>
    <w:bookmarkStart w:name="z249" w:id="33"/>
    <w:p>
      <w:pPr>
        <w:spacing w:after="0"/>
        <w:ind w:left="0"/>
        <w:jc w:val="both"/>
      </w:pPr>
      <w:r>
        <w:rPr>
          <w:rFonts w:ascii="Times New Roman"/>
          <w:b w:val="false"/>
          <w:i w:val="false"/>
          <w:color w:val="000000"/>
          <w:sz w:val="28"/>
        </w:rPr>
        <w:t>
      3) мемлекеттік көрсетілетін қызметтің нәтижесін даярлау;</w:t>
      </w:r>
    </w:p>
    <w:bookmarkEnd w:id="33"/>
    <w:bookmarkStart w:name="z250" w:id="34"/>
    <w:p>
      <w:pPr>
        <w:spacing w:after="0"/>
        <w:ind w:left="0"/>
        <w:jc w:val="both"/>
      </w:pPr>
      <w:r>
        <w:rPr>
          <w:rFonts w:ascii="Times New Roman"/>
          <w:b w:val="false"/>
          <w:i w:val="false"/>
          <w:color w:val="000000"/>
          <w:sz w:val="28"/>
        </w:rPr>
        <w:t>
      4) мемлекеттік көрсетілетін қызметтің нәтижесіне қол қою;</w:t>
      </w:r>
    </w:p>
    <w:bookmarkEnd w:id="34"/>
    <w:bookmarkStart w:name="z251" w:id="35"/>
    <w:p>
      <w:pPr>
        <w:spacing w:after="0"/>
        <w:ind w:left="0"/>
        <w:jc w:val="both"/>
      </w:pPr>
      <w:r>
        <w:rPr>
          <w:rFonts w:ascii="Times New Roman"/>
          <w:b w:val="false"/>
          <w:i w:val="false"/>
          <w:color w:val="000000"/>
          <w:sz w:val="28"/>
        </w:rPr>
        <w:t>
      5) мемлекеттік көрсетілетін қызметтің нәтижесін беру.</w:t>
      </w:r>
    </w:p>
    <w:bookmarkEnd w:id="35"/>
    <w:bookmarkStart w:name="z252"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6"/>
    <w:bookmarkStart w:name="z253"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254" w:id="38"/>
    <w:p>
      <w:pPr>
        <w:spacing w:after="0"/>
        <w:ind w:left="0"/>
        <w:jc w:val="both"/>
      </w:pPr>
      <w:r>
        <w:rPr>
          <w:rFonts w:ascii="Times New Roman"/>
          <w:b w:val="false"/>
          <w:i w:val="false"/>
          <w:color w:val="000000"/>
          <w:sz w:val="28"/>
        </w:rPr>
        <w:t>
      1) кеңсенің қызметкері;</w:t>
      </w:r>
    </w:p>
    <w:bookmarkEnd w:id="38"/>
    <w:bookmarkStart w:name="z255" w:id="39"/>
    <w:p>
      <w:pPr>
        <w:spacing w:after="0"/>
        <w:ind w:left="0"/>
        <w:jc w:val="both"/>
      </w:pPr>
      <w:r>
        <w:rPr>
          <w:rFonts w:ascii="Times New Roman"/>
          <w:b w:val="false"/>
          <w:i w:val="false"/>
          <w:color w:val="000000"/>
          <w:sz w:val="28"/>
        </w:rPr>
        <w:t>
      2) басшы;</w:t>
      </w:r>
    </w:p>
    <w:bookmarkEnd w:id="39"/>
    <w:bookmarkStart w:name="z256" w:id="40"/>
    <w:p>
      <w:pPr>
        <w:spacing w:after="0"/>
        <w:ind w:left="0"/>
        <w:jc w:val="both"/>
      </w:pPr>
      <w:r>
        <w:rPr>
          <w:rFonts w:ascii="Times New Roman"/>
          <w:b w:val="false"/>
          <w:i w:val="false"/>
          <w:color w:val="000000"/>
          <w:sz w:val="28"/>
        </w:rPr>
        <w:t>
      3) жауапты орындаушы;</w:t>
      </w:r>
    </w:p>
    <w:bookmarkEnd w:id="40"/>
    <w:bookmarkStart w:name="z257" w:id="41"/>
    <w:p>
      <w:pPr>
        <w:spacing w:after="0"/>
        <w:ind w:left="0"/>
        <w:jc w:val="both"/>
      </w:pPr>
      <w:r>
        <w:rPr>
          <w:rFonts w:ascii="Times New Roman"/>
          <w:b w:val="false"/>
          <w:i w:val="false"/>
          <w:color w:val="000000"/>
          <w:sz w:val="28"/>
        </w:rPr>
        <w:t>
      4) ауылдық округтің әкімі.</w:t>
      </w:r>
    </w:p>
    <w:bookmarkEnd w:id="41"/>
    <w:bookmarkStart w:name="z258" w:id="4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(іс-қимылдың) реттілігін сипаттау:</w:t>
      </w:r>
    </w:p>
    <w:bookmarkEnd w:id="42"/>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Start w:name="z259" w:id="43"/>
    <w:p>
      <w:pPr>
        <w:spacing w:after="0"/>
        <w:ind w:left="0"/>
        <w:jc w:val="both"/>
      </w:pP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p>
    <w:bookmarkEnd w:id="43"/>
    <w:bookmarkStart w:name="z260" w:id="44"/>
    <w:p>
      <w:pPr>
        <w:spacing w:after="0"/>
        <w:ind w:left="0"/>
        <w:jc w:val="both"/>
      </w:pPr>
      <w:r>
        <w:rPr>
          <w:rFonts w:ascii="Times New Roman"/>
          <w:b w:val="false"/>
          <w:i w:val="false"/>
          <w:color w:val="000000"/>
          <w:sz w:val="28"/>
        </w:rPr>
        <w:t>
      2) басшы құжаттармен танысады және жауапты орындаушыны белгілейді – 1 сағат;</w:t>
      </w:r>
    </w:p>
    <w:bookmarkEnd w:id="44"/>
    <w:bookmarkStart w:name="z261" w:id="45"/>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тіркейді, актілік жазбаны екі данада шығарады, тиісті куәлікті қалыптастырады және басшыға қол қоюға жолдайды – 1 жұмыс күні;</w:t>
      </w:r>
    </w:p>
    <w:bookmarkEnd w:id="45"/>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6 жұмыс күні ішінде көрсетіледі;</w:t>
      </w:r>
    </w:p>
    <w:p>
      <w:pPr>
        <w:spacing w:after="0"/>
        <w:ind w:left="0"/>
        <w:jc w:val="both"/>
      </w:pP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262" w:id="46"/>
    <w:p>
      <w:pPr>
        <w:spacing w:after="0"/>
        <w:ind w:left="0"/>
        <w:jc w:val="both"/>
      </w:pPr>
      <w:r>
        <w:rPr>
          <w:rFonts w:ascii="Times New Roman"/>
          <w:b w:val="false"/>
          <w:i w:val="false"/>
          <w:color w:val="000000"/>
          <w:sz w:val="28"/>
        </w:rPr>
        <w:t>
      4) басшы құжаттармен танысады, мемлекеттік көрсетілетін қызметтің нәтижесіне қол қояды – 1 сағат;</w:t>
      </w:r>
    </w:p>
    <w:bookmarkEnd w:id="46"/>
    <w:bookmarkStart w:name="z263" w:id="47"/>
    <w:p>
      <w:pPr>
        <w:spacing w:after="0"/>
        <w:ind w:left="0"/>
        <w:jc w:val="both"/>
      </w:pP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p>
    <w:bookmarkEnd w:id="47"/>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bookmarkStart w:name="z264" w:id="48"/>
    <w:p>
      <w:pPr>
        <w:spacing w:after="0"/>
        <w:ind w:left="0"/>
        <w:jc w:val="both"/>
      </w:pP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p>
    <w:bookmarkEnd w:id="48"/>
    <w:bookmarkStart w:name="z265" w:id="49"/>
    <w:p>
      <w:pPr>
        <w:spacing w:after="0"/>
        <w:ind w:left="0"/>
        <w:jc w:val="both"/>
      </w:pP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p>
    <w:bookmarkEnd w:id="49"/>
    <w:bookmarkStart w:name="z266" w:id="50"/>
    <w:p>
      <w:pPr>
        <w:spacing w:after="0"/>
        <w:ind w:left="0"/>
        <w:jc w:val="both"/>
      </w:pP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 20 минут;</w:t>
      </w:r>
    </w:p>
    <w:bookmarkEnd w:id="50"/>
    <w:bookmarkStart w:name="z267" w:id="51"/>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bookmarkEnd w:id="51"/>
    <w:bookmarkStart w:name="z268" w:id="52"/>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тіркейді, актілік жазбаны екі данада шығарады, тиісті куәлікті қалыптастырады және басшыға қол қоюға жолдайды – 1 жұмыс күні;</w:t>
      </w:r>
    </w:p>
    <w:bookmarkEnd w:id="52"/>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5 жұмыс күні ішінде көрсетіледі;</w:t>
      </w:r>
    </w:p>
    <w:p>
      <w:pPr>
        <w:spacing w:after="0"/>
        <w:ind w:left="0"/>
        <w:jc w:val="both"/>
      </w:pP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- 5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269" w:id="53"/>
    <w:p>
      <w:pPr>
        <w:spacing w:after="0"/>
        <w:ind w:left="0"/>
        <w:jc w:val="both"/>
      </w:pPr>
      <w:r>
        <w:rPr>
          <w:rFonts w:ascii="Times New Roman"/>
          <w:b w:val="false"/>
          <w:i w:val="false"/>
          <w:color w:val="000000"/>
          <w:sz w:val="28"/>
        </w:rPr>
        <w:t>
      6) басшы құжаттармен танысады, мемлекеттік көрсетілетін қызметтің нәтижесіне қол қояды – 1 сағат;</w:t>
      </w:r>
    </w:p>
    <w:bookmarkEnd w:id="53"/>
    <w:bookmarkStart w:name="z270" w:id="54"/>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bookmarkEnd w:id="54"/>
    <w:bookmarkStart w:name="z271" w:id="55"/>
    <w:p>
      <w:pPr>
        <w:spacing w:after="0"/>
        <w:ind w:left="0"/>
        <w:jc w:val="both"/>
      </w:pP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Ақмола облысы әкімдігінің 13.09.2016 </w:t>
      </w:r>
      <w:r>
        <w:rPr>
          <w:rFonts w:ascii="Times New Roman"/>
          <w:b w:val="false"/>
          <w:i w:val="false"/>
          <w:color w:val="000000"/>
          <w:sz w:val="28"/>
        </w:rPr>
        <w:t>№ А-10/445</w:t>
      </w:r>
      <w:r>
        <w:rPr>
          <w:rFonts w:ascii="Times New Roman"/>
          <w:b w:val="false"/>
          <w:i w:val="false"/>
          <w:color w:val="ff0000"/>
          <w:sz w:val="28"/>
        </w:rPr>
        <w:t xml:space="preserve"> (ресми жарияланған күнінен бастап қолданысқа енгізіледі);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p>
    <w:bookmarkStart w:name="z272" w:id="56"/>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273" w:id="57"/>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w:t>
      </w:r>
    </w:p>
    <w:bookmarkEnd w:id="57"/>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құжаттарды қабылдау туралы қолхатты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қызмет көрсетудің рұқсат етілген ең ұзақ уақыты – 15 минут.</w:t>
      </w:r>
    </w:p>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тууды тіркеу үшін қажетті құжаттардың тізбесі:</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тууды тіркеу туралы өтініш;</w:t>
      </w:r>
    </w:p>
    <w:p>
      <w:pPr>
        <w:spacing w:after="0"/>
        <w:ind w:left="0"/>
        <w:jc w:val="both"/>
      </w:pPr>
      <w:r>
        <w:rPr>
          <w:rFonts w:ascii="Times New Roman"/>
          <w:b w:val="false"/>
          <w:i w:val="false"/>
          <w:color w:val="000000"/>
          <w:sz w:val="28"/>
        </w:rPr>
        <w:t>
      2) ата-анасының немесе нотариатта куәландырылған сенімхат бойынша өкілдің жеке басын куәландыратын құжаты (тұлғаны сәйкестендіру үшін);</w:t>
      </w:r>
    </w:p>
    <w:p>
      <w:pPr>
        <w:spacing w:after="0"/>
        <w:ind w:left="0"/>
        <w:jc w:val="both"/>
      </w:pPr>
      <w:r>
        <w:rPr>
          <w:rFonts w:ascii="Times New Roman"/>
          <w:b w:val="false"/>
          <w:i w:val="false"/>
          <w:color w:val="000000"/>
          <w:sz w:val="28"/>
        </w:rPr>
        <w:t>
      3) ата-анасының неке қию (ерлі – зайыптылық) туралы куәлігінің көшірмесі (Қазақстан Республикасының аумағында 2008 жылдан кейін некені тіркеген тұлғалар куәліктің көшірмесін ұсынбайды);</w:t>
      </w:r>
    </w:p>
    <w:p>
      <w:pPr>
        <w:spacing w:after="0"/>
        <w:ind w:left="0"/>
        <w:jc w:val="both"/>
      </w:pPr>
      <w:r>
        <w:rPr>
          <w:rFonts w:ascii="Times New Roman"/>
          <w:b w:val="false"/>
          <w:i w:val="false"/>
          <w:color w:val="000000"/>
          <w:sz w:val="28"/>
        </w:rPr>
        <w:t>
      4) туу туралы медициналық куәлігі немесе туу фактісін белгілеу туралы сот шешімінің көшірмесі;</w:t>
      </w:r>
    </w:p>
    <w:p>
      <w:pPr>
        <w:spacing w:after="0"/>
        <w:ind w:left="0"/>
        <w:jc w:val="both"/>
      </w:pP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p>
    <w:p>
      <w:pPr>
        <w:spacing w:after="0"/>
        <w:ind w:left="0"/>
        <w:jc w:val="both"/>
      </w:pPr>
      <w:r>
        <w:rPr>
          <w:rFonts w:ascii="Times New Roman"/>
          <w:b w:val="false"/>
          <w:i w:val="false"/>
          <w:color w:val="000000"/>
          <w:sz w:val="28"/>
        </w:rPr>
        <w:t>
      шетелдіктер қосымша:</w:t>
      </w:r>
    </w:p>
    <w:p>
      <w:pPr>
        <w:spacing w:after="0"/>
        <w:ind w:left="0"/>
        <w:jc w:val="both"/>
      </w:pPr>
      <w:r>
        <w:rPr>
          <w:rFonts w:ascii="Times New Roman"/>
          <w:b w:val="false"/>
          <w:i w:val="false"/>
          <w:color w:val="000000"/>
          <w:sz w:val="28"/>
        </w:rPr>
        <w:t>
      6) Қазақстан Республикасында тұрақты тұратын немесе уақытша болатын шетелдіктер мен азаматтығы жоқ адамдар өз мәртебесіне сәйкес жеке басын куәландыратын құжаттарын ұсынады.</w:t>
      </w:r>
    </w:p>
    <w:p>
      <w:pPr>
        <w:spacing w:after="0"/>
        <w:ind w:left="0"/>
        <w:jc w:val="both"/>
      </w:pPr>
      <w:r>
        <w:rPr>
          <w:rFonts w:ascii="Times New Roman"/>
          <w:b w:val="false"/>
          <w:i w:val="false"/>
          <w:color w:val="000000"/>
          <w:sz w:val="28"/>
        </w:rPr>
        <w:t>
      Қазақстан Республикасында тұрақты тұратын шетелдік, шетелдіктің Қазақстан Республикасында тұруға арналған ықтиярхатын ұсынады.</w:t>
      </w:r>
    </w:p>
    <w:p>
      <w:pPr>
        <w:spacing w:after="0"/>
        <w:ind w:left="0"/>
        <w:jc w:val="both"/>
      </w:pPr>
      <w:r>
        <w:rPr>
          <w:rFonts w:ascii="Times New Roman"/>
          <w:b w:val="false"/>
          <w:i w:val="false"/>
          <w:color w:val="000000"/>
          <w:sz w:val="28"/>
        </w:rPr>
        <w:t xml:space="preserve">
      Қазақстан Республикасында уақытша болатын шетелдік "Шетелдіктердің құқықтық жағдайы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 уақытша тұруға рұқсат ететін көші-қон карточкасын ұсынады.</w:t>
      </w:r>
    </w:p>
    <w:p>
      <w:pPr>
        <w:spacing w:after="0"/>
        <w:ind w:left="0"/>
        <w:jc w:val="both"/>
      </w:pPr>
      <w:r>
        <w:rPr>
          <w:rFonts w:ascii="Times New Roman"/>
          <w:b w:val="false"/>
          <w:i w:val="false"/>
          <w:color w:val="000000"/>
          <w:sz w:val="28"/>
        </w:rPr>
        <w:t>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w:t>
      </w:r>
    </w:p>
    <w:p>
      <w:pPr>
        <w:spacing w:after="0"/>
        <w:ind w:left="0"/>
        <w:jc w:val="both"/>
      </w:pPr>
      <w:r>
        <w:rPr>
          <w:rFonts w:ascii="Times New Roman"/>
          <w:b w:val="false"/>
          <w:i w:val="false"/>
          <w:color w:val="000000"/>
          <w:sz w:val="28"/>
        </w:rPr>
        <w:t>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тiркелген құжатын ұсынады.</w:t>
      </w:r>
    </w:p>
    <w:p>
      <w:pPr>
        <w:spacing w:after="0"/>
        <w:ind w:left="0"/>
        <w:jc w:val="both"/>
      </w:pPr>
      <w:r>
        <w:rPr>
          <w:rFonts w:ascii="Times New Roman"/>
          <w:b w:val="false"/>
          <w:i w:val="false"/>
          <w:color w:val="000000"/>
          <w:sz w:val="28"/>
        </w:rPr>
        <w:t>
      Жеке басын куәландыратын құжатты көрсетумен қатар, оның мәтiнiнiң нотариатта куәландырылған қазақ немесе орыс тiлiндегi аудармасын ұсынады.</w:t>
      </w:r>
    </w:p>
    <w:p>
      <w:pPr>
        <w:spacing w:after="0"/>
        <w:ind w:left="0"/>
        <w:jc w:val="both"/>
      </w:pPr>
      <w:r>
        <w:rPr>
          <w:rFonts w:ascii="Times New Roman"/>
          <w:b w:val="false"/>
          <w:i w:val="false"/>
          <w:color w:val="000000"/>
          <w:sz w:val="28"/>
        </w:rPr>
        <w:t>
      Баланың туған күнінен бастап үш жұмыс күні өткеннен кейін баланың тууы туралы өтініш берілген жағдайда мыналар:</w:t>
      </w:r>
    </w:p>
    <w:p>
      <w:pPr>
        <w:spacing w:after="0"/>
        <w:ind w:left="0"/>
        <w:jc w:val="both"/>
      </w:pPr>
      <w:r>
        <w:rPr>
          <w:rFonts w:ascii="Times New Roman"/>
          <w:b w:val="false"/>
          <w:i w:val="false"/>
          <w:color w:val="000000"/>
          <w:sz w:val="28"/>
        </w:rPr>
        <w:t>
      1) ата-анасының түсініктемесі;</w:t>
      </w:r>
    </w:p>
    <w:p>
      <w:pPr>
        <w:spacing w:after="0"/>
        <w:ind w:left="0"/>
        <w:jc w:val="both"/>
      </w:pPr>
      <w:r>
        <w:rPr>
          <w:rFonts w:ascii="Times New Roman"/>
          <w:b w:val="false"/>
          <w:i w:val="false"/>
          <w:color w:val="000000"/>
          <w:sz w:val="28"/>
        </w:rPr>
        <w:t>
      2) баланың туған жері мен ата-анасының тұрғылықты жері бойынша туу туралы жазбасының жоқтығы туралы тіркеу органының анықтамасы (Қазақстан Республикасының аумағында 2008 жылдан кейін туылған балалардан басқа);</w:t>
      </w:r>
    </w:p>
    <w:p>
      <w:pPr>
        <w:spacing w:after="0"/>
        <w:ind w:left="0"/>
        <w:jc w:val="both"/>
      </w:pPr>
      <w:r>
        <w:rPr>
          <w:rFonts w:ascii="Times New Roman"/>
          <w:b w:val="false"/>
          <w:i w:val="false"/>
          <w:color w:val="000000"/>
          <w:sz w:val="28"/>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6697 болып тіркелді) өтініш білдірген кезден бастап 7 (жеті) жұмыс күнінен кешіктірілмей берілген (Қазақстан Республикасының аумағында жаңа туған екі айға жетпеген балаларды қоспағанда) баланың тұратын жері бойынша оның денсаулығы туралы анықтама;</w:t>
      </w:r>
    </w:p>
    <w:p>
      <w:pPr>
        <w:spacing w:after="0"/>
        <w:ind w:left="0"/>
        <w:jc w:val="both"/>
      </w:pPr>
      <w:r>
        <w:rPr>
          <w:rFonts w:ascii="Times New Roman"/>
          <w:b w:val="false"/>
          <w:i w:val="false"/>
          <w:color w:val="000000"/>
          <w:sz w:val="28"/>
        </w:rPr>
        <w:t>
      4) көрсетілетін қызметті алушының өкілі өтініш білдірген жағдайда нотариат куәландырған сенімхат қоса берелді.";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туу туралы акт жазбасына өзгерістер, толықтырулар мен түзетулер енгізу үшін қажетті құжаттар тізбесі:</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өзгерістер, толықтырулар мен түзетулер енгізу туралы өтініш;</w:t>
      </w:r>
    </w:p>
    <w:p>
      <w:pPr>
        <w:spacing w:after="0"/>
        <w:ind w:left="0"/>
        <w:jc w:val="both"/>
      </w:pPr>
      <w:r>
        <w:rPr>
          <w:rFonts w:ascii="Times New Roman"/>
          <w:b w:val="false"/>
          <w:i w:val="false"/>
          <w:color w:val="000000"/>
          <w:sz w:val="28"/>
        </w:rPr>
        <w:t>
      2) жеке басын куәландыратын құжат (тұлғаны сәйкестендіру үшін);</w:t>
      </w:r>
    </w:p>
    <w:p>
      <w:pPr>
        <w:spacing w:after="0"/>
        <w:ind w:left="0"/>
        <w:jc w:val="both"/>
      </w:pPr>
      <w:r>
        <w:rPr>
          <w:rFonts w:ascii="Times New Roman"/>
          <w:b w:val="false"/>
          <w:i w:val="false"/>
          <w:color w:val="000000"/>
          <w:sz w:val="28"/>
        </w:rPr>
        <w:t>
      3) туу туралы куәлік, куәліктің түпнұсқасы жоғалған жағдайда – тууды тіркеу туралы анықтама;</w:t>
      </w:r>
    </w:p>
    <w:p>
      <w:pPr>
        <w:spacing w:after="0"/>
        <w:ind w:left="0"/>
        <w:jc w:val="both"/>
      </w:pPr>
      <w:r>
        <w:rPr>
          <w:rFonts w:ascii="Times New Roman"/>
          <w:b w:val="false"/>
          <w:i w:val="false"/>
          <w:color w:val="000000"/>
          <w:sz w:val="28"/>
        </w:rPr>
        <w:t>
      4) өзгерістер, толықтырулар мен түзетулер енгізудің қажеттігін растайтын құжаттар;</w:t>
      </w:r>
    </w:p>
    <w:p>
      <w:pPr>
        <w:spacing w:after="0"/>
        <w:ind w:left="0"/>
        <w:jc w:val="both"/>
      </w:pPr>
      <w:r>
        <w:rPr>
          <w:rFonts w:ascii="Times New Roman"/>
          <w:b w:val="false"/>
          <w:i w:val="false"/>
          <w:color w:val="000000"/>
          <w:sz w:val="28"/>
        </w:rPr>
        <w:t>
      5) мемлекеттік баждың бюджетке төленгенін растайтын құжат немесе салық жеңілдіктерін беру үшін негіз болып табылатын құжат;</w:t>
      </w:r>
    </w:p>
    <w:p>
      <w:pPr>
        <w:spacing w:after="0"/>
        <w:ind w:left="0"/>
        <w:jc w:val="both"/>
      </w:pPr>
      <w:r>
        <w:rPr>
          <w:rFonts w:ascii="Times New Roman"/>
          <w:b w:val="false"/>
          <w:i w:val="false"/>
          <w:color w:val="000000"/>
          <w:sz w:val="28"/>
        </w:rPr>
        <w:t>
      6) көрсетілетін қызметті алушының өкілі жүгінген жағдайда, нотариатта куәландырылған сенімхат.</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(немесе нотариатта куәландырылған сенімхат бойынша өкілінің) жеке басын куәландыратын құжатты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көрсетілетін қызметті берушіге одан әрі сақтау үшін тапсырады. Көрсетілетін қызметті алушы бір ай өткен соң өтініш жасаған кезде, көрсетілетін қызметті беруші Мемлекеттік корпорацияның сұрауы бойынша бір жұмыс күні ішінде дайын құжаттарды көрсетілетін қызметті алушыға табыс ету үшін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 өзгеріс енгізілді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жүзеге асырылады) көмегімен порталда тіркелуді жүзеге асырады;</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бұзушылықтардың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 осы регламентте көрсетілген қызметтерді таңдау, үшін сұраныстың нысанын шығару оның құрылымы мен пішімді талаптарын ескере отырып, қызметтерді көрсету, және көрсетілетін қызметті алушымен нысанды толтыру (деректерді енгізу)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түріндегі қажетті құжаттардың көшірмелерін жалғау, сондай-ақ көрсетілетін қызметті алушы сұраныстың куәлігі (қол қою) үшін ЭЦҚ тіркеу куәлігін таңдау;</w:t>
      </w:r>
      <w:r>
        <w:br/>
      </w: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құжатын (көрсетілетін қызметті алушының сұранысын)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көрсетілетін қызметті алушымен мемлекеттік қызмет көрсету нәтижесін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w:t>
            </w:r>
            <w:r>
              <w:br/>
            </w:r>
            <w:r>
              <w:rPr>
                <w:rFonts w:ascii="Times New Roman"/>
                <w:b w:val="false"/>
                <w:i w:val="false"/>
                <w:color w:val="000000"/>
                <w:sz w:val="20"/>
              </w:rPr>
              <w:t>ішінде 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2" w:id="58"/>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w:t>
      </w:r>
      <w:r>
        <w:br/>
      </w:r>
      <w:r>
        <w:rPr>
          <w:rFonts w:ascii="Times New Roman"/>
          <w:b/>
          <w:i w:val="false"/>
          <w:color w:val="000000"/>
        </w:rPr>
        <w:t>өзара іс-қимылының диаграммасы</w:t>
      </w:r>
    </w:p>
    <w:bookmarkEnd w:id="58"/>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44800"/>
                    </a:xfrm>
                    <a:prstGeom prst="rect">
                      <a:avLst/>
                    </a:prstGeom>
                  </pic:spPr>
                </pic:pic>
              </a:graphicData>
            </a:graphic>
          </wp:inline>
        </w:drawing>
      </w:r>
    </w:p>
    <w:p>
      <w:pPr>
        <w:spacing w:after="0"/>
        <w:ind w:left="0"/>
        <w:jc w:val="left"/>
      </w:pPr>
      <w:r>
        <w:rPr>
          <w:rFonts w:ascii="Times New Roman"/>
          <w:b w:val="false"/>
          <w:i w:val="false"/>
          <w:color w:val="000000"/>
          <w:sz w:val="28"/>
        </w:rPr>
        <w:t>Аббревиатуралардың мағынасын түсіндіру:</w:t>
      </w:r>
      <w:r>
        <w:br/>
      </w:r>
      <w:r>
        <w:rPr>
          <w:rFonts w:ascii="Times New Roman"/>
          <w:b w:val="false"/>
          <w:i w:val="false"/>
          <w:color w:val="000000"/>
          <w:sz w:val="28"/>
        </w:rPr>
        <w:t>
      Портал – "электрондық үкімет": www.egov.kz веб-порталы;</w:t>
      </w:r>
      <w:r>
        <w:br/>
      </w:r>
      <w:r>
        <w:rPr>
          <w:rFonts w:ascii="Times New Roman"/>
          <w:b w:val="false"/>
          <w:i w:val="false"/>
          <w:color w:val="000000"/>
          <w:sz w:val="28"/>
        </w:rPr>
        <w:t>
      ЭҮШ – "электрондық үкімет" шлюзы.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w:t>
            </w:r>
            <w:r>
              <w:br/>
            </w:r>
            <w:r>
              <w:rPr>
                <w:rFonts w:ascii="Times New Roman"/>
                <w:b w:val="false"/>
                <w:i w:val="false"/>
                <w:color w:val="000000"/>
                <w:sz w:val="20"/>
              </w:rPr>
              <w:t>ішінде 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4" w:id="59"/>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w:t>
      </w:r>
      <w:r>
        <w:br/>
      </w:r>
      <w:r>
        <w:rPr>
          <w:rFonts w:ascii="Times New Roman"/>
          <w:b/>
          <w:i w:val="false"/>
          <w:color w:val="000000"/>
        </w:rPr>
        <w:t>толықтырулар мен түзетулер енгізу" мемлекеттік қызметті көрсету</w:t>
      </w:r>
      <w:r>
        <w:br/>
      </w:r>
      <w:r>
        <w:rPr>
          <w:rFonts w:ascii="Times New Roman"/>
          <w:b/>
          <w:i w:val="false"/>
          <w:color w:val="000000"/>
        </w:rPr>
        <w:t>бизнес-процестерінің анықтамалығы</w:t>
      </w:r>
    </w:p>
    <w:bookmarkEnd w:id="59"/>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25.12.2017 </w:t>
      </w:r>
      <w:r>
        <w:rPr>
          <w:rFonts w:ascii="Times New Roman"/>
          <w:b w:val="false"/>
          <w:i w:val="false"/>
          <w:color w:val="ff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23 қарашадағы</w:t>
            </w:r>
            <w:r>
              <w:br/>
            </w:r>
            <w:r>
              <w:rPr>
                <w:rFonts w:ascii="Times New Roman"/>
                <w:b w:val="false"/>
                <w:i w:val="false"/>
                <w:color w:val="000000"/>
                <w:sz w:val="20"/>
              </w:rPr>
              <w:t>№ А-11/538 қаулысымен</w:t>
            </w:r>
            <w:r>
              <w:br/>
            </w:r>
            <w:r>
              <w:rPr>
                <w:rFonts w:ascii="Times New Roman"/>
                <w:b w:val="false"/>
                <w:i w:val="false"/>
                <w:color w:val="000000"/>
                <w:sz w:val="20"/>
              </w:rPr>
              <w:t>бекітілген</w:t>
            </w:r>
          </w:p>
        </w:tc>
      </w:tr>
    </w:tbl>
    <w:bookmarkStart w:name="z68" w:id="60"/>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w:t>
      </w:r>
      <w:r>
        <w:br/>
      </w:r>
      <w:r>
        <w:rPr>
          <w:rFonts w:ascii="Times New Roman"/>
          <w:b/>
          <w:i w:val="false"/>
          <w:color w:val="000000"/>
        </w:rPr>
        <w:t>жазбаларына өзгерістер, толықтырулар мен түзетулер енгізу" мемлекеттік көрсетілетін</w:t>
      </w:r>
      <w:r>
        <w:br/>
      </w:r>
      <w:r>
        <w:rPr>
          <w:rFonts w:ascii="Times New Roman"/>
          <w:b/>
          <w:i w:val="false"/>
          <w:color w:val="000000"/>
        </w:rPr>
        <w:t>қызмет регламенті</w:t>
      </w:r>
    </w:p>
    <w:bookmarkEnd w:id="60"/>
    <w:p>
      <w:pPr>
        <w:spacing w:after="0"/>
        <w:ind w:left="0"/>
        <w:jc w:val="both"/>
      </w:pPr>
      <w:r>
        <w:rPr>
          <w:rFonts w:ascii="Times New Roman"/>
          <w:b w:val="false"/>
          <w:i w:val="false"/>
          <w:color w:val="ff0000"/>
          <w:sz w:val="28"/>
        </w:rPr>
        <w:t xml:space="preserve">
      Ескерту. Регламентке өзгерістер енгізілді - Ақмола облысы әкімдігінің 25.12.2017 </w:t>
      </w:r>
      <w:r>
        <w:rPr>
          <w:rFonts w:ascii="Times New Roman"/>
          <w:b w:val="false"/>
          <w:i w:val="false"/>
          <w:color w:val="ff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p>
    <w:bookmarkStart w:name="z69" w:id="61"/>
    <w:p>
      <w:pPr>
        <w:spacing w:after="0"/>
        <w:ind w:left="0"/>
        <w:jc w:val="left"/>
      </w:pPr>
      <w:r>
        <w:rPr>
          <w:rFonts w:ascii="Times New Roman"/>
          <w:b/>
          <w:i w:val="false"/>
          <w:color w:val="000000"/>
        </w:rPr>
        <w:t xml:space="preserve"> 1. Жалпы ережелер</w:t>
      </w:r>
    </w:p>
    <w:bookmarkEnd w:id="61"/>
    <w:bookmarkStart w:name="z70" w:id="62"/>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 жазбаларына өзгерістер, толықтырулар мен түзетулер енгізу" мемлекеттік көрсетілетін қызметі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p>
    <w:bookmarkEnd w:id="6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кент, ауыл, ауылдық округ әкімі (бұдан әрі – ауылдық округ әкімі);</w:t>
      </w:r>
    </w:p>
    <w:p>
      <w:pPr>
        <w:spacing w:after="0"/>
        <w:ind w:left="0"/>
        <w:jc w:val="both"/>
      </w:pPr>
      <w:r>
        <w:rPr>
          <w:rFonts w:ascii="Times New Roman"/>
          <w:b w:val="false"/>
          <w:i w:val="false"/>
          <w:color w:val="000000"/>
          <w:sz w:val="28"/>
        </w:rPr>
        <w:t>
      "электрондық үкімет": www.egov.kz веб-порталы (бұдан әрі – Портал) арқылы жүзеге асырылады.</w:t>
      </w:r>
    </w:p>
    <w:bookmarkStart w:name="z71" w:id="63"/>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3. Мемлекеттік көрсетілетін қызметтің нәтижесі:</w:t>
      </w:r>
    </w:p>
    <w:bookmarkEnd w:id="64"/>
    <w:p>
      <w:pPr>
        <w:spacing w:after="0"/>
        <w:ind w:left="0"/>
        <w:jc w:val="both"/>
      </w:pPr>
      <w:r>
        <w:rPr>
          <w:rFonts w:ascii="Times New Roman"/>
          <w:b w:val="false"/>
          <w:i w:val="false"/>
          <w:color w:val="000000"/>
          <w:sz w:val="28"/>
        </w:rPr>
        <w:t xml:space="preserve">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Қазақстан Республикасы Әділет министрінің 2015 жылғы 17 сәуірдегі № 219 бұйрығымен бекітілген "Неке қиюды (ерлі-зайыптылықты) тіркеу, оның ішінде азаматтық хал актілер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мемлекеттік қызмет көрсету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73" w:id="6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5"/>
    <w:bookmarkStart w:name="z74" w:id="6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орындаудың ұзақтығы:</w:t>
      </w:r>
    </w:p>
    <w:bookmarkEnd w:id="67"/>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Start w:name="z76" w:id="68"/>
    <w:p>
      <w:pPr>
        <w:spacing w:after="0"/>
        <w:ind w:left="0"/>
        <w:jc w:val="both"/>
      </w:pP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p>
    <w:bookmarkEnd w:id="68"/>
    <w:bookmarkStart w:name="z77" w:id="69"/>
    <w:p>
      <w:pPr>
        <w:spacing w:after="0"/>
        <w:ind w:left="0"/>
        <w:jc w:val="both"/>
      </w:pPr>
      <w:r>
        <w:rPr>
          <w:rFonts w:ascii="Times New Roman"/>
          <w:b w:val="false"/>
          <w:i w:val="false"/>
          <w:color w:val="000000"/>
          <w:sz w:val="28"/>
        </w:rPr>
        <w:t>
      2) басшы құжаттармен танысады және жауапты орындаушыны белгілейді – 1 сағат;</w:t>
      </w:r>
    </w:p>
    <w:bookmarkEnd w:id="69"/>
    <w:bookmarkStart w:name="z78" w:id="70"/>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немесе бас тарту туралы дәлелді жауапты даярлайды және басшыға қол қоюға жолдайды – 1 сағат;</w:t>
      </w:r>
    </w:p>
    <w:bookmarkEnd w:id="70"/>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79" w:id="71"/>
    <w:p>
      <w:pPr>
        <w:spacing w:after="0"/>
        <w:ind w:left="0"/>
        <w:jc w:val="both"/>
      </w:pPr>
      <w:r>
        <w:rPr>
          <w:rFonts w:ascii="Times New Roman"/>
          <w:b w:val="false"/>
          <w:i w:val="false"/>
          <w:color w:val="000000"/>
          <w:sz w:val="28"/>
        </w:rPr>
        <w:t>
      4) басшы құжаттармен танысады, мемлекеттік көрсетілетін қызметтің нәтижесіне қол қояды – 20 минут;</w:t>
      </w:r>
    </w:p>
    <w:bookmarkEnd w:id="71"/>
    <w:bookmarkStart w:name="z80" w:id="72"/>
    <w:p>
      <w:pPr>
        <w:spacing w:after="0"/>
        <w:ind w:left="0"/>
        <w:jc w:val="both"/>
      </w:pP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p>
    <w:bookmarkEnd w:id="72"/>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bookmarkStart w:name="z81" w:id="73"/>
    <w:p>
      <w:pPr>
        <w:spacing w:after="0"/>
        <w:ind w:left="0"/>
        <w:jc w:val="both"/>
      </w:pP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p>
    <w:bookmarkEnd w:id="73"/>
    <w:bookmarkStart w:name="z82" w:id="74"/>
    <w:p>
      <w:pPr>
        <w:spacing w:after="0"/>
        <w:ind w:left="0"/>
        <w:jc w:val="both"/>
      </w:pP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p>
    <w:bookmarkEnd w:id="74"/>
    <w:bookmarkStart w:name="z83" w:id="75"/>
    <w:p>
      <w:pPr>
        <w:spacing w:after="0"/>
        <w:ind w:left="0"/>
        <w:jc w:val="both"/>
      </w:pP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 20 минут;</w:t>
      </w:r>
    </w:p>
    <w:bookmarkEnd w:id="75"/>
    <w:bookmarkStart w:name="z84" w:id="76"/>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bookmarkEnd w:id="76"/>
    <w:bookmarkStart w:name="z85" w:id="77"/>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немесе бас тарту туралы дәлелді жауапты даярлайды және басшыға қол қоюға жолдайды – 1 сағат;</w:t>
      </w:r>
    </w:p>
    <w:bookmarkEnd w:id="77"/>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86" w:id="78"/>
    <w:p>
      <w:pPr>
        <w:spacing w:after="0"/>
        <w:ind w:left="0"/>
        <w:jc w:val="both"/>
      </w:pPr>
      <w:r>
        <w:rPr>
          <w:rFonts w:ascii="Times New Roman"/>
          <w:b w:val="false"/>
          <w:i w:val="false"/>
          <w:color w:val="000000"/>
          <w:sz w:val="28"/>
        </w:rPr>
        <w:t>
      6) басшы құжаттармен танысады, мемлекеттік көрсетілетін қызметтің нәтижесіне қол қояды – 20 минут;</w:t>
      </w:r>
    </w:p>
    <w:bookmarkEnd w:id="78"/>
    <w:bookmarkStart w:name="z87" w:id="79"/>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bookmarkEnd w:id="79"/>
    <w:bookmarkStart w:name="z88" w:id="80"/>
    <w:p>
      <w:pPr>
        <w:spacing w:after="0"/>
        <w:ind w:left="0"/>
        <w:jc w:val="both"/>
      </w:pP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6.Келесі рәсімдерді (іс-қимылдарды) орындау үшін негіз болып табылатын мемлекеттік қызметті көрсету бойынша рәсімнің (іс-қимылдың) нәтижесі:</w:t>
      </w:r>
    </w:p>
    <w:bookmarkEnd w:id="81"/>
    <w:bookmarkStart w:name="z90" w:id="82"/>
    <w:p>
      <w:pPr>
        <w:spacing w:after="0"/>
        <w:ind w:left="0"/>
        <w:jc w:val="both"/>
      </w:pPr>
      <w:r>
        <w:rPr>
          <w:rFonts w:ascii="Times New Roman"/>
          <w:b w:val="false"/>
          <w:i w:val="false"/>
          <w:color w:val="000000"/>
          <w:sz w:val="28"/>
        </w:rPr>
        <w:t>
      1) құжаттарды қабылдау, тіркеу туралы белгі қою, басшыға жолдау;</w:t>
      </w:r>
    </w:p>
    <w:bookmarkEnd w:id="82"/>
    <w:bookmarkStart w:name="z91" w:id="83"/>
    <w:p>
      <w:pPr>
        <w:spacing w:after="0"/>
        <w:ind w:left="0"/>
        <w:jc w:val="both"/>
      </w:pPr>
      <w:r>
        <w:rPr>
          <w:rFonts w:ascii="Times New Roman"/>
          <w:b w:val="false"/>
          <w:i w:val="false"/>
          <w:color w:val="000000"/>
          <w:sz w:val="28"/>
        </w:rPr>
        <w:t>
      2) жауапты орындаушыны белгілеу;</w:t>
      </w:r>
    </w:p>
    <w:bookmarkEnd w:id="83"/>
    <w:bookmarkStart w:name="z92" w:id="84"/>
    <w:p>
      <w:pPr>
        <w:spacing w:after="0"/>
        <w:ind w:left="0"/>
        <w:jc w:val="both"/>
      </w:pPr>
      <w:r>
        <w:rPr>
          <w:rFonts w:ascii="Times New Roman"/>
          <w:b w:val="false"/>
          <w:i w:val="false"/>
          <w:color w:val="000000"/>
          <w:sz w:val="28"/>
        </w:rPr>
        <w:t>
      3) мемлекеттік көрсетілетін қызметтің нәтижесін даярлау;</w:t>
      </w:r>
    </w:p>
    <w:bookmarkEnd w:id="84"/>
    <w:bookmarkStart w:name="z93" w:id="85"/>
    <w:p>
      <w:pPr>
        <w:spacing w:after="0"/>
        <w:ind w:left="0"/>
        <w:jc w:val="both"/>
      </w:pPr>
      <w:r>
        <w:rPr>
          <w:rFonts w:ascii="Times New Roman"/>
          <w:b w:val="false"/>
          <w:i w:val="false"/>
          <w:color w:val="000000"/>
          <w:sz w:val="28"/>
        </w:rPr>
        <w:t>
      4) мемлекеттік көрсетілетін қызметтің нәтижесіне қол қою;</w:t>
      </w:r>
    </w:p>
    <w:bookmarkEnd w:id="85"/>
    <w:bookmarkStart w:name="z94" w:id="86"/>
    <w:p>
      <w:pPr>
        <w:spacing w:after="0"/>
        <w:ind w:left="0"/>
        <w:jc w:val="both"/>
      </w:pPr>
      <w:r>
        <w:rPr>
          <w:rFonts w:ascii="Times New Roman"/>
          <w:b w:val="false"/>
          <w:i w:val="false"/>
          <w:color w:val="000000"/>
          <w:sz w:val="28"/>
        </w:rPr>
        <w:t>
      5) мемлекеттік көрсетілетін қызметтің нәтижесін беру.</w:t>
      </w:r>
    </w:p>
    <w:bookmarkEnd w:id="86"/>
    <w:bookmarkStart w:name="z95" w:id="8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7"/>
    <w:bookmarkStart w:name="z96" w:id="8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88"/>
    <w:bookmarkStart w:name="z97" w:id="89"/>
    <w:p>
      <w:pPr>
        <w:spacing w:after="0"/>
        <w:ind w:left="0"/>
        <w:jc w:val="both"/>
      </w:pPr>
      <w:r>
        <w:rPr>
          <w:rFonts w:ascii="Times New Roman"/>
          <w:b w:val="false"/>
          <w:i w:val="false"/>
          <w:color w:val="000000"/>
          <w:sz w:val="28"/>
        </w:rPr>
        <w:t>
      1) кеңсенің қызметері;</w:t>
      </w:r>
    </w:p>
    <w:bookmarkEnd w:id="89"/>
    <w:bookmarkStart w:name="z98" w:id="90"/>
    <w:p>
      <w:pPr>
        <w:spacing w:after="0"/>
        <w:ind w:left="0"/>
        <w:jc w:val="both"/>
      </w:pPr>
      <w:r>
        <w:rPr>
          <w:rFonts w:ascii="Times New Roman"/>
          <w:b w:val="false"/>
          <w:i w:val="false"/>
          <w:color w:val="000000"/>
          <w:sz w:val="28"/>
        </w:rPr>
        <w:t>
      2) басшы;</w:t>
      </w:r>
    </w:p>
    <w:bookmarkEnd w:id="90"/>
    <w:bookmarkStart w:name="z99" w:id="91"/>
    <w:p>
      <w:pPr>
        <w:spacing w:after="0"/>
        <w:ind w:left="0"/>
        <w:jc w:val="both"/>
      </w:pPr>
      <w:r>
        <w:rPr>
          <w:rFonts w:ascii="Times New Roman"/>
          <w:b w:val="false"/>
          <w:i w:val="false"/>
          <w:color w:val="000000"/>
          <w:sz w:val="28"/>
        </w:rPr>
        <w:t>
      3) жауапты орындаушы;</w:t>
      </w:r>
    </w:p>
    <w:bookmarkEnd w:id="91"/>
    <w:bookmarkStart w:name="z100" w:id="92"/>
    <w:p>
      <w:pPr>
        <w:spacing w:after="0"/>
        <w:ind w:left="0"/>
        <w:jc w:val="both"/>
      </w:pPr>
      <w:r>
        <w:rPr>
          <w:rFonts w:ascii="Times New Roman"/>
          <w:b w:val="false"/>
          <w:i w:val="false"/>
          <w:color w:val="000000"/>
          <w:sz w:val="28"/>
        </w:rPr>
        <w:t>
      4) ауылдық округтің әкімі.</w:t>
      </w:r>
    </w:p>
    <w:bookmarkEnd w:id="92"/>
    <w:bookmarkStart w:name="z101" w:id="9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(іс-қимылдың) реттілігін сипаттау:</w:t>
      </w:r>
    </w:p>
    <w:bookmarkEnd w:id="93"/>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Start w:name="z102" w:id="94"/>
    <w:p>
      <w:pPr>
        <w:spacing w:after="0"/>
        <w:ind w:left="0"/>
        <w:jc w:val="both"/>
      </w:pP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p>
    <w:bookmarkEnd w:id="94"/>
    <w:bookmarkStart w:name="z103" w:id="95"/>
    <w:p>
      <w:pPr>
        <w:spacing w:after="0"/>
        <w:ind w:left="0"/>
        <w:jc w:val="both"/>
      </w:pPr>
      <w:r>
        <w:rPr>
          <w:rFonts w:ascii="Times New Roman"/>
          <w:b w:val="false"/>
          <w:i w:val="false"/>
          <w:color w:val="000000"/>
          <w:sz w:val="28"/>
        </w:rPr>
        <w:t>
      2) басшы құжаттармен танысады және жауапты орындаушыны белгілейді – 1 сағат;</w:t>
      </w:r>
    </w:p>
    <w:bookmarkEnd w:id="95"/>
    <w:bookmarkStart w:name="z104" w:id="96"/>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немесе бас тарту туралы дәлелді жауапты даярлайды және басшыға қол қоюға жолдайды – 1 сағат;</w:t>
      </w:r>
    </w:p>
    <w:bookmarkEnd w:id="96"/>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105" w:id="97"/>
    <w:p>
      <w:pPr>
        <w:spacing w:after="0"/>
        <w:ind w:left="0"/>
        <w:jc w:val="both"/>
      </w:pPr>
      <w:r>
        <w:rPr>
          <w:rFonts w:ascii="Times New Roman"/>
          <w:b w:val="false"/>
          <w:i w:val="false"/>
          <w:color w:val="000000"/>
          <w:sz w:val="28"/>
        </w:rPr>
        <w:t>
      4) басшы құжаттармен танысады, мемлекеттік көрсетілетін қызметтің нәтижесіне қол қояды – 20 минут;</w:t>
      </w:r>
    </w:p>
    <w:bookmarkEnd w:id="97"/>
    <w:bookmarkStart w:name="z106" w:id="98"/>
    <w:p>
      <w:pPr>
        <w:spacing w:after="0"/>
        <w:ind w:left="0"/>
        <w:jc w:val="both"/>
      </w:pP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p>
    <w:bookmarkEnd w:id="98"/>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bookmarkStart w:name="z107" w:id="99"/>
    <w:p>
      <w:pPr>
        <w:spacing w:after="0"/>
        <w:ind w:left="0"/>
        <w:jc w:val="both"/>
      </w:pP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p>
    <w:bookmarkEnd w:id="99"/>
    <w:bookmarkStart w:name="z108" w:id="100"/>
    <w:p>
      <w:pPr>
        <w:spacing w:after="0"/>
        <w:ind w:left="0"/>
        <w:jc w:val="both"/>
      </w:pP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p>
    <w:bookmarkEnd w:id="100"/>
    <w:bookmarkStart w:name="z109" w:id="101"/>
    <w:p>
      <w:pPr>
        <w:spacing w:after="0"/>
        <w:ind w:left="0"/>
        <w:jc w:val="both"/>
      </w:pP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 20 минут;</w:t>
      </w:r>
    </w:p>
    <w:bookmarkEnd w:id="101"/>
    <w:bookmarkStart w:name="z110" w:id="102"/>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bookmarkEnd w:id="102"/>
    <w:bookmarkStart w:name="z111" w:id="103"/>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немесе бас тарту туралы дәлелді жауапты даярлайды және басшыға қол қоюға жолдайды – 1 сағат;</w:t>
      </w:r>
    </w:p>
    <w:bookmarkEnd w:id="103"/>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112" w:id="104"/>
    <w:p>
      <w:pPr>
        <w:spacing w:after="0"/>
        <w:ind w:left="0"/>
        <w:jc w:val="both"/>
      </w:pPr>
      <w:r>
        <w:rPr>
          <w:rFonts w:ascii="Times New Roman"/>
          <w:b w:val="false"/>
          <w:i w:val="false"/>
          <w:color w:val="000000"/>
          <w:sz w:val="28"/>
        </w:rPr>
        <w:t>
      6) басшы құжаттармен танысады, мемлекеттік көрсетілетін қызметтің нәтижесіне қол қояды – 20 минут;</w:t>
      </w:r>
    </w:p>
    <w:bookmarkEnd w:id="104"/>
    <w:bookmarkStart w:name="z113" w:id="105"/>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bookmarkEnd w:id="105"/>
    <w:bookmarkStart w:name="z114" w:id="106"/>
    <w:p>
      <w:pPr>
        <w:spacing w:after="0"/>
        <w:ind w:left="0"/>
        <w:jc w:val="both"/>
      </w:pP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15" w:id="107"/>
    <w:p>
      <w:pPr>
        <w:spacing w:after="0"/>
        <w:ind w:left="0"/>
        <w:jc w:val="both"/>
      </w:pPr>
      <w:r>
        <w:rPr>
          <w:rFonts w:ascii="Times New Roman"/>
          <w:b w:val="false"/>
          <w:i w:val="false"/>
          <w:color w:val="000000"/>
          <w:sz w:val="28"/>
        </w:rPr>
        <w:t>
      9.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w:t>
      </w:r>
    </w:p>
    <w:bookmarkEnd w:id="107"/>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жүзеге асырылады) көмегімен порталда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енгізеді;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бұзушылықтардың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 үшін сұраныстың нысанын шығару, оның құрылымы мен пішімді талаптарын ескере отырып, қызметтерді көрсету және көрсетілетін қызметті алушымен нысанды толтыру (деректерді енгізу),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түріндегі қажетті құжаттардың көшірмелерін жалғау, сондай-ақ көрсетілетін қызметті алушы сұраныстың куәлігі (қол қою) үшін ЭЦҚ тіркеу куәлігін таңдау;</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құжатын (көрсетілетін қызметті алушының сұранысын)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 көрсету нәтижесін алу. Электрондық құжат көрсетілетін қызметті берушінің басшысымен ЭЦҚ пайдаланумен қалыптасады.</w:t>
      </w:r>
    </w:p>
    <w:bookmarkStart w:name="z116" w:id="108"/>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08"/>
    <w:bookmarkStart w:name="z117" w:id="109"/>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өзара іс-қимылының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w:t>
            </w:r>
            <w:r>
              <w:br/>
            </w:r>
            <w:r>
              <w:rPr>
                <w:rFonts w:ascii="Times New Roman"/>
                <w:b w:val="false"/>
                <w:i w:val="false"/>
                <w:color w:val="000000"/>
                <w:sz w:val="20"/>
              </w:rPr>
              <w:t>тіркеу, оның ішінде азаматтық</w:t>
            </w:r>
            <w:r>
              <w:br/>
            </w:r>
            <w:r>
              <w:rPr>
                <w:rFonts w:ascii="Times New Roman"/>
                <w:b w:val="false"/>
                <w:i w:val="false"/>
                <w:color w:val="000000"/>
                <w:sz w:val="20"/>
              </w:rPr>
              <w:t>хал актілер жазбаларына</w:t>
            </w:r>
            <w:r>
              <w:br/>
            </w:r>
            <w:r>
              <w:rPr>
                <w:rFonts w:ascii="Times New Roman"/>
                <w:b w:val="false"/>
                <w:i w:val="false"/>
                <w:color w:val="000000"/>
                <w:sz w:val="20"/>
              </w:rPr>
              <w:t>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19" w:id="110"/>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w:t>
      </w:r>
      <w:r>
        <w:br/>
      </w:r>
      <w:r>
        <w:rPr>
          <w:rFonts w:ascii="Times New Roman"/>
          <w:b/>
          <w:i w:val="false"/>
          <w:color w:val="000000"/>
        </w:rPr>
        <w:t>өзара іс-қимылының диаграммасы</w:t>
      </w:r>
    </w:p>
    <w:bookmarkEnd w:id="110"/>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Портал – "электрондық үкімет": www.egov.kz веб-порталы;</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w:t>
            </w:r>
            <w:r>
              <w:br/>
            </w:r>
            <w:r>
              <w:rPr>
                <w:rFonts w:ascii="Times New Roman"/>
                <w:b w:val="false"/>
                <w:i w:val="false"/>
                <w:color w:val="000000"/>
                <w:sz w:val="20"/>
              </w:rPr>
              <w:t>тіркеу оның ішінде азаматтық</w:t>
            </w:r>
            <w:r>
              <w:br/>
            </w:r>
            <w:r>
              <w:rPr>
                <w:rFonts w:ascii="Times New Roman"/>
                <w:b w:val="false"/>
                <w:i w:val="false"/>
                <w:color w:val="000000"/>
                <w:sz w:val="20"/>
              </w:rPr>
              <w:t>хал актілер жазбаларына</w:t>
            </w:r>
            <w:r>
              <w:br/>
            </w:r>
            <w:r>
              <w:rPr>
                <w:rFonts w:ascii="Times New Roman"/>
                <w:b w:val="false"/>
                <w:i w:val="false"/>
                <w:color w:val="000000"/>
                <w:sz w:val="20"/>
              </w:rPr>
              <w:t>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21" w:id="111"/>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 жазбаларына өзгерістер, толықтырулар мен түзетулер енгізу" мемлекеттік қызметті көрсету бизнес-процестерінің анықтамалығы</w:t>
      </w:r>
    </w:p>
    <w:bookmarkEnd w:id="111"/>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25.12.2017 </w:t>
      </w:r>
      <w:r>
        <w:rPr>
          <w:rFonts w:ascii="Times New Roman"/>
          <w:b w:val="false"/>
          <w:i w:val="false"/>
          <w:color w:val="ff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А-11/538 қаулысымен</w:t>
            </w:r>
            <w:r>
              <w:br/>
            </w:r>
            <w:r>
              <w:rPr>
                <w:rFonts w:ascii="Times New Roman"/>
                <w:b w:val="false"/>
                <w:i w:val="false"/>
                <w:color w:val="000000"/>
                <w:sz w:val="20"/>
              </w:rPr>
              <w:t>бекітілген</w:t>
            </w:r>
          </w:p>
        </w:tc>
      </w:tr>
    </w:tbl>
    <w:bookmarkStart w:name="z123" w:id="112"/>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w:t>
      </w:r>
      <w:r>
        <w:br/>
      </w:r>
      <w:r>
        <w:rPr>
          <w:rFonts w:ascii="Times New Roman"/>
          <w:b/>
          <w:i w:val="false"/>
          <w:color w:val="000000"/>
        </w:rPr>
        <w:t>өзгерістерді, толықтырулар мен түзетулерді енгізу" мемлекеттік көрсетілетін</w:t>
      </w:r>
      <w:r>
        <w:br/>
      </w:r>
      <w:r>
        <w:rPr>
          <w:rFonts w:ascii="Times New Roman"/>
          <w:b/>
          <w:i w:val="false"/>
          <w:color w:val="000000"/>
        </w:rPr>
        <w:t>қызмет регламенті</w:t>
      </w:r>
    </w:p>
    <w:bookmarkEnd w:id="112"/>
    <w:p>
      <w:pPr>
        <w:spacing w:after="0"/>
        <w:ind w:left="0"/>
        <w:jc w:val="both"/>
      </w:pPr>
      <w:r>
        <w:rPr>
          <w:rFonts w:ascii="Times New Roman"/>
          <w:b w:val="false"/>
          <w:i w:val="false"/>
          <w:color w:val="ff0000"/>
          <w:sz w:val="28"/>
        </w:rPr>
        <w:t xml:space="preserve">
      Ескерту. Регламентке өзгерістер енгізілді - Ақмола облысы әкімдігінің 25.12.2017 </w:t>
      </w:r>
      <w:r>
        <w:rPr>
          <w:rFonts w:ascii="Times New Roman"/>
          <w:b w:val="false"/>
          <w:i w:val="false"/>
          <w:color w:val="ff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p>
    <w:bookmarkStart w:name="z124" w:id="113"/>
    <w:p>
      <w:pPr>
        <w:spacing w:after="0"/>
        <w:ind w:left="0"/>
        <w:jc w:val="left"/>
      </w:pPr>
      <w:r>
        <w:rPr>
          <w:rFonts w:ascii="Times New Roman"/>
          <w:b/>
          <w:i w:val="false"/>
          <w:color w:val="000000"/>
        </w:rPr>
        <w:t xml:space="preserve"> 1. Жалпы ережелер</w:t>
      </w:r>
    </w:p>
    <w:bookmarkEnd w:id="113"/>
    <w:bookmarkStart w:name="z125" w:id="114"/>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қызметі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p>
    <w:bookmarkEnd w:id="1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кент, ауыл, ауылдық округ әкімі (бұдан әрі – ауылдық округ әкімі) арқылы жүзеге асырылады.</w:t>
      </w:r>
    </w:p>
    <w:bookmarkStart w:name="z126" w:id="115"/>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115"/>
    <w:bookmarkStart w:name="z127" w:id="116"/>
    <w:p>
      <w:pPr>
        <w:spacing w:after="0"/>
        <w:ind w:left="0"/>
        <w:jc w:val="both"/>
      </w:pPr>
      <w:r>
        <w:rPr>
          <w:rFonts w:ascii="Times New Roman"/>
          <w:b w:val="false"/>
          <w:i w:val="false"/>
          <w:color w:val="000000"/>
          <w:sz w:val="28"/>
        </w:rPr>
        <w:t>
      3. Мемлекеттік көрсетілетін қызметтің нәтижесі:</w:t>
      </w:r>
    </w:p>
    <w:bookmarkEnd w:id="116"/>
    <w:p>
      <w:pPr>
        <w:spacing w:after="0"/>
        <w:ind w:left="0"/>
        <w:jc w:val="both"/>
      </w:pPr>
      <w:r>
        <w:rPr>
          <w:rFonts w:ascii="Times New Roman"/>
          <w:b w:val="false"/>
          <w:i w:val="false"/>
          <w:color w:val="000000"/>
          <w:sz w:val="28"/>
        </w:rPr>
        <w:t xml:space="preserve">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Қазақстан Республикасы Әділет министрінің 2015 жылғы 17 сәуірдегі № 219 бұйрығымен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жеке басын куәландыратын құжатты көрсеткен кезде қағаз жеткізгіштегі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28" w:id="1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7"/>
    <w:bookmarkStart w:name="z129" w:id="11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30" w:id="119"/>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орындаудың ұзақтығы:</w:t>
      </w:r>
    </w:p>
    <w:bookmarkEnd w:id="119"/>
    <w:p>
      <w:pPr>
        <w:spacing w:after="0"/>
        <w:ind w:left="0"/>
        <w:jc w:val="both"/>
      </w:pP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жүгінген кезде:</w:t>
      </w:r>
    </w:p>
    <w:bookmarkStart w:name="z131" w:id="120"/>
    <w:p>
      <w:pPr>
        <w:spacing w:after="0"/>
        <w:ind w:left="0"/>
        <w:jc w:val="both"/>
      </w:pP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p>
    <w:bookmarkEnd w:id="120"/>
    <w:bookmarkStart w:name="z132" w:id="121"/>
    <w:p>
      <w:pPr>
        <w:spacing w:after="0"/>
        <w:ind w:left="0"/>
        <w:jc w:val="both"/>
      </w:pPr>
      <w:r>
        <w:rPr>
          <w:rFonts w:ascii="Times New Roman"/>
          <w:b w:val="false"/>
          <w:i w:val="false"/>
          <w:color w:val="000000"/>
          <w:sz w:val="28"/>
        </w:rPr>
        <w:t>
      2) басшы құжаттармен танысады және жауапты орындаушыны белгілейді – 1 сағат;</w:t>
      </w:r>
    </w:p>
    <w:bookmarkEnd w:id="121"/>
    <w:bookmarkStart w:name="z133" w:id="122"/>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bookmarkEnd w:id="122"/>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134" w:id="123"/>
    <w:p>
      <w:pPr>
        <w:spacing w:after="0"/>
        <w:ind w:left="0"/>
        <w:jc w:val="both"/>
      </w:pPr>
      <w:r>
        <w:rPr>
          <w:rFonts w:ascii="Times New Roman"/>
          <w:b w:val="false"/>
          <w:i w:val="false"/>
          <w:color w:val="000000"/>
          <w:sz w:val="28"/>
        </w:rPr>
        <w:t>
      4) басшы құжаттармен танысады, мемлекеттік көрсетілетін қызметтің нәтижесіне қол қояды – 20 минут;</w:t>
      </w:r>
    </w:p>
    <w:bookmarkEnd w:id="123"/>
    <w:bookmarkStart w:name="z135" w:id="124"/>
    <w:p>
      <w:pPr>
        <w:spacing w:after="0"/>
        <w:ind w:left="0"/>
        <w:jc w:val="both"/>
      </w:pP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p>
    <w:bookmarkEnd w:id="124"/>
    <w:p>
      <w:pPr>
        <w:spacing w:after="0"/>
        <w:ind w:left="0"/>
        <w:jc w:val="both"/>
      </w:pPr>
      <w:r>
        <w:rPr>
          <w:rFonts w:ascii="Times New Roman"/>
          <w:b w:val="false"/>
          <w:i w:val="false"/>
          <w:color w:val="000000"/>
          <w:sz w:val="28"/>
        </w:rPr>
        <w:t>
      Көрсетілетін қызметті алушы (немесе сенімхат бойынша оның өкілі) ауылдық округтің әкіміне жүгінген кезде:</w:t>
      </w:r>
    </w:p>
    <w:bookmarkStart w:name="z136" w:id="125"/>
    <w:p>
      <w:pPr>
        <w:spacing w:after="0"/>
        <w:ind w:left="0"/>
        <w:jc w:val="both"/>
      </w:pP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p>
    <w:bookmarkEnd w:id="125"/>
    <w:bookmarkStart w:name="z137" w:id="126"/>
    <w:p>
      <w:pPr>
        <w:spacing w:after="0"/>
        <w:ind w:left="0"/>
        <w:jc w:val="both"/>
      </w:pP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p>
    <w:bookmarkEnd w:id="126"/>
    <w:bookmarkStart w:name="z138" w:id="127"/>
    <w:p>
      <w:pPr>
        <w:spacing w:after="0"/>
        <w:ind w:left="0"/>
        <w:jc w:val="both"/>
      </w:pP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 20 минут;</w:t>
      </w:r>
    </w:p>
    <w:bookmarkEnd w:id="127"/>
    <w:bookmarkStart w:name="z139" w:id="128"/>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bookmarkEnd w:id="128"/>
    <w:bookmarkStart w:name="z140" w:id="129"/>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bookmarkEnd w:id="129"/>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141" w:id="130"/>
    <w:p>
      <w:pPr>
        <w:spacing w:after="0"/>
        <w:ind w:left="0"/>
        <w:jc w:val="both"/>
      </w:pPr>
      <w:r>
        <w:rPr>
          <w:rFonts w:ascii="Times New Roman"/>
          <w:b w:val="false"/>
          <w:i w:val="false"/>
          <w:color w:val="000000"/>
          <w:sz w:val="28"/>
        </w:rPr>
        <w:t>
      6) басшы құжаттармен танысады, мемлекеттік көрсетілетін қызметтің нәтижесіне қол қояды – 20 минут;</w:t>
      </w:r>
    </w:p>
    <w:bookmarkEnd w:id="130"/>
    <w:bookmarkStart w:name="z142" w:id="131"/>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bookmarkEnd w:id="131"/>
    <w:bookmarkStart w:name="z143" w:id="132"/>
    <w:p>
      <w:pPr>
        <w:spacing w:after="0"/>
        <w:ind w:left="0"/>
        <w:jc w:val="both"/>
      </w:pP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44" w:id="133"/>
    <w:p>
      <w:pPr>
        <w:spacing w:after="0"/>
        <w:ind w:left="0"/>
        <w:jc w:val="both"/>
      </w:pPr>
      <w:r>
        <w:rPr>
          <w:rFonts w:ascii="Times New Roman"/>
          <w:b w:val="false"/>
          <w:i w:val="false"/>
          <w:color w:val="000000"/>
          <w:sz w:val="28"/>
        </w:rPr>
        <w:t>
      6. Келесі рәсімдерді (іс-қимылдарды) орындау үшін негіз болып табылатын мемлекеттік қызметті көрсету бойынша рәсімнің (іс-қимылдың) нәтижесі:</w:t>
      </w:r>
    </w:p>
    <w:bookmarkEnd w:id="133"/>
    <w:bookmarkStart w:name="z145" w:id="134"/>
    <w:p>
      <w:pPr>
        <w:spacing w:after="0"/>
        <w:ind w:left="0"/>
        <w:jc w:val="both"/>
      </w:pPr>
      <w:r>
        <w:rPr>
          <w:rFonts w:ascii="Times New Roman"/>
          <w:b w:val="false"/>
          <w:i w:val="false"/>
          <w:color w:val="000000"/>
          <w:sz w:val="28"/>
        </w:rPr>
        <w:t>
      1) құжаттарды қабылдау, тіркеу туралы белгі қою, басшыға жолдау;</w:t>
      </w:r>
    </w:p>
    <w:bookmarkEnd w:id="134"/>
    <w:bookmarkStart w:name="z146" w:id="135"/>
    <w:p>
      <w:pPr>
        <w:spacing w:after="0"/>
        <w:ind w:left="0"/>
        <w:jc w:val="both"/>
      </w:pPr>
      <w:r>
        <w:rPr>
          <w:rFonts w:ascii="Times New Roman"/>
          <w:b w:val="false"/>
          <w:i w:val="false"/>
          <w:color w:val="000000"/>
          <w:sz w:val="28"/>
        </w:rPr>
        <w:t>
      2) жауапты орындаушыны белгілеу;</w:t>
      </w:r>
    </w:p>
    <w:bookmarkEnd w:id="135"/>
    <w:bookmarkStart w:name="z147" w:id="136"/>
    <w:p>
      <w:pPr>
        <w:spacing w:after="0"/>
        <w:ind w:left="0"/>
        <w:jc w:val="both"/>
      </w:pPr>
      <w:r>
        <w:rPr>
          <w:rFonts w:ascii="Times New Roman"/>
          <w:b w:val="false"/>
          <w:i w:val="false"/>
          <w:color w:val="000000"/>
          <w:sz w:val="28"/>
        </w:rPr>
        <w:t>
      3) мемлекеттік көрсетілетін қызметтің нәтижесін даярлау;</w:t>
      </w:r>
    </w:p>
    <w:bookmarkEnd w:id="136"/>
    <w:bookmarkStart w:name="z148" w:id="137"/>
    <w:p>
      <w:pPr>
        <w:spacing w:after="0"/>
        <w:ind w:left="0"/>
        <w:jc w:val="both"/>
      </w:pPr>
      <w:r>
        <w:rPr>
          <w:rFonts w:ascii="Times New Roman"/>
          <w:b w:val="false"/>
          <w:i w:val="false"/>
          <w:color w:val="000000"/>
          <w:sz w:val="28"/>
        </w:rPr>
        <w:t>
      4) мемлекеттік көрсетілетін қызметтің нәтижесіне қол қою;</w:t>
      </w:r>
    </w:p>
    <w:bookmarkEnd w:id="137"/>
    <w:bookmarkStart w:name="z149" w:id="138"/>
    <w:p>
      <w:pPr>
        <w:spacing w:after="0"/>
        <w:ind w:left="0"/>
        <w:jc w:val="both"/>
      </w:pPr>
      <w:r>
        <w:rPr>
          <w:rFonts w:ascii="Times New Roman"/>
          <w:b w:val="false"/>
          <w:i w:val="false"/>
          <w:color w:val="000000"/>
          <w:sz w:val="28"/>
        </w:rPr>
        <w:t>
      5) мемлекеттік көрсетілетін қызметтің нәтижесін беру.</w:t>
      </w:r>
    </w:p>
    <w:bookmarkEnd w:id="138"/>
    <w:bookmarkStart w:name="z150" w:id="1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9"/>
    <w:bookmarkStart w:name="z151" w:id="14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0"/>
    <w:bookmarkStart w:name="z152" w:id="141"/>
    <w:p>
      <w:pPr>
        <w:spacing w:after="0"/>
        <w:ind w:left="0"/>
        <w:jc w:val="both"/>
      </w:pPr>
      <w:r>
        <w:rPr>
          <w:rFonts w:ascii="Times New Roman"/>
          <w:b w:val="false"/>
          <w:i w:val="false"/>
          <w:color w:val="000000"/>
          <w:sz w:val="28"/>
        </w:rPr>
        <w:t>
      1) кеңсенің қызметкері;</w:t>
      </w:r>
    </w:p>
    <w:bookmarkEnd w:id="141"/>
    <w:bookmarkStart w:name="z153" w:id="142"/>
    <w:p>
      <w:pPr>
        <w:spacing w:after="0"/>
        <w:ind w:left="0"/>
        <w:jc w:val="both"/>
      </w:pPr>
      <w:r>
        <w:rPr>
          <w:rFonts w:ascii="Times New Roman"/>
          <w:b w:val="false"/>
          <w:i w:val="false"/>
          <w:color w:val="000000"/>
          <w:sz w:val="28"/>
        </w:rPr>
        <w:t>
      2) басшы;</w:t>
      </w:r>
    </w:p>
    <w:bookmarkEnd w:id="142"/>
    <w:bookmarkStart w:name="z154" w:id="143"/>
    <w:p>
      <w:pPr>
        <w:spacing w:after="0"/>
        <w:ind w:left="0"/>
        <w:jc w:val="both"/>
      </w:pPr>
      <w:r>
        <w:rPr>
          <w:rFonts w:ascii="Times New Roman"/>
          <w:b w:val="false"/>
          <w:i w:val="false"/>
          <w:color w:val="000000"/>
          <w:sz w:val="28"/>
        </w:rPr>
        <w:t>
      3) жауапты орындаушы;</w:t>
      </w:r>
    </w:p>
    <w:bookmarkEnd w:id="143"/>
    <w:bookmarkStart w:name="z155" w:id="144"/>
    <w:p>
      <w:pPr>
        <w:spacing w:after="0"/>
        <w:ind w:left="0"/>
        <w:jc w:val="both"/>
      </w:pPr>
      <w:r>
        <w:rPr>
          <w:rFonts w:ascii="Times New Roman"/>
          <w:b w:val="false"/>
          <w:i w:val="false"/>
          <w:color w:val="000000"/>
          <w:sz w:val="28"/>
        </w:rPr>
        <w:t>
      4) ауылдық округтің әкімі.</w:t>
      </w:r>
    </w:p>
    <w:bookmarkEnd w:id="144"/>
    <w:bookmarkStart w:name="z156" w:id="14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(іс-қимылдың) реттілігін сипаттау:</w:t>
      </w:r>
    </w:p>
    <w:bookmarkEnd w:id="145"/>
    <w:p>
      <w:pPr>
        <w:spacing w:after="0"/>
        <w:ind w:left="0"/>
        <w:jc w:val="both"/>
      </w:pP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жүгінген кезде:</w:t>
      </w:r>
    </w:p>
    <w:bookmarkStart w:name="z157" w:id="146"/>
    <w:p>
      <w:pPr>
        <w:spacing w:after="0"/>
        <w:ind w:left="0"/>
        <w:jc w:val="both"/>
      </w:pP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p>
    <w:bookmarkEnd w:id="146"/>
    <w:bookmarkStart w:name="z158" w:id="147"/>
    <w:p>
      <w:pPr>
        <w:spacing w:after="0"/>
        <w:ind w:left="0"/>
        <w:jc w:val="both"/>
      </w:pPr>
      <w:r>
        <w:rPr>
          <w:rFonts w:ascii="Times New Roman"/>
          <w:b w:val="false"/>
          <w:i w:val="false"/>
          <w:color w:val="000000"/>
          <w:sz w:val="28"/>
        </w:rPr>
        <w:t>
      2) басшы құжаттармен танысады және жауапты орындаушыны белгілейді – 1 сағат;</w:t>
      </w:r>
    </w:p>
    <w:bookmarkEnd w:id="147"/>
    <w:bookmarkStart w:name="z159" w:id="148"/>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bookmarkEnd w:id="148"/>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160" w:id="149"/>
    <w:p>
      <w:pPr>
        <w:spacing w:after="0"/>
        <w:ind w:left="0"/>
        <w:jc w:val="both"/>
      </w:pPr>
      <w:r>
        <w:rPr>
          <w:rFonts w:ascii="Times New Roman"/>
          <w:b w:val="false"/>
          <w:i w:val="false"/>
          <w:color w:val="000000"/>
          <w:sz w:val="28"/>
        </w:rPr>
        <w:t>
      4) басшы құжаттармен танысады, мемлекеттік көрсетілетін қызметтің нәтижесіне қол қояды – 20 минут;</w:t>
      </w:r>
    </w:p>
    <w:bookmarkEnd w:id="149"/>
    <w:bookmarkStart w:name="z161" w:id="150"/>
    <w:p>
      <w:pPr>
        <w:spacing w:after="0"/>
        <w:ind w:left="0"/>
        <w:jc w:val="both"/>
      </w:pP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p>
    <w:bookmarkEnd w:id="150"/>
    <w:p>
      <w:pPr>
        <w:spacing w:after="0"/>
        <w:ind w:left="0"/>
        <w:jc w:val="both"/>
      </w:pPr>
      <w:r>
        <w:rPr>
          <w:rFonts w:ascii="Times New Roman"/>
          <w:b w:val="false"/>
          <w:i w:val="false"/>
          <w:color w:val="000000"/>
          <w:sz w:val="28"/>
        </w:rPr>
        <w:t>
      Көрсетілетін қызметті алушы (немесе сенімхат бойынша оның өкілі) ауылдық округтің әкіміне жүгінген кезде:</w:t>
      </w:r>
    </w:p>
    <w:bookmarkStart w:name="z162" w:id="151"/>
    <w:p>
      <w:pPr>
        <w:spacing w:after="0"/>
        <w:ind w:left="0"/>
        <w:jc w:val="both"/>
      </w:pP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p>
    <w:bookmarkEnd w:id="151"/>
    <w:bookmarkStart w:name="z163" w:id="152"/>
    <w:p>
      <w:pPr>
        <w:spacing w:after="0"/>
        <w:ind w:left="0"/>
        <w:jc w:val="both"/>
      </w:pP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p>
    <w:bookmarkEnd w:id="152"/>
    <w:bookmarkStart w:name="z164" w:id="153"/>
    <w:p>
      <w:pPr>
        <w:spacing w:after="0"/>
        <w:ind w:left="0"/>
        <w:jc w:val="both"/>
      </w:pP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 20 минут;</w:t>
      </w:r>
    </w:p>
    <w:bookmarkEnd w:id="153"/>
    <w:bookmarkStart w:name="z165" w:id="154"/>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bookmarkEnd w:id="154"/>
    <w:bookmarkStart w:name="z166" w:id="155"/>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bookmarkEnd w:id="155"/>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167" w:id="156"/>
    <w:p>
      <w:pPr>
        <w:spacing w:after="0"/>
        <w:ind w:left="0"/>
        <w:jc w:val="both"/>
      </w:pPr>
      <w:r>
        <w:rPr>
          <w:rFonts w:ascii="Times New Roman"/>
          <w:b w:val="false"/>
          <w:i w:val="false"/>
          <w:color w:val="000000"/>
          <w:sz w:val="28"/>
        </w:rPr>
        <w:t>
      6) басшы құжаттармен танысады, мемлекеттік көрсетілетін қызметтің нәтижесіне қол қояды – 20 минут;</w:t>
      </w:r>
    </w:p>
    <w:bookmarkEnd w:id="156"/>
    <w:bookmarkStart w:name="z168" w:id="157"/>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bookmarkEnd w:id="157"/>
    <w:bookmarkStart w:name="z169" w:id="158"/>
    <w:p>
      <w:pPr>
        <w:spacing w:after="0"/>
        <w:ind w:left="0"/>
        <w:jc w:val="both"/>
      </w:pP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70" w:id="159"/>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өзара іс-қимылының тәртібін сипаттау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w:t>
            </w:r>
            <w:r>
              <w:br/>
            </w:r>
            <w:r>
              <w:rPr>
                <w:rFonts w:ascii="Times New Roman"/>
                <w:b w:val="false"/>
                <w:i w:val="false"/>
                <w:color w:val="000000"/>
                <w:sz w:val="20"/>
              </w:rPr>
              <w:t>оның ішінде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өзгерістерді, толықтырулар мен</w:t>
            </w:r>
            <w:r>
              <w:br/>
            </w:r>
            <w:r>
              <w:rPr>
                <w:rFonts w:ascii="Times New Roman"/>
                <w:b w:val="false"/>
                <w:i w:val="false"/>
                <w:color w:val="000000"/>
                <w:sz w:val="20"/>
              </w:rPr>
              <w:t>түзетулерді 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72" w:id="160"/>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өзгерістерді, толықтырулар мен түзетулерді енгізу" мемлекеттік қызметті көрсету бизнес-процестерінің анықтамалығы</w:t>
      </w:r>
    </w:p>
    <w:bookmarkEnd w:id="160"/>
    <w:p>
      <w:pPr>
        <w:spacing w:after="0"/>
        <w:ind w:left="0"/>
        <w:jc w:val="both"/>
      </w:pPr>
      <w:r>
        <w:rPr>
          <w:rFonts w:ascii="Times New Roman"/>
          <w:b w:val="false"/>
          <w:i w:val="false"/>
          <w:color w:val="ff0000"/>
          <w:sz w:val="28"/>
        </w:rPr>
        <w:t xml:space="preserve">
      Ескерту. Қосымша жаңа редакцияда - Ақмола облысы әкімдігінің 25.12.2017 </w:t>
      </w:r>
      <w:r>
        <w:rPr>
          <w:rFonts w:ascii="Times New Roman"/>
          <w:b w:val="false"/>
          <w:i w:val="false"/>
          <w:color w:val="ff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А-11/538 қаулысымен</w:t>
            </w:r>
            <w:r>
              <w:br/>
            </w:r>
            <w:r>
              <w:rPr>
                <w:rFonts w:ascii="Times New Roman"/>
                <w:b w:val="false"/>
                <w:i w:val="false"/>
                <w:color w:val="000000"/>
                <w:sz w:val="20"/>
              </w:rPr>
              <w:t>бекітілген</w:t>
            </w:r>
          </w:p>
        </w:tc>
      </w:tr>
    </w:tbl>
    <w:bookmarkStart w:name="z174" w:id="161"/>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 мемлекеттік көрсетілетін</w:t>
      </w:r>
      <w:r>
        <w:br/>
      </w:r>
      <w:r>
        <w:rPr>
          <w:rFonts w:ascii="Times New Roman"/>
          <w:b/>
          <w:i w:val="false"/>
          <w:color w:val="000000"/>
        </w:rPr>
        <w:t>қызмет регламенті</w:t>
      </w:r>
    </w:p>
    <w:bookmarkEnd w:id="161"/>
    <w:p>
      <w:pPr>
        <w:spacing w:after="0"/>
        <w:ind w:left="0"/>
        <w:jc w:val="both"/>
      </w:pPr>
      <w:r>
        <w:rPr>
          <w:rFonts w:ascii="Times New Roman"/>
          <w:b w:val="false"/>
          <w:i w:val="false"/>
          <w:color w:val="ff0000"/>
          <w:sz w:val="28"/>
        </w:rPr>
        <w:t xml:space="preserve">
      Ескерту. Регламентке өзгерістер енгізілді - Ақмола облысы әкімдігінің 25.12.2017 </w:t>
      </w:r>
      <w:r>
        <w:rPr>
          <w:rFonts w:ascii="Times New Roman"/>
          <w:b w:val="false"/>
          <w:i w:val="false"/>
          <w:color w:val="ff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p>
    <w:bookmarkStart w:name="z175" w:id="162"/>
    <w:p>
      <w:pPr>
        <w:spacing w:after="0"/>
        <w:ind w:left="0"/>
        <w:jc w:val="left"/>
      </w:pPr>
      <w:r>
        <w:rPr>
          <w:rFonts w:ascii="Times New Roman"/>
          <w:b/>
          <w:i w:val="false"/>
          <w:color w:val="000000"/>
        </w:rPr>
        <w:t xml:space="preserve"> 1. Жалпы ережелер</w:t>
      </w:r>
    </w:p>
    <w:bookmarkEnd w:id="162"/>
    <w:bookmarkStart w:name="z176" w:id="163"/>
    <w:p>
      <w:pPr>
        <w:spacing w:after="0"/>
        <w:ind w:left="0"/>
        <w:jc w:val="both"/>
      </w:pPr>
      <w:r>
        <w:rPr>
          <w:rFonts w:ascii="Times New Roman"/>
          <w:b w:val="false"/>
          <w:i w:val="false"/>
          <w:color w:val="000000"/>
          <w:sz w:val="28"/>
        </w:rPr>
        <w:t>
      1.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p>
    <w:bookmarkEnd w:id="16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кент, ауыл, ауылдық округ әкімі (бұдан әрі – ауылдық округ әкімі) арқылы жүзеге асырылады.</w:t>
      </w:r>
    </w:p>
    <w:bookmarkStart w:name="z177" w:id="164"/>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164"/>
    <w:bookmarkStart w:name="z178" w:id="165"/>
    <w:p>
      <w:pPr>
        <w:spacing w:after="0"/>
        <w:ind w:left="0"/>
        <w:jc w:val="both"/>
      </w:pPr>
      <w:r>
        <w:rPr>
          <w:rFonts w:ascii="Times New Roman"/>
          <w:b w:val="false"/>
          <w:i w:val="false"/>
          <w:color w:val="000000"/>
          <w:sz w:val="28"/>
        </w:rPr>
        <w:t>
      3. Мемлекеттік көрсетілетін қызметтің нәтижесі:</w:t>
      </w:r>
    </w:p>
    <w:bookmarkEnd w:id="165"/>
    <w:p>
      <w:pPr>
        <w:spacing w:after="0"/>
        <w:ind w:left="0"/>
        <w:jc w:val="both"/>
      </w:pPr>
      <w:r>
        <w:rPr>
          <w:rFonts w:ascii="Times New Roman"/>
          <w:b w:val="false"/>
          <w:i w:val="false"/>
          <w:color w:val="000000"/>
          <w:sz w:val="28"/>
        </w:rPr>
        <w:t xml:space="preserve">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Қазақстан Республикасы Әділет министрінің 2015 жылғы 17 сәуірдегі № 219 бұйрығымен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79" w:id="1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6"/>
    <w:bookmarkStart w:name="z180" w:id="16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81" w:id="16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орындаудың ұзақтығы:</w:t>
      </w:r>
    </w:p>
    <w:bookmarkEnd w:id="168"/>
    <w:p>
      <w:pPr>
        <w:spacing w:after="0"/>
        <w:ind w:left="0"/>
        <w:jc w:val="both"/>
      </w:pPr>
      <w:r>
        <w:rPr>
          <w:rFonts w:ascii="Times New Roman"/>
          <w:b w:val="false"/>
          <w:i w:val="false"/>
          <w:color w:val="000000"/>
          <w:sz w:val="28"/>
        </w:rPr>
        <w:t>
      Көрсетілетін қызметті алушы көрсетілетін қызметті берушіге өтініш білдірген кезде:</w:t>
      </w:r>
    </w:p>
    <w:p>
      <w:pPr>
        <w:spacing w:after="0"/>
        <w:ind w:left="0"/>
        <w:jc w:val="both"/>
      </w:pP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p>
    <w:p>
      <w:pPr>
        <w:spacing w:after="0"/>
        <w:ind w:left="0"/>
        <w:jc w:val="both"/>
      </w:pPr>
      <w:r>
        <w:rPr>
          <w:rFonts w:ascii="Times New Roman"/>
          <w:b w:val="false"/>
          <w:i w:val="false"/>
          <w:color w:val="000000"/>
          <w:sz w:val="28"/>
        </w:rPr>
        <w:t>
      2) басшы құжаттармен танысады және жауапты орындаушыны белгілейді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күнтізбелік күн ішінде хабардар ете отырып, көрсетілетін қызметті берушіге құжаттар топтамасын тапсырған кезден бастап - 28 күнтізбелік күн; </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p>
      <w:pPr>
        <w:spacing w:after="0"/>
        <w:ind w:left="0"/>
        <w:jc w:val="both"/>
      </w:pPr>
      <w:r>
        <w:rPr>
          <w:rFonts w:ascii="Times New Roman"/>
          <w:b w:val="false"/>
          <w:i w:val="false"/>
          <w:color w:val="000000"/>
          <w:sz w:val="28"/>
        </w:rPr>
        <w:t>
      4) басшы құжаттармен танысады, мемлекеттік көрсетілетін қызметтің нәтижесіне қол қояды– 1 сағат;</w:t>
      </w:r>
    </w:p>
    <w:p>
      <w:pPr>
        <w:spacing w:after="0"/>
        <w:ind w:left="0"/>
        <w:jc w:val="both"/>
      </w:pP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20 минут.</w:t>
      </w:r>
    </w:p>
    <w:p>
      <w:pPr>
        <w:spacing w:after="0"/>
        <w:ind w:left="0"/>
        <w:jc w:val="both"/>
      </w:pPr>
      <w:r>
        <w:rPr>
          <w:rFonts w:ascii="Times New Roman"/>
          <w:b w:val="false"/>
          <w:i w:val="false"/>
          <w:color w:val="000000"/>
          <w:sz w:val="28"/>
        </w:rPr>
        <w:t>
      Көрсетілетін қызметті алушы ауылдық округтің әкіміне жүгінген кезде:</w:t>
      </w:r>
    </w:p>
    <w:p>
      <w:pPr>
        <w:spacing w:after="0"/>
        <w:ind w:left="0"/>
        <w:jc w:val="both"/>
      </w:pP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p>
    <w:p>
      <w:pPr>
        <w:spacing w:after="0"/>
        <w:ind w:left="0"/>
        <w:jc w:val="both"/>
      </w:pP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p>
    <w:p>
      <w:pPr>
        <w:spacing w:after="0"/>
        <w:ind w:left="0"/>
        <w:jc w:val="both"/>
      </w:pP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20 минут;</w:t>
      </w:r>
    </w:p>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күнтізбелік күн ішінде хабардар ете отырып, көрсетілетін қызметті берушіге құжаттар топтамасын тапсырған кезден бастап - 28 күнтізбелік күн; </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p>
      <w:pPr>
        <w:spacing w:after="0"/>
        <w:ind w:left="0"/>
        <w:jc w:val="both"/>
      </w:pPr>
      <w:r>
        <w:rPr>
          <w:rFonts w:ascii="Times New Roman"/>
          <w:b w:val="false"/>
          <w:i w:val="false"/>
          <w:color w:val="000000"/>
          <w:sz w:val="28"/>
        </w:rPr>
        <w:t>
      6) басшы құжаттармен танысады, мемлекеттік көрсетілетін қызметтің нәтижесіне қол қояды– 1 сағат;</w:t>
      </w:r>
    </w:p>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p>
      <w:pPr>
        <w:spacing w:after="0"/>
        <w:ind w:left="0"/>
        <w:jc w:val="both"/>
      </w:pP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95" w:id="169"/>
    <w:p>
      <w:pPr>
        <w:spacing w:after="0"/>
        <w:ind w:left="0"/>
        <w:jc w:val="both"/>
      </w:pPr>
      <w:r>
        <w:rPr>
          <w:rFonts w:ascii="Times New Roman"/>
          <w:b w:val="false"/>
          <w:i w:val="false"/>
          <w:color w:val="000000"/>
          <w:sz w:val="28"/>
        </w:rPr>
        <w:t>
      6. Келесі рәсімдерді (іс-қимылдарды) орындау үшін негіз болып табылатын мемлекеттік қызметті көрсету бойынша рәсімнің (іс-қимылдың) нәтижесі:</w:t>
      </w:r>
    </w:p>
    <w:bookmarkEnd w:id="169"/>
    <w:bookmarkStart w:name="z196" w:id="170"/>
    <w:p>
      <w:pPr>
        <w:spacing w:after="0"/>
        <w:ind w:left="0"/>
        <w:jc w:val="both"/>
      </w:pPr>
      <w:r>
        <w:rPr>
          <w:rFonts w:ascii="Times New Roman"/>
          <w:b w:val="false"/>
          <w:i w:val="false"/>
          <w:color w:val="000000"/>
          <w:sz w:val="28"/>
        </w:rPr>
        <w:t>
      1) құжаттарды қабылдау, тіркеу туралы белгі қою, басшыға жолдау;</w:t>
      </w:r>
    </w:p>
    <w:bookmarkEnd w:id="170"/>
    <w:bookmarkStart w:name="z197" w:id="171"/>
    <w:p>
      <w:pPr>
        <w:spacing w:after="0"/>
        <w:ind w:left="0"/>
        <w:jc w:val="both"/>
      </w:pPr>
      <w:r>
        <w:rPr>
          <w:rFonts w:ascii="Times New Roman"/>
          <w:b w:val="false"/>
          <w:i w:val="false"/>
          <w:color w:val="000000"/>
          <w:sz w:val="28"/>
        </w:rPr>
        <w:t>
      2) жауапты орындаушыны белгілеу;</w:t>
      </w:r>
    </w:p>
    <w:bookmarkEnd w:id="171"/>
    <w:bookmarkStart w:name="z198" w:id="172"/>
    <w:p>
      <w:pPr>
        <w:spacing w:after="0"/>
        <w:ind w:left="0"/>
        <w:jc w:val="both"/>
      </w:pPr>
      <w:r>
        <w:rPr>
          <w:rFonts w:ascii="Times New Roman"/>
          <w:b w:val="false"/>
          <w:i w:val="false"/>
          <w:color w:val="000000"/>
          <w:sz w:val="28"/>
        </w:rPr>
        <w:t>
      3) мемлекеттік көрсетілетін қызметтің нәтижесін даярлау;</w:t>
      </w:r>
    </w:p>
    <w:bookmarkEnd w:id="172"/>
    <w:bookmarkStart w:name="z199" w:id="173"/>
    <w:p>
      <w:pPr>
        <w:spacing w:after="0"/>
        <w:ind w:left="0"/>
        <w:jc w:val="both"/>
      </w:pPr>
      <w:r>
        <w:rPr>
          <w:rFonts w:ascii="Times New Roman"/>
          <w:b w:val="false"/>
          <w:i w:val="false"/>
          <w:color w:val="000000"/>
          <w:sz w:val="28"/>
        </w:rPr>
        <w:t>
      4) мемлекеттік көрсетілетін қызметтің нәтижесіне қол қою;</w:t>
      </w:r>
    </w:p>
    <w:bookmarkEnd w:id="173"/>
    <w:bookmarkStart w:name="z200" w:id="174"/>
    <w:p>
      <w:pPr>
        <w:spacing w:after="0"/>
        <w:ind w:left="0"/>
        <w:jc w:val="both"/>
      </w:pPr>
      <w:r>
        <w:rPr>
          <w:rFonts w:ascii="Times New Roman"/>
          <w:b w:val="false"/>
          <w:i w:val="false"/>
          <w:color w:val="000000"/>
          <w:sz w:val="28"/>
        </w:rPr>
        <w:t>
      5) мемлекеттік көрсетілетін қызметтің нәтижесін беру.</w:t>
      </w:r>
    </w:p>
    <w:bookmarkEnd w:id="174"/>
    <w:bookmarkStart w:name="z201" w:id="17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5"/>
    <w:bookmarkStart w:name="z202" w:id="1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6"/>
    <w:bookmarkStart w:name="z203" w:id="177"/>
    <w:p>
      <w:pPr>
        <w:spacing w:after="0"/>
        <w:ind w:left="0"/>
        <w:jc w:val="both"/>
      </w:pPr>
      <w:r>
        <w:rPr>
          <w:rFonts w:ascii="Times New Roman"/>
          <w:b w:val="false"/>
          <w:i w:val="false"/>
          <w:color w:val="000000"/>
          <w:sz w:val="28"/>
        </w:rPr>
        <w:t>
      1) кеңсенің қызметкері;</w:t>
      </w:r>
    </w:p>
    <w:bookmarkEnd w:id="177"/>
    <w:bookmarkStart w:name="z204" w:id="178"/>
    <w:p>
      <w:pPr>
        <w:spacing w:after="0"/>
        <w:ind w:left="0"/>
        <w:jc w:val="both"/>
      </w:pPr>
      <w:r>
        <w:rPr>
          <w:rFonts w:ascii="Times New Roman"/>
          <w:b w:val="false"/>
          <w:i w:val="false"/>
          <w:color w:val="000000"/>
          <w:sz w:val="28"/>
        </w:rPr>
        <w:t>
      2) басшы;</w:t>
      </w:r>
    </w:p>
    <w:bookmarkEnd w:id="178"/>
    <w:bookmarkStart w:name="z205" w:id="179"/>
    <w:p>
      <w:pPr>
        <w:spacing w:after="0"/>
        <w:ind w:left="0"/>
        <w:jc w:val="both"/>
      </w:pPr>
      <w:r>
        <w:rPr>
          <w:rFonts w:ascii="Times New Roman"/>
          <w:b w:val="false"/>
          <w:i w:val="false"/>
          <w:color w:val="000000"/>
          <w:sz w:val="28"/>
        </w:rPr>
        <w:t>
      3) жауапты орындаушы;</w:t>
      </w:r>
    </w:p>
    <w:bookmarkEnd w:id="179"/>
    <w:bookmarkStart w:name="z206" w:id="180"/>
    <w:p>
      <w:pPr>
        <w:spacing w:after="0"/>
        <w:ind w:left="0"/>
        <w:jc w:val="both"/>
      </w:pPr>
      <w:r>
        <w:rPr>
          <w:rFonts w:ascii="Times New Roman"/>
          <w:b w:val="false"/>
          <w:i w:val="false"/>
          <w:color w:val="000000"/>
          <w:sz w:val="28"/>
        </w:rPr>
        <w:t>
      4) ауылдық округтің әкімі.</w:t>
      </w:r>
    </w:p>
    <w:bookmarkEnd w:id="180"/>
    <w:bookmarkStart w:name="z207" w:id="18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81"/>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p>
      <w:pPr>
        <w:spacing w:after="0"/>
        <w:ind w:left="0"/>
        <w:jc w:val="both"/>
      </w:pP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20 минут;</w:t>
      </w:r>
    </w:p>
    <w:p>
      <w:pPr>
        <w:spacing w:after="0"/>
        <w:ind w:left="0"/>
        <w:jc w:val="both"/>
      </w:pPr>
      <w:r>
        <w:rPr>
          <w:rFonts w:ascii="Times New Roman"/>
          <w:b w:val="false"/>
          <w:i w:val="false"/>
          <w:color w:val="000000"/>
          <w:sz w:val="28"/>
        </w:rPr>
        <w:t>
      2) басшы құжаттармен танысады және жауапты орындаушыны белгілейді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күнтізбелік күн ішінде хабардар ете отырып, көрсетілетін қызметті берушіге құжаттар топтамасын тапсырған кезден бастап - 28 күнтізбелік күн; </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p>
      <w:pPr>
        <w:spacing w:after="0"/>
        <w:ind w:left="0"/>
        <w:jc w:val="both"/>
      </w:pPr>
      <w:r>
        <w:rPr>
          <w:rFonts w:ascii="Times New Roman"/>
          <w:b w:val="false"/>
          <w:i w:val="false"/>
          <w:color w:val="000000"/>
          <w:sz w:val="28"/>
        </w:rPr>
        <w:t>
      4) басшы құжаттармен танысады, мемлекеттік көрсетілетін қызметтің нәтижесіне қол қояды – 1 сағат;</w:t>
      </w:r>
    </w:p>
    <w:p>
      <w:pPr>
        <w:spacing w:after="0"/>
        <w:ind w:left="0"/>
        <w:jc w:val="both"/>
      </w:pP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p>
    <w:p>
      <w:pPr>
        <w:spacing w:after="0"/>
        <w:ind w:left="0"/>
        <w:jc w:val="both"/>
      </w:pPr>
      <w:r>
        <w:rPr>
          <w:rFonts w:ascii="Times New Roman"/>
          <w:b w:val="false"/>
          <w:i w:val="false"/>
          <w:color w:val="000000"/>
          <w:sz w:val="28"/>
        </w:rPr>
        <w:t>
      Көрсетілетін қызметті алушы ауылдық округтің әкіміне өтініш білдірген кезде:</w:t>
      </w:r>
    </w:p>
    <w:p>
      <w:pPr>
        <w:spacing w:after="0"/>
        <w:ind w:left="0"/>
        <w:jc w:val="both"/>
      </w:pP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p>
    <w:p>
      <w:pPr>
        <w:spacing w:after="0"/>
        <w:ind w:left="0"/>
        <w:jc w:val="both"/>
      </w:pP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p>
    <w:p>
      <w:pPr>
        <w:spacing w:after="0"/>
        <w:ind w:left="0"/>
        <w:jc w:val="both"/>
      </w:pP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20 минут;</w:t>
      </w:r>
    </w:p>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екі данада шығарады, тиісті куәлікті қалыптастырады және басшыға қол қоюға жолдайды - 3 сағат;</w:t>
      </w:r>
    </w:p>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күнтізбелік күн ішінде хабардар ете отырып, көрсетілетін қызметті берушіге құжаттар топтамасын тапсырған кезден бастап - 28 күнтізбелік күн; </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p>
      <w:pPr>
        <w:spacing w:after="0"/>
        <w:ind w:left="0"/>
        <w:jc w:val="both"/>
      </w:pPr>
      <w:r>
        <w:rPr>
          <w:rFonts w:ascii="Times New Roman"/>
          <w:b w:val="false"/>
          <w:i w:val="false"/>
          <w:color w:val="000000"/>
          <w:sz w:val="28"/>
        </w:rPr>
        <w:t>
      6) басшы құжаттармен танысады, мемлекеттік көрсетілетін қызметтің нәтижесіне қол қояды – 1 сағат;</w:t>
      </w:r>
    </w:p>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p>
      <w:pPr>
        <w:spacing w:after="0"/>
        <w:ind w:left="0"/>
        <w:jc w:val="both"/>
      </w:pP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21" w:id="182"/>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өзара іс-қимылының тәртібін сипаттау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w:t>
            </w:r>
            <w:r>
              <w:br/>
            </w:r>
            <w:r>
              <w:rPr>
                <w:rFonts w:ascii="Times New Roman"/>
                <w:b w:val="false"/>
                <w:i w:val="false"/>
                <w:color w:val="000000"/>
                <w:sz w:val="20"/>
              </w:rPr>
              <w:t>өзгерістер, толықтырулар</w:t>
            </w:r>
            <w:r>
              <w:br/>
            </w:r>
            <w:r>
              <w:rPr>
                <w:rFonts w:ascii="Times New Roman"/>
                <w:b w:val="false"/>
                <w:i w:val="false"/>
                <w:color w:val="000000"/>
                <w:sz w:val="20"/>
              </w:rPr>
              <w:t>мен түзетулер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223" w:id="183"/>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 мемлекеттік қызметті көрсету</w:t>
      </w:r>
      <w:r>
        <w:br/>
      </w:r>
      <w:r>
        <w:rPr>
          <w:rFonts w:ascii="Times New Roman"/>
          <w:b/>
          <w:i w:val="false"/>
          <w:color w:val="000000"/>
        </w:rPr>
        <w:t>бизнес-процестерінің анықтамалығы</w:t>
      </w:r>
    </w:p>
    <w:bookmarkEnd w:id="183"/>
    <w:p>
      <w:pPr>
        <w:spacing w:after="0"/>
        <w:ind w:left="0"/>
        <w:jc w:val="both"/>
      </w:pPr>
      <w:r>
        <w:rPr>
          <w:rFonts w:ascii="Times New Roman"/>
          <w:b w:val="false"/>
          <w:i w:val="false"/>
          <w:color w:val="ff0000"/>
          <w:sz w:val="28"/>
        </w:rPr>
        <w:t xml:space="preserve">
      Ескерту. Қосымша жаңа редакцияда - Ақмола облысы әкімдігінің 25.12.2017 </w:t>
      </w:r>
      <w:r>
        <w:rPr>
          <w:rFonts w:ascii="Times New Roman"/>
          <w:b w:val="false"/>
          <w:i w:val="false"/>
          <w:color w:val="ff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А-11/538 қаулысымен</w:t>
            </w:r>
            <w:r>
              <w:br/>
            </w:r>
            <w:r>
              <w:rPr>
                <w:rFonts w:ascii="Times New Roman"/>
                <w:b w:val="false"/>
                <w:i w:val="false"/>
                <w:color w:val="000000"/>
                <w:sz w:val="20"/>
              </w:rPr>
              <w:t>бекітілген</w:t>
            </w:r>
          </w:p>
        </w:tc>
      </w:tr>
    </w:tbl>
    <w:bookmarkStart w:name="z225" w:id="184"/>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w:t>
      </w:r>
      <w:r>
        <w:br/>
      </w:r>
      <w:r>
        <w:rPr>
          <w:rFonts w:ascii="Times New Roman"/>
          <w:b/>
          <w:i w:val="false"/>
          <w:color w:val="000000"/>
        </w:rPr>
        <w:t>толықтырулар мен түзетулерді енгізу" мемлекеттік көрсетілетін қызмет регламенті</w:t>
      </w:r>
    </w:p>
    <w:bookmarkEnd w:id="18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21.04.2016 </w:t>
      </w:r>
      <w:r>
        <w:rPr>
          <w:rFonts w:ascii="Times New Roman"/>
          <w:b w:val="false"/>
          <w:i w:val="false"/>
          <w:color w:val="ff0000"/>
          <w:sz w:val="28"/>
        </w:rPr>
        <w:t>№ А-5/190</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25.12.2017 </w:t>
      </w:r>
      <w:r>
        <w:rPr>
          <w:rFonts w:ascii="Times New Roman"/>
          <w:b w:val="false"/>
          <w:i w:val="false"/>
          <w:color w:val="ff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p>
    <w:bookmarkStart w:name="z296" w:id="185"/>
    <w:p>
      <w:pPr>
        <w:spacing w:after="0"/>
        <w:ind w:left="0"/>
        <w:jc w:val="left"/>
      </w:pPr>
      <w:r>
        <w:rPr>
          <w:rFonts w:ascii="Times New Roman"/>
          <w:b/>
          <w:i w:val="false"/>
          <w:color w:val="000000"/>
        </w:rPr>
        <w:t xml:space="preserve"> 1. Жалпы ережелер</w:t>
      </w:r>
    </w:p>
    <w:bookmarkEnd w:id="185"/>
    <w:bookmarkStart w:name="z297" w:id="186"/>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қызметі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кент, ауыл, ауылдық округ әкімі (бұдан әрі – ауылдық округ әкімі);</w:t>
      </w:r>
      <w:r>
        <w:br/>
      </w: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p>
    <w:bookmarkEnd w:id="186"/>
    <w:bookmarkStart w:name="z299" w:id="187"/>
    <w:p>
      <w:pPr>
        <w:spacing w:after="0"/>
        <w:ind w:left="0"/>
        <w:jc w:val="both"/>
      </w:pPr>
      <w:r>
        <w:rPr>
          <w:rFonts w:ascii="Times New Roman"/>
          <w:b w:val="false"/>
          <w:i w:val="false"/>
          <w:color w:val="000000"/>
          <w:sz w:val="28"/>
        </w:rPr>
        <w:t xml:space="preserve">
      3. Қайтыс болу туралы куәлік, енгізілген өзгерістерімен, толықтыруларымен және түзетулерімен қоса қайтыс болу туралы қайталама куәлік не Қазақстан Республикасы Әділет министрінің 2015 жылғы 17 сәуірдегі № 219 бұйрығымен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(Нормативтік 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қағаз жеткізгіштегі мемлекеттік қызмет көрсетуден бас тарту туралы дәлелді жауап мемлекеттік көрсетілетін қызметтің нәтижесі болып табылады.</w:t>
      </w:r>
    </w:p>
    <w:bookmarkEnd w:id="187"/>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00" w:id="18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8"/>
    <w:bookmarkStart w:name="z301" w:id="18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2 сағат;</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актісі жазбасына өзгерістер, толықтырулар мен түзетулер енгізу туралы өтініш – 6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күн ішінде хабардар ете отырып, күнтiзбелiк 29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Көрсетілетін қызметті алушы (немесе сенімхат бойынша оның өкілі) ауылдық округтің әкіміне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ауылдық округтің әкімі көрсетілетін қызметті алушыдан құжаттарды қабылдауды және оларды тіркеуді жүзеге асырады – 20 минут;</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2 сағат;</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актісі жазбасына өзгерістер, толықтырулар мен түзетулер енгізу туралы өтініш – 5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күн ішінде хабардар ете отырып, күнтiзбелiк 29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6)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7) кеңсенің қызметкері ауылдық округтің әкіміне мемлекеттік көрсетілетін қызметтің нәтижесін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туралы белгі қою;</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нәтижесін даярлау;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нәтижесіне қол қою;</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қызметтің нәтижесін беру.</w:t>
      </w:r>
    </w:p>
    <w:bookmarkEnd w:id="189"/>
    <w:bookmarkStart w:name="z322" w:id="1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0"/>
    <w:bookmarkStart w:name="z323" w:id="1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4)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2 сағат;</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актісі жазбасына өзгерістер, толықтырулар мен түзетулер енгізу туралы өтініш – 6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күн ішінде хабардар ете отырып, күнтiзбелiк 29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Көрсетілетін қызметті алушы (немесе сенімхат бойынша оның өкілі) ауылдық округтің әкіміне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ауылдық округтің әкімі көрсетілетін қызметті алушыдан құжаттарды қабылдауды және оларды тіркеуді жүзеге асырады – 20 минут;</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2 сағат;</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актісі жазбасына өзгерістер, толықтырулар мен түзетулер енгізу туралы өтініш – 5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күн ішінде хабардар ете отырып, күнтiзбелiк 29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6)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7) кеңсенің қызметкері ауылдық округтің әкіміне мемлекеттік көрсетілетін қызметтің нәтижесін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p>
    <w:bookmarkEnd w:id="191"/>
    <w:bookmarkStart w:name="z342" w:id="192"/>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тәртібінің ситапсамасы</w:t>
      </w:r>
    </w:p>
    <w:bookmarkEnd w:id="192"/>
    <w:bookmarkStart w:name="z343" w:id="193"/>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w:t>
      </w:r>
    </w:p>
    <w:bookmarkEnd w:id="193"/>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құжаттарды қабылдау туралы қолхатты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қызмет көрсетудің рұқсат етілген ең ұзақ уақыты – 15 минут.</w:t>
      </w:r>
    </w:p>
    <w:p>
      <w:pPr>
        <w:spacing w:after="0"/>
        <w:ind w:left="0"/>
        <w:jc w:val="both"/>
      </w:pPr>
      <w:r>
        <w:rPr>
          <w:rFonts w:ascii="Times New Roman"/>
          <w:b w:val="false"/>
          <w:i w:val="false"/>
          <w:color w:val="000000"/>
          <w:sz w:val="28"/>
        </w:rPr>
        <w:t>
      "Көрсетілетін қызметті алушы (не оның өкілі сенімхат бойынша) көрсетілетін қызметті берушіге не Мемлекеттік корпорацияға өтініш білдірген кезде қайтыс болғанын тіркеу үшін қажетті құжаттардың тізбесі: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қайтыс болуды мемлекеттік тіркеу туралы өтініші (бұдан әрі - өтініш);</w:t>
      </w:r>
    </w:p>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6697 болып тіркелді) медициналық ұйым берген қайтыс болу туралы белгіленген нысандағы құжат;</w:t>
      </w:r>
    </w:p>
    <w:p>
      <w:pPr>
        <w:spacing w:after="0"/>
        <w:ind w:left="0"/>
        <w:jc w:val="both"/>
      </w:pPr>
      <w:r>
        <w:rPr>
          <w:rFonts w:ascii="Times New Roman"/>
          <w:b w:val="false"/>
          <w:i w:val="false"/>
          <w:color w:val="000000"/>
          <w:sz w:val="28"/>
        </w:rPr>
        <w:t>
      3) қайтыс болған адамның жеке басын куәландыратын куәлігі (бар болған жағдайда, қайтыс болған адамның жеке басын куәландыратын куәлігі жоқ болса өтініште себебі көрсетілуі қажет);</w:t>
      </w:r>
    </w:p>
    <w:p>
      <w:pPr>
        <w:spacing w:after="0"/>
        <w:ind w:left="0"/>
        <w:jc w:val="both"/>
      </w:pPr>
      <w:r>
        <w:rPr>
          <w:rFonts w:ascii="Times New Roman"/>
          <w:b w:val="false"/>
          <w:i w:val="false"/>
          <w:color w:val="000000"/>
          <w:sz w:val="28"/>
        </w:rPr>
        <w:t>
      4) көрсетілетін қызметті алушының өкілі өтініш жасаған жағдайда нотариалды куәландырылған сенімхат;</w:t>
      </w:r>
    </w:p>
    <w:p>
      <w:pPr>
        <w:spacing w:after="0"/>
        <w:ind w:left="0"/>
        <w:jc w:val="both"/>
      </w:pPr>
      <w:r>
        <w:rPr>
          <w:rFonts w:ascii="Times New Roman"/>
          <w:b w:val="false"/>
          <w:i w:val="false"/>
          <w:color w:val="000000"/>
          <w:sz w:val="28"/>
        </w:rPr>
        <w:t>
      5) қайтыс болу туралы акт жазбасының тіркелмегені туралы қайтыс болған адамның қайтыс болған жері мен тұрғылықты жері бойынша тіркеуші органның анықтамасы (Қазақстан Республикасының аумағында 2008 жылдан кейін қайтыс болған адамдарды қоспағанда);</w:t>
      </w:r>
    </w:p>
    <w:p>
      <w:pPr>
        <w:spacing w:after="0"/>
        <w:ind w:left="0"/>
        <w:jc w:val="both"/>
      </w:pPr>
      <w:r>
        <w:rPr>
          <w:rFonts w:ascii="Times New Roman"/>
          <w:b w:val="false"/>
          <w:i w:val="false"/>
          <w:color w:val="000000"/>
          <w:sz w:val="28"/>
        </w:rPr>
        <w:t>
      6) сот шешімі негізінде тіркеу жағдайында, қайтыс болу фактісін белгілеу туралы немесе адамды қайтыс болды деп жариялау туралы соттың заңды күшіне енген шешімі;</w:t>
      </w:r>
    </w:p>
    <w:p>
      <w:pPr>
        <w:spacing w:after="0"/>
        <w:ind w:left="0"/>
        <w:jc w:val="both"/>
      </w:pPr>
      <w:r>
        <w:rPr>
          <w:rFonts w:ascii="Times New Roman"/>
          <w:b w:val="false"/>
          <w:i w:val="false"/>
          <w:color w:val="000000"/>
          <w:sz w:val="28"/>
        </w:rPr>
        <w:t>
      7) қайтыс болған тұлғаның әскери билеті (бар болса);</w:t>
      </w:r>
    </w:p>
    <w:p>
      <w:pPr>
        <w:spacing w:after="0"/>
        <w:ind w:left="0"/>
        <w:jc w:val="both"/>
      </w:pPr>
      <w:r>
        <w:rPr>
          <w:rFonts w:ascii="Times New Roman"/>
          <w:b w:val="false"/>
          <w:i w:val="false"/>
          <w:color w:val="000000"/>
          <w:sz w:val="28"/>
        </w:rPr>
        <w:t xml:space="preserve">
      8) қажет болған жағдайда жақын туыстығын растайтын құжат. </w:t>
      </w:r>
    </w:p>
    <w:p>
      <w:pPr>
        <w:spacing w:after="0"/>
        <w:ind w:left="0"/>
        <w:jc w:val="both"/>
      </w:pPr>
      <w:r>
        <w:rPr>
          <w:rFonts w:ascii="Times New Roman"/>
          <w:b w:val="false"/>
          <w:i w:val="false"/>
          <w:color w:val="000000"/>
          <w:sz w:val="28"/>
        </w:rPr>
        <w:t>
      Қайтыс болу туралы акт жазбасына өзгерістер, толықтырулар мен түзетулер енгізу үшін қажетті құжаттардың тізбесі: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өзгерістер, толықтырулар мен түзетулер енгізу туралы өтініш;</w:t>
      </w:r>
    </w:p>
    <w:p>
      <w:pPr>
        <w:spacing w:after="0"/>
        <w:ind w:left="0"/>
        <w:jc w:val="both"/>
      </w:pPr>
      <w:r>
        <w:rPr>
          <w:rFonts w:ascii="Times New Roman"/>
          <w:b w:val="false"/>
          <w:i w:val="false"/>
          <w:color w:val="000000"/>
          <w:sz w:val="28"/>
        </w:rPr>
        <w:t>
      2) қайтыс болғанын тіркеу туралы куәлік, куәліктің түпнұсқасы жоғалып қалған жағдайда – қайтыс болғанын тіркеу туралы анықтама;</w:t>
      </w:r>
    </w:p>
    <w:p>
      <w:pPr>
        <w:spacing w:after="0"/>
        <w:ind w:left="0"/>
        <w:jc w:val="both"/>
      </w:pPr>
      <w:r>
        <w:rPr>
          <w:rFonts w:ascii="Times New Roman"/>
          <w:b w:val="false"/>
          <w:i w:val="false"/>
          <w:color w:val="000000"/>
          <w:sz w:val="28"/>
        </w:rPr>
        <w:t>
      3) өзгерістер, толықтырулар мен түзетулер енгізу қажеттігін растайтын құжаттар;</w:t>
      </w:r>
    </w:p>
    <w:p>
      <w:pPr>
        <w:spacing w:after="0"/>
        <w:ind w:left="0"/>
        <w:jc w:val="both"/>
      </w:pPr>
      <w:r>
        <w:rPr>
          <w:rFonts w:ascii="Times New Roman"/>
          <w:b w:val="false"/>
          <w:i w:val="false"/>
          <w:color w:val="000000"/>
          <w:sz w:val="28"/>
        </w:rPr>
        <w:t>
      4) бюджетке мемлекеттік баждың төленгенін растайтын құжат немесе салық жеңілдіктерін беруге негіз болып табылатын құжат;</w:t>
      </w:r>
    </w:p>
    <w:p>
      <w:pPr>
        <w:spacing w:after="0"/>
        <w:ind w:left="0"/>
        <w:jc w:val="both"/>
      </w:pPr>
      <w:r>
        <w:rPr>
          <w:rFonts w:ascii="Times New Roman"/>
          <w:b w:val="false"/>
          <w:i w:val="false"/>
          <w:color w:val="000000"/>
          <w:sz w:val="28"/>
        </w:rPr>
        <w:t>
      5) көрсетілетін қызметті алушының өкілі өтініш жасаған кезде нотариатта куәландырылған сенімхат.</w:t>
      </w:r>
    </w:p>
    <w:p>
      <w:pPr>
        <w:spacing w:after="0"/>
        <w:ind w:left="0"/>
        <w:jc w:val="both"/>
      </w:pPr>
      <w:r>
        <w:rPr>
          <w:rFonts w:ascii="Times New Roman"/>
          <w:b w:val="false"/>
          <w:i w:val="false"/>
          <w:color w:val="000000"/>
          <w:sz w:val="28"/>
        </w:rPr>
        <w:t>
      Құжаттарды қабылдау кезінде көрсетілетін қызметті беруші, ауылдық округтердің әкімдері немесе Мемлекеттік корпорацияның қызметкері құжаттардың көшірмелерін салыстырады, одан кейін түпнұсқаларын көрсетілетін қызметті берушіге қайтарады.</w:t>
      </w:r>
    </w:p>
    <w:p>
      <w:pPr>
        <w:spacing w:after="0"/>
        <w:ind w:left="0"/>
        <w:jc w:val="both"/>
      </w:pPr>
      <w:r>
        <w:rPr>
          <w:rFonts w:ascii="Times New Roman"/>
          <w:b w:val="false"/>
          <w:i w:val="false"/>
          <w:color w:val="000000"/>
          <w:sz w:val="28"/>
        </w:rPr>
        <w:t>
      Егер тіркеу Қазақстан Республикасының аумағында 2008 жылдан кейін жүргізілген болса, көрсетілетін қызметті алушының жеке басын куәландыратын құжаттар туралы, мәліметтер, көрсетілетін қызметті алушымен бюджетке төлеген алымның сомасын растайтын құжат (ЭҮПШ арқылы төленген жағдайда), сондай-ақ, азаматтық хал актілерін тіркеу туралы куәліктер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жазбаша келісім береді. Мемлекеттік корпорация нәтиженің бір ай бойы сақталуын қамтамасыз етеді, содан соң одан әрі сақтау үшін көрсетілетін қызметті берушіге жолдайды. Көрсетілетін қызметті алушы бір ай өткен соң өтініш жасаған кезде, көрсетілетін қызметті беруші Мемлекеттік корпорацияның сұрау салуы бойынша дайын құжаттарды Мемлекеттік корпорацияға көрсетілетін қызметті алушыға табыс ету үшін бір жұмыс күні ішінде жолдайды.</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өзге де көрсетілетін қызметті берушілермен және (немесе) Мемлекеттік корпорациямен өзара іс-қимылының тәртібін сипаттау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әкімдігінің 26.12.2016 </w:t>
      </w:r>
      <w:r>
        <w:rPr>
          <w:rFonts w:ascii="Times New Roman"/>
          <w:b w:val="false"/>
          <w:i w:val="false"/>
          <w:color w:val="000000"/>
          <w:sz w:val="28"/>
        </w:rPr>
        <w:t>№ А-1/609</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25.12.2017 </w:t>
      </w:r>
      <w:r>
        <w:rPr>
          <w:rFonts w:ascii="Times New Roman"/>
          <w:b w:val="false"/>
          <w:i w:val="false"/>
          <w:color w:val="00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өзгерістерді,</w:t>
            </w:r>
            <w:r>
              <w:br/>
            </w:r>
            <w:r>
              <w:rPr>
                <w:rFonts w:ascii="Times New Roman"/>
                <w:b w:val="false"/>
                <w:i w:val="false"/>
                <w:color w:val="000000"/>
                <w:sz w:val="20"/>
              </w:rPr>
              <w:t>толықтырулар мен түзетулерді</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55" w:id="194"/>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w:t>
      </w:r>
      <w:r>
        <w:br/>
      </w:r>
      <w:r>
        <w:rPr>
          <w:rFonts w:ascii="Times New Roman"/>
          <w:b/>
          <w:i w:val="false"/>
          <w:color w:val="000000"/>
        </w:rPr>
        <w:t>толықтырулар мен түзетулерді енгізу" мемлекеттік қызметті көрсету</w:t>
      </w:r>
      <w:r>
        <w:br/>
      </w:r>
      <w:r>
        <w:rPr>
          <w:rFonts w:ascii="Times New Roman"/>
          <w:b/>
          <w:i w:val="false"/>
          <w:color w:val="000000"/>
        </w:rPr>
        <w:t>бизнес-процестерінің анықтамалығы</w:t>
      </w:r>
    </w:p>
    <w:bookmarkEnd w:id="194"/>
    <w:p>
      <w:pPr>
        <w:spacing w:after="0"/>
        <w:ind w:left="0"/>
        <w:jc w:val="both"/>
      </w:pPr>
      <w:r>
        <w:rPr>
          <w:rFonts w:ascii="Times New Roman"/>
          <w:b w:val="false"/>
          <w:i w:val="false"/>
          <w:color w:val="ff0000"/>
          <w:sz w:val="28"/>
        </w:rPr>
        <w:t xml:space="preserve">
      Ескерту. Қосымша жаңа редакцияда - Ақмола облысы әкімдігінің 25.12.2017 </w:t>
      </w:r>
      <w:r>
        <w:rPr>
          <w:rFonts w:ascii="Times New Roman"/>
          <w:b w:val="false"/>
          <w:i w:val="false"/>
          <w:color w:val="ff0000"/>
          <w:sz w:val="28"/>
        </w:rPr>
        <w:t>№ А-1/600</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