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14e6b" w14:textId="6a14e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2015-2016 оқу жылына мемлекеттік білім беру тапсырысын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әкімдігінің 2015 жылғы 24 шілдедегі № А-8/352 қаулысы. Ақмола облысының Әділет департаментінде 2015 жылғы 2 қыркүйекте № 4964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«Білім туралы» Қазақстан Республикасының 2007 жылғы 27 шілдедегі Заңының 6-бабы, 2-тармағындағы </w:t>
      </w:r>
      <w:r>
        <w:rPr>
          <w:rFonts w:ascii="Times New Roman"/>
          <w:b w:val="false"/>
          <w:i w:val="false"/>
          <w:color w:val="000000"/>
          <w:sz w:val="28"/>
        </w:rPr>
        <w:t>8)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Ақмола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Республикалық бюджет есебінен техникалық және кәсіптік, орта білімнен кейінгі білімі бар мамандарды дайындау үшін 2015-2016 оқу жылына арналған мемлекеттік білім беру тапсырысы 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Жергілікті бюджет есебінен техникалық және кәсіптік, орта білімнен кейінгі білімі бар мамандарды дайындау үшін 2015-2016 оқу жылына арналған мемлекеттік білім беру тапсырысы 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облыс әкімінің орынбасары Н.Ж. Нұркеновке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Ақмола облысы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Облыс әкімінің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міндетін атқарушы                          Қ.Отаров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Ақмола облысы әкімдігінің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2015 жылғы 24 шілдедегі № А-8/352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қаулысына 1-қосымша      </w:t>
      </w:r>
    </w:p>
    <w:bookmarkEnd w:id="1"/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Республикалық бюджет есебінен техникалық және кәсіптік, орта білімнен кейінгі білімі бар мамандарды дайындау үшін 2015-2016 оқу жылына арналған мемлекеттік білім беру тапсырысы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3"/>
        <w:gridCol w:w="3070"/>
        <w:gridCol w:w="3000"/>
        <w:gridCol w:w="2983"/>
        <w:gridCol w:w="1400"/>
        <w:gridCol w:w="1435"/>
        <w:gridCol w:w="1139"/>
      </w:tblGrid>
      <w:tr>
        <w:trPr>
          <w:trHeight w:val="255" w:hRule="atLeast"/>
        </w:trPr>
        <w:tc>
          <w:tcPr>
            <w:tcW w:w="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 орнының атауы</w:t>
            </w:r>
          </w:p>
        </w:tc>
        <w:tc>
          <w:tcPr>
            <w:tcW w:w="30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Мамандық атауы</w:t>
            </w:r>
          </w:p>
        </w:tc>
        <w:tc>
          <w:tcPr>
            <w:tcW w:w="29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Біліктілік атауы</w:t>
            </w:r>
          </w:p>
        </w:tc>
        <w:tc>
          <w:tcPr>
            <w:tcW w:w="14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11-сынып негізінде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тілде оқыту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 тілінде оқыту</w:t>
            </w:r>
          </w:p>
        </w:tc>
      </w:tr>
      <w:tr>
        <w:trPr>
          <w:trHeight w:val="30" w:hRule="atLeast"/>
        </w:trPr>
        <w:tc>
          <w:tcPr>
            <w:tcW w:w="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0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білім басқармасының жанындағы «Зеренді ауданы, Шағалалы ауылындағы Агробизнес колледжі» МКҚК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1510000 Ауыл шаруашылығын механикаландыру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151004 3 Техник-механик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0902000 Электрмен қамтамасыздандыру (салалар бойынша)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090203 0 Техник-электрик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9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білім басқармасының жанындағы «Щучье қаласы, экология және орман шаруашылығы колледжі» МКҚК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1509000 Экология және табиғатты қорғау қызметі (түрлері бойынша)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150901 3 Жер қойнауын қорғау және пайдалану жөніндегі инспектор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білім басқармасының жанындағы «Бурабай ауданы, Қатаркөл ауылы, ауыл шаруашылық колледжі» МКҚК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1513000 Ветеринария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151306 3 Ветеринарлық техник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әкімдігінің жанындағы «Щучье қаласы, жоғары техникалық мектебі» МКҚК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0911000 Электр және электрлі механикалық жабдықтарды техникалық пайдалану, қызмет көрсету және жөндеу (түрлері бойынша)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091101 3 Электромеханик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065" w:hRule="atLeast"/>
        </w:trPr>
        <w:tc>
          <w:tcPr>
            <w:tcW w:w="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30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білім басқармасының «Целиноград ауданы, Новоишимка селосы, № 9 агротехникалық колледжі» КММ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1504000 Ферма шаруашылығы (бейіндері бойынша)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150410 2 Жөндеуші дәнекерлеуші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1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0508000 Тамақтандыруды ұйымдастыру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050801 2 Аспаз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Аббревиатуралардың толық жазылуы: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КММ – коммуналдық мемлекеттік мекеме;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МКҚК – мемлекеттік коммуналдық қазыналық кәсіпорын.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Ақмола облысы әкімдігінің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2015 жылғы 24 шілдедегі № А-8/352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қаулысына 2-қосымша       </w:t>
      </w:r>
    </w:p>
    <w:bookmarkEnd w:id="3"/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Жергілікті бюджет есебінен техникалық және кәсіптік, орта білімнен кейінгі білімі бар мамандарды дайындау үшін 2015-2016 оқу жылына арналған мемлекеттік білім беру тапсырысы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2-қосымша жаңа редакцияда - Ақмола облысы әкімдігінің 12.11.2015 </w:t>
      </w:r>
      <w:r>
        <w:rPr>
          <w:rFonts w:ascii="Times New Roman"/>
          <w:b w:val="false"/>
          <w:i w:val="false"/>
          <w:color w:val="ff0000"/>
          <w:sz w:val="28"/>
        </w:rPr>
        <w:t>№ А-11/522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қолданысқа енгізіледі) қаулысымен.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3"/>
        <w:gridCol w:w="1518"/>
        <w:gridCol w:w="1377"/>
        <w:gridCol w:w="1742"/>
        <w:gridCol w:w="1515"/>
        <w:gridCol w:w="1392"/>
        <w:gridCol w:w="1030"/>
        <w:gridCol w:w="1327"/>
        <w:gridCol w:w="945"/>
        <w:gridCol w:w="1265"/>
        <w:gridCol w:w="936"/>
      </w:tblGrid>
      <w:tr>
        <w:trPr>
          <w:trHeight w:val="570" w:hRule="atLeast"/>
        </w:trPr>
        <w:tc>
          <w:tcPr>
            <w:tcW w:w="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 орнының атауы</w:t>
            </w:r>
          </w:p>
        </w:tc>
        <w:tc>
          <w:tcPr>
            <w:tcW w:w="13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Коды</w:t>
            </w:r>
          </w:p>
        </w:tc>
        <w:tc>
          <w:tcPr>
            <w:tcW w:w="17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Мамандықтың атауы</w:t>
            </w:r>
          </w:p>
        </w:tc>
        <w:tc>
          <w:tcPr>
            <w:tcW w:w="15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Коды</w:t>
            </w:r>
          </w:p>
        </w:tc>
        <w:tc>
          <w:tcPr>
            <w:tcW w:w="13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Біліктіліктің атауы</w:t>
            </w:r>
          </w:p>
        </w:tc>
        <w:tc>
          <w:tcPr>
            <w:tcW w:w="10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9-сынып негізінде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11-сынып негізінде</w:t>
            </w:r>
          </w:p>
        </w:tc>
      </w:tr>
      <w:tr>
        <w:trPr>
          <w:trHeight w:val="8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тілде оқыту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 тілінде оқыту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тілде оқыту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 тілінде оқыту</w:t>
            </w:r>
          </w:p>
        </w:tc>
      </w:tr>
      <w:tr>
        <w:trPr>
          <w:trHeight w:val="855" w:hRule="atLeast"/>
        </w:trPr>
        <w:tc>
          <w:tcPr>
            <w:tcW w:w="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1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білім басқармасының «Сандықтау ауданы, Каменка селосы, № 2 агротехникалық колледжі» КММ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0508000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Тамақтандыруды ұйымдастыру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050801 2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050802 2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050803 2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Аспаз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Кондитер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Калькулятор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4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1504000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Ферма шаруашылығы (бейіндері бойынша)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150406 2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шаруашылық өндірісіндегі тракторшы-машинист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1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білім басқармасының Көкшетау қаласы, Красный Яр селосы, № 3 агротехникалық колледжі» коммуналдық мемлекеттік мекемесі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1403000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санитарлық-техникалық құрылғыларды, желдеткіштерді және инженерлік жүйелерді пайдалану (түрлері бойынша)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140301 2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140308 2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Дәнекерлеуші-сантехник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Электргазбен пісіруші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1501000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шаруашылығында техникалық қызмет көрсету және жөндеу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150101 2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150102 2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шаруашылық өндірісіндегі тракторшы-машинист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Машина механизмдерін жөндеу және пайдалану мастері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0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1504000</w:t>
            </w:r>
          </w:p>
        </w:tc>
        <w:tc>
          <w:tcPr>
            <w:tcW w:w="17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Ферма шаруашылығы (бейіндері бойынша)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150401 2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150403 2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150404 2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Жеміс-көкөніс өсіруші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Аспазшы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150406 2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150407 2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150408 2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150410 2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шаруашылық өндірісіндегі тракторшы-машинист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шаруашылығында машина мен тракторды реттеуші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жүргізуші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Жөндеуші дәнекерлеуші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ЕЦ 166/25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0508000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Тамақтандыруды ұйымдастыру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050801 2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Аспаз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1211000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Тігін өндірісі және киімдерді үлгілеу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121106 2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Тігінші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1401000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Ғимараттар мен құрылымдарды салу және пайдалану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140101 2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140104 2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140105 2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 қалаушы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Сылақшы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Бояушы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1403000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санитарлық-техникалық құрылғыларды, желдеткіш терді және инженерлік жүйелерді пайдалану (түрлері бойынша)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140301 2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Дәнекерлеуші-сантехник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1501000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шаруашылығында техникалық қызмет көрсету және жөндеу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150102 2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Машина механизмдерін жөндеу және пайдалану мастері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</w:tr>
      <w:tr>
        <w:trPr>
          <w:trHeight w:val="555" w:hRule="atLeast"/>
        </w:trPr>
        <w:tc>
          <w:tcPr>
            <w:tcW w:w="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1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білім басқармасының «Аршалы ауданы, Аршалы ауылы, № 4 агротехникалық колледжі» КММ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1114000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Пісіру ісі (түрлері бойынша)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111401 2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Пісіруші (барлық атауларымен)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3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1504000</w:t>
            </w:r>
          </w:p>
        </w:tc>
        <w:tc>
          <w:tcPr>
            <w:tcW w:w="17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Ферма шаруашылығы (бейіндері бойынша)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150404 2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Аспаз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4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150406 2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шаруашылық өндірісіндегі тракторшы-машинист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ЕЦ 166/10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1109000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Токарлық іс және металл өңдеу (түрлері бойынша)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110901 2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Токарь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5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1114000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Пісіру ісі (түрлері бойынша)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111401 2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Пісіруші (барлық атауларымен)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1401000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Ғимараттар мен құрылымдарды салу және пайдалану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140101 2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 қалаушы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1403000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санитарлық-техникалық құрылғыларды, желдеткіштерді және инженерлік жүйелерді пайдалану (түрлері бойынша)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140301 2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Дәнекерлеуші-сантехник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1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білім басқармасының «Шортанды ауданы, Бозайғыр ауылы, № 5 агротехникалық колледжі» КММ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0508000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Тамақтандыруды ұйымдастыру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050801 2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Аспаз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1504000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Ферма шаруашылығы (бейіндері бойынша)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150406 2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шаруашылық өндірісіндегі тракторшы-машинист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95" w:hRule="atLeast"/>
        </w:trPr>
        <w:tc>
          <w:tcPr>
            <w:tcW w:w="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1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білім басқармасының «Астрахан ауданы, Астраханка селосы, № 6 агротехникалық колледжі» КММ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1504000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Ферма шаруашылығы (бейіндері бойынша)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150404 2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150406 2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150408 2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Аспазшы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шаруашылық өндірісіндегі тракторшы-машинист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жүргізуші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0510000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 қағаздарын жүргізу және мұрағаттану (салалары бойынша)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051001 2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Референт-хатшы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1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білім басқармасының «Есіл ауданы, Есіл қаласы, № 7 агротехникалық колледжі» КММ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0508000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Тамақтандыруды ұйымдастыру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050801 2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050802 2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050803 2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Аспаз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Кондитер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Калькулятор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1114000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Пісіру ісі (түрлері бойынша)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111404 2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Электргазбен пісіруші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1504000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Ферма шаруашылығы (бейіндері бойынша)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150401 2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150405 2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Сатушы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8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150406 2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150408 2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шаруашылық өндірісіндегі тракторшы-машинист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жүргізуші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ЕЦ 166/26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1211000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Тігін өндірісі және киімдерді үлгілеу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121106 2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Тігінші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1403000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санитарлық-техникалық құрылғыларды, желдеткіштерді және инженерлік жүйелерді пайдалану (түрлері бойынша)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140308 2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Электргазбен пісіруші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11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1504000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Ферма шаруашылығы (бейіндері бойынша)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150404 2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Аспазшы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11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240" w:hRule="atLeast"/>
        </w:trPr>
        <w:tc>
          <w:tcPr>
            <w:tcW w:w="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1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білім басқармасының «Ерейментау ауданы, Ерейментау қаласы, № 8 агротехникалық колледжі» КММ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0508000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Тамақтандыруды ұйымдастыру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050801 2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Аспаз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1201000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көлігіне қызмет көрсету, жөндеу және пайдалану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120107 2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Автомобильдерді жөндейтін дәнекерлеуші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1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білім басқармасының «Целиноград ауданы, Новоишимка селосы, № 9 агротехникалық колледжі» КММ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0508000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Тамақтандыруды ұйымдастыру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050801 2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Аспаз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0518000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 және аудит (салалар бойынша)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051801 2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1504000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Ферма шаруашылығы (бейіндері бойынша)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150406 2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шаруашылық өндірісіндегі тракторшы-машинист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1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білім басқармасының «Ақкөл ауданы Ақкөл қаласы, №10 агротехникалық колледжі» КММ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0508000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Тамақтандыруды ұйымдастыру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050801 2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050804 2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050805 2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Аспаз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Даяшы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Бармен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1114000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Пісіру ісі (түрлері бойынша)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111401 2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111402 2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111404 2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Пісіруші (барлық атауларымен)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Газбен кесуші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Электргазбен пісіруші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1401000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Ғимараттар мен құрылымдарды салу және пайдалану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140104 2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140105 2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140110 2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Сылақшы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Бояушы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Плитамен қаптаушы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1504000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Ферма шаруашылығы (бейіндері бойынша)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150406 2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150408 2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150410 2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шаруашылық өндірісіндегі тракторшы-машинист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жүргізуші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Жөндеуші дәнекерлеуші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1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білім басқармасының «Атбасар ауданы, Атбасар қаласы, № 11 агротехникалық колледжі» КММ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0508000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Тамақтандыруды ұйымдастыру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050801 2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050802 2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050803 2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Аспаз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Кондитер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Калькулятор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1504000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Ферма шаруашылығы (бейіндері бойынша)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150406 2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шаруашылық өндірісіндегі тракторшы-машинист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1403000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санитарлық-техникалық құрылғыларды, желдеткіштерді және инженерлік жүйелерді пайдалану (түрлері бойынша)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140308 2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Электргазбен пісіруші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1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білім басқармасының «Атбасар ауданы, Атбасар қаласы, № 1 индустриалдық-техникалық колледжі» КММ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0506000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Шаштараз өнері және сәндік косметика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050601 2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Шаш үлгілерін жасаушы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0510000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 қағаздарын жүргізу және мұрағаттану (салалары бойынша)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051001 2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Референт-хатшы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0513000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Маркетинг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0513012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Азық-түлік тауарларының сатушысы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0516000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051605 3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жұмыс жөніндегі экономист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1115000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Өндірістердегі электрлік-механикалық жабдықтар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111504 2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 жабдықтарын жөндейтін және қызмет қөрсететін электрмонтер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1201000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көлігіне қызмет көрсету, жөндеу және пайдалану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120107 2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Автомобильдерді жөндейтін дәнекерлеуші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1510000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шаруашылығын механикаландыру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151004 3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Техник-механик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ЕЦ 166/4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1109000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Токарлық іс және металл өңдеу (түрлері бойынша)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110901 2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Токарь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1201000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көлігіне қызмет көрсету, жөндеу және пайдалану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120107 2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Автомобильдерді жөндейтін дәнекерлеуші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1211000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Тігін өндірісі және киімдерді үлгілеу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121106 2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Тігінші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1403000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санитарлық-техникалық құрылғыларды, желдеткіштерді және инженерлік жүйелерді пайдалану (түрлері бойынша)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140308 2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Электргазбен пісіруші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1504000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Ферма шаруашылығы (бейіндері бойынша)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150409 2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Электржабдықтарына қызмет көрсету жөніндегі электрмонтер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1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білім басқармасының «Степногорск қаласы, № 2 индустриалдық-техникалық колледжі» КММ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0403000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Әлеуметтік-мәдени қызмет және халықтық көркем өнер шығармашылығы (салалар бойынша)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040301 3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Ұйымдастырушы-педагог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0508000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Тамақтандыруды ұйымдастыру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050801 2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050802 2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050804 2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Аспаз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Кондитер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Даяшы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1014000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Машина жасау технологиясы (түрлері бойынша)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101401 3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Техник-технолог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1115000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Өндірістердегі электрлік-механикалық жабдықтар (түрлері бойынша)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111504 2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 жабдықтарын жөндейтін және қызмет көрсететін электрмонтер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8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1226000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Тамақтандыру кәсіпорындарының өнім өндіру технологиясы және оны ұйымдастыруы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122604 3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Техник-технолог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ЕЦ 166/18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0508000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Тамақтандыруды ұйымдастыру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050801 2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Аспаз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1109000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Токарлық іс және металл өңдеу (түрлері бойынша)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110901 2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Токарь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1201000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көлігіне қызмет көрсету, жөндеу және пайдалану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120107 2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Автомобильдерді жөндейтін дәнекерлеуші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1403000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санитарлық-техникалық құрылғыларды, желдеткіштерді және инженерлік жүйелерді пайдалану (түрлері бойынша)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140308 2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Электргазбен пісіруші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240" w:hRule="atLeast"/>
        </w:trPr>
        <w:tc>
          <w:tcPr>
            <w:tcW w:w="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1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білім басқармасының «Көкшетау қаласы, № 1 құрылыс-техникалық колледжі» КММ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0413000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Сәнді-қолданбалы және халықтық кәсіпшілік өнері (бейін бойынша)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041301 2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Ағаштан көркем заттар дайындаушы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0502000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Телекоммуникациялық құралдармен тұрмыстық техникаларды жөндеу және қызмет көрсету (салалар бойынша)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050201 2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Аппаратураны жөндеу және оған қызмет көрсету радио механигі (радио-, теле-, аудио-, бейне)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0508000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Тамақтандыруды ұйымдастыру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050801 2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050802 2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050803 2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Аспаз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Кондитер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Калькулятор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0910000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 және электр механикалық жабдықтар (түрлері бойынша)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091003 2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Жарық беру және жарықтандыру желілері бойынша электр монтаждаушы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1109000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Токарлық іс және металл өңдеу (түрлері бойынша)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110901 2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Токарь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1211000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Тігін өндірісі және киімдерді үлгілеу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121106 2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Тігінші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1401000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Ғимараттар мен құрылымдарды салу және пайдалану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140104 2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Сылақшы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1403000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санитарлық-техникалық құрылғыларды, желдеткіштерді және инженерлік жүйелерді пайдалану (түрлері бойынша)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140308 2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Электргазбен пісіруші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110" w:hRule="atLeast"/>
        </w:trPr>
        <w:tc>
          <w:tcPr>
            <w:tcW w:w="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1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білім басқармасының «Степногорск қаласы, № 2 құрылыс-техникалық колледжі» КММ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1401000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Ғимараттар мен құрылымдарды салу және пайдалану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140124 2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Кең бейінді құрылыс шебері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1402000</w:t>
            </w:r>
          </w:p>
        </w:tc>
        <w:tc>
          <w:tcPr>
            <w:tcW w:w="17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Жол-құрылыс машиналарын техникалық пайдалану (түрлері бойынша)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140210 2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ожаулы экскаватор машинисі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11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140216 2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кранының машинисі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240" w:hRule="atLeast"/>
        </w:trPr>
        <w:tc>
          <w:tcPr>
            <w:tcW w:w="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1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білім басқармасының «Көкшетау қаласы, № 1 сервистік-техникалық колледжі» КММ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0506000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Шаштараз өнері және сәндік косметика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050601 2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Шаш үлгілерін жасаушы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0510000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 қағаздарын жүргізу және мұрағаттану (салалары бойынша)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051001 2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Референт-хатшы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0910000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 және электрмеханикалық жабдықтар (түрлері бойынша)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091002 2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Күшқуат желілері және электр жабдықтары бойынша электр монтаждаушы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1201000</w:t>
            </w:r>
          </w:p>
        </w:tc>
        <w:tc>
          <w:tcPr>
            <w:tcW w:w="17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көлігіне қызмет көрсету, жөндеу және пайдалану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120106 2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120101 1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электр жабдықтарын жөндейтін электрик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Жүргізуші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120109 2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120101 1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Көлікті жөндеу шебері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Жүргізуші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1211000</w:t>
            </w:r>
          </w:p>
        </w:tc>
        <w:tc>
          <w:tcPr>
            <w:tcW w:w="17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Тігін өндірісі және киімдерді үлгілеу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121103 2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Тігінші әйел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121106 2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Тігінші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1403000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санитарлық -техникалық құрылғыларды, желдеткіштерді және инженерлік жүйелерді пайдалану (түрлері бойынша)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140308 2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Электргазбен пісіруші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285" w:hRule="atLeast"/>
        </w:trPr>
        <w:tc>
          <w:tcPr>
            <w:tcW w:w="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1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білім басқармасының «Бурабай ауданы, Щучинск қаласы, туризм және сервис индустриясы колледжі» КММ</w:t>
            </w:r>
          </w:p>
        </w:tc>
        <w:tc>
          <w:tcPr>
            <w:tcW w:w="13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0508000</w:t>
            </w:r>
          </w:p>
        </w:tc>
        <w:tc>
          <w:tcPr>
            <w:tcW w:w="17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Тамақтандыруды ұйымдастыру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050801 2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Аспаз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050806 3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 көрсетуші менеджер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0511000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 (салалары бойынша)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051103 2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Турист агенті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1201000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көлігіне қызмет көрсету, жөндеу және пайдалану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120109 2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жөндеу шебері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1211000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Тігін өндірісі және киімдерді үлгілеу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121105 2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Киім құрастырушысы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1401000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Ғимараттар мен құрылымдарды салу және пайдалану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140120 2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Құрғақ әдіс құрылысының маманы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1403000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санитарлық-техникалық құрылғыларды, желдеткіштерді және инженерлік жүйелерді пайдалану (түрлері бойынша)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140308 2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Электргазбен пісіруші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1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облыстық білім басқармасының жанындағы «Зеренді ауданы, Шағалалы ауылындағы, Агробизнес колледжі» МКҚК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0104000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оқыту (салалары бойынша)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010401 3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Өнеркәсіптік оқыту шебері, техник-электрик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0508000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Тамақтандыруды ұйымдастыру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050801 2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050804 2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050805 2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Аспаз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Даяшы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Бармен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1114000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Пісіру ісі (түрлері бойынша)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111404 2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Электргазбен пісіруші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1216000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Элеватор, ұн тарту, жармалық және құрама жем өндірісі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121606 3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Техник-технолог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8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1502000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Агрономия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150204 3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Өсімдікті қорғау агрономы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1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білім басқармасының жанындағы «Бурабай ауданы, Қатаркөл ауылы, ауыл шаруашылық колледжі» МКҚК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1114000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Пісіру ісі (түрлері бойынша)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111404 2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Электргазбен пісіруші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1513000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Ветеринария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151306 3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Ветеринарлық техник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240" w:hRule="atLeast"/>
        </w:trPr>
        <w:tc>
          <w:tcPr>
            <w:tcW w:w="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1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білім басқармасының жанындағы «Щучье қаласы, экология және орман шаруашы лығы колледжі» МКҚК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1401000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Ғимараттар мен құрылымдарды салу және пайдалану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140121 3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Құрылыс-технигі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1508000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Орман шаруашылығы, бақ-саябақ және ландшаф құрылысы(түрлері бойынша)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150804 3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Орман мастері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1509000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Экология және табиғатты қорғау қызметі (түрлері бойынша)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150901 3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қойнауын қорғау және пайдалану жөніндегі инспектор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8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1510000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шаруашылығын механикаландыру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151004 3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Техник-механик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1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білім басқармасының жанындағы «Степногорск қаласы, тау-кен техникалық колледжі» МКҚК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0510000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 қағаздарын жүргізу және мұрағаттану (салалары бойынша)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051002 3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 қағаздарын жүргізуші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0705000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Пайдалы қазбалардың кен орындарын жер астында өңдеу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070511 3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Техник-технолог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0706000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Пайдалы қазбаларды ашық түрде қазу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070620 3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Техник-технолог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0902000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Электрмен қамтамасыз ету (салалары бойынша)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090204 3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Техник-электрик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050" w:hRule="atLeast"/>
        </w:trPr>
        <w:tc>
          <w:tcPr>
            <w:tcW w:w="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1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әкімдігінің жанындағы «Көкшетау қаласы, жоғары техникалық мектебі» МКҚК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0104000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оқу (салалар бойынша)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010402 3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Өндіріс оқыту шебері, құрылысшы-технолог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0713000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Геодезия и картография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071301 3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Техник-геодезист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0907000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Жылу-техникалық жылу жабдықтары және жылумен қамтамасыз ету жүйелері (түрлері бойынша)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090704 3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Техник-жылу технигі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1013000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Механикалық өңдеу, өлшеу-бақылау құралдары және машина жасаудағы автоматика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101307 3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Техник-механик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1014000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Машина жасау технологиясы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101408 4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инженер-механик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1120000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Технологиялық машиналар мен жабдықтарға техникалық қызмет көрсету (салары бойынша)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112004 3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Техник-механик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1201000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Автокөліктерге техникалық қызмет көрсету, жөндеу және пайдалану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120114 4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инженер-механик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1304000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Есептеуіш техниканы бағдарламалық мен қамтамасыз ету (түрлері бойынша)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130404 3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Техник-бағдарламашы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1305000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(қолдану саласы бойынша)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130502 3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 бағдарламашы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1401000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Ғимараттар мен құрылымдарды салу және пайдалану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140127 4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инженер-құрылысшы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1410000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Аэродромдар мен автокөлік жолдарын салу және пайдалану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141010 4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инженер кұрылысшы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1412000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бұйымдары мен конструкцияларды өндіру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141209 3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Техник-технолог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1414000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Жиһаз өндірісі (түрлері бойынша)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141406 3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Техник-технолог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0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0416000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Архитектура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041603 3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Жобалаушы-техник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40" w:hRule="atLeast"/>
        </w:trPr>
        <w:tc>
          <w:tcPr>
            <w:tcW w:w="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</w:p>
        </w:tc>
        <w:tc>
          <w:tcPr>
            <w:tcW w:w="1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әкімдігінің жанындағы «Щучье қаласы, жоғары техникалық мектебі» МКҚК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0104000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білім беру (салалар бойынша)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010402 3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Өнеркәсіптік оқыту шебері, техник-технолог (барлық аталымдар бойынша)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0516000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(салалар бойынша)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051605 3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жұмыс жөніндегі экономист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0707000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 кен электромеханикалық жабдықтарына техникалық қызмет көрсету және жөндеу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070719 3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Электромеханик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0911000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 жабдығы мен электрлік-механикалық жабдықтарды техникалық пайдалану, қызмет көрсету және жөндеу электр (түрлері бойынша)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091101 3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Электромеханик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1112000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 машиналарымен жабдықтарын пайдалану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111204 3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Техник-механик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1226000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Тамақтандыру кәсіпорындарының өнім өндіру технологиясы және оны ұйымдастыруы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122604 3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Техник-технолог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1304000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Есептеу техникасы және бағдарламалық қамтамасыз ету (түрлері бойынша)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130404 3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Техник-бағдарламашы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</w:p>
        </w:tc>
        <w:tc>
          <w:tcPr>
            <w:tcW w:w="1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білім басқармасының жанындағы «Көкшетау қаласы, (қазақ тілінде оқытылатын) Ж.Мусин атындағы педагогикалық колледжі» МКҚК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0101000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 және білім беру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010101 3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ұжымдардың тәрбиешісі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0103000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 тәрбиесі және спорт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010302 3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 тәрбиесі және спорт пәнінің мұғалімі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0105000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 білім беру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010501 3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 білім беру мұғалімі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0108000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Музыкалық білім беру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010801 3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және негізгі орта білім беру ұйымдардағы музыка пәнінің мұғалімі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0111000</w:t>
            </w:r>
          </w:p>
        </w:tc>
        <w:tc>
          <w:tcPr>
            <w:tcW w:w="17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орта білім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011101 3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 тілі және әдебиет мұғалімі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011108 3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мектептің шетел тілі мұғалімі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011109 3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мектептің информатика мұғалімі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</w:p>
        </w:tc>
        <w:tc>
          <w:tcPr>
            <w:tcW w:w="1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білім басқармасының жанындағы «Щучье қаласы, педагогикалық колледжі» МКҚК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0101000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 және білім беру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010101 3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ұжымдардың тәрбиешісі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0103000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 тәрбиесі және спорт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010302 3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 тәрбиесі және спорт пәнінің мұғалімі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0104000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білім беру (салалар бойынша)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010402 3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Өнеркәсіптік оқыту шебері, техник-технолог (барлық аталымдар бойынша)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0105000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 білім беру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010501 3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 білім беру мұғалімі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0108000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Музыкалық білім беру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010801 3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және негізгі орта білім беру ұйымдардағы музыка пәнінің мұғалімі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0111000</w:t>
            </w:r>
          </w:p>
        </w:tc>
        <w:tc>
          <w:tcPr>
            <w:tcW w:w="17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орта білім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011108 3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мектептің шетел тілі мұғалімі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8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011101 3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 тілі және әдебиет мұғалімі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</w:tr>
      <w:tr>
        <w:trPr>
          <w:trHeight w:val="585" w:hRule="atLeast"/>
        </w:trPr>
        <w:tc>
          <w:tcPr>
            <w:tcW w:w="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</w:p>
        </w:tc>
        <w:tc>
          <w:tcPr>
            <w:tcW w:w="1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білім басқармасының жанындағы «Көкшетау қаласы, Ақан сері атындағы мәдениет колледжі» МКҚК</w:t>
            </w:r>
          </w:p>
        </w:tc>
        <w:tc>
          <w:tcPr>
            <w:tcW w:w="13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0402000</w:t>
            </w:r>
          </w:p>
        </w:tc>
        <w:tc>
          <w:tcPr>
            <w:tcW w:w="17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Дизайн (салалар бойынша)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0402013 1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Интерьер-дизайні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0402013 3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Киім дизайні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1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0403000</w:t>
            </w:r>
          </w:p>
        </w:tc>
        <w:tc>
          <w:tcPr>
            <w:tcW w:w="17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Әлеуметтік-мәдени қызмет және халықтық көркем өнер шығармашылығы (салалар бойынша)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0403013 1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Ұйымдастырушы-педагог, би ансамблінің басшысы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6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0403013 2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Ұйымдастырушы-педагог, ұлттық аспаптар оркестрінің басшысы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0403013 5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Педагог-мәдени демалыс ұйымдастырушы, көпшілік театрландырылған қойылымдарының режиссері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1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0403013 7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Ұйымдастырушы-педагог, көркемөнер театр ұжымның режиссері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0409000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Актерлік өнер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040901 3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Драма театр әртісі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55" w:hRule="atLeast"/>
        </w:trPr>
        <w:tc>
          <w:tcPr>
            <w:tcW w:w="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</w:p>
        </w:tc>
        <w:tc>
          <w:tcPr>
            <w:tcW w:w="1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білім басқармасының жанындағы «Көкшетау қаласы, Біржан сал атындағы музыкалық колледжі» МКҚК</w:t>
            </w:r>
          </w:p>
        </w:tc>
        <w:tc>
          <w:tcPr>
            <w:tcW w:w="13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0404000</w:t>
            </w:r>
          </w:p>
        </w:tc>
        <w:tc>
          <w:tcPr>
            <w:tcW w:w="17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Аспаптық орындау және музыкалық өнері эстраданың (түрлері бойынша)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040401 3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Фортепиано мамандандыру Балалар музыка мектебінің оқытушысы, концертмейстер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0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040402 3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Ішекті аспаптарға мамандыру. Балалар музыка мектебінің оқытушысы, оркестр әртісі, (басшы)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0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040402 3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Үрлемелі және соқпалы аспаптарға мамандыру. Балалар музыка мектебінің оқытушысы, оркестр әртісі, (басшы)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040403 3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 халық аспаптарына мамандыру. Балалар музыка мектебінің оқытушысы, ұлттық аспаптар оркестрінің әртісі (басшы)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2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040403 3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 халық аспаптарына мамандыру. Балалар музыка мектебінің оқытушысы, ұлттық аспаптар оркестрінің әртісі (басшы)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8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040404 3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Эстрадалық музыкалық аспаптарына мамандыру. Балалар музыка мектебінің оқытушысы, эстрадалық аспаптар оркестрінің әртісі (басшы)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0405000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Хор дирижеры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040501 3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Оқытушы, хормейстер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0406000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Музыка теориясы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040601 3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музыка мектебінің оқытушысы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0407000</w:t>
            </w:r>
          </w:p>
        </w:tc>
        <w:tc>
          <w:tcPr>
            <w:tcW w:w="17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Ән салу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0407013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музыка мектебінің оқытушысы. Академиялық ән салу әртісі, ансамбль солисі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040702 3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музыка мектебінің оқутышысы, домбырамен халық әндерін орындау әртісі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4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040703 3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музыка мектебінің оқутышысы, эстрадалық әндер орындау артисі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95" w:hRule="atLeast"/>
        </w:trPr>
        <w:tc>
          <w:tcPr>
            <w:tcW w:w="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</w:t>
            </w:r>
          </w:p>
        </w:tc>
        <w:tc>
          <w:tcPr>
            <w:tcW w:w="1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денсаулық сақтау басқармасының жанындағы «Көкшетау медициналық колледжі» МКҚК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0301000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Емдеу ісі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030102 3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Акушер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8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0302000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Медбикелік іс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030203 3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практикадағы медбике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0305000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Зертханалық диагностика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030501 3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Зертханашы-дәрігердің көмекшісі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0306000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Фармация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030601 3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Фармацевт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</w:p>
        </w:tc>
      </w:tr>
      <w:tr>
        <w:trPr>
          <w:trHeight w:val="300" w:hRule="atLeast"/>
        </w:trPr>
        <w:tc>
          <w:tcPr>
            <w:tcW w:w="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</w:t>
            </w:r>
          </w:p>
        </w:tc>
        <w:tc>
          <w:tcPr>
            <w:tcW w:w="1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«Көкше» академиясының жанындағы колледж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1516000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Өрт қауіпсіздігі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151601 3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Өрт сөндіру инспекторы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1517000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жағдайларда қорғау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151703 3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0" w:hRule="atLeast"/>
        </w:trPr>
        <w:tc>
          <w:tcPr>
            <w:tcW w:w="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</w:t>
            </w:r>
          </w:p>
        </w:tc>
        <w:tc>
          <w:tcPr>
            <w:tcW w:w="1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Көкшетау гуманитарлық-техникалық колледжі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1226000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Тамақтандыру кәсіпорындарының өнім өндіру технологиясы және оны ұйымдастыруы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122604 3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Техник-технолог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1304000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Есептеу техникасы және бағдарламалық қамтамасыздандыру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130404 3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Техник-бағдарламашы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1509000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Экология және табиғатты қорғау қызметті (түрлері бойынша)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150905 3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Техник-технолог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</w:t>
            </w:r>
          </w:p>
        </w:tc>
        <w:tc>
          <w:tcPr>
            <w:tcW w:w="1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«Мақсат» колледжі мекемесі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0701000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Геологиялық түсіру, пайдалы қазбаларды өндіру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070107 3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Техник-геолог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0709000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Пайдалы қазбаларды байытушы (кенбайыту)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070918 3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Техник-технолог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ЖИЫНТЫҒЫ: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4534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2603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Аббревиатуралардың толық жазылуы: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КММ – коммуналдық мемлекеттік мекеме;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МКҚК – мемлекеттік коммуналдық қазыналық кәсіпорын.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