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a6b9aa" w14:textId="4a6b9a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"Астана қаласының Сәулет және қала құрылысы басқармасы" мемлекеттік мекемесі көрсететін мемлекеттік қызметтердің регламенттерін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Астана қаласы әкімдігінің 2015 жылғы 19 қарашадағы № 120-2110 қаулысы. Астана қаласының Әділет департаментінде 2015 жылы 18 желтоқсанда № 981 болып тіркелді. Күші жойылды - Нұр-Сұлтан қаласы әкімдігінің 2020 жылғы 21 қазандағы № 510-2362 қаулысымен</w:t>
      </w:r>
    </w:p>
    <w:p>
      <w:pPr>
        <w:spacing w:after="0"/>
        <w:ind w:left="0"/>
        <w:jc w:val="both"/>
      </w:pPr>
      <w:r>
        <w:rPr>
          <w:rFonts w:ascii="Times New Roman"/>
          <w:b w:val="false"/>
          <w:i w:val="false"/>
          <w:color w:val="ff0000"/>
          <w:sz w:val="28"/>
        </w:rPr>
        <w:t xml:space="preserve">
      Ескерту. Күші жойылды - Нұр-Сұлтан қаласы әкімдігінің 21.10.2020 </w:t>
      </w:r>
      <w:r>
        <w:rPr>
          <w:rFonts w:ascii="Times New Roman"/>
          <w:b w:val="false"/>
          <w:i w:val="false"/>
          <w:color w:val="ff0000"/>
          <w:sz w:val="28"/>
        </w:rPr>
        <w:t>№ 510-2362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 w:id="0"/>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2001 жылғы 23 қаңтардағы Қазақстан Республикасы Заңының 27-бабы 1-тармағының </w:t>
      </w:r>
      <w:r>
        <w:rPr>
          <w:rFonts w:ascii="Times New Roman"/>
          <w:b w:val="false"/>
          <w:i w:val="false"/>
          <w:color w:val="000000"/>
          <w:sz w:val="28"/>
        </w:rPr>
        <w:t>11) тармақшасына</w:t>
      </w:r>
      <w:r>
        <w:rPr>
          <w:rFonts w:ascii="Times New Roman"/>
          <w:b w:val="false"/>
          <w:i w:val="false"/>
          <w:color w:val="000000"/>
          <w:sz w:val="28"/>
        </w:rPr>
        <w:t xml:space="preserve">, "Мемлекеттік көрсетілетін қызметтер туралы" 2013 жылғы 15 сәуірдегі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аумағында жылжымайтын мүлік объектілерінің мекенжайын айқындау жөнінде анықтама беру", "Сәулет-жоспарлау тапсырмасын беру" және "Тіреу және қоршау конструкцияларын, инженерлік жүйелер мен жабдықтарды өзгертуге байланысты емес қолданыстағы ғимараттардың үй-жайларын (жекелеген бөліктерін) реконструкциялауға (қайта жоспарлауға, қайта жабдықтауға) шешім беру" мемлекеттік көрсетілетін қызметтер стандарттарын бекіту туралы" 2015 жылғы 27 наурыздағы Қазақстан Республикасы Ұлттық экономика министрі міндетін атқарушының № 257 </w:t>
      </w:r>
      <w:r>
        <w:rPr>
          <w:rFonts w:ascii="Times New Roman"/>
          <w:b w:val="false"/>
          <w:i w:val="false"/>
          <w:color w:val="000000"/>
          <w:sz w:val="28"/>
        </w:rPr>
        <w:t>бұйрығына</w:t>
      </w:r>
      <w:r>
        <w:rPr>
          <w:rFonts w:ascii="Times New Roman"/>
          <w:b w:val="false"/>
          <w:i w:val="false"/>
          <w:color w:val="000000"/>
          <w:sz w:val="28"/>
        </w:rPr>
        <w:t xml:space="preserve"> сәйкес, Астана қаласының әкімдігі </w:t>
      </w:r>
      <w:r>
        <w:rPr>
          <w:rFonts w:ascii="Times New Roman"/>
          <w:b/>
          <w:i w:val="false"/>
          <w:color w:val="000000"/>
          <w:sz w:val="28"/>
        </w:rPr>
        <w:t>ҚАУЛЫ ЕТЕДІ</w:t>
      </w:r>
      <w:r>
        <w:rPr>
          <w:rFonts w:ascii="Times New Roman"/>
          <w:b w:val="false"/>
          <w:i w:val="false"/>
          <w:color w:val="000000"/>
          <w:sz w:val="28"/>
        </w:rPr>
        <w:t>:</w:t>
      </w:r>
    </w:p>
    <w:bookmarkEnd w:id="0"/>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"Қазақстан Республикасының аумағында жылжымайтын мүлік объектілерінің мекенжайын айқындау жөнінде анықтама беру" мемлекеттік көрсетілетін қызмет регламенті </w:t>
      </w:r>
      <w:r>
        <w:rPr>
          <w:rFonts w:ascii="Times New Roman"/>
          <w:b w:val="false"/>
          <w:i w:val="false"/>
          <w:color w:val="000000"/>
          <w:sz w:val="28"/>
        </w:rPr>
        <w:t>1-қосымшаға</w:t>
      </w:r>
      <w:r>
        <w:rPr>
          <w:rFonts w:ascii="Times New Roman"/>
          <w:b w:val="false"/>
          <w:i w:val="false"/>
          <w:color w:val="000000"/>
          <w:sz w:val="28"/>
        </w:rPr>
        <w:t xml:space="preserve"> сәйкес;</w:t>
      </w:r>
    </w:p>
    <w:bookmarkEnd w:id="2"/>
    <w:bookmarkStart w:name="z4" w:id="3"/>
    <w:p>
      <w:pPr>
        <w:spacing w:after="0"/>
        <w:ind w:left="0"/>
        <w:jc w:val="both"/>
      </w:pPr>
      <w:r>
        <w:rPr>
          <w:rFonts w:ascii="Times New Roman"/>
          <w:b w:val="false"/>
          <w:i w:val="false"/>
          <w:color w:val="000000"/>
          <w:sz w:val="28"/>
        </w:rPr>
        <w:t xml:space="preserve">
      2) "Сәулет-жоспарлау тапсырмасын беру" мемлекеттік көрсетілетін қызмет регламенті </w:t>
      </w:r>
      <w:r>
        <w:rPr>
          <w:rFonts w:ascii="Times New Roman"/>
          <w:b w:val="false"/>
          <w:i w:val="false"/>
          <w:color w:val="000000"/>
          <w:sz w:val="28"/>
        </w:rPr>
        <w:t>2-қосымшаға</w:t>
      </w:r>
      <w:r>
        <w:rPr>
          <w:rFonts w:ascii="Times New Roman"/>
          <w:b w:val="false"/>
          <w:i w:val="false"/>
          <w:color w:val="000000"/>
          <w:sz w:val="28"/>
        </w:rPr>
        <w:t xml:space="preserve"> сәйкес;</w:t>
      </w:r>
    </w:p>
    <w:bookmarkEnd w:id="3"/>
    <w:bookmarkStart w:name="z5" w:id="4"/>
    <w:p>
      <w:pPr>
        <w:spacing w:after="0"/>
        <w:ind w:left="0"/>
        <w:jc w:val="both"/>
      </w:pPr>
      <w:r>
        <w:rPr>
          <w:rFonts w:ascii="Times New Roman"/>
          <w:b w:val="false"/>
          <w:i w:val="false"/>
          <w:color w:val="000000"/>
          <w:sz w:val="28"/>
        </w:rPr>
        <w:t xml:space="preserve">
      3) "Тіреу және қоршау конструкцияларын, инженерлік жүйелер мен жабдықтарды өзгертуге байланысты емес қолданыстағы ғимараттардың үй-жайларын (жекелеген бөліктерін) реконструкциялауға (қайта жоспарлауға, қайта жабдықтауға) шешім беру" мемлекеттік көрсетілетін қызмет регламенті </w:t>
      </w:r>
      <w:r>
        <w:rPr>
          <w:rFonts w:ascii="Times New Roman"/>
          <w:b w:val="false"/>
          <w:i w:val="false"/>
          <w:color w:val="000000"/>
          <w:sz w:val="28"/>
        </w:rPr>
        <w:t>3-қосымшаға</w:t>
      </w:r>
      <w:r>
        <w:rPr>
          <w:rFonts w:ascii="Times New Roman"/>
          <w:b w:val="false"/>
          <w:i w:val="false"/>
          <w:color w:val="000000"/>
          <w:sz w:val="28"/>
        </w:rPr>
        <w:t xml:space="preserve"> сәйкес бекітілсін.</w:t>
      </w:r>
    </w:p>
    <w:bookmarkEnd w:id="4"/>
    <w:bookmarkStart w:name="z6" w:id="5"/>
    <w:p>
      <w:pPr>
        <w:spacing w:after="0"/>
        <w:ind w:left="0"/>
        <w:jc w:val="both"/>
      </w:pPr>
      <w:r>
        <w:rPr>
          <w:rFonts w:ascii="Times New Roman"/>
          <w:b w:val="false"/>
          <w:i w:val="false"/>
          <w:color w:val="000000"/>
          <w:sz w:val="28"/>
        </w:rPr>
        <w:t>
      2. "Астана қаласының Сәулет және қала құрылысы басқармасы" мемлекеттік мекемесінің басшысы Силецкий Виталий Брониславовичке осы қаулыны, әділет органдарында мемлекеттік тіркелгеннен кейін ресми және мерзімді баспа басылымдарында, сондай-ақ Қазақстан Республикасының Үкіметі айқындаған интернет-ресурста және қала әкімдігінің интернет-ресурсында жариялау жүктелсін.</w:t>
      </w:r>
    </w:p>
    <w:bookmarkEnd w:id="5"/>
    <w:bookmarkStart w:name="z7" w:id="6"/>
    <w:p>
      <w:pPr>
        <w:spacing w:after="0"/>
        <w:ind w:left="0"/>
        <w:jc w:val="both"/>
      </w:pPr>
      <w:r>
        <w:rPr>
          <w:rFonts w:ascii="Times New Roman"/>
          <w:b w:val="false"/>
          <w:i w:val="false"/>
          <w:color w:val="000000"/>
          <w:sz w:val="28"/>
        </w:rPr>
        <w:t>
      3. Осы қаулының орындалуын бақылау Астана қаласы әкімінің бірінші орынбасары С.М. Хорошунға жүктелсін.</w:t>
      </w:r>
    </w:p>
    <w:bookmarkEnd w:id="6"/>
    <w:bookmarkStart w:name="z215" w:id="7"/>
    <w:p>
      <w:pPr>
        <w:spacing w:after="0"/>
        <w:ind w:left="0"/>
        <w:jc w:val="both"/>
      </w:pPr>
      <w:r>
        <w:rPr>
          <w:rFonts w:ascii="Times New Roman"/>
          <w:b w:val="false"/>
          <w:i w:val="false"/>
          <w:color w:val="000000"/>
          <w:sz w:val="28"/>
        </w:rPr>
        <w:t>
      4. Осы қаулы әділет органдарында мемлекеттік тіркелген күннен бастап күшіне енеді және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қаласының әкімі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 Жақсыбеков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 әкімдігінің</w:t>
            </w:r>
            <w:r>
              <w:br/>
            </w:r>
            <w:r>
              <w:rPr>
                <w:rFonts w:ascii="Times New Roman"/>
                <w:b w:val="false"/>
                <w:i w:val="false"/>
                <w:color w:val="000000"/>
                <w:sz w:val="20"/>
              </w:rPr>
              <w:t>2015 жылғы 19 қарашадағы</w:t>
            </w:r>
            <w:r>
              <w:br/>
            </w:r>
            <w:r>
              <w:rPr>
                <w:rFonts w:ascii="Times New Roman"/>
                <w:b w:val="false"/>
                <w:i w:val="false"/>
                <w:color w:val="000000"/>
                <w:sz w:val="20"/>
              </w:rPr>
              <w:t>№ 120-2110 қаулысына</w:t>
            </w:r>
            <w:r>
              <w:br/>
            </w:r>
            <w:r>
              <w:rPr>
                <w:rFonts w:ascii="Times New Roman"/>
                <w:b w:val="false"/>
                <w:i w:val="false"/>
                <w:color w:val="000000"/>
                <w:sz w:val="20"/>
              </w:rPr>
              <w:t>1-қосымша</w:t>
            </w:r>
          </w:p>
        </w:tc>
      </w:tr>
    </w:tbl>
    <w:bookmarkStart w:name="z9" w:id="8"/>
    <w:p>
      <w:pPr>
        <w:spacing w:after="0"/>
        <w:ind w:left="0"/>
        <w:jc w:val="left"/>
      </w:pPr>
      <w:r>
        <w:rPr>
          <w:rFonts w:ascii="Times New Roman"/>
          <w:b/>
          <w:i w:val="false"/>
          <w:color w:val="000000"/>
        </w:rPr>
        <w:t xml:space="preserve"> "Қазақстан Республикасының аумағында жылжымайтын мүлік</w:t>
      </w:r>
      <w:r>
        <w:br/>
      </w:r>
      <w:r>
        <w:rPr>
          <w:rFonts w:ascii="Times New Roman"/>
          <w:b/>
          <w:i w:val="false"/>
          <w:color w:val="000000"/>
        </w:rPr>
        <w:t>объектілерінің мекенжайын айқындау бойынша анықтама беру"</w:t>
      </w:r>
      <w:r>
        <w:br/>
      </w:r>
      <w:r>
        <w:rPr>
          <w:rFonts w:ascii="Times New Roman"/>
          <w:b/>
          <w:i w:val="false"/>
          <w:color w:val="000000"/>
        </w:rPr>
        <w:t>мемлекеттік көрсетілетін қызмет регламенті</w:t>
      </w:r>
      <w:r>
        <w:br/>
      </w:r>
      <w:r>
        <w:rPr>
          <w:rFonts w:ascii="Times New Roman"/>
          <w:b/>
          <w:i w:val="false"/>
          <w:color w:val="000000"/>
        </w:rPr>
        <w:t>1. Жалпы ережелер</w:t>
      </w:r>
    </w:p>
    <w:bookmarkEnd w:id="8"/>
    <w:p>
      <w:pPr>
        <w:spacing w:after="0"/>
        <w:ind w:left="0"/>
        <w:jc w:val="both"/>
      </w:pPr>
      <w:r>
        <w:rPr>
          <w:rFonts w:ascii="Times New Roman"/>
          <w:b w:val="false"/>
          <w:i w:val="false"/>
          <w:color w:val="ff0000"/>
          <w:sz w:val="28"/>
        </w:rPr>
        <w:t xml:space="preserve">
      Ескерту. Бүкіл мәтін бойынша "жөнінде" деген сөз "бойынша" деген сөзбен ауыстырылды - Астана қаласы әкімдігінің 25.01.2017 </w:t>
      </w:r>
      <w:r>
        <w:rPr>
          <w:rFonts w:ascii="Times New Roman"/>
          <w:b w:val="false"/>
          <w:i w:val="false"/>
          <w:color w:val="ff0000"/>
          <w:sz w:val="28"/>
        </w:rPr>
        <w:t>№ 120-113</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қаулысымен.</w:t>
      </w:r>
      <w:r>
        <w:br/>
      </w:r>
      <w:r>
        <w:rPr>
          <w:rFonts w:ascii="Times New Roman"/>
          <w:b w:val="false"/>
          <w:i w:val="false"/>
          <w:color w:val="ff0000"/>
          <w:sz w:val="28"/>
        </w:rPr>
        <w:t xml:space="preserve">
      Ескерту. 1-қосымша жаңа редакцияда - Астана қаласы әкімдігінің 25.04.2016 </w:t>
      </w:r>
      <w:r>
        <w:rPr>
          <w:rFonts w:ascii="Times New Roman"/>
          <w:b w:val="false"/>
          <w:i w:val="false"/>
          <w:color w:val="ff0000"/>
          <w:sz w:val="28"/>
        </w:rPr>
        <w:t>№ 120-820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1" w:id="9"/>
    <w:p>
      <w:pPr>
        <w:spacing w:after="0"/>
        <w:ind w:left="0"/>
        <w:jc w:val="both"/>
      </w:pPr>
      <w:r>
        <w:rPr>
          <w:rFonts w:ascii="Times New Roman"/>
          <w:b w:val="false"/>
          <w:i w:val="false"/>
          <w:color w:val="000000"/>
          <w:sz w:val="28"/>
        </w:rPr>
        <w:t xml:space="preserve">
       1. "Қазақстан Республикасының аумағында жылжымайтын мүлік объектілерінің мекенжайын анықтау бойынша анықтама беру" мемлекеттік көрсетілетін қызметті (бұдан әрі – мемлекеттік көрсетілетін қызмет) Астана қаласы әкімдігінің уәкілетті органы – "Астана қаласының Сәулет және қала құрылысы басқармасы" мемлекеттік мекемесі (бұдан әрі – көрсетілетін қызметті беруші) Қазақстан Республикасы Ұлттық экономика министрі міндетін атқарушының 2015 жылғы 27 наурыздағы № 257 </w:t>
      </w:r>
      <w:r>
        <w:rPr>
          <w:rFonts w:ascii="Times New Roman"/>
          <w:b w:val="false"/>
          <w:i w:val="false"/>
          <w:color w:val="000000"/>
          <w:sz w:val="28"/>
        </w:rPr>
        <w:t>бұйрығымен</w:t>
      </w:r>
      <w:r>
        <w:rPr>
          <w:rFonts w:ascii="Times New Roman"/>
          <w:b w:val="false"/>
          <w:i w:val="false"/>
          <w:color w:val="000000"/>
          <w:sz w:val="28"/>
        </w:rPr>
        <w:t xml:space="preserve"> бекітілген "Қазақстан Республикасының аумағында жылжымайтын мүлік объектілерінің мекенжайын айқындау бойынша анықтама беру" мемлекеттік көрсетілетін қызмет стандартына (бұдан әрі – Стандарт) (Нормативтік құқықтық актілерді мемлекеттік тіркеу тізілімінде № 11018 болып тіркелген) сәйкес көрсетеді.</w:t>
      </w:r>
    </w:p>
    <w:bookmarkEnd w:id="9"/>
    <w:p>
      <w:pPr>
        <w:spacing w:after="0"/>
        <w:ind w:left="0"/>
        <w:jc w:val="both"/>
      </w:pPr>
      <w:r>
        <w:rPr>
          <w:rFonts w:ascii="Times New Roman"/>
          <w:b w:val="false"/>
          <w:i w:val="false"/>
          <w:color w:val="000000"/>
          <w:sz w:val="28"/>
        </w:rPr>
        <w:t>
      Құжаттарды қабылдау және мемлекеттік қызметті көрсету нәтижелерін беру:</w:t>
      </w:r>
    </w:p>
    <w:bookmarkStart w:name="z12" w:id="10"/>
    <w:p>
      <w:pPr>
        <w:spacing w:after="0"/>
        <w:ind w:left="0"/>
        <w:jc w:val="both"/>
      </w:pPr>
      <w:r>
        <w:rPr>
          <w:rFonts w:ascii="Times New Roman"/>
          <w:b w:val="false"/>
          <w:i w:val="false"/>
          <w:color w:val="000000"/>
          <w:sz w:val="28"/>
        </w:rPr>
        <w:t>
      1) "Азаматтарға арналған үкімет" мемлекеттік корпорациясы" коммерциялық емес акционерлік қоғамы (бұдан әрі – Мемлекеттік корпорация);</w:t>
      </w:r>
    </w:p>
    <w:bookmarkEnd w:id="10"/>
    <w:bookmarkStart w:name="z13" w:id="11"/>
    <w:p>
      <w:pPr>
        <w:spacing w:after="0"/>
        <w:ind w:left="0"/>
        <w:jc w:val="both"/>
      </w:pPr>
      <w:r>
        <w:rPr>
          <w:rFonts w:ascii="Times New Roman"/>
          <w:b w:val="false"/>
          <w:i w:val="false"/>
          <w:color w:val="000000"/>
          <w:sz w:val="28"/>
        </w:rPr>
        <w:t>
      2) "электрондық үкіметтің" веб-порталы (бұдан әрі – портал) арқылы жүзеге асырылады.</w:t>
      </w:r>
    </w:p>
    <w:bookmarkEnd w:id="11"/>
    <w:bookmarkStart w:name="z14" w:id="12"/>
    <w:p>
      <w:pPr>
        <w:spacing w:after="0"/>
        <w:ind w:left="0"/>
        <w:jc w:val="both"/>
      </w:pPr>
      <w:r>
        <w:rPr>
          <w:rFonts w:ascii="Times New Roman"/>
          <w:b w:val="false"/>
          <w:i w:val="false"/>
          <w:color w:val="000000"/>
          <w:sz w:val="28"/>
        </w:rPr>
        <w:t>
      2. Мемлекеттік қызметті көрсету нысаны: электрондық (ішінара автоматтандырылған) және (немесе) қағаз түрінде.</w:t>
      </w:r>
    </w:p>
    <w:bookmarkEnd w:id="12"/>
    <w:bookmarkStart w:name="z15" w:id="13"/>
    <w:p>
      <w:pPr>
        <w:spacing w:after="0"/>
        <w:ind w:left="0"/>
        <w:jc w:val="both"/>
      </w:pPr>
      <w:r>
        <w:rPr>
          <w:rFonts w:ascii="Times New Roman"/>
          <w:b w:val="false"/>
          <w:i w:val="false"/>
          <w:color w:val="000000"/>
          <w:sz w:val="28"/>
        </w:rPr>
        <w:t xml:space="preserve">
      3. Мемлекеттік қызметті көрсету нәтижесі – Стандартқа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мекенжайдың тіркеу кодын көрсете отырып жылжымайтын мүлік объектісінің мекенжайын нақтылау, беру, жою бойынша анықтама беру немесе қағаз жеткізгіште Стандарттың 10-тармағында қарастырылған жағдайлар мен негіздемелер бойынша мемлекеттік қызметті көрсетуден бас тарту туралы дәлелді жауап болып табылады.</w:t>
      </w:r>
    </w:p>
    <w:bookmarkEnd w:id="13"/>
    <w:bookmarkStart w:name="z16" w:id="14"/>
    <w:p>
      <w:pPr>
        <w:spacing w:after="0"/>
        <w:ind w:left="0"/>
        <w:jc w:val="left"/>
      </w:pPr>
      <w:r>
        <w:rPr>
          <w:rFonts w:ascii="Times New Roman"/>
          <w:b/>
          <w:i w:val="false"/>
          <w:color w:val="000000"/>
        </w:rPr>
        <w:t xml:space="preserve"> 2. Мемлекеттік қызметті көрсету үдерісінде көрсетілетін</w:t>
      </w:r>
      <w:r>
        <w:br/>
      </w:r>
      <w:r>
        <w:rPr>
          <w:rFonts w:ascii="Times New Roman"/>
          <w:b/>
          <w:i w:val="false"/>
          <w:color w:val="000000"/>
        </w:rPr>
        <w:t>қызметті берушінің құрылымдық бөлімшелерінің (қызметкерлерінің)</w:t>
      </w:r>
      <w:r>
        <w:br/>
      </w:r>
      <w:r>
        <w:rPr>
          <w:rFonts w:ascii="Times New Roman"/>
          <w:b/>
          <w:i w:val="false"/>
          <w:color w:val="000000"/>
        </w:rPr>
        <w:t>іс-қимыл тәртібін сипаттау</w:t>
      </w:r>
    </w:p>
    <w:bookmarkEnd w:id="14"/>
    <w:bookmarkStart w:name="z17" w:id="15"/>
    <w:p>
      <w:pPr>
        <w:spacing w:after="0"/>
        <w:ind w:left="0"/>
        <w:jc w:val="both"/>
      </w:pPr>
      <w:r>
        <w:rPr>
          <w:rFonts w:ascii="Times New Roman"/>
          <w:b w:val="false"/>
          <w:i w:val="false"/>
          <w:color w:val="000000"/>
          <w:sz w:val="28"/>
        </w:rPr>
        <w:t xml:space="preserve">
      1. Мемлекеттік қызметті көрсету бойынша рәсімді (әрекетті) бастауға негіздеме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нысаны бойынша көрсетілетін қызметті алушының өтініші және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 болып табылады.</w:t>
      </w:r>
    </w:p>
    <w:bookmarkEnd w:id="15"/>
    <w:bookmarkStart w:name="z18" w:id="16"/>
    <w:p>
      <w:pPr>
        <w:spacing w:after="0"/>
        <w:ind w:left="0"/>
        <w:jc w:val="both"/>
      </w:pPr>
      <w:r>
        <w:rPr>
          <w:rFonts w:ascii="Times New Roman"/>
          <w:b w:val="false"/>
          <w:i w:val="false"/>
          <w:color w:val="000000"/>
          <w:sz w:val="28"/>
        </w:rPr>
        <w:t>
      2. Мемлекеттік қызметті көрсету үдерісінің құрамына кіретін әрбір рәсімнің (әрекеттің) мазмұны, оның орындалу ұзақтығы:</w:t>
      </w:r>
    </w:p>
    <w:bookmarkEnd w:id="16"/>
    <w:bookmarkStart w:name="z19" w:id="17"/>
    <w:p>
      <w:pPr>
        <w:spacing w:after="0"/>
        <w:ind w:left="0"/>
        <w:jc w:val="both"/>
      </w:pPr>
      <w:r>
        <w:rPr>
          <w:rFonts w:ascii="Times New Roman"/>
          <w:b w:val="false"/>
          <w:i w:val="false"/>
          <w:color w:val="000000"/>
          <w:sz w:val="28"/>
        </w:rPr>
        <w:t>
      1) көрсетілетін қызметті алушы мемлекеттік көрсетілетін қызметті алу үшін Мемлекеттік корпорация арқылы көрсетілетін қызметті берушіге жүгінеді. Қызмет көрсету уақыты – 15 (он бес) минут.</w:t>
      </w:r>
    </w:p>
    <w:bookmarkEnd w:id="17"/>
    <w:p>
      <w:pPr>
        <w:spacing w:after="0"/>
        <w:ind w:left="0"/>
        <w:jc w:val="both"/>
      </w:pPr>
      <w:r>
        <w:rPr>
          <w:rFonts w:ascii="Times New Roman"/>
          <w:b w:val="false"/>
          <w:i w:val="false"/>
          <w:color w:val="000000"/>
          <w:sz w:val="28"/>
        </w:rPr>
        <w:t>
      Нәтижесі – Мемлекеттік корпорациясының қызметкері құжаттар топтамасын дайындайды және оны курьерлік немесе басқа да осыған уәкілетті байланыс арқылы көрсетілетін қызметті берушіге жолдайды – 1 (бір) жұмыс күні.</w:t>
      </w:r>
    </w:p>
    <w:bookmarkStart w:name="z20" w:id="18"/>
    <w:p>
      <w:pPr>
        <w:spacing w:after="0"/>
        <w:ind w:left="0"/>
        <w:jc w:val="both"/>
      </w:pPr>
      <w:r>
        <w:rPr>
          <w:rFonts w:ascii="Times New Roman"/>
          <w:b w:val="false"/>
          <w:i w:val="false"/>
          <w:color w:val="000000"/>
          <w:sz w:val="28"/>
        </w:rPr>
        <w:t>
      3. Мемлекеттік қызметті берушінің жылжымайтын мүлік объектісінің мекенжайын нақтылау жөніндегі өңдеуі – 3 (үш) жұмыс күні:</w:t>
      </w:r>
    </w:p>
    <w:bookmarkEnd w:id="18"/>
    <w:bookmarkStart w:name="z21" w:id="19"/>
    <w:p>
      <w:pPr>
        <w:spacing w:after="0"/>
        <w:ind w:left="0"/>
        <w:jc w:val="both"/>
      </w:pPr>
      <w:r>
        <w:rPr>
          <w:rFonts w:ascii="Times New Roman"/>
          <w:b w:val="false"/>
          <w:i w:val="false"/>
          <w:color w:val="000000"/>
          <w:sz w:val="28"/>
        </w:rPr>
        <w:t>
      1) көрсетілетін қызметті берушінің қызметкері көрсетілетін қызметті алушының Мемлекеттік корпорация арқылы түскен құжаттар топтамасын қабылдауды жүзеге асырады, тіркейді және көрсетілетін қызметті берушінің басшысына береді – 15 (он бес) минут (түскен күні);</w:t>
      </w:r>
    </w:p>
    <w:bookmarkEnd w:id="19"/>
    <w:bookmarkStart w:name="z22" w:id="20"/>
    <w:p>
      <w:pPr>
        <w:spacing w:after="0"/>
        <w:ind w:left="0"/>
        <w:jc w:val="both"/>
      </w:pPr>
      <w:r>
        <w:rPr>
          <w:rFonts w:ascii="Times New Roman"/>
          <w:b w:val="false"/>
          <w:i w:val="false"/>
          <w:color w:val="000000"/>
          <w:sz w:val="28"/>
        </w:rPr>
        <w:t>
      2) көрсетілетін қызметті берушінің басшысы көрсетілетін қызметті алушының құжаттар топтамасын қарастырады және көрсетілетін қызметті берушінің жауапты орындаушысын айқындайды – 2 (екі) сағат (түскен күні).</w:t>
      </w:r>
    </w:p>
    <w:bookmarkEnd w:id="20"/>
    <w:p>
      <w:pPr>
        <w:spacing w:after="0"/>
        <w:ind w:left="0"/>
        <w:jc w:val="both"/>
      </w:pPr>
      <w:r>
        <w:rPr>
          <w:rFonts w:ascii="Times New Roman"/>
          <w:b w:val="false"/>
          <w:i w:val="false"/>
          <w:color w:val="000000"/>
          <w:sz w:val="28"/>
        </w:rPr>
        <w:t>
      Нәтижесі – көрсетілетін қызметті беруші басшысының қолы;</w:t>
      </w:r>
    </w:p>
    <w:bookmarkStart w:name="z23" w:id="21"/>
    <w:p>
      <w:pPr>
        <w:spacing w:after="0"/>
        <w:ind w:left="0"/>
        <w:jc w:val="both"/>
      </w:pPr>
      <w:r>
        <w:rPr>
          <w:rFonts w:ascii="Times New Roman"/>
          <w:b w:val="false"/>
          <w:i w:val="false"/>
          <w:color w:val="000000"/>
          <w:sz w:val="28"/>
        </w:rPr>
        <w:t>
      3) жылжымайтын мүлік объектісінің мекенжайын нақтылау кезінде көрсетілетін қызметті берушінің жауапты орындаушысымен мемлекеттік қызметті өңдеуі – 5 (бес) сағат (түскен күні);</w:t>
      </w:r>
    </w:p>
    <w:bookmarkEnd w:id="21"/>
    <w:bookmarkStart w:name="z24" w:id="22"/>
    <w:p>
      <w:pPr>
        <w:spacing w:after="0"/>
        <w:ind w:left="0"/>
        <w:jc w:val="both"/>
      </w:pPr>
      <w:r>
        <w:rPr>
          <w:rFonts w:ascii="Times New Roman"/>
          <w:b w:val="false"/>
          <w:i w:val="false"/>
          <w:color w:val="000000"/>
          <w:sz w:val="28"/>
        </w:rPr>
        <w:t>
      4) көрсетілетін қызметті берушінің жауапты орындаушысының мемлекеттік қызметті көрсету нәтижесін қалыптастыруы (анықтама немесе мемлекеттік қызметті көрсетуден бас тарту туралы дәлелді жауап) және көрсетілетін қызметті берушінің басшысына танысу үшін мемлекеттік көрсетілетін қызмет нәтижесінің жобасын ұсынуы – 2 (екі) сағат (екінші жұмыс күні).</w:t>
      </w:r>
    </w:p>
    <w:bookmarkEnd w:id="22"/>
    <w:p>
      <w:pPr>
        <w:spacing w:after="0"/>
        <w:ind w:left="0"/>
        <w:jc w:val="both"/>
      </w:pPr>
      <w:r>
        <w:rPr>
          <w:rFonts w:ascii="Times New Roman"/>
          <w:b w:val="false"/>
          <w:i w:val="false"/>
          <w:color w:val="000000"/>
          <w:sz w:val="28"/>
        </w:rPr>
        <w:t>
      Нәтижесі – көрсетілетін қызметті беруші басшысы мемлекеттік қызметті көрсету нәтижесімен таныстыру;</w:t>
      </w:r>
    </w:p>
    <w:bookmarkStart w:name="z25" w:id="23"/>
    <w:p>
      <w:pPr>
        <w:spacing w:after="0"/>
        <w:ind w:left="0"/>
        <w:jc w:val="both"/>
      </w:pPr>
      <w:r>
        <w:rPr>
          <w:rFonts w:ascii="Times New Roman"/>
          <w:b w:val="false"/>
          <w:i w:val="false"/>
          <w:color w:val="000000"/>
          <w:sz w:val="28"/>
        </w:rPr>
        <w:t>
      5) көрсетілетін қызметті берушінің басшысы:</w:t>
      </w:r>
    </w:p>
    <w:bookmarkEnd w:id="23"/>
    <w:p>
      <w:pPr>
        <w:spacing w:after="0"/>
        <w:ind w:left="0"/>
        <w:jc w:val="both"/>
      </w:pPr>
      <w:r>
        <w:rPr>
          <w:rFonts w:ascii="Times New Roman"/>
          <w:b w:val="false"/>
          <w:i w:val="false"/>
          <w:color w:val="000000"/>
          <w:sz w:val="28"/>
        </w:rPr>
        <w:t>
      оң шешім қабылдаған жағдайда – мемлекеттік қызметті көрсету нәтижесінің жобасына қол қою – 2 (екі) сағат (екінші жұмыс күні);</w:t>
      </w:r>
    </w:p>
    <w:p>
      <w:pPr>
        <w:spacing w:after="0"/>
        <w:ind w:left="0"/>
        <w:jc w:val="both"/>
      </w:pPr>
      <w:r>
        <w:rPr>
          <w:rFonts w:ascii="Times New Roman"/>
          <w:b w:val="false"/>
          <w:i w:val="false"/>
          <w:color w:val="000000"/>
          <w:sz w:val="28"/>
        </w:rPr>
        <w:t>
      бас тартқан жағдайда – мемлекеттік қызметті көрсетуден бас тарту туралы дәлелді жауап жобасына қол қою – 2 (екі) сағат (екінші жұмыс күні).</w:t>
      </w:r>
    </w:p>
    <w:p>
      <w:pPr>
        <w:spacing w:after="0"/>
        <w:ind w:left="0"/>
        <w:jc w:val="both"/>
      </w:pPr>
      <w:r>
        <w:rPr>
          <w:rFonts w:ascii="Times New Roman"/>
          <w:b w:val="false"/>
          <w:i w:val="false"/>
          <w:color w:val="000000"/>
          <w:sz w:val="28"/>
        </w:rPr>
        <w:t>
      Нәтижесі – мемлекеттік қызметті көрсету нәтижесінің жобасына қол қою немесе мемлекеттік қызметті көрсетуден бас тарту туралы дәлелді жауап;</w:t>
      </w:r>
    </w:p>
    <w:bookmarkStart w:name="z26" w:id="24"/>
    <w:p>
      <w:pPr>
        <w:spacing w:after="0"/>
        <w:ind w:left="0"/>
        <w:jc w:val="both"/>
      </w:pPr>
      <w:r>
        <w:rPr>
          <w:rFonts w:ascii="Times New Roman"/>
          <w:b w:val="false"/>
          <w:i w:val="false"/>
          <w:color w:val="000000"/>
          <w:sz w:val="28"/>
        </w:rPr>
        <w:t>
      6) көрсетілетін қызметті берушінің жауапты орындаушысы мемлекеттік қызметті көрсету нәтижесін тіркеу үшін көрсетілетін қызметті берушінің қызметкеріне береді – 15 (он бес) минут (екінші жұмыс күні);</w:t>
      </w:r>
    </w:p>
    <w:bookmarkEnd w:id="24"/>
    <w:bookmarkStart w:name="z27" w:id="25"/>
    <w:p>
      <w:pPr>
        <w:spacing w:after="0"/>
        <w:ind w:left="0"/>
        <w:jc w:val="both"/>
      </w:pPr>
      <w:r>
        <w:rPr>
          <w:rFonts w:ascii="Times New Roman"/>
          <w:b w:val="false"/>
          <w:i w:val="false"/>
          <w:color w:val="000000"/>
          <w:sz w:val="28"/>
        </w:rPr>
        <w:t>
      7) көрсетілетін қызметті берушінің қызметкері тіркеуді жүзеге асырады, мемлекеттік қызметті көрсету нәтижесін курьерлік немесе басқа да осыған уәкілетті байланыс арқылы Мемлекеттік корпорацияға жолдайды – 2 (екі) сағат (екінші жұмыс күні).</w:t>
      </w:r>
    </w:p>
    <w:bookmarkEnd w:id="25"/>
    <w:p>
      <w:pPr>
        <w:spacing w:after="0"/>
        <w:ind w:left="0"/>
        <w:jc w:val="both"/>
      </w:pPr>
      <w:r>
        <w:rPr>
          <w:rFonts w:ascii="Times New Roman"/>
          <w:b w:val="false"/>
          <w:i w:val="false"/>
          <w:color w:val="000000"/>
          <w:sz w:val="28"/>
        </w:rPr>
        <w:t>
      Нәтижесі – көрсетілетін қызметті алушыға Мемлекеттік корпорация арқылы мемлекеттік қызметті көрсетудің нәтижесін немесе мемлекеттік қызметті көрсетуден бас тарту туралы дәлелді жауапты беру.</w:t>
      </w:r>
    </w:p>
    <w:bookmarkStart w:name="z28" w:id="26"/>
    <w:p>
      <w:pPr>
        <w:spacing w:after="0"/>
        <w:ind w:left="0"/>
        <w:jc w:val="both"/>
      </w:pPr>
      <w:r>
        <w:rPr>
          <w:rFonts w:ascii="Times New Roman"/>
          <w:b w:val="false"/>
          <w:i w:val="false"/>
          <w:color w:val="000000"/>
          <w:sz w:val="28"/>
        </w:rPr>
        <w:t>
      4. Мемлекеттік қызметті өңдеу - көрсетілетін қызметті берушінің жылжымайтын мүлік объектісінің мекенжайын жою немесе беру – 7 (жеті) жұмыс күні:</w:t>
      </w:r>
    </w:p>
    <w:bookmarkEnd w:id="26"/>
    <w:bookmarkStart w:name="z29" w:id="27"/>
    <w:p>
      <w:pPr>
        <w:spacing w:after="0"/>
        <w:ind w:left="0"/>
        <w:jc w:val="both"/>
      </w:pPr>
      <w:r>
        <w:rPr>
          <w:rFonts w:ascii="Times New Roman"/>
          <w:b w:val="false"/>
          <w:i w:val="false"/>
          <w:color w:val="000000"/>
          <w:sz w:val="28"/>
        </w:rPr>
        <w:t>
      1) көрсетілетін қызметті берушінің қызметкері көрсетілетін қызметті алушының Мемлекеттік корпорация арқылы түскен құжаттар топтамасын қабылдауды жүзеге асырады, оларды тіркеуді және көрсетілетін қызметті берушінің басшысына береді – 15 (он бес) минут (түскен күні);</w:t>
      </w:r>
    </w:p>
    <w:bookmarkEnd w:id="27"/>
    <w:bookmarkStart w:name="z30" w:id="28"/>
    <w:p>
      <w:pPr>
        <w:spacing w:after="0"/>
        <w:ind w:left="0"/>
        <w:jc w:val="both"/>
      </w:pPr>
      <w:r>
        <w:rPr>
          <w:rFonts w:ascii="Times New Roman"/>
          <w:b w:val="false"/>
          <w:i w:val="false"/>
          <w:color w:val="000000"/>
          <w:sz w:val="28"/>
        </w:rPr>
        <w:t>
      2) көрсетілетін қызметті берушінің басшысы көрсетілетін қызметті алушының құжаттар топтамасын қарастырады және көрсетілетін қызметті берушінің жауапты орындаушысын айқындайды – 2 (екі) сағат (түскен күні).</w:t>
      </w:r>
    </w:p>
    <w:bookmarkEnd w:id="28"/>
    <w:p>
      <w:pPr>
        <w:spacing w:after="0"/>
        <w:ind w:left="0"/>
        <w:jc w:val="both"/>
      </w:pPr>
      <w:r>
        <w:rPr>
          <w:rFonts w:ascii="Times New Roman"/>
          <w:b w:val="false"/>
          <w:i w:val="false"/>
          <w:color w:val="000000"/>
          <w:sz w:val="28"/>
        </w:rPr>
        <w:t>
      Нәтижесі – көрсетілетін қызметті беруші басшысының қолы;</w:t>
      </w:r>
    </w:p>
    <w:bookmarkStart w:name="z31" w:id="29"/>
    <w:p>
      <w:pPr>
        <w:spacing w:after="0"/>
        <w:ind w:left="0"/>
        <w:jc w:val="both"/>
      </w:pPr>
      <w:r>
        <w:rPr>
          <w:rFonts w:ascii="Times New Roman"/>
          <w:b w:val="false"/>
          <w:i w:val="false"/>
          <w:color w:val="000000"/>
          <w:sz w:val="28"/>
        </w:rPr>
        <w:t>
      3) жылжымайтын мүлік объектісінің мекенжайын жою немесе беру кезінде көрсетілетін қызметті берушінің жауапты орындаушысының мемлекеттік қызметті өңдеуі – 4 (төрт) жұмыс күні;</w:t>
      </w:r>
    </w:p>
    <w:bookmarkEnd w:id="29"/>
    <w:bookmarkStart w:name="z32" w:id="30"/>
    <w:p>
      <w:pPr>
        <w:spacing w:after="0"/>
        <w:ind w:left="0"/>
        <w:jc w:val="both"/>
      </w:pPr>
      <w:r>
        <w:rPr>
          <w:rFonts w:ascii="Times New Roman"/>
          <w:b w:val="false"/>
          <w:i w:val="false"/>
          <w:color w:val="000000"/>
          <w:sz w:val="28"/>
        </w:rPr>
        <w:t>
      4) көрсетілетін қызметті берушінің жауапты орындаушысының мемлекеттік қызметті көрсетудің нәтижесін қалыптастыруы (анықтама немесе мемлекеттік қызметті көрсетуден бас тарту туралы дәлелді жауап) және көрсетілетін қызметті берушінің басшысына танысу үшін мемлекеттік көрсетілетін қызмет нәтижесінің жобасын ұсыну – 2 (екі) сағат (алтыншы жұмыс күні).</w:t>
      </w:r>
    </w:p>
    <w:bookmarkEnd w:id="30"/>
    <w:p>
      <w:pPr>
        <w:spacing w:after="0"/>
        <w:ind w:left="0"/>
        <w:jc w:val="both"/>
      </w:pPr>
      <w:r>
        <w:rPr>
          <w:rFonts w:ascii="Times New Roman"/>
          <w:b w:val="false"/>
          <w:i w:val="false"/>
          <w:color w:val="000000"/>
          <w:sz w:val="28"/>
        </w:rPr>
        <w:t>
      Нәтижесі – көрсетілетін қызметті беруші басшысын мемлекеттік қызметті көрсету нәтижесімен таныстыру;</w:t>
      </w:r>
    </w:p>
    <w:bookmarkStart w:name="z33" w:id="31"/>
    <w:p>
      <w:pPr>
        <w:spacing w:after="0"/>
        <w:ind w:left="0"/>
        <w:jc w:val="both"/>
      </w:pPr>
      <w:r>
        <w:rPr>
          <w:rFonts w:ascii="Times New Roman"/>
          <w:b w:val="false"/>
          <w:i w:val="false"/>
          <w:color w:val="000000"/>
          <w:sz w:val="28"/>
        </w:rPr>
        <w:t>
      5) көрсетілетін қызметті берушінің басшысы:</w:t>
      </w:r>
    </w:p>
    <w:bookmarkEnd w:id="31"/>
    <w:p>
      <w:pPr>
        <w:spacing w:after="0"/>
        <w:ind w:left="0"/>
        <w:jc w:val="both"/>
      </w:pPr>
      <w:r>
        <w:rPr>
          <w:rFonts w:ascii="Times New Roman"/>
          <w:b w:val="false"/>
          <w:i w:val="false"/>
          <w:color w:val="000000"/>
          <w:sz w:val="28"/>
        </w:rPr>
        <w:t>
      оң шешім қабылдаған жағдайда – мемлекеттік қызметті көрсету нәтижесінің жобасына қол қою – 2 (екі) сағат (алтыншы жұмыс күні);</w:t>
      </w:r>
    </w:p>
    <w:p>
      <w:pPr>
        <w:spacing w:after="0"/>
        <w:ind w:left="0"/>
        <w:jc w:val="both"/>
      </w:pPr>
      <w:r>
        <w:rPr>
          <w:rFonts w:ascii="Times New Roman"/>
          <w:b w:val="false"/>
          <w:i w:val="false"/>
          <w:color w:val="000000"/>
          <w:sz w:val="28"/>
        </w:rPr>
        <w:t>
      бас тартқан жағдайда – мемлекеттік қызметті көрсетуден бас тарту туралы дәлелді жауап жобасына қол қою - 2 (екі) сағат (алтыншы жұмыс күні).</w:t>
      </w:r>
    </w:p>
    <w:p>
      <w:pPr>
        <w:spacing w:after="0"/>
        <w:ind w:left="0"/>
        <w:jc w:val="both"/>
      </w:pPr>
      <w:r>
        <w:rPr>
          <w:rFonts w:ascii="Times New Roman"/>
          <w:b w:val="false"/>
          <w:i w:val="false"/>
          <w:color w:val="000000"/>
          <w:sz w:val="28"/>
        </w:rPr>
        <w:t>
      Нәтижесі – мемлекеттік қызметті көрсету нәтижесінің жобасына қол қою немесе мемлекеттік қызметті көрсетуден бас тарту туралы дәлелді жауап;</w:t>
      </w:r>
    </w:p>
    <w:bookmarkStart w:name="z34" w:id="32"/>
    <w:p>
      <w:pPr>
        <w:spacing w:after="0"/>
        <w:ind w:left="0"/>
        <w:jc w:val="both"/>
      </w:pPr>
      <w:r>
        <w:rPr>
          <w:rFonts w:ascii="Times New Roman"/>
          <w:b w:val="false"/>
          <w:i w:val="false"/>
          <w:color w:val="000000"/>
          <w:sz w:val="28"/>
        </w:rPr>
        <w:t>
      6) көрсетілетін қызметті берушінің жауапты орындаушысы мемлекеттік қызметті көрсету нәтижесін тіркеу үшін көрсетілетін қызметті берушінің қызметкеріне береді – 15 (он бес) минут (алтыншы жұмыс күні);</w:t>
      </w:r>
    </w:p>
    <w:bookmarkEnd w:id="32"/>
    <w:bookmarkStart w:name="z35" w:id="33"/>
    <w:p>
      <w:pPr>
        <w:spacing w:after="0"/>
        <w:ind w:left="0"/>
        <w:jc w:val="both"/>
      </w:pPr>
      <w:r>
        <w:rPr>
          <w:rFonts w:ascii="Times New Roman"/>
          <w:b w:val="false"/>
          <w:i w:val="false"/>
          <w:color w:val="000000"/>
          <w:sz w:val="28"/>
        </w:rPr>
        <w:t>
      7) көрсетілетін қызметті берушінің қызметкері тіркеуді жүзеге асырады, мемлекеттік қызметті көрсету нәтижесін курьерлік немесе басқа да осыған уәкілетті байланыс арқылы Мемлекеттік корпорацияға жолдайды – 2 (екі) сағат (алтыншы жұмыс күні).</w:t>
      </w:r>
    </w:p>
    <w:bookmarkEnd w:id="33"/>
    <w:p>
      <w:pPr>
        <w:spacing w:after="0"/>
        <w:ind w:left="0"/>
        <w:jc w:val="both"/>
      </w:pPr>
      <w:r>
        <w:rPr>
          <w:rFonts w:ascii="Times New Roman"/>
          <w:b w:val="false"/>
          <w:i w:val="false"/>
          <w:color w:val="000000"/>
          <w:sz w:val="28"/>
        </w:rPr>
        <w:t>
      Нәтижесі – көрсетілетін қызметті алушыға мемлекеттік қызметті көрсетудің нәтижесін беру немесе Мемлекеттік корпорация арқылы мемлекеттік қызметті көрсетуден бас тарту туралы дәлелді жауап.</w:t>
      </w:r>
    </w:p>
    <w:bookmarkStart w:name="z36" w:id="34"/>
    <w:p>
      <w:pPr>
        <w:spacing w:after="0"/>
        <w:ind w:left="0"/>
        <w:jc w:val="both"/>
      </w:pPr>
      <w:r>
        <w:rPr>
          <w:rFonts w:ascii="Times New Roman"/>
          <w:b w:val="false"/>
          <w:i w:val="false"/>
          <w:color w:val="000000"/>
          <w:sz w:val="28"/>
        </w:rPr>
        <w:t>
      5. Мемлекеттік қызметті портал арқылы ("Мекенжай тіркелімі" ақпараттық жүйесінде ақпарат болмаған жағдайда көрсетілетін қызметті алушы Мемлекеттік корпорацияға өтініш білдіреді) көрсету кезіндегі көрсетілетін қызметті беруші мен көрсетілетін қызметті алушының іс-қимылдар тәртібі:</w:t>
      </w:r>
    </w:p>
    <w:bookmarkEnd w:id="34"/>
    <w:bookmarkStart w:name="z37" w:id="35"/>
    <w:p>
      <w:pPr>
        <w:spacing w:after="0"/>
        <w:ind w:left="0"/>
        <w:jc w:val="both"/>
      </w:pPr>
      <w:r>
        <w:rPr>
          <w:rFonts w:ascii="Times New Roman"/>
          <w:b w:val="false"/>
          <w:i w:val="false"/>
          <w:color w:val="000000"/>
          <w:sz w:val="28"/>
        </w:rPr>
        <w:t>
      1) көрсетілетін қызметті алушы электрондық цифрлық қолтаңба (бұдан әрі – ЭЦҚ) арқылы порталда тіркеуді (авторизациялауды) жүзеге асырады – 10 (он) минут.</w:t>
      </w:r>
    </w:p>
    <w:bookmarkEnd w:id="35"/>
    <w:bookmarkStart w:name="z38" w:id="36"/>
    <w:p>
      <w:pPr>
        <w:spacing w:after="0"/>
        <w:ind w:left="0"/>
        <w:jc w:val="both"/>
      </w:pPr>
      <w:r>
        <w:rPr>
          <w:rFonts w:ascii="Times New Roman"/>
          <w:b w:val="false"/>
          <w:i w:val="false"/>
          <w:color w:val="000000"/>
          <w:sz w:val="28"/>
        </w:rPr>
        <w:t>
      2) көрсетілетін қызметті алушының осы Регламентте көрсетілген электрондық мемлекеттік қызметті таңдауы, электрондық сұраныс өрістерін толтыруы және сұранысты көрсетілетін қызметті алушының ЭЦҚ расталған, электрондық құжат түрінде бекітуі – 15 (он бес) минут;</w:t>
      </w:r>
    </w:p>
    <w:bookmarkEnd w:id="36"/>
    <w:bookmarkStart w:name="z39" w:id="37"/>
    <w:p>
      <w:pPr>
        <w:spacing w:after="0"/>
        <w:ind w:left="0"/>
        <w:jc w:val="both"/>
      </w:pPr>
      <w:r>
        <w:rPr>
          <w:rFonts w:ascii="Times New Roman"/>
          <w:b w:val="false"/>
          <w:i w:val="false"/>
          <w:color w:val="000000"/>
          <w:sz w:val="28"/>
        </w:rPr>
        <w:t>
      3) электрондық мемлекеттік қызметті көрсету үшін көрсетілетін қызметті алушының ЭЦҚ арқылы электрондық сұранысты куәландыруы – 5 (бес) минут;</w:t>
      </w:r>
    </w:p>
    <w:bookmarkEnd w:id="37"/>
    <w:bookmarkStart w:name="z40" w:id="38"/>
    <w:p>
      <w:pPr>
        <w:spacing w:after="0"/>
        <w:ind w:left="0"/>
        <w:jc w:val="both"/>
      </w:pPr>
      <w:r>
        <w:rPr>
          <w:rFonts w:ascii="Times New Roman"/>
          <w:b w:val="false"/>
          <w:i w:val="false"/>
          <w:color w:val="000000"/>
          <w:sz w:val="28"/>
        </w:rPr>
        <w:t>
      4) көрсетілетін қызметті берушінің қызметкері көрсетілетін қызметті алушының портал арқылы түскен құжаттар топтамасын қабылдауды жүзеге асырады, "электрондық үкіметтің" шлюзі (бұдан әрі – ЭҮШ) мен ақпараттық жүйеде тіркеуді жүргізеді және көрсетілетін қызметті берушінің басшысына береді – 2 (екі) минут (түскен күні);</w:t>
      </w:r>
    </w:p>
    <w:bookmarkEnd w:id="38"/>
    <w:bookmarkStart w:name="z41" w:id="39"/>
    <w:p>
      <w:pPr>
        <w:spacing w:after="0"/>
        <w:ind w:left="0"/>
        <w:jc w:val="both"/>
      </w:pPr>
      <w:r>
        <w:rPr>
          <w:rFonts w:ascii="Times New Roman"/>
          <w:b w:val="false"/>
          <w:i w:val="false"/>
          <w:color w:val="000000"/>
          <w:sz w:val="28"/>
        </w:rPr>
        <w:t>
      5) көрсетілетін қызметті берушінің басшысы көрсетілетін қызметті алушының құжаттар топтамасын қарастырады және көрсетілетін қызметті берушінің жауапты орындаушысын айқындайды – 1 (бір) минут (түскен күні);</w:t>
      </w:r>
    </w:p>
    <w:bookmarkEnd w:id="39"/>
    <w:bookmarkStart w:name="z42" w:id="40"/>
    <w:p>
      <w:pPr>
        <w:spacing w:after="0"/>
        <w:ind w:left="0"/>
        <w:jc w:val="both"/>
      </w:pPr>
      <w:r>
        <w:rPr>
          <w:rFonts w:ascii="Times New Roman"/>
          <w:b w:val="false"/>
          <w:i w:val="false"/>
          <w:color w:val="000000"/>
          <w:sz w:val="28"/>
        </w:rPr>
        <w:t>
      6) көрсетілетін қызмет берушінің жауапты орындаушысының электрондық сұранысын өңдеуі (тексеруі, тіркеуі):</w:t>
      </w:r>
    </w:p>
    <w:bookmarkEnd w:id="40"/>
    <w:p>
      <w:pPr>
        <w:spacing w:after="0"/>
        <w:ind w:left="0"/>
        <w:jc w:val="both"/>
      </w:pPr>
      <w:r>
        <w:rPr>
          <w:rFonts w:ascii="Times New Roman"/>
          <w:b w:val="false"/>
          <w:i w:val="false"/>
          <w:color w:val="000000"/>
          <w:sz w:val="28"/>
        </w:rPr>
        <w:t>
      жылжымайтын мүлік объектісінің мекенжайын жылжымайтын мүлік объектісі мекенжайы өзгерістерінің тарихынсыз нақтылау кезінде – 8 (сегіз) минут (түскен күні);</w:t>
      </w:r>
    </w:p>
    <w:p>
      <w:pPr>
        <w:spacing w:after="0"/>
        <w:ind w:left="0"/>
        <w:jc w:val="both"/>
      </w:pPr>
      <w:r>
        <w:rPr>
          <w:rFonts w:ascii="Times New Roman"/>
          <w:b w:val="false"/>
          <w:i w:val="false"/>
          <w:color w:val="000000"/>
          <w:sz w:val="28"/>
        </w:rPr>
        <w:t>
      жылжымайтын мүлік объектісінің мекенжайын жылжымайтын мүлік объектісі мекенжайы өзгерістерінің тарихымен нақтылау кезінде – "Мекенжай тіркелімі" ақпараттық жүйесінде (бұдан әрі – МТ АЖ) мұрағаттық мәліметтер бар болған кезде – 8 (сегіз) минут (түскен күні) жүзеге асырылады;</w:t>
      </w:r>
    </w:p>
    <w:bookmarkStart w:name="z43" w:id="41"/>
    <w:p>
      <w:pPr>
        <w:spacing w:after="0"/>
        <w:ind w:left="0"/>
        <w:jc w:val="both"/>
      </w:pPr>
      <w:r>
        <w:rPr>
          <w:rFonts w:ascii="Times New Roman"/>
          <w:b w:val="false"/>
          <w:i w:val="false"/>
          <w:color w:val="000000"/>
          <w:sz w:val="28"/>
        </w:rPr>
        <w:t>
      7) көрсетілетін қызметті берушінің басшысы:</w:t>
      </w:r>
    </w:p>
    <w:bookmarkEnd w:id="41"/>
    <w:p>
      <w:pPr>
        <w:spacing w:after="0"/>
        <w:ind w:left="0"/>
        <w:jc w:val="both"/>
      </w:pPr>
      <w:r>
        <w:rPr>
          <w:rFonts w:ascii="Times New Roman"/>
          <w:b w:val="false"/>
          <w:i w:val="false"/>
          <w:color w:val="000000"/>
          <w:sz w:val="28"/>
        </w:rPr>
        <w:t>
      оң шешім қабылдаған жағдайда – мемлекеттік қызметті көрсету нәтижесінің жобасына қол қою – 2 (екі) минут (түскен күні);</w:t>
      </w:r>
    </w:p>
    <w:p>
      <w:pPr>
        <w:spacing w:after="0"/>
        <w:ind w:left="0"/>
        <w:jc w:val="both"/>
      </w:pPr>
      <w:r>
        <w:rPr>
          <w:rFonts w:ascii="Times New Roman"/>
          <w:b w:val="false"/>
          <w:i w:val="false"/>
          <w:color w:val="000000"/>
          <w:sz w:val="28"/>
        </w:rPr>
        <w:t>
      бас тартқан жағдайда – мемлекеттік қызметті көрсетуден бас тарту туралы дәлелді жауап – 2 (екі) минут (түскен күні).</w:t>
      </w:r>
    </w:p>
    <w:p>
      <w:pPr>
        <w:spacing w:after="0"/>
        <w:ind w:left="0"/>
        <w:jc w:val="both"/>
      </w:pPr>
      <w:r>
        <w:rPr>
          <w:rFonts w:ascii="Times New Roman"/>
          <w:b w:val="false"/>
          <w:i w:val="false"/>
          <w:color w:val="000000"/>
          <w:sz w:val="28"/>
        </w:rPr>
        <w:t>
      Нәтижесі – мемлекеттік қызметті көрсету нәтижесінің жобасына қол қою немесе мемлекеттік қызметті көрсетуден бас тарту туралы дәлелді жауап;</w:t>
      </w:r>
    </w:p>
    <w:bookmarkStart w:name="z44" w:id="42"/>
    <w:p>
      <w:pPr>
        <w:spacing w:after="0"/>
        <w:ind w:left="0"/>
        <w:jc w:val="both"/>
      </w:pPr>
      <w:r>
        <w:rPr>
          <w:rFonts w:ascii="Times New Roman"/>
          <w:b w:val="false"/>
          <w:i w:val="false"/>
          <w:color w:val="000000"/>
          <w:sz w:val="28"/>
        </w:rPr>
        <w:t>
      8) мемлекеттік қызметті көрсетудің нәтижесін көрсетілетін қызметті берушінің көрсетілетін қызметті алушының "жеке кабинетіне" ЭЦҚ қойылған, электрондық құжат нысанында жіберуі – 2 (екі) минут (түскен күні);</w:t>
      </w:r>
    </w:p>
    <w:bookmarkEnd w:id="42"/>
    <w:bookmarkStart w:name="z45" w:id="43"/>
    <w:p>
      <w:pPr>
        <w:spacing w:after="0"/>
        <w:ind w:left="0"/>
        <w:jc w:val="both"/>
      </w:pPr>
      <w:r>
        <w:rPr>
          <w:rFonts w:ascii="Times New Roman"/>
          <w:b w:val="false"/>
          <w:i w:val="false"/>
          <w:color w:val="000000"/>
          <w:sz w:val="28"/>
        </w:rPr>
        <w:t>
      9) көрсетілетін қызметті алушының "жеке кабинетінде" мемлекеттік қызметті алу тарихынан мемлекеттік көрсетілетін қызмет нәтижесін алу – 15 (он бес) минут.</w:t>
      </w:r>
    </w:p>
    <w:bookmarkEnd w:id="43"/>
    <w:p>
      <w:pPr>
        <w:spacing w:after="0"/>
        <w:ind w:left="0"/>
        <w:jc w:val="both"/>
      </w:pPr>
      <w:r>
        <w:rPr>
          <w:rFonts w:ascii="Times New Roman"/>
          <w:b w:val="false"/>
          <w:i w:val="false"/>
          <w:color w:val="000000"/>
          <w:sz w:val="28"/>
        </w:rPr>
        <w:t xml:space="preserve">
      Портал арқылы мемлекеттік қызметті көрсетуге жұмылдырылған ақпараттық жүйелердің функционалдық өзара іс-қимыл диаграммасы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ұсынылған.</w:t>
      </w:r>
    </w:p>
    <w:p>
      <w:pPr>
        <w:spacing w:after="0"/>
        <w:ind w:left="0"/>
        <w:jc w:val="both"/>
      </w:pPr>
      <w:r>
        <w:rPr>
          <w:rFonts w:ascii="Times New Roman"/>
          <w:b w:val="false"/>
          <w:i w:val="false"/>
          <w:color w:val="000000"/>
          <w:sz w:val="28"/>
        </w:rPr>
        <w:t xml:space="preserve">
      Мемлекеттік қызметті көрсету үдерісінде рәсімдер (іс-қимылдар) ретінің, көрсетілетін қызметті берушінің құрылымдық бөлімшелерінің (қызметкерлерінің) өзара іс-қимылдарының толық сипаттамасы, сондай-ақ өзге де көрсетілетін қызметті берушілермен және (немесе) Мемлекеттік корпорациямен өзара іс-қимыл тәртібінің және мемлекеттік қызмет көрсету үдерісінде ақпараттық жүйелерді қолдану тәртібінің сипаттамасы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қызметті көрсету бизнес-үдерістерінің анықтамалығында көрсетіледі.</w:t>
      </w:r>
    </w:p>
    <w:bookmarkStart w:name="z46" w:id="44"/>
    <w:p>
      <w:pPr>
        <w:spacing w:after="0"/>
        <w:ind w:left="0"/>
        <w:jc w:val="left"/>
      </w:pPr>
      <w:r>
        <w:rPr>
          <w:rFonts w:ascii="Times New Roman"/>
          <w:b/>
          <w:i w:val="false"/>
          <w:color w:val="000000"/>
        </w:rPr>
        <w:t xml:space="preserve"> 3. Мемлекеттік қызметті көрсету үдерісінде көрсетілетін қызмет</w:t>
      </w:r>
      <w:r>
        <w:br/>
      </w:r>
      <w:r>
        <w:rPr>
          <w:rFonts w:ascii="Times New Roman"/>
          <w:b/>
          <w:i w:val="false"/>
          <w:color w:val="000000"/>
        </w:rPr>
        <w:t>берушінің құрылымдық бөлімшелерінің (қызметкерлерінің) өзара</w:t>
      </w:r>
      <w:r>
        <w:br/>
      </w:r>
      <w:r>
        <w:rPr>
          <w:rFonts w:ascii="Times New Roman"/>
          <w:b/>
          <w:i w:val="false"/>
          <w:color w:val="000000"/>
        </w:rPr>
        <w:t>іс-қимыл тәртібін сипаттау</w:t>
      </w:r>
    </w:p>
    <w:bookmarkEnd w:id="44"/>
    <w:bookmarkStart w:name="z47" w:id="45"/>
    <w:p>
      <w:pPr>
        <w:spacing w:after="0"/>
        <w:ind w:left="0"/>
        <w:jc w:val="both"/>
      </w:pPr>
      <w:r>
        <w:rPr>
          <w:rFonts w:ascii="Times New Roman"/>
          <w:b w:val="false"/>
          <w:i w:val="false"/>
          <w:color w:val="000000"/>
          <w:sz w:val="28"/>
        </w:rPr>
        <w:t>
      1. Мемлекеттік қызметті көрсету үдерісіне қатысатын көрсетілетін қызметті берушінің құрылымдық бөлімшелерінің (қызметкерлерінің) тізбесі:</w:t>
      </w:r>
    </w:p>
    <w:bookmarkEnd w:id="45"/>
    <w:bookmarkStart w:name="z48" w:id="46"/>
    <w:p>
      <w:pPr>
        <w:spacing w:after="0"/>
        <w:ind w:left="0"/>
        <w:jc w:val="both"/>
      </w:pPr>
      <w:r>
        <w:rPr>
          <w:rFonts w:ascii="Times New Roman"/>
          <w:b w:val="false"/>
          <w:i w:val="false"/>
          <w:color w:val="000000"/>
          <w:sz w:val="28"/>
        </w:rPr>
        <w:t>
      1) көрсетілетін қызметті берушінің қызметкері;</w:t>
      </w:r>
    </w:p>
    <w:bookmarkEnd w:id="46"/>
    <w:bookmarkStart w:name="z49" w:id="47"/>
    <w:p>
      <w:pPr>
        <w:spacing w:after="0"/>
        <w:ind w:left="0"/>
        <w:jc w:val="both"/>
      </w:pPr>
      <w:r>
        <w:rPr>
          <w:rFonts w:ascii="Times New Roman"/>
          <w:b w:val="false"/>
          <w:i w:val="false"/>
          <w:color w:val="000000"/>
          <w:sz w:val="28"/>
        </w:rPr>
        <w:t>
      2) көрсетілетін қызметті берушінің басшысы;</w:t>
      </w:r>
    </w:p>
    <w:bookmarkEnd w:id="47"/>
    <w:bookmarkStart w:name="z50" w:id="48"/>
    <w:p>
      <w:pPr>
        <w:spacing w:after="0"/>
        <w:ind w:left="0"/>
        <w:jc w:val="both"/>
      </w:pPr>
      <w:r>
        <w:rPr>
          <w:rFonts w:ascii="Times New Roman"/>
          <w:b w:val="false"/>
          <w:i w:val="false"/>
          <w:color w:val="000000"/>
          <w:sz w:val="28"/>
        </w:rPr>
        <w:t>
      3) көрсетілетін қызметті берушінің жауапты орындаушысы.</w:t>
      </w:r>
    </w:p>
    <w:bookmarkEnd w:id="48"/>
    <w:bookmarkStart w:name="z51" w:id="49"/>
    <w:p>
      <w:pPr>
        <w:spacing w:after="0"/>
        <w:ind w:left="0"/>
        <w:jc w:val="both"/>
      </w:pPr>
      <w:r>
        <w:rPr>
          <w:rFonts w:ascii="Times New Roman"/>
          <w:b w:val="false"/>
          <w:i w:val="false"/>
          <w:color w:val="000000"/>
          <w:sz w:val="28"/>
        </w:rPr>
        <w:t>
      2. Әрбір рәсімнің (әрекеттің) ұзақтығын көрсете отырып, көрсетілетін қызмет берушінің құрылымдық бөлімшелері (қызметкерлері) арасындағы рәсімдердің (әрекеттің) реттілігін сипаттау:</w:t>
      </w:r>
    </w:p>
    <w:bookmarkEnd w:id="49"/>
    <w:p>
      <w:pPr>
        <w:spacing w:after="0"/>
        <w:ind w:left="0"/>
        <w:jc w:val="both"/>
      </w:pPr>
      <w:r>
        <w:rPr>
          <w:rFonts w:ascii="Times New Roman"/>
          <w:b w:val="false"/>
          <w:i w:val="false"/>
          <w:color w:val="000000"/>
          <w:sz w:val="28"/>
        </w:rPr>
        <w:t>
      мемлекеттік қызметті өңдеу - жылжымайтын мүлік объектісінің мекенжайын анықтау – 3 (үш) жұмыс күні:</w:t>
      </w:r>
    </w:p>
    <w:bookmarkStart w:name="z52" w:id="50"/>
    <w:p>
      <w:pPr>
        <w:spacing w:after="0"/>
        <w:ind w:left="0"/>
        <w:jc w:val="both"/>
      </w:pPr>
      <w:r>
        <w:rPr>
          <w:rFonts w:ascii="Times New Roman"/>
          <w:b w:val="false"/>
          <w:i w:val="false"/>
          <w:color w:val="000000"/>
          <w:sz w:val="28"/>
        </w:rPr>
        <w:t>
      1) көрсетілетін қызметті берушінің қызметкері көрсетілетін қызметті алушының Мемлекеттік корпорация арқылы түскен құжаттар топтамасын қабылдауды жүзеге асырады және көрсетілетін қызметті берушінің басшысына қол қою үшін береді – 15 (он бес) минут (түскен күні);</w:t>
      </w:r>
    </w:p>
    <w:bookmarkEnd w:id="50"/>
    <w:bookmarkStart w:name="z53" w:id="51"/>
    <w:p>
      <w:pPr>
        <w:spacing w:after="0"/>
        <w:ind w:left="0"/>
        <w:jc w:val="both"/>
      </w:pPr>
      <w:r>
        <w:rPr>
          <w:rFonts w:ascii="Times New Roman"/>
          <w:b w:val="false"/>
          <w:i w:val="false"/>
          <w:color w:val="000000"/>
          <w:sz w:val="28"/>
        </w:rPr>
        <w:t>
      2) көрсетілетін қызметті берушінің басшысы көрсетілетін қызметті алушының құжаттар топтамасын қарастырады және көрсетілетін қызметті берушінің жауапты орындаушысын айқындайды – 2 (екі) сағат (түскен күні).</w:t>
      </w:r>
    </w:p>
    <w:bookmarkEnd w:id="51"/>
    <w:p>
      <w:pPr>
        <w:spacing w:after="0"/>
        <w:ind w:left="0"/>
        <w:jc w:val="both"/>
      </w:pPr>
      <w:r>
        <w:rPr>
          <w:rFonts w:ascii="Times New Roman"/>
          <w:b w:val="false"/>
          <w:i w:val="false"/>
          <w:color w:val="000000"/>
          <w:sz w:val="28"/>
        </w:rPr>
        <w:t>
      Нәтижесі – көрсетілетін қызметті беруші басшысының қолы;</w:t>
      </w:r>
    </w:p>
    <w:bookmarkStart w:name="z54" w:id="52"/>
    <w:p>
      <w:pPr>
        <w:spacing w:after="0"/>
        <w:ind w:left="0"/>
        <w:jc w:val="both"/>
      </w:pPr>
      <w:r>
        <w:rPr>
          <w:rFonts w:ascii="Times New Roman"/>
          <w:b w:val="false"/>
          <w:i w:val="false"/>
          <w:color w:val="000000"/>
          <w:sz w:val="28"/>
        </w:rPr>
        <w:t>
      3) көрсетілетін қызметті берушінің жауапты орындаушысының жылжымайтын мүлік объектісінің мекенжайын нақтылау кезінде мемлекеттік көрсетілетін қызметті өңдеуі – 5 (бес) сағат (түскен күні);</w:t>
      </w:r>
    </w:p>
    <w:bookmarkEnd w:id="52"/>
    <w:bookmarkStart w:name="z55" w:id="53"/>
    <w:p>
      <w:pPr>
        <w:spacing w:after="0"/>
        <w:ind w:left="0"/>
        <w:jc w:val="both"/>
      </w:pPr>
      <w:r>
        <w:rPr>
          <w:rFonts w:ascii="Times New Roman"/>
          <w:b w:val="false"/>
          <w:i w:val="false"/>
          <w:color w:val="000000"/>
          <w:sz w:val="28"/>
        </w:rPr>
        <w:t>
      4) көрсетілетін қызметті берушінің жауапты орындаушысының мемлекеттік қызмет көрсету нәтижесін қалыптастыруы (анықтама немесе мемлекеттік қызметті көрсетуден бас тарту туралы дәлелді жауап) және көрсетілетін қызметті берушінің басшысына танысу үшін мемлекеттік көрсетілетін қызмет нәтижесінің жобасын ұсынуы – 2 (екі) сағат (екінші жұмыс күні).</w:t>
      </w:r>
    </w:p>
    <w:bookmarkEnd w:id="53"/>
    <w:p>
      <w:pPr>
        <w:spacing w:after="0"/>
        <w:ind w:left="0"/>
        <w:jc w:val="both"/>
      </w:pPr>
      <w:r>
        <w:rPr>
          <w:rFonts w:ascii="Times New Roman"/>
          <w:b w:val="false"/>
          <w:i w:val="false"/>
          <w:color w:val="000000"/>
          <w:sz w:val="28"/>
        </w:rPr>
        <w:t>
      Нәтижесі – көрсетілетін қызметті беруші басшысын мемлекеттік қызметті көрсету нәтижесімен таныстыру;</w:t>
      </w:r>
    </w:p>
    <w:bookmarkStart w:name="z56" w:id="54"/>
    <w:p>
      <w:pPr>
        <w:spacing w:after="0"/>
        <w:ind w:left="0"/>
        <w:jc w:val="both"/>
      </w:pPr>
      <w:r>
        <w:rPr>
          <w:rFonts w:ascii="Times New Roman"/>
          <w:b w:val="false"/>
          <w:i w:val="false"/>
          <w:color w:val="000000"/>
          <w:sz w:val="28"/>
        </w:rPr>
        <w:t>
      5) көрсетілетін қызметті берушінің басшысы:</w:t>
      </w:r>
    </w:p>
    <w:bookmarkEnd w:id="54"/>
    <w:p>
      <w:pPr>
        <w:spacing w:after="0"/>
        <w:ind w:left="0"/>
        <w:jc w:val="both"/>
      </w:pPr>
      <w:r>
        <w:rPr>
          <w:rFonts w:ascii="Times New Roman"/>
          <w:b w:val="false"/>
          <w:i w:val="false"/>
          <w:color w:val="000000"/>
          <w:sz w:val="28"/>
        </w:rPr>
        <w:t>
      оң шешім қабылдаған жағдайда – мемлекеттік қызметті көрсету нәтижесінің жобасына қол қою – 2 (екі) сағат (екінші жұмыс күні);</w:t>
      </w:r>
    </w:p>
    <w:p>
      <w:pPr>
        <w:spacing w:after="0"/>
        <w:ind w:left="0"/>
        <w:jc w:val="both"/>
      </w:pPr>
      <w:r>
        <w:rPr>
          <w:rFonts w:ascii="Times New Roman"/>
          <w:b w:val="false"/>
          <w:i w:val="false"/>
          <w:color w:val="000000"/>
          <w:sz w:val="28"/>
        </w:rPr>
        <w:t>
      бас тартқан жағдайда - мемлекеттік қызметті көрсетуден бас тарту туралы дәлелді жауап – 2 (екі) сағат (екінші жұмыс күні).</w:t>
      </w:r>
    </w:p>
    <w:p>
      <w:pPr>
        <w:spacing w:after="0"/>
        <w:ind w:left="0"/>
        <w:jc w:val="both"/>
      </w:pPr>
      <w:r>
        <w:rPr>
          <w:rFonts w:ascii="Times New Roman"/>
          <w:b w:val="false"/>
          <w:i w:val="false"/>
          <w:color w:val="000000"/>
          <w:sz w:val="28"/>
        </w:rPr>
        <w:t>
      Нәтижесі – мемлекеттік қызметті көрсету нәтижесінің жобасына қол қою немесе мемлекеттік қызметті көрсетуден бас тарту туралы дәлелді жауап;</w:t>
      </w:r>
    </w:p>
    <w:bookmarkStart w:name="z57" w:id="55"/>
    <w:p>
      <w:pPr>
        <w:spacing w:after="0"/>
        <w:ind w:left="0"/>
        <w:jc w:val="both"/>
      </w:pPr>
      <w:r>
        <w:rPr>
          <w:rFonts w:ascii="Times New Roman"/>
          <w:b w:val="false"/>
          <w:i w:val="false"/>
          <w:color w:val="000000"/>
          <w:sz w:val="28"/>
        </w:rPr>
        <w:t>
      6) көрсетілетін қызметті берушінің жауапты орындаушысы мемлекеттік қызметті көрсету нәтижесін тіркеу үшін көрсетілетін қызметті берушінің қызметкеріне береді – 15 (он бес) минут (екінші жұмыс күні);</w:t>
      </w:r>
    </w:p>
    <w:bookmarkEnd w:id="55"/>
    <w:bookmarkStart w:name="z58" w:id="56"/>
    <w:p>
      <w:pPr>
        <w:spacing w:after="0"/>
        <w:ind w:left="0"/>
        <w:jc w:val="both"/>
      </w:pPr>
      <w:r>
        <w:rPr>
          <w:rFonts w:ascii="Times New Roman"/>
          <w:b w:val="false"/>
          <w:i w:val="false"/>
          <w:color w:val="000000"/>
          <w:sz w:val="28"/>
        </w:rPr>
        <w:t>
      7) көрсетілетін қызметті берушінің қызметкері тіркеуді жүзеге асырады, мемлекеттік қызметті көрсету нәтижесін курьерлік немесе басқа да осыған уәкілетті байланыс арқылы Мемлекеттік корпорацияға жолдайды – 2 (екі) сағат (екінші жұмыс күні).</w:t>
      </w:r>
    </w:p>
    <w:bookmarkEnd w:id="56"/>
    <w:p>
      <w:pPr>
        <w:spacing w:after="0"/>
        <w:ind w:left="0"/>
        <w:jc w:val="both"/>
      </w:pPr>
      <w:r>
        <w:rPr>
          <w:rFonts w:ascii="Times New Roman"/>
          <w:b w:val="false"/>
          <w:i w:val="false"/>
          <w:color w:val="000000"/>
          <w:sz w:val="28"/>
        </w:rPr>
        <w:t>
      Нәтижесі – көрсетілетін қызметті алушыға мемлекеттік қызметті көрсету нәтижесін беру немесе Мемлекеттік корпорация арқылы мемлекеттік қызметті көрсетуден бас тарту туралы дәлелді жауап.</w:t>
      </w:r>
    </w:p>
    <w:bookmarkStart w:name="z59" w:id="57"/>
    <w:p>
      <w:pPr>
        <w:spacing w:after="0"/>
        <w:ind w:left="0"/>
        <w:jc w:val="both"/>
      </w:pPr>
      <w:r>
        <w:rPr>
          <w:rFonts w:ascii="Times New Roman"/>
          <w:b w:val="false"/>
          <w:i w:val="false"/>
          <w:color w:val="000000"/>
          <w:sz w:val="28"/>
        </w:rPr>
        <w:t>
      3. Мемлекеттік қызметті өңдеу-көрсетілетін қызметті берушінің жылжымайтын мүлік объектісінің мекенжайын жою немесе беру – 7 (жеті) жұмыс күні:</w:t>
      </w:r>
    </w:p>
    <w:bookmarkEnd w:id="57"/>
    <w:bookmarkStart w:name="z60" w:id="58"/>
    <w:p>
      <w:pPr>
        <w:spacing w:after="0"/>
        <w:ind w:left="0"/>
        <w:jc w:val="both"/>
      </w:pPr>
      <w:r>
        <w:rPr>
          <w:rFonts w:ascii="Times New Roman"/>
          <w:b w:val="false"/>
          <w:i w:val="false"/>
          <w:color w:val="000000"/>
          <w:sz w:val="28"/>
        </w:rPr>
        <w:t>
      1) көрсетілетін қызметті берушінің қызметкері көрсетілетін қызметті алушының Мемлекеттік корпорация арқылы түскен құжаттар топтамасын қабылдауды жүзеге асырады, көрсетілетін қызметті берушінің басшысына қол қою үшін береді – 15 (он бес) минут (түскен күні);</w:t>
      </w:r>
    </w:p>
    <w:bookmarkEnd w:id="58"/>
    <w:bookmarkStart w:name="z61" w:id="59"/>
    <w:p>
      <w:pPr>
        <w:spacing w:after="0"/>
        <w:ind w:left="0"/>
        <w:jc w:val="both"/>
      </w:pPr>
      <w:r>
        <w:rPr>
          <w:rFonts w:ascii="Times New Roman"/>
          <w:b w:val="false"/>
          <w:i w:val="false"/>
          <w:color w:val="000000"/>
          <w:sz w:val="28"/>
        </w:rPr>
        <w:t>
      2) көрсетілетін қызметті берушінің басшысы көрсетілетін қызметті алушының құжаттар топтамасын қарастырады, көрсетілетін қызметті берушінің жауапты орындаушысын айқындайды – 2 (екі) сағат (түскен күні).</w:t>
      </w:r>
    </w:p>
    <w:bookmarkEnd w:id="59"/>
    <w:bookmarkStart w:name="z62" w:id="60"/>
    <w:p>
      <w:pPr>
        <w:spacing w:after="0"/>
        <w:ind w:left="0"/>
        <w:jc w:val="both"/>
      </w:pPr>
      <w:r>
        <w:rPr>
          <w:rFonts w:ascii="Times New Roman"/>
          <w:b w:val="false"/>
          <w:i w:val="false"/>
          <w:color w:val="000000"/>
          <w:sz w:val="28"/>
        </w:rPr>
        <w:t>
      3) көрсетілетін қызметті берушінің жауапты орындаушысының жылжымайтын мүлік объектісінің мекенжайын жою немесе беру кезінде мемлекеттік көрсетілетін қызметті өңдеуі – 4 (төрт) жұмыс күні;</w:t>
      </w:r>
    </w:p>
    <w:bookmarkEnd w:id="60"/>
    <w:bookmarkStart w:name="z63" w:id="61"/>
    <w:p>
      <w:pPr>
        <w:spacing w:after="0"/>
        <w:ind w:left="0"/>
        <w:jc w:val="both"/>
      </w:pPr>
      <w:r>
        <w:rPr>
          <w:rFonts w:ascii="Times New Roman"/>
          <w:b w:val="false"/>
          <w:i w:val="false"/>
          <w:color w:val="000000"/>
          <w:sz w:val="28"/>
        </w:rPr>
        <w:t>
      4) көрсетілетін қызметті берушінің жауапты орындаушысының мемлекеттік қызмет көрсетудің нәтижесін қалыптастыруы (анықтама немесе мемлекеттік қызметті көрсетуден бас тарту туралы дәлелді жауап) және көрсетілетін қызметті берушінің басшысына танысу үшін мемлекеттік көрсетілетін қызмет нәтижесінің жобасын ұсынуы – 2 (екі) сағат (алтыншы жұмыс күні).</w:t>
      </w:r>
    </w:p>
    <w:bookmarkEnd w:id="61"/>
    <w:p>
      <w:pPr>
        <w:spacing w:after="0"/>
        <w:ind w:left="0"/>
        <w:jc w:val="both"/>
      </w:pPr>
      <w:r>
        <w:rPr>
          <w:rFonts w:ascii="Times New Roman"/>
          <w:b w:val="false"/>
          <w:i w:val="false"/>
          <w:color w:val="000000"/>
          <w:sz w:val="28"/>
        </w:rPr>
        <w:t>
      Нәтижесі – көрсетілетін қызметті беруші басшысын мемлекеттік қызметті көрсету нәтижесімен таныстыру;</w:t>
      </w:r>
    </w:p>
    <w:bookmarkStart w:name="z64" w:id="62"/>
    <w:p>
      <w:pPr>
        <w:spacing w:after="0"/>
        <w:ind w:left="0"/>
        <w:jc w:val="both"/>
      </w:pPr>
      <w:r>
        <w:rPr>
          <w:rFonts w:ascii="Times New Roman"/>
          <w:b w:val="false"/>
          <w:i w:val="false"/>
          <w:color w:val="000000"/>
          <w:sz w:val="28"/>
        </w:rPr>
        <w:t>
      5) көрсетілетін қызметті берушінің басшысы:</w:t>
      </w:r>
    </w:p>
    <w:bookmarkEnd w:id="62"/>
    <w:p>
      <w:pPr>
        <w:spacing w:after="0"/>
        <w:ind w:left="0"/>
        <w:jc w:val="both"/>
      </w:pPr>
      <w:r>
        <w:rPr>
          <w:rFonts w:ascii="Times New Roman"/>
          <w:b w:val="false"/>
          <w:i w:val="false"/>
          <w:color w:val="000000"/>
          <w:sz w:val="28"/>
        </w:rPr>
        <w:t>
      оң шешім қабылдаған жағдайда – мемлекеттік қызметті көрсету нәтижесінің жобасына қол қою – 2 (екі) сағат (алтыншы жұмыс күні);</w:t>
      </w:r>
    </w:p>
    <w:p>
      <w:pPr>
        <w:spacing w:after="0"/>
        <w:ind w:left="0"/>
        <w:jc w:val="both"/>
      </w:pPr>
      <w:r>
        <w:rPr>
          <w:rFonts w:ascii="Times New Roman"/>
          <w:b w:val="false"/>
          <w:i w:val="false"/>
          <w:color w:val="000000"/>
          <w:sz w:val="28"/>
        </w:rPr>
        <w:t>
      бас тартқан жағдайда – мемлекеттік қызметті көрсетуден бас тарту туралы дәлелді жауап 2 – (екі) сағат (алтыншы жұмыс күні).</w:t>
      </w:r>
    </w:p>
    <w:p>
      <w:pPr>
        <w:spacing w:after="0"/>
        <w:ind w:left="0"/>
        <w:jc w:val="both"/>
      </w:pPr>
      <w:r>
        <w:rPr>
          <w:rFonts w:ascii="Times New Roman"/>
          <w:b w:val="false"/>
          <w:i w:val="false"/>
          <w:color w:val="000000"/>
          <w:sz w:val="28"/>
        </w:rPr>
        <w:t>
      Нәтижесі – мемлекеттік қызметті көрсету нәтижесінің жобасына қол қою немесе мемлекеттік қызметті көрсетуден бас тарту туралы дәлелді жауап;</w:t>
      </w:r>
    </w:p>
    <w:bookmarkStart w:name="z65" w:id="63"/>
    <w:p>
      <w:pPr>
        <w:spacing w:after="0"/>
        <w:ind w:left="0"/>
        <w:jc w:val="both"/>
      </w:pPr>
      <w:r>
        <w:rPr>
          <w:rFonts w:ascii="Times New Roman"/>
          <w:b w:val="false"/>
          <w:i w:val="false"/>
          <w:color w:val="000000"/>
          <w:sz w:val="28"/>
        </w:rPr>
        <w:t>
      6) көрсетілетін қызметті берушінің жауапты орындаушысы мемлекеттік қызметті көрсету нәтижесін тіркеу үшін көрсетілетін қызметті берушінің қызметкеріне береді – 15 (он бес) минут (алтыншы жұмыс күні);</w:t>
      </w:r>
    </w:p>
    <w:bookmarkEnd w:id="63"/>
    <w:bookmarkStart w:name="z66" w:id="64"/>
    <w:p>
      <w:pPr>
        <w:spacing w:after="0"/>
        <w:ind w:left="0"/>
        <w:jc w:val="both"/>
      </w:pPr>
      <w:r>
        <w:rPr>
          <w:rFonts w:ascii="Times New Roman"/>
          <w:b w:val="false"/>
          <w:i w:val="false"/>
          <w:color w:val="000000"/>
          <w:sz w:val="28"/>
        </w:rPr>
        <w:t>
      7) көрсетілетін қызметті берушінің қызметкері тіркеуді жүзеге асырады, мемлекеттік қызметті көрсету нәтижесін курьерлік немесе басқа да осыған уәкілетті байланыс арқылы Мемлекеттік корпорацияға жолдайды – 2 (екі) сағат (алтыншы жұмыс күні).</w:t>
      </w:r>
    </w:p>
    <w:bookmarkEnd w:id="64"/>
    <w:p>
      <w:pPr>
        <w:spacing w:after="0"/>
        <w:ind w:left="0"/>
        <w:jc w:val="both"/>
      </w:pPr>
      <w:r>
        <w:rPr>
          <w:rFonts w:ascii="Times New Roman"/>
          <w:b w:val="false"/>
          <w:i w:val="false"/>
          <w:color w:val="000000"/>
          <w:sz w:val="28"/>
        </w:rPr>
        <w:t>
      Нәтижесі – көрсетілетін қызметті алушыға мемлекеттік қызметті көрсетудің дайын нәтижесін беру немесе Мемлекеттік корпорация арқылы мемлекеттік қызметті көрсетуден бас тарту туралы дәлелді жауап.</w:t>
      </w:r>
    </w:p>
    <w:p>
      <w:pPr>
        <w:spacing w:after="0"/>
        <w:ind w:left="0"/>
        <w:jc w:val="both"/>
      </w:pPr>
      <w:r>
        <w:rPr>
          <w:rFonts w:ascii="Times New Roman"/>
          <w:b w:val="false"/>
          <w:i w:val="false"/>
          <w:color w:val="000000"/>
          <w:sz w:val="28"/>
        </w:rPr>
        <w:t xml:space="preserve">
      Әрбір рәсімнің (әрекеттің) ұзақтығын көрсете отырып, көрсетілетін қызметті берушінің құрылымдық бөлімшелері (қызметкерлері) арасындағы рәсімдер (іс-қимылдар) реттілігінің сипаттамасы осы Регламентке </w:t>
      </w:r>
      <w:r>
        <w:rPr>
          <w:rFonts w:ascii="Times New Roman"/>
          <w:b w:val="false"/>
          <w:i w:val="false"/>
          <w:color w:val="000000"/>
          <w:sz w:val="28"/>
        </w:rPr>
        <w:t>4–қосымшаға</w:t>
      </w:r>
      <w:r>
        <w:rPr>
          <w:rFonts w:ascii="Times New Roman"/>
          <w:b w:val="false"/>
          <w:i w:val="false"/>
          <w:color w:val="000000"/>
          <w:sz w:val="28"/>
        </w:rPr>
        <w:t xml:space="preserve"> (1 және 2–кестелер) сәйкес блок-сызбада көрсетілген.</w:t>
      </w:r>
    </w:p>
    <w:bookmarkStart w:name="z67" w:id="65"/>
    <w:p>
      <w:pPr>
        <w:spacing w:after="0"/>
        <w:ind w:left="0"/>
        <w:jc w:val="left"/>
      </w:pPr>
      <w:r>
        <w:rPr>
          <w:rFonts w:ascii="Times New Roman"/>
          <w:b/>
          <w:i w:val="false"/>
          <w:color w:val="000000"/>
        </w:rPr>
        <w:t xml:space="preserve"> 4. Мемлекеттік корпорациямен және (немесе) өзге де көрсетілетін</w:t>
      </w:r>
      <w:r>
        <w:br/>
      </w:r>
      <w:r>
        <w:rPr>
          <w:rFonts w:ascii="Times New Roman"/>
          <w:b/>
          <w:i w:val="false"/>
          <w:color w:val="000000"/>
        </w:rPr>
        <w:t>қызметті берушілермен өзара іс-қимыл тәртібін, сондай-ақ</w:t>
      </w:r>
      <w:r>
        <w:br/>
      </w:r>
      <w:r>
        <w:rPr>
          <w:rFonts w:ascii="Times New Roman"/>
          <w:b/>
          <w:i w:val="false"/>
          <w:color w:val="000000"/>
        </w:rPr>
        <w:t>мемлекеттік қызметті көрсету үдерісінде ақпараттық жүйелерді</w:t>
      </w:r>
      <w:r>
        <w:br/>
      </w:r>
      <w:r>
        <w:rPr>
          <w:rFonts w:ascii="Times New Roman"/>
          <w:b/>
          <w:i w:val="false"/>
          <w:color w:val="000000"/>
        </w:rPr>
        <w:t>пайдалану тәртібін сипаттау</w:t>
      </w:r>
    </w:p>
    <w:bookmarkEnd w:id="65"/>
    <w:bookmarkStart w:name="z68" w:id="66"/>
    <w:p>
      <w:pPr>
        <w:spacing w:after="0"/>
        <w:ind w:left="0"/>
        <w:jc w:val="both"/>
      </w:pPr>
      <w:r>
        <w:rPr>
          <w:rFonts w:ascii="Times New Roman"/>
          <w:b w:val="false"/>
          <w:i w:val="false"/>
          <w:color w:val="000000"/>
          <w:sz w:val="28"/>
        </w:rPr>
        <w:t xml:space="preserve">
      1. Көрсетілетін қызметті алушының (немесе оның сенімхат бойынша өкілінің) мемлекеттік қызмет көрсету бойынша Мемлекеттік корпорацияға берген өтініші бойынша рәсімнің (әрекеттің) басталуына негіздеме Мемлекеттік корпорация қызметкерінің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көрсетілетін қызметті алушыдан құжаттар топтамасын қабылдауы болып табылады.</w:t>
      </w:r>
    </w:p>
    <w:bookmarkEnd w:id="66"/>
    <w:bookmarkStart w:name="z69" w:id="67"/>
    <w:p>
      <w:pPr>
        <w:spacing w:after="0"/>
        <w:ind w:left="0"/>
        <w:jc w:val="both"/>
      </w:pPr>
      <w:r>
        <w:rPr>
          <w:rFonts w:ascii="Times New Roman"/>
          <w:b w:val="false"/>
          <w:i w:val="false"/>
          <w:color w:val="000000"/>
          <w:sz w:val="28"/>
        </w:rPr>
        <w:t>
      2. Мемлекеттік қызметті көрсету, оның орындалу ұзақтығы үдерісінің құрамына кіретін әрбір рәсімнің (әрекеттің) мазмұны:</w:t>
      </w:r>
    </w:p>
    <w:bookmarkEnd w:id="67"/>
    <w:bookmarkStart w:name="z70" w:id="68"/>
    <w:p>
      <w:pPr>
        <w:spacing w:after="0"/>
        <w:ind w:left="0"/>
        <w:jc w:val="both"/>
      </w:pPr>
      <w:r>
        <w:rPr>
          <w:rFonts w:ascii="Times New Roman"/>
          <w:b w:val="false"/>
          <w:i w:val="false"/>
          <w:color w:val="000000"/>
          <w:sz w:val="28"/>
        </w:rPr>
        <w:t>
      1) Мемлекеттік корпорация қызметкері көрсетілетін қызметті алушы ұсынған өтініштің дұрыс толтырылуын және құжаттар топтамасының толықтығын тексереді – 5 (бес) минут;</w:t>
      </w:r>
    </w:p>
    <w:bookmarkEnd w:id="68"/>
    <w:p>
      <w:pPr>
        <w:spacing w:after="0"/>
        <w:ind w:left="0"/>
        <w:jc w:val="both"/>
      </w:pPr>
      <w:r>
        <w:rPr>
          <w:rFonts w:ascii="Times New Roman"/>
          <w:b w:val="false"/>
          <w:i w:val="false"/>
          <w:color w:val="000000"/>
          <w:sz w:val="28"/>
        </w:rPr>
        <w:t xml:space="preserve">
      көрсетілетін қызметті алушы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 тізіміне сәйкес құжаттар топтамасын толық ұсынбаған жағдайда, Мемлекеттік корпорация қызметкері құжаттарды қабылдаудан бас тартады және Стандарттың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қолхат береді;</w:t>
      </w:r>
    </w:p>
    <w:bookmarkStart w:name="z71" w:id="69"/>
    <w:p>
      <w:pPr>
        <w:spacing w:after="0"/>
        <w:ind w:left="0"/>
        <w:jc w:val="both"/>
      </w:pPr>
      <w:r>
        <w:rPr>
          <w:rFonts w:ascii="Times New Roman"/>
          <w:b w:val="false"/>
          <w:i w:val="false"/>
          <w:color w:val="000000"/>
          <w:sz w:val="28"/>
        </w:rPr>
        <w:t>
      2) егер Қазақстан Республикасының заңдарында өзгеше көзделмесе, Мемлекеттік корпорация қызметкері көрсетілетін қызметті алушының ақпараттық жүйелерде қамтылған, заңмен қорғалатын құпия мәліметтерді пайдалануға жазбаша келісімін алады – 5 (бес) минут;</w:t>
      </w:r>
    </w:p>
    <w:bookmarkEnd w:id="69"/>
    <w:bookmarkStart w:name="z72" w:id="70"/>
    <w:p>
      <w:pPr>
        <w:spacing w:after="0"/>
        <w:ind w:left="0"/>
        <w:jc w:val="both"/>
      </w:pPr>
      <w:r>
        <w:rPr>
          <w:rFonts w:ascii="Times New Roman"/>
          <w:b w:val="false"/>
          <w:i w:val="false"/>
          <w:color w:val="000000"/>
          <w:sz w:val="28"/>
        </w:rPr>
        <w:t>
      3) Мемлекеттік корпорация қызметкері түпнұсқалардың түпнұсқалылығын шығарылған құжаттардың электрондық көшірмелерімен салыстырып тексереді, содан кейін құжаттардың түпнұсқаларын көрсетілетін қызметті алушыға қайтарады, көрсетілетін қызметті алушыға тиісті құжаттарды қабылдау туралы қолхат береді – 5 (бес) минут.</w:t>
      </w:r>
    </w:p>
    <w:bookmarkEnd w:id="70"/>
    <w:p>
      <w:pPr>
        <w:spacing w:after="0"/>
        <w:ind w:left="0"/>
        <w:jc w:val="both"/>
      </w:pPr>
      <w:r>
        <w:rPr>
          <w:rFonts w:ascii="Times New Roman"/>
          <w:b w:val="false"/>
          <w:i w:val="false"/>
          <w:color w:val="000000"/>
          <w:sz w:val="28"/>
        </w:rPr>
        <w:t>
      Жеке басын куәландыратын құжаттар туралы, заңды тұлғаны мемлекеттік тіркеу (қайта тіркеу) туралы, жеке кәсіпкер ретінде тіркеу туралы мәліметтерді, жылжымайтын мүлікке меншік құқығын растайтын құжатты, жылжымайтын мүлік объектісін бұзу актісін көрсетілетін қызметті беруші мен Мемлекеттік корпорация қызметкері ЭҮШ арқылы тиісті мемлекеттік ақпараттық жүйелерден алады;</w:t>
      </w:r>
    </w:p>
    <w:bookmarkStart w:name="z73" w:id="71"/>
    <w:p>
      <w:pPr>
        <w:spacing w:after="0"/>
        <w:ind w:left="0"/>
        <w:jc w:val="both"/>
      </w:pPr>
      <w:r>
        <w:rPr>
          <w:rFonts w:ascii="Times New Roman"/>
          <w:b w:val="false"/>
          <w:i w:val="false"/>
          <w:color w:val="000000"/>
          <w:sz w:val="28"/>
        </w:rPr>
        <w:t>
      4) Мемлекеттік корпорацияға қызметкері құжаттар топтамасын дайындайды және оны көрсетілетін қызметті алушыға курьерлік немесе өзге де осыған уәкілетті байланыс арқылы жібереді – 1 (бір) жұмыс күні;</w:t>
      </w:r>
    </w:p>
    <w:bookmarkEnd w:id="71"/>
    <w:bookmarkStart w:name="z74" w:id="72"/>
    <w:p>
      <w:pPr>
        <w:spacing w:after="0"/>
        <w:ind w:left="0"/>
        <w:jc w:val="both"/>
      </w:pPr>
      <w:r>
        <w:rPr>
          <w:rFonts w:ascii="Times New Roman"/>
          <w:b w:val="false"/>
          <w:i w:val="false"/>
          <w:color w:val="000000"/>
          <w:sz w:val="28"/>
        </w:rPr>
        <w:t>
      5) Мемлекеттік корпорация қызметкері тиісті құжаттарды қабылдау туралы қолхатта көрсетілген мерзімде көрсетілетін қызметті алушыға мемлекеттік қызметті көрсету нәтижесін береді – 15 (он бес) минут.</w:t>
      </w:r>
    </w:p>
    <w:bookmarkEnd w:id="72"/>
    <w:p>
      <w:pPr>
        <w:spacing w:after="0"/>
        <w:ind w:left="0"/>
        <w:jc w:val="both"/>
      </w:pPr>
      <w:r>
        <w:rPr>
          <w:rFonts w:ascii="Times New Roman"/>
          <w:b w:val="false"/>
          <w:i w:val="false"/>
          <w:color w:val="000000"/>
          <w:sz w:val="28"/>
        </w:rPr>
        <w:t>
      Мемлекеттік корпорацияға құжаттар топтамасын тапсыру күні мемлекеттік қызмет көрсету мерзіміне кірмейді.</w:t>
      </w:r>
    </w:p>
    <w:p>
      <w:pPr>
        <w:spacing w:after="0"/>
        <w:ind w:left="0"/>
        <w:jc w:val="both"/>
      </w:pPr>
      <w:r>
        <w:rPr>
          <w:rFonts w:ascii="Times New Roman"/>
          <w:b w:val="false"/>
          <w:i w:val="false"/>
          <w:color w:val="000000"/>
          <w:sz w:val="28"/>
        </w:rPr>
        <w:t>
      Мемлекеттік корпорацияда дайын құжаттарды беру жеке басын куәландыратын құжатты ұсынған жағдайда тиісті құжатты қабылдау туралы қолхат негізінде (немесе уәкілетті өкіл: өкілеттігін растайтын құжат бойынша заңды тұлға; жеке тұлға – нотариуспен расталған сенімхат бойынша) жүзеге асырылады.</w:t>
      </w:r>
    </w:p>
    <w:p>
      <w:pPr>
        <w:spacing w:after="0"/>
        <w:ind w:left="0"/>
        <w:jc w:val="both"/>
      </w:pPr>
      <w:r>
        <w:rPr>
          <w:rFonts w:ascii="Times New Roman"/>
          <w:b w:val="false"/>
          <w:i w:val="false"/>
          <w:color w:val="000000"/>
          <w:sz w:val="28"/>
        </w:rPr>
        <w:t xml:space="preserve">
      Мемлекеттік корпорация арқылы мемлекеттік қызметті көрсетуге жұмылдырылған ақпараттық жүйелердің функционалдық өзара іс-қимыл диаграммасы осы Регламентке </w:t>
      </w:r>
      <w:r>
        <w:rPr>
          <w:rFonts w:ascii="Times New Roman"/>
          <w:b w:val="false"/>
          <w:i w:val="false"/>
          <w:color w:val="000000"/>
          <w:sz w:val="28"/>
        </w:rPr>
        <w:t>3-қосымшада</w:t>
      </w:r>
      <w:r>
        <w:rPr>
          <w:rFonts w:ascii="Times New Roman"/>
          <w:b w:val="false"/>
          <w:i w:val="false"/>
          <w:color w:val="000000"/>
          <w:sz w:val="28"/>
        </w:rPr>
        <w:t xml:space="preserve"> ұсынылған.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аумағында</w:t>
            </w:r>
            <w:r>
              <w:br/>
            </w:r>
            <w:r>
              <w:rPr>
                <w:rFonts w:ascii="Times New Roman"/>
                <w:b w:val="false"/>
                <w:i w:val="false"/>
                <w:color w:val="000000"/>
                <w:sz w:val="20"/>
              </w:rPr>
              <w:t>жылжымайтын мүлік объектілерінің</w:t>
            </w:r>
            <w:r>
              <w:br/>
            </w:r>
            <w:r>
              <w:rPr>
                <w:rFonts w:ascii="Times New Roman"/>
                <w:b w:val="false"/>
                <w:i w:val="false"/>
                <w:color w:val="000000"/>
                <w:sz w:val="20"/>
              </w:rPr>
              <w:t>мекенжайын айқындау бойынша анықтама</w:t>
            </w:r>
            <w:r>
              <w:br/>
            </w:r>
            <w:r>
              <w:rPr>
                <w:rFonts w:ascii="Times New Roman"/>
                <w:b w:val="false"/>
                <w:i w:val="false"/>
                <w:color w:val="000000"/>
                <w:sz w:val="20"/>
              </w:rPr>
              <w:t>беру" мемлекеттік көрсетілетін қызмет</w:t>
            </w:r>
            <w:r>
              <w:br/>
            </w:r>
            <w:r>
              <w:rPr>
                <w:rFonts w:ascii="Times New Roman"/>
                <w:b w:val="false"/>
                <w:i w:val="false"/>
                <w:color w:val="000000"/>
                <w:sz w:val="20"/>
              </w:rPr>
              <w:t>регламентіне 1-қосымша</w:t>
            </w:r>
          </w:p>
        </w:tc>
      </w:tr>
    </w:tbl>
    <w:bookmarkStart w:name="z76" w:id="73"/>
    <w:p>
      <w:pPr>
        <w:spacing w:after="0"/>
        <w:ind w:left="0"/>
        <w:jc w:val="left"/>
      </w:pPr>
      <w:r>
        <w:rPr>
          <w:rFonts w:ascii="Times New Roman"/>
          <w:b/>
          <w:i w:val="false"/>
          <w:color w:val="000000"/>
        </w:rPr>
        <w:t xml:space="preserve"> Портал арқылы мемлекеттік қызметті көрсетуге жұмылдырылған</w:t>
      </w:r>
      <w:r>
        <w:br/>
      </w:r>
      <w:r>
        <w:rPr>
          <w:rFonts w:ascii="Times New Roman"/>
          <w:b/>
          <w:i w:val="false"/>
          <w:color w:val="000000"/>
        </w:rPr>
        <w:t>ақпараттық жүйелердің функционалдық өзара іс-қимыл диаграммасы</w:t>
      </w:r>
    </w:p>
    <w:bookmarkEnd w:id="73"/>
    <w:p>
      <w:pPr>
        <w:spacing w:after="0"/>
        <w:ind w:left="0"/>
        <w:jc w:val="left"/>
      </w:pPr>
      <w:r>
        <w:br/>
      </w:r>
    </w:p>
    <w:p>
      <w:pPr>
        <w:spacing w:after="0"/>
        <w:ind w:left="0"/>
        <w:jc w:val="both"/>
      </w:pPr>
      <w:r>
        <w:drawing>
          <wp:inline distT="0" distB="0" distL="0" distR="0">
            <wp:extent cx="7810500" cy="325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325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аумағында</w:t>
            </w:r>
            <w:r>
              <w:br/>
            </w:r>
            <w:r>
              <w:rPr>
                <w:rFonts w:ascii="Times New Roman"/>
                <w:b w:val="false"/>
                <w:i w:val="false"/>
                <w:color w:val="000000"/>
                <w:sz w:val="20"/>
              </w:rPr>
              <w:t>жылжымайтын мүлік объектілерінің</w:t>
            </w:r>
            <w:r>
              <w:br/>
            </w:r>
            <w:r>
              <w:rPr>
                <w:rFonts w:ascii="Times New Roman"/>
                <w:b w:val="false"/>
                <w:i w:val="false"/>
                <w:color w:val="000000"/>
                <w:sz w:val="20"/>
              </w:rPr>
              <w:t>мекенжайын айқындау бойынша анықтама</w:t>
            </w:r>
            <w:r>
              <w:br/>
            </w:r>
            <w:r>
              <w:rPr>
                <w:rFonts w:ascii="Times New Roman"/>
                <w:b w:val="false"/>
                <w:i w:val="false"/>
                <w:color w:val="000000"/>
                <w:sz w:val="20"/>
              </w:rPr>
              <w:t>беру" мемлекеттік көрсетілетін қызмет</w:t>
            </w:r>
            <w:r>
              <w:br/>
            </w:r>
            <w:r>
              <w:rPr>
                <w:rFonts w:ascii="Times New Roman"/>
                <w:b w:val="false"/>
                <w:i w:val="false"/>
                <w:color w:val="000000"/>
                <w:sz w:val="20"/>
              </w:rPr>
              <w:t>регламентіне 2-қосымша</w:t>
            </w:r>
          </w:p>
        </w:tc>
      </w:tr>
    </w:tbl>
    <w:bookmarkStart w:name="z78" w:id="74"/>
    <w:p>
      <w:pPr>
        <w:spacing w:after="0"/>
        <w:ind w:left="0"/>
        <w:jc w:val="left"/>
      </w:pPr>
      <w:r>
        <w:rPr>
          <w:rFonts w:ascii="Times New Roman"/>
          <w:b/>
          <w:i w:val="false"/>
          <w:color w:val="000000"/>
        </w:rPr>
        <w:t xml:space="preserve"> 1-кесте. Көрсетілетін қызметті берушінің мемлекеттік</w:t>
      </w:r>
      <w:r>
        <w:br/>
      </w:r>
      <w:r>
        <w:rPr>
          <w:rFonts w:ascii="Times New Roman"/>
          <w:b/>
          <w:i w:val="false"/>
          <w:color w:val="000000"/>
        </w:rPr>
        <w:t>қызметті көрсету бизнес-үдерістерінің анықтамасы</w:t>
      </w:r>
    </w:p>
    <w:bookmarkEnd w:id="74"/>
    <w:p>
      <w:pPr>
        <w:spacing w:after="0"/>
        <w:ind w:left="0"/>
        <w:jc w:val="left"/>
      </w:pPr>
      <w:r>
        <w:br/>
      </w:r>
    </w:p>
    <w:p>
      <w:pPr>
        <w:spacing w:after="0"/>
        <w:ind w:left="0"/>
        <w:jc w:val="both"/>
      </w:pPr>
      <w:r>
        <w:drawing>
          <wp:inline distT="0" distB="0" distL="0" distR="0">
            <wp:extent cx="7810500" cy="342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342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9" w:id="75"/>
    <w:p>
      <w:pPr>
        <w:spacing w:after="0"/>
        <w:ind w:left="0"/>
        <w:jc w:val="left"/>
      </w:pPr>
      <w:r>
        <w:rPr>
          <w:rFonts w:ascii="Times New Roman"/>
          <w:b/>
          <w:i w:val="false"/>
          <w:color w:val="000000"/>
        </w:rPr>
        <w:t xml:space="preserve"> 2-кесте. Мемлекеттік қызметті берушінің мемлекеттік</w:t>
      </w:r>
      <w:r>
        <w:br/>
      </w:r>
      <w:r>
        <w:rPr>
          <w:rFonts w:ascii="Times New Roman"/>
          <w:b/>
          <w:i w:val="false"/>
          <w:color w:val="000000"/>
        </w:rPr>
        <w:t>қызметті көрсету бизнес-үдерісінің анықтамалығы</w:t>
      </w:r>
    </w:p>
    <w:bookmarkEnd w:id="75"/>
    <w:p>
      <w:pPr>
        <w:spacing w:after="0"/>
        <w:ind w:left="0"/>
        <w:jc w:val="left"/>
      </w:pPr>
      <w:r>
        <w:br/>
      </w:r>
    </w:p>
    <w:p>
      <w:pPr>
        <w:spacing w:after="0"/>
        <w:ind w:left="0"/>
        <w:jc w:val="both"/>
      </w:pPr>
      <w:r>
        <w:drawing>
          <wp:inline distT="0" distB="0" distL="0" distR="0">
            <wp:extent cx="7810500" cy="339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339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0" w:id="76"/>
    <w:p>
      <w:pPr>
        <w:spacing w:after="0"/>
        <w:ind w:left="0"/>
        <w:jc w:val="left"/>
      </w:pPr>
      <w:r>
        <w:rPr>
          <w:rFonts w:ascii="Times New Roman"/>
          <w:b/>
          <w:i w:val="false"/>
          <w:color w:val="000000"/>
        </w:rPr>
        <w:t xml:space="preserve"> 3-кесте. Мемлекеттік корпорация арқылы мемлекеттік</w:t>
      </w:r>
      <w:r>
        <w:br/>
      </w:r>
      <w:r>
        <w:rPr>
          <w:rFonts w:ascii="Times New Roman"/>
          <w:b/>
          <w:i w:val="false"/>
          <w:color w:val="000000"/>
        </w:rPr>
        <w:t>қызметті көрсету бизнес-үдерістерінің анықтамалығы</w:t>
      </w:r>
    </w:p>
    <w:bookmarkEnd w:id="76"/>
    <w:p>
      <w:pPr>
        <w:spacing w:after="0"/>
        <w:ind w:left="0"/>
        <w:jc w:val="left"/>
      </w:pPr>
      <w:r>
        <w:br/>
      </w:r>
    </w:p>
    <w:p>
      <w:pPr>
        <w:spacing w:after="0"/>
        <w:ind w:left="0"/>
        <w:jc w:val="both"/>
      </w:pPr>
      <w:r>
        <w:drawing>
          <wp:inline distT="0" distB="0" distL="0" distR="0">
            <wp:extent cx="7810500" cy="474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474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1" w:id="77"/>
    <w:p>
      <w:pPr>
        <w:spacing w:after="0"/>
        <w:ind w:left="0"/>
        <w:jc w:val="left"/>
      </w:pPr>
      <w:r>
        <w:rPr>
          <w:rFonts w:ascii="Times New Roman"/>
          <w:b/>
          <w:i w:val="false"/>
          <w:color w:val="000000"/>
        </w:rPr>
        <w:t xml:space="preserve"> 4-кесте. Мемлекеттік қызметті портал арқылы</w:t>
      </w:r>
      <w:r>
        <w:br/>
      </w:r>
      <w:r>
        <w:rPr>
          <w:rFonts w:ascii="Times New Roman"/>
          <w:b/>
          <w:i w:val="false"/>
          <w:color w:val="000000"/>
        </w:rPr>
        <w:t>көрсету бизнес-үдерістерінің анықтамалығы</w:t>
      </w:r>
    </w:p>
    <w:bookmarkEnd w:id="77"/>
    <w:p>
      <w:pPr>
        <w:spacing w:after="0"/>
        <w:ind w:left="0"/>
        <w:jc w:val="left"/>
      </w:pPr>
      <w:r>
        <w:br/>
      </w:r>
    </w:p>
    <w:p>
      <w:pPr>
        <w:spacing w:after="0"/>
        <w:ind w:left="0"/>
        <w:jc w:val="both"/>
      </w:pPr>
      <w:r>
        <w:drawing>
          <wp:inline distT="0" distB="0" distL="0" distR="0">
            <wp:extent cx="7810500" cy="447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447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аумағында</w:t>
            </w:r>
            <w:r>
              <w:br/>
            </w:r>
            <w:r>
              <w:rPr>
                <w:rFonts w:ascii="Times New Roman"/>
                <w:b w:val="false"/>
                <w:i w:val="false"/>
                <w:color w:val="000000"/>
                <w:sz w:val="20"/>
              </w:rPr>
              <w:t>жылжымайтын мүлік объектілерінің</w:t>
            </w:r>
            <w:r>
              <w:br/>
            </w:r>
            <w:r>
              <w:rPr>
                <w:rFonts w:ascii="Times New Roman"/>
                <w:b w:val="false"/>
                <w:i w:val="false"/>
                <w:color w:val="000000"/>
                <w:sz w:val="20"/>
              </w:rPr>
              <w:t>мекенжайын айқындау бойынша анықтама</w:t>
            </w:r>
            <w:r>
              <w:br/>
            </w:r>
            <w:r>
              <w:rPr>
                <w:rFonts w:ascii="Times New Roman"/>
                <w:b w:val="false"/>
                <w:i w:val="false"/>
                <w:color w:val="000000"/>
                <w:sz w:val="20"/>
              </w:rPr>
              <w:t>беру" мемлекеттік көрсетілетін қызмет</w:t>
            </w:r>
            <w:r>
              <w:br/>
            </w:r>
            <w:r>
              <w:rPr>
                <w:rFonts w:ascii="Times New Roman"/>
                <w:b w:val="false"/>
                <w:i w:val="false"/>
                <w:color w:val="000000"/>
                <w:sz w:val="20"/>
              </w:rPr>
              <w:t>регламентіне 3-қосымша</w:t>
            </w:r>
          </w:p>
        </w:tc>
      </w:tr>
    </w:tbl>
    <w:bookmarkStart w:name="z83" w:id="78"/>
    <w:p>
      <w:pPr>
        <w:spacing w:after="0"/>
        <w:ind w:left="0"/>
        <w:jc w:val="left"/>
      </w:pPr>
      <w:r>
        <w:rPr>
          <w:rFonts w:ascii="Times New Roman"/>
          <w:b/>
          <w:i w:val="false"/>
          <w:color w:val="000000"/>
        </w:rPr>
        <w:t xml:space="preserve"> Мемлекеттік корпорация арқылы мемлекеттік қызметті көрсетуге</w:t>
      </w:r>
      <w:r>
        <w:br/>
      </w:r>
      <w:r>
        <w:rPr>
          <w:rFonts w:ascii="Times New Roman"/>
          <w:b/>
          <w:i w:val="false"/>
          <w:color w:val="000000"/>
        </w:rPr>
        <w:t>жұмылдырылған ақпараттық жүйелердің функционалдық өзара</w:t>
      </w:r>
      <w:r>
        <w:br/>
      </w:r>
      <w:r>
        <w:rPr>
          <w:rFonts w:ascii="Times New Roman"/>
          <w:b/>
          <w:i w:val="false"/>
          <w:color w:val="000000"/>
        </w:rPr>
        <w:t>әрекет ету диаграммасы</w:t>
      </w:r>
    </w:p>
    <w:bookmarkEnd w:id="78"/>
    <w:p>
      <w:pPr>
        <w:spacing w:after="0"/>
        <w:ind w:left="0"/>
        <w:jc w:val="left"/>
      </w:pPr>
      <w:r>
        <w:br/>
      </w:r>
    </w:p>
    <w:p>
      <w:pPr>
        <w:spacing w:after="0"/>
        <w:ind w:left="0"/>
        <w:jc w:val="both"/>
      </w:pPr>
      <w:r>
        <w:drawing>
          <wp:inline distT="0" distB="0" distL="0" distR="0">
            <wp:extent cx="7810500" cy="290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290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4" w:id="79"/>
    <w:p>
      <w:pPr>
        <w:spacing w:after="0"/>
        <w:ind w:left="0"/>
        <w:jc w:val="both"/>
      </w:pPr>
      <w:r>
        <w:rPr>
          <w:rFonts w:ascii="Times New Roman"/>
          <w:b w:val="false"/>
          <w:i w:val="false"/>
          <w:color w:val="000000"/>
          <w:sz w:val="28"/>
        </w:rPr>
        <w:t>
      Шартты белгілер:</w:t>
      </w:r>
    </w:p>
    <w:bookmarkEnd w:id="7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943600" cy="486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5943600" cy="486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Республикасының аумағында</w:t>
            </w:r>
            <w:r>
              <w:br/>
            </w:r>
            <w:r>
              <w:rPr>
                <w:rFonts w:ascii="Times New Roman"/>
                <w:b w:val="false"/>
                <w:i w:val="false"/>
                <w:color w:val="000000"/>
                <w:sz w:val="20"/>
              </w:rPr>
              <w:t>жылжымайтын мүлік объектілерінің</w:t>
            </w:r>
            <w:r>
              <w:br/>
            </w:r>
            <w:r>
              <w:rPr>
                <w:rFonts w:ascii="Times New Roman"/>
                <w:b w:val="false"/>
                <w:i w:val="false"/>
                <w:color w:val="000000"/>
                <w:sz w:val="20"/>
              </w:rPr>
              <w:t>мекенжайын айқындау бойынша анықтама</w:t>
            </w:r>
            <w:r>
              <w:br/>
            </w:r>
            <w:r>
              <w:rPr>
                <w:rFonts w:ascii="Times New Roman"/>
                <w:b w:val="false"/>
                <w:i w:val="false"/>
                <w:color w:val="000000"/>
                <w:sz w:val="20"/>
              </w:rPr>
              <w:t>беру" мемлекеттік көрсетілетін қызмет</w:t>
            </w:r>
            <w:r>
              <w:br/>
            </w:r>
            <w:r>
              <w:rPr>
                <w:rFonts w:ascii="Times New Roman"/>
                <w:b w:val="false"/>
                <w:i w:val="false"/>
                <w:color w:val="000000"/>
                <w:sz w:val="20"/>
              </w:rPr>
              <w:t>регламентіне 4-қосымша</w:t>
            </w:r>
          </w:p>
        </w:tc>
      </w:tr>
    </w:tbl>
    <w:bookmarkStart w:name="z86" w:id="80"/>
    <w:p>
      <w:pPr>
        <w:spacing w:after="0"/>
        <w:ind w:left="0"/>
        <w:jc w:val="left"/>
      </w:pPr>
      <w:r>
        <w:rPr>
          <w:rFonts w:ascii="Times New Roman"/>
          <w:b/>
          <w:i w:val="false"/>
          <w:color w:val="000000"/>
        </w:rPr>
        <w:t xml:space="preserve"> 1-кесте. Мемлекеттік қызметті көрсету кезінде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өзара әрекет ету блок-сызбасы</w:t>
      </w:r>
    </w:p>
    <w:bookmarkEnd w:id="80"/>
    <w:p>
      <w:pPr>
        <w:spacing w:after="0"/>
        <w:ind w:left="0"/>
        <w:jc w:val="left"/>
      </w:pPr>
      <w:r>
        <w:br/>
      </w:r>
    </w:p>
    <w:p>
      <w:pPr>
        <w:spacing w:after="0"/>
        <w:ind w:left="0"/>
        <w:jc w:val="both"/>
      </w:pPr>
      <w:r>
        <w:drawing>
          <wp:inline distT="0" distB="0" distL="0" distR="0">
            <wp:extent cx="7810500" cy="317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317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7" w:id="81"/>
    <w:p>
      <w:pPr>
        <w:spacing w:after="0"/>
        <w:ind w:left="0"/>
        <w:jc w:val="left"/>
      </w:pPr>
      <w:r>
        <w:rPr>
          <w:rFonts w:ascii="Times New Roman"/>
          <w:b/>
          <w:i w:val="false"/>
          <w:color w:val="000000"/>
        </w:rPr>
        <w:t xml:space="preserve"> 2-кесте. Мемлекеттік қызметті көрсету кезінде 7 (жеті) жұмыс</w:t>
      </w:r>
      <w:r>
        <w:br/>
      </w:r>
      <w:r>
        <w:rPr>
          <w:rFonts w:ascii="Times New Roman"/>
          <w:b/>
          <w:i w:val="false"/>
          <w:color w:val="000000"/>
        </w:rPr>
        <w:t>күні орындау мерзімімен көрсетілетін қызметті берушінің</w:t>
      </w:r>
      <w:r>
        <w:br/>
      </w:r>
      <w:r>
        <w:rPr>
          <w:rFonts w:ascii="Times New Roman"/>
          <w:b/>
          <w:i w:val="false"/>
          <w:color w:val="000000"/>
        </w:rPr>
        <w:t>құрылымдық бөлімшелерінің (қызметкерлерінің) арасындағы</w:t>
      </w:r>
      <w:r>
        <w:br/>
      </w:r>
      <w:r>
        <w:rPr>
          <w:rFonts w:ascii="Times New Roman"/>
          <w:b/>
          <w:i w:val="false"/>
          <w:color w:val="000000"/>
        </w:rPr>
        <w:t>(жылжымайтын мүлік объектісінің мекенжайын жою немесе беру)</w:t>
      </w:r>
      <w:r>
        <w:br/>
      </w:r>
      <w:r>
        <w:rPr>
          <w:rFonts w:ascii="Times New Roman"/>
          <w:b/>
          <w:i w:val="false"/>
          <w:color w:val="000000"/>
        </w:rPr>
        <w:t>іс-қимыл реттілігін сипаттау блок-сызбасы</w:t>
      </w:r>
    </w:p>
    <w:bookmarkEnd w:id="81"/>
    <w:p>
      <w:pPr>
        <w:spacing w:after="0"/>
        <w:ind w:left="0"/>
        <w:jc w:val="left"/>
      </w:pPr>
      <w:r>
        <w:br/>
      </w:r>
    </w:p>
    <w:p>
      <w:pPr>
        <w:spacing w:after="0"/>
        <w:ind w:left="0"/>
        <w:jc w:val="both"/>
      </w:pPr>
      <w:r>
        <w:drawing>
          <wp:inline distT="0" distB="0" distL="0" distR="0">
            <wp:extent cx="7810500" cy="353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353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 әкімдігінің</w:t>
            </w:r>
            <w:r>
              <w:br/>
            </w:r>
            <w:r>
              <w:rPr>
                <w:rFonts w:ascii="Times New Roman"/>
                <w:b w:val="false"/>
                <w:i w:val="false"/>
                <w:color w:val="000000"/>
                <w:sz w:val="20"/>
              </w:rPr>
              <w:t>2015 жылғы 19 қарашадағы</w:t>
            </w:r>
            <w:r>
              <w:br/>
            </w:r>
            <w:r>
              <w:rPr>
                <w:rFonts w:ascii="Times New Roman"/>
                <w:b w:val="false"/>
                <w:i w:val="false"/>
                <w:color w:val="000000"/>
                <w:sz w:val="20"/>
              </w:rPr>
              <w:t>№ 120-2110 қаулысына</w:t>
            </w:r>
            <w:r>
              <w:br/>
            </w:r>
            <w:r>
              <w:rPr>
                <w:rFonts w:ascii="Times New Roman"/>
                <w:b w:val="false"/>
                <w:i w:val="false"/>
                <w:color w:val="000000"/>
                <w:sz w:val="20"/>
              </w:rPr>
              <w:t>2-қосымша</w:t>
            </w:r>
          </w:p>
        </w:tc>
      </w:tr>
    </w:tbl>
    <w:bookmarkStart w:name="z88" w:id="82"/>
    <w:p>
      <w:pPr>
        <w:spacing w:after="0"/>
        <w:ind w:left="0"/>
        <w:jc w:val="left"/>
      </w:pPr>
      <w:r>
        <w:rPr>
          <w:rFonts w:ascii="Times New Roman"/>
          <w:b/>
          <w:i w:val="false"/>
          <w:color w:val="000000"/>
        </w:rPr>
        <w:t xml:space="preserve"> "Сәулет-жоспарлау тапсырмасын беру"</w:t>
      </w:r>
      <w:r>
        <w:br/>
      </w:r>
      <w:r>
        <w:rPr>
          <w:rFonts w:ascii="Times New Roman"/>
          <w:b/>
          <w:i w:val="false"/>
          <w:color w:val="000000"/>
        </w:rPr>
        <w:t>мемлекеттік көрсетілетін қызмет регламенті</w:t>
      </w:r>
      <w:r>
        <w:br/>
      </w:r>
      <w:r>
        <w:rPr>
          <w:rFonts w:ascii="Times New Roman"/>
          <w:b/>
          <w:i w:val="false"/>
          <w:color w:val="000000"/>
        </w:rPr>
        <w:t>1. Жалпы ережелер</w:t>
      </w:r>
    </w:p>
    <w:bookmarkEnd w:id="82"/>
    <w:p>
      <w:pPr>
        <w:spacing w:after="0"/>
        <w:ind w:left="0"/>
        <w:jc w:val="both"/>
      </w:pPr>
      <w:r>
        <w:rPr>
          <w:rFonts w:ascii="Times New Roman"/>
          <w:b w:val="false"/>
          <w:i w:val="false"/>
          <w:color w:val="ff0000"/>
          <w:sz w:val="28"/>
        </w:rPr>
        <w:t xml:space="preserve">
      Ескерту. 2-қосымша жаңа редакцияда - Астана қаласы әкімдігінің 25.04.2016 </w:t>
      </w:r>
      <w:r>
        <w:rPr>
          <w:rFonts w:ascii="Times New Roman"/>
          <w:b w:val="false"/>
          <w:i w:val="false"/>
          <w:color w:val="ff0000"/>
          <w:sz w:val="28"/>
        </w:rPr>
        <w:t>№ 120-820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89" w:id="83"/>
    <w:p>
      <w:pPr>
        <w:spacing w:after="0"/>
        <w:ind w:left="0"/>
        <w:jc w:val="both"/>
      </w:pPr>
      <w:r>
        <w:rPr>
          <w:rFonts w:ascii="Times New Roman"/>
          <w:b w:val="false"/>
          <w:i w:val="false"/>
          <w:color w:val="000000"/>
          <w:sz w:val="28"/>
        </w:rPr>
        <w:t xml:space="preserve">
       1. "Сәулет-жоспарлау тапсырмасын беру" мемлекеттік көрсетілетін қызметті (бұдан әрі – мемлекеттік көрсетілетін қызмет) Астана қаласы әкімдігінің уәкілетті органы – "Астана қаласының Сәулет және қала құрылысы басқармасы" мемлекеттік мекемесі (бұдан әрі – көрсетілетін қызметті беруші) Қазақстан Республикасы Ұлттық экономика министрі міндетін атқарушының 2015 жылғы 27 наурыздағы № 257 </w:t>
      </w:r>
      <w:r>
        <w:rPr>
          <w:rFonts w:ascii="Times New Roman"/>
          <w:b w:val="false"/>
          <w:i w:val="false"/>
          <w:color w:val="000000"/>
          <w:sz w:val="28"/>
        </w:rPr>
        <w:t>бұйрығымен</w:t>
      </w:r>
      <w:r>
        <w:rPr>
          <w:rFonts w:ascii="Times New Roman"/>
          <w:b w:val="false"/>
          <w:i w:val="false"/>
          <w:color w:val="000000"/>
          <w:sz w:val="28"/>
        </w:rPr>
        <w:t xml:space="preserve"> бекітілген "Сәулет-жоспарлау тапсырмасын беру" мемлекеттік көрсетілетін қызмет стандартына (бұдан әрі – Стандарт) (Нормативтік құқықтық актілерді мемлекеттік тіркеу тізілімінде № 90073 болып тіркелген) сәйкес көрсетеді.</w:t>
      </w:r>
    </w:p>
    <w:bookmarkEnd w:id="83"/>
    <w:p>
      <w:pPr>
        <w:spacing w:after="0"/>
        <w:ind w:left="0"/>
        <w:jc w:val="both"/>
      </w:pPr>
      <w:r>
        <w:rPr>
          <w:rFonts w:ascii="Times New Roman"/>
          <w:b w:val="false"/>
          <w:i w:val="false"/>
          <w:color w:val="000000"/>
          <w:sz w:val="28"/>
        </w:rPr>
        <w:t>
      Құжаттарды қабылдау және мемлекеттік қызметті көрсету нәтижелерін беру:</w:t>
      </w:r>
    </w:p>
    <w:bookmarkStart w:name="z90" w:id="84"/>
    <w:p>
      <w:pPr>
        <w:spacing w:after="0"/>
        <w:ind w:left="0"/>
        <w:jc w:val="both"/>
      </w:pPr>
      <w:r>
        <w:rPr>
          <w:rFonts w:ascii="Times New Roman"/>
          <w:b w:val="false"/>
          <w:i w:val="false"/>
          <w:color w:val="000000"/>
          <w:sz w:val="28"/>
        </w:rPr>
        <w:t>
      1) көрсетілетін қызметті берушінің кеңсесі;</w:t>
      </w:r>
    </w:p>
    <w:bookmarkEnd w:id="84"/>
    <w:bookmarkStart w:name="z91" w:id="85"/>
    <w:p>
      <w:pPr>
        <w:spacing w:after="0"/>
        <w:ind w:left="0"/>
        <w:jc w:val="both"/>
      </w:pPr>
      <w:r>
        <w:rPr>
          <w:rFonts w:ascii="Times New Roman"/>
          <w:b w:val="false"/>
          <w:i w:val="false"/>
          <w:color w:val="000000"/>
          <w:sz w:val="28"/>
        </w:rPr>
        <w:t>
      2) "Азаматтарға арналған үкімет" мемлекеттік корпорациясы" коммерциялық емес акционерлік қоғамы (бұдан әрі – Мемлекеттік корпорация);</w:t>
      </w:r>
    </w:p>
    <w:bookmarkEnd w:id="85"/>
    <w:bookmarkStart w:name="z92" w:id="86"/>
    <w:p>
      <w:pPr>
        <w:spacing w:after="0"/>
        <w:ind w:left="0"/>
        <w:jc w:val="both"/>
      </w:pPr>
      <w:r>
        <w:rPr>
          <w:rFonts w:ascii="Times New Roman"/>
          <w:b w:val="false"/>
          <w:i w:val="false"/>
          <w:color w:val="000000"/>
          <w:sz w:val="28"/>
        </w:rPr>
        <w:t>
      3) "электрондық үкіметтің" www.egov.kz, www.elicense.kz веб-порталы (бұдан әрі – портал) арқылы жүзеге асырылады.</w:t>
      </w:r>
    </w:p>
    <w:bookmarkEnd w:id="86"/>
    <w:bookmarkStart w:name="z93" w:id="87"/>
    <w:p>
      <w:pPr>
        <w:spacing w:after="0"/>
        <w:ind w:left="0"/>
        <w:jc w:val="both"/>
      </w:pPr>
      <w:r>
        <w:rPr>
          <w:rFonts w:ascii="Times New Roman"/>
          <w:b w:val="false"/>
          <w:i w:val="false"/>
          <w:color w:val="000000"/>
          <w:sz w:val="28"/>
        </w:rPr>
        <w:t>
      2. Мемлекеттік қызметті көрсету нысаны: электрондық (ішінара автоматтандырылған) және (немесе) қағаз түрінде.</w:t>
      </w:r>
    </w:p>
    <w:bookmarkEnd w:id="87"/>
    <w:bookmarkStart w:name="z95" w:id="88"/>
    <w:p>
      <w:pPr>
        <w:spacing w:after="0"/>
        <w:ind w:left="0"/>
        <w:jc w:val="both"/>
      </w:pPr>
      <w:r>
        <w:rPr>
          <w:rFonts w:ascii="Times New Roman"/>
          <w:b w:val="false"/>
          <w:i w:val="false"/>
          <w:color w:val="000000"/>
          <w:sz w:val="28"/>
        </w:rPr>
        <w:t>
      3. Мемлекеттік қызметті көрсету нәтижесі:</w:t>
      </w:r>
    </w:p>
    <w:bookmarkEnd w:id="88"/>
    <w:p>
      <w:pPr>
        <w:spacing w:after="0"/>
        <w:ind w:left="0"/>
        <w:jc w:val="both"/>
      </w:pPr>
      <w:r>
        <w:rPr>
          <w:rFonts w:ascii="Times New Roman"/>
          <w:b w:val="false"/>
          <w:i w:val="false"/>
          <w:color w:val="000000"/>
          <w:sz w:val="28"/>
        </w:rPr>
        <w:t xml:space="preserve">
      Стандартқа </w:t>
      </w:r>
      <w:r>
        <w:rPr>
          <w:rFonts w:ascii="Times New Roman"/>
          <w:b w:val="false"/>
          <w:i w:val="false"/>
          <w:color w:val="000000"/>
          <w:sz w:val="28"/>
        </w:rPr>
        <w:t>1-қосымшаға</w:t>
      </w:r>
      <w:r>
        <w:rPr>
          <w:rFonts w:ascii="Times New Roman"/>
          <w:b w:val="false"/>
          <w:i w:val="false"/>
          <w:color w:val="000000"/>
          <w:sz w:val="28"/>
        </w:rPr>
        <w:t xml:space="preserve"> сәйкес және келесі бастапқы материалдарды:</w:t>
      </w:r>
    </w:p>
    <w:p>
      <w:pPr>
        <w:spacing w:after="0"/>
        <w:ind w:left="0"/>
        <w:jc w:val="both"/>
      </w:pPr>
      <w:r>
        <w:rPr>
          <w:rFonts w:ascii="Times New Roman"/>
          <w:b w:val="false"/>
          <w:i w:val="false"/>
          <w:color w:val="000000"/>
          <w:sz w:val="28"/>
        </w:rPr>
        <w:t>
      техникалық шарттарды;</w:t>
      </w:r>
    </w:p>
    <w:p>
      <w:pPr>
        <w:spacing w:after="0"/>
        <w:ind w:left="0"/>
        <w:jc w:val="both"/>
      </w:pPr>
      <w:r>
        <w:rPr>
          <w:rFonts w:ascii="Times New Roman"/>
          <w:b w:val="false"/>
          <w:i w:val="false"/>
          <w:color w:val="000000"/>
          <w:sz w:val="28"/>
        </w:rPr>
        <w:t>
      сыртқы инженерлік желілер трассаларының сызбаларын;</w:t>
      </w:r>
    </w:p>
    <w:p>
      <w:pPr>
        <w:spacing w:after="0"/>
        <w:ind w:left="0"/>
        <w:jc w:val="both"/>
      </w:pPr>
      <w:r>
        <w:rPr>
          <w:rFonts w:ascii="Times New Roman"/>
          <w:b w:val="false"/>
          <w:i w:val="false"/>
          <w:color w:val="000000"/>
          <w:sz w:val="28"/>
        </w:rPr>
        <w:t>
      егжей-тегжейлі жоспарлау жобасының көшірмесін;</w:t>
      </w:r>
    </w:p>
    <w:p>
      <w:pPr>
        <w:spacing w:after="0"/>
        <w:ind w:left="0"/>
        <w:jc w:val="both"/>
      </w:pPr>
      <w:r>
        <w:rPr>
          <w:rFonts w:ascii="Times New Roman"/>
          <w:b w:val="false"/>
          <w:i w:val="false"/>
          <w:color w:val="000000"/>
          <w:sz w:val="28"/>
        </w:rPr>
        <w:t>
      тік жоспарлау белгілерін;</w:t>
      </w:r>
    </w:p>
    <w:p>
      <w:pPr>
        <w:spacing w:after="0"/>
        <w:ind w:left="0"/>
        <w:jc w:val="both"/>
      </w:pPr>
      <w:r>
        <w:rPr>
          <w:rFonts w:ascii="Times New Roman"/>
          <w:b w:val="false"/>
          <w:i w:val="false"/>
          <w:color w:val="000000"/>
          <w:sz w:val="28"/>
        </w:rPr>
        <w:t>
      жолдар мен көшелердің көлденең қималарын қоса берумен қағаз тасығышта сәулет-жоспарлау тапсырмасы.</w:t>
      </w:r>
    </w:p>
    <w:p>
      <w:pPr>
        <w:spacing w:after="0"/>
        <w:ind w:left="0"/>
        <w:jc w:val="both"/>
      </w:pPr>
      <w:r>
        <w:rPr>
          <w:rFonts w:ascii="Times New Roman"/>
          <w:b w:val="false"/>
          <w:i w:val="false"/>
          <w:color w:val="000000"/>
          <w:sz w:val="28"/>
        </w:rPr>
        <w:t>
      Мемлекеттік қызметті көрсету нәтижесін беру нысаны: қағаз түрінде.</w:t>
      </w:r>
    </w:p>
    <w:bookmarkStart w:name="z96" w:id="89"/>
    <w:p>
      <w:pPr>
        <w:spacing w:after="0"/>
        <w:ind w:left="0"/>
        <w:jc w:val="left"/>
      </w:pPr>
      <w:r>
        <w:rPr>
          <w:rFonts w:ascii="Times New Roman"/>
          <w:b/>
          <w:i w:val="false"/>
          <w:color w:val="000000"/>
        </w:rPr>
        <w:t xml:space="preserve"> 2. Мемлекеттік қызметті көрсету үдерісінде көрсетілетін</w:t>
      </w:r>
      <w:r>
        <w:br/>
      </w:r>
      <w:r>
        <w:rPr>
          <w:rFonts w:ascii="Times New Roman"/>
          <w:b/>
          <w:i w:val="false"/>
          <w:color w:val="000000"/>
        </w:rPr>
        <w:t>қызметті берушінің құрылымдық бөлімшелерінің (қызметкерлерінің)</w:t>
      </w:r>
      <w:r>
        <w:br/>
      </w:r>
      <w:r>
        <w:rPr>
          <w:rFonts w:ascii="Times New Roman"/>
          <w:b/>
          <w:i w:val="false"/>
          <w:color w:val="000000"/>
        </w:rPr>
        <w:t>іс-қимыл тәртібін сипаттау</w:t>
      </w:r>
    </w:p>
    <w:bookmarkEnd w:id="89"/>
    <w:bookmarkStart w:name="z97" w:id="90"/>
    <w:p>
      <w:pPr>
        <w:spacing w:after="0"/>
        <w:ind w:left="0"/>
        <w:jc w:val="both"/>
      </w:pPr>
      <w:r>
        <w:rPr>
          <w:rFonts w:ascii="Times New Roman"/>
          <w:b w:val="false"/>
          <w:i w:val="false"/>
          <w:color w:val="000000"/>
          <w:sz w:val="28"/>
        </w:rPr>
        <w:t xml:space="preserve">
      1. Мемлекеттік қызметті көрсету бойынша рәсімді (іс-қимылды) бастау үшін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көрсетілетін қызметті алушының өтініші және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 топтамасын қабылдау негіз болып табылады.</w:t>
      </w:r>
    </w:p>
    <w:bookmarkEnd w:id="90"/>
    <w:bookmarkStart w:name="z98" w:id="91"/>
    <w:p>
      <w:pPr>
        <w:spacing w:after="0"/>
        <w:ind w:left="0"/>
        <w:jc w:val="both"/>
      </w:pPr>
      <w:r>
        <w:rPr>
          <w:rFonts w:ascii="Times New Roman"/>
          <w:b w:val="false"/>
          <w:i w:val="false"/>
          <w:color w:val="000000"/>
          <w:sz w:val="28"/>
        </w:rPr>
        <w:t>
      2. Мемлекеттік қызметті көрсету үдерісінің құрамына кіретін әрбір рәсімнің (іс-қимылдың) мазмұны, оның орындалу ұзақтығы:</w:t>
      </w:r>
    </w:p>
    <w:bookmarkEnd w:id="91"/>
    <w:bookmarkStart w:name="z8" w:id="92"/>
    <w:p>
      <w:pPr>
        <w:spacing w:after="0"/>
        <w:ind w:left="0"/>
        <w:jc w:val="both"/>
      </w:pPr>
      <w:r>
        <w:rPr>
          <w:rFonts w:ascii="Times New Roman"/>
          <w:b w:val="false"/>
          <w:i w:val="false"/>
          <w:color w:val="000000"/>
          <w:sz w:val="28"/>
        </w:rPr>
        <w:t>
      техникалық және (немесе) технологиялық күрделі емес объектілердің өтінішін қарау мерзімі:</w:t>
      </w:r>
    </w:p>
    <w:bookmarkEnd w:id="92"/>
    <w:bookmarkStart w:name="z9" w:id="93"/>
    <w:p>
      <w:pPr>
        <w:spacing w:after="0"/>
        <w:ind w:left="0"/>
        <w:jc w:val="both"/>
      </w:pPr>
      <w:r>
        <w:rPr>
          <w:rFonts w:ascii="Times New Roman"/>
          <w:b w:val="false"/>
          <w:i w:val="false"/>
          <w:color w:val="000000"/>
          <w:sz w:val="28"/>
        </w:rPr>
        <w:t>
      сәулет-жоспарлау тапсырмасын және техникалық шарттарды беруге – 6 (алты) жұмыс күні;</w:t>
      </w:r>
    </w:p>
    <w:bookmarkEnd w:id="93"/>
    <w:bookmarkStart w:name="z10" w:id="94"/>
    <w:p>
      <w:pPr>
        <w:spacing w:after="0"/>
        <w:ind w:left="0"/>
        <w:jc w:val="both"/>
      </w:pPr>
      <w:r>
        <w:rPr>
          <w:rFonts w:ascii="Times New Roman"/>
          <w:b w:val="false"/>
          <w:i w:val="false"/>
          <w:color w:val="000000"/>
          <w:sz w:val="28"/>
        </w:rPr>
        <w:t>
      бастапқы материалдарды (сәулет-жоспарлау тапсырмасы, техникалық шарттар, түбегейлі жоспарлау жобасынан алынған үзінді көшірме, тік жоспарлау белгілері, жолдар мен көшелердің көлденең қималары, сыртқы инженерлік желілер трассасының сызбасы) алуға – 15 (он бес) жұмыс күні.</w:t>
      </w:r>
    </w:p>
    <w:bookmarkEnd w:id="94"/>
    <w:bookmarkStart w:name="z11" w:id="95"/>
    <w:p>
      <w:pPr>
        <w:spacing w:after="0"/>
        <w:ind w:left="0"/>
        <w:jc w:val="both"/>
      </w:pPr>
      <w:r>
        <w:rPr>
          <w:rFonts w:ascii="Times New Roman"/>
          <w:b w:val="false"/>
          <w:i w:val="false"/>
          <w:color w:val="000000"/>
          <w:sz w:val="28"/>
        </w:rPr>
        <w:t xml:space="preserve">
      1) құжаттар топтамасын қабылдау және көрсетілетін қызметті алушының өтінішін тіркеу құжаттар түскен күні 15 (он бес) минутты құрайды. </w:t>
      </w:r>
    </w:p>
    <w:bookmarkEnd w:id="95"/>
    <w:bookmarkStart w:name="z12" w:id="96"/>
    <w:p>
      <w:pPr>
        <w:spacing w:after="0"/>
        <w:ind w:left="0"/>
        <w:jc w:val="both"/>
      </w:pPr>
      <w:r>
        <w:rPr>
          <w:rFonts w:ascii="Times New Roman"/>
          <w:b w:val="false"/>
          <w:i w:val="false"/>
          <w:color w:val="000000"/>
          <w:sz w:val="28"/>
        </w:rPr>
        <w:t>
      2) көрсетілетін қызметті берушінің басшысы құжаттар топтамасын қарастырады және көрсетілетін қызметті берушінің жауапты орындаушысын айқындайды – 1 (бір) жұмыс күні.</w:t>
      </w:r>
    </w:p>
    <w:bookmarkEnd w:id="96"/>
    <w:bookmarkStart w:name="z13" w:id="97"/>
    <w:p>
      <w:pPr>
        <w:spacing w:after="0"/>
        <w:ind w:left="0"/>
        <w:jc w:val="both"/>
      </w:pPr>
      <w:r>
        <w:rPr>
          <w:rFonts w:ascii="Times New Roman"/>
          <w:b w:val="false"/>
          <w:i w:val="false"/>
          <w:color w:val="000000"/>
          <w:sz w:val="28"/>
        </w:rPr>
        <w:t>
      3) көрсетілетін қызметті берушінің жауапты орындаушысы құжаттар топтамасын зерделейді, сәулет-жоспарлау тапсырмасын және техникалық шарттарды – 3 (үш) жұмыс күні немесе сәулет-жоспарлау тапсырмасын, техникалық шарттарды және бастапқы материалдарды дайындайды – 12 (он екі) жұмыс күні.</w:t>
      </w:r>
    </w:p>
    <w:bookmarkEnd w:id="97"/>
    <w:bookmarkStart w:name="z14" w:id="98"/>
    <w:p>
      <w:pPr>
        <w:spacing w:after="0"/>
        <w:ind w:left="0"/>
        <w:jc w:val="both"/>
      </w:pPr>
      <w:r>
        <w:rPr>
          <w:rFonts w:ascii="Times New Roman"/>
          <w:b w:val="false"/>
          <w:i w:val="false"/>
          <w:color w:val="000000"/>
          <w:sz w:val="28"/>
        </w:rPr>
        <w:t>
      4) көрсетілетін қызметті берушінің басшысы сәулет-жоспарлау тапсырмасына, техникалық шарттарға немесе сәулет-жоспарлау тапсырмасына, техникалық шарттарға және бастапқы материалдарға қол қояды – 1 (бір) жұмыс күні.</w:t>
      </w:r>
    </w:p>
    <w:bookmarkEnd w:id="98"/>
    <w:bookmarkStart w:name="z15" w:id="99"/>
    <w:p>
      <w:pPr>
        <w:spacing w:after="0"/>
        <w:ind w:left="0"/>
        <w:jc w:val="both"/>
      </w:pPr>
      <w:r>
        <w:rPr>
          <w:rFonts w:ascii="Times New Roman"/>
          <w:b w:val="false"/>
          <w:i w:val="false"/>
          <w:color w:val="000000"/>
          <w:sz w:val="28"/>
        </w:rPr>
        <w:t>
      5) көрсетілетін қызметті берушінің қызметкері тіркейді және мемлекеттік қызметті көрсетудің нәтижесін береді – 1 (бір) жұмыс күні.</w:t>
      </w:r>
    </w:p>
    <w:bookmarkEnd w:id="99"/>
    <w:bookmarkStart w:name="z16" w:id="100"/>
    <w:p>
      <w:pPr>
        <w:spacing w:after="0"/>
        <w:ind w:left="0"/>
        <w:jc w:val="both"/>
      </w:pPr>
      <w:r>
        <w:rPr>
          <w:rFonts w:ascii="Times New Roman"/>
          <w:b w:val="false"/>
          <w:i w:val="false"/>
          <w:color w:val="000000"/>
          <w:sz w:val="28"/>
        </w:rPr>
        <w:t>
      Техникалық және (немесе) технологиялық күрделі объектілердің өтінішін қарау мерзімі:</w:t>
      </w:r>
    </w:p>
    <w:bookmarkEnd w:id="100"/>
    <w:bookmarkStart w:name="z17" w:id="101"/>
    <w:p>
      <w:pPr>
        <w:spacing w:after="0"/>
        <w:ind w:left="0"/>
        <w:jc w:val="both"/>
      </w:pPr>
      <w:r>
        <w:rPr>
          <w:rFonts w:ascii="Times New Roman"/>
          <w:b w:val="false"/>
          <w:i w:val="false"/>
          <w:color w:val="000000"/>
          <w:sz w:val="28"/>
        </w:rPr>
        <w:t>
      сәулет-жоспарлау тапсырмасын және техникалық шарттарды беруге – 15 (он бес) жұмыс күні;</w:t>
      </w:r>
    </w:p>
    <w:bookmarkEnd w:id="101"/>
    <w:bookmarkStart w:name="z18" w:id="102"/>
    <w:p>
      <w:pPr>
        <w:spacing w:after="0"/>
        <w:ind w:left="0"/>
        <w:jc w:val="both"/>
      </w:pPr>
      <w:r>
        <w:rPr>
          <w:rFonts w:ascii="Times New Roman"/>
          <w:b w:val="false"/>
          <w:i w:val="false"/>
          <w:color w:val="000000"/>
          <w:sz w:val="28"/>
        </w:rPr>
        <w:t>
      бастапқы материалдарды (сәулет-жоспарлау тапсырмасы, техникалық шарттар, түбегейлі жоспарлау жобасынан алынған үзінді көшірме, тік жоспарлау белгілері, жолдар мен көшелердің көлденең қималары, сыртқы инженерлік желілер трассасының сызбасы) алуға – 17 (он жеті) жұмыс күні.</w:t>
      </w:r>
    </w:p>
    <w:bookmarkEnd w:id="102"/>
    <w:bookmarkStart w:name="z19" w:id="103"/>
    <w:p>
      <w:pPr>
        <w:spacing w:after="0"/>
        <w:ind w:left="0"/>
        <w:jc w:val="both"/>
      </w:pPr>
      <w:r>
        <w:rPr>
          <w:rFonts w:ascii="Times New Roman"/>
          <w:b w:val="false"/>
          <w:i w:val="false"/>
          <w:color w:val="000000"/>
          <w:sz w:val="28"/>
        </w:rPr>
        <w:t>
      1) көрсетілетін қызметті алушының құжаттар топтамасын қабылдау және өтінішті тіркеу құжаттар түскен күні 15 (он бес) минутты құрайды.</w:t>
      </w:r>
    </w:p>
    <w:bookmarkEnd w:id="103"/>
    <w:bookmarkStart w:name="z20" w:id="104"/>
    <w:p>
      <w:pPr>
        <w:spacing w:after="0"/>
        <w:ind w:left="0"/>
        <w:jc w:val="both"/>
      </w:pPr>
      <w:r>
        <w:rPr>
          <w:rFonts w:ascii="Times New Roman"/>
          <w:b w:val="false"/>
          <w:i w:val="false"/>
          <w:color w:val="000000"/>
          <w:sz w:val="28"/>
        </w:rPr>
        <w:t>
      2) көрсетілетін қызметті берушінің басшысы құжаттар топтамасын қарастырады және көрсетілетін қызметті берушінің жауапты орындаушысын айқындайды – 1 (бір) жұмыс күні.</w:t>
      </w:r>
    </w:p>
    <w:bookmarkEnd w:id="104"/>
    <w:bookmarkStart w:name="z21" w:id="105"/>
    <w:p>
      <w:pPr>
        <w:spacing w:after="0"/>
        <w:ind w:left="0"/>
        <w:jc w:val="both"/>
      </w:pPr>
      <w:r>
        <w:rPr>
          <w:rFonts w:ascii="Times New Roman"/>
          <w:b w:val="false"/>
          <w:i w:val="false"/>
          <w:color w:val="000000"/>
          <w:sz w:val="28"/>
        </w:rPr>
        <w:t>
      3) көрсетілетін қызметті берушінің жауапты орындаушысы көрсетілетін қызметті алушының құжаттар топтамасын зерделейді, сәулет-жоспарлау тапсырмасын және техникалық шарттарды – 12 (он екі) жұмыс күні немесе сәулет-жоспарлау тапсырмасын, техникалық шарттарды және бастапқы материалдарды дайындайды – 14 (он төрт) жұмыс күні.</w:t>
      </w:r>
    </w:p>
    <w:bookmarkEnd w:id="105"/>
    <w:bookmarkStart w:name="z22" w:id="106"/>
    <w:p>
      <w:pPr>
        <w:spacing w:after="0"/>
        <w:ind w:left="0"/>
        <w:jc w:val="both"/>
      </w:pPr>
      <w:r>
        <w:rPr>
          <w:rFonts w:ascii="Times New Roman"/>
          <w:b w:val="false"/>
          <w:i w:val="false"/>
          <w:color w:val="000000"/>
          <w:sz w:val="28"/>
        </w:rPr>
        <w:t>
      4) көрсетілетін қызметті берушінің басшысы сәулет-жоспарлау тапсырмасына, техникалық шарттарға немесе сәулет-жоспарлау тапсырмасына,</w:t>
      </w:r>
    </w:p>
    <w:bookmarkEnd w:id="106"/>
    <w:bookmarkStart w:name="z23" w:id="107"/>
    <w:p>
      <w:pPr>
        <w:spacing w:after="0"/>
        <w:ind w:left="0"/>
        <w:jc w:val="both"/>
      </w:pPr>
      <w:r>
        <w:rPr>
          <w:rFonts w:ascii="Times New Roman"/>
          <w:b w:val="false"/>
          <w:i w:val="false"/>
          <w:color w:val="000000"/>
          <w:sz w:val="28"/>
        </w:rPr>
        <w:t>
      техникалық шарттарға және бастапқы материалдарға қол қояды – 1 (бір) жұмыс күні.</w:t>
      </w:r>
    </w:p>
    <w:bookmarkEnd w:id="107"/>
    <w:bookmarkStart w:name="z24" w:id="108"/>
    <w:p>
      <w:pPr>
        <w:spacing w:after="0"/>
        <w:ind w:left="0"/>
        <w:jc w:val="both"/>
      </w:pPr>
      <w:r>
        <w:rPr>
          <w:rFonts w:ascii="Times New Roman"/>
          <w:b w:val="false"/>
          <w:i w:val="false"/>
          <w:color w:val="000000"/>
          <w:sz w:val="28"/>
        </w:rPr>
        <w:t>
      5) көрсетілетін қызметті берушінің қызметкері тіркейді және көрсетілетін қызметті көрсетудің нәтижесін береді – 1 (бір) жұмыс күні.</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Астана қаласы әкімдігінің 25.01.2017 </w:t>
      </w:r>
      <w:r>
        <w:rPr>
          <w:rFonts w:ascii="Times New Roman"/>
          <w:b w:val="false"/>
          <w:i w:val="false"/>
          <w:color w:val="000000"/>
          <w:sz w:val="28"/>
        </w:rPr>
        <w:t>№ 120-113</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қаулысымен.</w:t>
      </w:r>
      <w:r>
        <w:br/>
      </w:r>
      <w:r>
        <w:rPr>
          <w:rFonts w:ascii="Times New Roman"/>
          <w:b w:val="false"/>
          <w:i w:val="false"/>
          <w:color w:val="000000"/>
          <w:sz w:val="28"/>
        </w:rPr>
        <w:t>
</w:t>
      </w:r>
    </w:p>
    <w:bookmarkStart w:name="z109" w:id="109"/>
    <w:p>
      <w:pPr>
        <w:spacing w:after="0"/>
        <w:ind w:left="0"/>
        <w:jc w:val="both"/>
      </w:pPr>
      <w:r>
        <w:rPr>
          <w:rFonts w:ascii="Times New Roman"/>
          <w:b w:val="false"/>
          <w:i w:val="false"/>
          <w:color w:val="000000"/>
          <w:sz w:val="28"/>
        </w:rPr>
        <w:t>
      3. Келесі рәсімді (іс-қимылды) орындауды бастауға негіз болатын мемлекеттік қызметті көрсету рәсімнің (іс-қимылдың) нәтижесі:</w:t>
      </w:r>
    </w:p>
    <w:bookmarkEnd w:id="109"/>
    <w:bookmarkStart w:name="z27" w:id="110"/>
    <w:p>
      <w:pPr>
        <w:spacing w:after="0"/>
        <w:ind w:left="0"/>
        <w:jc w:val="both"/>
      </w:pPr>
      <w:r>
        <w:rPr>
          <w:rFonts w:ascii="Times New Roman"/>
          <w:b w:val="false"/>
          <w:i w:val="false"/>
          <w:color w:val="000000"/>
          <w:sz w:val="28"/>
        </w:rPr>
        <w:t>
      1 (бірінші) рәсімнің нәтижесі: көрсетілетін қызметті алушының өтінішінің көшірмесіндегі көрсетілетін қызметті берушінің кеңсесінде құжаттар топтамасы қабылданған күні мен уақыты көрсетілген қағаз тасығыштағы өтініштің тіркелгендігі туралы белгі; көрсетілетін қызметті алушы құжаттар топтамасын толық ұсынбаған жағдайда, көрсетілетін қызметті алушыға құжаттарды қабылдаудан бас тартылады;</w:t>
      </w:r>
    </w:p>
    <w:bookmarkEnd w:id="110"/>
    <w:bookmarkStart w:name="z28" w:id="111"/>
    <w:p>
      <w:pPr>
        <w:spacing w:after="0"/>
        <w:ind w:left="0"/>
        <w:jc w:val="both"/>
      </w:pPr>
      <w:r>
        <w:rPr>
          <w:rFonts w:ascii="Times New Roman"/>
          <w:b w:val="false"/>
          <w:i w:val="false"/>
          <w:color w:val="000000"/>
          <w:sz w:val="28"/>
        </w:rPr>
        <w:t>
      2 (екінші) рәсімнің нәтижесі: көрсетілетін қызметті беруші басшысының қолы;</w:t>
      </w:r>
    </w:p>
    <w:bookmarkEnd w:id="111"/>
    <w:bookmarkStart w:name="z29" w:id="112"/>
    <w:p>
      <w:pPr>
        <w:spacing w:after="0"/>
        <w:ind w:left="0"/>
        <w:jc w:val="both"/>
      </w:pPr>
      <w:r>
        <w:rPr>
          <w:rFonts w:ascii="Times New Roman"/>
          <w:b w:val="false"/>
          <w:i w:val="false"/>
          <w:color w:val="000000"/>
          <w:sz w:val="28"/>
        </w:rPr>
        <w:t>
      3 (үшінші) рәсімнің нәтижесі: сәулет-жоспарлау тапсырмасын, техникалық шарттарды немесе сәулет-жоспарлау тапсырмасын, техникалық шарттарды және бастапқы материалдарды беру. Кейбір жағдайларда мемлекеттік қызметті көрсетудің нәтижесін көрсетілетін қызметті алушыға портал арқылы беру;</w:t>
      </w:r>
    </w:p>
    <w:bookmarkEnd w:id="112"/>
    <w:bookmarkStart w:name="z30" w:id="113"/>
    <w:p>
      <w:pPr>
        <w:spacing w:after="0"/>
        <w:ind w:left="0"/>
        <w:jc w:val="both"/>
      </w:pPr>
      <w:r>
        <w:rPr>
          <w:rFonts w:ascii="Times New Roman"/>
          <w:b w:val="false"/>
          <w:i w:val="false"/>
          <w:color w:val="000000"/>
          <w:sz w:val="28"/>
        </w:rPr>
        <w:t>
      4 (төртінші) рәсімнің нәтижесі: көрсетілетін қызметті беруші басшысының қол қоюы;</w:t>
      </w:r>
    </w:p>
    <w:bookmarkEnd w:id="113"/>
    <w:bookmarkStart w:name="z31" w:id="114"/>
    <w:p>
      <w:pPr>
        <w:spacing w:after="0"/>
        <w:ind w:left="0"/>
        <w:jc w:val="both"/>
      </w:pPr>
      <w:r>
        <w:rPr>
          <w:rFonts w:ascii="Times New Roman"/>
          <w:b w:val="false"/>
          <w:i w:val="false"/>
          <w:color w:val="000000"/>
          <w:sz w:val="28"/>
        </w:rPr>
        <w:t>
      5 (бесінші) рәсімнің нәтижесі: көрсетілетін қызметті алушының сәулет-жоспарлау тапсырмасын, техникалық шарттарды кейбір жағдайларда сәулет-жоспарлау тапсырмасын, техникалық шарттарды және бастапқы материалдарды немесе мемлекеттік қызметті көрсетуден бас тарту туралы дәлелді жауапты алуы.</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Астана қаласы әкімдігінің 25.01.2017 </w:t>
      </w:r>
      <w:r>
        <w:rPr>
          <w:rFonts w:ascii="Times New Roman"/>
          <w:b w:val="false"/>
          <w:i w:val="false"/>
          <w:color w:val="000000"/>
          <w:sz w:val="28"/>
        </w:rPr>
        <w:t>№ 120-113</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қаулысымен.</w:t>
      </w:r>
      <w:r>
        <w:br/>
      </w:r>
      <w:r>
        <w:rPr>
          <w:rFonts w:ascii="Times New Roman"/>
          <w:b w:val="false"/>
          <w:i w:val="false"/>
          <w:color w:val="000000"/>
          <w:sz w:val="28"/>
        </w:rPr>
        <w:t>
</w:t>
      </w:r>
    </w:p>
    <w:bookmarkStart w:name="z126" w:id="115"/>
    <w:p>
      <w:pPr>
        <w:spacing w:after="0"/>
        <w:ind w:left="0"/>
        <w:jc w:val="left"/>
      </w:pPr>
      <w:r>
        <w:rPr>
          <w:rFonts w:ascii="Times New Roman"/>
          <w:b/>
          <w:i w:val="false"/>
          <w:color w:val="000000"/>
        </w:rPr>
        <w:t xml:space="preserve"> 3. Мемлекеттік қызметті көрсету үдерісінде көрсетілетін</w:t>
      </w:r>
      <w:r>
        <w:br/>
      </w:r>
      <w:r>
        <w:rPr>
          <w:rFonts w:ascii="Times New Roman"/>
          <w:b/>
          <w:i w:val="false"/>
          <w:color w:val="000000"/>
        </w:rPr>
        <w:t>қызметті берушінің құрылымдық бөлімшелерінің (қызметкерлерінің)</w:t>
      </w:r>
      <w:r>
        <w:br/>
      </w:r>
      <w:r>
        <w:rPr>
          <w:rFonts w:ascii="Times New Roman"/>
          <w:b/>
          <w:i w:val="false"/>
          <w:color w:val="000000"/>
        </w:rPr>
        <w:t>өзара іс-қимыл тәртібін сипаттау</w:t>
      </w:r>
    </w:p>
    <w:bookmarkEnd w:id="115"/>
    <w:bookmarkStart w:name="z127" w:id="116"/>
    <w:p>
      <w:pPr>
        <w:spacing w:after="0"/>
        <w:ind w:left="0"/>
        <w:jc w:val="both"/>
      </w:pPr>
      <w:r>
        <w:rPr>
          <w:rFonts w:ascii="Times New Roman"/>
          <w:b w:val="false"/>
          <w:i w:val="false"/>
          <w:color w:val="000000"/>
          <w:sz w:val="28"/>
        </w:rPr>
        <w:t>
      1. Мемлекеттік қызметті көрсету үдерісіне қатысатын көрсетілетін қызметті берушінің құрылымдық бөлімшелерінің (қызметкерлерінің) тізбесі:</w:t>
      </w:r>
    </w:p>
    <w:bookmarkEnd w:id="116"/>
    <w:bookmarkStart w:name="z128" w:id="117"/>
    <w:p>
      <w:pPr>
        <w:spacing w:after="0"/>
        <w:ind w:left="0"/>
        <w:jc w:val="both"/>
      </w:pPr>
      <w:r>
        <w:rPr>
          <w:rFonts w:ascii="Times New Roman"/>
          <w:b w:val="false"/>
          <w:i w:val="false"/>
          <w:color w:val="000000"/>
          <w:sz w:val="28"/>
        </w:rPr>
        <w:t>
      1) көрсетілетін қызметті берушінің қызметкері;</w:t>
      </w:r>
    </w:p>
    <w:bookmarkEnd w:id="117"/>
    <w:bookmarkStart w:name="z129" w:id="118"/>
    <w:p>
      <w:pPr>
        <w:spacing w:after="0"/>
        <w:ind w:left="0"/>
        <w:jc w:val="both"/>
      </w:pPr>
      <w:r>
        <w:rPr>
          <w:rFonts w:ascii="Times New Roman"/>
          <w:b w:val="false"/>
          <w:i w:val="false"/>
          <w:color w:val="000000"/>
          <w:sz w:val="28"/>
        </w:rPr>
        <w:t>
      2) көрсетілетін қызметті берушінің басшысы;</w:t>
      </w:r>
    </w:p>
    <w:bookmarkEnd w:id="118"/>
    <w:bookmarkStart w:name="z130" w:id="119"/>
    <w:p>
      <w:pPr>
        <w:spacing w:after="0"/>
        <w:ind w:left="0"/>
        <w:jc w:val="both"/>
      </w:pPr>
      <w:r>
        <w:rPr>
          <w:rFonts w:ascii="Times New Roman"/>
          <w:b w:val="false"/>
          <w:i w:val="false"/>
          <w:color w:val="000000"/>
          <w:sz w:val="28"/>
        </w:rPr>
        <w:t>
      3) көрсетілетін қызметті берушінің жауапты орындаушысы.</w:t>
      </w:r>
    </w:p>
    <w:bookmarkEnd w:id="119"/>
    <w:bookmarkStart w:name="z131" w:id="120"/>
    <w:p>
      <w:pPr>
        <w:spacing w:after="0"/>
        <w:ind w:left="0"/>
        <w:jc w:val="both"/>
      </w:pPr>
      <w:r>
        <w:rPr>
          <w:rFonts w:ascii="Times New Roman"/>
          <w:b w:val="false"/>
          <w:i w:val="false"/>
          <w:color w:val="000000"/>
          <w:sz w:val="28"/>
        </w:rPr>
        <w:t>
      2. Әрбір рәсімнің (әрекеттің) ұзақтығын көрсете отырып, көрсетілетін қызметті берушінің құрылымдық бөлімшелері (қызметкерлері) арасындағы рәсімдердің (әрекеттердің) реттілігін сипаттау:</w:t>
      </w:r>
    </w:p>
    <w:bookmarkEnd w:id="120"/>
    <w:p>
      <w:pPr>
        <w:spacing w:after="0"/>
        <w:ind w:left="0"/>
        <w:jc w:val="both"/>
      </w:pPr>
      <w:r>
        <w:rPr>
          <w:rFonts w:ascii="Times New Roman"/>
          <w:b w:val="false"/>
          <w:i w:val="false"/>
          <w:color w:val="000000"/>
          <w:sz w:val="28"/>
        </w:rPr>
        <w:t>
      мемлекеттік қызметті 15 (он бес) жұмыс күні мерзімінде көрсеткен кезде:</w:t>
      </w:r>
    </w:p>
    <w:bookmarkStart w:name="z132" w:id="121"/>
    <w:p>
      <w:pPr>
        <w:spacing w:after="0"/>
        <w:ind w:left="0"/>
        <w:jc w:val="both"/>
      </w:pPr>
      <w:r>
        <w:rPr>
          <w:rFonts w:ascii="Times New Roman"/>
          <w:b w:val="false"/>
          <w:i w:val="false"/>
          <w:color w:val="000000"/>
          <w:sz w:val="28"/>
        </w:rPr>
        <w:t>
      1) көрсетілетін қызметті берушінің қызметкері көрсетілетін қызметті алушының құжаттар топтамасын қабылдауды жүзеге асырғаннан кейін 15 (он бес) минут ішінде қол қою үшін көрсетілетін қызметті берушінің басшысына береді;</w:t>
      </w:r>
    </w:p>
    <w:bookmarkEnd w:id="121"/>
    <w:bookmarkStart w:name="z133" w:id="122"/>
    <w:p>
      <w:pPr>
        <w:spacing w:after="0"/>
        <w:ind w:left="0"/>
        <w:jc w:val="both"/>
      </w:pPr>
      <w:r>
        <w:rPr>
          <w:rFonts w:ascii="Times New Roman"/>
          <w:b w:val="false"/>
          <w:i w:val="false"/>
          <w:color w:val="000000"/>
          <w:sz w:val="28"/>
        </w:rPr>
        <w:t>
      2) көрсетілетін қызметті берушінің басшысы көрсетілетін қызметті алушының құжаттар топтамасын қарастырады, көрсетілетін қызметті берушінің жауапты орындаушысын айқындайды және құжаттар топтамасын орындау үшін береді;</w:t>
      </w:r>
    </w:p>
    <w:bookmarkEnd w:id="122"/>
    <w:bookmarkStart w:name="z134" w:id="123"/>
    <w:p>
      <w:pPr>
        <w:spacing w:after="0"/>
        <w:ind w:left="0"/>
        <w:jc w:val="both"/>
      </w:pPr>
      <w:r>
        <w:rPr>
          <w:rFonts w:ascii="Times New Roman"/>
          <w:b w:val="false"/>
          <w:i w:val="false"/>
          <w:color w:val="000000"/>
          <w:sz w:val="28"/>
        </w:rPr>
        <w:t>
      3) көрсетілетін қызметті берушінің жауапты орындаушысы көрсетілетін қызметті алушының құжаттар топтамасын зерделейді, жобалауға арналған сәулет-жоспарлау тапсырмасын дайындайды және қол қою үшін көрсетілетін қызметті берушінің басшысына береді;</w:t>
      </w:r>
    </w:p>
    <w:bookmarkEnd w:id="123"/>
    <w:bookmarkStart w:name="z135" w:id="124"/>
    <w:p>
      <w:pPr>
        <w:spacing w:after="0"/>
        <w:ind w:left="0"/>
        <w:jc w:val="both"/>
      </w:pPr>
      <w:r>
        <w:rPr>
          <w:rFonts w:ascii="Times New Roman"/>
          <w:b w:val="false"/>
          <w:i w:val="false"/>
          <w:color w:val="000000"/>
          <w:sz w:val="28"/>
        </w:rPr>
        <w:t>
      4) көрсетілетін қызметті берушінің басшысы жобалауға арналған сәулет-жоспарлау тапсырмасына қол қояды және көрсетілетін қызметті берушінің қызметкеріне береді;</w:t>
      </w:r>
    </w:p>
    <w:bookmarkEnd w:id="124"/>
    <w:bookmarkStart w:name="z136" w:id="125"/>
    <w:p>
      <w:pPr>
        <w:spacing w:after="0"/>
        <w:ind w:left="0"/>
        <w:jc w:val="both"/>
      </w:pPr>
      <w:r>
        <w:rPr>
          <w:rFonts w:ascii="Times New Roman"/>
          <w:b w:val="false"/>
          <w:i w:val="false"/>
          <w:color w:val="000000"/>
          <w:sz w:val="28"/>
        </w:rPr>
        <w:t>
      5) көрсетілетін қызметті берушінің қызметкері жобалауға арналған сәулет-жоспарлау тапсырмасын тіркейді және көрсетілетін қызметті алушыға береді – 15 (он бес) минут.</w:t>
      </w:r>
    </w:p>
    <w:bookmarkEnd w:id="125"/>
    <w:p>
      <w:pPr>
        <w:spacing w:after="0"/>
        <w:ind w:left="0"/>
        <w:jc w:val="both"/>
      </w:pPr>
      <w:r>
        <w:rPr>
          <w:rFonts w:ascii="Times New Roman"/>
          <w:b w:val="false"/>
          <w:i w:val="false"/>
          <w:color w:val="000000"/>
          <w:sz w:val="28"/>
        </w:rPr>
        <w:t>
      Әрбір рәсімнің (іс-қимылдың) ұзақтығын көрсете отырып, көрсетілетін қызметті берушінің құрылымдық бөлімшелерінің (қызметкерлерінің) арасындағы рәсімдер (іс-қимылдар) реті сипаттамасының блок-сызбасы осы Регламентке 1-қосымшада ұсынылған.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Астана қаласы әкімдігінің 25.01.2017 </w:t>
      </w:r>
      <w:r>
        <w:rPr>
          <w:rFonts w:ascii="Times New Roman"/>
          <w:b w:val="false"/>
          <w:i w:val="false"/>
          <w:color w:val="000000"/>
          <w:sz w:val="28"/>
        </w:rPr>
        <w:t>№ 120-113</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Астана қаласы әкімдігінің 25.01.2017 </w:t>
      </w:r>
      <w:r>
        <w:rPr>
          <w:rFonts w:ascii="Times New Roman"/>
          <w:b w:val="false"/>
          <w:i w:val="false"/>
          <w:color w:val="000000"/>
          <w:sz w:val="28"/>
        </w:rPr>
        <w:t>№ 120-113</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қаулысымен.</w:t>
      </w:r>
      <w:r>
        <w:br/>
      </w:r>
      <w:r>
        <w:rPr>
          <w:rFonts w:ascii="Times New Roman"/>
          <w:b w:val="false"/>
          <w:i w:val="false"/>
          <w:color w:val="000000"/>
          <w:sz w:val="28"/>
        </w:rPr>
        <w:t>
</w:t>
      </w:r>
    </w:p>
    <w:bookmarkStart w:name="z138" w:id="126"/>
    <w:p>
      <w:pPr>
        <w:spacing w:after="0"/>
        <w:ind w:left="0"/>
        <w:jc w:val="left"/>
      </w:pPr>
      <w:r>
        <w:rPr>
          <w:rFonts w:ascii="Times New Roman"/>
          <w:b/>
          <w:i w:val="false"/>
          <w:color w:val="000000"/>
        </w:rPr>
        <w:t xml:space="preserve"> 4. "Азаматтарға арналған үкімет" мемлекеттік корпорациясымен</w:t>
      </w:r>
      <w:r>
        <w:br/>
      </w:r>
      <w:r>
        <w:rPr>
          <w:rFonts w:ascii="Times New Roman"/>
          <w:b/>
          <w:i w:val="false"/>
          <w:color w:val="000000"/>
        </w:rPr>
        <w:t>және (немесе) өзге де көрсетілетін қызметті берушілермен өзара</w:t>
      </w:r>
      <w:r>
        <w:br/>
      </w:r>
      <w:r>
        <w:rPr>
          <w:rFonts w:ascii="Times New Roman"/>
          <w:b/>
          <w:i w:val="false"/>
          <w:color w:val="000000"/>
        </w:rPr>
        <w:t>іс-қимыл тәртібін, сондай-ақ мемлекеттік қызметті көрсету</w:t>
      </w:r>
      <w:r>
        <w:br/>
      </w:r>
      <w:r>
        <w:rPr>
          <w:rFonts w:ascii="Times New Roman"/>
          <w:b/>
          <w:i w:val="false"/>
          <w:color w:val="000000"/>
        </w:rPr>
        <w:t>үдерісінде ақпараттық жүйелерді пайдалану тәртібінің</w:t>
      </w:r>
      <w:r>
        <w:br/>
      </w:r>
      <w:r>
        <w:rPr>
          <w:rFonts w:ascii="Times New Roman"/>
          <w:b/>
          <w:i w:val="false"/>
          <w:color w:val="000000"/>
        </w:rPr>
        <w:t>сипаттамасы</w:t>
      </w:r>
    </w:p>
    <w:bookmarkEnd w:id="126"/>
    <w:p>
      <w:pPr>
        <w:spacing w:after="0"/>
        <w:ind w:left="0"/>
        <w:jc w:val="both"/>
      </w:pPr>
      <w:r>
        <w:rPr>
          <w:rFonts w:ascii="Times New Roman"/>
          <w:b w:val="false"/>
          <w:i w:val="false"/>
          <w:color w:val="ff0000"/>
          <w:sz w:val="28"/>
        </w:rPr>
        <w:t xml:space="preserve">
      Ескерту. 4-бөлім жаңа редакцияда - Астана қаласы әкімдігінің 25.01.2017 </w:t>
      </w:r>
      <w:r>
        <w:rPr>
          <w:rFonts w:ascii="Times New Roman"/>
          <w:b w:val="false"/>
          <w:i w:val="false"/>
          <w:color w:val="ff0000"/>
          <w:sz w:val="28"/>
        </w:rPr>
        <w:t>№ 120-113</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қаулысымен.</w:t>
      </w:r>
    </w:p>
    <w:bookmarkStart w:name="z139" w:id="127"/>
    <w:p>
      <w:pPr>
        <w:spacing w:after="0"/>
        <w:ind w:left="0"/>
        <w:jc w:val="both"/>
      </w:pPr>
      <w:r>
        <w:rPr>
          <w:rFonts w:ascii="Times New Roman"/>
          <w:b w:val="false"/>
          <w:i w:val="false"/>
          <w:color w:val="000000"/>
          <w:sz w:val="28"/>
        </w:rPr>
        <w:t>
      1. "Азаматтарға арналған үкімет" мемлекеттік корпорациясымен және (немесе) өзге де көрсетілетін қызметті берушілермен өзара іс-қимыл тәртібін сипаттау, көрсетілетін қызметті алушының сұранысын өңдеу ұзақтығы:</w:t>
      </w:r>
    </w:p>
    <w:bookmarkEnd w:id="127"/>
    <w:bookmarkStart w:name="z38" w:id="128"/>
    <w:p>
      <w:pPr>
        <w:spacing w:after="0"/>
        <w:ind w:left="0"/>
        <w:jc w:val="both"/>
      </w:pPr>
      <w:r>
        <w:rPr>
          <w:rFonts w:ascii="Times New Roman"/>
          <w:b w:val="false"/>
          <w:i w:val="false"/>
          <w:color w:val="000000"/>
          <w:sz w:val="28"/>
        </w:rPr>
        <w:t>
      1) 1-үдеріс – Мемлекеттік корпорация қызметкері өтініштің дұрыс толтырылуын және көрсетілетін қызметті алушы ұсынған құжаттар топтамасының толықтығын тексереді – 5 (бес) минут:</w:t>
      </w:r>
    </w:p>
    <w:bookmarkEnd w:id="128"/>
    <w:bookmarkStart w:name="z39" w:id="129"/>
    <w:p>
      <w:pPr>
        <w:spacing w:after="0"/>
        <w:ind w:left="0"/>
        <w:jc w:val="both"/>
      </w:pPr>
      <w:r>
        <w:rPr>
          <w:rFonts w:ascii="Times New Roman"/>
          <w:b w:val="false"/>
          <w:i w:val="false"/>
          <w:color w:val="000000"/>
          <w:sz w:val="28"/>
        </w:rPr>
        <w:t xml:space="preserve">
      1-шарт – көрсетілетін қызметті алушы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тізбеге сәйкес құжаттардың толық топтамасын тапсырмаған жағдайда, Мемлекеттік корпорация қызметкері құжаттарды қабылдаудан бас тартады және Стандартқа </w:t>
      </w:r>
      <w:r>
        <w:rPr>
          <w:rFonts w:ascii="Times New Roman"/>
          <w:b w:val="false"/>
          <w:i w:val="false"/>
          <w:color w:val="000000"/>
          <w:sz w:val="28"/>
        </w:rPr>
        <w:t>3-қосымшадағы</w:t>
      </w:r>
      <w:r>
        <w:rPr>
          <w:rFonts w:ascii="Times New Roman"/>
          <w:b w:val="false"/>
          <w:i w:val="false"/>
          <w:color w:val="000000"/>
          <w:sz w:val="28"/>
        </w:rPr>
        <w:t xml:space="preserve"> нысан бойынша қолхат береді;</w:t>
      </w:r>
    </w:p>
    <w:bookmarkEnd w:id="129"/>
    <w:bookmarkStart w:name="z40" w:id="130"/>
    <w:p>
      <w:pPr>
        <w:spacing w:after="0"/>
        <w:ind w:left="0"/>
        <w:jc w:val="both"/>
      </w:pPr>
      <w:r>
        <w:rPr>
          <w:rFonts w:ascii="Times New Roman"/>
          <w:b w:val="false"/>
          <w:i w:val="false"/>
          <w:color w:val="000000"/>
          <w:sz w:val="28"/>
        </w:rPr>
        <w:t>
      2-шарт – өтінішті толтыру және құжаттардың толық топтамасын беру дұрыстығы әрі толықтығы сақталған жағдайда, Мемлекеттік корпорация қызметкері өтінішті "Ықпалдастырылған ақпараттық жүйесі" ақпараттық жүйесінде тіркейді;</w:t>
      </w:r>
    </w:p>
    <w:bookmarkEnd w:id="130"/>
    <w:bookmarkStart w:name="z41" w:id="131"/>
    <w:p>
      <w:pPr>
        <w:spacing w:after="0"/>
        <w:ind w:left="0"/>
        <w:jc w:val="both"/>
      </w:pPr>
      <w:r>
        <w:rPr>
          <w:rFonts w:ascii="Times New Roman"/>
          <w:b w:val="false"/>
          <w:i w:val="false"/>
          <w:color w:val="000000"/>
          <w:sz w:val="28"/>
        </w:rPr>
        <w:t>
      2) 2-үдеріс – Мемлекеттік корпорация қызметкері, егер Қазақстан Республикасының заңдарымен өзгеше көзделмесе, ақпараттық жүйелердегі заңмен қорғалатын құпиядан тұратын мәліметтерді пайдалануға көрсетілетін қызметті алушының жазбаша келісімін алады – 5 (бес) минут;</w:t>
      </w:r>
    </w:p>
    <w:bookmarkEnd w:id="131"/>
    <w:bookmarkStart w:name="z42" w:id="132"/>
    <w:p>
      <w:pPr>
        <w:spacing w:after="0"/>
        <w:ind w:left="0"/>
        <w:jc w:val="both"/>
      </w:pPr>
      <w:r>
        <w:rPr>
          <w:rFonts w:ascii="Times New Roman"/>
          <w:b w:val="false"/>
          <w:i w:val="false"/>
          <w:color w:val="000000"/>
          <w:sz w:val="28"/>
        </w:rPr>
        <w:t>
      3) 3-үдеріс – Мемлекеттік корпорация қызметкері түпнұсқаларды құжаттардың жасалған электрондық көшірмелерімен сәйкестігін тексереді, содан кейін құжаттардың түпнұсқаларын көрсетілетін қызметті алушыға қайтарады, көрсетілетін қызметті алушы туралы тиісті ақпаратты Мемлекеттік корпорацияға енгізеді, көрсетілетін қызметті алушыға тиісті құжаттарды қабылдағандығы туралы қолхат береді – 5 (бес) минут;</w:t>
      </w:r>
    </w:p>
    <w:bookmarkEnd w:id="132"/>
    <w:bookmarkStart w:name="z43" w:id="133"/>
    <w:p>
      <w:pPr>
        <w:spacing w:after="0"/>
        <w:ind w:left="0"/>
        <w:jc w:val="both"/>
      </w:pPr>
      <w:r>
        <w:rPr>
          <w:rFonts w:ascii="Times New Roman"/>
          <w:b w:val="false"/>
          <w:i w:val="false"/>
          <w:color w:val="000000"/>
          <w:sz w:val="28"/>
        </w:rPr>
        <w:t>
      4) 4-үдеріс – Мемлекеттік корпорация қызметкері құжаттар топтамасын дайындайды және оны курьерлік немесе осыған уәкілетті өзге байланыс арқылы көрсетілетін қызметті берушіге жолдайды – 1 (бір) жұмыс күні.</w:t>
      </w:r>
    </w:p>
    <w:bookmarkEnd w:id="133"/>
    <w:bookmarkStart w:name="z44" w:id="134"/>
    <w:p>
      <w:pPr>
        <w:spacing w:after="0"/>
        <w:ind w:left="0"/>
        <w:jc w:val="both"/>
      </w:pPr>
      <w:r>
        <w:rPr>
          <w:rFonts w:ascii="Times New Roman"/>
          <w:b w:val="false"/>
          <w:i w:val="false"/>
          <w:color w:val="000000"/>
          <w:sz w:val="28"/>
        </w:rPr>
        <w:t>
      2. Мемлекеттік қызмет көрсетудің нәтижесін "Азаматтарға арналған үкімет" мемлекеттік корпорациясы арқылы алу процесінің сипаттамасы, оның ұзақтығы:</w:t>
      </w:r>
    </w:p>
    <w:bookmarkEnd w:id="134"/>
    <w:bookmarkStart w:name="z45" w:id="135"/>
    <w:p>
      <w:pPr>
        <w:spacing w:after="0"/>
        <w:ind w:left="0"/>
        <w:jc w:val="both"/>
      </w:pPr>
      <w:r>
        <w:rPr>
          <w:rFonts w:ascii="Times New Roman"/>
          <w:b w:val="false"/>
          <w:i w:val="false"/>
          <w:color w:val="000000"/>
          <w:sz w:val="28"/>
        </w:rPr>
        <w:t>
      1) 1-үдеріс – көрсетілетін қызметті беруші құжаттар топтамасын қарап, мемлекеттік қызметті көрсетудің нәтижесін дайындайды және оны беру үшін Мемлекеттік корпорацияға жолдайды – 15 (он бес) минут;</w:t>
      </w:r>
    </w:p>
    <w:bookmarkEnd w:id="135"/>
    <w:bookmarkStart w:name="z46" w:id="136"/>
    <w:p>
      <w:pPr>
        <w:spacing w:after="0"/>
        <w:ind w:left="0"/>
        <w:jc w:val="both"/>
      </w:pPr>
      <w:r>
        <w:rPr>
          <w:rFonts w:ascii="Times New Roman"/>
          <w:b w:val="false"/>
          <w:i w:val="false"/>
          <w:color w:val="000000"/>
          <w:sz w:val="28"/>
        </w:rPr>
        <w:t>
      2) 2-үдеріс – Мемлекеттік корпорация қызметкері тиісті құжаттарды қабылдау туралы қолхатта көрсетілген мерзімде көрсетілетін қызметті алушыға мемлекеттік қызметті көрсету нәтижесін береді – 15 (он бес) минут.</w:t>
      </w:r>
    </w:p>
    <w:bookmarkEnd w:id="136"/>
    <w:bookmarkStart w:name="z47" w:id="137"/>
    <w:p>
      <w:pPr>
        <w:spacing w:after="0"/>
        <w:ind w:left="0"/>
        <w:jc w:val="both"/>
      </w:pPr>
      <w:r>
        <w:rPr>
          <w:rFonts w:ascii="Times New Roman"/>
          <w:b w:val="false"/>
          <w:i w:val="false"/>
          <w:color w:val="000000"/>
          <w:sz w:val="28"/>
        </w:rPr>
        <w:t>
      3. Мемлекеттік қызметті өтініш бойынша портал арқылы көрсету кезіндегі көрсетілетін қызметті беруші мен көрсетілетін қызметті алушының іс-қимылдар тәртібі:</w:t>
      </w:r>
    </w:p>
    <w:bookmarkEnd w:id="137"/>
    <w:bookmarkStart w:name="z48" w:id="138"/>
    <w:p>
      <w:pPr>
        <w:spacing w:after="0"/>
        <w:ind w:left="0"/>
        <w:jc w:val="both"/>
      </w:pPr>
      <w:r>
        <w:rPr>
          <w:rFonts w:ascii="Times New Roman"/>
          <w:b w:val="false"/>
          <w:i w:val="false"/>
          <w:color w:val="000000"/>
          <w:sz w:val="28"/>
        </w:rPr>
        <w:t>
      1) көрсетілетін қызметті алушы электрондық цифрлық қолтаңба (бұдан әрі – ЭЦҚ) арқылы порталда тіркеуді (авторизациялауды) жүзеге асырады – 10 (он) минут.</w:t>
      </w:r>
    </w:p>
    <w:bookmarkEnd w:id="138"/>
    <w:bookmarkStart w:name="z49" w:id="139"/>
    <w:p>
      <w:pPr>
        <w:spacing w:after="0"/>
        <w:ind w:left="0"/>
        <w:jc w:val="both"/>
      </w:pPr>
      <w:r>
        <w:rPr>
          <w:rFonts w:ascii="Times New Roman"/>
          <w:b w:val="false"/>
          <w:i w:val="false"/>
          <w:color w:val="000000"/>
          <w:sz w:val="28"/>
        </w:rPr>
        <w:t>
      2) көрсетілетін қызметті алушының осы Регламентте көрсетілген электрондық мемлекеттік қызметті таңдауы, электрондық сұраныс өрістерін толтыруы және сұранысты көрсетілетін қызметті алушының ЭЦҚ расталған, электрондық құжат түрінде бекітуі – 15 (он бес) минут;</w:t>
      </w:r>
    </w:p>
    <w:bookmarkEnd w:id="139"/>
    <w:bookmarkStart w:name="z50" w:id="140"/>
    <w:p>
      <w:pPr>
        <w:spacing w:after="0"/>
        <w:ind w:left="0"/>
        <w:jc w:val="both"/>
      </w:pPr>
      <w:r>
        <w:rPr>
          <w:rFonts w:ascii="Times New Roman"/>
          <w:b w:val="false"/>
          <w:i w:val="false"/>
          <w:color w:val="000000"/>
          <w:sz w:val="28"/>
        </w:rPr>
        <w:t>
      3) электрондық мемлекеттік қызметті көрсету үшін көрсетілетін қызметті алушының ЭЦҚ арқылы электрондық сұранысты куәландыруы – 5 (бес) минут;</w:t>
      </w:r>
    </w:p>
    <w:bookmarkEnd w:id="140"/>
    <w:bookmarkStart w:name="z51" w:id="141"/>
    <w:p>
      <w:pPr>
        <w:spacing w:after="0"/>
        <w:ind w:left="0"/>
        <w:jc w:val="both"/>
      </w:pPr>
      <w:r>
        <w:rPr>
          <w:rFonts w:ascii="Times New Roman"/>
          <w:b w:val="false"/>
          <w:i w:val="false"/>
          <w:color w:val="000000"/>
          <w:sz w:val="28"/>
        </w:rPr>
        <w:t>
      4) көрсетілетін қызметті берушінің қызметкері көрсетілетін қызметті алушының портал арқылы түскен құжаттар топтамасын қабылдауды жүзеге асырады, "Е-лицензиялау" мемлекеттік дерекқор" ақпараттық жүйесінде тіркеуді жүргізеді және көрсетілетін қызметті берушінің басшысына береді – 5 (бес) минут (түскен күні);</w:t>
      </w:r>
    </w:p>
    <w:bookmarkEnd w:id="141"/>
    <w:bookmarkStart w:name="z52" w:id="142"/>
    <w:p>
      <w:pPr>
        <w:spacing w:after="0"/>
        <w:ind w:left="0"/>
        <w:jc w:val="both"/>
      </w:pPr>
      <w:r>
        <w:rPr>
          <w:rFonts w:ascii="Times New Roman"/>
          <w:b w:val="false"/>
          <w:i w:val="false"/>
          <w:color w:val="000000"/>
          <w:sz w:val="28"/>
        </w:rPr>
        <w:t>
      5) көрсетілетін қызметті берушінің басшысы көрсетілетін қызметті алушының құжаттар топтамасын қарастырады және көрсетілетін қызметті берушінің жауапты орындаушысын айқындайды – 15 (он бес) минут (түскен күні);</w:t>
      </w:r>
    </w:p>
    <w:bookmarkEnd w:id="142"/>
    <w:bookmarkStart w:name="z53" w:id="143"/>
    <w:p>
      <w:pPr>
        <w:spacing w:after="0"/>
        <w:ind w:left="0"/>
        <w:jc w:val="both"/>
      </w:pPr>
      <w:r>
        <w:rPr>
          <w:rFonts w:ascii="Times New Roman"/>
          <w:b w:val="false"/>
          <w:i w:val="false"/>
          <w:color w:val="000000"/>
          <w:sz w:val="28"/>
        </w:rPr>
        <w:t>
      6) көрсетілетін қызмет берушінің жауапты орындаушысының электрондық сұранысын өңдеуі (тексеруі, тіркеуі):</w:t>
      </w:r>
    </w:p>
    <w:bookmarkEnd w:id="143"/>
    <w:bookmarkStart w:name="z54" w:id="144"/>
    <w:p>
      <w:pPr>
        <w:spacing w:after="0"/>
        <w:ind w:left="0"/>
        <w:jc w:val="both"/>
      </w:pPr>
      <w:r>
        <w:rPr>
          <w:rFonts w:ascii="Times New Roman"/>
          <w:b w:val="false"/>
          <w:i w:val="false"/>
          <w:color w:val="000000"/>
          <w:sz w:val="28"/>
        </w:rPr>
        <w:t>
      6-1) Техникалық және (немесе) технологиялық күрделі емес объектілердің жобалары бойынша:</w:t>
      </w:r>
    </w:p>
    <w:bookmarkEnd w:id="144"/>
    <w:bookmarkStart w:name="z55" w:id="145"/>
    <w:p>
      <w:pPr>
        <w:spacing w:after="0"/>
        <w:ind w:left="0"/>
        <w:jc w:val="both"/>
      </w:pPr>
      <w:r>
        <w:rPr>
          <w:rFonts w:ascii="Times New Roman"/>
          <w:b w:val="false"/>
          <w:i w:val="false"/>
          <w:color w:val="000000"/>
          <w:sz w:val="28"/>
        </w:rPr>
        <w:t>
      сәулет-жоспарлау тапсырмасын және техникалық шарттарды беруге – 6 (алты) жұмыс күні;</w:t>
      </w:r>
    </w:p>
    <w:bookmarkEnd w:id="145"/>
    <w:bookmarkStart w:name="z56" w:id="146"/>
    <w:p>
      <w:pPr>
        <w:spacing w:after="0"/>
        <w:ind w:left="0"/>
        <w:jc w:val="both"/>
      </w:pPr>
      <w:r>
        <w:rPr>
          <w:rFonts w:ascii="Times New Roman"/>
          <w:b w:val="false"/>
          <w:i w:val="false"/>
          <w:color w:val="000000"/>
          <w:sz w:val="28"/>
        </w:rPr>
        <w:t>
      бастапқы материалдарды (сәулет-жоспарлау тапсырмасы, техникалық шарттар, түбегейлі жоспарлау жобасынан алынған үзінді көшірме, тік жоспарлау белгілері, жолдар мен көшелердің көлденең қималары, сыртқы инженерлік желілер трассасының сызбасы) алуға – 15 (он бес) жұмыс күні.</w:t>
      </w:r>
    </w:p>
    <w:bookmarkEnd w:id="146"/>
    <w:bookmarkStart w:name="z57" w:id="147"/>
    <w:p>
      <w:pPr>
        <w:spacing w:after="0"/>
        <w:ind w:left="0"/>
        <w:jc w:val="both"/>
      </w:pPr>
      <w:r>
        <w:rPr>
          <w:rFonts w:ascii="Times New Roman"/>
          <w:b w:val="false"/>
          <w:i w:val="false"/>
          <w:color w:val="000000"/>
          <w:sz w:val="28"/>
        </w:rPr>
        <w:t>
      6-1-1) көрсетілетін қызметті берушінің қызметкері көрсетілетін қызметті алушының портал арқылы түскен құжаттар топтамасын қабылдауды, оларды ақпараттық жүйеде тіркеуді жүзеге асырады, көрсетілетін қызметті берушінің басшысына береді – 5 (бес) минут (түскен күні);</w:t>
      </w:r>
    </w:p>
    <w:bookmarkEnd w:id="147"/>
    <w:bookmarkStart w:name="z58" w:id="148"/>
    <w:p>
      <w:pPr>
        <w:spacing w:after="0"/>
        <w:ind w:left="0"/>
        <w:jc w:val="both"/>
      </w:pPr>
      <w:r>
        <w:rPr>
          <w:rFonts w:ascii="Times New Roman"/>
          <w:b w:val="false"/>
          <w:i w:val="false"/>
          <w:color w:val="000000"/>
          <w:sz w:val="28"/>
        </w:rPr>
        <w:t>
      6-1-2) көрсетілетін қызметті берушінің басшысы көрсетілетін қызметті алушының құжаттар топтамасын қарастырады және көрсетілетін қызметті берушінің жауапты орындаушысын айқындайды – 5 (бес) минут (түскен күні).</w:t>
      </w:r>
    </w:p>
    <w:bookmarkEnd w:id="148"/>
    <w:bookmarkStart w:name="z59" w:id="149"/>
    <w:p>
      <w:pPr>
        <w:spacing w:after="0"/>
        <w:ind w:left="0"/>
        <w:jc w:val="both"/>
      </w:pPr>
      <w:r>
        <w:rPr>
          <w:rFonts w:ascii="Times New Roman"/>
          <w:b w:val="false"/>
          <w:i w:val="false"/>
          <w:color w:val="000000"/>
          <w:sz w:val="28"/>
        </w:rPr>
        <w:t>
      6-1-3) көрсетілетін қызметті берушінің жауапты орындаушысы көрсетілетін қызметті алушының құжаттар топтамасын зерделейді, сәулет-жоспарлау тапсырмасын және техникалық шарттарды – 3 (үш) жұмыс күні немесе сәулет-жоспарлау тапсырмасын, техникалық шарттарды және бастапқы материалдарды дайындайды – 12 (он екі) жұмыс күні.</w:t>
      </w:r>
    </w:p>
    <w:bookmarkEnd w:id="149"/>
    <w:bookmarkStart w:name="z60" w:id="150"/>
    <w:p>
      <w:pPr>
        <w:spacing w:after="0"/>
        <w:ind w:left="0"/>
        <w:jc w:val="both"/>
      </w:pPr>
      <w:r>
        <w:rPr>
          <w:rFonts w:ascii="Times New Roman"/>
          <w:b w:val="false"/>
          <w:i w:val="false"/>
          <w:color w:val="000000"/>
          <w:sz w:val="28"/>
        </w:rPr>
        <w:t>
      6-1-4) көрсетілетін қызметті берушінің басшысы сәулет-жоспарлау тапсырмасына, техникалық шарттарға немесе сәулет-жоспарлау тапсырмасына, техникалық шарттарға және бастапқы материалдарға қол қояды – 1 (бір) жұмыс күні.</w:t>
      </w:r>
    </w:p>
    <w:bookmarkEnd w:id="150"/>
    <w:bookmarkStart w:name="z61" w:id="151"/>
    <w:p>
      <w:pPr>
        <w:spacing w:after="0"/>
        <w:ind w:left="0"/>
        <w:jc w:val="both"/>
      </w:pPr>
      <w:r>
        <w:rPr>
          <w:rFonts w:ascii="Times New Roman"/>
          <w:b w:val="false"/>
          <w:i w:val="false"/>
          <w:color w:val="000000"/>
          <w:sz w:val="28"/>
        </w:rPr>
        <w:t>
      бас тартқан жағдайда – мемлекеттік қызметті көрсетуден бас тарту туралы дәлелді жауап – 2 (екі) сағат (екінші жұмыс күні).</w:t>
      </w:r>
    </w:p>
    <w:bookmarkEnd w:id="151"/>
    <w:bookmarkStart w:name="z62" w:id="152"/>
    <w:p>
      <w:pPr>
        <w:spacing w:after="0"/>
        <w:ind w:left="0"/>
        <w:jc w:val="both"/>
      </w:pPr>
      <w:r>
        <w:rPr>
          <w:rFonts w:ascii="Times New Roman"/>
          <w:b w:val="false"/>
          <w:i w:val="false"/>
          <w:color w:val="000000"/>
          <w:sz w:val="28"/>
        </w:rPr>
        <w:t>
      6-2) Техникалық және (немесе) технологиялық күрделі емес объектілердің өтінішін қарау мерзімі:</w:t>
      </w:r>
    </w:p>
    <w:bookmarkEnd w:id="152"/>
    <w:bookmarkStart w:name="z63" w:id="153"/>
    <w:p>
      <w:pPr>
        <w:spacing w:after="0"/>
        <w:ind w:left="0"/>
        <w:jc w:val="both"/>
      </w:pPr>
      <w:r>
        <w:rPr>
          <w:rFonts w:ascii="Times New Roman"/>
          <w:b w:val="false"/>
          <w:i w:val="false"/>
          <w:color w:val="000000"/>
          <w:sz w:val="28"/>
        </w:rPr>
        <w:t>
      сәулет-жоспарлау тапсырмасын және техникалық шарттарды беруге – 15 (он бес) жұмыс күні;</w:t>
      </w:r>
    </w:p>
    <w:bookmarkEnd w:id="153"/>
    <w:bookmarkStart w:name="z64" w:id="154"/>
    <w:p>
      <w:pPr>
        <w:spacing w:after="0"/>
        <w:ind w:left="0"/>
        <w:jc w:val="both"/>
      </w:pPr>
      <w:r>
        <w:rPr>
          <w:rFonts w:ascii="Times New Roman"/>
          <w:b w:val="false"/>
          <w:i w:val="false"/>
          <w:color w:val="000000"/>
          <w:sz w:val="28"/>
        </w:rPr>
        <w:t>
      бастапқы материалдарды (сәулет-жоспарлау тапсырмасы, техникалық шарттар, түбегейлі жоспарлау жобасынан алынған үзінді көшірме, тік жоспарлау белгілері, жолдар мен көшелердің көлденең қималары, сыртқы инженерлік желілер трассасының сызбасы) алуға – 17 (он жеті) жұмыс күні.</w:t>
      </w:r>
    </w:p>
    <w:bookmarkEnd w:id="154"/>
    <w:bookmarkStart w:name="z65" w:id="155"/>
    <w:p>
      <w:pPr>
        <w:spacing w:after="0"/>
        <w:ind w:left="0"/>
        <w:jc w:val="both"/>
      </w:pPr>
      <w:r>
        <w:rPr>
          <w:rFonts w:ascii="Times New Roman"/>
          <w:b w:val="false"/>
          <w:i w:val="false"/>
          <w:color w:val="000000"/>
          <w:sz w:val="28"/>
        </w:rPr>
        <w:t>
      6-2-1) көрсетілетін қызметті берушінің қызметкері көрсетілетін қызметті алушының портал арқылы түскен құжаттар топтамасын қабылдауды, оларды ақпараттық жүйеде тіркеуді жүзеге асырады, көрсетілетін қызметті берушінің басшысына береді – 5 (бес) минут (түскен күні);</w:t>
      </w:r>
    </w:p>
    <w:bookmarkEnd w:id="155"/>
    <w:bookmarkStart w:name="z66" w:id="156"/>
    <w:p>
      <w:pPr>
        <w:spacing w:after="0"/>
        <w:ind w:left="0"/>
        <w:jc w:val="both"/>
      </w:pPr>
      <w:r>
        <w:rPr>
          <w:rFonts w:ascii="Times New Roman"/>
          <w:b w:val="false"/>
          <w:i w:val="false"/>
          <w:color w:val="000000"/>
          <w:sz w:val="28"/>
        </w:rPr>
        <w:t>
      6-2-2) көрсетілетін қызметті берушінің басшысы көрсетілетін қызметті алушының құжаттар топтамасын қарастырады және көрсетілетін қызметті берушінің жауапты орындаушысын айқындайды 5 (бес) минут (түскен күні).</w:t>
      </w:r>
    </w:p>
    <w:bookmarkEnd w:id="156"/>
    <w:bookmarkStart w:name="z67" w:id="157"/>
    <w:p>
      <w:pPr>
        <w:spacing w:after="0"/>
        <w:ind w:left="0"/>
        <w:jc w:val="both"/>
      </w:pPr>
      <w:r>
        <w:rPr>
          <w:rFonts w:ascii="Times New Roman"/>
          <w:b w:val="false"/>
          <w:i w:val="false"/>
          <w:color w:val="000000"/>
          <w:sz w:val="28"/>
        </w:rPr>
        <w:t>
      6-2-3) көрсетілетін қызметті берушінің жауапты орындаушысы көрсетілетін қызметті алушының құжаттар топтамасын зерделейді, сәулет-жоспарлау тапсырмасын және техникалық шарттарды – 12 (он екі) жұмыс күні немесе сәулет-жоспарлау тапсырмасын, техникалық шарттарды және бастапқы материалдарды дайындайды – 14 (он төрт) жұмыс күні.</w:t>
      </w:r>
    </w:p>
    <w:bookmarkEnd w:id="157"/>
    <w:bookmarkStart w:name="z68" w:id="158"/>
    <w:p>
      <w:pPr>
        <w:spacing w:after="0"/>
        <w:ind w:left="0"/>
        <w:jc w:val="both"/>
      </w:pPr>
      <w:r>
        <w:rPr>
          <w:rFonts w:ascii="Times New Roman"/>
          <w:b w:val="false"/>
          <w:i w:val="false"/>
          <w:color w:val="000000"/>
          <w:sz w:val="28"/>
        </w:rPr>
        <w:t>
      6-2-4) көрсетілетін қызметті берушінің басшысы сәулет-жоспарлау тапсырмасына, техникалық шарттарға немесе сәулет-жоспарлау тапсырмасына, техникалық шарттарға және бастапқы материалдарға қол қояды – 1 (бір) жұмыс күні.</w:t>
      </w:r>
    </w:p>
    <w:bookmarkEnd w:id="158"/>
    <w:bookmarkStart w:name="z69" w:id="159"/>
    <w:p>
      <w:pPr>
        <w:spacing w:after="0"/>
        <w:ind w:left="0"/>
        <w:jc w:val="both"/>
      </w:pPr>
      <w:r>
        <w:rPr>
          <w:rFonts w:ascii="Times New Roman"/>
          <w:b w:val="false"/>
          <w:i w:val="false"/>
          <w:color w:val="000000"/>
          <w:sz w:val="28"/>
        </w:rPr>
        <w:t>
      бас тартқан жағдайда – мемлекеттік қызметті көрсетуден бас тарту туралы дәлелді жауап – 2 (екі) сағат (екінші жұмыс күні).</w:t>
      </w:r>
    </w:p>
    <w:bookmarkEnd w:id="159"/>
    <w:bookmarkStart w:name="z70" w:id="160"/>
    <w:p>
      <w:pPr>
        <w:spacing w:after="0"/>
        <w:ind w:left="0"/>
        <w:jc w:val="both"/>
      </w:pPr>
      <w:r>
        <w:rPr>
          <w:rFonts w:ascii="Times New Roman"/>
          <w:b w:val="false"/>
          <w:i w:val="false"/>
          <w:color w:val="000000"/>
          <w:sz w:val="28"/>
        </w:rPr>
        <w:t xml:space="preserve">
      Портал арқылы мемлекеттік қызметті көрсетуге жұмылдырылған ақпараттық жүйелердің функционалдық өзара іс-қимыл диаграммасы осы Регламентке </w:t>
      </w:r>
      <w:r>
        <w:rPr>
          <w:rFonts w:ascii="Times New Roman"/>
          <w:b w:val="false"/>
          <w:i w:val="false"/>
          <w:color w:val="000000"/>
          <w:sz w:val="28"/>
        </w:rPr>
        <w:t>2-қосымшада</w:t>
      </w:r>
      <w:r>
        <w:rPr>
          <w:rFonts w:ascii="Times New Roman"/>
          <w:b w:val="false"/>
          <w:i w:val="false"/>
          <w:color w:val="000000"/>
          <w:sz w:val="28"/>
        </w:rPr>
        <w:t xml:space="preserve"> ұсынылған.</w:t>
      </w:r>
    </w:p>
    <w:bookmarkEnd w:id="160"/>
    <w:bookmarkStart w:name="z71" w:id="161"/>
    <w:p>
      <w:pPr>
        <w:spacing w:after="0"/>
        <w:ind w:left="0"/>
        <w:jc w:val="both"/>
      </w:pPr>
      <w:r>
        <w:rPr>
          <w:rFonts w:ascii="Times New Roman"/>
          <w:b w:val="false"/>
          <w:i w:val="false"/>
          <w:color w:val="000000"/>
          <w:sz w:val="28"/>
        </w:rPr>
        <w:t xml:space="preserve">
      Мемлекеттік қызметті көрсету үдерісінде рәсімдер (іс-қимылдар) ретінің, көрсетілген қызметті берушінің құрылымдық бөлімшелерінің (қызметкерлерінің) өзара іс-қимылдарының толық сипаттамасы, сондай-ақ өзге де көрсетілген қызметті берушілермен және (немесе) Мемлекеттік корпорациямен өзара іс-қимыл тәртібінің және мемлекеттік қызмет көрсету үдерісінде ақпараттық жүйелерді қолдану тәртібінің сипаттамалары осы Регламентке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қызметті корсету бизнес-үдерістерінің анықтамалығында көрсетіледі.</w:t>
      </w:r>
    </w:p>
    <w:bookmarkEnd w:id="1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"Сәулет-жоспарлау</w:t>
            </w:r>
            <w:r>
              <w:br/>
            </w:r>
            <w:r>
              <w:rPr>
                <w:rFonts w:ascii="Times New Roman"/>
                <w:b w:val="false"/>
                <w:i w:val="false"/>
                <w:color w:val="000000"/>
                <w:sz w:val="20"/>
              </w:rPr>
              <w:t>тапсырмасын беру"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регламентіне 1-қосымша</w:t>
            </w:r>
          </w:p>
        </w:tc>
      </w:tr>
    </w:tbl>
    <w:bookmarkStart w:name="z151" w:id="162"/>
    <w:p>
      <w:pPr>
        <w:spacing w:after="0"/>
        <w:ind w:left="0"/>
        <w:jc w:val="left"/>
      </w:pPr>
      <w:r>
        <w:rPr>
          <w:rFonts w:ascii="Times New Roman"/>
          <w:b/>
          <w:i w:val="false"/>
          <w:color w:val="000000"/>
        </w:rPr>
        <w:t xml:space="preserve">  Мемлекеттік қызметті көрсету кезінде көрсетілетін қызметті берушінің құрылымдық бөлімшелерінің (қызметкерлерінің) өзара іс-қимыл блок-сызбасы</w:t>
      </w:r>
    </w:p>
    <w:bookmarkEnd w:id="162"/>
    <w:p>
      <w:pPr>
        <w:spacing w:after="0"/>
        <w:ind w:left="0"/>
        <w:jc w:val="both"/>
      </w:pPr>
      <w:r>
        <w:rPr>
          <w:rFonts w:ascii="Times New Roman"/>
          <w:b w:val="false"/>
          <w:i w:val="false"/>
          <w:color w:val="ff0000"/>
          <w:sz w:val="28"/>
        </w:rPr>
        <w:t xml:space="preserve">
      Ескерту. 1-қосымша жаңа редакцияда - Астана қаласы әкімдігінің 25.01.2017 </w:t>
      </w:r>
      <w:r>
        <w:rPr>
          <w:rFonts w:ascii="Times New Roman"/>
          <w:b w:val="false"/>
          <w:i w:val="false"/>
          <w:color w:val="ff0000"/>
          <w:sz w:val="28"/>
        </w:rPr>
        <w:t>№ 120-113</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қаулысымен.</w:t>
      </w:r>
    </w:p>
    <w:p>
      <w:pPr>
        <w:spacing w:after="0"/>
        <w:ind w:left="0"/>
        <w:jc w:val="left"/>
      </w:pPr>
      <w:r>
        <w:rPr>
          <w:rFonts w:ascii="Times New Roman"/>
          <w:b/>
          <w:i w:val="false"/>
          <w:color w:val="000000"/>
        </w:rPr>
        <w:t xml:space="preserve"> 1-кесте. Техникалық және (немесе) технологиялық күрделі емес объектілер бойынша мемлекеттік қызметті 6 (алты) жұмыс күні және 15 (он бес) жұмыс күні мерзімінде көрсеткен кезде көрсетілетін қызметті берушінің құрылымдық бөлімшелерінің (қызметкерлерінің) арасындағы өзара іс-қимыл блок-сызбасы </w:t>
      </w:r>
    </w:p>
    <w:p>
      <w:pPr>
        <w:spacing w:after="0"/>
        <w:ind w:left="0"/>
        <w:jc w:val="both"/>
      </w:pPr>
      <w:r>
        <w:drawing>
          <wp:inline distT="0" distB="0" distL="0" distR="0">
            <wp:extent cx="7810500" cy="351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3517900"/>
                    </a:xfrm>
                    <a:prstGeom prst="rect">
                      <a:avLst/>
                    </a:prstGeom>
                  </pic:spPr>
                </pic:pic>
              </a:graphicData>
            </a:graphic>
          </wp:inline>
        </w:drawing>
      </w:r>
    </w:p>
    <w:p>
      <w:pPr>
        <w:spacing w:after="0"/>
        <w:ind w:left="0"/>
        <w:jc w:val="left"/>
      </w:pPr>
      <w:r>
        <w:br/>
      </w:r>
    </w:p>
    <w:bookmarkStart w:name="z77" w:id="163"/>
    <w:p>
      <w:pPr>
        <w:spacing w:after="0"/>
        <w:ind w:left="0"/>
        <w:jc w:val="left"/>
      </w:pPr>
      <w:r>
        <w:rPr>
          <w:rFonts w:ascii="Times New Roman"/>
          <w:b/>
          <w:i w:val="false"/>
          <w:color w:val="000000"/>
        </w:rPr>
        <w:t xml:space="preserve"> 2-кесте. Техникалық және (немесе) технологиялық күрделі объектілер бойынша мемлекеттік қызметті 15 (он бес) және 17 (он жеті) жұмыс күні мерзімінде көрсеткен кезде көрсетілетін қызметті берушінің құрылымдық бөлімшелерінің (қызметкерлерінің) арасындағы өзара іс-қимыл блок-сызбасы </w:t>
      </w:r>
    </w:p>
    <w:bookmarkEnd w:id="163"/>
    <w:p>
      <w:pPr>
        <w:spacing w:after="0"/>
        <w:ind w:left="0"/>
        <w:jc w:val="left"/>
      </w:pPr>
      <w:r>
        <w:br/>
      </w:r>
    </w:p>
    <w:p>
      <w:pPr>
        <w:spacing w:after="0"/>
        <w:ind w:left="0"/>
        <w:jc w:val="both"/>
      </w:pPr>
      <w:r>
        <w:drawing>
          <wp:inline distT="0" distB="0" distL="0" distR="0">
            <wp:extent cx="7810500" cy="386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386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8" w:id="164"/>
    <w:p>
      <w:pPr>
        <w:spacing w:after="0"/>
        <w:ind w:left="0"/>
        <w:jc w:val="left"/>
      </w:pPr>
      <w:r>
        <w:rPr>
          <w:rFonts w:ascii="Times New Roman"/>
          <w:b/>
          <w:i w:val="false"/>
          <w:color w:val="000000"/>
        </w:rPr>
        <w:t xml:space="preserve"> 3-кесте. Техникалық және (немесе) технологиялық күрделі емес объектілер бойынша мемлекеттік қызметті 6 (алты) жұмыс күні, 15 (он бес) жұмыс күні және техникалық және (немесе) технологиялық күрделі объектілер бойынша мемлекеттік қызметті 15 (он бес) жұмыс күні, 17 (он жеті) жұмыс күні мерзімінде көрсеткен кезде "Электрондық үкімет" веб-порталы арқылы көрсетілетін қызметті берушінің құрылымдық бөлімшелерінің (қызметкерлерінің) арасындағы өзара іс-қимыл блок-сызбасы</w:t>
      </w:r>
    </w:p>
    <w:bookmarkEnd w:id="164"/>
    <w:p>
      <w:pPr>
        <w:spacing w:after="0"/>
        <w:ind w:left="0"/>
        <w:jc w:val="left"/>
      </w:pPr>
      <w:r>
        <w:br/>
      </w:r>
    </w:p>
    <w:p>
      <w:pPr>
        <w:spacing w:after="0"/>
        <w:ind w:left="0"/>
        <w:jc w:val="both"/>
      </w:pPr>
      <w:r>
        <w:drawing>
          <wp:inline distT="0" distB="0" distL="0" distR="0">
            <wp:extent cx="7810500" cy="471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471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2" w:id="165"/>
    <w:p>
      <w:pPr>
        <w:spacing w:after="0"/>
        <w:ind w:left="0"/>
        <w:jc w:val="left"/>
      </w:pPr>
    </w:p>
    <w:bookmarkEnd w:id="1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"Сәулет-жоспарлау</w:t>
            </w:r>
            <w:r>
              <w:br/>
            </w:r>
            <w:r>
              <w:rPr>
                <w:rFonts w:ascii="Times New Roman"/>
                <w:b w:val="false"/>
                <w:i w:val="false"/>
                <w:color w:val="000000"/>
                <w:sz w:val="20"/>
              </w:rPr>
              <w:t>тапсырмасын беру"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регламентіне 2-қосымша</w:t>
            </w:r>
          </w:p>
        </w:tc>
      </w:tr>
    </w:tbl>
    <w:bookmarkStart w:name="z156" w:id="166"/>
    <w:p>
      <w:pPr>
        <w:spacing w:after="0"/>
        <w:ind w:left="0"/>
        <w:jc w:val="left"/>
      </w:pPr>
      <w:r>
        <w:rPr>
          <w:rFonts w:ascii="Times New Roman"/>
          <w:b/>
          <w:i w:val="false"/>
          <w:color w:val="000000"/>
        </w:rPr>
        <w:t xml:space="preserve">  Мемлекеттік корпорация арқылы мемлекеттік қызметті көрсетуге жұмылдырылған ақпараттық жүйелердің функционалдық өзара іс-қимыл диаграммасы</w:t>
      </w:r>
    </w:p>
    <w:bookmarkEnd w:id="166"/>
    <w:p>
      <w:pPr>
        <w:spacing w:after="0"/>
        <w:ind w:left="0"/>
        <w:jc w:val="both"/>
      </w:pPr>
      <w:r>
        <w:rPr>
          <w:rFonts w:ascii="Times New Roman"/>
          <w:b w:val="false"/>
          <w:i w:val="false"/>
          <w:color w:val="ff0000"/>
          <w:sz w:val="28"/>
        </w:rPr>
        <w:t xml:space="preserve">
      Ескерту. 2-қосымша жаңа редакцияда - Астана қаласы әкімдігінің 25.01.2017 </w:t>
      </w:r>
      <w:r>
        <w:rPr>
          <w:rFonts w:ascii="Times New Roman"/>
          <w:b w:val="false"/>
          <w:i w:val="false"/>
          <w:color w:val="ff0000"/>
          <w:sz w:val="28"/>
        </w:rPr>
        <w:t>№ 120-113</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қаулысымен.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245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245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642100" cy="612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6642100" cy="612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"Сәулет-жоспарлау</w:t>
            </w:r>
            <w:r>
              <w:br/>
            </w:r>
            <w:r>
              <w:rPr>
                <w:rFonts w:ascii="Times New Roman"/>
                <w:b w:val="false"/>
                <w:i w:val="false"/>
                <w:color w:val="000000"/>
                <w:sz w:val="20"/>
              </w:rPr>
              <w:t>тапсырмасын беру"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регламентіне 3-қосымша</w:t>
            </w:r>
          </w:p>
        </w:tc>
      </w:tr>
    </w:tbl>
    <w:bookmarkStart w:name="z159" w:id="167"/>
    <w:p>
      <w:pPr>
        <w:spacing w:after="0"/>
        <w:ind w:left="0"/>
        <w:jc w:val="left"/>
      </w:pPr>
      <w:r>
        <w:rPr>
          <w:rFonts w:ascii="Times New Roman"/>
          <w:b/>
          <w:i w:val="false"/>
          <w:color w:val="000000"/>
        </w:rPr>
        <w:t xml:space="preserve">  1.1-кесте. Техникалық және (немесе) технологиялық күрделі емес объектілер бойынша мемлекеттік қызметті 6 (алты) жұмыс күні, 15 (он бес) жұмыс күні және техникалық және (немесе) технологиялық күрделі объектілер бойынша мемлекеттік қызметті 15 (он бес) жұмыс күні, 17 (он жеті) жұмыс күні мерзімінде көрсеткен кезде бизнес-үдерістерінің анықтамалығы</w:t>
      </w:r>
    </w:p>
    <w:bookmarkEnd w:id="167"/>
    <w:p>
      <w:pPr>
        <w:spacing w:after="0"/>
        <w:ind w:left="0"/>
        <w:jc w:val="both"/>
      </w:pPr>
      <w:r>
        <w:rPr>
          <w:rFonts w:ascii="Times New Roman"/>
          <w:b w:val="false"/>
          <w:i w:val="false"/>
          <w:color w:val="ff0000"/>
          <w:sz w:val="28"/>
        </w:rPr>
        <w:t xml:space="preserve">
      Ескерту. 3-қосымша жаңа редакцияда - Астана қаласы әкімдігінің 25.01.2017 </w:t>
      </w:r>
      <w:r>
        <w:rPr>
          <w:rFonts w:ascii="Times New Roman"/>
          <w:b w:val="false"/>
          <w:i w:val="false"/>
          <w:color w:val="ff0000"/>
          <w:sz w:val="28"/>
        </w:rPr>
        <w:t>№ 120-113</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қаулысымен.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34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534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3" w:id="168"/>
    <w:p>
      <w:pPr>
        <w:spacing w:after="0"/>
        <w:ind w:left="0"/>
        <w:jc w:val="left"/>
      </w:pPr>
      <w:r>
        <w:rPr>
          <w:rFonts w:ascii="Times New Roman"/>
          <w:b/>
          <w:i w:val="false"/>
          <w:color w:val="000000"/>
        </w:rPr>
        <w:t xml:space="preserve"> 2.1-кесте. Техникалық және (немесе) технологиялық күрделі емес объектілер бойынша мемлекеттік қызметті 6 (алты) жұмыс күні, 15 (он бес) жұмыс күні және техникалық және (немесе) технологиялық күрделі объектілер бойынша мемлекеттік қызметті 15 (он бес) жұмыс күні, 17 (он жеті) жұмыс күні мерзімінде көрсеткен кезде Мемлекеттік корпорациямен мемлекеттік қызметті көрсету бизнес-үдерістерінің анықтамалығы</w:t>
      </w:r>
    </w:p>
    <w:bookmarkEnd w:id="168"/>
    <w:p>
      <w:pPr>
        <w:spacing w:after="0"/>
        <w:ind w:left="0"/>
        <w:jc w:val="left"/>
      </w:pPr>
      <w:r>
        <w:br/>
      </w:r>
    </w:p>
    <w:p>
      <w:pPr>
        <w:spacing w:after="0"/>
        <w:ind w:left="0"/>
        <w:jc w:val="both"/>
      </w:pPr>
      <w:r>
        <w:drawing>
          <wp:inline distT="0" distB="0" distL="0" distR="0">
            <wp:extent cx="7810500" cy="621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621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355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355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 әкімдігінің</w:t>
            </w:r>
            <w:r>
              <w:br/>
            </w:r>
            <w:r>
              <w:rPr>
                <w:rFonts w:ascii="Times New Roman"/>
                <w:b w:val="false"/>
                <w:i w:val="false"/>
                <w:color w:val="000000"/>
                <w:sz w:val="20"/>
              </w:rPr>
              <w:t>2015 жылғы 19 қарашадағы</w:t>
            </w:r>
            <w:r>
              <w:br/>
            </w:r>
            <w:r>
              <w:rPr>
                <w:rFonts w:ascii="Times New Roman"/>
                <w:b w:val="false"/>
                <w:i w:val="false"/>
                <w:color w:val="000000"/>
                <w:sz w:val="20"/>
              </w:rPr>
              <w:t>№ 120-2110 қаулысына</w:t>
            </w:r>
            <w:r>
              <w:br/>
            </w:r>
            <w:r>
              <w:rPr>
                <w:rFonts w:ascii="Times New Roman"/>
                <w:b w:val="false"/>
                <w:i w:val="false"/>
                <w:color w:val="000000"/>
                <w:sz w:val="20"/>
              </w:rPr>
              <w:t>3-қосымша</w:t>
            </w:r>
          </w:p>
        </w:tc>
      </w:tr>
    </w:tbl>
    <w:bookmarkStart w:name="z164" w:id="169"/>
    <w:p>
      <w:pPr>
        <w:spacing w:after="0"/>
        <w:ind w:left="0"/>
        <w:jc w:val="left"/>
      </w:pPr>
      <w:r>
        <w:rPr>
          <w:rFonts w:ascii="Times New Roman"/>
          <w:b/>
          <w:i w:val="false"/>
          <w:color w:val="000000"/>
        </w:rPr>
        <w:t xml:space="preserve"> "Тіреу және қоршау конструкцияларын, инженерлік жүйелер мен</w:t>
      </w:r>
      <w:r>
        <w:br/>
      </w:r>
      <w:r>
        <w:rPr>
          <w:rFonts w:ascii="Times New Roman"/>
          <w:b/>
          <w:i w:val="false"/>
          <w:color w:val="000000"/>
        </w:rPr>
        <w:t>жабдықтарды өзгертуге байланысты емес қолданыстағы</w:t>
      </w:r>
      <w:r>
        <w:br/>
      </w:r>
      <w:r>
        <w:rPr>
          <w:rFonts w:ascii="Times New Roman"/>
          <w:b/>
          <w:i w:val="false"/>
          <w:color w:val="000000"/>
        </w:rPr>
        <w:t>ғимараттардың үй-жайларын (жекелеген бөліктерін)</w:t>
      </w:r>
      <w:r>
        <w:br/>
      </w:r>
      <w:r>
        <w:rPr>
          <w:rFonts w:ascii="Times New Roman"/>
          <w:b/>
          <w:i w:val="false"/>
          <w:color w:val="000000"/>
        </w:rPr>
        <w:t>реконструкциялауға (қайта жоспарлауға, қайта жабдықтауға)</w:t>
      </w:r>
      <w:r>
        <w:br/>
      </w:r>
      <w:r>
        <w:rPr>
          <w:rFonts w:ascii="Times New Roman"/>
          <w:b/>
          <w:i w:val="false"/>
          <w:color w:val="000000"/>
        </w:rPr>
        <w:t>шешім беру" мемлекеттік көрсетілетін қызмет регламенті</w:t>
      </w:r>
      <w:r>
        <w:br/>
      </w:r>
      <w:r>
        <w:rPr>
          <w:rFonts w:ascii="Times New Roman"/>
          <w:b/>
          <w:i w:val="false"/>
          <w:color w:val="000000"/>
        </w:rPr>
        <w:t>1. Жалпы ережелер</w:t>
      </w:r>
    </w:p>
    <w:bookmarkEnd w:id="169"/>
    <w:p>
      <w:pPr>
        <w:spacing w:after="0"/>
        <w:ind w:left="0"/>
        <w:jc w:val="both"/>
      </w:pPr>
      <w:r>
        <w:rPr>
          <w:rFonts w:ascii="Times New Roman"/>
          <w:b w:val="false"/>
          <w:i w:val="false"/>
          <w:color w:val="ff0000"/>
          <w:sz w:val="28"/>
        </w:rPr>
        <w:t xml:space="preserve">
      Ескерту. 3-қосымша жаңа редакцияда - Астана қаласы әкімдігінің 25.04.2016 </w:t>
      </w:r>
      <w:r>
        <w:rPr>
          <w:rFonts w:ascii="Times New Roman"/>
          <w:b w:val="false"/>
          <w:i w:val="false"/>
          <w:color w:val="ff0000"/>
          <w:sz w:val="28"/>
        </w:rPr>
        <w:t>№ 120-820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66" w:id="170"/>
    <w:p>
      <w:pPr>
        <w:spacing w:after="0"/>
        <w:ind w:left="0"/>
        <w:jc w:val="both"/>
      </w:pPr>
      <w:r>
        <w:rPr>
          <w:rFonts w:ascii="Times New Roman"/>
          <w:b w:val="false"/>
          <w:i w:val="false"/>
          <w:color w:val="000000"/>
          <w:sz w:val="28"/>
        </w:rPr>
        <w:t xml:space="preserve">
       1. "Тіреу және қоршау конструкцияларын, инженерлік жүйелер мен жабдықтарды өзгертуге байланысты емес қолданыстағы ғимараттардың үй-жайларын (жекелеген бөліктерін) реконструкциялауға (қайта жоспарлауға, қайта жабдықтауға) шешім беру" мемлекеттік көрсетілетін қызметті (бұдан әрі – мемлекеттік көрсетілетін қызмет) жеке және заңды тұлғаларға (бұдан әрі – көрсетілетін қызметті алушы) Астана қаласы әкімдігінің уәкілетті органы – "Астана қаласының Сәулет және қала құрылысы басқармасы" мемлекеттік мекемесі (бұдан әрі – көрсетілетін қызметті беруші) Қазақстан Республикасы Ұлттық экономика министрі міндетін атқарушының 2015 жылғы 27 наурыздағы № 257 </w:t>
      </w:r>
      <w:r>
        <w:rPr>
          <w:rFonts w:ascii="Times New Roman"/>
          <w:b w:val="false"/>
          <w:i w:val="false"/>
          <w:color w:val="000000"/>
          <w:sz w:val="28"/>
        </w:rPr>
        <w:t>бұйрығымен</w:t>
      </w:r>
      <w:r>
        <w:rPr>
          <w:rFonts w:ascii="Times New Roman"/>
          <w:b w:val="false"/>
          <w:i w:val="false"/>
          <w:color w:val="000000"/>
          <w:sz w:val="28"/>
        </w:rPr>
        <w:t xml:space="preserve"> бекітілген "Тіреу және қоршау конструкцияларын, инженерлік жүйелер мен жабдықтарды өзгертуге байланысты емес қолданыстағы ғимараттардың үй-жайларын (жекелеген бөліктерін) реконструкциялауға (қайта жоспарлауға, қайта жабдықтауға) шешім беру" мемлекеттік көрсетілетін қызмет стандартына (бұдан әрі – Стандарт) (Нормативтік құқықтық актілерді мемлекеттік тіркеу тізілімінде № 90073 болып тіркелген) сәйкес көрсетеді.</w:t>
      </w:r>
    </w:p>
    <w:bookmarkEnd w:id="170"/>
    <w:p>
      <w:pPr>
        <w:spacing w:after="0"/>
        <w:ind w:left="0"/>
        <w:jc w:val="both"/>
      </w:pPr>
      <w:r>
        <w:rPr>
          <w:rFonts w:ascii="Times New Roman"/>
          <w:b w:val="false"/>
          <w:i w:val="false"/>
          <w:color w:val="000000"/>
          <w:sz w:val="28"/>
        </w:rPr>
        <w:t>
      Мемлекеттік қызмет көрсетілетін қызметті алушыға не болмаса сенімхат бойынша оның өкіліне тегін көрсетіледі.</w:t>
      </w:r>
    </w:p>
    <w:p>
      <w:pPr>
        <w:spacing w:after="0"/>
        <w:ind w:left="0"/>
        <w:jc w:val="both"/>
      </w:pPr>
      <w:r>
        <w:rPr>
          <w:rFonts w:ascii="Times New Roman"/>
          <w:b w:val="false"/>
          <w:i w:val="false"/>
          <w:color w:val="000000"/>
          <w:sz w:val="28"/>
        </w:rPr>
        <w:t>
      Құжаттарды қабылдау және мемлекеттік қызметті көрсету нәтижелерін беру:</w:t>
      </w:r>
    </w:p>
    <w:bookmarkStart w:name="z167" w:id="171"/>
    <w:p>
      <w:pPr>
        <w:spacing w:after="0"/>
        <w:ind w:left="0"/>
        <w:jc w:val="both"/>
      </w:pPr>
      <w:r>
        <w:rPr>
          <w:rFonts w:ascii="Times New Roman"/>
          <w:b w:val="false"/>
          <w:i w:val="false"/>
          <w:color w:val="000000"/>
          <w:sz w:val="28"/>
        </w:rPr>
        <w:t>
      1) көрсетілетін қызметті берушінің кеңсесі;</w:t>
      </w:r>
    </w:p>
    <w:bookmarkEnd w:id="171"/>
    <w:bookmarkStart w:name="z168" w:id="172"/>
    <w:p>
      <w:pPr>
        <w:spacing w:after="0"/>
        <w:ind w:left="0"/>
        <w:jc w:val="both"/>
      </w:pPr>
      <w:r>
        <w:rPr>
          <w:rFonts w:ascii="Times New Roman"/>
          <w:b w:val="false"/>
          <w:i w:val="false"/>
          <w:color w:val="000000"/>
          <w:sz w:val="28"/>
        </w:rPr>
        <w:t>
      2) "Азаматтарға арналған үкімет" мемлекеттік корпорациясы" коммерциялық емес акционерлік қоғамы (бұдан әрі – Мемлекеттік корпорация) арқылы жүзеге асырылады.</w:t>
      </w:r>
    </w:p>
    <w:bookmarkEnd w:id="172"/>
    <w:bookmarkStart w:name="z169" w:id="173"/>
    <w:p>
      <w:pPr>
        <w:spacing w:after="0"/>
        <w:ind w:left="0"/>
        <w:jc w:val="both"/>
      </w:pPr>
      <w:r>
        <w:rPr>
          <w:rFonts w:ascii="Times New Roman"/>
          <w:b w:val="false"/>
          <w:i w:val="false"/>
          <w:color w:val="000000"/>
          <w:sz w:val="28"/>
        </w:rPr>
        <w:t>
      2. Мемлекеттік қызметті көрсету нысаны: қағаз түрінде.</w:t>
      </w:r>
    </w:p>
    <w:bookmarkEnd w:id="173"/>
    <w:bookmarkStart w:name="z170" w:id="174"/>
    <w:p>
      <w:pPr>
        <w:spacing w:after="0"/>
        <w:ind w:left="0"/>
        <w:jc w:val="both"/>
      </w:pPr>
      <w:r>
        <w:rPr>
          <w:rFonts w:ascii="Times New Roman"/>
          <w:b w:val="false"/>
          <w:i w:val="false"/>
          <w:color w:val="000000"/>
          <w:sz w:val="28"/>
        </w:rPr>
        <w:t>
      3. Мемлекеттік қызметті көрсету нәтижесі – тіреу және қоршау конструкцияларын, инженерлік жүйелер мен жабдықтарды өзгертуге байланысты емес қолданыстағы ғимараттардың үй-жайларын (жекелеген бөліктерін) реконструкциялауға (қайта жоспарлауға, қайта жабдықтауға) көрсетілетін қызметті берушінің шешімі (бұдан әрі – шешім).</w:t>
      </w:r>
    </w:p>
    <w:bookmarkEnd w:id="174"/>
    <w:p>
      <w:pPr>
        <w:spacing w:after="0"/>
        <w:ind w:left="0"/>
        <w:jc w:val="both"/>
      </w:pPr>
      <w:r>
        <w:rPr>
          <w:rFonts w:ascii="Times New Roman"/>
          <w:b w:val="false"/>
          <w:i w:val="false"/>
          <w:color w:val="000000"/>
          <w:sz w:val="28"/>
        </w:rPr>
        <w:t>
      Мемлекеттік қызметті көрсету нәтижесін ұсыну нысаны: қағаз түрінде.</w:t>
      </w:r>
    </w:p>
    <w:bookmarkStart w:name="z171" w:id="175"/>
    <w:p>
      <w:pPr>
        <w:spacing w:after="0"/>
        <w:ind w:left="0"/>
        <w:jc w:val="left"/>
      </w:pPr>
      <w:r>
        <w:rPr>
          <w:rFonts w:ascii="Times New Roman"/>
          <w:b/>
          <w:i w:val="false"/>
          <w:color w:val="000000"/>
        </w:rPr>
        <w:t xml:space="preserve"> 2. Мемлекеттік қызметті көрсету үдерісінде көрсетілетін</w:t>
      </w:r>
      <w:r>
        <w:br/>
      </w:r>
      <w:r>
        <w:rPr>
          <w:rFonts w:ascii="Times New Roman"/>
          <w:b/>
          <w:i w:val="false"/>
          <w:color w:val="000000"/>
        </w:rPr>
        <w:t>қызметті берушінің құрылымдық бөлімшелерінің (қызметкерлерінің)</w:t>
      </w:r>
      <w:r>
        <w:br/>
      </w:r>
      <w:r>
        <w:rPr>
          <w:rFonts w:ascii="Times New Roman"/>
          <w:b/>
          <w:i w:val="false"/>
          <w:color w:val="000000"/>
        </w:rPr>
        <w:t>іс-қимыл тәртібін сипаттау</w:t>
      </w:r>
    </w:p>
    <w:bookmarkEnd w:id="175"/>
    <w:bookmarkStart w:name="z172" w:id="176"/>
    <w:p>
      <w:pPr>
        <w:spacing w:after="0"/>
        <w:ind w:left="0"/>
        <w:jc w:val="both"/>
      </w:pPr>
      <w:r>
        <w:rPr>
          <w:rFonts w:ascii="Times New Roman"/>
          <w:b w:val="false"/>
          <w:i w:val="false"/>
          <w:color w:val="000000"/>
          <w:sz w:val="28"/>
        </w:rPr>
        <w:t xml:space="preserve">
      1. Мемлекеттік қызметті көрсету бойынша рәсімді (әрекетті) бастау үшін Стандартқа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көрсетілетін қызметті алушының өтініші және сейсмикалық қауiптiлiгi жоғары немесе өзге де ерекше геологиялық (гидрогеологиялық) және геотехникалық жағдайлары бар аудандардағы қолданыстағы құрылыстарда орналасқан үй-жайды реконструкциялау мүмкіндігі туралы техникалық зерттеу қорытындысын қоспағанда,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 топтамасын қабылдау негіз болып табылады.</w:t>
      </w:r>
    </w:p>
    <w:bookmarkEnd w:id="176"/>
    <w:bookmarkStart w:name="z173" w:id="177"/>
    <w:p>
      <w:pPr>
        <w:spacing w:after="0"/>
        <w:ind w:left="0"/>
        <w:jc w:val="both"/>
      </w:pPr>
      <w:r>
        <w:rPr>
          <w:rFonts w:ascii="Times New Roman"/>
          <w:b w:val="false"/>
          <w:i w:val="false"/>
          <w:color w:val="000000"/>
          <w:sz w:val="28"/>
        </w:rPr>
        <w:t>
      2. Мемлекеттік қызметті көрсету үдерісінің құрамына кіретін әрбір рәсімнің (әрекеттің) мазмұны, оның орындалу ұзақтығы:</w:t>
      </w:r>
    </w:p>
    <w:bookmarkEnd w:id="177"/>
    <w:bookmarkStart w:name="z216" w:id="178"/>
    <w:p>
      <w:pPr>
        <w:spacing w:after="0"/>
        <w:ind w:left="0"/>
        <w:jc w:val="both"/>
      </w:pPr>
      <w:r>
        <w:rPr>
          <w:rFonts w:ascii="Times New Roman"/>
          <w:b w:val="false"/>
          <w:i w:val="false"/>
          <w:color w:val="000000"/>
          <w:sz w:val="28"/>
        </w:rPr>
        <w:t>
      1) көрсетілетін қызметті берушінің қызметкері көрсетілетін қызметті алушының құжаттар топтамасын қабылдайды, олардың тіркелуін жүзеге асырады және қабылданған күні мен уақытын көрсете отырып, тіркелгендігі туралы белгісі бар өтініштің көшірмесін береді және қол қою үшін көрсетілетін қызметті берушінің басшысына құжаттар топтамасын береді – 15 (он бес) минут;</w:t>
      </w:r>
    </w:p>
    <w:bookmarkEnd w:id="178"/>
    <w:p>
      <w:pPr>
        <w:spacing w:after="0"/>
        <w:ind w:left="0"/>
        <w:jc w:val="both"/>
      </w:pPr>
      <w:r>
        <w:rPr>
          <w:rFonts w:ascii="Times New Roman"/>
          <w:b w:val="false"/>
          <w:i w:val="false"/>
          <w:color w:val="000000"/>
          <w:sz w:val="28"/>
        </w:rPr>
        <w:t>
      көрсетілетін қызметті алушы толық құжаттар топтамасын тапсырмаған жағдайда, көрсетілетін қызметті берушінің қызметкері құжаттарды қабылдаудан бас тартады.</w:t>
      </w:r>
    </w:p>
    <w:p>
      <w:pPr>
        <w:spacing w:after="0"/>
        <w:ind w:left="0"/>
        <w:jc w:val="both"/>
      </w:pPr>
      <w:r>
        <w:rPr>
          <w:rFonts w:ascii="Times New Roman"/>
          <w:b w:val="false"/>
          <w:i w:val="false"/>
          <w:color w:val="000000"/>
          <w:sz w:val="28"/>
        </w:rPr>
        <w:t>
      Әрекет нәтижесі – құжаттар топтамасын қабылдаған күні мен уақытын көрсете отырып, тіркелгендігі туралы өтініштің көшірмесін көрсетілетін қызметті алушыға беру;</w:t>
      </w:r>
    </w:p>
    <w:bookmarkStart w:name="z217" w:id="179"/>
    <w:p>
      <w:pPr>
        <w:spacing w:after="0"/>
        <w:ind w:left="0"/>
        <w:jc w:val="both"/>
      </w:pPr>
      <w:r>
        <w:rPr>
          <w:rFonts w:ascii="Times New Roman"/>
          <w:b w:val="false"/>
          <w:i w:val="false"/>
          <w:color w:val="000000"/>
          <w:sz w:val="28"/>
        </w:rPr>
        <w:t>
      2) көрсетілетін қызметті берушінің басшысы көрсетілетін қызметті алушының құжаттар топтамасын қарастырады және көрсетілетін қызметті берушінің жауапты орындаушысын айқындайды – 1 (бір) жұмыс күні.</w:t>
      </w:r>
    </w:p>
    <w:bookmarkEnd w:id="179"/>
    <w:p>
      <w:pPr>
        <w:spacing w:after="0"/>
        <w:ind w:left="0"/>
        <w:jc w:val="both"/>
      </w:pPr>
      <w:r>
        <w:rPr>
          <w:rFonts w:ascii="Times New Roman"/>
          <w:b w:val="false"/>
          <w:i w:val="false"/>
          <w:color w:val="000000"/>
          <w:sz w:val="28"/>
        </w:rPr>
        <w:t>
      Әрекет нәтижесі – көрсетілетін қызметті берушінің жауапты орындаушысын айқындау;</w:t>
      </w:r>
    </w:p>
    <w:bookmarkStart w:name="z218" w:id="180"/>
    <w:p>
      <w:pPr>
        <w:spacing w:after="0"/>
        <w:ind w:left="0"/>
        <w:jc w:val="both"/>
      </w:pPr>
      <w:r>
        <w:rPr>
          <w:rFonts w:ascii="Times New Roman"/>
          <w:b w:val="false"/>
          <w:i w:val="false"/>
          <w:color w:val="000000"/>
          <w:sz w:val="28"/>
        </w:rPr>
        <w:t>
      3) көрсетілетін қызметті берушінің жауапты орындаушысы көрсетілетін қызметті алушының құжаттар топтамасымен танысады, шешім жобасын дайындайды – 7 (жеті) жұмыс күні.</w:t>
      </w:r>
    </w:p>
    <w:bookmarkEnd w:id="180"/>
    <w:p>
      <w:pPr>
        <w:spacing w:after="0"/>
        <w:ind w:left="0"/>
        <w:jc w:val="both"/>
      </w:pPr>
      <w:r>
        <w:rPr>
          <w:rFonts w:ascii="Times New Roman"/>
          <w:b w:val="false"/>
          <w:i w:val="false"/>
          <w:color w:val="000000"/>
          <w:sz w:val="28"/>
        </w:rPr>
        <w:t>
      Әрекет нәтижесі – шешім жобасын дайындау;</w:t>
      </w:r>
    </w:p>
    <w:bookmarkStart w:name="z219" w:id="181"/>
    <w:p>
      <w:pPr>
        <w:spacing w:after="0"/>
        <w:ind w:left="0"/>
        <w:jc w:val="both"/>
      </w:pPr>
      <w:r>
        <w:rPr>
          <w:rFonts w:ascii="Times New Roman"/>
          <w:b w:val="false"/>
          <w:i w:val="false"/>
          <w:color w:val="000000"/>
          <w:sz w:val="28"/>
        </w:rPr>
        <w:t>
      4) көрсетілетін қызметті берушінің басшысы шешімге қол қояды – 1 (бір) жұмыс күні.</w:t>
      </w:r>
    </w:p>
    <w:bookmarkEnd w:id="181"/>
    <w:p>
      <w:pPr>
        <w:spacing w:after="0"/>
        <w:ind w:left="0"/>
        <w:jc w:val="both"/>
      </w:pPr>
      <w:r>
        <w:rPr>
          <w:rFonts w:ascii="Times New Roman"/>
          <w:b w:val="false"/>
          <w:i w:val="false"/>
          <w:color w:val="000000"/>
          <w:sz w:val="28"/>
        </w:rPr>
        <w:t>
      Әрекет нәтижесі – көрсетілетін қызметті беруші басшысының шешімге қол қоюы;</w:t>
      </w:r>
    </w:p>
    <w:bookmarkStart w:name="z220" w:id="182"/>
    <w:p>
      <w:pPr>
        <w:spacing w:after="0"/>
        <w:ind w:left="0"/>
        <w:jc w:val="both"/>
      </w:pPr>
      <w:r>
        <w:rPr>
          <w:rFonts w:ascii="Times New Roman"/>
          <w:b w:val="false"/>
          <w:i w:val="false"/>
          <w:color w:val="000000"/>
          <w:sz w:val="28"/>
        </w:rPr>
        <w:t>
      5) көрсетілетін қызметті берушінің қызметкері шешімді тіркейді және көрсетілетін қызметті алушыға береді - 30 (отыз) минут.</w:t>
      </w:r>
    </w:p>
    <w:bookmarkEnd w:id="182"/>
    <w:p>
      <w:pPr>
        <w:spacing w:after="0"/>
        <w:ind w:left="0"/>
        <w:jc w:val="both"/>
      </w:pPr>
      <w:r>
        <w:rPr>
          <w:rFonts w:ascii="Times New Roman"/>
          <w:b w:val="false"/>
          <w:i w:val="false"/>
          <w:color w:val="000000"/>
          <w:sz w:val="28"/>
        </w:rPr>
        <w:t>
      Әрекет нәтижесі – көрсетілетін қызметті алушының шешімді алуы.</w:t>
      </w:r>
    </w:p>
    <w:bookmarkStart w:name="z221" w:id="183"/>
    <w:p>
      <w:pPr>
        <w:spacing w:after="0"/>
        <w:ind w:left="0"/>
        <w:jc w:val="left"/>
      </w:pPr>
      <w:r>
        <w:rPr>
          <w:rFonts w:ascii="Times New Roman"/>
          <w:b/>
          <w:i w:val="false"/>
          <w:color w:val="000000"/>
        </w:rPr>
        <w:t xml:space="preserve"> 3. Мемлекеттік қызметті көрсету үдерісінде көрсетілетін</w:t>
      </w:r>
      <w:r>
        <w:br/>
      </w:r>
      <w:r>
        <w:rPr>
          <w:rFonts w:ascii="Times New Roman"/>
          <w:b/>
          <w:i w:val="false"/>
          <w:color w:val="000000"/>
        </w:rPr>
        <w:t>қызметті берушінің құрылымдық бөлімшелерінің (қызметкерлерінің)</w:t>
      </w:r>
      <w:r>
        <w:br/>
      </w:r>
      <w:r>
        <w:rPr>
          <w:rFonts w:ascii="Times New Roman"/>
          <w:b/>
          <w:i w:val="false"/>
          <w:color w:val="000000"/>
        </w:rPr>
        <w:t>өзара іс-қимыл тәртібін сипаттау</w:t>
      </w:r>
    </w:p>
    <w:bookmarkEnd w:id="183"/>
    <w:bookmarkStart w:name="z222" w:id="184"/>
    <w:p>
      <w:pPr>
        <w:spacing w:after="0"/>
        <w:ind w:left="0"/>
        <w:jc w:val="both"/>
      </w:pPr>
      <w:r>
        <w:rPr>
          <w:rFonts w:ascii="Times New Roman"/>
          <w:b w:val="false"/>
          <w:i w:val="false"/>
          <w:color w:val="000000"/>
          <w:sz w:val="28"/>
        </w:rPr>
        <w:t>
      1. Мемлекеттік қызметті көрсету үдерісіне қатысатын көрсетілетін қызметті берушінің құрылымдық бөлімшелерінің (қызметкерлерінің) тізбесі:</w:t>
      </w:r>
    </w:p>
    <w:bookmarkEnd w:id="184"/>
    <w:bookmarkStart w:name="z223" w:id="185"/>
    <w:p>
      <w:pPr>
        <w:spacing w:after="0"/>
        <w:ind w:left="0"/>
        <w:jc w:val="both"/>
      </w:pPr>
      <w:r>
        <w:rPr>
          <w:rFonts w:ascii="Times New Roman"/>
          <w:b w:val="false"/>
          <w:i w:val="false"/>
          <w:color w:val="000000"/>
          <w:sz w:val="28"/>
        </w:rPr>
        <w:t>
      1) көрсетілетін қызметті берушінің қызметкері;</w:t>
      </w:r>
    </w:p>
    <w:bookmarkEnd w:id="185"/>
    <w:bookmarkStart w:name="z224" w:id="186"/>
    <w:p>
      <w:pPr>
        <w:spacing w:after="0"/>
        <w:ind w:left="0"/>
        <w:jc w:val="both"/>
      </w:pPr>
      <w:r>
        <w:rPr>
          <w:rFonts w:ascii="Times New Roman"/>
          <w:b w:val="false"/>
          <w:i w:val="false"/>
          <w:color w:val="000000"/>
          <w:sz w:val="28"/>
        </w:rPr>
        <w:t>
      2) көрсетілетін қызметті берушінің басшысы;</w:t>
      </w:r>
    </w:p>
    <w:bookmarkEnd w:id="186"/>
    <w:bookmarkStart w:name="z225" w:id="187"/>
    <w:p>
      <w:pPr>
        <w:spacing w:after="0"/>
        <w:ind w:left="0"/>
        <w:jc w:val="both"/>
      </w:pPr>
      <w:r>
        <w:rPr>
          <w:rFonts w:ascii="Times New Roman"/>
          <w:b w:val="false"/>
          <w:i w:val="false"/>
          <w:color w:val="000000"/>
          <w:sz w:val="28"/>
        </w:rPr>
        <w:t>
      3) көрсетілетін қызметті берушінің жауапты орындаушысы.</w:t>
      </w:r>
    </w:p>
    <w:bookmarkEnd w:id="187"/>
    <w:bookmarkStart w:name="z226" w:id="188"/>
    <w:p>
      <w:pPr>
        <w:spacing w:after="0"/>
        <w:ind w:left="0"/>
        <w:jc w:val="both"/>
      </w:pPr>
      <w:r>
        <w:rPr>
          <w:rFonts w:ascii="Times New Roman"/>
          <w:b w:val="false"/>
          <w:i w:val="false"/>
          <w:color w:val="000000"/>
          <w:sz w:val="28"/>
        </w:rPr>
        <w:t>
      2. Әрбір рәсімнің (әрекеттің) ұзақтығын көрсете отырып, көрсетілетін қызметті берушінің құрылымдық бөлімшелері (қызметкерлері) арасындағы рәсімдердің (әрекеттердің) реттілігін сипаттау:</w:t>
      </w:r>
    </w:p>
    <w:bookmarkEnd w:id="188"/>
    <w:bookmarkStart w:name="z227" w:id="189"/>
    <w:p>
      <w:pPr>
        <w:spacing w:after="0"/>
        <w:ind w:left="0"/>
        <w:jc w:val="both"/>
      </w:pPr>
      <w:r>
        <w:rPr>
          <w:rFonts w:ascii="Times New Roman"/>
          <w:b w:val="false"/>
          <w:i w:val="false"/>
          <w:color w:val="000000"/>
          <w:sz w:val="28"/>
        </w:rPr>
        <w:t>
      1) көрсетілетін қызметті берушінің қызметкері көрсетілетін қызметті алушының құжаттар топтамасын қабылдауды жүзеге асырғаннан кейін, оларды көрсетілетін қызметті берушінің басшысына қол қою үшін береді – 15 (он бес) минут;</w:t>
      </w:r>
    </w:p>
    <w:bookmarkEnd w:id="189"/>
    <w:bookmarkStart w:name="z228" w:id="190"/>
    <w:p>
      <w:pPr>
        <w:spacing w:after="0"/>
        <w:ind w:left="0"/>
        <w:jc w:val="both"/>
      </w:pPr>
      <w:r>
        <w:rPr>
          <w:rFonts w:ascii="Times New Roman"/>
          <w:b w:val="false"/>
          <w:i w:val="false"/>
          <w:color w:val="000000"/>
          <w:sz w:val="28"/>
        </w:rPr>
        <w:t>
      2) көрсетілетін қызметті берушінің басшысы көрсетілетін қызметті алушының құжаттар топтамасын қарастырады, көрсетілетін қызметті берушінің жауапты орындаушысын айқындайды және құжаттар топтамасын орындау үшін береді – 1 (бір) жұмыс күні;</w:t>
      </w:r>
    </w:p>
    <w:bookmarkEnd w:id="190"/>
    <w:bookmarkStart w:name="z229" w:id="191"/>
    <w:p>
      <w:pPr>
        <w:spacing w:after="0"/>
        <w:ind w:left="0"/>
        <w:jc w:val="both"/>
      </w:pPr>
      <w:r>
        <w:rPr>
          <w:rFonts w:ascii="Times New Roman"/>
          <w:b w:val="false"/>
          <w:i w:val="false"/>
          <w:color w:val="000000"/>
          <w:sz w:val="28"/>
        </w:rPr>
        <w:t>
      3) көрсетілетін қызметті берушінің жауапты орындаушысы көрсетілетін қызметті алушының құжаттар топтамасын зерделейді, шешім жобасын дайындайды және қол қою үшін көрсетілетін қызметті берушінің басшысына береді – 7 (жеті) жұмыс күні;</w:t>
      </w:r>
    </w:p>
    <w:bookmarkEnd w:id="191"/>
    <w:bookmarkStart w:name="z230" w:id="192"/>
    <w:p>
      <w:pPr>
        <w:spacing w:after="0"/>
        <w:ind w:left="0"/>
        <w:jc w:val="both"/>
      </w:pPr>
      <w:r>
        <w:rPr>
          <w:rFonts w:ascii="Times New Roman"/>
          <w:b w:val="false"/>
          <w:i w:val="false"/>
          <w:color w:val="000000"/>
          <w:sz w:val="28"/>
        </w:rPr>
        <w:t>
      4) көрсетілетін қызметті берушінің басшысы шешімге қол қояды және көрсетілетін қызметті берушінің қызметкеріне береді – 1 (бір) жұмыс күні;</w:t>
      </w:r>
    </w:p>
    <w:bookmarkEnd w:id="192"/>
    <w:bookmarkStart w:name="z231" w:id="193"/>
    <w:p>
      <w:pPr>
        <w:spacing w:after="0"/>
        <w:ind w:left="0"/>
        <w:jc w:val="both"/>
      </w:pPr>
      <w:r>
        <w:rPr>
          <w:rFonts w:ascii="Times New Roman"/>
          <w:b w:val="false"/>
          <w:i w:val="false"/>
          <w:color w:val="000000"/>
          <w:sz w:val="28"/>
        </w:rPr>
        <w:t>
      5) көрсетілетін қызметті берушінің қызметкері шешімді тіркейді және көрсетілетін қызметті алушыға береді – 30 (отыз) минут.</w:t>
      </w:r>
    </w:p>
    <w:bookmarkEnd w:id="193"/>
    <w:p>
      <w:pPr>
        <w:spacing w:after="0"/>
        <w:ind w:left="0"/>
        <w:jc w:val="both"/>
      </w:pPr>
      <w:r>
        <w:rPr>
          <w:rFonts w:ascii="Times New Roman"/>
          <w:b w:val="false"/>
          <w:i w:val="false"/>
          <w:color w:val="000000"/>
          <w:sz w:val="28"/>
        </w:rPr>
        <w:t xml:space="preserve">
      Әрбір рәсімнің (әрекеттің) ұзақтығын көрсете отырып, көрсетілетін қызметті берушінің құрылымдық бөлімшелері (қызметкерлері) арасындағы рәсімдер (әрекеттер) реттілігінің сипаттамасы осы Регламентке </w:t>
      </w:r>
      <w:r>
        <w:rPr>
          <w:rFonts w:ascii="Times New Roman"/>
          <w:b w:val="false"/>
          <w:i w:val="false"/>
          <w:color w:val="000000"/>
          <w:sz w:val="28"/>
        </w:rPr>
        <w:t>1-қосымшаға</w:t>
      </w:r>
      <w:r>
        <w:rPr>
          <w:rFonts w:ascii="Times New Roman"/>
          <w:b w:val="false"/>
          <w:i w:val="false"/>
          <w:color w:val="000000"/>
          <w:sz w:val="28"/>
        </w:rPr>
        <w:t xml:space="preserve"> сәйкес блок-сызбада көрсетілген.</w:t>
      </w:r>
    </w:p>
    <w:bookmarkStart w:name="z232" w:id="194"/>
    <w:p>
      <w:pPr>
        <w:spacing w:after="0"/>
        <w:ind w:left="0"/>
        <w:jc w:val="left"/>
      </w:pPr>
      <w:r>
        <w:rPr>
          <w:rFonts w:ascii="Times New Roman"/>
          <w:b/>
          <w:i w:val="false"/>
          <w:color w:val="000000"/>
        </w:rPr>
        <w:t xml:space="preserve"> 4. "Азаматтарға арналған үкімет" мемлекеттік корпорациямен және</w:t>
      </w:r>
      <w:r>
        <w:br/>
      </w:r>
      <w:r>
        <w:rPr>
          <w:rFonts w:ascii="Times New Roman"/>
          <w:b/>
          <w:i w:val="false"/>
          <w:color w:val="000000"/>
        </w:rPr>
        <w:t>(немесе) өзге де көрсетілетін қызметті берушілермен өзара</w:t>
      </w:r>
      <w:r>
        <w:br/>
      </w:r>
      <w:r>
        <w:rPr>
          <w:rFonts w:ascii="Times New Roman"/>
          <w:b/>
          <w:i w:val="false"/>
          <w:color w:val="000000"/>
        </w:rPr>
        <w:t>іс-қимыл тәртібін, сондай-ақ мемлекеттік қызметті көрсету</w:t>
      </w:r>
      <w:r>
        <w:br/>
      </w:r>
      <w:r>
        <w:rPr>
          <w:rFonts w:ascii="Times New Roman"/>
          <w:b/>
          <w:i w:val="false"/>
          <w:color w:val="000000"/>
        </w:rPr>
        <w:t>үдерісінде ақпараттық жүйелерді пайдалану тәртібінің</w:t>
      </w:r>
      <w:r>
        <w:br/>
      </w:r>
      <w:r>
        <w:rPr>
          <w:rFonts w:ascii="Times New Roman"/>
          <w:b/>
          <w:i w:val="false"/>
          <w:color w:val="000000"/>
        </w:rPr>
        <w:t>сипаттамасы</w:t>
      </w:r>
    </w:p>
    <w:bookmarkEnd w:id="194"/>
    <w:bookmarkStart w:name="z233" w:id="195"/>
    <w:p>
      <w:pPr>
        <w:spacing w:after="0"/>
        <w:ind w:left="0"/>
        <w:jc w:val="both"/>
      </w:pPr>
      <w:r>
        <w:rPr>
          <w:rFonts w:ascii="Times New Roman"/>
          <w:b w:val="false"/>
          <w:i w:val="false"/>
          <w:color w:val="000000"/>
          <w:sz w:val="28"/>
        </w:rPr>
        <w:t xml:space="preserve">
      1. Көрсетілетін қызметті алушы (немесе сенімхат бойынша оның өкілі) Мемлекеттік корпорацияға жүгінген кезде, мемлекеттік қызметті көрсету бойынша рәсімді (әрекетті) бастау үшін Мемлекеттік корпорация қызметкерінің көрсетілетін қызметті алушының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 топтамасын қабылдауы негіз болып табылады.</w:t>
      </w:r>
    </w:p>
    <w:bookmarkEnd w:id="195"/>
    <w:bookmarkStart w:name="z234" w:id="196"/>
    <w:p>
      <w:pPr>
        <w:spacing w:after="0"/>
        <w:ind w:left="0"/>
        <w:jc w:val="both"/>
      </w:pPr>
      <w:r>
        <w:rPr>
          <w:rFonts w:ascii="Times New Roman"/>
          <w:b w:val="false"/>
          <w:i w:val="false"/>
          <w:color w:val="000000"/>
          <w:sz w:val="28"/>
        </w:rPr>
        <w:t>
      2. Мемлекеттік қызметті көрсету үдерісінің құрамына кіретін әрбір рәсімнің (әрекеттің) мазмұны, оның орындалу ұзақтығы:</w:t>
      </w:r>
    </w:p>
    <w:bookmarkEnd w:id="196"/>
    <w:bookmarkStart w:name="z235" w:id="197"/>
    <w:p>
      <w:pPr>
        <w:spacing w:after="0"/>
        <w:ind w:left="0"/>
        <w:jc w:val="both"/>
      </w:pPr>
      <w:r>
        <w:rPr>
          <w:rFonts w:ascii="Times New Roman"/>
          <w:b w:val="false"/>
          <w:i w:val="false"/>
          <w:color w:val="000000"/>
          <w:sz w:val="28"/>
        </w:rPr>
        <w:t>
      1) 1-үдеріс – Мемлекеттік корпорация қызметкері көрсетілетін қызметті алушы ұсынған өтініштің дұрыс толтырылуын және құжаттар топтамасының толықтығын тексереді – 5 (бес) минут:</w:t>
      </w:r>
    </w:p>
    <w:bookmarkEnd w:id="197"/>
    <w:p>
      <w:pPr>
        <w:spacing w:after="0"/>
        <w:ind w:left="0"/>
        <w:jc w:val="both"/>
      </w:pPr>
      <w:r>
        <w:rPr>
          <w:rFonts w:ascii="Times New Roman"/>
          <w:b w:val="false"/>
          <w:i w:val="false"/>
          <w:color w:val="000000"/>
          <w:sz w:val="28"/>
        </w:rPr>
        <w:t xml:space="preserve">
      1-шарт – көрсетілетін қызметті алушы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 тізбесіне сәйкес құжаттар топтамасын толық ұсынбаған жағдайда, Мемлекеттік корпорация қызметкері құжаттарды қабылдаудан бас тартады және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қолхат береді;</w:t>
      </w:r>
    </w:p>
    <w:p>
      <w:pPr>
        <w:spacing w:after="0"/>
        <w:ind w:left="0"/>
        <w:jc w:val="both"/>
      </w:pPr>
      <w:r>
        <w:rPr>
          <w:rFonts w:ascii="Times New Roman"/>
          <w:b w:val="false"/>
          <w:i w:val="false"/>
          <w:color w:val="000000"/>
          <w:sz w:val="28"/>
        </w:rPr>
        <w:t>
      2-шарт – өтініштің дұрыс және толық толтырылуы сақталып, құжаттар топтамасы толық ұсынылған жағдайда, Мемлекеттік корпорация қызметкері өтінішті тіркейді және көрсетілетін қызметті алушыға тиісті құжаттарды қабылдағаны туралы қолхат береді;</w:t>
      </w:r>
    </w:p>
    <w:bookmarkStart w:name="z236" w:id="198"/>
    <w:p>
      <w:pPr>
        <w:spacing w:after="0"/>
        <w:ind w:left="0"/>
        <w:jc w:val="both"/>
      </w:pPr>
      <w:r>
        <w:rPr>
          <w:rFonts w:ascii="Times New Roman"/>
          <w:b w:val="false"/>
          <w:i w:val="false"/>
          <w:color w:val="000000"/>
          <w:sz w:val="28"/>
        </w:rPr>
        <w:t>
      2) 2-үдеріс – егер Қазақстан Республикасының заңдарында өзгеше көзделмесе, Мемлекеттік корпорация қызметкері көрсетілетін қызметті берушінің ақпараттық жүйелерде қамтылған, заңмен қорғалатын құпия мәліметтерді пайдалануға жазбаша келісімін алады – 5 (бес) минут;</w:t>
      </w:r>
    </w:p>
    <w:bookmarkEnd w:id="198"/>
    <w:bookmarkStart w:name="z237" w:id="199"/>
    <w:p>
      <w:pPr>
        <w:spacing w:after="0"/>
        <w:ind w:left="0"/>
        <w:jc w:val="both"/>
      </w:pPr>
      <w:r>
        <w:rPr>
          <w:rFonts w:ascii="Times New Roman"/>
          <w:b w:val="false"/>
          <w:i w:val="false"/>
          <w:color w:val="000000"/>
          <w:sz w:val="28"/>
        </w:rPr>
        <w:t>
      3) 3-үдеріс – Мемлекеттік корпорация қызметкері түпнұсқалардың құжаттардың жасалған электрондық көшірмелерімен сәйкестігін тексереді, содан кейін құжаттардың түпнұсқаларын көрсетілетін қызметті алушыға қайтарады, көрсетілетін қызметті алушы туралы тиісті ақпаратты және берілген құжаттар тізімін енгізеді, көрсетілетін қызметті алушыға тиісті құжаттарды қабылдағаны туралы қолхат береді – 5 (бес) минут;</w:t>
      </w:r>
    </w:p>
    <w:bookmarkEnd w:id="199"/>
    <w:bookmarkStart w:name="z238" w:id="200"/>
    <w:p>
      <w:pPr>
        <w:spacing w:after="0"/>
        <w:ind w:left="0"/>
        <w:jc w:val="both"/>
      </w:pPr>
      <w:r>
        <w:rPr>
          <w:rFonts w:ascii="Times New Roman"/>
          <w:b w:val="false"/>
          <w:i w:val="false"/>
          <w:color w:val="000000"/>
          <w:sz w:val="28"/>
        </w:rPr>
        <w:t>
      4) 4-үдеріс – Мемлекеттік корпорация қызметкері құжаттар топтамасын дайындайды және оны көрсетілетін қызметті алушыға курьерлік немесе өзге де осыған уәкілетті байланыс арқылы жібіреді – 1 (бір) жұмыс күні;</w:t>
      </w:r>
    </w:p>
    <w:bookmarkEnd w:id="200"/>
    <w:bookmarkStart w:name="z239" w:id="201"/>
    <w:p>
      <w:pPr>
        <w:spacing w:after="0"/>
        <w:ind w:left="0"/>
        <w:jc w:val="both"/>
      </w:pPr>
      <w:r>
        <w:rPr>
          <w:rFonts w:ascii="Times New Roman"/>
          <w:b w:val="false"/>
          <w:i w:val="false"/>
          <w:color w:val="000000"/>
          <w:sz w:val="28"/>
        </w:rPr>
        <w:t>
      5) 5-үдеріс – көрсетілетін қызметті беруші көрсетілетін қызметті алушының құжаттар топтамасын қарастырады, мемлекеттік қызметті көрсету нәтижесін дайындайды және оны беру үшін Мемлекеттік корпорацияға жібереді – 9 (тоғыз) жұмыс күні;</w:t>
      </w:r>
    </w:p>
    <w:bookmarkEnd w:id="201"/>
    <w:bookmarkStart w:name="z240" w:id="202"/>
    <w:p>
      <w:pPr>
        <w:spacing w:after="0"/>
        <w:ind w:left="0"/>
        <w:jc w:val="both"/>
      </w:pPr>
      <w:r>
        <w:rPr>
          <w:rFonts w:ascii="Times New Roman"/>
          <w:b w:val="false"/>
          <w:i w:val="false"/>
          <w:color w:val="000000"/>
          <w:sz w:val="28"/>
        </w:rPr>
        <w:t>
      6) 6-үдеріс – Мемлекеттік корпорация қызметкері тиісті құжаттарды қабылдау туралы қолхатта көрсетілген мерзімде көрсетілетін қызметті алушыға мемлекеттік қызметті көрсету нәтижесін береді – 15 (он бес) минут.</w:t>
      </w:r>
    </w:p>
    <w:bookmarkEnd w:id="202"/>
    <w:p>
      <w:pPr>
        <w:spacing w:after="0"/>
        <w:ind w:left="0"/>
        <w:jc w:val="both"/>
      </w:pPr>
      <w:r>
        <w:rPr>
          <w:rFonts w:ascii="Times New Roman"/>
          <w:b w:val="false"/>
          <w:i w:val="false"/>
          <w:color w:val="000000"/>
          <w:sz w:val="28"/>
        </w:rPr>
        <w:t>
      Мемлекеттік корпорацияда құжаттар топтамасын тапсыру күні мемлекеттік қызметті көрсету мерзіміне кірмейді.</w:t>
      </w:r>
    </w:p>
    <w:p>
      <w:pPr>
        <w:spacing w:after="0"/>
        <w:ind w:left="0"/>
        <w:jc w:val="both"/>
      </w:pPr>
      <w:r>
        <w:rPr>
          <w:rFonts w:ascii="Times New Roman"/>
          <w:b w:val="false"/>
          <w:i w:val="false"/>
          <w:color w:val="000000"/>
          <w:sz w:val="28"/>
        </w:rPr>
        <w:t>
      Мемлекеттік корпорацияда мемлекеттік көрсетілетін қызметтің дайын нәтижесін оның қызметкері қолхат негізінде, жеке басты куәландыратын құжатты және (немесе) сенім білдірген адамның өкілеттілігін растайтын құжатты ұсынған кезде (көрсетілетін қызметті алушының немесе сенім білдірілген адамның жеке басын сәйкестендіру үшін) береді.</w:t>
      </w:r>
    </w:p>
    <w:p>
      <w:pPr>
        <w:spacing w:after="0"/>
        <w:ind w:left="0"/>
        <w:jc w:val="both"/>
      </w:pPr>
      <w:r>
        <w:rPr>
          <w:rFonts w:ascii="Times New Roman"/>
          <w:b w:val="false"/>
          <w:i w:val="false"/>
          <w:color w:val="000000"/>
          <w:sz w:val="28"/>
        </w:rPr>
        <w:t>
      Көрсетілетін қызметті алушы көрсетілген мерзімде қызмет нәтижесін алуға келмеген жағдайларда, Мемлекеттік корпорация бір ай бойы оның сақталуын қамтамасыз етеді, содан кейін оны көрсетілетін қызметті берушіге береді.</w:t>
      </w:r>
    </w:p>
    <w:p>
      <w:pPr>
        <w:spacing w:after="0"/>
        <w:ind w:left="0"/>
        <w:jc w:val="both"/>
      </w:pPr>
      <w:r>
        <w:rPr>
          <w:rFonts w:ascii="Times New Roman"/>
          <w:b w:val="false"/>
          <w:i w:val="false"/>
          <w:color w:val="000000"/>
          <w:sz w:val="28"/>
        </w:rPr>
        <w:t>
      Қажет етілмеген мемлекеттік көрсетілетін қызмет нәтижесін 3 (үш) жұмыс күні ішінде көрсетілетін қызметті беруші өтініште көрсетілген мекенжай бойынша көрсетілетін қызметті алушыға почта байланысы арқылы жолдайды.</w:t>
      </w:r>
    </w:p>
    <w:p>
      <w:pPr>
        <w:spacing w:after="0"/>
        <w:ind w:left="0"/>
        <w:jc w:val="both"/>
      </w:pPr>
      <w:r>
        <w:rPr>
          <w:rFonts w:ascii="Times New Roman"/>
          <w:b w:val="false"/>
          <w:i w:val="false"/>
          <w:color w:val="000000"/>
          <w:sz w:val="28"/>
        </w:rPr>
        <w:t xml:space="preserve">
      Мемлекеттік корпорация арқылы мемлекеттік қызметті көрсеткенде іске қосылған ақпараттық жүйенің функционалды әрекеттесудің диаграммасы осы Регламентке </w:t>
      </w:r>
      <w:r>
        <w:rPr>
          <w:rFonts w:ascii="Times New Roman"/>
          <w:b w:val="false"/>
          <w:i w:val="false"/>
          <w:color w:val="000000"/>
          <w:sz w:val="28"/>
        </w:rPr>
        <w:t>2-қосымшада</w:t>
      </w:r>
      <w:r>
        <w:rPr>
          <w:rFonts w:ascii="Times New Roman"/>
          <w:b w:val="false"/>
          <w:i w:val="false"/>
          <w:color w:val="000000"/>
          <w:sz w:val="28"/>
        </w:rPr>
        <w:t xml:space="preserve"> ұсынылады.</w:t>
      </w:r>
    </w:p>
    <w:p>
      <w:pPr>
        <w:spacing w:after="0"/>
        <w:ind w:left="0"/>
        <w:jc w:val="both"/>
      </w:pPr>
      <w:r>
        <w:rPr>
          <w:rFonts w:ascii="Times New Roman"/>
          <w:b w:val="false"/>
          <w:i w:val="false"/>
          <w:color w:val="000000"/>
          <w:sz w:val="28"/>
        </w:rPr>
        <w:t xml:space="preserve">
      Мемлекеттік қызметті көрсету үдерісінде рәсімдер (әрекеттер) ретінің, көрсетілген қызметті берушінің құрылымдық бөлімшелерінің (қызметкерлерінің) өзара іс-қимылдарының толық сипаттамасы, сондай-ақ өзге де көрсетілген қызметті берушілермен және (немесе) Мемлекеттік корпорациямен өзара іс-қимыл тәртібінің және мемлекеттік қызметті көрсету үдерісінде ақпараттық жүйелерді қолдану тәртібінің сипаттамалары осы Регламентке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қызметті көрсету бизнес-үдерістерінің анықтамалығында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"Тіреу және қоршау конструкцияларын, инженерлік</w:t>
            </w:r>
            <w:r>
              <w:br/>
            </w:r>
            <w:r>
              <w:rPr>
                <w:rFonts w:ascii="Times New Roman"/>
                <w:b w:val="false"/>
                <w:i w:val="false"/>
                <w:color w:val="000000"/>
                <w:sz w:val="20"/>
              </w:rPr>
              <w:t>жүйелер мен жабдықтарды өзгертуге байланысты</w:t>
            </w:r>
            <w:r>
              <w:br/>
            </w:r>
            <w:r>
              <w:rPr>
                <w:rFonts w:ascii="Times New Roman"/>
                <w:b w:val="false"/>
                <w:i w:val="false"/>
                <w:color w:val="000000"/>
                <w:sz w:val="20"/>
              </w:rPr>
              <w:t>емес қолданыстағы ғимараттардың үй-жайларын</w:t>
            </w:r>
            <w:r>
              <w:br/>
            </w:r>
            <w:r>
              <w:rPr>
                <w:rFonts w:ascii="Times New Roman"/>
                <w:b w:val="false"/>
                <w:i w:val="false"/>
                <w:color w:val="000000"/>
                <w:sz w:val="20"/>
              </w:rPr>
              <w:t>(жекелеген бөліктерін) реконструкциялауға</w:t>
            </w:r>
            <w:r>
              <w:br/>
            </w:r>
            <w:r>
              <w:rPr>
                <w:rFonts w:ascii="Times New Roman"/>
                <w:b w:val="false"/>
                <w:i w:val="false"/>
                <w:color w:val="000000"/>
                <w:sz w:val="20"/>
              </w:rPr>
              <w:t>(қайта жоспарлауға, қайта жабдықтауға) шешім</w:t>
            </w:r>
            <w:r>
              <w:br/>
            </w:r>
            <w:r>
              <w:rPr>
                <w:rFonts w:ascii="Times New Roman"/>
                <w:b w:val="false"/>
                <w:i w:val="false"/>
                <w:color w:val="000000"/>
                <w:sz w:val="20"/>
              </w:rPr>
              <w:t>беру" мемлекеттік көрсетілетін қызмет регламентіне</w:t>
            </w:r>
            <w:r>
              <w:br/>
            </w:r>
            <w:r>
              <w:rPr>
                <w:rFonts w:ascii="Times New Roman"/>
                <w:b w:val="false"/>
                <w:i w:val="false"/>
                <w:color w:val="000000"/>
                <w:sz w:val="20"/>
              </w:rPr>
              <w:t>1-қосымша</w:t>
            </w:r>
          </w:p>
        </w:tc>
      </w:tr>
    </w:tbl>
    <w:bookmarkStart w:name="z242" w:id="203"/>
    <w:p>
      <w:pPr>
        <w:spacing w:after="0"/>
        <w:ind w:left="0"/>
        <w:jc w:val="left"/>
      </w:pPr>
      <w:r>
        <w:rPr>
          <w:rFonts w:ascii="Times New Roman"/>
          <w:b/>
          <w:i w:val="false"/>
          <w:color w:val="000000"/>
        </w:rPr>
        <w:t xml:space="preserve"> Мемлекеттік қызметті көрсету кезінде көрсетілетін қызметті</w:t>
      </w:r>
      <w:r>
        <w:br/>
      </w:r>
      <w:r>
        <w:rPr>
          <w:rFonts w:ascii="Times New Roman"/>
          <w:b/>
          <w:i w:val="false"/>
          <w:color w:val="000000"/>
        </w:rPr>
        <w:t>берушінің құрылымдық бөлімшелерінің (қызметкерлерінің)</w:t>
      </w:r>
      <w:r>
        <w:br/>
      </w:r>
      <w:r>
        <w:rPr>
          <w:rFonts w:ascii="Times New Roman"/>
          <w:b/>
          <w:i w:val="false"/>
          <w:color w:val="000000"/>
        </w:rPr>
        <w:t>арасындағы іс-қимыл реттілігін сипаттау блок-сызбасы</w:t>
      </w:r>
    </w:p>
    <w:bookmarkEnd w:id="203"/>
    <w:p>
      <w:pPr>
        <w:spacing w:after="0"/>
        <w:ind w:left="0"/>
        <w:jc w:val="left"/>
      </w:pPr>
      <w:r>
        <w:br/>
      </w:r>
    </w:p>
    <w:p>
      <w:pPr>
        <w:spacing w:after="0"/>
        <w:ind w:left="0"/>
        <w:jc w:val="both"/>
      </w:pPr>
      <w:r>
        <w:drawing>
          <wp:inline distT="0" distB="0" distL="0" distR="0">
            <wp:extent cx="7810500" cy="306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306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"Тіреу және қоршау конструкцияларын, инженерлік</w:t>
            </w:r>
            <w:r>
              <w:br/>
            </w:r>
            <w:r>
              <w:rPr>
                <w:rFonts w:ascii="Times New Roman"/>
                <w:b w:val="false"/>
                <w:i w:val="false"/>
                <w:color w:val="000000"/>
                <w:sz w:val="20"/>
              </w:rPr>
              <w:t>жүйелер мен жабдықтарды өзгертуге байланысты</w:t>
            </w:r>
            <w:r>
              <w:br/>
            </w:r>
            <w:r>
              <w:rPr>
                <w:rFonts w:ascii="Times New Roman"/>
                <w:b w:val="false"/>
                <w:i w:val="false"/>
                <w:color w:val="000000"/>
                <w:sz w:val="20"/>
              </w:rPr>
              <w:t>емес қолданыстағы ғимараттардың үй-жайларын</w:t>
            </w:r>
            <w:r>
              <w:br/>
            </w:r>
            <w:r>
              <w:rPr>
                <w:rFonts w:ascii="Times New Roman"/>
                <w:b w:val="false"/>
                <w:i w:val="false"/>
                <w:color w:val="000000"/>
                <w:sz w:val="20"/>
              </w:rPr>
              <w:t>(жекелеген бөліктерін) реконструкциялауға</w:t>
            </w:r>
            <w:r>
              <w:br/>
            </w:r>
            <w:r>
              <w:rPr>
                <w:rFonts w:ascii="Times New Roman"/>
                <w:b w:val="false"/>
                <w:i w:val="false"/>
                <w:color w:val="000000"/>
                <w:sz w:val="20"/>
              </w:rPr>
              <w:t>(қайта жоспарлауға, қайта жабдықтауға) шешім</w:t>
            </w:r>
            <w:r>
              <w:br/>
            </w:r>
            <w:r>
              <w:rPr>
                <w:rFonts w:ascii="Times New Roman"/>
                <w:b w:val="false"/>
                <w:i w:val="false"/>
                <w:color w:val="000000"/>
                <w:sz w:val="20"/>
              </w:rPr>
              <w:t>беру" мемлекеттік көрсетілетін қызмет регламентіне</w:t>
            </w:r>
            <w:r>
              <w:br/>
            </w:r>
            <w:r>
              <w:rPr>
                <w:rFonts w:ascii="Times New Roman"/>
                <w:b w:val="false"/>
                <w:i w:val="false"/>
                <w:color w:val="000000"/>
                <w:sz w:val="20"/>
              </w:rPr>
              <w:t>2-қосымша</w:t>
            </w:r>
          </w:p>
        </w:tc>
      </w:tr>
    </w:tbl>
    <w:bookmarkStart w:name="z244" w:id="204"/>
    <w:p>
      <w:pPr>
        <w:spacing w:after="0"/>
        <w:ind w:left="0"/>
        <w:jc w:val="left"/>
      </w:pPr>
      <w:r>
        <w:rPr>
          <w:rFonts w:ascii="Times New Roman"/>
          <w:b/>
          <w:i w:val="false"/>
          <w:color w:val="000000"/>
        </w:rPr>
        <w:t xml:space="preserve"> Мемлекеттік корпорация арқылы мемлекеттік қызмет көрсетуге</w:t>
      </w:r>
      <w:r>
        <w:br/>
      </w:r>
      <w:r>
        <w:rPr>
          <w:rFonts w:ascii="Times New Roman"/>
          <w:b/>
          <w:i w:val="false"/>
          <w:color w:val="000000"/>
        </w:rPr>
        <w:t>жұмылдырылған ақпараттық жүйелердің функционалдық өзара</w:t>
      </w:r>
      <w:r>
        <w:br/>
      </w:r>
      <w:r>
        <w:rPr>
          <w:rFonts w:ascii="Times New Roman"/>
          <w:b/>
          <w:i w:val="false"/>
          <w:color w:val="000000"/>
        </w:rPr>
        <w:t>іс-қимыл диаграммасы</w:t>
      </w:r>
    </w:p>
    <w:bookmarkEnd w:id="204"/>
    <w:p>
      <w:pPr>
        <w:spacing w:after="0"/>
        <w:ind w:left="0"/>
        <w:jc w:val="left"/>
      </w:pPr>
      <w:r>
        <w:br/>
      </w:r>
    </w:p>
    <w:p>
      <w:pPr>
        <w:spacing w:after="0"/>
        <w:ind w:left="0"/>
        <w:jc w:val="both"/>
      </w:pPr>
      <w:r>
        <w:drawing>
          <wp:inline distT="0" distB="0" distL="0" distR="0">
            <wp:extent cx="7810500" cy="175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175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"Тіреу және қоршау конструкцияларын, инженерлік</w:t>
            </w:r>
            <w:r>
              <w:br/>
            </w:r>
            <w:r>
              <w:rPr>
                <w:rFonts w:ascii="Times New Roman"/>
                <w:b w:val="false"/>
                <w:i w:val="false"/>
                <w:color w:val="000000"/>
                <w:sz w:val="20"/>
              </w:rPr>
              <w:t>жүйелер мен жабдықтарды өзгертуге байланысты</w:t>
            </w:r>
            <w:r>
              <w:br/>
            </w:r>
            <w:r>
              <w:rPr>
                <w:rFonts w:ascii="Times New Roman"/>
                <w:b w:val="false"/>
                <w:i w:val="false"/>
                <w:color w:val="000000"/>
                <w:sz w:val="20"/>
              </w:rPr>
              <w:t>емес қолданыстағы ғимараттардың үй-жайларын</w:t>
            </w:r>
            <w:r>
              <w:br/>
            </w:r>
            <w:r>
              <w:rPr>
                <w:rFonts w:ascii="Times New Roman"/>
                <w:b w:val="false"/>
                <w:i w:val="false"/>
                <w:color w:val="000000"/>
                <w:sz w:val="20"/>
              </w:rPr>
              <w:t>(жекелеген бөліктерін) реконструкциялауға</w:t>
            </w:r>
            <w:r>
              <w:br/>
            </w:r>
            <w:r>
              <w:rPr>
                <w:rFonts w:ascii="Times New Roman"/>
                <w:b w:val="false"/>
                <w:i w:val="false"/>
                <w:color w:val="000000"/>
                <w:sz w:val="20"/>
              </w:rPr>
              <w:t>(қайта жоспарлауға, қайта жабдықтауға) шешім</w:t>
            </w:r>
            <w:r>
              <w:br/>
            </w:r>
            <w:r>
              <w:rPr>
                <w:rFonts w:ascii="Times New Roman"/>
                <w:b w:val="false"/>
                <w:i w:val="false"/>
                <w:color w:val="000000"/>
                <w:sz w:val="20"/>
              </w:rPr>
              <w:t>беру" мемлекеттік көрсетілетін қызмет регламентіне</w:t>
            </w:r>
            <w:r>
              <w:br/>
            </w:r>
            <w:r>
              <w:rPr>
                <w:rFonts w:ascii="Times New Roman"/>
                <w:b w:val="false"/>
                <w:i w:val="false"/>
                <w:color w:val="000000"/>
                <w:sz w:val="20"/>
              </w:rPr>
              <w:t>3-қосымша</w:t>
            </w:r>
          </w:p>
        </w:tc>
      </w:tr>
    </w:tbl>
    <w:bookmarkStart w:name="z246" w:id="205"/>
    <w:p>
      <w:pPr>
        <w:spacing w:after="0"/>
        <w:ind w:left="0"/>
        <w:jc w:val="left"/>
      </w:pPr>
      <w:r>
        <w:rPr>
          <w:rFonts w:ascii="Times New Roman"/>
          <w:b/>
          <w:i w:val="false"/>
          <w:color w:val="000000"/>
        </w:rPr>
        <w:t xml:space="preserve"> 1-кесте. Мемлекеттік қызметті көрсетілетін қызметті</w:t>
      </w:r>
      <w:r>
        <w:br/>
      </w:r>
      <w:r>
        <w:rPr>
          <w:rFonts w:ascii="Times New Roman"/>
          <w:b/>
          <w:i w:val="false"/>
          <w:color w:val="000000"/>
        </w:rPr>
        <w:t>берушімен көрсету бизнес-үдерістерінің анықтамалығы</w:t>
      </w:r>
    </w:p>
    <w:bookmarkEnd w:id="205"/>
    <w:p>
      <w:pPr>
        <w:spacing w:after="0"/>
        <w:ind w:left="0"/>
        <w:jc w:val="left"/>
      </w:pPr>
      <w:r>
        <w:br/>
      </w:r>
    </w:p>
    <w:p>
      <w:pPr>
        <w:spacing w:after="0"/>
        <w:ind w:left="0"/>
        <w:jc w:val="both"/>
      </w:pPr>
      <w:r>
        <w:drawing>
          <wp:inline distT="0" distB="0" distL="0" distR="0">
            <wp:extent cx="7200900" cy="379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200900" cy="379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7" w:id="206"/>
    <w:p>
      <w:pPr>
        <w:spacing w:after="0"/>
        <w:ind w:left="0"/>
        <w:jc w:val="left"/>
      </w:pPr>
      <w:r>
        <w:rPr>
          <w:rFonts w:ascii="Times New Roman"/>
          <w:b/>
          <w:i w:val="false"/>
          <w:color w:val="000000"/>
        </w:rPr>
        <w:t xml:space="preserve"> 2-кесте. Мемлекеттік қызметті Мемлекеттік корпорация</w:t>
      </w:r>
      <w:r>
        <w:br/>
      </w:r>
      <w:r>
        <w:rPr>
          <w:rFonts w:ascii="Times New Roman"/>
          <w:b/>
          <w:i w:val="false"/>
          <w:color w:val="000000"/>
        </w:rPr>
        <w:t>арқылы көрсету бизнес-үдерістерінің анықтамалығы</w:t>
      </w:r>
    </w:p>
    <w:bookmarkEnd w:id="206"/>
    <w:p>
      <w:pPr>
        <w:spacing w:after="0"/>
        <w:ind w:left="0"/>
        <w:jc w:val="left"/>
      </w:pPr>
      <w:r>
        <w:br/>
      </w:r>
    </w:p>
    <w:p>
      <w:pPr>
        <w:spacing w:after="0"/>
        <w:ind w:left="0"/>
        <w:jc w:val="both"/>
      </w:pPr>
      <w:r>
        <w:drawing>
          <wp:inline distT="0" distB="0" distL="0" distR="0">
            <wp:extent cx="7543800" cy="523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543800" cy="523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8" w:id="207"/>
    <w:p>
      <w:pPr>
        <w:spacing w:after="0"/>
        <w:ind w:left="0"/>
        <w:jc w:val="both"/>
      </w:pPr>
      <w:r>
        <w:rPr>
          <w:rFonts w:ascii="Times New Roman"/>
          <w:b w:val="false"/>
          <w:i w:val="false"/>
          <w:color w:val="000000"/>
          <w:sz w:val="28"/>
        </w:rPr>
        <w:t>
      Шартты белгілер:</w:t>
      </w:r>
    </w:p>
    <w:bookmarkEnd w:id="20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819900" cy="265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6819900" cy="265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26"/>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header.xml" Type="http://schemas.openxmlformats.org/officeDocument/2006/relationships/header" Id="rId26"/></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