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669d" w14:textId="26e6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инфрақұрылымын басқару және пайдалану қағидаларын бекіту туралы</w:t>
      </w:r>
    </w:p>
    <w:p>
      <w:pPr>
        <w:spacing w:after="0"/>
        <w:ind w:left="0"/>
        <w:jc w:val="both"/>
      </w:pPr>
      <w:r>
        <w:rPr>
          <w:rFonts w:ascii="Times New Roman"/>
          <w:b w:val="false"/>
          <w:i w:val="false"/>
          <w:color w:val="000000"/>
          <w:sz w:val="28"/>
        </w:rPr>
        <w:t>Астана қаласы әкімдігінің 2015 жылғы 5 қазандағы № 108-1755 қаулысы. Астана қаласының Әділет департаментінде 2015 жылы 11 қарашада № 966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 астанасының мәртебесі туралы» 2007 жылғы 21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35) тармақшасына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Көлік инфрақұрылымын басқару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Жолаушылар көлігі басқармасы» мемлекеттік мекемесінің басшысы Сулейменов Еділ Нұрланұлына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Нұрәлі Рахатұлы Әлиевке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5 қазандағы  </w:t>
      </w:r>
      <w:r>
        <w:br/>
      </w:r>
      <w:r>
        <w:rPr>
          <w:rFonts w:ascii="Times New Roman"/>
          <w:b w:val="false"/>
          <w:i w:val="false"/>
          <w:color w:val="000000"/>
          <w:sz w:val="28"/>
        </w:rPr>
        <w:t xml:space="preserve">
№ 108-1755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Көлік инфрақұрылымын басқару және пайдалану</w:t>
      </w:r>
      <w:r>
        <w:br/>
      </w:r>
      <w:r>
        <w:rPr>
          <w:rFonts w:ascii="Times New Roman"/>
          <w:b/>
          <w:i w:val="false"/>
          <w:color w:val="000000"/>
        </w:rPr>
        <w:t>
қағидасы 1. Жалпы ережелер</w:t>
      </w:r>
    </w:p>
    <w:bookmarkEnd w:id="2"/>
    <w:bookmarkStart w:name="z8" w:id="3"/>
    <w:p>
      <w:pPr>
        <w:spacing w:after="0"/>
        <w:ind w:left="0"/>
        <w:jc w:val="both"/>
      </w:pPr>
      <w:r>
        <w:rPr>
          <w:rFonts w:ascii="Times New Roman"/>
          <w:b w:val="false"/>
          <w:i w:val="false"/>
          <w:color w:val="000000"/>
          <w:sz w:val="28"/>
        </w:rPr>
        <w:t>
      1. Осы Көлік инфрақұрылымын басқару және пайдалану қағидасы (бұдан әрі –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заңдарына сәйкес әзірленді және коммуналдық меншіктегі астананың көлік инфрақұрылымы объектілерін басқару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басқару органы – акционерлік қоғамның (жауапкершілігі шектеулі серіктестіктің) мемлекеттік акциялар пакетін (жарғылық капиталдағы қатысу үлестерін) иелену және пайдалану құқықтарын және/немесе коммуналдық кәсіпорынды басқаруды жүзеге асыратын тиісті саланың (аясының) уәкілетті органы;</w:t>
      </w:r>
      <w:r>
        <w:br/>
      </w:r>
      <w:r>
        <w:rPr>
          <w:rFonts w:ascii="Times New Roman"/>
          <w:b w:val="false"/>
          <w:i w:val="false"/>
          <w:color w:val="000000"/>
          <w:sz w:val="28"/>
        </w:rPr>
        <w:t>
</w:t>
      </w:r>
      <w:r>
        <w:rPr>
          <w:rFonts w:ascii="Times New Roman"/>
          <w:b w:val="false"/>
          <w:i w:val="false"/>
          <w:color w:val="000000"/>
          <w:sz w:val="28"/>
        </w:rPr>
        <w:t xml:space="preserve">
      2) астананың көлік инфрақұрылымының басқарушы компаниясының құрылтайшысы – Астана қаласының жергілікті атқарушы органы </w:t>
      </w:r>
      <w:r>
        <w:br/>
      </w:r>
      <w:r>
        <w:rPr>
          <w:rFonts w:ascii="Times New Roman"/>
          <w:b w:val="false"/>
          <w:i w:val="false"/>
          <w:color w:val="000000"/>
          <w:sz w:val="28"/>
        </w:rPr>
        <w:t>
(бұдан әрі – құрылтайшы);</w:t>
      </w:r>
      <w:r>
        <w:br/>
      </w:r>
      <w:r>
        <w:rPr>
          <w:rFonts w:ascii="Times New Roman"/>
          <w:b w:val="false"/>
          <w:i w:val="false"/>
          <w:color w:val="000000"/>
          <w:sz w:val="28"/>
        </w:rPr>
        <w:t>
</w:t>
      </w:r>
      <w:r>
        <w:rPr>
          <w:rFonts w:ascii="Times New Roman"/>
          <w:b w:val="false"/>
          <w:i w:val="false"/>
          <w:color w:val="000000"/>
          <w:sz w:val="28"/>
        </w:rPr>
        <w:t>
      3) көлік инфрақұрылымының объектісі/объект – Астана қаласының коммуналдық меншігіндегі теміржол, трамвай, жеңілрельс,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әуеайлақтарды,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құбыржолдарды,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 (бұдан әрі – объект);</w:t>
      </w:r>
      <w:r>
        <w:br/>
      </w:r>
      <w:r>
        <w:rPr>
          <w:rFonts w:ascii="Times New Roman"/>
          <w:b w:val="false"/>
          <w:i w:val="false"/>
          <w:color w:val="000000"/>
          <w:sz w:val="28"/>
        </w:rPr>
        <w:t>
</w:t>
      </w:r>
      <w:r>
        <w:rPr>
          <w:rFonts w:ascii="Times New Roman"/>
          <w:b w:val="false"/>
          <w:i w:val="false"/>
          <w:color w:val="000000"/>
          <w:sz w:val="28"/>
        </w:rPr>
        <w:t>
      4) басқарушы компания – жергілікті атқарушы органның шешімімен айқындалған, объектілерді басқару функцияларын жүзеге асыратын және құрылтайшымен шарт жасасқан заңды тұлға.</w:t>
      </w:r>
    </w:p>
    <w:bookmarkEnd w:id="3"/>
    <w:bookmarkStart w:name="z14" w:id="4"/>
    <w:p>
      <w:pPr>
        <w:spacing w:after="0"/>
        <w:ind w:left="0"/>
        <w:jc w:val="left"/>
      </w:pPr>
      <w:r>
        <w:rPr>
          <w:rFonts w:ascii="Times New Roman"/>
          <w:b/>
          <w:i w:val="false"/>
          <w:color w:val="000000"/>
        </w:rPr>
        <w:t xml:space="preserve"> 
2. Объектіні басқаруға және пайдалануға</w:t>
      </w:r>
      <w:r>
        <w:br/>
      </w:r>
      <w:r>
        <w:rPr>
          <w:rFonts w:ascii="Times New Roman"/>
          <w:b/>
          <w:i w:val="false"/>
          <w:color w:val="000000"/>
        </w:rPr>
        <w:t>
құқықтың туындау негіздері</w:t>
      </w:r>
    </w:p>
    <w:bookmarkEnd w:id="4"/>
    <w:bookmarkStart w:name="z15" w:id="5"/>
    <w:p>
      <w:pPr>
        <w:spacing w:after="0"/>
        <w:ind w:left="0"/>
        <w:jc w:val="both"/>
      </w:pPr>
      <w:r>
        <w:rPr>
          <w:rFonts w:ascii="Times New Roman"/>
          <w:b w:val="false"/>
          <w:i w:val="false"/>
          <w:color w:val="000000"/>
          <w:sz w:val="28"/>
        </w:rPr>
        <w:t>
      3. Объектіні басқаруға беру туралы шешімді Астана қаласының мүддесінде жергілікті атқарушы орган қабылдайды.</w:t>
      </w:r>
      <w:r>
        <w:br/>
      </w:r>
      <w:r>
        <w:rPr>
          <w:rFonts w:ascii="Times New Roman"/>
          <w:b w:val="false"/>
          <w:i w:val="false"/>
          <w:color w:val="000000"/>
          <w:sz w:val="28"/>
        </w:rPr>
        <w:t>
</w:t>
      </w:r>
      <w:r>
        <w:rPr>
          <w:rFonts w:ascii="Times New Roman"/>
          <w:b w:val="false"/>
          <w:i w:val="false"/>
          <w:color w:val="000000"/>
          <w:sz w:val="28"/>
        </w:rPr>
        <w:t>
      4. Объект бес жылдан аспайтын мерзімге басқару функциясын жүзеге асыратын компанияның басқаруына беріледі.</w:t>
      </w:r>
      <w:r>
        <w:br/>
      </w:r>
      <w:r>
        <w:rPr>
          <w:rFonts w:ascii="Times New Roman"/>
          <w:b w:val="false"/>
          <w:i w:val="false"/>
          <w:color w:val="000000"/>
          <w:sz w:val="28"/>
        </w:rPr>
        <w:t>
</w:t>
      </w:r>
      <w:r>
        <w:rPr>
          <w:rFonts w:ascii="Times New Roman"/>
          <w:b w:val="false"/>
          <w:i w:val="false"/>
          <w:color w:val="000000"/>
          <w:sz w:val="28"/>
        </w:rPr>
        <w:t>
      5. Басқарушы компания жергілікті атқарушы органның шешімімен айқындалады.</w:t>
      </w:r>
      <w:r>
        <w:br/>
      </w:r>
      <w:r>
        <w:rPr>
          <w:rFonts w:ascii="Times New Roman"/>
          <w:b w:val="false"/>
          <w:i w:val="false"/>
          <w:color w:val="000000"/>
          <w:sz w:val="28"/>
        </w:rPr>
        <w:t>
</w:t>
      </w:r>
      <w:r>
        <w:rPr>
          <w:rFonts w:ascii="Times New Roman"/>
          <w:b w:val="false"/>
          <w:i w:val="false"/>
          <w:color w:val="000000"/>
          <w:sz w:val="28"/>
        </w:rPr>
        <w:t>
      6. Объектіні басқару шарт (бұдан әрі – Шарт) бойынша мәміле негізінде туындайды (құрылады).</w:t>
      </w:r>
    </w:p>
    <w:bookmarkEnd w:id="5"/>
    <w:bookmarkStart w:name="z19" w:id="6"/>
    <w:p>
      <w:pPr>
        <w:spacing w:after="0"/>
        <w:ind w:left="0"/>
        <w:jc w:val="left"/>
      </w:pPr>
      <w:r>
        <w:rPr>
          <w:rFonts w:ascii="Times New Roman"/>
          <w:b/>
          <w:i w:val="false"/>
          <w:color w:val="000000"/>
        </w:rPr>
        <w:t xml:space="preserve"> 
3. Құрылтайшының құқықтары және міндеттері</w:t>
      </w:r>
    </w:p>
    <w:bookmarkEnd w:id="6"/>
    <w:bookmarkStart w:name="z20" w:id="7"/>
    <w:p>
      <w:pPr>
        <w:spacing w:after="0"/>
        <w:ind w:left="0"/>
        <w:jc w:val="both"/>
      </w:pPr>
      <w:r>
        <w:rPr>
          <w:rFonts w:ascii="Times New Roman"/>
          <w:b w:val="false"/>
          <w:i w:val="false"/>
          <w:color w:val="000000"/>
          <w:sz w:val="28"/>
        </w:rPr>
        <w:t>
      7. Құрылтайшының:</w:t>
      </w:r>
      <w:r>
        <w:br/>
      </w:r>
      <w:r>
        <w:rPr>
          <w:rFonts w:ascii="Times New Roman"/>
          <w:b w:val="false"/>
          <w:i w:val="false"/>
          <w:color w:val="000000"/>
          <w:sz w:val="28"/>
        </w:rPr>
        <w:t>
</w:t>
      </w:r>
      <w:r>
        <w:rPr>
          <w:rFonts w:ascii="Times New Roman"/>
          <w:b w:val="false"/>
          <w:i w:val="false"/>
          <w:color w:val="000000"/>
          <w:sz w:val="28"/>
        </w:rPr>
        <w:t>
      1) жазбаша сұрау салу бойынша объектіні басқару жөнінде басқарушы компанияның қызметі туралы ақпарат (есеп) алуға;</w:t>
      </w:r>
      <w:r>
        <w:br/>
      </w:r>
      <w:r>
        <w:rPr>
          <w:rFonts w:ascii="Times New Roman"/>
          <w:b w:val="false"/>
          <w:i w:val="false"/>
          <w:color w:val="000000"/>
          <w:sz w:val="28"/>
        </w:rPr>
        <w:t>
</w:t>
      </w:r>
      <w:r>
        <w:rPr>
          <w:rFonts w:ascii="Times New Roman"/>
          <w:b w:val="false"/>
          <w:i w:val="false"/>
          <w:color w:val="000000"/>
          <w:sz w:val="28"/>
        </w:rPr>
        <w:t>
      2) басқарушы компанияның қызметіне араласпай, Шарт бойынша міндеттемелердің орындалуын, оның ішінде объектіні басқару тиімділігіне мониторинг жүргізу, Шарт бойынша міндеттемелердің орындалуы жөнінде басқарушы компанияның есебін тыңдау арқылы бақылауға;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өзге де әрекеттерді жасауға құқығы бар.</w:t>
      </w:r>
      <w:r>
        <w:br/>
      </w:r>
      <w:r>
        <w:rPr>
          <w:rFonts w:ascii="Times New Roman"/>
          <w:b w:val="false"/>
          <w:i w:val="false"/>
          <w:color w:val="000000"/>
          <w:sz w:val="28"/>
        </w:rPr>
        <w:t>
</w:t>
      </w:r>
      <w:r>
        <w:rPr>
          <w:rFonts w:ascii="Times New Roman"/>
          <w:b w:val="false"/>
          <w:i w:val="false"/>
          <w:color w:val="000000"/>
          <w:sz w:val="28"/>
        </w:rPr>
        <w:t>
      8. Құрылтайшы:</w:t>
      </w:r>
      <w:r>
        <w:br/>
      </w:r>
      <w:r>
        <w:rPr>
          <w:rFonts w:ascii="Times New Roman"/>
          <w:b w:val="false"/>
          <w:i w:val="false"/>
          <w:color w:val="000000"/>
          <w:sz w:val="28"/>
        </w:rPr>
        <w:t>
</w:t>
      </w:r>
      <w:r>
        <w:rPr>
          <w:rFonts w:ascii="Times New Roman"/>
          <w:b w:val="false"/>
          <w:i w:val="false"/>
          <w:color w:val="000000"/>
          <w:sz w:val="28"/>
        </w:rPr>
        <w:t>
      1) объектіні басқарушы компанияға Шартта белгіленген мерзімдерде беруге;</w:t>
      </w:r>
      <w:r>
        <w:br/>
      </w:r>
      <w:r>
        <w:rPr>
          <w:rFonts w:ascii="Times New Roman"/>
          <w:b w:val="false"/>
          <w:i w:val="false"/>
          <w:color w:val="000000"/>
          <w:sz w:val="28"/>
        </w:rPr>
        <w:t>
</w:t>
      </w:r>
      <w:r>
        <w:rPr>
          <w:rFonts w:ascii="Times New Roman"/>
          <w:b w:val="false"/>
          <w:i w:val="false"/>
          <w:color w:val="000000"/>
          <w:sz w:val="28"/>
        </w:rPr>
        <w:t>
      2) басқарушы компанияға Шарт бойынша өз міндеттерін жүзеге асыруы үшін қажетті құжаттарды беруге.</w:t>
      </w:r>
    </w:p>
    <w:bookmarkEnd w:id="7"/>
    <w:bookmarkStart w:name="z27" w:id="8"/>
    <w:p>
      <w:pPr>
        <w:spacing w:after="0"/>
        <w:ind w:left="0"/>
        <w:jc w:val="left"/>
      </w:pPr>
      <w:r>
        <w:rPr>
          <w:rFonts w:ascii="Times New Roman"/>
          <w:b/>
          <w:i w:val="false"/>
          <w:color w:val="000000"/>
        </w:rPr>
        <w:t xml:space="preserve"> 
4. Басқарушы компанияның құқықтары және міндеттері</w:t>
      </w:r>
    </w:p>
    <w:bookmarkEnd w:id="8"/>
    <w:bookmarkStart w:name="z28" w:id="9"/>
    <w:p>
      <w:pPr>
        <w:spacing w:after="0"/>
        <w:ind w:left="0"/>
        <w:jc w:val="both"/>
      </w:pPr>
      <w:r>
        <w:rPr>
          <w:rFonts w:ascii="Times New Roman"/>
          <w:b w:val="false"/>
          <w:i w:val="false"/>
          <w:color w:val="000000"/>
          <w:sz w:val="28"/>
        </w:rPr>
        <w:t>
      9. Басқарушы компанияның:</w:t>
      </w:r>
      <w:r>
        <w:br/>
      </w:r>
      <w:r>
        <w:rPr>
          <w:rFonts w:ascii="Times New Roman"/>
          <w:b w:val="false"/>
          <w:i w:val="false"/>
          <w:color w:val="000000"/>
          <w:sz w:val="28"/>
        </w:rPr>
        <w:t>
</w:t>
      </w:r>
      <w:r>
        <w:rPr>
          <w:rFonts w:ascii="Times New Roman"/>
          <w:b w:val="false"/>
          <w:i w:val="false"/>
          <w:color w:val="000000"/>
          <w:sz w:val="28"/>
        </w:rPr>
        <w:t>
      1) басқаруға берілген объектіге қатысты құрылтайшының мүддесі үшін заңдық және нақты әрекеттер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бюджет заңнамасында және шартта белгіленген тәртіпте объектіні басқару кезінде өзі жасаған қажетті шығыстарды өтеуге;</w:t>
      </w:r>
      <w:r>
        <w:br/>
      </w:r>
      <w:r>
        <w:rPr>
          <w:rFonts w:ascii="Times New Roman"/>
          <w:b w:val="false"/>
          <w:i w:val="false"/>
          <w:color w:val="000000"/>
          <w:sz w:val="28"/>
        </w:rPr>
        <w:t>
</w:t>
      </w:r>
      <w:r>
        <w:rPr>
          <w:rFonts w:ascii="Times New Roman"/>
          <w:b w:val="false"/>
          <w:i w:val="false"/>
          <w:color w:val="000000"/>
          <w:sz w:val="28"/>
        </w:rPr>
        <w:t>
      3) басқарушы компания ретінде әрекет ететінін көрсете отырып, басқаруға берілген объектімен өз атынан мәмілелер жасасуға;</w:t>
      </w:r>
      <w:r>
        <w:br/>
      </w:r>
      <w:r>
        <w:rPr>
          <w:rFonts w:ascii="Times New Roman"/>
          <w:b w:val="false"/>
          <w:i w:val="false"/>
          <w:color w:val="000000"/>
          <w:sz w:val="28"/>
        </w:rPr>
        <w:t>
</w:t>
      </w:r>
      <w:r>
        <w:rPr>
          <w:rFonts w:ascii="Times New Roman"/>
          <w:b w:val="false"/>
          <w:i w:val="false"/>
          <w:color w:val="000000"/>
          <w:sz w:val="28"/>
        </w:rPr>
        <w:t>
      4) уәкілетті мемлекеттік органдардан Қазақстан Республикасының заңнамасына сәйкес қажетті болып табылатын барлық рұқсат құжаттарды сұратуға;</w:t>
      </w:r>
      <w:r>
        <w:br/>
      </w:r>
      <w:r>
        <w:rPr>
          <w:rFonts w:ascii="Times New Roman"/>
          <w:b w:val="false"/>
          <w:i w:val="false"/>
          <w:color w:val="000000"/>
          <w:sz w:val="28"/>
        </w:rPr>
        <w:t>
</w:t>
      </w:r>
      <w:r>
        <w:rPr>
          <w:rFonts w:ascii="Times New Roman"/>
          <w:b w:val="false"/>
          <w:i w:val="false"/>
          <w:color w:val="000000"/>
          <w:sz w:val="28"/>
        </w:rPr>
        <w:t>
      5) құрылтайшының жазбаша келісімі бойынша ғана жылжымайтын мүлікті иеліктен шығаруға және кепілге беруге құқығы бар.</w:t>
      </w:r>
      <w:r>
        <w:br/>
      </w:r>
      <w:r>
        <w:rPr>
          <w:rFonts w:ascii="Times New Roman"/>
          <w:b w:val="false"/>
          <w:i w:val="false"/>
          <w:color w:val="000000"/>
          <w:sz w:val="28"/>
        </w:rPr>
        <w:t>
</w:t>
      </w:r>
      <w:r>
        <w:rPr>
          <w:rFonts w:ascii="Times New Roman"/>
          <w:b w:val="false"/>
          <w:i w:val="false"/>
          <w:color w:val="000000"/>
          <w:sz w:val="28"/>
        </w:rPr>
        <w:t>
      10. Басқарушы компания:</w:t>
      </w:r>
      <w:r>
        <w:br/>
      </w:r>
      <w:r>
        <w:rPr>
          <w:rFonts w:ascii="Times New Roman"/>
          <w:b w:val="false"/>
          <w:i w:val="false"/>
          <w:color w:val="000000"/>
          <w:sz w:val="28"/>
        </w:rPr>
        <w:t>
</w:t>
      </w:r>
      <w:r>
        <w:rPr>
          <w:rFonts w:ascii="Times New Roman"/>
          <w:b w:val="false"/>
          <w:i w:val="false"/>
          <w:color w:val="000000"/>
          <w:sz w:val="28"/>
        </w:rPr>
        <w:t>
      1) объектіні тиімді басқаруды жүзеге асыруға;</w:t>
      </w:r>
      <w:r>
        <w:br/>
      </w:r>
      <w:r>
        <w:rPr>
          <w:rFonts w:ascii="Times New Roman"/>
          <w:b w:val="false"/>
          <w:i w:val="false"/>
          <w:color w:val="000000"/>
          <w:sz w:val="28"/>
        </w:rPr>
        <w:t>
</w:t>
      </w:r>
      <w:r>
        <w:rPr>
          <w:rFonts w:ascii="Times New Roman"/>
          <w:b w:val="false"/>
          <w:i w:val="false"/>
          <w:color w:val="000000"/>
          <w:sz w:val="28"/>
        </w:rPr>
        <w:t>
      2) объектінің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
      3) басқарушы компанияның құқықтары мен міндеттерін шартқа сәйкес жүзеге асыруға;</w:t>
      </w:r>
      <w:r>
        <w:br/>
      </w:r>
      <w:r>
        <w:rPr>
          <w:rFonts w:ascii="Times New Roman"/>
          <w:b w:val="false"/>
          <w:i w:val="false"/>
          <w:color w:val="000000"/>
          <w:sz w:val="28"/>
        </w:rPr>
        <w:t>
</w:t>
      </w:r>
      <w:r>
        <w:rPr>
          <w:rFonts w:ascii="Times New Roman"/>
          <w:b w:val="false"/>
          <w:i w:val="false"/>
          <w:color w:val="000000"/>
          <w:sz w:val="28"/>
        </w:rPr>
        <w:t>
      4) шартты тиісті орындау мақсатында объектіні басқару бойынша әрекеттердің нәтижесінде туындайтын міндеттерді орындауға;</w:t>
      </w:r>
      <w:r>
        <w:br/>
      </w:r>
      <w:r>
        <w:rPr>
          <w:rFonts w:ascii="Times New Roman"/>
          <w:b w:val="false"/>
          <w:i w:val="false"/>
          <w:color w:val="000000"/>
          <w:sz w:val="28"/>
        </w:rPr>
        <w:t>
</w:t>
      </w:r>
      <w:r>
        <w:rPr>
          <w:rFonts w:ascii="Times New Roman"/>
          <w:b w:val="false"/>
          <w:i w:val="false"/>
          <w:color w:val="000000"/>
          <w:sz w:val="28"/>
        </w:rPr>
        <w:t>
      5) құрылтайшыға жазбаша нысанда өз қызметі туралы есеп беруге міндетті.</w:t>
      </w:r>
    </w:p>
    <w:bookmarkEnd w:id="9"/>
    <w:bookmarkStart w:name="z40" w:id="10"/>
    <w:p>
      <w:pPr>
        <w:spacing w:after="0"/>
        <w:ind w:left="0"/>
        <w:jc w:val="left"/>
      </w:pPr>
      <w:r>
        <w:rPr>
          <w:rFonts w:ascii="Times New Roman"/>
          <w:b/>
          <w:i w:val="false"/>
          <w:color w:val="000000"/>
        </w:rPr>
        <w:t xml:space="preserve"> 
5. Объектіні пайдалануға қойылатын талаптар</w:t>
      </w:r>
    </w:p>
    <w:bookmarkEnd w:id="10"/>
    <w:bookmarkStart w:name="z41" w:id="11"/>
    <w:p>
      <w:pPr>
        <w:spacing w:after="0"/>
        <w:ind w:left="0"/>
        <w:jc w:val="both"/>
      </w:pPr>
      <w:r>
        <w:rPr>
          <w:rFonts w:ascii="Times New Roman"/>
          <w:b w:val="false"/>
          <w:i w:val="false"/>
          <w:color w:val="000000"/>
          <w:sz w:val="28"/>
        </w:rPr>
        <w:t>
      11. Объектіні басқаруға қабылдағанға дейін басқарушы компания:</w:t>
      </w:r>
      <w:r>
        <w:br/>
      </w:r>
      <w:r>
        <w:rPr>
          <w:rFonts w:ascii="Times New Roman"/>
          <w:b w:val="false"/>
          <w:i w:val="false"/>
          <w:color w:val="000000"/>
          <w:sz w:val="28"/>
        </w:rPr>
        <w:t>
</w:t>
      </w:r>
      <w:r>
        <w:rPr>
          <w:rFonts w:ascii="Times New Roman"/>
          <w:b w:val="false"/>
          <w:i w:val="false"/>
          <w:color w:val="000000"/>
          <w:sz w:val="28"/>
        </w:rPr>
        <w:t>
      1) техникалық паспортты және объект құрамын (құрылысты және технологиялық жабдықты, теңгерімдік құнын), технологиялық операциялардың тәртібі мен құрамын;</w:t>
      </w:r>
      <w:r>
        <w:br/>
      </w:r>
      <w:r>
        <w:rPr>
          <w:rFonts w:ascii="Times New Roman"/>
          <w:b w:val="false"/>
          <w:i w:val="false"/>
          <w:color w:val="000000"/>
          <w:sz w:val="28"/>
        </w:rPr>
        <w:t>
</w:t>
      </w:r>
      <w:r>
        <w:rPr>
          <w:rFonts w:ascii="Times New Roman"/>
          <w:b w:val="false"/>
          <w:i w:val="false"/>
          <w:color w:val="000000"/>
          <w:sz w:val="28"/>
        </w:rPr>
        <w:t>
      2) объект элементтерінің функционалдық ерекшеліктерін (құрылыстың, жабдықтың мақсатын, технологиялық және техникалық сипаттамаларын, жұмыс және пайдалану тәртібін);</w:t>
      </w:r>
      <w:r>
        <w:br/>
      </w:r>
      <w:r>
        <w:rPr>
          <w:rFonts w:ascii="Times New Roman"/>
          <w:b w:val="false"/>
          <w:i w:val="false"/>
          <w:color w:val="000000"/>
          <w:sz w:val="28"/>
        </w:rPr>
        <w:t>
</w:t>
      </w:r>
      <w:r>
        <w:rPr>
          <w:rFonts w:ascii="Times New Roman"/>
          <w:b w:val="false"/>
          <w:i w:val="false"/>
          <w:color w:val="000000"/>
          <w:sz w:val="28"/>
        </w:rPr>
        <w:t>
      3) қауіпсіздікті қамтамасыз етудің инженерлік-техникалық жүйелерінің құрамын және техникалық сипаттамаларын (сигнал беру құралдарын, рұқсат беруді бақылауды, тексеріп қарауды, бейнебақылауды, аудио және бейнежазбаларды, байланысты, жарықты, ақпарат жинауды, өңдеуді, қабылдау мен беруді);</w:t>
      </w:r>
      <w:r>
        <w:br/>
      </w:r>
      <w:r>
        <w:rPr>
          <w:rFonts w:ascii="Times New Roman"/>
          <w:b w:val="false"/>
          <w:i w:val="false"/>
          <w:color w:val="000000"/>
          <w:sz w:val="28"/>
        </w:rPr>
        <w:t>
</w:t>
      </w:r>
      <w:r>
        <w:rPr>
          <w:rFonts w:ascii="Times New Roman"/>
          <w:b w:val="false"/>
          <w:i w:val="false"/>
          <w:color w:val="000000"/>
          <w:sz w:val="28"/>
        </w:rPr>
        <w:t>
      4) объект орналасқан ауданның географиялық, топологиялық, климаттық сипаттамаларын;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тиісті аумақтық бөлімшелерімен, объект қауіпсіздігін қамтамасыз ету саласындағы басқа мемлекеттік билік және жергілікті өзін-өзі басқару органдарымен өзара іс-қимыл жасау регламенттерін;</w:t>
      </w:r>
      <w:r>
        <w:br/>
      </w:r>
      <w:r>
        <w:rPr>
          <w:rFonts w:ascii="Times New Roman"/>
          <w:b w:val="false"/>
          <w:i w:val="false"/>
          <w:color w:val="000000"/>
          <w:sz w:val="28"/>
        </w:rPr>
        <w:t>
</w:t>
      </w:r>
      <w:r>
        <w:rPr>
          <w:rFonts w:ascii="Times New Roman"/>
          <w:b w:val="false"/>
          <w:i w:val="false"/>
          <w:color w:val="000000"/>
          <w:sz w:val="28"/>
        </w:rPr>
        <w:t>
      6) объектінің тіршілігін қамтамасыз ету тұрақтылығын қамтамасыз ету тәртібін зерделеуге міндетті.</w:t>
      </w:r>
      <w:r>
        <w:br/>
      </w:r>
      <w:r>
        <w:rPr>
          <w:rFonts w:ascii="Times New Roman"/>
          <w:b w:val="false"/>
          <w:i w:val="false"/>
          <w:color w:val="000000"/>
          <w:sz w:val="28"/>
        </w:rPr>
        <w:t>
</w:t>
      </w:r>
      <w:r>
        <w:rPr>
          <w:rFonts w:ascii="Times New Roman"/>
          <w:b w:val="false"/>
          <w:i w:val="false"/>
          <w:color w:val="000000"/>
          <w:sz w:val="28"/>
        </w:rPr>
        <w:t>
      12. Зерделеу қорытындылары бойынша басқарушы компания:</w:t>
      </w:r>
      <w:r>
        <w:br/>
      </w:r>
      <w:r>
        <w:rPr>
          <w:rFonts w:ascii="Times New Roman"/>
          <w:b w:val="false"/>
          <w:i w:val="false"/>
          <w:color w:val="000000"/>
          <w:sz w:val="28"/>
        </w:rPr>
        <w:t>
</w:t>
      </w:r>
      <w:r>
        <w:rPr>
          <w:rFonts w:ascii="Times New Roman"/>
          <w:b w:val="false"/>
          <w:i w:val="false"/>
          <w:color w:val="000000"/>
          <w:sz w:val="28"/>
        </w:rPr>
        <w:t>
      1) жобалау, техникалық, технологиялық құжаттаманы және ақпараттық сипаттағы құжаттарды зерделеудің жұмыс нәтижелерін ұсынуға;</w:t>
      </w:r>
      <w:r>
        <w:br/>
      </w:r>
      <w:r>
        <w:rPr>
          <w:rFonts w:ascii="Times New Roman"/>
          <w:b w:val="false"/>
          <w:i w:val="false"/>
          <w:color w:val="000000"/>
          <w:sz w:val="28"/>
        </w:rPr>
        <w:t>
</w:t>
      </w:r>
      <w:r>
        <w:rPr>
          <w:rFonts w:ascii="Times New Roman"/>
          <w:b w:val="false"/>
          <w:i w:val="false"/>
          <w:color w:val="000000"/>
          <w:sz w:val="28"/>
        </w:rPr>
        <w:t>
      2) зерделенген құжаттаманың және объектіні және тіршілікті қамтамасыз ету жүйелерін шолып зерттеу, жұмысқа қабілеттілігін және оның нақты жай-күйін тексеру нәтижелерін ұсынуға;</w:t>
      </w:r>
      <w:r>
        <w:br/>
      </w:r>
      <w:r>
        <w:rPr>
          <w:rFonts w:ascii="Times New Roman"/>
          <w:b w:val="false"/>
          <w:i w:val="false"/>
          <w:color w:val="000000"/>
          <w:sz w:val="28"/>
        </w:rPr>
        <w:t>
</w:t>
      </w:r>
      <w:r>
        <w:rPr>
          <w:rFonts w:ascii="Times New Roman"/>
          <w:b w:val="false"/>
          <w:i w:val="false"/>
          <w:color w:val="000000"/>
          <w:sz w:val="28"/>
        </w:rPr>
        <w:t>
      3) нақты объектіге қатысты заңсыз араласу актісінің ықтимал қауіп-қатерін талдау кезінде экономикалық, әлеуметтік, техногендік сипаттағы ықтимал салдардың (келтірілген нұқсанның) мүмкіндігін бағалауды айқындауға;</w:t>
      </w:r>
      <w:r>
        <w:br/>
      </w:r>
      <w:r>
        <w:rPr>
          <w:rFonts w:ascii="Times New Roman"/>
          <w:b w:val="false"/>
          <w:i w:val="false"/>
          <w:color w:val="000000"/>
          <w:sz w:val="28"/>
        </w:rPr>
        <w:t>
</w:t>
      </w:r>
      <w:r>
        <w:rPr>
          <w:rFonts w:ascii="Times New Roman"/>
          <w:b w:val="false"/>
          <w:i w:val="false"/>
          <w:color w:val="000000"/>
          <w:sz w:val="28"/>
        </w:rPr>
        <w:t>
      4) объектінің осал аймақтарының және сындарлы элементтерінің сипатын, әрекет ететін объект қауіпсіздігін қамтамасыз ету жүйесінің тиімділігін бағалауды ұсынуға;</w:t>
      </w:r>
      <w:r>
        <w:br/>
      </w:r>
      <w:r>
        <w:rPr>
          <w:rFonts w:ascii="Times New Roman"/>
          <w:b w:val="false"/>
          <w:i w:val="false"/>
          <w:color w:val="000000"/>
          <w:sz w:val="28"/>
        </w:rPr>
        <w:t>
</w:t>
      </w:r>
      <w:r>
        <w:rPr>
          <w:rFonts w:ascii="Times New Roman"/>
          <w:b w:val="false"/>
          <w:i w:val="false"/>
          <w:color w:val="000000"/>
          <w:sz w:val="28"/>
        </w:rPr>
        <w:t>
      5) ұсынылған құжаттаманың және объектіні зерттеудің нақты нәтижелерінің басқарушы нормативтік құжаттардың талаптарына және қауіпсіздікті қамтамасыз ету жөніндегі талаптарға сәйкестігін айқындайтын қорытындылар мен нәтижелердің талдауын ұсынуға;</w:t>
      </w:r>
      <w:r>
        <w:br/>
      </w:r>
      <w:r>
        <w:rPr>
          <w:rFonts w:ascii="Times New Roman"/>
          <w:b w:val="false"/>
          <w:i w:val="false"/>
          <w:color w:val="000000"/>
          <w:sz w:val="28"/>
        </w:rPr>
        <w:t>
</w:t>
      </w:r>
      <w:r>
        <w:rPr>
          <w:rFonts w:ascii="Times New Roman"/>
          <w:b w:val="false"/>
          <w:i w:val="false"/>
          <w:color w:val="000000"/>
          <w:sz w:val="28"/>
        </w:rPr>
        <w:t>
      6) анықталған бұзушылықтарды жою бойынша ұсынымдарды әзірлеу мен ресімдеуге және объектінің сақталу дәрежесін қауіпсіздікті қамтамасыз ету талаптарына сәйкестендіру;</w:t>
      </w:r>
      <w:r>
        <w:br/>
      </w:r>
      <w:r>
        <w:rPr>
          <w:rFonts w:ascii="Times New Roman"/>
          <w:b w:val="false"/>
          <w:i w:val="false"/>
          <w:color w:val="000000"/>
          <w:sz w:val="28"/>
        </w:rPr>
        <w:t>
</w:t>
      </w:r>
      <w:r>
        <w:rPr>
          <w:rFonts w:ascii="Times New Roman"/>
          <w:b w:val="false"/>
          <w:i w:val="false"/>
          <w:color w:val="000000"/>
          <w:sz w:val="28"/>
        </w:rPr>
        <w:t>
      7) объектіні басқаруға беру-қабылдау актісін ұсынуға міндетті.</w:t>
      </w:r>
      <w:r>
        <w:br/>
      </w:r>
      <w:r>
        <w:rPr>
          <w:rFonts w:ascii="Times New Roman"/>
          <w:b w:val="false"/>
          <w:i w:val="false"/>
          <w:color w:val="000000"/>
          <w:sz w:val="28"/>
        </w:rPr>
        <w:t>
</w:t>
      </w:r>
      <w:r>
        <w:rPr>
          <w:rFonts w:ascii="Times New Roman"/>
          <w:b w:val="false"/>
          <w:i w:val="false"/>
          <w:color w:val="000000"/>
          <w:sz w:val="28"/>
        </w:rPr>
        <w:t>
      13. Объектіні басқаруға қабылдаған кезде басқарушы компания:</w:t>
      </w:r>
      <w:r>
        <w:br/>
      </w:r>
      <w:r>
        <w:rPr>
          <w:rFonts w:ascii="Times New Roman"/>
          <w:b w:val="false"/>
          <w:i w:val="false"/>
          <w:color w:val="000000"/>
          <w:sz w:val="28"/>
        </w:rPr>
        <w:t>
</w:t>
      </w:r>
      <w:r>
        <w:rPr>
          <w:rFonts w:ascii="Times New Roman"/>
          <w:b w:val="false"/>
          <w:i w:val="false"/>
          <w:color w:val="000000"/>
          <w:sz w:val="28"/>
        </w:rPr>
        <w:t>
      1) қолданыстағы нормативтік құжаттардың (мемлекеттік нормалар мен стандарттардың) талаптарына сәйкес объектіні пайдалануды;</w:t>
      </w:r>
      <w:r>
        <w:br/>
      </w:r>
      <w:r>
        <w:rPr>
          <w:rFonts w:ascii="Times New Roman"/>
          <w:b w:val="false"/>
          <w:i w:val="false"/>
          <w:color w:val="000000"/>
          <w:sz w:val="28"/>
        </w:rPr>
        <w:t>
</w:t>
      </w:r>
      <w:r>
        <w:rPr>
          <w:rFonts w:ascii="Times New Roman"/>
          <w:b w:val="false"/>
          <w:i w:val="false"/>
          <w:color w:val="000000"/>
          <w:sz w:val="28"/>
        </w:rPr>
        <w:t>
      2) объектінің тұрақты функционалдық жарамдылығын, тұтастай құрылыстың, сол сияқты оның жекелеген элементтері қасиеттерінің сақталуын;</w:t>
      </w:r>
      <w:r>
        <w:br/>
      </w:r>
      <w:r>
        <w:rPr>
          <w:rFonts w:ascii="Times New Roman"/>
          <w:b w:val="false"/>
          <w:i w:val="false"/>
          <w:color w:val="000000"/>
          <w:sz w:val="28"/>
        </w:rPr>
        <w:t>
</w:t>
      </w:r>
      <w:r>
        <w:rPr>
          <w:rFonts w:ascii="Times New Roman"/>
          <w:b w:val="false"/>
          <w:i w:val="false"/>
          <w:color w:val="000000"/>
          <w:sz w:val="28"/>
        </w:rPr>
        <w:t>
      3) шығарушы зауыттардың нұсқаулықтарына және нормативтік құжаттарға сәйкес инженерлік-техникалық жабдықты күтіп ұстауды, пайдалануды, ағымдағы және жоспарлы жөндеуді қамтамасыз етуге міндетті.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