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dbc23d" w14:textId="8dbc23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Қорғаншылық немесе қамқоршылық бойынша функцияларды жүзеге асыратын орган көрсететін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Астана қаласы әкімдігінің 2015 жылғы 9 қыркүйектегі № 107-1565 қаулысы. Астана қаласының Әділет департаментінде 2015 жылы 15 қазанда № 952 болып тіркелді. Күші жойылды - Нұр-Сұлтан қаласы әкімдігінің 2020 жылғы 9 қазандағы № 107-2157 қаулысымен</w:t>
      </w:r>
    </w:p>
    <w:p>
      <w:pPr>
        <w:spacing w:after="0"/>
        <w:ind w:left="0"/>
        <w:jc w:val="both"/>
      </w:pPr>
      <w:r>
        <w:rPr>
          <w:rFonts w:ascii="Times New Roman"/>
          <w:b w:val="false"/>
          <w:i w:val="false"/>
          <w:color w:val="ff0000"/>
          <w:sz w:val="28"/>
        </w:rPr>
        <w:t xml:space="preserve">
      Ескерту. Күші жойылды - Нұр-Сұлтан қаласы әкімдігінің 09.10.2020 </w:t>
      </w:r>
      <w:r>
        <w:rPr>
          <w:rFonts w:ascii="Times New Roman"/>
          <w:b w:val="false"/>
          <w:i w:val="false"/>
          <w:color w:val="ff0000"/>
          <w:sz w:val="28"/>
        </w:rPr>
        <w:t>№ 107-2157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xml:space="preserve">
      Қазақстан Республикасы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37 бабына</w:t>
      </w:r>
      <w:r>
        <w:rPr>
          <w:rFonts w:ascii="Times New Roman"/>
          <w:b w:val="false"/>
          <w:i w:val="false"/>
          <w:color w:val="000000"/>
          <w:sz w:val="28"/>
        </w:rPr>
        <w:t xml:space="preserve">, Қазақстан Республикасы 2013 жылғы 15 сәуірдегі "Мемлекеттік көрсетілетін қызметтер туралы" Заңының 16 бабының </w:t>
      </w:r>
      <w:r>
        <w:rPr>
          <w:rFonts w:ascii="Times New Roman"/>
          <w:b w:val="false"/>
          <w:i w:val="false"/>
          <w:color w:val="000000"/>
          <w:sz w:val="28"/>
        </w:rPr>
        <w:t>1 тармағына</w:t>
      </w:r>
      <w:r>
        <w:rPr>
          <w:rFonts w:ascii="Times New Roman"/>
          <w:b w:val="false"/>
          <w:i w:val="false"/>
          <w:color w:val="000000"/>
          <w:sz w:val="28"/>
        </w:rPr>
        <w:t xml:space="preserve">, Қазақстан Республикасы Білім және ғылым министрінің 2015 жылғы 13 сәуірдегі № 198 "Отбасы және балалар саласында көрсетілетін мемлекеттік қызметтер стандарттарын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Астана қаласының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Мыналар:</w:t>
      </w:r>
    </w:p>
    <w:bookmarkEnd w:id="1"/>
    <w:bookmarkStart w:name="z3" w:id="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1-қосымшаға</w:t>
      </w:r>
      <w:r>
        <w:rPr>
          <w:rFonts w:ascii="Times New Roman"/>
          <w:b w:val="false"/>
          <w:i w:val="false"/>
          <w:color w:val="000000"/>
          <w:sz w:val="28"/>
        </w:rPr>
        <w:t xml:space="preserve"> сәйкес "Қорғаншылық және қамқоршылық жөнінде анықтамалар беру" мемлекеттік көрсетілетін қызмет регламенті;</w:t>
      </w:r>
    </w:p>
    <w:bookmarkEnd w:id="2"/>
    <w:bookmarkStart w:name="z4" w:id="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2-қосымшаға</w:t>
      </w:r>
      <w:r>
        <w:rPr>
          <w:rFonts w:ascii="Times New Roman"/>
          <w:b w:val="false"/>
          <w:i w:val="false"/>
          <w:color w:val="000000"/>
          <w:sz w:val="28"/>
        </w:rPr>
        <w:t xml:space="preserve"> сәйкес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3"/>
    <w:bookmarkStart w:name="z5" w:id="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3-қосымшаға</w:t>
      </w:r>
      <w:r>
        <w:rPr>
          <w:rFonts w:ascii="Times New Roman"/>
          <w:b w:val="false"/>
          <w:i w:val="false"/>
          <w:color w:val="000000"/>
          <w:sz w:val="28"/>
        </w:rPr>
        <w:t xml:space="preserve"> сәйкес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4"/>
    <w:bookmarkStart w:name="z6" w:id="5"/>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4-қосымшаға</w:t>
      </w:r>
      <w:r>
        <w:rPr>
          <w:rFonts w:ascii="Times New Roman"/>
          <w:b w:val="false"/>
          <w:i w:val="false"/>
          <w:color w:val="000000"/>
          <w:sz w:val="28"/>
        </w:rPr>
        <w:t xml:space="preserve"> сәйкес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5"/>
    <w:bookmarkStart w:name="z7" w:id="6"/>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5-қосымшаға</w:t>
      </w:r>
      <w:r>
        <w:rPr>
          <w:rFonts w:ascii="Times New Roman"/>
          <w:b w:val="false"/>
          <w:i w:val="false"/>
          <w:color w:val="000000"/>
          <w:sz w:val="28"/>
        </w:rPr>
        <w:t xml:space="preserve"> сәйкес "Баланы (балаларды) патронаттық тәрбиелеуге беру" мемлекеттік көрсетілетін қызмет регламенті;</w:t>
      </w:r>
    </w:p>
    <w:bookmarkEnd w:id="6"/>
    <w:bookmarkStart w:name="z8" w:id="7"/>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6-қосымшаға</w:t>
      </w:r>
      <w:r>
        <w:rPr>
          <w:rFonts w:ascii="Times New Roman"/>
          <w:b w:val="false"/>
          <w:i w:val="false"/>
          <w:color w:val="000000"/>
          <w:sz w:val="28"/>
        </w:rPr>
        <w:t xml:space="preserve"> сәйкес "Патронат тәрбиешілерге берілген баланы (балаларды) асырап-бағуға ақшалай қаражат төлеуді тағайындау" мемлекеттік көрсетілетін қызмет регламенті;</w:t>
      </w:r>
    </w:p>
    <w:bookmarkEnd w:id="7"/>
    <w:bookmarkStart w:name="z9" w:id="8"/>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7-қосымшаға</w:t>
      </w:r>
      <w:r>
        <w:rPr>
          <w:rFonts w:ascii="Times New Roman"/>
          <w:b w:val="false"/>
          <w:i w:val="false"/>
          <w:color w:val="000000"/>
          <w:sz w:val="28"/>
        </w:rPr>
        <w:t xml:space="preserve"> сәйкес "Бала асырап алуға тілек білдірген адамдарды есепке қою" мемлекеттік көрсетілетін қызмет регламенті;</w:t>
      </w:r>
    </w:p>
    <w:bookmarkEnd w:id="8"/>
    <w:bookmarkStart w:name="z10" w:id="9"/>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8-қосымшаға</w:t>
      </w:r>
      <w:r>
        <w:rPr>
          <w:rFonts w:ascii="Times New Roman"/>
          <w:b w:val="false"/>
          <w:i w:val="false"/>
          <w:color w:val="000000"/>
          <w:sz w:val="28"/>
        </w:rPr>
        <w:t xml:space="preserve"> сәйкес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 бекітілсін.</w:t>
      </w:r>
    </w:p>
    <w:bookmarkEnd w:id="9"/>
    <w:bookmarkStart w:name="z11" w:id="10"/>
    <w:p>
      <w:pPr>
        <w:spacing w:after="0"/>
        <w:ind w:left="0"/>
        <w:jc w:val="both"/>
      </w:pPr>
      <w:r>
        <w:rPr>
          <w:rFonts w:ascii="Times New Roman"/>
          <w:b w:val="false"/>
          <w:i w:val="false"/>
          <w:color w:val="000000"/>
          <w:sz w:val="28"/>
        </w:rPr>
        <w:t>
      2. "Астана қаласының Білім басқармасы" мемлекеттік мекемесінің басшысы осы қаулыны кейіннен ресми және мерзімді баспа басылымдарында, сондай-ақ Қазақстан Республикасының Үкіметі белгілейтін интернет-ресурста және Астана қаласы әкімдігінің интернет-ресурсында жариялаумен әділет органдарында мемлекеттік тіркеуді қамтамасыз етсін.</w:t>
      </w:r>
    </w:p>
    <w:bookmarkEnd w:id="10"/>
    <w:bookmarkStart w:name="z12" w:id="11"/>
    <w:p>
      <w:pPr>
        <w:spacing w:after="0"/>
        <w:ind w:left="0"/>
        <w:jc w:val="both"/>
      </w:pPr>
      <w:r>
        <w:rPr>
          <w:rFonts w:ascii="Times New Roman"/>
          <w:b w:val="false"/>
          <w:i w:val="false"/>
          <w:color w:val="000000"/>
          <w:sz w:val="28"/>
        </w:rPr>
        <w:t>
      3. Осы қаулының орындалуын бақылау Астана қаласы әкімінің орынбасары Е.Ә. Аманшаевқа жүктелсін.</w:t>
      </w:r>
    </w:p>
    <w:bookmarkEnd w:id="11"/>
    <w:bookmarkStart w:name="z13" w:id="12"/>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12"/>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қаласының әкімі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 Жақсыбеков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107-1565 қаулысына</w:t>
            </w:r>
            <w:r>
              <w:br/>
            </w:r>
            <w:r>
              <w:rPr>
                <w:rFonts w:ascii="Times New Roman"/>
                <w:b w:val="false"/>
                <w:i w:val="false"/>
                <w:color w:val="000000"/>
                <w:sz w:val="20"/>
              </w:rPr>
              <w:t>1-қосымша</w:t>
            </w:r>
          </w:p>
        </w:tc>
      </w:tr>
    </w:tbl>
    <w:bookmarkStart w:name="z15" w:id="13"/>
    <w:p>
      <w:pPr>
        <w:spacing w:after="0"/>
        <w:ind w:left="0"/>
        <w:jc w:val="left"/>
      </w:pPr>
      <w:r>
        <w:rPr>
          <w:rFonts w:ascii="Times New Roman"/>
          <w:b/>
          <w:i w:val="false"/>
          <w:color w:val="000000"/>
        </w:rPr>
        <w:t xml:space="preserve"> "Қорғаншылық және қамқоршылық жөнінде анықтамалар беру"</w:t>
      </w:r>
      <w:r>
        <w:br/>
      </w:r>
      <w:r>
        <w:rPr>
          <w:rFonts w:ascii="Times New Roman"/>
          <w:b/>
          <w:i w:val="false"/>
          <w:color w:val="000000"/>
        </w:rPr>
        <w:t>мемлекеттік көрсетілетін қызмет регламенті</w:t>
      </w:r>
    </w:p>
    <w:bookmarkEnd w:id="13"/>
    <w:p>
      <w:pPr>
        <w:spacing w:after="0"/>
        <w:ind w:left="0"/>
        <w:jc w:val="both"/>
      </w:pPr>
      <w:r>
        <w:rPr>
          <w:rFonts w:ascii="Times New Roman"/>
          <w:b w:val="false"/>
          <w:i w:val="false"/>
          <w:color w:val="ff0000"/>
          <w:sz w:val="28"/>
        </w:rPr>
        <w:t xml:space="preserve">
      Ескерту. 1-қосымша жаңа редакцияда - Астана қаласы әкімдігінің 30.05.2018 </w:t>
      </w:r>
      <w:r>
        <w:rPr>
          <w:rFonts w:ascii="Times New Roman"/>
          <w:b w:val="false"/>
          <w:i w:val="false"/>
          <w:color w:val="ff0000"/>
          <w:sz w:val="28"/>
        </w:rPr>
        <w:t>№ 107-960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16" w:id="14"/>
    <w:p>
      <w:pPr>
        <w:spacing w:after="0"/>
        <w:ind w:left="0"/>
        <w:jc w:val="both"/>
      </w:pPr>
      <w:r>
        <w:rPr>
          <w:rFonts w:ascii="Times New Roman"/>
          <w:b w:val="false"/>
          <w:i w:val="false"/>
          <w:color w:val="000000"/>
          <w:sz w:val="28"/>
        </w:rPr>
        <w:t>
      1. 1. "Қорғаншылық және қамқоршылық жөнінде анықтамалар беру" мемлекеттік көрсетілетін қызметті (бұдан әрі – мемлекеттік қызмет) Астана қаласы әкімдігінің уәкілетті органы – "Астана қаласының Білім басқармасы" мемлекеттік мекемесі (бұдан әрі – көрсетілетін қызметті беруші) көрсетеді.</w:t>
      </w:r>
    </w:p>
    <w:bookmarkEnd w:id="14"/>
    <w:p>
      <w:pPr>
        <w:spacing w:after="0"/>
        <w:ind w:left="0"/>
        <w:jc w:val="both"/>
      </w:pPr>
      <w:r>
        <w:rPr>
          <w:rFonts w:ascii="Times New Roman"/>
          <w:b w:val="false"/>
          <w:i w:val="false"/>
          <w:color w:val="000000"/>
          <w:sz w:val="28"/>
        </w:rPr>
        <w:t xml:space="preserve">
      Осы мемлекеттік қызмет регламенті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(Нормативтік құқықтық актілерді мемлекеттік тіркеу тізілімінде № 11184 болып тіркелген) бұйрығымен бекітілген "Қорғаншылық және қамқоршылық жөнінде анықтамалар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 www.e.gov.kz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 көрсету нысаны – электрондық (толық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 көрсетудің нәтижесі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қорғаншылық және қамқоршылық туралы анықтама, не болмаса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басылып шығарылады, көрсетілетін қызметті берушінің уәкілетті тұлғасының қолымен және мөрімен расталады.</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қол қойылған электрондық құжат нысанында жіберіледі.</w:t>
      </w:r>
    </w:p>
    <w:p>
      <w:pPr>
        <w:spacing w:after="0"/>
        <w:ind w:left="0"/>
        <w:jc w:val="left"/>
      </w:pPr>
      <w:r>
        <w:rPr>
          <w:rFonts w:ascii="Times New Roman"/>
          <w:b/>
          <w:i w:val="false"/>
          <w:color w:val="000000"/>
        </w:rPr>
        <w:t xml:space="preserve"> 2. Мемлекеттiк қызмет көрсету процесінде көрсетiлетiн қызметтi берушiнiң құрылымдық бөлiмшелерiнiң (қызметкерлерінің) iс-қимыл тәртiбiн сипаттау</w:t>
      </w:r>
    </w:p>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p>
      <w:pPr>
        <w:spacing w:after="0"/>
        <w:ind w:left="0"/>
        <w:jc w:val="both"/>
      </w:pPr>
      <w:r>
        <w:rPr>
          <w:rFonts w:ascii="Times New Roman"/>
          <w:b w:val="false"/>
          <w:i w:val="false"/>
          <w:color w:val="000000"/>
          <w:sz w:val="28"/>
        </w:rPr>
        <w:t xml:space="preserve">
      көрсетілетін қызметті алушы Мемлекеттік корпорацияға жүгінген кезде –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қажетті құжаттарды ұсынып,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xml:space="preserve">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тізімге сәйкес құжаттарды толық ұсынбаған жағдайда, Мемлекеттік корпорация қызметкері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өтінішті қабылдаудан бас тартады және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порталға жүгінген кезде – көрсетілетін қызметті алушының ЭЦҚ қойылған,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қажетті құжаттары қоса берілген электрондық құжат нысанындағы өтініш болып табылады.</w:t>
      </w:r>
    </w:p>
    <w:p>
      <w:pPr>
        <w:spacing w:after="0"/>
        <w:ind w:left="0"/>
        <w:jc w:val="both"/>
      </w:pPr>
      <w:r>
        <w:rPr>
          <w:rFonts w:ascii="Times New Roman"/>
          <w:b w:val="false"/>
          <w:i w:val="false"/>
          <w:color w:val="000000"/>
          <w:sz w:val="28"/>
        </w:rPr>
        <w:t>
      Көрсетілетін қызметті алушының Мемлекеттік корпорацияға құжаттарды тапсырған кезден бастап, сонымен қатар порталға жүгінген кезде сұранысты өңдеу ұзақтығы – 5 (бес) минут.</w:t>
      </w:r>
    </w:p>
    <w:p>
      <w:pPr>
        <w:spacing w:after="0"/>
        <w:ind w:left="0"/>
        <w:jc w:val="both"/>
      </w:pPr>
      <w:r>
        <w:rPr>
          <w:rFonts w:ascii="Times New Roman"/>
          <w:b w:val="false"/>
          <w:i w:val="false"/>
          <w:color w:val="000000"/>
          <w:sz w:val="28"/>
        </w:rPr>
        <w:t>
      Деректер ақпараттық жүйеде болмаған жағдайда – 3 (үш) жұмыс күні.</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xml:space="preserve">
      көрсетілетін қызметті берушінің жауапты орындаушысы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құжаттары Мемлекеттік корпорациядан түскен кезден бастап оларды қабылдауды және тіркеуді жүзеге асырады, көрсетілетін қызметті алушының түскен құжаттарын, қарастырады:</w:t>
      </w:r>
    </w:p>
    <w:p>
      <w:pPr>
        <w:spacing w:after="0"/>
        <w:ind w:left="0"/>
        <w:jc w:val="both"/>
      </w:pPr>
      <w:r>
        <w:rPr>
          <w:rFonts w:ascii="Times New Roman"/>
          <w:b w:val="false"/>
          <w:i w:val="false"/>
          <w:color w:val="000000"/>
          <w:sz w:val="28"/>
        </w:rPr>
        <w:t xml:space="preserve">
      қорғаншылық және қамқоршылық жөніндегі анықтаманы, не болмаса Стандарттың </w:t>
      </w:r>
      <w:r>
        <w:rPr>
          <w:rFonts w:ascii="Times New Roman"/>
          <w:b w:val="false"/>
          <w:i w:val="false"/>
          <w:color w:val="000000"/>
          <w:sz w:val="28"/>
        </w:rPr>
        <w:t>10-тармағында</w:t>
      </w:r>
      <w:r>
        <w:rPr>
          <w:rFonts w:ascii="Times New Roman"/>
          <w:b w:val="false"/>
          <w:i w:val="false"/>
          <w:color w:val="000000"/>
          <w:sz w:val="28"/>
        </w:rPr>
        <w:t xml:space="preserve"> қарастырылған негіздер бойынша мемлекеттік қызмет көрсетуден бас тарту туралы дәлелді жауап дайындайды – 3 (үш) жұмыс күні;</w:t>
      </w:r>
    </w:p>
    <w:p>
      <w:pPr>
        <w:spacing w:after="0"/>
        <w:ind w:left="0"/>
        <w:jc w:val="both"/>
      </w:pPr>
      <w:r>
        <w:rPr>
          <w:rFonts w:ascii="Times New Roman"/>
          <w:b w:val="false"/>
          <w:i w:val="false"/>
          <w:color w:val="000000"/>
          <w:sz w:val="28"/>
        </w:rPr>
        <w:t>
      1) көрсетілетін қызметті берушінің жауапты орындаушысы анықтаманы көрсетілетін қызметті берушінің басшысына қол қоюға жолдайды, көрсетілетін қызметті берушінің басшысы қорғаншылық және қамқоршылық жөніндегі анықтаманы қарастырып, қол қояды және көрсетілетін қызметті берушінің жауапты орындаушысына жолдайды – 1 (бір) жұмыс күні;</w:t>
      </w:r>
    </w:p>
    <w:p>
      <w:pPr>
        <w:spacing w:after="0"/>
        <w:ind w:left="0"/>
        <w:jc w:val="both"/>
      </w:pPr>
      <w:r>
        <w:rPr>
          <w:rFonts w:ascii="Times New Roman"/>
          <w:b w:val="false"/>
          <w:i w:val="false"/>
          <w:color w:val="000000"/>
          <w:sz w:val="28"/>
        </w:rPr>
        <w:t>
      2) көрсетілетін қызметті берушінің жауапты орындаушысы қорғаншылық және қамқоршылық жөніндегі анықтаманы есеп алу журналына тіркеп, қызмет көрсетудің нәтижесін Мемлекеттік корпорацияға жолдайды – 1 (бір) жұмыс күні.</w:t>
      </w:r>
    </w:p>
    <w:p>
      <w:pPr>
        <w:spacing w:after="0"/>
        <w:ind w:left="0"/>
        <w:jc w:val="both"/>
      </w:pPr>
      <w:r>
        <w:rPr>
          <w:rFonts w:ascii="Times New Roman"/>
          <w:b w:val="false"/>
          <w:i w:val="false"/>
          <w:color w:val="000000"/>
          <w:sz w:val="28"/>
        </w:rPr>
        <w:t>
      6. Мемлекеттік қызмет көрсетудің нәтижесі – қорғаншылық және қамқоршылық жөніндегі анықтама.</w:t>
      </w:r>
    </w:p>
    <w:p>
      <w:pPr>
        <w:spacing w:after="0"/>
        <w:ind w:left="0"/>
        <w:jc w:val="both"/>
      </w:pPr>
      <w:r>
        <w:rPr>
          <w:rFonts w:ascii="Times New Roman"/>
          <w:b w:val="false"/>
          <w:i w:val="false"/>
          <w:color w:val="000000"/>
          <w:sz w:val="28"/>
        </w:rPr>
        <w:t>
      Көрсетілетін қызметті берушінің жауапты орындаушысы қорғаншының (қамқоршының) және қамқоршылықтағы баланың деректерін "Е-қамқоршылық" электрондық базасының тізіліміне енгізеді – 1 (бір) жұмыс күні.</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жауапты орындаушысы;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xml:space="preserve">
      8. Көрсетілетін қызметті берушінің құрылымдық бөлімшелері (қызметкерлері) арасындағы рәсімдер (іс-әрекеттер) реттілігінің, әрбір рәсімнің (іс-әрекеттің) ұзақтығы көрсетілген,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Әрбір рәсімнің (іс-қимылдың) ұзақтығын көрсете отырып, Мемлекеттік корпорация арқылы мемлекеттік қызмет көрсету нәтижесін алу процесін сипаттау:</w:t>
      </w:r>
    </w:p>
    <w:p>
      <w:pPr>
        <w:spacing w:after="0"/>
        <w:ind w:left="0"/>
        <w:jc w:val="both"/>
      </w:pPr>
      <w:r>
        <w:rPr>
          <w:rFonts w:ascii="Times New Roman"/>
          <w:b w:val="false"/>
          <w:i w:val="false"/>
          <w:color w:val="000000"/>
          <w:sz w:val="28"/>
        </w:rPr>
        <w:t>
      1) көрсетілетін қызметті алушы Мемлекеттік корпорацияның операторына қажетті құжаттарды және өтінішті береді, ол қабылдауды "электрондық кезек" арқылы операция залында жүргізеді;</w:t>
      </w:r>
    </w:p>
    <w:p>
      <w:pPr>
        <w:spacing w:after="0"/>
        <w:ind w:left="0"/>
        <w:jc w:val="both"/>
      </w:pPr>
      <w:r>
        <w:rPr>
          <w:rFonts w:ascii="Times New Roman"/>
          <w:b w:val="false"/>
          <w:i w:val="false"/>
          <w:color w:val="000000"/>
          <w:sz w:val="28"/>
        </w:rPr>
        <w:t>
      2) 1-процесс – Мемлекеттік корпорация операторының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 мен парольді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осы Регламентте көрсетілген мемлекеттік қызметті таңдауы, мемлекеттік қызметті көрсету үшін экранға өтінім нысанын шығаруы және Мемлекеттік корпорация операторының көрсетілетін қызметті алушының деректерін, сондай-ақ көрсетілетін қызметті алушы өкілінің сенімхаты бойынша деректерді (нотариалды куәландырылған сенімхат болғанда) енгізуі;</w:t>
      </w:r>
    </w:p>
    <w:p>
      <w:pPr>
        <w:spacing w:after="0"/>
        <w:ind w:left="0"/>
        <w:jc w:val="both"/>
      </w:pPr>
      <w:r>
        <w:rPr>
          <w:rFonts w:ascii="Times New Roman"/>
          <w:b w:val="false"/>
          <w:i w:val="false"/>
          <w:color w:val="000000"/>
          <w:sz w:val="28"/>
        </w:rPr>
        <w:t>
      4) 3-процесс – "электрондық үкімет" шлюзы (бұдан әрі – ЭҮШ) арқылы "Жеке тұлғалар" мемлекеттік деректер базасына (бұдан әрі – ЖТ МДБ) көрсетілетін қызметті алушының деректері туралы, сондай-ақ бірыңғай нотариалды ақпараттар жүйесінде (бұдан әрі – БНАЖ) – көрсетілетін қызметті алушы өкілінің сенімхатының деректері туралы өтінімді жолдау;</w:t>
      </w:r>
    </w:p>
    <w:p>
      <w:pPr>
        <w:spacing w:after="0"/>
        <w:ind w:left="0"/>
        <w:jc w:val="both"/>
      </w:pPr>
      <w:r>
        <w:rPr>
          <w:rFonts w:ascii="Times New Roman"/>
          <w:b w:val="false"/>
          <w:i w:val="false"/>
          <w:color w:val="000000"/>
          <w:sz w:val="28"/>
        </w:rPr>
        <w:t>
      5) 1-шарт – көрсетілетін қызметті алушының деректерінің ЖТ МДБ, сенімхат туралы деректерінің БНАЖ болуын тексеру;</w:t>
      </w:r>
    </w:p>
    <w:p>
      <w:pPr>
        <w:spacing w:after="0"/>
        <w:ind w:left="0"/>
        <w:jc w:val="both"/>
      </w:pPr>
      <w:r>
        <w:rPr>
          <w:rFonts w:ascii="Times New Roman"/>
          <w:b w:val="false"/>
          <w:i w:val="false"/>
          <w:color w:val="000000"/>
          <w:sz w:val="28"/>
        </w:rPr>
        <w:t>
      6) 4-процесс – көрсетілетін қызметті алушының деректерінің ЖТ МДБ, сенімхаты деректердің БНАЖ болмауына байланысты деректерді алу мүмкін еместігі туралы хабарламаны қалыптастыру;</w:t>
      </w:r>
    </w:p>
    <w:p>
      <w:pPr>
        <w:spacing w:after="0"/>
        <w:ind w:left="0"/>
        <w:jc w:val="both"/>
      </w:pPr>
      <w:r>
        <w:rPr>
          <w:rFonts w:ascii="Times New Roman"/>
          <w:b w:val="false"/>
          <w:i w:val="false"/>
          <w:color w:val="000000"/>
          <w:sz w:val="28"/>
        </w:rPr>
        <w:t>
      7) 5-процесс – Мемлекеттік корпорация операторының ЭЦҚ куәландырылған (қол қойылған) электрондық құжатты (көрсетілетін қызметті алушының өтінімін) ЭҮШ арқылы "электрондық үкімет" өңірлік шлюзінің автоматтандырылған жұмыс орнына (бұдан әрі – АЭҮШ АЖО) жолдау.</w:t>
      </w:r>
    </w:p>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алушының жүгіну тәртібі және көрсетілетін қызметті беруші мен көрсетілетін қызметті алушы рәсімдері реттілігінің тәртібін сипаттау:</w:t>
      </w:r>
    </w:p>
    <w:p>
      <w:pPr>
        <w:spacing w:after="0"/>
        <w:ind w:left="0"/>
        <w:jc w:val="both"/>
      </w:pPr>
      <w:r>
        <w:rPr>
          <w:rFonts w:ascii="Times New Roman"/>
          <w:b w:val="false"/>
          <w:i w:val="false"/>
          <w:color w:val="000000"/>
          <w:sz w:val="28"/>
        </w:rPr>
        <w:t>
      дайын құжаттарды беру көрсетілетін қызметті алушы жеке куәлігін (не болмаса нотариалды куәландырылған сенімхат бойынша оның өкілінің жеке куәлігін) ұсынған кезде құжаттарды қабылдау туралы қолхат негізінде жүзеге асырылады.</w:t>
      </w:r>
    </w:p>
    <w:p>
      <w:pPr>
        <w:spacing w:after="0"/>
        <w:ind w:left="0"/>
        <w:jc w:val="both"/>
      </w:pPr>
      <w:r>
        <w:rPr>
          <w:rFonts w:ascii="Times New Roman"/>
          <w:b w:val="false"/>
          <w:i w:val="false"/>
          <w:color w:val="000000"/>
          <w:sz w:val="28"/>
        </w:rPr>
        <w:t>
      Мемлекеттік корпорация бір ай ішінде мемлекеттік қызметті көрсету нәтижесін сақтауды қамтамасыз етеді, содан кейін оны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алушының жүгіну тәртібі және рәсімдері (іс-қимылдың) реттілігінің тәртібін сипаттау:</w:t>
      </w:r>
    </w:p>
    <w:p>
      <w:pPr>
        <w:spacing w:after="0"/>
        <w:ind w:left="0"/>
        <w:jc w:val="both"/>
      </w:pPr>
      <w:r>
        <w:rPr>
          <w:rFonts w:ascii="Times New Roman"/>
          <w:b w:val="false"/>
          <w:i w:val="false"/>
          <w:color w:val="000000"/>
          <w:sz w:val="28"/>
        </w:rPr>
        <w:t>
      1) көрсетілетін қызметті алушы порталда тіркеуді жеке сәйкестендіру нөмірінің (бұдан әрі – ЖСН), сондай-ақ парольдің көмегімен жүзеге асырады;</w:t>
      </w:r>
    </w:p>
    <w:p>
      <w:pPr>
        <w:spacing w:after="0"/>
        <w:ind w:left="0"/>
        <w:jc w:val="both"/>
      </w:pPr>
      <w:r>
        <w:rPr>
          <w:rFonts w:ascii="Times New Roman"/>
          <w:b w:val="false"/>
          <w:i w:val="false"/>
          <w:color w:val="000000"/>
          <w:sz w:val="28"/>
        </w:rPr>
        <w:t>
      2) 1-процесс – көрсетілетін қызметті алушының мемлекеттік қызметті алу үшін порталда ЖСН мен парольді (авторизациялау процесі) енгізуі;</w:t>
      </w:r>
    </w:p>
    <w:p>
      <w:pPr>
        <w:spacing w:after="0"/>
        <w:ind w:left="0"/>
        <w:jc w:val="both"/>
      </w:pPr>
      <w:r>
        <w:rPr>
          <w:rFonts w:ascii="Times New Roman"/>
          <w:b w:val="false"/>
          <w:i w:val="false"/>
          <w:color w:val="000000"/>
          <w:sz w:val="28"/>
        </w:rPr>
        <w:t>
      3) 1-шарт – ЖСН мен және пароль арқылы тіркелген көрсетілетін қызметті алушы туралы деректердің түпнұсқалылығын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қызметті таңдауы, мемлекеттік қызмет көрсету үшін сұраныс нысанын экранға шығаруы және оның құрылымы мен форматтық талаптарын ескере отырып,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көшірмесін электрондық түрде сұраныс нысанына бекітуі, сондай-ақ сұранысты куәландыру (қол қою) үшін ЭЦҚ тіркеу куәлігін таңдауы;</w:t>
      </w:r>
    </w:p>
    <w:p>
      <w:pPr>
        <w:spacing w:after="0"/>
        <w:ind w:left="0"/>
        <w:jc w:val="both"/>
      </w:pPr>
      <w:r>
        <w:rPr>
          <w:rFonts w:ascii="Times New Roman"/>
          <w:b w:val="false"/>
          <w:i w:val="false"/>
          <w:color w:val="000000"/>
          <w:sz w:val="28"/>
        </w:rPr>
        <w:t>
      6) 2-шарт – порталда көрсетілетін қызметті алушының ЭЦҚ тіркеу куәлігінің әрекет ету мерзімін, қайтарып алынған (күші жойылған) тіркеу куәліктері тізімінде болмауын, сондай-ақ сәйкестендіру (сұраныста көрсетілген ЖСН мен ЭҚК тіркеу куәлігінде көрсетілген ЖСН арасындағы) деректерінің сәйкес келуін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 лылығының расталмауына байланысты сұратып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берушінің сұранысты өңдеуі үшін көрсетілетін қызметті алушының ЭЦП куәландырылған (қол қойылған) электрондық құжатын (көрсетілетін қызметті алушының сұранысын) ЭҮӨШ АЖО-на ЭҮШ арқылы жолдау;</w:t>
      </w:r>
    </w:p>
    <w:p>
      <w:pPr>
        <w:spacing w:after="0"/>
        <w:ind w:left="0"/>
        <w:jc w:val="both"/>
      </w:pPr>
      <w:r>
        <w:rPr>
          <w:rFonts w:ascii="Times New Roman"/>
          <w:b w:val="false"/>
          <w:i w:val="false"/>
          <w:color w:val="000000"/>
          <w:sz w:val="28"/>
        </w:rPr>
        <w:t>
      9) 3-шарт – көрсетілетін қызметті берушінің көрсетілетін қызметті алушының Стандарттың 9-тармағында көрсетілген құжаттарының сәйкестігін тексеруі және мемлекеттік қызметті көрсету үшін негіздер;</w:t>
      </w:r>
    </w:p>
    <w:p>
      <w:pPr>
        <w:spacing w:after="0"/>
        <w:ind w:left="0"/>
        <w:jc w:val="both"/>
      </w:pPr>
      <w:r>
        <w:rPr>
          <w:rFonts w:ascii="Times New Roman"/>
          <w:b w:val="false"/>
          <w:i w:val="false"/>
          <w:color w:val="000000"/>
          <w:sz w:val="28"/>
        </w:rPr>
        <w:t>
      10) 6-процесс – көрсетілетін қызметті алушының құжаттарының толық болмауына байланысты сұратып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ЭҮӨШ АЖО-да қалыптасқан мемлекеттік қызмет көрсетудің нәтижесін (электрондық құжат нысанындағы хабарлама) алуы.</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алушының "жеке кабинетіне" көрсетілетін қызметті берушінің уәкілетті тұлғасының ЭЦҚ куәландырылған электрондық құжат нысанында жолданады.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анықтамалар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bookmarkStart w:name="z52" w:id="15"/>
    <w:p>
      <w:pPr>
        <w:spacing w:after="0"/>
        <w:ind w:left="0"/>
        <w:jc w:val="left"/>
      </w:pPr>
      <w:r>
        <w:rPr>
          <w:rFonts w:ascii="Times New Roman"/>
          <w:b/>
          <w:i w:val="false"/>
          <w:color w:val="000000"/>
        </w:rPr>
        <w:t xml:space="preserve"> Мемлекеттік қызметті көрсетудің бизнес-процесінің анықтамасы</w:t>
      </w:r>
    </w:p>
    <w:bookmarkEnd w:id="15"/>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29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29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107-1565 қаулысына</w:t>
            </w:r>
            <w:r>
              <w:br/>
            </w:r>
            <w:r>
              <w:rPr>
                <w:rFonts w:ascii="Times New Roman"/>
                <w:b w:val="false"/>
                <w:i w:val="false"/>
                <w:color w:val="000000"/>
                <w:sz w:val="20"/>
              </w:rPr>
              <w:t>2-қосымша</w:t>
            </w:r>
          </w:p>
        </w:tc>
      </w:tr>
    </w:tbl>
    <w:bookmarkStart w:name="z53" w:id="16"/>
    <w:p>
      <w:pPr>
        <w:spacing w:after="0"/>
        <w:ind w:left="0"/>
        <w:jc w:val="left"/>
      </w:pPr>
      <w:r>
        <w:rPr>
          <w:rFonts w:ascii="Times New Roman"/>
          <w:b/>
          <w:i w:val="false"/>
          <w:color w:val="000000"/>
        </w:rPr>
        <w:t xml:space="preserve"> "Жетім балаға (жетім балаларға) және ата-анасының</w:t>
      </w:r>
      <w:r>
        <w:br/>
      </w:r>
      <w:r>
        <w:rPr>
          <w:rFonts w:ascii="Times New Roman"/>
          <w:b/>
          <w:i w:val="false"/>
          <w:color w:val="000000"/>
        </w:rPr>
        <w:t>қамқорлығынсыз қалған балаға (балаларға) қамқоршылық немесе</w:t>
      </w:r>
      <w:r>
        <w:br/>
      </w:r>
      <w:r>
        <w:rPr>
          <w:rFonts w:ascii="Times New Roman"/>
          <w:b/>
          <w:i w:val="false"/>
          <w:color w:val="000000"/>
        </w:rPr>
        <w:t>қорғаншылық белгілеу" мемлекеттік көрсетілетін қызмет</w:t>
      </w:r>
      <w:r>
        <w:br/>
      </w:r>
      <w:r>
        <w:rPr>
          <w:rFonts w:ascii="Times New Roman"/>
          <w:b/>
          <w:i w:val="false"/>
          <w:color w:val="000000"/>
        </w:rPr>
        <w:t>регламенті</w:t>
      </w:r>
    </w:p>
    <w:bookmarkEnd w:id="16"/>
    <w:p>
      <w:pPr>
        <w:spacing w:after="0"/>
        <w:ind w:left="0"/>
        <w:jc w:val="both"/>
      </w:pPr>
      <w:r>
        <w:rPr>
          <w:rFonts w:ascii="Times New Roman"/>
          <w:b w:val="false"/>
          <w:i w:val="false"/>
          <w:color w:val="ff0000"/>
          <w:sz w:val="28"/>
        </w:rPr>
        <w:t xml:space="preserve">
      Ескерту. 2-қосымша жаңа редакцияда - Астана қаласы әкімдігінің 30.05.2018 </w:t>
      </w:r>
      <w:r>
        <w:rPr>
          <w:rFonts w:ascii="Times New Roman"/>
          <w:b w:val="false"/>
          <w:i w:val="false"/>
          <w:color w:val="ff0000"/>
          <w:sz w:val="28"/>
        </w:rPr>
        <w:t>№ 107-960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51" w:id="17"/>
    <w:p>
      <w:pPr>
        <w:spacing w:after="0"/>
        <w:ind w:left="0"/>
        <w:jc w:val="both"/>
      </w:pPr>
      <w:r>
        <w:rPr>
          <w:rFonts w:ascii="Times New Roman"/>
          <w:b w:val="false"/>
          <w:i w:val="false"/>
          <w:color w:val="000000"/>
          <w:sz w:val="28"/>
        </w:rPr>
        <w:t>
       1.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қызметті (бұдан әрі – мемлекеттік қызмет) Астана қаласы әкімдігінің (бұдан әрі – әкімдік) уәкілетті органы – "Астана қаласының Білім басқармасы" мемлекеттік мекемесі (бұдан әрі – көрсетілетін қызметті беруші) көрсетеді.</w:t>
      </w:r>
    </w:p>
    <w:bookmarkEnd w:id="17"/>
    <w:p>
      <w:pPr>
        <w:spacing w:after="0"/>
        <w:ind w:left="0"/>
        <w:jc w:val="both"/>
      </w:pPr>
      <w:r>
        <w:rPr>
          <w:rFonts w:ascii="Times New Roman"/>
          <w:b w:val="false"/>
          <w:i w:val="false"/>
          <w:color w:val="000000"/>
          <w:sz w:val="28"/>
        </w:rPr>
        <w:t xml:space="preserve">
      Осы мемлекеттік қызмет регламенті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(Нормативтік құқықтық актілерді мемлекеттік тіркеу тізілімінде № 11184 болып тіркелген) бұйрығымен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 www.e.gov.kz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 көрсетудің нәтижесі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жетім балаға (жетім балаларға) және ата-анасының қамқорлығынсыз қалған балаға (балаларға) қамқоршылық немесе қорғаншылық белгілеу туралы әкімдіктің қаулысы, не болмаса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басылып шығарылады, көрсетілетін қызметті берушінің уәкілетті тұлғасының қолымен және мөрімен расталады.</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қол қойылған электрондық құжат нысанында жіберіледі.</w:t>
      </w:r>
    </w:p>
    <w:p>
      <w:pPr>
        <w:spacing w:after="0"/>
        <w:ind w:left="0"/>
        <w:jc w:val="left"/>
      </w:pPr>
      <w:r>
        <w:rPr>
          <w:rFonts w:ascii="Times New Roman"/>
          <w:b/>
          <w:i w:val="false"/>
          <w:color w:val="000000"/>
        </w:rPr>
        <w:t xml:space="preserve"> 2. Мемлекеттiк қызмет көрсету процесінде көрсетiлетiн қызметтi берушiнiң құрылымдық бөлiмшелерiнiң (қызметкерлерінің) iс-қимыл тәртiбiн сипаттау</w:t>
      </w:r>
    </w:p>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p>
      <w:pPr>
        <w:spacing w:after="0"/>
        <w:ind w:left="0"/>
        <w:jc w:val="both"/>
      </w:pPr>
      <w:r>
        <w:rPr>
          <w:rFonts w:ascii="Times New Roman"/>
          <w:b w:val="false"/>
          <w:i w:val="false"/>
          <w:color w:val="000000"/>
          <w:sz w:val="28"/>
        </w:rPr>
        <w:t xml:space="preserve">
      көрсетілетін қызметті алушы Мемлекеттік корпорацияға жүгінген кезде –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қажетті құжаттарды ұсынып,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xml:space="preserve">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тізімге сәйкес құжаттарды толық ұсынбаған жағдайда, Мемлекеттік корпорация қызметкері Стандартқа </w:t>
      </w:r>
      <w:r>
        <w:rPr>
          <w:rFonts w:ascii="Times New Roman"/>
          <w:b w:val="false"/>
          <w:i w:val="false"/>
          <w:color w:val="000000"/>
          <w:sz w:val="28"/>
        </w:rPr>
        <w:t>4-қосымшаға</w:t>
      </w:r>
      <w:r>
        <w:rPr>
          <w:rFonts w:ascii="Times New Roman"/>
          <w:b w:val="false"/>
          <w:i w:val="false"/>
          <w:color w:val="000000"/>
          <w:sz w:val="28"/>
        </w:rPr>
        <w:t xml:space="preserve"> сәйкес өтінішті қабылдаудан бас тартады және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порталға жүгінген кезде – көрсетілетін қызметті алушының ЭЦҚ қойылған,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қажетті құжаттары қоса берілген электрондық құжат нысанындағы өтініш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xml:space="preserve">
      1) көрсетілетін қызметті берушінің жауапты орындаушысы көрсетілетін қызметті алушының Стандарттың </w:t>
      </w:r>
      <w:r>
        <w:rPr>
          <w:rFonts w:ascii="Times New Roman"/>
          <w:b w:val="false"/>
          <w:i w:val="false"/>
          <w:color w:val="000000"/>
          <w:sz w:val="28"/>
        </w:rPr>
        <w:t>9-тармағындағы</w:t>
      </w:r>
      <w:r>
        <w:rPr>
          <w:rFonts w:ascii="Times New Roman"/>
          <w:b w:val="false"/>
          <w:i w:val="false"/>
          <w:color w:val="000000"/>
          <w:sz w:val="28"/>
        </w:rPr>
        <w:t xml:space="preserve"> көрсетілген қажетті құжаттары Мемлекеттік корпорациядан түскен кезден бастап оларды қабылдауды және тіркеуді жүзеге асырады – 15 (он бес) минут;</w:t>
      </w:r>
    </w:p>
    <w:p>
      <w:pPr>
        <w:spacing w:after="0"/>
        <w:ind w:left="0"/>
        <w:jc w:val="both"/>
      </w:pPr>
      <w:r>
        <w:rPr>
          <w:rFonts w:ascii="Times New Roman"/>
          <w:b w:val="false"/>
          <w:i w:val="false"/>
          <w:color w:val="000000"/>
          <w:sz w:val="28"/>
        </w:rPr>
        <w:t>
      2) көрсетілетін қызметті берушінің жауапты орындаушысы көрсетілетін қызметті алушының түскен құжаттарын қарастырады, жетім балаға (жетім балаларға) және ата-анасының қамқорлығынсыз қалған балаға (балаларға) қамқоршылық немесе қорғаншылық белгілеу туралы әкімдік қаулысының жобасын, не болмаса мемлекеттік қызмет көрсетуден бас тарту туралы дәлелді жауап дайындайды – 14 (он төрт) күнтізбелік күн;</w:t>
      </w:r>
    </w:p>
    <w:p>
      <w:pPr>
        <w:spacing w:after="0"/>
        <w:ind w:left="0"/>
        <w:jc w:val="both"/>
      </w:pPr>
      <w:r>
        <w:rPr>
          <w:rFonts w:ascii="Times New Roman"/>
          <w:b w:val="false"/>
          <w:i w:val="false"/>
          <w:color w:val="000000"/>
          <w:sz w:val="28"/>
        </w:rPr>
        <w:t>
      3) әкімдік қаулыны шығарып тіркейді, әкімдік қаулысына қосымшаның үзіндісін дайындап, көрсетілетін қызметті берушінің жауапты орындаушысына жолдайды – 14 (он төрт) күнтізбелік күн;</w:t>
      </w:r>
    </w:p>
    <w:p>
      <w:pPr>
        <w:spacing w:after="0"/>
        <w:ind w:left="0"/>
        <w:jc w:val="both"/>
      </w:pPr>
      <w:r>
        <w:rPr>
          <w:rFonts w:ascii="Times New Roman"/>
          <w:b w:val="false"/>
          <w:i w:val="false"/>
          <w:color w:val="000000"/>
          <w:sz w:val="28"/>
        </w:rPr>
        <w:t>
      4) көрсетілетін қызметті берушінің жауапты орындаушысы әкімдік қаулысына қосымшаның үзіндісін есепке алу журналына тіркеп, мемлекеттік қызмет көрсетудің нәтижесін Мемлекеттік корпорацияға жолдайды – 1 (бір) күнтізбелік күн.</w:t>
      </w:r>
    </w:p>
    <w:p>
      <w:pPr>
        <w:spacing w:after="0"/>
        <w:ind w:left="0"/>
        <w:jc w:val="both"/>
      </w:pPr>
      <w:r>
        <w:rPr>
          <w:rFonts w:ascii="Times New Roman"/>
          <w:b w:val="false"/>
          <w:i w:val="false"/>
          <w:color w:val="000000"/>
          <w:sz w:val="28"/>
        </w:rPr>
        <w:t>
      6. Мемлекеттік қызмет көрсетудің нәтижесі – әкімдіктің жетім балаға (жетім балаларға) және ата-анасының қамқорлығынсыз қалған балаға (балаларға) қамқоршылық немесе қорғаншылық белгілеу туралы қаулысы.</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жауапты орындаушысы;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xml:space="preserve">
      8. Көрсетілетін қызметті берушінің құрылымдық бөлімшелері (қызметкерлері) арасындағы рәсімдер (іс-әрекеттер) реттілігінің, әрбір рәсімнің (іс-әрекеттің) ұзақтығы көрсетілген,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Әрбір рәсімнің (іс-қимылдың) ұзақтығын көрсете отырып, Мемлекеттік корпорация арқылы мемлекеттік қызмет көрсету нәтижесін алу процесін сипаттау:</w:t>
      </w:r>
    </w:p>
    <w:p>
      <w:pPr>
        <w:spacing w:after="0"/>
        <w:ind w:left="0"/>
        <w:jc w:val="both"/>
      </w:pPr>
      <w:r>
        <w:rPr>
          <w:rFonts w:ascii="Times New Roman"/>
          <w:b w:val="false"/>
          <w:i w:val="false"/>
          <w:color w:val="000000"/>
          <w:sz w:val="28"/>
        </w:rPr>
        <w:t>
      1) көрсетілетін қызметті алушы Мемлекеттік корпорацияның операторына қажетті құжаттарды және өтінішті береді, ол қабылдауды "электрондық кезек" арқылы қорғаншылыққа немесе қамқоршылыққа мұқтаж адамның тұрғылықты жері бойынша не болмаса қамқорлыққа жататын мүліктің орналасқан жері бойынша "электрондық кезек" күту тәртібімен жеделдетіп қызмет көрсетусіз операция залында жүргізеді, портал арқылы электрондық кезекті "брондауға" болады;</w:t>
      </w:r>
    </w:p>
    <w:p>
      <w:pPr>
        <w:spacing w:after="0"/>
        <w:ind w:left="0"/>
        <w:jc w:val="both"/>
      </w:pPr>
      <w:r>
        <w:rPr>
          <w:rFonts w:ascii="Times New Roman"/>
          <w:b w:val="false"/>
          <w:i w:val="false"/>
          <w:color w:val="000000"/>
          <w:sz w:val="28"/>
        </w:rPr>
        <w:t>
      көрсетілетін қызметті алушы сұранысын өңдеу ұзақтығы – 15 (он бес) минут.</w:t>
      </w:r>
    </w:p>
    <w:p>
      <w:pPr>
        <w:spacing w:after="0"/>
        <w:ind w:left="0"/>
        <w:jc w:val="both"/>
      </w:pPr>
      <w:r>
        <w:rPr>
          <w:rFonts w:ascii="Times New Roman"/>
          <w:b w:val="false"/>
          <w:i w:val="false"/>
          <w:color w:val="000000"/>
          <w:sz w:val="28"/>
        </w:rPr>
        <w:t>
      2) 1-процесс – Мемлекеттік корпорация операторының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 мен парольді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осы Регламентте көрсетілген мемлекеттік қызметті таңдауы, мемлекеттік қызметті көрсету үшін экранға өтінім нысанын шығаруы және Мемлекеттік корпорация операторының көрсетілетін қызметті алушының деректерін, сондай-ақ көрсетілетін қызметті алушы өкілінің сенімхаты бойынша деректерді (нотариалды куәландырылған сенімхат болғанда) енгізуі;</w:t>
      </w:r>
    </w:p>
    <w:p>
      <w:pPr>
        <w:spacing w:after="0"/>
        <w:ind w:left="0"/>
        <w:jc w:val="both"/>
      </w:pPr>
      <w:r>
        <w:rPr>
          <w:rFonts w:ascii="Times New Roman"/>
          <w:b w:val="false"/>
          <w:i w:val="false"/>
          <w:color w:val="000000"/>
          <w:sz w:val="28"/>
        </w:rPr>
        <w:t>
      4) 3-процесс – "электрондық үкімет" шлюзы (бұдан әрі – ЭҮШ) арқылы "Жеке тұлғалар" мемлекеттік деректер базасына (бұдан әрі – ЖТ МДБ) көрсетілетін қызметті алушының деректері туралы, сондай-ақ бірыңғай нотариалды ақпараттар жүйесінде (бұдан әрі – БНАЖ) – көрсетілетін қызметті алушы өкілінің сенімхатының деректері туралы өтінімді жолдау;</w:t>
      </w:r>
    </w:p>
    <w:p>
      <w:pPr>
        <w:spacing w:after="0"/>
        <w:ind w:left="0"/>
        <w:jc w:val="both"/>
      </w:pPr>
      <w:r>
        <w:rPr>
          <w:rFonts w:ascii="Times New Roman"/>
          <w:b w:val="false"/>
          <w:i w:val="false"/>
          <w:color w:val="000000"/>
          <w:sz w:val="28"/>
        </w:rPr>
        <w:t>
      5) 1-шарт – көрсетілетін қызметті алушының деректерінің ЖТ МДБ, сенімхат туралы деректерінің БНАЖ болуын тексеру;</w:t>
      </w:r>
    </w:p>
    <w:p>
      <w:pPr>
        <w:spacing w:after="0"/>
        <w:ind w:left="0"/>
        <w:jc w:val="both"/>
      </w:pPr>
      <w:r>
        <w:rPr>
          <w:rFonts w:ascii="Times New Roman"/>
          <w:b w:val="false"/>
          <w:i w:val="false"/>
          <w:color w:val="000000"/>
          <w:sz w:val="28"/>
        </w:rPr>
        <w:t>
      6) 4-процесс – көрсетілетін қызметті алушының деректерінің ЖТ МДБ, сенімхаты деректердің БНАЖ болмауына байланысты деректерді алу мүмкін еместігі туралы хабарламаны қалыптастыру;</w:t>
      </w:r>
    </w:p>
    <w:p>
      <w:pPr>
        <w:spacing w:after="0"/>
        <w:ind w:left="0"/>
        <w:jc w:val="both"/>
      </w:pPr>
      <w:r>
        <w:rPr>
          <w:rFonts w:ascii="Times New Roman"/>
          <w:b w:val="false"/>
          <w:i w:val="false"/>
          <w:color w:val="000000"/>
          <w:sz w:val="28"/>
        </w:rPr>
        <w:t>
      7) 5-процесс – Мемлекеттік корпорация операторының ЭЦҚ куәландырылған (қол қойылған) электрондық құжатты (көрсетілетін қызметті алушының өтінімін) ЭҮШ арқылы "электрондық үкімет" өңірлік шлюзінің автоматтандырылған жұмыс орнына (бұдан әрі – АЭҮШ АЖО) жолдау.</w:t>
      </w:r>
    </w:p>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алушының жүгіну тәртібі және көрсетілетін қызметті беруші мен көрсетілетін қызметті алушы рәсімдері реттілігінің тәртібін сипаттау:</w:t>
      </w:r>
    </w:p>
    <w:p>
      <w:pPr>
        <w:spacing w:after="0"/>
        <w:ind w:left="0"/>
        <w:jc w:val="both"/>
      </w:pPr>
      <w:r>
        <w:rPr>
          <w:rFonts w:ascii="Times New Roman"/>
          <w:b w:val="false"/>
          <w:i w:val="false"/>
          <w:color w:val="000000"/>
          <w:sz w:val="28"/>
        </w:rPr>
        <w:t>
      дайын құжаттарды беру көрсетілетін қызметті алушы жеке куәлігін (не болмаса нотариалды куәландырылған сенімхат бойынша оның өкілінің жеке куәлігін) ұсынған кезде құжаттарды қабылдау туралы қолхат негізінде жүзеге асырылады.</w:t>
      </w:r>
    </w:p>
    <w:p>
      <w:pPr>
        <w:spacing w:after="0"/>
        <w:ind w:left="0"/>
        <w:jc w:val="both"/>
      </w:pPr>
      <w:r>
        <w:rPr>
          <w:rFonts w:ascii="Times New Roman"/>
          <w:b w:val="false"/>
          <w:i w:val="false"/>
          <w:color w:val="000000"/>
          <w:sz w:val="28"/>
        </w:rPr>
        <w:t>
      Мемлекеттік корпорация бір ай ішінде мемлекеттік қызметті көрсету нәтижесін сақтауды қамтамасыз етеді, содан кейін оны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алушының жүгіну тәртібі және рәсімдері (іс-қимылдың) реттілігінің тәртібін сипаттау:</w:t>
      </w:r>
    </w:p>
    <w:p>
      <w:pPr>
        <w:spacing w:after="0"/>
        <w:ind w:left="0"/>
        <w:jc w:val="both"/>
      </w:pPr>
      <w:r>
        <w:rPr>
          <w:rFonts w:ascii="Times New Roman"/>
          <w:b w:val="false"/>
          <w:i w:val="false"/>
          <w:color w:val="000000"/>
          <w:sz w:val="28"/>
        </w:rPr>
        <w:t>
      1) көрсетілетін қызметті алушы порталда тіркеуді жеке сәйкестендіру нөмірінің (бұдан әрі – ЖСН), сондай-ақ парольдің көмегімен жүзеге асырады;</w:t>
      </w:r>
    </w:p>
    <w:p>
      <w:pPr>
        <w:spacing w:after="0"/>
        <w:ind w:left="0"/>
        <w:jc w:val="both"/>
      </w:pPr>
      <w:r>
        <w:rPr>
          <w:rFonts w:ascii="Times New Roman"/>
          <w:b w:val="false"/>
          <w:i w:val="false"/>
          <w:color w:val="000000"/>
          <w:sz w:val="28"/>
        </w:rPr>
        <w:t>
      2) 1-процесс – көрсетілетін қызметті алушының мемлекеттік қызметті алу үшін порталда ЖСН мен парольді (авторизациялау процесі) енгізуі;</w:t>
      </w:r>
    </w:p>
    <w:p>
      <w:pPr>
        <w:spacing w:after="0"/>
        <w:ind w:left="0"/>
        <w:jc w:val="both"/>
      </w:pPr>
      <w:r>
        <w:rPr>
          <w:rFonts w:ascii="Times New Roman"/>
          <w:b w:val="false"/>
          <w:i w:val="false"/>
          <w:color w:val="000000"/>
          <w:sz w:val="28"/>
        </w:rPr>
        <w:t>
      3) 1-шарт – ЖСН мен және пароль арқылы тіркелген көрсетілетін қызметті алушы туралы деректердің түпнұсқалылығын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қызметті таңдауы, мемлекеттік қызмет көрсету үшін сұраныс нысанын экранға шығаруы және оның құрылымы мен форматтық талаптарын ескере отырып,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көшірмесін электрондық түрде сұраныс нысанына бекітуі, сондай-ақ сұранысты куәландыру (қол қою) үшін ЭЦҚ тіркеу куәлігін таңдауы;</w:t>
      </w:r>
    </w:p>
    <w:p>
      <w:pPr>
        <w:spacing w:after="0"/>
        <w:ind w:left="0"/>
        <w:jc w:val="both"/>
      </w:pPr>
      <w:r>
        <w:rPr>
          <w:rFonts w:ascii="Times New Roman"/>
          <w:b w:val="false"/>
          <w:i w:val="false"/>
          <w:color w:val="000000"/>
          <w:sz w:val="28"/>
        </w:rPr>
        <w:t>
      6) 2-шарт – порталда көрсетілетін қызметті алушының ЭЦҚ тіркеу куәлігінің әрекет ету мерзімін, қайтарып алынған (күші жойылған) тіркеу куәліктері тізімінде болмауын, сондай-ақ сәйкестендіру (сұраныста көрсетілген ЖСН мен ЭҚК тіркеу куәлігінде көрсетілген ЖСН арасындағы) деректерінің сәйкес келуін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түпнұсқалылығының расталмауына байланысты сұратып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берушінің сұранысты өңдеуі үшін көрсетілетін қызметті алушының ЭЦП куәландырылған (қол қойылған) электрондық құжатын (көрсетілетін қызметті алушының сұранысын) ЭҮӨШ АЖО-на ЭҮШ арқылы жолдау;</w:t>
      </w:r>
    </w:p>
    <w:p>
      <w:pPr>
        <w:spacing w:after="0"/>
        <w:ind w:left="0"/>
        <w:jc w:val="both"/>
      </w:pPr>
      <w:r>
        <w:rPr>
          <w:rFonts w:ascii="Times New Roman"/>
          <w:b w:val="false"/>
          <w:i w:val="false"/>
          <w:color w:val="000000"/>
          <w:sz w:val="28"/>
        </w:rPr>
        <w:t>
      9) 3-шарт – көрсетілетін қызметті берушінің көрсетілетін қызметті алушының Стандарттың 9-тармағында көрсетілген құжаттарының сәйкестігін тексеруі және мемлекеттік қызметті көрсету үшін негіздер;</w:t>
      </w:r>
    </w:p>
    <w:p>
      <w:pPr>
        <w:spacing w:after="0"/>
        <w:ind w:left="0"/>
        <w:jc w:val="both"/>
      </w:pPr>
      <w:r>
        <w:rPr>
          <w:rFonts w:ascii="Times New Roman"/>
          <w:b w:val="false"/>
          <w:i w:val="false"/>
          <w:color w:val="000000"/>
          <w:sz w:val="28"/>
        </w:rPr>
        <w:t>
      10) 6-процесс – көрсетілетін қызметті алушының құжаттарының толық болмауына байланысты сұратып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ЭҮӨШ АЖО-да қалыптасқан мемлекеттік қызмет көрсетудің нәтижесін (электрондық құжат нысанындағы хабарлама) алуы.</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алушының "жеке кабинетіне" көрсетілетін қызметті берушінің уәкілетті тұлғасының ЭЦҚ куәландырылған электрондық құжат нысанында жолданады.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 балаға</w:t>
            </w:r>
            <w:r>
              <w:br/>
            </w:r>
            <w:r>
              <w:rPr>
                <w:rFonts w:ascii="Times New Roman"/>
                <w:b w:val="false"/>
                <w:i w:val="false"/>
                <w:color w:val="000000"/>
                <w:sz w:val="20"/>
              </w:rPr>
              <w:t>(балаларға) 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бизнес-процесінің анықтамасы</w:t>
      </w:r>
    </w:p>
    <w:p>
      <w:pPr>
        <w:spacing w:after="0"/>
        <w:ind w:left="0"/>
        <w:jc w:val="left"/>
      </w:pP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107-1565 қаулысына</w:t>
            </w:r>
            <w:r>
              <w:br/>
            </w:r>
            <w:r>
              <w:rPr>
                <w:rFonts w:ascii="Times New Roman"/>
                <w:b w:val="false"/>
                <w:i w:val="false"/>
                <w:color w:val="000000"/>
                <w:sz w:val="20"/>
              </w:rPr>
              <w:t>3-қосымша</w:t>
            </w:r>
          </w:p>
        </w:tc>
      </w:tr>
    </w:tbl>
    <w:bookmarkStart w:name="z100" w:id="18"/>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18"/>
    <w:p>
      <w:pPr>
        <w:spacing w:after="0"/>
        <w:ind w:left="0"/>
        <w:jc w:val="both"/>
      </w:pPr>
      <w:r>
        <w:rPr>
          <w:rFonts w:ascii="Times New Roman"/>
          <w:b w:val="false"/>
          <w:i w:val="false"/>
          <w:color w:val="ff0000"/>
          <w:sz w:val="28"/>
        </w:rPr>
        <w:t xml:space="preserve">
      Ескерту. 3-қосымша жаңа редакцияда – Нұр-Сұлтан қаласы әкімдігінің 08.04.2019 </w:t>
      </w:r>
      <w:r>
        <w:rPr>
          <w:rFonts w:ascii="Times New Roman"/>
          <w:b w:val="false"/>
          <w:i w:val="false"/>
          <w:color w:val="ff0000"/>
          <w:sz w:val="28"/>
        </w:rPr>
        <w:t>№ 107-447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337" w:id="19"/>
    <w:p>
      <w:pPr>
        <w:spacing w:after="0"/>
        <w:ind w:left="0"/>
        <w:jc w:val="left"/>
      </w:pPr>
      <w:r>
        <w:rPr>
          <w:rFonts w:ascii="Times New Roman"/>
          <w:b/>
          <w:i w:val="false"/>
          <w:color w:val="000000"/>
        </w:rPr>
        <w:t xml:space="preserve"> 1. Жалпы ережелер</w:t>
      </w:r>
    </w:p>
    <w:bookmarkEnd w:id="19"/>
    <w:bookmarkStart w:name="z338" w:id="20"/>
    <w:p>
      <w:pPr>
        <w:spacing w:after="0"/>
        <w:ind w:left="0"/>
        <w:jc w:val="both"/>
      </w:pPr>
      <w:r>
        <w:rPr>
          <w:rFonts w:ascii="Times New Roman"/>
          <w:b w:val="false"/>
          <w:i w:val="false"/>
          <w:color w:val="000000"/>
          <w:sz w:val="28"/>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қызметті (бұдан әрі – мемлекеттік қызмет) Астана қаласы әкімдігінің уәкілетті органы – "Астана қаласының Білім басқармасы" мемлекеттік мекемесі (бұдан әрі – көрсетілетін қызметті беруші) көрсетеді.</w:t>
      </w:r>
    </w:p>
    <w:bookmarkEnd w:id="20"/>
    <w:p>
      <w:pPr>
        <w:spacing w:after="0"/>
        <w:ind w:left="0"/>
        <w:jc w:val="both"/>
      </w:pPr>
      <w:r>
        <w:rPr>
          <w:rFonts w:ascii="Times New Roman"/>
          <w:b w:val="false"/>
          <w:i w:val="false"/>
          <w:color w:val="000000"/>
          <w:sz w:val="28"/>
        </w:rPr>
        <w:t xml:space="preserve">
      Осы Мемлекеттік көрсетілетін қызмет регламенті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бұйрығымен (Нормативтік құқықтық актілерді мемлекеттік тіркеу тізілімінде № 11184 болып тіркелген)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әзірленген.</w:t>
      </w:r>
    </w:p>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"электрондық үкіметтің" www.egov.kz веб-порталы (бұдан әрі – портал) арқылы жүзеге асырылады.</w:t>
      </w:r>
    </w:p>
    <w:bookmarkStart w:name="z339" w:id="21"/>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w:t>
      </w:r>
    </w:p>
    <w:bookmarkEnd w:id="21"/>
    <w:bookmarkStart w:name="z340" w:id="22"/>
    <w:p>
      <w:pPr>
        <w:spacing w:after="0"/>
        <w:ind w:left="0"/>
        <w:jc w:val="both"/>
      </w:pPr>
      <w:r>
        <w:rPr>
          <w:rFonts w:ascii="Times New Roman"/>
          <w:b w:val="false"/>
          <w:i w:val="false"/>
          <w:color w:val="000000"/>
          <w:sz w:val="28"/>
        </w:rPr>
        <w:t xml:space="preserve">
      3. Мемлекеттік қызмет көрсетудің нәтижесі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кәмелетке толмаған балалардың мүлігіне иелік ету және кәмелетке толмаған балаларға мұра ресімдеу үшін анықтама беру не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2"/>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түрде.</w:t>
      </w:r>
    </w:p>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Start w:name="z341" w:id="23"/>
    <w:p>
      <w:pPr>
        <w:spacing w:after="0"/>
        <w:ind w:left="0"/>
        <w:jc w:val="left"/>
      </w:pPr>
      <w:r>
        <w:rPr>
          <w:rFonts w:ascii="Times New Roman"/>
          <w:b/>
          <w:i w:val="false"/>
          <w:color w:val="000000"/>
        </w:rPr>
        <w:t xml:space="preserve"> 2. Мемлекеттiк қызмет көрсету процесінде көрсетiлетiн қызметтi берушiнiң құрылымдық бөлiмшелерiнiң (қызметкерлерінің) iс-қимыл тәртiбiн сипаттау</w:t>
      </w:r>
    </w:p>
    <w:bookmarkEnd w:id="23"/>
    <w:bookmarkStart w:name="z342" w:id="24"/>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bookmarkEnd w:id="24"/>
    <w:p>
      <w:pPr>
        <w:spacing w:after="0"/>
        <w:ind w:left="0"/>
        <w:jc w:val="both"/>
      </w:pPr>
      <w:r>
        <w:rPr>
          <w:rFonts w:ascii="Times New Roman"/>
          <w:b w:val="false"/>
          <w:i w:val="false"/>
          <w:color w:val="000000"/>
          <w:sz w:val="28"/>
        </w:rPr>
        <w:t xml:space="preserve">
      портал арқылы жүгіну – көрсетілетін қызметті алушының электрондық цифрлық қолтаңбасы (бұдан әрі – ЭЦҚ) қойылған,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қоса берумен, электрондық құжат нысанындағы өтініш болып табылады.</w:t>
      </w:r>
    </w:p>
    <w:bookmarkStart w:name="z343" w:id="25"/>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25"/>
    <w:p>
      <w:pPr>
        <w:spacing w:after="0"/>
        <w:ind w:left="0"/>
        <w:jc w:val="both"/>
      </w:pPr>
      <w:r>
        <w:rPr>
          <w:rFonts w:ascii="Times New Roman"/>
          <w:b w:val="false"/>
          <w:i w:val="false"/>
          <w:color w:val="000000"/>
          <w:sz w:val="28"/>
        </w:rPr>
        <w:t xml:space="preserve">
      1-іс-қимыл – өтініш "электрондық үкіметтің" өңірлік шлюзінің автоматтандырылған жұмыс орнынан (бұдан әрі – ЭҮӨШ АЖО) келіп түскеннен кейін көрсетілетін қызметті берушінің жауапты орындаушысы көрсетілетін қызметті алушы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қойылған талаптарға сәйкестігін қарастырады – 15 (он бес) минут;</w:t>
      </w:r>
    </w:p>
    <w:p>
      <w:pPr>
        <w:spacing w:after="0"/>
        <w:ind w:left="0"/>
        <w:jc w:val="both"/>
      </w:pPr>
      <w:r>
        <w:rPr>
          <w:rFonts w:ascii="Times New Roman"/>
          <w:b w:val="false"/>
          <w:i w:val="false"/>
          <w:color w:val="000000"/>
          <w:sz w:val="28"/>
        </w:rPr>
        <w:t xml:space="preserve">
      1-іс-қимыл нәтижесі көрсетілетін қызметті берушінің жауапты орындаушысының көрсетілетін қызметті алушының қажетті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талаптарға сәйкестігін қарастыруы болып табылады;</w:t>
      </w:r>
    </w:p>
    <w:p>
      <w:pPr>
        <w:spacing w:after="0"/>
        <w:ind w:left="0"/>
        <w:jc w:val="both"/>
      </w:pPr>
      <w:r>
        <w:rPr>
          <w:rFonts w:ascii="Times New Roman"/>
          <w:b w:val="false"/>
          <w:i w:val="false"/>
          <w:color w:val="000000"/>
          <w:sz w:val="28"/>
        </w:rPr>
        <w:t xml:space="preserve">
      2-іс-қимыл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қажетті анықтаманы дайындауы немесе Стандарттың 10-тармағында көрсетілген жағдайларда және негіздер бойынша мемлекеттік қызметті көрсетуден бас тарту туралы уәжді жауап және көрсетілетін қызметті берушінің басшысына қол қоюға жіберу – 2 (екі) жұмыс күні.</w:t>
      </w:r>
    </w:p>
    <w:p>
      <w:pPr>
        <w:spacing w:after="0"/>
        <w:ind w:left="0"/>
        <w:jc w:val="both"/>
      </w:pPr>
      <w:r>
        <w:rPr>
          <w:rFonts w:ascii="Times New Roman"/>
          <w:b w:val="false"/>
          <w:i w:val="false"/>
          <w:color w:val="000000"/>
          <w:sz w:val="28"/>
        </w:rPr>
        <w:t xml:space="preserve">
      2-іс-қимыл нәтижесі көрсетілетін қызметті берушінің жауапты орындаушысының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қажетті анықтаманы дайындауы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уәжді жауап және көрсетілетін қызметті берушінің басшысына қол қоюға жіберуі болып табылады;</w:t>
      </w:r>
    </w:p>
    <w:p>
      <w:pPr>
        <w:spacing w:after="0"/>
        <w:ind w:left="0"/>
        <w:jc w:val="both"/>
      </w:pPr>
      <w:r>
        <w:rPr>
          <w:rFonts w:ascii="Times New Roman"/>
          <w:b w:val="false"/>
          <w:i w:val="false"/>
          <w:color w:val="000000"/>
          <w:sz w:val="28"/>
        </w:rPr>
        <w:t>
      3-іс-қимыл – көрсетілетін қызметті беруші басшысының көрсетілетін қызметтің нәтижесіне қол қоюы және көрсетілетін қызметті алушының "жеке кабинетіне" көрсетілетін қызметті берушінің уәкілетті тұлғасының ЭЦҚ куәландырылған электрондық құжат нысанында автоматты түрде жолданады – 1 (бір) жұмыс күні.</w:t>
      </w:r>
    </w:p>
    <w:p>
      <w:pPr>
        <w:spacing w:after="0"/>
        <w:ind w:left="0"/>
        <w:jc w:val="both"/>
      </w:pPr>
      <w:r>
        <w:rPr>
          <w:rFonts w:ascii="Times New Roman"/>
          <w:b w:val="false"/>
          <w:i w:val="false"/>
          <w:color w:val="000000"/>
          <w:sz w:val="28"/>
        </w:rPr>
        <w:t>
      3-іс-қимыл нәтижесі көрсетілетін қызметті беруші басшысының көрсетілетін қызметтің нәтижесіне қол қоюы және көрсетілетін қызметті алушының "жеке кабинетіне" көрсетілетін қызметті берушінің уәкілетті тұлғасының ЭЦҚ куәландырылған электрондық құжат нысанында автоматты түрде жолдауы болып табылады;</w:t>
      </w:r>
    </w:p>
    <w:p>
      <w:pPr>
        <w:spacing w:after="0"/>
        <w:ind w:left="0"/>
        <w:jc w:val="both"/>
      </w:pPr>
      <w:r>
        <w:rPr>
          <w:rFonts w:ascii="Times New Roman"/>
          <w:b w:val="false"/>
          <w:i w:val="false"/>
          <w:color w:val="000000"/>
          <w:sz w:val="28"/>
        </w:rPr>
        <w:t>
      Көрсетілетін қызметті алушы құжаттар топтамасын тапсырған сәттен бастап мемлекеттік қызметті көрсету мерзімі – 3 (үш) жұмыс күні.</w:t>
      </w:r>
    </w:p>
    <w:bookmarkStart w:name="z344" w:id="2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26"/>
    <w:bookmarkStart w:name="z345" w:id="2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27"/>
    <w:p>
      <w:pPr>
        <w:spacing w:after="0"/>
        <w:ind w:left="0"/>
        <w:jc w:val="both"/>
      </w:pPr>
      <w:r>
        <w:rPr>
          <w:rFonts w:ascii="Times New Roman"/>
          <w:b w:val="false"/>
          <w:i w:val="false"/>
          <w:color w:val="000000"/>
          <w:sz w:val="28"/>
        </w:rPr>
        <w:t>
      1) көрсетілетін қызметті берушінің жауапты орындаушысы;</w:t>
      </w:r>
    </w:p>
    <w:p>
      <w:pPr>
        <w:spacing w:after="0"/>
        <w:ind w:left="0"/>
        <w:jc w:val="both"/>
      </w:pPr>
      <w:r>
        <w:rPr>
          <w:rFonts w:ascii="Times New Roman"/>
          <w:b w:val="false"/>
          <w:i w:val="false"/>
          <w:color w:val="000000"/>
          <w:sz w:val="28"/>
        </w:rPr>
        <w:t>
      2) көрсетілетін қызметті берушінің басшысы.</w:t>
      </w:r>
    </w:p>
    <w:bookmarkStart w:name="z346" w:id="28"/>
    <w:p>
      <w:pPr>
        <w:spacing w:after="0"/>
        <w:ind w:left="0"/>
        <w:jc w:val="both"/>
      </w:pPr>
      <w:r>
        <w:rPr>
          <w:rFonts w:ascii="Times New Roman"/>
          <w:b w:val="false"/>
          <w:i w:val="false"/>
          <w:color w:val="000000"/>
          <w:sz w:val="28"/>
        </w:rPr>
        <w:t xml:space="preserve">
      7. Көрсетілетін қызметті берушінің құрылымдық бөлімшелерінің (қызметкерлерінің) өзара рәсімдер (іс-қимылдар) реттілігінің сипаттамасы әр рәсімнің (іс-қимылдың) ұзақтығын көрсете отырып,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көрсетілген.</w:t>
      </w:r>
    </w:p>
    <w:bookmarkEnd w:id="28"/>
    <w:bookmarkStart w:name="z347" w:id="29"/>
    <w:p>
      <w:pPr>
        <w:spacing w:after="0"/>
        <w:ind w:left="0"/>
        <w:jc w:val="left"/>
      </w:pPr>
      <w:r>
        <w:rPr>
          <w:rFonts w:ascii="Times New Roman"/>
          <w:b/>
          <w:i w:val="false"/>
          <w:color w:val="000000"/>
        </w:rPr>
        <w:t xml:space="preserve"> 4. Мемлекеттік қызмет көрсету процесінде өзара іс-қимыл тәртібін және ақпараттық жүйелерді пайдалану тәртібін сипаттау</w:t>
      </w:r>
    </w:p>
    <w:bookmarkEnd w:id="29"/>
    <w:bookmarkStart w:name="z348" w:id="30"/>
    <w:p>
      <w:pPr>
        <w:spacing w:after="0"/>
        <w:ind w:left="0"/>
        <w:jc w:val="both"/>
      </w:pPr>
      <w:r>
        <w:rPr>
          <w:rFonts w:ascii="Times New Roman"/>
          <w:b w:val="false"/>
          <w:i w:val="false"/>
          <w:color w:val="000000"/>
          <w:sz w:val="28"/>
        </w:rPr>
        <w:t>
      8. Мемлекеттік қызметті көрсету кезінде халыққа қызмет көрсету орталықтарына көрсетілетін қызметті алушының жүгіну мүмкіндігі қарастырылмаған.</w:t>
      </w:r>
    </w:p>
    <w:bookmarkEnd w:id="30"/>
    <w:bookmarkStart w:name="z349" w:id="31"/>
    <w:p>
      <w:pPr>
        <w:spacing w:after="0"/>
        <w:ind w:left="0"/>
        <w:jc w:val="both"/>
      </w:pPr>
      <w:r>
        <w:rPr>
          <w:rFonts w:ascii="Times New Roman"/>
          <w:b w:val="false"/>
          <w:i w:val="false"/>
          <w:color w:val="000000"/>
          <w:sz w:val="28"/>
        </w:rPr>
        <w:t>
      9. Мемлекеттік қызметті көрсету кезінде портал арқылы жүгіну және көрсетілетін қызметті алушы мен көрсетілетін қызметті берушінің рәсімдер реттілігінің тәртібін сипаттау:</w:t>
      </w:r>
    </w:p>
    <w:bookmarkEnd w:id="31"/>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мен парольдің көмегімен порталда тіркеуді жүзеге асырады;</w:t>
      </w:r>
    </w:p>
    <w:p>
      <w:pPr>
        <w:spacing w:after="0"/>
        <w:ind w:left="0"/>
        <w:jc w:val="both"/>
      </w:pPr>
      <w:r>
        <w:rPr>
          <w:rFonts w:ascii="Times New Roman"/>
          <w:b w:val="false"/>
          <w:i w:val="false"/>
          <w:color w:val="000000"/>
          <w:sz w:val="28"/>
        </w:rPr>
        <w:t>
      2) 1-процесс – көрсетілетін қызметті алушының мемлекеттік қызметті алу үшін порталда ЖСН мен парольді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мемлекеттік қызмет көрсету үшін сұраныс нысанын экранға шығаруы және оның құрылымы мен форматтық талаптарын ескере отырып,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көшірмесін электрондық түрде сұраныс нысанына бекітуі, сұранысты куәландыру (қол қою) үшін ЭЦҚ тіркеу куәлігін таңдауы;</w:t>
      </w:r>
    </w:p>
    <w:p>
      <w:pPr>
        <w:spacing w:after="0"/>
        <w:ind w:left="0"/>
        <w:jc w:val="both"/>
      </w:pPr>
      <w:r>
        <w:rPr>
          <w:rFonts w:ascii="Times New Roman"/>
          <w:b w:val="false"/>
          <w:i w:val="false"/>
          <w:color w:val="000000"/>
          <w:sz w:val="28"/>
        </w:rPr>
        <w:t>
      6) 2-шарт – порталда көрсетілетін қызметті алушының ЭЦҚ тіркеу куәлігінің әрекет ету мерзімін, қайтарып алынған (күші жойылған) тіркеу куәліктері тізімінде болмауын, сондай-ақ сұраныста көрсетілген ЖСН мен ЭЦҚ тіркеу куәлігінде көрсетілген ЖСН арасындағы деректерінің сәйкес келуін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түпнұсқалылығының расталмауына байланысты сұратып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берушінің сұранысын өңдеуі үшін көрсетілетін қызметті алушының ЭЦҚ куәландырылған (қол қойылған) электрондық құжатын (көрсетілетін қызметті алушының сұранысын) ЭҮӨШ АЖО-ға ЭҮШ арқылы жолдау;</w:t>
      </w:r>
    </w:p>
    <w:p>
      <w:pPr>
        <w:spacing w:after="0"/>
        <w:ind w:left="0"/>
        <w:jc w:val="both"/>
      </w:pPr>
      <w:r>
        <w:rPr>
          <w:rFonts w:ascii="Times New Roman"/>
          <w:b w:val="false"/>
          <w:i w:val="false"/>
          <w:color w:val="000000"/>
          <w:sz w:val="28"/>
        </w:rPr>
        <w:t xml:space="preserve">
      9) 3-шарт – көрсетілетін қызметті берушінің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құжаттарының сәйкестігін және мемлекеттік қызметті көрсету негіздеріне тексеруі;</w:t>
      </w:r>
    </w:p>
    <w:p>
      <w:pPr>
        <w:spacing w:after="0"/>
        <w:ind w:left="0"/>
        <w:jc w:val="both"/>
      </w:pPr>
      <w:r>
        <w:rPr>
          <w:rFonts w:ascii="Times New Roman"/>
          <w:b w:val="false"/>
          <w:i w:val="false"/>
          <w:color w:val="000000"/>
          <w:sz w:val="28"/>
        </w:rPr>
        <w:t>
      10) 6-процесс – көрсетілетін қызметті алушы құжаттарында бұзушылықтардың болуына байланысты сұратып отырған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ЭҮӨШ АЖО-да қалыптасқан мемлекеттік көрсетілетін қызметтің нәтижесін (электрондық құжат нысанындағы хабарлама) алуы.</w:t>
      </w:r>
    </w:p>
    <w:p>
      <w:pPr>
        <w:spacing w:after="0"/>
        <w:ind w:left="0"/>
        <w:jc w:val="both"/>
      </w:pPr>
      <w:r>
        <w:rPr>
          <w:rFonts w:ascii="Times New Roman"/>
          <w:b w:val="false"/>
          <w:i w:val="false"/>
          <w:color w:val="000000"/>
          <w:sz w:val="28"/>
        </w:rPr>
        <w:t>
      Мемлекеттік қызмет көрсетудің нәтижесі көрсетілетін қызметті алушының "жеке кабинетіне" көрсетілетін қызметті берушінің уәкілетті тұлғасының ЭЦҚ куәландырылған электрондық құжат нысанында жолданады.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w:t>
            </w:r>
            <w:r>
              <w:br/>
            </w:r>
            <w:r>
              <w:rPr>
                <w:rFonts w:ascii="Times New Roman"/>
                <w:b w:val="false"/>
                <w:i w:val="false"/>
                <w:color w:val="000000"/>
                <w:sz w:val="20"/>
              </w:rPr>
              <w:t>балалардың мүлкіне иелік ету</w:t>
            </w:r>
            <w:r>
              <w:br/>
            </w:r>
            <w:r>
              <w:rPr>
                <w:rFonts w:ascii="Times New Roman"/>
                <w:b w:val="false"/>
                <w:i w:val="false"/>
                <w:color w:val="000000"/>
                <w:sz w:val="20"/>
              </w:rPr>
              <w:t>және кәмелетке толмаған</w:t>
            </w:r>
            <w:r>
              <w:br/>
            </w:r>
            <w:r>
              <w:rPr>
                <w:rFonts w:ascii="Times New Roman"/>
                <w:b w:val="false"/>
                <w:i w:val="false"/>
                <w:color w:val="000000"/>
                <w:sz w:val="20"/>
              </w:rPr>
              <w:t>балаларға мұра ресімдеу үшін</w:t>
            </w:r>
            <w:r>
              <w:br/>
            </w:r>
            <w:r>
              <w:rPr>
                <w:rFonts w:ascii="Times New Roman"/>
                <w:b w:val="false"/>
                <w:i w:val="false"/>
                <w:color w:val="000000"/>
                <w:sz w:val="20"/>
              </w:rPr>
              <w:t>анықтамалар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bookmarkStart w:name="z351" w:id="32"/>
    <w:p>
      <w:pPr>
        <w:spacing w:after="0"/>
        <w:ind w:left="0"/>
        <w:jc w:val="left"/>
      </w:pPr>
      <w:r>
        <w:rPr>
          <w:rFonts w:ascii="Times New Roman"/>
          <w:b/>
          <w:i w:val="false"/>
          <w:color w:val="000000"/>
        </w:rPr>
        <w:t xml:space="preserve"> Мемлекеттік көрсетілетін қызметтің бизнес-процестерінің анықтамалығы</w:t>
      </w:r>
    </w:p>
    <w:bookmarkEnd w:id="32"/>
    <w:p>
      <w:pPr>
        <w:spacing w:after="0"/>
        <w:ind w:left="0"/>
        <w:jc w:val="left"/>
      </w:pP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өзара әрекеттесуі:</w:t>
      </w:r>
    </w:p>
    <w:p>
      <w:pPr>
        <w:spacing w:after="0"/>
        <w:ind w:left="0"/>
        <w:jc w:val="left"/>
      </w:pPr>
    </w:p>
    <w:p>
      <w:pPr>
        <w:spacing w:after="0"/>
        <w:ind w:left="0"/>
        <w:jc w:val="both"/>
      </w:pPr>
      <w:r>
        <w:drawing>
          <wp:inline distT="0" distB="0" distL="0" distR="0">
            <wp:extent cx="6667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67500" cy="2171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107-1565 қаулысына</w:t>
            </w:r>
            <w:r>
              <w:br/>
            </w:r>
            <w:r>
              <w:rPr>
                <w:rFonts w:ascii="Times New Roman"/>
                <w:b w:val="false"/>
                <w:i w:val="false"/>
                <w:color w:val="000000"/>
                <w:sz w:val="20"/>
              </w:rPr>
              <w:t>4–қосымша</w:t>
            </w:r>
          </w:p>
        </w:tc>
      </w:tr>
    </w:tbl>
    <w:bookmarkStart w:name="z140" w:id="33"/>
    <w:p>
      <w:pPr>
        <w:spacing w:after="0"/>
        <w:ind w:left="0"/>
        <w:jc w:val="left"/>
      </w:pPr>
      <w:r>
        <w:rPr>
          <w:rFonts w:ascii="Times New Roman"/>
          <w:b/>
          <w:i w:val="false"/>
          <w:color w:val="000000"/>
        </w:rPr>
        <w:t xml:space="preserve"> "Қамқоршыларға немесе қорғаншыларға жетім баланы (жетім</w:t>
      </w:r>
      <w:r>
        <w:br/>
      </w:r>
      <w:r>
        <w:rPr>
          <w:rFonts w:ascii="Times New Roman"/>
          <w:b/>
          <w:i w:val="false"/>
          <w:color w:val="000000"/>
        </w:rPr>
        <w:t>балаларды) және ата-анасының қамқорлығынсыз қалған баланы</w:t>
      </w:r>
      <w:r>
        <w:br/>
      </w:r>
      <w:r>
        <w:rPr>
          <w:rFonts w:ascii="Times New Roman"/>
          <w:b/>
          <w:i w:val="false"/>
          <w:color w:val="000000"/>
        </w:rPr>
        <w:t>(балаларды) асырап-бағуға жәрдемақы тағайындау" мемлекеттік</w:t>
      </w:r>
      <w:r>
        <w:br/>
      </w:r>
      <w:r>
        <w:rPr>
          <w:rFonts w:ascii="Times New Roman"/>
          <w:b/>
          <w:i w:val="false"/>
          <w:color w:val="000000"/>
        </w:rPr>
        <w:t>көрсетілетін қызмет регламенті</w:t>
      </w:r>
    </w:p>
    <w:bookmarkEnd w:id="33"/>
    <w:p>
      <w:pPr>
        <w:spacing w:after="0"/>
        <w:ind w:left="0"/>
        <w:jc w:val="both"/>
      </w:pPr>
      <w:r>
        <w:rPr>
          <w:rFonts w:ascii="Times New Roman"/>
          <w:b w:val="false"/>
          <w:i w:val="false"/>
          <w:color w:val="ff0000"/>
          <w:sz w:val="28"/>
        </w:rPr>
        <w:t xml:space="preserve">
      Ескерту. 4-қосымша жаңа редакцияда - Астана қаласы әкімдігінің 30.05.2018 </w:t>
      </w:r>
      <w:r>
        <w:rPr>
          <w:rFonts w:ascii="Times New Roman"/>
          <w:b w:val="false"/>
          <w:i w:val="false"/>
          <w:color w:val="ff0000"/>
          <w:sz w:val="28"/>
        </w:rPr>
        <w:t>№ 107-960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138" w:id="34"/>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қызметті (бұдан әрі – мемлекеттік қызмет) Астана қаласы әкімдігінің (бұдан әрі – әкімдік) уәкілетті органы – "Астана қаласының Білім басқармасы" мемлекеттік мекемесі (бұдан әрі – көрсетілетін қызметті беруші) көрсетеді.</w:t>
      </w:r>
    </w:p>
    <w:bookmarkEnd w:id="34"/>
    <w:p>
      <w:pPr>
        <w:spacing w:after="0"/>
        <w:ind w:left="0"/>
        <w:jc w:val="both"/>
      </w:pPr>
      <w:r>
        <w:rPr>
          <w:rFonts w:ascii="Times New Roman"/>
          <w:b w:val="false"/>
          <w:i w:val="false"/>
          <w:color w:val="000000"/>
          <w:sz w:val="28"/>
        </w:rPr>
        <w:t xml:space="preserve">
      Осы мемлекеттік қызмет регламенті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(Нормативтік құқықтық актілерді мемлекеттік тіркеу тізілімінде № 11184 болып тіркелген) бұйрығымен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p>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"электрондық үкімет" www.e.gov.kz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 көрсетудің нәтижесі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не болмаса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басылып шығарылады, көрсетілетін қызметті берушінің уәкілетті тұлғасының қолымен және мөрімен расталады.</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қол қойылған электрондық құжат нысанында жіберіледі.</w:t>
      </w:r>
    </w:p>
    <w:p>
      <w:pPr>
        <w:spacing w:after="0"/>
        <w:ind w:left="0"/>
        <w:jc w:val="left"/>
      </w:pPr>
      <w:r>
        <w:rPr>
          <w:rFonts w:ascii="Times New Roman"/>
          <w:b/>
          <w:i w:val="false"/>
          <w:color w:val="000000"/>
        </w:rPr>
        <w:t xml:space="preserve"> 2. Мемлекеттiк қызмет көрсету процесінде көрсетiлетiн қызметтi берушiнiң құрылымдық бөлiмшелерiнiң (қызметкерлерінің) iс-қимыл тәртiбiн сипаттау</w:t>
      </w:r>
    </w:p>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p>
      <w:pPr>
        <w:spacing w:after="0"/>
        <w:ind w:left="0"/>
        <w:jc w:val="both"/>
      </w:pPr>
      <w:r>
        <w:rPr>
          <w:rFonts w:ascii="Times New Roman"/>
          <w:b w:val="false"/>
          <w:i w:val="false"/>
          <w:color w:val="000000"/>
          <w:sz w:val="28"/>
        </w:rPr>
        <w:t xml:space="preserve">
      көрсетілетін қызметті алушы Мемлекеттік корпорацияға жүгінген кезде – Стандарттың 9-тармағында қарастырылған қажетті құжаттарды ұсынып,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xml:space="preserve">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тізімге сәйкес құжаттарды толық ұсынбаған жағдайда, Мемлекеттік корпорация қызметкері Стандартқа </w:t>
      </w:r>
      <w:r>
        <w:rPr>
          <w:rFonts w:ascii="Times New Roman"/>
          <w:b w:val="false"/>
          <w:i w:val="false"/>
          <w:color w:val="000000"/>
          <w:sz w:val="28"/>
        </w:rPr>
        <w:t>3-қосымшаға</w:t>
      </w:r>
      <w:r>
        <w:rPr>
          <w:rFonts w:ascii="Times New Roman"/>
          <w:b w:val="false"/>
          <w:i w:val="false"/>
          <w:color w:val="000000"/>
          <w:sz w:val="28"/>
        </w:rPr>
        <w:t xml:space="preserve"> сәйкес өтінішті қабылдаудан бас тартады және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порталға жүгінген кезде – көрсетілетін қызметті алушының ЭЦҚ қойылған,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қажетті құжаттары қоса берілген электрондық құжат нысанындағы өтініш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p>
      <w:pPr>
        <w:spacing w:after="0"/>
        <w:ind w:left="0"/>
        <w:jc w:val="both"/>
      </w:pPr>
      <w:r>
        <w:rPr>
          <w:rFonts w:ascii="Times New Roman"/>
          <w:b w:val="false"/>
          <w:i w:val="false"/>
          <w:color w:val="000000"/>
          <w:sz w:val="28"/>
        </w:rPr>
        <w:t xml:space="preserve">
      1) көрсетілетін қызметті берушінің жауапты орындаушысы көрсетілетін қызметті алушының Стандарттың </w:t>
      </w:r>
      <w:r>
        <w:rPr>
          <w:rFonts w:ascii="Times New Roman"/>
          <w:b w:val="false"/>
          <w:i w:val="false"/>
          <w:color w:val="000000"/>
          <w:sz w:val="28"/>
        </w:rPr>
        <w:t>9-тармағындағы</w:t>
      </w:r>
      <w:r>
        <w:rPr>
          <w:rFonts w:ascii="Times New Roman"/>
          <w:b w:val="false"/>
          <w:i w:val="false"/>
          <w:color w:val="000000"/>
          <w:sz w:val="28"/>
        </w:rPr>
        <w:t xml:space="preserve"> көрсетілген қажетті құжаттары Мемлекеттік корпорациядан түскен кезден бастап оларды қабылдауды және тіркеуді жүзеге асырады - 15 (он бес) минут;</w:t>
      </w:r>
    </w:p>
    <w:p>
      <w:pPr>
        <w:spacing w:after="0"/>
        <w:ind w:left="0"/>
        <w:jc w:val="both"/>
      </w:pPr>
      <w:r>
        <w:rPr>
          <w:rFonts w:ascii="Times New Roman"/>
          <w:b w:val="false"/>
          <w:i w:val="false"/>
          <w:color w:val="000000"/>
          <w:sz w:val="28"/>
        </w:rPr>
        <w:t xml:space="preserve">
      2) көрсетілетін қызметті берушінің жауапты орындаушысы көрсетілетін қызметті алушының түскен құжаттарын қарастырады,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жобасын, не болмаса мемлекеттік қызмет көрсетуден бас тарту туралы дәлелді жауапты дайындайды – 7 (жеті) жұмыс күні;</w:t>
      </w:r>
    </w:p>
    <w:p>
      <w:pPr>
        <w:spacing w:after="0"/>
        <w:ind w:left="0"/>
        <w:jc w:val="both"/>
      </w:pPr>
      <w:r>
        <w:rPr>
          <w:rFonts w:ascii="Times New Roman"/>
          <w:b w:val="false"/>
          <w:i w:val="false"/>
          <w:color w:val="000000"/>
          <w:sz w:val="28"/>
        </w:rPr>
        <w:t>
      3) көрсетілетін қызметті берушінің басшысы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жобасын қарастырады және оған қол қояды – 1 (бір) жұмыс күні;</w:t>
      </w:r>
    </w:p>
    <w:p>
      <w:pPr>
        <w:spacing w:after="0"/>
        <w:ind w:left="0"/>
        <w:jc w:val="both"/>
      </w:pPr>
      <w:r>
        <w:rPr>
          <w:rFonts w:ascii="Times New Roman"/>
          <w:b w:val="false"/>
          <w:i w:val="false"/>
          <w:color w:val="000000"/>
          <w:sz w:val="28"/>
        </w:rPr>
        <w:t>
      4) көрсетілетін қызметті берушінің жауапты орындаушысы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шешімді есепке алу журналына тіркеп, мемлекеттік қызмет көрсетудің нәтижесін Мемлекеттік корпорацияға жолдайды – 1 (бір) жұмыс күні.</w:t>
      </w:r>
    </w:p>
    <w:p>
      <w:pPr>
        <w:spacing w:after="0"/>
        <w:ind w:left="0"/>
        <w:jc w:val="both"/>
      </w:pPr>
      <w:r>
        <w:rPr>
          <w:rFonts w:ascii="Times New Roman"/>
          <w:b w:val="false"/>
          <w:i w:val="false"/>
          <w:color w:val="000000"/>
          <w:sz w:val="28"/>
        </w:rPr>
        <w:t>
      6. Мемлекеттік қызмет көрсетудің нәтижесі –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мен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жауапты орындаушысы;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xml:space="preserve">
      8. Көрсетілетін қызметті берушінің құрылымдық бөлімшелері (қызметкерлері) арасындағы рәсімдер (іс-әрекеттер) реттілігінің, әрбір рәсімнің (іс-әрекеттің) ұзақтығы көрсетілген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 бизнес-процестерінің анықтамалығында көрсетілген.</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Әрбір рәсімнің (іс-қимылдың) ұзақтығын көрсете отырып, Мемлекеттік</w:t>
      </w:r>
    </w:p>
    <w:p>
      <w:pPr>
        <w:spacing w:after="0"/>
        <w:ind w:left="0"/>
        <w:jc w:val="both"/>
      </w:pPr>
      <w:r>
        <w:rPr>
          <w:rFonts w:ascii="Times New Roman"/>
          <w:b w:val="false"/>
          <w:i w:val="false"/>
          <w:color w:val="000000"/>
          <w:sz w:val="28"/>
        </w:rPr>
        <w:t>
      корпорация арқылы мемлекеттік қызмет көрсету нәтижесін алу процесін сипаттау:</w:t>
      </w:r>
    </w:p>
    <w:p>
      <w:pPr>
        <w:spacing w:after="0"/>
        <w:ind w:left="0"/>
        <w:jc w:val="both"/>
      </w:pPr>
      <w:r>
        <w:rPr>
          <w:rFonts w:ascii="Times New Roman"/>
          <w:b w:val="false"/>
          <w:i w:val="false"/>
          <w:color w:val="000000"/>
          <w:sz w:val="28"/>
        </w:rPr>
        <w:t>
      1) көрсетілетін қызметті алушы Мемлекеттік корпорацияның операторына қажетті құжаттарды және өтінішті береді, ол қабылдауды "электрондық кезек" арқылы операция залында жүргізеді.</w:t>
      </w:r>
    </w:p>
    <w:p>
      <w:pPr>
        <w:spacing w:after="0"/>
        <w:ind w:left="0"/>
        <w:jc w:val="both"/>
      </w:pPr>
      <w:r>
        <w:rPr>
          <w:rFonts w:ascii="Times New Roman"/>
          <w:b w:val="false"/>
          <w:i w:val="false"/>
          <w:color w:val="000000"/>
          <w:sz w:val="28"/>
        </w:rPr>
        <w:t>
      Көрсетілетін қызметті алушы сұранысын өңдеу ұзақтығы – 15 (он бес) минут;</w:t>
      </w:r>
    </w:p>
    <w:p>
      <w:pPr>
        <w:spacing w:after="0"/>
        <w:ind w:left="0"/>
        <w:jc w:val="both"/>
      </w:pPr>
      <w:r>
        <w:rPr>
          <w:rFonts w:ascii="Times New Roman"/>
          <w:b w:val="false"/>
          <w:i w:val="false"/>
          <w:color w:val="000000"/>
          <w:sz w:val="28"/>
        </w:rPr>
        <w:t>
      2) 1-процесс – Мемлекеттік корпорация операторының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 мен парольді енгізуі (авторизациялау процесі);</w:t>
      </w:r>
    </w:p>
    <w:p>
      <w:pPr>
        <w:spacing w:after="0"/>
        <w:ind w:left="0"/>
        <w:jc w:val="both"/>
      </w:pPr>
      <w:r>
        <w:rPr>
          <w:rFonts w:ascii="Times New Roman"/>
          <w:b w:val="false"/>
          <w:i w:val="false"/>
          <w:color w:val="000000"/>
          <w:sz w:val="28"/>
        </w:rPr>
        <w:t xml:space="preserve">
      3) 2-процесс – Мемлекеттік корпорация операторының осы Регламентте көрсетілген мемлекеттік қызметті таңдауы, мемлекеттік қызметті көрсету үшін экранға өтінім нысанын шығаруы және Мемлекеттік корпорация операторының көрсетілетін қызметті алушының деректерін, сондай-ақ көрсетілетін қызметті алушы өкілінің сенімхаты бойынша деректерді (нотариалды куәландырылған сенімхат болғанда) енгізуі; </w:t>
      </w:r>
    </w:p>
    <w:p>
      <w:pPr>
        <w:spacing w:after="0"/>
        <w:ind w:left="0"/>
        <w:jc w:val="both"/>
      </w:pPr>
      <w:r>
        <w:rPr>
          <w:rFonts w:ascii="Times New Roman"/>
          <w:b w:val="false"/>
          <w:i w:val="false"/>
          <w:color w:val="000000"/>
          <w:sz w:val="28"/>
        </w:rPr>
        <w:t>
      4) 3-процесс – "электрондық үкімет" шлюзы (бұдан әрі – ЭҮШ) арқылы "Жеке тұлғалар" мемлекеттік деректер базасына (бұдан әрі – ЖТ МДБ) көрсетілетін қызметті алушының деректері туралы, сондай-ақ бірыңғай нотариалды ақпараттар жүйесінде (бұдан әрі – БНАЖ) – көрсетілетін қызметті алушы өкілінің сенімхатының деректері туралы өтінімді жолдау;</w:t>
      </w:r>
    </w:p>
    <w:p>
      <w:pPr>
        <w:spacing w:after="0"/>
        <w:ind w:left="0"/>
        <w:jc w:val="both"/>
      </w:pPr>
      <w:r>
        <w:rPr>
          <w:rFonts w:ascii="Times New Roman"/>
          <w:b w:val="false"/>
          <w:i w:val="false"/>
          <w:color w:val="000000"/>
          <w:sz w:val="28"/>
        </w:rPr>
        <w:t>
      5) 1-шарт – көрсетілетін қызметті алушының деректерінің ЖТ МДБ, сенімхат туралы деректерінің БНАЖ болуын тексеру;</w:t>
      </w:r>
    </w:p>
    <w:p>
      <w:pPr>
        <w:spacing w:after="0"/>
        <w:ind w:left="0"/>
        <w:jc w:val="both"/>
      </w:pPr>
      <w:r>
        <w:rPr>
          <w:rFonts w:ascii="Times New Roman"/>
          <w:b w:val="false"/>
          <w:i w:val="false"/>
          <w:color w:val="000000"/>
          <w:sz w:val="28"/>
        </w:rPr>
        <w:t>
      6) 4-процесс – көрсетілетін қызметті алушының деректерінің ЖТ МДБ, сенімхаты деректердің БНАЖ болмауына байланысты деректерді алу мүмкін еместігі туралы хабарламаны қалыптастыру;</w:t>
      </w:r>
    </w:p>
    <w:p>
      <w:pPr>
        <w:spacing w:after="0"/>
        <w:ind w:left="0"/>
        <w:jc w:val="both"/>
      </w:pPr>
      <w:r>
        <w:rPr>
          <w:rFonts w:ascii="Times New Roman"/>
          <w:b w:val="false"/>
          <w:i w:val="false"/>
          <w:color w:val="000000"/>
          <w:sz w:val="28"/>
        </w:rPr>
        <w:t>
      7) 5-процесс – Мемлекеттік корпорация операторының ЭЦҚ куәландырылған (қол қойылған) электрондық құжатты (көрсетілетін қызметті алушының өтінімін) ЭҮШ арқылы "электрондық үкімет" өңірлік шлюзінің автоматтандырылған жұмыс орнына (бұдан әрі – АЭҮШ АЖО) жолдау.</w:t>
      </w:r>
    </w:p>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алушының жүгіну тәртібі және көрсетілетін қызметті беруші мен көрсетілетін қызметті алушы рәсімдері реттілігінің тәртібін сипаттау:</w:t>
      </w:r>
    </w:p>
    <w:p>
      <w:pPr>
        <w:spacing w:after="0"/>
        <w:ind w:left="0"/>
        <w:jc w:val="both"/>
      </w:pPr>
      <w:r>
        <w:rPr>
          <w:rFonts w:ascii="Times New Roman"/>
          <w:b w:val="false"/>
          <w:i w:val="false"/>
          <w:color w:val="000000"/>
          <w:sz w:val="28"/>
        </w:rPr>
        <w:t>
      дайын құжаттарды беру көрсетілетін қызметті алушы жеке куәлігін (не болмаса нотариалды куәландырылған сенімхат бойынша оның өкілінің жеке куәлігін) ұсынған кезде құжаттарды қабылдау туралы қолхат негізінде жүзеге асырылады.</w:t>
      </w:r>
    </w:p>
    <w:p>
      <w:pPr>
        <w:spacing w:after="0"/>
        <w:ind w:left="0"/>
        <w:jc w:val="both"/>
      </w:pPr>
      <w:r>
        <w:rPr>
          <w:rFonts w:ascii="Times New Roman"/>
          <w:b w:val="false"/>
          <w:i w:val="false"/>
          <w:color w:val="000000"/>
          <w:sz w:val="28"/>
        </w:rPr>
        <w:t>
      Мемлекеттік корпорация бір ай ішінде мемлекеттік қызметті көрсету нәтижесін сақтауды қамтамасыз етеді, содан кейін оны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алушының жүгіну тәртібі және рәсімдері (іс-қимылдың) реттілігінің тәртібін сипаттау:</w:t>
      </w:r>
    </w:p>
    <w:p>
      <w:pPr>
        <w:spacing w:after="0"/>
        <w:ind w:left="0"/>
        <w:jc w:val="both"/>
      </w:pPr>
      <w:r>
        <w:rPr>
          <w:rFonts w:ascii="Times New Roman"/>
          <w:b w:val="false"/>
          <w:i w:val="false"/>
          <w:color w:val="000000"/>
          <w:sz w:val="28"/>
        </w:rPr>
        <w:t>
      1) көрсетілетін қызметті алушы порталда тіркеуді жеке сәйкестендіру нөмірінің (бұдан әрі – ЖСН), сондай-ақ парольдің көмегімен жүзеге асырады;</w:t>
      </w:r>
    </w:p>
    <w:p>
      <w:pPr>
        <w:spacing w:after="0"/>
        <w:ind w:left="0"/>
        <w:jc w:val="both"/>
      </w:pPr>
      <w:r>
        <w:rPr>
          <w:rFonts w:ascii="Times New Roman"/>
          <w:b w:val="false"/>
          <w:i w:val="false"/>
          <w:color w:val="000000"/>
          <w:sz w:val="28"/>
        </w:rPr>
        <w:t>
      2) 1-процесс – көрсетілетін қызметті алушының мемлекеттік қызметті алу үшін порталда ЖСН мен парольді (авторизациялау процесі) енгізуі;</w:t>
      </w:r>
    </w:p>
    <w:p>
      <w:pPr>
        <w:spacing w:after="0"/>
        <w:ind w:left="0"/>
        <w:jc w:val="both"/>
      </w:pPr>
      <w:r>
        <w:rPr>
          <w:rFonts w:ascii="Times New Roman"/>
          <w:b w:val="false"/>
          <w:i w:val="false"/>
          <w:color w:val="000000"/>
          <w:sz w:val="28"/>
        </w:rPr>
        <w:t>
      3) 1-шарт – ЖСН мен және пароль арқылы тіркелген көрсетілетін қызметті алушы туралы деректердің түпнұсқалылығын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қызметті таңдауы, мемлекеттік қызмет көрсету үшін сұраныс нысанын экранға шығаруы және оның құрылымы мен форматтық талаптарын ескере отырып,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көшірмесін электрондық түрде сұраныс нысанына бекітуі, сондай-ақ сұранысты куәландыру (қол қою) үшін ЭЦҚ тіркеу куәлігін таңдауы;</w:t>
      </w:r>
    </w:p>
    <w:p>
      <w:pPr>
        <w:spacing w:after="0"/>
        <w:ind w:left="0"/>
        <w:jc w:val="both"/>
      </w:pPr>
      <w:r>
        <w:rPr>
          <w:rFonts w:ascii="Times New Roman"/>
          <w:b w:val="false"/>
          <w:i w:val="false"/>
          <w:color w:val="000000"/>
          <w:sz w:val="28"/>
        </w:rPr>
        <w:t>
      6) 2-шарт – порталда көрсетілетін қызметті алушының ЭЦҚ тіркеу куәлігінің әрекет ету мерзімін, қайтарып алынған (күші жойылған) тіркеу куәліктері тізімінде болмауын, сондай-ақ сәйкестендіру (сұраныста көрсетілген ЖСН мен ЭҚК тіркеу куәлігінде көрсетілген ЖСН арасындағы) деректерінің сәйкес келуін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түпнұсқалылығының расталмауына байланысты сұратып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берушінің сұранысты өңдеуі үшін көрсетілетін қызметті алушының ЭЦП куәландырылған (қол қойылған) электрондық құжатын (көрсетілетін қызметті алушының сұранысын) ЭҮӨШ АЖО-на ЭҮШ арқылы жолдау;</w:t>
      </w:r>
    </w:p>
    <w:p>
      <w:pPr>
        <w:spacing w:after="0"/>
        <w:ind w:left="0"/>
        <w:jc w:val="both"/>
      </w:pPr>
      <w:r>
        <w:rPr>
          <w:rFonts w:ascii="Times New Roman"/>
          <w:b w:val="false"/>
          <w:i w:val="false"/>
          <w:color w:val="000000"/>
          <w:sz w:val="28"/>
        </w:rPr>
        <w:t>
      9) 3-шарт – көрсетілетін қызметті берушінің көрсетілетін қызметті алушының Стандарттың 9-тармағында көрсетілген құжаттарының сәйкестігін тексеруі және мемлекеттік қызметті көрсету үшін негіздер;</w:t>
      </w:r>
    </w:p>
    <w:p>
      <w:pPr>
        <w:spacing w:after="0"/>
        <w:ind w:left="0"/>
        <w:jc w:val="both"/>
      </w:pPr>
      <w:r>
        <w:rPr>
          <w:rFonts w:ascii="Times New Roman"/>
          <w:b w:val="false"/>
          <w:i w:val="false"/>
          <w:color w:val="000000"/>
          <w:sz w:val="28"/>
        </w:rPr>
        <w:t>
      10) 6-процесс – көрсетілетін қызметті алушының құжаттарының толық болмауына байланысты сұратып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ЭҮӨШ АЖО-да қалыптасқан мемлекеттік қызмет көрсетудің нәтижесін (электрондық құжат нысанындағы хабарлама) алуы.</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алушының "жеке кабинетіне" көрсетілетін қызметті берушінің уәкілетті тұлғасының ЭЦҚ куәландырылған электрондық құжат нысанында жолданады.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 бизнес-процесінің анықтамасы</w:t>
      </w:r>
    </w:p>
    <w:p>
      <w:pPr>
        <w:spacing w:after="0"/>
        <w:ind w:left="0"/>
        <w:jc w:val="left"/>
      </w:pP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9 қыркүйектегі</w:t>
            </w:r>
            <w:r>
              <w:br/>
            </w:r>
            <w:r>
              <w:rPr>
                <w:rFonts w:ascii="Times New Roman"/>
                <w:b w:val="false"/>
                <w:i w:val="false"/>
                <w:color w:val="000000"/>
                <w:sz w:val="20"/>
              </w:rPr>
              <w:t>№ 107-1565 қаулысына</w:t>
            </w:r>
            <w:r>
              <w:br/>
            </w:r>
            <w:r>
              <w:rPr>
                <w:rFonts w:ascii="Times New Roman"/>
                <w:b w:val="false"/>
                <w:i w:val="false"/>
                <w:color w:val="000000"/>
                <w:sz w:val="20"/>
              </w:rPr>
              <w:t>5–қосымша</w:t>
            </w:r>
          </w:p>
        </w:tc>
      </w:tr>
    </w:tbl>
    <w:bookmarkStart w:name="z187" w:id="35"/>
    <w:p>
      <w:pPr>
        <w:spacing w:after="0"/>
        <w:ind w:left="0"/>
        <w:jc w:val="left"/>
      </w:pPr>
      <w:r>
        <w:rPr>
          <w:rFonts w:ascii="Times New Roman"/>
          <w:b/>
          <w:i w:val="false"/>
          <w:color w:val="000000"/>
        </w:rPr>
        <w:t xml:space="preserve"> "Баланы (балаларды) патронаттық тәрбиелеуге беру"</w:t>
      </w:r>
      <w:r>
        <w:br/>
      </w:r>
      <w:r>
        <w:rPr>
          <w:rFonts w:ascii="Times New Roman"/>
          <w:b/>
          <w:i w:val="false"/>
          <w:color w:val="000000"/>
        </w:rPr>
        <w:t>мемлекеттік көрсетілетін қызмет регламенті</w:t>
      </w:r>
    </w:p>
    <w:bookmarkEnd w:id="35"/>
    <w:p>
      <w:pPr>
        <w:spacing w:after="0"/>
        <w:ind w:left="0"/>
        <w:jc w:val="both"/>
      </w:pPr>
      <w:r>
        <w:rPr>
          <w:rFonts w:ascii="Times New Roman"/>
          <w:b w:val="false"/>
          <w:i w:val="false"/>
          <w:color w:val="ff0000"/>
          <w:sz w:val="28"/>
        </w:rPr>
        <w:t xml:space="preserve">
      Ескерту. 5-Қосымша жаңа редакцияда - Астана қаласы әкімдігінің 06.04.2016 </w:t>
      </w:r>
      <w:r>
        <w:rPr>
          <w:rFonts w:ascii="Times New Roman"/>
          <w:b w:val="false"/>
          <w:i w:val="false"/>
          <w:color w:val="ff0000"/>
          <w:sz w:val="28"/>
        </w:rPr>
        <w:t>№ 107-665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bookmarkStart w:name="z188" w:id="36"/>
    <w:p>
      <w:pPr>
        <w:spacing w:after="0"/>
        <w:ind w:left="0"/>
        <w:jc w:val="both"/>
      </w:pPr>
      <w:r>
        <w:rPr>
          <w:rFonts w:ascii="Times New Roman"/>
          <w:b w:val="false"/>
          <w:i w:val="false"/>
          <w:color w:val="000000"/>
          <w:sz w:val="28"/>
        </w:rPr>
        <w:t xml:space="preserve">
      1. "Баланы (балаларды) патронаттық тәрбиелеуге беру" мемлекеттік көрсетілетін қызметті (бұдан әрі – көрсетілетін мемлекеттік қызмет) Астана қаласы әкімдігінің уәкілетті органы – "Астана қаласының Білім басқармасы" мемлекеттік мекемесі (бұдан әрі – көрсетілген қызметті беруші)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(Нормативтік құқықтық актілерді мемлекеттік тіркеу тізілімінде № 11184 болып тіркелген) бұйрығымен бекітілген "Баланы (балаларды) патронаттық тәрбиелеуге беру" мемлекеттік қызмет көрсету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көрсетеді.</w:t>
      </w:r>
    </w:p>
    <w:bookmarkEnd w:id="3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 www.egov.kz (бұдан әрі - портал) веб порталы.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Астана қаласы әкімдігінің 22.05.2018 </w:t>
      </w:r>
      <w:r>
        <w:rPr>
          <w:rFonts w:ascii="Times New Roman"/>
          <w:b w:val="false"/>
          <w:i w:val="false"/>
          <w:color w:val="000000"/>
          <w:sz w:val="28"/>
        </w:rPr>
        <w:t>№ 107-888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bookmarkStart w:name="z192" w:id="37"/>
    <w:p>
      <w:pPr>
        <w:spacing w:after="0"/>
        <w:ind w:left="0"/>
        <w:jc w:val="both"/>
      </w:pPr>
      <w:r>
        <w:rPr>
          <w:rFonts w:ascii="Times New Roman"/>
          <w:b w:val="false"/>
          <w:i w:val="false"/>
          <w:color w:val="000000"/>
          <w:sz w:val="28"/>
        </w:rPr>
        <w:t>
      2. Мемлекеттік қызметі көрсету нысаны – электрондық (жартылай автоматтандырылған) және (немесе) қағаз түрінде.</w:t>
      </w:r>
    </w:p>
    <w:bookmarkEnd w:id="37"/>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Астана қаласы әкімдігінің 22.05.2018 </w:t>
      </w:r>
      <w:r>
        <w:rPr>
          <w:rFonts w:ascii="Times New Roman"/>
          <w:b w:val="false"/>
          <w:i w:val="false"/>
          <w:color w:val="000000"/>
          <w:sz w:val="28"/>
        </w:rPr>
        <w:t>№ 107-888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bookmarkStart w:name="z193" w:id="38"/>
    <w:p>
      <w:pPr>
        <w:spacing w:after="0"/>
        <w:ind w:left="0"/>
        <w:jc w:val="both"/>
      </w:pPr>
      <w:r>
        <w:rPr>
          <w:rFonts w:ascii="Times New Roman"/>
          <w:b w:val="false"/>
          <w:i w:val="false"/>
          <w:color w:val="000000"/>
          <w:sz w:val="28"/>
        </w:rPr>
        <w:t>
      3. Мемлекеттік қызмет көрсету нәтижесі:</w:t>
      </w:r>
    </w:p>
    <w:bookmarkEnd w:id="38"/>
    <w:p>
      <w:pPr>
        <w:spacing w:after="0"/>
        <w:ind w:left="0"/>
        <w:jc w:val="both"/>
      </w:pPr>
      <w:r>
        <w:rPr>
          <w:rFonts w:ascii="Times New Roman"/>
          <w:b w:val="false"/>
          <w:i w:val="false"/>
          <w:color w:val="000000"/>
          <w:sz w:val="28"/>
        </w:rPr>
        <w:t xml:space="preserve">
      көрсетілетін қызметті берушіге хабарласқан кезде – баланы (балаларды) патронаттық тәрбиелеуге беру туралы шарт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xml:space="preserve">
      порталға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баланы (балаларды) патронаттық тәрбиелеуге беру туралы шарт жасау туралы хабарлама (бұдан әрі – шарт жасасу туралы хабарлама)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Шарттың жасалуы туралы хабарлама алғаннан кейін көрсетілетін қызметті алушы баланы (балаларды) патронаттық тәрбиелеуге беру туралы шарт үшін хабарламада көрсетілген мекенжай бойынша хабарласуы тиіс.</w:t>
      </w:r>
    </w:p>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Астана қаласы әкімдігінің 22.05.2018 </w:t>
      </w:r>
      <w:r>
        <w:rPr>
          <w:rFonts w:ascii="Times New Roman"/>
          <w:b w:val="false"/>
          <w:i w:val="false"/>
          <w:color w:val="000000"/>
          <w:sz w:val="28"/>
        </w:rPr>
        <w:t>№ 107-888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bookmarkStart w:name="z194" w:id="39"/>
    <w:p>
      <w:pPr>
        <w:spacing w:after="0"/>
        <w:ind w:left="0"/>
        <w:jc w:val="left"/>
      </w:pPr>
      <w:r>
        <w:rPr>
          <w:rFonts w:ascii="Times New Roman"/>
          <w:b/>
          <w:i w:val="false"/>
          <w:color w:val="000000"/>
        </w:rPr>
        <w:t xml:space="preserve"> 2. Мемлекеттiк қызмет көрсету процесінде көрсетiлетiн</w:t>
      </w:r>
      <w:r>
        <w:br/>
      </w:r>
      <w:r>
        <w:rPr>
          <w:rFonts w:ascii="Times New Roman"/>
          <w:b/>
          <w:i w:val="false"/>
          <w:color w:val="000000"/>
        </w:rPr>
        <w:t>қызметтi берушiнiң құрылымдық бөлiмшелерiнiң</w:t>
      </w:r>
      <w:r>
        <w:br/>
      </w:r>
      <w:r>
        <w:rPr>
          <w:rFonts w:ascii="Times New Roman"/>
          <w:b/>
          <w:i w:val="false"/>
          <w:color w:val="000000"/>
        </w:rPr>
        <w:t>(қызметкерлерiнiң) iс-қимыл тәртiбiн сипаттау</w:t>
      </w:r>
    </w:p>
    <w:bookmarkEnd w:id="39"/>
    <w:bookmarkStart w:name="z195" w:id="40"/>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бастаудың негізі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тізбеге сәйкес құжаттар топтамасын беруі болып табылады.</w:t>
      </w:r>
    </w:p>
    <w:bookmarkEnd w:id="40"/>
    <w:bookmarkStart w:name="z196" w:id="41"/>
    <w:p>
      <w:pPr>
        <w:spacing w:after="0"/>
        <w:ind w:left="0"/>
        <w:jc w:val="both"/>
      </w:pPr>
      <w:r>
        <w:rPr>
          <w:rFonts w:ascii="Times New Roman"/>
          <w:b w:val="false"/>
          <w:i w:val="false"/>
          <w:color w:val="000000"/>
          <w:sz w:val="28"/>
        </w:rPr>
        <w:t>
      5. Мемлекеттiк қызмет көрсету процесінің құрамына кiретiн әрбір рәсiмнің (iс-қимылдардың) мазмұны, оны орындаудың ұзақтығы:</w:t>
      </w:r>
    </w:p>
    <w:bookmarkEnd w:id="41"/>
    <w:bookmarkStart w:name="z197" w:id="42"/>
    <w:p>
      <w:pPr>
        <w:spacing w:after="0"/>
        <w:ind w:left="0"/>
        <w:jc w:val="both"/>
      </w:pPr>
      <w:r>
        <w:rPr>
          <w:rFonts w:ascii="Times New Roman"/>
          <w:b w:val="false"/>
          <w:i w:val="false"/>
          <w:color w:val="000000"/>
          <w:sz w:val="28"/>
        </w:rPr>
        <w:t>
      1) көрсетілетін қызметті берушінің кеңсе қызметкеріне көрсетілетін қызметті алушы Стандарттың 9-тармағында қарастырылған қажетті құжаттарды тапсырған сәттен бастап қабылдауды және тіркеуді жүзеге асыруы – 30 (отыз) минут;</w:t>
      </w:r>
    </w:p>
    <w:bookmarkEnd w:id="42"/>
    <w:bookmarkStart w:name="z198" w:id="43"/>
    <w:p>
      <w:pPr>
        <w:spacing w:after="0"/>
        <w:ind w:left="0"/>
        <w:jc w:val="both"/>
      </w:pPr>
      <w:r>
        <w:rPr>
          <w:rFonts w:ascii="Times New Roman"/>
          <w:b w:val="false"/>
          <w:i w:val="false"/>
          <w:color w:val="000000"/>
          <w:sz w:val="28"/>
        </w:rPr>
        <w:t>
      2) көрсетілетін қызметті берушінің кеңсе қызметкерінің көрсетілетін қызметті алушының құжаттарын көрсетілетін қызметті берушінің басшысының қарауына жіберуі – 1 (бір) жұмыс күні;</w:t>
      </w:r>
    </w:p>
    <w:bookmarkEnd w:id="43"/>
    <w:bookmarkStart w:name="z199" w:id="44"/>
    <w:p>
      <w:pPr>
        <w:spacing w:after="0"/>
        <w:ind w:left="0"/>
        <w:jc w:val="both"/>
      </w:pPr>
      <w:r>
        <w:rPr>
          <w:rFonts w:ascii="Times New Roman"/>
          <w:b w:val="false"/>
          <w:i w:val="false"/>
          <w:color w:val="000000"/>
          <w:sz w:val="28"/>
        </w:rPr>
        <w:t>
      3) көрсетілетін қызметті берушінің басшысы көрсетілетін қызметті алушының құжаттарын қарастырады және жауапты орындаушыны тағайындайды – 1 (бір) жұмыс күні;</w:t>
      </w:r>
    </w:p>
    <w:bookmarkEnd w:id="44"/>
    <w:bookmarkStart w:name="z200" w:id="45"/>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алушыдан түскен құжаттардың Стандарттың 9-тармағында қарастырылған талапқа сәйкестігін қарастырады, оған баланы (балаларды) патронаттық тәрбиелеуге беру туралы шарттың жобасын дайындайды немесе қызметті көрсетуден бас тарту туралы уәжді жауап – 26 (жиырма алты) күн;</w:t>
      </w:r>
    </w:p>
    <w:bookmarkEnd w:id="45"/>
    <w:bookmarkStart w:name="z201" w:id="46"/>
    <w:p>
      <w:pPr>
        <w:spacing w:after="0"/>
        <w:ind w:left="0"/>
        <w:jc w:val="both"/>
      </w:pPr>
      <w:r>
        <w:rPr>
          <w:rFonts w:ascii="Times New Roman"/>
          <w:b w:val="false"/>
          <w:i w:val="false"/>
          <w:color w:val="000000"/>
          <w:sz w:val="28"/>
        </w:rPr>
        <w:t>
      5) көрсетілетін қызметті берушінің жауапты орындаушысы шартты мемлекеттік есепке алу журналына тіркейді және көрсетілетін қызметті алушыға мемлекеттік қызмет көрсетудің нәтижесін береді – 1 (бір) жұмыс күні.</w:t>
      </w:r>
    </w:p>
    <w:bookmarkEnd w:id="46"/>
    <w:p>
      <w:pPr>
        <w:spacing w:after="0"/>
        <w:ind w:left="0"/>
        <w:jc w:val="both"/>
      </w:pPr>
      <w:r>
        <w:rPr>
          <w:rFonts w:ascii="Times New Roman"/>
          <w:b w:val="false"/>
          <w:i w:val="false"/>
          <w:color w:val="000000"/>
          <w:sz w:val="28"/>
        </w:rPr>
        <w:t>
      Көрсетілетін қызметті берушіге құжаттар топтамасын тапсырған сәттен бастап мемлекеттік қызмет көрсету мерзімі – 30 (отыз) күнтізбелік күн.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Астана қаласы әкімдігінің 22.05.2018 </w:t>
      </w:r>
      <w:r>
        <w:rPr>
          <w:rFonts w:ascii="Times New Roman"/>
          <w:b w:val="false"/>
          <w:i w:val="false"/>
          <w:color w:val="000000"/>
          <w:sz w:val="28"/>
        </w:rPr>
        <w:t>№ 107-888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bookmarkStart w:name="z202" w:id="47"/>
    <w:p>
      <w:pPr>
        <w:spacing w:after="0"/>
        <w:ind w:left="0"/>
        <w:jc w:val="left"/>
      </w:pPr>
      <w:r>
        <w:rPr>
          <w:rFonts w:ascii="Times New Roman"/>
          <w:b/>
          <w:i w:val="false"/>
          <w:color w:val="000000"/>
        </w:rPr>
        <w:t xml:space="preserve"> 3. Мемлекеттік қызмет көрсету процесінде құрылымдық бөлімшелер</w:t>
      </w:r>
      <w:r>
        <w:br/>
      </w:r>
      <w:r>
        <w:rPr>
          <w:rFonts w:ascii="Times New Roman"/>
          <w:b/>
          <w:i w:val="false"/>
          <w:color w:val="000000"/>
        </w:rPr>
        <w:t>(қызметкерлер) мен көрсетілетін қызметті берушінің өзара</w:t>
      </w:r>
      <w:r>
        <w:br/>
      </w:r>
      <w:r>
        <w:rPr>
          <w:rFonts w:ascii="Times New Roman"/>
          <w:b/>
          <w:i w:val="false"/>
          <w:color w:val="000000"/>
        </w:rPr>
        <w:t>іс-қимыл тәртібін сипаттау</w:t>
      </w:r>
    </w:p>
    <w:bookmarkEnd w:id="47"/>
    <w:bookmarkStart w:name="z203" w:id="4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48"/>
    <w:bookmarkStart w:name="z204" w:id="49"/>
    <w:p>
      <w:pPr>
        <w:spacing w:after="0"/>
        <w:ind w:left="0"/>
        <w:jc w:val="both"/>
      </w:pPr>
      <w:r>
        <w:rPr>
          <w:rFonts w:ascii="Times New Roman"/>
          <w:b w:val="false"/>
          <w:i w:val="false"/>
          <w:color w:val="000000"/>
          <w:sz w:val="28"/>
        </w:rPr>
        <w:t>
      1) көрсетілетін қызметті берушінің кеңсе қызметкері;</w:t>
      </w:r>
    </w:p>
    <w:bookmarkEnd w:id="49"/>
    <w:bookmarkStart w:name="z205" w:id="50"/>
    <w:p>
      <w:pPr>
        <w:spacing w:after="0"/>
        <w:ind w:left="0"/>
        <w:jc w:val="both"/>
      </w:pPr>
      <w:r>
        <w:rPr>
          <w:rFonts w:ascii="Times New Roman"/>
          <w:b w:val="false"/>
          <w:i w:val="false"/>
          <w:color w:val="000000"/>
          <w:sz w:val="28"/>
        </w:rPr>
        <w:t>
      2) көрсетілетін қызметті берушінің басшысы;</w:t>
      </w:r>
    </w:p>
    <w:bookmarkEnd w:id="50"/>
    <w:bookmarkStart w:name="z206" w:id="51"/>
    <w:p>
      <w:pPr>
        <w:spacing w:after="0"/>
        <w:ind w:left="0"/>
        <w:jc w:val="both"/>
      </w:pPr>
      <w:r>
        <w:rPr>
          <w:rFonts w:ascii="Times New Roman"/>
          <w:b w:val="false"/>
          <w:i w:val="false"/>
          <w:color w:val="000000"/>
          <w:sz w:val="28"/>
        </w:rPr>
        <w:t>
      3) көрсетілетін қызметті берушінің орындаушысы.</w:t>
      </w:r>
    </w:p>
    <w:bookmarkEnd w:id="51"/>
    <w:p>
      <w:pPr>
        <w:spacing w:after="0"/>
        <w:ind w:left="0"/>
        <w:jc w:val="both"/>
      </w:pPr>
      <w:r>
        <w:rPr>
          <w:rFonts w:ascii="Times New Roman"/>
          <w:b w:val="false"/>
          <w:i w:val="false"/>
          <w:color w:val="000000"/>
          <w:sz w:val="28"/>
        </w:rPr>
        <w:t xml:space="preserve">
      Көрсетілетін қызметті берушінің құрылымдық бөлімшелер (қызметкерлер) рәсімдердің (іс-қимылдың) реттілігін және мемлекеттік қызмет көрсету үдерісiнде ақпараттық жүйелерді пайдалану тәртібін сипаттау </w:t>
      </w:r>
      <w:r>
        <w:rPr>
          <w:rFonts w:ascii="Times New Roman"/>
          <w:b w:val="false"/>
          <w:i w:val="false"/>
          <w:color w:val="000000"/>
          <w:sz w:val="28"/>
        </w:rPr>
        <w:t>Регламентке</w:t>
      </w:r>
      <w:r>
        <w:rPr>
          <w:rFonts w:ascii="Times New Roman"/>
          <w:b w:val="false"/>
          <w:i w:val="false"/>
          <w:color w:val="000000"/>
          <w:sz w:val="28"/>
        </w:rPr>
        <w:t xml:space="preserve"> қосымшаға сәйкес бизнес-процестерінің анықтамасында көрсетілген.</w:t>
      </w:r>
    </w:p>
    <w:bookmarkStart w:name="z207" w:id="52"/>
    <w:p>
      <w:pPr>
        <w:spacing w:after="0"/>
        <w:ind w:left="0"/>
        <w:jc w:val="left"/>
      </w:pPr>
      <w:r>
        <w:rPr>
          <w:rFonts w:ascii="Times New Roman"/>
          <w:b/>
          <w:i w:val="false"/>
          <w:color w:val="000000"/>
        </w:rPr>
        <w:t xml:space="preserve"> 4. Мемлекеттік қызмет көрсету процесінде өзара іс-қимыл</w:t>
      </w:r>
      <w:r>
        <w:br/>
      </w:r>
      <w:r>
        <w:rPr>
          <w:rFonts w:ascii="Times New Roman"/>
          <w:b/>
          <w:i w:val="false"/>
          <w:color w:val="000000"/>
        </w:rPr>
        <w:t>тәртібін және ақпараттық жүйелерді пайдалануын сипаттау</w:t>
      </w:r>
    </w:p>
    <w:bookmarkEnd w:id="52"/>
    <w:bookmarkStart w:name="z274" w:id="53"/>
    <w:p>
      <w:pPr>
        <w:spacing w:after="0"/>
        <w:ind w:left="0"/>
        <w:jc w:val="both"/>
      </w:pPr>
      <w:r>
        <w:rPr>
          <w:rFonts w:ascii="Times New Roman"/>
          <w:b w:val="false"/>
          <w:i w:val="false"/>
          <w:color w:val="ff0000"/>
          <w:sz w:val="28"/>
        </w:rPr>
        <w:t xml:space="preserve">
      7. Алып тасталды - Астана қаласы әкімдігінің 22.05.2018 </w:t>
      </w:r>
      <w:r>
        <w:rPr>
          <w:rFonts w:ascii="Times New Roman"/>
          <w:b w:val="false"/>
          <w:i w:val="false"/>
          <w:color w:val="ff0000"/>
          <w:sz w:val="28"/>
        </w:rPr>
        <w:t>№ 107-888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p>
    <w:bookmarkEnd w:id="53"/>
    <w:bookmarkStart w:name="z275" w:id="54"/>
    <w:p>
      <w:pPr>
        <w:spacing w:after="0"/>
        <w:ind w:left="0"/>
        <w:jc w:val="both"/>
      </w:pPr>
      <w:r>
        <w:rPr>
          <w:rFonts w:ascii="Times New Roman"/>
          <w:b w:val="false"/>
          <w:i w:val="false"/>
          <w:color w:val="000000"/>
          <w:sz w:val="28"/>
        </w:rPr>
        <w:t>
      8. Портал арқылы мемлекеттік қызмет көрсету кезінде өтініш білдіру тәртібінің және көрсетілетін қызметті беруші мен көрсетілетін қызметті алушының рәсімдер (іс-қимыл) бірізділігінің сипаттамасы:</w:t>
      </w:r>
    </w:p>
    <w:bookmarkEnd w:id="54"/>
    <w:bookmarkStart w:name="z276" w:id="5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 көмегімен порталда тіркелуін жүзеге асырады;</w:t>
      </w:r>
    </w:p>
    <w:bookmarkEnd w:id="55"/>
    <w:bookmarkStart w:name="z277" w:id="56"/>
    <w:p>
      <w:pPr>
        <w:spacing w:after="0"/>
        <w:ind w:left="0"/>
        <w:jc w:val="both"/>
      </w:pPr>
      <w:r>
        <w:rPr>
          <w:rFonts w:ascii="Times New Roman"/>
          <w:b w:val="false"/>
          <w:i w:val="false"/>
          <w:color w:val="000000"/>
          <w:sz w:val="28"/>
        </w:rPr>
        <w:t>
      2) 1–процесс: порталда мемлекеттік қызмет алу үшін мемлекеттік қызмет алушының ЖСН және пароль (авторизациялау үдерісін) енгізуі;</w:t>
      </w:r>
    </w:p>
    <w:bookmarkEnd w:id="56"/>
    <w:bookmarkStart w:name="z278" w:id="57"/>
    <w:p>
      <w:pPr>
        <w:spacing w:after="0"/>
        <w:ind w:left="0"/>
        <w:jc w:val="both"/>
      </w:pPr>
      <w:r>
        <w:rPr>
          <w:rFonts w:ascii="Times New Roman"/>
          <w:b w:val="false"/>
          <w:i w:val="false"/>
          <w:color w:val="000000"/>
          <w:sz w:val="28"/>
        </w:rPr>
        <w:t>
      3) 1–шарт: порталда ЖСН және пароль арқылы тіркелген көрсетілетін қызметті алушы туралы мәліметтердің дұрыстылығын тексеру;</w:t>
      </w:r>
    </w:p>
    <w:bookmarkEnd w:id="57"/>
    <w:bookmarkStart w:name="z279" w:id="58"/>
    <w:p>
      <w:pPr>
        <w:spacing w:after="0"/>
        <w:ind w:left="0"/>
        <w:jc w:val="both"/>
      </w:pPr>
      <w:r>
        <w:rPr>
          <w:rFonts w:ascii="Times New Roman"/>
          <w:b w:val="false"/>
          <w:i w:val="false"/>
          <w:color w:val="000000"/>
          <w:sz w:val="28"/>
        </w:rPr>
        <w:t>
      4) 2–процесс: порталда көрсетілетін қызметті алушының мәліметтерінде бұзушылықтардың болуына байланысты авторизациялаудан бас тарту туралы хабарлама қалыптастыру;</w:t>
      </w:r>
    </w:p>
    <w:bookmarkEnd w:id="58"/>
    <w:bookmarkStart w:name="z280" w:id="59"/>
    <w:p>
      <w:pPr>
        <w:spacing w:after="0"/>
        <w:ind w:left="0"/>
        <w:jc w:val="both"/>
      </w:pPr>
      <w:r>
        <w:rPr>
          <w:rFonts w:ascii="Times New Roman"/>
          <w:b w:val="false"/>
          <w:i w:val="false"/>
          <w:color w:val="000000"/>
          <w:sz w:val="28"/>
        </w:rPr>
        <w:t xml:space="preserve">
      5) 3–процесс: көрсетілетін қызметті алушының Регламентте көрсетілген мемлекеттік қызметті таңдауы, экранға мемлекеттік қызметті көрсету үшін сұраныс үлгісін шығаруы, форматтық талаптарды және оның құрылымын ескере отырып нысанын (деректерді енгізу) толтыруы,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 түрдегі қажетті құжаттар көшірмелерін сұраныс үлгісіне бекітуі, сондай-ақ, сұранысты куәландыру (қол қою) үшін электрондық цифрлық қол (бұдан әрі – ЭЦҚ) қойылған тіркеу куәлігін таңдауы;</w:t>
      </w:r>
    </w:p>
    <w:bookmarkEnd w:id="59"/>
    <w:bookmarkStart w:name="z281" w:id="60"/>
    <w:p>
      <w:pPr>
        <w:spacing w:after="0"/>
        <w:ind w:left="0"/>
        <w:jc w:val="both"/>
      </w:pPr>
      <w:r>
        <w:rPr>
          <w:rFonts w:ascii="Times New Roman"/>
          <w:b w:val="false"/>
          <w:i w:val="false"/>
          <w:color w:val="000000"/>
          <w:sz w:val="28"/>
        </w:rPr>
        <w:t>
      6) 2–шарт: порталда көрсетілетін қызметті алушының ЭЦҚ тіркеу куәлігінің әрекет ету мерзімін және оның қайтарылған (күші жойылған) тіркеу куәліктерінің тізімінде болмауын, сондай-ақ, сәйкестендіру мәліметтерінің (сұраныста көрсетілген ЖСН және ЭЦҚ тіркеу куәлігінде көрсетілген ЖСН арасында) сәйкестігін тексеруі;</w:t>
      </w:r>
    </w:p>
    <w:bookmarkEnd w:id="60"/>
    <w:bookmarkStart w:name="z282" w:id="61"/>
    <w:p>
      <w:pPr>
        <w:spacing w:after="0"/>
        <w:ind w:left="0"/>
        <w:jc w:val="both"/>
      </w:pPr>
      <w:r>
        <w:rPr>
          <w:rFonts w:ascii="Times New Roman"/>
          <w:b w:val="false"/>
          <w:i w:val="false"/>
          <w:color w:val="000000"/>
          <w:sz w:val="28"/>
        </w:rPr>
        <w:t>
      7) 4–процесс: көрсетілетін қызметті алушының ЭЦҚ төлнұсқалығының дәлелденбеуіне байланысты сұратылып отырған мемлекеттік қызмет көрсетуден бас тарту туралы хабарламаны жасау;</w:t>
      </w:r>
    </w:p>
    <w:bookmarkEnd w:id="61"/>
    <w:bookmarkStart w:name="z283" w:id="62"/>
    <w:p>
      <w:pPr>
        <w:spacing w:after="0"/>
        <w:ind w:left="0"/>
        <w:jc w:val="both"/>
      </w:pPr>
      <w:r>
        <w:rPr>
          <w:rFonts w:ascii="Times New Roman"/>
          <w:b w:val="false"/>
          <w:i w:val="false"/>
          <w:color w:val="000000"/>
          <w:sz w:val="28"/>
        </w:rPr>
        <w:t>
      8) 5–процесс: көрсетілетін қызметті алушының ЭЦҚ куәландырылған (қол қойылған) электрондық құжатын (көрсетілетін қызметті алушының сұранысын) "электрондық үкімет" өңірлік шлюзі автоматтандырылған жұмыс орнына (бұдан әрі – ЭҮ ӨШАЖО) көрсетілген қызметті берушінің сұранысты өңдеуі үшін "электрондық үкімет" шлюзі арқылы жіберуі;</w:t>
      </w:r>
    </w:p>
    <w:bookmarkEnd w:id="62"/>
    <w:bookmarkStart w:name="z284" w:id="63"/>
    <w:p>
      <w:pPr>
        <w:spacing w:after="0"/>
        <w:ind w:left="0"/>
        <w:jc w:val="both"/>
      </w:pPr>
      <w:r>
        <w:rPr>
          <w:rFonts w:ascii="Times New Roman"/>
          <w:b w:val="false"/>
          <w:i w:val="false"/>
          <w:color w:val="000000"/>
          <w:sz w:val="28"/>
        </w:rPr>
        <w:t xml:space="preserve">
      9) 3–шарт: көрсетілетін қызметті берушінің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қоса берілген құжаттардың сәйкестігін және мемлекеттік қызметті көрсетуге негізін тексеруі.</w:t>
      </w:r>
    </w:p>
    <w:bookmarkEnd w:id="63"/>
    <w:bookmarkStart w:name="z285" w:id="64"/>
    <w:p>
      <w:pPr>
        <w:spacing w:after="0"/>
        <w:ind w:left="0"/>
        <w:jc w:val="both"/>
      </w:pPr>
      <w:r>
        <w:rPr>
          <w:rFonts w:ascii="Times New Roman"/>
          <w:b w:val="false"/>
          <w:i w:val="false"/>
          <w:color w:val="000000"/>
          <w:sz w:val="28"/>
        </w:rPr>
        <w:t>
      10) 6–процесс: көрсетілетін қызметті алушының құжаттарында бұзушылықтардың болуына байланысты сұратылған мемлекеттік қызметтен бас тарту туралы хабарлама жасауы;</w:t>
      </w:r>
    </w:p>
    <w:bookmarkEnd w:id="64"/>
    <w:bookmarkStart w:name="z286" w:id="65"/>
    <w:p>
      <w:pPr>
        <w:spacing w:after="0"/>
        <w:ind w:left="0"/>
        <w:jc w:val="both"/>
      </w:pPr>
      <w:r>
        <w:rPr>
          <w:rFonts w:ascii="Times New Roman"/>
          <w:b w:val="false"/>
          <w:i w:val="false"/>
          <w:color w:val="000000"/>
          <w:sz w:val="28"/>
        </w:rPr>
        <w:t>
      11) 7–процесс: көрсетілетін қызметті алушының ЭҮ ӨШАЖО қалыптастырылған мемлекеттік қызметті көрсету нәтижесін алуы (электрондық құжат үлгісіндегі хабарлама).</w:t>
      </w:r>
    </w:p>
    <w:bookmarkEnd w:id="65"/>
    <w:p>
      <w:pPr>
        <w:spacing w:after="0"/>
        <w:ind w:left="0"/>
        <w:jc w:val="both"/>
      </w:pPr>
      <w:r>
        <w:rPr>
          <w:rFonts w:ascii="Times New Roman"/>
          <w:b w:val="false"/>
          <w:i w:val="false"/>
          <w:color w:val="000000"/>
          <w:sz w:val="28"/>
        </w:rPr>
        <w:t>
      Көрсетілетін мемлекеттік қызметтің нәтижесі көрсетілетін қызметті берушінің уәкілетті тұлғасының ЭЦҚ куәландырған электрондық құжаты үлгісінде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Көрсетілетін қызметті алушы шарт жасасу туралы хабарламаны алғаннан кейін баланы (балаларды) патронаттық тәрбиелеуге беру туралы шарт жасау үшін хабарламада көрсетілген мекенжай бойынша хабарласуы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w:t>
            </w:r>
            <w:r>
              <w:br/>
            </w:r>
            <w:r>
              <w:rPr>
                <w:rFonts w:ascii="Times New Roman"/>
                <w:b w:val="false"/>
                <w:i w:val="false"/>
                <w:color w:val="000000"/>
                <w:sz w:val="20"/>
              </w:rPr>
              <w:t>тәрбиелеуге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p>
      <w:pPr>
        <w:spacing w:after="0"/>
        <w:ind w:left="0"/>
        <w:jc w:val="both"/>
      </w:pPr>
      <w:r>
        <w:rPr>
          <w:rFonts w:ascii="Times New Roman"/>
          <w:b w:val="false"/>
          <w:i w:val="false"/>
          <w:color w:val="ff0000"/>
          <w:sz w:val="28"/>
        </w:rPr>
        <w:t xml:space="preserve">
      Ескерту. Қосымшаға өзгерістер енгізілді- Астана қаласы әкімдігінің 22.05.2018 </w:t>
      </w:r>
      <w:r>
        <w:rPr>
          <w:rFonts w:ascii="Times New Roman"/>
          <w:b w:val="false"/>
          <w:i w:val="false"/>
          <w:color w:val="ff0000"/>
          <w:sz w:val="28"/>
        </w:rPr>
        <w:t>№ 107-888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Мемлекеттік қызмет көрсетудің</w:t>
      </w:r>
      <w:r>
        <w:br/>
      </w:r>
      <w:r>
        <w:rPr>
          <w:rFonts w:ascii="Times New Roman"/>
          <w:b/>
          <w:i w:val="false"/>
          <w:color w:val="000000"/>
        </w:rPr>
        <w:t xml:space="preserve">бизнес-процестерінің анықтамалығы </w:t>
      </w:r>
    </w:p>
    <w:p>
      <w:pPr>
        <w:spacing w:after="0"/>
        <w:ind w:left="0"/>
        <w:jc w:val="both"/>
      </w:pPr>
      <w:r>
        <w:drawing>
          <wp:inline distT="0" distB="0" distL="0" distR="0">
            <wp:extent cx="78105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874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09 қыркүйектегі</w:t>
            </w:r>
            <w:r>
              <w:br/>
            </w:r>
            <w:r>
              <w:rPr>
                <w:rFonts w:ascii="Times New Roman"/>
                <w:b w:val="false"/>
                <w:i w:val="false"/>
                <w:color w:val="000000"/>
                <w:sz w:val="20"/>
              </w:rPr>
              <w:t>№ 107-1565 қаулысына</w:t>
            </w:r>
            <w:r>
              <w:br/>
            </w:r>
            <w:r>
              <w:rPr>
                <w:rFonts w:ascii="Times New Roman"/>
                <w:b w:val="false"/>
                <w:i w:val="false"/>
                <w:color w:val="000000"/>
                <w:sz w:val="20"/>
              </w:rPr>
              <w:t>6-қосымша</w:t>
            </w:r>
          </w:p>
        </w:tc>
      </w:tr>
    </w:tbl>
    <w:bookmarkStart w:name="z208" w:id="66"/>
    <w:p>
      <w:pPr>
        <w:spacing w:after="0"/>
        <w:ind w:left="0"/>
        <w:jc w:val="left"/>
      </w:pPr>
      <w:r>
        <w:rPr>
          <w:rFonts w:ascii="Times New Roman"/>
          <w:b/>
          <w:i w:val="false"/>
          <w:color w:val="000000"/>
        </w:rPr>
        <w:t xml:space="preserve"> "Патронат тәрбиешілерге берілген баланы (балаларды)</w:t>
      </w:r>
      <w:r>
        <w:br/>
      </w:r>
      <w:r>
        <w:rPr>
          <w:rFonts w:ascii="Times New Roman"/>
          <w:b/>
          <w:i w:val="false"/>
          <w:color w:val="000000"/>
        </w:rPr>
        <w:t>асырап-бағуға ақшалай қаражат төлеуді тағайындау"</w:t>
      </w:r>
      <w:r>
        <w:br/>
      </w:r>
      <w:r>
        <w:rPr>
          <w:rFonts w:ascii="Times New Roman"/>
          <w:b/>
          <w:i w:val="false"/>
          <w:color w:val="000000"/>
        </w:rPr>
        <w:t>мемлекеттік көрсетілетін қызмет регламенті</w:t>
      </w:r>
    </w:p>
    <w:bookmarkEnd w:id="66"/>
    <w:bookmarkStart w:name="z209" w:id="67"/>
    <w:p>
      <w:pPr>
        <w:spacing w:after="0"/>
        <w:ind w:left="0"/>
        <w:jc w:val="both"/>
      </w:pPr>
      <w:r>
        <w:rPr>
          <w:rFonts w:ascii="Times New Roman"/>
          <w:b w:val="false"/>
          <w:i w:val="false"/>
          <w:color w:val="ff0000"/>
          <w:sz w:val="28"/>
        </w:rPr>
        <w:t xml:space="preserve">
      Ескерту. 6-қосымша жаңа редакцияда - Астана қаласы әкімдігінің 21.06.2016 </w:t>
      </w:r>
      <w:r>
        <w:rPr>
          <w:rFonts w:ascii="Times New Roman"/>
          <w:b w:val="false"/>
          <w:i w:val="false"/>
          <w:color w:val="ff0000"/>
          <w:sz w:val="28"/>
        </w:rPr>
        <w:t>№ 107-1325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67"/>
    <w:p>
      <w:pPr>
        <w:spacing w:after="0"/>
        <w:ind w:left="0"/>
        <w:jc w:val="left"/>
      </w:pPr>
      <w:r>
        <w:rPr>
          <w:rFonts w:ascii="Times New Roman"/>
          <w:b/>
          <w:i w:val="false"/>
          <w:color w:val="000000"/>
        </w:rPr>
        <w:t xml:space="preserve"> 1. Жалпы ережелер</w:t>
      </w:r>
    </w:p>
    <w:bookmarkStart w:name="z210" w:id="68"/>
    <w:p>
      <w:pPr>
        <w:spacing w:after="0"/>
        <w:ind w:left="0"/>
        <w:jc w:val="both"/>
      </w:pPr>
      <w:r>
        <w:rPr>
          <w:rFonts w:ascii="Times New Roman"/>
          <w:b w:val="false"/>
          <w:i w:val="false"/>
          <w:color w:val="000000"/>
          <w:sz w:val="28"/>
        </w:rPr>
        <w:t xml:space="preserve">
       1. "Патронат тәрбиешілерге берілген баланы (балаларды) асырап-бағуға ақшалай қаражат төлеуді тағайындау" мемлекеттік көрсетілетін қызметті (бұдан әрі – көрсетілетін мемлекеттік қызмет) Астана қаласы әкімдігінің уәкілетті органы – "Астана қаласының Білім басқармасы" мемлекеттік мекемесі (бұдан әрі – көрсетілген қызметті беруші)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(Нормативтік құқықтық актілерді мемлекеттік тіркеу тізілімінде № 11184 болып тіркелген) бұйрығымен бекітілген "Патронат тәрбиешілерге берілген баланы (балаларды) асырап-бағуға ақшалай қаражат төлеуді тағайындау" мемлекеттік қызмет көрсету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көрсетеді.</w:t>
      </w:r>
    </w:p>
    <w:bookmarkEnd w:id="6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"электрондық үкімет" www.egov.kz (бұдан әрі - портал) веб порталы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Астана қаласы әкімдігінің 22.05.2018 </w:t>
      </w:r>
      <w:r>
        <w:rPr>
          <w:rFonts w:ascii="Times New Roman"/>
          <w:b w:val="false"/>
          <w:i w:val="false"/>
          <w:color w:val="000000"/>
          <w:sz w:val="28"/>
        </w:rPr>
        <w:t>№ 107-888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bookmarkStart w:name="z213" w:id="69"/>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Астана қаласы әкімдігінің 22.05.2018 </w:t>
      </w:r>
      <w:r>
        <w:rPr>
          <w:rFonts w:ascii="Times New Roman"/>
          <w:b w:val="false"/>
          <w:i w:val="false"/>
          <w:color w:val="000000"/>
          <w:sz w:val="28"/>
        </w:rPr>
        <w:t>№ 107-888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bookmarkStart w:name="z214" w:id="70"/>
    <w:p>
      <w:pPr>
        <w:spacing w:after="0"/>
        <w:ind w:left="0"/>
        <w:jc w:val="both"/>
      </w:pPr>
      <w:r>
        <w:rPr>
          <w:rFonts w:ascii="Times New Roman"/>
          <w:b w:val="false"/>
          <w:i w:val="false"/>
          <w:color w:val="000000"/>
          <w:sz w:val="28"/>
        </w:rPr>
        <w:t xml:space="preserve">
      3. Мемлекеттік қызмет көрсету нәтижесі – Стандартқа 1-қосымшаға сәйкес нысан бойынша баланы (балаларды) асырап-бағуға ақшалай қаражат тағайындау туралы шешім немесе Стандарттың 10-тармағында көзделген жағдайларда және негіздер бойынша мемлекеттік қызмет көрсетуден бас тарту туралы дәлелді жауап". </w:t>
      </w:r>
    </w:p>
    <w:bookmarkEnd w:id="70"/>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электронды нысанда ресімделеді, басып шығарылады, көрсетілетін қызметті берушінің уәкілетті тұлғасының қолымен және мөрімен расталады.</w:t>
      </w:r>
    </w:p>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 және сақталады.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Астана қаласы әкімдігінің 22.05.2018 </w:t>
      </w:r>
      <w:r>
        <w:rPr>
          <w:rFonts w:ascii="Times New Roman"/>
          <w:b w:val="false"/>
          <w:i w:val="false"/>
          <w:color w:val="000000"/>
          <w:sz w:val="28"/>
        </w:rPr>
        <w:t>№ 107-888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bookmarkStart w:name="z215" w:id="71"/>
    <w:p>
      <w:pPr>
        <w:spacing w:after="0"/>
        <w:ind w:left="0"/>
        <w:jc w:val="left"/>
      </w:pPr>
      <w:r>
        <w:rPr>
          <w:rFonts w:ascii="Times New Roman"/>
          <w:b/>
          <w:i w:val="false"/>
          <w:color w:val="000000"/>
        </w:rPr>
        <w:t xml:space="preserve"> 2. Мемлекеттік қызмет көрсету үдерісінде көрсетiлетiн қызметті</w:t>
      </w:r>
      <w:r>
        <w:br/>
      </w:r>
      <w:r>
        <w:rPr>
          <w:rFonts w:ascii="Times New Roman"/>
          <w:b/>
          <w:i w:val="false"/>
          <w:color w:val="000000"/>
        </w:rPr>
        <w:t>берушiнiң құрылымдық бөлiмшелерiнiң (қызметкерлерiнiң) iс-қимыл</w:t>
      </w:r>
      <w:r>
        <w:br/>
      </w:r>
      <w:r>
        <w:rPr>
          <w:rFonts w:ascii="Times New Roman"/>
          <w:b/>
          <w:i w:val="false"/>
          <w:color w:val="000000"/>
        </w:rPr>
        <w:t>тәртiбiнің сипаттамасы</w:t>
      </w:r>
    </w:p>
    <w:bookmarkEnd w:id="71"/>
    <w:bookmarkStart w:name="z216" w:id="72"/>
    <w:p>
      <w:pPr>
        <w:spacing w:after="0"/>
        <w:ind w:left="0"/>
        <w:jc w:val="both"/>
      </w:pPr>
      <w:r>
        <w:rPr>
          <w:rFonts w:ascii="Times New Roman"/>
          <w:b w:val="false"/>
          <w:i w:val="false"/>
          <w:color w:val="000000"/>
          <w:sz w:val="28"/>
        </w:rPr>
        <w:t>
      1. Мемлекеттік қызмет көрсету бойынша рәсiмдi (іс-қимылды) бастаудың негізі:</w:t>
      </w:r>
    </w:p>
    <w:bookmarkEnd w:id="72"/>
    <w:p>
      <w:pPr>
        <w:spacing w:after="0"/>
        <w:ind w:left="0"/>
        <w:jc w:val="both"/>
      </w:pPr>
      <w:r>
        <w:rPr>
          <w:rFonts w:ascii="Times New Roman"/>
          <w:b w:val="false"/>
          <w:i w:val="false"/>
          <w:color w:val="000000"/>
          <w:sz w:val="28"/>
        </w:rPr>
        <w:t xml:space="preserve">
      мемлекеттік қызметті берушіге жүгінген кезде – көрсетілетін қызметті алушының Стандарттың 9-тармағында көрсетілген қажетті құжаттарды ұсынумен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өтініші;</w:t>
      </w:r>
    </w:p>
    <w:p>
      <w:pPr>
        <w:spacing w:after="0"/>
        <w:ind w:left="0"/>
        <w:jc w:val="both"/>
      </w:pPr>
      <w:r>
        <w:rPr>
          <w:rFonts w:ascii="Times New Roman"/>
          <w:b w:val="false"/>
          <w:i w:val="false"/>
          <w:color w:val="000000"/>
          <w:sz w:val="28"/>
        </w:rPr>
        <w:t xml:space="preserve">
      порталға жүгінген кезде –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ұсынумен көрсетілетін қызметті алушының электрондық цифрлық қолтаңбасы (бұдан әрі – ЭЦҚ) қойылған электрондық құжат нысанындағы сұраныс.</w:t>
      </w:r>
    </w:p>
    <w:bookmarkStart w:name="z217" w:id="73"/>
    <w:p>
      <w:pPr>
        <w:spacing w:after="0"/>
        <w:ind w:left="0"/>
        <w:jc w:val="both"/>
      </w:pPr>
      <w:r>
        <w:rPr>
          <w:rFonts w:ascii="Times New Roman"/>
          <w:b w:val="false"/>
          <w:i w:val="false"/>
          <w:color w:val="000000"/>
          <w:sz w:val="28"/>
        </w:rPr>
        <w:t>
      2. Мемлекеттік қызмет көрсету үдерісінің құрамына кiретiн әрбір рәсімнің (іс-қимылдың) мазмұны, оның орындалу ұзақтығы:</w:t>
      </w:r>
    </w:p>
    <w:bookmarkEnd w:id="73"/>
    <w:p>
      <w:pPr>
        <w:spacing w:after="0"/>
        <w:ind w:left="0"/>
        <w:jc w:val="both"/>
      </w:pPr>
      <w:r>
        <w:rPr>
          <w:rFonts w:ascii="Times New Roman"/>
          <w:b w:val="false"/>
          <w:i w:val="false"/>
          <w:color w:val="000000"/>
          <w:sz w:val="28"/>
        </w:rPr>
        <w:t>
      1-ші іс-қимыл – көрсетілетін қызметті берушінің кеңсе қызметкерінің Стандартқа 2-ші қосымшаға сәйкес қажетті құжаттары қоса берілген көрсетілетін қызметті алушының белгіленген үлгідегі өтінішін қабылдауы, тіркеуі және басшыға беруі – 30 (отыз) минут.</w:t>
      </w:r>
    </w:p>
    <w:p>
      <w:pPr>
        <w:spacing w:after="0"/>
        <w:ind w:left="0"/>
        <w:jc w:val="both"/>
      </w:pPr>
      <w:r>
        <w:rPr>
          <w:rFonts w:ascii="Times New Roman"/>
          <w:b w:val="false"/>
          <w:i w:val="false"/>
          <w:color w:val="000000"/>
          <w:sz w:val="28"/>
        </w:rPr>
        <w:t>
      2-ші іс-қимыл – көрсетілетін қызметті берушінің басшысы көрсетілетін қызметті алушының құжаттарын қарастырады және жауапты орындаушыны анықтайды – 1 (бір) жұмыс күні;</w:t>
      </w:r>
    </w:p>
    <w:p>
      <w:pPr>
        <w:spacing w:after="0"/>
        <w:ind w:left="0"/>
        <w:jc w:val="both"/>
      </w:pPr>
      <w:r>
        <w:rPr>
          <w:rFonts w:ascii="Times New Roman"/>
          <w:b w:val="false"/>
          <w:i w:val="false"/>
          <w:color w:val="000000"/>
          <w:sz w:val="28"/>
        </w:rPr>
        <w:t>
      3-ші іс-қимыл – көрсетілетін қызметті берушінің жауапты орындаушысы көрсетілетін қызметті алушының түскен құжаттарын Стандарттың 9 тармағында көрсетілген талаптарға сәйкестігін қарастырады, патронаттық тәрбиеге берілген баланы асырауға бөлінген ақшалай қаражатты тағайындау жөніндегі шешімнің жобасын дайындайды және басшыға қол қоюға береді - 2 (екі) жұмыс күні;</w:t>
      </w:r>
    </w:p>
    <w:p>
      <w:pPr>
        <w:spacing w:after="0"/>
        <w:ind w:left="0"/>
        <w:jc w:val="both"/>
      </w:pPr>
      <w:r>
        <w:rPr>
          <w:rFonts w:ascii="Times New Roman"/>
          <w:b w:val="false"/>
          <w:i w:val="false"/>
          <w:color w:val="000000"/>
          <w:sz w:val="28"/>
        </w:rPr>
        <w:t>
      4-ші іс-қимыл – көрсетілетін қызметті берушінің басшысы мемлекеттік қызметтің нәтижесіне қол қояды, көрсетілетін қызметті берушінің жауапты орындаушысы патронаттық тәрбиеге берілген баланы (балаларды) асырауға бөлінген ақшалай қаражатты тағайындау жөніндегі шешімді тіркейді және береді – 1 (бір) жұмыс күні;</w:t>
      </w:r>
    </w:p>
    <w:bookmarkStart w:name="z218" w:id="74"/>
    <w:p>
      <w:pPr>
        <w:spacing w:after="0"/>
        <w:ind w:left="0"/>
        <w:jc w:val="both"/>
      </w:pPr>
      <w:r>
        <w:rPr>
          <w:rFonts w:ascii="Times New Roman"/>
          <w:b w:val="false"/>
          <w:i w:val="false"/>
          <w:color w:val="000000"/>
          <w:sz w:val="28"/>
        </w:rPr>
        <w:t>
      3. Келесі рәсімді (іс-қимылдарды) орындауды бастау үшін негіз болатын мемлекеттік қызметті көрсету бойынша рәсімдердің (іс-қимылдардың) нәтижесі:</w:t>
      </w:r>
    </w:p>
    <w:bookmarkEnd w:id="74"/>
    <w:p>
      <w:pPr>
        <w:spacing w:after="0"/>
        <w:ind w:left="0"/>
        <w:jc w:val="both"/>
      </w:pPr>
      <w:r>
        <w:rPr>
          <w:rFonts w:ascii="Times New Roman"/>
          <w:b w:val="false"/>
          <w:i w:val="false"/>
          <w:color w:val="000000"/>
          <w:sz w:val="28"/>
        </w:rPr>
        <w:t>
      1-ші рәсімінің (әрекеттің) нәтижесі – қоса берілген құжаттармен өтінішті тіркеу және көрсетілетін қызметті берушінің басшысына беру;</w:t>
      </w:r>
    </w:p>
    <w:p>
      <w:pPr>
        <w:spacing w:after="0"/>
        <w:ind w:left="0"/>
        <w:jc w:val="both"/>
      </w:pPr>
      <w:r>
        <w:rPr>
          <w:rFonts w:ascii="Times New Roman"/>
          <w:b w:val="false"/>
          <w:i w:val="false"/>
          <w:color w:val="000000"/>
          <w:sz w:val="28"/>
        </w:rPr>
        <w:t>
      2-ші рәсімінің (әрекеттің) нәтижесі – басшының құжаттарды жауапты орындаушыға беруі;</w:t>
      </w:r>
    </w:p>
    <w:p>
      <w:pPr>
        <w:spacing w:after="0"/>
        <w:ind w:left="0"/>
        <w:jc w:val="both"/>
      </w:pPr>
      <w:r>
        <w:rPr>
          <w:rFonts w:ascii="Times New Roman"/>
          <w:b w:val="false"/>
          <w:i w:val="false"/>
          <w:color w:val="000000"/>
          <w:sz w:val="28"/>
        </w:rPr>
        <w:t>
      3-ші рәсімінің (әрекеттің) нәтижесі – патронаттық тәрбиеге берілген баланы асырауға бөлінген ақшалай қаражатты тағайындау жөніндегі шешімнің жобасы және басшыға қол қоюға беру;</w:t>
      </w:r>
    </w:p>
    <w:p>
      <w:pPr>
        <w:spacing w:after="0"/>
        <w:ind w:left="0"/>
        <w:jc w:val="both"/>
      </w:pPr>
      <w:r>
        <w:rPr>
          <w:rFonts w:ascii="Times New Roman"/>
          <w:b w:val="false"/>
          <w:i w:val="false"/>
          <w:color w:val="000000"/>
          <w:sz w:val="28"/>
        </w:rPr>
        <w:t>
      4-ші рәсімінің (әрекеттің) нәтижесі – көрсетілетін қызметті берушінің басшысы қол қойған патронаттық тәрбиеге берілген баланы (балаларды) асырауға бөлінген ақшалай қаражатты тағайындау жөніндегі шешімді тіркеу және беру.</w:t>
      </w:r>
    </w:p>
    <w:p>
      <w:pPr>
        <w:spacing w:after="0"/>
        <w:ind w:left="0"/>
        <w:jc w:val="both"/>
      </w:pPr>
      <w:r>
        <w:rPr>
          <w:rFonts w:ascii="Times New Roman"/>
          <w:b w:val="false"/>
          <w:i w:val="false"/>
          <w:color w:val="000000"/>
          <w:sz w:val="28"/>
        </w:rPr>
        <w:t>
      Көрсетілетін қызметті алушы көрсетілетін қызметті берушіге құжаттарды тапсырған сәттен бастап және порталға жүгінген кезде мемлекеттік қызмет көрсету мерзімі – 5 (бес) жұмыс күні.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Астана қаласы әкімдігінің 22.05.2018 </w:t>
      </w:r>
      <w:r>
        <w:rPr>
          <w:rFonts w:ascii="Times New Roman"/>
          <w:b w:val="false"/>
          <w:i w:val="false"/>
          <w:color w:val="000000"/>
          <w:sz w:val="28"/>
        </w:rPr>
        <w:t>№ 107-888</w:t>
      </w:r>
      <w:r>
        <w:rPr>
          <w:rFonts w:ascii="Times New Roman"/>
          <w:b w:val="false"/>
          <w:i w:val="false"/>
          <w:color w:val="ff0000"/>
          <w:sz w:val="28"/>
        </w:rPr>
        <w:t xml:space="preserve"> (алғашқы ресми жарияланғаннан кейін күнтізбелік он күн өткен соң қолданысқа енгізіледі) қаулысымен.</w:t>
      </w:r>
      <w:r>
        <w:br/>
      </w:r>
      <w:r>
        <w:rPr>
          <w:rFonts w:ascii="Times New Roman"/>
          <w:b w:val="false"/>
          <w:i w:val="false"/>
          <w:color w:val="000000"/>
          <w:sz w:val="28"/>
        </w:rPr>
        <w:t>
</w:t>
      </w:r>
    </w:p>
    <w:bookmarkStart w:name="z219" w:id="75"/>
    <w:p>
      <w:pPr>
        <w:spacing w:after="0"/>
        <w:ind w:left="0"/>
        <w:jc w:val="left"/>
      </w:pPr>
      <w:r>
        <w:rPr>
          <w:rFonts w:ascii="Times New Roman"/>
          <w:b/>
          <w:i w:val="false"/>
          <w:color w:val="000000"/>
        </w:rPr>
        <w:t xml:space="preserve"> 3. Мемлекеттік қызмет көрсету үдерісінде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bookmarkEnd w:id="75"/>
    <w:bookmarkStart w:name="z220" w:id="76"/>
    <w:p>
      <w:pPr>
        <w:spacing w:after="0"/>
        <w:ind w:left="0"/>
        <w:jc w:val="both"/>
      </w:pPr>
      <w:r>
        <w:rPr>
          <w:rFonts w:ascii="Times New Roman"/>
          <w:b w:val="false"/>
          <w:i w:val="false"/>
          <w:color w:val="000000"/>
          <w:sz w:val="28"/>
        </w:rPr>
        <w:t>
      1. Мемлекеттік қызмет көрсету үдерісіне қатысатын көрсетілетін қызметті берушінің құрылымдық бөлімшелерінің (қызметкерлерінің) тізбесі:</w:t>
      </w:r>
    </w:p>
    <w:bookmarkEnd w:id="76"/>
    <w:bookmarkStart w:name="z221" w:id="77"/>
    <w:p>
      <w:pPr>
        <w:spacing w:after="0"/>
        <w:ind w:left="0"/>
        <w:jc w:val="both"/>
      </w:pPr>
      <w:r>
        <w:rPr>
          <w:rFonts w:ascii="Times New Roman"/>
          <w:b w:val="false"/>
          <w:i w:val="false"/>
          <w:color w:val="000000"/>
          <w:sz w:val="28"/>
        </w:rPr>
        <w:t>
      1) көрсетілетін қызметті берушінің кеңсе қызметкері;</w:t>
      </w:r>
    </w:p>
    <w:bookmarkEnd w:id="77"/>
    <w:bookmarkStart w:name="z222" w:id="78"/>
    <w:p>
      <w:pPr>
        <w:spacing w:after="0"/>
        <w:ind w:left="0"/>
        <w:jc w:val="both"/>
      </w:pPr>
      <w:r>
        <w:rPr>
          <w:rFonts w:ascii="Times New Roman"/>
          <w:b w:val="false"/>
          <w:i w:val="false"/>
          <w:color w:val="000000"/>
          <w:sz w:val="28"/>
        </w:rPr>
        <w:t xml:space="preserve">
      2) көрсетілетін қызметті берушінің басшысы; </w:t>
      </w:r>
    </w:p>
    <w:bookmarkEnd w:id="78"/>
    <w:bookmarkStart w:name="z223" w:id="7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79"/>
    <w:bookmarkStart w:name="z224" w:id="80"/>
    <w:p>
      <w:pPr>
        <w:spacing w:after="0"/>
        <w:ind w:left="0"/>
        <w:jc w:val="both"/>
      </w:pPr>
      <w:r>
        <w:rPr>
          <w:rFonts w:ascii="Times New Roman"/>
          <w:b w:val="false"/>
          <w:i w:val="false"/>
          <w:color w:val="000000"/>
          <w:sz w:val="28"/>
        </w:rPr>
        <w:t xml:space="preserve">
      2.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регламентінің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80"/>
    <w:bookmarkStart w:name="z225" w:id="81"/>
    <w:p>
      <w:pPr>
        <w:spacing w:after="0"/>
        <w:ind w:left="0"/>
        <w:jc w:val="left"/>
      </w:pPr>
      <w:r>
        <w:rPr>
          <w:rFonts w:ascii="Times New Roman"/>
          <w:b/>
          <w:i w:val="false"/>
          <w:color w:val="000000"/>
        </w:rPr>
        <w:t xml:space="preserve"> 4. Мемлекеттік қызмет көрсету үдерісінде өзара іс-қимыл және</w:t>
      </w:r>
      <w:r>
        <w:br/>
      </w:r>
      <w:r>
        <w:rPr>
          <w:rFonts w:ascii="Times New Roman"/>
          <w:b/>
          <w:i w:val="false"/>
          <w:color w:val="000000"/>
        </w:rPr>
        <w:t>ақпараттық жүйелерді пайдалану тәртібінің сипаттамасы</w:t>
      </w:r>
    </w:p>
    <w:bookmarkEnd w:id="81"/>
    <w:bookmarkStart w:name="z226" w:id="82"/>
    <w:p>
      <w:pPr>
        <w:spacing w:after="0"/>
        <w:ind w:left="0"/>
        <w:jc w:val="both"/>
      </w:pPr>
      <w:r>
        <w:rPr>
          <w:rFonts w:ascii="Times New Roman"/>
          <w:b w:val="false"/>
          <w:i w:val="false"/>
          <w:color w:val="000000"/>
          <w:sz w:val="28"/>
        </w:rPr>
        <w:t>
      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82"/>
    <w:bookmarkStart w:name="z227" w:id="83"/>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bookmarkEnd w:id="83"/>
    <w:bookmarkStart w:name="z228" w:id="84"/>
    <w:p>
      <w:pPr>
        <w:spacing w:after="0"/>
        <w:ind w:left="0"/>
        <w:jc w:val="both"/>
      </w:pPr>
      <w:r>
        <w:rPr>
          <w:rFonts w:ascii="Times New Roman"/>
          <w:b w:val="false"/>
          <w:i w:val="false"/>
          <w:color w:val="000000"/>
          <w:sz w:val="28"/>
        </w:rPr>
        <w:t>
      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bookmarkEnd w:id="84"/>
    <w:bookmarkStart w:name="z229" w:id="85"/>
    <w:p>
      <w:pPr>
        <w:spacing w:after="0"/>
        <w:ind w:left="0"/>
        <w:jc w:val="both"/>
      </w:pPr>
      <w:r>
        <w:rPr>
          <w:rFonts w:ascii="Times New Roman"/>
          <w:b w:val="false"/>
          <w:i w:val="false"/>
          <w:color w:val="000000"/>
          <w:sz w:val="28"/>
        </w:rPr>
        <w:t>
      3) 1-шарт – порталда ЖСН және пароль арқылы тіркелген мемлекеттік көрсетілетін қызметті алушы мәліметтерінің дұрыстығы тексеріледі;</w:t>
      </w:r>
    </w:p>
    <w:bookmarkEnd w:id="85"/>
    <w:bookmarkStart w:name="z302" w:id="86"/>
    <w:p>
      <w:pPr>
        <w:spacing w:after="0"/>
        <w:ind w:left="0"/>
        <w:jc w:val="both"/>
      </w:pPr>
      <w:r>
        <w:rPr>
          <w:rFonts w:ascii="Times New Roman"/>
          <w:b w:val="false"/>
          <w:i w:val="false"/>
          <w:color w:val="000000"/>
          <w:sz w:val="28"/>
        </w:rPr>
        <w:t>
      4) 2-процесс – мемлекеттік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bookmarkEnd w:id="86"/>
    <w:bookmarkStart w:name="z303" w:id="87"/>
    <w:p>
      <w:pPr>
        <w:spacing w:after="0"/>
        <w:ind w:left="0"/>
        <w:jc w:val="both"/>
      </w:pPr>
      <w:r>
        <w:rPr>
          <w:rFonts w:ascii="Times New Roman"/>
          <w:b w:val="false"/>
          <w:i w:val="false"/>
          <w:color w:val="000000"/>
          <w:sz w:val="28"/>
        </w:rPr>
        <w:t>
      5) 3-процесс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электрондық цифрлық қолтаңбасымен (бұдан әрі – ЭЦҚ) тіркеу куәлігін таңдайды;</w:t>
      </w:r>
    </w:p>
    <w:bookmarkEnd w:id="87"/>
    <w:bookmarkStart w:name="z304" w:id="88"/>
    <w:p>
      <w:pPr>
        <w:spacing w:after="0"/>
        <w:ind w:left="0"/>
        <w:jc w:val="both"/>
      </w:pP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bookmarkEnd w:id="88"/>
    <w:bookmarkStart w:name="z305" w:id="89"/>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bookmarkEnd w:id="89"/>
    <w:bookmarkStart w:name="z306" w:id="90"/>
    <w:p>
      <w:pPr>
        <w:spacing w:after="0"/>
        <w:ind w:left="0"/>
        <w:jc w:val="both"/>
      </w:pPr>
      <w:r>
        <w:rPr>
          <w:rFonts w:ascii="Times New Roman"/>
          <w:b w:val="false"/>
          <w:i w:val="false"/>
          <w:color w:val="000000"/>
          <w:sz w:val="28"/>
        </w:rPr>
        <w:t>
      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 ЭҮАШ АЖО) жолдайды;</w:t>
      </w:r>
    </w:p>
    <w:bookmarkEnd w:id="90"/>
    <w:bookmarkStart w:name="z307" w:id="91"/>
    <w:p>
      <w:pPr>
        <w:spacing w:after="0"/>
        <w:ind w:left="0"/>
        <w:jc w:val="both"/>
      </w:pPr>
      <w:r>
        <w:rPr>
          <w:rFonts w:ascii="Times New Roman"/>
          <w:b w:val="false"/>
          <w:i w:val="false"/>
          <w:color w:val="000000"/>
          <w:sz w:val="28"/>
        </w:rPr>
        <w:t>
      9) 3-шарт – көрсетілетін қызметті беруші мемлекеттік қызметті көрсетуге негіздеме болатын стандарттың 9-тармағында көрсетілген көрсетілетін қызметті алушының жалғаған құжаттарының сәйкестігін тексереді;</w:t>
      </w:r>
    </w:p>
    <w:bookmarkEnd w:id="91"/>
    <w:bookmarkStart w:name="z308" w:id="92"/>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bookmarkEnd w:id="92"/>
    <w:bookmarkStart w:name="z309" w:id="93"/>
    <w:p>
      <w:pPr>
        <w:spacing w:after="0"/>
        <w:ind w:left="0"/>
        <w:jc w:val="both"/>
      </w:pPr>
      <w:r>
        <w:rPr>
          <w:rFonts w:ascii="Times New Roman"/>
          <w:b w:val="false"/>
          <w:i w:val="false"/>
          <w:color w:val="000000"/>
          <w:sz w:val="28"/>
        </w:rPr>
        <w:t>
      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bookmarkEnd w:id="93"/>
    <w:p>
      <w:pPr>
        <w:spacing w:after="0"/>
        <w:ind w:left="0"/>
        <w:jc w:val="both"/>
      </w:pPr>
      <w:r>
        <w:rPr>
          <w:rFonts w:ascii="Times New Roman"/>
          <w:b w:val="false"/>
          <w:i w:val="false"/>
          <w:color w:val="000000"/>
          <w:sz w:val="28"/>
        </w:rPr>
        <w:t>
      Мемлекеттік қызмет көрсету нәтижесі көрсетілетін қызметті берушінің уәкілетті тұлғасының злектрондық цифрлық қолтаңбасымен (бұдан әрі – ЭЦК) куәландырылған электрондық құжат нысанында көрсетілетін қызметті алушының "жеке кабинетіне" жіберіледі және сақталады.</w:t>
      </w:r>
    </w:p>
    <w:p>
      <w:pPr>
        <w:spacing w:after="0"/>
        <w:ind w:left="0"/>
        <w:jc w:val="both"/>
      </w:pP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іс-қимылдары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тәрбиешілерге берілген</w:t>
            </w:r>
            <w:r>
              <w:br/>
            </w:r>
            <w:r>
              <w:rPr>
                <w:rFonts w:ascii="Times New Roman"/>
                <w:b w:val="false"/>
                <w:i w:val="false"/>
                <w:color w:val="000000"/>
                <w:sz w:val="20"/>
              </w:rPr>
              <w:t>баланы (балаларды) асырап-бағуға</w:t>
            </w:r>
            <w:r>
              <w:br/>
            </w:r>
            <w:r>
              <w:rPr>
                <w:rFonts w:ascii="Times New Roman"/>
                <w:b w:val="false"/>
                <w:i w:val="false"/>
                <w:color w:val="000000"/>
                <w:sz w:val="20"/>
              </w:rPr>
              <w:t>ақшалай қаражат төлеуді</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311" w:id="94"/>
    <w:p>
      <w:pPr>
        <w:spacing w:after="0"/>
        <w:ind w:left="0"/>
        <w:jc w:val="left"/>
      </w:pPr>
      <w:r>
        <w:rPr>
          <w:rFonts w:ascii="Times New Roman"/>
          <w:b/>
          <w:i w:val="false"/>
          <w:color w:val="000000"/>
        </w:rPr>
        <w:t xml:space="preserve"> Кеңсе арқылы мемлекеттік қызмет көрсетудің бизнес-үдерістерінің</w:t>
      </w:r>
      <w:r>
        <w:br/>
      </w:r>
      <w:r>
        <w:rPr>
          <w:rFonts w:ascii="Times New Roman"/>
          <w:b/>
          <w:i w:val="false"/>
          <w:color w:val="000000"/>
        </w:rPr>
        <w:t>анықтамалығы</w:t>
      </w:r>
    </w:p>
    <w:bookmarkEnd w:id="94"/>
    <w:p>
      <w:pPr>
        <w:spacing w:after="0"/>
        <w:ind w:left="0"/>
        <w:jc w:val="left"/>
      </w:pPr>
      <w:r>
        <w:br/>
      </w:r>
    </w:p>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тәрбиешілерге берілген</w:t>
            </w:r>
            <w:r>
              <w:br/>
            </w:r>
            <w:r>
              <w:rPr>
                <w:rFonts w:ascii="Times New Roman"/>
                <w:b w:val="false"/>
                <w:i w:val="false"/>
                <w:color w:val="000000"/>
                <w:sz w:val="20"/>
              </w:rPr>
              <w:t>баланы (балаларды) асырап-бағуға</w:t>
            </w:r>
            <w:r>
              <w:br/>
            </w:r>
            <w:r>
              <w:rPr>
                <w:rFonts w:ascii="Times New Roman"/>
                <w:b w:val="false"/>
                <w:i w:val="false"/>
                <w:color w:val="000000"/>
                <w:sz w:val="20"/>
              </w:rPr>
              <w:t>ақшалай қаражат төлеуді</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313" w:id="95"/>
    <w:p>
      <w:pPr>
        <w:spacing w:after="0"/>
        <w:ind w:left="0"/>
        <w:jc w:val="left"/>
      </w:pPr>
      <w:r>
        <w:rPr>
          <w:rFonts w:ascii="Times New Roman"/>
          <w:b/>
          <w:i w:val="false"/>
          <w:color w:val="000000"/>
        </w:rPr>
        <w:t xml:space="preserve"> Портал арқылы мемлекеттік қызмет көрсетудің</w:t>
      </w:r>
      <w:r>
        <w:br/>
      </w:r>
      <w:r>
        <w:rPr>
          <w:rFonts w:ascii="Times New Roman"/>
          <w:b/>
          <w:i w:val="false"/>
          <w:color w:val="000000"/>
        </w:rPr>
        <w:t>бизнес-үдерістерінің анықтамалығы</w:t>
      </w:r>
    </w:p>
    <w:bookmarkEnd w:id="95"/>
    <w:p>
      <w:pPr>
        <w:spacing w:after="0"/>
        <w:ind w:left="0"/>
        <w:jc w:val="left"/>
      </w:pPr>
      <w:r>
        <w:br/>
      </w:r>
    </w:p>
    <w:p>
      <w:pPr>
        <w:spacing w:after="0"/>
        <w:ind w:left="0"/>
        <w:jc w:val="both"/>
      </w:pPr>
      <w:r>
        <w:drawing>
          <wp:inline distT="0" distB="0" distL="0" distR="0">
            <wp:extent cx="71247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1247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белгімелер: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739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73900" cy="194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тәрбиешілерге берілген</w:t>
            </w:r>
            <w:r>
              <w:br/>
            </w:r>
            <w:r>
              <w:rPr>
                <w:rFonts w:ascii="Times New Roman"/>
                <w:b w:val="false"/>
                <w:i w:val="false"/>
                <w:color w:val="000000"/>
                <w:sz w:val="20"/>
              </w:rPr>
              <w:t>баланы (балаларды) асырап-бағуға</w:t>
            </w:r>
            <w:r>
              <w:br/>
            </w:r>
            <w:r>
              <w:rPr>
                <w:rFonts w:ascii="Times New Roman"/>
                <w:b w:val="false"/>
                <w:i w:val="false"/>
                <w:color w:val="000000"/>
                <w:sz w:val="20"/>
              </w:rPr>
              <w:t>ақшалай қаражат төлеуді</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315" w:id="96"/>
    <w:p>
      <w:pPr>
        <w:spacing w:after="0"/>
        <w:ind w:left="0"/>
        <w:jc w:val="left"/>
      </w:pPr>
      <w:r>
        <w:rPr>
          <w:rFonts w:ascii="Times New Roman"/>
          <w:b/>
          <w:i w:val="false"/>
          <w:color w:val="000000"/>
        </w:rPr>
        <w:t xml:space="preserve"> Портал арқылы мемлекеттік қызмет көрсету процесінде ақпараттық</w:t>
      </w:r>
      <w:r>
        <w:br/>
      </w:r>
      <w:r>
        <w:rPr>
          <w:rFonts w:ascii="Times New Roman"/>
          <w:b/>
          <w:i w:val="false"/>
          <w:color w:val="000000"/>
        </w:rPr>
        <w:t>жүйелерді пайдалану тәртібі</w:t>
      </w:r>
    </w:p>
    <w:bookmarkEnd w:id="96"/>
    <w:p>
      <w:pPr>
        <w:spacing w:after="0"/>
        <w:ind w:left="0"/>
        <w:jc w:val="left"/>
      </w:pP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белгімелер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753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5753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107-1565 қаулысына</w:t>
            </w:r>
            <w:r>
              <w:br/>
            </w:r>
            <w:r>
              <w:rPr>
                <w:rFonts w:ascii="Times New Roman"/>
                <w:b w:val="false"/>
                <w:i w:val="false"/>
                <w:color w:val="000000"/>
                <w:sz w:val="20"/>
              </w:rPr>
              <w:t>7-қосымша</w:t>
            </w:r>
          </w:p>
        </w:tc>
      </w:tr>
    </w:tbl>
    <w:bookmarkStart w:name="z231" w:id="97"/>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97"/>
    <w:p>
      <w:pPr>
        <w:spacing w:after="0"/>
        <w:ind w:left="0"/>
        <w:jc w:val="both"/>
      </w:pPr>
      <w:r>
        <w:rPr>
          <w:rFonts w:ascii="Times New Roman"/>
          <w:b w:val="false"/>
          <w:i w:val="false"/>
          <w:color w:val="ff0000"/>
          <w:sz w:val="28"/>
        </w:rPr>
        <w:t xml:space="preserve">
      Ескерту. 7-қосымша жаңа редакцияда - Нұр-Сұлтан қаласы әкімдігінің 10.07.2019 </w:t>
      </w:r>
      <w:r>
        <w:rPr>
          <w:rFonts w:ascii="Times New Roman"/>
          <w:b w:val="false"/>
          <w:i w:val="false"/>
          <w:color w:val="ff0000"/>
          <w:sz w:val="28"/>
        </w:rPr>
        <w:t>№ 107-970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352" w:id="98"/>
    <w:p>
      <w:pPr>
        <w:spacing w:after="0"/>
        <w:ind w:left="0"/>
        <w:jc w:val="left"/>
      </w:pPr>
      <w:r>
        <w:rPr>
          <w:rFonts w:ascii="Times New Roman"/>
          <w:b/>
          <w:i w:val="false"/>
          <w:color w:val="000000"/>
        </w:rPr>
        <w:t xml:space="preserve"> 1. Жалпы ережелер</w:t>
      </w:r>
    </w:p>
    <w:bookmarkEnd w:id="98"/>
    <w:bookmarkStart w:name="z353" w:id="99"/>
    <w:p>
      <w:pPr>
        <w:spacing w:after="0"/>
        <w:ind w:left="0"/>
        <w:jc w:val="both"/>
      </w:pPr>
      <w:r>
        <w:rPr>
          <w:rFonts w:ascii="Times New Roman"/>
          <w:b w:val="false"/>
          <w:i w:val="false"/>
          <w:color w:val="000000"/>
          <w:sz w:val="28"/>
        </w:rPr>
        <w:t>
      1. "Бала асырап алуға тілек білдірген адамдарды есепке қою" мемлекеттік көрсетілетін қызметті (бұдан әрі – мемлекеттік қызмет) Нұр-Сұлтан қаласы әкімдігінің уәкілетті органы – "Нұр-Сұлтан қаласының Білім басқармасы" мемлекеттік мекемесі (бұдан әрі – көрсетілетін қызметті беруші) көрсетеді.</w:t>
      </w:r>
    </w:p>
    <w:bookmarkEnd w:id="99"/>
    <w:p>
      <w:pPr>
        <w:spacing w:after="0"/>
        <w:ind w:left="0"/>
        <w:jc w:val="both"/>
      </w:pPr>
      <w:r>
        <w:rPr>
          <w:rFonts w:ascii="Times New Roman"/>
          <w:b w:val="false"/>
          <w:i w:val="false"/>
          <w:color w:val="000000"/>
          <w:sz w:val="28"/>
        </w:rPr>
        <w:t xml:space="preserve">
      Осы Мемлекеттік көрсетілетін қызмет регламенті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бұйрығына өзгерістер мен толықтыру енгізу туралы" Қазақстан Республикасы Білім және ғылым министрінің 2018 жылғы 13 желтоқсандағы № 684 бұйрығымен (Нормативтік құқықтық актілерді мемлекеттік тіркеу тізілімінде № 17954 болып тіркелген) бекітілген "Бала асырап алуға тілек білдірген адамдарды есепке қою"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әзірленген.</w:t>
      </w:r>
    </w:p>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"электрондық үкіметтің" www.egov.kz веб-порталы (бұдан әрі – портал) арқылы жүзеге асырылады.</w:t>
      </w:r>
    </w:p>
    <w:bookmarkStart w:name="z354" w:id="100"/>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w:t>
      </w:r>
    </w:p>
    <w:bookmarkEnd w:id="100"/>
    <w:bookmarkStart w:name="z355" w:id="101"/>
    <w:p>
      <w:pPr>
        <w:spacing w:after="0"/>
        <w:ind w:left="0"/>
        <w:jc w:val="both"/>
      </w:pPr>
      <w:r>
        <w:rPr>
          <w:rFonts w:ascii="Times New Roman"/>
          <w:b w:val="false"/>
          <w:i w:val="false"/>
          <w:color w:val="000000"/>
          <w:sz w:val="28"/>
        </w:rPr>
        <w:t xml:space="preserve">
      3. Мемлекеттік қызмет көрсетудің нәтижесі – Стандартқа қосымшаға сәйкес нысан бойынша бала асырап алуға үміткер (лер) болу мүмкіндігі (мүмкін еместігі) туралы қорытындының дайындығы туралы хабарлама не Стандарттың </w:t>
      </w:r>
      <w:r>
        <w:rPr>
          <w:rFonts w:ascii="Times New Roman"/>
          <w:b w:val="false"/>
          <w:i w:val="false"/>
          <w:color w:val="000000"/>
          <w:sz w:val="28"/>
        </w:rPr>
        <w:t>10-тармағынд</w:t>
      </w:r>
      <w:r>
        <w:rPr>
          <w:rFonts w:ascii="Times New Roman"/>
          <w:b w:val="false"/>
          <w:i w:val="false"/>
          <w:color w:val="000000"/>
          <w:sz w:val="28"/>
        </w:rPr>
        <w:t>а көрсетілген негіздер бойынша мемлекеттік қызмет көрсетуден бас тарту туралы дәлелді жауап.</w:t>
      </w:r>
    </w:p>
    <w:bookmarkEnd w:id="101"/>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түрде.</w:t>
      </w:r>
    </w:p>
    <w:p>
      <w:pPr>
        <w:spacing w:after="0"/>
        <w:ind w:left="0"/>
        <w:jc w:val="both"/>
      </w:pPr>
      <w:r>
        <w:rPr>
          <w:rFonts w:ascii="Times New Roman"/>
          <w:b w:val="false"/>
          <w:i w:val="false"/>
          <w:color w:val="000000"/>
          <w:sz w:val="28"/>
        </w:rPr>
        <w:t xml:space="preserve">
      Мемлекеттік қызмет жеке тұлғаларға (бұдан әрі – көрсетілетін қызметті алушы) тегін көрсетіледі. </w:t>
      </w:r>
    </w:p>
    <w:bookmarkStart w:name="z356" w:id="102"/>
    <w:p>
      <w:pPr>
        <w:spacing w:after="0"/>
        <w:ind w:left="0"/>
        <w:jc w:val="left"/>
      </w:pPr>
      <w:r>
        <w:rPr>
          <w:rFonts w:ascii="Times New Roman"/>
          <w:b/>
          <w:i w:val="false"/>
          <w:color w:val="000000"/>
        </w:rPr>
        <w:t xml:space="preserve"> 2. Мемлекеттiк қызмет көрсету процесінде көрсетiлетiн қызметтi берушiнiң құрылымдық бөлiмшелерiнiң (қызметкерлерінің) iс-қимыл тәртiбiн сипаттау</w:t>
      </w:r>
    </w:p>
    <w:bookmarkEnd w:id="102"/>
    <w:bookmarkStart w:name="z357" w:id="103"/>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портал арқылы жүгіну – көрсетілетін қызметті алушының электрондық цифрлық қолтаңбасымен (бұдан әрі – ЭЦҚ) қол қойылған,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қоса берумен, электрондық құжат нысанындағы өтініш негіздеме болып табылады.</w:t>
      </w:r>
    </w:p>
    <w:bookmarkEnd w:id="103"/>
    <w:bookmarkStart w:name="z358" w:id="10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104"/>
    <w:p>
      <w:pPr>
        <w:spacing w:after="0"/>
        <w:ind w:left="0"/>
        <w:jc w:val="both"/>
      </w:pPr>
      <w:r>
        <w:rPr>
          <w:rFonts w:ascii="Times New Roman"/>
          <w:b w:val="false"/>
          <w:i w:val="false"/>
          <w:color w:val="000000"/>
          <w:sz w:val="28"/>
        </w:rPr>
        <w:t>
      1-іс-қимыл – өтініш "электрондық үкіметтің" өңірлік шлюзінің автоматтандырылған жұмыс орнынан (бұдан әрі – ЭҮӨШ АЖО) келіп түскеннен кейін көрсетілетін қызметті берушінің жауапты орындаушысы көрсетілетін қызметті алушы құжаттарының Стандарттың 9-тармағында қойылған талаптарға сәйкестігін қарастырады – 15 (он бес) минут.</w:t>
      </w:r>
    </w:p>
    <w:p>
      <w:pPr>
        <w:spacing w:after="0"/>
        <w:ind w:left="0"/>
        <w:jc w:val="both"/>
      </w:pPr>
      <w:r>
        <w:rPr>
          <w:rFonts w:ascii="Times New Roman"/>
          <w:b w:val="false"/>
          <w:i w:val="false"/>
          <w:color w:val="000000"/>
          <w:sz w:val="28"/>
        </w:rPr>
        <w:t xml:space="preserve">
      1-іс-қимыл нәтижесі – көрсетілетін қызметті берушінің жауапты орындаушысының көрсетілетін қызметті алушы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талаптарға сәйкестігін қарастыруы;</w:t>
      </w:r>
    </w:p>
    <w:p>
      <w:pPr>
        <w:spacing w:after="0"/>
        <w:ind w:left="0"/>
        <w:jc w:val="both"/>
      </w:pPr>
      <w:r>
        <w:rPr>
          <w:rFonts w:ascii="Times New Roman"/>
          <w:b w:val="false"/>
          <w:i w:val="false"/>
          <w:color w:val="000000"/>
          <w:sz w:val="28"/>
        </w:rPr>
        <w:t xml:space="preserve">
      2-іс-қимыл – көрсетілетін қызметті алушының құжаттарын қарау және Стандартқа қосымшаға сәйкес бала асырап алуға үміткер (лер) болу мүмкіндігі (мүмкін еместігі) туралы қорытындыны дайындау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мен негіздер бойынша мемлекеттік қызметті көрсетуден бас тарту туралы дәлелді жауап және көрсетілетін қызметті берушінің басшысына қол қоюға жіберу – 9 (тоғыз) жұмыс күні.</w:t>
      </w:r>
    </w:p>
    <w:p>
      <w:pPr>
        <w:spacing w:after="0"/>
        <w:ind w:left="0"/>
        <w:jc w:val="both"/>
      </w:pPr>
      <w:r>
        <w:rPr>
          <w:rFonts w:ascii="Times New Roman"/>
          <w:b w:val="false"/>
          <w:i w:val="false"/>
          <w:color w:val="000000"/>
          <w:sz w:val="28"/>
        </w:rPr>
        <w:t>
      2-іс-қимыл нәтижесі – бала асырап алуға үміткер (лер) болу мүмкіндігі (мүмкін еместігі) туралы қорытындыны дайындау немесе мемлекеттік қызмет көрсетуден бас тарту туралы дәлелді жауап және көрсетілетін қызметті берушінің басшысына қол қоюға жіберу;</w:t>
      </w:r>
    </w:p>
    <w:p>
      <w:pPr>
        <w:spacing w:after="0"/>
        <w:ind w:left="0"/>
        <w:jc w:val="both"/>
      </w:pPr>
      <w:r>
        <w:rPr>
          <w:rFonts w:ascii="Times New Roman"/>
          <w:b w:val="false"/>
          <w:i w:val="false"/>
          <w:color w:val="000000"/>
          <w:sz w:val="28"/>
        </w:rPr>
        <w:t>
      3-іс-қимыл – көрсетілетін қызметті беруші басшысының көрсетілетін қызметтің нәтижесіне қол қоюы және бала асырап алуға үміткер (лер) болу мүмкіндігі (мүмкін еместігі) туралы қорытындыны көрсетілетін қызметті алушының "жеке кабинетіне" көрсетілетін қызметті берушінің уәкілетті тұлғасының ЭЦҚ куәландырылған электрондық құжат нысанында автоматты түрде жолдау – 1 (бір) жұмыс күні.</w:t>
      </w:r>
    </w:p>
    <w:p>
      <w:pPr>
        <w:spacing w:after="0"/>
        <w:ind w:left="0"/>
        <w:jc w:val="both"/>
      </w:pPr>
      <w:r>
        <w:rPr>
          <w:rFonts w:ascii="Times New Roman"/>
          <w:b w:val="false"/>
          <w:i w:val="false"/>
          <w:color w:val="000000"/>
          <w:sz w:val="28"/>
        </w:rPr>
        <w:t>
      3-іс-қимыл нәтижесі – көрсетілетін қызметті беруші басшысының көрсетілетін қызметтің нәтижесіне қол қоюы және көрсетілетін қызметті алушының "жеке кабинетіне" көрсетілетін қызметті берушінің уәкілетті тұлғасының ЭЦҚ куәландырылған электрондық құжат нысанында автоматты түрде жолдау.</w:t>
      </w:r>
    </w:p>
    <w:p>
      <w:pPr>
        <w:spacing w:after="0"/>
        <w:ind w:left="0"/>
        <w:jc w:val="both"/>
      </w:pPr>
      <w:r>
        <w:rPr>
          <w:rFonts w:ascii="Times New Roman"/>
          <w:b w:val="false"/>
          <w:i w:val="false"/>
          <w:color w:val="000000"/>
          <w:sz w:val="28"/>
        </w:rPr>
        <w:t>
      Көрсетілетін қызметті алушы құжаттар топтамасын тапсырған сәттен бастап мемлекеттік қызметті көрсету мерзімі – 10 (он) жұмыс күні.</w:t>
      </w:r>
    </w:p>
    <w:bookmarkStart w:name="z359" w:id="105"/>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05"/>
    <w:bookmarkStart w:name="z360" w:id="10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06"/>
    <w:p>
      <w:pPr>
        <w:spacing w:after="0"/>
        <w:ind w:left="0"/>
        <w:jc w:val="both"/>
      </w:pPr>
      <w:r>
        <w:rPr>
          <w:rFonts w:ascii="Times New Roman"/>
          <w:b w:val="false"/>
          <w:i w:val="false"/>
          <w:color w:val="000000"/>
          <w:sz w:val="28"/>
        </w:rPr>
        <w:t>
      1) көрсетілетін қызметті берушінің жауапты орындаушысы;</w:t>
      </w:r>
    </w:p>
    <w:p>
      <w:pPr>
        <w:spacing w:after="0"/>
        <w:ind w:left="0"/>
        <w:jc w:val="both"/>
      </w:pPr>
      <w:r>
        <w:rPr>
          <w:rFonts w:ascii="Times New Roman"/>
          <w:b w:val="false"/>
          <w:i w:val="false"/>
          <w:color w:val="000000"/>
          <w:sz w:val="28"/>
        </w:rPr>
        <w:t>
      2) көрсетілетін қызметті берушінің басшысы.</w:t>
      </w:r>
    </w:p>
    <w:bookmarkStart w:name="z361" w:id="107"/>
    <w:p>
      <w:pPr>
        <w:spacing w:after="0"/>
        <w:ind w:left="0"/>
        <w:jc w:val="left"/>
      </w:pPr>
      <w:r>
        <w:rPr>
          <w:rFonts w:ascii="Times New Roman"/>
          <w:b/>
          <w:i w:val="false"/>
          <w:color w:val="000000"/>
        </w:rPr>
        <w:t xml:space="preserve"> 4. Мемлекеттік қызмет көрсету процесінде өзара іс-қимыл тәртібін және ақпараттық жүйелерді пайдалану тәртібін сипаттау</w:t>
      </w:r>
    </w:p>
    <w:bookmarkEnd w:id="107"/>
    <w:bookmarkStart w:name="z362" w:id="108"/>
    <w:p>
      <w:pPr>
        <w:spacing w:after="0"/>
        <w:ind w:left="0"/>
        <w:jc w:val="both"/>
      </w:pPr>
      <w:r>
        <w:rPr>
          <w:rFonts w:ascii="Times New Roman"/>
          <w:b w:val="false"/>
          <w:i w:val="false"/>
          <w:color w:val="000000"/>
          <w:sz w:val="28"/>
        </w:rPr>
        <w:t>
      7. Мемлекеттік қызмет көрсету кезінде портал арқылы жүгіну және көрсетілетін қызметті алушы мен көрсетілетін қызметті берушінің рәсімдер реттілігінің тәртібін сипаттау:</w:t>
      </w:r>
    </w:p>
    <w:bookmarkEnd w:id="108"/>
    <w:p>
      <w:pPr>
        <w:spacing w:after="0"/>
        <w:ind w:left="0"/>
        <w:jc w:val="both"/>
      </w:pPr>
      <w:r>
        <w:rPr>
          <w:rFonts w:ascii="Times New Roman"/>
          <w:b w:val="false"/>
          <w:i w:val="false"/>
          <w:color w:val="000000"/>
          <w:sz w:val="28"/>
        </w:rPr>
        <w:t>
      1) 1-процесс – көрсетілетін қызметті алушы жеке сәйкестендіру нөмірі (бұдан әрі – ЖСН) мен парольдің көмегімен порталда тіркеуді жүзеге асырады – 15 (он бес) минут;</w:t>
      </w:r>
    </w:p>
    <w:p>
      <w:pPr>
        <w:spacing w:after="0"/>
        <w:ind w:left="0"/>
        <w:jc w:val="both"/>
      </w:pPr>
      <w:r>
        <w:rPr>
          <w:rFonts w:ascii="Times New Roman"/>
          <w:b w:val="false"/>
          <w:i w:val="false"/>
          <w:color w:val="000000"/>
          <w:sz w:val="28"/>
        </w:rPr>
        <w:t>
      1-шарт – көрсетілетін қызметті алушының мемлекеттік қызметті алу үшін порталда авторизациялауы;</w:t>
      </w:r>
    </w:p>
    <w:p>
      <w:pPr>
        <w:spacing w:after="0"/>
        <w:ind w:left="0"/>
        <w:jc w:val="both"/>
      </w:pPr>
      <w:r>
        <w:rPr>
          <w:rFonts w:ascii="Times New Roman"/>
          <w:b w:val="false"/>
          <w:i w:val="false"/>
          <w:color w:val="000000"/>
          <w:sz w:val="28"/>
        </w:rPr>
        <w:t>
      2-шарт – көрсетілетін қызметті алушының деректерінде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2) 2-процесс – көрсетілетін қызметті алушының қызметті таңдауы, мемлекеттік қызмет көрсету үшін сұраныс нысанын экранға шығаруы және оның құрылымы мен форматтық талаптарын ескере отырып, нысанды толтыруы (деректерді енгізуі), Стандарттың 9-тармағында көрсетілген қажетті құжаттардың көшірмесін электрондық түрде сұраныс нысанына бекітуі, сұранысты куәландыру (қол қою) үшін ЭЦҚ тіркеу куәлігін таңдауы – 15 (он бес) минут;</w:t>
      </w:r>
    </w:p>
    <w:p>
      <w:pPr>
        <w:spacing w:after="0"/>
        <w:ind w:left="0"/>
        <w:jc w:val="both"/>
      </w:pPr>
      <w:r>
        <w:rPr>
          <w:rFonts w:ascii="Times New Roman"/>
          <w:b w:val="false"/>
          <w:i w:val="false"/>
          <w:color w:val="000000"/>
          <w:sz w:val="28"/>
        </w:rPr>
        <w:t>
      1-шарт – көрсетілетін қызметті алушының ЭЦҚ түпнұсқалылығының расталмауына байланысты сұратып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2-шарт – көрсетілетін қызметті берушінің сұранысын өңдеуі үшін көрсетілетін қызметті алушының ЭЦҚ куәландырылған (қол қойылған) электрондық құжатты (көрсетілетін қызметті алушының сұранысын) ЭҮӨШ АЖО-ға ЭҮШ арқылы жолдау;</w:t>
      </w:r>
    </w:p>
    <w:p>
      <w:pPr>
        <w:spacing w:after="0"/>
        <w:ind w:left="0"/>
        <w:jc w:val="both"/>
      </w:pPr>
      <w:r>
        <w:rPr>
          <w:rFonts w:ascii="Times New Roman"/>
          <w:b w:val="false"/>
          <w:i w:val="false"/>
          <w:color w:val="000000"/>
          <w:sz w:val="28"/>
        </w:rPr>
        <w:t>
      3) 3-процесс – қызметті алушының құжаттарын қарау және Стандартқа қосымшаға сәйкес бала асырап алуға үміткер (лер) болу мүмкіндігі (мүмкін еместігі) туралы қорытындыны дайындау немесе Стандарттың 10-тармағында көрсетілген жағдайларда және негіздер бойынша мемлекеттік қызметті көрсетуден бас тарту туралы дәлелді жауап және көрсетілетін қызметті берушінің басшысына қол қоюға жіберу – 9 (тоғыз) жұмыс күні;</w:t>
      </w:r>
    </w:p>
    <w:p>
      <w:pPr>
        <w:spacing w:after="0"/>
        <w:ind w:left="0"/>
        <w:jc w:val="both"/>
      </w:pPr>
      <w:r>
        <w:rPr>
          <w:rFonts w:ascii="Times New Roman"/>
          <w:b w:val="false"/>
          <w:i w:val="false"/>
          <w:color w:val="000000"/>
          <w:sz w:val="28"/>
        </w:rPr>
        <w:t>
      4) 4-процесс – көрсетілетін қызметті беруші басшысының көрсетілетін қызметтің нәтижесіне қол қоюы және бала асырап алуға үміткер(лер) болу мүмкіндігі (мүмкін еместігі) туралы қорытындыны көрсетілетін қызметті алушының "жеке кабинетіне" көрсетілетін қызметті берушінің уәкілетті тұлғасының ЭЦҚ куәландырылған электрондық құжат нысанында автоматты түрде жолдау – 1 (бір) жұмыс күні.</w:t>
      </w:r>
    </w:p>
    <w:p>
      <w:pPr>
        <w:spacing w:after="0"/>
        <w:ind w:left="0"/>
        <w:jc w:val="both"/>
      </w:pPr>
      <w:r>
        <w:rPr>
          <w:rFonts w:ascii="Times New Roman"/>
          <w:b w:val="false"/>
          <w:i w:val="false"/>
          <w:color w:val="000000"/>
          <w:sz w:val="28"/>
        </w:rPr>
        <w:t>
      Мемлекеттік қызмет көрсетудің нәтижесі көрсетілетін қызметті алушының "жеке кабинетіне" көрсетілетін қызметті берушінің уәкілетті тұлғасының ЭЦҚ куәландырылған электрондық құжат нысанында жолданады.</w:t>
      </w:r>
    </w:p>
    <w:p>
      <w:pPr>
        <w:spacing w:after="0"/>
        <w:ind w:left="0"/>
        <w:jc w:val="both"/>
      </w:pPr>
      <w:r>
        <w:rPr>
          <w:rFonts w:ascii="Times New Roman"/>
          <w:b w:val="false"/>
          <w:i w:val="false"/>
          <w:color w:val="000000"/>
          <w:sz w:val="28"/>
        </w:rPr>
        <w:t>
      Көрсетілетін қызметті берушінің құрылымдық бөлімшелерінің (қызметкерлерінің) өзара рәсімдер (іс-қимылдар) реттілігінің сипаттамасы әр рәсімнің (іс-қимылдың) ұзақтығын көрсете отырып, осы Регламентке қосымшаға сәйкес мемлекеттік қызмет көрсету бизнес-процестерінің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Мемлекеттік көрсетілетін қызметтің бизнес-процестерінің анықтамалығы</w:t>
      </w:r>
    </w:p>
    <w:p>
      <w:pPr>
        <w:spacing w:after="0"/>
        <w:ind w:left="0"/>
        <w:jc w:val="left"/>
      </w:pPr>
      <w:r>
        <w:br/>
      </w:r>
    </w:p>
    <w:p>
      <w:pPr>
        <w:spacing w:after="0"/>
        <w:ind w:left="0"/>
        <w:jc w:val="both"/>
      </w:pPr>
      <w:r>
        <w:drawing>
          <wp:inline distT="0" distB="0" distL="0" distR="0">
            <wp:extent cx="78105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өзара іс-қимылы: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2015 жылғы 9 қыркүйектегі</w:t>
            </w:r>
            <w:r>
              <w:br/>
            </w:r>
            <w:r>
              <w:rPr>
                <w:rFonts w:ascii="Times New Roman"/>
                <w:b w:val="false"/>
                <w:i w:val="false"/>
                <w:color w:val="000000"/>
                <w:sz w:val="20"/>
              </w:rPr>
              <w:t>№ 107-1565 қаулысына</w:t>
            </w:r>
            <w:r>
              <w:br/>
            </w:r>
            <w:r>
              <w:rPr>
                <w:rFonts w:ascii="Times New Roman"/>
                <w:b w:val="false"/>
                <w:i w:val="false"/>
                <w:color w:val="000000"/>
                <w:sz w:val="20"/>
              </w:rPr>
              <w:t>8-қосымша</w:t>
            </w:r>
          </w:p>
        </w:tc>
      </w:tr>
    </w:tbl>
    <w:bookmarkStart w:name="z253" w:id="109"/>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109"/>
    <w:bookmarkStart w:name="z254" w:id="110"/>
    <w:p>
      <w:pPr>
        <w:spacing w:after="0"/>
        <w:ind w:left="0"/>
        <w:jc w:val="both"/>
      </w:pPr>
      <w:r>
        <w:rPr>
          <w:rFonts w:ascii="Times New Roman"/>
          <w:b w:val="false"/>
          <w:i w:val="false"/>
          <w:color w:val="ff0000"/>
          <w:sz w:val="28"/>
        </w:rPr>
        <w:t xml:space="preserve">
      Ескерту. 8-қосымша жаңа редакцияда - Нұр-Сұлтан қаласы әкімдігінің 10.07.2019 </w:t>
      </w:r>
      <w:r>
        <w:rPr>
          <w:rFonts w:ascii="Times New Roman"/>
          <w:b w:val="false"/>
          <w:i w:val="false"/>
          <w:color w:val="ff0000"/>
          <w:sz w:val="28"/>
        </w:rPr>
        <w:t>№ 107-970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110"/>
    <w:bookmarkStart w:name="z364" w:id="111"/>
    <w:p>
      <w:pPr>
        <w:spacing w:after="0"/>
        <w:ind w:left="0"/>
        <w:jc w:val="left"/>
      </w:pPr>
      <w:r>
        <w:rPr>
          <w:rFonts w:ascii="Times New Roman"/>
          <w:b/>
          <w:i w:val="false"/>
          <w:color w:val="000000"/>
        </w:rPr>
        <w:t xml:space="preserve"> 1. Жалпы ережелер</w:t>
      </w:r>
    </w:p>
    <w:bookmarkEnd w:id="111"/>
    <w:bookmarkStart w:name="z365" w:id="112"/>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қызметті (бұдан әрі – мемлекеттік қызмет) Нұр-Сұлтан қаласы әкімдігінің уәкілетті органы – "Нұр-Сұлтан қаласының Білім басқармасы" мемлекеттік мекемесі (бұдан әрі – көрсетілетін қызметті беруші) көрсетеді.</w:t>
      </w:r>
    </w:p>
    <w:bookmarkEnd w:id="112"/>
    <w:p>
      <w:pPr>
        <w:spacing w:after="0"/>
        <w:ind w:left="0"/>
        <w:jc w:val="both"/>
      </w:pPr>
      <w:r>
        <w:rPr>
          <w:rFonts w:ascii="Times New Roman"/>
          <w:b w:val="false"/>
          <w:i w:val="false"/>
          <w:color w:val="000000"/>
          <w:sz w:val="28"/>
        </w:rPr>
        <w:t xml:space="preserve">
      Осы Мемлекеттік көрсетілетін қызмет регламенті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бұйрығына өзгерістер мен толықтыру енгізу туралы" Қазақстан Республикасы Білім және ғылым министрінің 2018 жылғы 13 желтоқсандағы № 684 бұйрығымен (Нормативтік құқықтық актілерді мемлекеттік тіркеу тізілімінде № 17954 болып тіркелген)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әзірленген.</w:t>
      </w:r>
    </w:p>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"электрондық үкіметтің" www.egov.kz веб-порталы (бұдан әрі – портал) арқылы жүзеге асырылады.</w:t>
      </w:r>
    </w:p>
    <w:bookmarkStart w:name="z366" w:id="113"/>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w:t>
      </w:r>
    </w:p>
    <w:bookmarkEnd w:id="113"/>
    <w:bookmarkStart w:name="z367" w:id="114"/>
    <w:p>
      <w:pPr>
        <w:spacing w:after="0"/>
        <w:ind w:left="0"/>
        <w:jc w:val="both"/>
      </w:pPr>
      <w:r>
        <w:rPr>
          <w:rFonts w:ascii="Times New Roman"/>
          <w:b w:val="false"/>
          <w:i w:val="false"/>
          <w:color w:val="000000"/>
          <w:sz w:val="28"/>
        </w:rPr>
        <w:t xml:space="preserve">
      3. Мемлекеттік қызмет көрсетудің нәтижесі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14"/>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түрде.</w:t>
      </w:r>
    </w:p>
    <w:p>
      <w:pPr>
        <w:spacing w:after="0"/>
        <w:ind w:left="0"/>
        <w:jc w:val="both"/>
      </w:pPr>
      <w:r>
        <w:rPr>
          <w:rFonts w:ascii="Times New Roman"/>
          <w:b w:val="false"/>
          <w:i w:val="false"/>
          <w:color w:val="000000"/>
          <w:sz w:val="28"/>
        </w:rPr>
        <w:t xml:space="preserve">
      Мемлекеттік қызмет жеке тұлғаларға (бұдан әрі – көрсетілетін қызметті алушы) тегін көрсетіледі. </w:t>
      </w:r>
    </w:p>
    <w:bookmarkStart w:name="z368" w:id="115"/>
    <w:p>
      <w:pPr>
        <w:spacing w:after="0"/>
        <w:ind w:left="0"/>
        <w:jc w:val="left"/>
      </w:pPr>
      <w:r>
        <w:rPr>
          <w:rFonts w:ascii="Times New Roman"/>
          <w:b/>
          <w:i w:val="false"/>
          <w:color w:val="000000"/>
        </w:rPr>
        <w:t xml:space="preserve"> 2. Мемлекеттiк қызмет көрсету процесінде көрсетiлетiн қызметтi берушiнiң құрылымдық бөлiмшелерiнiң (қызметкерлерінің) iс-қимыл тәртiбiн сипаттау</w:t>
      </w:r>
    </w:p>
    <w:bookmarkEnd w:id="115"/>
    <w:bookmarkStart w:name="z369" w:id="116"/>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портал арқылы жүгіну кезінде көрсетілетін қызметті алушының электрондық цифрлық қолтаңбасымен (бұдан әрі – ЭЦҚ) қол қойылған, Стандарттың 9-тармағында көрсетілген қажетті құжаттарды қоса берумен, электрондық құжат нысанындағы өтініш негіздеме болып табылады.</w:t>
      </w:r>
    </w:p>
    <w:bookmarkEnd w:id="116"/>
    <w:bookmarkStart w:name="z370" w:id="11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w:t>
      </w:r>
    </w:p>
    <w:bookmarkEnd w:id="117"/>
    <w:p>
      <w:pPr>
        <w:spacing w:after="0"/>
        <w:ind w:left="0"/>
        <w:jc w:val="both"/>
      </w:pPr>
      <w:r>
        <w:rPr>
          <w:rFonts w:ascii="Times New Roman"/>
          <w:b w:val="false"/>
          <w:i w:val="false"/>
          <w:color w:val="000000"/>
          <w:sz w:val="28"/>
        </w:rPr>
        <w:t xml:space="preserve">
      1-іс-қимыл – өтініш "электрондық үкіметтің" өңірлік шлюзінің автоматтандырылған жұмыс орнынан (бұдан әрі – ЭҮӨШ АЖО) келіп түскеннен кейін көрсетілетін қызметті берушінің жауапты орындаушысы көрсетілетін қызметті алушы құжаттарының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қойылған талаптарға сәйкестігін қарастырады – 15 (он бес) минут.</w:t>
      </w:r>
    </w:p>
    <w:p>
      <w:pPr>
        <w:spacing w:after="0"/>
        <w:ind w:left="0"/>
        <w:jc w:val="both"/>
      </w:pPr>
      <w:r>
        <w:rPr>
          <w:rFonts w:ascii="Times New Roman"/>
          <w:b w:val="false"/>
          <w:i w:val="false"/>
          <w:color w:val="000000"/>
          <w:sz w:val="28"/>
        </w:rPr>
        <w:t xml:space="preserve">
      1-іс-қимыл нәтижесі – көрсетілетін қызметті берушінің жауапты орындаушысының көрсетілетін қызметті алушының құжаттарының Стандарттың 9-тармағында көрсетілген талаптарға сәйкестігін қарастыруы; </w:t>
      </w:r>
    </w:p>
    <w:p>
      <w:pPr>
        <w:spacing w:after="0"/>
        <w:ind w:left="0"/>
        <w:jc w:val="both"/>
      </w:pPr>
      <w:r>
        <w:rPr>
          <w:rFonts w:ascii="Times New Roman"/>
          <w:b w:val="false"/>
          <w:i w:val="false"/>
          <w:color w:val="000000"/>
          <w:sz w:val="28"/>
        </w:rPr>
        <w:t xml:space="preserve">
      2-іс-қимыл – көрсетілетін қызметті алушының құжаттарын қарау және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жетім баланы және (немесе) ата-анасының қамқорлығынсыз қалған баланы асырап алуға байланысты біржолғы ақшалай төлемді тағайындау туралы шешім дайындау немесе Стандарттың 10-тармағында көрсетілген жағдайларда және негіздер бойынша мемлекеттік қызметті көрсетуден бас тарту туралы дәлелді жауап және көрсетілетін қызметті берушінің басшысына қол қоюға жіберу – 4 (төрт) жұмыс күні.</w:t>
      </w:r>
    </w:p>
    <w:p>
      <w:pPr>
        <w:spacing w:after="0"/>
        <w:ind w:left="0"/>
        <w:jc w:val="both"/>
      </w:pPr>
      <w:r>
        <w:rPr>
          <w:rFonts w:ascii="Times New Roman"/>
          <w:b w:val="false"/>
          <w:i w:val="false"/>
          <w:color w:val="000000"/>
          <w:sz w:val="28"/>
        </w:rPr>
        <w:t>
      2-іс-қимыл нәтижесі – Стандартқа 1-қосымшаға сәйкес жетім баланы және (немесе) ата-анасының қамқорлығынсыз қалған баланы асырап алуға байланысты біржолғы ақшалай төлемді тағайындау туралы шешім дайындау немесе мемлекеттік қызмет көрсетуден бас тарту туралы дәлелді жауап және көрсетілетін қызметті берушінің басшысына қол қоюға жіберуі;</w:t>
      </w:r>
    </w:p>
    <w:p>
      <w:pPr>
        <w:spacing w:after="0"/>
        <w:ind w:left="0"/>
        <w:jc w:val="both"/>
      </w:pPr>
      <w:r>
        <w:rPr>
          <w:rFonts w:ascii="Times New Roman"/>
          <w:b w:val="false"/>
          <w:i w:val="false"/>
          <w:color w:val="000000"/>
          <w:sz w:val="28"/>
        </w:rPr>
        <w:t>
      3-іс-қимыл – көрсетілетін қызметті беруші басшысының көрсетілетін қызметтің нәтижесіне қол қоюы және көрсетілетін қызметті алушының "жеке кабинетіне" көрсетілетін қызметті берушінің уәкілетті тұлғасының ЭЦҚ куәландырылған электрондық құжат нысанында автоматты түрде жолдау – 1 (бір) жұмыс күні.</w:t>
      </w:r>
    </w:p>
    <w:p>
      <w:pPr>
        <w:spacing w:after="0"/>
        <w:ind w:left="0"/>
        <w:jc w:val="both"/>
      </w:pPr>
      <w:r>
        <w:rPr>
          <w:rFonts w:ascii="Times New Roman"/>
          <w:b w:val="false"/>
          <w:i w:val="false"/>
          <w:color w:val="000000"/>
          <w:sz w:val="28"/>
        </w:rPr>
        <w:t>
      3-іс-қимыл нәтижесі – көрсетілетін қызметті беруші басшысының көрсетілетін қызметтің нәтижесіне қол қоюы және көрсетілетін қызметті алушының "жеке кабинетіне" көрсетілетін қызметті берушінің уәкілетті тұлғасының ЭЦҚ куәландырылған электрондық құжат нысанында автоматты түрде жолдау.</w:t>
      </w:r>
    </w:p>
    <w:p>
      <w:pPr>
        <w:spacing w:after="0"/>
        <w:ind w:left="0"/>
        <w:jc w:val="both"/>
      </w:pPr>
      <w:r>
        <w:rPr>
          <w:rFonts w:ascii="Times New Roman"/>
          <w:b w:val="false"/>
          <w:i w:val="false"/>
          <w:color w:val="000000"/>
          <w:sz w:val="28"/>
        </w:rPr>
        <w:t>
      Көрсетілетін қызметті алушы құжаттар топтамасын тапсырған сәттен бастап мемлекеттік қызметті көрсету мерзімі – 5 (бес) жұмыс күні.</w:t>
      </w:r>
    </w:p>
    <w:bookmarkStart w:name="z371" w:id="118"/>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118"/>
    <w:bookmarkStart w:name="z372" w:id="11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(қызметкерлерінің) тізбесі:</w:t>
      </w:r>
    </w:p>
    <w:bookmarkEnd w:id="119"/>
    <w:p>
      <w:pPr>
        <w:spacing w:after="0"/>
        <w:ind w:left="0"/>
        <w:jc w:val="both"/>
      </w:pPr>
      <w:r>
        <w:rPr>
          <w:rFonts w:ascii="Times New Roman"/>
          <w:b w:val="false"/>
          <w:i w:val="false"/>
          <w:color w:val="000000"/>
          <w:sz w:val="28"/>
        </w:rPr>
        <w:t>
      1) көрсетілетін қызметті берушінің жауапты орындаушысы;</w:t>
      </w:r>
    </w:p>
    <w:p>
      <w:pPr>
        <w:spacing w:after="0"/>
        <w:ind w:left="0"/>
        <w:jc w:val="both"/>
      </w:pPr>
      <w:r>
        <w:rPr>
          <w:rFonts w:ascii="Times New Roman"/>
          <w:b w:val="false"/>
          <w:i w:val="false"/>
          <w:color w:val="000000"/>
          <w:sz w:val="28"/>
        </w:rPr>
        <w:t>
      2) көрсетілетін қызметті берушінің басшысы.</w:t>
      </w:r>
    </w:p>
    <w:bookmarkStart w:name="z373" w:id="120"/>
    <w:p>
      <w:pPr>
        <w:spacing w:after="0"/>
        <w:ind w:left="0"/>
        <w:jc w:val="left"/>
      </w:pPr>
      <w:r>
        <w:rPr>
          <w:rFonts w:ascii="Times New Roman"/>
          <w:b/>
          <w:i w:val="false"/>
          <w:color w:val="000000"/>
        </w:rPr>
        <w:t xml:space="preserve"> 4. Мемлекеттік қызмет көрсету процесінде өзара іс-қимыл тәртібін және ақпараттық жүйелерді пайдалану тәртібін сипаттау</w:t>
      </w:r>
    </w:p>
    <w:bookmarkEnd w:id="120"/>
    <w:bookmarkStart w:name="z374" w:id="121"/>
    <w:p>
      <w:pPr>
        <w:spacing w:after="0"/>
        <w:ind w:left="0"/>
        <w:jc w:val="both"/>
      </w:pPr>
      <w:r>
        <w:rPr>
          <w:rFonts w:ascii="Times New Roman"/>
          <w:b w:val="false"/>
          <w:i w:val="false"/>
          <w:color w:val="000000"/>
          <w:sz w:val="28"/>
        </w:rPr>
        <w:t>
      7. Мемлекеттік қызметті көрсету кезінде портал арқылы жүгіну және көрсетілетін қызметті алушы мен көрсетілетін қызметті берушінің рәсімдер реттілігінің тәртібін сипаттау:</w:t>
      </w:r>
    </w:p>
    <w:bookmarkEnd w:id="121"/>
    <w:p>
      <w:pPr>
        <w:spacing w:after="0"/>
        <w:ind w:left="0"/>
        <w:jc w:val="both"/>
      </w:pPr>
      <w:r>
        <w:rPr>
          <w:rFonts w:ascii="Times New Roman"/>
          <w:b w:val="false"/>
          <w:i w:val="false"/>
          <w:color w:val="000000"/>
          <w:sz w:val="28"/>
        </w:rPr>
        <w:t>
      1) 1-процесс – көрсетілетін қызметті алушы жеке сәйкестендіру нөмірі (бұдан әрі – ЖСН) мен парольдің көмегімен порталда тіркеуді жүзеге асырады – 15 (он бес) минут;</w:t>
      </w:r>
    </w:p>
    <w:p>
      <w:pPr>
        <w:spacing w:after="0"/>
        <w:ind w:left="0"/>
        <w:jc w:val="both"/>
      </w:pPr>
      <w:r>
        <w:rPr>
          <w:rFonts w:ascii="Times New Roman"/>
          <w:b w:val="false"/>
          <w:i w:val="false"/>
          <w:color w:val="000000"/>
          <w:sz w:val="28"/>
        </w:rPr>
        <w:t>
      1-шарт – көрсетілетін қызметті алушының мемлекеттік қызметті алу үшін порталда авторизациялауы;</w:t>
      </w:r>
    </w:p>
    <w:p>
      <w:pPr>
        <w:spacing w:after="0"/>
        <w:ind w:left="0"/>
        <w:jc w:val="both"/>
      </w:pPr>
      <w:r>
        <w:rPr>
          <w:rFonts w:ascii="Times New Roman"/>
          <w:b w:val="false"/>
          <w:i w:val="false"/>
          <w:color w:val="000000"/>
          <w:sz w:val="28"/>
        </w:rPr>
        <w:t>
      2-шарт – көрсетілетін қызметті алушының деректерінде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2) 2-процесс – көрсетілетін қызметті алушының қызметті таңдауы, мемлекеттік қызмет көрсету үшін сұраныс нысанын экранға шығаруы және оның құрылымы мен форматтық талаптарын ескере отырып,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бекітуі, сұранысты куәландыру (қол қою) үшін ЭЦҚ қол қойылған тіркеу куәлігін таңдауы – 15 (он бес) минут;</w:t>
      </w:r>
    </w:p>
    <w:p>
      <w:pPr>
        <w:spacing w:after="0"/>
        <w:ind w:left="0"/>
        <w:jc w:val="both"/>
      </w:pPr>
      <w:r>
        <w:rPr>
          <w:rFonts w:ascii="Times New Roman"/>
          <w:b w:val="false"/>
          <w:i w:val="false"/>
          <w:color w:val="000000"/>
          <w:sz w:val="28"/>
        </w:rPr>
        <w:t>
      1-шарт – көрсетілетін қызметті алушының ЭЦҚ түпнұсқалылығының расталмауына байланысты сұратып отырған мемлекеттік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2-шарт – көрсетілетін қызметті берушінің сұранысты өңдеуі үшін көрсетілетін қызметті алушының ЭЦҚ куәландырылған (қол қойылған) электрондық құжатын (көрсетілетін қызметті алушының сұранысын) ЭҮӨШ АЖО-ға ЭҮШ арқылы жолдау;</w:t>
      </w:r>
    </w:p>
    <w:p>
      <w:pPr>
        <w:spacing w:after="0"/>
        <w:ind w:left="0"/>
        <w:jc w:val="both"/>
      </w:pPr>
      <w:r>
        <w:rPr>
          <w:rFonts w:ascii="Times New Roman"/>
          <w:b w:val="false"/>
          <w:i w:val="false"/>
          <w:color w:val="000000"/>
          <w:sz w:val="28"/>
        </w:rPr>
        <w:t xml:space="preserve">
      3) 3 процесс – көрсетілетін қызметті алушының құжаттарын қарау және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жетім баланы және (немесе) ата-анасының қамқорлығынсыз қалған баланы асырап алуға байланысты біржолғы ақшалай төлемді тағайындау туралы шешім дайындау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дәлелді жауап және көрсетілетін қызметті берушінің басшысына қол қоюға жіберу – 4 (төрт) жұмыс күні;</w:t>
      </w:r>
    </w:p>
    <w:p>
      <w:pPr>
        <w:spacing w:after="0"/>
        <w:ind w:left="0"/>
        <w:jc w:val="both"/>
      </w:pPr>
      <w:r>
        <w:rPr>
          <w:rFonts w:ascii="Times New Roman"/>
          <w:b w:val="false"/>
          <w:i w:val="false"/>
          <w:color w:val="000000"/>
          <w:sz w:val="28"/>
        </w:rPr>
        <w:t>
      4) 4-процесс – көрсетілетін қызметті беруші басшысының көрсетілетін қызметтің нәтижесіне қол қоюы және көрсетілетін қызметті алушының "жеке кабинетіне" көрсетілетін қызметті берушінің уәкілетті тұлғасының ЭЦҚ куәландырылған электрондық құжат нысанында автоматты түрде жолдау – 1 (бір) жұмыс күні.</w:t>
      </w:r>
    </w:p>
    <w:p>
      <w:pPr>
        <w:spacing w:after="0"/>
        <w:ind w:left="0"/>
        <w:jc w:val="both"/>
      </w:pPr>
      <w:r>
        <w:rPr>
          <w:rFonts w:ascii="Times New Roman"/>
          <w:b w:val="false"/>
          <w:i w:val="false"/>
          <w:color w:val="000000"/>
          <w:sz w:val="28"/>
        </w:rPr>
        <w:t>
      Мемлекеттік қызмет көрсетудің нәтижесі көрсетілетін қызметті алушының "жеке кабинетіне" көрсетілетін қызметті берушінің уәкілетті тұлғасының ЭЦҚ куәландырылған электрондық құжат нысанында жолданады.</w:t>
      </w:r>
    </w:p>
    <w:p>
      <w:pPr>
        <w:spacing w:after="0"/>
        <w:ind w:left="0"/>
        <w:jc w:val="both"/>
      </w:pPr>
      <w:r>
        <w:rPr>
          <w:rFonts w:ascii="Times New Roman"/>
          <w:b w:val="false"/>
          <w:i w:val="false"/>
          <w:color w:val="000000"/>
          <w:sz w:val="28"/>
        </w:rPr>
        <w:t>
      Көрсетілетін қызметті берушінің құрылымдық бөлімшелерінің (қызметкерлерінің) өзара рәсімдер (іс-қимылдар) реттілігінің сипаттамасы әр рәсімнің (іс-қимылдың) ұзақтығын көрсете отырып, осы Регламентке қосымшаға сәйкес мемлекеттік қызмет көрсету бизнес-процестерінің анықтамалығында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 туралы"</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көрсетілетін қызметтің бизнес-процестерінің анықтамалығы</w:t>
      </w:r>
    </w:p>
    <w:p>
      <w:pPr>
        <w:spacing w:after="0"/>
        <w:ind w:left="0"/>
        <w:jc w:val="left"/>
      </w:pPr>
      <w:r>
        <w:br/>
      </w:r>
    </w:p>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өзара әрекеттесуі: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