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c23d" w14:textId="8dbc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немесе қамқоршылық бойынша функцияларды жүзеге асыратын орган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9 қыркүйектегі № 107-1565 қаулысы. Астана қаласының Әділет департаментінде 2015 жылы 15 қазанда № 952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2013 жылғы 15 сәуірдегі "Мемлекеттік көрсетілетін қызметтер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"Патронат тәрбиешілерге берілген баланы (балаларды) асырап-бағуға ақшалай қаражат төлеуді тағайындау"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 бекітілсін.</w:t>
      </w:r>
    </w:p>
    <w:bookmarkEnd w:id="9"/>
    <w:bookmarkStart w:name="z11" w:id="10"/>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жариялаумен әділет органдарында мемлекеттік тіркеуді қамтамасыз етсін.</w:t>
      </w:r>
    </w:p>
    <w:bookmarkEnd w:id="10"/>
    <w:bookmarkStart w:name="z12" w:id="11"/>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11"/>
    <w:bookmarkStart w:name="z13"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регламенті</w:t>
      </w:r>
    </w:p>
    <w:bookmarkEnd w:id="13"/>
    <w:p>
      <w:pPr>
        <w:spacing w:after="0"/>
        <w:ind w:left="0"/>
        <w:jc w:val="both"/>
      </w:pPr>
      <w:r>
        <w:rPr>
          <w:rFonts w:ascii="Times New Roman"/>
          <w:b w:val="false"/>
          <w:i w:val="false"/>
          <w:color w:val="ff0000"/>
          <w:sz w:val="28"/>
        </w:rPr>
        <w:t xml:space="preserve">
      Ескерту. 1-қосымша жаңа редакцияда - Астана қаласы әкімдігінің 30.05.2018 </w:t>
      </w:r>
      <w:r>
        <w:rPr>
          <w:rFonts w:ascii="Times New Roman"/>
          <w:b w:val="false"/>
          <w:i w:val="false"/>
          <w:color w:val="ff0000"/>
          <w:sz w:val="28"/>
        </w:rPr>
        <w:t>№ 107-960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6" w:id="14"/>
    <w:p>
      <w:pPr>
        <w:spacing w:after="0"/>
        <w:ind w:left="0"/>
        <w:jc w:val="both"/>
      </w:pPr>
      <w:r>
        <w:rPr>
          <w:rFonts w:ascii="Times New Roman"/>
          <w:b w:val="false"/>
          <w:i w:val="false"/>
          <w:color w:val="000000"/>
          <w:sz w:val="28"/>
        </w:rPr>
        <w:t>
      1. 1. "Қорғаншылық және қамқоршылық жөнінде анықтамалар беру" мемлекеттік көрсетілетін қызметті (бұдан әрі – мемлекеттік қызмет) Астана қаласы әкімдігінің уәкілетті органы – "Астана қаласының Білім басқармасы" мемлекеттік мекемесі (бұдан әрі – көрсетілетін қызметті беруші) көрсетеді.</w:t>
      </w:r>
    </w:p>
    <w:bookmarkEnd w:id="14"/>
    <w:p>
      <w:pPr>
        <w:spacing w:after="0"/>
        <w:ind w:left="0"/>
        <w:jc w:val="both"/>
      </w:pPr>
      <w:r>
        <w:rPr>
          <w:rFonts w:ascii="Times New Roman"/>
          <w:b w:val="false"/>
          <w:i w:val="false"/>
          <w:color w:val="000000"/>
          <w:sz w:val="28"/>
        </w:rPr>
        <w:t xml:space="preserve">
      Осы мемлекеттік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қорғаншылық және қамқоршылық туралы анықтама, не болмаса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басылып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құжаттарды толық ұсынбаған жағдайда, Мемлекеттік корпорация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құжаттары қоса берілген электрондық құжат нысанындағы өтініш болып табылады.</w:t>
      </w:r>
    </w:p>
    <w:p>
      <w:pPr>
        <w:spacing w:after="0"/>
        <w:ind w:left="0"/>
        <w:jc w:val="both"/>
      </w:pPr>
      <w:r>
        <w:rPr>
          <w:rFonts w:ascii="Times New Roman"/>
          <w:b w:val="false"/>
          <w:i w:val="false"/>
          <w:color w:val="000000"/>
          <w:sz w:val="28"/>
        </w:rPr>
        <w:t>
      Көрсетілетін қызметті алушының Мемлекеттік корпорацияға құжаттарды тапсырған кезден бастап, сонымен қатар порталға жүгінген кезде сұранысты өңдеу ұзақтығы – 5 (бес) минут.</w:t>
      </w:r>
    </w:p>
    <w:p>
      <w:pPr>
        <w:spacing w:after="0"/>
        <w:ind w:left="0"/>
        <w:jc w:val="both"/>
      </w:pPr>
      <w:r>
        <w:rPr>
          <w:rFonts w:ascii="Times New Roman"/>
          <w:b w:val="false"/>
          <w:i w:val="false"/>
          <w:color w:val="000000"/>
          <w:sz w:val="28"/>
        </w:rPr>
        <w:t>
      Деректер ақпараттық жүйеде болмаған жағдайда – 3 (үш) жұмыс күні.</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 Мемлекеттік корпорациядан түскен кезден бастап оларды қабылдауды және тіркеуді жүзеге асырады, көрсетілетін қызметті алушының түскен құжаттарын, қарастырады:</w:t>
      </w:r>
    </w:p>
    <w:p>
      <w:pPr>
        <w:spacing w:after="0"/>
        <w:ind w:left="0"/>
        <w:jc w:val="both"/>
      </w:pPr>
      <w:r>
        <w:rPr>
          <w:rFonts w:ascii="Times New Roman"/>
          <w:b w:val="false"/>
          <w:i w:val="false"/>
          <w:color w:val="000000"/>
          <w:sz w:val="28"/>
        </w:rPr>
        <w:t xml:space="preserve">
      қорғаншылық және қамқоршылық жөніндегі анықтаманы,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 дайындайды – 3 (үш) жұмыс күні;</w:t>
      </w:r>
    </w:p>
    <w:p>
      <w:pPr>
        <w:spacing w:after="0"/>
        <w:ind w:left="0"/>
        <w:jc w:val="both"/>
      </w:pPr>
      <w:r>
        <w:rPr>
          <w:rFonts w:ascii="Times New Roman"/>
          <w:b w:val="false"/>
          <w:i w:val="false"/>
          <w:color w:val="000000"/>
          <w:sz w:val="28"/>
        </w:rPr>
        <w:t>
      1) көрсетілетін қызметті берушінің жауапты орындаушысы анықтаманы көрсетілетін қызметті берушінің басшысына қол қоюға жолдайды, көрсетілетін қызметті берушінің басшысы қорғаншылық және қамқоршылық жөніндегі анықтаманы қарастырып, қол қояды және көрсетілетін қызметті берушінің жауапты орындаушысына жолдайды – 1 (бір) жұмыс күні;</w:t>
      </w:r>
    </w:p>
    <w:p>
      <w:pPr>
        <w:spacing w:after="0"/>
        <w:ind w:left="0"/>
        <w:jc w:val="both"/>
      </w:pPr>
      <w:r>
        <w:rPr>
          <w:rFonts w:ascii="Times New Roman"/>
          <w:b w:val="false"/>
          <w:i w:val="false"/>
          <w:color w:val="000000"/>
          <w:sz w:val="28"/>
        </w:rPr>
        <w:t>
      2) көрсетілетін қызметті берушінің жауапты орындаушысы қорғаншылық және қамқоршылық жөніндегі анықтаманы есеп алу журналына тіркеп, қызмет көрсетудің нәтижесін Мемлекеттік корпорацияға жолдайды – 1 (бір) жұмыс күні.</w:t>
      </w:r>
    </w:p>
    <w:p>
      <w:pPr>
        <w:spacing w:after="0"/>
        <w:ind w:left="0"/>
        <w:jc w:val="both"/>
      </w:pPr>
      <w:r>
        <w:rPr>
          <w:rFonts w:ascii="Times New Roman"/>
          <w:b w:val="false"/>
          <w:i w:val="false"/>
          <w:color w:val="000000"/>
          <w:sz w:val="28"/>
        </w:rPr>
        <w:t>
      6. Мемлекеттік қызмет көрсетудің нәтижесі – қорғаншылық және қамқоршылық жөніндегі анықтама.</w:t>
      </w:r>
    </w:p>
    <w:p>
      <w:pPr>
        <w:spacing w:after="0"/>
        <w:ind w:left="0"/>
        <w:jc w:val="both"/>
      </w:pPr>
      <w:r>
        <w:rPr>
          <w:rFonts w:ascii="Times New Roman"/>
          <w:b w:val="false"/>
          <w:i w:val="false"/>
          <w:color w:val="000000"/>
          <w:sz w:val="28"/>
        </w:rPr>
        <w:t>
      Көрсетілетін қызметті берушінің жауапты орындаушысы қорғаншының (қамқоршының) және қамқоршылықтағы баланың деректерін "Е-қамқоршылық" электрондық базасының тізіліміне енгізеді – 1 (бір) жұмыс күні.</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реттілігінің, әрбір рәсімнің (іс-әрекеттің) ұзақтығы көрсетілген,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Әрбір рәсімнің (іс-қимылдың) ұзақтығын көрсете отырып, Мемлекеттік корпорация арқылы мемлекеттік қызмет көрсету нәтижесін алу процесін сипаттау:</w:t>
      </w:r>
    </w:p>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қажетті құжаттарды және өтінішті береді, ол қабылдауды "электрондық кезек" арқылы операция залында жүргізеді;</w:t>
      </w:r>
    </w:p>
    <w:p>
      <w:pPr>
        <w:spacing w:after="0"/>
        <w:ind w:left="0"/>
        <w:jc w:val="both"/>
      </w:pPr>
      <w:r>
        <w:rPr>
          <w:rFonts w:ascii="Times New Roman"/>
          <w:b w:val="false"/>
          <w:i w:val="false"/>
          <w:color w:val="000000"/>
          <w:sz w:val="28"/>
        </w:rPr>
        <w:t>
      2) 1-процесс – Мемлекеттік корпорация операторының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осы Регламентте көрсетілген мемлекеттік қызметті таңдауы, мемлекеттік қызметті көрсету үшін экранға өтінім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(нотариалды куәландырылған сенімхат болғанда) енгізуі;</w:t>
      </w:r>
    </w:p>
    <w:p>
      <w:pPr>
        <w:spacing w:after="0"/>
        <w:ind w:left="0"/>
        <w:jc w:val="both"/>
      </w:pPr>
      <w:r>
        <w:rPr>
          <w:rFonts w:ascii="Times New Roman"/>
          <w:b w:val="false"/>
          <w:i w:val="false"/>
          <w:color w:val="000000"/>
          <w:sz w:val="28"/>
        </w:rPr>
        <w:t>
      4) 3-процесс – "электрондық үкімет" шлюзы (бұдан әрі – ЭҮШ) арқылы "Жеке тұлғалар" мемлекеттік деректер базасына (бұдан әрі – ЖТ МДБ) көрсетілетін қызметті алушының деректері туралы, сондай-ақ бірыңғай нотариалды ақпараттар жүйесінде (бұдан әрі – БНАЖ) – көрсетілетін қызметті алушы өкілінің сенімхатының деректері туралы өтінімді жолдау;</w:t>
      </w:r>
    </w:p>
    <w:p>
      <w:pPr>
        <w:spacing w:after="0"/>
        <w:ind w:left="0"/>
        <w:jc w:val="both"/>
      </w:pPr>
      <w:r>
        <w:rPr>
          <w:rFonts w:ascii="Times New Roman"/>
          <w:b w:val="false"/>
          <w:i w:val="false"/>
          <w:color w:val="000000"/>
          <w:sz w:val="28"/>
        </w:rPr>
        <w:t>
      5) 1-шарт – көрсетілетін қызметті алушының деректерінің ЖТ МДБ, сенімхат туралы деректерінің БНАЖ болуын тексеру;</w:t>
      </w:r>
    </w:p>
    <w:p>
      <w:pPr>
        <w:spacing w:after="0"/>
        <w:ind w:left="0"/>
        <w:jc w:val="both"/>
      </w:pPr>
      <w:r>
        <w:rPr>
          <w:rFonts w:ascii="Times New Roman"/>
          <w:b w:val="false"/>
          <w:i w:val="false"/>
          <w:color w:val="000000"/>
          <w:sz w:val="28"/>
        </w:rPr>
        <w:t>
      6) 4-процесс – көрсетілетін қызметті алушының деректерінің ЖТ МДБ, сенімхаты деректердің БНАЖ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(қол қойылған) электрондық құжатты (көрсетілетін қызметті алушының өтінімін) ЭҮШ арқылы "электрондық үкімет" өңірлік шлюзінің автоматтандырылған жұмыс орнына (бұдан әрі – АЭҮШ АЖО) жолдау.</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алушының жүгіну тәртібі және көрсетілетін қызметті беруші мен көрсетілетін қызметті алушы рәсімдері реттілігінің тәртібін сипаттау:</w:t>
      </w:r>
    </w:p>
    <w:p>
      <w:pPr>
        <w:spacing w:after="0"/>
        <w:ind w:left="0"/>
        <w:jc w:val="both"/>
      </w:pPr>
      <w:r>
        <w:rPr>
          <w:rFonts w:ascii="Times New Roman"/>
          <w:b w:val="false"/>
          <w:i w:val="false"/>
          <w:color w:val="000000"/>
          <w:sz w:val="28"/>
        </w:rPr>
        <w:t>
      дайын құжаттарды беру көрсетілетін қызметті алушы жеке куәлігін (не болмаса нотариалды куәландырылған сенімхат бойынша оның өкілінің жеке куәлігін) ұсынған кезде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мемлекеттік қызметті көрсету нәтижесін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алушының жүгіну тәртібі және рәсімдері (іс-қимылдың) реттілігінің тәртібін сипаттау:</w:t>
      </w:r>
    </w:p>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сондай-ақ парольдің көмегімен жүзеге асырады;</w:t>
      </w:r>
    </w:p>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(авторизациялау процесі) енгізуі;</w:t>
      </w:r>
    </w:p>
    <w:p>
      <w:pPr>
        <w:spacing w:after="0"/>
        <w:ind w:left="0"/>
        <w:jc w:val="both"/>
      </w:pPr>
      <w:r>
        <w:rPr>
          <w:rFonts w:ascii="Times New Roman"/>
          <w:b w:val="false"/>
          <w:i w:val="false"/>
          <w:color w:val="000000"/>
          <w:sz w:val="28"/>
        </w:rPr>
        <w:t>
      3) 1-шарт – ЖСН мен және пароль арқылы тіркелген көрсетілетін қызметті алушы туралы деректердің түпнұсқалылығын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көшірмесін электрондық түрде сұраныс нысанына бекітуі, сондай-ақ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сәйкестендіру (сұраныста көрсетілген ЖСН мен ЭҚК тіркеу куәлігінде көрсетілген ЖСН арасындағы) деректерінің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 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ЭЦП куәландырылған (қол қойылған) электрондық құжатын (көрсетілетін қызметті алушының сұранысын) ЭҮӨШ АЖО-на ЭҮШ арқылы жолдау;</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Стандарттың 9-тармағында көрсетілген құжаттарының сәйкестігін тексеруі және мемлекеттік қызметті көрсету үшін негіздер;</w:t>
      </w:r>
    </w:p>
    <w:p>
      <w:pPr>
        <w:spacing w:after="0"/>
        <w:ind w:left="0"/>
        <w:jc w:val="both"/>
      </w:pPr>
      <w:r>
        <w:rPr>
          <w:rFonts w:ascii="Times New Roman"/>
          <w:b w:val="false"/>
          <w:i w:val="false"/>
          <w:color w:val="000000"/>
          <w:sz w:val="28"/>
        </w:rPr>
        <w:t>
      10) 6-процесс – көрсетілетін қызметті алушының құжаттарының толық болмауына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қызмет көрсетудің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52" w:id="15"/>
    <w:p>
      <w:pPr>
        <w:spacing w:after="0"/>
        <w:ind w:left="0"/>
        <w:jc w:val="left"/>
      </w:pPr>
      <w:r>
        <w:rPr>
          <w:rFonts w:ascii="Times New Roman"/>
          <w:b/>
          <w:i w:val="false"/>
          <w:color w:val="000000"/>
        </w:rPr>
        <w:t xml:space="preserve"> Мемлекеттік қызметті көрсетудің бизнес-процесінің анықтамасы</w:t>
      </w:r>
    </w:p>
    <w:bookmarkEnd w:id="15"/>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2-қосымша</w:t>
            </w:r>
          </w:p>
        </w:tc>
      </w:tr>
    </w:tbl>
    <w:bookmarkStart w:name="z53" w:id="16"/>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w:t>
      </w:r>
      <w:r>
        <w:br/>
      </w:r>
      <w:r>
        <w:rPr>
          <w:rFonts w:ascii="Times New Roman"/>
          <w:b/>
          <w:i w:val="false"/>
          <w:color w:val="000000"/>
        </w:rPr>
        <w:t>регламенті</w:t>
      </w:r>
    </w:p>
    <w:bookmarkEnd w:id="16"/>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30.05.2018 </w:t>
      </w:r>
      <w:r>
        <w:rPr>
          <w:rFonts w:ascii="Times New Roman"/>
          <w:b w:val="false"/>
          <w:i w:val="false"/>
          <w:color w:val="ff0000"/>
          <w:sz w:val="28"/>
        </w:rPr>
        <w:t>№ 107-960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1" w:id="17"/>
    <w:p>
      <w:pPr>
        <w:spacing w:after="0"/>
        <w:ind w:left="0"/>
        <w:jc w:val="both"/>
      </w:pPr>
      <w:r>
        <w:rPr>
          <w:rFonts w:ascii="Times New Roman"/>
          <w:b w:val="false"/>
          <w:i w:val="false"/>
          <w:color w:val="000000"/>
          <w:sz w:val="28"/>
        </w:rPr>
        <w:t>
       1.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қызмет) Астана қаласы әкімдігінің (бұдан әрі – әкімдік) уәкілетті органы – "Астана қаласының Білім басқармасы" мемлекеттік мекемесі (бұдан әрі – көрсетілетін қызметті беруші) көрсетеді.</w:t>
      </w:r>
    </w:p>
    <w:bookmarkEnd w:id="17"/>
    <w:p>
      <w:pPr>
        <w:spacing w:after="0"/>
        <w:ind w:left="0"/>
        <w:jc w:val="both"/>
      </w:pPr>
      <w:r>
        <w:rPr>
          <w:rFonts w:ascii="Times New Roman"/>
          <w:b w:val="false"/>
          <w:i w:val="false"/>
          <w:color w:val="000000"/>
          <w:sz w:val="28"/>
        </w:rPr>
        <w:t xml:space="preserve">
      Осы мемлекеттік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балаға (жетім балаларға) және ата-анасының қамқорлығынсыз қалған балаға (балаларға) қамқоршылық немесе қорғаншылық белгілеу туралы әкімдіктің қаулысы,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басылып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құжаттарды толық ұсынбаған жағдайда, Мемлекеттік корпорация қызметкері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құжаттары қоса берілген электрондық құжат нысанындағы өтініш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Стандарттың </w:t>
      </w:r>
      <w:r>
        <w:rPr>
          <w:rFonts w:ascii="Times New Roman"/>
          <w:b w:val="false"/>
          <w:i w:val="false"/>
          <w:color w:val="000000"/>
          <w:sz w:val="28"/>
        </w:rPr>
        <w:t>9-тармағындағы</w:t>
      </w:r>
      <w:r>
        <w:rPr>
          <w:rFonts w:ascii="Times New Roman"/>
          <w:b w:val="false"/>
          <w:i w:val="false"/>
          <w:color w:val="000000"/>
          <w:sz w:val="28"/>
        </w:rPr>
        <w:t xml:space="preserve"> көрсетілген қажетті құжаттары Мемлекеттік корпорациядан түскен кезден бастап оларды қабылдауды және тіркеуді жүзеге асырады – 15 (он бес) минут;</w:t>
      </w:r>
    </w:p>
    <w:p>
      <w:pPr>
        <w:spacing w:after="0"/>
        <w:ind w:left="0"/>
        <w:jc w:val="both"/>
      </w:pPr>
      <w:r>
        <w:rPr>
          <w:rFonts w:ascii="Times New Roman"/>
          <w:b w:val="false"/>
          <w:i w:val="false"/>
          <w:color w:val="000000"/>
          <w:sz w:val="28"/>
        </w:rPr>
        <w:t>
      2) көрсетілетін қызметті берушінің жауапты орындаушысы көрсетілетін қызметті алушының түскен құжаттарын қарастырады, жетім балаға (жетім балаларға) және ата-анасының қамқорлығынсыз қалған балаға (балаларға) қамқоршылық немесе қорғаншылық белгілеу туралы әкімдік қаулысының жобасын, не болмаса мемлекеттік қызмет көрсетуден бас тарту туралы дәлелді жауап дайындайды – 14 (он төрт) күнтізбелік күн;</w:t>
      </w:r>
    </w:p>
    <w:p>
      <w:pPr>
        <w:spacing w:after="0"/>
        <w:ind w:left="0"/>
        <w:jc w:val="both"/>
      </w:pPr>
      <w:r>
        <w:rPr>
          <w:rFonts w:ascii="Times New Roman"/>
          <w:b w:val="false"/>
          <w:i w:val="false"/>
          <w:color w:val="000000"/>
          <w:sz w:val="28"/>
        </w:rPr>
        <w:t>
      3) әкімдік қаулыны шығарып тіркейді, әкімдік қаулысына қосымшаның үзіндісін дайындап, көрсетілетін қызметті берушінің жауапты орындаушысына жолдайды – 14 (он төрт)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әкімдік қаулысына қосымшаның үзіндісін есепке алу журналына тіркеп, мемлекеттік қызмет көрсетудің нәтижесін Мемлекеттік корпорацияға жолдайды – 1 (бір) күнтізбелік күн.</w:t>
      </w:r>
    </w:p>
    <w:p>
      <w:pPr>
        <w:spacing w:after="0"/>
        <w:ind w:left="0"/>
        <w:jc w:val="both"/>
      </w:pPr>
      <w:r>
        <w:rPr>
          <w:rFonts w:ascii="Times New Roman"/>
          <w:b w:val="false"/>
          <w:i w:val="false"/>
          <w:color w:val="000000"/>
          <w:sz w:val="28"/>
        </w:rPr>
        <w:t>
      6. Мемлекеттік қызмет көрсетудің нәтижесі – әкімдіктің жетім балаға (жетім балаларға) және ата-анасының қамқорлығынсыз қалған балаға (балаларға) қамқоршылық немесе қорғаншылық белгілеу туралы қаулысы.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реттілігінің, әрбір рәсімнің (іс-әрекеттің) ұзақтығы көрсетілген,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Әрбір рәсімнің (іс-қимылдың) ұзақтығын көрсете отырып, Мемлекеттік корпорация арқылы мемлекеттік қызмет көрсету нәтижесін алу процесін сипаттау:</w:t>
      </w:r>
    </w:p>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қажетті құжаттарды және өтінішті береді, ол қабылдауды "электрондық кезек" арқылы қорғаншылыққа немесе қамқоршылыққа мұқтаж адамның тұрғылықты жері бойынша не болмаса қамқорлыққа жататын мүліктің орналасқан жері бойынша "электрондық кезек" күту тәртібімен жеделдетіп қызмет көрсетусіз операция залында жүргізеді, портал арқылы электрондық кезекті "брондауға" болады;</w:t>
      </w:r>
    </w:p>
    <w:p>
      <w:pPr>
        <w:spacing w:after="0"/>
        <w:ind w:left="0"/>
        <w:jc w:val="both"/>
      </w:pPr>
      <w:r>
        <w:rPr>
          <w:rFonts w:ascii="Times New Roman"/>
          <w:b w:val="false"/>
          <w:i w:val="false"/>
          <w:color w:val="000000"/>
          <w:sz w:val="28"/>
        </w:rPr>
        <w:t>
      көрсетілетін қызметті алушы сұранысын өңдеу ұзақтығы – 15 (он бес) минут.</w:t>
      </w:r>
    </w:p>
    <w:p>
      <w:pPr>
        <w:spacing w:after="0"/>
        <w:ind w:left="0"/>
        <w:jc w:val="both"/>
      </w:pPr>
      <w:r>
        <w:rPr>
          <w:rFonts w:ascii="Times New Roman"/>
          <w:b w:val="false"/>
          <w:i w:val="false"/>
          <w:color w:val="000000"/>
          <w:sz w:val="28"/>
        </w:rPr>
        <w:t>
      2) 1-процесс – Мемлекеттік корпорация операторының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осы Регламентте көрсетілген мемлекеттік қызметті таңдауы, мемлекеттік қызметті көрсету үшін экранға өтінім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(нотариалды куәландырылған сенімхат болғанда) енгізуі;</w:t>
      </w:r>
    </w:p>
    <w:p>
      <w:pPr>
        <w:spacing w:after="0"/>
        <w:ind w:left="0"/>
        <w:jc w:val="both"/>
      </w:pPr>
      <w:r>
        <w:rPr>
          <w:rFonts w:ascii="Times New Roman"/>
          <w:b w:val="false"/>
          <w:i w:val="false"/>
          <w:color w:val="000000"/>
          <w:sz w:val="28"/>
        </w:rPr>
        <w:t>
      4) 3-процесс – "электрондық үкімет" шлюзы (бұдан әрі – ЭҮШ) арқылы "Жеке тұлғалар" мемлекеттік деректер базасына (бұдан әрі – ЖТ МДБ) көрсетілетін қызметті алушының деректері туралы, сондай-ақ бірыңғай нотариалды ақпараттар жүйесінде (бұдан әрі – БНАЖ) – көрсетілетін қызметті алушы өкілінің сенімхатының деректері туралы өтінімді жолдау;</w:t>
      </w:r>
    </w:p>
    <w:p>
      <w:pPr>
        <w:spacing w:after="0"/>
        <w:ind w:left="0"/>
        <w:jc w:val="both"/>
      </w:pPr>
      <w:r>
        <w:rPr>
          <w:rFonts w:ascii="Times New Roman"/>
          <w:b w:val="false"/>
          <w:i w:val="false"/>
          <w:color w:val="000000"/>
          <w:sz w:val="28"/>
        </w:rPr>
        <w:t>
      5) 1-шарт – көрсетілетін қызметті алушының деректерінің ЖТ МДБ, сенімхат туралы деректерінің БНАЖ болуын тексеру;</w:t>
      </w:r>
    </w:p>
    <w:p>
      <w:pPr>
        <w:spacing w:after="0"/>
        <w:ind w:left="0"/>
        <w:jc w:val="both"/>
      </w:pPr>
      <w:r>
        <w:rPr>
          <w:rFonts w:ascii="Times New Roman"/>
          <w:b w:val="false"/>
          <w:i w:val="false"/>
          <w:color w:val="000000"/>
          <w:sz w:val="28"/>
        </w:rPr>
        <w:t>
      6) 4-процесс – көрсетілетін қызметті алушының деректерінің ЖТ МДБ, сенімхаты деректердің БНАЖ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(қол қойылған) электрондық құжатты (көрсетілетін қызметті алушының өтінімін) ЭҮШ арқылы "электрондық үкімет" өңірлік шлюзінің автоматтандырылған жұмыс орнына (бұдан әрі – АЭҮШ АЖО) жолдау.</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алушының жүгіну тәртібі және көрсетілетін қызметті беруші мен көрсетілетін қызметті алушы рәсімдері реттілігінің тәртібін сипаттау:</w:t>
      </w:r>
    </w:p>
    <w:p>
      <w:pPr>
        <w:spacing w:after="0"/>
        <w:ind w:left="0"/>
        <w:jc w:val="both"/>
      </w:pPr>
      <w:r>
        <w:rPr>
          <w:rFonts w:ascii="Times New Roman"/>
          <w:b w:val="false"/>
          <w:i w:val="false"/>
          <w:color w:val="000000"/>
          <w:sz w:val="28"/>
        </w:rPr>
        <w:t>
      дайын құжаттарды беру көрсетілетін қызметті алушы жеке куәлігін (не болмаса нотариалды куәландырылған сенімхат бойынша оның өкілінің жеке куәлігін) ұсынған кезде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мемлекеттік қызметті көрсету нәтижесін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алушының жүгіну тәртібі және рәсімдері (іс-қимылдың) реттілігінің тәртібін сипаттау:</w:t>
      </w:r>
    </w:p>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сондай-ақ парольдің көмегімен жүзеге асырады;</w:t>
      </w:r>
    </w:p>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(авторизациялау процесі) енгізуі;</w:t>
      </w:r>
    </w:p>
    <w:p>
      <w:pPr>
        <w:spacing w:after="0"/>
        <w:ind w:left="0"/>
        <w:jc w:val="both"/>
      </w:pPr>
      <w:r>
        <w:rPr>
          <w:rFonts w:ascii="Times New Roman"/>
          <w:b w:val="false"/>
          <w:i w:val="false"/>
          <w:color w:val="000000"/>
          <w:sz w:val="28"/>
        </w:rPr>
        <w:t>
      3) 1-шарт – ЖСН мен және пароль арқылы тіркелген көрсетілетін қызметті алушы туралы деректердің түпнұсқалылығын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көшірмесін электрондық түрде сұраныс нысанына бекітуі, сондай-ақ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сәйкестендіру (сұраныста көрсетілген ЖСН мен ЭҚК тіркеу куәлігінде көрсетілген ЖСН арасындағы) деректерінің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ЭЦП куәландырылған (қол қойылған) электрондық құжатын (көрсетілетін қызметті алушының сұранысын) ЭҮӨШ АЖО-на ЭҮШ арқылы жолдау;</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Стандарттың 9-тармағында көрсетілген құжаттарының сәйкестігін тексеруі және мемлекеттік қызметті көрсету үшін негіздер;</w:t>
      </w:r>
    </w:p>
    <w:p>
      <w:pPr>
        <w:spacing w:after="0"/>
        <w:ind w:left="0"/>
        <w:jc w:val="both"/>
      </w:pPr>
      <w:r>
        <w:rPr>
          <w:rFonts w:ascii="Times New Roman"/>
          <w:b w:val="false"/>
          <w:i w:val="false"/>
          <w:color w:val="000000"/>
          <w:sz w:val="28"/>
        </w:rPr>
        <w:t>
      10) 6-процесс – көрсетілетін қызметті алушының құжаттарының толық болмауына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қызмет көрсетудің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бизнес-процесінің анықтамасы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3-қосымша</w:t>
            </w:r>
          </w:p>
        </w:tc>
      </w:tr>
    </w:tbl>
    <w:bookmarkStart w:name="z100" w:id="18"/>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8"/>
    <w:p>
      <w:pPr>
        <w:spacing w:after="0"/>
        <w:ind w:left="0"/>
        <w:jc w:val="both"/>
      </w:pPr>
      <w:r>
        <w:rPr>
          <w:rFonts w:ascii="Times New Roman"/>
          <w:b w:val="false"/>
          <w:i w:val="false"/>
          <w:color w:val="ff0000"/>
          <w:sz w:val="28"/>
        </w:rPr>
        <w:t xml:space="preserve">
      Ескерту. 3-қосымша жаңа редакцияда – Нұр-Сұлтан қаласы әкімдігінің 08.04.2019 </w:t>
      </w:r>
      <w:r>
        <w:rPr>
          <w:rFonts w:ascii="Times New Roman"/>
          <w:b w:val="false"/>
          <w:i w:val="false"/>
          <w:color w:val="ff0000"/>
          <w:sz w:val="28"/>
        </w:rPr>
        <w:t>№ 107-447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7" w:id="19"/>
    <w:p>
      <w:pPr>
        <w:spacing w:after="0"/>
        <w:ind w:left="0"/>
        <w:jc w:val="left"/>
      </w:pPr>
      <w:r>
        <w:rPr>
          <w:rFonts w:ascii="Times New Roman"/>
          <w:b/>
          <w:i w:val="false"/>
          <w:color w:val="000000"/>
        </w:rPr>
        <w:t xml:space="preserve"> 1. Жалпы ережелер</w:t>
      </w:r>
    </w:p>
    <w:bookmarkEnd w:id="19"/>
    <w:bookmarkStart w:name="z338" w:id="20"/>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қызмет) Астана қаласы әкімдігінің уәкілетті органы – "Астана қаласының Білім басқармасы" мемлекеттік мекемесі (бұдан әрі – көрсетілетін қызметті беруші) көрсетеді.</w:t>
      </w:r>
    </w:p>
    <w:bookmarkEnd w:id="20"/>
    <w:p>
      <w:pPr>
        <w:spacing w:after="0"/>
        <w:ind w:left="0"/>
        <w:jc w:val="both"/>
      </w:pPr>
      <w:r>
        <w:rPr>
          <w:rFonts w:ascii="Times New Roman"/>
          <w:b w:val="false"/>
          <w:i w:val="false"/>
          <w:color w:val="000000"/>
          <w:sz w:val="28"/>
        </w:rPr>
        <w:t xml:space="preserve">
      Осы Мемлекеттік көрсетілетін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Start w:name="z339" w:id="21"/>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21"/>
    <w:bookmarkStart w:name="z340" w:id="22"/>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балалардың мүлігіне иелік ету және кәмелетке толмаған балаларға мұра ресімдеу үшін анықтама беру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2"/>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341" w:id="23"/>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23"/>
    <w:bookmarkStart w:name="z342" w:id="2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4"/>
    <w:p>
      <w:pPr>
        <w:spacing w:after="0"/>
        <w:ind w:left="0"/>
        <w:jc w:val="both"/>
      </w:pPr>
      <w:r>
        <w:rPr>
          <w:rFonts w:ascii="Times New Roman"/>
          <w:b w:val="false"/>
          <w:i w:val="false"/>
          <w:color w:val="000000"/>
          <w:sz w:val="28"/>
        </w:rPr>
        <w:t xml:space="preserve">
      портал арқылы жүгіну – көрсетілетін қызметті алушының электрондық цифрлық қолтаңбасы (бұдан әрі –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берумен, электрондық құжат нысанындағы өтініш болып табылады.</w:t>
      </w:r>
    </w:p>
    <w:bookmarkStart w:name="z343"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5"/>
    <w:p>
      <w:pPr>
        <w:spacing w:after="0"/>
        <w:ind w:left="0"/>
        <w:jc w:val="both"/>
      </w:pPr>
      <w:r>
        <w:rPr>
          <w:rFonts w:ascii="Times New Roman"/>
          <w:b w:val="false"/>
          <w:i w:val="false"/>
          <w:color w:val="000000"/>
          <w:sz w:val="28"/>
        </w:rPr>
        <w:t xml:space="preserve">
      1-іс-қимыл – өтініш "электрондық үкіметтің" өңірлік шлюзінің автоматтандырылған жұмыс орнынан (бұдан әрі – ЭҮӨШ АЖО) келіп түскеннен кейін көрсетілетін қызметті берушінің жауапты орындаушысы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сәйкестігін қарастырады – 15 (он бес) минут;</w:t>
      </w:r>
    </w:p>
    <w:p>
      <w:pPr>
        <w:spacing w:after="0"/>
        <w:ind w:left="0"/>
        <w:jc w:val="both"/>
      </w:pPr>
      <w:r>
        <w:rPr>
          <w:rFonts w:ascii="Times New Roman"/>
          <w:b w:val="false"/>
          <w:i w:val="false"/>
          <w:color w:val="000000"/>
          <w:sz w:val="28"/>
        </w:rPr>
        <w:t xml:space="preserve">
      1-іс-қимыл нәтижесі көрсетілетін қызметті берушінің жауапты орындаушысының көрсетілетін қызметті алушының қажетті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қарастыруы болып табылады;</w:t>
      </w:r>
    </w:p>
    <w:p>
      <w:pPr>
        <w:spacing w:after="0"/>
        <w:ind w:left="0"/>
        <w:jc w:val="both"/>
      </w:pPr>
      <w:r>
        <w:rPr>
          <w:rFonts w:ascii="Times New Roman"/>
          <w:b w:val="false"/>
          <w:i w:val="false"/>
          <w:color w:val="000000"/>
          <w:sz w:val="28"/>
        </w:rPr>
        <w:t xml:space="preserve">
      2-іс-қимыл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қажетті анықтаманы дайындауы немесе Стандарттың 10-тармағында көрсетілген жағдайларда және негіздер бойынша мемлекеттік қызметті көрсетуден бас тарту туралы уәжді жауап және көрсетілетін қызметті берушінің басшысына қол қоюға жіберу – 2 (екі) жұмыс күні.</w:t>
      </w:r>
    </w:p>
    <w:p>
      <w:pPr>
        <w:spacing w:after="0"/>
        <w:ind w:left="0"/>
        <w:jc w:val="both"/>
      </w:pPr>
      <w:r>
        <w:rPr>
          <w:rFonts w:ascii="Times New Roman"/>
          <w:b w:val="false"/>
          <w:i w:val="false"/>
          <w:color w:val="000000"/>
          <w:sz w:val="28"/>
        </w:rPr>
        <w:t xml:space="preserve">
      2-іс-қимыл нәтижесі көрсетілетін қызметті берушінің жауапты орындаушысының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қажетті анықтаманы дайындауы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уәжді жауап және көрсетілетін қызметті берушінің басшысына қол қоюға жіберуі болып табылады;</w:t>
      </w:r>
    </w:p>
    <w:p>
      <w:pPr>
        <w:spacing w:after="0"/>
        <w:ind w:left="0"/>
        <w:jc w:val="both"/>
      </w:pPr>
      <w:r>
        <w:rPr>
          <w:rFonts w:ascii="Times New Roman"/>
          <w:b w:val="false"/>
          <w:i w:val="false"/>
          <w:color w:val="000000"/>
          <w:sz w:val="28"/>
        </w:rPr>
        <w:t>
      3-іс-қимыл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жолданады – 1 (бір) жұмыс күні.</w:t>
      </w:r>
    </w:p>
    <w:p>
      <w:pPr>
        <w:spacing w:after="0"/>
        <w:ind w:left="0"/>
        <w:jc w:val="both"/>
      </w:pPr>
      <w:r>
        <w:rPr>
          <w:rFonts w:ascii="Times New Roman"/>
          <w:b w:val="false"/>
          <w:i w:val="false"/>
          <w:color w:val="000000"/>
          <w:sz w:val="28"/>
        </w:rPr>
        <w:t>
      3-іс-қимыл нәтижесі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жолдауы болып табылады;</w:t>
      </w:r>
    </w:p>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мемлекеттік қызметті көрсету мерзімі – 3 (үш) жұмыс күні.</w:t>
      </w:r>
    </w:p>
    <w:bookmarkStart w:name="z344" w:id="2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45"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bookmarkStart w:name="z346" w:id="28"/>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бөлімшелерінің (қызметкерлерінің) өзара рәсімдер (іс-қимылдар) реттілігінің сипаттамасы әр рәсімнің (іс-қимылдың) ұзақтығын көрсете отырып,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28"/>
    <w:bookmarkStart w:name="z347" w:id="29"/>
    <w:p>
      <w:pPr>
        <w:spacing w:after="0"/>
        <w:ind w:left="0"/>
        <w:jc w:val="left"/>
      </w:pPr>
      <w:r>
        <w:rPr>
          <w:rFonts w:ascii="Times New Roman"/>
          <w:b/>
          <w:i w:val="false"/>
          <w:color w:val="000000"/>
        </w:rPr>
        <w:t xml:space="preserve"> 4. Мемлекеттік қызмет көрсету процесінде өзара іс-қимыл тәртібін және ақпараттық жүйелерді пайдалану тәртібін сипаттау</w:t>
      </w:r>
    </w:p>
    <w:bookmarkEnd w:id="29"/>
    <w:bookmarkStart w:name="z348" w:id="30"/>
    <w:p>
      <w:pPr>
        <w:spacing w:after="0"/>
        <w:ind w:left="0"/>
        <w:jc w:val="both"/>
      </w:pPr>
      <w:r>
        <w:rPr>
          <w:rFonts w:ascii="Times New Roman"/>
          <w:b w:val="false"/>
          <w:i w:val="false"/>
          <w:color w:val="000000"/>
          <w:sz w:val="28"/>
        </w:rPr>
        <w:t>
      8. Мемлекеттік қызметті көрсету кезінде халыққа қызмет көрсету орталықтарына көрсетілетін қызметті алушының жүгіну мүмкіндігі қарастырылмаған.</w:t>
      </w:r>
    </w:p>
    <w:bookmarkEnd w:id="30"/>
    <w:bookmarkStart w:name="z349" w:id="31"/>
    <w:p>
      <w:pPr>
        <w:spacing w:after="0"/>
        <w:ind w:left="0"/>
        <w:jc w:val="both"/>
      </w:pPr>
      <w:r>
        <w:rPr>
          <w:rFonts w:ascii="Times New Roman"/>
          <w:b w:val="false"/>
          <w:i w:val="false"/>
          <w:color w:val="000000"/>
          <w:sz w:val="28"/>
        </w:rPr>
        <w:t>
      9. Мемлекеттік қызметті көрсету кезінде портал арқылы жүгіну және көрсетілетін қызметті алушы мен көрсетілетін қызметті берушінің рәсімдер реттілігінің тәртібін сипаттау:</w:t>
      </w:r>
    </w:p>
    <w:bookmarkEnd w:id="3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көмегімен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сұраныс нысанына бекітуі,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сұраныста көрсетілген ЖСН мен ЭЦҚ тіркеу куәлігінде көрсетілген ЖСН арасындағы деректерінің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сұранысын өңдеуі үшін көрсетілетін қызметті алушының ЭЦҚ куәландырылған (қол қойылған) электрондық құжатын (көрсетілетін қызметті алушының сұранысын) ЭҮӨШ АЖО-ға ЭҮШ арқылы жолдау;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құжаттарының сәйкестігін және мемлекеттік қызметті көрсету негіздеріне тексеруі;</w:t>
      </w:r>
    </w:p>
    <w:p>
      <w:pPr>
        <w:spacing w:after="0"/>
        <w:ind w:left="0"/>
        <w:jc w:val="both"/>
      </w:pPr>
      <w:r>
        <w:rPr>
          <w:rFonts w:ascii="Times New Roman"/>
          <w:b w:val="false"/>
          <w:i w:val="false"/>
          <w:color w:val="000000"/>
          <w:sz w:val="28"/>
        </w:rPr>
        <w:t>
      10) 6-процесс – көрсетілетін қызметті алушы құжаттарында бұзушылықтардың болуына байланысты сұратып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51" w:id="32"/>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bookmarkEnd w:id="32"/>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әрекеттесуі:</w:t>
      </w:r>
    </w:p>
    <w:p>
      <w:pPr>
        <w:spacing w:after="0"/>
        <w:ind w:left="0"/>
        <w:jc w:val="left"/>
      </w:pPr>
    </w:p>
    <w:p>
      <w:pPr>
        <w:spacing w:after="0"/>
        <w:ind w:left="0"/>
        <w:jc w:val="both"/>
      </w:pPr>
      <w:r>
        <w:drawing>
          <wp:inline distT="0" distB="0" distL="0" distR="0">
            <wp:extent cx="6667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67500" cy="217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4–қосымша</w:t>
            </w:r>
          </w:p>
        </w:tc>
      </w:tr>
    </w:tbl>
    <w:bookmarkStart w:name="z140" w:id="33"/>
    <w:p>
      <w:pPr>
        <w:spacing w:after="0"/>
        <w:ind w:left="0"/>
        <w:jc w:val="left"/>
      </w:pPr>
      <w:r>
        <w:rPr>
          <w:rFonts w:ascii="Times New Roman"/>
          <w:b/>
          <w:i w:val="false"/>
          <w:color w:val="000000"/>
        </w:rPr>
        <w:t xml:space="preserve"> "Қамқоршыларға немесе қорғаншыларға жетім баланы (жетім</w:t>
      </w:r>
      <w:r>
        <w:br/>
      </w:r>
      <w:r>
        <w:rPr>
          <w:rFonts w:ascii="Times New Roman"/>
          <w:b/>
          <w:i w:val="false"/>
          <w:color w:val="000000"/>
        </w:rPr>
        <w:t>балаларды) және ата-анасының қамқорлығынсыз қалған баланы</w:t>
      </w:r>
      <w:r>
        <w:br/>
      </w:r>
      <w:r>
        <w:rPr>
          <w:rFonts w:ascii="Times New Roman"/>
          <w:b/>
          <w:i w:val="false"/>
          <w:color w:val="000000"/>
        </w:rPr>
        <w:t>(балаларды) асырап-бағуға жәрдемақы тағайындау" мемлекеттік</w:t>
      </w:r>
      <w:r>
        <w:br/>
      </w:r>
      <w:r>
        <w:rPr>
          <w:rFonts w:ascii="Times New Roman"/>
          <w:b/>
          <w:i w:val="false"/>
          <w:color w:val="000000"/>
        </w:rPr>
        <w:t>көрсетілетін қызмет регламенті</w:t>
      </w:r>
    </w:p>
    <w:bookmarkEnd w:id="33"/>
    <w:p>
      <w:pPr>
        <w:spacing w:after="0"/>
        <w:ind w:left="0"/>
        <w:jc w:val="both"/>
      </w:pPr>
      <w:r>
        <w:rPr>
          <w:rFonts w:ascii="Times New Roman"/>
          <w:b w:val="false"/>
          <w:i w:val="false"/>
          <w:color w:val="ff0000"/>
          <w:sz w:val="28"/>
        </w:rPr>
        <w:t xml:space="preserve">
      Ескерту. 4-қосымша жаңа редакцияда - Астана қаласы әкімдігінің 30.05.2018 </w:t>
      </w:r>
      <w:r>
        <w:rPr>
          <w:rFonts w:ascii="Times New Roman"/>
          <w:b w:val="false"/>
          <w:i w:val="false"/>
          <w:color w:val="ff0000"/>
          <w:sz w:val="28"/>
        </w:rPr>
        <w:t>№ 107-960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38" w:id="34"/>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қызмет) Астана қаласы әкімдігінің (бұдан әрі – әкімдік) уәкілетті органы – "Астана қаласының Білім басқармасы" мемлекеттік мекемесі (бұдан әрі – көрсетілетін қызметті беруші) көрсетеді.</w:t>
      </w:r>
    </w:p>
    <w:bookmarkEnd w:id="34"/>
    <w:p>
      <w:pPr>
        <w:spacing w:after="0"/>
        <w:ind w:left="0"/>
        <w:jc w:val="both"/>
      </w:pPr>
      <w:r>
        <w:rPr>
          <w:rFonts w:ascii="Times New Roman"/>
          <w:b w:val="false"/>
          <w:i w:val="false"/>
          <w:color w:val="000000"/>
          <w:sz w:val="28"/>
        </w:rPr>
        <w:t xml:space="preserve">
      Осы мемлекеттік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басылып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 Стандарттың 9-тармағында қарастырылған қажетті құжаттарды ұсынып,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құжаттарды толық ұсынбаған жағдайда, Мемлекеттік корпорация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құжаттары қоса берілген электрондық құжат нысанындағы өтініш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Стандарттың </w:t>
      </w:r>
      <w:r>
        <w:rPr>
          <w:rFonts w:ascii="Times New Roman"/>
          <w:b w:val="false"/>
          <w:i w:val="false"/>
          <w:color w:val="000000"/>
          <w:sz w:val="28"/>
        </w:rPr>
        <w:t>9-тармағындағы</w:t>
      </w:r>
      <w:r>
        <w:rPr>
          <w:rFonts w:ascii="Times New Roman"/>
          <w:b w:val="false"/>
          <w:i w:val="false"/>
          <w:color w:val="000000"/>
          <w:sz w:val="28"/>
        </w:rPr>
        <w:t xml:space="preserve"> көрсетілген қажетті құжаттары Мемлекеттік корпорациядан түскен кезден бастап оларды қабылдауды және тіркеуді жүзеге асырады - 15 (он бес) минут;</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 көрсетілетін қызметті алушының түскен құжаттарын қарастырады,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жобасын, не болмаса мемлекеттік қызмет көрсетуден бас тарту туралы дәлелді жауапты дайындайды – 7 (жеті) жұмыс күні;</w:t>
      </w:r>
    </w:p>
    <w:p>
      <w:pPr>
        <w:spacing w:after="0"/>
        <w:ind w:left="0"/>
        <w:jc w:val="both"/>
      </w:pPr>
      <w:r>
        <w:rPr>
          <w:rFonts w:ascii="Times New Roman"/>
          <w:b w:val="false"/>
          <w:i w:val="false"/>
          <w:color w:val="000000"/>
          <w:sz w:val="28"/>
        </w:rPr>
        <w:t>
      3) көрсетілетін қызметті берушінің басшысы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жобасын қарастырады және оған қол қояды – 1 (бір)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есепке алу журналына тіркеп, мемлекеттік қызмет көрсетудің нәтижесін Мемлекеттік корпорацияға жолдайды – 1 (бір) жұмыс күні.</w:t>
      </w:r>
    </w:p>
    <w:p>
      <w:pPr>
        <w:spacing w:after="0"/>
        <w:ind w:left="0"/>
        <w:jc w:val="both"/>
      </w:pPr>
      <w:r>
        <w:rPr>
          <w:rFonts w:ascii="Times New Roman"/>
          <w:b w:val="false"/>
          <w:i w:val="false"/>
          <w:color w:val="000000"/>
          <w:sz w:val="28"/>
        </w:rPr>
        <w:t>
      6. Мемлекеттік қызмет көрсетудің нәтижесі –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мен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реттілігінің, әрбір рәсімнің (іс-әрекеттің) ұзақтығы көрсетілген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Әрбір рәсімнің (іс-қимылдың) ұзақтығын көрсете отырып, Мемлекеттік</w:t>
      </w:r>
    </w:p>
    <w:p>
      <w:pPr>
        <w:spacing w:after="0"/>
        <w:ind w:left="0"/>
        <w:jc w:val="both"/>
      </w:pPr>
      <w:r>
        <w:rPr>
          <w:rFonts w:ascii="Times New Roman"/>
          <w:b w:val="false"/>
          <w:i w:val="false"/>
          <w:color w:val="000000"/>
          <w:sz w:val="28"/>
        </w:rPr>
        <w:t>
      корпорация арқылы мемлекеттік қызмет көрсету нәтижесін алу процесін сипаттау:</w:t>
      </w:r>
    </w:p>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қажетті құжаттарды және өтінішті береді, ол қабылдауды "электрондық кезек" арқылы операция залында жүргізеді.</w:t>
      </w:r>
    </w:p>
    <w:p>
      <w:pPr>
        <w:spacing w:after="0"/>
        <w:ind w:left="0"/>
        <w:jc w:val="both"/>
      </w:pPr>
      <w:r>
        <w:rPr>
          <w:rFonts w:ascii="Times New Roman"/>
          <w:b w:val="false"/>
          <w:i w:val="false"/>
          <w:color w:val="000000"/>
          <w:sz w:val="28"/>
        </w:rPr>
        <w:t>
      Көрсетілетін қызметті алушы сұранысын өңдеу ұзақтығы – 15 (он бес) минут;</w:t>
      </w:r>
    </w:p>
    <w:p>
      <w:pPr>
        <w:spacing w:after="0"/>
        <w:ind w:left="0"/>
        <w:jc w:val="both"/>
      </w:pPr>
      <w:r>
        <w:rPr>
          <w:rFonts w:ascii="Times New Roman"/>
          <w:b w:val="false"/>
          <w:i w:val="false"/>
          <w:color w:val="000000"/>
          <w:sz w:val="28"/>
        </w:rPr>
        <w:t>
      2) 1-процесс – Мемлекеттік корпорация операторының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(авторизациялау процесі);</w:t>
      </w:r>
    </w:p>
    <w:p>
      <w:pPr>
        <w:spacing w:after="0"/>
        <w:ind w:left="0"/>
        <w:jc w:val="both"/>
      </w:pPr>
      <w:r>
        <w:rPr>
          <w:rFonts w:ascii="Times New Roman"/>
          <w:b w:val="false"/>
          <w:i w:val="false"/>
          <w:color w:val="000000"/>
          <w:sz w:val="28"/>
        </w:rPr>
        <w:t xml:space="preserve">
      3) 2-процесс – Мемлекеттік корпорация операторының осы Регламентте көрсетілген мемлекеттік қызметті таңдауы, мемлекеттік қызметті көрсету үшін экранға өтінім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(нотариалды куәландырылған сенімхат болғанда) енгізуі; </w:t>
      </w:r>
    </w:p>
    <w:p>
      <w:pPr>
        <w:spacing w:after="0"/>
        <w:ind w:left="0"/>
        <w:jc w:val="both"/>
      </w:pPr>
      <w:r>
        <w:rPr>
          <w:rFonts w:ascii="Times New Roman"/>
          <w:b w:val="false"/>
          <w:i w:val="false"/>
          <w:color w:val="000000"/>
          <w:sz w:val="28"/>
        </w:rPr>
        <w:t>
      4) 3-процесс – "электрондық үкімет" шлюзы (бұдан әрі – ЭҮШ) арқылы "Жеке тұлғалар" мемлекеттік деректер базасына (бұдан әрі – ЖТ МДБ) көрсетілетін қызметті алушының деректері туралы, сондай-ақ бірыңғай нотариалды ақпараттар жүйесінде (бұдан әрі – БНАЖ) – көрсетілетін қызметті алушы өкілінің сенімхатының деректері туралы өтінімді жолдау;</w:t>
      </w:r>
    </w:p>
    <w:p>
      <w:pPr>
        <w:spacing w:after="0"/>
        <w:ind w:left="0"/>
        <w:jc w:val="both"/>
      </w:pPr>
      <w:r>
        <w:rPr>
          <w:rFonts w:ascii="Times New Roman"/>
          <w:b w:val="false"/>
          <w:i w:val="false"/>
          <w:color w:val="000000"/>
          <w:sz w:val="28"/>
        </w:rPr>
        <w:t>
      5) 1-шарт – көрсетілетін қызметті алушының деректерінің ЖТ МДБ, сенімхат туралы деректерінің БНАЖ болуын тексеру;</w:t>
      </w:r>
    </w:p>
    <w:p>
      <w:pPr>
        <w:spacing w:after="0"/>
        <w:ind w:left="0"/>
        <w:jc w:val="both"/>
      </w:pPr>
      <w:r>
        <w:rPr>
          <w:rFonts w:ascii="Times New Roman"/>
          <w:b w:val="false"/>
          <w:i w:val="false"/>
          <w:color w:val="000000"/>
          <w:sz w:val="28"/>
        </w:rPr>
        <w:t>
      6) 4-процесс – көрсетілетін қызметті алушының деректерінің ЖТ МДБ, сенімхаты деректердің БНАЖ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(қол қойылған) электрондық құжатты (көрсетілетін қызметті алушының өтінімін) ЭҮШ арқылы "электрондық үкімет" өңірлік шлюзінің автоматтандырылған жұмыс орнына (бұдан әрі – АЭҮШ АЖО) жолдау.</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алушының жүгіну тәртібі және көрсетілетін қызметті беруші мен көрсетілетін қызметті алушы рәсімдері реттілігінің тәртібін сипаттау:</w:t>
      </w:r>
    </w:p>
    <w:p>
      <w:pPr>
        <w:spacing w:after="0"/>
        <w:ind w:left="0"/>
        <w:jc w:val="both"/>
      </w:pPr>
      <w:r>
        <w:rPr>
          <w:rFonts w:ascii="Times New Roman"/>
          <w:b w:val="false"/>
          <w:i w:val="false"/>
          <w:color w:val="000000"/>
          <w:sz w:val="28"/>
        </w:rPr>
        <w:t>
      дайын құжаттарды беру көрсетілетін қызметті алушы жеке куәлігін (не болмаса нотариалды куәландырылған сенімхат бойынша оның өкілінің жеке куәлігін) ұсынған кезде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мемлекеттік қызметті көрсету нәтижесін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алушының жүгіну тәртібі және рәсімдері (іс-қимылдың) реттілігінің тәртібін сипаттау:</w:t>
      </w:r>
    </w:p>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сондай-ақ парольдің көмегімен жүзеге асырады;</w:t>
      </w:r>
    </w:p>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(авторизациялау процесі) енгізуі;</w:t>
      </w:r>
    </w:p>
    <w:p>
      <w:pPr>
        <w:spacing w:after="0"/>
        <w:ind w:left="0"/>
        <w:jc w:val="both"/>
      </w:pPr>
      <w:r>
        <w:rPr>
          <w:rFonts w:ascii="Times New Roman"/>
          <w:b w:val="false"/>
          <w:i w:val="false"/>
          <w:color w:val="000000"/>
          <w:sz w:val="28"/>
        </w:rPr>
        <w:t>
      3) 1-шарт – ЖСН мен және пароль арқылы тіркелген көрсетілетін қызметті алушы туралы деректердің түпнұсқалылығын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көшірмесін электрондық түрде сұраныс нысанына бекітуі, сондай-ақ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сәйкестендіру (сұраныста көрсетілген ЖСН мен ЭҚК тіркеу куәлігінде көрсетілген ЖСН арасындағы) деректерінің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ЭЦП куәландырылған (қол қойылған) электрондық құжатын (көрсетілетін қызметті алушының сұранысын) ЭҮӨШ АЖО-на ЭҮШ арқылы жолдау;</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Стандарттың 9-тармағында көрсетілген құжаттарының сәйкестігін тексеруі және мемлекеттік қызметті көрсету үшін негіздер;</w:t>
      </w:r>
    </w:p>
    <w:p>
      <w:pPr>
        <w:spacing w:after="0"/>
        <w:ind w:left="0"/>
        <w:jc w:val="both"/>
      </w:pPr>
      <w:r>
        <w:rPr>
          <w:rFonts w:ascii="Times New Roman"/>
          <w:b w:val="false"/>
          <w:i w:val="false"/>
          <w:color w:val="000000"/>
          <w:sz w:val="28"/>
        </w:rPr>
        <w:t>
      10) 6-процесс – көрсетілетін қызметті алушының құжаттарының толық болмауына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қызмет көрсетудің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 бизнес-процесінің анықтамасы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5–қосымша</w:t>
            </w:r>
          </w:p>
        </w:tc>
      </w:tr>
    </w:tbl>
    <w:bookmarkStart w:name="z187" w:id="35"/>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мемлекеттік көрсетілетін қызмет регламенті</w:t>
      </w:r>
    </w:p>
    <w:bookmarkEnd w:id="35"/>
    <w:p>
      <w:pPr>
        <w:spacing w:after="0"/>
        <w:ind w:left="0"/>
        <w:jc w:val="both"/>
      </w:pPr>
      <w:r>
        <w:rPr>
          <w:rFonts w:ascii="Times New Roman"/>
          <w:b w:val="false"/>
          <w:i w:val="false"/>
          <w:color w:val="ff0000"/>
          <w:sz w:val="28"/>
        </w:rPr>
        <w:t xml:space="preserve">
      Ескерту. 5-Қосымша жаңа редакцияда - Астана қаласы әкімдігінің 06.04.2016 </w:t>
      </w:r>
      <w:r>
        <w:rPr>
          <w:rFonts w:ascii="Times New Roman"/>
          <w:b w:val="false"/>
          <w:i w:val="false"/>
          <w:color w:val="ff0000"/>
          <w:sz w:val="28"/>
        </w:rPr>
        <w:t>№ 107-665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88" w:id="36"/>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қызметті (бұдан әрі – көрсетілетін мемлекеттік қызмет) Астана қаласы әкімдігінің уәкілетті органы – "Астана қаласының Білім басқармасы" мемлекеттік мекемесі (бұдан әрі – көрсетілген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"Баланы (балаларды) патронаттық тәрбиелеуге беру"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3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www.egov.kz (бұдан әрі - портал) веб порталы.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әкімдігінің 22.05.2018 </w:t>
      </w:r>
      <w:r>
        <w:rPr>
          <w:rFonts w:ascii="Times New Roman"/>
          <w:b w:val="false"/>
          <w:i w:val="false"/>
          <w:color w:val="00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92" w:id="37"/>
    <w:p>
      <w:pPr>
        <w:spacing w:after="0"/>
        <w:ind w:left="0"/>
        <w:jc w:val="both"/>
      </w:pPr>
      <w:r>
        <w:rPr>
          <w:rFonts w:ascii="Times New Roman"/>
          <w:b w:val="false"/>
          <w:i w:val="false"/>
          <w:color w:val="000000"/>
          <w:sz w:val="28"/>
        </w:rPr>
        <w:t>
      2. Мемлекеттік қызметі көрсету нысаны – электрондық (жартылай автоматтандырылған) және (немесе) қағаз түрінде.</w:t>
      </w:r>
    </w:p>
    <w:bookmarkEnd w:id="3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Астана қаласы әкімдігінің 22.05.2018 </w:t>
      </w:r>
      <w:r>
        <w:rPr>
          <w:rFonts w:ascii="Times New Roman"/>
          <w:b w:val="false"/>
          <w:i w:val="false"/>
          <w:color w:val="00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93" w:id="38"/>
    <w:p>
      <w:pPr>
        <w:spacing w:after="0"/>
        <w:ind w:left="0"/>
        <w:jc w:val="both"/>
      </w:pPr>
      <w:r>
        <w:rPr>
          <w:rFonts w:ascii="Times New Roman"/>
          <w:b w:val="false"/>
          <w:i w:val="false"/>
          <w:color w:val="000000"/>
          <w:sz w:val="28"/>
        </w:rPr>
        <w:t>
      3. Мемлекеттік қызмет көрсету нәтижесі:</w:t>
      </w:r>
    </w:p>
    <w:bookmarkEnd w:id="38"/>
    <w:p>
      <w:pPr>
        <w:spacing w:after="0"/>
        <w:ind w:left="0"/>
        <w:jc w:val="both"/>
      </w:pPr>
      <w:r>
        <w:rPr>
          <w:rFonts w:ascii="Times New Roman"/>
          <w:b w:val="false"/>
          <w:i w:val="false"/>
          <w:color w:val="000000"/>
          <w:sz w:val="28"/>
        </w:rPr>
        <w:t xml:space="preserve">
      көрсетілетін қызметті берушіге хабарласқан кезде – баланы (балаларды) патронаттық тәрбиелеуге беру туралы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порталға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жасау туралы хабарлама (бұдан әрі – шарт жасасу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Шарттың жасалуы туралы хабарлама алғаннан кейін көрсетілетін қызметті алушы баланы (балаларды) патронаттық тәрбиелеуге беру туралы шарт үшін хабарламада көрсетілген мекенжай бойынша хабарласуы тиіс.</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22.05.2018 </w:t>
      </w:r>
      <w:r>
        <w:rPr>
          <w:rFonts w:ascii="Times New Roman"/>
          <w:b w:val="false"/>
          <w:i w:val="false"/>
          <w:color w:val="00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94" w:id="39"/>
    <w:p>
      <w:pPr>
        <w:spacing w:after="0"/>
        <w:ind w:left="0"/>
        <w:jc w:val="left"/>
      </w:pPr>
      <w:r>
        <w:rPr>
          <w:rFonts w:ascii="Times New Roman"/>
          <w:b/>
          <w:i w:val="false"/>
          <w:color w:val="000000"/>
        </w:rPr>
        <w:t xml:space="preserve"> 2. Мемлекеттiк қызмет көрсету процесінде көрсетiлетiн</w:t>
      </w:r>
      <w:r>
        <w:br/>
      </w:r>
      <w:r>
        <w:rPr>
          <w:rFonts w:ascii="Times New Roman"/>
          <w:b/>
          <w:i w:val="false"/>
          <w:color w:val="000000"/>
        </w:rPr>
        <w:t>қызметтi берушiнiң құрылымдық бөлiмшелерiнiң</w:t>
      </w:r>
      <w:r>
        <w:br/>
      </w:r>
      <w:r>
        <w:rPr>
          <w:rFonts w:ascii="Times New Roman"/>
          <w:b/>
          <w:i w:val="false"/>
          <w:color w:val="000000"/>
        </w:rPr>
        <w:t>(қызметкерлерiнiң) iс-қимыл тәртiбiн сипаттау</w:t>
      </w:r>
    </w:p>
    <w:bookmarkEnd w:id="39"/>
    <w:bookmarkStart w:name="z195" w:id="40"/>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бастаудың негізі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беруі болып табылады.</w:t>
      </w:r>
    </w:p>
    <w:bookmarkEnd w:id="40"/>
    <w:bookmarkStart w:name="z196" w:id="41"/>
    <w:p>
      <w:pPr>
        <w:spacing w:after="0"/>
        <w:ind w:left="0"/>
        <w:jc w:val="both"/>
      </w:pPr>
      <w:r>
        <w:rPr>
          <w:rFonts w:ascii="Times New Roman"/>
          <w:b w:val="false"/>
          <w:i w:val="false"/>
          <w:color w:val="000000"/>
          <w:sz w:val="28"/>
        </w:rPr>
        <w:t>
      5. Мемлекеттiк қызмет көрсету процесінің құрамына кiретiн әрбір рәсiмнің (iс-қимылдардың) мазмұны, оны орындаудың ұзақтығы:</w:t>
      </w:r>
    </w:p>
    <w:bookmarkEnd w:id="41"/>
    <w:bookmarkStart w:name="z197" w:id="42"/>
    <w:p>
      <w:pPr>
        <w:spacing w:after="0"/>
        <w:ind w:left="0"/>
        <w:jc w:val="both"/>
      </w:pPr>
      <w:r>
        <w:rPr>
          <w:rFonts w:ascii="Times New Roman"/>
          <w:b w:val="false"/>
          <w:i w:val="false"/>
          <w:color w:val="000000"/>
          <w:sz w:val="28"/>
        </w:rPr>
        <w:t>
      1) көрсетілетін қызметті берушінің кеңсе қызметкеріне көрсетілетін қызметті алушы Стандарттың 9-тармағында қарастырылған қажетті құжаттарды тапсырған сәттен бастап қабылдауды және тіркеуді жүзеге асыруы – 30 (отыз) минут;</w:t>
      </w:r>
    </w:p>
    <w:bookmarkEnd w:id="42"/>
    <w:bookmarkStart w:name="z198" w:id="43"/>
    <w:p>
      <w:pPr>
        <w:spacing w:after="0"/>
        <w:ind w:left="0"/>
        <w:jc w:val="both"/>
      </w:pPr>
      <w:r>
        <w:rPr>
          <w:rFonts w:ascii="Times New Roman"/>
          <w:b w:val="false"/>
          <w:i w:val="false"/>
          <w:color w:val="000000"/>
          <w:sz w:val="28"/>
        </w:rPr>
        <w:t>
      2) көрсетілетін қызметті берушінің кеңсе қызметкерінің көрсетілетін қызметті алушының құжаттарын көрсетілетін қызметті берушінің басшысының қарауына жіберуі – 1 (бір) жұмыс күні;</w:t>
      </w:r>
    </w:p>
    <w:bookmarkEnd w:id="43"/>
    <w:bookmarkStart w:name="z199" w:id="44"/>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құжаттарын қарастырады және жауапты орындаушыны тағайындайды – 1 (бір) жұмыс күні;</w:t>
      </w:r>
    </w:p>
    <w:bookmarkEnd w:id="44"/>
    <w:bookmarkStart w:name="z200" w:id="45"/>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алушыдан түскен құжаттардың Стандарттың 9-тармағында қарастырылған талапқа сәйкестігін қарастырады, оған баланы (балаларды) патронаттық тәрбиелеуге беру туралы шарттың жобасын дайындайды немесе қызметті көрсетуден бас тарту туралы уәжді жауап – 26 (жиырма алты) күн;</w:t>
      </w:r>
    </w:p>
    <w:bookmarkEnd w:id="45"/>
    <w:bookmarkStart w:name="z201" w:id="46"/>
    <w:p>
      <w:pPr>
        <w:spacing w:after="0"/>
        <w:ind w:left="0"/>
        <w:jc w:val="both"/>
      </w:pPr>
      <w:r>
        <w:rPr>
          <w:rFonts w:ascii="Times New Roman"/>
          <w:b w:val="false"/>
          <w:i w:val="false"/>
          <w:color w:val="000000"/>
          <w:sz w:val="28"/>
        </w:rPr>
        <w:t>
      5) көрсетілетін қызметті берушінің жауапты орындаушысы шартты мемлекеттік есепке алу журналына тіркейді және көрсетілетін қызметті алушыға мемлекеттік қызмет көрсетудің нәтижесін береді – 1 (бір) жұмыс күні.</w:t>
      </w:r>
    </w:p>
    <w:bookmarkEnd w:id="46"/>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мемлекеттік қызмет көрсету мерзімі – 30 (отыз) күнтізбелік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Астана қаласы әкімдігінің 22.05.2018 </w:t>
      </w:r>
      <w:r>
        <w:rPr>
          <w:rFonts w:ascii="Times New Roman"/>
          <w:b w:val="false"/>
          <w:i w:val="false"/>
          <w:color w:val="00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02" w:id="47"/>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47"/>
    <w:bookmarkStart w:name="z203" w:id="4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8"/>
    <w:bookmarkStart w:name="z204" w:id="49"/>
    <w:p>
      <w:pPr>
        <w:spacing w:after="0"/>
        <w:ind w:left="0"/>
        <w:jc w:val="both"/>
      </w:pPr>
      <w:r>
        <w:rPr>
          <w:rFonts w:ascii="Times New Roman"/>
          <w:b w:val="false"/>
          <w:i w:val="false"/>
          <w:color w:val="000000"/>
          <w:sz w:val="28"/>
        </w:rPr>
        <w:t>
      1) көрсетілетін қызметті берушінің кеңсе қызметкері;</w:t>
      </w:r>
    </w:p>
    <w:bookmarkEnd w:id="49"/>
    <w:bookmarkStart w:name="z205" w:id="50"/>
    <w:p>
      <w:pPr>
        <w:spacing w:after="0"/>
        <w:ind w:left="0"/>
        <w:jc w:val="both"/>
      </w:pPr>
      <w:r>
        <w:rPr>
          <w:rFonts w:ascii="Times New Roman"/>
          <w:b w:val="false"/>
          <w:i w:val="false"/>
          <w:color w:val="000000"/>
          <w:sz w:val="28"/>
        </w:rPr>
        <w:t>
      2) көрсетілетін қызметті берушінің басшысы;</w:t>
      </w:r>
    </w:p>
    <w:bookmarkEnd w:id="50"/>
    <w:bookmarkStart w:name="z206" w:id="51"/>
    <w:p>
      <w:pPr>
        <w:spacing w:after="0"/>
        <w:ind w:left="0"/>
        <w:jc w:val="both"/>
      </w:pPr>
      <w:r>
        <w:rPr>
          <w:rFonts w:ascii="Times New Roman"/>
          <w:b w:val="false"/>
          <w:i w:val="false"/>
          <w:color w:val="000000"/>
          <w:sz w:val="28"/>
        </w:rPr>
        <w:t>
      3) көрсетілетін қызметті берушінің орындаушысы.</w:t>
      </w:r>
    </w:p>
    <w:bookmarkEnd w:id="51"/>
    <w:p>
      <w:pPr>
        <w:spacing w:after="0"/>
        <w:ind w:left="0"/>
        <w:jc w:val="both"/>
      </w:pPr>
      <w:r>
        <w:rPr>
          <w:rFonts w:ascii="Times New Roman"/>
          <w:b w:val="false"/>
          <w:i w:val="false"/>
          <w:color w:val="000000"/>
          <w:sz w:val="28"/>
        </w:rPr>
        <w:t xml:space="preserve">
      Көрсетілетін қызметті берушінің құрылымдық бөлімшелер (қызметкерлер) рәсімдердің (іс-қимылдың) реттілігін және мемлекеттік қызмет көрсету үдерісiнде ақпараттық жүйелерді пайдалану тәртібін сипаттау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бизнес-процестерінің анықтамасында көрсетілген.</w:t>
      </w:r>
    </w:p>
    <w:bookmarkStart w:name="z207" w:id="52"/>
    <w:p>
      <w:pPr>
        <w:spacing w:after="0"/>
        <w:ind w:left="0"/>
        <w:jc w:val="left"/>
      </w:pPr>
      <w:r>
        <w:rPr>
          <w:rFonts w:ascii="Times New Roman"/>
          <w:b/>
          <w:i w:val="false"/>
          <w:color w:val="000000"/>
        </w:rPr>
        <w:t xml:space="preserve"> 4. Мемлекеттік қызмет көрсету процесінде өзара іс-қимыл</w:t>
      </w:r>
      <w:r>
        <w:br/>
      </w:r>
      <w:r>
        <w:rPr>
          <w:rFonts w:ascii="Times New Roman"/>
          <w:b/>
          <w:i w:val="false"/>
          <w:color w:val="000000"/>
        </w:rPr>
        <w:t>тәртібін және ақпараттық жүйелерді пайдалануын сипаттау</w:t>
      </w:r>
    </w:p>
    <w:bookmarkEnd w:id="52"/>
    <w:bookmarkStart w:name="z274" w:id="53"/>
    <w:p>
      <w:pPr>
        <w:spacing w:after="0"/>
        <w:ind w:left="0"/>
        <w:jc w:val="both"/>
      </w:pPr>
      <w:r>
        <w:rPr>
          <w:rFonts w:ascii="Times New Roman"/>
          <w:b w:val="false"/>
          <w:i w:val="false"/>
          <w:color w:val="ff0000"/>
          <w:sz w:val="28"/>
        </w:rPr>
        <w:t xml:space="preserve">
      7. Алып тасталды - Астана қаласы әкімдігінің 22.05.2018 </w:t>
      </w:r>
      <w:r>
        <w:rPr>
          <w:rFonts w:ascii="Times New Roman"/>
          <w:b w:val="false"/>
          <w:i w:val="false"/>
          <w:color w:val="ff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End w:id="53"/>
    <w:bookmarkStart w:name="z275" w:id="54"/>
    <w:p>
      <w:pPr>
        <w:spacing w:after="0"/>
        <w:ind w:left="0"/>
        <w:jc w:val="both"/>
      </w:pPr>
      <w:r>
        <w:rPr>
          <w:rFonts w:ascii="Times New Roman"/>
          <w:b w:val="false"/>
          <w:i w:val="false"/>
          <w:color w:val="000000"/>
          <w:sz w:val="28"/>
        </w:rPr>
        <w:t>
      8. Портал арқылы мемлекеттік қызмет көрсету кезінде өтініш білдіру тәртібінің және көрсетілетін қызметті беруші мен көрсетілетін қызметті алушының рәсімдер (іс-қимыл) бірізділігінің сипаттамасы:</w:t>
      </w:r>
    </w:p>
    <w:bookmarkEnd w:id="54"/>
    <w:bookmarkStart w:name="z276" w:id="5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 көмегімен порталда тіркелуін жүзеге асырады;</w:t>
      </w:r>
    </w:p>
    <w:bookmarkEnd w:id="55"/>
    <w:bookmarkStart w:name="z277" w:id="56"/>
    <w:p>
      <w:pPr>
        <w:spacing w:after="0"/>
        <w:ind w:left="0"/>
        <w:jc w:val="both"/>
      </w:pPr>
      <w:r>
        <w:rPr>
          <w:rFonts w:ascii="Times New Roman"/>
          <w:b w:val="false"/>
          <w:i w:val="false"/>
          <w:color w:val="000000"/>
          <w:sz w:val="28"/>
        </w:rPr>
        <w:t>
      2) 1–процесс: порталда мемлекеттік қызмет алу үшін мемлекеттік қызмет алушының ЖСН және пароль (авторизациялау үдерісін) енгізуі;</w:t>
      </w:r>
    </w:p>
    <w:bookmarkEnd w:id="56"/>
    <w:bookmarkStart w:name="z278" w:id="57"/>
    <w:p>
      <w:pPr>
        <w:spacing w:after="0"/>
        <w:ind w:left="0"/>
        <w:jc w:val="both"/>
      </w:pPr>
      <w:r>
        <w:rPr>
          <w:rFonts w:ascii="Times New Roman"/>
          <w:b w:val="false"/>
          <w:i w:val="false"/>
          <w:color w:val="000000"/>
          <w:sz w:val="28"/>
        </w:rPr>
        <w:t>
      3) 1–шарт: порталда ЖСН және пароль арқылы тіркелген көрсетілетін қызметті алушы туралы мәліметтердің дұрыстылығын тексеру;</w:t>
      </w:r>
    </w:p>
    <w:bookmarkEnd w:id="57"/>
    <w:bookmarkStart w:name="z279" w:id="58"/>
    <w:p>
      <w:pPr>
        <w:spacing w:after="0"/>
        <w:ind w:left="0"/>
        <w:jc w:val="both"/>
      </w:pPr>
      <w:r>
        <w:rPr>
          <w:rFonts w:ascii="Times New Roman"/>
          <w:b w:val="false"/>
          <w:i w:val="false"/>
          <w:color w:val="000000"/>
          <w:sz w:val="28"/>
        </w:rPr>
        <w:t>
      4) 2–процесс: порталда көрсетілетін қызметті алушының мәліметтерінде бұзушылықтардың болуына байланысты авторизациялаудан бас тарту туралы хабарлама қалыптастыру;</w:t>
      </w:r>
    </w:p>
    <w:bookmarkEnd w:id="58"/>
    <w:bookmarkStart w:name="z280" w:id="59"/>
    <w:p>
      <w:pPr>
        <w:spacing w:after="0"/>
        <w:ind w:left="0"/>
        <w:jc w:val="both"/>
      </w:pPr>
      <w:r>
        <w:rPr>
          <w:rFonts w:ascii="Times New Roman"/>
          <w:b w:val="false"/>
          <w:i w:val="false"/>
          <w:color w:val="000000"/>
          <w:sz w:val="28"/>
        </w:rPr>
        <w:t xml:space="preserve">
      5) 3–процесс: көрсетілетін қызметті алушының Регламентте көрсетілген мемлекеттік қызметті таңдауы, экранға мемлекеттік қызметті көрсету үшін сұраныс үлгісін шығаруы, форматтық талаптарды және оның құрылымын ескере отырып нысанын (деректерді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түрдегі қажетті құжаттар көшірмелерін сұраныс үлгісіне бекітуі, сондай-ақ, сұранысты куәландыру (қол қою) үшін электрондық цифрлық қол (бұдан әрі – ЭЦҚ) қойылған тіркеу куәлігін таңдауы;</w:t>
      </w:r>
    </w:p>
    <w:bookmarkEnd w:id="59"/>
    <w:bookmarkStart w:name="z281" w:id="60"/>
    <w:p>
      <w:pPr>
        <w:spacing w:after="0"/>
        <w:ind w:left="0"/>
        <w:jc w:val="both"/>
      </w:pPr>
      <w:r>
        <w:rPr>
          <w:rFonts w:ascii="Times New Roman"/>
          <w:b w:val="false"/>
          <w:i w:val="false"/>
          <w:color w:val="000000"/>
          <w:sz w:val="28"/>
        </w:rPr>
        <w:t>
      6) 2–шарт: порталда көрсетілетін қызметті алушының ЭЦҚ тіркеу куәлігінің әрекет ету мерзімін және оның қайтарылған (күші жойылған) тіркеу куәліктерінің тізімінде болмауын, сондай-ақ, сәйкестендіру мәліметтерінің (сұраныста көрсетілген ЖСН және ЭЦҚ тіркеу куәлігінде көрсетілген ЖСН арасында) сәйкестігін тексеруі;</w:t>
      </w:r>
    </w:p>
    <w:bookmarkEnd w:id="60"/>
    <w:bookmarkStart w:name="z282" w:id="61"/>
    <w:p>
      <w:pPr>
        <w:spacing w:after="0"/>
        <w:ind w:left="0"/>
        <w:jc w:val="both"/>
      </w:pPr>
      <w:r>
        <w:rPr>
          <w:rFonts w:ascii="Times New Roman"/>
          <w:b w:val="false"/>
          <w:i w:val="false"/>
          <w:color w:val="000000"/>
          <w:sz w:val="28"/>
        </w:rPr>
        <w:t>
      7) 4–процесс: көрсетілетін қызметті алушының ЭЦҚ төлнұсқалығының дәлелденбеуіне байланысты сұратылып отырған мемлекеттік қызмет көрсетуден бас тарту туралы хабарламаны жасау;</w:t>
      </w:r>
    </w:p>
    <w:bookmarkEnd w:id="61"/>
    <w:bookmarkStart w:name="z283" w:id="62"/>
    <w:p>
      <w:pPr>
        <w:spacing w:after="0"/>
        <w:ind w:left="0"/>
        <w:jc w:val="both"/>
      </w:pPr>
      <w:r>
        <w:rPr>
          <w:rFonts w:ascii="Times New Roman"/>
          <w:b w:val="false"/>
          <w:i w:val="false"/>
          <w:color w:val="000000"/>
          <w:sz w:val="28"/>
        </w:rPr>
        <w:t>
      8) 5–процесс: көрсетілетін қызметті алушының ЭЦҚ куәландырылған (қол қойылған) электрондық құжатын (көрсетілетін қызметті алушының сұранысын) "электрондық үкімет" өңірлік шлюзі автоматтандырылған жұмыс орнына (бұдан әрі – ЭҮ ӨШАЖО) көрсетілген қызметті берушінің сұранысты өңдеуі үшін "электрондық үкімет" шлюзі арқылы жіберуі;</w:t>
      </w:r>
    </w:p>
    <w:bookmarkEnd w:id="62"/>
    <w:bookmarkStart w:name="z284" w:id="63"/>
    <w:p>
      <w:pPr>
        <w:spacing w:after="0"/>
        <w:ind w:left="0"/>
        <w:jc w:val="both"/>
      </w:pPr>
      <w:r>
        <w:rPr>
          <w:rFonts w:ascii="Times New Roman"/>
          <w:b w:val="false"/>
          <w:i w:val="false"/>
          <w:color w:val="000000"/>
          <w:sz w:val="28"/>
        </w:rPr>
        <w:t xml:space="preserve">
      9) 3–шарт: көрсетілетін қызметті берушінің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қоса берілген құжаттардың сәйкестігін және мемлекеттік қызметті көрсетуге негізін тексеруі.</w:t>
      </w:r>
    </w:p>
    <w:bookmarkEnd w:id="63"/>
    <w:bookmarkStart w:name="z285" w:id="64"/>
    <w:p>
      <w:pPr>
        <w:spacing w:after="0"/>
        <w:ind w:left="0"/>
        <w:jc w:val="both"/>
      </w:pPr>
      <w:r>
        <w:rPr>
          <w:rFonts w:ascii="Times New Roman"/>
          <w:b w:val="false"/>
          <w:i w:val="false"/>
          <w:color w:val="000000"/>
          <w:sz w:val="28"/>
        </w:rPr>
        <w:t>
      10) 6–процесс: көрсетілетін қызметті алушының құжаттарында бұзушылықтардың болуына байланысты сұратылған мемлекеттік қызметтен бас тарту туралы хабарлама жасауы;</w:t>
      </w:r>
    </w:p>
    <w:bookmarkEnd w:id="64"/>
    <w:bookmarkStart w:name="z286" w:id="65"/>
    <w:p>
      <w:pPr>
        <w:spacing w:after="0"/>
        <w:ind w:left="0"/>
        <w:jc w:val="both"/>
      </w:pPr>
      <w:r>
        <w:rPr>
          <w:rFonts w:ascii="Times New Roman"/>
          <w:b w:val="false"/>
          <w:i w:val="false"/>
          <w:color w:val="000000"/>
          <w:sz w:val="28"/>
        </w:rPr>
        <w:t>
      11) 7–процесс: көрсетілетін қызметті алушының ЭҮ ӨШАЖО қалыптастырылған мемлекеттік қызметті көрсету нәтижесін алуы (электрондық құжат үлгісіндегі хабарлама).</w:t>
      </w:r>
    </w:p>
    <w:bookmarkEnd w:id="65"/>
    <w:p>
      <w:pPr>
        <w:spacing w:after="0"/>
        <w:ind w:left="0"/>
        <w:jc w:val="both"/>
      </w:pPr>
      <w:r>
        <w:rPr>
          <w:rFonts w:ascii="Times New Roman"/>
          <w:b w:val="false"/>
          <w:i w:val="false"/>
          <w:color w:val="000000"/>
          <w:sz w:val="28"/>
        </w:rPr>
        <w:t>
      Көрсетілетін мемлекеттік қызметтің нәтижесі көрсетілетін қызметті берушінің уәкілетті тұлғасының ЭЦҚ куәландырған электрондық құжаты үлгісінде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шарт жасасу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өзгерістер енгізілді- Астана қаласы әкімдігінің 22.05.2018 </w:t>
      </w:r>
      <w:r>
        <w:rPr>
          <w:rFonts w:ascii="Times New Roman"/>
          <w:b w:val="false"/>
          <w:i w:val="false"/>
          <w:color w:val="ff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xml:space="preserve">бизнес-процестерінің анықтамалығы </w:t>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7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09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6-қосымша</w:t>
            </w:r>
          </w:p>
        </w:tc>
      </w:tr>
    </w:tbl>
    <w:bookmarkStart w:name="z208" w:id="66"/>
    <w:p>
      <w:pPr>
        <w:spacing w:after="0"/>
        <w:ind w:left="0"/>
        <w:jc w:val="left"/>
      </w:pPr>
      <w:r>
        <w:rPr>
          <w:rFonts w:ascii="Times New Roman"/>
          <w:b/>
          <w:i w:val="false"/>
          <w:color w:val="000000"/>
        </w:rPr>
        <w:t xml:space="preserve"> "Патронат тәрбиешілерге берілген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мемлекеттік көрсетілетін қызмет регламенті</w:t>
      </w:r>
    </w:p>
    <w:bookmarkEnd w:id="66"/>
    <w:bookmarkStart w:name="z209" w:id="67"/>
    <w:p>
      <w:pPr>
        <w:spacing w:after="0"/>
        <w:ind w:left="0"/>
        <w:jc w:val="both"/>
      </w:pPr>
      <w:r>
        <w:rPr>
          <w:rFonts w:ascii="Times New Roman"/>
          <w:b w:val="false"/>
          <w:i w:val="false"/>
          <w:color w:val="ff0000"/>
          <w:sz w:val="28"/>
        </w:rPr>
        <w:t xml:space="preserve">
      Ескерту. 6-қосымша жаңа редакцияда - Астана қаласы әкімдігінің 21.06.2016 </w:t>
      </w:r>
      <w:r>
        <w:rPr>
          <w:rFonts w:ascii="Times New Roman"/>
          <w:b w:val="false"/>
          <w:i w:val="false"/>
          <w:color w:val="ff0000"/>
          <w:sz w:val="28"/>
        </w:rPr>
        <w:t>№ 107-1325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7"/>
    <w:p>
      <w:pPr>
        <w:spacing w:after="0"/>
        <w:ind w:left="0"/>
        <w:jc w:val="left"/>
      </w:pPr>
      <w:r>
        <w:rPr>
          <w:rFonts w:ascii="Times New Roman"/>
          <w:b/>
          <w:i w:val="false"/>
          <w:color w:val="000000"/>
        </w:rPr>
        <w:t xml:space="preserve"> 1. Жалпы ережелер</w:t>
      </w:r>
    </w:p>
    <w:bookmarkStart w:name="z210" w:id="68"/>
    <w:p>
      <w:pPr>
        <w:spacing w:after="0"/>
        <w:ind w:left="0"/>
        <w:jc w:val="both"/>
      </w:pPr>
      <w:r>
        <w:rPr>
          <w:rFonts w:ascii="Times New Roman"/>
          <w:b w:val="false"/>
          <w:i w:val="false"/>
          <w:color w:val="000000"/>
          <w:sz w:val="28"/>
        </w:rPr>
        <w:t xml:space="preserve">
       1. "Патронат тәрбиешілерге берілген баланы (балаларды) асырап-бағуға ақшалай қаражат төлеуді тағайындау" мемлекеттік көрсетілетін қызметті (бұдан әрі – көрсетілетін мемлекеттік қызмет) Астана қаласы әкімдігінің уәкілетті органы – "Астана қаласының Білім басқармасы" мемлекеттік мекемесі (бұдан әрі – көрсетілген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"Патронат тәрбиешілерге берілген баланы (балаларды) асырап-бағуға ақшалай қаражат төлеуді тағайындау"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6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www.egov.kz (бұдан әрі - портал) веб порталы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әкімдігінің 22.05.2018 </w:t>
      </w:r>
      <w:r>
        <w:rPr>
          <w:rFonts w:ascii="Times New Roman"/>
          <w:b w:val="false"/>
          <w:i w:val="false"/>
          <w:color w:val="00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13" w:id="6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Астана қаласы әкімдігінің 22.05.2018 </w:t>
      </w:r>
      <w:r>
        <w:rPr>
          <w:rFonts w:ascii="Times New Roman"/>
          <w:b w:val="false"/>
          <w:i w:val="false"/>
          <w:color w:val="00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14" w:id="70"/>
    <w:p>
      <w:pPr>
        <w:spacing w:after="0"/>
        <w:ind w:left="0"/>
        <w:jc w:val="both"/>
      </w:pPr>
      <w:r>
        <w:rPr>
          <w:rFonts w:ascii="Times New Roman"/>
          <w:b w:val="false"/>
          <w:i w:val="false"/>
          <w:color w:val="000000"/>
          <w:sz w:val="28"/>
        </w:rPr>
        <w:t xml:space="preserve">
      3. Мемлекеттік қызмет көрсету нәтижесі – Стандартқа 1-қосымшаға сәйкес нысан бойынша баланы (балаларды) асырап-бағуға ақшалай қаражат тағайындау туралы шешім немесе Стандарттың 10-тармағында көзделген жағдайларда және негіздер бойынша мемлекеттік қызмет көрсетуден бас тарту туралы дәлелді жауап". </w:t>
      </w:r>
    </w:p>
    <w:bookmarkEnd w:id="7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22.05.2018 </w:t>
      </w:r>
      <w:r>
        <w:rPr>
          <w:rFonts w:ascii="Times New Roman"/>
          <w:b w:val="false"/>
          <w:i w:val="false"/>
          <w:color w:val="00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15" w:id="71"/>
    <w:p>
      <w:pPr>
        <w:spacing w:after="0"/>
        <w:ind w:left="0"/>
        <w:jc w:val="left"/>
      </w:pPr>
      <w:r>
        <w:rPr>
          <w:rFonts w:ascii="Times New Roman"/>
          <w:b/>
          <w:i w:val="false"/>
          <w:color w:val="000000"/>
        </w:rPr>
        <w:t xml:space="preserve"> 2. Мемлекеттік қызмет көрсету үдерісінде көрсетiлетiн қызметті</w:t>
      </w:r>
      <w:r>
        <w:br/>
      </w:r>
      <w:r>
        <w:rPr>
          <w:rFonts w:ascii="Times New Roman"/>
          <w:b/>
          <w:i w:val="false"/>
          <w:color w:val="000000"/>
        </w:rPr>
        <w:t>берушiнiң құрылымдық бөлiмшелерiнiң (қызметкерлерiнiң) iс-қимыл</w:t>
      </w:r>
      <w:r>
        <w:br/>
      </w:r>
      <w:r>
        <w:rPr>
          <w:rFonts w:ascii="Times New Roman"/>
          <w:b/>
          <w:i w:val="false"/>
          <w:color w:val="000000"/>
        </w:rPr>
        <w:t>тәртiбiнің сипаттамасы</w:t>
      </w:r>
    </w:p>
    <w:bookmarkEnd w:id="71"/>
    <w:bookmarkStart w:name="z216" w:id="72"/>
    <w:p>
      <w:pPr>
        <w:spacing w:after="0"/>
        <w:ind w:left="0"/>
        <w:jc w:val="both"/>
      </w:pPr>
      <w:r>
        <w:rPr>
          <w:rFonts w:ascii="Times New Roman"/>
          <w:b w:val="false"/>
          <w:i w:val="false"/>
          <w:color w:val="000000"/>
          <w:sz w:val="28"/>
        </w:rPr>
        <w:t>
      1. Мемлекеттік қызмет көрсету бойынша рәсiмдi (іс-қимылды) бастаудың негізі:</w:t>
      </w:r>
    </w:p>
    <w:bookmarkEnd w:id="72"/>
    <w:p>
      <w:pPr>
        <w:spacing w:after="0"/>
        <w:ind w:left="0"/>
        <w:jc w:val="both"/>
      </w:pPr>
      <w:r>
        <w:rPr>
          <w:rFonts w:ascii="Times New Roman"/>
          <w:b w:val="false"/>
          <w:i w:val="false"/>
          <w:color w:val="000000"/>
          <w:sz w:val="28"/>
        </w:rPr>
        <w:t xml:space="preserve">
      мемлекеттік қызметті берушіге жүгінген кезде – көрсетілетін қызметті алушының Стандарттың 9-тармағында көрсетілген қажетті құжаттарды ұсынумен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w:t>
      </w:r>
    </w:p>
    <w:p>
      <w:pPr>
        <w:spacing w:after="0"/>
        <w:ind w:left="0"/>
        <w:jc w:val="both"/>
      </w:pPr>
      <w:r>
        <w:rPr>
          <w:rFonts w:ascii="Times New Roman"/>
          <w:b w:val="false"/>
          <w:i w:val="false"/>
          <w:color w:val="000000"/>
          <w:sz w:val="28"/>
        </w:rPr>
        <w:t xml:space="preserve">
      порталға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көрсетілетін қызметті алушының электрондық цифрлық қолтаңбасы (бұдан әрі – ЭЦҚ) қойылған электрондық құжат нысанындағы сұраныс.</w:t>
      </w:r>
    </w:p>
    <w:bookmarkStart w:name="z217" w:id="73"/>
    <w:p>
      <w:pPr>
        <w:spacing w:after="0"/>
        <w:ind w:left="0"/>
        <w:jc w:val="both"/>
      </w:pPr>
      <w:r>
        <w:rPr>
          <w:rFonts w:ascii="Times New Roman"/>
          <w:b w:val="false"/>
          <w:i w:val="false"/>
          <w:color w:val="000000"/>
          <w:sz w:val="28"/>
        </w:rPr>
        <w:t>
      2. Мемлекеттік қызмет көрсету үдерісінің құрамына кiретiн әрбір рәсімнің (іс-қимылдың) мазмұны, оның орындалу ұзақтығы:</w:t>
      </w:r>
    </w:p>
    <w:bookmarkEnd w:id="73"/>
    <w:p>
      <w:pPr>
        <w:spacing w:after="0"/>
        <w:ind w:left="0"/>
        <w:jc w:val="both"/>
      </w:pPr>
      <w:r>
        <w:rPr>
          <w:rFonts w:ascii="Times New Roman"/>
          <w:b w:val="false"/>
          <w:i w:val="false"/>
          <w:color w:val="000000"/>
          <w:sz w:val="28"/>
        </w:rPr>
        <w:t>
      1-ші іс-қимыл – көрсетілетін қызметті берушінің кеңсе қызметкерінің Стандартқа 2-ші қосымшаға сәйкес қажетті құжаттары қоса берілген көрсетілетін қызметті алушының белгіленген үлгідегі өтінішін қабылдауы, тіркеуі және басшыға беруі – 30 (отыз) минут.</w:t>
      </w:r>
    </w:p>
    <w:p>
      <w:pPr>
        <w:spacing w:after="0"/>
        <w:ind w:left="0"/>
        <w:jc w:val="both"/>
      </w:pPr>
      <w:r>
        <w:rPr>
          <w:rFonts w:ascii="Times New Roman"/>
          <w:b w:val="false"/>
          <w:i w:val="false"/>
          <w:color w:val="000000"/>
          <w:sz w:val="28"/>
        </w:rPr>
        <w:t>
      2-ші іс-қимыл – көрсетілетін қызметті берушінің басшысы көрсетілетін қызметті алушының құжаттарын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3-ші іс-қимыл – көрсетілетін қызметті берушінің жауапты орындаушысы көрсетілетін қызметті алушының түскен құжаттарын Стандарттың 9 тармағында көрсетілген талаптарға сәйкестігін қарастырады, патронаттық тәрбиеге берілген баланы асырауға бөлінген ақшалай қаражатты тағайындау жөніндегі шешімнің жобасын дайындайды және басшыға қол қоюға береді - 2 (екі) жұмыс күні;</w:t>
      </w:r>
    </w:p>
    <w:p>
      <w:pPr>
        <w:spacing w:after="0"/>
        <w:ind w:left="0"/>
        <w:jc w:val="both"/>
      </w:pPr>
      <w:r>
        <w:rPr>
          <w:rFonts w:ascii="Times New Roman"/>
          <w:b w:val="false"/>
          <w:i w:val="false"/>
          <w:color w:val="000000"/>
          <w:sz w:val="28"/>
        </w:rPr>
        <w:t>
      4-ші іс-қимыл – көрсетілетін қызметті берушінің басшысы мемлекеттік қызметтің нәтижесіне қол қояды, көрсетілетін қызметті берушінің жауапты орындаушысы патронаттық тәрбиеге берілген баланы (балаларды) асырауға бөлінген ақшалай қаражатты тағайындау жөніндегі шешімді тіркейді және береді – 1 (бір) жұмыс күні;</w:t>
      </w:r>
    </w:p>
    <w:bookmarkStart w:name="z218" w:id="74"/>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74"/>
    <w:p>
      <w:pPr>
        <w:spacing w:after="0"/>
        <w:ind w:left="0"/>
        <w:jc w:val="both"/>
      </w:pPr>
      <w:r>
        <w:rPr>
          <w:rFonts w:ascii="Times New Roman"/>
          <w:b w:val="false"/>
          <w:i w:val="false"/>
          <w:color w:val="000000"/>
          <w:sz w:val="28"/>
        </w:rPr>
        <w:t>
      1-ші рәсімінің (әрекеттің) нәтижесі – қоса берілген құжаттармен өтінішті тіркеу және көрсетілетін қызметті берушінің басшысына беру;</w:t>
      </w:r>
    </w:p>
    <w:p>
      <w:pPr>
        <w:spacing w:after="0"/>
        <w:ind w:left="0"/>
        <w:jc w:val="both"/>
      </w:pPr>
      <w:r>
        <w:rPr>
          <w:rFonts w:ascii="Times New Roman"/>
          <w:b w:val="false"/>
          <w:i w:val="false"/>
          <w:color w:val="000000"/>
          <w:sz w:val="28"/>
        </w:rPr>
        <w:t>
      2-ші рәсімінің (әрекеттің) нәтижесі – басшының құжаттарды жауапты орындаушыға беруі;</w:t>
      </w:r>
    </w:p>
    <w:p>
      <w:pPr>
        <w:spacing w:after="0"/>
        <w:ind w:left="0"/>
        <w:jc w:val="both"/>
      </w:pPr>
      <w:r>
        <w:rPr>
          <w:rFonts w:ascii="Times New Roman"/>
          <w:b w:val="false"/>
          <w:i w:val="false"/>
          <w:color w:val="000000"/>
          <w:sz w:val="28"/>
        </w:rPr>
        <w:t>
      3-ші рәсімінің (әрекеттің) нәтижесі – патронаттық тәрбиеге берілген баланы асырауға бөлінген ақшалай қаражатты тағайындау жөніндегі шешімнің жобасы және басшыға қол қоюға беру;</w:t>
      </w:r>
    </w:p>
    <w:p>
      <w:pPr>
        <w:spacing w:after="0"/>
        <w:ind w:left="0"/>
        <w:jc w:val="both"/>
      </w:pPr>
      <w:r>
        <w:rPr>
          <w:rFonts w:ascii="Times New Roman"/>
          <w:b w:val="false"/>
          <w:i w:val="false"/>
          <w:color w:val="000000"/>
          <w:sz w:val="28"/>
        </w:rPr>
        <w:t>
      4-ші рәсімінің (әрекеттің) нәтижесі – көрсетілетін қызметті берушінің басшысы қол қойған патронаттық тәрбиеге берілген баланы (балаларды) асырауға бөлінген ақшалай қаражатты тағайындау жөніндегі шешімді тіркеу және беру.</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тапсырған сәттен бастап және порталға жүгінген кезде мемлекеттік қызмет көрсету мерзімі – 5 (бес)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Астана қаласы әкімдігінің 22.05.2018 </w:t>
      </w:r>
      <w:r>
        <w:rPr>
          <w:rFonts w:ascii="Times New Roman"/>
          <w:b w:val="false"/>
          <w:i w:val="false"/>
          <w:color w:val="000000"/>
          <w:sz w:val="28"/>
        </w:rPr>
        <w:t>№ 107-888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7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75"/>
    <w:bookmarkStart w:name="z220" w:id="76"/>
    <w:p>
      <w:pPr>
        <w:spacing w:after="0"/>
        <w:ind w:left="0"/>
        <w:jc w:val="both"/>
      </w:pPr>
      <w:r>
        <w:rPr>
          <w:rFonts w:ascii="Times New Roman"/>
          <w:b w:val="false"/>
          <w:i w:val="false"/>
          <w:color w:val="000000"/>
          <w:sz w:val="28"/>
        </w:rPr>
        <w:t>
      1. Мемлекеттік қызмет көрсету үдерісіне қатысатын көрсетілетін қызметті берушінің құрылымдық бөлімшелерінің (қызметкерлерінің) тізбесі:</w:t>
      </w:r>
    </w:p>
    <w:bookmarkEnd w:id="76"/>
    <w:bookmarkStart w:name="z221" w:id="77"/>
    <w:p>
      <w:pPr>
        <w:spacing w:after="0"/>
        <w:ind w:left="0"/>
        <w:jc w:val="both"/>
      </w:pPr>
      <w:r>
        <w:rPr>
          <w:rFonts w:ascii="Times New Roman"/>
          <w:b w:val="false"/>
          <w:i w:val="false"/>
          <w:color w:val="000000"/>
          <w:sz w:val="28"/>
        </w:rPr>
        <w:t>
      1) көрсетілетін қызметті берушінің кеңсе қызметкері;</w:t>
      </w:r>
    </w:p>
    <w:bookmarkEnd w:id="77"/>
    <w:bookmarkStart w:name="z222" w:id="78"/>
    <w:p>
      <w:pPr>
        <w:spacing w:after="0"/>
        <w:ind w:left="0"/>
        <w:jc w:val="both"/>
      </w:pPr>
      <w:r>
        <w:rPr>
          <w:rFonts w:ascii="Times New Roman"/>
          <w:b w:val="false"/>
          <w:i w:val="false"/>
          <w:color w:val="000000"/>
          <w:sz w:val="28"/>
        </w:rPr>
        <w:t xml:space="preserve">
      2) көрсетілетін қызметті берушінің басшысы; </w:t>
      </w:r>
    </w:p>
    <w:bookmarkEnd w:id="78"/>
    <w:bookmarkStart w:name="z223" w:id="7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9"/>
    <w:bookmarkStart w:name="z224" w:id="80"/>
    <w:p>
      <w:pPr>
        <w:spacing w:after="0"/>
        <w:ind w:left="0"/>
        <w:jc w:val="both"/>
      </w:pPr>
      <w:r>
        <w:rPr>
          <w:rFonts w:ascii="Times New Roman"/>
          <w:b w:val="false"/>
          <w:i w:val="false"/>
          <w:color w:val="000000"/>
          <w:sz w:val="28"/>
        </w:rPr>
        <w:t xml:space="preserve">
      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0"/>
    <w:bookmarkStart w:name="z225" w:id="81"/>
    <w:p>
      <w:pPr>
        <w:spacing w:after="0"/>
        <w:ind w:left="0"/>
        <w:jc w:val="left"/>
      </w:pPr>
      <w:r>
        <w:rPr>
          <w:rFonts w:ascii="Times New Roman"/>
          <w:b/>
          <w:i w:val="false"/>
          <w:color w:val="000000"/>
        </w:rPr>
        <w:t xml:space="preserve"> 4. Мемлекеттік қызмет көрсету үдерісінде өзара іс-қимыл және</w:t>
      </w:r>
      <w:r>
        <w:br/>
      </w:r>
      <w:r>
        <w:rPr>
          <w:rFonts w:ascii="Times New Roman"/>
          <w:b/>
          <w:i w:val="false"/>
          <w:color w:val="000000"/>
        </w:rPr>
        <w:t>ақпараттық жүйелерді пайдалану тәртібінің сипаттамасы</w:t>
      </w:r>
    </w:p>
    <w:bookmarkEnd w:id="81"/>
    <w:bookmarkStart w:name="z226" w:id="82"/>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82"/>
    <w:bookmarkStart w:name="z227" w:id="8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83"/>
    <w:bookmarkStart w:name="z228" w:id="84"/>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84"/>
    <w:bookmarkStart w:name="z229" w:id="85"/>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85"/>
    <w:bookmarkStart w:name="z302" w:id="86"/>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86"/>
    <w:bookmarkStart w:name="z303" w:id="87"/>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p>
    <w:bookmarkEnd w:id="87"/>
    <w:bookmarkStart w:name="z304" w:id="88"/>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88"/>
    <w:bookmarkStart w:name="z305" w:id="8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89"/>
    <w:bookmarkStart w:name="z306" w:id="90"/>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 ЭҮАШ АЖО) жолдайды;</w:t>
      </w:r>
    </w:p>
    <w:bookmarkEnd w:id="90"/>
    <w:bookmarkStart w:name="z307" w:id="91"/>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9-тармағында көрсетілген көрсетілетін қызметті алушының жалғаған құжаттарының сәйкестігін тексереді;</w:t>
      </w:r>
    </w:p>
    <w:bookmarkEnd w:id="91"/>
    <w:bookmarkStart w:name="z308" w:id="92"/>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92"/>
    <w:bookmarkStart w:name="z309" w:id="9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93"/>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тұлғасының злектрондық цифрлық қолтаңбасымен (бұдан әрі – ЭЦК) куәландырылған электрондық құжат нысанында көрсетілетін қызметті алушының "жеке кабинетіне" жіберіледі және сақталады.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11" w:id="94"/>
    <w:p>
      <w:pPr>
        <w:spacing w:after="0"/>
        <w:ind w:left="0"/>
        <w:jc w:val="left"/>
      </w:pPr>
      <w:r>
        <w:rPr>
          <w:rFonts w:ascii="Times New Roman"/>
          <w:b/>
          <w:i w:val="false"/>
          <w:color w:val="000000"/>
        </w:rPr>
        <w:t xml:space="preserve"> Кеңсе арқылы мемлекеттік қызмет көрсетудің бизнес-үдерістерінің</w:t>
      </w:r>
      <w:r>
        <w:br/>
      </w:r>
      <w:r>
        <w:rPr>
          <w:rFonts w:ascii="Times New Roman"/>
          <w:b/>
          <w:i w:val="false"/>
          <w:color w:val="000000"/>
        </w:rPr>
        <w:t>анықтамалығы</w:t>
      </w:r>
    </w:p>
    <w:bookmarkEnd w:id="94"/>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13" w:id="95"/>
    <w:p>
      <w:pPr>
        <w:spacing w:after="0"/>
        <w:ind w:left="0"/>
        <w:jc w:val="left"/>
      </w:pPr>
      <w:r>
        <w:rPr>
          <w:rFonts w:ascii="Times New Roman"/>
          <w:b/>
          <w:i w:val="false"/>
          <w:color w:val="000000"/>
        </w:rPr>
        <w:t xml:space="preserve"> Портал арқылы мемлекеттік қызмет көрсетудің</w:t>
      </w:r>
      <w:r>
        <w:br/>
      </w:r>
      <w:r>
        <w:rPr>
          <w:rFonts w:ascii="Times New Roman"/>
          <w:b/>
          <w:i w:val="false"/>
          <w:color w:val="000000"/>
        </w:rPr>
        <w:t>бизнес-үдерістерінің анықтамалығы</w:t>
      </w:r>
    </w:p>
    <w:bookmarkEnd w:id="95"/>
    <w:p>
      <w:pPr>
        <w:spacing w:after="0"/>
        <w:ind w:left="0"/>
        <w:jc w:val="left"/>
      </w:pPr>
      <w:r>
        <w:br/>
      </w:r>
    </w:p>
    <w:p>
      <w:pPr>
        <w:spacing w:after="0"/>
        <w:ind w:left="0"/>
        <w:jc w:val="both"/>
      </w:pPr>
      <w:r>
        <w:drawing>
          <wp:inline distT="0" distB="0" distL="0" distR="0">
            <wp:extent cx="71247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247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739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15" w:id="96"/>
    <w:p>
      <w:pPr>
        <w:spacing w:after="0"/>
        <w:ind w:left="0"/>
        <w:jc w:val="left"/>
      </w:pPr>
      <w:r>
        <w:rPr>
          <w:rFonts w:ascii="Times New Roman"/>
          <w:b/>
          <w:i w:val="false"/>
          <w:color w:val="000000"/>
        </w:rPr>
        <w:t xml:space="preserve"> Портал арқылы мемлекеттік қызмет көрсету процесінде ақпараттық</w:t>
      </w:r>
      <w:r>
        <w:br/>
      </w:r>
      <w:r>
        <w:rPr>
          <w:rFonts w:ascii="Times New Roman"/>
          <w:b/>
          <w:i w:val="false"/>
          <w:color w:val="000000"/>
        </w:rPr>
        <w:t>жүйелерді пайдалану тәртібі</w:t>
      </w:r>
    </w:p>
    <w:bookmarkEnd w:id="96"/>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753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7-қосымша</w:t>
            </w:r>
          </w:p>
        </w:tc>
      </w:tr>
    </w:tbl>
    <w:bookmarkStart w:name="z231" w:id="97"/>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97"/>
    <w:p>
      <w:pPr>
        <w:spacing w:after="0"/>
        <w:ind w:left="0"/>
        <w:jc w:val="both"/>
      </w:pPr>
      <w:r>
        <w:rPr>
          <w:rFonts w:ascii="Times New Roman"/>
          <w:b w:val="false"/>
          <w:i w:val="false"/>
          <w:color w:val="ff0000"/>
          <w:sz w:val="28"/>
        </w:rPr>
        <w:t xml:space="preserve">
      Ескерту. 7-қосымша жаңа редакцияда - Нұр-Сұлтан қаласы әкімдігінің 10.07.2019 </w:t>
      </w:r>
      <w:r>
        <w:rPr>
          <w:rFonts w:ascii="Times New Roman"/>
          <w:b w:val="false"/>
          <w:i w:val="false"/>
          <w:color w:val="ff0000"/>
          <w:sz w:val="28"/>
        </w:rPr>
        <w:t>№ 107-970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2" w:id="98"/>
    <w:p>
      <w:pPr>
        <w:spacing w:after="0"/>
        <w:ind w:left="0"/>
        <w:jc w:val="left"/>
      </w:pPr>
      <w:r>
        <w:rPr>
          <w:rFonts w:ascii="Times New Roman"/>
          <w:b/>
          <w:i w:val="false"/>
          <w:color w:val="000000"/>
        </w:rPr>
        <w:t xml:space="preserve"> 1. Жалпы ережелер</w:t>
      </w:r>
    </w:p>
    <w:bookmarkEnd w:id="98"/>
    <w:bookmarkStart w:name="z353" w:id="99"/>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қызметті (бұдан әрі – мемлекеттік қызмет) Нұр-Сұлтан қаласы әкімдігінің уәкілетті органы – "Нұр-Сұлтан қаласының Білім басқармасы" мемлекеттік мекемесі (бұдан әрі – көрсетілетін қызметті беруші) көрсетеді.</w:t>
      </w:r>
    </w:p>
    <w:bookmarkEnd w:id="99"/>
    <w:p>
      <w:pPr>
        <w:spacing w:after="0"/>
        <w:ind w:left="0"/>
        <w:jc w:val="both"/>
      </w:pPr>
      <w:r>
        <w:rPr>
          <w:rFonts w:ascii="Times New Roman"/>
          <w:b w:val="false"/>
          <w:i w:val="false"/>
          <w:color w:val="000000"/>
          <w:sz w:val="28"/>
        </w:rPr>
        <w:t xml:space="preserve">
      Осы Мемлекеттік көрсетілетін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бұйрығымен (Нормативтік құқықтық актілерді мемлекеттік тіркеу тізілімінде № 17954 болып тіркелген)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Start w:name="z354" w:id="100"/>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w:t>
      </w:r>
    </w:p>
    <w:bookmarkEnd w:id="100"/>
    <w:bookmarkStart w:name="z355" w:id="101"/>
    <w:p>
      <w:pPr>
        <w:spacing w:after="0"/>
        <w:ind w:left="0"/>
        <w:jc w:val="both"/>
      </w:pPr>
      <w:r>
        <w:rPr>
          <w:rFonts w:ascii="Times New Roman"/>
          <w:b w:val="false"/>
          <w:i w:val="false"/>
          <w:color w:val="000000"/>
          <w:sz w:val="28"/>
        </w:rPr>
        <w:t xml:space="preserve">
      3. Мемлекеттік қызмет көрсетудің нәтижесі – Стандартқа қосымшаға сәйкес нысан бойынша бала асырап алуға үміткер (лер) болу мүмкіндігі (мүмкін еместігі) туралы қорытындының дайындығы туралы хабарлама не Стандарттың </w:t>
      </w:r>
      <w:r>
        <w:rPr>
          <w:rFonts w:ascii="Times New Roman"/>
          <w:b w:val="false"/>
          <w:i w:val="false"/>
          <w:color w:val="000000"/>
          <w:sz w:val="28"/>
        </w:rPr>
        <w:t>10-тармағынд</w:t>
      </w:r>
      <w:r>
        <w:rPr>
          <w:rFonts w:ascii="Times New Roman"/>
          <w:b w:val="false"/>
          <w:i w:val="false"/>
          <w:color w:val="000000"/>
          <w:sz w:val="28"/>
        </w:rPr>
        <w:t>а көрсетілген негіздер бойынша мемлекеттік қызмет көрсетуден бас тарту туралы дәлелді жауап.</w:t>
      </w:r>
    </w:p>
    <w:bookmarkEnd w:id="101"/>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p>
      <w:pPr>
        <w:spacing w:after="0"/>
        <w:ind w:left="0"/>
        <w:jc w:val="both"/>
      </w:pP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 </w:t>
      </w:r>
    </w:p>
    <w:bookmarkStart w:name="z356" w:id="102"/>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102"/>
    <w:bookmarkStart w:name="z357" w:id="10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портал арқылы жүгіну – көрсетілетін қызметті алушының электрондық цифрлық қолтаңбасымен (бұдан әрі – ЭЦҚ) қол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қоса берумен, электрондық құжат нысанындағы өтініш негіздеме болып табылады.</w:t>
      </w:r>
    </w:p>
    <w:bookmarkEnd w:id="103"/>
    <w:bookmarkStart w:name="z358" w:id="10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04"/>
    <w:p>
      <w:pPr>
        <w:spacing w:after="0"/>
        <w:ind w:left="0"/>
        <w:jc w:val="both"/>
      </w:pPr>
      <w:r>
        <w:rPr>
          <w:rFonts w:ascii="Times New Roman"/>
          <w:b w:val="false"/>
          <w:i w:val="false"/>
          <w:color w:val="000000"/>
          <w:sz w:val="28"/>
        </w:rPr>
        <w:t>
      1-іс-қимыл – өтініш "электрондық үкіметтің" өңірлік шлюзінің автоматтандырылған жұмыс орнынан (бұдан әрі – ЭҮӨШ АЖО) келіп түскеннен кейін көрсетілетін қызметті берушінің жауапты орындаушысы көрсетілетін қызметті алушы құжаттарының Стандарттың 9-тармағында қойылған талаптарға сәйкестігін қарастырады – 15 (он бес) минут.</w:t>
      </w:r>
    </w:p>
    <w:p>
      <w:pPr>
        <w:spacing w:after="0"/>
        <w:ind w:left="0"/>
        <w:jc w:val="both"/>
      </w:pPr>
      <w:r>
        <w:rPr>
          <w:rFonts w:ascii="Times New Roman"/>
          <w:b w:val="false"/>
          <w:i w:val="false"/>
          <w:color w:val="000000"/>
          <w:sz w:val="28"/>
        </w:rPr>
        <w:t xml:space="preserve">
      1-іс-қимыл нәтижесі – көрсетілетін қызметті берушінің жауапты орындаушысының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қарастыруы;</w:t>
      </w:r>
    </w:p>
    <w:p>
      <w:pPr>
        <w:spacing w:after="0"/>
        <w:ind w:left="0"/>
        <w:jc w:val="both"/>
      </w:pPr>
      <w:r>
        <w:rPr>
          <w:rFonts w:ascii="Times New Roman"/>
          <w:b w:val="false"/>
          <w:i w:val="false"/>
          <w:color w:val="000000"/>
          <w:sz w:val="28"/>
        </w:rPr>
        <w:t xml:space="preserve">
      2-іс-қимыл – көрсетілетін қызметті алушының құжаттарын қарау және Стандартқа қосымшаға сәйкес бала асырап алуға үміткер (лер) болу мүмкіндігі (мүмкін еместігі) туралы қорытындыны дайындау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негіздер бойынша мемлекеттік қызметті көрсетуден бас тарту туралы дәлелді жауап және көрсетілетін қызметті берушінің басшысына қол қоюға жіберу – 9 (тоғыз) жұмыс күні.</w:t>
      </w:r>
    </w:p>
    <w:p>
      <w:pPr>
        <w:spacing w:after="0"/>
        <w:ind w:left="0"/>
        <w:jc w:val="both"/>
      </w:pPr>
      <w:r>
        <w:rPr>
          <w:rFonts w:ascii="Times New Roman"/>
          <w:b w:val="false"/>
          <w:i w:val="false"/>
          <w:color w:val="000000"/>
          <w:sz w:val="28"/>
        </w:rPr>
        <w:t>
      2-іс-қимыл нәтижесі – бала асырап алуға үміткер (лер) болу мүмкіндігі (мүмкін еместігі) туралы қорытындыны дайындау немесе мемлекеттік қызмет көрсетуден бас тарту туралы дәлелді жауап және көрсетілетін қызметті берушінің басшысына қол қоюға жіберу;</w:t>
      </w:r>
    </w:p>
    <w:p>
      <w:pPr>
        <w:spacing w:after="0"/>
        <w:ind w:left="0"/>
        <w:jc w:val="both"/>
      </w:pPr>
      <w:r>
        <w:rPr>
          <w:rFonts w:ascii="Times New Roman"/>
          <w:b w:val="false"/>
          <w:i w:val="false"/>
          <w:color w:val="000000"/>
          <w:sz w:val="28"/>
        </w:rPr>
        <w:t>
      3-іс-қимыл – көрсетілетін қызметті беруші басшысының көрсетілетін қызметтің нәтижесіне қол қоюы және бала асырап алуға үміткер (лер) болу мүмкіндігі (мүмкін еместігі) туралы қорытындыны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 – 1 (бір) жұмыс күні.</w:t>
      </w:r>
    </w:p>
    <w:p>
      <w:pPr>
        <w:spacing w:after="0"/>
        <w:ind w:left="0"/>
        <w:jc w:val="both"/>
      </w:pPr>
      <w:r>
        <w:rPr>
          <w:rFonts w:ascii="Times New Roman"/>
          <w:b w:val="false"/>
          <w:i w:val="false"/>
          <w:color w:val="000000"/>
          <w:sz w:val="28"/>
        </w:rPr>
        <w:t>
      3-іс-қимыл нәтижесі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w:t>
      </w:r>
    </w:p>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мемлекеттік қызметті көрсету мерзімі – 10 (он) жұмыс күні.</w:t>
      </w:r>
    </w:p>
    <w:bookmarkStart w:name="z359" w:id="10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5"/>
    <w:bookmarkStart w:name="z360" w:id="10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6"/>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bookmarkStart w:name="z361" w:id="107"/>
    <w:p>
      <w:pPr>
        <w:spacing w:after="0"/>
        <w:ind w:left="0"/>
        <w:jc w:val="left"/>
      </w:pPr>
      <w:r>
        <w:rPr>
          <w:rFonts w:ascii="Times New Roman"/>
          <w:b/>
          <w:i w:val="false"/>
          <w:color w:val="000000"/>
        </w:rPr>
        <w:t xml:space="preserve"> 4. Мемлекеттік қызмет көрсету процесінде өзара іс-қимыл тәртібін және ақпараттық жүйелерді пайдалану тәртібін сипаттау</w:t>
      </w:r>
    </w:p>
    <w:bookmarkEnd w:id="107"/>
    <w:bookmarkStart w:name="z362" w:id="108"/>
    <w:p>
      <w:pPr>
        <w:spacing w:after="0"/>
        <w:ind w:left="0"/>
        <w:jc w:val="both"/>
      </w:pPr>
      <w:r>
        <w:rPr>
          <w:rFonts w:ascii="Times New Roman"/>
          <w:b w:val="false"/>
          <w:i w:val="false"/>
          <w:color w:val="000000"/>
          <w:sz w:val="28"/>
        </w:rPr>
        <w:t>
      7. Мемлекеттік қызмет көрсету кезінде портал арқылы жүгіну және көрсетілетін қызметті алушы мен көрсетілетін қызметті берушінің рәсімдер реттілігінің тәртібін сипаттау:</w:t>
      </w:r>
    </w:p>
    <w:bookmarkEnd w:id="108"/>
    <w:p>
      <w:pPr>
        <w:spacing w:after="0"/>
        <w:ind w:left="0"/>
        <w:jc w:val="both"/>
      </w:pPr>
      <w:r>
        <w:rPr>
          <w:rFonts w:ascii="Times New Roman"/>
          <w:b w:val="false"/>
          <w:i w:val="false"/>
          <w:color w:val="000000"/>
          <w:sz w:val="28"/>
        </w:rPr>
        <w:t>
      1) 1-процесс – көрсетілетін қызметті алушы жеке сәйкестендіру нөмірі (бұдан әрі – ЖСН) мен парольдің көмегімен порталда тіркеуді жүзеге асырады – 15 (он бес) минут;</w:t>
      </w:r>
    </w:p>
    <w:p>
      <w:pPr>
        <w:spacing w:after="0"/>
        <w:ind w:left="0"/>
        <w:jc w:val="both"/>
      </w:pPr>
      <w:r>
        <w:rPr>
          <w:rFonts w:ascii="Times New Roman"/>
          <w:b w:val="false"/>
          <w:i w:val="false"/>
          <w:color w:val="000000"/>
          <w:sz w:val="28"/>
        </w:rPr>
        <w:t>
      1-шарт – көрсетілетін қызметті алушының мемлекеттік қызметті алу үшін порталда авторизациялауы;</w:t>
      </w:r>
    </w:p>
    <w:p>
      <w:pPr>
        <w:spacing w:after="0"/>
        <w:ind w:left="0"/>
        <w:jc w:val="both"/>
      </w:pPr>
      <w:r>
        <w:rPr>
          <w:rFonts w:ascii="Times New Roman"/>
          <w:b w:val="false"/>
          <w:i w:val="false"/>
          <w:color w:val="000000"/>
          <w:sz w:val="28"/>
        </w:rPr>
        <w:t>
      2-шарт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2) 2-процесс – көрсетілетін қызметті алушының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9-тармағында көрсетілген қажетті құжаттардың көшірмесін электрондық түрде сұраныс нысанына бекітуі, сұранысты куәландыру (қол қою) үшін ЭЦҚ тіркеу куәлігін таңдауы – 15 (он бес) минут;</w:t>
      </w:r>
    </w:p>
    <w:p>
      <w:pPr>
        <w:spacing w:after="0"/>
        <w:ind w:left="0"/>
        <w:jc w:val="both"/>
      </w:pPr>
      <w:r>
        <w:rPr>
          <w:rFonts w:ascii="Times New Roman"/>
          <w:b w:val="false"/>
          <w:i w:val="false"/>
          <w:color w:val="000000"/>
          <w:sz w:val="28"/>
        </w:rPr>
        <w:t>
      1-шарт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2-шарт – көрсетілетін қызметті берушінің сұранысын өңдеуі үшін көрсетілетін қызметті алушының ЭЦҚ куәландырылған (қол қойылған) электрондық құжатты (көрсетілетін қызметті алушының сұранысын) ЭҮӨШ АЖО-ға ЭҮШ арқылы жолдау;</w:t>
      </w:r>
    </w:p>
    <w:p>
      <w:pPr>
        <w:spacing w:after="0"/>
        <w:ind w:left="0"/>
        <w:jc w:val="both"/>
      </w:pPr>
      <w:r>
        <w:rPr>
          <w:rFonts w:ascii="Times New Roman"/>
          <w:b w:val="false"/>
          <w:i w:val="false"/>
          <w:color w:val="000000"/>
          <w:sz w:val="28"/>
        </w:rPr>
        <w:t>
      3) 3-процесс – қызметті алушының құжаттарын қарау және Стандартқа қосымшаға сәйкес бала асырап алуға үміткер (лер) болу мүмкіндігі (мүмкін еместігі) туралы қорытындыны дайындау немесе Стандарттың 10-тармағында көрсетілген жағдайларда және негіздер бойынша мемлекеттік қызметті көрсетуден бас тарту туралы дәлелді жауап және көрсетілетін қызметті берушінің басшысына қол қоюға жіберу – 9 (тоғыз) жұмыс күні;</w:t>
      </w:r>
    </w:p>
    <w:p>
      <w:pPr>
        <w:spacing w:after="0"/>
        <w:ind w:left="0"/>
        <w:jc w:val="both"/>
      </w:pPr>
      <w:r>
        <w:rPr>
          <w:rFonts w:ascii="Times New Roman"/>
          <w:b w:val="false"/>
          <w:i w:val="false"/>
          <w:color w:val="000000"/>
          <w:sz w:val="28"/>
        </w:rPr>
        <w:t>
      4) 4-процесс – көрсетілетін қызметті беруші басшысының көрсетілетін қызметтің нәтижесіне қол қоюы және бала асырап алуға үміткер(лер) болу мүмкіндігі (мүмкін еместігі) туралы қорытындыны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 – 1 (бір) жұмыс күні.</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берушінің құрылымдық бөлімшелерінің (қызметкерлерінің) өзара рәсімдер (іс-қимылдар) реттілігінің сипаттамасы әр рәсімнің (іс-қимылдың) ұзақтығын көрсете отырып, осы Регламентке қосымшаға сәйкес мемлекеттік қызмет көрсету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8-қосымша</w:t>
            </w:r>
          </w:p>
        </w:tc>
      </w:tr>
    </w:tbl>
    <w:bookmarkStart w:name="z253" w:id="10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09"/>
    <w:bookmarkStart w:name="z254" w:id="110"/>
    <w:p>
      <w:pPr>
        <w:spacing w:after="0"/>
        <w:ind w:left="0"/>
        <w:jc w:val="both"/>
      </w:pPr>
      <w:r>
        <w:rPr>
          <w:rFonts w:ascii="Times New Roman"/>
          <w:b w:val="false"/>
          <w:i w:val="false"/>
          <w:color w:val="ff0000"/>
          <w:sz w:val="28"/>
        </w:rPr>
        <w:t xml:space="preserve">
      Ескерту. 8-қосымша жаңа редакцияда - Нұр-Сұлтан қаласы әкімдігінің 10.07.2019 </w:t>
      </w:r>
      <w:r>
        <w:rPr>
          <w:rFonts w:ascii="Times New Roman"/>
          <w:b w:val="false"/>
          <w:i w:val="false"/>
          <w:color w:val="ff0000"/>
          <w:sz w:val="28"/>
        </w:rPr>
        <w:t>№ 107-970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0"/>
    <w:bookmarkStart w:name="z364" w:id="111"/>
    <w:p>
      <w:pPr>
        <w:spacing w:after="0"/>
        <w:ind w:left="0"/>
        <w:jc w:val="left"/>
      </w:pPr>
      <w:r>
        <w:rPr>
          <w:rFonts w:ascii="Times New Roman"/>
          <w:b/>
          <w:i w:val="false"/>
          <w:color w:val="000000"/>
        </w:rPr>
        <w:t xml:space="preserve"> 1. Жалпы ережелер</w:t>
      </w:r>
    </w:p>
    <w:bookmarkEnd w:id="111"/>
    <w:bookmarkStart w:name="z365" w:id="112"/>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қызмет) Нұр-Сұлтан қаласы әкімдігінің уәкілетті органы – "Нұр-Сұлтан қаласының Білім басқармасы" мемлекеттік мекемесі (бұдан әрі – көрсетілетін қызметті беруші) көрсетеді.</w:t>
      </w:r>
    </w:p>
    <w:bookmarkEnd w:id="112"/>
    <w:p>
      <w:pPr>
        <w:spacing w:after="0"/>
        <w:ind w:left="0"/>
        <w:jc w:val="both"/>
      </w:pPr>
      <w:r>
        <w:rPr>
          <w:rFonts w:ascii="Times New Roman"/>
          <w:b w:val="false"/>
          <w:i w:val="false"/>
          <w:color w:val="000000"/>
          <w:sz w:val="28"/>
        </w:rPr>
        <w:t xml:space="preserve">
      Осы Мемлекеттік көрсетілетін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бұйрығымен (Нормативтік құқықтық актілерді мемлекеттік тіркеу тізілімінде № 17954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Start w:name="z366" w:id="113"/>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w:t>
      </w:r>
    </w:p>
    <w:bookmarkEnd w:id="113"/>
    <w:bookmarkStart w:name="z367" w:id="114"/>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14"/>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p>
      <w:pPr>
        <w:spacing w:after="0"/>
        <w:ind w:left="0"/>
        <w:jc w:val="both"/>
      </w:pP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 </w:t>
      </w:r>
    </w:p>
    <w:bookmarkStart w:name="z368" w:id="115"/>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115"/>
    <w:bookmarkStart w:name="z369" w:id="11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портал арқылы жүгіну кезінде көрсетілетін қызметті алушының электрондық цифрлық қолтаңбасымен (бұдан әрі – ЭЦҚ) қол қойылған, Стандарттың 9-тармағында көрсетілген қажетті құжаттарды қоса берумен, электрондық құжат нысанындағы өтініш негіздеме болып табылады.</w:t>
      </w:r>
    </w:p>
    <w:bookmarkEnd w:id="116"/>
    <w:bookmarkStart w:name="z370" w:id="1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17"/>
    <w:p>
      <w:pPr>
        <w:spacing w:after="0"/>
        <w:ind w:left="0"/>
        <w:jc w:val="both"/>
      </w:pPr>
      <w:r>
        <w:rPr>
          <w:rFonts w:ascii="Times New Roman"/>
          <w:b w:val="false"/>
          <w:i w:val="false"/>
          <w:color w:val="000000"/>
          <w:sz w:val="28"/>
        </w:rPr>
        <w:t xml:space="preserve">
      1-іс-қимыл – өтініш "электрондық үкіметтің" өңірлік шлюзінің автоматтандырылған жұмыс орнынан (бұдан әрі – ЭҮӨШ АЖО) келіп түскеннен кейін көрсетілетін қызметті берушінің жауапты орындаушысы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қойылған талаптарға сәйкестігін қарастырады – 15 (он бес) минут.</w:t>
      </w:r>
    </w:p>
    <w:p>
      <w:pPr>
        <w:spacing w:after="0"/>
        <w:ind w:left="0"/>
        <w:jc w:val="both"/>
      </w:pPr>
      <w:r>
        <w:rPr>
          <w:rFonts w:ascii="Times New Roman"/>
          <w:b w:val="false"/>
          <w:i w:val="false"/>
          <w:color w:val="000000"/>
          <w:sz w:val="28"/>
        </w:rPr>
        <w:t xml:space="preserve">
      1-іс-қимыл нәтижесі – көрсетілетін қызметті берушінің жауапты орындаушысының көрсетілетін қызметті алушының құжаттарының Стандарттың 9-тармағында көрсетілген талаптарға сәйкестігін қарастыруы; </w:t>
      </w:r>
    </w:p>
    <w:p>
      <w:pPr>
        <w:spacing w:after="0"/>
        <w:ind w:left="0"/>
        <w:jc w:val="both"/>
      </w:pPr>
      <w:r>
        <w:rPr>
          <w:rFonts w:ascii="Times New Roman"/>
          <w:b w:val="false"/>
          <w:i w:val="false"/>
          <w:color w:val="000000"/>
          <w:sz w:val="28"/>
        </w:rPr>
        <w:t xml:space="preserve">
      2-іс-қимыл – көрсетілетін қызметті алушының құжаттарын қарау және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туралы шешім дайындау немесе Стандарттың 10-тармағында көрсетілген жағдайларда және негіздер бойынша мемлекеттік қызметті көрсетуден бас тарту туралы дәлелді жауап және көрсетілетін қызметті берушінің басшысына қол қоюға жіберу – 4 (төрт) жұмыс күні.</w:t>
      </w:r>
    </w:p>
    <w:p>
      <w:pPr>
        <w:spacing w:after="0"/>
        <w:ind w:left="0"/>
        <w:jc w:val="both"/>
      </w:pPr>
      <w:r>
        <w:rPr>
          <w:rFonts w:ascii="Times New Roman"/>
          <w:b w:val="false"/>
          <w:i w:val="false"/>
          <w:color w:val="000000"/>
          <w:sz w:val="28"/>
        </w:rPr>
        <w:t>
      2-іс-қимыл нәтижесі – Стандартқа 1-қосымшаға сәйкес жетім баланы және (немесе) ата-анасының қамқорлығынсыз қалған баланы асырап алуға байланысты біржолғы ақшалай төлемді тағайындау туралы шешім дайындау немесе мемлекеттік қызмет көрсетуден бас тарту туралы дәлелді жауап және көрсетілетін қызметті берушінің басшысына қол қоюға жіберуі;</w:t>
      </w:r>
    </w:p>
    <w:p>
      <w:pPr>
        <w:spacing w:after="0"/>
        <w:ind w:left="0"/>
        <w:jc w:val="both"/>
      </w:pPr>
      <w:r>
        <w:rPr>
          <w:rFonts w:ascii="Times New Roman"/>
          <w:b w:val="false"/>
          <w:i w:val="false"/>
          <w:color w:val="000000"/>
          <w:sz w:val="28"/>
        </w:rPr>
        <w:t>
      3-іс-қимыл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 – 1 (бір) жұмыс күні.</w:t>
      </w:r>
    </w:p>
    <w:p>
      <w:pPr>
        <w:spacing w:after="0"/>
        <w:ind w:left="0"/>
        <w:jc w:val="both"/>
      </w:pPr>
      <w:r>
        <w:rPr>
          <w:rFonts w:ascii="Times New Roman"/>
          <w:b w:val="false"/>
          <w:i w:val="false"/>
          <w:color w:val="000000"/>
          <w:sz w:val="28"/>
        </w:rPr>
        <w:t>
      3-іс-қимыл нәтижесі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w:t>
      </w:r>
    </w:p>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мемлекеттік қызметті көрсету мерзімі – 5 (бес) жұмыс күні.</w:t>
      </w:r>
    </w:p>
    <w:bookmarkStart w:name="z371" w:id="11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18"/>
    <w:bookmarkStart w:name="z372" w:id="1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9"/>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bookmarkStart w:name="z373" w:id="120"/>
    <w:p>
      <w:pPr>
        <w:spacing w:after="0"/>
        <w:ind w:left="0"/>
        <w:jc w:val="left"/>
      </w:pPr>
      <w:r>
        <w:rPr>
          <w:rFonts w:ascii="Times New Roman"/>
          <w:b/>
          <w:i w:val="false"/>
          <w:color w:val="000000"/>
        </w:rPr>
        <w:t xml:space="preserve"> 4. Мемлекеттік қызмет көрсету процесінде өзара іс-қимыл тәртібін және ақпараттық жүйелерді пайдалану тәртібін сипаттау</w:t>
      </w:r>
    </w:p>
    <w:bookmarkEnd w:id="120"/>
    <w:bookmarkStart w:name="z374" w:id="121"/>
    <w:p>
      <w:pPr>
        <w:spacing w:after="0"/>
        <w:ind w:left="0"/>
        <w:jc w:val="both"/>
      </w:pPr>
      <w:r>
        <w:rPr>
          <w:rFonts w:ascii="Times New Roman"/>
          <w:b w:val="false"/>
          <w:i w:val="false"/>
          <w:color w:val="000000"/>
          <w:sz w:val="28"/>
        </w:rPr>
        <w:t>
      7. Мемлекеттік қызметті көрсету кезінде портал арқылы жүгіну және көрсетілетін қызметті алушы мен көрсетілетін қызметті берушінің рәсімдер реттілігінің тәртібін сипаттау:</w:t>
      </w:r>
    </w:p>
    <w:bookmarkEnd w:id="121"/>
    <w:p>
      <w:pPr>
        <w:spacing w:after="0"/>
        <w:ind w:left="0"/>
        <w:jc w:val="both"/>
      </w:pPr>
      <w:r>
        <w:rPr>
          <w:rFonts w:ascii="Times New Roman"/>
          <w:b w:val="false"/>
          <w:i w:val="false"/>
          <w:color w:val="000000"/>
          <w:sz w:val="28"/>
        </w:rPr>
        <w:t>
      1) 1-процесс – көрсетілетін қызметті алушы жеке сәйкестендіру нөмірі (бұдан әрі – ЖСН) мен парольдің көмегімен порталда тіркеуді жүзеге асырады – 15 (он бес) минут;</w:t>
      </w:r>
    </w:p>
    <w:p>
      <w:pPr>
        <w:spacing w:after="0"/>
        <w:ind w:left="0"/>
        <w:jc w:val="both"/>
      </w:pPr>
      <w:r>
        <w:rPr>
          <w:rFonts w:ascii="Times New Roman"/>
          <w:b w:val="false"/>
          <w:i w:val="false"/>
          <w:color w:val="000000"/>
          <w:sz w:val="28"/>
        </w:rPr>
        <w:t>
      1-шарт – көрсетілетін қызметті алушының мемлекеттік қызметті алу үшін порталда авторизациялауы;</w:t>
      </w:r>
    </w:p>
    <w:p>
      <w:pPr>
        <w:spacing w:after="0"/>
        <w:ind w:left="0"/>
        <w:jc w:val="both"/>
      </w:pPr>
      <w:r>
        <w:rPr>
          <w:rFonts w:ascii="Times New Roman"/>
          <w:b w:val="false"/>
          <w:i w:val="false"/>
          <w:color w:val="000000"/>
          <w:sz w:val="28"/>
        </w:rPr>
        <w:t>
      2-шарт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2) 2-процесс – көрсетілетін қызметті алушының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бекітуі, сұранысты куәландыру (қол қою) үшін ЭЦҚ қол қойылған тіркеу куәлігін таңдауы – 15 (он бес) минут;</w:t>
      </w:r>
    </w:p>
    <w:p>
      <w:pPr>
        <w:spacing w:after="0"/>
        <w:ind w:left="0"/>
        <w:jc w:val="both"/>
      </w:pPr>
      <w:r>
        <w:rPr>
          <w:rFonts w:ascii="Times New Roman"/>
          <w:b w:val="false"/>
          <w:i w:val="false"/>
          <w:color w:val="000000"/>
          <w:sz w:val="28"/>
        </w:rPr>
        <w:t>
      1-шарт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2-шарт – көрсетілетін қызметті берушінің сұранысты өңдеуі үшін көрсетілетін қызметті алушының ЭЦҚ куәландырылған (қол қойылған) электрондық құжатын (көрсетілетін қызметті алушының сұранысын) ЭҮӨШ АЖО-ға ЭҮШ арқылы жолдау;</w:t>
      </w:r>
    </w:p>
    <w:p>
      <w:pPr>
        <w:spacing w:after="0"/>
        <w:ind w:left="0"/>
        <w:jc w:val="both"/>
      </w:pPr>
      <w:r>
        <w:rPr>
          <w:rFonts w:ascii="Times New Roman"/>
          <w:b w:val="false"/>
          <w:i w:val="false"/>
          <w:color w:val="000000"/>
          <w:sz w:val="28"/>
        </w:rPr>
        <w:t xml:space="preserve">
      3) 3 процесс – көрсетілетін қызметті алушының құжаттарын қарау және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туралы шешім дайындау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және көрсетілетін қызметті берушінің басшысына қол қоюға жіберу – 4 (төрт) жұмыс күні;</w:t>
      </w:r>
    </w:p>
    <w:p>
      <w:pPr>
        <w:spacing w:after="0"/>
        <w:ind w:left="0"/>
        <w:jc w:val="both"/>
      </w:pPr>
      <w:r>
        <w:rPr>
          <w:rFonts w:ascii="Times New Roman"/>
          <w:b w:val="false"/>
          <w:i w:val="false"/>
          <w:color w:val="000000"/>
          <w:sz w:val="28"/>
        </w:rPr>
        <w:t>
      4) 4-процесс – көрсетілетін қызметті беруші басшысының көрсетілетін қызметтің нәтижесіне қол қоюы және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автоматты түрде жолдау – 1 (бір) жұмыс күні.</w:t>
      </w:r>
    </w:p>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берушінің құрылымдық бөлімшелерінің (қызметкерлерінің) өзара рәсімдер (іс-қимылдар) реттілігінің сипаттамасы әр рәсімнің (іс-қимылдың) ұзақтығын көрсете отырып, осы Регламентке қосымшаға сәйкес мемлекеттік қызмет көрсету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 туралы"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