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9ca73a" w14:textId="09ca7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 сәулет, қала құрылысы және құрылыс қызметі саласындағы көрсетілетін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11 тамыздағы № 11-1383 қаулысы. Астана қаласының Әділет департаментінде 2015 жылы 26 тамызда № 936 болып тіркелді. Күші жойылды - Нұр-Сұлтан қаласы әкімдігінің 2020 жылғы 23 қыркүйектегі № 505-2004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23.09.2020 </w:t>
      </w:r>
      <w:r>
        <w:rPr>
          <w:rFonts w:ascii="Times New Roman"/>
          <w:b w:val="false"/>
          <w:i w:val="false"/>
          <w:color w:val="ff0000"/>
          <w:sz w:val="28"/>
        </w:rPr>
        <w:t>№ 505-2004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Ұлттық экономика министрінің міндетін атқарушының "Сәулет, қала құрылысы және құрылыс қызметі саласындағы мемлекеттік көрсетілетін қызмет стандарттарын бекіту туралы" 2015 жылғы 27 наурыздағы № 276 </w:t>
      </w:r>
      <w:r>
        <w:rPr>
          <w:rFonts w:ascii="Times New Roman"/>
          <w:b w:val="false"/>
          <w:i w:val="false"/>
          <w:color w:val="000000"/>
          <w:sz w:val="28"/>
        </w:rPr>
        <w:t>бұйрығына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Төмендегілер:</w:t>
      </w:r>
    </w:p>
    <w:bookmarkEnd w:id="1"/>
    <w:bookmarkStart w:name="z3" w:id="2"/>
    <w:p>
      <w:pPr>
        <w:spacing w:after="0"/>
        <w:ind w:left="0"/>
        <w:jc w:val="both"/>
      </w:pPr>
      <w:r>
        <w:rPr>
          <w:rFonts w:ascii="Times New Roman"/>
          <w:b w:val="false"/>
          <w:i w:val="false"/>
          <w:color w:val="000000"/>
          <w:sz w:val="28"/>
        </w:rPr>
        <w:t xml:space="preserve">
      1) "Іздестіру қызметіне лицензия беру"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2) "Жобалау қызметіне лицензияны беру"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3) "Құрылыс-монтаждау жұмыстарына лицензия беру"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4) "Үлескерлердің ақшасын тарту есебінен тұрғын ғимараттар құрылысын ұйымдастыру жөніндегі қызметке лицензия беру"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5"/>
    <w:bookmarkStart w:name="z7" w:id="6"/>
    <w:p>
      <w:pPr>
        <w:spacing w:after="0"/>
        <w:ind w:left="0"/>
        <w:jc w:val="both"/>
      </w:pPr>
      <w:r>
        <w:rPr>
          <w:rFonts w:ascii="Times New Roman"/>
          <w:b w:val="false"/>
          <w:i w:val="false"/>
          <w:color w:val="000000"/>
          <w:sz w:val="28"/>
        </w:rPr>
        <w:t xml:space="preserve">
      5) "Сәулет, қала құрылысы және құрылыс қызметі саласында сараптамалық жұмыстар мен инжинирингтiк қызметтерді жүзеге асыратын сарапшыларды аттестаттау" мемлекеттік көрсетілетін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 бекітілсін.</w:t>
      </w:r>
    </w:p>
    <w:bookmarkEnd w:id="6"/>
    <w:bookmarkStart w:name="z8" w:id="7"/>
    <w:p>
      <w:pPr>
        <w:spacing w:after="0"/>
        <w:ind w:left="0"/>
        <w:jc w:val="both"/>
      </w:pPr>
      <w:r>
        <w:rPr>
          <w:rFonts w:ascii="Times New Roman"/>
          <w:b w:val="false"/>
          <w:i w:val="false"/>
          <w:color w:val="000000"/>
          <w:sz w:val="28"/>
        </w:rPr>
        <w:t>
      2. "Астана қаласының Мемлекеттік сәулет-құрылыс бақылау басқармасы" мемлекеттік мекемесінің басшысы қаулының кейіннен ресми және мерзімді баспасөз беттерінде, сондай-ақ Қазақстан Республикасы Үкіметімен анықталатын интернет-ресурста және Астана қаласы әкімдігінің интернет-ресурсында жариялануымен әділет органдарында мемлекеттік тіркелуін қамтамасыз етсін.</w:t>
      </w:r>
    </w:p>
    <w:bookmarkEnd w:id="7"/>
    <w:bookmarkStart w:name="z9" w:id="8"/>
    <w:p>
      <w:pPr>
        <w:spacing w:after="0"/>
        <w:ind w:left="0"/>
        <w:jc w:val="both"/>
      </w:pPr>
      <w:r>
        <w:rPr>
          <w:rFonts w:ascii="Times New Roman"/>
          <w:b w:val="false"/>
          <w:i w:val="false"/>
          <w:color w:val="000000"/>
          <w:sz w:val="28"/>
        </w:rPr>
        <w:t>
      3. Осы қаулының орындалуын бақылау Астана қаласы әкімінің бірінші орынбасары С.М. Хорошунға жүктелсін.</w:t>
      </w:r>
    </w:p>
    <w:bookmarkEnd w:id="8"/>
    <w:bookmarkStart w:name="z10" w:id="9"/>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11 тамыздағы</w:t>
            </w:r>
            <w:r>
              <w:br/>
            </w:r>
            <w:r>
              <w:rPr>
                <w:rFonts w:ascii="Times New Roman"/>
                <w:b w:val="false"/>
                <w:i w:val="false"/>
                <w:color w:val="000000"/>
                <w:sz w:val="20"/>
              </w:rPr>
              <w:t>№ 11-1383 қаулысына</w:t>
            </w:r>
            <w:r>
              <w:br/>
            </w:r>
            <w:r>
              <w:rPr>
                <w:rFonts w:ascii="Times New Roman"/>
                <w:b w:val="false"/>
                <w:i w:val="false"/>
                <w:color w:val="000000"/>
                <w:sz w:val="20"/>
              </w:rPr>
              <w:t>1-қосымша</w:t>
            </w:r>
          </w:p>
        </w:tc>
      </w:tr>
    </w:tbl>
    <w:bookmarkStart w:name="z12" w:id="10"/>
    <w:p>
      <w:pPr>
        <w:spacing w:after="0"/>
        <w:ind w:left="0"/>
        <w:jc w:val="left"/>
      </w:pPr>
      <w:r>
        <w:rPr>
          <w:rFonts w:ascii="Times New Roman"/>
          <w:b/>
          <w:i w:val="false"/>
          <w:color w:val="000000"/>
        </w:rPr>
        <w:t xml:space="preserve"> "Іздестіру қызметіне лицензия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0"/>
    <w:bookmarkStart w:name="z15" w:id="11"/>
    <w:p>
      <w:pPr>
        <w:spacing w:after="0"/>
        <w:ind w:left="0"/>
        <w:jc w:val="both"/>
      </w:pPr>
      <w:r>
        <w:rPr>
          <w:rFonts w:ascii="Times New Roman"/>
          <w:b w:val="false"/>
          <w:i w:val="false"/>
          <w:color w:val="000000"/>
          <w:sz w:val="28"/>
        </w:rPr>
        <w:t xml:space="preserve">
      1. "Іздестіру қызметіне лицензия беру" мемлекеттік көрсетілетін қызмет (бұдан әрі – мемлекеттік көрсетілетін қызмет) Қазақстан Республикасы Ұлттық экономика министрі міндетін атқарушының 2015 жылғы 27 наурыздағы № 276 бұйрығымен бекітілген "Іздестіру қызметіне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"Астана қаласының Мемлекеттік сәулет-құрылыс бақылау басқармасы" мемлекеттік мекемесімен (бұдан әрі – көрсетілетін қызметті беруші) көрсетіледі.</w:t>
      </w:r>
    </w:p>
    <w:bookmarkEnd w:id="11"/>
    <w:p>
      <w:pPr>
        <w:spacing w:after="0"/>
        <w:ind w:left="0"/>
        <w:jc w:val="both"/>
      </w:pPr>
      <w:r>
        <w:rPr>
          <w:rFonts w:ascii="Times New Roman"/>
          <w:b w:val="false"/>
          <w:i w:val="false"/>
          <w:color w:val="000000"/>
          <w:sz w:val="28"/>
        </w:rPr>
        <w:t>
      Өтініштерті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"электрондық үкімет" www.e.gov.kz веб-порталы немесе "Е–лицензиялау" www.elicense.kz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9" w:id="12"/>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2"/>
    <w:bookmarkStart w:name="z20" w:id="13"/>
    <w:p>
      <w:pPr>
        <w:spacing w:after="0"/>
        <w:ind w:left="0"/>
        <w:jc w:val="both"/>
      </w:pPr>
      <w:r>
        <w:rPr>
          <w:rFonts w:ascii="Times New Roman"/>
          <w:b w:val="false"/>
          <w:i w:val="false"/>
          <w:color w:val="000000"/>
          <w:sz w:val="28"/>
        </w:rPr>
        <w:t xml:space="preserve">
      3. Мемлекеттік қызметті көрсету нәтижесі іздестіру қызметіне лицензия беру, лицензияны қайта ресімдеу және лицензияның телнұсқасын беру немесе стандарттың </w:t>
      </w:r>
      <w:r>
        <w:rPr>
          <w:rFonts w:ascii="Times New Roman"/>
          <w:b w:val="false"/>
          <w:i w:val="false"/>
          <w:color w:val="000000"/>
          <w:sz w:val="28"/>
        </w:rPr>
        <w:t>10 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болып табылады.</w:t>
      </w:r>
    </w:p>
    <w:bookmarkEnd w:id="13"/>
    <w:p>
      <w:pPr>
        <w:spacing w:after="0"/>
        <w:ind w:left="0"/>
        <w:jc w:val="both"/>
      </w:pPr>
      <w:r>
        <w:rPr>
          <w:rFonts w:ascii="Times New Roman"/>
          <w:b w:val="false"/>
          <w:i w:val="false"/>
          <w:color w:val="000000"/>
          <w:sz w:val="28"/>
        </w:rPr>
        <w:t>
      Мемлекеттік қызмет жеке және заңды тұлғаларға ақылы көрсетіледі.</w:t>
      </w:r>
    </w:p>
    <w:p>
      <w:pPr>
        <w:spacing w:after="0"/>
        <w:ind w:left="0"/>
        <w:jc w:val="both"/>
      </w:pPr>
      <w:r>
        <w:rPr>
          <w:rFonts w:ascii="Times New Roman"/>
          <w:b w:val="false"/>
          <w:i w:val="false"/>
          <w:color w:val="000000"/>
          <w:sz w:val="28"/>
        </w:rPr>
        <w:t>
      Веб-портал арқылы қызметті алушы жүгінген жағдайда, мемлекеттік қызметтің нәтижесі қызметті берушінің уәкілетті тұлғаның электрондық цифрлық қолтаңба (бұдан әрі – ЭЦҚ) қойылған электрондық құжат нысанында қызметті алушының "жеке кабинетіне" жіберіледі.</w:t>
      </w:r>
    </w:p>
    <w:p>
      <w:pPr>
        <w:spacing w:after="0"/>
        <w:ind w:left="0"/>
        <w:jc w:val="both"/>
      </w:pPr>
      <w:r>
        <w:rPr>
          <w:rFonts w:ascii="Times New Roman"/>
          <w:b w:val="false"/>
          <w:i w:val="false"/>
          <w:color w:val="000000"/>
          <w:sz w:val="28"/>
        </w:rPr>
        <w:t>
      Қағаз жеткізгіште мемлекеттік қызметті көрсету нәтижесіне қызметті алушы жүгінген жағдайда, электрондық нысанда ресімделген мемлекеттік қызметті көрсету нәтижесі басып шығарылады.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 w:id="14"/>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14"/>
    <w:bookmarkStart w:name="z27" w:id="15"/>
    <w:p>
      <w:pPr>
        <w:spacing w:after="0"/>
        <w:ind w:left="0"/>
        <w:jc w:val="both"/>
      </w:pPr>
      <w:r>
        <w:rPr>
          <w:rFonts w:ascii="Times New Roman"/>
          <w:b w:val="false"/>
          <w:i w:val="false"/>
          <w:color w:val="000000"/>
          <w:sz w:val="28"/>
        </w:rPr>
        <w:t xml:space="preserve">
      4. Мемлекетік қызметті көрсету бойынша рәсімді (іс-қимылды) бастау үшін негіз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құжаттардың және қызметті көрсету болуы жөніндегі болып табылады.</w:t>
      </w:r>
    </w:p>
    <w:bookmarkEnd w:id="15"/>
    <w:bookmarkStart w:name="z28" w:id="16"/>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16"/>
    <w:bookmarkStart w:name="z29" w:id="17"/>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қызмет - 15 жұмыс күнін (құжаттар қабылданған күн мемлекеттік қызмет көрсету мерзіміне кірмейді).</w:t>
      </w:r>
    </w:p>
    <w:bookmarkEnd w:id="17"/>
    <w:bookmarkStart w:name="z30" w:id="18"/>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18"/>
    <w:bookmarkStart w:name="z31" w:id="19"/>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қараудан бас тартуы – 20 (жиырма) минут ішінде;</w:t>
      </w:r>
    </w:p>
    <w:bookmarkEnd w:id="19"/>
    <w:bookmarkStart w:name="z32" w:id="20"/>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лицензияның шеңберінде лицензия немесе лицензияға қосымша берген кезде лицензиялық бақылауды жүзеге асыруы – 12(он екі) жұмыс күні ішінде;</w:t>
      </w:r>
    </w:p>
    <w:bookmarkEnd w:id="20"/>
    <w:bookmarkStart w:name="z33" w:id="21"/>
    <w:p>
      <w:pPr>
        <w:spacing w:after="0"/>
        <w:ind w:left="0"/>
        <w:jc w:val="both"/>
      </w:pPr>
      <w:r>
        <w:rPr>
          <w:rFonts w:ascii="Times New Roman"/>
          <w:b w:val="false"/>
          <w:i w:val="false"/>
          <w:color w:val="000000"/>
          <w:sz w:val="28"/>
        </w:rPr>
        <w:t>
      4) көрсетілетін қызметті берушінің құрылымдық бөлімшесінің уәкілетті қызметкерінің жүзеге асырылған рұқсаттық бақылаудың нәтижелері бойынша қорытынды дайындауы (қажет болған жағдайда Қазақстан Республикасы басқа өңірлерінің жергілікті атқарушы органдарының қорытындысы негізінде) және оны құрылымдық бөлімше басшысының қол қоюына жіберуі – 1 (бір) жұмыс күні ішінде;</w:t>
      </w:r>
    </w:p>
    <w:bookmarkEnd w:id="21"/>
    <w:bookmarkStart w:name="z34" w:id="22"/>
    <w:p>
      <w:pPr>
        <w:spacing w:after="0"/>
        <w:ind w:left="0"/>
        <w:jc w:val="both"/>
      </w:pPr>
      <w:r>
        <w:rPr>
          <w:rFonts w:ascii="Times New Roman"/>
          <w:b w:val="false"/>
          <w:i w:val="false"/>
          <w:color w:val="000000"/>
          <w:sz w:val="28"/>
        </w:rPr>
        <w:t>
      5) көрсетілетін қызметті беруші басшысының қорытындыға қол қоюы – ол келіп түскен күні;</w:t>
      </w:r>
    </w:p>
    <w:bookmarkEnd w:id="22"/>
    <w:bookmarkStart w:name="z35" w:id="23"/>
    <w:p>
      <w:pPr>
        <w:spacing w:after="0"/>
        <w:ind w:left="0"/>
        <w:jc w:val="both"/>
      </w:pPr>
      <w:r>
        <w:rPr>
          <w:rFonts w:ascii="Times New Roman"/>
          <w:b w:val="false"/>
          <w:i w:val="false"/>
          <w:color w:val="000000"/>
          <w:sz w:val="28"/>
        </w:rPr>
        <w:t>
      6) көрсетілетін қызметті беруші басшысының бұйрығымен қол қойылған қорытындыларға сәйкес материалдарды бекітуі – ол келіп түскен күні;</w:t>
      </w:r>
    </w:p>
    <w:bookmarkEnd w:id="23"/>
    <w:bookmarkStart w:name="z36" w:id="24"/>
    <w:p>
      <w:pPr>
        <w:spacing w:after="0"/>
        <w:ind w:left="0"/>
        <w:jc w:val="both"/>
      </w:pPr>
      <w:r>
        <w:rPr>
          <w:rFonts w:ascii="Times New Roman"/>
          <w:b w:val="false"/>
          <w:i w:val="false"/>
          <w:color w:val="000000"/>
          <w:sz w:val="28"/>
        </w:rPr>
        <w:t>
      7)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24"/>
    <w:bookmarkStart w:name="z37" w:id="25"/>
    <w:p>
      <w:pPr>
        <w:spacing w:after="0"/>
        <w:ind w:left="0"/>
        <w:jc w:val="both"/>
      </w:pPr>
      <w:r>
        <w:rPr>
          <w:rFonts w:ascii="Times New Roman"/>
          <w:b w:val="false"/>
          <w:i w:val="false"/>
          <w:color w:val="000000"/>
          <w:sz w:val="28"/>
        </w:rPr>
        <w:t>
      "Лицензияның телнұсқасын беру" мемлекеттік қызмет - 2 жұмыс күні (өтініштерді және құжаттарды қабылдау күні мемлекеттік қызмет көрсету мерзіміне кірмейді);</w:t>
      </w:r>
    </w:p>
    <w:bookmarkEnd w:id="25"/>
    <w:bookmarkStart w:name="z38" w:id="26"/>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26"/>
    <w:bookmarkStart w:name="z39" w:id="27"/>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 – 20 (жиырма) минут ішінде;</w:t>
      </w:r>
    </w:p>
    <w:bookmarkEnd w:id="27"/>
    <w:bookmarkStart w:name="z40" w:id="28"/>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28"/>
    <w:bookmarkStart w:name="z41" w:id="29"/>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29"/>
    <w:bookmarkStart w:name="z42" w:id="30"/>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30"/>
    <w:bookmarkStart w:name="z43" w:id="31"/>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31"/>
    <w:bookmarkStart w:name="z44" w:id="32"/>
    <w:p>
      <w:pPr>
        <w:spacing w:after="0"/>
        <w:ind w:left="0"/>
        <w:jc w:val="both"/>
      </w:pPr>
      <w:r>
        <w:rPr>
          <w:rFonts w:ascii="Times New Roman"/>
          <w:b w:val="false"/>
          <w:i w:val="false"/>
          <w:color w:val="000000"/>
          <w:sz w:val="28"/>
        </w:rPr>
        <w:t>
      "Жеке тұлға - 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мемлекеттік қызмет - 3 жұмыс күні (құжаттар қабылданған күн мемлекеттік қызмет көрсету мерзіміне кірмейді) құрайды;</w:t>
      </w:r>
    </w:p>
    <w:bookmarkEnd w:id="32"/>
    <w:bookmarkStart w:name="z45" w:id="33"/>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33"/>
    <w:bookmarkStart w:name="z46" w:id="34"/>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 – 20 (жиырма) минут ішінде;</w:t>
      </w:r>
    </w:p>
    <w:bookmarkEnd w:id="34"/>
    <w:bookmarkStart w:name="z47" w:id="35"/>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35"/>
    <w:bookmarkStart w:name="z48" w:id="36"/>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36"/>
    <w:bookmarkStart w:name="z49" w:id="37"/>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37"/>
    <w:bookmarkStart w:name="z50" w:id="38"/>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1" w:id="39"/>
    <w:p>
      <w:pPr>
        <w:spacing w:after="0"/>
        <w:ind w:left="0"/>
        <w:jc w:val="left"/>
      </w:pPr>
      <w:r>
        <w:rPr>
          <w:rFonts w:ascii="Times New Roman"/>
          <w:b/>
          <w:i w:val="false"/>
          <w:color w:val="000000"/>
        </w:rPr>
        <w:t xml:space="preserve">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39"/>
    <w:bookmarkStart w:name="z54" w:id="40"/>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 қызметкерлерінің тізбесі:</w:t>
      </w:r>
    </w:p>
    <w:bookmarkEnd w:id="40"/>
    <w:bookmarkStart w:name="z55" w:id="41"/>
    <w:p>
      <w:pPr>
        <w:spacing w:after="0"/>
        <w:ind w:left="0"/>
        <w:jc w:val="both"/>
      </w:pPr>
      <w:r>
        <w:rPr>
          <w:rFonts w:ascii="Times New Roman"/>
          <w:b w:val="false"/>
          <w:i w:val="false"/>
          <w:color w:val="000000"/>
          <w:sz w:val="28"/>
        </w:rPr>
        <w:t>
      1) көрсетілетін қызметті берушінің уәкілетті қызметкері – мемлекеттік көрсетілетін қызметті алуға арналған өтінішті тіркеуге жауапты;</w:t>
      </w:r>
    </w:p>
    <w:bookmarkEnd w:id="41"/>
    <w:bookmarkStart w:name="z56" w:id="42"/>
    <w:p>
      <w:pPr>
        <w:spacing w:after="0"/>
        <w:ind w:left="0"/>
        <w:jc w:val="both"/>
      </w:pPr>
      <w:r>
        <w:rPr>
          <w:rFonts w:ascii="Times New Roman"/>
          <w:b w:val="false"/>
          <w:i w:val="false"/>
          <w:color w:val="000000"/>
          <w:sz w:val="28"/>
        </w:rPr>
        <w:t>
      2) көрсетілетін қызметті берушінің уәкілетті қызметкері – рұқсаттық бақылауды жүргізуге жауапты;</w:t>
      </w:r>
    </w:p>
    <w:bookmarkEnd w:id="42"/>
    <w:bookmarkStart w:name="z57" w:id="43"/>
    <w:p>
      <w:pPr>
        <w:spacing w:after="0"/>
        <w:ind w:left="0"/>
        <w:jc w:val="both"/>
      </w:pPr>
      <w:r>
        <w:rPr>
          <w:rFonts w:ascii="Times New Roman"/>
          <w:b w:val="false"/>
          <w:i w:val="false"/>
          <w:color w:val="000000"/>
          <w:sz w:val="28"/>
        </w:rPr>
        <w:t>
      3) көрсетілетін қызметті берушінің уәкілетті қызметкері – келіп түскен өтінімдерді қарауға және дайындауға, көрсетілетін қызметті берушініңматериалдарды қарау нәтижелері бойынша қорытындысын дайындауға жауапты;</w:t>
      </w:r>
    </w:p>
    <w:bookmarkEnd w:id="43"/>
    <w:bookmarkStart w:name="z58" w:id="44"/>
    <w:p>
      <w:pPr>
        <w:spacing w:after="0"/>
        <w:ind w:left="0"/>
        <w:jc w:val="both"/>
      </w:pPr>
      <w:r>
        <w:rPr>
          <w:rFonts w:ascii="Times New Roman"/>
          <w:b w:val="false"/>
          <w:i w:val="false"/>
          <w:color w:val="000000"/>
          <w:sz w:val="28"/>
        </w:rPr>
        <w:t>
      4) көрсетілетін қызметті берушінің басшысы.</w:t>
      </w:r>
    </w:p>
    <w:bookmarkEnd w:id="44"/>
    <w:bookmarkStart w:name="z59" w:id="45"/>
    <w:p>
      <w:pPr>
        <w:spacing w:after="0"/>
        <w:ind w:left="0"/>
        <w:jc w:val="both"/>
      </w:pPr>
      <w:r>
        <w:rPr>
          <w:rFonts w:ascii="Times New Roman"/>
          <w:b w:val="false"/>
          <w:i w:val="false"/>
          <w:color w:val="000000"/>
          <w:sz w:val="28"/>
        </w:rPr>
        <w:t>
      7. Әрбір рәсімді (іс-қимылды) көрсете отырып, көрсетілетін қызметті берушінің қызметкерлері арасындағы рәсімдердің (іс-қимылдардың) реттілігінің сипаттамасы:</w:t>
      </w:r>
    </w:p>
    <w:bookmarkEnd w:id="45"/>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61" w:id="46"/>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көрсетілетін қызметті берушілермен өзара іс-қимыл тәртібінің,</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тәртібінің сипаттамасы</w:t>
      </w:r>
    </w:p>
    <w:bookmarkEnd w:id="46"/>
    <w:bookmarkStart w:name="z65" w:id="47"/>
    <w:p>
      <w:pPr>
        <w:spacing w:after="0"/>
        <w:ind w:left="0"/>
        <w:jc w:val="both"/>
      </w:pPr>
      <w:r>
        <w:rPr>
          <w:rFonts w:ascii="Times New Roman"/>
          <w:b w:val="false"/>
          <w:i w:val="false"/>
          <w:color w:val="000000"/>
          <w:sz w:val="28"/>
        </w:rPr>
        <w:t>
      8. Кызметті алушының Мемлекеттік корпорация және (немесе) өзге де көрсетілетін қызмет берушілерге өтініш беру тәртібінің сипаттамасы, сұрауын өңдеу ұзақтығы:</w:t>
      </w:r>
    </w:p>
    <w:bookmarkEnd w:id="47"/>
    <w:p>
      <w:pPr>
        <w:spacing w:after="0"/>
        <w:ind w:left="0"/>
        <w:jc w:val="both"/>
      </w:pPr>
      <w:r>
        <w:rPr>
          <w:rFonts w:ascii="Times New Roman"/>
          <w:b w:val="false"/>
          <w:i w:val="false"/>
          <w:color w:val="000000"/>
          <w:sz w:val="28"/>
        </w:rPr>
        <w:t>
      қызметті алушы көрсетілетін қызметті алу үшін тіркелген орны бойынша Мемлекеттік корпорациясына өтініш береді;</w:t>
      </w:r>
    </w:p>
    <w:p>
      <w:pPr>
        <w:spacing w:after="0"/>
        <w:ind w:left="0"/>
        <w:jc w:val="both"/>
      </w:pPr>
      <w:r>
        <w:rPr>
          <w:rFonts w:ascii="Times New Roman"/>
          <w:b w:val="false"/>
          <w:i w:val="false"/>
          <w:color w:val="000000"/>
          <w:sz w:val="28"/>
        </w:rPr>
        <w:t>
      Мемлекеттік корпорацияда қызметті алушының құжаттарын қабылдау "электрондық кезек" тәртібінде жеделдетілген қызмет көрсетусіз жүзеге асырылады. Қызметті алушының ниеті бойынша веб-портал арқылы "электрондық кезекті" брондау мүмкін.</w:t>
      </w:r>
    </w:p>
    <w:p>
      <w:pPr>
        <w:spacing w:after="0"/>
        <w:ind w:left="0"/>
        <w:jc w:val="both"/>
      </w:pPr>
      <w:r>
        <w:rPr>
          <w:rFonts w:ascii="Times New Roman"/>
          <w:b w:val="false"/>
          <w:i w:val="false"/>
          <w:color w:val="000000"/>
          <w:sz w:val="28"/>
        </w:rPr>
        <w:t>
      Өтініштің қабылданғанын растауы,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w:t>
      </w:r>
    </w:p>
    <w:p>
      <w:pPr>
        <w:spacing w:after="0"/>
        <w:ind w:left="0"/>
        <w:jc w:val="both"/>
      </w:pPr>
      <w:r>
        <w:rPr>
          <w:rFonts w:ascii="Times New Roman"/>
          <w:b w:val="false"/>
          <w:i w:val="false"/>
          <w:color w:val="000000"/>
          <w:sz w:val="28"/>
        </w:rPr>
        <w:t>
      Мемлекеттік корпорацияда қызметті алушының сұрауын өңдеу ұзақтығы – 15 (он бес)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0" w:id="48"/>
    <w:p>
      <w:pPr>
        <w:spacing w:after="0"/>
        <w:ind w:left="0"/>
        <w:jc w:val="both"/>
      </w:pPr>
      <w:r>
        <w:rPr>
          <w:rFonts w:ascii="Times New Roman"/>
          <w:b w:val="false"/>
          <w:i w:val="false"/>
          <w:color w:val="000000"/>
          <w:sz w:val="28"/>
        </w:rPr>
        <w:t>
       9. Мемлекеттік қызметті көрсету нәтижесін Мемлекеттік корпорация арқылы алу үдерісін сипаттау, оның ұзақтығы:</w:t>
      </w:r>
    </w:p>
    <w:bookmarkEnd w:id="48"/>
    <w:bookmarkStart w:name="z67" w:id="49"/>
    <w:p>
      <w:pPr>
        <w:spacing w:after="0"/>
        <w:ind w:left="0"/>
        <w:jc w:val="both"/>
      </w:pPr>
      <w:r>
        <w:rPr>
          <w:rFonts w:ascii="Times New Roman"/>
          <w:b w:val="false"/>
          <w:i w:val="false"/>
          <w:color w:val="000000"/>
          <w:sz w:val="28"/>
        </w:rPr>
        <w:t>
      1)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w:t>
      </w:r>
    </w:p>
    <w:bookmarkEnd w:id="49"/>
    <w:bookmarkStart w:name="z71" w:id="50"/>
    <w:p>
      <w:pPr>
        <w:spacing w:after="0"/>
        <w:ind w:left="0"/>
        <w:jc w:val="both"/>
      </w:pPr>
      <w:r>
        <w:rPr>
          <w:rFonts w:ascii="Times New Roman"/>
          <w:b w:val="false"/>
          <w:i w:val="false"/>
          <w:color w:val="000000"/>
          <w:sz w:val="28"/>
        </w:rPr>
        <w:t>
      2) қызметті алушыға Мемлекеттік корпорацияда мемлекеттік қызмет көрсету нәтижесін беру ұзақтығы – 15 (он бес) минуттан аспайды.</w:t>
      </w:r>
    </w:p>
    <w:bookmarkEnd w:id="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3" w:id="51"/>
    <w:p>
      <w:pPr>
        <w:spacing w:after="0"/>
        <w:ind w:left="0"/>
        <w:jc w:val="both"/>
      </w:pPr>
      <w:r>
        <w:rPr>
          <w:rFonts w:ascii="Times New Roman"/>
          <w:b w:val="false"/>
          <w:i w:val="false"/>
          <w:color w:val="000000"/>
          <w:sz w:val="28"/>
        </w:rPr>
        <w:t>
       10. Портал арқылы мемлекеттік қызметті көрсеткен кезде көрсетілетін қызметті берушінің және көрсетілетін қызметті алушының өтініш жасау тәртібінің және рәсім (іс-қимылдар) реттілігінің сипаттамасы:</w:t>
      </w:r>
    </w:p>
    <w:bookmarkEnd w:id="51"/>
    <w:p>
      <w:pPr>
        <w:spacing w:after="0"/>
        <w:ind w:left="0"/>
        <w:jc w:val="both"/>
      </w:pPr>
      <w:r>
        <w:rPr>
          <w:rFonts w:ascii="Times New Roman"/>
          <w:b w:val="false"/>
          <w:i w:val="false"/>
          <w:color w:val="000000"/>
          <w:sz w:val="28"/>
        </w:rPr>
        <w:t xml:space="preserve">
      портал арқылы өтініш жасаған кезінде көрсетілетін қызметті берушінің және көрсетілетін қызметті алушының қадамдық іс-қимылдар және өтініштерді шешу тәртібі мен рәсімдердің (іс-қимылдардың) реттілігі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75" w:id="52"/>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w:t>
      </w:r>
    </w:p>
    <w:bookmarkEnd w:id="52"/>
    <w:bookmarkStart w:name="z76" w:id="53"/>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үдерісі;</w:t>
      </w:r>
    </w:p>
    <w:bookmarkEnd w:id="53"/>
    <w:bookmarkStart w:name="z77" w:id="54"/>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немесе бизнес-сәйкестендiру нөмiрi (бұдан әрі – ЖСН, БСН) және пароль арқылы порталда тексеру;</w:t>
      </w:r>
    </w:p>
    <w:bookmarkEnd w:id="54"/>
    <w:bookmarkStart w:name="z78" w:id="55"/>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авторландырудан бас тарту туралы хабарламаны қалыптастыру;</w:t>
      </w:r>
    </w:p>
    <w:bookmarkEnd w:id="55"/>
    <w:bookmarkStart w:name="z79" w:id="56"/>
    <w:p>
      <w:pPr>
        <w:spacing w:after="0"/>
        <w:ind w:left="0"/>
        <w:jc w:val="both"/>
      </w:pPr>
      <w:r>
        <w:rPr>
          <w:rFonts w:ascii="Times New Roman"/>
          <w:b w:val="false"/>
          <w:i w:val="false"/>
          <w:color w:val="000000"/>
          <w:sz w:val="28"/>
        </w:rPr>
        <w:t>
      5) 3-үдеріс – көрсетілетін қызметті алушының порталда осы Регламентте көрсетілген қызметті таңдауы, қызметті көрсету үшін өтініш нысанын экранға шығару және қажетті құжаттарды электрондық түріндегі өтінішін тіркей отырып, көрсетілетін қызметті алушының нысанды оның құрылымы мен форматтық талаптарын ескере отырып толтыруы (деректерді енгізуі);</w:t>
      </w:r>
    </w:p>
    <w:bookmarkEnd w:id="56"/>
    <w:bookmarkStart w:name="z80" w:id="57"/>
    <w:p>
      <w:pPr>
        <w:spacing w:after="0"/>
        <w:ind w:left="0"/>
        <w:jc w:val="both"/>
      </w:pPr>
      <w:r>
        <w:rPr>
          <w:rFonts w:ascii="Times New Roman"/>
          <w:b w:val="false"/>
          <w:i w:val="false"/>
          <w:color w:val="000000"/>
          <w:sz w:val="28"/>
        </w:rPr>
        <w:t>
      6) 4-үдеріс – "электрондық үкімет" шлюзы (бұдан әрі – ЭҮШ) арқылы қызметке ақы төлеу, содан кейін бұл ақпарат ақпараттық жүйеге келіп түседі;</w:t>
      </w:r>
    </w:p>
    <w:bookmarkEnd w:id="57"/>
    <w:bookmarkStart w:name="z81" w:id="58"/>
    <w:p>
      <w:pPr>
        <w:spacing w:after="0"/>
        <w:ind w:left="0"/>
        <w:jc w:val="both"/>
      </w:pPr>
      <w:r>
        <w:rPr>
          <w:rFonts w:ascii="Times New Roman"/>
          <w:b w:val="false"/>
          <w:i w:val="false"/>
          <w:color w:val="000000"/>
          <w:sz w:val="28"/>
        </w:rPr>
        <w:t>
      7) 2-шарт – "Е-лицензиялау" МДҚ АЖ-да көрсетілген қызмет үшін ақы төлеу фактісін тексеру;</w:t>
      </w:r>
    </w:p>
    <w:bookmarkEnd w:id="58"/>
    <w:bookmarkStart w:name="z82" w:id="59"/>
    <w:p>
      <w:pPr>
        <w:spacing w:after="0"/>
        <w:ind w:left="0"/>
        <w:jc w:val="both"/>
      </w:pPr>
      <w:r>
        <w:rPr>
          <w:rFonts w:ascii="Times New Roman"/>
          <w:b w:val="false"/>
          <w:i w:val="false"/>
          <w:color w:val="000000"/>
          <w:sz w:val="28"/>
        </w:rPr>
        <w:t>
      8) 5-үдеріс – порталда көрсетілген қызмет үшін төлемақы болмағандықтан сұрау салынған көрсетілетін қызметтен бас тарту туралы хабарламаны қалыптастыру;</w:t>
      </w:r>
    </w:p>
    <w:bookmarkEnd w:id="59"/>
    <w:bookmarkStart w:name="z83" w:id="60"/>
    <w:p>
      <w:pPr>
        <w:spacing w:after="0"/>
        <w:ind w:left="0"/>
        <w:jc w:val="both"/>
      </w:pPr>
      <w:r>
        <w:rPr>
          <w:rFonts w:ascii="Times New Roman"/>
          <w:b w:val="false"/>
          <w:i w:val="false"/>
          <w:color w:val="000000"/>
          <w:sz w:val="28"/>
        </w:rPr>
        <w:t>
      9) 6-үдеріс – көрсетілетін қызметті алушының өтінішті растау (қол қою) үшін ЭЦҚ тіркеу куәлігін таңдауы;</w:t>
      </w:r>
    </w:p>
    <w:bookmarkEnd w:id="60"/>
    <w:bookmarkStart w:name="z84" w:id="61"/>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қайтарылған (күші жойылған) тіркеу куәліктерінің тізімде болмауын, сондай-ақ сауалда көрсетілген ЖСН/БСН мен ЭЦҚ тіркеу куәлігінде көрсетілген ЖСН/БСН арасындағы деректердің сәйкестігін тексеру;</w:t>
      </w:r>
    </w:p>
    <w:bookmarkEnd w:id="61"/>
    <w:bookmarkStart w:name="z85" w:id="62"/>
    <w:p>
      <w:pPr>
        <w:spacing w:after="0"/>
        <w:ind w:left="0"/>
        <w:jc w:val="both"/>
      </w:pPr>
      <w:r>
        <w:rPr>
          <w:rFonts w:ascii="Times New Roman"/>
          <w:b w:val="false"/>
          <w:i w:val="false"/>
          <w:color w:val="000000"/>
          <w:sz w:val="28"/>
        </w:rPr>
        <w:t>
      11) 7-үдеріс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62"/>
    <w:bookmarkStart w:name="z86" w:id="63"/>
    <w:p>
      <w:pPr>
        <w:spacing w:after="0"/>
        <w:ind w:left="0"/>
        <w:jc w:val="both"/>
      </w:pPr>
      <w:r>
        <w:rPr>
          <w:rFonts w:ascii="Times New Roman"/>
          <w:b w:val="false"/>
          <w:i w:val="false"/>
          <w:color w:val="000000"/>
          <w:sz w:val="28"/>
        </w:rPr>
        <w:t>
      12) 8-үдеріс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p>
    <w:bookmarkEnd w:id="63"/>
    <w:bookmarkStart w:name="z87" w:id="64"/>
    <w:p>
      <w:pPr>
        <w:spacing w:after="0"/>
        <w:ind w:left="0"/>
        <w:jc w:val="both"/>
      </w:pPr>
      <w:r>
        <w:rPr>
          <w:rFonts w:ascii="Times New Roman"/>
          <w:b w:val="false"/>
          <w:i w:val="false"/>
          <w:color w:val="000000"/>
          <w:sz w:val="28"/>
        </w:rPr>
        <w:t>
      13) 9-үдеріс – "Е-лицензиялау" МДҚ АЖ-да электрондық құжатты (көрсетілетін қызметті алушының өтінішін) тіркеу және өтінішті "Е-лицензиялау" МДҚ АЖ ақпараттық жүйеде өңдеу;</w:t>
      </w:r>
    </w:p>
    <w:bookmarkEnd w:id="64"/>
    <w:bookmarkStart w:name="z88" w:id="65"/>
    <w:p>
      <w:pPr>
        <w:spacing w:after="0"/>
        <w:ind w:left="0"/>
        <w:jc w:val="both"/>
      </w:pP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негіздемеге сәйкестігін тексеруі;</w:t>
      </w:r>
    </w:p>
    <w:bookmarkEnd w:id="65"/>
    <w:bookmarkStart w:name="z89" w:id="66"/>
    <w:p>
      <w:pPr>
        <w:spacing w:after="0"/>
        <w:ind w:left="0"/>
        <w:jc w:val="both"/>
      </w:pPr>
      <w:r>
        <w:rPr>
          <w:rFonts w:ascii="Times New Roman"/>
          <w:b w:val="false"/>
          <w:i w:val="false"/>
          <w:color w:val="000000"/>
          <w:sz w:val="28"/>
        </w:rPr>
        <w:t>
      15) 10-үдеріс – көрсетілетін қызметті берушінің қорытындысы негізінде "Е-лицензиялау" МДҚ АЖ көрсетілетін қызметті алушының деректеріндегі бұзушылықтарға байланысты сұранымдағы қызметтен бас тарту туралы хабарлама құрастыру;</w:t>
      </w:r>
    </w:p>
    <w:bookmarkEnd w:id="66"/>
    <w:bookmarkStart w:name="z90" w:id="67"/>
    <w:p>
      <w:pPr>
        <w:spacing w:after="0"/>
        <w:ind w:left="0"/>
        <w:jc w:val="both"/>
      </w:pPr>
      <w:r>
        <w:rPr>
          <w:rFonts w:ascii="Times New Roman"/>
          <w:b w:val="false"/>
          <w:i w:val="false"/>
          <w:color w:val="000000"/>
          <w:sz w:val="28"/>
        </w:rPr>
        <w:t>
      16) 11-үдеріс – көрсетілетін қызметті алушының "Е-лицензиялау" МДҚ АЖ-да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ЭЦҚ қолдана отырып қалыптастырылады.</w:t>
      </w:r>
    </w:p>
    <w:bookmarkEnd w:id="67"/>
    <w:bookmarkStart w:name="z91" w:id="68"/>
    <w:p>
      <w:pPr>
        <w:spacing w:after="0"/>
        <w:ind w:left="0"/>
        <w:jc w:val="both"/>
      </w:pPr>
      <w:r>
        <w:rPr>
          <w:rFonts w:ascii="Times New Roman"/>
          <w:b w:val="false"/>
          <w:i w:val="false"/>
          <w:color w:val="000000"/>
          <w:sz w:val="28"/>
        </w:rPr>
        <w:t>
      11. Мемлекеттік корпорациясының ақпараттық жүйесі (бұдан әрі – Мемлекеттік корпорациясының АЖ) арқылы қадамдық іс-қимылдар мен шешімдер Регламенттің 2-қосымшада келтірілген:</w:t>
      </w:r>
    </w:p>
    <w:bookmarkEnd w:id="68"/>
    <w:bookmarkStart w:name="z72" w:id="69"/>
    <w:p>
      <w:pPr>
        <w:spacing w:after="0"/>
        <w:ind w:left="0"/>
        <w:jc w:val="both"/>
      </w:pPr>
      <w:r>
        <w:rPr>
          <w:rFonts w:ascii="Times New Roman"/>
          <w:b w:val="false"/>
          <w:i w:val="false"/>
          <w:color w:val="000000"/>
          <w:sz w:val="28"/>
        </w:rPr>
        <w:t>
      1) 1-үдеріс –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(авторландыру үдерісі);</w:t>
      </w:r>
    </w:p>
    <w:bookmarkEnd w:id="69"/>
    <w:bookmarkStart w:name="z92" w:id="70"/>
    <w:p>
      <w:pPr>
        <w:spacing w:after="0"/>
        <w:ind w:left="0"/>
        <w:jc w:val="both"/>
      </w:pPr>
      <w:r>
        <w:rPr>
          <w:rFonts w:ascii="Times New Roman"/>
          <w:b w:val="false"/>
          <w:i w:val="false"/>
          <w:color w:val="000000"/>
          <w:sz w:val="28"/>
        </w:rPr>
        <w:t>
      2) 2-үдеріс – Мемлекеттік корпорациясының операторымен осы Регламентте көрсетілген қызметті таңдауы, қызметті көрсету үшін сұрау салу нысанын экранға шығаруы және Мемлекеттік корпорациясы операторының қызметті алушының деректерін, сондай-ақ қызметті алушының сенімхат бойынша өкілінің деректерін енгізуі (сенімхат нотариалды түрде расталған кезде, басқаша расталған кезде сенімхаттың деректері толтырылмайды);</w:t>
      </w:r>
    </w:p>
    <w:bookmarkEnd w:id="70"/>
    <w:bookmarkStart w:name="z93" w:id="71"/>
    <w:p>
      <w:pPr>
        <w:spacing w:after="0"/>
        <w:ind w:left="0"/>
        <w:jc w:val="both"/>
      </w:pPr>
      <w:r>
        <w:rPr>
          <w:rFonts w:ascii="Times New Roman"/>
          <w:b w:val="false"/>
          <w:i w:val="false"/>
          <w:color w:val="000000"/>
          <w:sz w:val="28"/>
        </w:rPr>
        <w:t>
      3) 3-үдеріс – ЭҮШ арқылы қызметті алушының деректері туралы жеке тұлғалардың мемлекеттік дерек қоры/заңды тұлғалардың мемлекеттік дерек қоры (бұдан әрі – ЖТ МДҚ/ЗТ МДҚ) және қызмет алушының өкілі сенімхатының деректері туралы біріңғай нотариалдық ақпараттық жүйеге (бұдан әрі – БНАЖ) өтінішті жіберу;</w:t>
      </w:r>
    </w:p>
    <w:bookmarkEnd w:id="71"/>
    <w:bookmarkStart w:name="z94" w:id="72"/>
    <w:p>
      <w:pPr>
        <w:spacing w:after="0"/>
        <w:ind w:left="0"/>
        <w:jc w:val="both"/>
      </w:pPr>
      <w:r>
        <w:rPr>
          <w:rFonts w:ascii="Times New Roman"/>
          <w:b w:val="false"/>
          <w:i w:val="false"/>
          <w:color w:val="000000"/>
          <w:sz w:val="28"/>
        </w:rPr>
        <w:t>
      4) 1-шарт – қызметті алушы деректерінің бар болуын ЖТ МДҚ/ЗТ МДҚ, сенімхат деректерін – БНАЖ тексеру;</w:t>
      </w:r>
    </w:p>
    <w:bookmarkEnd w:id="72"/>
    <w:bookmarkStart w:name="z95" w:id="73"/>
    <w:p>
      <w:pPr>
        <w:spacing w:after="0"/>
        <w:ind w:left="0"/>
        <w:jc w:val="both"/>
      </w:pPr>
      <w:r>
        <w:rPr>
          <w:rFonts w:ascii="Times New Roman"/>
          <w:b w:val="false"/>
          <w:i w:val="false"/>
          <w:color w:val="000000"/>
          <w:sz w:val="28"/>
        </w:rPr>
        <w:t>
      5) 4-үдеріс – қызметті алушы деректерінің ЖТ МДҚ/ЗТ МДҚ, БНАЖ сенімхат деректерінің жоқтығына байланысты деректерді алу мүмкін еместігі туралы хабарламаны қалыптастыру;</w:t>
      </w:r>
    </w:p>
    <w:bookmarkEnd w:id="73"/>
    <w:bookmarkStart w:name="z96" w:id="74"/>
    <w:p>
      <w:pPr>
        <w:spacing w:after="0"/>
        <w:ind w:left="0"/>
        <w:jc w:val="both"/>
      </w:pPr>
      <w:r>
        <w:rPr>
          <w:rFonts w:ascii="Times New Roman"/>
          <w:b w:val="false"/>
          <w:i w:val="false"/>
          <w:color w:val="000000"/>
          <w:sz w:val="28"/>
        </w:rPr>
        <w:t>
      6) 5-үдеріс – Мемлекеттік корпорациясы операторының өтінішті қағаз нысанында құжаттардың бар-жоғы туралы белгілеу және көрсетілетін қызметті алушы ұсынған құжаттарды сканерден өткізу, оларды өтініш нысанына бекіту және мемлекеттік қызмет көрсетуге толтырылған нысанды (енгізілген деректерді) ЭЦҚ арқылы куәландыру бөлігінде толтыруы;</w:t>
      </w:r>
    </w:p>
    <w:bookmarkEnd w:id="74"/>
    <w:bookmarkStart w:name="z97" w:id="75"/>
    <w:p>
      <w:pPr>
        <w:spacing w:after="0"/>
        <w:ind w:left="0"/>
        <w:jc w:val="both"/>
      </w:pPr>
      <w:r>
        <w:rPr>
          <w:rFonts w:ascii="Times New Roman"/>
          <w:b w:val="false"/>
          <w:i w:val="false"/>
          <w:color w:val="000000"/>
          <w:sz w:val="28"/>
        </w:rPr>
        <w:t>
      7) 6-үдеріс – ЭҮШ арқылы Мемлекеттік корпорациясы операторы ЭЦҚ куәландырылған (қол қойылған) электронды құжатты (қызметті алушының өтінішін) "Е-лицензиялау" МДҚ АЖ-не жіберу;</w:t>
      </w:r>
    </w:p>
    <w:bookmarkEnd w:id="75"/>
    <w:bookmarkStart w:name="z98" w:id="76"/>
    <w:p>
      <w:pPr>
        <w:spacing w:after="0"/>
        <w:ind w:left="0"/>
        <w:jc w:val="both"/>
      </w:pPr>
      <w:r>
        <w:rPr>
          <w:rFonts w:ascii="Times New Roman"/>
          <w:b w:val="false"/>
          <w:i w:val="false"/>
          <w:color w:val="000000"/>
          <w:sz w:val="28"/>
        </w:rPr>
        <w:t>
      8) 7-үдеріс – өтінішті "Е-лицензиялау" МДҚ АЖ тіркеу және "Е-лицензиялау" МДҚ АЖ қызметті өңдеу;</w:t>
      </w:r>
    </w:p>
    <w:bookmarkEnd w:id="76"/>
    <w:bookmarkStart w:name="z99" w:id="77"/>
    <w:p>
      <w:pPr>
        <w:spacing w:after="0"/>
        <w:ind w:left="0"/>
        <w:jc w:val="both"/>
      </w:pPr>
      <w:r>
        <w:rPr>
          <w:rFonts w:ascii="Times New Roman"/>
          <w:b w:val="false"/>
          <w:i w:val="false"/>
          <w:color w:val="000000"/>
          <w:sz w:val="28"/>
        </w:rPr>
        <w:t>
      9) 2-шарт – қызметті берушімен қызметті алушының біліктілік талаптарға сәйкестігін және лицензияны алу үшін негіздемесін тексеруі;</w:t>
      </w:r>
    </w:p>
    <w:bookmarkEnd w:id="77"/>
    <w:bookmarkStart w:name="z100" w:id="78"/>
    <w:p>
      <w:pPr>
        <w:spacing w:after="0"/>
        <w:ind w:left="0"/>
        <w:jc w:val="both"/>
      </w:pPr>
      <w:r>
        <w:rPr>
          <w:rFonts w:ascii="Times New Roman"/>
          <w:b w:val="false"/>
          <w:i w:val="false"/>
          <w:color w:val="000000"/>
          <w:sz w:val="28"/>
        </w:rPr>
        <w:t>
      10) 8-үдеріс – қызметті берушінің қорытындысы негізінде "Е-лицензиялау" МДҚ АЖ қызметті алушының деректерінде бұзушылықтардың болуына байланысты сұралған қызметтен бас тарту туралы хабарламаны қалыптастыру;</w:t>
      </w:r>
    </w:p>
    <w:bookmarkEnd w:id="78"/>
    <w:bookmarkStart w:name="z101" w:id="79"/>
    <w:p>
      <w:pPr>
        <w:spacing w:after="0"/>
        <w:ind w:left="0"/>
        <w:jc w:val="both"/>
      </w:pPr>
      <w:r>
        <w:rPr>
          <w:rFonts w:ascii="Times New Roman"/>
          <w:b w:val="false"/>
          <w:i w:val="false"/>
          <w:color w:val="000000"/>
          <w:sz w:val="28"/>
        </w:rPr>
        <w:t>
      11) 9-үдеріс – қызметті алушының "Е-лицензиялау" МДҚ АЖ қалыптастырылған қызмет нәтижесін алуы (электрондық лицензия). Электрондық құжат қызметті берушінің уәкілетті тұлғасының ЭЦҚ пайдалана отырып қалыптастырылады.</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3" w:id="80"/>
    <w:p>
      <w:pPr>
        <w:spacing w:after="0"/>
        <w:ind w:left="0"/>
        <w:jc w:val="both"/>
      </w:pPr>
      <w:r>
        <w:rPr>
          <w:rFonts w:ascii="Times New Roman"/>
          <w:b w:val="false"/>
          <w:i w:val="false"/>
          <w:color w:val="000000"/>
          <w:sz w:val="28"/>
        </w:rPr>
        <w:t xml:space="preserve">
       12. Мемлекеттік корпорация және веб-портал арқылы мемлекеттік қызметті көрсету кезде әрекет ететін ақпараттық жүйелердің функционалдық өзара іс-қимылдары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қызметтерді көрсетудің бизнес-үдерістер анықтамалығында келтірілген.</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 w:id="81"/>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 (қызметкерлері) рәсімдерінің</w:t>
      </w:r>
      <w:r>
        <w:br/>
      </w:r>
      <w:r>
        <w:rPr>
          <w:rFonts w:ascii="Times New Roman"/>
          <w:b/>
          <w:i w:val="false"/>
          <w:color w:val="000000"/>
        </w:rPr>
        <w:t>(іс-әрекеттері) реттілігінің сипаттамасы</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4"/>
        <w:gridCol w:w="2795"/>
        <w:gridCol w:w="2006"/>
        <w:gridCol w:w="1214"/>
        <w:gridCol w:w="3856"/>
        <w:gridCol w:w="1215"/>
      </w:tblGrid>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жұмыстың ағымы)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алуға өтінішті тіркеуге жауапты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Рұқсаттық бақылауды өткізуге жауапты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өтініштерді қарауға және дайындауға, материалдарды қарау нәтижелері бойынша қорытындылар дайындауға жауапты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bl>
    <w:bookmarkStart w:name="z17" w:id="82"/>
    <w:p>
      <w:pPr>
        <w:spacing w:after="0"/>
        <w:ind w:left="0"/>
        <w:jc w:val="left"/>
      </w:pPr>
      <w:r>
        <w:rPr>
          <w:rFonts w:ascii="Times New Roman"/>
          <w:b/>
          <w:i w:val="false"/>
          <w:color w:val="000000"/>
        </w:rPr>
        <w:t xml:space="preserve"> Блок - сызба</w:t>
      </w:r>
      <w:r>
        <w:br/>
      </w:r>
      <w:r>
        <w:rPr>
          <w:rFonts w:ascii="Times New Roman"/>
          <w:b/>
          <w:i w:val="false"/>
          <w:color w:val="000000"/>
        </w:rPr>
        <w:t>"Іздестіру қызметіне лицензия беру" мемлекеттік қызмет көрсету</w:t>
      </w:r>
      <w:r>
        <w:br/>
      </w:r>
      <w:r>
        <w:rPr>
          <w:rFonts w:ascii="Times New Roman"/>
          <w:b/>
          <w:i w:val="false"/>
          <w:color w:val="000000"/>
        </w:rPr>
        <w:t>бойынша рәсімдердің (іс-әрекеттер) бірізділігі</w:t>
      </w:r>
    </w:p>
    <w:bookmarkEnd w:id="82"/>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83"/>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рәсімдерінің (іс-әрекеттер) реттілігінің сипаттамасы</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307"/>
        <w:gridCol w:w="581"/>
        <w:gridCol w:w="789"/>
        <w:gridCol w:w="2556"/>
        <w:gridCol w:w="1829"/>
        <w:gridCol w:w="1725"/>
        <w:gridCol w:w="1725"/>
        <w:gridCol w:w="1311"/>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лицзензияны немесе лицензияға қосымшаны беру кезінде рұқсаттық бақылауды жүзеге асыру, өтініш берушінің біліктілік талаптарға сәйкестігіне қорытынды дайындау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бұйрығына жұмыс материалдарын дайындау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қоса берілген материалдарды және көрсетілетін қызметті берушінің құрылымдық бөлімшелерінің қорытындыларын біліктілік талаптарға сәйкестігін қарау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нәтижесімен сұрау салуды немесе көрсетілетін қызметті беруші басшысының қол қоюына дәлелді бас тартуымен жауапты жөнелту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қорытындымен сұрау салуды немесе дәлелді бас тарту жауапты көрсетілетін қызметті беруші басшысына қол қою үшін беру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қарары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мерізімі</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(тоғыз) жұмыс күні ішінде</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ішінде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ішінде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ішінде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ішінде </w:t>
            </w:r>
          </w:p>
        </w:tc>
      </w:tr>
    </w:tbl>
    <w:bookmarkStart w:name="z21" w:id="84"/>
    <w:p>
      <w:pPr>
        <w:spacing w:after="0"/>
        <w:ind w:left="0"/>
        <w:jc w:val="left"/>
      </w:pPr>
      <w:r>
        <w:rPr>
          <w:rFonts w:ascii="Times New Roman"/>
          <w:b/>
          <w:i w:val="false"/>
          <w:color w:val="000000"/>
        </w:rPr>
        <w:t xml:space="preserve"> Көрсетілетін қызметті берушінің құрылымдық бөлімшелердің</w:t>
      </w:r>
      <w:r>
        <w:br/>
      </w:r>
      <w:r>
        <w:rPr>
          <w:rFonts w:ascii="Times New Roman"/>
          <w:b/>
          <w:i w:val="false"/>
          <w:color w:val="000000"/>
        </w:rPr>
        <w:t>(қызметкерлерінің) рәсімдерінің (іс-әрекеттер) реттілігінің</w:t>
      </w:r>
      <w:r>
        <w:br/>
      </w:r>
      <w:r>
        <w:rPr>
          <w:rFonts w:ascii="Times New Roman"/>
          <w:b/>
          <w:i w:val="false"/>
          <w:color w:val="000000"/>
        </w:rPr>
        <w:t>сипаттамасы</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2555"/>
        <w:gridCol w:w="1136"/>
        <w:gridCol w:w="2355"/>
        <w:gridCol w:w="2762"/>
        <w:gridCol w:w="2559"/>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іс-әрекеттері</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(барысының, жұмыс ағымының)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тіркеуге жауапты қызметкер</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Іс-әрекеттің </w:t>
            </w:r>
          </w:p>
          <w:p>
            <w:pPr>
              <w:spacing w:after="20"/>
              <w:ind w:left="20"/>
              <w:jc w:val="both"/>
            </w:pPr>
            <w:r>
              <w:rPr>
                <w:rFonts w:ascii="Times New Roman"/>
                <w:b w:val="false"/>
                <w:i w:val="false"/>
                <w:color w:val="000000"/>
                <w:sz w:val="20"/>
              </w:rPr>
              <w:t>
(үдерістің, рәсімнің, операцияның)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қарау және жапты қызметкерге орындау үшін жолдау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өтініш берушінің біліктілік талаптарға сәйкестігіне қорытынды дайындау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p>
    <w:bookmarkStart w:name="z23" w:id="85"/>
    <w:p>
      <w:pPr>
        <w:spacing w:after="0"/>
        <w:ind w:left="0"/>
        <w:jc w:val="left"/>
      </w:pPr>
      <w:r>
        <w:rPr>
          <w:rFonts w:ascii="Times New Roman"/>
          <w:b/>
          <w:i w:val="false"/>
          <w:color w:val="000000"/>
        </w:rPr>
        <w:t xml:space="preserve"> Веб-портал арқылы мемлекеттік қызметті көрсету кезіндегі</w:t>
      </w:r>
      <w:r>
        <w:br/>
      </w:r>
      <w:r>
        <w:rPr>
          <w:rFonts w:ascii="Times New Roman"/>
          <w:b/>
          <w:i w:val="false"/>
          <w:color w:val="000000"/>
        </w:rPr>
        <w:t>қызметті беруші мен қызметті алушының функционалдық өзара</w:t>
      </w:r>
      <w:r>
        <w:br/>
      </w:r>
      <w:r>
        <w:rPr>
          <w:rFonts w:ascii="Times New Roman"/>
          <w:b/>
          <w:i w:val="false"/>
          <w:color w:val="000000"/>
        </w:rPr>
        <w:t>әрекет етуінің № 1 диаграммасы</w:t>
      </w:r>
    </w:p>
    <w:bookmarkEnd w:id="85"/>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86"/>
    <w:p>
      <w:pPr>
        <w:spacing w:after="0"/>
        <w:ind w:left="0"/>
        <w:jc w:val="left"/>
      </w:pPr>
      <w:r>
        <w:rPr>
          <w:rFonts w:ascii="Times New Roman"/>
          <w:b/>
          <w:i w:val="false"/>
          <w:color w:val="000000"/>
        </w:rPr>
        <w:t xml:space="preserve"> Мемлекеттік корпорация арқылы мемлекеттік қызмет көрсету</w:t>
      </w:r>
      <w:r>
        <w:br/>
      </w:r>
      <w:r>
        <w:rPr>
          <w:rFonts w:ascii="Times New Roman"/>
          <w:b/>
          <w:i w:val="false"/>
          <w:color w:val="000000"/>
        </w:rPr>
        <w:t>кезіндегі қызметті беруші мен қызметті алушының</w:t>
      </w:r>
      <w:r>
        <w:br/>
      </w:r>
      <w:r>
        <w:rPr>
          <w:rFonts w:ascii="Times New Roman"/>
          <w:b/>
          <w:i w:val="false"/>
          <w:color w:val="000000"/>
        </w:rPr>
        <w:t>функционалдық өзара әрекет етуінің № 2 диаграммасы</w:t>
      </w:r>
    </w:p>
    <w:bookmarkEnd w:id="86"/>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7"/>
    <w:p>
      <w:pPr>
        <w:spacing w:after="0"/>
        <w:ind w:left="0"/>
        <w:jc w:val="both"/>
      </w:pPr>
      <w:r>
        <w:rPr>
          <w:rFonts w:ascii="Times New Roman"/>
          <w:b w:val="false"/>
          <w:i w:val="false"/>
          <w:color w:val="000000"/>
          <w:sz w:val="28"/>
        </w:rPr>
        <w:t>
      Шартты белгілері:</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27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127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04" w:id="88"/>
    <w:p>
      <w:pPr>
        <w:spacing w:after="0"/>
        <w:ind w:left="0"/>
        <w:jc w:val="left"/>
      </w:pPr>
      <w:r>
        <w:rPr>
          <w:rFonts w:ascii="Times New Roman"/>
          <w:b/>
          <w:i w:val="false"/>
          <w:color w:val="000000"/>
        </w:rPr>
        <w:t xml:space="preserve">  Мемлекеттік қызмет көрсетудің бизнес-үдерістерінің анықтамасы</w:t>
      </w:r>
    </w:p>
    <w:bookmarkEnd w:id="88"/>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11 тамыздағы</w:t>
            </w:r>
            <w:r>
              <w:br/>
            </w:r>
            <w:r>
              <w:rPr>
                <w:rFonts w:ascii="Times New Roman"/>
                <w:b w:val="false"/>
                <w:i w:val="false"/>
                <w:color w:val="000000"/>
                <w:sz w:val="20"/>
              </w:rPr>
              <w:t>№ 11-1383 қаулысына</w:t>
            </w:r>
            <w:r>
              <w:br/>
            </w:r>
            <w:r>
              <w:rPr>
                <w:rFonts w:ascii="Times New Roman"/>
                <w:b w:val="false"/>
                <w:i w:val="false"/>
                <w:color w:val="000000"/>
                <w:sz w:val="20"/>
              </w:rPr>
              <w:t>2-қосымша</w:t>
            </w:r>
          </w:p>
        </w:tc>
      </w:tr>
    </w:tbl>
    <w:bookmarkStart w:name="z60" w:id="89"/>
    <w:p>
      <w:pPr>
        <w:spacing w:after="0"/>
        <w:ind w:left="0"/>
        <w:jc w:val="left"/>
      </w:pPr>
      <w:r>
        <w:rPr>
          <w:rFonts w:ascii="Times New Roman"/>
          <w:b/>
          <w:i w:val="false"/>
          <w:color w:val="000000"/>
        </w:rPr>
        <w:t xml:space="preserve"> "Жобалау қызметіне лицензияны беру"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89"/>
    <w:bookmarkStart w:name="z63" w:id="90"/>
    <w:p>
      <w:pPr>
        <w:spacing w:after="0"/>
        <w:ind w:left="0"/>
        <w:jc w:val="both"/>
      </w:pPr>
      <w:r>
        <w:rPr>
          <w:rFonts w:ascii="Times New Roman"/>
          <w:b w:val="false"/>
          <w:i w:val="false"/>
          <w:color w:val="000000"/>
          <w:sz w:val="28"/>
        </w:rPr>
        <w:t xml:space="preserve">
      1. "Жобалау қызметіне лицензияны беру" мемлекеттік көрсетілетін қызмет (бұдан әрі – мемлекеттік көрсетілетін қызмет) Қазақстан Республикасы Ұлттық экономика министрі міндетін атқарушының 2015 жылғы 27 наурыздағы № 276 бұйрығымен бекітілген "Жобалау қызметіне лицензияны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"Астана қаласының Мемлекеттік сәулет-құрылыс бақылау басқармасы" мемлекеттік мекемесімен (бұдан әрі – көрсетілетін қызметті беруші) көрсетіледі.</w:t>
      </w:r>
    </w:p>
    <w:bookmarkEnd w:id="90"/>
    <w:p>
      <w:pPr>
        <w:spacing w:after="0"/>
        <w:ind w:left="0"/>
        <w:jc w:val="both"/>
      </w:pPr>
      <w:r>
        <w:rPr>
          <w:rFonts w:ascii="Times New Roman"/>
          <w:b w:val="false"/>
          <w:i w:val="false"/>
          <w:color w:val="000000"/>
          <w:sz w:val="28"/>
        </w:rPr>
        <w:t>
      Өтініштерті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"электрондық үкімет" www.e.gov.kz веб-порталы немесе "Е–лицензиялау" www.elicense.kz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4" w:id="91"/>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91"/>
    <w:bookmarkStart w:name="z66" w:id="92"/>
    <w:p>
      <w:pPr>
        <w:spacing w:after="0"/>
        <w:ind w:left="0"/>
        <w:jc w:val="both"/>
      </w:pPr>
      <w:r>
        <w:rPr>
          <w:rFonts w:ascii="Times New Roman"/>
          <w:b w:val="false"/>
          <w:i w:val="false"/>
          <w:color w:val="000000"/>
          <w:sz w:val="28"/>
        </w:rPr>
        <w:t xml:space="preserve">
      3. Мемлекеттік қызметті көрсету нәтижесі жобалау қызметіне лицензия беру, лицензияны қайта ресімдеу және лицензияның телнұсқасын беру немесе стандарттың </w:t>
      </w:r>
      <w:r>
        <w:rPr>
          <w:rFonts w:ascii="Times New Roman"/>
          <w:b w:val="false"/>
          <w:i w:val="false"/>
          <w:color w:val="000000"/>
          <w:sz w:val="28"/>
        </w:rPr>
        <w:t>10 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болып табылады.</w:t>
      </w:r>
    </w:p>
    <w:bookmarkEnd w:id="92"/>
    <w:p>
      <w:pPr>
        <w:spacing w:after="0"/>
        <w:ind w:left="0"/>
        <w:jc w:val="both"/>
      </w:pPr>
      <w:r>
        <w:rPr>
          <w:rFonts w:ascii="Times New Roman"/>
          <w:b w:val="false"/>
          <w:i w:val="false"/>
          <w:color w:val="000000"/>
          <w:sz w:val="28"/>
        </w:rPr>
        <w:t>
      Мемлекеттік қызмет жеке және заңды тұлғаларға ақылы көрсетіледі.</w:t>
      </w:r>
    </w:p>
    <w:p>
      <w:pPr>
        <w:spacing w:after="0"/>
        <w:ind w:left="0"/>
        <w:jc w:val="both"/>
      </w:pPr>
      <w:r>
        <w:rPr>
          <w:rFonts w:ascii="Times New Roman"/>
          <w:b w:val="false"/>
          <w:i w:val="false"/>
          <w:color w:val="000000"/>
          <w:sz w:val="28"/>
        </w:rPr>
        <w:t>
      Веб-портал арқылы қызметті алушы жүгінген жағдайда, мемлекеттік қызметтің нәтижесі қызметті берушінің уәкілетті тұлғаның электрондық цифрлық қолтаңба (бұдан әрі – ЭЦҚ) қойылған электрондық құжат нысанында қызметті алушының "жеке кабинетіне" жіберіледі.</w:t>
      </w:r>
    </w:p>
    <w:p>
      <w:pPr>
        <w:spacing w:after="0"/>
        <w:ind w:left="0"/>
        <w:jc w:val="both"/>
      </w:pPr>
      <w:r>
        <w:rPr>
          <w:rFonts w:ascii="Times New Roman"/>
          <w:b w:val="false"/>
          <w:i w:val="false"/>
          <w:color w:val="000000"/>
          <w:sz w:val="28"/>
        </w:rPr>
        <w:t>
      Қағаз жеткізгіште мемлекеттік қызметті көрсету нәтижесіне қызметті алушы жүгінген жағдайда, электрондық нысанда ресімделген мемлекеттік қызметті көрсету нәтижесі басып шығарылады.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8" w:id="93"/>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93"/>
    <w:bookmarkStart w:name="z69" w:id="94"/>
    <w:p>
      <w:pPr>
        <w:spacing w:after="0"/>
        <w:ind w:left="0"/>
        <w:jc w:val="both"/>
      </w:pPr>
      <w:r>
        <w:rPr>
          <w:rFonts w:ascii="Times New Roman"/>
          <w:b w:val="false"/>
          <w:i w:val="false"/>
          <w:color w:val="000000"/>
          <w:sz w:val="28"/>
        </w:rPr>
        <w:t xml:space="preserve">
      4.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құжаттардың болуы мемлекеттік қызметті көрсету жөніндегі рәсімді (іс-қимылды) бастау үшін негіз болып табылады.</w:t>
      </w:r>
    </w:p>
    <w:bookmarkEnd w:id="94"/>
    <w:bookmarkStart w:name="z74" w:id="95"/>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95"/>
    <w:bookmarkStart w:name="z395" w:id="96"/>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қызмет - 15 жұмыс күнін (құжаттар қабылданған күн мемлекеттік қызмет көрсету мерзіміне кірмейді).</w:t>
      </w:r>
    </w:p>
    <w:bookmarkEnd w:id="96"/>
    <w:bookmarkStart w:name="z104" w:id="97"/>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97"/>
    <w:bookmarkStart w:name="z105" w:id="98"/>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қараудан бас тартуы – 20 (жиырма) минут ішінде;</w:t>
      </w:r>
    </w:p>
    <w:bookmarkEnd w:id="98"/>
    <w:bookmarkStart w:name="z106" w:id="99"/>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лицензияның шеңберінде лицензия немесе лицензияға қосымша берген кезде лицензиялық бақылауды жүзеге асыруы – 12(он екі) жұмыс күні ішінде;</w:t>
      </w:r>
    </w:p>
    <w:bookmarkEnd w:id="99"/>
    <w:bookmarkStart w:name="z107" w:id="100"/>
    <w:p>
      <w:pPr>
        <w:spacing w:after="0"/>
        <w:ind w:left="0"/>
        <w:jc w:val="both"/>
      </w:pPr>
      <w:r>
        <w:rPr>
          <w:rFonts w:ascii="Times New Roman"/>
          <w:b w:val="false"/>
          <w:i w:val="false"/>
          <w:color w:val="000000"/>
          <w:sz w:val="28"/>
        </w:rPr>
        <w:t>
      4) көрсетілетін қызметті берушінің құрылымдық бөлімшесінің уәкілетті қызметкерінің жүзеге асырылған рұқсаттық бақылаудың нәтижелері бойынша қорытынды дайындауы (қажет болған жағдайда Қазақстан Республикасы басқа өңірлерінің жергілікті атқарушы органдарының қорытындысы негізінде) және оны құрылымдық бөлімше басшысының қол қоюына жіберуі – 1 (бір) жұмыс күні ішінде;</w:t>
      </w:r>
    </w:p>
    <w:bookmarkEnd w:id="100"/>
    <w:bookmarkStart w:name="z108" w:id="101"/>
    <w:p>
      <w:pPr>
        <w:spacing w:after="0"/>
        <w:ind w:left="0"/>
        <w:jc w:val="both"/>
      </w:pPr>
      <w:r>
        <w:rPr>
          <w:rFonts w:ascii="Times New Roman"/>
          <w:b w:val="false"/>
          <w:i w:val="false"/>
          <w:color w:val="000000"/>
          <w:sz w:val="28"/>
        </w:rPr>
        <w:t>
      5) көрсетілетін қызметті беруші басшысының қорытындыға қол қоюы – ол келіп түскен күні;</w:t>
      </w:r>
    </w:p>
    <w:bookmarkEnd w:id="101"/>
    <w:bookmarkStart w:name="z109" w:id="102"/>
    <w:p>
      <w:pPr>
        <w:spacing w:after="0"/>
        <w:ind w:left="0"/>
        <w:jc w:val="both"/>
      </w:pPr>
      <w:r>
        <w:rPr>
          <w:rFonts w:ascii="Times New Roman"/>
          <w:b w:val="false"/>
          <w:i w:val="false"/>
          <w:color w:val="000000"/>
          <w:sz w:val="28"/>
        </w:rPr>
        <w:t>
      6) көрсетілетін қызметті беруші басшысының бұйрығымен қол қойылған қорытындыларға сәйкес материалдарды бекітуі – ол келіп түскен күні;</w:t>
      </w:r>
    </w:p>
    <w:bookmarkEnd w:id="102"/>
    <w:bookmarkStart w:name="z110" w:id="103"/>
    <w:p>
      <w:pPr>
        <w:spacing w:after="0"/>
        <w:ind w:left="0"/>
        <w:jc w:val="both"/>
      </w:pPr>
      <w:r>
        <w:rPr>
          <w:rFonts w:ascii="Times New Roman"/>
          <w:b w:val="false"/>
          <w:i w:val="false"/>
          <w:color w:val="000000"/>
          <w:sz w:val="28"/>
        </w:rPr>
        <w:t>
      7)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103"/>
    <w:bookmarkStart w:name="z396" w:id="104"/>
    <w:p>
      <w:pPr>
        <w:spacing w:after="0"/>
        <w:ind w:left="0"/>
        <w:jc w:val="both"/>
      </w:pPr>
      <w:r>
        <w:rPr>
          <w:rFonts w:ascii="Times New Roman"/>
          <w:b w:val="false"/>
          <w:i w:val="false"/>
          <w:color w:val="000000"/>
          <w:sz w:val="28"/>
        </w:rPr>
        <w:t>
      "Лицензияның телнұсқасын беру" мемлекеттік қызмет - 2 жұмыс күні (өтініштерді және құжаттарды қабылдау күні мемлекеттік қызмет көрсету мерзіміне кірмейді);</w:t>
      </w:r>
    </w:p>
    <w:bookmarkEnd w:id="104"/>
    <w:bookmarkStart w:name="z111" w:id="105"/>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105"/>
    <w:bookmarkStart w:name="z112" w:id="106"/>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 – 20 (жиырма) минут ішінде;</w:t>
      </w:r>
    </w:p>
    <w:bookmarkEnd w:id="106"/>
    <w:bookmarkStart w:name="z113" w:id="107"/>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107"/>
    <w:bookmarkStart w:name="z114" w:id="108"/>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108"/>
    <w:bookmarkStart w:name="z115" w:id="109"/>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109"/>
    <w:bookmarkStart w:name="z116" w:id="110"/>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110"/>
    <w:bookmarkStart w:name="z397" w:id="111"/>
    <w:p>
      <w:pPr>
        <w:spacing w:after="0"/>
        <w:ind w:left="0"/>
        <w:jc w:val="both"/>
      </w:pPr>
      <w:r>
        <w:rPr>
          <w:rFonts w:ascii="Times New Roman"/>
          <w:b w:val="false"/>
          <w:i w:val="false"/>
          <w:color w:val="000000"/>
          <w:sz w:val="28"/>
        </w:rPr>
        <w:t>
      "Жеке тұлға - 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мемлекеттік қызмет - 3 жұмыс күні (құжаттар қабылданған күн мемлекеттік қызмет көрсету мерзіміне кірмейді) құрайды;</w:t>
      </w:r>
    </w:p>
    <w:bookmarkEnd w:id="111"/>
    <w:bookmarkStart w:name="z117" w:id="112"/>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112"/>
    <w:bookmarkStart w:name="z118" w:id="113"/>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 – 20 (жиырма) минут ішінде;</w:t>
      </w:r>
    </w:p>
    <w:bookmarkEnd w:id="113"/>
    <w:bookmarkStart w:name="z119" w:id="114"/>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114"/>
    <w:bookmarkStart w:name="z120" w:id="115"/>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115"/>
    <w:bookmarkStart w:name="z121" w:id="116"/>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116"/>
    <w:bookmarkStart w:name="z122" w:id="117"/>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3" w:id="118"/>
    <w:p>
      <w:pPr>
        <w:spacing w:after="0"/>
        <w:ind w:left="0"/>
        <w:jc w:val="left"/>
      </w:pPr>
      <w:r>
        <w:rPr>
          <w:rFonts w:ascii="Times New Roman"/>
          <w:b/>
          <w:i w:val="false"/>
          <w:color w:val="000000"/>
        </w:rPr>
        <w:t xml:space="preserve">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118"/>
    <w:bookmarkStart w:name="z124" w:id="119"/>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 қызметкерлерінің тізбесі:</w:t>
      </w:r>
    </w:p>
    <w:bookmarkEnd w:id="119"/>
    <w:bookmarkStart w:name="z125" w:id="120"/>
    <w:p>
      <w:pPr>
        <w:spacing w:after="0"/>
        <w:ind w:left="0"/>
        <w:jc w:val="both"/>
      </w:pPr>
      <w:r>
        <w:rPr>
          <w:rFonts w:ascii="Times New Roman"/>
          <w:b w:val="false"/>
          <w:i w:val="false"/>
          <w:color w:val="000000"/>
          <w:sz w:val="28"/>
        </w:rPr>
        <w:t>
      1) көрсетілетін қызметті берушінің уәкілетті қызметкері – мемлекеттік көрсетілетін қызметті алуға арналған өтінішті тіркеуге жауапты;</w:t>
      </w:r>
    </w:p>
    <w:bookmarkEnd w:id="120"/>
    <w:bookmarkStart w:name="z126" w:id="121"/>
    <w:p>
      <w:pPr>
        <w:spacing w:after="0"/>
        <w:ind w:left="0"/>
        <w:jc w:val="both"/>
      </w:pPr>
      <w:r>
        <w:rPr>
          <w:rFonts w:ascii="Times New Roman"/>
          <w:b w:val="false"/>
          <w:i w:val="false"/>
          <w:color w:val="000000"/>
          <w:sz w:val="28"/>
        </w:rPr>
        <w:t>
      2) көрсетілетін қызметті берушінің уәкілетті қызметкері – рұқсаттық бақылауды жүргізуге жауапты;</w:t>
      </w:r>
    </w:p>
    <w:bookmarkEnd w:id="121"/>
    <w:bookmarkStart w:name="z127" w:id="122"/>
    <w:p>
      <w:pPr>
        <w:spacing w:after="0"/>
        <w:ind w:left="0"/>
        <w:jc w:val="both"/>
      </w:pPr>
      <w:r>
        <w:rPr>
          <w:rFonts w:ascii="Times New Roman"/>
          <w:b w:val="false"/>
          <w:i w:val="false"/>
          <w:color w:val="000000"/>
          <w:sz w:val="28"/>
        </w:rPr>
        <w:t>
      3) көрсетілетін қызметті берушінің уәкілетті қызметкері – келіп түскен өтінімдерді қарауға және дайындауға, көрсетілетін қызметті берушінің материалдарды қарау нәтижелері бойынша қорытындысын дайындауға жауапты;</w:t>
      </w:r>
    </w:p>
    <w:bookmarkEnd w:id="122"/>
    <w:bookmarkStart w:name="z128" w:id="123"/>
    <w:p>
      <w:pPr>
        <w:spacing w:after="0"/>
        <w:ind w:left="0"/>
        <w:jc w:val="both"/>
      </w:pPr>
      <w:r>
        <w:rPr>
          <w:rFonts w:ascii="Times New Roman"/>
          <w:b w:val="false"/>
          <w:i w:val="false"/>
          <w:color w:val="000000"/>
          <w:sz w:val="28"/>
        </w:rPr>
        <w:t>
      4) көрсетілетін қызметті берушінің басшысы.</w:t>
      </w:r>
    </w:p>
    <w:bookmarkEnd w:id="123"/>
    <w:bookmarkStart w:name="z129" w:id="124"/>
    <w:p>
      <w:pPr>
        <w:spacing w:after="0"/>
        <w:ind w:left="0"/>
        <w:jc w:val="both"/>
      </w:pPr>
      <w:r>
        <w:rPr>
          <w:rFonts w:ascii="Times New Roman"/>
          <w:b w:val="false"/>
          <w:i w:val="false"/>
          <w:color w:val="000000"/>
          <w:sz w:val="28"/>
        </w:rPr>
        <w:t>
      7. Әрбір рәсімді (іс-қимылды) көрсете отырып, көрсетілетін қызметті берушінің қызметкерлері арасындағы рәсімдердің (іс-қимылдардың) реттілігінің сипаттамасы:</w:t>
      </w:r>
    </w:p>
    <w:bookmarkEnd w:id="124"/>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30" w:id="125"/>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көрсетілетін қызметті берушілермен өзара іс-қимыл тәртібінің,</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тәртібінің сипаттамасы</w:t>
      </w:r>
    </w:p>
    <w:bookmarkEnd w:id="125"/>
    <w:bookmarkStart w:name="z131" w:id="126"/>
    <w:p>
      <w:pPr>
        <w:spacing w:after="0"/>
        <w:ind w:left="0"/>
        <w:jc w:val="both"/>
      </w:pPr>
      <w:r>
        <w:rPr>
          <w:rFonts w:ascii="Times New Roman"/>
          <w:b w:val="false"/>
          <w:i w:val="false"/>
          <w:color w:val="000000"/>
          <w:sz w:val="28"/>
        </w:rPr>
        <w:t>
      8. Кызметті алушының Мемлекеттік корпорация және (немесе) өзге де көрсетілетін қызмет берушілерге өтініш беру тәртібінің сипаттамасы, сұрауын өңдеу ұзақтығы:</w:t>
      </w:r>
    </w:p>
    <w:bookmarkEnd w:id="126"/>
    <w:p>
      <w:pPr>
        <w:spacing w:after="0"/>
        <w:ind w:left="0"/>
        <w:jc w:val="both"/>
      </w:pPr>
      <w:r>
        <w:rPr>
          <w:rFonts w:ascii="Times New Roman"/>
          <w:b w:val="false"/>
          <w:i w:val="false"/>
          <w:color w:val="000000"/>
          <w:sz w:val="28"/>
        </w:rPr>
        <w:t>
      қызметті алушы көрсетілетін қызметті алу үшін тіркелген орны бойынша Мемлекеттік корпорациясына өтініш береді;</w:t>
      </w:r>
    </w:p>
    <w:p>
      <w:pPr>
        <w:spacing w:after="0"/>
        <w:ind w:left="0"/>
        <w:jc w:val="both"/>
      </w:pPr>
      <w:r>
        <w:rPr>
          <w:rFonts w:ascii="Times New Roman"/>
          <w:b w:val="false"/>
          <w:i w:val="false"/>
          <w:color w:val="000000"/>
          <w:sz w:val="28"/>
        </w:rPr>
        <w:t>
      Мемлекеттік корпорацияда қызметті алушының құжаттарын қабылдау "электрондық кезек" тәртібінде жеделдетілген қызмет көрсетусіз жүзеге асырылады. Қызметті алушының ниеті бойынша веб-портал арқылы "электрондық кезекті" брондау мүмкін.</w:t>
      </w:r>
    </w:p>
    <w:p>
      <w:pPr>
        <w:spacing w:after="0"/>
        <w:ind w:left="0"/>
        <w:jc w:val="both"/>
      </w:pPr>
      <w:r>
        <w:rPr>
          <w:rFonts w:ascii="Times New Roman"/>
          <w:b w:val="false"/>
          <w:i w:val="false"/>
          <w:color w:val="000000"/>
          <w:sz w:val="28"/>
        </w:rPr>
        <w:t>
      Өтініштің қабылданғанын растауы,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w:t>
      </w:r>
    </w:p>
    <w:p>
      <w:pPr>
        <w:spacing w:after="0"/>
        <w:ind w:left="0"/>
        <w:jc w:val="both"/>
      </w:pPr>
      <w:r>
        <w:rPr>
          <w:rFonts w:ascii="Times New Roman"/>
          <w:b w:val="false"/>
          <w:i w:val="false"/>
          <w:color w:val="000000"/>
          <w:sz w:val="28"/>
        </w:rPr>
        <w:t>
      Мемлекеттік корпорацияда қызметті алушының сұрауын өңдеу ұзақтығы – 15 (он бес)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32" w:id="127"/>
    <w:p>
      <w:pPr>
        <w:spacing w:after="0"/>
        <w:ind w:left="0"/>
        <w:jc w:val="both"/>
      </w:pPr>
      <w:r>
        <w:rPr>
          <w:rFonts w:ascii="Times New Roman"/>
          <w:b w:val="false"/>
          <w:i w:val="false"/>
          <w:color w:val="000000"/>
          <w:sz w:val="28"/>
        </w:rPr>
        <w:t>
       9. Мемлекеттік қызметті көрсету нәтижесін Мемлекеттік корпорация арқылы алу үдерісін сипаттау, оның ұзақтығы:</w:t>
      </w:r>
    </w:p>
    <w:bookmarkEnd w:id="127"/>
    <w:bookmarkStart w:name="z133" w:id="128"/>
    <w:p>
      <w:pPr>
        <w:spacing w:after="0"/>
        <w:ind w:left="0"/>
        <w:jc w:val="both"/>
      </w:pPr>
      <w:r>
        <w:rPr>
          <w:rFonts w:ascii="Times New Roman"/>
          <w:b w:val="false"/>
          <w:i w:val="false"/>
          <w:color w:val="000000"/>
          <w:sz w:val="28"/>
        </w:rPr>
        <w:t>
      1)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w:t>
      </w:r>
    </w:p>
    <w:bookmarkEnd w:id="128"/>
    <w:bookmarkStart w:name="z134" w:id="129"/>
    <w:p>
      <w:pPr>
        <w:spacing w:after="0"/>
        <w:ind w:left="0"/>
        <w:jc w:val="both"/>
      </w:pPr>
      <w:r>
        <w:rPr>
          <w:rFonts w:ascii="Times New Roman"/>
          <w:b w:val="false"/>
          <w:i w:val="false"/>
          <w:color w:val="000000"/>
          <w:sz w:val="28"/>
        </w:rPr>
        <w:t>
      2) қызметті алушыға Мемлекеттік корпорацияда мемлекеттік қызмет көрсету нәтижесін беру ұзақтығы – 15 (он бес) минуттан аспайды.</w:t>
      </w:r>
    </w:p>
    <w:bookmarkEnd w:id="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35" w:id="130"/>
    <w:p>
      <w:pPr>
        <w:spacing w:after="0"/>
        <w:ind w:left="0"/>
        <w:jc w:val="both"/>
      </w:pPr>
      <w:r>
        <w:rPr>
          <w:rFonts w:ascii="Times New Roman"/>
          <w:b w:val="false"/>
          <w:i w:val="false"/>
          <w:color w:val="000000"/>
          <w:sz w:val="28"/>
        </w:rPr>
        <w:t>
       10. Портал арқылы мемлекеттік қызметті көрсеткен кезде көрсетілетін қызметті берушінің және көрсетілетін қызметті алушының өтініш жасау тәртібінің және рәсім (іс-қимылдар) реттілігінің сипаттамасы:</w:t>
      </w:r>
    </w:p>
    <w:bookmarkEnd w:id="130"/>
    <w:p>
      <w:pPr>
        <w:spacing w:after="0"/>
        <w:ind w:left="0"/>
        <w:jc w:val="both"/>
      </w:pPr>
      <w:r>
        <w:rPr>
          <w:rFonts w:ascii="Times New Roman"/>
          <w:b w:val="false"/>
          <w:i w:val="false"/>
          <w:color w:val="000000"/>
          <w:sz w:val="28"/>
        </w:rPr>
        <w:t xml:space="preserve">
      портал арқылы өтініш жасаған кезінде көрсетілетін қызметті берушінің және көрсетілетін қызметті алушының қадамдық іс-қимылдар және өтініштерді шешу тәртібі мен рәсімдердің (іс-қимылдардың) реттілігі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136" w:id="131"/>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w:t>
      </w:r>
    </w:p>
    <w:bookmarkEnd w:id="131"/>
    <w:bookmarkStart w:name="z137" w:id="132"/>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үдерісі;</w:t>
      </w:r>
    </w:p>
    <w:bookmarkEnd w:id="132"/>
    <w:bookmarkStart w:name="z138" w:id="133"/>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логин,жеке сәйкестендіру нөмірі немесе бизнес-сәйкестендiру нөмiрi (бұдан әрі – ЖСН, БСН) және пароль арқылы порталда тексеру;</w:t>
      </w:r>
    </w:p>
    <w:bookmarkEnd w:id="133"/>
    <w:bookmarkStart w:name="z139" w:id="134"/>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авторландырудан бас тарту туралы хабарламаны қалыптастыру;</w:t>
      </w:r>
    </w:p>
    <w:bookmarkEnd w:id="134"/>
    <w:bookmarkStart w:name="z140" w:id="135"/>
    <w:p>
      <w:pPr>
        <w:spacing w:after="0"/>
        <w:ind w:left="0"/>
        <w:jc w:val="both"/>
      </w:pPr>
      <w:r>
        <w:rPr>
          <w:rFonts w:ascii="Times New Roman"/>
          <w:b w:val="false"/>
          <w:i w:val="false"/>
          <w:color w:val="000000"/>
          <w:sz w:val="28"/>
        </w:rPr>
        <w:t>
      5) 3-үдеріс – көрсетілетін қызметті алушының порталда осы Регламентте көрсетілген қызметті таңдауы, қызметті көрсету үшін өтініш нысанын экранға шығару және қажетті құжаттарды электрондық түріндегі өтінішін тіркей отырып, көрсетілетін қызметті алушының нысанды оның құрылымы мен форматтық талаптарын ескере отырып толтыруы (деректерді енгізуі);</w:t>
      </w:r>
    </w:p>
    <w:bookmarkEnd w:id="135"/>
    <w:bookmarkStart w:name="z141" w:id="136"/>
    <w:p>
      <w:pPr>
        <w:spacing w:after="0"/>
        <w:ind w:left="0"/>
        <w:jc w:val="both"/>
      </w:pPr>
      <w:r>
        <w:rPr>
          <w:rFonts w:ascii="Times New Roman"/>
          <w:b w:val="false"/>
          <w:i w:val="false"/>
          <w:color w:val="000000"/>
          <w:sz w:val="28"/>
        </w:rPr>
        <w:t>
      6) 4-үдеріс – "электрондық үкімет" шлюзы (бұдан әрі – ЭҮШ) арқылы қызметке ақы төлеу, содан кейін бұл ақпарат ақпараттық жүйеге келіп түседі;</w:t>
      </w:r>
    </w:p>
    <w:bookmarkEnd w:id="136"/>
    <w:bookmarkStart w:name="z142" w:id="137"/>
    <w:p>
      <w:pPr>
        <w:spacing w:after="0"/>
        <w:ind w:left="0"/>
        <w:jc w:val="both"/>
      </w:pPr>
      <w:r>
        <w:rPr>
          <w:rFonts w:ascii="Times New Roman"/>
          <w:b w:val="false"/>
          <w:i w:val="false"/>
          <w:color w:val="000000"/>
          <w:sz w:val="28"/>
        </w:rPr>
        <w:t>
      7) 2-шарт – "Е-лицензиялау" МДҚ АЖ-да көрсетілген қызмет үшін ақы төлеу фактісін тексеру;</w:t>
      </w:r>
    </w:p>
    <w:bookmarkEnd w:id="137"/>
    <w:bookmarkStart w:name="z143" w:id="138"/>
    <w:p>
      <w:pPr>
        <w:spacing w:after="0"/>
        <w:ind w:left="0"/>
        <w:jc w:val="both"/>
      </w:pPr>
      <w:r>
        <w:rPr>
          <w:rFonts w:ascii="Times New Roman"/>
          <w:b w:val="false"/>
          <w:i w:val="false"/>
          <w:color w:val="000000"/>
          <w:sz w:val="28"/>
        </w:rPr>
        <w:t>
      8) 5-үдеріс – порталда көрсетілген қызмет үшін төлемақы болмағандықтан сұрау салынған көрсетілетін қызметтен бас тарту туралы хабарламаны қалыптастыру;</w:t>
      </w:r>
    </w:p>
    <w:bookmarkEnd w:id="138"/>
    <w:bookmarkStart w:name="z144" w:id="139"/>
    <w:p>
      <w:pPr>
        <w:spacing w:after="0"/>
        <w:ind w:left="0"/>
        <w:jc w:val="both"/>
      </w:pPr>
      <w:r>
        <w:rPr>
          <w:rFonts w:ascii="Times New Roman"/>
          <w:b w:val="false"/>
          <w:i w:val="false"/>
          <w:color w:val="000000"/>
          <w:sz w:val="28"/>
        </w:rPr>
        <w:t>
      9) 6-үдеріс – көрсетілетін қызметті алушының өтінішті растау (қол қою) үшін ЭЦҚ тіркеу куәлігін таңдауы;</w:t>
      </w:r>
    </w:p>
    <w:bookmarkEnd w:id="139"/>
    <w:bookmarkStart w:name="z145" w:id="140"/>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қайтарылған (күші жойылған) тіркеу куәліктерінің тізімде болмауын, сондай-ақ сауалда көрсетілген ЖСН/БСН мен ЭЦҚ тіркеу куәлігінде көрсетілген ЖСН/БСН арасындағы деректердің сәйкестігін тексеру;</w:t>
      </w:r>
    </w:p>
    <w:bookmarkEnd w:id="140"/>
    <w:bookmarkStart w:name="z146" w:id="141"/>
    <w:p>
      <w:pPr>
        <w:spacing w:after="0"/>
        <w:ind w:left="0"/>
        <w:jc w:val="both"/>
      </w:pPr>
      <w:r>
        <w:rPr>
          <w:rFonts w:ascii="Times New Roman"/>
          <w:b w:val="false"/>
          <w:i w:val="false"/>
          <w:color w:val="000000"/>
          <w:sz w:val="28"/>
        </w:rPr>
        <w:t>
      11) 7-үдеріс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141"/>
    <w:bookmarkStart w:name="z147" w:id="142"/>
    <w:p>
      <w:pPr>
        <w:spacing w:after="0"/>
        <w:ind w:left="0"/>
        <w:jc w:val="both"/>
      </w:pPr>
      <w:r>
        <w:rPr>
          <w:rFonts w:ascii="Times New Roman"/>
          <w:b w:val="false"/>
          <w:i w:val="false"/>
          <w:color w:val="000000"/>
          <w:sz w:val="28"/>
        </w:rPr>
        <w:t>
      12) 8-үдеріс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p>
    <w:bookmarkEnd w:id="142"/>
    <w:bookmarkStart w:name="z148" w:id="143"/>
    <w:p>
      <w:pPr>
        <w:spacing w:after="0"/>
        <w:ind w:left="0"/>
        <w:jc w:val="both"/>
      </w:pPr>
      <w:r>
        <w:rPr>
          <w:rFonts w:ascii="Times New Roman"/>
          <w:b w:val="false"/>
          <w:i w:val="false"/>
          <w:color w:val="000000"/>
          <w:sz w:val="28"/>
        </w:rPr>
        <w:t>
      13) 9-үдеріс – "Е-лицензиялау" МДҚ АЖ-да электрондық құжатты (көрсетілетін қызметті алушының өтінішін) тіркеу және өтінішті "Е-лицензиялау" МДҚ АЖ ақпараттық жүйеде өңдеу;</w:t>
      </w:r>
    </w:p>
    <w:bookmarkEnd w:id="143"/>
    <w:bookmarkStart w:name="z149" w:id="144"/>
    <w:p>
      <w:pPr>
        <w:spacing w:after="0"/>
        <w:ind w:left="0"/>
        <w:jc w:val="both"/>
      </w:pP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негіздемеге сәйкестігін тексеруі;</w:t>
      </w:r>
    </w:p>
    <w:bookmarkEnd w:id="144"/>
    <w:bookmarkStart w:name="z150" w:id="145"/>
    <w:p>
      <w:pPr>
        <w:spacing w:after="0"/>
        <w:ind w:left="0"/>
        <w:jc w:val="both"/>
      </w:pPr>
      <w:r>
        <w:rPr>
          <w:rFonts w:ascii="Times New Roman"/>
          <w:b w:val="false"/>
          <w:i w:val="false"/>
          <w:color w:val="000000"/>
          <w:sz w:val="28"/>
        </w:rPr>
        <w:t>
      15) 10-үдеріс – көрсетілетін қызметті берушінің қорытындысы негізінде "Е-лицензиялау" МДҚ АЖ көрсетілетін қызметті алушының деректеріндегі бұзушылықтарға байланысты сұранымдағы қызметтен бас тарту туралы хабарлама құрастыру;</w:t>
      </w:r>
    </w:p>
    <w:bookmarkEnd w:id="145"/>
    <w:bookmarkStart w:name="z151" w:id="146"/>
    <w:p>
      <w:pPr>
        <w:spacing w:after="0"/>
        <w:ind w:left="0"/>
        <w:jc w:val="both"/>
      </w:pPr>
      <w:r>
        <w:rPr>
          <w:rFonts w:ascii="Times New Roman"/>
          <w:b w:val="false"/>
          <w:i w:val="false"/>
          <w:color w:val="000000"/>
          <w:sz w:val="28"/>
        </w:rPr>
        <w:t>
      16) 11-үдеріс – көрсетілетін қызметті алушының "Е-лицензиялау" МДҚ АЖ-да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ЭЦҚ қолдана отырып қалыптастырылады.</w:t>
      </w:r>
    </w:p>
    <w:bookmarkEnd w:id="146"/>
    <w:bookmarkStart w:name="z152" w:id="147"/>
    <w:p>
      <w:pPr>
        <w:spacing w:after="0"/>
        <w:ind w:left="0"/>
        <w:jc w:val="both"/>
      </w:pPr>
      <w:r>
        <w:rPr>
          <w:rFonts w:ascii="Times New Roman"/>
          <w:b w:val="false"/>
          <w:i w:val="false"/>
          <w:color w:val="000000"/>
          <w:sz w:val="28"/>
        </w:rPr>
        <w:t>
      11. Мемлекеттік корпорациясының ақпараттық жүйесі (бұдан әрі – Мемлекеттік корпорациясының АЖ) арқылы қадамдық іс-қимылдар мен шешімдер Регламенттің 2-қосымшада келтірілген:</w:t>
      </w:r>
    </w:p>
    <w:bookmarkEnd w:id="147"/>
    <w:bookmarkStart w:name="z153" w:id="148"/>
    <w:p>
      <w:pPr>
        <w:spacing w:after="0"/>
        <w:ind w:left="0"/>
        <w:jc w:val="both"/>
      </w:pPr>
      <w:r>
        <w:rPr>
          <w:rFonts w:ascii="Times New Roman"/>
          <w:b w:val="false"/>
          <w:i w:val="false"/>
          <w:color w:val="000000"/>
          <w:sz w:val="28"/>
        </w:rPr>
        <w:t>
      1) 1-үдеріс –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(авторландыру үдерісі);</w:t>
      </w:r>
    </w:p>
    <w:bookmarkEnd w:id="148"/>
    <w:bookmarkStart w:name="z154" w:id="149"/>
    <w:p>
      <w:pPr>
        <w:spacing w:after="0"/>
        <w:ind w:left="0"/>
        <w:jc w:val="both"/>
      </w:pPr>
      <w:r>
        <w:rPr>
          <w:rFonts w:ascii="Times New Roman"/>
          <w:b w:val="false"/>
          <w:i w:val="false"/>
          <w:color w:val="000000"/>
          <w:sz w:val="28"/>
        </w:rPr>
        <w:t>
      2) 2-үдеріс – Мемлекеттік корпорациясының операторымен осы Регламентте көрсетілген қызметті таңдауы, қызметті көрсету үшін сұрау салу нысанын экранға шығаруы және Мемлекеттік корпорациясы операторының қызметті алушының деректерін, сондай-ақ қызметті алушының сенімхат бойынша өкілінің деректерін енгізуі (сенімхат нотариалды түрде расталған кезде, басқаша расталған кезде сенімхаттың деректері толтырылмайды);</w:t>
      </w:r>
    </w:p>
    <w:bookmarkEnd w:id="149"/>
    <w:bookmarkStart w:name="z155" w:id="150"/>
    <w:p>
      <w:pPr>
        <w:spacing w:after="0"/>
        <w:ind w:left="0"/>
        <w:jc w:val="both"/>
      </w:pPr>
      <w:r>
        <w:rPr>
          <w:rFonts w:ascii="Times New Roman"/>
          <w:b w:val="false"/>
          <w:i w:val="false"/>
          <w:color w:val="000000"/>
          <w:sz w:val="28"/>
        </w:rPr>
        <w:t>
      3) 3-үдеріс – ЭҮШ арқылы қызметті алушының деректері туралы жеке тұлғалардың мемлекеттік дерек қоры/заңды тұлғалардың мемлекеттік дерек қоры (бұдан әрі – ЖТ МДҚ/ЗТ МДҚ) және қызмет алушының өкілі сенімхатының деректері туралы біріңғай нотариалдық ақпараттық жүйеге (бұдан әрі – БНАЖ) өтінішті жіберу;</w:t>
      </w:r>
    </w:p>
    <w:bookmarkEnd w:id="150"/>
    <w:bookmarkStart w:name="z156" w:id="151"/>
    <w:p>
      <w:pPr>
        <w:spacing w:after="0"/>
        <w:ind w:left="0"/>
        <w:jc w:val="both"/>
      </w:pPr>
      <w:r>
        <w:rPr>
          <w:rFonts w:ascii="Times New Roman"/>
          <w:b w:val="false"/>
          <w:i w:val="false"/>
          <w:color w:val="000000"/>
          <w:sz w:val="28"/>
        </w:rPr>
        <w:t>
      4) 1-шарт – қызметті алушы деректерінің бар болуын ЖТ МДҚ/ЗТ МДҚ, сенімхат деректерін – БНАЖ тексеру;</w:t>
      </w:r>
    </w:p>
    <w:bookmarkEnd w:id="151"/>
    <w:bookmarkStart w:name="z157" w:id="152"/>
    <w:p>
      <w:pPr>
        <w:spacing w:after="0"/>
        <w:ind w:left="0"/>
        <w:jc w:val="both"/>
      </w:pPr>
      <w:r>
        <w:rPr>
          <w:rFonts w:ascii="Times New Roman"/>
          <w:b w:val="false"/>
          <w:i w:val="false"/>
          <w:color w:val="000000"/>
          <w:sz w:val="28"/>
        </w:rPr>
        <w:t>
      5) 4-үдеріс – қызметті алушы деректерінің ЖТ МДҚ/ЗТ МДҚ, БНАЖ сенімхат деректерінің жоқтығына байланысты деректерді алу мүмкін еместігі туралы хабарламаны қалыптастыру;</w:t>
      </w:r>
    </w:p>
    <w:bookmarkEnd w:id="152"/>
    <w:bookmarkStart w:name="z158" w:id="153"/>
    <w:p>
      <w:pPr>
        <w:spacing w:after="0"/>
        <w:ind w:left="0"/>
        <w:jc w:val="both"/>
      </w:pPr>
      <w:r>
        <w:rPr>
          <w:rFonts w:ascii="Times New Roman"/>
          <w:b w:val="false"/>
          <w:i w:val="false"/>
          <w:color w:val="000000"/>
          <w:sz w:val="28"/>
        </w:rPr>
        <w:t>
      6) 5-үдеріс – Мемлекеттік корпорациясы операторының өтінішті қағаз нысанында құжаттардың бар-жоғы туралы белгілеу және көрсетілетін қызметті алушы ұсынған құжаттарды сканерден өткізу, оларды өтініш нысанына бекіту және мемлекеттік қызмет көрсетуге толтырылған нысанды (енгізілген деректерді) ЭЦҚ арқылы куәландыру бөлігінде толтыруы;</w:t>
      </w:r>
    </w:p>
    <w:bookmarkEnd w:id="153"/>
    <w:bookmarkStart w:name="z159" w:id="154"/>
    <w:p>
      <w:pPr>
        <w:spacing w:after="0"/>
        <w:ind w:left="0"/>
        <w:jc w:val="both"/>
      </w:pPr>
      <w:r>
        <w:rPr>
          <w:rFonts w:ascii="Times New Roman"/>
          <w:b w:val="false"/>
          <w:i w:val="false"/>
          <w:color w:val="000000"/>
          <w:sz w:val="28"/>
        </w:rPr>
        <w:t>
      7) 6-үдеріс – ЭҮШ арқылы Мемлекеттік корпорациясы операторы ЭЦҚ куәландырылған (қол қойылған) электронды құжатты (қызметті алушының өтінішін) "Е-лицензиялау" МДҚ АЖ-не жіберу;</w:t>
      </w:r>
    </w:p>
    <w:bookmarkEnd w:id="154"/>
    <w:bookmarkStart w:name="z160" w:id="155"/>
    <w:p>
      <w:pPr>
        <w:spacing w:after="0"/>
        <w:ind w:left="0"/>
        <w:jc w:val="both"/>
      </w:pPr>
      <w:r>
        <w:rPr>
          <w:rFonts w:ascii="Times New Roman"/>
          <w:b w:val="false"/>
          <w:i w:val="false"/>
          <w:color w:val="000000"/>
          <w:sz w:val="28"/>
        </w:rPr>
        <w:t>
      8) 7-үдеріс – өтінішті "Е-лицензиялау" МДҚ АЖ тіркеу және "Е-лицензиялау" МДҚ АЖ қызметті өңдеу;</w:t>
      </w:r>
    </w:p>
    <w:bookmarkEnd w:id="155"/>
    <w:bookmarkStart w:name="z161" w:id="156"/>
    <w:p>
      <w:pPr>
        <w:spacing w:after="0"/>
        <w:ind w:left="0"/>
        <w:jc w:val="both"/>
      </w:pPr>
      <w:r>
        <w:rPr>
          <w:rFonts w:ascii="Times New Roman"/>
          <w:b w:val="false"/>
          <w:i w:val="false"/>
          <w:color w:val="000000"/>
          <w:sz w:val="28"/>
        </w:rPr>
        <w:t>
      9) 2-шарт – қызметті берушімен қызметті алушының біліктілік талаптарға сәйкестігін және лицензияны алу үшін негіздемесін тексеруі;</w:t>
      </w:r>
    </w:p>
    <w:bookmarkEnd w:id="156"/>
    <w:bookmarkStart w:name="z162" w:id="157"/>
    <w:p>
      <w:pPr>
        <w:spacing w:after="0"/>
        <w:ind w:left="0"/>
        <w:jc w:val="both"/>
      </w:pPr>
      <w:r>
        <w:rPr>
          <w:rFonts w:ascii="Times New Roman"/>
          <w:b w:val="false"/>
          <w:i w:val="false"/>
          <w:color w:val="000000"/>
          <w:sz w:val="28"/>
        </w:rPr>
        <w:t>
      10) 8-үдеріс – қызметті берушінің қорытындысы негізінде "Е-лицензиялау" МДҚ АЖ қызметті алушының деректерінде бұзушылықтардың болуына байланысты сұралған қызметтен бас тарту туралы хабарламаны қалыптастыру;</w:t>
      </w:r>
    </w:p>
    <w:bookmarkEnd w:id="157"/>
    <w:bookmarkStart w:name="z163" w:id="158"/>
    <w:p>
      <w:pPr>
        <w:spacing w:after="0"/>
        <w:ind w:left="0"/>
        <w:jc w:val="both"/>
      </w:pPr>
      <w:r>
        <w:rPr>
          <w:rFonts w:ascii="Times New Roman"/>
          <w:b w:val="false"/>
          <w:i w:val="false"/>
          <w:color w:val="000000"/>
          <w:sz w:val="28"/>
        </w:rPr>
        <w:t>
      11) 9-үдеріс – қызметті алушының "Е-лицензиялау" МДҚ АЖ қалыптастырылған қызмет нәтижесін алуы (электрондық лицензия). Электрондық құжат қызметті берушінің уәкілетті тұлғасының ЭЦҚ пайдалана отырып қалыптастырылады.</w:t>
      </w:r>
    </w:p>
    <w:bookmarkEnd w:id="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64" w:id="159"/>
    <w:p>
      <w:pPr>
        <w:spacing w:after="0"/>
        <w:ind w:left="0"/>
        <w:jc w:val="both"/>
      </w:pPr>
      <w:r>
        <w:rPr>
          <w:rFonts w:ascii="Times New Roman"/>
          <w:b w:val="false"/>
          <w:i w:val="false"/>
          <w:color w:val="000000"/>
          <w:sz w:val="28"/>
        </w:rPr>
        <w:t xml:space="preserve">
       12. Мемлекеттік корпорация және веб-портал арқылы мемлекеттік қызметті көрсету кезде әрекет ететін ақпараттық жүйелердің функционалдық өзара іс-қимылдары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қызметтерді көрсетудің бизнес-үдерістер анықтамалығында келтірілген.</w:t>
      </w:r>
    </w:p>
    <w:bookmarkEnd w:id="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"Жобалау қызметіне лицензияны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6" w:id="160"/>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 (қызметкерлері) рәсімдерінің</w:t>
      </w:r>
      <w:r>
        <w:br/>
      </w:r>
      <w:r>
        <w:rPr>
          <w:rFonts w:ascii="Times New Roman"/>
          <w:b/>
          <w:i w:val="false"/>
          <w:color w:val="000000"/>
        </w:rPr>
        <w:t>(іс-әрекеттері) реттілігінің сипаттамасы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4"/>
        <w:gridCol w:w="2795"/>
        <w:gridCol w:w="2006"/>
        <w:gridCol w:w="1214"/>
        <w:gridCol w:w="3856"/>
        <w:gridCol w:w="1215"/>
      </w:tblGrid>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жұмыстың ағымы)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алуға өтінішті тіркеуге жауапты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Рұқсаттық бақылауды өткізуге жауапты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өтініштерді қарауға және дайындауға, материалдарды қарау нәтижелері бойынша қорытындылар дайындауға жауапты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bl>
    <w:bookmarkStart w:name="z167" w:id="161"/>
    <w:p>
      <w:pPr>
        <w:spacing w:after="0"/>
        <w:ind w:left="0"/>
        <w:jc w:val="left"/>
      </w:pPr>
      <w:r>
        <w:rPr>
          <w:rFonts w:ascii="Times New Roman"/>
          <w:b/>
          <w:i w:val="false"/>
          <w:color w:val="000000"/>
        </w:rPr>
        <w:t xml:space="preserve"> Блок - сызба</w:t>
      </w:r>
      <w:r>
        <w:br/>
      </w:r>
      <w:r>
        <w:rPr>
          <w:rFonts w:ascii="Times New Roman"/>
          <w:b/>
          <w:i w:val="false"/>
          <w:color w:val="000000"/>
        </w:rPr>
        <w:t>"Жобалау қызметіне лицензияны беру" мемлекеттік қызмет көрсету</w:t>
      </w:r>
      <w:r>
        <w:br/>
      </w:r>
      <w:r>
        <w:rPr>
          <w:rFonts w:ascii="Times New Roman"/>
          <w:b/>
          <w:i w:val="false"/>
          <w:color w:val="000000"/>
        </w:rPr>
        <w:t>бойынша рәсімдердің (іс-әрекеттер) бірізділігі</w:t>
      </w:r>
    </w:p>
    <w:bookmarkEnd w:id="161"/>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62"/>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рәсімдерінің (іс-әрекеттер) реттілігінің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307"/>
        <w:gridCol w:w="581"/>
        <w:gridCol w:w="789"/>
        <w:gridCol w:w="2556"/>
        <w:gridCol w:w="1829"/>
        <w:gridCol w:w="1725"/>
        <w:gridCol w:w="1725"/>
        <w:gridCol w:w="1311"/>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лицзензияны немесе лицензияға қосымшаны беру кезінде рұқсаттық бақылауды жүзеге асыру, өтініш берушінің біліктілік талаптарға сәйкестігіне қорытынды дайындау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бұйрығына жұмыс материалдарын дайындау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қоса берілген материалдарды және көрсетілетін қызметті берушінің құрылымдық бөлімшелерінің қорытындыларын біліктілік талаптарға сәйкестігін қарау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нәтижесімен сұрау салуды немесе көрсетілетін қызметті беруші басшысының қол қоюына дәлелді бас тартуымен жауапты жөнелту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қорытындымен сұрау салуды немесе дәлелді бас тарту жауапты көрсетілетін қызметті беруші басшысына қол қою үшін беру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қарары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мерізімі</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(тоғыз) жұмыс күні ішінде</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ішінде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ішінде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r>
    </w:tbl>
    <w:bookmarkStart w:name="z169" w:id="163"/>
    <w:p>
      <w:pPr>
        <w:spacing w:after="0"/>
        <w:ind w:left="0"/>
        <w:jc w:val="left"/>
      </w:pPr>
      <w:r>
        <w:rPr>
          <w:rFonts w:ascii="Times New Roman"/>
          <w:b/>
          <w:i w:val="false"/>
          <w:color w:val="000000"/>
        </w:rPr>
        <w:t xml:space="preserve"> Көрсетілетін қызметті берушінің құрылымдық бөлімшелердің</w:t>
      </w:r>
      <w:r>
        <w:br/>
      </w:r>
      <w:r>
        <w:rPr>
          <w:rFonts w:ascii="Times New Roman"/>
          <w:b/>
          <w:i w:val="false"/>
          <w:color w:val="000000"/>
        </w:rPr>
        <w:t>(қызметкерлерінің) рәсімдерінің (іс-әрекеттер) реттілігінің</w:t>
      </w:r>
      <w:r>
        <w:br/>
      </w:r>
      <w:r>
        <w:rPr>
          <w:rFonts w:ascii="Times New Roman"/>
          <w:b/>
          <w:i w:val="false"/>
          <w:color w:val="000000"/>
        </w:rPr>
        <w:t>сипаттамасы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2555"/>
        <w:gridCol w:w="1136"/>
        <w:gridCol w:w="2355"/>
        <w:gridCol w:w="2762"/>
        <w:gridCol w:w="2559"/>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іс-әрекеттері</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(барысының, жұмыс ағымының)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тіркеуге жауапты қызметкер</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қарау және жапты қызметкерге орындау үшін жолдау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өтініш берушінің біліктілік талаптарға сәйкестігіне қорытынды дайындау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лицензияны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1" w:id="164"/>
    <w:p>
      <w:pPr>
        <w:spacing w:after="0"/>
        <w:ind w:left="0"/>
        <w:jc w:val="left"/>
      </w:pPr>
      <w:r>
        <w:rPr>
          <w:rFonts w:ascii="Times New Roman"/>
          <w:b/>
          <w:i w:val="false"/>
          <w:color w:val="000000"/>
        </w:rPr>
        <w:t xml:space="preserve">  Веб-портал арқылы мемлекеттік қызметті көрсету кезіндегі</w:t>
      </w:r>
      <w:r>
        <w:br/>
      </w:r>
      <w:r>
        <w:rPr>
          <w:rFonts w:ascii="Times New Roman"/>
          <w:b/>
          <w:i w:val="false"/>
          <w:color w:val="000000"/>
        </w:rPr>
        <w:t>қызметті беруші мен қызметті алушының функционалдық өзара</w:t>
      </w:r>
      <w:r>
        <w:br/>
      </w:r>
      <w:r>
        <w:rPr>
          <w:rFonts w:ascii="Times New Roman"/>
          <w:b/>
          <w:i w:val="false"/>
          <w:color w:val="000000"/>
        </w:rPr>
        <w:t>әрекет етуінің № 1 диаграммасы</w:t>
      </w:r>
    </w:p>
    <w:bookmarkEnd w:id="164"/>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65"/>
    <w:p>
      <w:pPr>
        <w:spacing w:after="0"/>
        <w:ind w:left="0"/>
        <w:jc w:val="left"/>
      </w:pPr>
      <w:r>
        <w:rPr>
          <w:rFonts w:ascii="Times New Roman"/>
          <w:b/>
          <w:i w:val="false"/>
          <w:color w:val="000000"/>
        </w:rPr>
        <w:t xml:space="preserve"> Мемлекеттік корпорация арқылы мемлекеттік қызмет көрсету</w:t>
      </w:r>
      <w:r>
        <w:br/>
      </w:r>
      <w:r>
        <w:rPr>
          <w:rFonts w:ascii="Times New Roman"/>
          <w:b/>
          <w:i w:val="false"/>
          <w:color w:val="000000"/>
        </w:rPr>
        <w:t>кезіндегі қызметті беруші мен қызметті алушының функционалдық</w:t>
      </w:r>
      <w:r>
        <w:br/>
      </w:r>
      <w:r>
        <w:rPr>
          <w:rFonts w:ascii="Times New Roman"/>
          <w:b/>
          <w:i w:val="false"/>
          <w:color w:val="000000"/>
        </w:rPr>
        <w:t>өзара әрекет етуінің № 2 диаграммасы</w:t>
      </w:r>
    </w:p>
    <w:bookmarkEnd w:id="165"/>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166"/>
    <w:p>
      <w:pPr>
        <w:spacing w:after="0"/>
        <w:ind w:left="0"/>
        <w:jc w:val="both"/>
      </w:pPr>
      <w:r>
        <w:rPr>
          <w:rFonts w:ascii="Times New Roman"/>
          <w:b w:val="false"/>
          <w:i w:val="false"/>
          <w:color w:val="000000"/>
          <w:sz w:val="28"/>
        </w:rPr>
        <w:t>
      Шартты белгілері:</w:t>
      </w:r>
    </w:p>
    <w:bookmarkEnd w:id="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27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127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лицензияны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74" w:id="167"/>
    <w:p>
      <w:pPr>
        <w:spacing w:after="0"/>
        <w:ind w:left="0"/>
        <w:jc w:val="left"/>
      </w:pPr>
      <w:r>
        <w:rPr>
          <w:rFonts w:ascii="Times New Roman"/>
          <w:b/>
          <w:i w:val="false"/>
          <w:color w:val="000000"/>
        </w:rPr>
        <w:t xml:space="preserve">  Мемлекеттік қызмет көрсетудің бизнес-үдерістерінің анықтамасы</w:t>
      </w:r>
    </w:p>
    <w:bookmarkEnd w:id="167"/>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11 тамыздағы</w:t>
            </w:r>
            <w:r>
              <w:br/>
            </w:r>
            <w:r>
              <w:rPr>
                <w:rFonts w:ascii="Times New Roman"/>
                <w:b w:val="false"/>
                <w:i w:val="false"/>
                <w:color w:val="000000"/>
                <w:sz w:val="20"/>
              </w:rPr>
              <w:t>№ 11-1383 қаулысына</w:t>
            </w:r>
            <w:r>
              <w:br/>
            </w:r>
            <w:r>
              <w:rPr>
                <w:rFonts w:ascii="Times New Roman"/>
                <w:b w:val="false"/>
                <w:i w:val="false"/>
                <w:color w:val="000000"/>
                <w:sz w:val="20"/>
              </w:rPr>
              <w:t>3-қосымша</w:t>
            </w:r>
          </w:p>
        </w:tc>
      </w:tr>
    </w:tbl>
    <w:bookmarkStart w:name="z176" w:id="168"/>
    <w:p>
      <w:pPr>
        <w:spacing w:after="0"/>
        <w:ind w:left="0"/>
        <w:jc w:val="left"/>
      </w:pPr>
      <w:r>
        <w:rPr>
          <w:rFonts w:ascii="Times New Roman"/>
          <w:b/>
          <w:i w:val="false"/>
          <w:color w:val="000000"/>
        </w:rPr>
        <w:t xml:space="preserve"> "Құрылыс-монтаждау жұмыстарына лицензия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68"/>
    <w:bookmarkStart w:name="z178" w:id="169"/>
    <w:p>
      <w:pPr>
        <w:spacing w:after="0"/>
        <w:ind w:left="0"/>
        <w:jc w:val="both"/>
      </w:pPr>
      <w:r>
        <w:rPr>
          <w:rFonts w:ascii="Times New Roman"/>
          <w:b w:val="false"/>
          <w:i w:val="false"/>
          <w:color w:val="000000"/>
          <w:sz w:val="28"/>
        </w:rPr>
        <w:t xml:space="preserve">
      1. "Құрылыс-монтаждау жұмыстарына лицензия беру" мемлекеттік көрсетілетін қызмет(бұдан әрі – мемлекеттік көрсетілетін қызмет) Қазақстан Республикасы Ұлттық экономика министрі міндетін атқарушының 2015 жылғы 27 наурыздағы № 276 бұйрығымен бекітілген "Құрылыс-монтаждау жұмыстарына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"Астана қаласының Мемлекеттік сәулет-құрылыс бақылау басқармасы" мемлекеттік мекемесімен (бұдан әрі – көрсетілетін қызметті беруші) көрсетіледі.</w:t>
      </w:r>
    </w:p>
    <w:bookmarkEnd w:id="169"/>
    <w:p>
      <w:pPr>
        <w:spacing w:after="0"/>
        <w:ind w:left="0"/>
        <w:jc w:val="both"/>
      </w:pPr>
      <w:r>
        <w:rPr>
          <w:rFonts w:ascii="Times New Roman"/>
          <w:b w:val="false"/>
          <w:i w:val="false"/>
          <w:color w:val="000000"/>
          <w:sz w:val="28"/>
        </w:rPr>
        <w:t>
      Өтініштерті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"электрондық үкімет" www.e.gov.kz веб-порталы немесе "Е–лицензиялау" www.elicense.kz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79" w:id="170"/>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70"/>
    <w:bookmarkStart w:name="z180" w:id="171"/>
    <w:p>
      <w:pPr>
        <w:spacing w:after="0"/>
        <w:ind w:left="0"/>
        <w:jc w:val="both"/>
      </w:pPr>
      <w:r>
        <w:rPr>
          <w:rFonts w:ascii="Times New Roman"/>
          <w:b w:val="false"/>
          <w:i w:val="false"/>
          <w:color w:val="000000"/>
          <w:sz w:val="28"/>
        </w:rPr>
        <w:t xml:space="preserve">
      3. Мемлекеттік қызметті көрсету нәтижесі құрылыс-монтаждау жұмыстарына лицензия беру, лицензияны қайта ресімдеу және лицензияның телнұсқасын беру немесе стандарттың </w:t>
      </w:r>
      <w:r>
        <w:rPr>
          <w:rFonts w:ascii="Times New Roman"/>
          <w:b w:val="false"/>
          <w:i w:val="false"/>
          <w:color w:val="000000"/>
          <w:sz w:val="28"/>
        </w:rPr>
        <w:t>10 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болып табылады.</w:t>
      </w:r>
    </w:p>
    <w:bookmarkEnd w:id="171"/>
    <w:p>
      <w:pPr>
        <w:spacing w:after="0"/>
        <w:ind w:left="0"/>
        <w:jc w:val="both"/>
      </w:pPr>
      <w:r>
        <w:rPr>
          <w:rFonts w:ascii="Times New Roman"/>
          <w:b w:val="false"/>
          <w:i w:val="false"/>
          <w:color w:val="000000"/>
          <w:sz w:val="28"/>
        </w:rPr>
        <w:t>
      Мемлекеттік қызмет жеке және заңды тұлғаларға ақылы көрсетіледі.</w:t>
      </w:r>
    </w:p>
    <w:p>
      <w:pPr>
        <w:spacing w:after="0"/>
        <w:ind w:left="0"/>
        <w:jc w:val="both"/>
      </w:pPr>
      <w:r>
        <w:rPr>
          <w:rFonts w:ascii="Times New Roman"/>
          <w:b w:val="false"/>
          <w:i w:val="false"/>
          <w:color w:val="000000"/>
          <w:sz w:val="28"/>
        </w:rPr>
        <w:t>
      Веб-портал арқылы қызметті алушы жүгінген жағдайда, мемлекеттік қызметтің нәтижесі қызметті берушінің уәкілетті тұлғаның электрондық цифрлық қолтаңба (бұдан әрі – ЭЦҚ) қойылған электрондық құжат нысанында қызметті алушының "жеке кабинетіне" жіберіледі.</w:t>
      </w:r>
    </w:p>
    <w:p>
      <w:pPr>
        <w:spacing w:after="0"/>
        <w:ind w:left="0"/>
        <w:jc w:val="both"/>
      </w:pPr>
      <w:r>
        <w:rPr>
          <w:rFonts w:ascii="Times New Roman"/>
          <w:b w:val="false"/>
          <w:i w:val="false"/>
          <w:color w:val="000000"/>
          <w:sz w:val="28"/>
        </w:rPr>
        <w:t>
      Қағаз жеткізгіште мемлекеттік қызметті көрсету нәтижесіне қызметті алушы жүгінген жағдайда, электрондық нысанда ресімделген мемлекеттік қызметті көрсету нәтижесі басып шығарылады.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1" w:id="172"/>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172"/>
    <w:bookmarkStart w:name="z182" w:id="173"/>
    <w:p>
      <w:pPr>
        <w:spacing w:after="0"/>
        <w:ind w:left="0"/>
        <w:jc w:val="both"/>
      </w:pPr>
      <w:r>
        <w:rPr>
          <w:rFonts w:ascii="Times New Roman"/>
          <w:b w:val="false"/>
          <w:i w:val="false"/>
          <w:color w:val="000000"/>
          <w:sz w:val="28"/>
        </w:rPr>
        <w:t xml:space="preserve">
      4.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құжаттардың болуы мемлекеттік қызметті көрсету жөніндегі рәсімді (іс-қимылды) бастау үшін негіз болып табылады.</w:t>
      </w:r>
    </w:p>
    <w:bookmarkEnd w:id="173"/>
    <w:bookmarkStart w:name="z183" w:id="174"/>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174"/>
    <w:bookmarkStart w:name="z398" w:id="175"/>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қызмет - 15 жұмыс күнін (құжаттар қабылданған күн мемлекеттік қызмет көрсету мерзіміне кірмейді).</w:t>
      </w:r>
    </w:p>
    <w:bookmarkEnd w:id="175"/>
    <w:bookmarkStart w:name="z184" w:id="176"/>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176"/>
    <w:bookmarkStart w:name="z185" w:id="177"/>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қараудан бас тартуы – 20 (жиырма) минут ішінде;</w:t>
      </w:r>
    </w:p>
    <w:bookmarkEnd w:id="177"/>
    <w:bookmarkStart w:name="z186" w:id="178"/>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лицензияның шеңберінде лицензия немесе лицензияға қосымша берген кезде лицензиялық бақылауды жүзеге асыруы – 12(он екі) жұмыс күні ішінде;</w:t>
      </w:r>
    </w:p>
    <w:bookmarkEnd w:id="178"/>
    <w:bookmarkStart w:name="z187" w:id="179"/>
    <w:p>
      <w:pPr>
        <w:spacing w:after="0"/>
        <w:ind w:left="0"/>
        <w:jc w:val="both"/>
      </w:pPr>
      <w:r>
        <w:rPr>
          <w:rFonts w:ascii="Times New Roman"/>
          <w:b w:val="false"/>
          <w:i w:val="false"/>
          <w:color w:val="000000"/>
          <w:sz w:val="28"/>
        </w:rPr>
        <w:t>
      4) көрсетілетін қызметті берушінің құрылымдық бөлімшесінің уәкілетті қызметкерінің жүзеге асырылған рұқсаттық бақылаудың нәтижелері бойынша қорытынды дайындауы (қажет болған жағдайда Қазақстан Республикасы басқа өңірлерінің жергілікті атқарушы органдарының қорытындысы негізінде) және оны құрылымдық бөлімше басшысының қол қоюына жіберуі – 1 (бір) жұмыс күні ішінде;</w:t>
      </w:r>
    </w:p>
    <w:bookmarkEnd w:id="179"/>
    <w:bookmarkStart w:name="z188" w:id="180"/>
    <w:p>
      <w:pPr>
        <w:spacing w:after="0"/>
        <w:ind w:left="0"/>
        <w:jc w:val="both"/>
      </w:pPr>
      <w:r>
        <w:rPr>
          <w:rFonts w:ascii="Times New Roman"/>
          <w:b w:val="false"/>
          <w:i w:val="false"/>
          <w:color w:val="000000"/>
          <w:sz w:val="28"/>
        </w:rPr>
        <w:t>
      5) көрсетілетін қызметті беруші басшысының қорытындыға қол қоюы – ол келіп түскен күні;</w:t>
      </w:r>
    </w:p>
    <w:bookmarkEnd w:id="180"/>
    <w:bookmarkStart w:name="z189" w:id="181"/>
    <w:p>
      <w:pPr>
        <w:spacing w:after="0"/>
        <w:ind w:left="0"/>
        <w:jc w:val="both"/>
      </w:pPr>
      <w:r>
        <w:rPr>
          <w:rFonts w:ascii="Times New Roman"/>
          <w:b w:val="false"/>
          <w:i w:val="false"/>
          <w:color w:val="000000"/>
          <w:sz w:val="28"/>
        </w:rPr>
        <w:t>
      6) көрсетілетін қызметті беруші басшысының бұйрығымен қол қойылған қорытындыларға сәйкес материалдарды бекітуі – ол келіп түскен күні;</w:t>
      </w:r>
    </w:p>
    <w:bookmarkEnd w:id="181"/>
    <w:bookmarkStart w:name="z190" w:id="182"/>
    <w:p>
      <w:pPr>
        <w:spacing w:after="0"/>
        <w:ind w:left="0"/>
        <w:jc w:val="both"/>
      </w:pPr>
      <w:r>
        <w:rPr>
          <w:rFonts w:ascii="Times New Roman"/>
          <w:b w:val="false"/>
          <w:i w:val="false"/>
          <w:color w:val="000000"/>
          <w:sz w:val="28"/>
        </w:rPr>
        <w:t>
      7)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182"/>
    <w:bookmarkStart w:name="z399" w:id="183"/>
    <w:p>
      <w:pPr>
        <w:spacing w:after="0"/>
        <w:ind w:left="0"/>
        <w:jc w:val="both"/>
      </w:pPr>
      <w:r>
        <w:rPr>
          <w:rFonts w:ascii="Times New Roman"/>
          <w:b w:val="false"/>
          <w:i w:val="false"/>
          <w:color w:val="000000"/>
          <w:sz w:val="28"/>
        </w:rPr>
        <w:t>
      "Лицензияның телнұсқасын беру" мемлекеттік қызмет - 2 жұмыс күні (өтініштерді және құжаттарды қабылдау күні мемлекеттік қызмет көрсету мерзіміне кірмейді);</w:t>
      </w:r>
    </w:p>
    <w:bookmarkEnd w:id="183"/>
    <w:bookmarkStart w:name="z191" w:id="184"/>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184"/>
    <w:bookmarkStart w:name="z192" w:id="185"/>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 – 20 (жиырма) минут ішінде;</w:t>
      </w:r>
    </w:p>
    <w:bookmarkEnd w:id="185"/>
    <w:bookmarkStart w:name="z193" w:id="186"/>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186"/>
    <w:bookmarkStart w:name="z194" w:id="187"/>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187"/>
    <w:bookmarkStart w:name="z195" w:id="188"/>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188"/>
    <w:bookmarkStart w:name="z196" w:id="189"/>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189"/>
    <w:bookmarkStart w:name="z400" w:id="190"/>
    <w:p>
      <w:pPr>
        <w:spacing w:after="0"/>
        <w:ind w:left="0"/>
        <w:jc w:val="both"/>
      </w:pPr>
      <w:r>
        <w:rPr>
          <w:rFonts w:ascii="Times New Roman"/>
          <w:b w:val="false"/>
          <w:i w:val="false"/>
          <w:color w:val="000000"/>
          <w:sz w:val="28"/>
        </w:rPr>
        <w:t>
      "Жеке тұлға - 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мемлекеттік қызмет - 3 жұмыс күні (құжаттар қабылданған күн мемлекеттік қызмет көрсету мерзіміне кірмейді) құрайды;</w:t>
      </w:r>
    </w:p>
    <w:bookmarkEnd w:id="190"/>
    <w:bookmarkStart w:name="z197" w:id="191"/>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191"/>
    <w:bookmarkStart w:name="z198" w:id="192"/>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 – 20 (жиырма) минут ішінде;</w:t>
      </w:r>
    </w:p>
    <w:bookmarkEnd w:id="192"/>
    <w:bookmarkStart w:name="z199" w:id="193"/>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193"/>
    <w:bookmarkStart w:name="z200" w:id="194"/>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194"/>
    <w:bookmarkStart w:name="z201" w:id="195"/>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195"/>
    <w:bookmarkStart w:name="z202" w:id="196"/>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3" w:id="197"/>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197"/>
    <w:bookmarkStart w:name="z204" w:id="19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 қызметкерлерінің тізбесі:</w:t>
      </w:r>
    </w:p>
    <w:bookmarkEnd w:id="198"/>
    <w:bookmarkStart w:name="z205" w:id="199"/>
    <w:p>
      <w:pPr>
        <w:spacing w:after="0"/>
        <w:ind w:left="0"/>
        <w:jc w:val="both"/>
      </w:pPr>
      <w:r>
        <w:rPr>
          <w:rFonts w:ascii="Times New Roman"/>
          <w:b w:val="false"/>
          <w:i w:val="false"/>
          <w:color w:val="000000"/>
          <w:sz w:val="28"/>
        </w:rPr>
        <w:t>
      1) көрсетілетін қызметті берушінің уәкілетті қызметкері – мемлекеттік көрсетілетін қызметті алуға арналған өтінішті тіркеуге жауапты;</w:t>
      </w:r>
    </w:p>
    <w:bookmarkEnd w:id="199"/>
    <w:bookmarkStart w:name="z206" w:id="200"/>
    <w:p>
      <w:pPr>
        <w:spacing w:after="0"/>
        <w:ind w:left="0"/>
        <w:jc w:val="both"/>
      </w:pPr>
      <w:r>
        <w:rPr>
          <w:rFonts w:ascii="Times New Roman"/>
          <w:b w:val="false"/>
          <w:i w:val="false"/>
          <w:color w:val="000000"/>
          <w:sz w:val="28"/>
        </w:rPr>
        <w:t>
      2) көрсетілетін қызметті берушінің уәкілетті қызметкері – рұқсаттық бақылауды жүргізуге жауапты;</w:t>
      </w:r>
    </w:p>
    <w:bookmarkEnd w:id="200"/>
    <w:bookmarkStart w:name="z207" w:id="201"/>
    <w:p>
      <w:pPr>
        <w:spacing w:after="0"/>
        <w:ind w:left="0"/>
        <w:jc w:val="both"/>
      </w:pPr>
      <w:r>
        <w:rPr>
          <w:rFonts w:ascii="Times New Roman"/>
          <w:b w:val="false"/>
          <w:i w:val="false"/>
          <w:color w:val="000000"/>
          <w:sz w:val="28"/>
        </w:rPr>
        <w:t>
      3) көрсетілетін қызметті берушінің уәкілетті қызметкері – келіп түскен өтінімдерді қарауға және дайындауға, көрсетілетін қызметті берушінің материалдарды қарау нәтижелері бойынша қорытындысын дайындауға жауапты;</w:t>
      </w:r>
    </w:p>
    <w:bookmarkEnd w:id="201"/>
    <w:bookmarkStart w:name="z208" w:id="202"/>
    <w:p>
      <w:pPr>
        <w:spacing w:after="0"/>
        <w:ind w:left="0"/>
        <w:jc w:val="both"/>
      </w:pPr>
      <w:r>
        <w:rPr>
          <w:rFonts w:ascii="Times New Roman"/>
          <w:b w:val="false"/>
          <w:i w:val="false"/>
          <w:color w:val="000000"/>
          <w:sz w:val="28"/>
        </w:rPr>
        <w:t>
      4) көрсетілетін қызметті берушінің басшысы.</w:t>
      </w:r>
    </w:p>
    <w:bookmarkEnd w:id="202"/>
    <w:bookmarkStart w:name="z209" w:id="203"/>
    <w:p>
      <w:pPr>
        <w:spacing w:after="0"/>
        <w:ind w:left="0"/>
        <w:jc w:val="both"/>
      </w:pPr>
      <w:r>
        <w:rPr>
          <w:rFonts w:ascii="Times New Roman"/>
          <w:b w:val="false"/>
          <w:i w:val="false"/>
          <w:color w:val="000000"/>
          <w:sz w:val="28"/>
        </w:rPr>
        <w:t>
      7. Әрбір рәсімді (іс-қимылды) көрсете отырып, көрсетілетін қызметті берушінің қызметкерлері арасындағы рәсімдердің (іс-қимылдардың) реттілігінің сипаттамасы:</w:t>
      </w:r>
    </w:p>
    <w:bookmarkEnd w:id="203"/>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210" w:id="204"/>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көрсетілетін қызметті берушілермен өзара іс-қимыл тәртібінің,</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тәртібінің сипаттамасы</w:t>
      </w:r>
    </w:p>
    <w:bookmarkEnd w:id="204"/>
    <w:bookmarkStart w:name="z211" w:id="205"/>
    <w:p>
      <w:pPr>
        <w:spacing w:after="0"/>
        <w:ind w:left="0"/>
        <w:jc w:val="both"/>
      </w:pPr>
      <w:r>
        <w:rPr>
          <w:rFonts w:ascii="Times New Roman"/>
          <w:b w:val="false"/>
          <w:i w:val="false"/>
          <w:color w:val="000000"/>
          <w:sz w:val="28"/>
        </w:rPr>
        <w:t>
      8. Кызметті алушының Мемлекеттік корпорация және (немесе) өзге де көрсетілетін қызмет берушілерге өтініш беру тәртібінің сипаттамасы, сұрауын өңдеу ұзақтығы:</w:t>
      </w:r>
    </w:p>
    <w:bookmarkEnd w:id="205"/>
    <w:p>
      <w:pPr>
        <w:spacing w:after="0"/>
        <w:ind w:left="0"/>
        <w:jc w:val="both"/>
      </w:pPr>
      <w:r>
        <w:rPr>
          <w:rFonts w:ascii="Times New Roman"/>
          <w:b w:val="false"/>
          <w:i w:val="false"/>
          <w:color w:val="000000"/>
          <w:sz w:val="28"/>
        </w:rPr>
        <w:t>
      қызметті алушы көрсетілетін қызметті алу үшін тіркелген орны бойынша Мемлекеттік корпорациясына өтініш береді;</w:t>
      </w:r>
    </w:p>
    <w:p>
      <w:pPr>
        <w:spacing w:after="0"/>
        <w:ind w:left="0"/>
        <w:jc w:val="both"/>
      </w:pPr>
      <w:r>
        <w:rPr>
          <w:rFonts w:ascii="Times New Roman"/>
          <w:b w:val="false"/>
          <w:i w:val="false"/>
          <w:color w:val="000000"/>
          <w:sz w:val="28"/>
        </w:rPr>
        <w:t>
      Мемлекеттік корпорацияда қызметті алушының құжаттарын қабылдау "электрондық кезек" тәртібінде жеделдетілген қызмет көрсетусіз жүзеге асырылады. Қызметті алушының ниеті бойынша веб-портал арқылы "электрондық кезекті" брондау мүмкін.</w:t>
      </w:r>
    </w:p>
    <w:p>
      <w:pPr>
        <w:spacing w:after="0"/>
        <w:ind w:left="0"/>
        <w:jc w:val="both"/>
      </w:pPr>
      <w:r>
        <w:rPr>
          <w:rFonts w:ascii="Times New Roman"/>
          <w:b w:val="false"/>
          <w:i w:val="false"/>
          <w:color w:val="000000"/>
          <w:sz w:val="28"/>
        </w:rPr>
        <w:t>
      Өтініштің қабылданғанын растауы,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w:t>
      </w:r>
    </w:p>
    <w:p>
      <w:pPr>
        <w:spacing w:after="0"/>
        <w:ind w:left="0"/>
        <w:jc w:val="both"/>
      </w:pPr>
      <w:r>
        <w:rPr>
          <w:rFonts w:ascii="Times New Roman"/>
          <w:b w:val="false"/>
          <w:i w:val="false"/>
          <w:color w:val="000000"/>
          <w:sz w:val="28"/>
        </w:rPr>
        <w:t>
      Мемлекеттік корпорацияда қызметті алушының сұрауын өңдеу ұзақтығы – 15 (он бес)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2" w:id="206"/>
    <w:p>
      <w:pPr>
        <w:spacing w:after="0"/>
        <w:ind w:left="0"/>
        <w:jc w:val="both"/>
      </w:pPr>
      <w:r>
        <w:rPr>
          <w:rFonts w:ascii="Times New Roman"/>
          <w:b w:val="false"/>
          <w:i w:val="false"/>
          <w:color w:val="000000"/>
          <w:sz w:val="28"/>
        </w:rPr>
        <w:t>
       9. Мемлекеттік қызметті көрсету нәтижесін Мемлекеттік корпорация арқылы алу үдерісін сипаттау, оның ұзақтығы:</w:t>
      </w:r>
    </w:p>
    <w:bookmarkEnd w:id="206"/>
    <w:bookmarkStart w:name="z213" w:id="207"/>
    <w:p>
      <w:pPr>
        <w:spacing w:after="0"/>
        <w:ind w:left="0"/>
        <w:jc w:val="both"/>
      </w:pPr>
      <w:r>
        <w:rPr>
          <w:rFonts w:ascii="Times New Roman"/>
          <w:b w:val="false"/>
          <w:i w:val="false"/>
          <w:color w:val="000000"/>
          <w:sz w:val="28"/>
        </w:rPr>
        <w:t>
      1)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w:t>
      </w:r>
    </w:p>
    <w:bookmarkEnd w:id="207"/>
    <w:bookmarkStart w:name="z214" w:id="208"/>
    <w:p>
      <w:pPr>
        <w:spacing w:after="0"/>
        <w:ind w:left="0"/>
        <w:jc w:val="both"/>
      </w:pPr>
      <w:r>
        <w:rPr>
          <w:rFonts w:ascii="Times New Roman"/>
          <w:b w:val="false"/>
          <w:i w:val="false"/>
          <w:color w:val="000000"/>
          <w:sz w:val="28"/>
        </w:rPr>
        <w:t>
      2) қызметті алушыға Мемлекеттік корпорацияда мемлекеттік қызмет көрсету нәтижесін беру ұзақтығы – 15 (он бес) минуттан аспайды.</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5" w:id="209"/>
    <w:p>
      <w:pPr>
        <w:spacing w:after="0"/>
        <w:ind w:left="0"/>
        <w:jc w:val="both"/>
      </w:pPr>
      <w:r>
        <w:rPr>
          <w:rFonts w:ascii="Times New Roman"/>
          <w:b w:val="false"/>
          <w:i w:val="false"/>
          <w:color w:val="000000"/>
          <w:sz w:val="28"/>
        </w:rPr>
        <w:t>
       10. Портал арқылы мемлекеттік қызметті көрсеткен кезде көрсетілетін қызметті берушінің және көрсетілетін қызметті алушының өтініш жасау тәртібінің және рәсім (іс-қимылдар) реттілігінің сипаттамасы:</w:t>
      </w:r>
    </w:p>
    <w:bookmarkEnd w:id="209"/>
    <w:p>
      <w:pPr>
        <w:spacing w:after="0"/>
        <w:ind w:left="0"/>
        <w:jc w:val="both"/>
      </w:pPr>
      <w:r>
        <w:rPr>
          <w:rFonts w:ascii="Times New Roman"/>
          <w:b w:val="false"/>
          <w:i w:val="false"/>
          <w:color w:val="000000"/>
          <w:sz w:val="28"/>
        </w:rPr>
        <w:t xml:space="preserve">
      портал арқылы өтініш жасаған кезінде көрсетілетін қызметті берушінің және көрсетілетін қызметті алушының қадамдық іс-қимылдар және өтініштерді шешу тәртібі мен рәсімдердің (іс-қимылдардың) реттілігі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216" w:id="210"/>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w:t>
      </w:r>
    </w:p>
    <w:bookmarkEnd w:id="210"/>
    <w:bookmarkStart w:name="z217" w:id="211"/>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үдерісі;</w:t>
      </w:r>
    </w:p>
    <w:bookmarkEnd w:id="211"/>
    <w:bookmarkStart w:name="z218" w:id="212"/>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немесе бизнес-сәйкестендiру нөмiрi (бұдан әрі – ЖСН, БСН) және пароль арқылы порталда тексеру;</w:t>
      </w:r>
    </w:p>
    <w:bookmarkEnd w:id="212"/>
    <w:bookmarkStart w:name="z219" w:id="213"/>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авторландырудан бас тарту туралы хабарламаны қалыптастыру;</w:t>
      </w:r>
    </w:p>
    <w:bookmarkEnd w:id="213"/>
    <w:bookmarkStart w:name="z220" w:id="214"/>
    <w:p>
      <w:pPr>
        <w:spacing w:after="0"/>
        <w:ind w:left="0"/>
        <w:jc w:val="both"/>
      </w:pPr>
      <w:r>
        <w:rPr>
          <w:rFonts w:ascii="Times New Roman"/>
          <w:b w:val="false"/>
          <w:i w:val="false"/>
          <w:color w:val="000000"/>
          <w:sz w:val="28"/>
        </w:rPr>
        <w:t>
      5) 3-үдеріс – көрсетілетін қызметті алушының порталда осы Регламентте көрсетілген қызметті таңдауы, қызметті көрсету үшін өтініш нысанын экранға шығару және қажетті құжаттарды электрондық түріндегі өтінішін тіркей отырып, көрсетілетін қызметті алушының нысанды оның құрылымы мен форматтық талаптарын ескере отырып толтыруы (деректерді енгізуі);</w:t>
      </w:r>
    </w:p>
    <w:bookmarkEnd w:id="214"/>
    <w:bookmarkStart w:name="z221" w:id="215"/>
    <w:p>
      <w:pPr>
        <w:spacing w:after="0"/>
        <w:ind w:left="0"/>
        <w:jc w:val="both"/>
      </w:pPr>
      <w:r>
        <w:rPr>
          <w:rFonts w:ascii="Times New Roman"/>
          <w:b w:val="false"/>
          <w:i w:val="false"/>
          <w:color w:val="000000"/>
          <w:sz w:val="28"/>
        </w:rPr>
        <w:t>
      6) 4-үдеріс – "электрондық үкімет" шлюзы (бұдан әрі – ЭҮШ) арқылы қызметке ақы төлеу, содан кейін бұл ақпарат ақпараттық жүйеге келіп түседі;</w:t>
      </w:r>
    </w:p>
    <w:bookmarkEnd w:id="215"/>
    <w:bookmarkStart w:name="z222" w:id="216"/>
    <w:p>
      <w:pPr>
        <w:spacing w:after="0"/>
        <w:ind w:left="0"/>
        <w:jc w:val="both"/>
      </w:pPr>
      <w:r>
        <w:rPr>
          <w:rFonts w:ascii="Times New Roman"/>
          <w:b w:val="false"/>
          <w:i w:val="false"/>
          <w:color w:val="000000"/>
          <w:sz w:val="28"/>
        </w:rPr>
        <w:t>
      7) 2-шарт – "Е-лицензиялау" МДҚ АЖ-да көрсетілген қызмет үшін ақы төлеу фактісін тексеру;</w:t>
      </w:r>
    </w:p>
    <w:bookmarkEnd w:id="216"/>
    <w:bookmarkStart w:name="z223" w:id="217"/>
    <w:p>
      <w:pPr>
        <w:spacing w:after="0"/>
        <w:ind w:left="0"/>
        <w:jc w:val="both"/>
      </w:pPr>
      <w:r>
        <w:rPr>
          <w:rFonts w:ascii="Times New Roman"/>
          <w:b w:val="false"/>
          <w:i w:val="false"/>
          <w:color w:val="000000"/>
          <w:sz w:val="28"/>
        </w:rPr>
        <w:t>
      8) 5-үдеріс – порталда көрсетілген қызмет үшін төлемақы болмағандықтан сұрау салынған көрсетілетін қызметтен бас тарту туралы хабарламаны қалыптастыру;</w:t>
      </w:r>
    </w:p>
    <w:bookmarkEnd w:id="217"/>
    <w:bookmarkStart w:name="z224" w:id="218"/>
    <w:p>
      <w:pPr>
        <w:spacing w:after="0"/>
        <w:ind w:left="0"/>
        <w:jc w:val="both"/>
      </w:pPr>
      <w:r>
        <w:rPr>
          <w:rFonts w:ascii="Times New Roman"/>
          <w:b w:val="false"/>
          <w:i w:val="false"/>
          <w:color w:val="000000"/>
          <w:sz w:val="28"/>
        </w:rPr>
        <w:t>
      9) 6-үдеріс – көрсетілетін қызметті алушының өтінішті растау (қол қою) үшін ЭЦҚ тіркеу куәлігін таңдауы;</w:t>
      </w:r>
    </w:p>
    <w:bookmarkEnd w:id="218"/>
    <w:bookmarkStart w:name="z225" w:id="219"/>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қайтарылған (күші жойылған) тіркеу куәліктерінің тізімде болмауын, сондай-ақ сауалда көрсетілген ЖСН/БСН мен ЭЦҚ тіркеу куәлігінде көрсетілген ЖСН/БСН арасындағы деректердің сәйкестігін тексеру;</w:t>
      </w:r>
    </w:p>
    <w:bookmarkEnd w:id="219"/>
    <w:bookmarkStart w:name="z226" w:id="220"/>
    <w:p>
      <w:pPr>
        <w:spacing w:after="0"/>
        <w:ind w:left="0"/>
        <w:jc w:val="both"/>
      </w:pPr>
      <w:r>
        <w:rPr>
          <w:rFonts w:ascii="Times New Roman"/>
          <w:b w:val="false"/>
          <w:i w:val="false"/>
          <w:color w:val="000000"/>
          <w:sz w:val="28"/>
        </w:rPr>
        <w:t>
      11) 7-үдеріс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220"/>
    <w:bookmarkStart w:name="z227" w:id="221"/>
    <w:p>
      <w:pPr>
        <w:spacing w:after="0"/>
        <w:ind w:left="0"/>
        <w:jc w:val="both"/>
      </w:pPr>
      <w:r>
        <w:rPr>
          <w:rFonts w:ascii="Times New Roman"/>
          <w:b w:val="false"/>
          <w:i w:val="false"/>
          <w:color w:val="000000"/>
          <w:sz w:val="28"/>
        </w:rPr>
        <w:t>
      12) 8-үдеріс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p>
    <w:bookmarkEnd w:id="221"/>
    <w:bookmarkStart w:name="z228" w:id="222"/>
    <w:p>
      <w:pPr>
        <w:spacing w:after="0"/>
        <w:ind w:left="0"/>
        <w:jc w:val="both"/>
      </w:pPr>
      <w:r>
        <w:rPr>
          <w:rFonts w:ascii="Times New Roman"/>
          <w:b w:val="false"/>
          <w:i w:val="false"/>
          <w:color w:val="000000"/>
          <w:sz w:val="28"/>
        </w:rPr>
        <w:t>
      13) 9-үдеріс – "Е-лицензиялау" МДҚ АЖ-да электрондық құжатты (көрсетілетін қызметті алушының өтінішін) тіркеу және өтінішті "Е-лицензиялау" МДҚ АЖ ақпараттық жүйеде өңдеу;</w:t>
      </w:r>
    </w:p>
    <w:bookmarkEnd w:id="222"/>
    <w:bookmarkStart w:name="z229" w:id="223"/>
    <w:p>
      <w:pPr>
        <w:spacing w:after="0"/>
        <w:ind w:left="0"/>
        <w:jc w:val="both"/>
      </w:pP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негіздемеге сәйкестігін тексеруі;</w:t>
      </w:r>
    </w:p>
    <w:bookmarkEnd w:id="223"/>
    <w:bookmarkStart w:name="z230" w:id="224"/>
    <w:p>
      <w:pPr>
        <w:spacing w:after="0"/>
        <w:ind w:left="0"/>
        <w:jc w:val="both"/>
      </w:pPr>
      <w:r>
        <w:rPr>
          <w:rFonts w:ascii="Times New Roman"/>
          <w:b w:val="false"/>
          <w:i w:val="false"/>
          <w:color w:val="000000"/>
          <w:sz w:val="28"/>
        </w:rPr>
        <w:t>
      15) 10-үдеріс – көрсетілетін қызметті берушінің қорытындысы негізінде "Е-лицензиялау" МДҚ АЖ көрсетілетін қызметті алушының деректеріндегі бұзушылықтарға байланысты сұранымдағы қызметтен бас тарту туралы хабарлама құрастыру;</w:t>
      </w:r>
    </w:p>
    <w:bookmarkEnd w:id="224"/>
    <w:bookmarkStart w:name="z231" w:id="225"/>
    <w:p>
      <w:pPr>
        <w:spacing w:after="0"/>
        <w:ind w:left="0"/>
        <w:jc w:val="both"/>
      </w:pPr>
      <w:r>
        <w:rPr>
          <w:rFonts w:ascii="Times New Roman"/>
          <w:b w:val="false"/>
          <w:i w:val="false"/>
          <w:color w:val="000000"/>
          <w:sz w:val="28"/>
        </w:rPr>
        <w:t>
      16) 11-үдеріс – көрсетілетін қызметті алушының "Е-лицензиялау" МДҚ АЖ-да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ЭЦҚ қолдана отырып қалыптастырылады.</w:t>
      </w:r>
    </w:p>
    <w:bookmarkEnd w:id="225"/>
    <w:bookmarkStart w:name="z232" w:id="226"/>
    <w:p>
      <w:pPr>
        <w:spacing w:after="0"/>
        <w:ind w:left="0"/>
        <w:jc w:val="both"/>
      </w:pPr>
      <w:r>
        <w:rPr>
          <w:rFonts w:ascii="Times New Roman"/>
          <w:b w:val="false"/>
          <w:i w:val="false"/>
          <w:color w:val="000000"/>
          <w:sz w:val="28"/>
        </w:rPr>
        <w:t>
      11. Мемлекеттік корпорациясының ақпараттық жүйесі (бұдан әрі – Мемлекеттік корпорациясының АЖ) арқылы қадамдық іс-қимылдар мен шешімдер Регламенттің 2-қосымшада келтірілген:</w:t>
      </w:r>
    </w:p>
    <w:bookmarkEnd w:id="226"/>
    <w:bookmarkStart w:name="z233" w:id="227"/>
    <w:p>
      <w:pPr>
        <w:spacing w:after="0"/>
        <w:ind w:left="0"/>
        <w:jc w:val="both"/>
      </w:pPr>
      <w:r>
        <w:rPr>
          <w:rFonts w:ascii="Times New Roman"/>
          <w:b w:val="false"/>
          <w:i w:val="false"/>
          <w:color w:val="000000"/>
          <w:sz w:val="28"/>
        </w:rPr>
        <w:t>
      1) 1-үдеріс –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(авторландыру үдерісі);</w:t>
      </w:r>
    </w:p>
    <w:bookmarkEnd w:id="227"/>
    <w:bookmarkStart w:name="z234" w:id="228"/>
    <w:p>
      <w:pPr>
        <w:spacing w:after="0"/>
        <w:ind w:left="0"/>
        <w:jc w:val="both"/>
      </w:pPr>
      <w:r>
        <w:rPr>
          <w:rFonts w:ascii="Times New Roman"/>
          <w:b w:val="false"/>
          <w:i w:val="false"/>
          <w:color w:val="000000"/>
          <w:sz w:val="28"/>
        </w:rPr>
        <w:t>
      2) 2-үдеріс – Мемлекеттік корпорациясының операторымен осы Регламентте көрсетілген қызметті таңдауы, қызметті көрсету үшін сұрау салу нысанын экранға шығаруы және Мемлекеттік корпорациясы операторының қызметті алушының деректерін, сондай-ақ қызметті алушының сенімхат бойынша өкілінің деректерін енгізуі (сенімхат нотариалды түрде расталған кезде, басқаша расталған кезде сенімхаттың деректері толтырылмайды);</w:t>
      </w:r>
    </w:p>
    <w:bookmarkEnd w:id="228"/>
    <w:bookmarkStart w:name="z235" w:id="229"/>
    <w:p>
      <w:pPr>
        <w:spacing w:after="0"/>
        <w:ind w:left="0"/>
        <w:jc w:val="both"/>
      </w:pPr>
      <w:r>
        <w:rPr>
          <w:rFonts w:ascii="Times New Roman"/>
          <w:b w:val="false"/>
          <w:i w:val="false"/>
          <w:color w:val="000000"/>
          <w:sz w:val="28"/>
        </w:rPr>
        <w:t>
      3) 3-үдеріс – ЭҮШ арқылы қызметті алушының деректері туралы жеке тұлғалардың мемлекеттік дерек қоры/заңды тұлғалардың мемлекеттік дерек қоры (бұдан әрі –ЖТ МДҚ/ЗТ МДҚ) және қызмет алушының өкілі сенімхатының деректері туралы біріңғай нотариалдық ақпараттық жүйеге (бұдан әрі – БНАЖ) өтінішті жіберу;</w:t>
      </w:r>
    </w:p>
    <w:bookmarkEnd w:id="229"/>
    <w:bookmarkStart w:name="z236" w:id="230"/>
    <w:p>
      <w:pPr>
        <w:spacing w:after="0"/>
        <w:ind w:left="0"/>
        <w:jc w:val="both"/>
      </w:pPr>
      <w:r>
        <w:rPr>
          <w:rFonts w:ascii="Times New Roman"/>
          <w:b w:val="false"/>
          <w:i w:val="false"/>
          <w:color w:val="000000"/>
          <w:sz w:val="28"/>
        </w:rPr>
        <w:t>
      4) 1-шарт – қызметті алушы деректерінің бар болуын ЖТ МДҚ/ЗТ МДҚ, сенімхат деректерін – БНАЖ тексеру;</w:t>
      </w:r>
    </w:p>
    <w:bookmarkEnd w:id="230"/>
    <w:bookmarkStart w:name="z237" w:id="231"/>
    <w:p>
      <w:pPr>
        <w:spacing w:after="0"/>
        <w:ind w:left="0"/>
        <w:jc w:val="both"/>
      </w:pPr>
      <w:r>
        <w:rPr>
          <w:rFonts w:ascii="Times New Roman"/>
          <w:b w:val="false"/>
          <w:i w:val="false"/>
          <w:color w:val="000000"/>
          <w:sz w:val="28"/>
        </w:rPr>
        <w:t>
      5) 4-үдеріс –қызметті алушы деректерінің ЖТ МДҚ/ЗТ МДҚ, БНАЖ сенімхат деректерінің жоқтығына байланысты деректерді алу мүмкін еместігі туралы хабарламаны қалыптастыру;</w:t>
      </w:r>
    </w:p>
    <w:bookmarkEnd w:id="231"/>
    <w:bookmarkStart w:name="z238" w:id="232"/>
    <w:p>
      <w:pPr>
        <w:spacing w:after="0"/>
        <w:ind w:left="0"/>
        <w:jc w:val="both"/>
      </w:pPr>
      <w:r>
        <w:rPr>
          <w:rFonts w:ascii="Times New Roman"/>
          <w:b w:val="false"/>
          <w:i w:val="false"/>
          <w:color w:val="000000"/>
          <w:sz w:val="28"/>
        </w:rPr>
        <w:t>
      6) 5-үдеріс – Мемлекеттік корпорациясы операторының өтінішті қағаз нысанында құжаттардың бар-жоғы туралы белгілеу және көрсетілетін қызметті алушы ұсынған құжаттарды сканерден өткізу, оларды өтініш нысанына бекіту және мемлекеттік қызмет көрсетуге толтырылған нысанды (енгізілген деректерді) ЭЦҚ арқылы куәландыру бөлігінде толтыруы;</w:t>
      </w:r>
    </w:p>
    <w:bookmarkEnd w:id="232"/>
    <w:bookmarkStart w:name="z239" w:id="233"/>
    <w:p>
      <w:pPr>
        <w:spacing w:after="0"/>
        <w:ind w:left="0"/>
        <w:jc w:val="both"/>
      </w:pPr>
      <w:r>
        <w:rPr>
          <w:rFonts w:ascii="Times New Roman"/>
          <w:b w:val="false"/>
          <w:i w:val="false"/>
          <w:color w:val="000000"/>
          <w:sz w:val="28"/>
        </w:rPr>
        <w:t>
      7) 6-үдеріс – ЭҮШ арқылы Мемлекеттік корпорациясы операторы ЭЦҚ куәландырылған (қол қойылған) электронды құжатты (қызметті алушының өтінішін) "Е-лицензиялау" МДҚ АЖ-не жіберу;</w:t>
      </w:r>
    </w:p>
    <w:bookmarkEnd w:id="233"/>
    <w:bookmarkStart w:name="z240" w:id="234"/>
    <w:p>
      <w:pPr>
        <w:spacing w:after="0"/>
        <w:ind w:left="0"/>
        <w:jc w:val="both"/>
      </w:pPr>
      <w:r>
        <w:rPr>
          <w:rFonts w:ascii="Times New Roman"/>
          <w:b w:val="false"/>
          <w:i w:val="false"/>
          <w:color w:val="000000"/>
          <w:sz w:val="28"/>
        </w:rPr>
        <w:t>
      8) 7-үдеріс – өтінішті "Е-лицензиялау" МДҚ АЖ тіркеу және "Е-лицензиялау" МДҚ АЖ қызметті өңдеу;</w:t>
      </w:r>
    </w:p>
    <w:bookmarkEnd w:id="234"/>
    <w:bookmarkStart w:name="z241" w:id="235"/>
    <w:p>
      <w:pPr>
        <w:spacing w:after="0"/>
        <w:ind w:left="0"/>
        <w:jc w:val="both"/>
      </w:pPr>
      <w:r>
        <w:rPr>
          <w:rFonts w:ascii="Times New Roman"/>
          <w:b w:val="false"/>
          <w:i w:val="false"/>
          <w:color w:val="000000"/>
          <w:sz w:val="28"/>
        </w:rPr>
        <w:t>
      9) 2-шарт –қызметті берушімен қызметті алушының біліктілік талаптарға сәйкестігін және лицензияны алу үшін негіздемесін тексеруі;</w:t>
      </w:r>
    </w:p>
    <w:bookmarkEnd w:id="235"/>
    <w:bookmarkStart w:name="z242" w:id="236"/>
    <w:p>
      <w:pPr>
        <w:spacing w:after="0"/>
        <w:ind w:left="0"/>
        <w:jc w:val="both"/>
      </w:pPr>
      <w:r>
        <w:rPr>
          <w:rFonts w:ascii="Times New Roman"/>
          <w:b w:val="false"/>
          <w:i w:val="false"/>
          <w:color w:val="000000"/>
          <w:sz w:val="28"/>
        </w:rPr>
        <w:t>
      10) 8-үдеріс – қызметті берушінің қорытындысы негізінде "Е-лицензиялау" МДҚ АЖ қызметті алушының деректерінде бұзушылықтардың болуына байланысты сұралған қызметтен бас тарту туралы хабарламаны қалыптастыру;</w:t>
      </w:r>
    </w:p>
    <w:bookmarkEnd w:id="236"/>
    <w:bookmarkStart w:name="z243" w:id="237"/>
    <w:p>
      <w:pPr>
        <w:spacing w:after="0"/>
        <w:ind w:left="0"/>
        <w:jc w:val="both"/>
      </w:pPr>
      <w:r>
        <w:rPr>
          <w:rFonts w:ascii="Times New Roman"/>
          <w:b w:val="false"/>
          <w:i w:val="false"/>
          <w:color w:val="000000"/>
          <w:sz w:val="28"/>
        </w:rPr>
        <w:t>
      11) 9-үдеріс – қызметті алушының "Е-лицензиялау" МДҚ АЖ қалыптастырылған қызмет нәтижесін алуы (электрондық лицензия). Электрондық құжат қызметті берушінің уәкілетті тұлғасының ЭЦҚ пайдалана отырып қалыптастырылады.</w:t>
      </w:r>
    </w:p>
    <w:bookmarkEnd w:id="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4" w:id="238"/>
    <w:p>
      <w:pPr>
        <w:spacing w:after="0"/>
        <w:ind w:left="0"/>
        <w:jc w:val="both"/>
      </w:pPr>
      <w:r>
        <w:rPr>
          <w:rFonts w:ascii="Times New Roman"/>
          <w:b w:val="false"/>
          <w:i w:val="false"/>
          <w:color w:val="000000"/>
          <w:sz w:val="28"/>
        </w:rPr>
        <w:t xml:space="preserve">
       12. Мемлекеттік корпорация және веб-портал арқылы мемлекеттік қызметті көрсету кезде әрекет ететін ақпараттық жүйелердің функционалдық өзара іс-қимылдары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қызметтерді көрсетудің бизнес-үдерістер анықтамалығында келтірілген.</w:t>
      </w:r>
    </w:p>
    <w:bookmarkEnd w:id="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"Құрылыс-монтаждау жұмыстарына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46" w:id="239"/>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 (қызметкерлері) рәсімдерінің</w:t>
      </w:r>
      <w:r>
        <w:br/>
      </w:r>
      <w:r>
        <w:rPr>
          <w:rFonts w:ascii="Times New Roman"/>
          <w:b/>
          <w:i w:val="false"/>
          <w:color w:val="000000"/>
        </w:rPr>
        <w:t>(іс-әрекеттері) реттілігінің сипаттамасы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4"/>
        <w:gridCol w:w="2795"/>
        <w:gridCol w:w="2006"/>
        <w:gridCol w:w="1214"/>
        <w:gridCol w:w="3856"/>
        <w:gridCol w:w="1215"/>
      </w:tblGrid>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жұмыстың ағымы)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алуға өтінішті тіркеуге жауапты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Рұқсаттық бақылауды өткізуге жауапты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өтініштерді қарауға және дайындауға, материалдарды қарау нәтижелері бойынша қорытындылар дайындауға жауапты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bl>
    <w:bookmarkStart w:name="z247" w:id="240"/>
    <w:p>
      <w:pPr>
        <w:spacing w:after="0"/>
        <w:ind w:left="0"/>
        <w:jc w:val="left"/>
      </w:pPr>
      <w:r>
        <w:rPr>
          <w:rFonts w:ascii="Times New Roman"/>
          <w:b/>
          <w:i w:val="false"/>
          <w:color w:val="000000"/>
        </w:rPr>
        <w:t xml:space="preserve"> Блок - сызба</w:t>
      </w:r>
      <w:r>
        <w:br/>
      </w:r>
      <w:r>
        <w:rPr>
          <w:rFonts w:ascii="Times New Roman"/>
          <w:b/>
          <w:i w:val="false"/>
          <w:color w:val="000000"/>
        </w:rPr>
        <w:t>"Құрылыс-монтаждау жұмыстарына лицензия беру" мемлекеттік</w:t>
      </w:r>
      <w:r>
        <w:br/>
      </w:r>
      <w:r>
        <w:rPr>
          <w:rFonts w:ascii="Times New Roman"/>
          <w:b/>
          <w:i w:val="false"/>
          <w:color w:val="000000"/>
        </w:rPr>
        <w:t>қызмет көрсету бойынша рәсімдердің (іс-әрекеттер) бірізділігі</w:t>
      </w:r>
    </w:p>
    <w:bookmarkEnd w:id="240"/>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41"/>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рәсімдерінің (іс-әрекеттер) реттілігінің сипаттамасы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307"/>
        <w:gridCol w:w="581"/>
        <w:gridCol w:w="789"/>
        <w:gridCol w:w="2556"/>
        <w:gridCol w:w="1829"/>
        <w:gridCol w:w="1725"/>
        <w:gridCol w:w="1725"/>
        <w:gridCol w:w="1311"/>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лицзензияны немесе лицензияға қосымшаны беру кезінде рұқсаттық бақылауды жүзеге асыру, өтініш берушінің біліктілік талаптарға сәйкестігіне қорытынды дайындау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бұйрығына жұмыс материалдарын дайындау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қоса берілген материалдарды және көрсетілетін қызметті берушінің құрылымдық бөлімшелерінің қорытындыларын біліктілік талаптарға сәйкестігін қарау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нәтижесімен сұрау салуды немесе көрсетілетін қызметті беруші басшысының қол қоюына дәлелді бас тартуымен жауапты жөнелту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қорытындымен сұрау салуды немесе дәлелді бас тарту жауапты көрсетілетін қызметті беруші басшысына қол қою үшін беру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қарары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мерізімі</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(тоғыз) жұмыс күні ішінде</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ішінде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жұмыс күні ішінде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r>
    </w:tbl>
    <w:bookmarkStart w:name="z249" w:id="242"/>
    <w:p>
      <w:pPr>
        <w:spacing w:after="0"/>
        <w:ind w:left="0"/>
        <w:jc w:val="left"/>
      </w:pPr>
      <w:r>
        <w:rPr>
          <w:rFonts w:ascii="Times New Roman"/>
          <w:b/>
          <w:i w:val="false"/>
          <w:color w:val="000000"/>
        </w:rPr>
        <w:t xml:space="preserve"> Көрсетілетін қызметті берушінің құрылымдық бөлімшелердің (қызметкерлерінің) рәсімдерінің (іс-әрекеттер) реттілігінің сипаттамасы</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2555"/>
        <w:gridCol w:w="1136"/>
        <w:gridCol w:w="2355"/>
        <w:gridCol w:w="2762"/>
        <w:gridCol w:w="2559"/>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іс-әрекеттері</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(барысының, жұмыс ағымының)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тіркеуге жауапты қызметкер</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қарау және жапты қызметкерге орындау үшін жолдау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өтініш берушінің біліктілік талаптарға сәйкестігіне қорытынды дайындау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p>
    <w:bookmarkStart w:name="z251" w:id="243"/>
    <w:p>
      <w:pPr>
        <w:spacing w:after="0"/>
        <w:ind w:left="0"/>
        <w:jc w:val="left"/>
      </w:pPr>
      <w:r>
        <w:rPr>
          <w:rFonts w:ascii="Times New Roman"/>
          <w:b/>
          <w:i w:val="false"/>
          <w:color w:val="000000"/>
        </w:rPr>
        <w:t xml:space="preserve"> Веб-портал арқылы мемлекеттік қызметті көрсету кезіндегі</w:t>
      </w:r>
      <w:r>
        <w:br/>
      </w:r>
      <w:r>
        <w:rPr>
          <w:rFonts w:ascii="Times New Roman"/>
          <w:b/>
          <w:i w:val="false"/>
          <w:color w:val="000000"/>
        </w:rPr>
        <w:t>қызметті беруші мен қызметті алушының функционалдық өзара</w:t>
      </w:r>
      <w:r>
        <w:br/>
      </w:r>
      <w:r>
        <w:rPr>
          <w:rFonts w:ascii="Times New Roman"/>
          <w:b/>
          <w:i w:val="false"/>
          <w:color w:val="000000"/>
        </w:rPr>
        <w:t>әрекет етуінің № 1 диаграммасы</w:t>
      </w:r>
    </w:p>
    <w:bookmarkEnd w:id="243"/>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4"/>
    <w:p>
      <w:pPr>
        <w:spacing w:after="0"/>
        <w:ind w:left="0"/>
        <w:jc w:val="left"/>
      </w:pPr>
      <w:r>
        <w:rPr>
          <w:rFonts w:ascii="Times New Roman"/>
          <w:b/>
          <w:i w:val="false"/>
          <w:color w:val="000000"/>
        </w:rPr>
        <w:t xml:space="preserve"> Мемлекеттік корпорация арқылы мемлекеттік қызмет көрсету</w:t>
      </w:r>
      <w:r>
        <w:br/>
      </w:r>
      <w:r>
        <w:rPr>
          <w:rFonts w:ascii="Times New Roman"/>
          <w:b/>
          <w:i w:val="false"/>
          <w:color w:val="000000"/>
        </w:rPr>
        <w:t>кезіндегі қызметті беруші мен қызметті алушының функционалдық</w:t>
      </w:r>
      <w:r>
        <w:br/>
      </w:r>
      <w:r>
        <w:rPr>
          <w:rFonts w:ascii="Times New Roman"/>
          <w:b/>
          <w:i w:val="false"/>
          <w:color w:val="000000"/>
        </w:rPr>
        <w:t>өзара әрекет етуінің № 2 диаграммасы</w:t>
      </w:r>
    </w:p>
    <w:bookmarkEnd w:id="244"/>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6" w:id="245"/>
    <w:p>
      <w:pPr>
        <w:spacing w:after="0"/>
        <w:ind w:left="0"/>
        <w:jc w:val="both"/>
      </w:pPr>
      <w:r>
        <w:rPr>
          <w:rFonts w:ascii="Times New Roman"/>
          <w:b w:val="false"/>
          <w:i w:val="false"/>
          <w:color w:val="000000"/>
          <w:sz w:val="28"/>
        </w:rPr>
        <w:t>
      Шартты белгілері:</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27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127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w:t>
            </w:r>
            <w:r>
              <w:br/>
            </w:r>
            <w:r>
              <w:rPr>
                <w:rFonts w:ascii="Times New Roman"/>
                <w:b w:val="false"/>
                <w:i w:val="false"/>
                <w:color w:val="000000"/>
                <w:sz w:val="20"/>
              </w:rPr>
              <w:t>лицензия беру"мемлекеттік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54" w:id="246"/>
    <w:p>
      <w:pPr>
        <w:spacing w:after="0"/>
        <w:ind w:left="0"/>
        <w:jc w:val="left"/>
      </w:pPr>
      <w:r>
        <w:rPr>
          <w:rFonts w:ascii="Times New Roman"/>
          <w:b/>
          <w:i w:val="false"/>
          <w:color w:val="000000"/>
        </w:rPr>
        <w:t xml:space="preserve">  Мемлекеттік қызмет көрсетудің бизнес-үдерістерінің анықтамасы</w:t>
      </w:r>
    </w:p>
    <w:bookmarkEnd w:id="246"/>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11 тамыздағы</w:t>
            </w:r>
            <w:r>
              <w:br/>
            </w:r>
            <w:r>
              <w:rPr>
                <w:rFonts w:ascii="Times New Roman"/>
                <w:b w:val="false"/>
                <w:i w:val="false"/>
                <w:color w:val="000000"/>
                <w:sz w:val="20"/>
              </w:rPr>
              <w:t>№ 11-1383 қаулысына</w:t>
            </w:r>
            <w:r>
              <w:br/>
            </w:r>
            <w:r>
              <w:rPr>
                <w:rFonts w:ascii="Times New Roman"/>
                <w:b w:val="false"/>
                <w:i w:val="false"/>
                <w:color w:val="000000"/>
                <w:sz w:val="20"/>
              </w:rPr>
              <w:t>4-қосымша</w:t>
            </w:r>
          </w:p>
        </w:tc>
      </w:tr>
    </w:tbl>
    <w:bookmarkStart w:name="z256" w:id="247"/>
    <w:p>
      <w:pPr>
        <w:spacing w:after="0"/>
        <w:ind w:left="0"/>
        <w:jc w:val="left"/>
      </w:pPr>
      <w:r>
        <w:rPr>
          <w:rFonts w:ascii="Times New Roman"/>
          <w:b/>
          <w:i w:val="false"/>
          <w:color w:val="000000"/>
        </w:rPr>
        <w:t xml:space="preserve"> "Үлескерлердің ақшасын тарту есебінен тұрғын ғимараттар</w:t>
      </w:r>
      <w:r>
        <w:br/>
      </w:r>
      <w:r>
        <w:rPr>
          <w:rFonts w:ascii="Times New Roman"/>
          <w:b/>
          <w:i w:val="false"/>
          <w:color w:val="000000"/>
        </w:rPr>
        <w:t>құрылысын ұйымдастыру жөніндегі қызметке лицензия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47"/>
    <w:bookmarkStart w:name="z258" w:id="248"/>
    <w:p>
      <w:pPr>
        <w:spacing w:after="0"/>
        <w:ind w:left="0"/>
        <w:jc w:val="both"/>
      </w:pPr>
      <w:r>
        <w:rPr>
          <w:rFonts w:ascii="Times New Roman"/>
          <w:b w:val="false"/>
          <w:i w:val="false"/>
          <w:color w:val="000000"/>
          <w:sz w:val="28"/>
        </w:rPr>
        <w:t xml:space="preserve">
      1. "Үлескерлердің ақшасын тарту есебінен тұрғын ғимараттар құрылысын ұйымдастыру жөніндегі қызметке лицензия беру" мемлекеттік көрсетілетін қызмет (бұдан әрі – мемлекеттік көрсетілетін қызмет) Қазақстан Республикасы Ұлттық экономика министрі міндетін атқарушының 2015 жылғы 27 наурыздағы № 276 бұйрығымен бекітілген "Үлескерлердің ақшасын тарту есебінен тұрғын ғимараттар құрылысын ұйымдастыру жөніндегі қызметке лицензия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"Астана қаласының Мемлекеттік сәулет-құрылыс бақылау басқармасы" мемлекеттік мекемесімен (бұдан әрі – көрсетілетін қызметті беруші) көрсетіледі.</w:t>
      </w:r>
    </w:p>
    <w:bookmarkEnd w:id="248"/>
    <w:p>
      <w:pPr>
        <w:spacing w:after="0"/>
        <w:ind w:left="0"/>
        <w:jc w:val="both"/>
      </w:pPr>
      <w:r>
        <w:rPr>
          <w:rFonts w:ascii="Times New Roman"/>
          <w:b w:val="false"/>
          <w:i w:val="false"/>
          <w:color w:val="000000"/>
          <w:sz w:val="28"/>
        </w:rPr>
        <w:t>
      Өтініштерті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"электрондық үкімет" www.e.gov.kz веб-порталы немесе "Е–лицензиялау" www.elicense.kz веб-порталы (бұдан әрі – портал) арқылы жүзеге асырылады;</w:t>
      </w:r>
    </w:p>
    <w:p>
      <w:pPr>
        <w:spacing w:after="0"/>
        <w:ind w:left="0"/>
        <w:jc w:val="both"/>
      </w:pPr>
      <w:r>
        <w:rPr>
          <w:rFonts w:ascii="Times New Roman"/>
          <w:b w:val="false"/>
          <w:i w:val="false"/>
          <w:color w:val="000000"/>
          <w:sz w:val="28"/>
        </w:rPr>
        <w:t>
      Қызмет беруші.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59" w:id="249"/>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249"/>
    <w:bookmarkStart w:name="z260" w:id="250"/>
    <w:p>
      <w:pPr>
        <w:spacing w:after="0"/>
        <w:ind w:left="0"/>
        <w:jc w:val="both"/>
      </w:pPr>
      <w:r>
        <w:rPr>
          <w:rFonts w:ascii="Times New Roman"/>
          <w:b w:val="false"/>
          <w:i w:val="false"/>
          <w:color w:val="000000"/>
          <w:sz w:val="28"/>
        </w:rPr>
        <w:t xml:space="preserve">
      3. Мемлекеттік қызметті көрсету нәтижесі "Үлескерлердің ақшасын тарту есебінен тұрғын ғимараттар құрылысын ұйымдастыру жөніндегі қызметке" лицензия беру, лицензияны қайта ресімдеу және лицензияның телнұсқасын беру немесе стандарттың </w:t>
      </w:r>
      <w:r>
        <w:rPr>
          <w:rFonts w:ascii="Times New Roman"/>
          <w:b w:val="false"/>
          <w:i w:val="false"/>
          <w:color w:val="000000"/>
          <w:sz w:val="28"/>
        </w:rPr>
        <w:t>10 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болып табылады.</w:t>
      </w:r>
    </w:p>
    <w:bookmarkEnd w:id="250"/>
    <w:p>
      <w:pPr>
        <w:spacing w:after="0"/>
        <w:ind w:left="0"/>
        <w:jc w:val="both"/>
      </w:pPr>
      <w:r>
        <w:rPr>
          <w:rFonts w:ascii="Times New Roman"/>
          <w:b w:val="false"/>
          <w:i w:val="false"/>
          <w:color w:val="000000"/>
          <w:sz w:val="28"/>
        </w:rPr>
        <w:t>
      Мемлекеттік қызмет жеке және заңды тұлғаларға ақылы көрсетіледі.</w:t>
      </w:r>
    </w:p>
    <w:p>
      <w:pPr>
        <w:spacing w:after="0"/>
        <w:ind w:left="0"/>
        <w:jc w:val="both"/>
      </w:pPr>
      <w:r>
        <w:rPr>
          <w:rFonts w:ascii="Times New Roman"/>
          <w:b w:val="false"/>
          <w:i w:val="false"/>
          <w:color w:val="000000"/>
          <w:sz w:val="28"/>
        </w:rPr>
        <w:t>
      Веб-портал арқылы қызметті алушы жүгінген жағдайда, мемлекеттік қызметтің нәтижесі қызметті берушінің уәкілетті тұлғаның электрондық цифрлық қолтаңба (бұдан әрі – ЭЦҚ) қойылған электрондық құжат нысанында қызметті алушының "жеке кабинетіне" жіберіледі.</w:t>
      </w:r>
    </w:p>
    <w:p>
      <w:pPr>
        <w:spacing w:after="0"/>
        <w:ind w:left="0"/>
        <w:jc w:val="both"/>
      </w:pPr>
      <w:r>
        <w:rPr>
          <w:rFonts w:ascii="Times New Roman"/>
          <w:b w:val="false"/>
          <w:i w:val="false"/>
          <w:color w:val="000000"/>
          <w:sz w:val="28"/>
        </w:rPr>
        <w:t>
      Қағаз жеткізгіште мемлекеттік қызметті көрсету нәтижесіне қызметті алушы жүгінген жағдайда, электрондық нысанда ресімделген мемлекеттік қызметті көрсету нәтижесі басып шығарылады.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61" w:id="251"/>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251"/>
    <w:bookmarkStart w:name="z262" w:id="252"/>
    <w:p>
      <w:pPr>
        <w:spacing w:after="0"/>
        <w:ind w:left="0"/>
        <w:jc w:val="both"/>
      </w:pPr>
      <w:r>
        <w:rPr>
          <w:rFonts w:ascii="Times New Roman"/>
          <w:b w:val="false"/>
          <w:i w:val="false"/>
          <w:color w:val="000000"/>
          <w:sz w:val="28"/>
        </w:rPr>
        <w:t xml:space="preserve">
      4.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құжаттардың болуы мемлекеттік қызметті көрсету жөніндегі рәсімді (іс-қимылды) бастау үшін негіз болып табылады.</w:t>
      </w:r>
    </w:p>
    <w:bookmarkEnd w:id="252"/>
    <w:bookmarkStart w:name="z263" w:id="253"/>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253"/>
    <w:bookmarkStart w:name="z401" w:id="254"/>
    <w:p>
      <w:pPr>
        <w:spacing w:after="0"/>
        <w:ind w:left="0"/>
        <w:jc w:val="both"/>
      </w:pPr>
      <w:r>
        <w:rPr>
          <w:rFonts w:ascii="Times New Roman"/>
          <w:b w:val="false"/>
          <w:i w:val="false"/>
          <w:color w:val="000000"/>
          <w:sz w:val="28"/>
        </w:rPr>
        <w:t>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мемлекеттік қызмет - 15 жұмыс күнін (құжаттар қабылданған күн мемлекеттік қызмет көрсету мерзіміне кірмейді).</w:t>
      </w:r>
    </w:p>
    <w:bookmarkEnd w:id="254"/>
    <w:bookmarkStart w:name="z264" w:id="255"/>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255"/>
    <w:bookmarkStart w:name="z265" w:id="256"/>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қараудан бас тартуы – 20 (жиырма) минут ішінде;</w:t>
      </w:r>
    </w:p>
    <w:bookmarkEnd w:id="256"/>
    <w:bookmarkStart w:name="z266" w:id="257"/>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лицензияның шеңберінде лицензия немесе лицензияға қосымша берген кезде лицензиялық бақылауды жүзеге асыруы – 12 (он екі) жұмыс күні ішінде;</w:t>
      </w:r>
    </w:p>
    <w:bookmarkEnd w:id="257"/>
    <w:bookmarkStart w:name="z267" w:id="258"/>
    <w:p>
      <w:pPr>
        <w:spacing w:after="0"/>
        <w:ind w:left="0"/>
        <w:jc w:val="both"/>
      </w:pPr>
      <w:r>
        <w:rPr>
          <w:rFonts w:ascii="Times New Roman"/>
          <w:b w:val="false"/>
          <w:i w:val="false"/>
          <w:color w:val="000000"/>
          <w:sz w:val="28"/>
        </w:rPr>
        <w:t>
      4) көрсетілетін қызметті берушінің құрылымдық бөлімшесінің уәкілетті қызметкерінің жүзеге асырылған рұқсаттық бақылаудың нәтижелері бойынша қорытынды дайындауы (қажет болған жағдайда Қазақстан Республикасы басқа өңірлерінің жергілікті атқарушы органдарының қорытындысы негізінде) және оны құрылымдық бөлімше басшысының қол қоюына жіберуі – 1 (бір) жұмыс күні ішінде;</w:t>
      </w:r>
    </w:p>
    <w:bookmarkEnd w:id="258"/>
    <w:bookmarkStart w:name="z268" w:id="259"/>
    <w:p>
      <w:pPr>
        <w:spacing w:after="0"/>
        <w:ind w:left="0"/>
        <w:jc w:val="both"/>
      </w:pPr>
      <w:r>
        <w:rPr>
          <w:rFonts w:ascii="Times New Roman"/>
          <w:b w:val="false"/>
          <w:i w:val="false"/>
          <w:color w:val="000000"/>
          <w:sz w:val="28"/>
        </w:rPr>
        <w:t>
      5) көрсетілетін қызметті беруші басшысының қорытындыға қол қоюы – ол келіп түскен күні;</w:t>
      </w:r>
    </w:p>
    <w:bookmarkEnd w:id="259"/>
    <w:bookmarkStart w:name="z269" w:id="260"/>
    <w:p>
      <w:pPr>
        <w:spacing w:after="0"/>
        <w:ind w:left="0"/>
        <w:jc w:val="both"/>
      </w:pPr>
      <w:r>
        <w:rPr>
          <w:rFonts w:ascii="Times New Roman"/>
          <w:b w:val="false"/>
          <w:i w:val="false"/>
          <w:color w:val="000000"/>
          <w:sz w:val="28"/>
        </w:rPr>
        <w:t>
      6) көрсетілетін қызметті беруші басшысының бұйрығымен қол қойылған қорытындыларға сәйкес материалдарды бекітуі – ол келіп түскен күні;</w:t>
      </w:r>
    </w:p>
    <w:bookmarkEnd w:id="260"/>
    <w:bookmarkStart w:name="z270" w:id="261"/>
    <w:p>
      <w:pPr>
        <w:spacing w:after="0"/>
        <w:ind w:left="0"/>
        <w:jc w:val="both"/>
      </w:pPr>
      <w:r>
        <w:rPr>
          <w:rFonts w:ascii="Times New Roman"/>
          <w:b w:val="false"/>
          <w:i w:val="false"/>
          <w:color w:val="000000"/>
          <w:sz w:val="28"/>
        </w:rPr>
        <w:t>
      7)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261"/>
    <w:bookmarkStart w:name="z402" w:id="262"/>
    <w:p>
      <w:pPr>
        <w:spacing w:after="0"/>
        <w:ind w:left="0"/>
        <w:jc w:val="both"/>
      </w:pPr>
      <w:r>
        <w:rPr>
          <w:rFonts w:ascii="Times New Roman"/>
          <w:b w:val="false"/>
          <w:i w:val="false"/>
          <w:color w:val="000000"/>
          <w:sz w:val="28"/>
        </w:rPr>
        <w:t>
      "Лицензияның телнұсқасын беру" мемлекеттік қызмет - 2 жұмыс күні (өтініштерді және құжаттарды қабылдау күні мемлекеттік қызмет көрсету мерзіміне кірмейді);</w:t>
      </w:r>
    </w:p>
    <w:bookmarkEnd w:id="262"/>
    <w:bookmarkStart w:name="z271" w:id="263"/>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263"/>
    <w:bookmarkStart w:name="z272" w:id="264"/>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қараудан бас тартуы – 20 (жиырма) минут ішінде;</w:t>
      </w:r>
    </w:p>
    <w:bookmarkEnd w:id="264"/>
    <w:bookmarkStart w:name="z273" w:id="265"/>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265"/>
    <w:bookmarkStart w:name="z274" w:id="266"/>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266"/>
    <w:bookmarkStart w:name="z275" w:id="267"/>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267"/>
    <w:bookmarkStart w:name="z276" w:id="268"/>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268"/>
    <w:bookmarkStart w:name="z403" w:id="269"/>
    <w:p>
      <w:pPr>
        <w:spacing w:after="0"/>
        <w:ind w:left="0"/>
        <w:jc w:val="both"/>
      </w:pPr>
      <w:r>
        <w:rPr>
          <w:rFonts w:ascii="Times New Roman"/>
          <w:b w:val="false"/>
          <w:i w:val="false"/>
          <w:color w:val="000000"/>
          <w:sz w:val="28"/>
        </w:rPr>
        <w:t>
      "Жеке тұлға - 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мемлекеттік қызмет - 3 жұмыс күні (құжаттар қабылданған күн мемлекеттік қызмет көрсету мерзіміне кірмейді) құрайды;</w:t>
      </w:r>
    </w:p>
    <w:bookmarkEnd w:id="269"/>
    <w:bookmarkStart w:name="z277" w:id="270"/>
    <w:p>
      <w:pPr>
        <w:spacing w:after="0"/>
        <w:ind w:left="0"/>
        <w:jc w:val="both"/>
      </w:pPr>
      <w:r>
        <w:rPr>
          <w:rFonts w:ascii="Times New Roman"/>
          <w:b w:val="false"/>
          <w:i w:val="false"/>
          <w:color w:val="000000"/>
          <w:sz w:val="28"/>
        </w:rPr>
        <w:t>
      1) қызметті алушылардан веб-портал немесе "Е-лицензиялау" мемлекеттік деректер қоры" ақпараттық жүйедегі (бұдан әрi – "Е-лицензиялау" МДҚ АЖ) мемлекеттік корпорация арқылы тікелей түскен мемлекеттік қызметті алуға сұрау салуды тіркеу (бұдан әрі – сұрау салу) қызметті берушінің құрылымдық бөлімшелерінің уәкілетті қызметкерінің сұрау – 15 (он бес) минут ішінде;</w:t>
      </w:r>
    </w:p>
    <w:bookmarkEnd w:id="270"/>
    <w:bookmarkStart w:name="z278" w:id="271"/>
    <w:p>
      <w:pPr>
        <w:spacing w:after="0"/>
        <w:ind w:left="0"/>
        <w:jc w:val="both"/>
      </w:pPr>
      <w:r>
        <w:rPr>
          <w:rFonts w:ascii="Times New Roman"/>
          <w:b w:val="false"/>
          <w:i w:val="false"/>
          <w:color w:val="000000"/>
          <w:sz w:val="28"/>
        </w:rPr>
        <w:t>
      2) көрсетілетін қызметті берушінің құрылымдық бөлімшесінің уәкілетті қызметкерінің ұсынылған құжаттардың толықтығын тексеруі, ұсынылған құжаттар толық болмаған жағдайда сұрау салуды одан әрі қарау–келіп түскен күні;</w:t>
      </w:r>
    </w:p>
    <w:bookmarkEnd w:id="271"/>
    <w:bookmarkStart w:name="z279" w:id="272"/>
    <w:p>
      <w:pPr>
        <w:spacing w:after="0"/>
        <w:ind w:left="0"/>
        <w:jc w:val="both"/>
      </w:pPr>
      <w:r>
        <w:rPr>
          <w:rFonts w:ascii="Times New Roman"/>
          <w:b w:val="false"/>
          <w:i w:val="false"/>
          <w:color w:val="000000"/>
          <w:sz w:val="28"/>
        </w:rPr>
        <w:t>
      3) көрсетілетін қызметті берушінің құрылымдық бөлімшесінің уәкілетті қызметкерлерімен қорытындыны дайындау және құрылымдық бөлімшенің қызмет берші басшысының қорытындыға қол қоюға жіберу – 1 (бір) күн ішінде;</w:t>
      </w:r>
    </w:p>
    <w:bookmarkEnd w:id="272"/>
    <w:bookmarkStart w:name="z280" w:id="273"/>
    <w:p>
      <w:pPr>
        <w:spacing w:after="0"/>
        <w:ind w:left="0"/>
        <w:jc w:val="both"/>
      </w:pPr>
      <w:r>
        <w:rPr>
          <w:rFonts w:ascii="Times New Roman"/>
          <w:b w:val="false"/>
          <w:i w:val="false"/>
          <w:color w:val="000000"/>
          <w:sz w:val="28"/>
        </w:rPr>
        <w:t>
      4) көрсетілетін қызметті беруші басшысының қорытындыға қол қоюы – ол келіп түскен күні;</w:t>
      </w:r>
    </w:p>
    <w:bookmarkEnd w:id="273"/>
    <w:bookmarkStart w:name="z281" w:id="274"/>
    <w:p>
      <w:pPr>
        <w:spacing w:after="0"/>
        <w:ind w:left="0"/>
        <w:jc w:val="both"/>
      </w:pPr>
      <w:r>
        <w:rPr>
          <w:rFonts w:ascii="Times New Roman"/>
          <w:b w:val="false"/>
          <w:i w:val="false"/>
          <w:color w:val="000000"/>
          <w:sz w:val="28"/>
        </w:rPr>
        <w:t>
      5) көрсетілетін қызметті беруші басшысының бұйрығымен қол қойылған қорытындыларға сәйкес материалдарды бекітуі – ол келіп түскен күні;</w:t>
      </w:r>
    </w:p>
    <w:bookmarkEnd w:id="274"/>
    <w:bookmarkStart w:name="z282" w:id="275"/>
    <w:p>
      <w:pPr>
        <w:spacing w:after="0"/>
        <w:ind w:left="0"/>
        <w:jc w:val="both"/>
      </w:pPr>
      <w:r>
        <w:rPr>
          <w:rFonts w:ascii="Times New Roman"/>
          <w:b w:val="false"/>
          <w:i w:val="false"/>
          <w:color w:val="000000"/>
          <w:sz w:val="28"/>
        </w:rPr>
        <w:t>
      6) көрсетілетін қызмет берушінің құрылымдық бөлімшесінің жауапты қызметкерімен көрсетілетін қызмет берушінің басшысына қол қою үшін оң нәтижесі бар сұрауды немесе дәлелді бас тарту туралы сұрауды жіберуі – 1 (бір) жұмыс күні ішінде;</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83" w:id="276"/>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276"/>
    <w:bookmarkStart w:name="z284" w:id="27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 қызметкерлерінің тізбесі:</w:t>
      </w:r>
    </w:p>
    <w:bookmarkEnd w:id="277"/>
    <w:bookmarkStart w:name="z285" w:id="278"/>
    <w:p>
      <w:pPr>
        <w:spacing w:after="0"/>
        <w:ind w:left="0"/>
        <w:jc w:val="both"/>
      </w:pPr>
      <w:r>
        <w:rPr>
          <w:rFonts w:ascii="Times New Roman"/>
          <w:b w:val="false"/>
          <w:i w:val="false"/>
          <w:color w:val="000000"/>
          <w:sz w:val="28"/>
        </w:rPr>
        <w:t>
      1) көрсетілетін қызметті берушінің уәкілетті қызметкері – мемлекеттік көрсетілетін қызметті алуға арналған өтінішті тіркеуге жауапты;</w:t>
      </w:r>
    </w:p>
    <w:bookmarkEnd w:id="278"/>
    <w:bookmarkStart w:name="z286" w:id="279"/>
    <w:p>
      <w:pPr>
        <w:spacing w:after="0"/>
        <w:ind w:left="0"/>
        <w:jc w:val="both"/>
      </w:pPr>
      <w:r>
        <w:rPr>
          <w:rFonts w:ascii="Times New Roman"/>
          <w:b w:val="false"/>
          <w:i w:val="false"/>
          <w:color w:val="000000"/>
          <w:sz w:val="28"/>
        </w:rPr>
        <w:t>
      2) көрсетілетін қызметті берушінің уәкілетті қызметкері – рұқсаттық бақылауды жүргізуге жауапты;</w:t>
      </w:r>
    </w:p>
    <w:bookmarkEnd w:id="279"/>
    <w:bookmarkStart w:name="z287" w:id="280"/>
    <w:p>
      <w:pPr>
        <w:spacing w:after="0"/>
        <w:ind w:left="0"/>
        <w:jc w:val="both"/>
      </w:pPr>
      <w:r>
        <w:rPr>
          <w:rFonts w:ascii="Times New Roman"/>
          <w:b w:val="false"/>
          <w:i w:val="false"/>
          <w:color w:val="000000"/>
          <w:sz w:val="28"/>
        </w:rPr>
        <w:t>
      3) көрсетілетін қызметті берушінің уәкілетті қызметкері – келіп түскен өтінімдерді қарауға және дайындауға, көрсетілетін қызметті берушінің материалдарды қарау нәтижелері бойынша қорытындысын дайындауға жауапты;</w:t>
      </w:r>
    </w:p>
    <w:bookmarkEnd w:id="280"/>
    <w:bookmarkStart w:name="z288" w:id="281"/>
    <w:p>
      <w:pPr>
        <w:spacing w:after="0"/>
        <w:ind w:left="0"/>
        <w:jc w:val="both"/>
      </w:pPr>
      <w:r>
        <w:rPr>
          <w:rFonts w:ascii="Times New Roman"/>
          <w:b w:val="false"/>
          <w:i w:val="false"/>
          <w:color w:val="000000"/>
          <w:sz w:val="28"/>
        </w:rPr>
        <w:t>
      4) көрсетілетін қызметті берушінің басшысы.</w:t>
      </w:r>
    </w:p>
    <w:bookmarkEnd w:id="281"/>
    <w:bookmarkStart w:name="z289" w:id="282"/>
    <w:p>
      <w:pPr>
        <w:spacing w:after="0"/>
        <w:ind w:left="0"/>
        <w:jc w:val="both"/>
      </w:pPr>
      <w:r>
        <w:rPr>
          <w:rFonts w:ascii="Times New Roman"/>
          <w:b w:val="false"/>
          <w:i w:val="false"/>
          <w:color w:val="000000"/>
          <w:sz w:val="28"/>
        </w:rPr>
        <w:t>
      7. Әрбір рәсімді (іс-қимылды) көрсете отырып, көрсетілетін қызметті берушінің қызметкерлері арасындағы рәсімдердің (іс-қимылдардың) реттілігінің сипаттамасы:</w:t>
      </w:r>
    </w:p>
    <w:bookmarkEnd w:id="282"/>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Регламенттің </w:t>
      </w:r>
      <w:r>
        <w:rPr>
          <w:rFonts w:ascii="Times New Roman"/>
          <w:b w:val="false"/>
          <w:i w:val="false"/>
          <w:color w:val="000000"/>
          <w:sz w:val="28"/>
          <w:u w:val="single"/>
        </w:rPr>
        <w:t>1-қосымшасында</w:t>
      </w:r>
      <w:r>
        <w:rPr>
          <w:rFonts w:ascii="Times New Roman"/>
          <w:b w:val="false"/>
          <w:i w:val="false"/>
          <w:color w:val="000000"/>
          <w:sz w:val="28"/>
        </w:rPr>
        <w:t xml:space="preserve"> келтірілген.</w:t>
      </w:r>
    </w:p>
    <w:bookmarkStart w:name="z290" w:id="283"/>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көрсетілетін қызметті берушілермен өзара іс-қимыл тәртібінің,</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тәртібінің сипаттамасы</w:t>
      </w:r>
    </w:p>
    <w:bookmarkEnd w:id="283"/>
    <w:bookmarkStart w:name="z291" w:id="284"/>
    <w:p>
      <w:pPr>
        <w:spacing w:after="0"/>
        <w:ind w:left="0"/>
        <w:jc w:val="both"/>
      </w:pPr>
      <w:r>
        <w:rPr>
          <w:rFonts w:ascii="Times New Roman"/>
          <w:b w:val="false"/>
          <w:i w:val="false"/>
          <w:color w:val="000000"/>
          <w:sz w:val="28"/>
        </w:rPr>
        <w:t>
      8. Кызметті алушының Мемлекеттік корпорация және (немесе) өзге де көрсетілетін қызмет берушілерге өтініш беру тәртібінің сипаттамасы, сұрауын өңдеу ұзақтығы:</w:t>
      </w:r>
    </w:p>
    <w:bookmarkEnd w:id="284"/>
    <w:p>
      <w:pPr>
        <w:spacing w:after="0"/>
        <w:ind w:left="0"/>
        <w:jc w:val="both"/>
      </w:pPr>
      <w:r>
        <w:rPr>
          <w:rFonts w:ascii="Times New Roman"/>
          <w:b w:val="false"/>
          <w:i w:val="false"/>
          <w:color w:val="000000"/>
          <w:sz w:val="28"/>
        </w:rPr>
        <w:t>
      қызметті алушы көрсетілетін қызметті алу үшін тіркелген орны бойынша Мемлекеттік корпорациясына өтініш береді;</w:t>
      </w:r>
    </w:p>
    <w:p>
      <w:pPr>
        <w:spacing w:after="0"/>
        <w:ind w:left="0"/>
        <w:jc w:val="both"/>
      </w:pPr>
      <w:r>
        <w:rPr>
          <w:rFonts w:ascii="Times New Roman"/>
          <w:b w:val="false"/>
          <w:i w:val="false"/>
          <w:color w:val="000000"/>
          <w:sz w:val="28"/>
        </w:rPr>
        <w:t>
      Мемлекеттік корпорацияда қызметті алушының құжаттарын қабылдау "электрондық кезек" тәртібінде жеделдетілген қызмет көрсетусіз жүзеге асырылады. Қызметті алушының ниеті бойынша веб-портал арқылы "электрондық кезекті" брондау мүмкін.</w:t>
      </w:r>
    </w:p>
    <w:p>
      <w:pPr>
        <w:spacing w:after="0"/>
        <w:ind w:left="0"/>
        <w:jc w:val="both"/>
      </w:pPr>
      <w:r>
        <w:rPr>
          <w:rFonts w:ascii="Times New Roman"/>
          <w:b w:val="false"/>
          <w:i w:val="false"/>
          <w:color w:val="000000"/>
          <w:sz w:val="28"/>
        </w:rPr>
        <w:t>
      Өтініштің қабылданғанын растауы,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w:t>
      </w:r>
    </w:p>
    <w:p>
      <w:pPr>
        <w:spacing w:after="0"/>
        <w:ind w:left="0"/>
        <w:jc w:val="both"/>
      </w:pPr>
      <w:r>
        <w:rPr>
          <w:rFonts w:ascii="Times New Roman"/>
          <w:b w:val="false"/>
          <w:i w:val="false"/>
          <w:color w:val="000000"/>
          <w:sz w:val="28"/>
        </w:rPr>
        <w:t>
      Мемлекеттік корпорацияда қызметті алушының сұрауын өңдеу ұзақтығы – 15 (он бес) минуттан аспайды.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ХҚКО-да көрсетілетін қызметті берушінің сұрауын өңдеу ұзақтығы – 15 (он бес) минуттан аспайды.</w:t>
      </w:r>
    </w:p>
    <w:bookmarkStart w:name="z292" w:id="285"/>
    <w:p>
      <w:pPr>
        <w:spacing w:after="0"/>
        <w:ind w:left="0"/>
        <w:jc w:val="both"/>
      </w:pPr>
      <w:r>
        <w:rPr>
          <w:rFonts w:ascii="Times New Roman"/>
          <w:b w:val="false"/>
          <w:i w:val="false"/>
          <w:color w:val="000000"/>
          <w:sz w:val="28"/>
        </w:rPr>
        <w:t>
      9. Мемлекеттік қызметті көрсету нәтижесін Мемлекеттік корпорация арқылы алу үдерісін сипаттау, оның ұзақтығы:</w:t>
      </w:r>
    </w:p>
    <w:bookmarkEnd w:id="285"/>
    <w:bookmarkStart w:name="z293" w:id="286"/>
    <w:p>
      <w:pPr>
        <w:spacing w:after="0"/>
        <w:ind w:left="0"/>
        <w:jc w:val="both"/>
      </w:pPr>
      <w:r>
        <w:rPr>
          <w:rFonts w:ascii="Times New Roman"/>
          <w:b w:val="false"/>
          <w:i w:val="false"/>
          <w:color w:val="000000"/>
          <w:sz w:val="28"/>
        </w:rPr>
        <w:t>
      1)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w:t>
      </w:r>
    </w:p>
    <w:bookmarkEnd w:id="286"/>
    <w:bookmarkStart w:name="z294" w:id="287"/>
    <w:p>
      <w:pPr>
        <w:spacing w:after="0"/>
        <w:ind w:left="0"/>
        <w:jc w:val="both"/>
      </w:pPr>
      <w:r>
        <w:rPr>
          <w:rFonts w:ascii="Times New Roman"/>
          <w:b w:val="false"/>
          <w:i w:val="false"/>
          <w:color w:val="000000"/>
          <w:sz w:val="28"/>
        </w:rPr>
        <w:t>
      2) қызметті алушыға Мемлекеттік корпорацияда мемлекеттік қызмет көрсету нәтижесін беру ұзақтығы – 15 (он бес) минуттан аспайды.</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95" w:id="288"/>
    <w:p>
      <w:pPr>
        <w:spacing w:after="0"/>
        <w:ind w:left="0"/>
        <w:jc w:val="both"/>
      </w:pPr>
      <w:r>
        <w:rPr>
          <w:rFonts w:ascii="Times New Roman"/>
          <w:b w:val="false"/>
          <w:i w:val="false"/>
          <w:color w:val="000000"/>
          <w:sz w:val="28"/>
        </w:rPr>
        <w:t>
       10. Портал арқылы мемлекеттік қызметті көрсеткен кезде көрсетілетін қызметті берушінің және көрсетілетін қызметті алушының өтініш жасау тәртібінің және рәсім (іс-қимылдар) реттілігінің сипаттамасы:</w:t>
      </w:r>
    </w:p>
    <w:bookmarkEnd w:id="288"/>
    <w:p>
      <w:pPr>
        <w:spacing w:after="0"/>
        <w:ind w:left="0"/>
        <w:jc w:val="both"/>
      </w:pPr>
      <w:r>
        <w:rPr>
          <w:rFonts w:ascii="Times New Roman"/>
          <w:b w:val="false"/>
          <w:i w:val="false"/>
          <w:color w:val="000000"/>
          <w:sz w:val="28"/>
        </w:rPr>
        <w:t xml:space="preserve">
      портал арқылы өтініш жасаған кезінде көрсетілетін қызметті берушінің және көрсетілетін қызметті алушының қадамдық іс-қимылдар және өтініштерді шешу тәртібі мен рәсімдердің (іс-қимылдардың) реттілігі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296" w:id="289"/>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w:t>
      </w:r>
    </w:p>
    <w:bookmarkEnd w:id="289"/>
    <w:bookmarkStart w:name="z297" w:id="290"/>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үдерісі;</w:t>
      </w:r>
    </w:p>
    <w:bookmarkEnd w:id="290"/>
    <w:bookmarkStart w:name="z298" w:id="291"/>
    <w:p>
      <w:pPr>
        <w:spacing w:after="0"/>
        <w:ind w:left="0"/>
        <w:jc w:val="both"/>
      </w:pPr>
      <w:r>
        <w:rPr>
          <w:rFonts w:ascii="Times New Roman"/>
          <w:b w:val="false"/>
          <w:i w:val="false"/>
          <w:color w:val="000000"/>
          <w:sz w:val="28"/>
        </w:rPr>
        <w:t>
      3) 1-шарт – тіркелген көрсетілетін қызметті алушы туралы деректердің дұрыстығын логин,жеке сәйкестендіру нөмірі немесе бизнес-сәйкестендiру нөмiрi (бұдан әрі – ЖСН, БСН) және пароль арқылы порталда тексеру;</w:t>
      </w:r>
    </w:p>
    <w:bookmarkEnd w:id="291"/>
    <w:bookmarkStart w:name="z299" w:id="292"/>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авторландырудан бас тарту туралы хабарламаны қалыптастыру;</w:t>
      </w:r>
    </w:p>
    <w:bookmarkEnd w:id="292"/>
    <w:bookmarkStart w:name="z300" w:id="293"/>
    <w:p>
      <w:pPr>
        <w:spacing w:after="0"/>
        <w:ind w:left="0"/>
        <w:jc w:val="both"/>
      </w:pPr>
      <w:r>
        <w:rPr>
          <w:rFonts w:ascii="Times New Roman"/>
          <w:b w:val="false"/>
          <w:i w:val="false"/>
          <w:color w:val="000000"/>
          <w:sz w:val="28"/>
        </w:rPr>
        <w:t>
      5) 3-үдеріс – көрсетілетін қызметті алушының порталда осы Регламентте көрсетілген қызметті таңдауы, қызметті көрсету үшін өтініш нысанын экранға шығару және қажетті құжаттарды электрондық түріндегі өтінішін тіркей отырып, көрсетілетін қызметті алушының нысанды оның құрылымы мен форматтық талаптарын ескере отырып толтыруы (деректерді енгізуі);</w:t>
      </w:r>
    </w:p>
    <w:bookmarkEnd w:id="293"/>
    <w:bookmarkStart w:name="z301" w:id="294"/>
    <w:p>
      <w:pPr>
        <w:spacing w:after="0"/>
        <w:ind w:left="0"/>
        <w:jc w:val="both"/>
      </w:pPr>
      <w:r>
        <w:rPr>
          <w:rFonts w:ascii="Times New Roman"/>
          <w:b w:val="false"/>
          <w:i w:val="false"/>
          <w:color w:val="000000"/>
          <w:sz w:val="28"/>
        </w:rPr>
        <w:t>
      6) 4-үдеріс – "электрондық үкімет" шлюзы (бұдан әрі – ЭҮШ) арқылы қызметке ақы төлеу, содан кейін бұл ақпарат ақпараттық жүйеге келіп түседі;</w:t>
      </w:r>
    </w:p>
    <w:bookmarkEnd w:id="294"/>
    <w:bookmarkStart w:name="z302" w:id="295"/>
    <w:p>
      <w:pPr>
        <w:spacing w:after="0"/>
        <w:ind w:left="0"/>
        <w:jc w:val="both"/>
      </w:pPr>
      <w:r>
        <w:rPr>
          <w:rFonts w:ascii="Times New Roman"/>
          <w:b w:val="false"/>
          <w:i w:val="false"/>
          <w:color w:val="000000"/>
          <w:sz w:val="28"/>
        </w:rPr>
        <w:t>
      7) 2-шарт – "Е-лицензиялау" МДҚ АЖ-да көрсетілген қызмет үшін ақы төлеу фактісін тексеру;</w:t>
      </w:r>
    </w:p>
    <w:bookmarkEnd w:id="295"/>
    <w:bookmarkStart w:name="z303" w:id="296"/>
    <w:p>
      <w:pPr>
        <w:spacing w:after="0"/>
        <w:ind w:left="0"/>
        <w:jc w:val="both"/>
      </w:pPr>
      <w:r>
        <w:rPr>
          <w:rFonts w:ascii="Times New Roman"/>
          <w:b w:val="false"/>
          <w:i w:val="false"/>
          <w:color w:val="000000"/>
          <w:sz w:val="28"/>
        </w:rPr>
        <w:t>
      8) 5-үдеріс – порталда көрсетілген қызмет үшін төлемақы болмағандықтан сұрау салынған көрсетілетін қызметтен бас тарту туралы хабарламаны қалыптастыру;</w:t>
      </w:r>
    </w:p>
    <w:bookmarkEnd w:id="296"/>
    <w:bookmarkStart w:name="z304" w:id="297"/>
    <w:p>
      <w:pPr>
        <w:spacing w:after="0"/>
        <w:ind w:left="0"/>
        <w:jc w:val="both"/>
      </w:pPr>
      <w:r>
        <w:rPr>
          <w:rFonts w:ascii="Times New Roman"/>
          <w:b w:val="false"/>
          <w:i w:val="false"/>
          <w:color w:val="000000"/>
          <w:sz w:val="28"/>
        </w:rPr>
        <w:t>
      9) 6-үдеріс – көрсетілетін қызметті алушының өтінішті растау (қол қою) үшін ЭЦҚ тіркеу куәлігін таңдауы;</w:t>
      </w:r>
    </w:p>
    <w:bookmarkEnd w:id="297"/>
    <w:bookmarkStart w:name="z305" w:id="298"/>
    <w:p>
      <w:pPr>
        <w:spacing w:after="0"/>
        <w:ind w:left="0"/>
        <w:jc w:val="both"/>
      </w:pPr>
      <w:r>
        <w:rPr>
          <w:rFonts w:ascii="Times New Roman"/>
          <w:b w:val="false"/>
          <w:i w:val="false"/>
          <w:color w:val="000000"/>
          <w:sz w:val="28"/>
        </w:rPr>
        <w:t>
      10) 3-шарт – порталда ЭЦҚ тіркеу куәлігінің қолданылу мерзімін және кері қайтарылған (күші жойылған) тіркеу куәліктерінің тізімде болмауын, сондай-ақ сауалда көрсетілген ЖСН/БСН мен ЭЦҚ тіркеу куәлігінде көрсетілген ЖСН/БСН арасындағы деректердің сәйкестігін тексеру;</w:t>
      </w:r>
    </w:p>
    <w:bookmarkEnd w:id="298"/>
    <w:bookmarkStart w:name="z306" w:id="299"/>
    <w:p>
      <w:pPr>
        <w:spacing w:after="0"/>
        <w:ind w:left="0"/>
        <w:jc w:val="both"/>
      </w:pPr>
      <w:r>
        <w:rPr>
          <w:rFonts w:ascii="Times New Roman"/>
          <w:b w:val="false"/>
          <w:i w:val="false"/>
          <w:color w:val="000000"/>
          <w:sz w:val="28"/>
        </w:rPr>
        <w:t>
      11) 7-үдеріс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299"/>
    <w:bookmarkStart w:name="z307" w:id="300"/>
    <w:p>
      <w:pPr>
        <w:spacing w:after="0"/>
        <w:ind w:left="0"/>
        <w:jc w:val="both"/>
      </w:pPr>
      <w:r>
        <w:rPr>
          <w:rFonts w:ascii="Times New Roman"/>
          <w:b w:val="false"/>
          <w:i w:val="false"/>
          <w:color w:val="000000"/>
          <w:sz w:val="28"/>
        </w:rPr>
        <w:t>
      12) 8-үдеріс – көрсетілетін қызметті алушының ЭЦҚ арқылы көрсетілетін қызметті алуға арналған сұраудың (енгізілген деректердің) толтырылған нысанын растауы (қол қоюы);</w:t>
      </w:r>
    </w:p>
    <w:bookmarkEnd w:id="300"/>
    <w:bookmarkStart w:name="z308" w:id="301"/>
    <w:p>
      <w:pPr>
        <w:spacing w:after="0"/>
        <w:ind w:left="0"/>
        <w:jc w:val="both"/>
      </w:pPr>
      <w:r>
        <w:rPr>
          <w:rFonts w:ascii="Times New Roman"/>
          <w:b w:val="false"/>
          <w:i w:val="false"/>
          <w:color w:val="000000"/>
          <w:sz w:val="28"/>
        </w:rPr>
        <w:t>
      13) 9-үдеріс – "Е-лицензиялау" МДҚ АЖ-да электрондық құжатты (көрсетілетін қызметті алушының өтінішін) тіркеу және өтінішті "Е-лицензиялау" МДҚ АЖ ақпараттық жүйеде өңдеу;</w:t>
      </w:r>
    </w:p>
    <w:bookmarkEnd w:id="301"/>
    <w:bookmarkStart w:name="z309" w:id="302"/>
    <w:p>
      <w:pPr>
        <w:spacing w:after="0"/>
        <w:ind w:left="0"/>
        <w:jc w:val="both"/>
      </w:pPr>
      <w:r>
        <w:rPr>
          <w:rFonts w:ascii="Times New Roman"/>
          <w:b w:val="false"/>
          <w:i w:val="false"/>
          <w:color w:val="000000"/>
          <w:sz w:val="28"/>
        </w:rPr>
        <w:t>
      14) 4-шарт – көрсетілетін қызметті берушінің көрсетілетін қызметті алушының біліктілік талаптарына және лицензия беру үшін негіздемеге сәйкестігін тексеруі;</w:t>
      </w:r>
    </w:p>
    <w:bookmarkEnd w:id="302"/>
    <w:bookmarkStart w:name="z310" w:id="303"/>
    <w:p>
      <w:pPr>
        <w:spacing w:after="0"/>
        <w:ind w:left="0"/>
        <w:jc w:val="both"/>
      </w:pPr>
      <w:r>
        <w:rPr>
          <w:rFonts w:ascii="Times New Roman"/>
          <w:b w:val="false"/>
          <w:i w:val="false"/>
          <w:color w:val="000000"/>
          <w:sz w:val="28"/>
        </w:rPr>
        <w:t>
      15) 10-үдеріс – көрсетілетін қызметті берушінің қорытындысы негізінде "Е-лицензиялау" МДҚ АЖ көрсетілетін қызметті алушының деректеріндегі бұзушылықтарға байланысты сұранымдағы қызметтен бас тарту туралы хабарлама құрастыру;</w:t>
      </w:r>
    </w:p>
    <w:bookmarkEnd w:id="303"/>
    <w:bookmarkStart w:name="z311" w:id="304"/>
    <w:p>
      <w:pPr>
        <w:spacing w:after="0"/>
        <w:ind w:left="0"/>
        <w:jc w:val="both"/>
      </w:pPr>
      <w:r>
        <w:rPr>
          <w:rFonts w:ascii="Times New Roman"/>
          <w:b w:val="false"/>
          <w:i w:val="false"/>
          <w:color w:val="000000"/>
          <w:sz w:val="28"/>
        </w:rPr>
        <w:t>
      16) 11-үдеріс – көрсетілетін қызметті алушының "Е-лицензиялау" МДҚ АЖ-да қалыптастырылған көрсетілетін қызметтің нәтижесін (электрондық лицензияны) алуы. Электрондық құжат көрсетілетін қызметті берушінің уәкілетті тұлғасының ЭЦҚ қолдана отырып қалыптастырылады.</w:t>
      </w:r>
    </w:p>
    <w:bookmarkEnd w:id="304"/>
    <w:bookmarkStart w:name="z312" w:id="305"/>
    <w:p>
      <w:pPr>
        <w:spacing w:after="0"/>
        <w:ind w:left="0"/>
        <w:jc w:val="both"/>
      </w:pPr>
      <w:r>
        <w:rPr>
          <w:rFonts w:ascii="Times New Roman"/>
          <w:b w:val="false"/>
          <w:i w:val="false"/>
          <w:color w:val="000000"/>
          <w:sz w:val="28"/>
        </w:rPr>
        <w:t>
      11. Мемлекеттік корпорациясының ақпараттық жүйесі (бұдан әрі – Мемлекеттік корпорациясының АЖ) арқылы қадамдық іс-қимылдар мен шешімдер Регламенттің 2-қосымшада келтірілген:</w:t>
      </w:r>
    </w:p>
    <w:bookmarkEnd w:id="305"/>
    <w:bookmarkStart w:name="z313" w:id="306"/>
    <w:p>
      <w:pPr>
        <w:spacing w:after="0"/>
        <w:ind w:left="0"/>
        <w:jc w:val="both"/>
      </w:pPr>
      <w:r>
        <w:rPr>
          <w:rFonts w:ascii="Times New Roman"/>
          <w:b w:val="false"/>
          <w:i w:val="false"/>
          <w:color w:val="000000"/>
          <w:sz w:val="28"/>
        </w:rPr>
        <w:t>
      1) 1-үдеріс –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(авторландыру үдерісі);</w:t>
      </w:r>
    </w:p>
    <w:bookmarkEnd w:id="306"/>
    <w:bookmarkStart w:name="z314" w:id="307"/>
    <w:p>
      <w:pPr>
        <w:spacing w:after="0"/>
        <w:ind w:left="0"/>
        <w:jc w:val="both"/>
      </w:pPr>
      <w:r>
        <w:rPr>
          <w:rFonts w:ascii="Times New Roman"/>
          <w:b w:val="false"/>
          <w:i w:val="false"/>
          <w:color w:val="000000"/>
          <w:sz w:val="28"/>
        </w:rPr>
        <w:t>
      2) 2-үдеріс – Мемлекеттік корпорациясының операторымен осы Регламентте көрсетілген қызметті таңдауы, қызметті көрсету үшін сұрау салу нысанын экранға шығаруы және Мемлекеттік корпорациясы операторының қызметті алушының деректерін, сондай-ақ қызметті алушының сенімхат бойынша өкілінің деректерін енгізуі (сенімхат нотариалды түрде расталған кезде, басқаша расталған кезде сенімхаттың деректері толтырылмайды);</w:t>
      </w:r>
    </w:p>
    <w:bookmarkEnd w:id="307"/>
    <w:bookmarkStart w:name="z315" w:id="308"/>
    <w:p>
      <w:pPr>
        <w:spacing w:after="0"/>
        <w:ind w:left="0"/>
        <w:jc w:val="both"/>
      </w:pPr>
      <w:r>
        <w:rPr>
          <w:rFonts w:ascii="Times New Roman"/>
          <w:b w:val="false"/>
          <w:i w:val="false"/>
          <w:color w:val="000000"/>
          <w:sz w:val="28"/>
        </w:rPr>
        <w:t>
      3) 3-үдеріс – ЭҮШ арқылы қызметті алушының деректері туралы жеке тұлғалардың мемлекеттік дерек қоры/заңды тұлғалардың мемлекеттік дерек қоры (бұдан әрі –ЖТ МДҚ/ЗТ МДҚ) және қызмет алушының өкілі сенімхатының деректері туралы біріңғай нотариалдық ақпараттық жүйеге (бұдан әрі – БНАЖ) өтінішті жіберу;</w:t>
      </w:r>
    </w:p>
    <w:bookmarkEnd w:id="308"/>
    <w:bookmarkStart w:name="z316" w:id="309"/>
    <w:p>
      <w:pPr>
        <w:spacing w:after="0"/>
        <w:ind w:left="0"/>
        <w:jc w:val="both"/>
      </w:pPr>
      <w:r>
        <w:rPr>
          <w:rFonts w:ascii="Times New Roman"/>
          <w:b w:val="false"/>
          <w:i w:val="false"/>
          <w:color w:val="000000"/>
          <w:sz w:val="28"/>
        </w:rPr>
        <w:t>
      4) 1-шарт – қызметті алушы деректерінің бар болуын ЖТ МДҚ/ЗТ МДҚ, сенімхат деректерін – БНАЖ тексеру;</w:t>
      </w:r>
    </w:p>
    <w:bookmarkEnd w:id="309"/>
    <w:bookmarkStart w:name="z317" w:id="310"/>
    <w:p>
      <w:pPr>
        <w:spacing w:after="0"/>
        <w:ind w:left="0"/>
        <w:jc w:val="both"/>
      </w:pPr>
      <w:r>
        <w:rPr>
          <w:rFonts w:ascii="Times New Roman"/>
          <w:b w:val="false"/>
          <w:i w:val="false"/>
          <w:color w:val="000000"/>
          <w:sz w:val="28"/>
        </w:rPr>
        <w:t>
      5) 4-үдеріс –қызметті алушы деректерінің ЖТ МДҚ/ЗТ МДҚ, БНАЖ сенімхат деректерінің жоқтығына байланысты деректерді алу мүмкін еместігі туралы хабарламаны қалыптастыру;</w:t>
      </w:r>
    </w:p>
    <w:bookmarkEnd w:id="310"/>
    <w:bookmarkStart w:name="z318" w:id="311"/>
    <w:p>
      <w:pPr>
        <w:spacing w:after="0"/>
        <w:ind w:left="0"/>
        <w:jc w:val="both"/>
      </w:pPr>
      <w:r>
        <w:rPr>
          <w:rFonts w:ascii="Times New Roman"/>
          <w:b w:val="false"/>
          <w:i w:val="false"/>
          <w:color w:val="000000"/>
          <w:sz w:val="28"/>
        </w:rPr>
        <w:t>
      6) 5-үдеріс – Мемлекеттік корпорациясы операторының өтінішті қағаз нысанында құжаттардың бар-жоғы туралы белгілеу және көрсетілетін қызметті алушы ұсынған құжаттарды сканерден өткізу, оларды өтініш нысанына бекіту және мемлекеттік қызмет көрсетуге толтырылған нысанды (енгізілген деректерді) ЭЦҚ арқылы куәландыру бөлігінде толтыруы;</w:t>
      </w:r>
    </w:p>
    <w:bookmarkEnd w:id="311"/>
    <w:bookmarkStart w:name="z319" w:id="312"/>
    <w:p>
      <w:pPr>
        <w:spacing w:after="0"/>
        <w:ind w:left="0"/>
        <w:jc w:val="both"/>
      </w:pPr>
      <w:r>
        <w:rPr>
          <w:rFonts w:ascii="Times New Roman"/>
          <w:b w:val="false"/>
          <w:i w:val="false"/>
          <w:color w:val="000000"/>
          <w:sz w:val="28"/>
        </w:rPr>
        <w:t>
      7) 6-үдеріс – ЭҮШ арқылы Мемлекеттік корпорациясы операторы ЭЦҚ куәландырылған (қол қойылған) электронды құжатты (қызметті алушының өтінішін) "Е-лицензиялау" МДҚ АЖ-не жіберу;</w:t>
      </w:r>
    </w:p>
    <w:bookmarkEnd w:id="312"/>
    <w:bookmarkStart w:name="z320" w:id="313"/>
    <w:p>
      <w:pPr>
        <w:spacing w:after="0"/>
        <w:ind w:left="0"/>
        <w:jc w:val="both"/>
      </w:pPr>
      <w:r>
        <w:rPr>
          <w:rFonts w:ascii="Times New Roman"/>
          <w:b w:val="false"/>
          <w:i w:val="false"/>
          <w:color w:val="000000"/>
          <w:sz w:val="28"/>
        </w:rPr>
        <w:t>
      8) 7-үдеріс – өтінішті "Е-лицензиялау" МДҚ АЖ тіркеу және "Е-лицензиялау" МДҚ АЖ қызметті өңдеу;</w:t>
      </w:r>
    </w:p>
    <w:bookmarkEnd w:id="313"/>
    <w:bookmarkStart w:name="z321" w:id="314"/>
    <w:p>
      <w:pPr>
        <w:spacing w:after="0"/>
        <w:ind w:left="0"/>
        <w:jc w:val="both"/>
      </w:pPr>
      <w:r>
        <w:rPr>
          <w:rFonts w:ascii="Times New Roman"/>
          <w:b w:val="false"/>
          <w:i w:val="false"/>
          <w:color w:val="000000"/>
          <w:sz w:val="28"/>
        </w:rPr>
        <w:t>
      9) 2-шарт –қызметті берушімен қызметті алушының біліктілік талаптарға сәйкестігін және лицензияны алу үшін негіздемесін тексеруі;</w:t>
      </w:r>
    </w:p>
    <w:bookmarkEnd w:id="314"/>
    <w:bookmarkStart w:name="z322" w:id="315"/>
    <w:p>
      <w:pPr>
        <w:spacing w:after="0"/>
        <w:ind w:left="0"/>
        <w:jc w:val="both"/>
      </w:pPr>
      <w:r>
        <w:rPr>
          <w:rFonts w:ascii="Times New Roman"/>
          <w:b w:val="false"/>
          <w:i w:val="false"/>
          <w:color w:val="000000"/>
          <w:sz w:val="28"/>
        </w:rPr>
        <w:t>
      10) 8-үдеріс – қызметті берушінің қорытындысы негізінде "Е-лицензиялау" МДҚ АЖ қызметті алушының деректерінде бұзушылықтардың болуына байланысты сұралған қызметтен бас тарту туралы хабарламаны қалыптастыру;</w:t>
      </w:r>
    </w:p>
    <w:bookmarkEnd w:id="315"/>
    <w:bookmarkStart w:name="z323" w:id="316"/>
    <w:p>
      <w:pPr>
        <w:spacing w:after="0"/>
        <w:ind w:left="0"/>
        <w:jc w:val="both"/>
      </w:pPr>
      <w:r>
        <w:rPr>
          <w:rFonts w:ascii="Times New Roman"/>
          <w:b w:val="false"/>
          <w:i w:val="false"/>
          <w:color w:val="000000"/>
          <w:sz w:val="28"/>
        </w:rPr>
        <w:t>
      11) 9-үдеріс – қызметті алушының "Е-лицензиялау" МДҚ АЖ қалыптастырылған қызмет нәтижесін алуы (электрондық лицензия). Электрондық құжат қызметті берушінің уәкілетті тұлғасының ЭЦҚ пайдалана отырып қалыптастырылады.</w:t>
      </w:r>
    </w:p>
    <w:bookmarkEnd w:id="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24" w:id="317"/>
    <w:p>
      <w:pPr>
        <w:spacing w:after="0"/>
        <w:ind w:left="0"/>
        <w:jc w:val="both"/>
      </w:pPr>
      <w:r>
        <w:rPr>
          <w:rFonts w:ascii="Times New Roman"/>
          <w:b w:val="false"/>
          <w:i w:val="false"/>
          <w:color w:val="000000"/>
          <w:sz w:val="28"/>
        </w:rPr>
        <w:t xml:space="preserve">
       12. Мемлекеттік корпорация және веб-портал арқылы мемлекеттік қызметті көрсету кезде әрекет ететін ақпараттық жүйелердің функционалдық өзара іс-қимылдары Регламенттің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қызметтерді көрсетудің бизнес-үдерістер анықтамалығында келтірілген.</w:t>
      </w:r>
    </w:p>
    <w:bookmarkEnd w:id="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Астана қаласы әкімдігінің 13.05.2016 </w:t>
      </w:r>
      <w:r>
        <w:rPr>
          <w:rFonts w:ascii="Times New Roman"/>
          <w:b w:val="false"/>
          <w:i w:val="false"/>
          <w:color w:val="00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ғимараттар</w:t>
            </w:r>
            <w:r>
              <w:br/>
            </w:r>
            <w:r>
              <w:rPr>
                <w:rFonts w:ascii="Times New Roman"/>
                <w:b w:val="false"/>
                <w:i w:val="false"/>
                <w:color w:val="000000"/>
                <w:sz w:val="20"/>
              </w:rPr>
              <w:t>құрылысын ұйымдастыру</w:t>
            </w:r>
            <w:r>
              <w:br/>
            </w:r>
            <w:r>
              <w:rPr>
                <w:rFonts w:ascii="Times New Roman"/>
                <w:b w:val="false"/>
                <w:i w:val="false"/>
                <w:color w:val="000000"/>
                <w:sz w:val="20"/>
              </w:rPr>
              <w:t>жөніндегі 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6" w:id="318"/>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 (қызметкерлері) рәсімдерінің</w:t>
      </w:r>
      <w:r>
        <w:br/>
      </w:r>
      <w:r>
        <w:rPr>
          <w:rFonts w:ascii="Times New Roman"/>
          <w:b/>
          <w:i w:val="false"/>
          <w:color w:val="000000"/>
        </w:rPr>
        <w:t>(іс-әрекеттері) реттілігінің сипаттамасы</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4"/>
        <w:gridCol w:w="2795"/>
        <w:gridCol w:w="2006"/>
        <w:gridCol w:w="1214"/>
        <w:gridCol w:w="3856"/>
        <w:gridCol w:w="1215"/>
      </w:tblGrid>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жұмыстың ағымы)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алуға өтінішті тіркеуге жауапты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Рұқсаттық бақылауды өткізуге жауапты</w:t>
            </w:r>
          </w:p>
        </w:tc>
        <w:tc>
          <w:tcPr>
            <w:tcW w:w="3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өтініштерді қарауға және дайындауға, материалдарды қарау нәтижелері бойынша қорытындылар дайындауға жауапты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bl>
    <w:bookmarkStart w:name="z327" w:id="319"/>
    <w:p>
      <w:pPr>
        <w:spacing w:after="0"/>
        <w:ind w:left="0"/>
        <w:jc w:val="left"/>
      </w:pPr>
      <w:r>
        <w:rPr>
          <w:rFonts w:ascii="Times New Roman"/>
          <w:b/>
          <w:i w:val="false"/>
          <w:color w:val="000000"/>
        </w:rPr>
        <w:t xml:space="preserve"> Блок - сызба</w:t>
      </w:r>
      <w:r>
        <w:br/>
      </w:r>
      <w:r>
        <w:rPr>
          <w:rFonts w:ascii="Times New Roman"/>
          <w:b/>
          <w:i w:val="false"/>
          <w:color w:val="000000"/>
        </w:rPr>
        <w:t>"Үлескерлердің ақшасын тарту есебінен тұрғын ғимараттар</w:t>
      </w:r>
      <w:r>
        <w:br/>
      </w:r>
      <w:r>
        <w:rPr>
          <w:rFonts w:ascii="Times New Roman"/>
          <w:b/>
          <w:i w:val="false"/>
          <w:color w:val="000000"/>
        </w:rPr>
        <w:t>құрылысын ұйымдастыру жөніндегі қызметке лицензия беру"</w:t>
      </w:r>
      <w:r>
        <w:br/>
      </w:r>
      <w:r>
        <w:rPr>
          <w:rFonts w:ascii="Times New Roman"/>
          <w:b/>
          <w:i w:val="false"/>
          <w:color w:val="000000"/>
        </w:rPr>
        <w:t>мемлекеттік қызмет көрсету бойынша рәсімдердің (іс-әрекеттер)</w:t>
      </w:r>
      <w:r>
        <w:br/>
      </w:r>
      <w:r>
        <w:rPr>
          <w:rFonts w:ascii="Times New Roman"/>
          <w:b/>
          <w:i w:val="false"/>
          <w:color w:val="000000"/>
        </w:rPr>
        <w:t>бірізділігі</w:t>
      </w:r>
    </w:p>
    <w:bookmarkEnd w:id="319"/>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20"/>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рәсімдерінің (іс-әрекеттер) реттілігінің сипаттамасы</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1307"/>
        <w:gridCol w:w="581"/>
        <w:gridCol w:w="789"/>
        <w:gridCol w:w="2556"/>
        <w:gridCol w:w="1829"/>
        <w:gridCol w:w="1725"/>
        <w:gridCol w:w="1725"/>
        <w:gridCol w:w="1311"/>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лицзензияны немесе лицензияға қосымшаны беру кезінде рұқсаттық бақылауды жүзеге асыру, өтініш берушінің біліктілік талаптарға сәйкестігіне қорытынды дайындау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бұйрығына жұмыс материалдарын дайындау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қоса берілген материалдарды және көрсетілетін қызметті берушінің құрылымдық бөлімшелерінің қорытындыларын біліктілік талаптарға сәйкестігін қарау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нәтижесімен сұрау салуды немесе көрсетілетін қызметті беруші басшысының қол қоюына дәлелді бас тартуымен жауапты жөнелту</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қорытындымен сұрау салуды немесе дәлелді бас тарту жауапты көрсетілетін қызметті беруші басшысына қол қою үшін беру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қарары</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мерізімі</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(тоғыз) жұмыс күні ішінде</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r>
    </w:tbl>
    <w:bookmarkStart w:name="z329" w:id="321"/>
    <w:p>
      <w:pPr>
        <w:spacing w:after="0"/>
        <w:ind w:left="0"/>
        <w:jc w:val="left"/>
      </w:pPr>
      <w:r>
        <w:rPr>
          <w:rFonts w:ascii="Times New Roman"/>
          <w:b/>
          <w:i w:val="false"/>
          <w:color w:val="000000"/>
        </w:rPr>
        <w:t xml:space="preserve"> Көрсетілетін қызметті берушінің құрылымдық бөлімшелердің</w:t>
      </w:r>
      <w:r>
        <w:br/>
      </w:r>
      <w:r>
        <w:rPr>
          <w:rFonts w:ascii="Times New Roman"/>
          <w:b/>
          <w:i w:val="false"/>
          <w:color w:val="000000"/>
        </w:rPr>
        <w:t>(қызметкерлерінің) рәсімдерінің (іс-әрекеттер) реттілігінің</w:t>
      </w:r>
      <w:r>
        <w:br/>
      </w:r>
      <w:r>
        <w:rPr>
          <w:rFonts w:ascii="Times New Roman"/>
          <w:b/>
          <w:i w:val="false"/>
          <w:color w:val="000000"/>
        </w:rPr>
        <w:t>сипаттамасы</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2555"/>
        <w:gridCol w:w="1136"/>
        <w:gridCol w:w="2355"/>
        <w:gridCol w:w="2762"/>
        <w:gridCol w:w="2559"/>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іс-әрекеттері</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(барысының, жұмыс ағымының)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тіркеуге жауапты қызметкер</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қарау және жапты қызметкерге орындау үшін жолдау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 тексеру, өтініш берушінің біліктілік талаптарға сәйкестігіне қорытынды дайындау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жауапқа қол қою</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ұйымдастыру-өкімдік шешім)</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салу</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шешім немесе лицензия беруден бас тарту</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ғимараттар</w:t>
            </w:r>
            <w:r>
              <w:br/>
            </w:r>
            <w:r>
              <w:rPr>
                <w:rFonts w:ascii="Times New Roman"/>
                <w:b w:val="false"/>
                <w:i w:val="false"/>
                <w:color w:val="000000"/>
                <w:sz w:val="20"/>
              </w:rPr>
              <w:t>құрылысын ұйымдастыру</w:t>
            </w:r>
            <w:r>
              <w:br/>
            </w:r>
            <w:r>
              <w:rPr>
                <w:rFonts w:ascii="Times New Roman"/>
                <w:b w:val="false"/>
                <w:i w:val="false"/>
                <w:color w:val="000000"/>
                <w:sz w:val="20"/>
              </w:rPr>
              <w:t>жөніндегі 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31" w:id="322"/>
    <w:p>
      <w:pPr>
        <w:spacing w:after="0"/>
        <w:ind w:left="0"/>
        <w:jc w:val="left"/>
      </w:pPr>
      <w:r>
        <w:rPr>
          <w:rFonts w:ascii="Times New Roman"/>
          <w:b/>
          <w:i w:val="false"/>
          <w:color w:val="000000"/>
        </w:rPr>
        <w:t xml:space="preserve">  Веб-портал арқылы мемлекеттік қызметті көрсету кезіндегі</w:t>
      </w:r>
      <w:r>
        <w:br/>
      </w:r>
      <w:r>
        <w:rPr>
          <w:rFonts w:ascii="Times New Roman"/>
          <w:b/>
          <w:i w:val="false"/>
          <w:color w:val="000000"/>
        </w:rPr>
        <w:t>қызметті беруші мен қызметті алушының функционалдық өзара</w:t>
      </w:r>
      <w:r>
        <w:br/>
      </w:r>
      <w:r>
        <w:rPr>
          <w:rFonts w:ascii="Times New Roman"/>
          <w:b/>
          <w:i w:val="false"/>
          <w:color w:val="000000"/>
        </w:rPr>
        <w:t>әрекет етуінің № 1 диаграммасы</w:t>
      </w:r>
    </w:p>
    <w:bookmarkEnd w:id="322"/>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23"/>
    <w:p>
      <w:pPr>
        <w:spacing w:after="0"/>
        <w:ind w:left="0"/>
        <w:jc w:val="left"/>
      </w:pPr>
      <w:r>
        <w:rPr>
          <w:rFonts w:ascii="Times New Roman"/>
          <w:b/>
          <w:i w:val="false"/>
          <w:color w:val="000000"/>
        </w:rPr>
        <w:t xml:space="preserve"> Мемлекеттік корпорация арқылы мемлекеттік қызмет көрсету</w:t>
      </w:r>
      <w:r>
        <w:br/>
      </w:r>
      <w:r>
        <w:rPr>
          <w:rFonts w:ascii="Times New Roman"/>
          <w:b/>
          <w:i w:val="false"/>
          <w:color w:val="000000"/>
        </w:rPr>
        <w:t>кезіндегі қызметті беруші мен қызметті алушының функционалдық</w:t>
      </w:r>
      <w:r>
        <w:br/>
      </w:r>
      <w:r>
        <w:rPr>
          <w:rFonts w:ascii="Times New Roman"/>
          <w:b/>
          <w:i w:val="false"/>
          <w:color w:val="000000"/>
        </w:rPr>
        <w:t>өзара әрекет етуінің № 2 диаграммасы</w:t>
      </w:r>
    </w:p>
    <w:bookmarkEnd w:id="323"/>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24"/>
    <w:p>
      <w:pPr>
        <w:spacing w:after="0"/>
        <w:ind w:left="0"/>
        <w:jc w:val="both"/>
      </w:pPr>
      <w:r>
        <w:rPr>
          <w:rFonts w:ascii="Times New Roman"/>
          <w:b w:val="false"/>
          <w:i w:val="false"/>
          <w:color w:val="000000"/>
          <w:sz w:val="28"/>
        </w:rPr>
        <w:t>
      Шартты белгілері:</w:t>
      </w:r>
    </w:p>
    <w:bookmarkEnd w:id="3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27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127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ғимараттар</w:t>
            </w:r>
            <w:r>
              <w:br/>
            </w:r>
            <w:r>
              <w:rPr>
                <w:rFonts w:ascii="Times New Roman"/>
                <w:b w:val="false"/>
                <w:i w:val="false"/>
                <w:color w:val="000000"/>
                <w:sz w:val="20"/>
              </w:rPr>
              <w:t>құрылысын ұйымдастыру</w:t>
            </w:r>
            <w:r>
              <w:br/>
            </w:r>
            <w:r>
              <w:rPr>
                <w:rFonts w:ascii="Times New Roman"/>
                <w:b w:val="false"/>
                <w:i w:val="false"/>
                <w:color w:val="000000"/>
                <w:sz w:val="20"/>
              </w:rPr>
              <w:t>жөніндегі 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Астана қаласы әкімдігінің 13.05.2016 </w:t>
      </w:r>
      <w:r>
        <w:rPr>
          <w:rFonts w:ascii="Times New Roman"/>
          <w:b w:val="false"/>
          <w:i w:val="false"/>
          <w:color w:val="ff0000"/>
          <w:sz w:val="28"/>
        </w:rPr>
        <w:t>№ 11-963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    </w:t>
      </w:r>
    </w:p>
    <w:bookmarkStart w:name="z334" w:id="325"/>
    <w:p>
      <w:pPr>
        <w:spacing w:after="0"/>
        <w:ind w:left="0"/>
        <w:jc w:val="left"/>
      </w:pPr>
      <w:r>
        <w:rPr>
          <w:rFonts w:ascii="Times New Roman"/>
          <w:b/>
          <w:i w:val="false"/>
          <w:color w:val="000000"/>
        </w:rPr>
        <w:t xml:space="preserve"> Мемлекеттік қызмет көрсетудің бизнес-үдерістерінің анықтамасы</w:t>
      </w:r>
    </w:p>
    <w:bookmarkEnd w:id="325"/>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11 тамыздағы</w:t>
            </w:r>
            <w:r>
              <w:br/>
            </w:r>
            <w:r>
              <w:rPr>
                <w:rFonts w:ascii="Times New Roman"/>
                <w:b w:val="false"/>
                <w:i w:val="false"/>
                <w:color w:val="000000"/>
                <w:sz w:val="20"/>
              </w:rPr>
              <w:t>№ 11-1383 қаулысына</w:t>
            </w:r>
            <w:r>
              <w:br/>
            </w:r>
            <w:r>
              <w:rPr>
                <w:rFonts w:ascii="Times New Roman"/>
                <w:b w:val="false"/>
                <w:i w:val="false"/>
                <w:color w:val="000000"/>
                <w:sz w:val="20"/>
              </w:rPr>
              <w:t>5-қосымша</w:t>
            </w:r>
          </w:p>
        </w:tc>
      </w:tr>
    </w:tbl>
    <w:bookmarkStart w:name="z336" w:id="326"/>
    <w:p>
      <w:pPr>
        <w:spacing w:after="0"/>
        <w:ind w:left="0"/>
        <w:jc w:val="left"/>
      </w:pPr>
      <w:r>
        <w:rPr>
          <w:rFonts w:ascii="Times New Roman"/>
          <w:b/>
          <w:i w:val="false"/>
          <w:color w:val="000000"/>
        </w:rPr>
        <w:t xml:space="preserve"> "Сәулет, қала құрылысы және құрылыс қызметі саласында</w:t>
      </w:r>
      <w:r>
        <w:br/>
      </w:r>
      <w:r>
        <w:rPr>
          <w:rFonts w:ascii="Times New Roman"/>
          <w:b/>
          <w:i w:val="false"/>
          <w:color w:val="000000"/>
        </w:rPr>
        <w:t>сараптамалық жұмыстар мен инжинирингтiк қызметтерді</w:t>
      </w:r>
      <w:r>
        <w:br/>
      </w:r>
      <w:r>
        <w:rPr>
          <w:rFonts w:ascii="Times New Roman"/>
          <w:b/>
          <w:i w:val="false"/>
          <w:color w:val="000000"/>
        </w:rPr>
        <w:t>жүзеге асыратын сарапшыларды аттестаттау"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326"/>
    <w:bookmarkStart w:name="z338" w:id="327"/>
    <w:p>
      <w:pPr>
        <w:spacing w:after="0"/>
        <w:ind w:left="0"/>
        <w:jc w:val="both"/>
      </w:pPr>
      <w:r>
        <w:rPr>
          <w:rFonts w:ascii="Times New Roman"/>
          <w:b w:val="false"/>
          <w:i w:val="false"/>
          <w:color w:val="000000"/>
          <w:sz w:val="28"/>
        </w:rPr>
        <w:t xml:space="preserve">
      1. "Сәулет, қала құрылысы және құрылыс қызметі саласында сараптамалық жұмыстар мен нжинирингтiк қызметтерді жүзеге асыратын сарапшыларды аттестаттау" мемлекеттік көрсетілетін қызметті (бұдан әрі – мемлекеттік көрсетілетін қызмет) Қазақстан Республикасының Ұлттық экономика министрі міндетін атқарушының 2015 жылғы 27 наурыздағы № 276 бұйрығымен бекітілген "Сәулет, қала құрылысы және құрылыс қызметі саласында сараптамалық жұмыстар мен инжинирингтiк қызметтерді жүзеге асыратын сарапшыларды аттестаттау"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"Астана қаласының Мемлекеттік сәулет-құрылыс бақылау басқармасы" мемлекеттік мекемесі (бұдан әрі – көрсетілетін қызметті беруші) көрсетеді.</w:t>
      </w:r>
    </w:p>
    <w:bookmarkEnd w:id="327"/>
    <w:p>
      <w:pPr>
        <w:spacing w:after="0"/>
        <w:ind w:left="0"/>
        <w:jc w:val="both"/>
      </w:pPr>
      <w:r>
        <w:rPr>
          <w:rFonts w:ascii="Times New Roman"/>
          <w:b w:val="false"/>
          <w:i w:val="false"/>
          <w:color w:val="000000"/>
          <w:sz w:val="28"/>
        </w:rPr>
        <w:t>
      Құжаттарды қабылдау және мемлекеттік көрсетілген қызметтің нәтижелерін беру:</w:t>
      </w:r>
    </w:p>
    <w:p>
      <w:pPr>
        <w:spacing w:after="0"/>
        <w:ind w:left="0"/>
        <w:jc w:val="both"/>
      </w:pPr>
      <w:r>
        <w:rPr>
          <w:rFonts w:ascii="Times New Roman"/>
          <w:b w:val="false"/>
          <w:i w:val="false"/>
          <w:color w:val="000000"/>
          <w:sz w:val="28"/>
        </w:rPr>
        <w:t>
      Астана, қаласы, Республика даңғылы, № 28/1 мекен-жайында орналасқан мемлекеттік көрсетілетін қызметті берушінің кеңсесі;</w:t>
      </w:r>
    </w:p>
    <w:p>
      <w:pPr>
        <w:spacing w:after="0"/>
        <w:ind w:left="0"/>
        <w:jc w:val="both"/>
      </w:pPr>
      <w:r>
        <w:rPr>
          <w:rFonts w:ascii="Times New Roman"/>
          <w:b w:val="false"/>
          <w:i w:val="false"/>
          <w:color w:val="000000"/>
          <w:sz w:val="28"/>
        </w:rPr>
        <w:t>
      "электрондық үкімет" www.e.gov.kz веб-порталы немесе "Е–лицензиялау" www.elicense.kz веб-порталы (бұдан әрі – портал) арқылы жүзеге асырылады.</w:t>
      </w:r>
    </w:p>
    <w:bookmarkStart w:name="z339" w:id="32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328"/>
    <w:bookmarkStart w:name="z340" w:id="329"/>
    <w:p>
      <w:pPr>
        <w:spacing w:after="0"/>
        <w:ind w:left="0"/>
        <w:jc w:val="both"/>
      </w:pPr>
      <w:r>
        <w:rPr>
          <w:rFonts w:ascii="Times New Roman"/>
          <w:b w:val="false"/>
          <w:i w:val="false"/>
          <w:color w:val="000000"/>
          <w:sz w:val="28"/>
        </w:rPr>
        <w:t>
      3. Мемлекеттік көрсетілетін қызметтің нәтижесі сәулет, қала құрылысы және құрылыс қызметі салаларында сарапшылық жұмыстарды және инжинирингтік көрсетілетін қызметтерді жүзеге асыратын сарапшы аттестатын (бұдан әрі – аттестат) беру немесе мемлекеттік қызметті көрсетуден бас тарту туралы жазбаша түрде дәлелді жауап болып табылады.</w:t>
      </w:r>
    </w:p>
    <w:bookmarkEnd w:id="329"/>
    <w:p>
      <w:pPr>
        <w:spacing w:after="0"/>
        <w:ind w:left="0"/>
        <w:jc w:val="both"/>
      </w:pPr>
      <w:r>
        <w:rPr>
          <w:rFonts w:ascii="Times New Roman"/>
          <w:b w:val="false"/>
          <w:i w:val="false"/>
          <w:color w:val="000000"/>
          <w:sz w:val="28"/>
        </w:rPr>
        <w:t>
      Мемлекеттік қызметтің көрсету қорытындысының формасы – электорнды.</w:t>
      </w:r>
    </w:p>
    <w:p>
      <w:pPr>
        <w:spacing w:after="0"/>
        <w:ind w:left="0"/>
        <w:jc w:val="both"/>
      </w:pPr>
      <w:r>
        <w:rPr>
          <w:rFonts w:ascii="Times New Roman"/>
          <w:b w:val="false"/>
          <w:i w:val="false"/>
          <w:color w:val="000000"/>
          <w:sz w:val="28"/>
        </w:rPr>
        <w:t>
      Аттестатты қағаз жеткізгіште алу үшін өтініш берілген жағдайда, аттестат электрондық нысанда ресімделеді.</w:t>
      </w:r>
    </w:p>
    <w:bookmarkStart w:name="z341" w:id="330"/>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тәртібінің сипаттамасы</w:t>
      </w:r>
    </w:p>
    <w:bookmarkEnd w:id="330"/>
    <w:bookmarkStart w:name="z342" w:id="331"/>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бастауға көрсетілетін қызметті алушы өтінішінің немесе көрсетілетін қызметті алушының электрондық сұрауының болуы негіз болып табылады.</w:t>
      </w:r>
    </w:p>
    <w:bookmarkEnd w:id="331"/>
    <w:p>
      <w:pPr>
        <w:spacing w:after="0"/>
        <w:ind w:left="0"/>
        <w:jc w:val="both"/>
      </w:pPr>
      <w:r>
        <w:rPr>
          <w:rFonts w:ascii="Times New Roman"/>
          <w:b w:val="false"/>
          <w:i w:val="false"/>
          <w:color w:val="000000"/>
          <w:sz w:val="28"/>
        </w:rPr>
        <w:t>
      Мемлекеттік қызметті көрсету мерзімдері:</w:t>
      </w:r>
    </w:p>
    <w:p>
      <w:pPr>
        <w:spacing w:after="0"/>
        <w:ind w:left="0"/>
        <w:jc w:val="both"/>
      </w:pPr>
      <w:r>
        <w:rPr>
          <w:rFonts w:ascii="Times New Roman"/>
          <w:b w:val="false"/>
          <w:i w:val="false"/>
          <w:color w:val="000000"/>
          <w:sz w:val="28"/>
        </w:rPr>
        <w:t>
      көрсетілетін қызметті берушіге немесе порталға құжаттар топтамасы тапсырылған күннен бастап – 51 (елу бір) жұмыс күнін құрайды;</w:t>
      </w:r>
    </w:p>
    <w:p>
      <w:pPr>
        <w:spacing w:after="0"/>
        <w:ind w:left="0"/>
        <w:jc w:val="both"/>
      </w:pPr>
      <w:r>
        <w:rPr>
          <w:rFonts w:ascii="Times New Roman"/>
          <w:b w:val="false"/>
          <w:i w:val="false"/>
          <w:color w:val="000000"/>
          <w:sz w:val="28"/>
        </w:rPr>
        <w:t>
      көрсетілетін қызметті берушіге құжаттардың топтамасын тапсыру кезінде кезек күтудің рұқсат берілген ең көп уақыты – 20 (жиырма) минут;</w:t>
      </w:r>
    </w:p>
    <w:p>
      <w:pPr>
        <w:spacing w:after="0"/>
        <w:ind w:left="0"/>
        <w:jc w:val="both"/>
      </w:pPr>
      <w:r>
        <w:rPr>
          <w:rFonts w:ascii="Times New Roman"/>
          <w:b w:val="false"/>
          <w:i w:val="false"/>
          <w:color w:val="000000"/>
          <w:sz w:val="28"/>
        </w:rPr>
        <w:t>
      көрсетілетін қызметті берушіде қызмет көрсетудің рұқсат берілгенең көп уақыты – 20 (жиырма) минут.</w:t>
      </w:r>
    </w:p>
    <w:bookmarkStart w:name="z343" w:id="332"/>
    <w:p>
      <w:pPr>
        <w:spacing w:after="0"/>
        <w:ind w:left="0"/>
        <w:jc w:val="both"/>
      </w:pPr>
      <w:r>
        <w:rPr>
          <w:rFonts w:ascii="Times New Roman"/>
          <w:b w:val="false"/>
          <w:i w:val="false"/>
          <w:color w:val="000000"/>
          <w:sz w:val="28"/>
        </w:rPr>
        <w:t>
      1) көрсетілетін қызметті алушыдан тікелей көрсетілетін қызметті берушінің кеңсесі немесе "Е-лицензиялау" мемлекеттік деректер қоры" ақпараттық жүйесі (бұдан әрі – "Е-лицензиялау" МДҚ АЖ) арқылы келіп түскен мемлекеттік көрсетілетін қызметті алуға арналған сұрауды (бұдан әрі – өтініш) тіркеуді көрсетілетін қызметті берушінің уәкілетті қызметкері 15 (он бес) минут ішінде;</w:t>
      </w:r>
    </w:p>
    <w:bookmarkEnd w:id="332"/>
    <w:p>
      <w:pPr>
        <w:spacing w:after="0"/>
        <w:ind w:left="0"/>
        <w:jc w:val="both"/>
      </w:pPr>
      <w:r>
        <w:rPr>
          <w:rFonts w:ascii="Times New Roman"/>
          <w:b w:val="false"/>
          <w:i w:val="false"/>
          <w:color w:val="000000"/>
          <w:sz w:val="28"/>
        </w:rPr>
        <w:t>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Start w:name="z344" w:id="333"/>
    <w:p>
      <w:pPr>
        <w:spacing w:after="0"/>
        <w:ind w:left="0"/>
        <w:jc w:val="both"/>
      </w:pPr>
      <w:r>
        <w:rPr>
          <w:rFonts w:ascii="Times New Roman"/>
          <w:b w:val="false"/>
          <w:i w:val="false"/>
          <w:color w:val="000000"/>
          <w:sz w:val="28"/>
        </w:rPr>
        <w:t>
      2) көрсетілетін қызметті берушінің уәкілетті қызметкерімен аттестаттаудан өтуге өтініш берген тұлғалардың тізімін қалыптастырады – 10 (он) жұмыс күні ішінде дайындауы;</w:t>
      </w:r>
    </w:p>
    <w:bookmarkEnd w:id="333"/>
    <w:bookmarkStart w:name="z345" w:id="334"/>
    <w:p>
      <w:pPr>
        <w:spacing w:after="0"/>
        <w:ind w:left="0"/>
        <w:jc w:val="both"/>
      </w:pPr>
      <w:r>
        <w:rPr>
          <w:rFonts w:ascii="Times New Roman"/>
          <w:b w:val="false"/>
          <w:i w:val="false"/>
          <w:color w:val="000000"/>
          <w:sz w:val="28"/>
        </w:rPr>
        <w:t>
      3) әрбір көрсетілетін қызмет алушыға қатысты көрсетілетін қызмет берушінің уәкілетті қызметкерімен көрсетілетін қызмет алушы ұсынған құжаттардың алдын ала талдау анықтамасын (бұдан әрі – анықтама) және ұсынылған құжаттарға сәйкес қызметтік тізімін әзірлеу, көрсетілетін қызмет берушінің басшысына қол қоюға жолдау – 3 (үш) жұмыс күні ішінде;</w:t>
      </w:r>
    </w:p>
    <w:bookmarkEnd w:id="334"/>
    <w:bookmarkStart w:name="z346" w:id="335"/>
    <w:p>
      <w:pPr>
        <w:spacing w:after="0"/>
        <w:ind w:left="0"/>
        <w:jc w:val="both"/>
      </w:pPr>
      <w:r>
        <w:rPr>
          <w:rFonts w:ascii="Times New Roman"/>
          <w:b w:val="false"/>
          <w:i w:val="false"/>
          <w:color w:val="000000"/>
          <w:sz w:val="28"/>
        </w:rPr>
        <w:t>
      4) көрсетілетін қызмет берушінің уәкілетті қызметкерімен көрсетілетін қызметті алушыдан келіп түскен сұрауды өңдеу – 1 (бір) жұмыс күні ішінде;</w:t>
      </w:r>
    </w:p>
    <w:bookmarkEnd w:id="335"/>
    <w:bookmarkStart w:name="z347" w:id="336"/>
    <w:p>
      <w:pPr>
        <w:spacing w:after="0"/>
        <w:ind w:left="0"/>
        <w:jc w:val="both"/>
      </w:pPr>
      <w:r>
        <w:rPr>
          <w:rFonts w:ascii="Times New Roman"/>
          <w:b w:val="false"/>
          <w:i w:val="false"/>
          <w:color w:val="000000"/>
          <w:sz w:val="28"/>
        </w:rPr>
        <w:t>
      5) көрсетілетін қызметті берушінің жауапты орындаушысымен көрсетілетін қызметті беруші басшысының бұйрығына тестілеуге жіберу немесе жібермеу туралы келіп түскен сұрауды дайындау – 3 (үш) жұмыс күні ішінде;</w:t>
      </w:r>
    </w:p>
    <w:bookmarkEnd w:id="336"/>
    <w:bookmarkStart w:name="z348" w:id="337"/>
    <w:p>
      <w:pPr>
        <w:spacing w:after="0"/>
        <w:ind w:left="0"/>
        <w:jc w:val="both"/>
      </w:pPr>
      <w:r>
        <w:rPr>
          <w:rFonts w:ascii="Times New Roman"/>
          <w:b w:val="false"/>
          <w:i w:val="false"/>
          <w:color w:val="000000"/>
          <w:sz w:val="28"/>
        </w:rPr>
        <w:t>
      6) көрсетілетін қызметті беруші басшысының сұрауға қоса берілген материалдарды Қазақстан Республикасы заңнамасының талаптарына сәйкестігіне қарауы – 5 (бес) жұмыс күні ішінде;</w:t>
      </w:r>
    </w:p>
    <w:bookmarkEnd w:id="337"/>
    <w:bookmarkStart w:name="z349" w:id="338"/>
    <w:p>
      <w:pPr>
        <w:spacing w:after="0"/>
        <w:ind w:left="0"/>
        <w:jc w:val="both"/>
      </w:pPr>
      <w:r>
        <w:rPr>
          <w:rFonts w:ascii="Times New Roman"/>
          <w:b w:val="false"/>
          <w:i w:val="false"/>
          <w:color w:val="000000"/>
          <w:sz w:val="28"/>
        </w:rPr>
        <w:t>
      7) көрсетілетін қызметті берушімен Қазақстан Республикасы Ұлттық экономика министрінің 2014 жылғы 27 қарашадағы № 114 бұйрығымен бекітілген Сәулет, қала құрылысы және құрылыс қызметі саласында сараптамалық жұмыстар мен инжинирингтiк көрсетілетін қызметтерді жүзеге асыратын сарапшыларды аттестаттау қағидаларының (бұдан әрі – Қағида) талаптарына сәйкес тестілеуге жіберу немесе жібермеу және өту кестесі туралы бұйрықты бекітуі – 1 (бір) жұмыс күні ішінде;</w:t>
      </w:r>
    </w:p>
    <w:bookmarkEnd w:id="338"/>
    <w:bookmarkStart w:name="z350" w:id="339"/>
    <w:p>
      <w:pPr>
        <w:spacing w:after="0"/>
        <w:ind w:left="0"/>
        <w:jc w:val="both"/>
      </w:pPr>
      <w:r>
        <w:rPr>
          <w:rFonts w:ascii="Times New Roman"/>
          <w:b w:val="false"/>
          <w:i w:val="false"/>
          <w:color w:val="000000"/>
          <w:sz w:val="28"/>
        </w:rPr>
        <w:t>
      8) көрсетілетін қызметті берушінің тестілеуге жіберу немесе жібермеу туралы хабарламаны көрсетілетін қызметті алушыға жолдауы 7 (жеті) жұмыс күні ішінде;</w:t>
      </w:r>
    </w:p>
    <w:bookmarkEnd w:id="339"/>
    <w:bookmarkStart w:name="z351" w:id="340"/>
    <w:p>
      <w:pPr>
        <w:spacing w:after="0"/>
        <w:ind w:left="0"/>
        <w:jc w:val="both"/>
      </w:pPr>
      <w:r>
        <w:rPr>
          <w:rFonts w:ascii="Times New Roman"/>
          <w:b w:val="false"/>
          <w:i w:val="false"/>
          <w:color w:val="000000"/>
          <w:sz w:val="28"/>
        </w:rPr>
        <w:t>
      9) көрсетілетін қызметті берушінің уәкілетті қызметкері тестілеуді өткізу үрдісімен тестілеуден өтетіндерді таныстырады және көрсетілетін қызметті берушінің бекіткен уақытында тестілеуді өткізеді;</w:t>
      </w:r>
    </w:p>
    <w:bookmarkEnd w:id="340"/>
    <w:bookmarkStart w:name="z352" w:id="341"/>
    <w:p>
      <w:pPr>
        <w:spacing w:after="0"/>
        <w:ind w:left="0"/>
        <w:jc w:val="both"/>
      </w:pPr>
      <w:r>
        <w:rPr>
          <w:rFonts w:ascii="Times New Roman"/>
          <w:b w:val="false"/>
          <w:i w:val="false"/>
          <w:color w:val="000000"/>
          <w:sz w:val="28"/>
        </w:rPr>
        <w:t>
      10) көрсетілетін қызметті берушінің құрылымдық бөлімшесінің уәкілетті қызметкері тестілеу өткізу туралы ведомості жасайды тестілеуді өткізу күні;</w:t>
      </w:r>
    </w:p>
    <w:bookmarkEnd w:id="341"/>
    <w:bookmarkStart w:name="z353" w:id="342"/>
    <w:p>
      <w:pPr>
        <w:spacing w:after="0"/>
        <w:ind w:left="0"/>
        <w:jc w:val="both"/>
      </w:pPr>
      <w:r>
        <w:rPr>
          <w:rFonts w:ascii="Times New Roman"/>
          <w:b w:val="false"/>
          <w:i w:val="false"/>
          <w:color w:val="000000"/>
          <w:sz w:val="28"/>
        </w:rPr>
        <w:t>
      11) "Сарапшыларды аттестаттау" ақпараттық жүйесі" бағдарламасымен автоматты түрде түскен нәтижелерді көрсетілетін қызметті берушінің басшысы үшін дайындау – 2 (екі) жұмыс күні ішінде;</w:t>
      </w:r>
    </w:p>
    <w:bookmarkEnd w:id="342"/>
    <w:bookmarkStart w:name="z354" w:id="343"/>
    <w:p>
      <w:pPr>
        <w:spacing w:after="0"/>
        <w:ind w:left="0"/>
        <w:jc w:val="both"/>
      </w:pPr>
      <w:r>
        <w:rPr>
          <w:rFonts w:ascii="Times New Roman"/>
          <w:b w:val="false"/>
          <w:i w:val="false"/>
          <w:color w:val="000000"/>
          <w:sz w:val="28"/>
        </w:rPr>
        <w:t>
      12) көрсетілетін қызмет берушінің уәкілетті қызметкері ұсынған материалдарды қызмет берушінің басшысымен қаралған тестілеудің қорытындысы бойынша, Қағидаға сәйкес қарау қорытындысы бойынша көрсетілетін қызметті беруші басшысының бұйрығы – 11 (он бір) жұмыс күні ішінде;</w:t>
      </w:r>
    </w:p>
    <w:bookmarkEnd w:id="343"/>
    <w:bookmarkStart w:name="z355" w:id="344"/>
    <w:p>
      <w:pPr>
        <w:spacing w:after="0"/>
        <w:ind w:left="0"/>
        <w:jc w:val="both"/>
      </w:pPr>
      <w:r>
        <w:rPr>
          <w:rFonts w:ascii="Times New Roman"/>
          <w:b w:val="false"/>
          <w:i w:val="false"/>
          <w:color w:val="000000"/>
          <w:sz w:val="28"/>
        </w:rPr>
        <w:t>
      13) көрсетілетін қызметті берушінің құрылымдық бөлімшесінің жауапты қызметкерімен көрсетілетін қызметті берушінің құрылымдық бөлімшесі басшысының қол қоюы үшін оң нәтижесі бар сұрауды немесе дәлелді бас тарту туралы сұрауды жіберуі – 5 (бес) жұмыс күні ішінде;</w:t>
      </w:r>
    </w:p>
    <w:bookmarkEnd w:id="344"/>
    <w:bookmarkStart w:name="z356" w:id="345"/>
    <w:p>
      <w:pPr>
        <w:spacing w:after="0"/>
        <w:ind w:left="0"/>
        <w:jc w:val="both"/>
      </w:pPr>
      <w:r>
        <w:rPr>
          <w:rFonts w:ascii="Times New Roman"/>
          <w:b w:val="false"/>
          <w:i w:val="false"/>
          <w:color w:val="000000"/>
          <w:sz w:val="28"/>
        </w:rPr>
        <w:t>
      14) көрсетілетін қызметті берушінің басшысы шешімінің қорытындысы бойынша көрсетілетін қызметті берушінің уәкілетті қызметкері көрсетілетін қызметті берушінің басшысы қол қоюы үшін ақпараттық жүйеде оң нәтижесі бар немесе дәлелді бас тарту туралы сұрауды қалыптастыруы – 2 (екі) жұмыс күні ішінде;</w:t>
      </w:r>
    </w:p>
    <w:bookmarkEnd w:id="345"/>
    <w:bookmarkStart w:name="z357" w:id="346"/>
    <w:p>
      <w:pPr>
        <w:spacing w:after="0"/>
        <w:ind w:left="0"/>
        <w:jc w:val="both"/>
      </w:pPr>
      <w:r>
        <w:rPr>
          <w:rFonts w:ascii="Times New Roman"/>
          <w:b w:val="false"/>
          <w:i w:val="false"/>
          <w:color w:val="000000"/>
          <w:sz w:val="28"/>
        </w:rPr>
        <w:t>
      15) көрсетілетін қызмет беруші басшысының сұрауға қол қоюы – 30 (отыз) минут ішінде.</w:t>
      </w:r>
    </w:p>
    <w:bookmarkEnd w:id="346"/>
    <w:bookmarkStart w:name="z358" w:id="347"/>
    <w:p>
      <w:pPr>
        <w:spacing w:after="0"/>
        <w:ind w:left="0"/>
        <w:jc w:val="left"/>
      </w:pPr>
      <w:r>
        <w:rPr>
          <w:rFonts w:ascii="Times New Roman"/>
          <w:b/>
          <w:i w:val="false"/>
          <w:color w:val="000000"/>
        </w:rPr>
        <w:t xml:space="preserve"> 3. Мемлекеттік қызметті көрсету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347"/>
    <w:bookmarkStart w:name="z359" w:id="348"/>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 бөлімшелерінің (қызметкерлерінің) тізбесі:</w:t>
      </w:r>
    </w:p>
    <w:bookmarkEnd w:id="348"/>
    <w:bookmarkStart w:name="z360" w:id="349"/>
    <w:p>
      <w:pPr>
        <w:spacing w:after="0"/>
        <w:ind w:left="0"/>
        <w:jc w:val="both"/>
      </w:pPr>
      <w:r>
        <w:rPr>
          <w:rFonts w:ascii="Times New Roman"/>
          <w:b w:val="false"/>
          <w:i w:val="false"/>
          <w:color w:val="000000"/>
          <w:sz w:val="28"/>
        </w:rPr>
        <w:t>
      1) көрсетілетін қызметті берушінің уәкілетті қызметкері – мемлекеттік көрсетілетін қызметті алуға арналған өтінішті тіркеуге жауапты;</w:t>
      </w:r>
    </w:p>
    <w:bookmarkEnd w:id="349"/>
    <w:bookmarkStart w:name="z361" w:id="350"/>
    <w:p>
      <w:pPr>
        <w:spacing w:after="0"/>
        <w:ind w:left="0"/>
        <w:jc w:val="both"/>
      </w:pPr>
      <w:r>
        <w:rPr>
          <w:rFonts w:ascii="Times New Roman"/>
          <w:b w:val="false"/>
          <w:i w:val="false"/>
          <w:color w:val="000000"/>
          <w:sz w:val="28"/>
        </w:rPr>
        <w:t>
      2) көрсетілетін қызметті берушінің уәкілетті қызметкері – көрсетілетін қызметті алушы ұсынған құжаттарды қарауға жауапты;</w:t>
      </w:r>
    </w:p>
    <w:bookmarkEnd w:id="350"/>
    <w:bookmarkStart w:name="z362" w:id="351"/>
    <w:p>
      <w:pPr>
        <w:spacing w:after="0"/>
        <w:ind w:left="0"/>
        <w:jc w:val="both"/>
      </w:pPr>
      <w:r>
        <w:rPr>
          <w:rFonts w:ascii="Times New Roman"/>
          <w:b w:val="false"/>
          <w:i w:val="false"/>
          <w:color w:val="000000"/>
          <w:sz w:val="28"/>
        </w:rPr>
        <w:t>
      3) көрсетілетін қызметті берушінің уәкілетті қызметкері – келіп түскен өтінімдерді қарауға және көрсетілетін қызметті берушінің бұйрығына дайындаға жауапты;</w:t>
      </w:r>
    </w:p>
    <w:bookmarkEnd w:id="351"/>
    <w:bookmarkStart w:name="z363" w:id="352"/>
    <w:p>
      <w:pPr>
        <w:spacing w:after="0"/>
        <w:ind w:left="0"/>
        <w:jc w:val="both"/>
      </w:pPr>
      <w:r>
        <w:rPr>
          <w:rFonts w:ascii="Times New Roman"/>
          <w:b w:val="false"/>
          <w:i w:val="false"/>
          <w:color w:val="000000"/>
          <w:sz w:val="28"/>
        </w:rPr>
        <w:t>
      4) көрсетілетін қызметті берушінің басшысы.</w:t>
      </w:r>
    </w:p>
    <w:bookmarkEnd w:id="352"/>
    <w:bookmarkStart w:name="z364" w:id="353"/>
    <w:p>
      <w:pPr>
        <w:spacing w:after="0"/>
        <w:ind w:left="0"/>
        <w:jc w:val="both"/>
      </w:pPr>
      <w:r>
        <w:rPr>
          <w:rFonts w:ascii="Times New Roman"/>
          <w:b w:val="false"/>
          <w:i w:val="false"/>
          <w:color w:val="000000"/>
          <w:sz w:val="28"/>
        </w:rPr>
        <w:t xml:space="preserve">
      7. Әрбір рәсімді (іс-қимылды) көрсете отырып, көрсетілетін қызметті берушінің қызметкерлері арасындағы рәсімдердің (іс-қимылдардың) реттілігінің сипаттамасы Регламентке </w:t>
      </w:r>
      <w:r>
        <w:rPr>
          <w:rFonts w:ascii="Times New Roman"/>
          <w:b w:val="false"/>
          <w:i w:val="false"/>
          <w:color w:val="000000"/>
          <w:sz w:val="28"/>
        </w:rPr>
        <w:t>1-қосымшаа</w:t>
      </w:r>
      <w:r>
        <w:rPr>
          <w:rFonts w:ascii="Times New Roman"/>
          <w:b w:val="false"/>
          <w:i w:val="false"/>
          <w:color w:val="000000"/>
          <w:sz w:val="28"/>
        </w:rPr>
        <w:t xml:space="preserve"> келтірілген.</w:t>
      </w:r>
    </w:p>
    <w:bookmarkEnd w:id="353"/>
    <w:bookmarkStart w:name="z365" w:id="354"/>
    <w:p>
      <w:pPr>
        <w:spacing w:after="0"/>
        <w:ind w:left="0"/>
        <w:jc w:val="left"/>
      </w:pPr>
      <w:r>
        <w:rPr>
          <w:rFonts w:ascii="Times New Roman"/>
          <w:b/>
          <w:i w:val="false"/>
          <w:color w:val="000000"/>
        </w:rPr>
        <w:t xml:space="preserve"> 4. Мемлекеттік қызметті көрсету барысында көрсетілетін қызметті</w:t>
      </w:r>
      <w:r>
        <w:br/>
      </w:r>
      <w:r>
        <w:rPr>
          <w:rFonts w:ascii="Times New Roman"/>
          <w:b/>
          <w:i w:val="false"/>
          <w:color w:val="000000"/>
        </w:rPr>
        <w:t>беруші мен көрсетілетін қызметті алушының өзара іс-қимыл</w:t>
      </w:r>
      <w:r>
        <w:br/>
      </w:r>
      <w:r>
        <w:rPr>
          <w:rFonts w:ascii="Times New Roman"/>
          <w:b/>
          <w:i w:val="false"/>
          <w:color w:val="000000"/>
        </w:rPr>
        <w:t>тәртібінің, сондай-ақ мемлекеттік қызметті көрсету үдерісінде</w:t>
      </w:r>
      <w:r>
        <w:br/>
      </w:r>
      <w:r>
        <w:rPr>
          <w:rFonts w:ascii="Times New Roman"/>
          <w:b/>
          <w:i w:val="false"/>
          <w:color w:val="000000"/>
        </w:rPr>
        <w:t>ақпараттық жүйелерді пайдалану тәртібінің сипаттамасы</w:t>
      </w:r>
    </w:p>
    <w:bookmarkEnd w:id="354"/>
    <w:bookmarkStart w:name="z366" w:id="355"/>
    <w:p>
      <w:pPr>
        <w:spacing w:after="0"/>
        <w:ind w:left="0"/>
        <w:jc w:val="both"/>
      </w:pPr>
      <w:r>
        <w:rPr>
          <w:rFonts w:ascii="Times New Roman"/>
          <w:b w:val="false"/>
          <w:i w:val="false"/>
          <w:color w:val="000000"/>
          <w:sz w:val="28"/>
        </w:rPr>
        <w:t>
      8. Көрсетілетін қызметті берушіге өтініш беру тәртібінің сипаттамасы, көрсетілетін қызметті алушының сұрауын өңдеу ұзақтығы:</w:t>
      </w:r>
    </w:p>
    <w:bookmarkEnd w:id="355"/>
    <w:bookmarkStart w:name="z367" w:id="356"/>
    <w:p>
      <w:pPr>
        <w:spacing w:after="0"/>
        <w:ind w:left="0"/>
        <w:jc w:val="both"/>
      </w:pPr>
      <w:r>
        <w:rPr>
          <w:rFonts w:ascii="Times New Roman"/>
          <w:b w:val="false"/>
          <w:i w:val="false"/>
          <w:color w:val="000000"/>
          <w:sz w:val="28"/>
        </w:rPr>
        <w:t>
      1) қызметті алу үшін көрсетілетін қызметті алушы көрсетілетін қызметті берушінің кеңсесіне жүгінеді.</w:t>
      </w:r>
    </w:p>
    <w:bookmarkEnd w:id="356"/>
    <w:p>
      <w:pPr>
        <w:spacing w:after="0"/>
        <w:ind w:left="0"/>
        <w:jc w:val="both"/>
      </w:pPr>
      <w:r>
        <w:rPr>
          <w:rFonts w:ascii="Times New Roman"/>
          <w:b w:val="false"/>
          <w:i w:val="false"/>
          <w:color w:val="000000"/>
          <w:sz w:val="28"/>
        </w:rPr>
        <w:t>
      Қабылдау "кезек тәртібі" арқылы жеделдетілген қызмет көрсетусіз жүзеге асырылады;</w:t>
      </w:r>
    </w:p>
    <w:bookmarkStart w:name="z368" w:id="357"/>
    <w:p>
      <w:pPr>
        <w:spacing w:after="0"/>
        <w:ind w:left="0"/>
        <w:jc w:val="both"/>
      </w:pPr>
      <w:r>
        <w:rPr>
          <w:rFonts w:ascii="Times New Roman"/>
          <w:b w:val="false"/>
          <w:i w:val="false"/>
          <w:color w:val="000000"/>
          <w:sz w:val="28"/>
        </w:rPr>
        <w:t>
      2) көрсетілетін қызметті берушінің кеңсесінде көрсетілетін қызметті алушының сұранысын өңдеу ұзақтығы – 20 (жиырма) минуттан аспайды;</w:t>
      </w:r>
    </w:p>
    <w:bookmarkEnd w:id="357"/>
    <w:bookmarkStart w:name="z369" w:id="358"/>
    <w:p>
      <w:pPr>
        <w:spacing w:after="0"/>
        <w:ind w:left="0"/>
        <w:jc w:val="both"/>
      </w:pPr>
      <w:r>
        <w:rPr>
          <w:rFonts w:ascii="Times New Roman"/>
          <w:b w:val="false"/>
          <w:i w:val="false"/>
          <w:color w:val="000000"/>
          <w:sz w:val="28"/>
        </w:rPr>
        <w:t xml:space="preserve">
      3)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құжаттардың тізбесін ұсынады.</w:t>
      </w:r>
    </w:p>
    <w:bookmarkEnd w:id="358"/>
    <w:bookmarkStart w:name="z370" w:id="359"/>
    <w:p>
      <w:pPr>
        <w:spacing w:after="0"/>
        <w:ind w:left="0"/>
        <w:jc w:val="both"/>
      </w:pPr>
      <w:r>
        <w:rPr>
          <w:rFonts w:ascii="Times New Roman"/>
          <w:b w:val="false"/>
          <w:i w:val="false"/>
          <w:color w:val="000000"/>
          <w:sz w:val="28"/>
        </w:rPr>
        <w:t>
      9. Мемлекеттік қызметті көрсету нәтижесін көрсетілетін қызметті беруші арқылы алу үдерісін сипаттау, оның ұзақтығы:</w:t>
      </w:r>
    </w:p>
    <w:bookmarkEnd w:id="359"/>
    <w:bookmarkStart w:name="z371" w:id="360"/>
    <w:p>
      <w:pPr>
        <w:spacing w:after="0"/>
        <w:ind w:left="0"/>
        <w:jc w:val="both"/>
      </w:pPr>
      <w:r>
        <w:rPr>
          <w:rFonts w:ascii="Times New Roman"/>
          <w:b w:val="false"/>
          <w:i w:val="false"/>
          <w:color w:val="000000"/>
          <w:sz w:val="28"/>
        </w:rPr>
        <w:t>
      1) мемлекеттік қызметті көрсету нәтижесін алу үшін көрсетілетін қызметті алушы көрсетілетін қызметті берушіге жүгінеді;</w:t>
      </w:r>
    </w:p>
    <w:bookmarkEnd w:id="360"/>
    <w:bookmarkStart w:name="z372" w:id="361"/>
    <w:p>
      <w:pPr>
        <w:spacing w:after="0"/>
        <w:ind w:left="0"/>
        <w:jc w:val="both"/>
      </w:pPr>
      <w:r>
        <w:rPr>
          <w:rFonts w:ascii="Times New Roman"/>
          <w:b w:val="false"/>
          <w:i w:val="false"/>
          <w:color w:val="000000"/>
          <w:sz w:val="28"/>
        </w:rPr>
        <w:t>
      2) көрсетілетін қызметті алушыға мемлекеттік қызметті көрсету нәтижесін көрсетілетін қызметті берушідеберу ұзақтығы –20(жиырма) минуттан аспайды.</w:t>
      </w:r>
    </w:p>
    <w:bookmarkEnd w:id="361"/>
    <w:bookmarkStart w:name="z373" w:id="362"/>
    <w:p>
      <w:pPr>
        <w:spacing w:after="0"/>
        <w:ind w:left="0"/>
        <w:jc w:val="both"/>
      </w:pPr>
      <w:r>
        <w:rPr>
          <w:rFonts w:ascii="Times New Roman"/>
          <w:b w:val="false"/>
          <w:i w:val="false"/>
          <w:color w:val="000000"/>
          <w:sz w:val="28"/>
        </w:rPr>
        <w:t>
      10. Портал арқылы мемлекеттік қызметті көрсеткен кезде көрсетілетін қызметті берушінің және көрсетілетін қызметті алушының өтініш жасау тәртібі реттілігінің сипаттамасы.</w:t>
      </w:r>
    </w:p>
    <w:bookmarkEnd w:id="362"/>
    <w:p>
      <w:pPr>
        <w:spacing w:after="0"/>
        <w:ind w:left="0"/>
        <w:jc w:val="both"/>
      </w:pPr>
      <w:r>
        <w:rPr>
          <w:rFonts w:ascii="Times New Roman"/>
          <w:b w:val="false"/>
          <w:i w:val="false"/>
          <w:color w:val="000000"/>
          <w:sz w:val="28"/>
        </w:rPr>
        <w:t xml:space="preserve">
      Портал арқылы қадамдық әрекет пен шешімдер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374" w:id="363"/>
    <w:p>
      <w:pPr>
        <w:spacing w:after="0"/>
        <w:ind w:left="0"/>
        <w:jc w:val="both"/>
      </w:pP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w:t>
      </w:r>
    </w:p>
    <w:bookmarkEnd w:id="363"/>
    <w:bookmarkStart w:name="z375" w:id="364"/>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үдерісі;</w:t>
      </w:r>
    </w:p>
    <w:bookmarkEnd w:id="364"/>
    <w:bookmarkStart w:name="z376" w:id="365"/>
    <w:p>
      <w:pPr>
        <w:spacing w:after="0"/>
        <w:ind w:left="0"/>
        <w:jc w:val="both"/>
      </w:pPr>
      <w:r>
        <w:rPr>
          <w:rFonts w:ascii="Times New Roman"/>
          <w:b w:val="false"/>
          <w:i w:val="false"/>
          <w:color w:val="000000"/>
          <w:sz w:val="28"/>
        </w:rPr>
        <w:t>
      3) 1-шарт – көрсетілетін қызметті алушы туралы тіркелген деректердің дұрыстығын жеке сәйкестендіру нөмірі немесе бизнес-сәйкестендiру нөмiрi (бұдан әрі – ЖСН/ БСН), логин және пароль арқылы тексеру;</w:t>
      </w:r>
    </w:p>
    <w:bookmarkEnd w:id="365"/>
    <w:bookmarkStart w:name="z377" w:id="366"/>
    <w:p>
      <w:pPr>
        <w:spacing w:after="0"/>
        <w:ind w:left="0"/>
        <w:jc w:val="both"/>
      </w:pP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p>
    <w:bookmarkEnd w:id="366"/>
    <w:bookmarkStart w:name="z378" w:id="367"/>
    <w:p>
      <w:pPr>
        <w:spacing w:after="0"/>
        <w:ind w:left="0"/>
        <w:jc w:val="both"/>
      </w:pPr>
      <w:r>
        <w:rPr>
          <w:rFonts w:ascii="Times New Roman"/>
          <w:b w:val="false"/>
          <w:i w:val="false"/>
          <w:color w:val="000000"/>
          <w:sz w:val="28"/>
        </w:rPr>
        <w:t>
      5) 3-үдеріс – көрсетілетін қызметті алушының Регламентте көрсетілген қызметті таңдауы, қызметті көрсету үшін өтініш нысанын экранға шығару және қажетті құжаттарды электрондық түріндегі өтінішін тіркей отырып, көрсетілетін қызметті алушының нысанды оның құрылымы мен форматтық талаптарын ескере отырып толтыруы (деректерді енгізу);</w:t>
      </w:r>
    </w:p>
    <w:bookmarkEnd w:id="367"/>
    <w:bookmarkStart w:name="z379" w:id="368"/>
    <w:p>
      <w:pPr>
        <w:spacing w:after="0"/>
        <w:ind w:left="0"/>
        <w:jc w:val="both"/>
      </w:pPr>
      <w:r>
        <w:rPr>
          <w:rFonts w:ascii="Times New Roman"/>
          <w:b w:val="false"/>
          <w:i w:val="false"/>
          <w:color w:val="000000"/>
          <w:sz w:val="28"/>
        </w:rPr>
        <w:t>
      6) 4-үдеріс – көрсетілетін қызметті алушының өтінішті растау (қол қою) үшін ЭЦҚ тіркеу куәлігін таңдауы;</w:t>
      </w:r>
    </w:p>
    <w:bookmarkEnd w:id="368"/>
    <w:bookmarkStart w:name="z380" w:id="369"/>
    <w:p>
      <w:pPr>
        <w:spacing w:after="0"/>
        <w:ind w:left="0"/>
        <w:jc w:val="both"/>
      </w:pPr>
      <w:r>
        <w:rPr>
          <w:rFonts w:ascii="Times New Roman"/>
          <w:b w:val="false"/>
          <w:i w:val="false"/>
          <w:color w:val="000000"/>
          <w:sz w:val="28"/>
        </w:rPr>
        <w:t>
      7) 2-шарт – портал арқылы ЭЦҚ-ның тіркеу куәлігінің қолдану мерзімін және кері қайтарылған (күшін жойған)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p>
    <w:bookmarkEnd w:id="369"/>
    <w:bookmarkStart w:name="z381" w:id="370"/>
    <w:p>
      <w:pPr>
        <w:spacing w:after="0"/>
        <w:ind w:left="0"/>
        <w:jc w:val="both"/>
      </w:pPr>
      <w:r>
        <w:rPr>
          <w:rFonts w:ascii="Times New Roman"/>
          <w:b w:val="false"/>
          <w:i w:val="false"/>
          <w:color w:val="000000"/>
          <w:sz w:val="28"/>
        </w:rPr>
        <w:t>
      8) 5-үдеріс – көрсетілетін қызметті алушы ЭЦҚ-ның дұрыстығы расталмауына байланысты сұрау салынған көрсетілетін қызметтен бас тарту туралы хабарламаны қалыптастыру;</w:t>
      </w:r>
    </w:p>
    <w:bookmarkEnd w:id="370"/>
    <w:bookmarkStart w:name="z382" w:id="371"/>
    <w:p>
      <w:pPr>
        <w:spacing w:after="0"/>
        <w:ind w:left="0"/>
        <w:jc w:val="both"/>
      </w:pPr>
      <w:r>
        <w:rPr>
          <w:rFonts w:ascii="Times New Roman"/>
          <w:b w:val="false"/>
          <w:i w:val="false"/>
          <w:color w:val="000000"/>
          <w:sz w:val="28"/>
        </w:rPr>
        <w:t>
      9) 6-үдеріс – қызметті көрсетуге сұратуға толтырылған нысанды (енгізілген деректерді) көрсетілетін қызметті алушының ЭЦҚ арқылы растауы (қол қоюы);</w:t>
      </w:r>
    </w:p>
    <w:bookmarkEnd w:id="371"/>
    <w:bookmarkStart w:name="z383" w:id="372"/>
    <w:p>
      <w:pPr>
        <w:spacing w:after="0"/>
        <w:ind w:left="0"/>
        <w:jc w:val="both"/>
      </w:pPr>
      <w:r>
        <w:rPr>
          <w:rFonts w:ascii="Times New Roman"/>
          <w:b w:val="false"/>
          <w:i w:val="false"/>
          <w:color w:val="000000"/>
          <w:sz w:val="28"/>
        </w:rPr>
        <w:t>
      10) 7-үрдіс – "Е-лицензиялау" МДҚ АЖ-да электрондық құжатты тіркеу (көрсетілетін қызметті алушының сұранысын) және "Е-лицензиялау" МДҚ АЖ сұранысты өңдеу;</w:t>
      </w:r>
    </w:p>
    <w:bookmarkEnd w:id="372"/>
    <w:bookmarkStart w:name="z384" w:id="373"/>
    <w:p>
      <w:pPr>
        <w:spacing w:after="0"/>
        <w:ind w:left="0"/>
        <w:jc w:val="both"/>
      </w:pPr>
      <w:r>
        <w:rPr>
          <w:rFonts w:ascii="Times New Roman"/>
          <w:b w:val="false"/>
          <w:i w:val="false"/>
          <w:color w:val="000000"/>
          <w:sz w:val="28"/>
        </w:rPr>
        <w:t>
      11) 8-үдеріс – көрсетілетін қызметті берушінің "Е-лицензиялау" МДҚ АЖ-да қалыптастырылған көрсетілетін қызметті алушыдан құжаттарды алуы;</w:t>
      </w:r>
    </w:p>
    <w:bookmarkEnd w:id="373"/>
    <w:bookmarkStart w:name="z385" w:id="374"/>
    <w:p>
      <w:pPr>
        <w:spacing w:after="0"/>
        <w:ind w:left="0"/>
        <w:jc w:val="both"/>
      </w:pPr>
      <w:r>
        <w:rPr>
          <w:rFonts w:ascii="Times New Roman"/>
          <w:b w:val="false"/>
          <w:i w:val="false"/>
          <w:color w:val="000000"/>
          <w:sz w:val="28"/>
        </w:rPr>
        <w:t>
      12) 9-үдеріс – көрсетілетін қызметті беруші басшысының бұйрығының негізінде уақытын, өткізу күнін көрсете отырып тестілеуге жіберу немесе жібермеу туралы хабарламаны қалыптастыру;</w:t>
      </w:r>
    </w:p>
    <w:bookmarkEnd w:id="374"/>
    <w:bookmarkStart w:name="z386" w:id="375"/>
    <w:p>
      <w:pPr>
        <w:spacing w:after="0"/>
        <w:ind w:left="0"/>
        <w:jc w:val="both"/>
      </w:pPr>
      <w:r>
        <w:rPr>
          <w:rFonts w:ascii="Times New Roman"/>
          <w:b w:val="false"/>
          <w:i w:val="false"/>
          <w:color w:val="000000"/>
          <w:sz w:val="28"/>
        </w:rPr>
        <w:t>
      13) 10-үдеріс – көрсетілетін қызметті алушының "Е-лицензиялау" МДҚ АЖ-да қалыптастырылған қызметті көрсету нәтижесін алуы (электрондық аттестат). Электрондық құжат көрсетілетін қызметті берушінің уәкілетті тұлғасының ЭЦҚ-ын пайдалана отырып көрсетілетін қызметті беруші басшысының шешімі негізінде қалыптастырылады.</w:t>
      </w:r>
    </w:p>
    <w:bookmarkEnd w:id="375"/>
    <w:bookmarkStart w:name="z387" w:id="376"/>
    <w:p>
      <w:pPr>
        <w:spacing w:after="0"/>
        <w:ind w:left="0"/>
        <w:jc w:val="both"/>
      </w:pPr>
      <w:r>
        <w:rPr>
          <w:rFonts w:ascii="Times New Roman"/>
          <w:b w:val="false"/>
          <w:i w:val="false"/>
          <w:color w:val="000000"/>
          <w:sz w:val="28"/>
        </w:rPr>
        <w:t xml:space="preserve">
      11. Көрсетілетін қызметті беруші және портал арқылы мемлекеттік қызметті көрсету кезінде әрекет еткен ақпараттық жүйелердің функционалдық өзара әрекеті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бизнес-үдерістерінің анықтамалығында келтірілген.</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саласында</w:t>
            </w:r>
            <w:r>
              <w:br/>
            </w:r>
            <w:r>
              <w:rPr>
                <w:rFonts w:ascii="Times New Roman"/>
                <w:b w:val="false"/>
                <w:i w:val="false"/>
                <w:color w:val="000000"/>
                <w:sz w:val="20"/>
              </w:rPr>
              <w:t>сараптамалық жұмыстар мен</w:t>
            </w:r>
            <w:r>
              <w:br/>
            </w:r>
            <w:r>
              <w:rPr>
                <w:rFonts w:ascii="Times New Roman"/>
                <w:b w:val="false"/>
                <w:i w:val="false"/>
                <w:color w:val="000000"/>
                <w:sz w:val="20"/>
              </w:rPr>
              <w:t>инжинирингтiк қызметтерді</w:t>
            </w:r>
            <w:r>
              <w:br/>
            </w:r>
            <w:r>
              <w:rPr>
                <w:rFonts w:ascii="Times New Roman"/>
                <w:b w:val="false"/>
                <w:i w:val="false"/>
                <w:color w:val="000000"/>
                <w:sz w:val="20"/>
              </w:rPr>
              <w:t>жүзеге асыратын сарапшыларды</w:t>
            </w:r>
            <w:r>
              <w:br/>
            </w:r>
            <w:r>
              <w:rPr>
                <w:rFonts w:ascii="Times New Roman"/>
                <w:b w:val="false"/>
                <w:i w:val="false"/>
                <w:color w:val="000000"/>
                <w:sz w:val="20"/>
              </w:rPr>
              <w:t>аттестаттау"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1-қосымша</w:t>
            </w:r>
          </w:p>
        </w:tc>
      </w:tr>
    </w:tbl>
    <w:bookmarkStart w:name="z389" w:id="377"/>
    <w:p>
      <w:pPr>
        <w:spacing w:after="0"/>
        <w:ind w:left="0"/>
        <w:jc w:val="left"/>
      </w:pPr>
      <w:r>
        <w:rPr>
          <w:rFonts w:ascii="Times New Roman"/>
          <w:b/>
          <w:i w:val="false"/>
          <w:color w:val="000000"/>
        </w:rPr>
        <w:t xml:space="preserve"> Мемлекеттік көрсетілетін қызметті көрсету кезінде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арасындағы рәсімдердің (іс-әрекеттердің) реттілігінің</w:t>
      </w:r>
      <w:r>
        <w:br/>
      </w:r>
      <w:r>
        <w:rPr>
          <w:rFonts w:ascii="Times New Roman"/>
          <w:b/>
          <w:i w:val="false"/>
          <w:color w:val="000000"/>
        </w:rPr>
        <w:t>сипаттамасы</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8"/>
        <w:gridCol w:w="3196"/>
        <w:gridCol w:w="1268"/>
        <w:gridCol w:w="2097"/>
        <w:gridCol w:w="3201"/>
        <w:gridCol w:w="127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іс-әрекеттері</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 (барысы, жұмыстың ағымы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берген құжаттарын қарауға жауапты </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басшысының бұйрығына келіп түскен өтінімдерді қарау және дайындау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1894"/>
        <w:gridCol w:w="842"/>
        <w:gridCol w:w="541"/>
        <w:gridCol w:w="5191"/>
        <w:gridCol w:w="1393"/>
        <w:gridCol w:w="1898"/>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(үдерістің, рәсімнің, операцияның) атауы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қабылдау</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бұйрығына құжаттарды дайындау, көрсетілетін қызметті беруші басшысының бұйрығымен бекітілгеннен кейін қорытындыны дайындау және "Сарапшыларды аттестаттау" ақпараттық жүйесі" бағдарламасымен автоматты түрде түскен тестілеудің нәтижелерін дайындауы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Сұранысқа қоса берілген материалдарды біліктілік талаптарына сәйкестігіне қарау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нәтижесі бар сұрауға немесе дәлелді бас тарту туралы жауапқ қол қою</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ұйымдастыру-өкімшілік шешім)</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өтінішінің көшірмесі</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салу</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құжаттарға сәйкес анықтама, тестілеуге жіберу немесе жібермеу туралы хабарлама</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бұйрықтары</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Сарапшының аттестаты немесе аттестатты беруден дәлелді бас тарту </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мерізімі</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c>
          <w:tcPr>
            <w:tcW w:w="5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(қырық үш) жұмыс күні ішінде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күніішінде</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саласында</w:t>
            </w:r>
            <w:r>
              <w:br/>
            </w:r>
            <w:r>
              <w:rPr>
                <w:rFonts w:ascii="Times New Roman"/>
                <w:b w:val="false"/>
                <w:i w:val="false"/>
                <w:color w:val="000000"/>
                <w:sz w:val="20"/>
              </w:rPr>
              <w:t>сараптамалық жұмыстар мен</w:t>
            </w:r>
            <w:r>
              <w:br/>
            </w:r>
            <w:r>
              <w:rPr>
                <w:rFonts w:ascii="Times New Roman"/>
                <w:b w:val="false"/>
                <w:i w:val="false"/>
                <w:color w:val="000000"/>
                <w:sz w:val="20"/>
              </w:rPr>
              <w:t>инжинирингтiк қызметтерді</w:t>
            </w:r>
            <w:r>
              <w:br/>
            </w:r>
            <w:r>
              <w:rPr>
                <w:rFonts w:ascii="Times New Roman"/>
                <w:b w:val="false"/>
                <w:i w:val="false"/>
                <w:color w:val="000000"/>
                <w:sz w:val="20"/>
              </w:rPr>
              <w:t>жүзеге асыратын сарапшыларды</w:t>
            </w:r>
            <w:r>
              <w:br/>
            </w:r>
            <w:r>
              <w:rPr>
                <w:rFonts w:ascii="Times New Roman"/>
                <w:b w:val="false"/>
                <w:i w:val="false"/>
                <w:color w:val="000000"/>
                <w:sz w:val="20"/>
              </w:rPr>
              <w:t>аттестаттау"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2-қосымша</w:t>
            </w:r>
          </w:p>
        </w:tc>
      </w:tr>
    </w:tbl>
    <w:bookmarkStart w:name="z391" w:id="378"/>
    <w:p>
      <w:pPr>
        <w:spacing w:after="0"/>
        <w:ind w:left="0"/>
        <w:jc w:val="left"/>
      </w:pPr>
      <w:r>
        <w:rPr>
          <w:rFonts w:ascii="Times New Roman"/>
          <w:b/>
          <w:i w:val="false"/>
          <w:color w:val="000000"/>
        </w:rPr>
        <w:t xml:space="preserve"> ЭҮП арқылы мемлекеттік қызмет көрсету кезіндегі көрсетілетін</w:t>
      </w:r>
      <w:r>
        <w:br/>
      </w:r>
      <w:r>
        <w:rPr>
          <w:rFonts w:ascii="Times New Roman"/>
          <w:b/>
          <w:i w:val="false"/>
          <w:color w:val="000000"/>
        </w:rPr>
        <w:t>қызметті беруші мен көрсетілетін қызметті алушының</w:t>
      </w:r>
      <w:r>
        <w:br/>
      </w:r>
      <w:r>
        <w:rPr>
          <w:rFonts w:ascii="Times New Roman"/>
          <w:b/>
          <w:i w:val="false"/>
          <w:color w:val="000000"/>
        </w:rPr>
        <w:t>функционалдық өзара әрекет етудің № 1 диаграммасы</w:t>
      </w:r>
    </w:p>
    <w:bookmarkEnd w:id="378"/>
    <w:p>
      <w:pPr>
        <w:spacing w:after="0"/>
        <w:ind w:left="0"/>
        <w:jc w:val="left"/>
      </w:pP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79"/>
    <w:p>
      <w:pPr>
        <w:spacing w:after="0"/>
        <w:ind w:left="0"/>
        <w:jc w:val="left"/>
      </w:pPr>
      <w:r>
        <w:rPr>
          <w:rFonts w:ascii="Times New Roman"/>
          <w:b/>
          <w:i w:val="false"/>
          <w:color w:val="000000"/>
        </w:rPr>
        <w:t xml:space="preserve"> Блок - сызба</w:t>
      </w:r>
      <w:r>
        <w:br/>
      </w:r>
      <w:r>
        <w:rPr>
          <w:rFonts w:ascii="Times New Roman"/>
          <w:b/>
          <w:i w:val="false"/>
          <w:color w:val="000000"/>
        </w:rPr>
        <w:t>"Сәулет, қала құрылысы және құрылыс қызметі</w:t>
      </w:r>
      <w:r>
        <w:br/>
      </w:r>
      <w:r>
        <w:rPr>
          <w:rFonts w:ascii="Times New Roman"/>
          <w:b/>
          <w:i w:val="false"/>
          <w:color w:val="000000"/>
        </w:rPr>
        <w:t>саласында сараптамалық жұмыстар мен инжинирингтiк</w:t>
      </w:r>
      <w:r>
        <w:br/>
      </w:r>
      <w:r>
        <w:rPr>
          <w:rFonts w:ascii="Times New Roman"/>
          <w:b/>
          <w:i w:val="false"/>
          <w:color w:val="000000"/>
        </w:rPr>
        <w:t>қызметтерді жүзеге асыратын сарапшыларды аттестаттау"</w:t>
      </w:r>
      <w:r>
        <w:br/>
      </w:r>
      <w:r>
        <w:rPr>
          <w:rFonts w:ascii="Times New Roman"/>
          <w:b/>
          <w:i w:val="false"/>
          <w:color w:val="000000"/>
        </w:rPr>
        <w:t>мемлекеттік қызмет көрсету бойынша рәсімдердің (іс-әрекеттер)</w:t>
      </w:r>
      <w:r>
        <w:br/>
      </w:r>
      <w:r>
        <w:rPr>
          <w:rFonts w:ascii="Times New Roman"/>
          <w:b/>
          <w:i w:val="false"/>
          <w:color w:val="000000"/>
        </w:rPr>
        <w:t>бірізділігі</w:t>
      </w:r>
    </w:p>
    <w:bookmarkEnd w:id="379"/>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және қысқартулар:</w:t>
      </w:r>
    </w:p>
    <w:p>
      <w:pPr>
        <w:spacing w:after="0"/>
        <w:ind w:left="0"/>
        <w:jc w:val="left"/>
      </w:pPr>
      <w:r>
        <w:br/>
      </w:r>
    </w:p>
    <w:p>
      <w:pPr>
        <w:spacing w:after="0"/>
        <w:ind w:left="0"/>
        <w:jc w:val="both"/>
      </w:pPr>
      <w:r>
        <w:drawing>
          <wp:inline distT="0" distB="0" distL="0" distR="0">
            <wp:extent cx="58293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8293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саласында</w:t>
            </w:r>
            <w:r>
              <w:br/>
            </w:r>
            <w:r>
              <w:rPr>
                <w:rFonts w:ascii="Times New Roman"/>
                <w:b w:val="false"/>
                <w:i w:val="false"/>
                <w:color w:val="000000"/>
                <w:sz w:val="20"/>
              </w:rPr>
              <w:t>сараптамалық жұмыстар мен</w:t>
            </w:r>
            <w:r>
              <w:br/>
            </w:r>
            <w:r>
              <w:rPr>
                <w:rFonts w:ascii="Times New Roman"/>
                <w:b w:val="false"/>
                <w:i w:val="false"/>
                <w:color w:val="000000"/>
                <w:sz w:val="20"/>
              </w:rPr>
              <w:t>инжинирингтiк қызметтерді</w:t>
            </w:r>
            <w:r>
              <w:br/>
            </w:r>
            <w:r>
              <w:rPr>
                <w:rFonts w:ascii="Times New Roman"/>
                <w:b w:val="false"/>
                <w:i w:val="false"/>
                <w:color w:val="000000"/>
                <w:sz w:val="20"/>
              </w:rPr>
              <w:t>жүзеге асыратын сарапшыларды</w:t>
            </w:r>
            <w:r>
              <w:br/>
            </w:r>
            <w:r>
              <w:rPr>
                <w:rFonts w:ascii="Times New Roman"/>
                <w:b w:val="false"/>
                <w:i w:val="false"/>
                <w:color w:val="000000"/>
                <w:sz w:val="20"/>
              </w:rPr>
              <w:t>аттестаттау" мемлекеттік көрсетілетін</w:t>
            </w:r>
            <w:r>
              <w:br/>
            </w:r>
            <w:r>
              <w:rPr>
                <w:rFonts w:ascii="Times New Roman"/>
                <w:b w:val="false"/>
                <w:i w:val="false"/>
                <w:color w:val="000000"/>
                <w:sz w:val="20"/>
              </w:rPr>
              <w:t>қызметтің регламентіне</w:t>
            </w:r>
            <w:r>
              <w:br/>
            </w:r>
            <w:r>
              <w:rPr>
                <w:rFonts w:ascii="Times New Roman"/>
                <w:b w:val="false"/>
                <w:i w:val="false"/>
                <w:color w:val="000000"/>
                <w:sz w:val="20"/>
              </w:rPr>
              <w:t>3-қосымша</w:t>
            </w:r>
          </w:p>
        </w:tc>
      </w:tr>
    </w:tbl>
    <w:bookmarkStart w:name="z394" w:id="380"/>
    <w:p>
      <w:pPr>
        <w:spacing w:after="0"/>
        <w:ind w:left="0"/>
        <w:jc w:val="left"/>
      </w:pPr>
      <w:r>
        <w:rPr>
          <w:rFonts w:ascii="Times New Roman"/>
          <w:b/>
          <w:i w:val="false"/>
          <w:color w:val="000000"/>
        </w:rPr>
        <w:t xml:space="preserve"> Мемлекеттік қызмет көрсетудің бизнес-үдерісінің анықтамасы</w:t>
      </w:r>
    </w:p>
    <w:bookmarkEnd w:id="380"/>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Шарттық мағыналар:</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ҚФБ құрылымдық-функционалдық бірлік: көрсетілетін қызметті берушінің</w:t>
      </w:r>
    </w:p>
    <w:p>
      <w:pPr>
        <w:spacing w:after="0"/>
        <w:ind w:left="0"/>
        <w:jc w:val="both"/>
      </w:pPr>
      <w:r>
        <w:rPr>
          <w:rFonts w:ascii="Times New Roman"/>
          <w:b w:val="false"/>
          <w:i w:val="false"/>
          <w:color w:val="000000"/>
          <w:sz w:val="28"/>
        </w:rPr>
        <w:t>
      құрылымдық бөлімшелерінің (қызметкерлердің) өзара әрекет етуі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