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4b4b" w14:textId="49a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аумағында барлық кандидаттар үшін 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10 наурыздағы № 06-346 қаулысы. Астана қаласының Әділет департаментінде 2015 жылы 11 наурызда № 888 болып тіркелді. Күші жойылды - Астана қаласы әкімдігінің 2023 жылғы 15 ақпандағы № 1-304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15.02.2023 </w:t>
      </w:r>
      <w:r>
        <w:rPr>
          <w:rFonts w:ascii="Times New Roman"/>
          <w:b w:val="false"/>
          <w:i w:val="false"/>
          <w:color w:val="ff0000"/>
          <w:sz w:val="28"/>
        </w:rPr>
        <w:t>№ 1-304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Астана қаласы әкімдігінің 17.10.2022 </w:t>
      </w:r>
      <w:r>
        <w:rPr>
          <w:rFonts w:ascii="Times New Roman"/>
          <w:b w:val="false"/>
          <w:i w:val="false"/>
          <w:color w:val="000000"/>
          <w:sz w:val="28"/>
        </w:rPr>
        <w:t>№ 01-2903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аумағында барлық кандидаттар үшін үгіттік баспа материалдарын орналастыру үшін орындары осы қаулының қосымшасына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Астана қаласы әкімдігінің 17.10.2022 </w:t>
      </w:r>
      <w:r>
        <w:rPr>
          <w:rFonts w:ascii="Times New Roman"/>
          <w:b w:val="false"/>
          <w:i w:val="false"/>
          <w:color w:val="00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Астана қаласы әкімдігінің 17.10.2022 </w:t>
      </w:r>
      <w:r>
        <w:rPr>
          <w:rFonts w:ascii="Times New Roman"/>
          <w:b w:val="false"/>
          <w:i w:val="false"/>
          <w:color w:val="00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Е.Ә. Аманшаевқа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И. Жалбиров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жылғы 10 наурызда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06-346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аумағында барлық кандидаттар үшін үгіттік баспа материалдарын орналастыру үшін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Астана қаласы әкімдігінің 17.10.2022 </w:t>
      </w:r>
      <w:r>
        <w:rPr>
          <w:rFonts w:ascii="Times New Roman"/>
          <w:b w:val="false"/>
          <w:i w:val="false"/>
          <w:color w:val="ff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"Алматы"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пен Алексей Петров көшелерінің қиылысында, "Евразия- 1" сауда орталығы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мен Алексей Петров көшелерінің қиылысында, "Орбита"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 мен Манас көшесінің қиылысында, "Встреча"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5, Астана қаласы әкімдігінің "Әл-Фараби атындағы оқушылар сарайы"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даңғылы, № 25, Астана қаласы әкімдігінің "№ 7 қалалық емхана"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үй алабы, Шалкөде көшесі, "iStop"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тұрғын үй алабы, Мереке көшесі, № 1а, Астана қаласы әкімдігінің "Орталықтандырылған кітапханалар жүйесі"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тұрғын үй алабы, Бастау көшесі, орталық скверге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Күйгенжар тұрғын үй алабы, Жаңатұрмыс көшесі, № 1/1,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 үй алабы, Владимир Маяковский көшесі, орталық сквердің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тұрғын үй алабы, Максим Горький көшесі, № 22, Астана қаласы әкімдігінің "№ 29 орта мектеп" коммуналдық мемлекеттік мекемесі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даңғылы, № 32, Астана қаласы "Алматы" ауданының "Азаматтарға арналған үкімет" мемлекеттік корпорациясы" коммерциялық емес акционерлік қоғамы филиалының халыққа қызмет көрсету бөлімі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"Жерұйық" саябағына орталық кіреберіс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көшесі, № 30, аялдама павильонының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көшесі, № 6/5,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Мұхамеджан Тынышбайұлы көшесі, № 8, А-62 көшесіндегі "Қазақстан темір жолы" Ұлттық компаниясы" акционерлік қоғамы - "Нұрлы жол" теміржол вокзал кешені филиалы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даңғылы, № 64, Астана қаласы әкімдігінің "№ 2 қалалық балалар ауруханасы"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даңғылы, № 5, аялдама павильонының сол жағында және "Әділ" сауда үйі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мен Қаныш Сәтбаев көшелерінің қиылысында, Қаныш Сәтбаев ескерткішінің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10, "Рахмет"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"Байқоңыр"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Тәшенев көшесіндегі орынтұрақ аумағында, "CTR Chicken" жылдам тамақтану кафесіне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және Шоқан Уәлиханов көшелерінің қиылысында, Сәкен Сейфуллин көшесіндегі "Астаналық" сауда үйі ғимаратына кіреберіс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2, "Қазақстан Республикасы Қарулы Күштерінің Ұлттық әскери-патриоттық орталығы" республикалық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мен Республика даңғылының қиылысында, Республика даңғылындағы "Сұңқар" сауда үйіне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8, "Есіл" сауда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34, "Астана жастары"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Кравцов және Шоқан Уәлиханов көшелерінің қиылысында, Александр Кравцов көшесіндегі "Жастар" сауда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Абай даңғылының қиылысында, "Жаннұр" сауда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көшесі, № 20, Астана қаласы "Байқоңыр" ауданының "Азаматтарға арналған үкімет" мемлекеттік корпорациясы" коммерциялық емес акционерлік қоғамы филиалының халыққа қызмет көрсету жөніндегі № 5 бөлім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78, "Kaspi bank" акционерлік қоғамының бөлімшесі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және Амангелді Иманов көшелерінің қиылысында, "Алма - Ата" іскерлік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көшесі, № 10/1, "Burger King" жылдам тамақтану мейрамханасы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63/5, "Вкус Март" супермаркеті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мен Жаһанша Досмұхамедұлы көшесінің қиылысында, "Ақжол"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Бөгенбай батыр даңғылының қиылысында, "Әлем" сауда орталығы ғимаратына орталық кіреберістің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"Есіл"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21 "Азия парк" сауда-ойын-сауық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 "Хан Шатыр" сауда-ойын-сауық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 № 1, Тұран даңғылы мен Қорғалжын тас жолының қиылысында, "KeruenCity" сауда ойын-сауық орталығы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Дінмұхамед Қонаев көшесінің қиылысында, №14 г үйдің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тұрғын үй алабы, Жаңадария көшесіндегі, "Хозяюшка"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тұрғын үй алабы, Аққұм көшесі, № 17/1, "Мерей"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Үркер тұрғын үй алабы, Исатай батыр көшесі, № 141/1, Астана қаласы әкімдігінің "Кемел Ақышев атындағы № 69 мектеп-гимназиясы"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үй тұрғын алабы, Мұғалжар көшесі, № 65а, азық-түлік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24, "Сарыарқа" сауда ойын-сауық орталығының орынтұрақ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көшесі, № 5 және № 5д үйлердің бұрышында, "Гиппократ" дәріханасының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Әзілхан Нұршайықов көшесі, № 8, Астана қаласы әкімдігінің "Смағұл Сәдуақасұлы атындағы № 78 мектеп-гимназиясы"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4, Астана қаласы әкімдігінің "№ 71 мектеп-лицей"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62, "MEGA Silk Way" сауда 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және Сауран көшелерінің қиылысында, "Керуен" сауда ойын-сауық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Алматы көшесінің қиылысында, "Айсанам" тұрғын үй кешенінің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жолы, № 8, "М.С. Нәрікбаев атындағы КАЗГЮУ Университеті" акционерлік қоғамы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Нәрікбаев көшесі, № 3, Астана қаласы әкімдігінің "№ 79 мектеп-лицей"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көшесіндегі Ботаникалық баққа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мен № 38 көшенің қиылысында, № 36 үйдің бұрышында, "Тәп-тәтті" кондитерлік фабрикасының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саябаққа кірер алдында Тұран даңғылының бойындағы басты сағаттарға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"Сарыарқа"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ауданы, № 11, "Astana Tower" бизнес орталығы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71, Шоқан Уәлиханов көшесінде "Джафар" сауда орталығы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 бойынша театр бульварына кірер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58, аялдама павильонының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Гете көшесі, № 1, "Қазақстан темір жолы" Ұлттық компаниясы" акционерлік қоғамы – "Астана" теміржол вокзал кешені" филиалы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25, "Өркен" бизнес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37, "Қазпошта" акционерлік қоғамы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көшесінде, "Серуен" жаяу жүргіншілер көпірінің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Бөгенбай батыр даңғылы, № 29, "GulMarket" гүлдер дүкенінің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Қосшығұлұлы көшесі, № 9, "Солтүстік"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даңғылы, № 15, "Рахмет" сауда орталығы ғимаратының орталық кіреберісінің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20, Астана қаласы әкімдігінің "№ 5 қалалық емхана"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Көктал-1 тұрғын үй алабы, Алмалық көшесі, № 1, Астана қаласы әкімдігінің "Наз" мемлекеттік би театры"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Көктал-2 тұрғын үй алабы, Ақмола көшесі, № 24, "Көктал-2" сауда үйі ғимаратының алдында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06-346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кандидаттарға сайлаушылармен кездесулер өткізу үшін берілетін орын-жайлар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Астана қаласы әкімдігінің 17.10.2022 </w:t>
      </w:r>
      <w:r>
        <w:rPr>
          <w:rFonts w:ascii="Times New Roman"/>
          <w:b w:val="false"/>
          <w:i w:val="false"/>
          <w:color w:val="ff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