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03edc" w14:textId="8303e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қаласының аумағында құрылыс салу қағидалары туралы" Астана қаласы мәслихатының 2011 жылғы 3 наурыздағы № 432/58-ІV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2015 жылғы 24 ақпандағы № 328/47-V шешімі. Астана қаласының Әділет департаментінде 2015 жылы 8 сәуірде № 896 болып тіркелді. Күші жойылды - Астана қаласы маслихатының 2016 жылғы 9 қарашадағы № 69/11-VI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Шешімнің күші жойылды - Астана қаласы маслихатының 09.11.2016 </w:t>
      </w:r>
      <w:r>
        <w:rPr>
          <w:rFonts w:ascii="Times New Roman"/>
          <w:b w:val="false"/>
          <w:i w:val="false"/>
          <w:color w:val="ff0000"/>
          <w:sz w:val="28"/>
        </w:rPr>
        <w:t>№ 69/11-VI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жариялаған күннен кейін он күнтізбелік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қаласы әкімдігінің ұсынысын қарап, "Қазақстан Республикасындағы сәулет, қала құрылысы және құрылыс қызметі туралы" Қазақстан Республикасының 2001 жылғы 16 шілдедегі Заңының 22-бабы 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15) тармақшасын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"Астана қаласының аумағында құрылыс салу қағидалары туралы" Астана қаласы мәслихатының 2011 жылғы 3 наурыздағы № 432/58-ІV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2011 жылғы 15 сәуірде № 671 болып тіркелген, 2011 жылғы 21 сәуірде "Астана ақшамы" газетінің 45-ші нөмірінде және "Вечерняя Астана" газетінің 47-ші нөмірінде жарияланған)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қаласының аумағында құрылыс салу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4-тарауда: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13)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"13) Қазақстан Республикасының Әділет министрлігі Тіркеу қызметі және құқықтық көмек көрсету комитетінің "Астана қаласының жылжымайтын мүлік орталығы" республикалық мемлекеттік коммуналдық кәсіпорны (бұдан әрі - Жылжымайтын мүлік орталығы) берген жылжымайтын мүлік объектісінің бар екендігі және оны бұзу туралы жазбаша қорытынды негізінде жылжымайтын мүлік объектісін бұзу актісін беру.";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5-тарауда: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67-тармактағы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"немсесе" деген сөз "немесе" деген сөзбен ауырыстылсын;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16-тараумен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"16-тарау. Объектіні бұзу актісін беру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193-1. Жылжымайтын мүлік объектісін бұзу жағдайында сәулет және қала құрылысы органы жылжымайтын мүлік объектісін бұзу актісін 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193-2. Жылжымайтын мүлік объектісін бұзу актісін алу үшін өтініш беруші сәулет және қала құрылысы органына мынадай құжаттарды тапсырады: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белгіленген үлгідегі бұзу актісін беру туралы өтініш;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өтініш берушінің жеке куәлігінің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Жылжымайтын мүлік орталығы берген жылжымайтын мүлік объектісін бұзу туралы қорытынды;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жылжымайтын мүлік объектісіне құқық белгілейтін құжаттың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жылжымайтын мүлік объектісі техникалық паспортының көшірмесі;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жер учаскесіне құқық белгілейтін құжаттың көшірмесі.";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Қағидаға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7-қосымшалар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 мәслихаты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Т. Оразақов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Астана қаласы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        С. Есілов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 Сәулет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қала құрылысы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 (СҚҚБ)                          В. Силецкий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24.02.2015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"Астана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Құрылыс басқармасы"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ММ басшысы (ҚБ)                            В. Лютов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24.02.2015 ж.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1-қосымша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328/47-V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5-қосымша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432/58-IV    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0810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30810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2-қосымша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328/47-V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6-қосымша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432/58-IV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31800" cy="951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131800" cy="951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Астана қаласы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3-қосымша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2015 жылғы 24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328/47-V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шешіміне 7-қосымша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3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432/58-IV     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3157200" cy="966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157200" cy="966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