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b269" w14:textId="8d3b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Ветеринарлық зертханаларға арналған материалдар шығысының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желтоқсандағы № 16-04/1142 бұйрығы. Қазақстан Республикасының Әділет министрлігінде 2016 жылы 9 наурызда № 13424 болып тіркелді. Күші жойылды - Қазақстан Республикасы Ауыл шаруашылығы министрінің м.а. 2025 жылғы 22 сәуірдегі № 120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22.04.2025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69-бабы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жануарлар ауруларын зертханалық-диагностикалық зерттеулерге материалдар шығысының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ауруларын референттік зерттеулерге және штаммдардың өміршеңдігін жаңарту мен қолдау бойынша зертханалық зерттеулерге материалдар шығысының заттай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жануардан алынатын тамақ өнімдері (ет және ет өнімдері, сүт және сүт өнімдері, балық және балық өнімдері, жұмыртқа және жұмыртқа өнімдері, бал ара шаруашылығы өнімдері) қауіпсіздігінің гигиеналық талаптары бойынша зертханалық талдауларға материалдар шығысының заттай нормалары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Ветеринарлық бақылау және қадағалау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2)иосы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___________Б. Сұлтанов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xml:space="preserve"> № 16-04/1142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Жануарлар ауруларын зертханалық-диагностикалық зерттеулерге материалдар шығысының заттай нормалары</w:t>
      </w:r>
    </w:p>
    <w:p>
      <w:pPr>
        <w:spacing w:after="0"/>
        <w:ind w:left="0"/>
        <w:jc w:val="both"/>
      </w:pPr>
      <w:r>
        <w:rPr>
          <w:rFonts w:ascii="Times New Roman"/>
          <w:b w:val="false"/>
          <w:i w:val="false"/>
          <w:color w:val="ff0000"/>
          <w:sz w:val="28"/>
        </w:rPr>
        <w:t xml:space="preserve">
      Ескерту. Заттай нормалар жаңа редакцияда – ҚР Ауыл шаруашылығы министрінің 03.03.2020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16.06.2021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күнiнен кейін күнтiзбелiк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зерттеуге жұмсалатын шығыс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(сақтау),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жануарлар ауруларына зертханалық-диагностикалық зерттеулер жүргізу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ВБҚК "РВЗ" ШЖҚ РМК және оның облыстардағы, аудандардағы, республикалық маңызы бар қалалардағы және астанадағы филиалдары.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Жануарлардың бірнеше түрлеріне ортақ ауруларды зертханалық-диагностикалық зерттеулер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жинақ – ДҚҚПИГ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Флюоресценттеуші антиденелер әдісі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жинақ – ДҚҚФИГ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флуоресценттемейтін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Иммундық хроматографиялық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 әдісімен құтырудың антигенін жылдам табуға арналған тест–жинақ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Вирусологиялық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Тышқандар (балалары)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құтыру вирусының антигеніне антиденелерді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құтыру вирусына иммунитеттің қауырттылығын айқындауға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құтыру вирусын анықтауға арналған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Бруцеллез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Агглютинация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бруцеллездік антиген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енекелер)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 маралдар)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Агглютинация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АР-ға арналған бірыңғай бруцеллездік антиген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енекелер)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 маралдар)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Агглютинация реакциясын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АР-ға арналған бірыңғай бруцеллездік антиген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 мен теңіз шошқаларына арналған позитивті қан сарысуы (титрі 400 МБ-дан кем емес, яғни, төрт крест)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енекелерге, бұғыларға (маралдарға), иттерге арналған позитивті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 мен теңіз шошқаларына арналған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енекелерге, бұғыларға (маралдарға), иттерге арналған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енекелер)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 маралдар)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бірыңғай бруцеллездік антиген (жұмыс титрі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бірыңғай бруцеллездік антиген (жұмыс титрі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 КБР-бруцеллезден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бруцеллездік антиген (жұмыс титрі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позитивті қан сарысуы (титрі кемінде төрт кірес)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Роз бенгал сынамасы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түйелерге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шошқаларға, енекелерге, солтүстік бұғыларына (маралдарға), иттерге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Роз бенгал сынамасын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түйелерге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шошқаларға, енекелерге, солтүстік бұғыларына (маралдарға), иттерге арналған түсті роз бенгал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позитивті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негативті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 араластырғышын жууға арналған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(РБС араластырғышын жууға арналған 0,5% ерітінді)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Иммундық диффузия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антигенімен ИДР-да жануарлар бруцеллезін диагностикалауға арналған жинақ (ИДР)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Жинақтағы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Жинақтағы роз бенгал сынамасы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бруцеллезді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бруцеллезді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Эритрит агары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малахит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Иммерсиялық май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Ауески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Лейкоз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Иммундық диффузия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ИДР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Лейкозға сынауға арналған гематологиялық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талдағышқа арналған реагенттер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Затбелгіде көрсетілген мерзімге дейін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лейкозды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Лептоспироз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Микроагглютинация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 лептоспираларды типтендіруге арналған жинақ (15 серотипке)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1-алмастырушы фосфор қышқылды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2-алмастырушы фосфор қышқылды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қышқыл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лептоспирозды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Листериоз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арналған КБР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арналған КБР жинағы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Бөлінген микроағзалардың биохимиялық қасиеттеріне арналған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Раффинозасы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Сорбиті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Дульциті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Рамнозасы бар Гисс ортасы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листериоз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Пастереллез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Романовский-Гимза бояуы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Иммерсиялық май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35-параграф. Бөлінген микроағзалардың биохимиялық қасиеттеріне арналған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36-параграф. Бөлінген микрофлораның антибиотиктерге сезімталдығын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Антибиотиктің бір түріне арналған арнайы дискілер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Антибиотиктің бір түріне арналған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пастереллез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Сібір жарасы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преципитаттаушы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бактериялық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бояулар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Генцианвиолет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сібір жарасының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Туберкулез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 ортасы (35,11 грамды 400 мл. дистилденген суға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Карбол қышқылы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туберкулезді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туберкулез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Аусыл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43-параграф. Иммунитеттің қауырттылығын сынауға арналған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2,5-3%-дан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44-параграф. Комплементті байланыстыру реакциясы әдісімен иммунитеттің қауырттылығын сынау кезіндегі титрлеу, бақылау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2,5-3%-дан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45-параграф. Иммунитет қауырттылығын сынауға арналған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типке ИФТ әдісімен аусыл вирусына иммунитет қауыттылығын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аусыл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47-параграф. Құрылымсыз ақуыздарға сынауға арналған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аусыл вирусының құрылымсыз ақуыздарына антиденелерді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Күл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күлді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күл вирусын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Эхинококкоз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Эхинококкозды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Паратуберкулез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Паратуберкулезді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паратуберкулезді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Токсоплазмоз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Токсоплазмозды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Трихофития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58-параграф. Микроскопиялық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гидроксиді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Риккетсиоздар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риккетсиоздарын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Туляремия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60-параграф.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бауыр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ИФТ-да туляремия қоздырғышын анықтауға арналған жинақ (тест-жүйе)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Везикулярлы стоматит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 стоматитті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Ірі қара мал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Вирустық диарея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диареяны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вирустық диареяны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Шмалленберг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Шмалленберг ауруын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Шмалленберг ауруын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Инфекциялық ринотрахеит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ринотрахеитті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инфекциялық ринотрахеитті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22-тарау. Парагрипп-3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Парагрипп-3-ті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парагрипп-3-ті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23-тарау. Ірі қара мал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24-тарау. Қарасан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Балғын бауыр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күйдіргіш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25-тарау. Кампилобактериоз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Кампилобакагар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кампилобактериоз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26-тарау. Кеміктәріздес энцефалопатия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ІҚМ кеміктәріздес энцефалопатиясын диагностикалауға арналған тест-жүйе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27-тарау. Нодулярлы дерматит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нодулярлы дерматит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ИФА-да нодулярлы дерматитті диагностикалауға арналған тест-жүйе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28-тарау. Қойдың хламидиоздық (энзоотиялық) іш тастауы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Хламидиозды диагностикалауға арналған КБР жинағы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Хламидиозды диагностикалауға арналған КБР жинағы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хламидиозды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хламидиозды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Қой және ешкі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29-тарау. Брадзот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Цильдің негізгі фуксині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30-тарау. Қой мен ешкінің анаэробты энтеротоксемиясы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Клостридийге (перфрингенс) арналған диагностикалық уыттылыққа қарсы қан сарысуы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24-ке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31-тарау. Қой және ешкі күлі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КБР әдісімен күлді диагностикалауға арналған жинақ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85-параграф. Комплементті байланыстыру реакциясындағы титрлеу, қанға уыттылық, антикомплементтік</w:t>
            </w:r>
          </w:p>
          <w:p>
            <w:pPr>
              <w:spacing w:after="20"/>
              <w:ind w:left="20"/>
              <w:jc w:val="both"/>
            </w:pPr>
            <w:r>
              <w:rPr>
                <w:rFonts w:ascii="Times New Roman"/>
                <w:b w:val="false"/>
                <w:i w:val="false"/>
                <w:color w:val="ff0000"/>
                <w:sz w:val="20"/>
              </w:rPr>
              <w:t xml:space="preserve">
Ескерту. 85-параграфтың тақырыбына орыс тілінде өзгеріс енгізіледі, мемлекеттік тілдегі мәтін өзгермейді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күлді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32-тарау. Тұқымдық қошқарлардың инфекциялық эпидидимиті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86-параграф. Комплементті ұзақ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87-параграф. Комплементті ұзақ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88-параграф. Комплементті ұзақ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эпидидимитіне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қошқарлардың инфекциялық эпидидимитін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33-тарау. Контагиозды пустулезді дерматит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контагиозды пустулезді дерматитті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34-тарау. Қой мен ешкінің инфекциялық агалактиясы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ешкінің агалактиясын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35-тарау. Қотыр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36-тарау. Маэди-Висна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Маэди-Висна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37-тарау. Аденоматоз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аденоматозын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38-тарау. Індетті безгек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Індетті безгекті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ПТР әдісімен індетті безгек қоздырғышын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39-тарау. Күйіс қайыратын ұсақ малдардың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күйіс қайыратын ұсақ мал обасыны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Жылқы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40-тарау. Жылқының инфекциялық анемиясы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жылқының инфекциялық анемиясын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инфекциялық анемиясына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41-тарау. Жылқы тұмауы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42-тарау. Эпизоотиялық лимфангоит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102-параграф. Комплементті ұзақ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(жұмыстық араластыруда)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103-параграф. Комплементті ұзақ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(жұмыстық араластыру)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104-параграф. Комплементті ұзақ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43-тарау. Ринопневмония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жылқылардың ринопневмониясын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44-тарау. Делбе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делбені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45-тарау. Жылқы маңқасы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108-параграф. Комплементті байланыстыру реакциясындағы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маңқасын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46-тарау. Вирустық артериит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жылқылардың вирусты артериитін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47-тарау. Жылқының африкалық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африкалық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Түйе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48-тарау. Түйе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Шошқа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49-тарау. Шошқаның кәдімгі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кәдімгі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шошқаның кәдімгі обасын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50-тарау. Шошқаның африкалық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африкалық обасын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ПТР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шошқаның африкалық обасын анықтауға арналған жинақ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51-тарау. Вирусты трансмиссивті гастроэнтерит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трансмиссивті гастроэнтеритті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52-тарау. Шошқаның күлдірек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күлдірек ауруын саралап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53-тарау. Тешен ауруы (шошқаның энзоотиялық энцефаломиелиті)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Тешен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54-тарау. Шошқа тұмауы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тұмауын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 тұмауын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55-тарау. Шошқа тілмесі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123-параграф. Бактериологиялық сынау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124-параграф. Бөлінген микроағзалардың биохимиялық қасиеттеріне арналған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Арабинозасы бар Гисс ортасы (28 грамды бір литрге араластырғанда)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16.06.2021 </w:t>
            </w:r>
            <w:r>
              <w:rPr>
                <w:rFonts w:ascii="Times New Roman"/>
                <w:b w:val="false"/>
                <w:i w:val="false"/>
                <w:color w:val="ff0000"/>
                <w:sz w:val="20"/>
              </w:rPr>
              <w:t>№ 186</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бұйрығымен.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Құс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56-тарау. Құстың инфекциялық ларинготрахеиті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инфекциялық ларинготрахеитін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57-тарау. Ньюкасл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ПТР әдісімен Ньюкасл ауруын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58-тарау. Марек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128-параграф. Иммундық диффузия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Марек ауруын диагностикалауға арналған ИДР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59-тарау. Гамборо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Гамборо ауруын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Құс күлі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130-параграф. Диффузиялық преципитаттау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құс күлін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61-тарау. Құс орнитозы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131-параграф.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62-тарау. Респираторлы микоплазмоз (M. gallіseptіcum, M. synovіa)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Құстың галлисептикум микоплазмасын диагностикалауға арналған ИФТ жинағы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синовия микоплазмасын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63-тарау. Құстың жоғары патогенді тұмауы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құстың жоғары патогенді тұмауы антиденелерін табуға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134-параграф. Сынау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уақытта ПТР-да тұмау (Н5)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ИХТ-да тұмау (А және Н5 типі)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әдіспен ПТР-да тұмау (Н5 және Н7) вирусын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Терісі бағалы аңдар мен үй қояндарының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64-тарау. Үй қоянының вирусты геморрагиялық ауруы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геморрагиялық ауруды анықтауға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65-тарау. Миксоматоз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 қояндарының миксоматозын диагностикалауға арналған ИФТ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Ит және мысық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66-тарау. Етқоректілер обасы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137-параграф.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етқоректілер обасын диагностикалауға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етқоректілер обасын анықтауға арналған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Балық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67-тарау. Тұқылардың геморрагиялық септицемиясы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139-параграф. Бактериологиялық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Затбелгіде көрсетілген мерзімге дейін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68-тарау. Описторхоз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140-параграф.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тұз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Ара аурулары бойынша зерттеулер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69-тарау. Варроатоз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141-параграф.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сабын ерітіндісі (кір жуғыш ұнтақ не сода)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70-тарау. Аскофероз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142-параграф. Аскоферозға сынауға арналған микологиялық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Жануарлардың энзоотиялық ауруларын зертханалық-диагностикалық зерттеу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71-тарау. Пироплазмоз, тейлериоз, нутталиоз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143-параграф. Пироплазмозды, тейлериозды, нутталиозды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72-тарау. Жылқы пироплазмозы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Иммундық ферментті талдау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Theіlerіa obor және В. Caball антиденелерін табуға арналған бәсекелі иммундық ферментті талдау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73-тарау. Некробактериоз, тұяқ шіріндісі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145-параграф. Некробактериозды, тұяқ шіріндісін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 әдісі бойынша бояуға арналған реагенттер жинағы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(бояу дайындау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бауыры (Китт-Тароцци ортасын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тарау. Диплококкоз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146-параграф. Диплококкозды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реагенттер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дейін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75-тарау. Жылқы маңқасы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147-параграф. Жылқы маңқасын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реагенттер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 эфирі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Дульциті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76-тарау. Псороптоз, саркоптоз, арахноздар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148-параграф. Псороптозды, саркоптозды, арахнозды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77-тарау. Сальмонеллездік іш тастау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149-параграф. Жануарлардың сальмонеллездік іш тастауын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Магнийлі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 ортасы немесе Левин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Олькеницкий ортасы (ұқсастары: темірі бар Клиглер агары, несепнәрі бар темір-глюкозалы-лактозалы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Несепнәрі бар Кристенсен агары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48-ге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үшін сальмонеллездің АВСДЕ көпвалентті аглютинациялаушы абсорбциялаушы қан сарысуы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 әдісі бойынша бояуға арналған раегенттер жинағы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Парадиметиламинобензальдегид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2-алмастырушы фосфор қышқылды натрий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1-алмастырушы фосфор қышқылды калий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78-тарау. Сальмонеллез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150-параграф. Полимеразалық тізбек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сальмонеллезді диагностикалауға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79-тарау. Диктиокаулез, стронгилоидоз, параскаридоз, аскаридоз, нематодоздар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151-параграф. Диктиокаулезді, стронгилоидозды, параскаридозды, аскаридозды, нематодоздарды Берман-Орлов әдісі бойынша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Люголь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80-тарау. Эстроз, гастрофилез, гиподерматоз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152-параграф. Эстрозды, гастрофилезді, гиподерматозды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81-тарау. Гельминтоздар, нематодоздар, немотадироздар, трихоцефалездер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153-параграф. Гельминтоздарды, нематодоздарды, нематодироздарды, трихоцефалездерді Дарлинг әдіс бойынша паразитологиялық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82-тарау. Трипаносомоз (су-ауру)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154-параграф. Комплементті байланыстыру реакциясы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трипаносомозды диагностикалауға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Гемолизин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Стрептомицин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155-параграф. Комплементті байланыстыру реакциясы әдісімен трипаносомозға сынау кезіндегі титрлеу, бақылау, антикомплементтік, қанға уыттылық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Гемолизин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156-параграф. Комплементті байланыстыру реакциясын қайта қою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Гемолизин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83-тарау. Колибактериоз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157-параграф. Колибактериозды бактериологиялық зерттеу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Магнийлі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 ортасы немесе Левин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Олькеницкий ортасы (ұқсастары: темірі бар Клиглер агары, несепнәрі бар темір-глюкозалы-лактозалы агар)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Колли-агглютинациялаушы-О қан сарысуы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Фенолдық қызыл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 әдісі бойынша бояуға арналған жинақ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Парадиметиламинобензальдегид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2-алмастырушы фосфор қышқылды натрий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1-алмастырушы фосфор қышқылды калий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Ескертпелер:</w:t>
      </w:r>
    </w:p>
    <w:bookmarkEnd w:id="11"/>
    <w:p>
      <w:pPr>
        <w:spacing w:after="0"/>
        <w:ind w:left="0"/>
        <w:jc w:val="both"/>
      </w:pPr>
      <w:r>
        <w:rPr>
          <w:rFonts w:ascii="Times New Roman"/>
          <w:b w:val="false"/>
          <w:i w:val="false"/>
          <w:color w:val="000000"/>
          <w:sz w:val="28"/>
        </w:rPr>
        <w:t>
      1. Қабылданған қысқартулар:</w:t>
      </w:r>
    </w:p>
    <w:p>
      <w:pPr>
        <w:spacing w:after="0"/>
        <w:ind w:left="0"/>
        <w:jc w:val="both"/>
      </w:pPr>
      <w:r>
        <w:rPr>
          <w:rFonts w:ascii="Times New Roman"/>
          <w:b w:val="false"/>
          <w:i w:val="false"/>
          <w:color w:val="000000"/>
          <w:sz w:val="28"/>
        </w:rPr>
        <w:t>
      1) АР – агглютинация реакциясы;</w:t>
      </w:r>
    </w:p>
    <w:p>
      <w:pPr>
        <w:spacing w:after="0"/>
        <w:ind w:left="0"/>
        <w:jc w:val="both"/>
      </w:pPr>
      <w:r>
        <w:rPr>
          <w:rFonts w:ascii="Times New Roman"/>
          <w:b w:val="false"/>
          <w:i w:val="false"/>
          <w:color w:val="000000"/>
          <w:sz w:val="28"/>
        </w:rPr>
        <w:t>
      2) бірл. – іс-қимыл бірлігі;</w:t>
      </w:r>
    </w:p>
    <w:p>
      <w:pPr>
        <w:spacing w:after="0"/>
        <w:ind w:left="0"/>
        <w:jc w:val="both"/>
      </w:pPr>
      <w:r>
        <w:rPr>
          <w:rFonts w:ascii="Times New Roman"/>
          <w:b w:val="false"/>
          <w:i w:val="false"/>
          <w:color w:val="000000"/>
          <w:sz w:val="28"/>
        </w:rPr>
        <w:t>
      3) ДҚҚПИГ – диагностикалық құтыруға қарсы преципитаттаушы иммундық глобулин;</w:t>
      </w:r>
    </w:p>
    <w:p>
      <w:pPr>
        <w:spacing w:after="0"/>
        <w:ind w:left="0"/>
        <w:jc w:val="both"/>
      </w:pPr>
      <w:r>
        <w:rPr>
          <w:rFonts w:ascii="Times New Roman"/>
          <w:b w:val="false"/>
          <w:i w:val="false"/>
          <w:color w:val="000000"/>
          <w:sz w:val="28"/>
        </w:rPr>
        <w:t>
      4) ДҚҚФИГ – диагностикалық құтыруға қарсы флуоресценттеуші иммундық глобулин;</w:t>
      </w:r>
    </w:p>
    <w:p>
      <w:pPr>
        <w:spacing w:after="0"/>
        <w:ind w:left="0"/>
        <w:jc w:val="both"/>
      </w:pPr>
      <w:r>
        <w:rPr>
          <w:rFonts w:ascii="Times New Roman"/>
          <w:b w:val="false"/>
          <w:i w:val="false"/>
          <w:color w:val="000000"/>
          <w:sz w:val="28"/>
        </w:rPr>
        <w:t>
      5) ДПР – диффузиялық преципитаттау реакциясы;</w:t>
      </w:r>
    </w:p>
    <w:p>
      <w:pPr>
        <w:spacing w:after="0"/>
        <w:ind w:left="0"/>
        <w:jc w:val="both"/>
      </w:pPr>
      <w:r>
        <w:rPr>
          <w:rFonts w:ascii="Times New Roman"/>
          <w:b w:val="false"/>
          <w:i w:val="false"/>
          <w:color w:val="000000"/>
          <w:sz w:val="28"/>
        </w:rPr>
        <w:t>
      6) ЕПА – ет-пептонды агар;</w:t>
      </w:r>
    </w:p>
    <w:p>
      <w:pPr>
        <w:spacing w:after="0"/>
        <w:ind w:left="0"/>
        <w:jc w:val="both"/>
      </w:pPr>
      <w:r>
        <w:rPr>
          <w:rFonts w:ascii="Times New Roman"/>
          <w:b w:val="false"/>
          <w:i w:val="false"/>
          <w:color w:val="000000"/>
          <w:sz w:val="28"/>
        </w:rPr>
        <w:t>
      7) ЕПС – ет-пептонды сорпа;</w:t>
      </w:r>
    </w:p>
    <w:p>
      <w:pPr>
        <w:spacing w:after="0"/>
        <w:ind w:left="0"/>
        <w:jc w:val="both"/>
      </w:pPr>
      <w:r>
        <w:rPr>
          <w:rFonts w:ascii="Times New Roman"/>
          <w:b w:val="false"/>
          <w:i w:val="false"/>
          <w:color w:val="000000"/>
          <w:sz w:val="28"/>
        </w:rPr>
        <w:t>
      8) ИДР – иммундық диффузия реакциясы;</w:t>
      </w:r>
    </w:p>
    <w:p>
      <w:pPr>
        <w:spacing w:after="0"/>
        <w:ind w:left="0"/>
        <w:jc w:val="both"/>
      </w:pPr>
      <w:r>
        <w:rPr>
          <w:rFonts w:ascii="Times New Roman"/>
          <w:b w:val="false"/>
          <w:i w:val="false"/>
          <w:color w:val="000000"/>
          <w:sz w:val="28"/>
        </w:rPr>
        <w:t>
      9) ИФТ – иммундық ферментті талдау;</w:t>
      </w:r>
    </w:p>
    <w:p>
      <w:pPr>
        <w:spacing w:after="0"/>
        <w:ind w:left="0"/>
        <w:jc w:val="both"/>
      </w:pPr>
      <w:r>
        <w:rPr>
          <w:rFonts w:ascii="Times New Roman"/>
          <w:b w:val="false"/>
          <w:i w:val="false"/>
          <w:color w:val="000000"/>
          <w:sz w:val="28"/>
        </w:rPr>
        <w:t>
      10) ИХТ – иммундық хроматографиялық талдау;</w:t>
      </w:r>
    </w:p>
    <w:p>
      <w:pPr>
        <w:spacing w:after="0"/>
        <w:ind w:left="0"/>
        <w:jc w:val="both"/>
      </w:pPr>
      <w:r>
        <w:rPr>
          <w:rFonts w:ascii="Times New Roman"/>
          <w:b w:val="false"/>
          <w:i w:val="false"/>
          <w:color w:val="000000"/>
          <w:sz w:val="28"/>
        </w:rPr>
        <w:t>
      11) КБР – комплементті байланыстыру реакциясы;</w:t>
      </w:r>
    </w:p>
    <w:p>
      <w:pPr>
        <w:spacing w:after="0"/>
        <w:ind w:left="0"/>
        <w:jc w:val="both"/>
      </w:pPr>
      <w:r>
        <w:rPr>
          <w:rFonts w:ascii="Times New Roman"/>
          <w:b w:val="false"/>
          <w:i w:val="false"/>
          <w:color w:val="000000"/>
          <w:sz w:val="28"/>
        </w:rPr>
        <w:t>
      12) кг – килограмм;</w:t>
      </w:r>
    </w:p>
    <w:p>
      <w:pPr>
        <w:spacing w:after="0"/>
        <w:ind w:left="0"/>
        <w:jc w:val="both"/>
      </w:pPr>
      <w:r>
        <w:rPr>
          <w:rFonts w:ascii="Times New Roman"/>
          <w:b w:val="false"/>
          <w:i w:val="false"/>
          <w:color w:val="000000"/>
          <w:sz w:val="28"/>
        </w:rPr>
        <w:t>
      13) КҰБР – комплементті ұзақ байланыстыру реакциясы;</w:t>
      </w:r>
    </w:p>
    <w:p>
      <w:pPr>
        <w:spacing w:after="0"/>
        <w:ind w:left="0"/>
        <w:jc w:val="both"/>
      </w:pPr>
      <w:r>
        <w:rPr>
          <w:rFonts w:ascii="Times New Roman"/>
          <w:b w:val="false"/>
          <w:i w:val="false"/>
          <w:color w:val="000000"/>
          <w:sz w:val="28"/>
        </w:rPr>
        <w:t>
      14) ҚР АШМ ВБҚК "РВЗ" ШЖҚ РМК –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кәсіпорыны;</w:t>
      </w:r>
    </w:p>
    <w:p>
      <w:pPr>
        <w:spacing w:after="0"/>
        <w:ind w:left="0"/>
        <w:jc w:val="both"/>
      </w:pPr>
      <w:r>
        <w:rPr>
          <w:rFonts w:ascii="Times New Roman"/>
          <w:b w:val="false"/>
          <w:i w:val="false"/>
          <w:color w:val="000000"/>
          <w:sz w:val="28"/>
        </w:rPr>
        <w:t>
      15) МАР – микроагглютинация реакциясы;</w:t>
      </w:r>
    </w:p>
    <w:p>
      <w:pPr>
        <w:spacing w:after="0"/>
        <w:ind w:left="0"/>
        <w:jc w:val="both"/>
      </w:pPr>
      <w:r>
        <w:rPr>
          <w:rFonts w:ascii="Times New Roman"/>
          <w:b w:val="false"/>
          <w:i w:val="false"/>
          <w:color w:val="000000"/>
          <w:sz w:val="28"/>
        </w:rPr>
        <w:t>
      16) МБ – микробтық бірлік;</w:t>
      </w:r>
    </w:p>
    <w:p>
      <w:pPr>
        <w:spacing w:after="0"/>
        <w:ind w:left="0"/>
        <w:jc w:val="both"/>
      </w:pPr>
      <w:r>
        <w:rPr>
          <w:rFonts w:ascii="Times New Roman"/>
          <w:b w:val="false"/>
          <w:i w:val="false"/>
          <w:color w:val="000000"/>
          <w:sz w:val="28"/>
        </w:rPr>
        <w:t>
      17) ПТР – полимеразалық тізбек реакциясы;</w:t>
      </w:r>
    </w:p>
    <w:p>
      <w:pPr>
        <w:spacing w:after="0"/>
        <w:ind w:left="0"/>
        <w:jc w:val="both"/>
      </w:pPr>
      <w:r>
        <w:rPr>
          <w:rFonts w:ascii="Times New Roman"/>
          <w:b w:val="false"/>
          <w:i w:val="false"/>
          <w:color w:val="000000"/>
          <w:sz w:val="28"/>
        </w:rPr>
        <w:t>
      18) РБС – роз бенгал сынамасы;</w:t>
      </w:r>
    </w:p>
    <w:p>
      <w:pPr>
        <w:spacing w:after="0"/>
        <w:ind w:left="0"/>
        <w:jc w:val="both"/>
      </w:pPr>
      <w:r>
        <w:rPr>
          <w:rFonts w:ascii="Times New Roman"/>
          <w:b w:val="false"/>
          <w:i w:val="false"/>
          <w:color w:val="000000"/>
          <w:sz w:val="28"/>
        </w:rPr>
        <w:t>
      19) ҰМ – ұсақ мал;</w:t>
      </w:r>
    </w:p>
    <w:p>
      <w:pPr>
        <w:spacing w:after="0"/>
        <w:ind w:left="0"/>
        <w:jc w:val="both"/>
      </w:pPr>
      <w:r>
        <w:rPr>
          <w:rFonts w:ascii="Times New Roman"/>
          <w:b w:val="false"/>
          <w:i w:val="false"/>
          <w:color w:val="000000"/>
          <w:sz w:val="28"/>
        </w:rPr>
        <w:t>
      20) ІҚМ – ірі қара мал.</w:t>
      </w:r>
    </w:p>
    <w:p>
      <w:pPr>
        <w:spacing w:after="0"/>
        <w:ind w:left="0"/>
        <w:jc w:val="both"/>
      </w:pPr>
      <w:r>
        <w:rPr>
          <w:rFonts w:ascii="Times New Roman"/>
          <w:b w:val="false"/>
          <w:i w:val="false"/>
          <w:color w:val="000000"/>
          <w:sz w:val="28"/>
        </w:rPr>
        <w:t>
      2. Диагностикалық материалдарды фабрикалық өлшеп-орауды, сондай-ақ оларды жұмыста пайдалану, тасымалдау және сақтау кезіндегі күтпеген табиғи технологиялық ысыраптарды ескере отырып, диагностикумдардың жоғарыда келтірілген шығыс нормаларының 10 пайыз шегінде ұлғайтылуына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16.06.2021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күнiнен кейін күнтiзбелiк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16-04/1142 бұйрығына</w:t>
            </w:r>
            <w:r>
              <w:br/>
            </w:r>
            <w:r>
              <w:rPr>
                <w:rFonts w:ascii="Times New Roman"/>
                <w:b w:val="false"/>
                <w:i w:val="false"/>
                <w:color w:val="000000"/>
                <w:sz w:val="20"/>
              </w:rPr>
              <w:t>№ 2-қосымша</w:t>
            </w:r>
          </w:p>
        </w:tc>
      </w:tr>
    </w:tbl>
    <w:p>
      <w:pPr>
        <w:spacing w:after="0"/>
        <w:ind w:left="0"/>
        <w:jc w:val="left"/>
      </w:pPr>
      <w:r>
        <w:rPr>
          <w:rFonts w:ascii="Times New Roman"/>
          <w:b/>
          <w:i w:val="false"/>
          <w:color w:val="000000"/>
        </w:rPr>
        <w:t xml:space="preserve"> Штаммдардың өміршеңдігін жаңарту және қолдау бойынша зертханалық зерттеулерге және жануарлардың ауруларына референттік зерттеулерге арналған материалдар шығысының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зерттеуге кететін шығыс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(сақтау),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жануарлар және құстар ауруларының референттік зерттеулерін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ВБҚК ШЖҚ "ВҰРО" РМК және оның филиалы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 Жануарлардың бірнеше түріне ортақ ауруларды зертханалық-диагностикалық зерттеу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жиынтық – ДАПИ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ИМТӘ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жиынтық – ДАФИ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Флуоресцерленбейтін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ИХТ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 әдісімен құтырудың антигенін жылдам анықтауға арналған тест –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Биологиялық сынама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Флуоресцерленбейтін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тышқандар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құтырудың вирустық антигеніне антиденелерді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құтыру вирусын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Бруцеллез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Жекелеген реагенттер бойынша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КБР-ге арналған бруцеллездік антиген (жұмыс титрі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 көп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Жиынтықтағы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Микро әдіспен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РБС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арналған түрлі-түсті роз бенгал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ҰҚМ-ға түрлі-түсті роз бенгал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бруцеллез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бруцеллез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бруцеллезді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әдіспен бруцеллез қоздырғыштарының S- және R нысанды антиденелерді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ФПТ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 диагностикалауға арналған ФПТ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ИДР әдісімен диагностикалау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және ҰҚМ, сібір бұғысын ОПС антигені негізінде ИДР сынақ жүйесі арқылы бруцеллезді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 бойынша бруцеллезді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Генцианвиолет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арналған Br.abortus., Br.melitensis моноспецификалық аглютиндеуші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(бояулар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Трипафлавин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Бруцеллаға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 қорғасын ацетатты таяқшалы күкіртті сутек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бруцеллез бақылау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тәсілі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Ауески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ИФТ әдісі бойынша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Лейкоз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үшін ИДР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ИФТ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лейкозды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Лептоспироз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арналған ИФТ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лептоспирозды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Листериоз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фуксин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Листериоздың поливалентті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теллуриті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 бөлуге арналған қоректік агар (Палкам)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Листериозды бөлуге арналған қоректік сорпасы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арналған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 маннитпен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дульцитпен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рамнозамен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раффинозамен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лептоспирозды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Энтеробактериялар (сальмонеллез, колибактериоз)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 маннитпен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 сорбитпен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 лактозамен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 дульцитпен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үшін О-Н сальмонеллезді аглютинделетін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Клиглер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Мак-Конки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цитратты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Stripsқорғасын ацетатты таяқшалы күкіртті сутек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Сальмонеллез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сальмонеллез қоздырғышын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Стафилококкоз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Бактериологиялық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Стафилококты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Байрд-Паркер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дульцитпен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рамнозамен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раффинозамен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 Қорғасын ацетатты күкірт сутекті таяқшалары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Псевдомоноз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Цетримидті сорпа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Цетримидті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Трихомоноз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Трихомонас агарының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Трихомонадты бөлуге арналған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Трихомонад сорпасының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 -Гимза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қалыпты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Пастереллез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пастереллезды аныктауға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(карбол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 Қорғасын ацетатты күкірт сутекті таяқшалары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дульцитпен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Сібір жарасы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фенолфталеинфосфаты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преципитирлеуші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бактериялық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фагы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Малахитті (бриллиантты) 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тәсілі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Диэтильді эфир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сібір жарасы қоздырғышын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Туберкулез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Миделлбрук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Миделлбрук ортасына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Малахитті (бриллиантты) 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фуксин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хлорлы натрий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Циль-Нильсен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Тұз-қышқылды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көмір қышқылды сода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туберкулезді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туберкулезді аныктауға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Аусыл вирусі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Иммунитеттің кернеулігін сынауға арналған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 – 3 %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Иммунитеттің кернеулігін сынауға арналған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ерітіндідегі бір түрге ИФТ әдісімен аусыл вирусына иммунитеттің кернеулігін сынауға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аусылды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аусылды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Күл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күл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Қойдың күл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қой күлін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қой күлін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Эхинококкоз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эхинококкозды балау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Паратуберкулез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паратуберкулезді балау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паратуберкулезді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Микобактинмен жұмыртқалы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Микобактинсіз жұмыртқалы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Гексадицилпиридинум хлорид момногидраты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Циль-Нильсен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бөлім. ІҚМ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Вирусты диарея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вирусты диареяны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вирусты диареяны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Індетті ринотрахеит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ринотрахеитті балау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ПТР әдісімен мен референттік зерттеу жүргізу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ринотрахеитті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Шмалленберг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Шмалленберг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Шмалленберг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23-тарау. Парагрипп-3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парагрипп-3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парагрипп-3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24-тарау. Қарасан, брадзот, анаэробты энтеротоксемия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 -Гимза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Этиль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 маннитпен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Китта-Тарроцци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25-тарау. Кампилобактериоз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Престон сорпасының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Модифицирленген кампилобактер-IVсорпасына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Налидиксті қышқылының сезімталдығын анықтайтын  табақша (невиграмон)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Кампилобакагардың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Кампилобактерий үшін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Китта-Тарроцци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Генцианвиолет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кампилобактериоз қоздырғышын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26-тарау. ІҚМкемік тәріздес энцефалопатиясы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ІҚМ кемік тәріздес энцефалопатиясы ауруын  диагностикалауға арналған тест-жүйесі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27-тарау. Хламидиоз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(жұмыс титрі 0,12-ден артықемес)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хламидиозды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реакциясы әдісімен хламидиоз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хламидиозды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бөлім. Қой және ешкі ауруларын зерттеу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28-тарау. Ұсақ мүйізді малдың күл ауруы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(жұмыс титрі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қой күлін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29-тарау. Тұқымдық қошқардың жұқпалы эпидидимиті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КҰБР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 гемолизині титр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 әдісімен тұқымдық қошқардың жұқпалы эпидидимитін диагностикалауға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0,85%хлорлы натрий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қошқардың жұқпалы эпидидимит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ҚҰБР қайта қою (300 сынамаға 1 сынақ есебімен)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(жұмыс титрі)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ҚҰБР әдісімен қошқардың жұқпалы эпидидимитін диагностикалауға арналған жиынтық титр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30-тарау. Контагиозды қара сүйел дерматиті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контагиозды қара сүйел дерматитін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31-тарау. Қой мен ешкінің жұқпалы агалактиясы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қой мен ешкінің жұқпалы агалактиясын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32-тарау. Скрепи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Скрепи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33-тарау. Маэди-Висна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Маэди-Висна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34-тарау. Мүйізді ұсақ малдың аденоматозы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мүйізді ұсақ малдың аденоматозы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35-тарау. Блутанг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блутанг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 бойынша блутанг ауруының қоздырғышын нақты уақытта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36-тарау. Респираторлық-синтицеалды вирустар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респираторлық-синтицеалды вирустарды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37-тарау. Қойдың артрит-энцефалиты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қойдың артрит-энцефалит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38-тарау. Мүйізді ұсақ малдың малдың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ҰКМО ауруын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ҰКМО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39-тарау. Ешкілердің індетті плевропневмониясы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ешкілердің індетті плевропневмониясын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ешкілердің індетті плевропневмониясын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бөлім. Жылқы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40-тарау. ЖІА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ЖЖА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ЖІА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41-тарау. Тұмау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 тұмауын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42-тарау. Індетті лимфангоит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жылқының індетті лимфангоит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43-тарау. Ринопневмония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ринопневмониясын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44-тарау. Індетті энцефаломиелит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жылқының жұқпалы энцефаломит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45-тарау. Маңқа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жылқының маңқа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маңқа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46-тарау. Вирусты артериит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вирусты артериит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47-Тарау. Сақау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сақау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48-Тарау. Су - ауру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КБР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жылқының су-ауруын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бөлім. Шошқалардың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49-тарау. ШКО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ШКО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ПТР 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ШКО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50-тарау. ШАО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ШАО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ПТР әдісімен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ШАО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51-тарау.  Вирустық трансмиссивті гастроэнтерит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вирустық трансмиссивті гастроэнтерит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52-тарау. Шошқалардың везикулярлық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шошқалардың везикулярлық ауруына дифференциалдық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53-тарау. Тешен ауруы (шошқаның энзоотиялық энцефаломиелиті)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Тешен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54-тарау. Шошқалардың тұмауы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шошқаның тұмауын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ПТР әдісімен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 тұмауын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55-тарау. ШРРС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ПТР әдісімен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ШРРС белгісін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56-тарау. Шошқа тілмесі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Романовский -Гимза бояуы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(бояулар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(карбол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 маннитпен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дульцитпен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57-тарау. Құстардың індетті ларинготрахеиті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құстардың індетті ларинготрахеитiн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58-тарау. Ньюкасл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Ньюкасл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нақты уақытта Ньюкасл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59-тарау. Марек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ИДР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 әдісімен Марек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60-тарау. Гамборо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Гамборо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61-тарау. Құстардың күл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ДПР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құстардың күл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62-тарау. ҚЖПТ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құстардың патогендiк тұмауының антиденесін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Сынау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 ПТР әдісімен ҚЖПТ вирусын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Хроматографиядағы ҚЖПТ вирусын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ҚЖПТ вирусын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бөлім. Терісі бағалы аңдар мен қояндардың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63-тарау. Қояндардың вирусты геморрагиялық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ИФТ (сэндвич нұсқасы - қосарлас антиденелер әдісі)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вирусты геморрагиялық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64-тарау. Миксоматоз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миксоматозды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Ит және мысық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65-тарау. Етқоректілердің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ИФТ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етқоректілер обасын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етқоректілер обасын анықтау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бөлім. ПТР және секвенирлеу (генотиптеу) үшін жалпы реагенттер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Капиллярларды толтыру үшін полимер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 (10х) ЭДТА этилен диамин тетра ацетаты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генге ПТР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генге секвенирлеу жүргізу үшін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 үшін формамид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өнімдерін тазарту үшін бағаналар немесе реактивтер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 өнімдерін тазарту үшін бағаналар немесе реактивтер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үшін праймерлер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 үшін праймерлер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жүргізу үшін реактивтер қосындысы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кері транскрипциялауды жүргізуге арналған реактивтер қосындысы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үшін зондтар бояуларымен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РНҚ-ға арналған тұрақтандырғыш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бояуы бар жүктеу буфері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маркер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немесе РНҚ бояйтын ферменттердің ингибиторы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немесе РНҚ күйзелткіш ерітінділері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Штаммылардың жаңарту және өміршеңдігін сақтау реакциясы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Сальмонелла, шигелла туыстығының 1 - 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сульфит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фагы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Сальмонеллезді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Эшерихий коли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Клиглер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Микобактериум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Дорожков (L-форм үшін)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Сутегінің тотығы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Протеус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Клиглер агары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Бациллус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Стрептококк, эризипелотрикс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Псевдомонас, хеликобактер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Стафилококк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Құс ауруларының 1-штаммының вирусын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эмбрионы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Листерия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Пастерелла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дульцитпен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Бруцелла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Моноспецификалық антиабортус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Моноспецификалық антимелитензис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Трипафлавин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Кампилобактер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өті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Клостридиум туыстығының 1-штамын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Микрококк туыстығының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Қоянныңплазмасы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Аусыл вирусының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бауыр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ВНК-21/13 жасуша өсіндісі (21/13 клондалған теңіз шошқасының бүйрегінің алғашқы сызық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Күрке тауық герпес вирусының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ұрығының бүйрек жасушасының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Гамборо вирусының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микрофлорадан тазаэмбрион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ІҚМ ротовирус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бүйрегінің жасуша өсіндісі немесе шошқа ұрығы бүйрегінің сыртқы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Қой мен ешкі күлі вирусының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бүйрегі жасушасының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Қоянның гемморагиялық ауруы вирусының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Хенкстің тұздыерітіндісі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Ет қоректілердің оба вирусының 1- 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(Vero) жасыл маймыл бүйрегінің жасуша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Иттің парвовирус энтерит, иттің індетті гепатит вирусының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Коккер-спаниэль бүйрегінің жасуша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Патогенді саңырауқұлақтардың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Чапек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Суслоагары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1-бруцеллез фагын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Лактобактерийлердің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ортасылактозамен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Гисс ортасысахарозамен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1 - жасуша өсіндісін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Хенкс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қансарысуы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L-Глутамин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Калхецин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L-форма бактериясының 1-штаммын жаңарту (жасуша қабығынан айрылған бактериялар)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сорбитпен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ортасыдульцитпен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Хламидиялардың 1-штаммын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эмбриондары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Хенкстің тұзды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Ескертулер</w:t>
      </w:r>
      <w:r>
        <w:rPr>
          <w:rFonts w:ascii="Times New Roman"/>
          <w:b/>
          <w:i w:val="false"/>
          <w:color w:val="000000"/>
          <w:sz w:val="28"/>
        </w:rPr>
        <w:t>:</w:t>
      </w:r>
    </w:p>
    <w:p>
      <w:pPr>
        <w:spacing w:after="0"/>
        <w:ind w:left="0"/>
        <w:jc w:val="both"/>
      </w:pPr>
      <w:r>
        <w:rPr>
          <w:rFonts w:ascii="Times New Roman"/>
          <w:b w:val="false"/>
          <w:i w:val="false"/>
          <w:color w:val="000000"/>
          <w:sz w:val="28"/>
        </w:rPr>
        <w:t>
      1. Қабылданған қысқартулар:</w:t>
      </w:r>
    </w:p>
    <w:p>
      <w:pPr>
        <w:spacing w:after="0"/>
        <w:ind w:left="0"/>
        <w:jc w:val="both"/>
      </w:pPr>
      <w:r>
        <w:rPr>
          <w:rFonts w:ascii="Times New Roman"/>
          <w:b w:val="false"/>
          <w:i w:val="false"/>
          <w:color w:val="000000"/>
          <w:sz w:val="28"/>
        </w:rPr>
        <w:t>
      1) АР – агглютинация реакциясы;</w:t>
      </w:r>
    </w:p>
    <w:p>
      <w:pPr>
        <w:spacing w:after="0"/>
        <w:ind w:left="0"/>
        <w:jc w:val="both"/>
      </w:pPr>
      <w:r>
        <w:rPr>
          <w:rFonts w:ascii="Times New Roman"/>
          <w:b w:val="false"/>
          <w:i w:val="false"/>
          <w:color w:val="000000"/>
          <w:sz w:val="28"/>
        </w:rPr>
        <w:t>
      2) ӘН – әдістемелік нұсқау;</w:t>
      </w:r>
    </w:p>
    <w:p>
      <w:pPr>
        <w:spacing w:after="0"/>
        <w:ind w:left="0"/>
        <w:jc w:val="both"/>
      </w:pPr>
      <w:r>
        <w:rPr>
          <w:rFonts w:ascii="Times New Roman"/>
          <w:b w:val="false"/>
          <w:i w:val="false"/>
          <w:color w:val="000000"/>
          <w:sz w:val="28"/>
        </w:rPr>
        <w:t>
      3) ӘБ – әрекет ету бірлігі</w:t>
      </w:r>
    </w:p>
    <w:p>
      <w:pPr>
        <w:spacing w:after="0"/>
        <w:ind w:left="0"/>
        <w:jc w:val="both"/>
      </w:pPr>
      <w:r>
        <w:rPr>
          <w:rFonts w:ascii="Times New Roman"/>
          <w:b w:val="false"/>
          <w:i w:val="false"/>
          <w:color w:val="000000"/>
          <w:sz w:val="28"/>
        </w:rPr>
        <w:t>
      3) ӘР G – бактериология бөлімінің әдіс рәсімі;</w:t>
      </w:r>
    </w:p>
    <w:p>
      <w:pPr>
        <w:spacing w:after="0"/>
        <w:ind w:left="0"/>
        <w:jc w:val="both"/>
      </w:pPr>
      <w:r>
        <w:rPr>
          <w:rFonts w:ascii="Times New Roman"/>
          <w:b w:val="false"/>
          <w:i w:val="false"/>
          <w:color w:val="000000"/>
          <w:sz w:val="28"/>
        </w:rPr>
        <w:t>
      4) ӘР N – депондалған штамм бөлімінің әдіс рәсімі;</w:t>
      </w:r>
    </w:p>
    <w:p>
      <w:pPr>
        <w:spacing w:after="0"/>
        <w:ind w:left="0"/>
        <w:jc w:val="both"/>
      </w:pPr>
      <w:r>
        <w:rPr>
          <w:rFonts w:ascii="Times New Roman"/>
          <w:b w:val="false"/>
          <w:i w:val="false"/>
          <w:color w:val="000000"/>
          <w:sz w:val="28"/>
        </w:rPr>
        <w:t>
      5) ӘР А – серология бөлімінің әдіс рәсімі;</w:t>
      </w:r>
    </w:p>
    <w:p>
      <w:pPr>
        <w:spacing w:after="0"/>
        <w:ind w:left="0"/>
        <w:jc w:val="both"/>
      </w:pPr>
      <w:r>
        <w:rPr>
          <w:rFonts w:ascii="Times New Roman"/>
          <w:b w:val="false"/>
          <w:i w:val="false"/>
          <w:color w:val="000000"/>
          <w:sz w:val="28"/>
        </w:rPr>
        <w:t>
      6) ӘР В – молекулярлы биология бөлімінің әдіс рәсімі;</w:t>
      </w:r>
    </w:p>
    <w:p>
      <w:pPr>
        <w:spacing w:after="0"/>
        <w:ind w:left="0"/>
        <w:jc w:val="both"/>
      </w:pPr>
      <w:r>
        <w:rPr>
          <w:rFonts w:ascii="Times New Roman"/>
          <w:b w:val="false"/>
          <w:i w:val="false"/>
          <w:color w:val="000000"/>
          <w:sz w:val="28"/>
        </w:rPr>
        <w:t>
      7) ДАПИ – диагностикалық антирабикалық преципитирлеуші иммуноглобулин;</w:t>
      </w:r>
    </w:p>
    <w:p>
      <w:pPr>
        <w:spacing w:after="0"/>
        <w:ind w:left="0"/>
        <w:jc w:val="both"/>
      </w:pPr>
      <w:r>
        <w:rPr>
          <w:rFonts w:ascii="Times New Roman"/>
          <w:b w:val="false"/>
          <w:i w:val="false"/>
          <w:color w:val="000000"/>
          <w:sz w:val="28"/>
        </w:rPr>
        <w:t>
      8) ДАФИ – диагностикалық антирабикалық флюорисцирусцентті иммуноглобулин;</w:t>
      </w:r>
    </w:p>
    <w:p>
      <w:pPr>
        <w:spacing w:after="0"/>
        <w:ind w:left="0"/>
        <w:jc w:val="both"/>
      </w:pPr>
      <w:r>
        <w:rPr>
          <w:rFonts w:ascii="Times New Roman"/>
          <w:b w:val="false"/>
          <w:i w:val="false"/>
          <w:color w:val="000000"/>
          <w:sz w:val="28"/>
        </w:rPr>
        <w:t>
      9) ДМСО – диметилсульфоксид;</w:t>
      </w:r>
    </w:p>
    <w:p>
      <w:pPr>
        <w:spacing w:after="0"/>
        <w:ind w:left="0"/>
        <w:jc w:val="both"/>
      </w:pPr>
      <w:r>
        <w:rPr>
          <w:rFonts w:ascii="Times New Roman"/>
          <w:b w:val="false"/>
          <w:i w:val="false"/>
          <w:color w:val="000000"/>
          <w:sz w:val="28"/>
        </w:rPr>
        <w:t>
      10) ДНҚ – дезоксирибонуклеинді қышқылы;</w:t>
      </w:r>
    </w:p>
    <w:p>
      <w:pPr>
        <w:spacing w:after="0"/>
        <w:ind w:left="0"/>
        <w:jc w:val="both"/>
      </w:pPr>
      <w:r>
        <w:rPr>
          <w:rFonts w:ascii="Times New Roman"/>
          <w:b w:val="false"/>
          <w:i w:val="false"/>
          <w:color w:val="000000"/>
          <w:sz w:val="28"/>
        </w:rPr>
        <w:t>
      11) ДПР – диффузды преципитирлеу реакциясы;</w:t>
      </w:r>
    </w:p>
    <w:p>
      <w:pPr>
        <w:spacing w:after="0"/>
        <w:ind w:left="0"/>
        <w:jc w:val="both"/>
      </w:pPr>
      <w:r>
        <w:rPr>
          <w:rFonts w:ascii="Times New Roman"/>
          <w:b w:val="false"/>
          <w:i w:val="false"/>
          <w:color w:val="000000"/>
          <w:sz w:val="28"/>
        </w:rPr>
        <w:t>
      12) ЕПА – ет-пептонды агар;</w:t>
      </w:r>
    </w:p>
    <w:p>
      <w:pPr>
        <w:spacing w:after="0"/>
        <w:ind w:left="0"/>
        <w:jc w:val="both"/>
      </w:pPr>
      <w:r>
        <w:rPr>
          <w:rFonts w:ascii="Times New Roman"/>
          <w:b w:val="false"/>
          <w:i w:val="false"/>
          <w:color w:val="000000"/>
          <w:sz w:val="28"/>
        </w:rPr>
        <w:t>
      13) ЕПС – ет-пептонды сорпасы;</w:t>
      </w:r>
    </w:p>
    <w:p>
      <w:pPr>
        <w:spacing w:after="0"/>
        <w:ind w:left="0"/>
        <w:jc w:val="both"/>
      </w:pPr>
      <w:r>
        <w:rPr>
          <w:rFonts w:ascii="Times New Roman"/>
          <w:b w:val="false"/>
          <w:i w:val="false"/>
          <w:color w:val="000000"/>
          <w:sz w:val="28"/>
        </w:rPr>
        <w:t>
      14) ЖІА – жылқының індетті анемиясы;</w:t>
      </w:r>
    </w:p>
    <w:p>
      <w:pPr>
        <w:spacing w:after="0"/>
        <w:ind w:left="0"/>
        <w:jc w:val="both"/>
      </w:pPr>
      <w:r>
        <w:rPr>
          <w:rFonts w:ascii="Times New Roman"/>
          <w:b w:val="false"/>
          <w:i w:val="false"/>
          <w:color w:val="000000"/>
          <w:sz w:val="28"/>
        </w:rPr>
        <w:t>
      16) ИДР – иммунодиффуздеу реакциясы;</w:t>
      </w:r>
    </w:p>
    <w:p>
      <w:pPr>
        <w:spacing w:after="0"/>
        <w:ind w:left="0"/>
        <w:jc w:val="both"/>
      </w:pPr>
      <w:r>
        <w:rPr>
          <w:rFonts w:ascii="Times New Roman"/>
          <w:b w:val="false"/>
          <w:i w:val="false"/>
          <w:color w:val="000000"/>
          <w:sz w:val="28"/>
        </w:rPr>
        <w:t>
      17) ИМТӘ – иммунды люминесценттiк микроскопия тікелей әдісі;</w:t>
      </w:r>
    </w:p>
    <w:p>
      <w:pPr>
        <w:spacing w:after="0"/>
        <w:ind w:left="0"/>
        <w:jc w:val="both"/>
      </w:pPr>
      <w:r>
        <w:rPr>
          <w:rFonts w:ascii="Times New Roman"/>
          <w:b w:val="false"/>
          <w:i w:val="false"/>
          <w:color w:val="000000"/>
          <w:sz w:val="28"/>
        </w:rPr>
        <w:t>
      18) ИФТ – иммуноферментті талдау;</w:t>
      </w:r>
    </w:p>
    <w:p>
      <w:pPr>
        <w:spacing w:after="0"/>
        <w:ind w:left="0"/>
        <w:jc w:val="both"/>
      </w:pPr>
      <w:r>
        <w:rPr>
          <w:rFonts w:ascii="Times New Roman"/>
          <w:b w:val="false"/>
          <w:i w:val="false"/>
          <w:color w:val="000000"/>
          <w:sz w:val="28"/>
        </w:rPr>
        <w:t>
      19) ИХТ – иммунохроматографиялық талдау;</w:t>
      </w:r>
    </w:p>
    <w:p>
      <w:pPr>
        <w:spacing w:after="0"/>
        <w:ind w:left="0"/>
        <w:jc w:val="both"/>
      </w:pPr>
      <w:r>
        <w:rPr>
          <w:rFonts w:ascii="Times New Roman"/>
          <w:b w:val="false"/>
          <w:i w:val="false"/>
          <w:color w:val="000000"/>
          <w:sz w:val="28"/>
        </w:rPr>
        <w:t>
      20) ИЦ – СОР – зерттеу орталығы – стандарттық операциялық рәсім;</w:t>
      </w:r>
    </w:p>
    <w:p>
      <w:pPr>
        <w:spacing w:after="0"/>
        <w:ind w:left="0"/>
        <w:jc w:val="both"/>
      </w:pPr>
      <w:r>
        <w:rPr>
          <w:rFonts w:ascii="Times New Roman"/>
          <w:b w:val="false"/>
          <w:i w:val="false"/>
          <w:color w:val="000000"/>
          <w:sz w:val="28"/>
        </w:rPr>
        <w:t>
      21) ІҚМ – ірі қара мал;</w:t>
      </w:r>
    </w:p>
    <w:p>
      <w:pPr>
        <w:spacing w:after="0"/>
        <w:ind w:left="0"/>
        <w:jc w:val="both"/>
      </w:pPr>
      <w:r>
        <w:rPr>
          <w:rFonts w:ascii="Times New Roman"/>
          <w:b w:val="false"/>
          <w:i w:val="false"/>
          <w:color w:val="000000"/>
          <w:sz w:val="28"/>
        </w:rPr>
        <w:t>
      22) КБР – комплементті байланыстыру реакциясы;</w:t>
      </w:r>
    </w:p>
    <w:p>
      <w:pPr>
        <w:spacing w:after="0"/>
        <w:ind w:left="0"/>
        <w:jc w:val="both"/>
      </w:pPr>
      <w:r>
        <w:rPr>
          <w:rFonts w:ascii="Times New Roman"/>
          <w:b w:val="false"/>
          <w:i w:val="false"/>
          <w:color w:val="000000"/>
          <w:sz w:val="28"/>
        </w:rPr>
        <w:t>
      23) КДНК – комплементарлы дезоксирибонуклеинді қышқылы;</w:t>
      </w:r>
    </w:p>
    <w:p>
      <w:pPr>
        <w:spacing w:after="0"/>
        <w:ind w:left="0"/>
        <w:jc w:val="both"/>
      </w:pPr>
      <w:r>
        <w:rPr>
          <w:rFonts w:ascii="Times New Roman"/>
          <w:b w:val="false"/>
          <w:i w:val="false"/>
          <w:color w:val="000000"/>
          <w:sz w:val="28"/>
        </w:rPr>
        <w:t>
      24) ҚР АШМ ВБҚК ШЖҚ "ВҰРО" РМК – Қазақстан Республикасы Ауыл шаруашылығы министрлігі Ветеринарлық бақылау және қадағалау комитетінің шаруашылық жүргізу құқығындағы "Ветеринариядағы ұлттық референттік орталығы" республикалық мемлекеттік кәсіпорыны;</w:t>
      </w:r>
    </w:p>
    <w:p>
      <w:pPr>
        <w:spacing w:after="0"/>
        <w:ind w:left="0"/>
        <w:jc w:val="both"/>
      </w:pPr>
      <w:r>
        <w:rPr>
          <w:rFonts w:ascii="Times New Roman"/>
          <w:b w:val="false"/>
          <w:i w:val="false"/>
          <w:color w:val="000000"/>
          <w:sz w:val="28"/>
        </w:rPr>
        <w:t>
      25) ҚІТ – құстың індетті тұмауы;</w:t>
      </w:r>
    </w:p>
    <w:p>
      <w:pPr>
        <w:spacing w:after="0"/>
        <w:ind w:left="0"/>
        <w:jc w:val="both"/>
      </w:pPr>
      <w:r>
        <w:rPr>
          <w:rFonts w:ascii="Times New Roman"/>
          <w:b w:val="false"/>
          <w:i w:val="false"/>
          <w:color w:val="000000"/>
          <w:sz w:val="28"/>
        </w:rPr>
        <w:t>
      26) КҰБР – комплементті ұзақ байланыстыру реакциясы;</w:t>
      </w:r>
    </w:p>
    <w:p>
      <w:pPr>
        <w:spacing w:after="0"/>
        <w:ind w:left="0"/>
        <w:jc w:val="both"/>
      </w:pPr>
      <w:r>
        <w:rPr>
          <w:rFonts w:ascii="Times New Roman"/>
          <w:b w:val="false"/>
          <w:i w:val="false"/>
          <w:color w:val="000000"/>
          <w:sz w:val="28"/>
        </w:rPr>
        <w:t>
      27) МЕМСТ – мемлекеттік стандарт;</w:t>
      </w:r>
    </w:p>
    <w:p>
      <w:pPr>
        <w:spacing w:after="0"/>
        <w:ind w:left="0"/>
        <w:jc w:val="both"/>
      </w:pPr>
      <w:r>
        <w:rPr>
          <w:rFonts w:ascii="Times New Roman"/>
          <w:b w:val="false"/>
          <w:i w:val="false"/>
          <w:color w:val="000000"/>
          <w:sz w:val="28"/>
        </w:rPr>
        <w:t>
      28) ОПС – о-полисахарид;</w:t>
      </w:r>
    </w:p>
    <w:p>
      <w:pPr>
        <w:spacing w:after="0"/>
        <w:ind w:left="0"/>
        <w:jc w:val="both"/>
      </w:pPr>
      <w:r>
        <w:rPr>
          <w:rFonts w:ascii="Times New Roman"/>
          <w:b w:val="false"/>
          <w:i w:val="false"/>
          <w:color w:val="000000"/>
          <w:sz w:val="28"/>
        </w:rPr>
        <w:t>
      29) ПТР – полимеразды тізбектеу реакциясы;</w:t>
      </w:r>
    </w:p>
    <w:p>
      <w:pPr>
        <w:spacing w:after="0"/>
        <w:ind w:left="0"/>
        <w:jc w:val="both"/>
      </w:pPr>
      <w:r>
        <w:rPr>
          <w:rFonts w:ascii="Times New Roman"/>
          <w:b w:val="false"/>
          <w:i w:val="false"/>
          <w:color w:val="000000"/>
          <w:sz w:val="28"/>
        </w:rPr>
        <w:t>
      30) РБС – роз бенгал сынамасы;</w:t>
      </w:r>
    </w:p>
    <w:p>
      <w:pPr>
        <w:spacing w:after="0"/>
        <w:ind w:left="0"/>
        <w:jc w:val="both"/>
      </w:pPr>
      <w:r>
        <w:rPr>
          <w:rFonts w:ascii="Times New Roman"/>
          <w:b w:val="false"/>
          <w:i w:val="false"/>
          <w:color w:val="000000"/>
          <w:sz w:val="28"/>
        </w:rPr>
        <w:t>
      31) РЕВЕРТА-L – қайта транскрипциялауға арналған жиынтық;</w:t>
      </w:r>
    </w:p>
    <w:p>
      <w:pPr>
        <w:spacing w:after="0"/>
        <w:ind w:left="0"/>
        <w:jc w:val="both"/>
      </w:pPr>
      <w:r>
        <w:rPr>
          <w:rFonts w:ascii="Times New Roman"/>
          <w:b w:val="false"/>
          <w:i w:val="false"/>
          <w:color w:val="000000"/>
          <w:sz w:val="28"/>
        </w:rPr>
        <w:t>
      32) РИБО-сорб – РНК/ДНК бөлуге арналған жиынтық;</w:t>
      </w:r>
    </w:p>
    <w:p>
      <w:pPr>
        <w:spacing w:after="0"/>
        <w:ind w:left="0"/>
        <w:jc w:val="both"/>
      </w:pPr>
      <w:r>
        <w:rPr>
          <w:rFonts w:ascii="Times New Roman"/>
          <w:b w:val="false"/>
          <w:i w:val="false"/>
          <w:color w:val="000000"/>
          <w:sz w:val="28"/>
        </w:rPr>
        <w:t>
      33) РНҚ – рибонуклеинді қышқылы;</w:t>
      </w:r>
    </w:p>
    <w:p>
      <w:pPr>
        <w:spacing w:after="0"/>
        <w:ind w:left="0"/>
        <w:jc w:val="both"/>
      </w:pPr>
      <w:r>
        <w:rPr>
          <w:rFonts w:ascii="Times New Roman"/>
          <w:b w:val="false"/>
          <w:i w:val="false"/>
          <w:color w:val="000000"/>
          <w:sz w:val="28"/>
        </w:rPr>
        <w:t>
      34) ТЛМ – тікелей люминисцентті микроскопия;</w:t>
      </w:r>
    </w:p>
    <w:p>
      <w:pPr>
        <w:spacing w:after="0"/>
        <w:ind w:left="0"/>
        <w:jc w:val="both"/>
      </w:pPr>
      <w:r>
        <w:rPr>
          <w:rFonts w:ascii="Times New Roman"/>
          <w:b w:val="false"/>
          <w:i w:val="false"/>
          <w:color w:val="000000"/>
          <w:sz w:val="28"/>
        </w:rPr>
        <w:t>
      35) ҰҚМ – ұсақ қара мал;</w:t>
      </w:r>
    </w:p>
    <w:p>
      <w:pPr>
        <w:spacing w:after="0"/>
        <w:ind w:left="0"/>
        <w:jc w:val="both"/>
      </w:pPr>
      <w:r>
        <w:rPr>
          <w:rFonts w:ascii="Times New Roman"/>
          <w:b w:val="false"/>
          <w:i w:val="false"/>
          <w:color w:val="000000"/>
          <w:sz w:val="28"/>
        </w:rPr>
        <w:t>
      36) ҰКҚО – ұсақ күйіс қайырушылардың обасы;</w:t>
      </w:r>
    </w:p>
    <w:p>
      <w:pPr>
        <w:spacing w:after="0"/>
        <w:ind w:left="0"/>
        <w:jc w:val="both"/>
      </w:pPr>
      <w:r>
        <w:rPr>
          <w:rFonts w:ascii="Times New Roman"/>
          <w:b w:val="false"/>
          <w:i w:val="false"/>
          <w:color w:val="000000"/>
          <w:sz w:val="28"/>
        </w:rPr>
        <w:t>
      37) ФПТ – флюоресцентті-поляризациялық талдау;</w:t>
      </w:r>
    </w:p>
    <w:p>
      <w:pPr>
        <w:spacing w:after="0"/>
        <w:ind w:left="0"/>
        <w:jc w:val="both"/>
      </w:pPr>
      <w:r>
        <w:rPr>
          <w:rFonts w:ascii="Times New Roman"/>
          <w:b w:val="false"/>
          <w:i w:val="false"/>
          <w:color w:val="000000"/>
          <w:sz w:val="28"/>
        </w:rPr>
        <w:t>
      38) ХЭБ (OIE) – халықаралық эпизоотиялық бюросы;</w:t>
      </w:r>
    </w:p>
    <w:p>
      <w:pPr>
        <w:spacing w:after="0"/>
        <w:ind w:left="0"/>
        <w:jc w:val="both"/>
      </w:pPr>
      <w:r>
        <w:rPr>
          <w:rFonts w:ascii="Times New Roman"/>
          <w:b w:val="false"/>
          <w:i w:val="false"/>
          <w:color w:val="000000"/>
          <w:sz w:val="28"/>
        </w:rPr>
        <w:t>
      39) ШАО – шошқаның африкалық обасы;</w:t>
      </w:r>
    </w:p>
    <w:p>
      <w:pPr>
        <w:spacing w:after="0"/>
        <w:ind w:left="0"/>
        <w:jc w:val="both"/>
      </w:pPr>
      <w:r>
        <w:rPr>
          <w:rFonts w:ascii="Times New Roman"/>
          <w:b w:val="false"/>
          <w:i w:val="false"/>
          <w:color w:val="000000"/>
          <w:sz w:val="28"/>
        </w:rPr>
        <w:t>
      40) ШКО – шошқаның кәдімгі обасы;</w:t>
      </w:r>
    </w:p>
    <w:p>
      <w:pPr>
        <w:spacing w:after="0"/>
        <w:ind w:left="0"/>
        <w:jc w:val="both"/>
      </w:pPr>
      <w:r>
        <w:rPr>
          <w:rFonts w:ascii="Times New Roman"/>
          <w:b w:val="false"/>
          <w:i w:val="false"/>
          <w:color w:val="000000"/>
          <w:sz w:val="28"/>
        </w:rPr>
        <w:t>
      41) ШРРС – шошқаның репродуктивті респираторлы синдромы;</w:t>
      </w:r>
    </w:p>
    <w:p>
      <w:pPr>
        <w:spacing w:after="0"/>
        <w:ind w:left="0"/>
        <w:jc w:val="both"/>
      </w:pPr>
      <w:r>
        <w:rPr>
          <w:rFonts w:ascii="Times New Roman"/>
          <w:b w:val="false"/>
          <w:i w:val="false"/>
          <w:color w:val="000000"/>
          <w:sz w:val="28"/>
        </w:rPr>
        <w:t>
      42) ЭФ – электрофорез.</w:t>
      </w:r>
    </w:p>
    <w:p>
      <w:pPr>
        <w:spacing w:after="0"/>
        <w:ind w:left="0"/>
        <w:jc w:val="both"/>
      </w:pPr>
      <w:r>
        <w:rPr>
          <w:rFonts w:ascii="Times New Roman"/>
          <w:b w:val="false"/>
          <w:i w:val="false"/>
          <w:color w:val="000000"/>
          <w:sz w:val="28"/>
        </w:rPr>
        <w:t>
      2. Диагностикалық материалдарды фабрикалық өлшеп-орау, сондай-ақ оларды қолдану (яғни, құрғақ күйінде түскен диагностикумдар, оларды пайдалану үшін еріту және зертханалық ыдыстарға құю кезінде, зертханалық ыдыстардың қабырғасында қалып қояды), тасымалдау және сақтау кезіндегі күтпеген табиғи технологиялық ысыраптарды ескере отырып, диагностикумдардың жоғарыда келтірілген шығындарының нормалары 10 % шегінде ұлғаяды.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16-04/1142 бұйрығына</w:t>
            </w:r>
            <w:r>
              <w:br/>
            </w:r>
            <w:r>
              <w:rPr>
                <w:rFonts w:ascii="Times New Roman"/>
                <w:b w:val="false"/>
                <w:i w:val="false"/>
                <w:color w:val="000000"/>
                <w:sz w:val="20"/>
              </w:rPr>
              <w:t>№ 3-қосымша</w:t>
            </w:r>
          </w:p>
        </w:tc>
      </w:tr>
    </w:tbl>
    <w:p>
      <w:pPr>
        <w:spacing w:after="0"/>
        <w:ind w:left="0"/>
        <w:jc w:val="left"/>
      </w:pPr>
      <w:r>
        <w:rPr>
          <w:rFonts w:ascii="Times New Roman"/>
          <w:b/>
          <w:i w:val="false"/>
          <w:color w:val="000000"/>
        </w:rPr>
        <w:t xml:space="preserve"> Жануардан алынатын тамақ өнімдері (ет және ет өнімдері, сүт</w:t>
      </w:r>
      <w:r>
        <w:br/>
      </w:r>
      <w:r>
        <w:rPr>
          <w:rFonts w:ascii="Times New Roman"/>
          <w:b/>
          <w:i w:val="false"/>
          <w:color w:val="000000"/>
        </w:rPr>
        <w:t>және сүт өнімдері, балық және балық өнімдері, жұмыртқа және</w:t>
      </w:r>
      <w:r>
        <w:br/>
      </w:r>
      <w:r>
        <w:rPr>
          <w:rFonts w:ascii="Times New Roman"/>
          <w:b/>
          <w:i w:val="false"/>
          <w:color w:val="000000"/>
        </w:rPr>
        <w:t>жұмыртқа өнімдері, бал ара шаруашылығы өнімдері)</w:t>
      </w:r>
      <w:r>
        <w:br/>
      </w:r>
      <w:r>
        <w:rPr>
          <w:rFonts w:ascii="Times New Roman"/>
          <w:b/>
          <w:i w:val="false"/>
          <w:color w:val="000000"/>
        </w:rPr>
        <w:t>қауіпсіздігінің гигиеналық талаптары бойынша зертханалық</w:t>
      </w:r>
      <w:r>
        <w:br/>
      </w:r>
      <w:r>
        <w:rPr>
          <w:rFonts w:ascii="Times New Roman"/>
          <w:b/>
          <w:i w:val="false"/>
          <w:color w:val="000000"/>
        </w:rPr>
        <w:t>талдауларға жұмсалатын материал шығысының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Зерттеуге кететін шығыс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(сақтау),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жануардан алынатын тамақ өнімдері қауіпсіздігінің  гигиеналық талаптары бойынша зертханалық талдау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ВБҚК ШЖҚ "ҰРВО" РМК және оның филиалы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Хромато-масс-спектрометрия әдісімен балық және құс етінен полихлорлықдибензо-n-диоксиндердің және дибензофурандардың құрамындағы санын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дихлорметан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этил 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сусыз натрий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үш натрий фосфат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таза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маркалы Агелий 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Перфторкеросиннің референттік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Перфтортрибутиламиннің, тристің (нонафторбутил) амин) - 43 референттік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 – диоксиндердің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 – диоксиндердің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 – калибрлық стандарт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Алюминдік бағана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Селикагелдік бағана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Карбондық бағана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хроматографиялық бағана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Индуктивті плазмамен байланысқан масс-спектрометрия әдісіментамақ өнімдерінен токсиндік элементтерді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элементтік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жеке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жеке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жеке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Күшәләнің жеке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Алтынның ішкі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стандарт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Құрылмалы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ПТР әдісімен тамақ өнімдерінен нақты уақыттағы ГМҮ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ГМҮ бірдейлендіруге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ИФТ әдісімен антибактериалдық және ветеринариялық препараттарды анықтау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Ет және ет өнімдерінен ИФТ әдісімен левомицетинді (хлорамфениколді)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Сүт және сүт өнімдерінен ИФТ әдісімен левомицетинді (хлорамфениколді)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Жұмыртқадан ИФТ әдісімен левомицетинді (хлорамфениколді)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 немесе изооктан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Балдан ИФТ әдісімен левомицетинді (хлорамфениколді)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Еттен ИФТ әдісімен тетрациклин тобын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Еттен, сүттен, жұмыртқадан ИФТ әдісімен  3-аминді - морфолинометилді2-оксазолидион нитрофуранды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концентрленген тұзқышқылы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2-нитробензальдегид (10 мМдиметилсульфоксидтегі)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ортофосфорлы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нитрофуран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Балдан ИФТ әдісімен 3-амино - морфолинометил 2-оксазолидинон нитрофуранды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нитрофуран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концентрленген тұзқышқылы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2-нитробензальдегид (10 мМдиметилсульфоксидтегі)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 Калий ортофосфорлық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Тамақ өнімдерінен ИФТ әдісімен 3-амино-2-оксазолидон нитрофуранды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концентрленген тұзқышқылы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2-Нитробензальдегид (10 мМдиметилсульфоксиді)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 калий ортофосфорлық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нитрофуран мөлшерін анықтауға арналғанжиынтық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Еттен ИФТ әдісімен рактопаминді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гормондар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Бета-глюкуронидазалар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фазалық экстракциялауға арналған бағаналар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ацетаты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Еттен ИФТ әдісімен тренболонды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фазалық экстракциялауға арналған бағаналар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тренболон мөлшерін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99,9%  азотты баллон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Метилтретбутилдік (немесе диэтилдік) эфир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дигидрофосфаты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Тамақ өнімдерінен сұйықтық хроматография арқылы (левомицетинді) хлорамфениколды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Дейтерирленген хлорамфеникол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Экстракциондық  патрон (картридж Extrelut)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 өнімдерінен жоғарғы тиімділіктегі сұйықтық хроматографиямен масс-спектрометрия детектор арқылы тетрациклин тобындағы антибиотиктерді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Тетрациклиннің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Окситетрациклиннің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Доксициклиннің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Хлортетрациклиннің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Демеклоциклиннің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Екіалмастырғыш натрий 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Ортофосфорлы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Тамақ өнімдерінен жоғарғы тиімділіктегі сұйықтық хроматографиямен масс-спектрометрия детектор арқылы нитрофурандық метаболиттерді қалдық санын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3-аминді-2-оксазолидинонды стандарттық 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3-амино-5-метилморфолино-2оксазолидинон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1-аминді-гидантоинды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Семикарбазид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3(2-нитрофенил метилен)-аминді-2-оксазолидинол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5-метилморфолинді-3(2-нитрофенил метилен)-3-аминді-2-оксазолидинол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1-(нитрофенил-метилен)-аминді-гидантоин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(2-нитрофенил)-метиленді–семикарбазид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4</w:t>
            </w:r>
            <w:r>
              <w:rPr>
                <w:rFonts w:ascii="Times New Roman"/>
                <w:b w:val="false"/>
                <w:i w:val="false"/>
                <w:color w:val="000000"/>
                <w:sz w:val="20"/>
              </w:rPr>
              <w:t>-3-амино-2-оксазолидинон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5</w:t>
            </w:r>
            <w:r>
              <w:rPr>
                <w:rFonts w:ascii="Times New Roman"/>
                <w:b w:val="false"/>
                <w:i w:val="false"/>
                <w:color w:val="000000"/>
                <w:sz w:val="20"/>
              </w:rPr>
              <w:t>-3-аминді-5-метилморфолино-2оксазолидинонды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r>
              <w:rPr>
                <w:rFonts w:ascii="Times New Roman"/>
                <w:b w:val="false"/>
                <w:i w:val="false"/>
                <w:color w:val="000000"/>
                <w:vertAlign w:val="superscript"/>
              </w:rPr>
              <w:t>15</w:t>
            </w:r>
            <w:r>
              <w:rPr>
                <w:rFonts w:ascii="Times New Roman"/>
                <w:b w:val="false"/>
                <w:i w:val="false"/>
                <w:color w:val="000000"/>
                <w:sz w:val="20"/>
              </w:rPr>
              <w:t>, С</w:t>
            </w:r>
            <w:r>
              <w:rPr>
                <w:rFonts w:ascii="Times New Roman"/>
                <w:b w:val="false"/>
                <w:i w:val="false"/>
                <w:color w:val="000000"/>
                <w:vertAlign w:val="superscript"/>
              </w:rPr>
              <w:t>13</w:t>
            </w:r>
            <w:r>
              <w:rPr>
                <w:rFonts w:ascii="Times New Roman"/>
                <w:b w:val="false"/>
                <w:i w:val="false"/>
                <w:color w:val="000000"/>
                <w:sz w:val="20"/>
              </w:rPr>
              <w:t>-семикарбазидті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13</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-1-аминогидантоин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4</w:t>
            </w:r>
            <w:r>
              <w:rPr>
                <w:rFonts w:ascii="Times New Roman"/>
                <w:b w:val="false"/>
                <w:i w:val="false"/>
                <w:color w:val="000000"/>
                <w:sz w:val="20"/>
              </w:rPr>
              <w:t>-3(2-нитрофенил метилен)-аминді-2-оксазолидинол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 xml:space="preserve">5 </w:t>
            </w:r>
            <w:r>
              <w:rPr>
                <w:rFonts w:ascii="Times New Roman"/>
                <w:b w:val="false"/>
                <w:i w:val="false"/>
                <w:color w:val="000000"/>
                <w:sz w:val="20"/>
              </w:rPr>
              <w:t>-5-метилморфолино-3(2-нитрофенил метилен)-3-аминді-2-оксазолидинол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13</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1-(нитрофенил-метилен)-аминді-гидантоин стандарттық 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r>
              <w:rPr>
                <w:rFonts w:ascii="Times New Roman"/>
                <w:b w:val="false"/>
                <w:i w:val="false"/>
                <w:color w:val="000000"/>
                <w:vertAlign w:val="superscript"/>
              </w:rPr>
              <w:t>15</w:t>
            </w:r>
            <w:r>
              <w:rPr>
                <w:rFonts w:ascii="Times New Roman"/>
                <w:b w:val="false"/>
                <w:i w:val="false"/>
                <w:color w:val="000000"/>
                <w:sz w:val="20"/>
              </w:rPr>
              <w:t xml:space="preserve"> ,С</w:t>
            </w:r>
            <w:r>
              <w:rPr>
                <w:rFonts w:ascii="Times New Roman"/>
                <w:b w:val="false"/>
                <w:i w:val="false"/>
                <w:color w:val="000000"/>
                <w:vertAlign w:val="superscript"/>
              </w:rPr>
              <w:t>13</w:t>
            </w:r>
            <w:r>
              <w:rPr>
                <w:rFonts w:ascii="Times New Roman"/>
                <w:b w:val="false"/>
                <w:i w:val="false"/>
                <w:color w:val="000000"/>
                <w:sz w:val="20"/>
              </w:rPr>
              <w:t xml:space="preserve"> (2-нитрофенил)-метилен –семикарбазид стандарттық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Додекагидрат натрий 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Тамақ өнімдерінен жоғарғы тиімділікті сұйықтық хроматография әдісімен бенз(а)пиренді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гидроокисі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СефадексLH-20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 шыны бағаналар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 пирен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Бенз(в) хризен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өнімдеріне радиологиялық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 стронций, цезий ерітінділерін тасымалдағыш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химиялық таза азот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қымыздық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сулы аммиак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Тамақ өнімдерінен аэробтық мезофилдерді және факултативтік-анаэробтық микроағзалардың санын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Тамақ өнімдерінен ішек таяқшалар тобының бактериясының (колиформдық бактерия) мөлшерін және бөліп алуын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жасылды лактозды өт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Лактозды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Кесслер қоректік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Кристаллды виолет бейтарапқызыл өтлактозды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қағаз дискісі (оксидаза)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Лаурил-сульфат триптоздық сорпа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Тамақ өнімдерінен Salmonella тұқымдасының бактериясын бөліп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Забуферлі пептонды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Олькеницкий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Соялық Раппопорт Вассилиадис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Клиглер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Селенитті құнарландыратын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Тетратионаттық сорпа (Мюллер-Кауфман)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Ксилозо-лизин-дезоксихолаттыагары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Брилианттық жасылды дифференциалды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Үшқанттыт емірлі агар TSI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Гиссортасы сахарозамен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Гиссортасы глюкозамен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маниттпен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арналған поливалентті адсорбентті сальмонеллезді балау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Тамақ өнімдерінен Listeriamonocytogenes листерия тұқымдасының бактериясын бөліп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Листерияны бөлуге арналғанқ 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Микроағзаларды өсіруге арналған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маннитпен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ксилозбен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маннозамен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рамнозамен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Палкам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Палкам агарына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Фразер сорпасына 1-селективті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Фразер сорпасына 2-селективті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агарына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Триптондық-соя  сорпасы ашытқыш экстрактпен (TSYEА)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Триптондық-соя агары ашытқыш экстрактпен (TSYEА)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Поливалентті листериозді агглютиндеуші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Тамақ өнімдерінен Staphylococcusaureusтен мөлшерін анықтау және бөліп 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Жиолитти Кантони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теллуритінің 3,5% ерітіндісі, Байерд/ Паркер агарына Жиолитти Кантони сорпасына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Байерд-Паркер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Қоянның құрғақ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мальтозамен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Ескертулер</w:t>
      </w:r>
      <w:r>
        <w:rPr>
          <w:rFonts w:ascii="Times New Roman"/>
          <w:b/>
          <w:i w:val="false"/>
          <w:color w:val="000000"/>
          <w:sz w:val="28"/>
        </w:rPr>
        <w:t>:</w:t>
      </w:r>
    </w:p>
    <w:p>
      <w:pPr>
        <w:spacing w:after="0"/>
        <w:ind w:left="0"/>
        <w:jc w:val="both"/>
      </w:pPr>
      <w:r>
        <w:rPr>
          <w:rFonts w:ascii="Times New Roman"/>
          <w:b w:val="false"/>
          <w:i w:val="false"/>
          <w:color w:val="000000"/>
          <w:sz w:val="28"/>
        </w:rPr>
        <w:t>
      1. Қабылданған қысқартулар:</w:t>
      </w:r>
    </w:p>
    <w:p>
      <w:pPr>
        <w:spacing w:after="0"/>
        <w:ind w:left="0"/>
        <w:jc w:val="both"/>
      </w:pPr>
      <w:r>
        <w:rPr>
          <w:rFonts w:ascii="Times New Roman"/>
          <w:b w:val="false"/>
          <w:i w:val="false"/>
          <w:color w:val="000000"/>
          <w:sz w:val="28"/>
        </w:rPr>
        <w:t>
      1) АР – агллютинация реакциясы;</w:t>
      </w:r>
    </w:p>
    <w:p>
      <w:pPr>
        <w:spacing w:after="0"/>
        <w:ind w:left="0"/>
        <w:jc w:val="both"/>
      </w:pPr>
      <w:r>
        <w:rPr>
          <w:rFonts w:ascii="Times New Roman"/>
          <w:b w:val="false"/>
          <w:i w:val="false"/>
          <w:color w:val="000000"/>
          <w:sz w:val="28"/>
        </w:rPr>
        <w:t>
      2) АМОЗ – 3-аминоморфолинометил2-оксозолидинон;</w:t>
      </w:r>
    </w:p>
    <w:p>
      <w:pPr>
        <w:spacing w:after="0"/>
        <w:ind w:left="0"/>
        <w:jc w:val="both"/>
      </w:pPr>
      <w:r>
        <w:rPr>
          <w:rFonts w:ascii="Times New Roman"/>
          <w:b w:val="false"/>
          <w:i w:val="false"/>
          <w:color w:val="000000"/>
          <w:sz w:val="28"/>
        </w:rPr>
        <w:t>
      3) АОЗ – 3-амино2-оксозолидинон;</w:t>
      </w:r>
    </w:p>
    <w:p>
      <w:pPr>
        <w:spacing w:after="0"/>
        <w:ind w:left="0"/>
        <w:jc w:val="both"/>
      </w:pPr>
      <w:r>
        <w:rPr>
          <w:rFonts w:ascii="Times New Roman"/>
          <w:b w:val="false"/>
          <w:i w:val="false"/>
          <w:color w:val="000000"/>
          <w:sz w:val="28"/>
        </w:rPr>
        <w:t>
      4) ӘР – әдісіне рәсім;</w:t>
      </w:r>
    </w:p>
    <w:p>
      <w:pPr>
        <w:spacing w:after="0"/>
        <w:ind w:left="0"/>
        <w:jc w:val="both"/>
      </w:pPr>
      <w:r>
        <w:rPr>
          <w:rFonts w:ascii="Times New Roman"/>
          <w:b w:val="false"/>
          <w:i w:val="false"/>
          <w:color w:val="000000"/>
          <w:sz w:val="28"/>
        </w:rPr>
        <w:t>
      5) ГМҮ– генетикалық модифицирленген үлгілер;</w:t>
      </w:r>
    </w:p>
    <w:p>
      <w:pPr>
        <w:spacing w:after="0"/>
        <w:ind w:left="0"/>
        <w:jc w:val="both"/>
      </w:pPr>
      <w:r>
        <w:rPr>
          <w:rFonts w:ascii="Times New Roman"/>
          <w:b w:val="false"/>
          <w:i w:val="false"/>
          <w:color w:val="000000"/>
          <w:sz w:val="28"/>
        </w:rPr>
        <w:t>
      6) ДНҚ – дезоксирибонуклеинді қышқылы;</w:t>
      </w:r>
    </w:p>
    <w:p>
      <w:pPr>
        <w:spacing w:after="0"/>
        <w:ind w:left="0"/>
        <w:jc w:val="both"/>
      </w:pPr>
      <w:r>
        <w:rPr>
          <w:rFonts w:ascii="Times New Roman"/>
          <w:b w:val="false"/>
          <w:i w:val="false"/>
          <w:color w:val="000000"/>
          <w:sz w:val="28"/>
        </w:rPr>
        <w:t>
      7) ЕПА – ет-пептонды агар;</w:t>
      </w:r>
    </w:p>
    <w:p>
      <w:pPr>
        <w:spacing w:after="0"/>
        <w:ind w:left="0"/>
        <w:jc w:val="both"/>
      </w:pPr>
      <w:r>
        <w:rPr>
          <w:rFonts w:ascii="Times New Roman"/>
          <w:b w:val="false"/>
          <w:i w:val="false"/>
          <w:color w:val="000000"/>
          <w:sz w:val="28"/>
        </w:rPr>
        <w:t>
      8) ЕПС – ет-пептонды сорпа;</w:t>
      </w:r>
    </w:p>
    <w:p>
      <w:pPr>
        <w:spacing w:after="0"/>
        <w:ind w:left="0"/>
        <w:jc w:val="both"/>
      </w:pPr>
      <w:r>
        <w:rPr>
          <w:rFonts w:ascii="Times New Roman"/>
          <w:b w:val="false"/>
          <w:i w:val="false"/>
          <w:color w:val="000000"/>
          <w:sz w:val="28"/>
        </w:rPr>
        <w:t>
      9) ИФТ – иммуноферментті талдау;</w:t>
      </w:r>
    </w:p>
    <w:p>
      <w:pPr>
        <w:spacing w:after="0"/>
        <w:ind w:left="0"/>
        <w:jc w:val="both"/>
      </w:pPr>
      <w:r>
        <w:rPr>
          <w:rFonts w:ascii="Times New Roman"/>
          <w:b w:val="false"/>
          <w:i w:val="false"/>
          <w:color w:val="000000"/>
          <w:sz w:val="28"/>
        </w:rPr>
        <w:t>
      10) ҚА – қоректік агар;</w:t>
      </w:r>
    </w:p>
    <w:p>
      <w:pPr>
        <w:spacing w:after="0"/>
        <w:ind w:left="0"/>
        <w:jc w:val="both"/>
      </w:pPr>
      <w:r>
        <w:rPr>
          <w:rFonts w:ascii="Times New Roman"/>
          <w:b w:val="false"/>
          <w:i w:val="false"/>
          <w:color w:val="000000"/>
          <w:sz w:val="28"/>
        </w:rPr>
        <w:t>
      11) ҚР АШМ ВБҚК ШЖҚ "ҰРВО" РМК – Қазақстан Республикасы Ауыл шаруашылығы министрлігі</w:t>
      </w:r>
    </w:p>
    <w:p>
      <w:pPr>
        <w:spacing w:after="0"/>
        <w:ind w:left="0"/>
        <w:jc w:val="both"/>
      </w:pPr>
      <w:r>
        <w:rPr>
          <w:rFonts w:ascii="Times New Roman"/>
          <w:b w:val="false"/>
          <w:i w:val="false"/>
          <w:color w:val="000000"/>
          <w:sz w:val="28"/>
        </w:rPr>
        <w:t>
      Ветеринарлық бақылау және қадағалау комитетінің шаруашылық жүргізу құқығындағы "Ветеринариядағы ұлттық референттік орталығы" республикалық мемлекеттік кәсіпорыны;</w:t>
      </w:r>
    </w:p>
    <w:p>
      <w:pPr>
        <w:spacing w:after="0"/>
        <w:ind w:left="0"/>
        <w:jc w:val="both"/>
      </w:pPr>
      <w:r>
        <w:rPr>
          <w:rFonts w:ascii="Times New Roman"/>
          <w:b w:val="false"/>
          <w:i w:val="false"/>
          <w:color w:val="000000"/>
          <w:sz w:val="28"/>
        </w:rPr>
        <w:t>
      12) МЕМСТ – мемлекеттік стандарт;</w:t>
      </w:r>
    </w:p>
    <w:p>
      <w:pPr>
        <w:spacing w:after="0"/>
        <w:ind w:left="0"/>
        <w:jc w:val="both"/>
      </w:pPr>
      <w:r>
        <w:rPr>
          <w:rFonts w:ascii="Times New Roman"/>
          <w:b w:val="false"/>
          <w:i w:val="false"/>
          <w:color w:val="000000"/>
          <w:sz w:val="28"/>
        </w:rPr>
        <w:t>
      13) РЕВЕРТА-L – кері транскрипцияға арналған жиынтық;</w:t>
      </w:r>
    </w:p>
    <w:p>
      <w:pPr>
        <w:spacing w:after="0"/>
        <w:ind w:left="0"/>
        <w:jc w:val="both"/>
      </w:pPr>
      <w:r>
        <w:rPr>
          <w:rFonts w:ascii="Times New Roman"/>
          <w:b w:val="false"/>
          <w:i w:val="false"/>
          <w:color w:val="000000"/>
          <w:sz w:val="28"/>
        </w:rPr>
        <w:t>
      14) ПТР – полимеразды тізбектеу реакциясы.</w:t>
      </w:r>
    </w:p>
    <w:p>
      <w:pPr>
        <w:spacing w:after="0"/>
        <w:ind w:left="0"/>
        <w:jc w:val="both"/>
      </w:pPr>
      <w:r>
        <w:rPr>
          <w:rFonts w:ascii="Times New Roman"/>
          <w:b w:val="false"/>
          <w:i w:val="false"/>
          <w:color w:val="000000"/>
          <w:sz w:val="28"/>
        </w:rPr>
        <w:t>
      2. Диагностикалық материалдарды фабрикалық өлшеп-орау, сондай-ақ оларды қолдану (яғни, құрғақ күйінде түскен диагностикумдар, оларды пайдалану үшін еріту және зертханалық ыдыстарға құю кезінде, зертханалық ыдыстардың қабырғасында қалып қояды), тасымалдау және сақтау кезіндегі күтпеген табиғи технологиялық ысыраптарды ескере отырып, диагностикумдардың жоғарыда келтірілген шығындарының нормалары 10 % шегінде ұлғаяды.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