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418ab" w14:textId="91418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сот жүйесі органдарына қызмет көрсетуге арналған арнайы көлiк құралдарының заттай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Жоғарғы Сотының жанындағы соттардың қызметін қамтамасыз ету департаменті (Қазақстан Республикасы Жоғарғы Сотының Аппараты) Басшысының 2015 жылғы 31 желтоқсандағы № 6001-15-7-6/533 бұйрығы. Қазақстан Республикасының Әділет министрлігінде 2016 жылы 11 ақпанда № 13050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Республикасының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69-бабына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 сот жүйесі органдарына қызмет көрсетуге арналған арнайы көлiк құралдарының заттай </w:t>
      </w:r>
      <w:r>
        <w:rPr>
          <w:rFonts w:ascii="Times New Roman"/>
          <w:b w:val="false"/>
          <w:i w:val="false"/>
          <w:color w:val="000000"/>
          <w:sz w:val="28"/>
        </w:rPr>
        <w:t>нормалары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Құқықтық қамтамасыз ету бөлімі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бұйрықтың мемлекеттік тіркелуін;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бұйрықтың «Әділет» ақпараттық-құқықтық жүйесінде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Республикасының нормативтік құқықтық актілерінің эталондық бақылау банкіне орналастыру үшін «Қазақстан Республикасы Әділет министрлігінің Республикалық құқықтық ақпарат орталығы» шаруашылық жүргізу құқығындағы республикалық мемлекеттік кәсіпорнына жолдауды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 іске асыру тиісті кезеңге арналған республикалық бюджетте көзделген қаражат шегінде жүзеге асырылсын.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Басшы                                             І. Испанов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_________Б.Сұлтанов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2015 жылғы 30 желтоқсан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Жоғарғы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жанындағы Соттардың қызметін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қамтамасыз ету департаменті (Қазақстан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Республикасы Жоғарғы Сотының аппараты)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басшысының 2015 жылғы 31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6001-15-7-6/533 бұйрығымен бекітілген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сот жүйесі органдарына қызмет көрсетуге арналған арнайы көлiк құралдарының заттай нормалары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3113"/>
        <w:gridCol w:w="2733"/>
        <w:gridCol w:w="2135"/>
        <w:gridCol w:w="2533"/>
        <w:gridCol w:w="2693"/>
      </w:tblGrid>
      <w:tr>
        <w:trPr>
          <w:trHeight w:val="60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р/р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жеңіл автомобильдерді пайдалану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мақсаты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көлік құралдарының заттай нормалары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 автомобильдер базасында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автомобильдерінің және жолаушылар автобустарының шассилерінде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Жоғарғы Соты</w:t>
            </w:r>
          </w:p>
        </w:tc>
      </w:tr>
      <w:tr>
        <w:trPr>
          <w:trHeight w:val="4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қауіпсіздікті қамтамасыз ету жөніндегі бөлімше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Жүктелген функциялары мен міндеттерін тиісті орындау үшін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көлік құралы*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Инфрақұрылымдық жабдықтау жөніндегі бөлімше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көлік құралы*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15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аппараттың көліктік қызметі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немесе шағын сыныпты үш жолаушы автобусы**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тонналы бір жүк автомобилі*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3113"/>
        <w:gridCol w:w="2753"/>
        <w:gridCol w:w="2115"/>
        <w:gridCol w:w="2533"/>
        <w:gridCol w:w="2693"/>
      </w:tblGrid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 жүйесінің аумақтық органдары</w:t>
            </w:r>
          </w:p>
        </w:tc>
      </w:tr>
      <w:tr>
        <w:trPr>
          <w:trHeight w:val="12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және оларға теңестiрiлген соттар аудандық және оларға теңестiрілген соттар, бір және екі құрамды соттарды қоспағанда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Көшпелi соттарға шығу үшiн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көлік құралы*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Соттың, жергілікті және басқа соттардың қызметін ұйымдастырушылық және материалдық-техникалық қамтамасыз ету жөніндегі уәкілетті органның аумақтық бөлімшелері</w:t>
            </w:r>
          </w:p>
        </w:tc>
      </w:tr>
      <w:tr>
        <w:trPr>
          <w:trHeight w:val="4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органның басшысы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соттарды қамтамасыз ету бойынша жүктелген функциялары мен міндеттерін тиісті орындау үшін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көлік құралы**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қауіпсіздікті қамтамасыз ету жөніндегі бөлімше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көлік құралы**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Инфрақұрылымдық жабдықтау жөніндегі бөлімше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көлік құралы**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органның көліктік қызметі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көлік құралы**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Ескертпе: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- бір автомобильдің бір айдағы жүру лимиті 2000 км.;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 - бір автомобильдің бір айдағы жүру лимиті 2600 км.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