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f81b" w14:textId="561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2015-2017 жылдарға арналған мемлекеттік концессиялық міндеттемелерінің лимиттері туралы" Қазақстан Республикасы Ұлттық экономика Министрінің міндетін атқарушының 2015 жылғы 29 маусымдағы № 466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экономика министрінің м.а. 2015 жылғы 15 желтоқсандағы № 776 бұйрығы. Қазақстан Республикасының Әділет министрлігінде 2016 жылы 9 ақпанда № 13032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атқарушы органдардың 2015-2017 жылдарға арналған мемлекеттік концессиялық міндеттемелерінің лимиттері туралы" Қазақстан Республикасы Ұлттық экономика Министрінің міндетін атқарушының 2015 жылғы 29 маусымдағы № 466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11821 болып тіркелген, 2015 жылғы 11 қыркүйекте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2015-2017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2015-2017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лимиттерін бекіту.";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Жергілікті атқарушы органдардың 2015-2017 жылдарға арналған мемлекеттік концессиялық міндеттемелерінің лимиттерін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Бюджеттік инвестициялар және мемлекеттік–жекешелік әріптестікті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бұйрықтың орындалуын бақылау Қазақстан Республикасы Ұлттық экономика Бірінші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Құсайынов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2015 жыл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" 2016 жыл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атқарушының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2"/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2015-2017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мемлекеттік-жекешелік әріптестік жобалары бойынша мемлекеттік міндеттемелері,</w:t>
      </w:r>
      <w:r>
        <w:br/>
      </w:r>
      <w:r>
        <w:rPr>
          <w:rFonts w:ascii="Times New Roman"/>
          <w:b/>
          <w:i w:val="false"/>
          <w:color w:val="000000"/>
        </w:rPr>
        <w:t>
оның ішінде мемлекеттік концессиялық міндеттемелерінің лимиттері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19"/>
        <w:gridCol w:w="1914"/>
        <w:gridCol w:w="1914"/>
        <w:gridCol w:w="1914"/>
        <w:gridCol w:w="1914"/>
        <w:gridCol w:w="1915"/>
        <w:gridCol w:w="1915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мемлекеттік-жекешелік әріптестік жобалары бойынша мемлекеттік міндеттемелері, оның ішінде мемлекеттік концессиялық міндеттемелерді 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6 994 112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46 420 026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30 301 151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Ескертпе: аббервиатуралардың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МЖӘ ММ – мемлекеттік-жекешелік әріптестік жобалары бойынша мемлекеттік міндеттемелер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