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9087" w14:textId="7c39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мамырдағы № 672 және Қазақстан Республикасы Қаржы министрінің 2015 жылғы 31 желтоқсандағы № 739 бірлескен бұйрығы. Қазақстан Республикасының Әділет министрлігінде 2016 жылы 9 ақпанда № 13029 болып тіркелді. Күші жойылды - Қазақстан Республикасы Индустрия және инфрақұрылымдық даму министрінің м.а. 2020 жылғы 7 қазандағы № 518 және Қазақстан Республикасы Қаржы министрінің 2020 жылғы 12 қазандағы № 992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07.10.2020 </w:t>
      </w:r>
      <w:r>
        <w:rPr>
          <w:rFonts w:ascii="Times New Roman"/>
          <w:b w:val="false"/>
          <w:i w:val="false"/>
          <w:color w:val="ff0000"/>
          <w:sz w:val="28"/>
        </w:rPr>
        <w:t>№ 518</w:t>
      </w:r>
      <w:r>
        <w:rPr>
          <w:rFonts w:ascii="Times New Roman"/>
          <w:b w:val="false"/>
          <w:i w:val="false"/>
          <w:color w:val="ff0000"/>
          <w:sz w:val="28"/>
        </w:rPr>
        <w:t xml:space="preserve"> және ҚР Қаржы министрінің 12.10.2020 № 992 (алғаш ресми жарияланған күннен кейін он күнтізбелік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"Автомобиль көлігі туралы" 2004 жылғы 4 шілдедегі Қазақстан Республикасы Заңының 19-11-бабы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аумағы арқылы ауыр салмақты және (немесе) iрi көлемді көлік құралдарының (шетелдiктердi қоса алғанда) жүрiп өтуі үшін арнайы рұқсат беру" мемлекеттік көрсетілетін қызмет регламентін бекіту туралы" Қазақстан Республикасы Көлік және коммуникация министрінің 2014 жылғы 25 сәуірдегі № 276 және Қазақстан Республикасы Премьер-Министрінің орынбасары - Қазақстан  Республикасы Қаржы министрінің 2014 жылғы 30 сәуірдегі № 198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актілерін мемлекеттік тіркеу тізілімінде № 9489 болып тіркелген, 2015 жылғы 5 ақпандағы № 23 (28501)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(Ә.А. Асавбаев):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және даму министрі</w:t>
            </w:r>
          </w:p>
          <w:p>
            <w:pPr>
              <w:spacing w:after="20"/>
              <w:ind w:left="20"/>
              <w:jc w:val="both"/>
            </w:pPr>
            <w:r>
              <w:rPr>
                <w:rFonts w:ascii="Times New Roman"/>
                <w:b w:val="false"/>
                <w:i w:val="false"/>
                <w:color w:val="000000"/>
                <w:sz w:val="20"/>
              </w:rPr>
              <w:t>
</w:t>
            </w:r>
            <w:r>
              <w:rPr>
                <w:rFonts w:ascii="Times New Roman"/>
                <w:b w:val="false"/>
                <w:i/>
                <w:color w:val="000000"/>
                <w:sz w:val="20"/>
              </w:rPr>
              <w:t>_____________ Ә. Исекешев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color w:val="000000"/>
                <w:sz w:val="20"/>
              </w:rPr>
              <w:t>Қаржы министрі</w:t>
            </w:r>
          </w:p>
          <w:p>
            <w:pPr>
              <w:spacing w:after="20"/>
              <w:ind w:left="20"/>
              <w:jc w:val="both"/>
            </w:pPr>
            <w:r>
              <w:rPr>
                <w:rFonts w:ascii="Times New Roman"/>
                <w:b w:val="false"/>
                <w:i w:val="false"/>
                <w:color w:val="000000"/>
                <w:sz w:val="20"/>
              </w:rPr>
              <w:t>
</w:t>
            </w:r>
            <w:r>
              <w:rPr>
                <w:rFonts w:ascii="Times New Roman"/>
                <w:b w:val="false"/>
                <w:i/>
                <w:color w:val="000000"/>
                <w:sz w:val="20"/>
              </w:rPr>
              <w:t>_____________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672</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739 бірлескен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көрсетілетін қызмет регламенті</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көрсетілетін қызметті (бұдан әрі – мемлекеттік көрсетілетін қызмет) Қазақстан Республикасы Инвестициялар және даму министрлігі Көлік комитетінің аумақтық органдарымен (бұдан әрі – 1-көрсетілетін қызметті беруші)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мемлекеттік кіріс органдарымен (бұдан әрі – 2-көрсетілетін қызметті беруші) көрсетіледі.</w:t>
      </w:r>
    </w:p>
    <w:bookmarkEnd w:id="11"/>
    <w:bookmarkStart w:name="z14" w:id="1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12"/>
    <w:bookmarkStart w:name="z15" w:id="1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Республикасының аумағы арқылы ауыр салмақты және (немесе) ірі көлемді көлік құралдарының жүріп өтуі үшін арнайы рұқсат (бұдан әрі – арнайы рұқсат) және оған бақылау талоны, немесе Қазақстан Республикасы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тіркеу реестріңде № 11476 тіркелген)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көрсетілетін қызмет стандартының (бұдан әрі – Стандарт) 10-тармағында көзделген мемлекеттік қызметті көрсетуден бас тарту туралы дәлелді жауап.</w:t>
      </w:r>
    </w:p>
    <w:bookmarkEnd w:id="13"/>
    <w:bookmarkStart w:name="z16" w:id="14"/>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(қызметкерлердің) құрылымдық</w:t>
      </w:r>
      <w:r>
        <w:br/>
      </w:r>
      <w:r>
        <w:rPr>
          <w:rFonts w:ascii="Times New Roman"/>
          <w:b/>
          <w:i w:val="false"/>
          <w:color w:val="000000"/>
        </w:rPr>
        <w:t>бөлімшелерінің іс-қимыл тәртібін сипаттау</w:t>
      </w:r>
    </w:p>
    <w:bookmarkEnd w:id="14"/>
    <w:bookmarkStart w:name="z17" w:id="15"/>
    <w:p>
      <w:pPr>
        <w:spacing w:after="0"/>
        <w:ind w:left="0"/>
        <w:jc w:val="both"/>
      </w:pPr>
      <w:r>
        <w:rPr>
          <w:rFonts w:ascii="Times New Roman"/>
          <w:b w:val="false"/>
          <w:i w:val="false"/>
          <w:color w:val="000000"/>
          <w:sz w:val="28"/>
        </w:rPr>
        <w:t>
      4. 9-тармағында көзделген өтініш беру мемлекеттік қызмет көрсету жөніндегі рәсімді (іс-қимылды) бастау үшін негіз болып табылады.</w:t>
      </w:r>
    </w:p>
    <w:bookmarkEnd w:id="15"/>
    <w:bookmarkStart w:name="z18" w:id="1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w:t>
      </w:r>
    </w:p>
    <w:bookmarkEnd w:id="16"/>
    <w:p>
      <w:pPr>
        <w:spacing w:after="0"/>
        <w:ind w:left="0"/>
        <w:jc w:val="both"/>
      </w:pPr>
      <w:r>
        <w:rPr>
          <w:rFonts w:ascii="Times New Roman"/>
          <w:b w:val="false"/>
          <w:i w:val="false"/>
          <w:color w:val="000000"/>
          <w:sz w:val="28"/>
        </w:rPr>
        <w:t>
      1-көрсетілетін қызметті берушіге жүгінген кезде:</w:t>
      </w:r>
    </w:p>
    <w:p>
      <w:pPr>
        <w:spacing w:after="0"/>
        <w:ind w:left="0"/>
        <w:jc w:val="both"/>
      </w:pPr>
      <w:r>
        <w:rPr>
          <w:rFonts w:ascii="Times New Roman"/>
          <w:b w:val="false"/>
          <w:i w:val="false"/>
          <w:color w:val="000000"/>
          <w:sz w:val="28"/>
        </w:rPr>
        <w:t>
      отандық көрсетілетін қызметті алушы үшін:</w:t>
      </w:r>
    </w:p>
    <w:bookmarkStart w:name="z19" w:id="17"/>
    <w:p>
      <w:pPr>
        <w:spacing w:after="0"/>
        <w:ind w:left="0"/>
        <w:jc w:val="both"/>
      </w:pPr>
      <w:r>
        <w:rPr>
          <w:rFonts w:ascii="Times New Roman"/>
          <w:b w:val="false"/>
          <w:i w:val="false"/>
          <w:color w:val="000000"/>
          <w:sz w:val="28"/>
        </w:rPr>
        <w:t>
      1) көрсетілетін қызметті алушының құжаттарын ақпараттық жүйеге автоматты түрде тіркеу;</w:t>
      </w:r>
    </w:p>
    <w:bookmarkEnd w:id="17"/>
    <w:bookmarkStart w:name="z20" w:id="18"/>
    <w:p>
      <w:pPr>
        <w:spacing w:after="0"/>
        <w:ind w:left="0"/>
        <w:jc w:val="both"/>
      </w:pPr>
      <w:r>
        <w:rPr>
          <w:rFonts w:ascii="Times New Roman"/>
          <w:b w:val="false"/>
          <w:i w:val="false"/>
          <w:color w:val="000000"/>
          <w:sz w:val="28"/>
        </w:rPr>
        <w:t xml:space="preserve">
      2) 2 (екі) жұмыс күн ішінде көрсетілетін қызметті берушінің жауапты орындаушысымен ұсынылған құжаттардың 2015 жылғы 27 ақпандағы Қазақстан Республикасы Инвестициялар және даму министрінің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бекітілген Қазақстан Республикасының аумағында ірі габаритті және ауыр салмақты жүктерді тасымалдауды ұйымдастыру және оның жүзеге асыру қағидаларымен (бұдан әрі – Қағидалар) белгіленген талаптарына сәйкестігін қарау;</w:t>
      </w:r>
    </w:p>
    <w:bookmarkEnd w:id="18"/>
    <w:bookmarkStart w:name="z21" w:id="19"/>
    <w:p>
      <w:pPr>
        <w:spacing w:after="0"/>
        <w:ind w:left="0"/>
        <w:jc w:val="both"/>
      </w:pPr>
      <w:r>
        <w:rPr>
          <w:rFonts w:ascii="Times New Roman"/>
          <w:b w:val="false"/>
          <w:i w:val="false"/>
          <w:color w:val="000000"/>
          <w:sz w:val="28"/>
        </w:rPr>
        <w:t>
      3) 1 (бір) жұмыс күн ішінде мемлекеттік көрсетілетін қызметтің аралық нәтижесін жіберу:</w:t>
      </w:r>
    </w:p>
    <w:bookmarkEnd w:id="19"/>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22" w:id="20"/>
    <w:p>
      <w:pPr>
        <w:spacing w:after="0"/>
        <w:ind w:left="0"/>
        <w:jc w:val="both"/>
      </w:pPr>
      <w:r>
        <w:rPr>
          <w:rFonts w:ascii="Times New Roman"/>
          <w:b w:val="false"/>
          <w:i w:val="false"/>
          <w:color w:val="000000"/>
          <w:sz w:val="28"/>
        </w:rPr>
        <w:t>
      4) 4 (төрт) сағат ішінде алым сомасының төленгенін растайтын құжаттардың тексеруі:</w:t>
      </w:r>
    </w:p>
    <w:bookmarkEnd w:id="20"/>
    <w:p>
      <w:pPr>
        <w:spacing w:after="0"/>
        <w:ind w:left="0"/>
        <w:jc w:val="both"/>
      </w:pPr>
      <w:r>
        <w:rPr>
          <w:rFonts w:ascii="Times New Roman"/>
          <w:b w:val="false"/>
          <w:i w:val="false"/>
          <w:color w:val="000000"/>
          <w:sz w:val="28"/>
        </w:rPr>
        <w:t>
      төленген соманың сәйкестігі кезінде 2 (екі) сағат ішінде көрсетілетін қызметті берушінің басшысы немесе оның міндетін атқарушы қолы қойылған арнайы рұқсат және оған бақылау талоны рәсімделеді;</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электрондық түрде рәсімделеді;</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w:t>
      </w:r>
    </w:p>
    <w:bookmarkStart w:name="z23" w:id="21"/>
    <w:p>
      <w:pPr>
        <w:spacing w:after="0"/>
        <w:ind w:left="0"/>
        <w:jc w:val="both"/>
      </w:pPr>
      <w:r>
        <w:rPr>
          <w:rFonts w:ascii="Times New Roman"/>
          <w:b w:val="false"/>
          <w:i w:val="false"/>
          <w:color w:val="000000"/>
          <w:sz w:val="28"/>
        </w:rPr>
        <w:t>
      5) 2 (екі) сағат ішінде көрсетілетін қызметті алушыға мемлекеттік көрсетілетін қызметтің нәтижесін беру:</w:t>
      </w:r>
    </w:p>
    <w:bookmarkEnd w:id="21"/>
    <w:p>
      <w:pPr>
        <w:spacing w:after="0"/>
        <w:ind w:left="0"/>
        <w:jc w:val="both"/>
      </w:pPr>
      <w:r>
        <w:rPr>
          <w:rFonts w:ascii="Times New Roman"/>
          <w:b w:val="false"/>
          <w:i w:val="false"/>
          <w:color w:val="000000"/>
          <w:sz w:val="28"/>
        </w:rPr>
        <w:t>
      арнайы рұқсат және оған бақылау талоны курьер арқылы Мемлекеттік корпорацияға;</w:t>
      </w:r>
    </w:p>
    <w:p>
      <w:pPr>
        <w:spacing w:after="0"/>
        <w:ind w:left="0"/>
        <w:jc w:val="both"/>
      </w:pPr>
      <w:r>
        <w:rPr>
          <w:rFonts w:ascii="Times New Roman"/>
          <w:b w:val="false"/>
          <w:i w:val="false"/>
          <w:color w:val="000000"/>
          <w:sz w:val="28"/>
        </w:rPr>
        <w:t>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w:t>
      </w:r>
    </w:p>
    <w:p>
      <w:pPr>
        <w:spacing w:after="0"/>
        <w:ind w:left="0"/>
        <w:jc w:val="both"/>
      </w:pPr>
      <w:r>
        <w:rPr>
          <w:rFonts w:ascii="Times New Roman"/>
          <w:b w:val="false"/>
          <w:i w:val="false"/>
          <w:color w:val="000000"/>
          <w:sz w:val="28"/>
        </w:rPr>
        <w:t>
      шетелдік көрсетілетін қызметті алушы үшін:</w:t>
      </w:r>
    </w:p>
    <w:bookmarkStart w:name="z24" w:id="22"/>
    <w:p>
      <w:pPr>
        <w:spacing w:after="0"/>
        <w:ind w:left="0"/>
        <w:jc w:val="both"/>
      </w:pPr>
      <w:r>
        <w:rPr>
          <w:rFonts w:ascii="Times New Roman"/>
          <w:b w:val="false"/>
          <w:i w:val="false"/>
          <w:color w:val="000000"/>
          <w:sz w:val="28"/>
        </w:rPr>
        <w:t>
      1) 1 (бір) сағат ішінде көрсетілетін қызметті алушының құжаттарын тіркеу;</w:t>
      </w:r>
    </w:p>
    <w:bookmarkEnd w:id="22"/>
    <w:bookmarkStart w:name="z25" w:id="23"/>
    <w:p>
      <w:pPr>
        <w:spacing w:after="0"/>
        <w:ind w:left="0"/>
        <w:jc w:val="both"/>
      </w:pPr>
      <w:r>
        <w:rPr>
          <w:rFonts w:ascii="Times New Roman"/>
          <w:b w:val="false"/>
          <w:i w:val="false"/>
          <w:color w:val="000000"/>
          <w:sz w:val="28"/>
        </w:rPr>
        <w:t>
      2) 2 (екі) жұмыс күн ішінде көрсетілетін қызметті берушінің жауапты орындаушысымен ұсынылған құжаттардың Қағидаларымен белгіленген талаптарына сәйкестігін қарау;</w:t>
      </w:r>
    </w:p>
    <w:bookmarkEnd w:id="23"/>
    <w:bookmarkStart w:name="z26" w:id="24"/>
    <w:p>
      <w:pPr>
        <w:spacing w:after="0"/>
        <w:ind w:left="0"/>
        <w:jc w:val="both"/>
      </w:pPr>
      <w:r>
        <w:rPr>
          <w:rFonts w:ascii="Times New Roman"/>
          <w:b w:val="false"/>
          <w:i w:val="false"/>
          <w:color w:val="000000"/>
          <w:sz w:val="28"/>
        </w:rPr>
        <w:t>
      3) 1 (бір) жұмыс күн ішінде мемлекеттік көрсетілетін қызметтің аралық нәтижесін жіберу:</w:t>
      </w:r>
    </w:p>
    <w:bookmarkEnd w:id="24"/>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27" w:id="25"/>
    <w:p>
      <w:pPr>
        <w:spacing w:after="0"/>
        <w:ind w:left="0"/>
        <w:jc w:val="both"/>
      </w:pPr>
      <w:r>
        <w:rPr>
          <w:rFonts w:ascii="Times New Roman"/>
          <w:b w:val="false"/>
          <w:i w:val="false"/>
          <w:color w:val="000000"/>
          <w:sz w:val="28"/>
        </w:rPr>
        <w:t>
      4) 4 (төрт) сағат ішінде алым сомасының төленгенін растайтын құжаттардың тексеруі:</w:t>
      </w:r>
    </w:p>
    <w:bookmarkEnd w:id="25"/>
    <w:p>
      <w:pPr>
        <w:spacing w:after="0"/>
        <w:ind w:left="0"/>
        <w:jc w:val="both"/>
      </w:pPr>
      <w:r>
        <w:rPr>
          <w:rFonts w:ascii="Times New Roman"/>
          <w:b w:val="false"/>
          <w:i w:val="false"/>
          <w:color w:val="000000"/>
          <w:sz w:val="28"/>
        </w:rPr>
        <w:t>
      төленген соманың сәйкестігі кезінде 2 (екі) сағат ішінде көрсетілетін қызметті берушінің басшысы немесе оның міндетін атқарушы қолы қойылған арнайы рұқсат және оған бақылау талоны рәсімделеді;</w:t>
      </w:r>
    </w:p>
    <w:p>
      <w:pPr>
        <w:spacing w:after="0"/>
        <w:ind w:left="0"/>
        <w:jc w:val="both"/>
      </w:pPr>
      <w:r>
        <w:rPr>
          <w:rFonts w:ascii="Times New Roman"/>
          <w:b w:val="false"/>
          <w:i w:val="false"/>
          <w:color w:val="000000"/>
          <w:sz w:val="28"/>
        </w:rPr>
        <w:t>
      төленген соманың сәйкессіздігі кезінде 2 (екі) сағат ішінде мемлекеттік көрсетілетін қызметтен бас тартылуы туралы дәлелді жауап рәсімделеді;</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w:t>
      </w:r>
    </w:p>
    <w:bookmarkStart w:name="z28" w:id="26"/>
    <w:p>
      <w:pPr>
        <w:spacing w:after="0"/>
        <w:ind w:left="0"/>
        <w:jc w:val="both"/>
      </w:pPr>
      <w:r>
        <w:rPr>
          <w:rFonts w:ascii="Times New Roman"/>
          <w:b w:val="false"/>
          <w:i w:val="false"/>
          <w:color w:val="000000"/>
          <w:sz w:val="28"/>
        </w:rPr>
        <w:t>
      5) 2 (екі) сағат ішінде көрсетілетін қызметті алушыға мемлекеттік көрсетілетін қызметтің нәтижесін беру;</w:t>
      </w:r>
    </w:p>
    <w:bookmarkEnd w:id="26"/>
    <w:p>
      <w:pPr>
        <w:spacing w:after="0"/>
        <w:ind w:left="0"/>
        <w:jc w:val="both"/>
      </w:pPr>
      <w:r>
        <w:rPr>
          <w:rFonts w:ascii="Times New Roman"/>
          <w:b w:val="false"/>
          <w:i w:val="false"/>
          <w:color w:val="000000"/>
          <w:sz w:val="28"/>
        </w:rPr>
        <w:t>
      2-көрсетілетін қызметті берушіге жүгінген кезде:</w:t>
      </w:r>
    </w:p>
    <w:bookmarkStart w:name="z29" w:id="27"/>
    <w:p>
      <w:pPr>
        <w:spacing w:after="0"/>
        <w:ind w:left="0"/>
        <w:jc w:val="both"/>
      </w:pPr>
      <w:r>
        <w:rPr>
          <w:rFonts w:ascii="Times New Roman"/>
          <w:b w:val="false"/>
          <w:i w:val="false"/>
          <w:color w:val="000000"/>
          <w:sz w:val="28"/>
        </w:rPr>
        <w:t>
      1) 1 (бір) сағат ішінде көрсетілетін қызметті алушының құжаттарын тіркеу;</w:t>
      </w:r>
    </w:p>
    <w:bookmarkEnd w:id="27"/>
    <w:bookmarkStart w:name="z30" w:id="28"/>
    <w:p>
      <w:pPr>
        <w:spacing w:after="0"/>
        <w:ind w:left="0"/>
        <w:jc w:val="both"/>
      </w:pPr>
      <w:r>
        <w:rPr>
          <w:rFonts w:ascii="Times New Roman"/>
          <w:b w:val="false"/>
          <w:i w:val="false"/>
          <w:color w:val="000000"/>
          <w:sz w:val="28"/>
        </w:rPr>
        <w:t>
      2) 2 (екі) жұмыс күн ішінде көрсетілетін қызметті берушінің жауапты орындаушысымен ұсынылған құжаттардың Қағидаларымен белгіленген талаптарына сәйкестігін қарау;</w:t>
      </w:r>
    </w:p>
    <w:bookmarkEnd w:id="28"/>
    <w:bookmarkStart w:name="z31" w:id="29"/>
    <w:p>
      <w:pPr>
        <w:spacing w:after="0"/>
        <w:ind w:left="0"/>
        <w:jc w:val="both"/>
      </w:pPr>
      <w:r>
        <w:rPr>
          <w:rFonts w:ascii="Times New Roman"/>
          <w:b w:val="false"/>
          <w:i w:val="false"/>
          <w:color w:val="000000"/>
          <w:sz w:val="28"/>
        </w:rPr>
        <w:t>
      3) 1 (бір) жұмыс күн ішінде мемлекеттік көрсетілетін қызметтің аралық нәтижесін жіберу:</w:t>
      </w:r>
    </w:p>
    <w:bookmarkEnd w:id="29"/>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32" w:id="30"/>
    <w:p>
      <w:pPr>
        <w:spacing w:after="0"/>
        <w:ind w:left="0"/>
        <w:jc w:val="both"/>
      </w:pPr>
      <w:r>
        <w:rPr>
          <w:rFonts w:ascii="Times New Roman"/>
          <w:b w:val="false"/>
          <w:i w:val="false"/>
          <w:color w:val="000000"/>
          <w:sz w:val="28"/>
        </w:rPr>
        <w:t>
      4) 4 (төрт) сағат ішінде алым сомасының төленгенін растайтын құжаттардың тексеруі:</w:t>
      </w:r>
    </w:p>
    <w:bookmarkEnd w:id="30"/>
    <w:p>
      <w:pPr>
        <w:spacing w:after="0"/>
        <w:ind w:left="0"/>
        <w:jc w:val="both"/>
      </w:pPr>
      <w:r>
        <w:rPr>
          <w:rFonts w:ascii="Times New Roman"/>
          <w:b w:val="false"/>
          <w:i w:val="false"/>
          <w:color w:val="000000"/>
          <w:sz w:val="28"/>
        </w:rPr>
        <w:t>
      төленген соманың сәйкестігі кезінде 2 (екі) сағат ішінде көрсетілетін қызметті берушінің басшысы немесе оның міндетін атқарушы қолы қойылған арнайы рұқсат және оған бақылау талоны рәсімделеді;</w:t>
      </w:r>
    </w:p>
    <w:p>
      <w:pPr>
        <w:spacing w:after="0"/>
        <w:ind w:left="0"/>
        <w:jc w:val="both"/>
      </w:pPr>
      <w:r>
        <w:rPr>
          <w:rFonts w:ascii="Times New Roman"/>
          <w:b w:val="false"/>
          <w:i w:val="false"/>
          <w:color w:val="000000"/>
          <w:sz w:val="28"/>
        </w:rPr>
        <w:t>
      төленген соманың сәйкессіздігі кезінде 2 (екі) сағат ішінде мемлекеттік көрсетілетін қызметтен бас тартылуы туралы дәлелді жауап рәсімделеді;</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w:t>
      </w:r>
    </w:p>
    <w:bookmarkStart w:name="z33" w:id="31"/>
    <w:p>
      <w:pPr>
        <w:spacing w:after="0"/>
        <w:ind w:left="0"/>
        <w:jc w:val="both"/>
      </w:pPr>
      <w:r>
        <w:rPr>
          <w:rFonts w:ascii="Times New Roman"/>
          <w:b w:val="false"/>
          <w:i w:val="false"/>
          <w:color w:val="000000"/>
          <w:sz w:val="28"/>
        </w:rPr>
        <w:t>
      5) 2 (екі) сағат ішінде көрсетілетін қызметті алушыға мемлекеттік көрсетілетін қызметтің нәтижесін беру.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25.02.2016 № 230 және ҚР Қаржы министрінің 04.03.2016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6. Мемлекеттік қызметті көрсету бойынша рәсімнің (іс-қимылдар) нәтижесі мынадай рәсімді (іс-қимылдар) орындауды бастау үшін негіз болады 1-көрсетілетін қызметті беруші жүгінген кезде:</w:t>
      </w:r>
    </w:p>
    <w:bookmarkEnd w:id="32"/>
    <w:bookmarkStart w:name="z35" w:id="33"/>
    <w:p>
      <w:pPr>
        <w:spacing w:after="0"/>
        <w:ind w:left="0"/>
        <w:jc w:val="both"/>
      </w:pPr>
      <w:r>
        <w:rPr>
          <w:rFonts w:ascii="Times New Roman"/>
          <w:b w:val="false"/>
          <w:i w:val="false"/>
          <w:color w:val="000000"/>
          <w:sz w:val="28"/>
        </w:rPr>
        <w:t>
      1) отандық көрсетілетін қызметті алушы үшін:</w:t>
      </w:r>
    </w:p>
    <w:bookmarkEnd w:id="33"/>
    <w:p>
      <w:pPr>
        <w:spacing w:after="0"/>
        <w:ind w:left="0"/>
        <w:jc w:val="both"/>
      </w:pPr>
      <w:r>
        <w:rPr>
          <w:rFonts w:ascii="Times New Roman"/>
          <w:b w:val="false"/>
          <w:i w:val="false"/>
          <w:color w:val="000000"/>
          <w:sz w:val="28"/>
        </w:rPr>
        <w:t>
      электрондық өтінішті ақпараттық жүйеде тіркеу;</w:t>
      </w:r>
    </w:p>
    <w:p>
      <w:pPr>
        <w:spacing w:after="0"/>
        <w:ind w:left="0"/>
        <w:jc w:val="both"/>
      </w:pPr>
      <w:r>
        <w:rPr>
          <w:rFonts w:ascii="Times New Roman"/>
          <w:b w:val="false"/>
          <w:i w:val="false"/>
          <w:color w:val="000000"/>
          <w:sz w:val="28"/>
        </w:rPr>
        <w:t>
      ұсынылған құжаттарды қарастыру;</w:t>
      </w:r>
    </w:p>
    <w:p>
      <w:pPr>
        <w:spacing w:after="0"/>
        <w:ind w:left="0"/>
        <w:jc w:val="both"/>
      </w:pPr>
      <w:r>
        <w:rPr>
          <w:rFonts w:ascii="Times New Roman"/>
          <w:b w:val="false"/>
          <w:i w:val="false"/>
          <w:color w:val="000000"/>
          <w:sz w:val="28"/>
        </w:rPr>
        <w:t>
      мемлекеттік қызметті көрсетудің аралық нәтижесін жіберу;</w:t>
      </w:r>
    </w:p>
    <w:p>
      <w:pPr>
        <w:spacing w:after="0"/>
        <w:ind w:left="0"/>
        <w:jc w:val="both"/>
      </w:pPr>
      <w:r>
        <w:rPr>
          <w:rFonts w:ascii="Times New Roman"/>
          <w:b w:val="false"/>
          <w:i w:val="false"/>
          <w:color w:val="000000"/>
          <w:sz w:val="28"/>
        </w:rPr>
        <w:t>
      алым сомасын төлегенін растайтын құжаттарды тексеру;</w:t>
      </w:r>
    </w:p>
    <w:p>
      <w:pPr>
        <w:spacing w:after="0"/>
        <w:ind w:left="0"/>
        <w:jc w:val="both"/>
      </w:pPr>
      <w:r>
        <w:rPr>
          <w:rFonts w:ascii="Times New Roman"/>
          <w:b w:val="false"/>
          <w:i w:val="false"/>
          <w:color w:val="000000"/>
          <w:sz w:val="28"/>
        </w:rPr>
        <w:t>
      мемлекеттік қызмет көрсету нәтижесін рәсімдеу;</w:t>
      </w:r>
    </w:p>
    <w:p>
      <w:pPr>
        <w:spacing w:after="0"/>
        <w:ind w:left="0"/>
        <w:jc w:val="both"/>
      </w:pPr>
      <w:r>
        <w:rPr>
          <w:rFonts w:ascii="Times New Roman"/>
          <w:b w:val="false"/>
          <w:i w:val="false"/>
          <w:color w:val="000000"/>
          <w:sz w:val="28"/>
        </w:rPr>
        <w:t>
      арнайы рұқсатты және оған бақылау талонын Мемлекеттік корпорацияға курьер арқылы беру.</w:t>
      </w:r>
    </w:p>
    <w:bookmarkStart w:name="z36" w:id="34"/>
    <w:p>
      <w:pPr>
        <w:spacing w:after="0"/>
        <w:ind w:left="0"/>
        <w:jc w:val="both"/>
      </w:pPr>
      <w:r>
        <w:rPr>
          <w:rFonts w:ascii="Times New Roman"/>
          <w:b w:val="false"/>
          <w:i w:val="false"/>
          <w:color w:val="000000"/>
          <w:sz w:val="28"/>
        </w:rPr>
        <w:t>
      2) шетелдік көрсетілетін қызметті алушы үшін:</w:t>
      </w:r>
    </w:p>
    <w:bookmarkEnd w:id="34"/>
    <w:p>
      <w:pPr>
        <w:spacing w:after="0"/>
        <w:ind w:left="0"/>
        <w:jc w:val="both"/>
      </w:pPr>
      <w:r>
        <w:rPr>
          <w:rFonts w:ascii="Times New Roman"/>
          <w:b w:val="false"/>
          <w:i w:val="false"/>
          <w:color w:val="000000"/>
          <w:sz w:val="28"/>
        </w:rPr>
        <w:t>
      көрсетілетін қызметті алушының өтінішін тіркеу;</w:t>
      </w:r>
    </w:p>
    <w:p>
      <w:pPr>
        <w:spacing w:after="0"/>
        <w:ind w:left="0"/>
        <w:jc w:val="both"/>
      </w:pPr>
      <w:r>
        <w:rPr>
          <w:rFonts w:ascii="Times New Roman"/>
          <w:b w:val="false"/>
          <w:i w:val="false"/>
          <w:color w:val="000000"/>
          <w:sz w:val="28"/>
        </w:rPr>
        <w:t>
      ұсынылған құжаттарды қарастыру;</w:t>
      </w:r>
    </w:p>
    <w:p>
      <w:pPr>
        <w:spacing w:after="0"/>
        <w:ind w:left="0"/>
        <w:jc w:val="both"/>
      </w:pPr>
      <w:r>
        <w:rPr>
          <w:rFonts w:ascii="Times New Roman"/>
          <w:b w:val="false"/>
          <w:i w:val="false"/>
          <w:color w:val="000000"/>
          <w:sz w:val="28"/>
        </w:rPr>
        <w:t>
      мемлекеттік қызметті көрсетудің аралық нәтижесін жіберу;</w:t>
      </w:r>
    </w:p>
    <w:p>
      <w:pPr>
        <w:spacing w:after="0"/>
        <w:ind w:left="0"/>
        <w:jc w:val="both"/>
      </w:pPr>
      <w:r>
        <w:rPr>
          <w:rFonts w:ascii="Times New Roman"/>
          <w:b w:val="false"/>
          <w:i w:val="false"/>
          <w:color w:val="000000"/>
          <w:sz w:val="28"/>
        </w:rPr>
        <w:t>
      алым сомасын төлегенін растайтын құжаттарды тексеру;</w:t>
      </w:r>
    </w:p>
    <w:p>
      <w:pPr>
        <w:spacing w:after="0"/>
        <w:ind w:left="0"/>
        <w:jc w:val="both"/>
      </w:pPr>
      <w:r>
        <w:rPr>
          <w:rFonts w:ascii="Times New Roman"/>
          <w:b w:val="false"/>
          <w:i w:val="false"/>
          <w:color w:val="000000"/>
          <w:sz w:val="28"/>
        </w:rPr>
        <w:t>
      мемлекеттік қызмет көрсету нәтижесін рәсімдеу;</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алушыға беру.</w:t>
      </w:r>
    </w:p>
    <w:p>
      <w:pPr>
        <w:spacing w:after="0"/>
        <w:ind w:left="0"/>
        <w:jc w:val="both"/>
      </w:pPr>
      <w:r>
        <w:rPr>
          <w:rFonts w:ascii="Times New Roman"/>
          <w:b w:val="false"/>
          <w:i w:val="false"/>
          <w:color w:val="000000"/>
          <w:sz w:val="28"/>
        </w:rPr>
        <w:t>
      Мемлекеттік қызметті көрсету бойынша рәсімнің (іс-қимылдар) нәтижесі мынадай рәсімді (іс-қимылдар) орындауды бастау үшін негіз болады 2-көрсетілетін қызметті беруші жүгінген кезде:</w:t>
      </w:r>
    </w:p>
    <w:p>
      <w:pPr>
        <w:spacing w:after="0"/>
        <w:ind w:left="0"/>
        <w:jc w:val="both"/>
      </w:pPr>
      <w:r>
        <w:rPr>
          <w:rFonts w:ascii="Times New Roman"/>
          <w:b w:val="false"/>
          <w:i w:val="false"/>
          <w:color w:val="000000"/>
          <w:sz w:val="28"/>
        </w:rPr>
        <w:t>
      көрсетілетін қызметті алушының өтінішін тіркеу;</w:t>
      </w:r>
    </w:p>
    <w:p>
      <w:pPr>
        <w:spacing w:after="0"/>
        <w:ind w:left="0"/>
        <w:jc w:val="both"/>
      </w:pPr>
      <w:r>
        <w:rPr>
          <w:rFonts w:ascii="Times New Roman"/>
          <w:b w:val="false"/>
          <w:i w:val="false"/>
          <w:color w:val="000000"/>
          <w:sz w:val="28"/>
        </w:rPr>
        <w:t>
      ұсынылған құжаттарды қарастыру;</w:t>
      </w:r>
    </w:p>
    <w:p>
      <w:pPr>
        <w:spacing w:after="0"/>
        <w:ind w:left="0"/>
        <w:jc w:val="both"/>
      </w:pPr>
      <w:r>
        <w:rPr>
          <w:rFonts w:ascii="Times New Roman"/>
          <w:b w:val="false"/>
          <w:i w:val="false"/>
          <w:color w:val="000000"/>
          <w:sz w:val="28"/>
        </w:rPr>
        <w:t>
      мемлекеттік қызметті көрсетудің аралық нәтижесін жіберу;</w:t>
      </w:r>
    </w:p>
    <w:p>
      <w:pPr>
        <w:spacing w:after="0"/>
        <w:ind w:left="0"/>
        <w:jc w:val="both"/>
      </w:pPr>
      <w:r>
        <w:rPr>
          <w:rFonts w:ascii="Times New Roman"/>
          <w:b w:val="false"/>
          <w:i w:val="false"/>
          <w:color w:val="000000"/>
          <w:sz w:val="28"/>
        </w:rPr>
        <w:t>
      алым сомасын төлегенін растайтын құжаттарды тексеру;</w:t>
      </w:r>
    </w:p>
    <w:p>
      <w:pPr>
        <w:spacing w:after="0"/>
        <w:ind w:left="0"/>
        <w:jc w:val="both"/>
      </w:pPr>
      <w:r>
        <w:rPr>
          <w:rFonts w:ascii="Times New Roman"/>
          <w:b w:val="false"/>
          <w:i w:val="false"/>
          <w:color w:val="000000"/>
          <w:sz w:val="28"/>
        </w:rPr>
        <w:t>
      мемлекеттік қызмет көрсету нәтижесін рәсімдеу;</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алушыға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25.02.2016 № 230 және ҚР Қаржы министрінің 04.03.2016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3" w:id="3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тәртібінің сипаттамасы</w:t>
      </w:r>
    </w:p>
    <w:bookmarkEnd w:id="35"/>
    <w:bookmarkStart w:name="z54"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p>
      <w:pPr>
        <w:spacing w:after="0"/>
        <w:ind w:left="0"/>
        <w:jc w:val="both"/>
      </w:pPr>
      <w:r>
        <w:rPr>
          <w:rFonts w:ascii="Times New Roman"/>
          <w:b w:val="false"/>
          <w:i w:val="false"/>
          <w:color w:val="000000"/>
          <w:sz w:val="28"/>
        </w:rPr>
        <w:t>
      1-көрсетілетін қызметті беруші жүгінген кезде:</w:t>
      </w:r>
    </w:p>
    <w:bookmarkStart w:name="z55" w:id="37"/>
    <w:p>
      <w:pPr>
        <w:spacing w:after="0"/>
        <w:ind w:left="0"/>
        <w:jc w:val="both"/>
      </w:pPr>
      <w:r>
        <w:rPr>
          <w:rFonts w:ascii="Times New Roman"/>
          <w:b w:val="false"/>
          <w:i w:val="false"/>
          <w:color w:val="000000"/>
          <w:sz w:val="28"/>
        </w:rPr>
        <w:t>
      1) көрсетілетін қызметті беруші кеңесінің қызметкері;</w:t>
      </w:r>
    </w:p>
    <w:bookmarkEnd w:id="37"/>
    <w:bookmarkStart w:name="z56" w:id="3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8"/>
    <w:bookmarkStart w:name="z57" w:id="39"/>
    <w:p>
      <w:pPr>
        <w:spacing w:after="0"/>
        <w:ind w:left="0"/>
        <w:jc w:val="both"/>
      </w:pPr>
      <w:r>
        <w:rPr>
          <w:rFonts w:ascii="Times New Roman"/>
          <w:b w:val="false"/>
          <w:i w:val="false"/>
          <w:color w:val="000000"/>
          <w:sz w:val="28"/>
        </w:rPr>
        <w:t>
      3) көрсетілетін қызметті берушінің басшысы немесе оның міндетін атқарушы.</w:t>
      </w:r>
    </w:p>
    <w:bookmarkEnd w:id="39"/>
    <w:p>
      <w:pPr>
        <w:spacing w:after="0"/>
        <w:ind w:left="0"/>
        <w:jc w:val="both"/>
      </w:pPr>
      <w:r>
        <w:rPr>
          <w:rFonts w:ascii="Times New Roman"/>
          <w:b w:val="false"/>
          <w:i w:val="false"/>
          <w:color w:val="000000"/>
          <w:sz w:val="28"/>
        </w:rPr>
        <w:t>
      2-көрсетілетін қызметті беруші жүгінген кезде:</w:t>
      </w:r>
    </w:p>
    <w:bookmarkStart w:name="z58" w:id="40"/>
    <w:p>
      <w:pPr>
        <w:spacing w:after="0"/>
        <w:ind w:left="0"/>
        <w:jc w:val="both"/>
      </w:pPr>
      <w:r>
        <w:rPr>
          <w:rFonts w:ascii="Times New Roman"/>
          <w:b w:val="false"/>
          <w:i w:val="false"/>
          <w:color w:val="000000"/>
          <w:sz w:val="28"/>
        </w:rPr>
        <w:t>
      1) көрсетілетін қызметті беруші кеңесінің қызметкері;</w:t>
      </w:r>
    </w:p>
    <w:bookmarkEnd w:id="40"/>
    <w:bookmarkStart w:name="z59" w:id="4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1"/>
    <w:bookmarkStart w:name="z60" w:id="42"/>
    <w:p>
      <w:pPr>
        <w:spacing w:after="0"/>
        <w:ind w:left="0"/>
        <w:jc w:val="both"/>
      </w:pPr>
      <w:r>
        <w:rPr>
          <w:rFonts w:ascii="Times New Roman"/>
          <w:b w:val="false"/>
          <w:i w:val="false"/>
          <w:color w:val="000000"/>
          <w:sz w:val="28"/>
        </w:rPr>
        <w:t>
      3) көрсетілетін қызметті берушінің басшысы немесе оның міндетін атқарушы.</w:t>
      </w:r>
    </w:p>
    <w:bookmarkEnd w:id="42"/>
    <w:bookmarkStart w:name="z61" w:id="43"/>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43"/>
    <w:p>
      <w:pPr>
        <w:spacing w:after="0"/>
        <w:ind w:left="0"/>
        <w:jc w:val="both"/>
      </w:pPr>
      <w:r>
        <w:rPr>
          <w:rFonts w:ascii="Times New Roman"/>
          <w:b w:val="false"/>
          <w:i w:val="false"/>
          <w:color w:val="000000"/>
          <w:sz w:val="28"/>
        </w:rPr>
        <w:t>
      1-көрсетілетін қызметті беруші жүгінген кезде:</w:t>
      </w:r>
    </w:p>
    <w:p>
      <w:pPr>
        <w:spacing w:after="0"/>
        <w:ind w:left="0"/>
        <w:jc w:val="both"/>
      </w:pPr>
      <w:r>
        <w:rPr>
          <w:rFonts w:ascii="Times New Roman"/>
          <w:b w:val="false"/>
          <w:i w:val="false"/>
          <w:color w:val="000000"/>
          <w:sz w:val="28"/>
        </w:rPr>
        <w:t>
      отандық көрсетілетін қызметті алушы үшін:</w:t>
      </w:r>
    </w:p>
    <w:bookmarkStart w:name="z37" w:id="44"/>
    <w:p>
      <w:pPr>
        <w:spacing w:after="0"/>
        <w:ind w:left="0"/>
        <w:jc w:val="both"/>
      </w:pPr>
      <w:r>
        <w:rPr>
          <w:rFonts w:ascii="Times New Roman"/>
          <w:b w:val="false"/>
          <w:i w:val="false"/>
          <w:color w:val="000000"/>
          <w:sz w:val="28"/>
        </w:rPr>
        <w:t>
      1) көрсетілетін қызметті алушының құжаттарын ақпараттық жүйеге автоматты түрде тіркеу;</w:t>
      </w:r>
    </w:p>
    <w:bookmarkEnd w:id="44"/>
    <w:bookmarkStart w:name="z38" w:id="45"/>
    <w:p>
      <w:pPr>
        <w:spacing w:after="0"/>
        <w:ind w:left="0"/>
        <w:jc w:val="both"/>
      </w:pPr>
      <w:r>
        <w:rPr>
          <w:rFonts w:ascii="Times New Roman"/>
          <w:b w:val="false"/>
          <w:i w:val="false"/>
          <w:color w:val="000000"/>
          <w:sz w:val="28"/>
        </w:rPr>
        <w:t>
      2) көрсетілетін қызметті берушінің жауапты орындаушысымен ұсынылған құжаттардың Қағидаларымен белгіленген талаптарына сәйкестігін қарау - 2 (екі) жұмыс күн;</w:t>
      </w:r>
    </w:p>
    <w:bookmarkEnd w:id="45"/>
    <w:bookmarkStart w:name="z39" w:id="46"/>
    <w:p>
      <w:pPr>
        <w:spacing w:after="0"/>
        <w:ind w:left="0"/>
        <w:jc w:val="both"/>
      </w:pPr>
      <w:r>
        <w:rPr>
          <w:rFonts w:ascii="Times New Roman"/>
          <w:b w:val="false"/>
          <w:i w:val="false"/>
          <w:color w:val="000000"/>
          <w:sz w:val="28"/>
        </w:rPr>
        <w:t>
      3) мемлекеттік көрсетілетін қызметтің аралық нәтижесін жіберу - 1 (бір) жұмыс күн:</w:t>
      </w:r>
    </w:p>
    <w:bookmarkEnd w:id="46"/>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40" w:id="47"/>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End w:id="47"/>
    <w:p>
      <w:pPr>
        <w:spacing w:after="0"/>
        <w:ind w:left="0"/>
        <w:jc w:val="both"/>
      </w:pPr>
      <w:r>
        <w:rPr>
          <w:rFonts w:ascii="Times New Roman"/>
          <w:b w:val="false"/>
          <w:i w:val="false"/>
          <w:color w:val="000000"/>
          <w:sz w:val="28"/>
        </w:rPr>
        <w:t>
      төленген соманың сәйкестігі кезінде көрсетілетін қызметті берушінің басшысы немесе оның міндетін атқарушы қолы қойылған арнайы рұқсат және оған бақылау талоны рәсімделеді - 2 (екі) сағат;</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электрондық түрде рәсімделеді - 2 (екі) сағат;</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 - 2 (екі) сағат;</w:t>
      </w:r>
    </w:p>
    <w:bookmarkStart w:name="z41" w:id="48"/>
    <w:p>
      <w:pPr>
        <w:spacing w:after="0"/>
        <w:ind w:left="0"/>
        <w:jc w:val="both"/>
      </w:pPr>
      <w:r>
        <w:rPr>
          <w:rFonts w:ascii="Times New Roman"/>
          <w:b w:val="false"/>
          <w:i w:val="false"/>
          <w:color w:val="000000"/>
          <w:sz w:val="28"/>
        </w:rPr>
        <w:t>
      5) арнайы рұқсат және оған бақылау талоны курьер арқылы Мемлекеттік корпорацияға жолдау - 2 (екі) сағат;</w:t>
      </w:r>
    </w:p>
    <w:bookmarkEnd w:id="48"/>
    <w:p>
      <w:pPr>
        <w:spacing w:after="0"/>
        <w:ind w:left="0"/>
        <w:jc w:val="both"/>
      </w:pPr>
      <w:r>
        <w:rPr>
          <w:rFonts w:ascii="Times New Roman"/>
          <w:b w:val="false"/>
          <w:i w:val="false"/>
          <w:color w:val="000000"/>
          <w:sz w:val="28"/>
        </w:rPr>
        <w:t>
      шетелдік көрсетілетін қызметті алушы үшін:</w:t>
      </w:r>
    </w:p>
    <w:bookmarkStart w:name="z42" w:id="49"/>
    <w:p>
      <w:pPr>
        <w:spacing w:after="0"/>
        <w:ind w:left="0"/>
        <w:jc w:val="both"/>
      </w:pPr>
      <w:r>
        <w:rPr>
          <w:rFonts w:ascii="Times New Roman"/>
          <w:b w:val="false"/>
          <w:i w:val="false"/>
          <w:color w:val="000000"/>
          <w:sz w:val="28"/>
        </w:rPr>
        <w:t>
      1) көрсетілетін қызметті алушының құжаттарын тіркеу - 1 (бір) сағат;</w:t>
      </w:r>
    </w:p>
    <w:bookmarkEnd w:id="49"/>
    <w:bookmarkStart w:name="z43" w:id="50"/>
    <w:p>
      <w:pPr>
        <w:spacing w:after="0"/>
        <w:ind w:left="0"/>
        <w:jc w:val="both"/>
      </w:pPr>
      <w:r>
        <w:rPr>
          <w:rFonts w:ascii="Times New Roman"/>
          <w:b w:val="false"/>
          <w:i w:val="false"/>
          <w:color w:val="000000"/>
          <w:sz w:val="28"/>
        </w:rPr>
        <w:t>
      2) көрсетілетін қызметті берушінің жауапты орындаушысымен ұсынылған құжаттардың Қағидаларымен белгіленген талаптарына сәйкестігін қарау - 2 (екі) жұмыс күн;</w:t>
      </w:r>
    </w:p>
    <w:bookmarkEnd w:id="50"/>
    <w:bookmarkStart w:name="z44" w:id="51"/>
    <w:p>
      <w:pPr>
        <w:spacing w:after="0"/>
        <w:ind w:left="0"/>
        <w:jc w:val="both"/>
      </w:pPr>
      <w:r>
        <w:rPr>
          <w:rFonts w:ascii="Times New Roman"/>
          <w:b w:val="false"/>
          <w:i w:val="false"/>
          <w:color w:val="000000"/>
          <w:sz w:val="28"/>
        </w:rPr>
        <w:t>
      3) мемлекеттік көрсетілетін қызметтің аралық нәтижесін жіберу - 1 (бір) жұмыс күн:</w:t>
      </w:r>
    </w:p>
    <w:bookmarkEnd w:id="51"/>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45" w:id="52"/>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End w:id="52"/>
    <w:p>
      <w:pPr>
        <w:spacing w:after="0"/>
        <w:ind w:left="0"/>
        <w:jc w:val="both"/>
      </w:pPr>
      <w:r>
        <w:rPr>
          <w:rFonts w:ascii="Times New Roman"/>
          <w:b w:val="false"/>
          <w:i w:val="false"/>
          <w:color w:val="000000"/>
          <w:sz w:val="28"/>
        </w:rPr>
        <w:t>
      төленген соманың сәйкестігі кезінде көрсетілетін қызметті берушінің басшысы немесе оның міндетін атқарушы қолы қойылған арнайы рұқсат және оған бақылау талоны рәсімделеді - 2 (екі) сағат;</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рәсімделеді - 2 (екі) сағат;</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 - 2 (екі) сағат;</w:t>
      </w:r>
    </w:p>
    <w:bookmarkStart w:name="z46" w:id="53"/>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қызметтің нәтижесін беру - 2 (екі) сағат;</w:t>
      </w:r>
    </w:p>
    <w:bookmarkEnd w:id="53"/>
    <w:p>
      <w:pPr>
        <w:spacing w:after="0"/>
        <w:ind w:left="0"/>
        <w:jc w:val="both"/>
      </w:pPr>
      <w:r>
        <w:rPr>
          <w:rFonts w:ascii="Times New Roman"/>
          <w:b w:val="false"/>
          <w:i w:val="false"/>
          <w:color w:val="000000"/>
          <w:sz w:val="28"/>
        </w:rPr>
        <w:t>
      2-көрсетілетін қызметті берушіге жүгінген кезде:</w:t>
      </w:r>
    </w:p>
    <w:bookmarkStart w:name="z47" w:id="54"/>
    <w:p>
      <w:pPr>
        <w:spacing w:after="0"/>
        <w:ind w:left="0"/>
        <w:jc w:val="both"/>
      </w:pPr>
      <w:r>
        <w:rPr>
          <w:rFonts w:ascii="Times New Roman"/>
          <w:b w:val="false"/>
          <w:i w:val="false"/>
          <w:color w:val="000000"/>
          <w:sz w:val="28"/>
        </w:rPr>
        <w:t>
      1) көрсетілетін қызметті алушының құжаттарын тіркеу - 1 (бір) сағат;</w:t>
      </w:r>
    </w:p>
    <w:bookmarkEnd w:id="54"/>
    <w:bookmarkStart w:name="z48" w:id="55"/>
    <w:p>
      <w:pPr>
        <w:spacing w:after="0"/>
        <w:ind w:left="0"/>
        <w:jc w:val="both"/>
      </w:pPr>
      <w:r>
        <w:rPr>
          <w:rFonts w:ascii="Times New Roman"/>
          <w:b w:val="false"/>
          <w:i w:val="false"/>
          <w:color w:val="000000"/>
          <w:sz w:val="28"/>
        </w:rPr>
        <w:t>
      2) көрсетілетін қызметті берушінің жауапты орындаушысымен ұсынылған құжаттардың Қағидаларымен белгіленген талаптарына сәйкестігін қарау - 2 (екі) жұмыс күн;</w:t>
      </w:r>
    </w:p>
    <w:bookmarkEnd w:id="55"/>
    <w:bookmarkStart w:name="z49" w:id="56"/>
    <w:p>
      <w:pPr>
        <w:spacing w:after="0"/>
        <w:ind w:left="0"/>
        <w:jc w:val="both"/>
      </w:pPr>
      <w:r>
        <w:rPr>
          <w:rFonts w:ascii="Times New Roman"/>
          <w:b w:val="false"/>
          <w:i w:val="false"/>
          <w:color w:val="000000"/>
          <w:sz w:val="28"/>
        </w:rPr>
        <w:t>
      3) мемлекеттік көрсетілетін қызметтің аралық нәтижесін жіберу - 1 (бір) жұмыс күн:</w:t>
      </w:r>
    </w:p>
    <w:bookmarkEnd w:id="56"/>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50" w:id="57"/>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End w:id="57"/>
    <w:p>
      <w:pPr>
        <w:spacing w:after="0"/>
        <w:ind w:left="0"/>
        <w:jc w:val="both"/>
      </w:pPr>
      <w:r>
        <w:rPr>
          <w:rFonts w:ascii="Times New Roman"/>
          <w:b w:val="false"/>
          <w:i w:val="false"/>
          <w:color w:val="000000"/>
          <w:sz w:val="28"/>
        </w:rPr>
        <w:t>
      төленген соманың сәйкестігі кезінде көрсетілетін қызметті берушінің басшысы немесе оның міндетін атқарушы қолы қойылған арнайы рұқсат және оған бақылау талоны рәсімделеді - 2 (екі) сағат;</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рәсімделеді - 2 (екі) сағат;</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 - 2 (екі) сағат;</w:t>
      </w:r>
    </w:p>
    <w:bookmarkStart w:name="z51" w:id="58"/>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қызметтің нәтижесін беру - 2 (екі) сағат.</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25.02.2016 № 230 және ҚР Қаржы министрінің 04.03.2016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7" w:id="59"/>
    <w:p>
      <w:pPr>
        <w:spacing w:after="0"/>
        <w:ind w:left="0"/>
        <w:jc w:val="left"/>
      </w:pPr>
      <w:r>
        <w:rPr>
          <w:rFonts w:ascii="Times New Roman"/>
          <w:b/>
          <w:i w:val="false"/>
          <w:color w:val="000000"/>
        </w:rPr>
        <w:t xml:space="preserve">  4. Мемлекеттік қызметті көрсету процесінде Мемлекеттік</w:t>
      </w:r>
      <w:r>
        <w:br/>
      </w:r>
      <w:r>
        <w:rPr>
          <w:rFonts w:ascii="Times New Roman"/>
          <w:b/>
          <w:i w:val="false"/>
          <w:color w:val="000000"/>
        </w:rPr>
        <w:t>корпорациямен өзара іс-қимыл тәртібі, сондай-ақ ақпараттық</w:t>
      </w:r>
      <w:r>
        <w:br/>
      </w:r>
      <w:r>
        <w:rPr>
          <w:rFonts w:ascii="Times New Roman"/>
          <w:b/>
          <w:i w:val="false"/>
          <w:color w:val="000000"/>
        </w:rPr>
        <w:t>жүйені пайдалану тәртібін сипаттау</w:t>
      </w:r>
    </w:p>
    <w:bookmarkEnd w:id="59"/>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м.а. 25.02.2016 № 230 және ҚР Қаржы министрінің 04.03.2016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78" w:id="60"/>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60"/>
    <w:bookmarkStart w:name="z52" w:id="61"/>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ұзақтығы:</w:t>
      </w:r>
    </w:p>
    <w:bookmarkEnd w:id="61"/>
    <w:p>
      <w:pPr>
        <w:spacing w:after="0"/>
        <w:ind w:left="0"/>
        <w:jc w:val="both"/>
      </w:pPr>
      <w:r>
        <w:rPr>
          <w:rFonts w:ascii="Times New Roman"/>
          <w:b w:val="false"/>
          <w:i w:val="false"/>
          <w:color w:val="000000"/>
          <w:sz w:val="28"/>
        </w:rPr>
        <w:t>
      Мемлекеттік корпорация арқылы:</w:t>
      </w:r>
    </w:p>
    <w:p>
      <w:pPr>
        <w:spacing w:after="0"/>
        <w:ind w:left="0"/>
        <w:jc w:val="both"/>
      </w:pPr>
      <w:r>
        <w:rPr>
          <w:rFonts w:ascii="Times New Roman"/>
          <w:b w:val="false"/>
          <w:i w:val="false"/>
          <w:color w:val="000000"/>
          <w:sz w:val="28"/>
        </w:rPr>
        <w:t>
      1-үдеріс – өтінішті және құжаттарды қабылдау;</w:t>
      </w:r>
    </w:p>
    <w:p>
      <w:pPr>
        <w:spacing w:after="0"/>
        <w:ind w:left="0"/>
        <w:jc w:val="both"/>
      </w:pPr>
      <w:r>
        <w:rPr>
          <w:rFonts w:ascii="Times New Roman"/>
          <w:b w:val="false"/>
          <w:i w:val="false"/>
          <w:color w:val="000000"/>
          <w:sz w:val="28"/>
        </w:rPr>
        <w:t>
      1-шарт – ұсынылған құжаттарын тексеру;</w:t>
      </w:r>
    </w:p>
    <w:p>
      <w:pPr>
        <w:spacing w:after="0"/>
        <w:ind w:left="0"/>
        <w:jc w:val="both"/>
      </w:pPr>
      <w:r>
        <w:rPr>
          <w:rFonts w:ascii="Times New Roman"/>
          <w:b w:val="false"/>
          <w:i w:val="false"/>
          <w:color w:val="000000"/>
          <w:sz w:val="28"/>
        </w:rPr>
        <w:t>
      2-үдеріс – өтінішті қабылдаудан бас тарту;</w:t>
      </w:r>
    </w:p>
    <w:p>
      <w:pPr>
        <w:spacing w:after="0"/>
        <w:ind w:left="0"/>
        <w:jc w:val="both"/>
      </w:pPr>
      <w:r>
        <w:rPr>
          <w:rFonts w:ascii="Times New Roman"/>
          <w:b w:val="false"/>
          <w:i w:val="false"/>
          <w:color w:val="000000"/>
          <w:sz w:val="28"/>
        </w:rPr>
        <w:t>
      3-үдеріс – өтінішті тіркейуі және ақпараттық жүйелер арқылы көрсетілетін қызметті берушіге жіберу;</w:t>
      </w:r>
    </w:p>
    <w:p>
      <w:pPr>
        <w:spacing w:after="0"/>
        <w:ind w:left="0"/>
        <w:jc w:val="both"/>
      </w:pPr>
      <w:r>
        <w:rPr>
          <w:rFonts w:ascii="Times New Roman"/>
          <w:b w:val="false"/>
          <w:i w:val="false"/>
          <w:color w:val="000000"/>
          <w:sz w:val="28"/>
        </w:rPr>
        <w:t>
      2-шарт – көрсетілетін қызметті берушімен ұсынылған құжаттардың белгілеген талаптарға сәйкестігін тексеру;</w:t>
      </w:r>
    </w:p>
    <w:p>
      <w:pPr>
        <w:spacing w:after="0"/>
        <w:ind w:left="0"/>
        <w:jc w:val="both"/>
      </w:pPr>
      <w:r>
        <w:rPr>
          <w:rFonts w:ascii="Times New Roman"/>
          <w:b w:val="false"/>
          <w:i w:val="false"/>
          <w:color w:val="000000"/>
          <w:sz w:val="28"/>
        </w:rPr>
        <w:t>
      4-үдеріс – мемлекеттік қызмет көрсетуден бас тарту туралы дәлелді жауапты ақпараттық жүйелер арқылы жіберуі;</w:t>
      </w:r>
    </w:p>
    <w:p>
      <w:pPr>
        <w:spacing w:after="0"/>
        <w:ind w:left="0"/>
        <w:jc w:val="both"/>
      </w:pPr>
      <w:r>
        <w:rPr>
          <w:rFonts w:ascii="Times New Roman"/>
          <w:b w:val="false"/>
          <w:i w:val="false"/>
          <w:color w:val="000000"/>
          <w:sz w:val="28"/>
        </w:rPr>
        <w:t>
      5-үдеріс – автокөлік құралдарының жүріп өтуіне алым сомасын төлеу үшін хабарлама жіберу;</w:t>
      </w:r>
    </w:p>
    <w:p>
      <w:pPr>
        <w:spacing w:after="0"/>
        <w:ind w:left="0"/>
        <w:jc w:val="both"/>
      </w:pPr>
      <w:r>
        <w:rPr>
          <w:rFonts w:ascii="Times New Roman"/>
          <w:b w:val="false"/>
          <w:i w:val="false"/>
          <w:color w:val="000000"/>
          <w:sz w:val="28"/>
        </w:rPr>
        <w:t>
      6-үдеріс – алым сомасының төленгенін растайтын құжаттардың қабылдау;</w:t>
      </w:r>
    </w:p>
    <w:p>
      <w:pPr>
        <w:spacing w:after="0"/>
        <w:ind w:left="0"/>
        <w:jc w:val="both"/>
      </w:pPr>
      <w:r>
        <w:rPr>
          <w:rFonts w:ascii="Times New Roman"/>
          <w:b w:val="false"/>
          <w:i w:val="false"/>
          <w:color w:val="000000"/>
          <w:sz w:val="28"/>
        </w:rPr>
        <w:t>
      3-шарт – алым сомасының төленгенін растайтын құжаттардың тексеру;</w:t>
      </w:r>
    </w:p>
    <w:p>
      <w:pPr>
        <w:spacing w:after="0"/>
        <w:ind w:left="0"/>
        <w:jc w:val="both"/>
      </w:pPr>
      <w:r>
        <w:rPr>
          <w:rFonts w:ascii="Times New Roman"/>
          <w:b w:val="false"/>
          <w:i w:val="false"/>
          <w:color w:val="000000"/>
          <w:sz w:val="28"/>
        </w:rPr>
        <w:t>
      7-үдеріс – мемлекеттік қызмет көрсетуден бас тарту туралы дәлелді жауапты ақпараттық жүйелер арқылы жіберу;</w:t>
      </w:r>
    </w:p>
    <w:p>
      <w:pPr>
        <w:spacing w:after="0"/>
        <w:ind w:left="0"/>
        <w:jc w:val="both"/>
      </w:pPr>
      <w:r>
        <w:rPr>
          <w:rFonts w:ascii="Times New Roman"/>
          <w:b w:val="false"/>
          <w:i w:val="false"/>
          <w:color w:val="000000"/>
          <w:sz w:val="28"/>
        </w:rPr>
        <w:t>
      8-үдеріс – арнайы рұқсат және оған бақылау талоны курьер арқылы Мемлекеттік корпорацияға жіберу.</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тіркеу куәліктерін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жіберу;</w:t>
      </w:r>
    </w:p>
    <w:p>
      <w:pPr>
        <w:spacing w:after="0"/>
        <w:ind w:left="0"/>
        <w:jc w:val="both"/>
      </w:pPr>
      <w:r>
        <w:rPr>
          <w:rFonts w:ascii="Times New Roman"/>
          <w:b w:val="false"/>
          <w:i w:val="false"/>
          <w:color w:val="000000"/>
          <w:sz w:val="28"/>
        </w:rPr>
        <w:t>
      1 шарт –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көрсетiлетін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Көрсетілетін қызметті беруші жауапты орындаушысының көрсетілетін қызметті алушының тұлғасын тексеруі (сәйкестендіруі) және өтінішті сәйкестігіне тексеруі;</w:t>
      </w:r>
    </w:p>
    <w:p>
      <w:pPr>
        <w:spacing w:after="0"/>
        <w:ind w:left="0"/>
        <w:jc w:val="both"/>
      </w:pPr>
      <w:r>
        <w:rPr>
          <w:rFonts w:ascii="Times New Roman"/>
          <w:b w:val="false"/>
          <w:i w:val="false"/>
          <w:color w:val="000000"/>
          <w:sz w:val="28"/>
        </w:rPr>
        <w:t>
      5 үдеріс – көрсетiлетін қызметті алушыға Көрсетiлетін қызметті берушіге жіберу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6 үдеріс – көрсетілетін қызметті алушы құжаттар қоса берілген бірегей нөмірі бар өтінішті Көрсетілетін қызметті берушіге жібереді;</w:t>
      </w:r>
    </w:p>
    <w:p>
      <w:pPr>
        <w:spacing w:after="0"/>
        <w:ind w:left="0"/>
        <w:jc w:val="both"/>
      </w:pPr>
      <w:r>
        <w:rPr>
          <w:rFonts w:ascii="Times New Roman"/>
          <w:b w:val="false"/>
          <w:i w:val="false"/>
          <w:color w:val="000000"/>
          <w:sz w:val="28"/>
        </w:rPr>
        <w:t>
      7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3 шарт – ақпараттық жүйе Көрсетілетін қызметті беруші жауапты орындаушысының ЭЦҚ куәландырылған көрсетілетін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8 үдеріс – Көрсетілетін қызметті берушінің жауапты орындаушысы өзінің ЭЦҚ куәландыру арқылы көрсетілетін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9 үдеріс – 3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 үдеріс – куәлікті беру және көрсетілетін қызметті алушыға оның электрондық пошта мекенжайына куәліктің дайын болғаны туралы хабарлама жіберу;</w:t>
      </w:r>
    </w:p>
    <w:p>
      <w:pPr>
        <w:spacing w:after="0"/>
        <w:ind w:left="0"/>
        <w:jc w:val="both"/>
      </w:pPr>
      <w:r>
        <w:rPr>
          <w:rFonts w:ascii="Times New Roman"/>
          <w:b w:val="false"/>
          <w:i w:val="false"/>
          <w:color w:val="000000"/>
          <w:sz w:val="28"/>
        </w:rPr>
        <w:t>
      4 шарт – ақпараттық жүйе көрсетілетін қызметті беруші жауапты орындаушысының ЭЦҚ куәландырылған көрсетілетін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11-процесс – порталда электрондық құжатты тіркеу;</w:t>
      </w:r>
    </w:p>
    <w:p>
      <w:pPr>
        <w:spacing w:after="0"/>
        <w:ind w:left="0"/>
        <w:jc w:val="both"/>
      </w:pPr>
      <w:r>
        <w:rPr>
          <w:rFonts w:ascii="Times New Roman"/>
          <w:b w:val="false"/>
          <w:i w:val="false"/>
          <w:color w:val="000000"/>
          <w:sz w:val="28"/>
        </w:rPr>
        <w:t>
      12-процесс – көрсетілетін қызметті алушының ұйымдастырылған қызмет қорытындысын алу. Электронды құжат көрсетілетін қызметті берушінің уәкілетті тұлғасының ЭЦҚ қолдану арқылы жасалынады.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25.02.2016 № 230 және ҚР Қаржы министрінің 04.03.2016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9" w:id="6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арқылы ауыр салмақты және (немесе)</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81" w:id="63"/>
    <w:p>
      <w:pPr>
        <w:spacing w:after="0"/>
        <w:ind w:left="0"/>
        <w:jc w:val="left"/>
      </w:pPr>
      <w:r>
        <w:rPr>
          <w:rFonts w:ascii="Times New Roman"/>
          <w:b/>
          <w:i w:val="false"/>
          <w:color w:val="000000"/>
        </w:rPr>
        <w:t xml:space="preserve"> Мемлекеттік корпорация арқылы электронды қызмет көрсетуде</w:t>
      </w:r>
      <w:r>
        <w:br/>
      </w:r>
      <w:r>
        <w:rPr>
          <w:rFonts w:ascii="Times New Roman"/>
          <w:b/>
          <w:i w:val="false"/>
          <w:color w:val="000000"/>
        </w:rPr>
        <w:t>функционалды өзара әрекеттесу № 1 диаграммасы</w:t>
      </w:r>
    </w:p>
    <w:bookmarkEnd w:id="63"/>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25.02.2016 № 230 және ҚР Қаржы министрінің 04.03.2016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4"/>
    <w:p>
      <w:pPr>
        <w:spacing w:after="0"/>
        <w:ind w:left="0"/>
        <w:jc w:val="left"/>
      </w:pPr>
      <w:r>
        <w:rPr>
          <w:rFonts w:ascii="Times New Roman"/>
          <w:b/>
          <w:i w:val="false"/>
          <w:color w:val="000000"/>
        </w:rPr>
        <w:t xml:space="preserve"> Портал арқылы электронды қызмет көрсетуде функционалды өзара</w:t>
      </w:r>
      <w:r>
        <w:br/>
      </w:r>
      <w:r>
        <w:rPr>
          <w:rFonts w:ascii="Times New Roman"/>
          <w:b/>
          <w:i w:val="false"/>
          <w:color w:val="000000"/>
        </w:rPr>
        <w:t xml:space="preserve">әрекеттесу № 2 диаграммасы  </w:t>
      </w:r>
    </w:p>
    <w:bookmarkEnd w:id="64"/>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36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арқылы ауыр салмақты және (немесе)</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84" w:id="65"/>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 "Қазақстан Республикасының аумағы арқылы ауыр</w:t>
      </w:r>
      <w:r>
        <w:br/>
      </w:r>
      <w:r>
        <w:rPr>
          <w:rFonts w:ascii="Times New Roman"/>
          <w:b/>
          <w:i w:val="false"/>
          <w:color w:val="000000"/>
        </w:rPr>
        <w:t>салмақты және (немесе) iрi көлемді көлік құралдарының</w:t>
      </w:r>
      <w:r>
        <w:br/>
      </w:r>
      <w:r>
        <w:rPr>
          <w:rFonts w:ascii="Times New Roman"/>
          <w:b/>
          <w:i w:val="false"/>
          <w:color w:val="000000"/>
        </w:rPr>
        <w:t>(шетелдiктердi қоса алғанда) жүріп өтуі үшін арнайы</w:t>
      </w:r>
      <w:r>
        <w:br/>
      </w:r>
      <w:r>
        <w:rPr>
          <w:rFonts w:ascii="Times New Roman"/>
          <w:b/>
          <w:i w:val="false"/>
          <w:color w:val="000000"/>
        </w:rPr>
        <w:t>рұқсат беру"</w:t>
      </w:r>
    </w:p>
    <w:bookmarkEnd w:id="65"/>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м.а. 25.02.2016 № 230 және ҚР Қаржы министрінің 04.03.2016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