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1ddaf" w14:textId="191dd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туристік қызмет туралы заңнамасының сақталуына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29 желтоқсандағы № 1264 және Қазақстан Республикасы Ұлттық экономика министрінің м.а. 2015 жылғы 31 желтоқсандағы № 842 бірлескен бұйрығы. Қазақстан Республикасының Әділет министрлігінде 2016 жылы 3 ақпанда № 12991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13.12.2022 № 364 және ҚР Ұлттық экономика министрінің 13.12.2022 № 124 </w:t>
      </w:r>
      <w:r>
        <w:rPr>
          <w:rFonts w:ascii="Times New Roman"/>
          <w:b w:val="false"/>
          <w:i w:val="false"/>
          <w:color w:val="000000"/>
          <w:sz w:val="28"/>
        </w:rPr>
        <w:t>бірлескен бұйрығымен</w:t>
      </w:r>
      <w:r>
        <w:rPr>
          <w:rFonts w:ascii="Times New Roman"/>
          <w:b w:val="false"/>
          <w:i w:val="false"/>
          <w:color w:val="ff0000"/>
          <w:sz w:val="28"/>
        </w:rPr>
        <w:t xml:space="preserve"> (01.01.2023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Осы бірлескен бұйрыққа:</w:t>
      </w:r>
    </w:p>
    <w:bookmarkEnd w:id="1"/>
    <w:bookmarkStart w:name="z123"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туристік қызмет туралы заңнамасының сақталуына тәуекел дәрежесін бағалау өлшемшарттары;</w:t>
      </w:r>
    </w:p>
    <w:bookmarkEnd w:id="2"/>
    <w:bookmarkStart w:name="z124"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2-қосымшаға</w:t>
      </w:r>
      <w:r>
        <w:rPr>
          <w:rFonts w:ascii="Times New Roman"/>
          <w:b w:val="false"/>
          <w:i w:val="false"/>
          <w:color w:val="000000"/>
          <w:sz w:val="28"/>
        </w:rPr>
        <w:t xml:space="preserve"> сәйкес туристік операторға қатысты Қазақстан Республикасының туристік қызмет туралы заңнамасының сақталуына тексеру парағы;</w:t>
      </w:r>
    </w:p>
    <w:bookmarkEnd w:id="3"/>
    <w:bookmarkStart w:name="z125"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3-қосымшаға</w:t>
      </w:r>
      <w:r>
        <w:rPr>
          <w:rFonts w:ascii="Times New Roman"/>
          <w:b w:val="false"/>
          <w:i w:val="false"/>
          <w:color w:val="000000"/>
          <w:sz w:val="28"/>
        </w:rPr>
        <w:t xml:space="preserve"> сәйкес туристік агентке қатысты Қазақстан Республикасының туристік қызмет туралы заңнамасының сақталуына тексеру парағы;</w:t>
      </w:r>
    </w:p>
    <w:bookmarkEnd w:id="4"/>
    <w:bookmarkStart w:name="z126" w:id="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4-қосымшаға</w:t>
      </w:r>
      <w:r>
        <w:rPr>
          <w:rFonts w:ascii="Times New Roman"/>
          <w:b w:val="false"/>
          <w:i w:val="false"/>
          <w:color w:val="000000"/>
          <w:sz w:val="28"/>
        </w:rPr>
        <w:t xml:space="preserve"> сәйкес гидке, экскурсия жүргізушіге, туризм нұсқаушысына қатысты Қазақстан Республикасының туристік қызмет туралы заңнамасының сақталуына тексеру парағы;</w:t>
      </w:r>
    </w:p>
    <w:bookmarkEnd w:id="5"/>
    <w:bookmarkStart w:name="z127" w:id="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5-қосымшаға</w:t>
      </w:r>
      <w:r>
        <w:rPr>
          <w:rFonts w:ascii="Times New Roman"/>
          <w:b w:val="false"/>
          <w:i w:val="false"/>
          <w:color w:val="000000"/>
          <w:sz w:val="28"/>
        </w:rPr>
        <w:t xml:space="preserve"> сәйкес туристік операторға, туристік агентке, гидке, экскурсия жүргізушіге, туризм нұсқаушысына қатысты Қазақстан Республикасының туристік қызмет туралы заңнамасының сақталуына тексеру парағы бекітілсін.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2. Мыналардың:</w:t>
      </w:r>
    </w:p>
    <w:bookmarkEnd w:id="7"/>
    <w:bookmarkStart w:name="z9" w:id="8"/>
    <w:p>
      <w:pPr>
        <w:spacing w:after="0"/>
        <w:ind w:left="0"/>
        <w:jc w:val="both"/>
      </w:pPr>
      <w:r>
        <w:rPr>
          <w:rFonts w:ascii="Times New Roman"/>
          <w:b w:val="false"/>
          <w:i w:val="false"/>
          <w:color w:val="000000"/>
          <w:sz w:val="28"/>
        </w:rPr>
        <w:t xml:space="preserve">
      1) "Туристік қызмет туралы Қазақстан Республикасы заңнамасының сақталуының тәуекел дәрежесін бағалау критерийлерін бекіту туралы" Қазақстан Республикасы Инвестициялар және даму министрінің 2015 жылғы 30 маусымдағы № 743 және Қазақстан Республикасы Ұлттық экономика министрдің міндетін атқарушын 2015 жылғы 31 шілдедегі № 588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(Нормативтік құқықтық актілерді мемлекеттік тіркеу тізілімінде № 11866 болып тіркелген, "Әділет" ақпаратты-құқықтық жүйесінде 2015 жылғы 25 тамызда жарияланған);</w:t>
      </w:r>
    </w:p>
    <w:bookmarkEnd w:id="8"/>
    <w:bookmarkStart w:name="z12" w:id="9"/>
    <w:p>
      <w:pPr>
        <w:spacing w:after="0"/>
        <w:ind w:left="0"/>
        <w:jc w:val="both"/>
      </w:pPr>
      <w:r>
        <w:rPr>
          <w:rFonts w:ascii="Times New Roman"/>
          <w:b w:val="false"/>
          <w:i w:val="false"/>
          <w:color w:val="000000"/>
          <w:sz w:val="28"/>
        </w:rPr>
        <w:t xml:space="preserve">
      2) "Қазақстан Республикасындағы туристік қызмет туралы заңнамасының сақталуына тексеру парағының нысанын бекіту туралы" Қазақстан Республикасының Инвестициялар және даму министрінің міндетін атқарушының 2015 жылғы 14 қыркүйектегі № 916 және Қазақстан Республикасының Ұлттық экономика министрінің 2015 жылғы 29 қыркүйектегі № 650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(Нормативтік құқықтық актілерді мемлекеттік тіркеу тізілімінде № 12214 болып тіркелген, "Әділет" ақпаратты-құқықтық жүйесінде 2015 жылғы 11 қарашада жарияланған) күштері жойылды деп танылсын.</w:t>
      </w:r>
    </w:p>
    <w:bookmarkEnd w:id="9"/>
    <w:bookmarkStart w:name="z11" w:id="10"/>
    <w:p>
      <w:pPr>
        <w:spacing w:after="0"/>
        <w:ind w:left="0"/>
        <w:jc w:val="both"/>
      </w:pPr>
      <w:r>
        <w:rPr>
          <w:rFonts w:ascii="Times New Roman"/>
          <w:b w:val="false"/>
          <w:i w:val="false"/>
          <w:color w:val="000000"/>
          <w:sz w:val="28"/>
        </w:rPr>
        <w:t xml:space="preserve">
      3. Қазақстан Республикасы Инвестициялар және даму министрлігінің Туризм индустриясы департаменті: </w:t>
      </w:r>
    </w:p>
    <w:bookmarkEnd w:id="10"/>
    <w:bookmarkStart w:name="z13" w:id="11"/>
    <w:p>
      <w:pPr>
        <w:spacing w:after="0"/>
        <w:ind w:left="0"/>
        <w:jc w:val="both"/>
      </w:pPr>
      <w:r>
        <w:rPr>
          <w:rFonts w:ascii="Times New Roman"/>
          <w:b w:val="false"/>
          <w:i w:val="false"/>
          <w:color w:val="000000"/>
          <w:sz w:val="28"/>
        </w:rPr>
        <w:t>
      1) осы бірлескен бұйрықты Қазақстан Республикасы Әділет министрлігінде мемлекеттік тіркеуді;</w:t>
      </w:r>
    </w:p>
    <w:bookmarkEnd w:id="11"/>
    <w:bookmarkStart w:name="z14" w:id="12"/>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басылымдарына және "Әділет" ақпараттық-құқықтық жүйесіне, сондай-ақ Қазақстан Республикасы нормативтік құқықтық актілерінің эталондық бақылау банкіне енгізу үшін Республикалық құқықтық акпарат орталығына ресми жариялауға оның көшірмелерін баспа және электронды түрде жіберуді;</w:t>
      </w:r>
    </w:p>
    <w:bookmarkEnd w:id="12"/>
    <w:bookmarkStart w:name="z15" w:id="13"/>
    <w:p>
      <w:pPr>
        <w:spacing w:after="0"/>
        <w:ind w:left="0"/>
        <w:jc w:val="both"/>
      </w:pPr>
      <w:r>
        <w:rPr>
          <w:rFonts w:ascii="Times New Roman"/>
          <w:b w:val="false"/>
          <w:i w:val="false"/>
          <w:color w:val="000000"/>
          <w:sz w:val="28"/>
        </w:rPr>
        <w:t>
      3) осы бірлескен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13"/>
    <w:bookmarkStart w:name="z16" w:id="14"/>
    <w:p>
      <w:pPr>
        <w:spacing w:after="0"/>
        <w:ind w:left="0"/>
        <w:jc w:val="both"/>
      </w:pPr>
      <w:r>
        <w:rPr>
          <w:rFonts w:ascii="Times New Roman"/>
          <w:b w:val="false"/>
          <w:i w:val="false"/>
          <w:color w:val="000000"/>
          <w:sz w:val="28"/>
        </w:rPr>
        <w:t xml:space="preserve">
      4) осы бірлескен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4"/>
    <w:bookmarkStart w:name="z17" w:id="15"/>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Инвестициялар және даму вице-министріне жүктелсін.</w:t>
      </w:r>
    </w:p>
    <w:bookmarkEnd w:id="15"/>
    <w:bookmarkStart w:name="z18" w:id="16"/>
    <w:p>
      <w:pPr>
        <w:spacing w:after="0"/>
        <w:ind w:left="0"/>
        <w:jc w:val="both"/>
      </w:pPr>
      <w:r>
        <w:rPr>
          <w:rFonts w:ascii="Times New Roman"/>
          <w:b w:val="false"/>
          <w:i w:val="false"/>
          <w:color w:val="000000"/>
          <w:sz w:val="28"/>
        </w:rPr>
        <w:t xml:space="preserve">
      5. Осы бірлескен бұйрық оның алғашқы ресми жарияланған күнінен кейін күнтізбелік он күн өткен соң қолданысқа енгізіледі.  </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 Ә. Исекешев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 М. Құсайынов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Құқықтық статистика және</w:t>
      </w:r>
    </w:p>
    <w:p>
      <w:pPr>
        <w:spacing w:after="0"/>
        <w:ind w:left="0"/>
        <w:jc w:val="both"/>
      </w:pPr>
      <w:r>
        <w:rPr>
          <w:rFonts w:ascii="Times New Roman"/>
          <w:b w:val="false"/>
          <w:i w:val="false"/>
          <w:color w:val="000000"/>
          <w:sz w:val="28"/>
        </w:rPr>
        <w:t>арнайы есепке алу жөніндегі</w:t>
      </w:r>
    </w:p>
    <w:p>
      <w:pPr>
        <w:spacing w:after="0"/>
        <w:ind w:left="0"/>
        <w:jc w:val="both"/>
      </w:pPr>
      <w:r>
        <w:rPr>
          <w:rFonts w:ascii="Times New Roman"/>
          <w:b w:val="false"/>
          <w:i w:val="false"/>
          <w:color w:val="000000"/>
          <w:sz w:val="28"/>
        </w:rPr>
        <w:t>комитетінің төрағасы</w:t>
      </w:r>
    </w:p>
    <w:p>
      <w:pPr>
        <w:spacing w:after="0"/>
        <w:ind w:left="0"/>
        <w:jc w:val="both"/>
      </w:pPr>
      <w:r>
        <w:rPr>
          <w:rFonts w:ascii="Times New Roman"/>
          <w:b w:val="false"/>
          <w:i w:val="false"/>
          <w:color w:val="000000"/>
          <w:sz w:val="28"/>
        </w:rPr>
        <w:t>
      ____________ С. Айтпаева</w:t>
      </w:r>
    </w:p>
    <w:p>
      <w:pPr>
        <w:spacing w:after="0"/>
        <w:ind w:left="0"/>
        <w:jc w:val="both"/>
      </w:pPr>
      <w:r>
        <w:rPr>
          <w:rFonts w:ascii="Times New Roman"/>
          <w:b w:val="false"/>
          <w:i w:val="false"/>
          <w:color w:val="000000"/>
          <w:sz w:val="28"/>
        </w:rPr>
        <w:t>2015 жыл 31 желтоқсанда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 xml:space="preserve">2015 жылғы 29 желтоқсандағы </w:t>
            </w:r>
            <w:r>
              <w:br/>
            </w:r>
            <w:r>
              <w:rPr>
                <w:rFonts w:ascii="Times New Roman"/>
                <w:b w:val="false"/>
                <w:i w:val="false"/>
                <w:color w:val="000000"/>
                <w:sz w:val="20"/>
              </w:rPr>
              <w:t xml:space="preserve">№ 1264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842 бірлескен бұйрығына</w:t>
            </w:r>
            <w:r>
              <w:br/>
            </w:r>
            <w:r>
              <w:rPr>
                <w:rFonts w:ascii="Times New Roman"/>
                <w:b w:val="false"/>
                <w:i w:val="false"/>
                <w:color w:val="000000"/>
                <w:sz w:val="20"/>
              </w:rPr>
              <w:t>1-қосымша</w:t>
            </w:r>
          </w:p>
        </w:tc>
      </w:tr>
    </w:tbl>
    <w:bookmarkStart w:name="z20" w:id="17"/>
    <w:p>
      <w:pPr>
        <w:spacing w:after="0"/>
        <w:ind w:left="0"/>
        <w:jc w:val="left"/>
      </w:pPr>
      <w:r>
        <w:rPr>
          <w:rFonts w:ascii="Times New Roman"/>
          <w:b/>
          <w:i w:val="false"/>
          <w:color w:val="000000"/>
        </w:rPr>
        <w:t xml:space="preserve"> Қазақстан Республикасының туристік қызмет туралы заңнамасының сақталуына тәуекел дәрежесін бағалау өлшемшарттары</w:t>
      </w:r>
    </w:p>
    <w:bookmarkEnd w:id="17"/>
    <w:p>
      <w:pPr>
        <w:spacing w:after="0"/>
        <w:ind w:left="0"/>
        <w:jc w:val="both"/>
      </w:pPr>
      <w:r>
        <w:rPr>
          <w:rFonts w:ascii="Times New Roman"/>
          <w:b w:val="false"/>
          <w:i w:val="false"/>
          <w:color w:val="ff0000"/>
          <w:sz w:val="28"/>
        </w:rPr>
        <w:t xml:space="preserve">
      Ескерту. Тақырып жаңа редакцияда – ҚР Туризм және спорт министрінің 24.07.2026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Ескерту. 1-қосымша жаңа редакцияда – ҚР Мәдениет және спорт министрінің 02.05.2023 </w:t>
      </w:r>
      <w:r>
        <w:rPr>
          <w:rFonts w:ascii="Times New Roman"/>
          <w:b w:val="false"/>
          <w:i w:val="false"/>
          <w:color w:val="000000"/>
          <w:sz w:val="28"/>
        </w:rPr>
        <w:t>№ 111</w:t>
      </w:r>
      <w:r>
        <w:rPr>
          <w:rFonts w:ascii="Times New Roman"/>
          <w:b w:val="false"/>
          <w:i w:val="false"/>
          <w:color w:val="000000"/>
          <w:sz w:val="28"/>
        </w:rPr>
        <w:t xml:space="preserve"> және ҚР Ұлттық экономика министрінің 02.05.2023 № 56 (алғашқы ресми жарияланған күнінен кейін күнтізбелік он күн өткен соң қолданысқа енгізіледі) бірлескен бұйрығымен.</w:t>
      </w:r>
    </w:p>
    <w:bookmarkStart w:name="z68" w:id="18"/>
    <w:p>
      <w:pPr>
        <w:spacing w:after="0"/>
        <w:ind w:left="0"/>
        <w:jc w:val="left"/>
      </w:pPr>
      <w:r>
        <w:rPr>
          <w:rFonts w:ascii="Times New Roman"/>
          <w:b/>
          <w:i w:val="false"/>
          <w:color w:val="000000"/>
        </w:rPr>
        <w:t xml:space="preserve"> 1-тарау. Жалпы ережелер</w:t>
      </w:r>
    </w:p>
    <w:bookmarkEnd w:id="18"/>
    <w:bookmarkStart w:name="z69" w:id="19"/>
    <w:p>
      <w:pPr>
        <w:spacing w:after="0"/>
        <w:ind w:left="0"/>
        <w:jc w:val="both"/>
      </w:pPr>
      <w:r>
        <w:rPr>
          <w:rFonts w:ascii="Times New Roman"/>
          <w:b w:val="false"/>
          <w:i w:val="false"/>
          <w:color w:val="000000"/>
          <w:sz w:val="28"/>
        </w:rPr>
        <w:t xml:space="preserve">
      1. Осы Қазақстан Республикасының туристік қызмет туралы заңнамасының сақталуына тәуекел дәрежесін бағалау өлшемшарттары (бұдан әрі – Өлшемшарттар) Қазақстан Республикасы Кәсіпкерлік кодексінің (бұдан әрі – Кодекс) </w:t>
      </w:r>
      <w:r>
        <w:rPr>
          <w:rFonts w:ascii="Times New Roman"/>
          <w:b w:val="false"/>
          <w:i w:val="false"/>
          <w:color w:val="000000"/>
          <w:sz w:val="28"/>
        </w:rPr>
        <w:t>141-бабының</w:t>
      </w:r>
      <w:r>
        <w:rPr>
          <w:rFonts w:ascii="Times New Roman"/>
          <w:b w:val="false"/>
          <w:i w:val="false"/>
          <w:color w:val="000000"/>
          <w:sz w:val="28"/>
        </w:rPr>
        <w:t xml:space="preserve"> 5 және 6-тармақтарына, </w:t>
      </w:r>
      <w:r>
        <w:rPr>
          <w:rFonts w:ascii="Times New Roman"/>
          <w:b w:val="false"/>
          <w:i w:val="false"/>
          <w:color w:val="000000"/>
          <w:sz w:val="28"/>
        </w:rPr>
        <w:t>143-бабының</w:t>
      </w:r>
      <w:r>
        <w:rPr>
          <w:rFonts w:ascii="Times New Roman"/>
          <w:b w:val="false"/>
          <w:i w:val="false"/>
          <w:color w:val="000000"/>
          <w:sz w:val="28"/>
        </w:rPr>
        <w:t xml:space="preserve"> 1-тармағына, сондай-ақ "Тексеру парағының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28577 болып тіркелген) сәйкес, бақылау субъектісіне (объектісіне) бара отырып, профилактикалық бақылау жүргізу және (немесе) Қазақстан Республикасының туристік қызмет туралы заңнамасының сақталуына біліктілік талаптарына сәйкестігін тексеру мақсатында туристік қызмет саласындағы бақылау субъектілерін (объектілерін) тәуекел дәрежесіне жатқызу мақсатында тәуекелдер көрсеткіштерін айқындау үшін әзірленді.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70" w:id="20"/>
    <w:p>
      <w:pPr>
        <w:spacing w:after="0"/>
        <w:ind w:left="0"/>
        <w:jc w:val="both"/>
      </w:pPr>
      <w:r>
        <w:rPr>
          <w:rFonts w:ascii="Times New Roman"/>
          <w:b w:val="false"/>
          <w:i w:val="false"/>
          <w:color w:val="000000"/>
          <w:sz w:val="28"/>
        </w:rPr>
        <w:t>
      2. Осы Өлшемшарттарда мынадай негізгі ұғымдар пайдаланылады:</w:t>
      </w:r>
    </w:p>
    <w:bookmarkEnd w:id="20"/>
    <w:bookmarkStart w:name="z94" w:id="21"/>
    <w:p>
      <w:pPr>
        <w:spacing w:after="0"/>
        <w:ind w:left="0"/>
        <w:jc w:val="both"/>
      </w:pPr>
      <w:r>
        <w:rPr>
          <w:rFonts w:ascii="Times New Roman"/>
          <w:b w:val="false"/>
          <w:i w:val="false"/>
          <w:color w:val="000000"/>
          <w:sz w:val="28"/>
        </w:rPr>
        <w:t>
      1) балл – тәуекелді есептеудің сандық өлшемі;</w:t>
      </w:r>
    </w:p>
    <w:bookmarkEnd w:id="21"/>
    <w:bookmarkStart w:name="z95" w:id="22"/>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22"/>
    <w:bookmarkStart w:name="z96" w:id="23"/>
    <w:p>
      <w:pPr>
        <w:spacing w:after="0"/>
        <w:ind w:left="0"/>
        <w:jc w:val="both"/>
      </w:pPr>
      <w:r>
        <w:rPr>
          <w:rFonts w:ascii="Times New Roman"/>
          <w:b w:val="false"/>
          <w:i w:val="false"/>
          <w:color w:val="000000"/>
          <w:sz w:val="28"/>
        </w:rPr>
        <w:t xml:space="preserve">
      3) елеулі бұзушылық – "Қазақстан Республикасындағы туристік қызмет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белгіленген туристтер болып табылатын Қазақстан Республикасы азаматтарына сапалы туристік қызмет алуға кедергі жасайтын талаптардың бұзушылығы;</w:t>
      </w:r>
    </w:p>
    <w:bookmarkEnd w:id="23"/>
    <w:bookmarkStart w:name="z97" w:id="24"/>
    <w:p>
      <w:pPr>
        <w:spacing w:after="0"/>
        <w:ind w:left="0"/>
        <w:jc w:val="both"/>
      </w:pPr>
      <w:r>
        <w:rPr>
          <w:rFonts w:ascii="Times New Roman"/>
          <w:b w:val="false"/>
          <w:i w:val="false"/>
          <w:color w:val="000000"/>
          <w:sz w:val="28"/>
        </w:rPr>
        <w:t>
      4) елеулісіз бұзушылық – туристтер болып табылатын Қазақстан Республикасы азаматтарына дұрыс ақпарат алуды шектейтін бұзушылық;</w:t>
      </w:r>
    </w:p>
    <w:bookmarkEnd w:id="24"/>
    <w:bookmarkStart w:name="z98" w:id="25"/>
    <w:p>
      <w:pPr>
        <w:spacing w:after="0"/>
        <w:ind w:left="0"/>
        <w:jc w:val="both"/>
      </w:pPr>
      <w:r>
        <w:rPr>
          <w:rFonts w:ascii="Times New Roman"/>
          <w:b w:val="false"/>
          <w:i w:val="false"/>
          <w:color w:val="000000"/>
          <w:sz w:val="28"/>
        </w:rPr>
        <w:t>
      5) өрескел бұзушылық – Заңда белгіленген туристік агенттік қызметтің (бұдан әрі – турагенттік қызмет) қызметінің басталғаны туралы хабарламаның, туристік қызмет көрсету және туристік оператор (бұдан әрі – туроператор) қалыптастырған туристік өнімді іске асыру шарттарының, екінші деңгейдегі банкпен шығу туризмі саласындағы туроператордың банктік кепілдік жасасқан шартының, әрбір туристік өнімнен ақшаны аударғандығын куәландыратын, төлем құжатының, туристті міндетті сақтандыру шартының жоқтығы, сонымен қатар туристтер болып табылатын Қазақстан Республикасы азаматтарына саяхаттың ерекшеліктері туралы берілетін мәлімет бойынша растаудың бар болуы;</w:t>
      </w:r>
    </w:p>
    <w:bookmarkEnd w:id="25"/>
    <w:bookmarkStart w:name="z99" w:id="26"/>
    <w:p>
      <w:pPr>
        <w:spacing w:after="0"/>
        <w:ind w:left="0"/>
        <w:jc w:val="both"/>
      </w:pPr>
      <w:r>
        <w:rPr>
          <w:rFonts w:ascii="Times New Roman"/>
          <w:b w:val="false"/>
          <w:i w:val="false"/>
          <w:color w:val="000000"/>
          <w:sz w:val="28"/>
        </w:rPr>
        <w:t>
      6) тәуекел – бақылау субъектісінің қызметі нәтижесінде адам өміріне немесе денсаулығына, жеке және заңды тұлғалардың заңды мүдделеріне, мемлекеттің мүліктік мүдделеріне салдарының ауырлық дәрежесін ескере отырып зиян келтіру ықтималдығы;</w:t>
      </w:r>
    </w:p>
    <w:bookmarkEnd w:id="26"/>
    <w:bookmarkStart w:name="z100" w:id="27"/>
    <w:p>
      <w:pPr>
        <w:spacing w:after="0"/>
        <w:ind w:left="0"/>
        <w:jc w:val="both"/>
      </w:pPr>
      <w:r>
        <w:rPr>
          <w:rFonts w:ascii="Times New Roman"/>
          <w:b w:val="false"/>
          <w:i w:val="false"/>
          <w:color w:val="000000"/>
          <w:sz w:val="28"/>
        </w:rPr>
        <w:t>
      7)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7"/>
    <w:bookmarkStart w:name="z101" w:id="28"/>
    <w:p>
      <w:pPr>
        <w:spacing w:after="0"/>
        <w:ind w:left="0"/>
        <w:jc w:val="both"/>
      </w:pPr>
      <w:r>
        <w:rPr>
          <w:rFonts w:ascii="Times New Roman"/>
          <w:b w:val="false"/>
          <w:i w:val="false"/>
          <w:color w:val="000000"/>
          <w:sz w:val="28"/>
        </w:rPr>
        <w:t>
      8)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28"/>
    <w:bookmarkStart w:name="z102" w:id="29"/>
    <w:p>
      <w:pPr>
        <w:spacing w:after="0"/>
        <w:ind w:left="0"/>
        <w:jc w:val="both"/>
      </w:pPr>
      <w:r>
        <w:rPr>
          <w:rFonts w:ascii="Times New Roman"/>
          <w:b w:val="false"/>
          <w:i w:val="false"/>
          <w:color w:val="000000"/>
          <w:sz w:val="28"/>
        </w:rPr>
        <w:t>
      9)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29"/>
    <w:bookmarkStart w:name="z103" w:id="30"/>
    <w:p>
      <w:pPr>
        <w:spacing w:after="0"/>
        <w:ind w:left="0"/>
        <w:jc w:val="both"/>
      </w:pPr>
      <w:r>
        <w:rPr>
          <w:rFonts w:ascii="Times New Roman"/>
          <w:b w:val="false"/>
          <w:i w:val="false"/>
          <w:color w:val="000000"/>
          <w:sz w:val="28"/>
        </w:rPr>
        <w:t>
      10)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және (немесе) біліктілік талаптарға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және (немесе) біліктілік талаптарға сәйкестігін тексеруден (бұдан әрі – талаптарға сәйкестігін тексеру) босату процесі;</w:t>
      </w:r>
    </w:p>
    <w:bookmarkEnd w:id="30"/>
    <w:bookmarkStart w:name="z104" w:id="31"/>
    <w:p>
      <w:pPr>
        <w:spacing w:after="0"/>
        <w:ind w:left="0"/>
        <w:jc w:val="both"/>
      </w:pPr>
      <w:r>
        <w:rPr>
          <w:rFonts w:ascii="Times New Roman"/>
          <w:b w:val="false"/>
          <w:i w:val="false"/>
          <w:color w:val="000000"/>
          <w:sz w:val="28"/>
        </w:rPr>
        <w:t xml:space="preserve">
      11) тексеру парағы – бақылау субъектілерінің (объектілерінің) қызметіне қойылатын, олардың сақталмауы адамның өмірі мен денсаулығына, жеке және заңды тұлғалардың, мемлекеттің заңды мүдделеріне қатер төндіруге алып келетін талаптар тізбесі; </w:t>
      </w:r>
    </w:p>
    <w:bookmarkEnd w:id="31"/>
    <w:bookmarkStart w:name="z105" w:id="32"/>
    <w:p>
      <w:pPr>
        <w:spacing w:after="0"/>
        <w:ind w:left="0"/>
        <w:jc w:val="both"/>
      </w:pPr>
      <w:r>
        <w:rPr>
          <w:rFonts w:ascii="Times New Roman"/>
          <w:b w:val="false"/>
          <w:i w:val="false"/>
          <w:color w:val="000000"/>
          <w:sz w:val="28"/>
        </w:rPr>
        <w:t>
      12) туристік қызмет саласындағы бақылау объектілері (бұдан әрі – бақылау объектілері) – туристік қызмет саласындағы бақылау субъектісіндегі меншік құқығындағы немесе өзге де заңды негіздегі мемлекеттік бақылауға жататын мүлік;</w:t>
      </w:r>
    </w:p>
    <w:bookmarkEnd w:id="32"/>
    <w:bookmarkStart w:name="z106" w:id="33"/>
    <w:p>
      <w:pPr>
        <w:spacing w:after="0"/>
        <w:ind w:left="0"/>
        <w:jc w:val="both"/>
      </w:pPr>
      <w:r>
        <w:rPr>
          <w:rFonts w:ascii="Times New Roman"/>
          <w:b w:val="false"/>
          <w:i w:val="false"/>
          <w:color w:val="000000"/>
          <w:sz w:val="28"/>
        </w:rPr>
        <w:t>
      13) туристік қызмет саласындағы бақылау субъектілері (бұдан әрі – бақылау субъектілері) – туроператорлар, туристік агенттер (бұдан әрі – турагент), сондай-ақ гидтер, экскурсия жүргізушілері, туризм нұсқаушылары;</w:t>
      </w:r>
    </w:p>
    <w:bookmarkEnd w:id="33"/>
    <w:bookmarkStart w:name="z107" w:id="34"/>
    <w:p>
      <w:pPr>
        <w:spacing w:after="0"/>
        <w:ind w:left="0"/>
        <w:jc w:val="both"/>
      </w:pPr>
      <w:r>
        <w:rPr>
          <w:rFonts w:ascii="Times New Roman"/>
          <w:b w:val="false"/>
          <w:i w:val="false"/>
          <w:color w:val="000000"/>
          <w:sz w:val="28"/>
        </w:rPr>
        <w:t xml:space="preserve">
      14)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12.03.2026 </w:t>
      </w:r>
      <w:r>
        <w:rPr>
          <w:rFonts w:ascii="Times New Roman"/>
          <w:b w:val="false"/>
          <w:i w:val="false"/>
          <w:color w:val="000000"/>
          <w:sz w:val="28"/>
        </w:rPr>
        <w:t>№ 42</w:t>
      </w:r>
      <w:r>
        <w:rPr>
          <w:rFonts w:ascii="Times New Roman"/>
          <w:b w:val="false"/>
          <w:i w:val="false"/>
          <w:color w:val="ff0000"/>
          <w:sz w:val="28"/>
        </w:rPr>
        <w:t xml:space="preserve"> және ҚР Ұлттық экономика министрінің м.а. 13.03.2026 № 16 (алғашқы ресми жарияланған күнінен кейін күнтізбелік он күн өткен соң қолданысқа енгізіледі); өзгеріс енгізілді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бұйрықтарымен.</w:t>
      </w:r>
      <w:r>
        <w:br/>
      </w:r>
      <w:r>
        <w:rPr>
          <w:rFonts w:ascii="Times New Roman"/>
          <w:b w:val="false"/>
          <w:i w:val="false"/>
          <w:color w:val="000000"/>
          <w:sz w:val="28"/>
        </w:rPr>
        <w:t>
</w:t>
      </w:r>
    </w:p>
    <w:bookmarkStart w:name="z71" w:id="35"/>
    <w:p>
      <w:pPr>
        <w:spacing w:after="0"/>
        <w:ind w:left="0"/>
        <w:jc w:val="both"/>
      </w:pPr>
      <w:r>
        <w:rPr>
          <w:rFonts w:ascii="Times New Roman"/>
          <w:b w:val="false"/>
          <w:i w:val="false"/>
          <w:color w:val="000000"/>
          <w:sz w:val="28"/>
        </w:rPr>
        <w:t>
      3. Астананың, облыстың, республикалық маңызы бар қаланың жергілікті атқарушы органы бақылау субъектісіне (объектісіне) бару арқылы профилактикалық бақылауды және (немесе) Қазақстан Республикасының туристік қызмет туралы заңнамасының сақталуына талаптарға сәйкестігін тексеруді жүзеге асыру кезінде тәуекелдерді басқару мақсаттары үшін бақылау субъектілерін (объектілерін) талаптарға сәйкестігіне тексеру және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5"/>
    <w:bookmarkStart w:name="z129" w:id="36"/>
    <w:p>
      <w:pPr>
        <w:spacing w:after="0"/>
        <w:ind w:left="0"/>
        <w:jc w:val="both"/>
      </w:pPr>
      <w:r>
        <w:rPr>
          <w:rFonts w:ascii="Times New Roman"/>
          <w:b w:val="false"/>
          <w:i w:val="false"/>
          <w:color w:val="000000"/>
          <w:sz w:val="28"/>
        </w:rPr>
        <w:t>
      Бірінші кезеңде астананың, облыстың, республикалық маңызы бар қаланың жергілікті атқарушы органы обьективті өлшемшарттар бойынша Бақылау субьектілерін (обьектілерін) мынадай тәуекел дәрежелерінің біріне жатқызады:</w:t>
      </w:r>
    </w:p>
    <w:bookmarkEnd w:id="36"/>
    <w:bookmarkStart w:name="z130" w:id="37"/>
    <w:p>
      <w:pPr>
        <w:spacing w:after="0"/>
        <w:ind w:left="0"/>
        <w:jc w:val="both"/>
      </w:pPr>
      <w:r>
        <w:rPr>
          <w:rFonts w:ascii="Times New Roman"/>
          <w:b w:val="false"/>
          <w:i w:val="false"/>
          <w:color w:val="000000"/>
          <w:sz w:val="28"/>
        </w:rPr>
        <w:t>
      1) жоғары тәуекел;</w:t>
      </w:r>
    </w:p>
    <w:bookmarkEnd w:id="37"/>
    <w:bookmarkStart w:name="z131" w:id="38"/>
    <w:p>
      <w:pPr>
        <w:spacing w:after="0"/>
        <w:ind w:left="0"/>
        <w:jc w:val="both"/>
      </w:pPr>
      <w:r>
        <w:rPr>
          <w:rFonts w:ascii="Times New Roman"/>
          <w:b w:val="false"/>
          <w:i w:val="false"/>
          <w:color w:val="000000"/>
          <w:sz w:val="28"/>
        </w:rPr>
        <w:t>
      2) орташа тәуекел;</w:t>
      </w:r>
    </w:p>
    <w:bookmarkEnd w:id="38"/>
    <w:bookmarkStart w:name="z132" w:id="39"/>
    <w:p>
      <w:pPr>
        <w:spacing w:after="0"/>
        <w:ind w:left="0"/>
        <w:jc w:val="both"/>
      </w:pPr>
      <w:r>
        <w:rPr>
          <w:rFonts w:ascii="Times New Roman"/>
          <w:b w:val="false"/>
          <w:i w:val="false"/>
          <w:color w:val="000000"/>
          <w:sz w:val="28"/>
        </w:rPr>
        <w:t xml:space="preserve">
      3) төмен тәуекел. </w:t>
      </w:r>
    </w:p>
    <w:bookmarkEnd w:id="39"/>
    <w:bookmarkStart w:name="z133" w:id="40"/>
    <w:p>
      <w:pPr>
        <w:spacing w:after="0"/>
        <w:ind w:left="0"/>
        <w:jc w:val="both"/>
      </w:pPr>
      <w:r>
        <w:rPr>
          <w:rFonts w:ascii="Times New Roman"/>
          <w:b w:val="false"/>
          <w:i w:val="false"/>
          <w:color w:val="000000"/>
          <w:sz w:val="28"/>
        </w:rPr>
        <w:t>
      Обьективті өлшемшарттар тәуекелдің жоғары және орташа дәрежелеріне жатқызылған бақылау субъектілерінің (объектілерінің) қызметі салаларында. Қазақстан Республикасының туристік қызмет туралы заңнамасының сақталуына талаптарға сәйкестігіне тексеру, бақылау субъектісіне (объектісіне) бару арқылы профилактикалық бақылау, бақылау субъектісіне (объектісіне) бармай профилактикалық бақылау және жоспардан тыс тексеру жүргізіледі.</w:t>
      </w:r>
    </w:p>
    <w:bookmarkEnd w:id="40"/>
    <w:bookmarkStart w:name="z134" w:id="41"/>
    <w:p>
      <w:pPr>
        <w:spacing w:after="0"/>
        <w:ind w:left="0"/>
        <w:jc w:val="both"/>
      </w:pPr>
      <w:r>
        <w:rPr>
          <w:rFonts w:ascii="Times New Roman"/>
          <w:b w:val="false"/>
          <w:i w:val="false"/>
          <w:color w:val="000000"/>
          <w:sz w:val="28"/>
        </w:rPr>
        <w:t>
      Обьективті өлшемшарттармен тәуекелдің төмен дәрежесіне жатқызылған бақылау субъектілерінің (объектілерінің) қызметі салаларында Қазақстан Республикасының туристік қызмет туралы заңнамасының сақталуына талаптарға сәйкестігіне тексеру, бақылау субъектісіне (объектісіне) бармай профилактикалық бақылау және жоспардан тыс тексеру жүргізіледі.</w:t>
      </w:r>
    </w:p>
    <w:bookmarkEnd w:id="41"/>
    <w:bookmarkStart w:name="z135" w:id="42"/>
    <w:p>
      <w:pPr>
        <w:spacing w:after="0"/>
        <w:ind w:left="0"/>
        <w:jc w:val="both"/>
      </w:pPr>
      <w:r>
        <w:rPr>
          <w:rFonts w:ascii="Times New Roman"/>
          <w:b w:val="false"/>
          <w:i w:val="false"/>
          <w:color w:val="000000"/>
          <w:sz w:val="28"/>
        </w:rPr>
        <w:t>
      Екінші кезеңде астананың, облыстың, республикалық маңызы бар қаланың жергілікті атқарушы органы субьективті өлшемшарттар бойынша бақылау субьектілерін (обьектілерін) мынадай тәуекел дәрежелерінің біріне жатқызады:</w:t>
      </w:r>
    </w:p>
    <w:bookmarkEnd w:id="42"/>
    <w:bookmarkStart w:name="z136" w:id="43"/>
    <w:p>
      <w:pPr>
        <w:spacing w:after="0"/>
        <w:ind w:left="0"/>
        <w:jc w:val="both"/>
      </w:pPr>
      <w:r>
        <w:rPr>
          <w:rFonts w:ascii="Times New Roman"/>
          <w:b w:val="false"/>
          <w:i w:val="false"/>
          <w:color w:val="000000"/>
          <w:sz w:val="28"/>
        </w:rPr>
        <w:t>
      1) жоғары тәуекел;</w:t>
      </w:r>
    </w:p>
    <w:bookmarkEnd w:id="43"/>
    <w:bookmarkStart w:name="z137" w:id="44"/>
    <w:p>
      <w:pPr>
        <w:spacing w:after="0"/>
        <w:ind w:left="0"/>
        <w:jc w:val="both"/>
      </w:pPr>
      <w:r>
        <w:rPr>
          <w:rFonts w:ascii="Times New Roman"/>
          <w:b w:val="false"/>
          <w:i w:val="false"/>
          <w:color w:val="000000"/>
          <w:sz w:val="28"/>
        </w:rPr>
        <w:t>
      2) орташа тәуекел;</w:t>
      </w:r>
    </w:p>
    <w:bookmarkEnd w:id="44"/>
    <w:bookmarkStart w:name="z138" w:id="45"/>
    <w:p>
      <w:pPr>
        <w:spacing w:after="0"/>
        <w:ind w:left="0"/>
        <w:jc w:val="both"/>
      </w:pPr>
      <w:r>
        <w:rPr>
          <w:rFonts w:ascii="Times New Roman"/>
          <w:b w:val="false"/>
          <w:i w:val="false"/>
          <w:color w:val="000000"/>
          <w:sz w:val="28"/>
        </w:rPr>
        <w:t>
      3) төмен тәуекел.</w:t>
      </w:r>
    </w:p>
    <w:bookmarkEnd w:id="45"/>
    <w:bookmarkStart w:name="z139" w:id="46"/>
    <w:p>
      <w:pPr>
        <w:spacing w:after="0"/>
        <w:ind w:left="0"/>
        <w:jc w:val="both"/>
      </w:pPr>
      <w:r>
        <w:rPr>
          <w:rFonts w:ascii="Times New Roman"/>
          <w:b w:val="false"/>
          <w:i w:val="false"/>
          <w:color w:val="000000"/>
          <w:sz w:val="28"/>
        </w:rPr>
        <w:t>
      Тәуекел дәрежесінің көрсеткіштері бойынша бақылау және қадағалау субъектісі (объектісі) мыналарға:</w:t>
      </w:r>
    </w:p>
    <w:bookmarkEnd w:id="46"/>
    <w:bookmarkStart w:name="z140" w:id="47"/>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47"/>
    <w:bookmarkStart w:name="z141" w:id="48"/>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48"/>
    <w:bookmarkStart w:name="z142" w:id="49"/>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72" w:id="50"/>
    <w:p>
      <w:pPr>
        <w:spacing w:after="0"/>
        <w:ind w:left="0"/>
        <w:jc w:val="both"/>
      </w:pPr>
      <w:r>
        <w:rPr>
          <w:rFonts w:ascii="Times New Roman"/>
          <w:b w:val="false"/>
          <w:i w:val="false"/>
          <w:color w:val="000000"/>
          <w:sz w:val="28"/>
        </w:rPr>
        <w:t>
      4.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елеулісіз бұзушылық дәрежелеріне сәйкес келеді.</w:t>
      </w:r>
    </w:p>
    <w:bookmarkEnd w:id="50"/>
    <w:p>
      <w:pPr>
        <w:spacing w:after="0"/>
        <w:ind w:left="0"/>
        <w:jc w:val="both"/>
      </w:pPr>
      <w:r>
        <w:rPr>
          <w:rFonts w:ascii="Times New Roman"/>
          <w:b w:val="false"/>
          <w:i w:val="false"/>
          <w:color w:val="000000"/>
          <w:sz w:val="28"/>
        </w:rPr>
        <w:t>
      Бұзушылық дәрежесі (өрескел, елеулі, елеулісіз) субъективті өлшемшарттар бойынша өрескел, елеулі, елеулісіз бұзушылықтардың белгіленген анықтамаларына сәйкес беріледі.</w:t>
      </w:r>
    </w:p>
    <w:bookmarkStart w:name="z73" w:id="51"/>
    <w:p>
      <w:pPr>
        <w:spacing w:after="0"/>
        <w:ind w:left="0"/>
        <w:jc w:val="both"/>
      </w:pPr>
      <w:r>
        <w:rPr>
          <w:rFonts w:ascii="Times New Roman"/>
          <w:b w:val="false"/>
          <w:i w:val="false"/>
          <w:color w:val="000000"/>
          <w:sz w:val="28"/>
        </w:rPr>
        <w:t>
      5. Қазақстан Республикасының туристік қызмет және бақылау субьектілерін обьектілерін профилактикалық бақылау саласындағы заңнамасының талаптарына сәйкестігіне тексеру жүргізу үшін тәуекел дәрежесін бағалау өлшемшарттары объективті және субъективті өлшемшарттарды айқындау арқылы қалыптастырылады.</w:t>
      </w:r>
    </w:p>
    <w:bookmarkEnd w:id="51"/>
    <w:bookmarkStart w:name="z74" w:id="52"/>
    <w:p>
      <w:pPr>
        <w:spacing w:after="0"/>
        <w:ind w:left="0"/>
        <w:jc w:val="left"/>
      </w:pPr>
      <w:r>
        <w:rPr>
          <w:rFonts w:ascii="Times New Roman"/>
          <w:b/>
          <w:i w:val="false"/>
          <w:color w:val="000000"/>
        </w:rPr>
        <w:t xml:space="preserve"> 2-тарау. Объективті өлшемшарттар</w:t>
      </w:r>
    </w:p>
    <w:bookmarkEnd w:id="52"/>
    <w:bookmarkStart w:name="z75" w:id="53"/>
    <w:p>
      <w:pPr>
        <w:spacing w:after="0"/>
        <w:ind w:left="0"/>
        <w:jc w:val="both"/>
      </w:pPr>
      <w:r>
        <w:rPr>
          <w:rFonts w:ascii="Times New Roman"/>
          <w:b w:val="false"/>
          <w:i w:val="false"/>
          <w:color w:val="000000"/>
          <w:sz w:val="28"/>
        </w:rPr>
        <w:t>
      6. Объективті өлшемшарттарды айқындау тәуекелді айқындау арқылы жүзеге асырылады.</w:t>
      </w:r>
    </w:p>
    <w:bookmarkEnd w:id="53"/>
    <w:bookmarkStart w:name="z76" w:id="54"/>
    <w:p>
      <w:pPr>
        <w:spacing w:after="0"/>
        <w:ind w:left="0"/>
        <w:jc w:val="both"/>
      </w:pPr>
      <w:r>
        <w:rPr>
          <w:rFonts w:ascii="Times New Roman"/>
          <w:b w:val="false"/>
          <w:i w:val="false"/>
          <w:color w:val="000000"/>
          <w:sz w:val="28"/>
        </w:rPr>
        <w:t>
      7. Объективті өлшемшарттар бойынша тәуекелді айқындау мынадай өлшемшарттардың бірін ескере отырып, мемлекеттік бақылау жүзеге асырылатын саланың ерекшелігіне қарай жүзеге асырылады:</w:t>
      </w:r>
    </w:p>
    <w:bookmarkEnd w:id="54"/>
    <w:p>
      <w:pPr>
        <w:spacing w:after="0"/>
        <w:ind w:left="0"/>
        <w:jc w:val="both"/>
      </w:pPr>
      <w:r>
        <w:rPr>
          <w:rFonts w:ascii="Times New Roman"/>
          <w:b w:val="false"/>
          <w:i w:val="false"/>
          <w:color w:val="000000"/>
          <w:sz w:val="28"/>
        </w:rPr>
        <w:t>
      1) объектінің қауіптілік (күрделілік) деңгейі;</w:t>
      </w:r>
    </w:p>
    <w:p>
      <w:pPr>
        <w:spacing w:after="0"/>
        <w:ind w:left="0"/>
        <w:jc w:val="both"/>
      </w:pPr>
      <w:r>
        <w:rPr>
          <w:rFonts w:ascii="Times New Roman"/>
          <w:b w:val="false"/>
          <w:i w:val="false"/>
          <w:color w:val="000000"/>
          <w:sz w:val="28"/>
        </w:rPr>
        <w:t>
      2) реттелетін салаға ықтимал теріс салдарлар ауырлығының, зиянның ауқымы;</w:t>
      </w:r>
    </w:p>
    <w:p>
      <w:pPr>
        <w:spacing w:after="0"/>
        <w:ind w:left="0"/>
        <w:jc w:val="both"/>
      </w:pPr>
      <w:r>
        <w:rPr>
          <w:rFonts w:ascii="Times New Roman"/>
          <w:b w:val="false"/>
          <w:i w:val="false"/>
          <w:color w:val="000000"/>
          <w:sz w:val="28"/>
        </w:rPr>
        <w:t>
      3) адамның өмірі немесе денсаулығы, жеке және заңды тұлғалардың, мемлекеттің заңды мүдделері үшін қолайсыз оқиғаның туындау мүмкіндігі.</w:t>
      </w:r>
    </w:p>
    <w:bookmarkStart w:name="z77" w:id="55"/>
    <w:p>
      <w:pPr>
        <w:spacing w:after="0"/>
        <w:ind w:left="0"/>
        <w:jc w:val="both"/>
      </w:pPr>
      <w:r>
        <w:rPr>
          <w:rFonts w:ascii="Times New Roman"/>
          <w:b w:val="false"/>
          <w:i w:val="false"/>
          <w:color w:val="000000"/>
          <w:sz w:val="28"/>
        </w:rPr>
        <w:t>
      8. Ықтимал тәуекелдерге талдау жүргізгеннен кейін бақылау субъектілері (объектілері) обьективті өлшемшарттар бойынша тәуекелдің үш дәрежесі (жоғары, орта және төмен) бойынша бөлінеді.</w:t>
      </w:r>
    </w:p>
    <w:bookmarkEnd w:id="55"/>
    <w:bookmarkStart w:name="z78" w:id="56"/>
    <w:p>
      <w:pPr>
        <w:spacing w:after="0"/>
        <w:ind w:left="0"/>
        <w:jc w:val="both"/>
      </w:pPr>
      <w:r>
        <w:rPr>
          <w:rFonts w:ascii="Times New Roman"/>
          <w:b w:val="false"/>
          <w:i w:val="false"/>
          <w:color w:val="000000"/>
          <w:sz w:val="28"/>
        </w:rPr>
        <w:t>
      9. Туристік қызмет саласындағы обьективті өлшемшарттар бойынша жоғары тәуекел дәрежесіне Қазақстан Республикасы азаматтарының өміріне және (немесе) денсаулығына және заңды мүдделеріне бақылау субъектілердің (объектілердің) зиян келтіру ықтималдығы жатады.</w:t>
      </w:r>
    </w:p>
    <w:bookmarkEnd w:id="56"/>
    <w:bookmarkStart w:name="z144" w:id="57"/>
    <w:p>
      <w:pPr>
        <w:spacing w:after="0"/>
        <w:ind w:left="0"/>
        <w:jc w:val="both"/>
      </w:pPr>
      <w:r>
        <w:rPr>
          <w:rFonts w:ascii="Times New Roman"/>
          <w:b w:val="false"/>
          <w:i w:val="false"/>
          <w:color w:val="000000"/>
          <w:sz w:val="28"/>
        </w:rPr>
        <w:t>
      Объективті өлшемшарттар бойынша жоғары тәуекел дәрежесіне туроператорлар жатады.</w:t>
      </w:r>
    </w:p>
    <w:bookmarkEnd w:id="57"/>
    <w:bookmarkStart w:name="z145" w:id="58"/>
    <w:p>
      <w:pPr>
        <w:spacing w:after="0"/>
        <w:ind w:left="0"/>
        <w:jc w:val="both"/>
      </w:pPr>
      <w:r>
        <w:rPr>
          <w:rFonts w:ascii="Times New Roman"/>
          <w:b w:val="false"/>
          <w:i w:val="false"/>
          <w:color w:val="000000"/>
          <w:sz w:val="28"/>
        </w:rPr>
        <w:t>
      Тәуекелдің орташа дәрежесіне турагенттер жатады.</w:t>
      </w:r>
    </w:p>
    <w:bookmarkEnd w:id="58"/>
    <w:bookmarkStart w:name="z146" w:id="59"/>
    <w:p>
      <w:pPr>
        <w:spacing w:after="0"/>
        <w:ind w:left="0"/>
        <w:jc w:val="both"/>
      </w:pPr>
      <w:r>
        <w:rPr>
          <w:rFonts w:ascii="Times New Roman"/>
          <w:b w:val="false"/>
          <w:i w:val="false"/>
          <w:color w:val="000000"/>
          <w:sz w:val="28"/>
        </w:rPr>
        <w:t>
      Тәуекелдің төмен дәрежесіне гидтер, экскурсия жүргізушілері, туризм нұсқаушылары жатады.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79" w:id="60"/>
    <w:p>
      <w:pPr>
        <w:spacing w:after="0"/>
        <w:ind w:left="0"/>
        <w:jc w:val="left"/>
      </w:pPr>
      <w:r>
        <w:rPr>
          <w:rFonts w:ascii="Times New Roman"/>
          <w:b/>
          <w:i w:val="false"/>
          <w:color w:val="000000"/>
        </w:rPr>
        <w:t xml:space="preserve"> 3-тарау. Субъективті өлшемшарттар</w:t>
      </w:r>
    </w:p>
    <w:bookmarkEnd w:id="60"/>
    <w:bookmarkStart w:name="z80" w:id="61"/>
    <w:p>
      <w:pPr>
        <w:spacing w:after="0"/>
        <w:ind w:left="0"/>
        <w:jc w:val="both"/>
      </w:pPr>
      <w:r>
        <w:rPr>
          <w:rFonts w:ascii="Times New Roman"/>
          <w:b w:val="false"/>
          <w:i w:val="false"/>
          <w:color w:val="000000"/>
          <w:sz w:val="28"/>
        </w:rPr>
        <w:t>
      10. Субъективті өлшемшарттарды айқындау мынадай кезеңдерді қолдана отырып жүзеге асырылады:</w:t>
      </w:r>
    </w:p>
    <w:bookmarkEnd w:id="61"/>
    <w:p>
      <w:pPr>
        <w:spacing w:after="0"/>
        <w:ind w:left="0"/>
        <w:jc w:val="both"/>
      </w:pPr>
      <w:r>
        <w:rPr>
          <w:rFonts w:ascii="Times New Roman"/>
          <w:b w:val="false"/>
          <w:i w:val="false"/>
          <w:color w:val="000000"/>
          <w:sz w:val="28"/>
        </w:rPr>
        <w:t>
      1) деректер базасын қалыптастыру және ақпарат жинау;</w:t>
      </w:r>
    </w:p>
    <w:p>
      <w:pPr>
        <w:spacing w:after="0"/>
        <w:ind w:left="0"/>
        <w:jc w:val="both"/>
      </w:pPr>
      <w:r>
        <w:rPr>
          <w:rFonts w:ascii="Times New Roman"/>
          <w:b w:val="false"/>
          <w:i w:val="false"/>
          <w:color w:val="000000"/>
          <w:sz w:val="28"/>
        </w:rPr>
        <w:t>
      2) ақпаратты талдау және тәуекелдерді бағалау.</w:t>
      </w:r>
    </w:p>
    <w:bookmarkStart w:name="z81" w:id="62"/>
    <w:p>
      <w:pPr>
        <w:spacing w:after="0"/>
        <w:ind w:left="0"/>
        <w:jc w:val="both"/>
      </w:pPr>
      <w:r>
        <w:rPr>
          <w:rFonts w:ascii="Times New Roman"/>
          <w:b w:val="false"/>
          <w:i w:val="false"/>
          <w:color w:val="000000"/>
          <w:sz w:val="28"/>
        </w:rPr>
        <w:t>
      11. Деректер базасын қалыптастыру және ақпарат жинау бақылау субъектілерін (объектілерін) анықтау үшін қажет.</w:t>
      </w:r>
    </w:p>
    <w:bookmarkEnd w:id="62"/>
    <w:p>
      <w:pPr>
        <w:spacing w:after="0"/>
        <w:ind w:left="0"/>
        <w:jc w:val="both"/>
      </w:pPr>
      <w:r>
        <w:rPr>
          <w:rFonts w:ascii="Times New Roman"/>
          <w:b w:val="false"/>
          <w:i w:val="false"/>
          <w:color w:val="000000"/>
          <w:sz w:val="28"/>
        </w:rPr>
        <w:t>
      Ақпаратты жинау және өңдеу процестері толық көлемде автоматтандырылады және алынған деректердің дұрыстығын тексеруге мүмкіндік береді.</w:t>
      </w:r>
    </w:p>
    <w:p>
      <w:pPr>
        <w:spacing w:after="0"/>
        <w:ind w:left="0"/>
        <w:jc w:val="both"/>
      </w:pPr>
      <w:r>
        <w:rPr>
          <w:rFonts w:ascii="Times New Roman"/>
          <w:b w:val="false"/>
          <w:i w:val="false"/>
          <w:color w:val="000000"/>
          <w:sz w:val="28"/>
        </w:rPr>
        <w:t>
      Субъективті өлшемшарттар бойынша тәуекел дәрежесін бағалау үшін бақылау субъектілеріне (объектілеріне) бара отырып профилактикалық бақылау жүргізу үшін мынадай ақпарат көздері пайдаланылады:</w:t>
      </w:r>
    </w:p>
    <w:p>
      <w:pPr>
        <w:spacing w:after="0"/>
        <w:ind w:left="0"/>
        <w:jc w:val="both"/>
      </w:pPr>
      <w:r>
        <w:rPr>
          <w:rFonts w:ascii="Times New Roman"/>
          <w:b w:val="false"/>
          <w:i w:val="false"/>
          <w:color w:val="000000"/>
          <w:sz w:val="28"/>
        </w:rPr>
        <w:t>
      1) бақылау субъектілеріне (объектілеріне) алдыңғы тексерулер мен бару арқылы профилактикалық бақылаудың нәтижелері;</w:t>
      </w:r>
    </w:p>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p>
      <w:pPr>
        <w:spacing w:after="0"/>
        <w:ind w:left="0"/>
        <w:jc w:val="both"/>
      </w:pPr>
      <w:r>
        <w:rPr>
          <w:rFonts w:ascii="Times New Roman"/>
          <w:b w:val="false"/>
          <w:i w:val="false"/>
          <w:color w:val="000000"/>
          <w:sz w:val="28"/>
        </w:rPr>
        <w:t>
      Субъективті өлшемшарттар бойынша тәуекел дәрежесін бағалау үшін бақылау субъектілерінің (объектілерінің) талаптарына сәйкестігіне тексеру жүргізу үшін ақпарат көзі ретінде бақылау субъектілерінің (объектілерінің) талаптарға сәйкестігіне тексерулердің алдыңғы нәтижелері пайдаланылады.</w:t>
      </w:r>
    </w:p>
    <w:bookmarkStart w:name="z82" w:id="63"/>
    <w:p>
      <w:pPr>
        <w:spacing w:after="0"/>
        <w:ind w:left="0"/>
        <w:jc w:val="both"/>
      </w:pPr>
      <w:r>
        <w:rPr>
          <w:rFonts w:ascii="Times New Roman"/>
          <w:b w:val="false"/>
          <w:i w:val="false"/>
          <w:color w:val="000000"/>
          <w:sz w:val="28"/>
        </w:rPr>
        <w:t>
      12. Қолда бар ақпарат көздерінің негізінде, астананың, облыстың, республикалық маңызы бар қаланың жергілікті атқарушы органы талдауға және бағалауға жататын, субъективті өлшемшарттар бойынша деректерді қалыптастырады.</w:t>
      </w:r>
    </w:p>
    <w:bookmarkEnd w:id="63"/>
    <w:bookmarkStart w:name="z148" w:id="64"/>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субъектісіне (объектісіне) қатысты бақылау субъектісіне (объектісіне) талаптарға сәйкестігіне тексеру жүргізуді және профилактикалық бақылауды шоғырландыруға мүмкіндік береді.</w:t>
      </w:r>
    </w:p>
    <w:bookmarkEnd w:id="64"/>
    <w:bookmarkStart w:name="z149" w:id="65"/>
    <w:p>
      <w:pPr>
        <w:spacing w:after="0"/>
        <w:ind w:left="0"/>
        <w:jc w:val="both"/>
      </w:pPr>
      <w:r>
        <w:rPr>
          <w:rFonts w:ascii="Times New Roman"/>
          <w:b w:val="false"/>
          <w:i w:val="false"/>
          <w:color w:val="000000"/>
          <w:sz w:val="28"/>
        </w:rPr>
        <w:t>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немесе Қазақстан Республикасының заңнамасына сәйкес талап қою мерзімі өткен деректер қолданылмайды.</w:t>
      </w:r>
    </w:p>
    <w:bookmarkEnd w:id="65"/>
    <w:bookmarkStart w:name="z150" w:id="66"/>
    <w:p>
      <w:pPr>
        <w:spacing w:after="0"/>
        <w:ind w:left="0"/>
        <w:jc w:val="both"/>
      </w:pPr>
      <w:r>
        <w:rPr>
          <w:rFonts w:ascii="Times New Roman"/>
          <w:b w:val="false"/>
          <w:i w:val="false"/>
          <w:color w:val="000000"/>
          <w:sz w:val="28"/>
        </w:rPr>
        <w:t>
      Алдыңғы жүргізілген бару арқылы профилактикалық бақылаудың және (немесе) талаптарға сәйкестігін тексерудің қорытындылары бойынша берілген бұзушылықтарды толық көлемде жойған бақылау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End w:id="66"/>
    <w:bookmarkStart w:name="z151" w:id="67"/>
    <w:p>
      <w:pPr>
        <w:spacing w:after="0"/>
        <w:ind w:left="0"/>
        <w:jc w:val="both"/>
      </w:pPr>
      <w:r>
        <w:rPr>
          <w:rFonts w:ascii="Times New Roman"/>
          <w:b w:val="false"/>
          <w:i w:val="false"/>
          <w:color w:val="000000"/>
          <w:sz w:val="28"/>
        </w:rPr>
        <w:t>
      Осы Өлшемшарттардың 11-тармағында айқындалған ақпарат көздерінің негізінде 1-қосымшаға сәйкес туристік қызмет субъектілеріне бара отырып профилактикалық бақылау жүргізу үшін талаптардың бұзушылық дәрежелері және осы 2-қосымшаға сәйкес туристік қызмет субъектілерінің талаптарына сәйкестігіне тексеру жүргізу үшін талаптардың бұзушылық дәрежелері айқындалады.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83" w:id="68"/>
    <w:p>
      <w:pPr>
        <w:spacing w:after="0"/>
        <w:ind w:left="0"/>
        <w:jc w:val="both"/>
      </w:pPr>
      <w:r>
        <w:rPr>
          <w:rFonts w:ascii="Times New Roman"/>
          <w:b w:val="false"/>
          <w:i w:val="false"/>
          <w:color w:val="000000"/>
          <w:sz w:val="28"/>
        </w:rPr>
        <w:t>
      13. Қолданылатын ақпарат көздерінің басымдылығын және субьективті өлшемшарттарының көрсеткіштерінің маңыздылығын негізге ала отырып, осы өлшемшарттардың 4-тарауында айқындалған субьективті өлшемшарттар бойынша тәуекел дәрежесінің көрсеткішін есептеу тәртібіне сәйкес 0-ден 100-ге дейінгі шәкіл бойынша субьективті өлшемшарттардың тәуекел дәрежесінің көрсеткіші есептеледі.</w:t>
      </w:r>
    </w:p>
    <w:bookmarkEnd w:id="68"/>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өлшемшарттарының көрсеткіштерінің маңыздылығы туристік операторға қатысты субъективті өлшемшарттар бойынша туристік қызмет саласындағы тәуекел дәрежесін айқындау үшін субъективті өлшемшарттар тізбесіне сәйкес </w:t>
      </w:r>
      <w:r>
        <w:rPr>
          <w:rFonts w:ascii="Times New Roman"/>
          <w:b w:val="false"/>
          <w:i w:val="false"/>
          <w:color w:val="000000"/>
          <w:sz w:val="28"/>
        </w:rPr>
        <w:t>3-қосымшаға</w:t>
      </w:r>
      <w:r>
        <w:rPr>
          <w:rFonts w:ascii="Times New Roman"/>
          <w:b w:val="false"/>
          <w:i w:val="false"/>
          <w:color w:val="000000"/>
          <w:sz w:val="28"/>
        </w:rPr>
        <w:t xml:space="preserve"> және туристік агентке қатысты осы Өлшемшарттарға сәйкес </w:t>
      </w:r>
      <w:r>
        <w:rPr>
          <w:rFonts w:ascii="Times New Roman"/>
          <w:b w:val="false"/>
          <w:i w:val="false"/>
          <w:color w:val="000000"/>
          <w:sz w:val="28"/>
        </w:rPr>
        <w:t>4-қосымшаға</w:t>
      </w:r>
      <w:r>
        <w:rPr>
          <w:rFonts w:ascii="Times New Roman"/>
          <w:b w:val="false"/>
          <w:i w:val="false"/>
          <w:color w:val="000000"/>
          <w:sz w:val="28"/>
        </w:rPr>
        <w:t xml:space="preserve"> белгіленеді.</w:t>
      </w:r>
    </w:p>
    <w:bookmarkStart w:name="z84" w:id="69"/>
    <w:p>
      <w:pPr>
        <w:spacing w:after="0"/>
        <w:ind w:left="0"/>
        <w:jc w:val="both"/>
      </w:pPr>
      <w:r>
        <w:rPr>
          <w:rFonts w:ascii="Times New Roman"/>
          <w:b w:val="false"/>
          <w:i w:val="false"/>
          <w:color w:val="000000"/>
          <w:sz w:val="28"/>
        </w:rPr>
        <w:t>
      14.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69"/>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және (немесе) талаптарға сәйкестігін тексеру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Туризм және спорт министрінің 12.03.2026 </w:t>
      </w:r>
      <w:r>
        <w:rPr>
          <w:rFonts w:ascii="Times New Roman"/>
          <w:b w:val="false"/>
          <w:i w:val="false"/>
          <w:color w:val="000000"/>
          <w:sz w:val="28"/>
        </w:rPr>
        <w:t>№ 42</w:t>
      </w:r>
      <w:r>
        <w:rPr>
          <w:rFonts w:ascii="Times New Roman"/>
          <w:b w:val="false"/>
          <w:i w:val="false"/>
          <w:color w:val="ff0000"/>
          <w:sz w:val="28"/>
        </w:rPr>
        <w:t xml:space="preserve"> және ҚР Ұлттық экономика министрінің м.а. 13.03.2026 № 16 (12.07.2026 бастап қолданысқа енгізіледі) бірлескен бұйрығымен.</w:t>
      </w:r>
      <w:r>
        <w:br/>
      </w:r>
      <w:r>
        <w:rPr>
          <w:rFonts w:ascii="Times New Roman"/>
          <w:b w:val="false"/>
          <w:i w:val="false"/>
          <w:color w:val="000000"/>
          <w:sz w:val="28"/>
        </w:rPr>
        <w:t>
</w:t>
      </w:r>
    </w:p>
    <w:bookmarkStart w:name="z85" w:id="70"/>
    <w:p>
      <w:pPr>
        <w:spacing w:after="0"/>
        <w:ind w:left="0"/>
        <w:jc w:val="left"/>
      </w:pPr>
      <w:r>
        <w:rPr>
          <w:rFonts w:ascii="Times New Roman"/>
          <w:b/>
          <w:i w:val="false"/>
          <w:color w:val="000000"/>
        </w:rPr>
        <w:t xml:space="preserve"> 4-тарау. Субъективті өлшемшарттар бойынша тәуекел дәрежесінің жалпы көрсеткішін есептеу тәртібі</w:t>
      </w:r>
    </w:p>
    <w:bookmarkEnd w:id="70"/>
    <w:bookmarkStart w:name="z86" w:id="71"/>
    <w:p>
      <w:pPr>
        <w:spacing w:after="0"/>
        <w:ind w:left="0"/>
        <w:jc w:val="both"/>
      </w:pPr>
      <w:r>
        <w:rPr>
          <w:rFonts w:ascii="Times New Roman"/>
          <w:b w:val="false"/>
          <w:i w:val="false"/>
          <w:color w:val="000000"/>
          <w:sz w:val="28"/>
        </w:rPr>
        <w:t>
      15. Осы Өлшемшарттардың 3-тармағына сәйкес бақылау субъектісін тәуекел дәрежесіне жатқызу үшін тәуекел дәрежесінің көрсеткішін есептеудің мынадай тәртібі қолданылады.</w:t>
      </w:r>
    </w:p>
    <w:bookmarkEnd w:id="71"/>
    <w:bookmarkStart w:name="z153" w:id="72"/>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 осы Өлшемшарттардың 11-тармағына сәйкес субъективті өлшемшарттар бойынша ақпарат көздерін жинайды және деректер базасын қалыптастырады.</w:t>
      </w:r>
    </w:p>
    <w:bookmarkEnd w:id="72"/>
    <w:bookmarkStart w:name="z154" w:id="73"/>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осы Қағидалардың (SC) 13-тармағына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bookmarkEnd w:id="73"/>
    <w:bookmarkStart w:name="z155" w:id="74"/>
    <w:p>
      <w:pPr>
        <w:spacing w:after="0"/>
        <w:ind w:left="0"/>
        <w:jc w:val="both"/>
      </w:pPr>
      <w:r>
        <w:rPr>
          <w:rFonts w:ascii="Times New Roman"/>
          <w:b w:val="false"/>
          <w:i w:val="false"/>
          <w:color w:val="000000"/>
          <w:sz w:val="28"/>
        </w:rPr>
        <w:t>
      Rарал = SP + SC , мұнда</w:t>
      </w:r>
    </w:p>
    <w:bookmarkEnd w:id="74"/>
    <w:bookmarkStart w:name="z156" w:id="75"/>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bookmarkEnd w:id="75"/>
    <w:bookmarkStart w:name="z157" w:id="76"/>
    <w:p>
      <w:pPr>
        <w:spacing w:after="0"/>
        <w:ind w:left="0"/>
        <w:jc w:val="both"/>
      </w:pPr>
      <w:r>
        <w:rPr>
          <w:rFonts w:ascii="Times New Roman"/>
          <w:b w:val="false"/>
          <w:i w:val="false"/>
          <w:color w:val="000000"/>
          <w:sz w:val="28"/>
        </w:rPr>
        <w:t>
      SР – бұзушылықтар бойынша тәуекел дәрежесінің көрсеткіші,</w:t>
      </w:r>
    </w:p>
    <w:bookmarkEnd w:id="76"/>
    <w:bookmarkStart w:name="z158" w:id="77"/>
    <w:p>
      <w:pPr>
        <w:spacing w:after="0"/>
        <w:ind w:left="0"/>
        <w:jc w:val="both"/>
      </w:pPr>
      <w:r>
        <w:rPr>
          <w:rFonts w:ascii="Times New Roman"/>
          <w:b w:val="false"/>
          <w:i w:val="false"/>
          <w:color w:val="000000"/>
          <w:sz w:val="28"/>
        </w:rPr>
        <w:t>
      SC – осы Қағидалардың 13-тармағына сәйкес айқындалған субъективті өлшемшарттар бойынша тәуекел дәрежесінің көрсеткіші.</w:t>
      </w:r>
    </w:p>
    <w:bookmarkEnd w:id="77"/>
    <w:bookmarkStart w:name="z159" w:id="78"/>
    <w:p>
      <w:pPr>
        <w:spacing w:after="0"/>
        <w:ind w:left="0"/>
        <w:jc w:val="both"/>
      </w:pPr>
      <w:r>
        <w:rPr>
          <w:rFonts w:ascii="Times New Roman"/>
          <w:b w:val="false"/>
          <w:i w:val="false"/>
          <w:color w:val="000000"/>
          <w:sz w:val="28"/>
        </w:rPr>
        <w:t>
      Есеп мемлекеттік бақылау мен қадағалаудың әрбір саласының бақылау және қадағалау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Туризм және спорт министрінің 24.07.2026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87" w:id="79"/>
    <w:p>
      <w:pPr>
        <w:spacing w:after="0"/>
        <w:ind w:left="0"/>
        <w:jc w:val="both"/>
      </w:pPr>
      <w:r>
        <w:rPr>
          <w:rFonts w:ascii="Times New Roman"/>
          <w:b w:val="false"/>
          <w:i w:val="false"/>
          <w:color w:val="000000"/>
          <w:sz w:val="28"/>
        </w:rPr>
        <w:t>
      16.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79"/>
    <w:p>
      <w:pPr>
        <w:spacing w:after="0"/>
        <w:ind w:left="0"/>
        <w:jc w:val="both"/>
      </w:pPr>
      <w:r>
        <w:rPr>
          <w:rFonts w:ascii="Times New Roman"/>
          <w:b w:val="false"/>
          <w:i w:val="false"/>
          <w:color w:val="000000"/>
          <w:sz w:val="28"/>
        </w:rPr>
        <w:t>
      Осы Өлшемшарттардың 11-тармағында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талаптарға сәйкестігіне тексеру немесе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елеулісіз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Елулісіз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елулісіз бұзушылықтардың көрсеткіші;</w:t>
      </w:r>
    </w:p>
    <w:p>
      <w:pPr>
        <w:spacing w:after="0"/>
        <w:ind w:left="0"/>
        <w:jc w:val="both"/>
      </w:pPr>
      <w:r>
        <w:rPr>
          <w:rFonts w:ascii="Times New Roman"/>
          <w:b w:val="false"/>
          <w:i w:val="false"/>
          <w:color w:val="000000"/>
          <w:sz w:val="28"/>
        </w:rPr>
        <w:t>
      SР1 – елулісіз бұзушылықтардың талап етілетін саны;</w:t>
      </w:r>
    </w:p>
    <w:p>
      <w:pPr>
        <w:spacing w:after="0"/>
        <w:ind w:left="0"/>
        <w:jc w:val="both"/>
      </w:pPr>
      <w:r>
        <w:rPr>
          <w:rFonts w:ascii="Times New Roman"/>
          <w:b w:val="false"/>
          <w:i w:val="false"/>
          <w:color w:val="000000"/>
          <w:sz w:val="28"/>
        </w:rPr>
        <w:t>
      SР2 – анықталған елулісіз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елулісіз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89" w:id="80"/>
    <w:p>
      <w:pPr>
        <w:spacing w:after="0"/>
        <w:ind w:left="0"/>
        <w:jc w:val="both"/>
      </w:pPr>
      <w:r>
        <w:rPr>
          <w:rFonts w:ascii="Times New Roman"/>
          <w:b w:val="false"/>
          <w:i w:val="false"/>
          <w:color w:val="000000"/>
          <w:sz w:val="28"/>
        </w:rPr>
        <w:t>
      17. Осы Өлшемшарттардың 13-тармағына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8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84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13-тармағына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88" w:id="81"/>
    <w:p>
      <w:pPr>
        <w:spacing w:after="0"/>
        <w:ind w:left="0"/>
        <w:jc w:val="both"/>
      </w:pPr>
      <w:r>
        <w:rPr>
          <w:rFonts w:ascii="Times New Roman"/>
          <w:b w:val="false"/>
          <w:i w:val="false"/>
          <w:color w:val="000000"/>
          <w:sz w:val="28"/>
        </w:rPr>
        <w:t>
      18.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8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Rрrom – осы Өлшемшарттардың 15-тармағына сәйкес есептелген субъективті өлшемшарттар бойынша тәуекел дәрежесінің аралық көрсеткіші.</w:t>
      </w:r>
    </w:p>
    <w:bookmarkStart w:name="z90" w:id="82"/>
    <w:p>
      <w:pPr>
        <w:spacing w:after="0"/>
        <w:ind w:left="0"/>
        <w:jc w:val="left"/>
      </w:pPr>
      <w:r>
        <w:rPr>
          <w:rFonts w:ascii="Times New Roman"/>
          <w:b/>
          <w:i w:val="false"/>
          <w:color w:val="000000"/>
        </w:rPr>
        <w:t xml:space="preserve"> 5-тарау. Қорытынды ережелер</w:t>
      </w:r>
    </w:p>
    <w:bookmarkEnd w:id="82"/>
    <w:bookmarkStart w:name="z91" w:id="83"/>
    <w:p>
      <w:pPr>
        <w:spacing w:after="0"/>
        <w:ind w:left="0"/>
        <w:jc w:val="both"/>
      </w:pPr>
      <w:r>
        <w:rPr>
          <w:rFonts w:ascii="Times New Roman"/>
          <w:b w:val="false"/>
          <w:i w:val="false"/>
          <w:color w:val="000000"/>
          <w:sz w:val="28"/>
        </w:rPr>
        <w:t>
      19. Тәуекелдің жоғары дәрежесіне жатқызылған бақылау субъектілері (объектілері) қызметінің салалары үшін талаптарға сәйкестігіне тексеру жүргізудің жиілігі тәуекел дәрежесін бағалау өлшемшарттарымен айқындалады, алайда жылына ең көбі бір реттен аспайды.</w:t>
      </w:r>
    </w:p>
    <w:bookmarkEnd w:id="83"/>
    <w:p>
      <w:pPr>
        <w:spacing w:after="0"/>
        <w:ind w:left="0"/>
        <w:jc w:val="both"/>
      </w:pPr>
      <w:r>
        <w:rPr>
          <w:rFonts w:ascii="Times New Roman"/>
          <w:b w:val="false"/>
          <w:i w:val="false"/>
          <w:color w:val="000000"/>
          <w:sz w:val="28"/>
        </w:rPr>
        <w:t>
      Тәуекелдің орташа дәрежесіне жатқызылған бақылау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айқындалады, алайда ең көбі екі жылда бір реттен аспайды.</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айқындалады, бірақ ең көбі үш жылда бір реттен аспайды.</w:t>
      </w:r>
    </w:p>
    <w:bookmarkStart w:name="z92" w:id="84"/>
    <w:p>
      <w:pPr>
        <w:spacing w:after="0"/>
        <w:ind w:left="0"/>
        <w:jc w:val="both"/>
      </w:pPr>
      <w:r>
        <w:rPr>
          <w:rFonts w:ascii="Times New Roman"/>
          <w:b w:val="false"/>
          <w:i w:val="false"/>
          <w:color w:val="000000"/>
          <w:sz w:val="28"/>
        </w:rPr>
        <w:t xml:space="preserve">
      20. Бақылау субъектісіне (объектісіне) бару арқылы профилактикалық бақылау Кодекстің 144-2-бабының </w:t>
      </w:r>
      <w:r>
        <w:rPr>
          <w:rFonts w:ascii="Times New Roman"/>
          <w:b w:val="false"/>
          <w:i w:val="false"/>
          <w:color w:val="000000"/>
          <w:sz w:val="28"/>
        </w:rPr>
        <w:t>4-тармағына</w:t>
      </w:r>
      <w:r>
        <w:rPr>
          <w:rFonts w:ascii="Times New Roman"/>
          <w:b w:val="false"/>
          <w:i w:val="false"/>
          <w:color w:val="000000"/>
          <w:sz w:val="28"/>
        </w:rPr>
        <w:t xml:space="preserve"> сәйкес құрылатын бақылау субъектісіне (объектісіне) бару арқылы профилактикалық бақылаудың жарты жылдық тізімдері негізінде жүргізіледі.</w:t>
      </w:r>
    </w:p>
    <w:bookmarkEnd w:id="84"/>
    <w:p>
      <w:pPr>
        <w:spacing w:after="0"/>
        <w:ind w:left="0"/>
        <w:jc w:val="both"/>
      </w:pPr>
      <w:r>
        <w:rPr>
          <w:rFonts w:ascii="Times New Roman"/>
          <w:b w:val="false"/>
          <w:i w:val="false"/>
          <w:color w:val="000000"/>
          <w:sz w:val="28"/>
        </w:rPr>
        <w:t>
      Тәуекелдер дәрежесін талдау және бағалау кезінде нақты бақылау субъектіге (объектіге) қатысты бұрын есептелген және пайдаланылған субъективті өлшемшарттардың деректері қолданылмайды.</w:t>
      </w:r>
    </w:p>
    <w:bookmarkStart w:name="z93" w:id="85"/>
    <w:p>
      <w:pPr>
        <w:spacing w:after="0"/>
        <w:ind w:left="0"/>
        <w:jc w:val="both"/>
      </w:pPr>
      <w:r>
        <w:rPr>
          <w:rFonts w:ascii="Times New Roman"/>
          <w:b w:val="false"/>
          <w:i w:val="false"/>
          <w:color w:val="000000"/>
          <w:sz w:val="28"/>
        </w:rPr>
        <w:t>
      21. Бақылау субъектісіне (объектісіне) бару арқылы профилактикалық бақылау тізімдері субъективті өлшемшарттар бойынша тәуекел дәрежесінің барынша жоғары көрсеткіші бар бақылау субъектісінің басымдығы ескеріле отырып жасалады.</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қызмет саласындағы</w:t>
            </w:r>
            <w:r>
              <w:br/>
            </w:r>
            <w:r>
              <w:rPr>
                <w:rFonts w:ascii="Times New Roman"/>
                <w:b w:val="false"/>
                <w:i w:val="false"/>
                <w:color w:val="000000"/>
                <w:sz w:val="20"/>
              </w:rPr>
              <w:t xml:space="preserve">тәуекел дәрежелерін бағалау </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Туристік қызмет субъектілеріне бара отырып профилактикалық бақылау жүргізу үшін талаптардың бұзушылық дәрежелері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көрсетуге жасалған жазбаша шартының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өнімді өткізуге агенттік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Туристерге елге (орынға) келу, кету, уақытша болу қағидалар туралы заңнамасы туралы, жергілікті халықтың дәстүрлері туралы, діни салттары, киелі жерлері, ерекше қорғауға алынған табиғи, тарихи, мәдени ескерткіштері және ерекше қорғауда тұрған, басқа туристік көрсету объектілерді қоршаған ортаның жай-күйі туралы, сондай-ақ саяхат барысында оларға кездесетін және туристердің қауіпсіздігін қамтамасыз етуге бағытталған алдын алу шараларын жүзеге асыра алатын қауіптер туралы саяхат ерекшеліктері туралы, қажетті және дұрыс ақпарат туралы жазбаша растаудың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азаматтарының шығу туризмі саласындағы құқықтарына кепілдік беру жүйесі әкімшісіне шарттың түпнұсқасын не нотариат куәландырған көшірмесін ұсына отырып, Қазақстан Республикасы азаматтарының шығу туризмі саласындағы құқықтарына кепілдік беру жүйесі әкімшісінің не Қазақстан Республикасы азаматтарының шығу туризмі саласындағы құқықтарына кепілдік беру жүйесінің әкімшісі айқындаған үшінші тұлғаның пайдасына банк кепілдігімен қамтамасыз етілген ақшаны төлеуді көздейтін, Қазақстан Республикасының банк заңнамасына сәйкес екінші деңгейдегі банкпен банктік кепілдік жасасқан шартының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шотқа туроператор немесе туроператор-әуе кемесімен жалданушы қалыптастырған және турагент Қазақстан Республикасының азаматына өткізген әрбір туристік өнімнен 0,5 айлық есептік көрсеткіш сомада ақшаны аударғандығын куәландыратын, төлем құжатының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Туристті міндетті сақтандыру шартының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Туристік қызмет саласындағы уәкілетті органға және азаматтық қорғау саласындағы уәкілетті органға, сондай-ақ туристтің отбасына саяхат кезінде туристпен болған төтенше жағдай туралы білген немесе білуге тиіс кезден бастап ақпараттың уақытылы берілгені туралы растаудың болуы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азаматтарының шығу туризмі саласындағы құқықтарына кепілдік беру жүйесі әкімшісіне шарттың түпнұсқасын не нотариат куәландырған көшірмесін ұсына отырып, Қазақстан Республикасы азаматтарының шығу туризмі саласындағы құқықтарына кепілдік беру жүйесі әкімшісінің не Қазақстан Республикасы азаматтарының шығу туризмі саласындағы құқықтарына кепілдік беру жүйесінің әкімшісі айқындаған үшінші тұлғаның пайдасына банк кепілдігімен қамтамасыз етілген ақшаны төлеуді көздейтін, Қазақстан Республикасының банк заңнамасына сәйкес екінші деңгейдегі банкпен банктік кепілдік жасасқан шартының болмауы туралы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шотқа туроператор немесе туроператор-әуе кемесімен жалданушы қалыптастырған және турагент Қазақстан Республикасының азаматына өткізген әрбір туристік өнімнен 0,5 айлық есептік көрсеткіш сомада ақшаны аударылмау туралы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агент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Турагенттік қызметті жүзеге асырудың басталғаны туралы хабарламаның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көрсетуге жасалған жазбаша шарттың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өнімді өткізуге агенттік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Туристерге елге (орынға) келу, кету, уақытша болу қағидалар туралы заңнамасы туралы, жергілікті халықтың дәстүрлері туралы, діни салттары, киелі жерлері, ерекше қорғауға алынған табиғи, тарихи, мәдени ескерткіштері және ерекше қорғауда тұрған, басқа туристік көрсету объектілерді қоршаған ортаның жай-күйі туралы, сондай-ақ саяхат барысында оларға кездесетін және туристердің қауіпсіздігін қамтамасыз етуге бағытталған алдын алу шараларын жүзеге асыра алатын қауіптер туралы саяхат ерекшеліктері туралы, қажетті және дұрыс ақпарат туралы жазбаша растаудың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саласындағы уәкілетті органға және азаматтық қорғау саласындағы уәкілетті органға, сондай-ақ туристтің отбасына саяхат кезінде туристпен болған төтенше жағдай туралы білген немесе білуге тиіс кезден бастап ақпараттың уақытылы берілгені туралы растаудың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қызмет саласындағы</w:t>
            </w:r>
            <w:r>
              <w:br/>
            </w:r>
            <w:r>
              <w:rPr>
                <w:rFonts w:ascii="Times New Roman"/>
                <w:b w:val="false"/>
                <w:i w:val="false"/>
                <w:color w:val="000000"/>
                <w:sz w:val="20"/>
              </w:rPr>
              <w:t xml:space="preserve">тәуекел дәрежелерін бағалау </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Туристік қызмет субъектілерінің талаптарына сәйкестігіне тексеру жүргізу үшін талаптардың бұзушылық дәрежелері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операторлық қызметке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Қалыптасқан туристік өнімнің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білімі бар, жұмыс өтілі бір жылдан кем емес, бір адамнан кем емес жұмыскердің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 бар немесе өзге заңды негізде кеңсе үшін үй – жайдың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қызмет саласындағы</w:t>
            </w:r>
            <w:r>
              <w:br/>
            </w:r>
            <w:r>
              <w:rPr>
                <w:rFonts w:ascii="Times New Roman"/>
                <w:b w:val="false"/>
                <w:i w:val="false"/>
                <w:color w:val="000000"/>
                <w:sz w:val="20"/>
              </w:rPr>
              <w:t xml:space="preserve">тәуекел дәрежелерін бағалау </w:t>
            </w:r>
            <w:r>
              <w:br/>
            </w:r>
            <w:r>
              <w:rPr>
                <w:rFonts w:ascii="Times New Roman"/>
                <w:b w:val="false"/>
                <w:i w:val="false"/>
                <w:color w:val="000000"/>
                <w:sz w:val="20"/>
              </w:rPr>
              <w:t>өлшемшарттарына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Туристік операторға қатысты субъективті өлшемшарттар бойынша туристік қызмет саласындағы тәуекел дәрежесін айқындауға арналған субъективті өлшемшарттар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(барлығы 100 баллға дейін болуы тиіс), wi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субъектілеріне (объектілеріне) бармай профилактикалық бақылау нәтижелері бойынша анықталған бұзушылықтарды жою туралы белгіленген мерзімде орындалмаған ұсынымдардың болуы (өрескел бұзушылықтар бойынша)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қызмет саласындағы</w:t>
            </w:r>
            <w:r>
              <w:br/>
            </w:r>
            <w:r>
              <w:rPr>
                <w:rFonts w:ascii="Times New Roman"/>
                <w:b w:val="false"/>
                <w:i w:val="false"/>
                <w:color w:val="000000"/>
                <w:sz w:val="20"/>
              </w:rPr>
              <w:t>тәуекел дәрежелерін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Туристік агентке қатысты субъективті өлшемшарттар бойынша туристік қызмет саласындағы тәуекел дәрежесін айқындауға арналған субъективті өлшемшарттар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(барлығы 100 баллға дейін болуы тиіс), wi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бармай профилактикалық бақылау нәтижелері бойынша анықталған бұзушылықтарды жою туралы белгіленген мерзімде орындалмаған ұсынымдардың болуы (өрескел бұзушылықтар бойынша)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1264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842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2" w:id="86"/>
    <w:p>
      <w:pPr>
        <w:spacing w:after="0"/>
        <w:ind w:left="0"/>
        <w:jc w:val="left"/>
      </w:pPr>
      <w:r>
        <w:rPr>
          <w:rFonts w:ascii="Times New Roman"/>
          <w:b/>
          <w:i w:val="false"/>
          <w:color w:val="000000"/>
        </w:rPr>
        <w:t xml:space="preserve"> Туристік операторға қатысты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Қазақстан Республикасының туристік қызмет туралы заңнамасының сақталуына тексеру парағы</w:t>
      </w:r>
    </w:p>
    <w:bookmarkEnd w:id="86"/>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24.07.2026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p>
    <w:bookmarkStart w:name="z160" w:id="87"/>
    <w:p>
      <w:pPr>
        <w:spacing w:after="0"/>
        <w:ind w:left="0"/>
        <w:jc w:val="both"/>
      </w:pPr>
      <w:r>
        <w:rPr>
          <w:rFonts w:ascii="Times New Roman"/>
          <w:b w:val="false"/>
          <w:i w:val="false"/>
          <w:color w:val="000000"/>
          <w:sz w:val="28"/>
        </w:rPr>
        <w:t>
      _____________________________________________________________</w:t>
      </w:r>
    </w:p>
    <w:bookmarkEnd w:id="87"/>
    <w:bookmarkStart w:name="z161" w:id="88"/>
    <w:p>
      <w:pPr>
        <w:spacing w:after="0"/>
        <w:ind w:left="0"/>
        <w:jc w:val="both"/>
      </w:pPr>
      <w:r>
        <w:rPr>
          <w:rFonts w:ascii="Times New Roman"/>
          <w:b w:val="false"/>
          <w:i w:val="false"/>
          <w:color w:val="000000"/>
          <w:sz w:val="28"/>
        </w:rPr>
        <w:t>
      бақылау субъектісінің (объектісінің) біртекті тобының атауы</w:t>
      </w:r>
    </w:p>
    <w:bookmarkEnd w:id="88"/>
    <w:bookmarkStart w:name="z162" w:id="89"/>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bookmarkEnd w:id="89"/>
    <w:bookmarkStart w:name="z163" w:id="90"/>
    <w:p>
      <w:pPr>
        <w:spacing w:after="0"/>
        <w:ind w:left="0"/>
        <w:jc w:val="both"/>
      </w:pPr>
      <w:r>
        <w:rPr>
          <w:rFonts w:ascii="Times New Roman"/>
          <w:b w:val="false"/>
          <w:i w:val="false"/>
          <w:color w:val="000000"/>
          <w:sz w:val="28"/>
        </w:rPr>
        <w:t>
      бақылауды тағайындаған мемлекеттік орган ___________________________</w:t>
      </w:r>
    </w:p>
    <w:bookmarkEnd w:id="90"/>
    <w:bookmarkStart w:name="z164" w:id="91"/>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bookmarkEnd w:id="91"/>
    <w:bookmarkStart w:name="z165" w:id="92"/>
    <w:p>
      <w:pPr>
        <w:spacing w:after="0"/>
        <w:ind w:left="0"/>
        <w:jc w:val="both"/>
      </w:pPr>
      <w:r>
        <w:rPr>
          <w:rFonts w:ascii="Times New Roman"/>
          <w:b w:val="false"/>
          <w:i w:val="false"/>
          <w:color w:val="000000"/>
          <w:sz w:val="28"/>
        </w:rPr>
        <w:t>
      бақылауды тағайындау туралы акт ____________________________ (№, күні)</w:t>
      </w:r>
    </w:p>
    <w:bookmarkEnd w:id="92"/>
    <w:bookmarkStart w:name="z166" w:id="93"/>
    <w:p>
      <w:pPr>
        <w:spacing w:after="0"/>
        <w:ind w:left="0"/>
        <w:jc w:val="both"/>
      </w:pPr>
      <w:r>
        <w:rPr>
          <w:rFonts w:ascii="Times New Roman"/>
          <w:b w:val="false"/>
          <w:i w:val="false"/>
          <w:color w:val="000000"/>
          <w:sz w:val="28"/>
        </w:rPr>
        <w:t>
      Бақылау субъектісінің (объектісінің) атауы _____________________________</w:t>
      </w:r>
    </w:p>
    <w:bookmarkEnd w:id="93"/>
    <w:bookmarkStart w:name="z167" w:id="94"/>
    <w:p>
      <w:pPr>
        <w:spacing w:after="0"/>
        <w:ind w:left="0"/>
        <w:jc w:val="both"/>
      </w:pPr>
      <w:r>
        <w:rPr>
          <w:rFonts w:ascii="Times New Roman"/>
          <w:b w:val="false"/>
          <w:i w:val="false"/>
          <w:color w:val="000000"/>
          <w:sz w:val="28"/>
        </w:rPr>
        <w:t>
      Бақылау субъектісінің (объектісінің) бизнес-сәйкестендіру нөмірі, (жеке</w:t>
      </w:r>
    </w:p>
    <w:bookmarkEnd w:id="94"/>
    <w:bookmarkStart w:name="z168" w:id="95"/>
    <w:p>
      <w:pPr>
        <w:spacing w:after="0"/>
        <w:ind w:left="0"/>
        <w:jc w:val="both"/>
      </w:pPr>
      <w:r>
        <w:rPr>
          <w:rFonts w:ascii="Times New Roman"/>
          <w:b w:val="false"/>
          <w:i w:val="false"/>
          <w:color w:val="000000"/>
          <w:sz w:val="28"/>
        </w:rPr>
        <w:t>
      сәйкестендіру нөмірі) _______________________________________________</w:t>
      </w:r>
    </w:p>
    <w:bookmarkEnd w:id="95"/>
    <w:bookmarkStart w:name="z169" w:id="96"/>
    <w:p>
      <w:pPr>
        <w:spacing w:after="0"/>
        <w:ind w:left="0"/>
        <w:jc w:val="both"/>
      </w:pPr>
      <w:r>
        <w:rPr>
          <w:rFonts w:ascii="Times New Roman"/>
          <w:b w:val="false"/>
          <w:i w:val="false"/>
          <w:color w:val="000000"/>
          <w:sz w:val="28"/>
        </w:rPr>
        <w:t>
      Орналасқан жерінің мекенжайы ______________________________________</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9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9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көрсетуге жасалған жазбаша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0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өнімді өткізуге арналған агенттік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0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Туристерге уақытша болатын елге (жерге) бару, шығу және сонда болу қағидалары туралы, заңнама туралы, жергілікті халықтың салт-дәстүрлері туралы, діни әдет-ғұрып, қасиетті орындар, табиғи, тарихи, мәдени ескерткіштер және туристерге көрсетілетін, ерекше қорғаудағы басқа да объектілер, қоршаған ортаның жай-күйі туралы, сондай-ақ саяхат жасаған кезде тап болуы мүмкін қауіптер туралы қажетті және дұрыс ақпаратты қамтитын саяхаттың ерекшеліктері туралы мәліметтерді уақтылы бергені және туристердің қауіпсіздігін қамтамасыз етуге бағытталған алдын алу шараларын жүзеге асыру туралы жазбаша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0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азаматтарының шығу туризмі саласындағы құқықтарына кепілдік беру жүйесі әкімшісіне шарттың түпнұсқасын не нотариат куәландырған көшірмесін ұсына отырып, Қазақстан Республикасы азаматтарының шығу туризмі саласындағы құқықтарына кепілдік беру жүйесі әкімшісінің не Қазақстан Республикасы азаматтарының шығу туризмі саласындағы құқықтарына кепілдік беру жүйесінің әкімшісі айқындаған үшінші тұлғаның пайдасына банк кепілдігімен қамтамасыз етілген ақшаны төлеуді көздейтін, Қазақстан Республикасының банк заңнамасына сәйкес екінші деңгейдегі банкпен банктік кепілдік жасасқан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0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шотқа туроператор немесе туроператор-әуе кемесімен жалданушы қалыптастырған және турагент Қазақстан Республикасының азаматына өткізген әрбір туристік өнімнен 0,5 айлық есептік көрсеткіш сомада ақшаны аударғандығын куәландыратын, төлем құжатының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0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Туристті міндетті сақтандыру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0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саласындағы уәкілетті органға және азаматтық қорғау саласындағы уәкілетті органға, сондай-ақ туристің отбасына саяхат кезінде туристпен болған төтенше жағдай туралы білген немесе білуге тиіс кезден бастап ақпараттың уақтылы берілгені туралы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106"/>
    <w:p>
      <w:pPr>
        <w:spacing w:after="0"/>
        <w:ind w:left="0"/>
        <w:jc w:val="both"/>
      </w:pPr>
      <w:r>
        <w:rPr>
          <w:rFonts w:ascii="Times New Roman"/>
          <w:b w:val="false"/>
          <w:i w:val="false"/>
          <w:color w:val="000000"/>
          <w:sz w:val="28"/>
        </w:rPr>
        <w:t>
      Лауазымдық тұлға (лар) ________________________________________</w:t>
      </w:r>
    </w:p>
    <w:bookmarkEnd w:id="106"/>
    <w:bookmarkStart w:name="z216" w:id="107"/>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07"/>
    <w:bookmarkStart w:name="z217" w:id="108"/>
    <w:p>
      <w:pPr>
        <w:spacing w:after="0"/>
        <w:ind w:left="0"/>
        <w:jc w:val="both"/>
      </w:pPr>
      <w:r>
        <w:rPr>
          <w:rFonts w:ascii="Times New Roman"/>
          <w:b w:val="false"/>
          <w:i w:val="false"/>
          <w:color w:val="000000"/>
          <w:sz w:val="28"/>
        </w:rPr>
        <w:t>
      Тексерілетін субъектінің басшысы</w:t>
      </w:r>
    </w:p>
    <w:bookmarkEnd w:id="108"/>
    <w:bookmarkStart w:name="z218" w:id="109"/>
    <w:p>
      <w:pPr>
        <w:spacing w:after="0"/>
        <w:ind w:left="0"/>
        <w:jc w:val="both"/>
      </w:pPr>
      <w:r>
        <w:rPr>
          <w:rFonts w:ascii="Times New Roman"/>
          <w:b w:val="false"/>
          <w:i w:val="false"/>
          <w:color w:val="000000"/>
          <w:sz w:val="28"/>
        </w:rPr>
        <w:t>
      _____________________________________________________________</w:t>
      </w:r>
    </w:p>
    <w:bookmarkEnd w:id="109"/>
    <w:bookmarkStart w:name="z219" w:id="110"/>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1264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842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4" w:id="111"/>
    <w:p>
      <w:pPr>
        <w:spacing w:after="0"/>
        <w:ind w:left="0"/>
        <w:jc w:val="left"/>
      </w:pPr>
      <w:r>
        <w:rPr>
          <w:rFonts w:ascii="Times New Roman"/>
          <w:b/>
          <w:i w:val="false"/>
          <w:color w:val="000000"/>
        </w:rPr>
        <w:t xml:space="preserve"> Туристік агентке қатысты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Қазақстан Республикасының туристік қызмет туралы заңнамасының сақталуына тексеру парағы</w:t>
      </w:r>
    </w:p>
    <w:bookmarkEnd w:id="111"/>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24.07.2026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p>
    <w:bookmarkStart w:name="z220" w:id="112"/>
    <w:p>
      <w:pPr>
        <w:spacing w:after="0"/>
        <w:ind w:left="0"/>
        <w:jc w:val="both"/>
      </w:pPr>
      <w:r>
        <w:rPr>
          <w:rFonts w:ascii="Times New Roman"/>
          <w:b w:val="false"/>
          <w:i w:val="false"/>
          <w:color w:val="000000"/>
          <w:sz w:val="28"/>
        </w:rPr>
        <w:t>
      _________________________________________________________________</w:t>
      </w:r>
    </w:p>
    <w:bookmarkEnd w:id="112"/>
    <w:bookmarkStart w:name="z221" w:id="113"/>
    <w:p>
      <w:pPr>
        <w:spacing w:after="0"/>
        <w:ind w:left="0"/>
        <w:jc w:val="both"/>
      </w:pPr>
      <w:r>
        <w:rPr>
          <w:rFonts w:ascii="Times New Roman"/>
          <w:b w:val="false"/>
          <w:i w:val="false"/>
          <w:color w:val="000000"/>
          <w:sz w:val="28"/>
        </w:rPr>
        <w:t>
      бақылау субъектісінің (объектісінің) біртекті тобының атауы</w:t>
      </w:r>
    </w:p>
    <w:bookmarkEnd w:id="113"/>
    <w:bookmarkStart w:name="z222" w:id="114"/>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bookmarkEnd w:id="114"/>
    <w:bookmarkStart w:name="z223" w:id="115"/>
    <w:p>
      <w:pPr>
        <w:spacing w:after="0"/>
        <w:ind w:left="0"/>
        <w:jc w:val="both"/>
      </w:pPr>
      <w:r>
        <w:rPr>
          <w:rFonts w:ascii="Times New Roman"/>
          <w:b w:val="false"/>
          <w:i w:val="false"/>
          <w:color w:val="000000"/>
          <w:sz w:val="28"/>
        </w:rPr>
        <w:t>
      бақылауды тағайындаған мемлекеттік орган ___________________________</w:t>
      </w:r>
    </w:p>
    <w:bookmarkEnd w:id="115"/>
    <w:bookmarkStart w:name="z224" w:id="116"/>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bookmarkEnd w:id="116"/>
    <w:bookmarkStart w:name="z225" w:id="117"/>
    <w:p>
      <w:pPr>
        <w:spacing w:after="0"/>
        <w:ind w:left="0"/>
        <w:jc w:val="both"/>
      </w:pPr>
      <w:r>
        <w:rPr>
          <w:rFonts w:ascii="Times New Roman"/>
          <w:b w:val="false"/>
          <w:i w:val="false"/>
          <w:color w:val="000000"/>
          <w:sz w:val="28"/>
        </w:rPr>
        <w:t>
      бақылауды тағайындау туралы акт ___________________________ (№, күні)</w:t>
      </w:r>
    </w:p>
    <w:bookmarkEnd w:id="117"/>
    <w:bookmarkStart w:name="z226" w:id="118"/>
    <w:p>
      <w:pPr>
        <w:spacing w:after="0"/>
        <w:ind w:left="0"/>
        <w:jc w:val="both"/>
      </w:pPr>
      <w:r>
        <w:rPr>
          <w:rFonts w:ascii="Times New Roman"/>
          <w:b w:val="false"/>
          <w:i w:val="false"/>
          <w:color w:val="000000"/>
          <w:sz w:val="28"/>
        </w:rPr>
        <w:t>
      Бақылау субъектісінің (объектісінің) атауы _____________________________</w:t>
      </w:r>
    </w:p>
    <w:bookmarkEnd w:id="118"/>
    <w:bookmarkStart w:name="z227" w:id="119"/>
    <w:p>
      <w:pPr>
        <w:spacing w:after="0"/>
        <w:ind w:left="0"/>
        <w:jc w:val="both"/>
      </w:pPr>
      <w:r>
        <w:rPr>
          <w:rFonts w:ascii="Times New Roman"/>
          <w:b w:val="false"/>
          <w:i w:val="false"/>
          <w:color w:val="000000"/>
          <w:sz w:val="28"/>
        </w:rPr>
        <w:t>
      Бақылау субъектісінің (объектісінің) (жеке сәйкестендіру нөмірі), бизнес-</w:t>
      </w:r>
    </w:p>
    <w:bookmarkEnd w:id="119"/>
    <w:bookmarkStart w:name="z228" w:id="120"/>
    <w:p>
      <w:pPr>
        <w:spacing w:after="0"/>
        <w:ind w:left="0"/>
        <w:jc w:val="both"/>
      </w:pPr>
      <w:r>
        <w:rPr>
          <w:rFonts w:ascii="Times New Roman"/>
          <w:b w:val="false"/>
          <w:i w:val="false"/>
          <w:color w:val="000000"/>
          <w:sz w:val="28"/>
        </w:rPr>
        <w:t>
      сәйкестендіру нөмірі _______________________________________________</w:t>
      </w:r>
    </w:p>
    <w:bookmarkEnd w:id="120"/>
    <w:bookmarkStart w:name="z229" w:id="121"/>
    <w:p>
      <w:pPr>
        <w:spacing w:after="0"/>
        <w:ind w:left="0"/>
        <w:jc w:val="both"/>
      </w:pPr>
      <w:r>
        <w:rPr>
          <w:rFonts w:ascii="Times New Roman"/>
          <w:b w:val="false"/>
          <w:i w:val="false"/>
          <w:color w:val="000000"/>
          <w:sz w:val="28"/>
        </w:rPr>
        <w:t>
      Орналасқан жерінің мекен-жайы _____________________________________</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2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көрсетуге жасалған жазбаша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2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өнімді өткізуге арналған агенттік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2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Туристерге уақытша болатын елге (жерге) бару, шығу және сонда болу қағидалары ережелері туралы, заңнамасы туралы, жергілікті халықтың салт-дәстүрлері туралы, діни әдет-ғұрпы, қасиетті орындар, табиғи, тарихи, мәдени ескерткіштер және туристерге көрсетілетін, ерекше қорғаудағы басқа да объектілер, қоршаған ортаның жай-күйі туралы, сондай-ақ саяхат жасаған кезде тап болуы мүмкін қауіптер туралы қажетті және дұрыс ақпаратты қамтитын саяхаттың ерекшеліктері туралы мәліметтерді уақтылы бергені және туристердің қауіпсіздігін қамтамасыз етуге бағытталған алдын алу шараларын жүзеге асыру туралы жазбаша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2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саласындағы уәкілетті органға және азаматтық қорғау саласындағы уәкілетті органға, сондай-ақ туристің отбасына саяхат кезінде туристпен болған төтенше жағдай туралы білген немесе білуге тиіс кезден бастап ақпараттың уақтылы берілгені туралы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 w:id="128"/>
    <w:p>
      <w:pPr>
        <w:spacing w:after="0"/>
        <w:ind w:left="0"/>
        <w:jc w:val="both"/>
      </w:pPr>
      <w:r>
        <w:rPr>
          <w:rFonts w:ascii="Times New Roman"/>
          <w:b w:val="false"/>
          <w:i w:val="false"/>
          <w:color w:val="000000"/>
          <w:sz w:val="28"/>
        </w:rPr>
        <w:t>
      Лауазымдық тұлға (лар) ___________________________________________</w:t>
      </w:r>
    </w:p>
    <w:bookmarkEnd w:id="128"/>
    <w:bookmarkStart w:name="z261" w:id="129"/>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29"/>
    <w:bookmarkStart w:name="z262" w:id="130"/>
    <w:p>
      <w:pPr>
        <w:spacing w:after="0"/>
        <w:ind w:left="0"/>
        <w:jc w:val="both"/>
      </w:pPr>
      <w:r>
        <w:rPr>
          <w:rFonts w:ascii="Times New Roman"/>
          <w:b w:val="false"/>
          <w:i w:val="false"/>
          <w:color w:val="000000"/>
          <w:sz w:val="28"/>
        </w:rPr>
        <w:t>
      Тексерілетін субъектінің басшысы</w:t>
      </w:r>
    </w:p>
    <w:bookmarkEnd w:id="130"/>
    <w:bookmarkStart w:name="z263" w:id="131"/>
    <w:p>
      <w:pPr>
        <w:spacing w:after="0"/>
        <w:ind w:left="0"/>
        <w:jc w:val="both"/>
      </w:pPr>
      <w:r>
        <w:rPr>
          <w:rFonts w:ascii="Times New Roman"/>
          <w:b w:val="false"/>
          <w:i w:val="false"/>
          <w:color w:val="000000"/>
          <w:sz w:val="28"/>
        </w:rPr>
        <w:t>
      ________________________________________________________________</w:t>
      </w:r>
    </w:p>
    <w:bookmarkEnd w:id="131"/>
    <w:bookmarkStart w:name="z264" w:id="132"/>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1264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842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56" w:id="133"/>
    <w:p>
      <w:pPr>
        <w:spacing w:after="0"/>
        <w:ind w:left="0"/>
        <w:jc w:val="left"/>
      </w:pPr>
      <w:r>
        <w:rPr>
          <w:rFonts w:ascii="Times New Roman"/>
          <w:b/>
          <w:i w:val="false"/>
          <w:color w:val="000000"/>
        </w:rPr>
        <w:t xml:space="preserve"> Гидке, экскурсия жүргізушіге, туризм нұсқаушысына қатысты Қазақстан Республикасы Кәсіпкерлік кодексінің </w:t>
      </w:r>
      <w:r>
        <w:rPr>
          <w:rFonts w:ascii="Times New Roman"/>
          <w:b/>
          <w:i w:val="false"/>
          <w:color w:val="000000"/>
        </w:rPr>
        <w:t>138-бабына</w:t>
      </w:r>
      <w:r>
        <w:rPr>
          <w:rFonts w:ascii="Times New Roman"/>
          <w:b/>
          <w:i w:val="false"/>
          <w:color w:val="000000"/>
        </w:rPr>
        <w:t> сәйкес Қазақстан Республикасының туристік қызмет туралы заңнамасының сақталуына тексеру парағы</w:t>
      </w:r>
    </w:p>
    <w:bookmarkEnd w:id="133"/>
    <w:p>
      <w:pPr>
        <w:spacing w:after="0"/>
        <w:ind w:left="0"/>
        <w:jc w:val="both"/>
      </w:pPr>
      <w:r>
        <w:rPr>
          <w:rFonts w:ascii="Times New Roman"/>
          <w:b w:val="false"/>
          <w:i w:val="false"/>
          <w:color w:val="ff0000"/>
          <w:sz w:val="28"/>
        </w:rPr>
        <w:t xml:space="preserve">
      Ескерту. 4-қосымша жаңа редакцияда – ҚР Туризм және спорт министрінің 24.07.2026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p>
    <w:bookmarkStart w:name="z265" w:id="134"/>
    <w:p>
      <w:pPr>
        <w:spacing w:after="0"/>
        <w:ind w:left="0"/>
        <w:jc w:val="both"/>
      </w:pPr>
      <w:r>
        <w:rPr>
          <w:rFonts w:ascii="Times New Roman"/>
          <w:b w:val="false"/>
          <w:i w:val="false"/>
          <w:color w:val="000000"/>
          <w:sz w:val="28"/>
        </w:rPr>
        <w:t>
      __________________________________________________________________</w:t>
      </w:r>
    </w:p>
    <w:bookmarkEnd w:id="134"/>
    <w:bookmarkStart w:name="z266" w:id="135"/>
    <w:p>
      <w:pPr>
        <w:spacing w:after="0"/>
        <w:ind w:left="0"/>
        <w:jc w:val="both"/>
      </w:pPr>
      <w:r>
        <w:rPr>
          <w:rFonts w:ascii="Times New Roman"/>
          <w:b w:val="false"/>
          <w:i w:val="false"/>
          <w:color w:val="000000"/>
          <w:sz w:val="28"/>
        </w:rPr>
        <w:t>
      бақылау субъектісінің (объектісінің) біртекті тобының атауы</w:t>
      </w:r>
    </w:p>
    <w:bookmarkEnd w:id="135"/>
    <w:bookmarkStart w:name="z267" w:id="136"/>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bookmarkEnd w:id="136"/>
    <w:bookmarkStart w:name="z268" w:id="137"/>
    <w:p>
      <w:pPr>
        <w:spacing w:after="0"/>
        <w:ind w:left="0"/>
        <w:jc w:val="both"/>
      </w:pPr>
      <w:r>
        <w:rPr>
          <w:rFonts w:ascii="Times New Roman"/>
          <w:b w:val="false"/>
          <w:i w:val="false"/>
          <w:color w:val="000000"/>
          <w:sz w:val="28"/>
        </w:rPr>
        <w:t>
      бақылауды тағайындаған мемлекеттік орган ___________________________</w:t>
      </w:r>
    </w:p>
    <w:bookmarkEnd w:id="137"/>
    <w:bookmarkStart w:name="z269" w:id="138"/>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bookmarkEnd w:id="138"/>
    <w:bookmarkStart w:name="z270" w:id="139"/>
    <w:p>
      <w:pPr>
        <w:spacing w:after="0"/>
        <w:ind w:left="0"/>
        <w:jc w:val="both"/>
      </w:pPr>
      <w:r>
        <w:rPr>
          <w:rFonts w:ascii="Times New Roman"/>
          <w:b w:val="false"/>
          <w:i w:val="false"/>
          <w:color w:val="000000"/>
          <w:sz w:val="28"/>
        </w:rPr>
        <w:t>
      бақылауды тағайындау туралы акт ____________________________ (№, күні)</w:t>
      </w:r>
    </w:p>
    <w:bookmarkEnd w:id="139"/>
    <w:bookmarkStart w:name="z271" w:id="140"/>
    <w:p>
      <w:pPr>
        <w:spacing w:after="0"/>
        <w:ind w:left="0"/>
        <w:jc w:val="both"/>
      </w:pPr>
      <w:r>
        <w:rPr>
          <w:rFonts w:ascii="Times New Roman"/>
          <w:b w:val="false"/>
          <w:i w:val="false"/>
          <w:color w:val="000000"/>
          <w:sz w:val="28"/>
        </w:rPr>
        <w:t>
      Бақылау субъектісінің (объектісінің) атауы ______________________________</w:t>
      </w:r>
    </w:p>
    <w:bookmarkEnd w:id="140"/>
    <w:bookmarkStart w:name="z272" w:id="141"/>
    <w:p>
      <w:pPr>
        <w:spacing w:after="0"/>
        <w:ind w:left="0"/>
        <w:jc w:val="both"/>
      </w:pPr>
      <w:r>
        <w:rPr>
          <w:rFonts w:ascii="Times New Roman"/>
          <w:b w:val="false"/>
          <w:i w:val="false"/>
          <w:color w:val="000000"/>
          <w:sz w:val="28"/>
        </w:rPr>
        <w:t>
      Бақылау субъектісінің (объектісінің) бизнес-сәйкестендіру нөмірі, (жеке</w:t>
      </w:r>
    </w:p>
    <w:bookmarkEnd w:id="141"/>
    <w:bookmarkStart w:name="z273" w:id="142"/>
    <w:p>
      <w:pPr>
        <w:spacing w:after="0"/>
        <w:ind w:left="0"/>
        <w:jc w:val="both"/>
      </w:pPr>
      <w:r>
        <w:rPr>
          <w:rFonts w:ascii="Times New Roman"/>
          <w:b w:val="false"/>
          <w:i w:val="false"/>
          <w:color w:val="000000"/>
          <w:sz w:val="28"/>
        </w:rPr>
        <w:t>
      сәйкестендіру нөмірі) _______________________________________________</w:t>
      </w:r>
    </w:p>
    <w:bookmarkEnd w:id="142"/>
    <w:bookmarkStart w:name="z274" w:id="143"/>
    <w:p>
      <w:pPr>
        <w:spacing w:after="0"/>
        <w:ind w:left="0"/>
        <w:jc w:val="both"/>
      </w:pPr>
      <w:r>
        <w:rPr>
          <w:rFonts w:ascii="Times New Roman"/>
          <w:b w:val="false"/>
          <w:i w:val="false"/>
          <w:color w:val="000000"/>
          <w:sz w:val="28"/>
        </w:rPr>
        <w:t>
      Орналасқан жерінің мекенжайы ______________________________________</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4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азаматтығының, сондай-ақ туризм саласындағы даярлықтан өткені туралы сертификаттың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14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Туристерге уақытша болатын елге (жерге) бару, шығу және сонда болу қағидалары ережелері туралы, заңнамасы туралы, жергілікті халықтың салт-дәстүрлері туралы, діни әдет-ғұрпы, қасиетті орындар, табиғи, тарихи, мәдени ескерткіштер және туристерге көрсетілетін, ерекше қорғаудағы басқа да объектілер, қоршаған ортаның жай-күйі туралы, сондай-ақ саяхат жасаған кезде тап болуы мүмкін қауіптер туралы қажетті және дұрыс ақпаратты қамтитын саяхаттың ерекшеліктері туралы мәліметтерді уақтылы бергені және туристердің қауіпсіздігін қамтамасыз етуге бағытталған алдын алу шараларын жүзеге асыру туралы жазбаша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4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саласындағы уәкілетті органға және азаматтық қорғау саласындағы уәкілетті органға, сондай-ақ туристің отбасына саяхат кезінде туристпен болған төтенше жағдай туралы білген немесе білуге тиіс кезден бастап ақпараттың уақтылы берілгені туралы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 w:id="149"/>
    <w:p>
      <w:pPr>
        <w:spacing w:after="0"/>
        <w:ind w:left="0"/>
        <w:jc w:val="both"/>
      </w:pPr>
      <w:r>
        <w:rPr>
          <w:rFonts w:ascii="Times New Roman"/>
          <w:b w:val="false"/>
          <w:i w:val="false"/>
          <w:color w:val="000000"/>
          <w:sz w:val="28"/>
        </w:rPr>
        <w:t>
      Лауазымдық тұлға (лар)</w:t>
      </w:r>
    </w:p>
    <w:bookmarkEnd w:id="149"/>
    <w:bookmarkStart w:name="z301" w:id="150"/>
    <w:p>
      <w:pPr>
        <w:spacing w:after="0"/>
        <w:ind w:left="0"/>
        <w:jc w:val="both"/>
      </w:pPr>
      <w:r>
        <w:rPr>
          <w:rFonts w:ascii="Times New Roman"/>
          <w:b w:val="false"/>
          <w:i w:val="false"/>
          <w:color w:val="000000"/>
          <w:sz w:val="28"/>
        </w:rPr>
        <w:t>
      ___________________________________________________________________</w:t>
      </w:r>
    </w:p>
    <w:bookmarkEnd w:id="150"/>
    <w:bookmarkStart w:name="z302" w:id="151"/>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51"/>
    <w:bookmarkStart w:name="z303" w:id="152"/>
    <w:p>
      <w:pPr>
        <w:spacing w:after="0"/>
        <w:ind w:left="0"/>
        <w:jc w:val="both"/>
      </w:pPr>
      <w:r>
        <w:rPr>
          <w:rFonts w:ascii="Times New Roman"/>
          <w:b w:val="false"/>
          <w:i w:val="false"/>
          <w:color w:val="000000"/>
          <w:sz w:val="28"/>
        </w:rPr>
        <w:t>
      Тексерілетін субъектінің басшысы</w:t>
      </w:r>
    </w:p>
    <w:bookmarkEnd w:id="152"/>
    <w:bookmarkStart w:name="z304" w:id="153"/>
    <w:p>
      <w:pPr>
        <w:spacing w:after="0"/>
        <w:ind w:left="0"/>
        <w:jc w:val="both"/>
      </w:pPr>
      <w:r>
        <w:rPr>
          <w:rFonts w:ascii="Times New Roman"/>
          <w:b w:val="false"/>
          <w:i w:val="false"/>
          <w:color w:val="000000"/>
          <w:sz w:val="28"/>
        </w:rPr>
        <w:t>
      ___________________________________________________________________</w:t>
      </w:r>
    </w:p>
    <w:bookmarkEnd w:id="153"/>
    <w:bookmarkStart w:name="z305" w:id="154"/>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1264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842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58" w:id="155"/>
    <w:p>
      <w:pPr>
        <w:spacing w:after="0"/>
        <w:ind w:left="0"/>
        <w:jc w:val="left"/>
      </w:pPr>
      <w:r>
        <w:rPr>
          <w:rFonts w:ascii="Times New Roman"/>
          <w:b/>
          <w:i w:val="false"/>
          <w:color w:val="000000"/>
        </w:rPr>
        <w:t xml:space="preserve"> Туристік операторға, туристік агентке, гидке, экскурсия жүргізушіге, туризм нұсқаушысына қатысты Қазақстан Республикасы Кәсіпкерлік кодексінің </w:t>
      </w:r>
      <w:r>
        <w:rPr>
          <w:rFonts w:ascii="Times New Roman"/>
          <w:b/>
          <w:i w:val="false"/>
          <w:color w:val="000000"/>
        </w:rPr>
        <w:t>138-бабына</w:t>
      </w:r>
      <w:r>
        <w:rPr>
          <w:rFonts w:ascii="Times New Roman"/>
          <w:b/>
          <w:i w:val="false"/>
          <w:color w:val="000000"/>
        </w:rPr>
        <w:t> сәйкес Қазақстан Республикасының туристік қызмет туралы заңнамасының сақталуына тексеру парағы</w:t>
      </w:r>
    </w:p>
    <w:bookmarkEnd w:id="155"/>
    <w:p>
      <w:pPr>
        <w:spacing w:after="0"/>
        <w:ind w:left="0"/>
        <w:jc w:val="both"/>
      </w:pPr>
      <w:r>
        <w:rPr>
          <w:rFonts w:ascii="Times New Roman"/>
          <w:b w:val="false"/>
          <w:i w:val="false"/>
          <w:color w:val="ff0000"/>
          <w:sz w:val="28"/>
        </w:rPr>
        <w:t xml:space="preserve">
      Ескерту. 5-қосымша жаңа редакцияда – ҚР Туризм және спорт министрінің 24.07.2026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м.а. 24.07.2026 117 (алғашқы ресми жарияланған күнінен кейін он күнтізбелік күн өткен соң қолданысқа енгізіледі) бірлескен бұйрығымен.</w:t>
      </w:r>
    </w:p>
    <w:bookmarkStart w:name="z306" w:id="156"/>
    <w:p>
      <w:pPr>
        <w:spacing w:after="0"/>
        <w:ind w:left="0"/>
        <w:jc w:val="both"/>
      </w:pPr>
      <w:r>
        <w:rPr>
          <w:rFonts w:ascii="Times New Roman"/>
          <w:b w:val="false"/>
          <w:i w:val="false"/>
          <w:color w:val="000000"/>
          <w:sz w:val="28"/>
        </w:rPr>
        <w:t>
      __________________________________________________________________</w:t>
      </w:r>
    </w:p>
    <w:bookmarkEnd w:id="156"/>
    <w:bookmarkStart w:name="z307" w:id="157"/>
    <w:p>
      <w:pPr>
        <w:spacing w:after="0"/>
        <w:ind w:left="0"/>
        <w:jc w:val="both"/>
      </w:pPr>
      <w:r>
        <w:rPr>
          <w:rFonts w:ascii="Times New Roman"/>
          <w:b w:val="false"/>
          <w:i w:val="false"/>
          <w:color w:val="000000"/>
          <w:sz w:val="28"/>
        </w:rPr>
        <w:t>
      бақылау субъектісінің (объектісінің) біртекті тобының атауы</w:t>
      </w:r>
    </w:p>
    <w:bookmarkEnd w:id="157"/>
    <w:bookmarkStart w:name="z308" w:id="158"/>
    <w:p>
      <w:pPr>
        <w:spacing w:after="0"/>
        <w:ind w:left="0"/>
        <w:jc w:val="both"/>
      </w:pPr>
      <w:r>
        <w:rPr>
          <w:rFonts w:ascii="Times New Roman"/>
          <w:b w:val="false"/>
          <w:i w:val="false"/>
          <w:color w:val="000000"/>
          <w:sz w:val="28"/>
        </w:rPr>
        <w:t>
      Тексеруді тағайындаған мемлекеттік орган______________________________</w:t>
      </w:r>
    </w:p>
    <w:bookmarkEnd w:id="158"/>
    <w:bookmarkStart w:name="z309" w:id="159"/>
    <w:p>
      <w:pPr>
        <w:spacing w:after="0"/>
        <w:ind w:left="0"/>
        <w:jc w:val="both"/>
      </w:pPr>
      <w:r>
        <w:rPr>
          <w:rFonts w:ascii="Times New Roman"/>
          <w:b w:val="false"/>
          <w:i w:val="false"/>
          <w:color w:val="000000"/>
          <w:sz w:val="28"/>
        </w:rPr>
        <w:t>
      Тексеруді тағайындау туралы акт_______________________________(№, күні)</w:t>
      </w:r>
    </w:p>
    <w:bookmarkEnd w:id="159"/>
    <w:bookmarkStart w:name="z310" w:id="160"/>
    <w:p>
      <w:pPr>
        <w:spacing w:after="0"/>
        <w:ind w:left="0"/>
        <w:jc w:val="both"/>
      </w:pPr>
      <w:r>
        <w:rPr>
          <w:rFonts w:ascii="Times New Roman"/>
          <w:b w:val="false"/>
          <w:i w:val="false"/>
          <w:color w:val="000000"/>
          <w:sz w:val="28"/>
        </w:rPr>
        <w:t>
      Бақылау субъектісінің (объектісінің) атауы ______________________________</w:t>
      </w:r>
    </w:p>
    <w:bookmarkEnd w:id="160"/>
    <w:bookmarkStart w:name="z311" w:id="161"/>
    <w:p>
      <w:pPr>
        <w:spacing w:after="0"/>
        <w:ind w:left="0"/>
        <w:jc w:val="both"/>
      </w:pPr>
      <w:r>
        <w:rPr>
          <w:rFonts w:ascii="Times New Roman"/>
          <w:b w:val="false"/>
          <w:i w:val="false"/>
          <w:color w:val="000000"/>
          <w:sz w:val="28"/>
        </w:rPr>
        <w:t>
      Бақылау субъектісінің (объектісінің) бизнес-сәйкестендіру нөмірі, (жеке</w:t>
      </w:r>
    </w:p>
    <w:bookmarkEnd w:id="161"/>
    <w:bookmarkStart w:name="z312" w:id="162"/>
    <w:p>
      <w:pPr>
        <w:spacing w:after="0"/>
        <w:ind w:left="0"/>
        <w:jc w:val="both"/>
      </w:pPr>
      <w:r>
        <w:rPr>
          <w:rFonts w:ascii="Times New Roman"/>
          <w:b w:val="false"/>
          <w:i w:val="false"/>
          <w:color w:val="000000"/>
          <w:sz w:val="28"/>
        </w:rPr>
        <w:t>
      сәйкестендіру нөмірі) ________________________________________________</w:t>
      </w:r>
    </w:p>
    <w:bookmarkEnd w:id="162"/>
    <w:bookmarkStart w:name="z313" w:id="163"/>
    <w:p>
      <w:pPr>
        <w:spacing w:after="0"/>
        <w:ind w:left="0"/>
        <w:jc w:val="both"/>
      </w:pPr>
      <w:r>
        <w:rPr>
          <w:rFonts w:ascii="Times New Roman"/>
          <w:b w:val="false"/>
          <w:i w:val="false"/>
          <w:color w:val="000000"/>
          <w:sz w:val="28"/>
        </w:rPr>
        <w:t>
      Орналасқан жерінің мекенжайы _______________________________________</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6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6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66"/>
          <w:p>
            <w:pPr>
              <w:spacing w:after="20"/>
              <w:ind w:left="20"/>
              <w:jc w:val="both"/>
            </w:pPr>
            <w:r>
              <w:rPr>
                <w:rFonts w:ascii="Times New Roman"/>
                <w:b w:val="false"/>
                <w:i w:val="false"/>
                <w:color w:val="000000"/>
                <w:sz w:val="20"/>
              </w:rPr>
              <w:t>
</w:t>
            </w:r>
            <w:r>
              <w:rPr>
                <w:rFonts w:ascii="Times New Roman"/>
                <w:b w:val="false"/>
                <w:i w:val="false"/>
                <w:color w:val="000000"/>
                <w:sz w:val="20"/>
              </w:rPr>
              <w:t>Туристік оператор қызметіне</w:t>
            </w:r>
          </w:p>
          <w:bookmarkEnd w:id="166"/>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1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операторлық қызметке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6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Қалыптастырған туристік өнімнің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6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 бір жылдан кем емес, туристік білімі бар, кемінде бір қызметкердің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7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құқығындағы немесе өзгеде заңды негіздегі кеңсеге арналған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171"/>
          <w:p>
            <w:pPr>
              <w:spacing w:after="20"/>
              <w:ind w:left="20"/>
              <w:jc w:val="both"/>
            </w:pPr>
            <w:r>
              <w:rPr>
                <w:rFonts w:ascii="Times New Roman"/>
                <w:b w:val="false"/>
                <w:i w:val="false"/>
                <w:color w:val="000000"/>
                <w:sz w:val="20"/>
              </w:rPr>
              <w:t>
</w:t>
            </w:r>
            <w:r>
              <w:rPr>
                <w:rFonts w:ascii="Times New Roman"/>
                <w:b w:val="false"/>
                <w:i w:val="false"/>
                <w:color w:val="000000"/>
                <w:sz w:val="20"/>
              </w:rPr>
              <w:t>Туристік агент қызметіне</w:t>
            </w:r>
          </w:p>
          <w:bookmarkEnd w:id="171"/>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1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агенттік қызметтің басталғаны туралы хабарламаның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73"/>
          <w:p>
            <w:pPr>
              <w:spacing w:after="20"/>
              <w:ind w:left="20"/>
              <w:jc w:val="both"/>
            </w:pPr>
            <w:r>
              <w:rPr>
                <w:rFonts w:ascii="Times New Roman"/>
                <w:b w:val="false"/>
                <w:i w:val="false"/>
                <w:color w:val="000000"/>
                <w:sz w:val="20"/>
              </w:rPr>
              <w:t>
</w:t>
            </w:r>
            <w:r>
              <w:rPr>
                <w:rFonts w:ascii="Times New Roman"/>
                <w:b w:val="false"/>
                <w:i w:val="false"/>
                <w:color w:val="000000"/>
                <w:sz w:val="20"/>
              </w:rPr>
              <w:t>Гид, экскурсия жүргізушісі, туризм нұсқаушысы қызметіне</w:t>
            </w:r>
          </w:p>
          <w:bookmarkEnd w:id="17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Гидтің, экскурсия жүргізушінің, туризм нұсқаушысының қызметін жүзеге асырудың басталғаны туралы хабарламаның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0" w:id="175"/>
    <w:p>
      <w:pPr>
        <w:spacing w:after="0"/>
        <w:ind w:left="0"/>
        <w:jc w:val="both"/>
      </w:pPr>
      <w:r>
        <w:rPr>
          <w:rFonts w:ascii="Times New Roman"/>
          <w:b w:val="false"/>
          <w:i w:val="false"/>
          <w:color w:val="000000"/>
          <w:sz w:val="28"/>
        </w:rPr>
        <w:t>
      Лауазымдық тұлға (лар)</w:t>
      </w:r>
    </w:p>
    <w:bookmarkEnd w:id="175"/>
    <w:bookmarkStart w:name="z361" w:id="176"/>
    <w:p>
      <w:pPr>
        <w:spacing w:after="0"/>
        <w:ind w:left="0"/>
        <w:jc w:val="both"/>
      </w:pPr>
      <w:r>
        <w:rPr>
          <w:rFonts w:ascii="Times New Roman"/>
          <w:b w:val="false"/>
          <w:i w:val="false"/>
          <w:color w:val="000000"/>
          <w:sz w:val="28"/>
        </w:rPr>
        <w:t>
      _______________________________________________________________</w:t>
      </w:r>
    </w:p>
    <w:bookmarkEnd w:id="176"/>
    <w:bookmarkStart w:name="z362" w:id="177"/>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77"/>
    <w:bookmarkStart w:name="z363" w:id="178"/>
    <w:p>
      <w:pPr>
        <w:spacing w:after="0"/>
        <w:ind w:left="0"/>
        <w:jc w:val="both"/>
      </w:pPr>
      <w:r>
        <w:rPr>
          <w:rFonts w:ascii="Times New Roman"/>
          <w:b w:val="false"/>
          <w:i w:val="false"/>
          <w:color w:val="000000"/>
          <w:sz w:val="28"/>
        </w:rPr>
        <w:t>
      Тексерілетін субъектінің басшысы</w:t>
      </w:r>
    </w:p>
    <w:bookmarkEnd w:id="178"/>
    <w:bookmarkStart w:name="z364" w:id="179"/>
    <w:p>
      <w:pPr>
        <w:spacing w:after="0"/>
        <w:ind w:left="0"/>
        <w:jc w:val="both"/>
      </w:pPr>
      <w:r>
        <w:rPr>
          <w:rFonts w:ascii="Times New Roman"/>
          <w:b w:val="false"/>
          <w:i w:val="false"/>
          <w:color w:val="000000"/>
          <w:sz w:val="28"/>
        </w:rPr>
        <w:t>
      _______________________________________________________________</w:t>
      </w:r>
    </w:p>
    <w:bookmarkEnd w:id="179"/>
    <w:bookmarkStart w:name="z365" w:id="180"/>
    <w:p>
      <w:pPr>
        <w:spacing w:after="0"/>
        <w:ind w:left="0"/>
        <w:jc w:val="both"/>
      </w:pPr>
      <w:r>
        <w:rPr>
          <w:rFonts w:ascii="Times New Roman"/>
          <w:b w:val="false"/>
          <w:i w:val="false"/>
          <w:color w:val="000000"/>
          <w:sz w:val="28"/>
        </w:rPr>
        <w:t>
      (лауазымы) (қолы) (тегі, аты және әкесінің аты (бар болған жағдайда)</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