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faad16" w14:textId="1faad1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бұйрығына өзгерістер мен толықтырулар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Қаржы министрінің 2015 жылғы 8 желтоқсандағы № 631 бұйрығы. Қазақстан Республикасының Әділет министрлігінде 2016 жылғы 16 қаңтарда № 12876 болып тіркелді. Күші жойылды - Қазақстан Республикасы Қаржы министрінің м.а. 2020 жылғы 10 шiлдедегi № 665 бұйрығымен</w:t>
      </w:r>
    </w:p>
    <w:p>
      <w:pPr>
        <w:spacing w:after="0"/>
        <w:ind w:left="0"/>
        <w:jc w:val="both"/>
      </w:pPr>
      <w:r>
        <w:rPr>
          <w:rFonts w:ascii="Times New Roman"/>
          <w:b w:val="false"/>
          <w:i w:val="false"/>
          <w:color w:val="ff0000"/>
          <w:sz w:val="28"/>
        </w:rPr>
        <w:t xml:space="preserve">
      Ескерту. Күші жойылды – ҚР Қаржы министрінің м.а. 10.07.2020 </w:t>
      </w:r>
      <w:r>
        <w:rPr>
          <w:rFonts w:ascii="Times New Roman"/>
          <w:b w:val="false"/>
          <w:i w:val="false"/>
          <w:color w:val="ff0000"/>
          <w:sz w:val="28"/>
        </w:rPr>
        <w:t>№ 665</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p>
    <w:bookmarkStart w:name="z1" w:id="0"/>
    <w:p>
      <w:pPr>
        <w:spacing w:after="0"/>
        <w:ind w:left="0"/>
        <w:jc w:val="both"/>
      </w:pPr>
      <w:r>
        <w:rPr>
          <w:rFonts w:ascii="Times New Roman"/>
          <w:b w:val="false"/>
          <w:i w:val="false"/>
          <w:color w:val="000000"/>
          <w:sz w:val="28"/>
        </w:rPr>
        <w:t xml:space="preserve">
      </w:t>
      </w:r>
      <w:r>
        <w:rPr>
          <w:rFonts w:ascii="Times New Roman"/>
          <w:b/>
          <w:i w:val="false"/>
          <w:color w:val="000000"/>
          <w:sz w:val="28"/>
        </w:rPr>
        <w:t>БҰЙЫРАМЫН</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"Қазақстан Республикасының мемлекеттік кірістер органдары көрсететін мемлекеттік көрсетілетін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актілердің мемлекеттік тізілімінде № 11273 тіркелген, 2015 жылдың 25 маусымында "Әділет" ақпараттық-құқықтық жүйесінде жарияланған) мынадай өзгерістер мен толықтырулар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1-тармақта:</w:t>
      </w:r>
    </w:p>
    <w:bookmarkStart w:name="z4" w:id="2"/>
    <w:p>
      <w:pPr>
        <w:spacing w:after="0"/>
        <w:ind w:left="0"/>
        <w:jc w:val="both"/>
      </w:pPr>
      <w:r>
        <w:rPr>
          <w:rFonts w:ascii="Times New Roman"/>
          <w:b w:val="false"/>
          <w:i w:val="false"/>
          <w:color w:val="000000"/>
          <w:sz w:val="28"/>
        </w:rPr>
        <w:t>
      9) тармақша алынып тасталсын;</w:t>
      </w:r>
    </w:p>
    <w:bookmarkEnd w:id="2"/>
    <w:bookmarkStart w:name="z5" w:id="3"/>
    <w:p>
      <w:pPr>
        <w:spacing w:after="0"/>
        <w:ind w:left="0"/>
        <w:jc w:val="both"/>
      </w:pPr>
      <w:r>
        <w:rPr>
          <w:rFonts w:ascii="Times New Roman"/>
          <w:b w:val="false"/>
          <w:i w:val="false"/>
          <w:color w:val="000000"/>
          <w:sz w:val="28"/>
        </w:rPr>
        <w:t>
      мынадай мазмұндағы 53) тармақшамен толықтырылсын:</w:t>
      </w:r>
    </w:p>
    <w:bookmarkEnd w:id="3"/>
    <w:bookmarkStart w:name="z6" w:id="4"/>
    <w:p>
      <w:pPr>
        <w:spacing w:after="0"/>
        <w:ind w:left="0"/>
        <w:jc w:val="both"/>
      </w:pPr>
      <w:r>
        <w:rPr>
          <w:rFonts w:ascii="Times New Roman"/>
          <w:b w:val="false"/>
          <w:i w:val="false"/>
          <w:color w:val="000000"/>
          <w:sz w:val="28"/>
        </w:rPr>
        <w:t xml:space="preserve">
      "53) осы бұйрықтың </w:t>
      </w:r>
      <w:r>
        <w:rPr>
          <w:rFonts w:ascii="Times New Roman"/>
          <w:b w:val="false"/>
          <w:i w:val="false"/>
          <w:color w:val="000000"/>
          <w:sz w:val="28"/>
        </w:rPr>
        <w:t>53-қосымшасына</w:t>
      </w:r>
      <w:r>
        <w:rPr>
          <w:rFonts w:ascii="Times New Roman"/>
          <w:b w:val="false"/>
          <w:i w:val="false"/>
          <w:color w:val="000000"/>
          <w:sz w:val="28"/>
        </w:rPr>
        <w:t xml:space="preserve"> сәйкес "Кедендік декларациялау жөніндегі маманның біліктілік аттестатын беру" мемлекеттік көрсетілетін қызметтер стандарты.";</w:t>
      </w:r>
    </w:p>
    <w:bookmarkEnd w:id="4"/>
    <w:bookmarkStart w:name="z7" w:id="5"/>
    <w:p>
      <w:pPr>
        <w:spacing w:after="0"/>
        <w:ind w:left="0"/>
        <w:jc w:val="both"/>
      </w:pPr>
      <w:r>
        <w:rPr>
          <w:rFonts w:ascii="Times New Roman"/>
          <w:b w:val="false"/>
          <w:i w:val="false"/>
          <w:color w:val="000000"/>
          <w:sz w:val="28"/>
        </w:rPr>
        <w:t xml:space="preserve">
      көрсетілген бұйрықпен бекітілген "Салық төлеушілерді тіркеу" мемлекеттік көрсетілетін қызмет стандарты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w:t>
      </w:r>
    </w:p>
    <w:bookmarkEnd w:id="5"/>
    <w:bookmarkStart w:name="z8" w:id="6"/>
    <w:p>
      <w:pPr>
        <w:spacing w:after="0"/>
        <w:ind w:left="0"/>
        <w:jc w:val="both"/>
      </w:pPr>
      <w:r>
        <w:rPr>
          <w:rFonts w:ascii="Times New Roman"/>
          <w:b w:val="false"/>
          <w:i w:val="false"/>
          <w:color w:val="000000"/>
          <w:sz w:val="28"/>
        </w:rPr>
        <w:t>
      көрсетілген бұйрықпен бекітілген "</w:t>
      </w:r>
      <w:r>
        <w:rPr>
          <w:rFonts w:ascii="Times New Roman"/>
          <w:b/>
          <w:i w:val="false"/>
          <w:color w:val="000000"/>
          <w:sz w:val="28"/>
        </w:rPr>
        <w:t xml:space="preserve">Жекелеген қызмет түрлерін жүзеге асыратын салық төлеушіні тіркеу есебі" мемлекеттік көрсетілетін қызмет стандарты </w:t>
      </w:r>
      <w:r>
        <w:rPr>
          <w:rFonts w:ascii="Times New Roman"/>
          <w:b w:val="false"/>
          <w:i w:val="false"/>
          <w:color w:val="000000"/>
          <w:sz w:val="28"/>
        </w:rPr>
        <w:t xml:space="preserve">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жаңа редакцияда жазылсын;</w:t>
      </w:r>
    </w:p>
    <w:bookmarkEnd w:id="6"/>
    <w:bookmarkStart w:name="z9" w:id="7"/>
    <w:p>
      <w:pPr>
        <w:spacing w:after="0"/>
        <w:ind w:left="0"/>
        <w:jc w:val="both"/>
      </w:pPr>
      <w:r>
        <w:rPr>
          <w:rFonts w:ascii="Times New Roman"/>
          <w:b w:val="false"/>
          <w:i w:val="false"/>
          <w:color w:val="000000"/>
          <w:sz w:val="28"/>
        </w:rPr>
        <w:t>
      көрсетілген бұйрықпен бекітілген "</w:t>
      </w:r>
      <w:r>
        <w:rPr>
          <w:rFonts w:ascii="Times New Roman"/>
          <w:b/>
          <w:i w:val="false"/>
          <w:color w:val="000000"/>
          <w:sz w:val="28"/>
        </w:rPr>
        <w:t>Электрондық салық төлеуші ретінде тіркеу есебі</w:t>
      </w:r>
      <w:r>
        <w:rPr>
          <w:rFonts w:ascii="Times New Roman"/>
          <w:b w:val="false"/>
          <w:i w:val="false"/>
          <w:color w:val="000000"/>
          <w:sz w:val="28"/>
        </w:rPr>
        <w:t xml:space="preserve">" мемлекеттік көрсетілетін қызмет стандарты осы бұйрыққа </w:t>
      </w:r>
      <w:r>
        <w:rPr>
          <w:rFonts w:ascii="Times New Roman"/>
          <w:b w:val="false"/>
          <w:i w:val="false"/>
          <w:color w:val="000000"/>
          <w:sz w:val="28"/>
        </w:rPr>
        <w:t xml:space="preserve">3-қосымшаға </w:t>
      </w:r>
      <w:r>
        <w:rPr>
          <w:rFonts w:ascii="Times New Roman"/>
          <w:b w:val="false"/>
          <w:i w:val="false"/>
          <w:color w:val="000000"/>
          <w:sz w:val="28"/>
        </w:rPr>
        <w:t>сәйкес жаңа редакцияда жазылсын;</w:t>
      </w:r>
    </w:p>
    <w:bookmarkEnd w:id="7"/>
    <w:bookmarkStart w:name="z10" w:id="8"/>
    <w:p>
      <w:pPr>
        <w:spacing w:after="0"/>
        <w:ind w:left="0"/>
        <w:jc w:val="both"/>
      </w:pPr>
      <w:r>
        <w:rPr>
          <w:rFonts w:ascii="Times New Roman"/>
          <w:b w:val="false"/>
          <w:i w:val="false"/>
          <w:color w:val="000000"/>
          <w:sz w:val="28"/>
        </w:rPr>
        <w:t>
      көрсетілген бұйрықпен бекітілген "Салық берешегінің, міндетті зейнетақы жарналары, міндетті кәсіби зейнетақы жарналары мен әлеуметтік аударымдары бойынша берешегінің жоқ (бар) екендігі туралы мәліметтер, салық міндеттемесін, сондай-ақ міндетті зейнетақы жарналарын, міндетті кәсіби зейнетақы жарналарын есептеу, ұстап қалу және аудару, әлеуметтік аударымдарды есептеу және төлеу бойынша міндеттемелерді орындау бойынша бюджетпен есеп айырысулардың жай-күйі туралы дербес шоттан көшірме беру" мемлекеттік көрсетілетін қызмет стандартында:</w:t>
      </w:r>
    </w:p>
    <w:bookmarkEnd w:id="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3</w:t>
      </w:r>
      <w:r>
        <w:rPr>
          <w:rFonts w:ascii="Times New Roman"/>
          <w:b w:val="false"/>
          <w:i w:val="false"/>
          <w:color w:val="000000"/>
          <w:sz w:val="28"/>
        </w:rPr>
        <w:t xml:space="preserve"> және </w:t>
      </w:r>
      <w:r>
        <w:rPr>
          <w:rFonts w:ascii="Times New Roman"/>
          <w:b w:val="false"/>
          <w:i w:val="false"/>
          <w:color w:val="000000"/>
          <w:sz w:val="28"/>
        </w:rPr>
        <w:t xml:space="preserve">4-тармақтар </w:t>
      </w:r>
      <w:r>
        <w:rPr>
          <w:rFonts w:ascii="Times New Roman"/>
          <w:b w:val="false"/>
          <w:i w:val="false"/>
          <w:color w:val="000000"/>
          <w:sz w:val="28"/>
        </w:rPr>
        <w:t>мынадай редакцияда жазылсын:</w:t>
      </w:r>
    </w:p>
    <w:bookmarkStart w:name="z12" w:id="9"/>
    <w:p>
      <w:pPr>
        <w:spacing w:after="0"/>
        <w:ind w:left="0"/>
        <w:jc w:val="both"/>
      </w:pPr>
      <w:r>
        <w:rPr>
          <w:rFonts w:ascii="Times New Roman"/>
          <w:b w:val="false"/>
          <w:i w:val="false"/>
          <w:color w:val="000000"/>
          <w:sz w:val="28"/>
        </w:rPr>
        <w:t>
      "3. Мемлекеттік қызметті аудандар, қалалар және қалалардағы аудандар бойынша, арнайы экономикалық аймақтар аумақтарындағы Министрліктің Мемлекеттік кірістер комитетінің аумақтық органдары (бұдан әрі – көрсетілетін қызметті беруші) көрсетеді.</w:t>
      </w:r>
    </w:p>
    <w:bookmarkEnd w:id="9"/>
    <w:bookmarkStart w:name="z13" w:id="10"/>
    <w:p>
      <w:pPr>
        <w:spacing w:after="0"/>
        <w:ind w:left="0"/>
        <w:jc w:val="both"/>
      </w:pPr>
      <w:r>
        <w:rPr>
          <w:rFonts w:ascii="Times New Roman"/>
          <w:b w:val="false"/>
          <w:i w:val="false"/>
          <w:color w:val="000000"/>
          <w:sz w:val="28"/>
        </w:rPr>
        <w:t>
      Салық берешегінің, міндетті зейнетақы жарналары, міндетті кәсіптік зейнетақы жарналары мен әлеуметтік аударымдары бойынша берешегінің жоқ (бар) екендігі туралы мәліметтер алу үшін сұрау салуды (бұдан әрі – сұрау салу) және мемлекеттік қызмет көрсету нәтижесін беру:</w:t>
      </w:r>
    </w:p>
    <w:bookmarkEnd w:id="10"/>
    <w:bookmarkStart w:name="z14" w:id="11"/>
    <w:p>
      <w:pPr>
        <w:spacing w:after="0"/>
        <w:ind w:left="0"/>
        <w:jc w:val="both"/>
      </w:pPr>
      <w:r>
        <w:rPr>
          <w:rFonts w:ascii="Times New Roman"/>
          <w:b w:val="false"/>
          <w:i w:val="false"/>
          <w:color w:val="000000"/>
          <w:sz w:val="28"/>
        </w:rPr>
        <w:t>
      1) көрсетілетін қызметті берушінің "Салық төлеушінің кабинеті" (бұдан әрі – Салық төлеушінің кабинеті) веб-қосымшасы ақпараттық жүйе арқылы;</w:t>
      </w:r>
    </w:p>
    <w:bookmarkEnd w:id="11"/>
    <w:bookmarkStart w:name="z15" w:id="12"/>
    <w:p>
      <w:pPr>
        <w:spacing w:after="0"/>
        <w:ind w:left="0"/>
        <w:jc w:val="both"/>
      </w:pPr>
      <w:r>
        <w:rPr>
          <w:rFonts w:ascii="Times New Roman"/>
          <w:b w:val="false"/>
          <w:i w:val="false"/>
          <w:color w:val="000000"/>
          <w:sz w:val="28"/>
        </w:rPr>
        <w:t>
      2) Қазақстан Республикасы Инвестициялар және даму министрлігі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ХҚКО) арқылы;</w:t>
      </w:r>
    </w:p>
    <w:bookmarkEnd w:id="12"/>
    <w:bookmarkStart w:name="z16" w:id="13"/>
    <w:p>
      <w:pPr>
        <w:spacing w:after="0"/>
        <w:ind w:left="0"/>
        <w:jc w:val="both"/>
      </w:pPr>
      <w:r>
        <w:rPr>
          <w:rFonts w:ascii="Times New Roman"/>
          <w:b w:val="false"/>
          <w:i w:val="false"/>
          <w:color w:val="000000"/>
          <w:sz w:val="28"/>
        </w:rPr>
        <w:t xml:space="preserve">
      3) "электрондық үкімет" www.egov.kz веб-порталы (бұдан әрі – портал) арқылы жүзеге асырылады. </w:t>
      </w:r>
    </w:p>
    <w:bookmarkEnd w:id="13"/>
    <w:bookmarkStart w:name="z17" w:id="14"/>
    <w:p>
      <w:pPr>
        <w:spacing w:after="0"/>
        <w:ind w:left="0"/>
        <w:jc w:val="both"/>
      </w:pPr>
      <w:r>
        <w:rPr>
          <w:rFonts w:ascii="Times New Roman"/>
          <w:b w:val="false"/>
          <w:i w:val="false"/>
          <w:color w:val="000000"/>
          <w:sz w:val="28"/>
        </w:rPr>
        <w:t>
      Салық міндеттемесін, сондай-ақ міндетті зейнетақы жарналарын, міндетті кәсіптік зейнетақы жарналарын есептеу, ұстап қалу және аудару, әлеуметтік аударымдарды есептеу және төлеу бойынша міндеттемелерді орындау бойынша бюджетпен есеп айырысулардың жай-күйі туралы дербес шоттан көшірме алу үшін өтініштерді (бұдан ары – салықтық өтініш) қабылдау және мемлекеттік қызмет көрсету нәтижесін беру:</w:t>
      </w:r>
    </w:p>
    <w:bookmarkEnd w:id="14"/>
    <w:bookmarkStart w:name="z18" w:id="15"/>
    <w:p>
      <w:pPr>
        <w:spacing w:after="0"/>
        <w:ind w:left="0"/>
        <w:jc w:val="both"/>
      </w:pPr>
      <w:r>
        <w:rPr>
          <w:rFonts w:ascii="Times New Roman"/>
          <w:b w:val="false"/>
          <w:i w:val="false"/>
          <w:color w:val="000000"/>
          <w:sz w:val="28"/>
        </w:rPr>
        <w:t>
      1) көрсетілетін қызметті берушінің ақпаратты қабылдау және өңдеу орталығы немесе Салық төлеушінің кабинеті арқылы;</w:t>
      </w:r>
    </w:p>
    <w:bookmarkEnd w:id="15"/>
    <w:bookmarkStart w:name="z19" w:id="16"/>
    <w:p>
      <w:pPr>
        <w:spacing w:after="0"/>
        <w:ind w:left="0"/>
        <w:jc w:val="both"/>
      </w:pPr>
      <w:r>
        <w:rPr>
          <w:rFonts w:ascii="Times New Roman"/>
          <w:b w:val="false"/>
          <w:i w:val="false"/>
          <w:color w:val="000000"/>
          <w:sz w:val="28"/>
        </w:rPr>
        <w:t>
      2) ХҚКО арқылы;</w:t>
      </w:r>
    </w:p>
    <w:bookmarkEnd w:id="16"/>
    <w:bookmarkStart w:name="z20" w:id="17"/>
    <w:p>
      <w:pPr>
        <w:spacing w:after="0"/>
        <w:ind w:left="0"/>
        <w:jc w:val="both"/>
      </w:pPr>
      <w:r>
        <w:rPr>
          <w:rFonts w:ascii="Times New Roman"/>
          <w:b w:val="false"/>
          <w:i w:val="false"/>
          <w:color w:val="000000"/>
          <w:sz w:val="28"/>
        </w:rPr>
        <w:t>
      3) портал арқылы жүзеге асырылады.</w:t>
      </w:r>
    </w:p>
    <w:bookmarkEnd w:id="17"/>
    <w:bookmarkStart w:name="z21" w:id="18"/>
    <w:p>
      <w:pPr>
        <w:spacing w:after="0"/>
        <w:ind w:left="0"/>
        <w:jc w:val="both"/>
      </w:pPr>
      <w:r>
        <w:rPr>
          <w:rFonts w:ascii="Times New Roman"/>
          <w:b w:val="false"/>
          <w:i w:val="false"/>
          <w:color w:val="000000"/>
          <w:sz w:val="28"/>
        </w:rPr>
        <w:t>
      4. Мемлекеттiк қызметті көрсету мерзімдері:</w:t>
      </w:r>
    </w:p>
    <w:bookmarkEnd w:id="18"/>
    <w:bookmarkStart w:name="z22" w:id="19"/>
    <w:p>
      <w:pPr>
        <w:spacing w:after="0"/>
        <w:ind w:left="0"/>
        <w:jc w:val="both"/>
      </w:pPr>
      <w:r>
        <w:rPr>
          <w:rFonts w:ascii="Times New Roman"/>
          <w:b w:val="false"/>
          <w:i w:val="false"/>
          <w:color w:val="000000"/>
          <w:sz w:val="28"/>
        </w:rPr>
        <w:t>
      1) салық берешегінің, міндетті зейнетақы жарналары, міндетті кәсіптік зейнетақы жарналары мен әлеуметтік аударымдар бойынша берешегінің жоқ (бар) екендігі туралы мәліметтер (бұдан әрі – берешегінің жоқ (бар) екендігі туралы мәліметтер) сұрау салу келіп түскен күнінен бастап 3 (үш) жұмыс күнінен кешіктірмей жасалады;</w:t>
      </w:r>
    </w:p>
    <w:bookmarkEnd w:id="19"/>
    <w:bookmarkStart w:name="z23" w:id="20"/>
    <w:p>
      <w:pPr>
        <w:spacing w:after="0"/>
        <w:ind w:left="0"/>
        <w:jc w:val="both"/>
      </w:pPr>
      <w:r>
        <w:rPr>
          <w:rFonts w:ascii="Times New Roman"/>
          <w:b w:val="false"/>
          <w:i w:val="false"/>
          <w:color w:val="000000"/>
          <w:sz w:val="28"/>
        </w:rPr>
        <w:t>
      2) салық міндеттемесін, сондай-ақ міндетті зейнетақы жарналарын, міндетті кәсіптік зейнетақы жарналарын және әлеуметтік аударымдарды төлеу бойынша міндеттемелерді орындау бойынша бюджетпен есеп айырысулардың жай-күйі туралы дербес шоттан үзінді көшірме беру (бұдан әрі – үзінді көшірме) – салықтық өтінішті берген сәттен бастап 2 (екі) жұмыс күнінен кешіктірмей беріледі;</w:t>
      </w:r>
    </w:p>
    <w:bookmarkEnd w:id="20"/>
    <w:bookmarkStart w:name="z24" w:id="21"/>
    <w:p>
      <w:pPr>
        <w:spacing w:after="0"/>
        <w:ind w:left="0"/>
        <w:jc w:val="both"/>
      </w:pPr>
      <w:r>
        <w:rPr>
          <w:rFonts w:ascii="Times New Roman"/>
          <w:b w:val="false"/>
          <w:i w:val="false"/>
          <w:color w:val="000000"/>
          <w:sz w:val="28"/>
        </w:rPr>
        <w:t>
      3) көрсетілетін қызметті алушы көрсетілетін қызметті берушіге құжаттар топтамасын тапсыруы үшін күтудің рұқсат етілген ең ұзақ уақыты – 20 (жиырма) минут, ХҚКО – 15 (он бес) минут;</w:t>
      </w:r>
    </w:p>
    <w:bookmarkEnd w:id="21"/>
    <w:bookmarkStart w:name="z25" w:id="22"/>
    <w:p>
      <w:pPr>
        <w:spacing w:after="0"/>
        <w:ind w:left="0"/>
        <w:jc w:val="both"/>
      </w:pPr>
      <w:r>
        <w:rPr>
          <w:rFonts w:ascii="Times New Roman"/>
          <w:b w:val="false"/>
          <w:i w:val="false"/>
          <w:color w:val="000000"/>
          <w:sz w:val="28"/>
        </w:rPr>
        <w:t>
      4) көрсетілетін қызметті берушінің көрсетілетін қызметті алушыға қызмет көрсетуі үшін рұқсат етілген ең ұзақ уақыт – 20 (жиырма) минут, ХҚКО-на – 15 (он бес) минут.";</w:t>
      </w:r>
    </w:p>
    <w:bookmarkEnd w:id="2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6-тармақ</w:t>
      </w:r>
      <w:r>
        <w:rPr>
          <w:rFonts w:ascii="Times New Roman"/>
          <w:b w:val="false"/>
          <w:i w:val="false"/>
          <w:color w:val="000000"/>
          <w:sz w:val="28"/>
        </w:rPr>
        <w:t xml:space="preserve"> мынадай редакцияда жазылсын:</w:t>
      </w:r>
    </w:p>
    <w:bookmarkStart w:name="z27" w:id="23"/>
    <w:p>
      <w:pPr>
        <w:spacing w:after="0"/>
        <w:ind w:left="0"/>
        <w:jc w:val="both"/>
      </w:pPr>
      <w:r>
        <w:rPr>
          <w:rFonts w:ascii="Times New Roman"/>
          <w:b w:val="false"/>
          <w:i w:val="false"/>
          <w:color w:val="000000"/>
          <w:sz w:val="28"/>
        </w:rPr>
        <w:t>
      "6. Мемлекеттік қызметті көрсету нәтижесі:</w:t>
      </w:r>
    </w:p>
    <w:bookmarkEnd w:id="23"/>
    <w:bookmarkStart w:name="z28" w:id="24"/>
    <w:p>
      <w:pPr>
        <w:spacing w:after="0"/>
        <w:ind w:left="0"/>
        <w:jc w:val="both"/>
      </w:pPr>
      <w:r>
        <w:rPr>
          <w:rFonts w:ascii="Times New Roman"/>
          <w:b w:val="false"/>
          <w:i w:val="false"/>
          <w:color w:val="000000"/>
          <w:sz w:val="28"/>
        </w:rPr>
        <w:t>
      1) берешегінің жоқ (бар) екендігі туралы мәліметтерді электрондық түрде беру;</w:t>
      </w:r>
    </w:p>
    <w:bookmarkEnd w:id="24"/>
    <w:bookmarkStart w:name="z29" w:id="25"/>
    <w:p>
      <w:pPr>
        <w:spacing w:after="0"/>
        <w:ind w:left="0"/>
        <w:jc w:val="both"/>
      </w:pPr>
      <w:r>
        <w:rPr>
          <w:rFonts w:ascii="Times New Roman"/>
          <w:b w:val="false"/>
          <w:i w:val="false"/>
          <w:color w:val="000000"/>
          <w:sz w:val="28"/>
        </w:rPr>
        <w:t>
      2) үзінді көшірмені беру болып табылады.</w:t>
      </w:r>
    </w:p>
    <w:bookmarkEnd w:id="25"/>
    <w:bookmarkStart w:name="z30" w:id="26"/>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bookmarkEnd w:id="26"/>
    <w:bookmarkStart w:name="z31" w:id="27"/>
    <w:p>
      <w:pPr>
        <w:spacing w:after="0"/>
        <w:ind w:left="0"/>
        <w:jc w:val="both"/>
      </w:pPr>
      <w:r>
        <w:rPr>
          <w:rFonts w:ascii="Times New Roman"/>
          <w:b w:val="false"/>
          <w:i w:val="false"/>
          <w:color w:val="000000"/>
          <w:sz w:val="28"/>
        </w:rPr>
        <w:t>
      Портал арқылы жүгінген кезде мемлекеттік қызмет көрсетудің нәтижесі көрсетілетін қызметті берушінің лауазымды тұлғасының электрондық цифрлық қолымен (бұдан әрі – ЭЦҚ) куәландырылған электрондық құжат нысанында көрсетілетін қызметті алушыға жіберіледі.";</w:t>
      </w:r>
    </w:p>
    <w:bookmarkEnd w:id="27"/>
    <w:bookmarkStart w:name="z32" w:id="28"/>
    <w:p>
      <w:pPr>
        <w:spacing w:after="0"/>
        <w:ind w:left="0"/>
        <w:jc w:val="both"/>
      </w:pPr>
      <w:r>
        <w:rPr>
          <w:rFonts w:ascii="Times New Roman"/>
          <w:b w:val="false"/>
          <w:i w:val="false"/>
          <w:color w:val="000000"/>
          <w:sz w:val="28"/>
        </w:rPr>
        <w:t xml:space="preserve">
      көрсетілген бұйрықпен бекітілген "Қазақстан Республикасындағы көздерден алынған табыстардың және ұсталған (төленген) салықтардың сомасы туралы анықтама беру" мемлекеттік көрсетілетін қызмет стандарты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жаңа редакцияда жазылсын;</w:t>
      </w:r>
    </w:p>
    <w:bookmarkEnd w:id="28"/>
    <w:bookmarkStart w:name="z33" w:id="29"/>
    <w:p>
      <w:pPr>
        <w:spacing w:after="0"/>
        <w:ind w:left="0"/>
        <w:jc w:val="both"/>
      </w:pPr>
      <w:r>
        <w:rPr>
          <w:rFonts w:ascii="Times New Roman"/>
          <w:b w:val="false"/>
          <w:i w:val="false"/>
          <w:color w:val="000000"/>
          <w:sz w:val="28"/>
        </w:rPr>
        <w:t xml:space="preserve">
      көрсетілген бұйрықпен бекітілген "Қазақстан Республикасы резиденттігін растау" мемлекеттік көрсетілетін қызмет стандарты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жаңа редакцияда жазылсын;</w:t>
      </w:r>
    </w:p>
    <w:bookmarkEnd w:id="29"/>
    <w:bookmarkStart w:name="z34" w:id="30"/>
    <w:p>
      <w:pPr>
        <w:spacing w:after="0"/>
        <w:ind w:left="0"/>
        <w:jc w:val="both"/>
      </w:pPr>
      <w:r>
        <w:rPr>
          <w:rFonts w:ascii="Times New Roman"/>
          <w:b w:val="false"/>
          <w:i w:val="false"/>
          <w:color w:val="000000"/>
          <w:sz w:val="28"/>
        </w:rPr>
        <w:t>
      көрсетілген бұйрықпен бекітілген "Алкоголь өніміне (шарап материалы мен сыраны қоспағанда) есепке алу-бақылау таңбаларын беру" мемлекеттік көрсетілетін қызмет стандартында:</w:t>
      </w:r>
    </w:p>
    <w:bookmarkEnd w:id="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4-тармақтың </w:t>
      </w:r>
      <w:r>
        <w:rPr>
          <w:rFonts w:ascii="Times New Roman"/>
          <w:b w:val="false"/>
          <w:i w:val="false"/>
          <w:color w:val="000000"/>
          <w:sz w:val="28"/>
        </w:rPr>
        <w:t>1) тармақшасы мынадай редакцияда жазылсын:</w:t>
      </w:r>
    </w:p>
    <w:bookmarkStart w:name="z36" w:id="31"/>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берушіге құжаттар топтамасын тапсырған сәттен бастап: </w:t>
      </w:r>
    </w:p>
    <w:bookmarkEnd w:id="31"/>
    <w:bookmarkStart w:name="z37" w:id="32"/>
    <w:p>
      <w:pPr>
        <w:spacing w:after="0"/>
        <w:ind w:left="0"/>
        <w:jc w:val="both"/>
      </w:pPr>
      <w:r>
        <w:rPr>
          <w:rFonts w:ascii="Times New Roman"/>
          <w:b w:val="false"/>
          <w:i w:val="false"/>
          <w:color w:val="000000"/>
          <w:sz w:val="28"/>
        </w:rPr>
        <w:t>
      шарап материалы мен сыраны қоспағанда, алкоголь өніміне арналған (бұдан әрі – алкоголь өнімі) есепке алу-бақылау таңбаларын (бұдан әрі – ЕБТ) және жүкқұжат беруді көрсетілетін қызметті беруші ЕБТ-на тиісті штрих-код жапсырылғаннан кейін ЕБТ АЖ арқылы келіп түскен және құжаттарды тапсырған күннен бастап 5 (бес) жұмыс күні ішінде жүргізіледі;</w:t>
      </w:r>
    </w:p>
    <w:bookmarkEnd w:id="32"/>
    <w:bookmarkStart w:name="z38" w:id="33"/>
    <w:p>
      <w:pPr>
        <w:spacing w:after="0"/>
        <w:ind w:left="0"/>
        <w:jc w:val="both"/>
      </w:pPr>
      <w:r>
        <w:rPr>
          <w:rFonts w:ascii="Times New Roman"/>
          <w:b w:val="false"/>
          <w:i w:val="false"/>
          <w:color w:val="000000"/>
          <w:sz w:val="28"/>
        </w:rPr>
        <w:t>
      көрсетілетін қызметті алушы ЕБТ АЖ арқылы табыс еткен алдағы жылға өтінімдерді күнтізбелік 3 (үш) күннен аспайтын мерзімде келіседі;";</w:t>
      </w:r>
    </w:p>
    <w:bookmarkEnd w:id="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8-тармақ</w:t>
      </w:r>
      <w:r>
        <w:rPr>
          <w:rFonts w:ascii="Times New Roman"/>
          <w:b w:val="false"/>
          <w:i w:val="false"/>
          <w:color w:val="000000"/>
          <w:sz w:val="28"/>
        </w:rPr>
        <w:t xml:space="preserve"> мынадай редакцияда жазылсын:</w:t>
      </w:r>
    </w:p>
    <w:bookmarkStart w:name="z40" w:id="34"/>
    <w:p>
      <w:pPr>
        <w:spacing w:after="0"/>
        <w:ind w:left="0"/>
        <w:jc w:val="both"/>
      </w:pPr>
      <w:r>
        <w:rPr>
          <w:rFonts w:ascii="Times New Roman"/>
          <w:b w:val="false"/>
          <w:i w:val="false"/>
          <w:color w:val="000000"/>
          <w:sz w:val="28"/>
        </w:rPr>
        <w:t>
      "8. Жұмыс кестесі:</w:t>
      </w:r>
    </w:p>
    <w:bookmarkEnd w:id="34"/>
    <w:bookmarkStart w:name="z41" w:id="35"/>
    <w:p>
      <w:pPr>
        <w:spacing w:after="0"/>
        <w:ind w:left="0"/>
        <w:jc w:val="both"/>
      </w:pPr>
      <w:r>
        <w:rPr>
          <w:rFonts w:ascii="Times New Roman"/>
          <w:b w:val="false"/>
          <w:i w:val="false"/>
          <w:color w:val="000000"/>
          <w:sz w:val="28"/>
        </w:rPr>
        <w:t>
      1) көрсетілетін қызметті берушінің - Қазақстан Республикасының еңбек заңнамасына сәйкес демалыс және мереке күндерінен басқа, сағат 13.00-ден 14.30-ға дейін түскі үзіліспен дүйсенбіден бастап жұманы қоса алғанда сағат 9.00-ден 18.30-ға дейін.</w:t>
      </w:r>
    </w:p>
    <w:bookmarkEnd w:id="35"/>
    <w:bookmarkStart w:name="z42" w:id="36"/>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 сағат 13.00-ден 14.30-ға дейін түскі үзіліспен сағат 9.00-ден 17.30-ға дейін жүзеге асырылады.</w:t>
      </w:r>
    </w:p>
    <w:bookmarkEnd w:id="36"/>
    <w:bookmarkStart w:name="z43" w:id="37"/>
    <w:p>
      <w:pPr>
        <w:spacing w:after="0"/>
        <w:ind w:left="0"/>
        <w:jc w:val="both"/>
      </w:pPr>
      <w:r>
        <w:rPr>
          <w:rFonts w:ascii="Times New Roman"/>
          <w:b w:val="false"/>
          <w:i w:val="false"/>
          <w:color w:val="000000"/>
          <w:sz w:val="28"/>
        </w:rPr>
        <w:t>
      Мемлекеттік көрсетілетін қызмет алдын ала жазылусыз және жеделдетілген қызмет көрсетусіз кезек күту тәртібімен көрсетіледі.</w:t>
      </w:r>
    </w:p>
    <w:bookmarkEnd w:id="37"/>
    <w:bookmarkStart w:name="z44" w:id="38"/>
    <w:p>
      <w:pPr>
        <w:spacing w:after="0"/>
        <w:ind w:left="0"/>
        <w:jc w:val="both"/>
      </w:pPr>
      <w:r>
        <w:rPr>
          <w:rFonts w:ascii="Times New Roman"/>
          <w:b w:val="false"/>
          <w:i w:val="false"/>
          <w:color w:val="000000"/>
          <w:sz w:val="28"/>
        </w:rPr>
        <w:t>
      2) ЕБТ АЖ - жөндеу жұмыстарын жүргізуге байланысты техникалық үзілістерді қоспағанда тәулік бойы (көрсетілетін қызметті алушы жұмыс уақыты аяқталғаннан кейін, Қазақстан Республикасының еңбек заңнамасына сәйкес демалыс және мереке күндері жүгінген жағдайда, өтінішті қабылдау және мемлекеттік қызметті көрсету нәтижесін беру келесі жұмыс күні жүзеге асырылады).</w:t>
      </w:r>
    </w:p>
    <w:bookmarkEnd w:id="3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9-тармақ</w:t>
      </w:r>
      <w:r>
        <w:rPr>
          <w:rFonts w:ascii="Times New Roman"/>
          <w:b w:val="false"/>
          <w:i w:val="false"/>
          <w:color w:val="000000"/>
          <w:sz w:val="28"/>
        </w:rPr>
        <w:t xml:space="preserve"> мынадай редакцияда жазылсын:</w:t>
      </w:r>
    </w:p>
    <w:bookmarkStart w:name="z46" w:id="39"/>
    <w:p>
      <w:pPr>
        <w:spacing w:after="0"/>
        <w:ind w:left="0"/>
        <w:jc w:val="both"/>
      </w:pPr>
      <w:r>
        <w:rPr>
          <w:rFonts w:ascii="Times New Roman"/>
          <w:b w:val="false"/>
          <w:i w:val="false"/>
          <w:color w:val="000000"/>
          <w:sz w:val="28"/>
        </w:rPr>
        <w:t xml:space="preserve">
      "9. Көрсетілетін қызметті алушы көрсетілетін қызметті берушіге жүгінген кезде мемлекеттік қызметті көрсету үшін қажетті құжаттар тізбесі: </w:t>
      </w:r>
    </w:p>
    <w:bookmarkEnd w:id="39"/>
    <w:bookmarkStart w:name="z47" w:id="40"/>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ЕБТ АЖ арқылы ЕБТ жасау үшін өтінімдер (бұдан әрі - алдағы жылға арналған өтінімдер) – жаңа күнтізбелік жыл басталғанға дейін 30 (отыз) күнтізбелік күннен кешіктірмей;</w:t>
      </w:r>
    </w:p>
    <w:bookmarkEnd w:id="40"/>
    <w:bookmarkStart w:name="z48" w:id="41"/>
    <w:p>
      <w:pPr>
        <w:spacing w:after="0"/>
        <w:ind w:left="0"/>
        <w:jc w:val="both"/>
      </w:pPr>
      <w:r>
        <w:rPr>
          <w:rFonts w:ascii="Times New Roman"/>
          <w:b w:val="false"/>
          <w:i w:val="false"/>
          <w:color w:val="000000"/>
          <w:sz w:val="28"/>
        </w:rPr>
        <w:t xml:space="preserve">
      2) әрбір сатып алушыға бөлек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ЕБТ-на штрих-код жапсыру үшін өтініш – ЕБТ АЖ арқылы алкоголь өніміне ЕБТ алу мақсатында; </w:t>
      </w:r>
    </w:p>
    <w:bookmarkEnd w:id="41"/>
    <w:bookmarkStart w:name="z49" w:id="42"/>
    <w:p>
      <w:pPr>
        <w:spacing w:after="0"/>
        <w:ind w:left="0"/>
        <w:jc w:val="both"/>
      </w:pPr>
      <w:r>
        <w:rPr>
          <w:rFonts w:ascii="Times New Roman"/>
          <w:b w:val="false"/>
          <w:i w:val="false"/>
          <w:color w:val="000000"/>
          <w:sz w:val="28"/>
        </w:rPr>
        <w:t xml:space="preserve">
      3) соның негізінде акцизделетін тауарлар әкелу жүзеге асырылатын сыртқы сауда шартының (келісімшарттың) түпнұсқасын көрсете отырып, сыртқы сауда шартының (келісімшарттың) (алкоголь өнімін импорттайтын көрсетілетін қызметті алушы өтінім беру кезінде) көшірмесі; </w:t>
      </w:r>
    </w:p>
    <w:bookmarkEnd w:id="42"/>
    <w:bookmarkStart w:name="z50" w:id="43"/>
    <w:p>
      <w:pPr>
        <w:spacing w:after="0"/>
        <w:ind w:left="0"/>
        <w:jc w:val="both"/>
      </w:pPr>
      <w:r>
        <w:rPr>
          <w:rFonts w:ascii="Times New Roman"/>
          <w:b w:val="false"/>
          <w:i w:val="false"/>
          <w:color w:val="000000"/>
          <w:sz w:val="28"/>
        </w:rPr>
        <w:t xml:space="preserve">
      4) осы мемлекеттік көрсетілетін қызмет стандартына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ЕБТ алу үшін ЕБТ АЖ арқылы және қағаз түрінде өтініштің тұпнұсқасы;</w:t>
      </w:r>
    </w:p>
    <w:bookmarkEnd w:id="43"/>
    <w:bookmarkStart w:name="z51" w:id="44"/>
    <w:p>
      <w:pPr>
        <w:spacing w:after="0"/>
        <w:ind w:left="0"/>
        <w:jc w:val="both"/>
      </w:pPr>
      <w:r>
        <w:rPr>
          <w:rFonts w:ascii="Times New Roman"/>
          <w:b w:val="false"/>
          <w:i w:val="false"/>
          <w:color w:val="000000"/>
          <w:sz w:val="28"/>
        </w:rPr>
        <w:t>
      5) көрсетілетін қызметті алушының мөрімен куәландырылған көрсетілетін қызметті алушының уәкілетті қызметкерінің атына ЕБТ алуға берілген сенімхаттың түпнұсқасы, көрсетілетін қызметті алушы қызметкерінің жеке басын куәландыратын құжаттың түпнұсқасын ұсына отырып;</w:t>
      </w:r>
    </w:p>
    <w:bookmarkEnd w:id="44"/>
    <w:bookmarkStart w:name="z52" w:id="45"/>
    <w:p>
      <w:pPr>
        <w:spacing w:after="0"/>
        <w:ind w:left="0"/>
        <w:jc w:val="both"/>
      </w:pPr>
      <w:r>
        <w:rPr>
          <w:rFonts w:ascii="Times New Roman"/>
          <w:b w:val="false"/>
          <w:i w:val="false"/>
          <w:color w:val="000000"/>
          <w:sz w:val="28"/>
        </w:rPr>
        <w:t>
      6) акциздерді төлегенін растайтын төлем құжаты.</w:t>
      </w:r>
    </w:p>
    <w:bookmarkEnd w:id="45"/>
    <w:bookmarkStart w:name="z53" w:id="46"/>
    <w:p>
      <w:pPr>
        <w:spacing w:after="0"/>
        <w:ind w:left="0"/>
        <w:jc w:val="both"/>
      </w:pPr>
      <w:r>
        <w:rPr>
          <w:rFonts w:ascii="Times New Roman"/>
          <w:b w:val="false"/>
          <w:i w:val="false"/>
          <w:color w:val="000000"/>
          <w:sz w:val="28"/>
        </w:rPr>
        <w:t xml:space="preserve">
      Алкоголь өнімін өндіру және (немесе) олардың айналымы жөніндегі өз қызметін жаңадан құрған немесе қызметін бастаған көрсетілетін қызметті алушылар ЕБТ жасау үшін ЕБТ алу жоспарланып отырған айдың 1-күніне дейін күнтізбелік 25 (жиырма бес) күннен кешіктірмейтін мерзімде әрбір ай бойынша бөліп осы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нысан бойынша өтінімді көрсетілетін қызметті берушіге ЕБТ АЖ арқылы табыс етеді.</w:t>
      </w:r>
    </w:p>
    <w:bookmarkEnd w:id="46"/>
    <w:bookmarkStart w:name="z54" w:id="47"/>
    <w:p>
      <w:pPr>
        <w:spacing w:after="0"/>
        <w:ind w:left="0"/>
        <w:jc w:val="both"/>
      </w:pPr>
      <w:r>
        <w:rPr>
          <w:rFonts w:ascii="Times New Roman"/>
          <w:b w:val="false"/>
          <w:i w:val="false"/>
          <w:color w:val="000000"/>
          <w:sz w:val="28"/>
        </w:rPr>
        <w:t>
      Көрсетілетін қызметті алушылар бұрын берілген өтінімдерде ЕБТ-дың түрлері мен саны бөлігінде өзгерістер мен толықтырулары бар өтінімдерін ЕБТ алу жүзеге асырылатын айдың 1-күніне дейін 25 (жиырма бес) күнтізбелік күннен кешіктірмей осы мемлекеттік көрсетілетін қызмет стандартына 1 немесе 2-қосымшаларға сәйкес нысан бойынша табыс етеді.</w:t>
      </w:r>
    </w:p>
    <w:bookmarkEnd w:id="47"/>
    <w:bookmarkStart w:name="z55" w:id="48"/>
    <w:p>
      <w:pPr>
        <w:spacing w:after="0"/>
        <w:ind w:left="0"/>
        <w:jc w:val="both"/>
      </w:pPr>
      <w:r>
        <w:rPr>
          <w:rFonts w:ascii="Times New Roman"/>
          <w:b w:val="false"/>
          <w:i w:val="false"/>
          <w:color w:val="000000"/>
          <w:sz w:val="28"/>
        </w:rPr>
        <w:t>
      ЕБТ жасап шығарғаны үшін есеп айырысулар жеткізушінің есеп шотына ақша аудару жолымен ЕБТ алу жүзеге асырылатын айдың 1-күніне дейін күнтізбелік 20 (жиырма) күннен кешіктірмейтін мерзімде әрбір ай бойынша бөлек көрсетілетін қызметті алушылардың өтінімдеріне сәйкес жүргізіледі.</w:t>
      </w:r>
    </w:p>
    <w:bookmarkEnd w:id="48"/>
    <w:bookmarkStart w:name="z56" w:id="49"/>
    <w:p>
      <w:pPr>
        <w:spacing w:after="0"/>
        <w:ind w:left="0"/>
        <w:jc w:val="both"/>
      </w:pPr>
      <w:r>
        <w:rPr>
          <w:rFonts w:ascii="Times New Roman"/>
          <w:b w:val="false"/>
          <w:i w:val="false"/>
          <w:color w:val="000000"/>
          <w:sz w:val="28"/>
        </w:rPr>
        <w:t>
      Қазақстан Республикасының аумағында өндірілген және Кеден одағына мүше мемлекеттердің аумақтарынан импортталатын алкоголь өніміне көрсетілетін қызметті алушыларға ЕБМ берген кезде, көрсетілетін қызметті берушінің материалдық-жауапты адамы екі тарап қол қоятын екі данада жүкқұжат жазып береді. Жүкқұжаттың бір данасы көрсетілетін қызметті алушыға беріледі, екінші данасы көрсетілетін қызметті берушіде қалады.</w:t>
      </w:r>
    </w:p>
    <w:bookmarkEnd w:id="49"/>
    <w:bookmarkStart w:name="z57" w:id="50"/>
    <w:p>
      <w:pPr>
        <w:spacing w:after="0"/>
        <w:ind w:left="0"/>
        <w:jc w:val="both"/>
      </w:pPr>
      <w:r>
        <w:rPr>
          <w:rFonts w:ascii="Times New Roman"/>
          <w:b w:val="false"/>
          <w:i w:val="false"/>
          <w:color w:val="000000"/>
          <w:sz w:val="28"/>
        </w:rPr>
        <w:t>
      Көрсетілетін қызмет алушыларға Кеден одағына мүше емес мемлекеттердің аумақтарынан импортталатын алкоголь өніміне ЕБТ берген кезде жүкқұжат үш данада жазып беріледі: бірінші және екінші дана көрсетілетін қызметті алушыларға беріледі (екінші дана – Кеден органына табыс ету үшін), үшінші дана көрсетілетін қызметті берушіде қалады.</w:t>
      </w:r>
    </w:p>
    <w:bookmarkEnd w:id="50"/>
    <w:bookmarkStart w:name="z58" w:id="51"/>
    <w:p>
      <w:pPr>
        <w:spacing w:after="0"/>
        <w:ind w:left="0"/>
        <w:jc w:val="both"/>
      </w:pPr>
      <w:r>
        <w:rPr>
          <w:rFonts w:ascii="Times New Roman"/>
          <w:b w:val="false"/>
          <w:i w:val="false"/>
          <w:color w:val="000000"/>
          <w:sz w:val="28"/>
        </w:rPr>
        <w:t>
      Мемлекеттік электрондық ақпараттық ресурстар болып табылатын көрсетілетін қызметті алушының аталған құжаттарының мәліметтерін көрсетілетін қызметті берушінің қызметкері тиісті мемлекеттік ақпараттық жүйелерден мемлекеттік органдардың уәкілетті адамдарының ЭЦҚ-мен куәландырылған электрондық деректер нысанында алады.</w:t>
      </w:r>
    </w:p>
    <w:bookmarkEnd w:id="51"/>
    <w:bookmarkStart w:name="z59" w:id="52"/>
    <w:p>
      <w:pPr>
        <w:spacing w:after="0"/>
        <w:ind w:left="0"/>
        <w:jc w:val="both"/>
      </w:pPr>
      <w:r>
        <w:rPr>
          <w:rFonts w:ascii="Times New Roman"/>
          <w:b w:val="false"/>
          <w:i w:val="false"/>
          <w:color w:val="000000"/>
          <w:sz w:val="28"/>
        </w:rPr>
        <w:t>
      Мемлекеттік көрсетілетін қызметті алу үшін ЕБТ АЖ арқылы жүгінген кезде көрсетілетін қызметті алушы ЕБТ АЖ журналында құжаттар топтамасының қабылдағаны туралы хабарлама алады.</w:t>
      </w:r>
    </w:p>
    <w:bookmarkEnd w:id="52"/>
    <w:bookmarkStart w:name="z60" w:id="53"/>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bookmarkEnd w:id="53"/>
    <w:bookmarkStart w:name="z61" w:id="54"/>
    <w:p>
      <w:pPr>
        <w:spacing w:after="0"/>
        <w:ind w:left="0"/>
        <w:jc w:val="both"/>
      </w:pPr>
      <w:r>
        <w:rPr>
          <w:rFonts w:ascii="Times New Roman"/>
          <w:b w:val="false"/>
          <w:i w:val="false"/>
          <w:color w:val="000000"/>
          <w:sz w:val="28"/>
        </w:rPr>
        <w:t>
      Почта арқылы жүгінген кезде көрсетілетін қызметті беруші почта хабарламасына белгі қояды.";</w:t>
      </w:r>
    </w:p>
    <w:bookmarkEnd w:id="54"/>
    <w:bookmarkStart w:name="z62" w:id="55"/>
    <w:p>
      <w:pPr>
        <w:spacing w:after="0"/>
        <w:ind w:left="0"/>
        <w:jc w:val="both"/>
      </w:pPr>
      <w:r>
        <w:rPr>
          <w:rFonts w:ascii="Times New Roman"/>
          <w:b w:val="false"/>
          <w:i w:val="false"/>
          <w:color w:val="000000"/>
          <w:sz w:val="28"/>
        </w:rPr>
        <w:t>
      көрсетілген бұйрықпен бекітілген "Темекі өнімдеріне акциздік таңбалар беру" мемлекеттік көрсетілетін қызмет стандартында:</w:t>
      </w:r>
    </w:p>
    <w:bookmarkEnd w:id="5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9-тармақтың</w:t>
      </w:r>
      <w:r>
        <w:rPr>
          <w:rFonts w:ascii="Times New Roman"/>
          <w:b w:val="false"/>
          <w:i w:val="false"/>
          <w:color w:val="000000"/>
          <w:sz w:val="28"/>
        </w:rPr>
        <w:t xml:space="preserve"> бірінші бөлігі мынадай редакцияда жазылсын:</w:t>
      </w:r>
    </w:p>
    <w:bookmarkStart w:name="z64" w:id="56"/>
    <w:p>
      <w:pPr>
        <w:spacing w:after="0"/>
        <w:ind w:left="0"/>
        <w:jc w:val="both"/>
      </w:pPr>
      <w:r>
        <w:rPr>
          <w:rFonts w:ascii="Times New Roman"/>
          <w:b w:val="false"/>
          <w:i w:val="false"/>
          <w:color w:val="000000"/>
          <w:sz w:val="28"/>
        </w:rPr>
        <w:t>
      "9. Көрсетілетін қызметті алушы көрсетілетін қызметті берушіге жүгінген кезде мемлекеттік қызметті көрсету үшін қажетті құжаттар тізбесі:</w:t>
      </w:r>
    </w:p>
    <w:bookmarkEnd w:id="56"/>
    <w:bookmarkStart w:name="z65" w:id="57"/>
    <w:p>
      <w:pPr>
        <w:spacing w:after="0"/>
        <w:ind w:left="0"/>
        <w:jc w:val="both"/>
      </w:pPr>
      <w:r>
        <w:rPr>
          <w:rFonts w:ascii="Times New Roman"/>
          <w:b w:val="false"/>
          <w:i w:val="false"/>
          <w:color w:val="000000"/>
          <w:sz w:val="28"/>
        </w:rPr>
        <w:t xml:space="preserve">
      1) Акциз АЖ арқылы акциздік таңбаларды жасау үшін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өтінімдер – жаңа күнтізбелік жыл басталғанға дейін 30 (отыз) күнтізбелік күннен кешіктірмей;</w:t>
      </w:r>
    </w:p>
    <w:bookmarkEnd w:id="57"/>
    <w:bookmarkStart w:name="z66" w:id="58"/>
    <w:p>
      <w:pPr>
        <w:spacing w:after="0"/>
        <w:ind w:left="0"/>
        <w:jc w:val="both"/>
      </w:pPr>
      <w:r>
        <w:rPr>
          <w:rFonts w:ascii="Times New Roman"/>
          <w:b w:val="false"/>
          <w:i w:val="false"/>
          <w:color w:val="000000"/>
          <w:sz w:val="28"/>
        </w:rPr>
        <w:t xml:space="preserve">
      2) акцизделетін тауарлар әкелу жүзеге асырылатын негізде (темекі өнімдерін импорттайтын көрсетілетін қызметті алушылар өтінім беру кезінде) сыртқы сауда шартының (келісімшарттың) түпнұсқасын көрсете отырып, сыртқы сауда шартының (келісімшарттың) көшірмесі; </w:t>
      </w:r>
    </w:p>
    <w:bookmarkEnd w:id="58"/>
    <w:bookmarkStart w:name="z67" w:id="59"/>
    <w:p>
      <w:pPr>
        <w:spacing w:after="0"/>
        <w:ind w:left="0"/>
        <w:jc w:val="both"/>
      </w:pPr>
      <w:r>
        <w:rPr>
          <w:rFonts w:ascii="Times New Roman"/>
          <w:b w:val="false"/>
          <w:i w:val="false"/>
          <w:color w:val="000000"/>
          <w:sz w:val="28"/>
        </w:rPr>
        <w:t xml:space="preserve">
      3) Акциз АЖ арқылы және қағаз түріндегі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акциздік таңбаларды алуға өтініштің тұпнұсқасы;</w:t>
      </w:r>
    </w:p>
    <w:bookmarkEnd w:id="59"/>
    <w:bookmarkStart w:name="z68" w:id="60"/>
    <w:p>
      <w:pPr>
        <w:spacing w:after="0"/>
        <w:ind w:left="0"/>
        <w:jc w:val="both"/>
      </w:pPr>
      <w:r>
        <w:rPr>
          <w:rFonts w:ascii="Times New Roman"/>
          <w:b w:val="false"/>
          <w:i w:val="false"/>
          <w:color w:val="000000"/>
          <w:sz w:val="28"/>
        </w:rPr>
        <w:t>
      4) көрсетілетін қызметті алушының қызметкерінің жеке басын куәландыратын құжатының түпнұсқасын көрсете отырып, көрсетілетін қызметті алушының мөрімен куәландырылған көрсетілетін қызметті алушының қызметкерінің атына ЕБТ алуға берілген сенімхат;</w:t>
      </w:r>
    </w:p>
    <w:bookmarkEnd w:id="60"/>
    <w:bookmarkStart w:name="z69" w:id="61"/>
    <w:p>
      <w:pPr>
        <w:spacing w:after="0"/>
        <w:ind w:left="0"/>
        <w:jc w:val="both"/>
      </w:pPr>
      <w:r>
        <w:rPr>
          <w:rFonts w:ascii="Times New Roman"/>
          <w:b w:val="false"/>
          <w:i w:val="false"/>
          <w:color w:val="000000"/>
          <w:sz w:val="28"/>
        </w:rPr>
        <w:t>
      5) акциздік таңбаларды алуға төлемді растайтын төлем құжаты.";</w:t>
      </w:r>
    </w:p>
    <w:bookmarkEnd w:id="61"/>
    <w:bookmarkStart w:name="z70" w:id="62"/>
    <w:p>
      <w:pPr>
        <w:spacing w:after="0"/>
        <w:ind w:left="0"/>
        <w:jc w:val="both"/>
      </w:pPr>
      <w:r>
        <w:rPr>
          <w:rFonts w:ascii="Times New Roman"/>
          <w:b w:val="false"/>
          <w:i w:val="false"/>
          <w:color w:val="000000"/>
          <w:sz w:val="28"/>
        </w:rPr>
        <w:t>
      көрсетілген бұйрықпен бекітілген "Салық есептілігін қабылдау" мемлекеттік көрсетілетін қызмет стандартында:</w:t>
      </w:r>
    </w:p>
    <w:bookmarkEnd w:id="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6-тармақ</w:t>
      </w:r>
      <w:r>
        <w:rPr>
          <w:rFonts w:ascii="Times New Roman"/>
          <w:b w:val="false"/>
          <w:i w:val="false"/>
          <w:color w:val="000000"/>
          <w:sz w:val="28"/>
        </w:rPr>
        <w:t xml:space="preserve"> мынадай мазмұндағы 7) тармақшамен толықтырылсын:</w:t>
      </w:r>
    </w:p>
    <w:bookmarkStart w:name="z72" w:id="63"/>
    <w:p>
      <w:pPr>
        <w:spacing w:after="0"/>
        <w:ind w:left="0"/>
        <w:jc w:val="both"/>
      </w:pPr>
      <w:r>
        <w:rPr>
          <w:rFonts w:ascii="Times New Roman"/>
          <w:b w:val="false"/>
          <w:i w:val="false"/>
          <w:color w:val="000000"/>
          <w:sz w:val="28"/>
        </w:rPr>
        <w:t>
      "7) мемлекеттік кірістер органдарының ақпараттық жүйесінде Патентті қалыптастыру.";</w:t>
      </w:r>
    </w:p>
    <w:bookmarkEnd w:id="6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9-тармақ</w:t>
      </w:r>
      <w:r>
        <w:rPr>
          <w:rFonts w:ascii="Times New Roman"/>
          <w:b w:val="false"/>
          <w:i w:val="false"/>
          <w:color w:val="000000"/>
          <w:sz w:val="28"/>
        </w:rPr>
        <w:t xml:space="preserve"> мынадай редакцияда жазылсын:</w:t>
      </w:r>
    </w:p>
    <w:bookmarkStart w:name="z74" w:id="64"/>
    <w:p>
      <w:pPr>
        <w:spacing w:after="0"/>
        <w:ind w:left="0"/>
        <w:jc w:val="both"/>
      </w:pPr>
      <w:r>
        <w:rPr>
          <w:rFonts w:ascii="Times New Roman"/>
          <w:b w:val="false"/>
          <w:i w:val="false"/>
          <w:color w:val="000000"/>
          <w:sz w:val="28"/>
        </w:rPr>
        <w:t xml:space="preserve">
      "9. Көрсетілетін қызметті алушы жүгінген кезде мемлекеттік қызметті көрсету үшін қажетті құжаттар тізбесі: </w:t>
      </w:r>
    </w:p>
    <w:bookmarkEnd w:id="64"/>
    <w:bookmarkStart w:name="z75" w:id="65"/>
    <w:p>
      <w:pPr>
        <w:spacing w:after="0"/>
        <w:ind w:left="0"/>
        <w:jc w:val="both"/>
      </w:pPr>
      <w:r>
        <w:rPr>
          <w:rFonts w:ascii="Times New Roman"/>
          <w:b w:val="false"/>
          <w:i w:val="false"/>
          <w:color w:val="000000"/>
          <w:sz w:val="28"/>
        </w:rPr>
        <w:t>
      көрсетілетін қызметті берушіге немесе ХҚКО-на:</w:t>
      </w:r>
    </w:p>
    <w:bookmarkEnd w:id="65"/>
    <w:bookmarkStart w:name="z76" w:id="66"/>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w:t>
      </w:r>
    </w:p>
    <w:bookmarkEnd w:id="66"/>
    <w:bookmarkStart w:name="z77" w:id="67"/>
    <w:p>
      <w:pPr>
        <w:spacing w:after="0"/>
        <w:ind w:left="0"/>
        <w:jc w:val="both"/>
      </w:pPr>
      <w:r>
        <w:rPr>
          <w:rFonts w:ascii="Times New Roman"/>
          <w:b w:val="false"/>
          <w:i w:val="false"/>
          <w:color w:val="000000"/>
          <w:sz w:val="28"/>
        </w:rPr>
        <w:t>
      салық есептілігі;</w:t>
      </w:r>
    </w:p>
    <w:bookmarkEnd w:id="67"/>
    <w:bookmarkStart w:name="z78" w:id="68"/>
    <w:p>
      <w:pPr>
        <w:spacing w:after="0"/>
        <w:ind w:left="0"/>
        <w:jc w:val="both"/>
      </w:pPr>
      <w:r>
        <w:rPr>
          <w:rFonts w:ascii="Times New Roman"/>
          <w:b w:val="false"/>
          <w:i w:val="false"/>
          <w:color w:val="000000"/>
          <w:sz w:val="28"/>
        </w:rPr>
        <w:t>
      патент құнының төленгенін растайтын құжаттар – есепті қағаз жеткішгіште ұсынған кезде;</w:t>
      </w:r>
    </w:p>
    <w:bookmarkEnd w:id="68"/>
    <w:bookmarkStart w:name="z79" w:id="69"/>
    <w:p>
      <w:pPr>
        <w:spacing w:after="0"/>
        <w:ind w:left="0"/>
        <w:jc w:val="both"/>
      </w:pPr>
      <w:r>
        <w:rPr>
          <w:rFonts w:ascii="Times New Roman"/>
          <w:b w:val="false"/>
          <w:i w:val="false"/>
          <w:color w:val="000000"/>
          <w:sz w:val="28"/>
        </w:rPr>
        <w:t xml:space="preserve">
      порталға: </w:t>
      </w:r>
    </w:p>
    <w:bookmarkEnd w:id="69"/>
    <w:bookmarkStart w:name="z80" w:id="70"/>
    <w:p>
      <w:pPr>
        <w:spacing w:after="0"/>
        <w:ind w:left="0"/>
        <w:jc w:val="both"/>
      </w:pPr>
      <w:r>
        <w:rPr>
          <w:rFonts w:ascii="Times New Roman"/>
          <w:b w:val="false"/>
          <w:i w:val="false"/>
          <w:color w:val="000000"/>
          <w:sz w:val="28"/>
        </w:rPr>
        <w:t>
      салық есептілігі;</w:t>
      </w:r>
    </w:p>
    <w:bookmarkEnd w:id="70"/>
    <w:bookmarkStart w:name="z81" w:id="71"/>
    <w:p>
      <w:pPr>
        <w:spacing w:after="0"/>
        <w:ind w:left="0"/>
        <w:jc w:val="both"/>
      </w:pPr>
      <w:r>
        <w:rPr>
          <w:rFonts w:ascii="Times New Roman"/>
          <w:b w:val="false"/>
          <w:i w:val="false"/>
          <w:color w:val="000000"/>
          <w:sz w:val="28"/>
        </w:rPr>
        <w:t>
      сұрау салуда төлем құжатының деректемелерін көрсеткен кезде порталда қалыптастырылатын "электрондық үкіметтің" төлем шлюзінің хабарламасы - патент құнының сомасы бюджетке банктер немесе банк операцияларының жекелеген түрлерін жүзеге асыратын ұйымдар арқылы төленген жағдайда.</w:t>
      </w:r>
    </w:p>
    <w:bookmarkEnd w:id="71"/>
    <w:bookmarkStart w:name="z82" w:id="72"/>
    <w:p>
      <w:pPr>
        <w:spacing w:after="0"/>
        <w:ind w:left="0"/>
        <w:jc w:val="both"/>
      </w:pPr>
      <w:r>
        <w:rPr>
          <w:rFonts w:ascii="Times New Roman"/>
          <w:b w:val="false"/>
          <w:i w:val="false"/>
          <w:color w:val="000000"/>
          <w:sz w:val="28"/>
        </w:rPr>
        <w:t>
      Портал арқылы жүгінген кезде көрсетілетін қызметті алушы құжаттар топтамасының электрондық түрде қабылданғаны немесе қабылдамағаны туралы хабарлама/растама алады.</w:t>
      </w:r>
    </w:p>
    <w:bookmarkEnd w:id="72"/>
    <w:bookmarkStart w:name="z83" w:id="73"/>
    <w:p>
      <w:pPr>
        <w:spacing w:after="0"/>
        <w:ind w:left="0"/>
        <w:jc w:val="both"/>
      </w:pPr>
      <w:r>
        <w:rPr>
          <w:rFonts w:ascii="Times New Roman"/>
          <w:b w:val="false"/>
          <w:i w:val="false"/>
          <w:color w:val="000000"/>
          <w:sz w:val="28"/>
        </w:rPr>
        <w:t>
      Көрсетілетін қызметті берушіге, ХҚКО-на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bookmarkEnd w:id="73"/>
    <w:bookmarkStart w:name="z84" w:id="74"/>
    <w:p>
      <w:pPr>
        <w:spacing w:after="0"/>
        <w:ind w:left="0"/>
        <w:jc w:val="both"/>
      </w:pPr>
      <w:r>
        <w:rPr>
          <w:rFonts w:ascii="Times New Roman"/>
          <w:b w:val="false"/>
          <w:i w:val="false"/>
          <w:color w:val="000000"/>
          <w:sz w:val="28"/>
        </w:rPr>
        <w:t>
      Почта арқылы жүгінген кезде көрсетілетін қызметті беруші почта хабарламасына белгі қояды.";</w:t>
      </w:r>
    </w:p>
    <w:bookmarkEnd w:id="74"/>
    <w:bookmarkStart w:name="z85" w:id="75"/>
    <w:p>
      <w:pPr>
        <w:spacing w:after="0"/>
        <w:ind w:left="0"/>
        <w:jc w:val="both"/>
      </w:pPr>
      <w:r>
        <w:rPr>
          <w:rFonts w:ascii="Times New Roman"/>
          <w:b w:val="false"/>
          <w:i w:val="false"/>
          <w:color w:val="000000"/>
          <w:sz w:val="28"/>
        </w:rPr>
        <w:t xml:space="preserve">
      көрсетілген бұйрықпен бекітілген "Салық және (немесе) өсімпұлдар төлеу жөніндегі салық міндеттемесін орындау мерзімдерін өзгерту" мемлекеттік көрсетілетін қызмет стандарты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жаңа редакцияда жазылсын;</w:t>
      </w:r>
    </w:p>
    <w:bookmarkEnd w:id="75"/>
    <w:bookmarkStart w:name="z86" w:id="76"/>
    <w:p>
      <w:pPr>
        <w:spacing w:after="0"/>
        <w:ind w:left="0"/>
        <w:jc w:val="both"/>
      </w:pPr>
      <w:r>
        <w:rPr>
          <w:rFonts w:ascii="Times New Roman"/>
          <w:b w:val="false"/>
          <w:i w:val="false"/>
          <w:color w:val="000000"/>
          <w:sz w:val="28"/>
        </w:rPr>
        <w:t xml:space="preserve">
      көрсетілген бұйрықпен бекітілген "Кеден одағы шеңберінде тауарлардың экспорты (импорты) кезінде салық нысандарын қабылдау" мемлекеттік көрсетілетін қызмет стандарты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жаңа редакцияда жазылсын;</w:t>
      </w:r>
    </w:p>
    <w:bookmarkEnd w:id="76"/>
    <w:bookmarkStart w:name="z87" w:id="77"/>
    <w:p>
      <w:pPr>
        <w:spacing w:after="0"/>
        <w:ind w:left="0"/>
        <w:jc w:val="both"/>
      </w:pPr>
      <w:r>
        <w:rPr>
          <w:rFonts w:ascii="Times New Roman"/>
          <w:b w:val="false"/>
          <w:i w:val="false"/>
          <w:color w:val="000000"/>
          <w:sz w:val="28"/>
        </w:rPr>
        <w:t>
      көрсетілген бұйрықпен бекітілген "Бақылау-касса машиналарын (БКМ) есепке қою және есептен шығару" мемлекеттік көрсетілетін қызмет стандартында:</w:t>
      </w:r>
    </w:p>
    <w:bookmarkEnd w:id="7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6-тармақтың</w:t>
      </w:r>
      <w:r>
        <w:rPr>
          <w:rFonts w:ascii="Times New Roman"/>
          <w:b w:val="false"/>
          <w:i w:val="false"/>
          <w:color w:val="000000"/>
          <w:sz w:val="28"/>
        </w:rPr>
        <w:t xml:space="preserve"> 4) тармақшасы мынадай редакцияда жазылсын:</w:t>
      </w:r>
    </w:p>
    <w:bookmarkStart w:name="z89" w:id="78"/>
    <w:p>
      <w:pPr>
        <w:spacing w:after="0"/>
        <w:ind w:left="0"/>
        <w:jc w:val="both"/>
      </w:pPr>
      <w:r>
        <w:rPr>
          <w:rFonts w:ascii="Times New Roman"/>
          <w:b w:val="false"/>
          <w:i w:val="false"/>
          <w:color w:val="000000"/>
          <w:sz w:val="28"/>
        </w:rPr>
        <w:t>
      "4) мемлекеттік кірістер органының лауазымды тұлғасының жеке қолымен және куәландыруға арналған мөрмен куәландырылған қолма-қол ақшаларды және тауар чектерін есепке алу кітабын беру;";</w:t>
      </w:r>
    </w:p>
    <w:bookmarkEnd w:id="78"/>
    <w:bookmarkStart w:name="z90" w:id="79"/>
    <w:p>
      <w:pPr>
        <w:spacing w:after="0"/>
        <w:ind w:left="0"/>
        <w:jc w:val="both"/>
      </w:pPr>
      <w:r>
        <w:rPr>
          <w:rFonts w:ascii="Times New Roman"/>
          <w:b w:val="false"/>
          <w:i w:val="false"/>
          <w:color w:val="000000"/>
          <w:sz w:val="28"/>
        </w:rPr>
        <w:t xml:space="preserve">
      көрсетілген бұйрықпен бекітілген "Әкімшінің (уақытша әкімшінің, оңалтушы, уақытша және банкроттықты басқарушының) қызметін жүзеге асыру құқығына үміткер адамдардың біліктілік емтиханын өткізу" мемлекеттік көрсетілетін қызмет стандарты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жаңа редакцияда жазылсын;</w:t>
      </w:r>
    </w:p>
    <w:bookmarkEnd w:id="79"/>
    <w:bookmarkStart w:name="z91" w:id="80"/>
    <w:p>
      <w:pPr>
        <w:spacing w:after="0"/>
        <w:ind w:left="0"/>
        <w:jc w:val="both"/>
      </w:pPr>
      <w:r>
        <w:rPr>
          <w:rFonts w:ascii="Times New Roman"/>
          <w:b w:val="false"/>
          <w:i w:val="false"/>
          <w:color w:val="000000"/>
          <w:sz w:val="28"/>
        </w:rPr>
        <w:t xml:space="preserve">
      көрсетілген бұйрықпен бекітілген "Уәкілетті экономикалық оператор мәртебесін беру" мемлекеттік көрсетілетін қызмет стандартына 2-қосымша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жаңа редакцияда жазылсын;</w:t>
      </w:r>
    </w:p>
    <w:bookmarkEnd w:id="80"/>
    <w:bookmarkStart w:name="z92" w:id="81"/>
    <w:p>
      <w:pPr>
        <w:spacing w:after="0"/>
        <w:ind w:left="0"/>
        <w:jc w:val="both"/>
      </w:pPr>
      <w:r>
        <w:rPr>
          <w:rFonts w:ascii="Times New Roman"/>
          <w:b w:val="false"/>
          <w:i w:val="false"/>
          <w:color w:val="000000"/>
          <w:sz w:val="28"/>
        </w:rPr>
        <w:t>
      көрсетілген бұйрықпен бекітілген "</w:t>
      </w:r>
      <w:r>
        <w:rPr>
          <w:rFonts w:ascii="Times New Roman"/>
          <w:b/>
          <w:i w:val="false"/>
          <w:color w:val="000000"/>
          <w:sz w:val="28"/>
        </w:rPr>
        <w:t>Тауарларды кедендік тазарту және электрондық құжат түрінде тауарларға арналған декларацияларды пайдалана отырып шығару</w:t>
      </w:r>
      <w:r>
        <w:rPr>
          <w:rFonts w:ascii="Times New Roman"/>
          <w:b w:val="false"/>
          <w:i w:val="false"/>
          <w:color w:val="000000"/>
          <w:sz w:val="28"/>
        </w:rPr>
        <w:t>" мемлекеттік көрсетілетін қызмет стандартында:</w:t>
      </w:r>
    </w:p>
    <w:bookmarkEnd w:id="8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3-тармақ</w:t>
      </w:r>
      <w:r>
        <w:rPr>
          <w:rFonts w:ascii="Times New Roman"/>
          <w:b w:val="false"/>
          <w:i w:val="false"/>
          <w:color w:val="000000"/>
          <w:sz w:val="28"/>
        </w:rPr>
        <w:t xml:space="preserve"> мынадай редакцияда жазылсын:</w:t>
      </w:r>
    </w:p>
    <w:bookmarkStart w:name="z94" w:id="82"/>
    <w:p>
      <w:pPr>
        <w:spacing w:after="0"/>
        <w:ind w:left="0"/>
        <w:jc w:val="both"/>
      </w:pPr>
      <w:r>
        <w:rPr>
          <w:rFonts w:ascii="Times New Roman"/>
          <w:b w:val="false"/>
          <w:i w:val="false"/>
          <w:color w:val="000000"/>
          <w:sz w:val="28"/>
        </w:rPr>
        <w:t>
      "3. Мемлекеттік көрсетілетін қызметті Министрліктің Мемлекеттік кірістер комитетінің облыстар, Астана және Алматы қалалары және кеден бойынша аумақтық органдары (бұдан әрі – көрсетілетін қызметті беруші) көрсетеді.";</w:t>
      </w:r>
    </w:p>
    <w:bookmarkEnd w:id="82"/>
    <w:bookmarkStart w:name="z95" w:id="83"/>
    <w:p>
      <w:pPr>
        <w:spacing w:after="0"/>
        <w:ind w:left="0"/>
        <w:jc w:val="both"/>
      </w:pPr>
      <w:r>
        <w:rPr>
          <w:rFonts w:ascii="Times New Roman"/>
          <w:b w:val="false"/>
          <w:i w:val="false"/>
          <w:color w:val="000000"/>
          <w:sz w:val="28"/>
        </w:rPr>
        <w:t>
      Электронды құжаттар түрінде тауарларға арналған декларацияны қабылдау және мемлекеттік қызмет көрсету нәтижесін беруді көрсетілетін қызметті беруші:</w:t>
      </w:r>
    </w:p>
    <w:bookmarkEnd w:id="83"/>
    <w:bookmarkStart w:name="z96" w:id="84"/>
    <w:p>
      <w:pPr>
        <w:spacing w:after="0"/>
        <w:ind w:left="0"/>
        <w:jc w:val="both"/>
      </w:pPr>
      <w:r>
        <w:rPr>
          <w:rFonts w:ascii="Times New Roman"/>
          <w:b w:val="false"/>
          <w:i w:val="false"/>
          <w:color w:val="000000"/>
          <w:sz w:val="28"/>
        </w:rPr>
        <w:t>
      1) www.cabinet.salyk.kz "электрондық декларациялау" ақпараттық жүйесі (бұдан әрі – ақпараттық жүйесі) арқылы;</w:t>
      </w:r>
    </w:p>
    <w:bookmarkEnd w:id="84"/>
    <w:bookmarkStart w:name="z97" w:id="85"/>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8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4-тармақ</w:t>
      </w:r>
      <w:r>
        <w:rPr>
          <w:rFonts w:ascii="Times New Roman"/>
          <w:b w:val="false"/>
          <w:i w:val="false"/>
          <w:color w:val="000000"/>
          <w:sz w:val="28"/>
        </w:rPr>
        <w:t xml:space="preserve"> мынадай редакцияда жазылсын:</w:t>
      </w:r>
    </w:p>
    <w:bookmarkStart w:name="z99" w:id="86"/>
    <w:p>
      <w:pPr>
        <w:spacing w:after="0"/>
        <w:ind w:left="0"/>
        <w:jc w:val="both"/>
      </w:pPr>
      <w:r>
        <w:rPr>
          <w:rFonts w:ascii="Times New Roman"/>
          <w:b w:val="false"/>
          <w:i w:val="false"/>
          <w:color w:val="000000"/>
          <w:sz w:val="28"/>
        </w:rPr>
        <w:t>
      "4. Мемлекеттік көрсетілетін қызметті көрсету мерзімі:</w:t>
      </w:r>
    </w:p>
    <w:bookmarkEnd w:id="86"/>
    <w:bookmarkStart w:name="z100" w:id="87"/>
    <w:p>
      <w:pPr>
        <w:spacing w:after="0"/>
        <w:ind w:left="0"/>
        <w:jc w:val="both"/>
      </w:pPr>
      <w:r>
        <w:rPr>
          <w:rFonts w:ascii="Times New Roman"/>
          <w:b w:val="false"/>
          <w:i w:val="false"/>
          <w:color w:val="000000"/>
          <w:sz w:val="28"/>
        </w:rPr>
        <w:t>
      1) көрсетілетін қызметті алушы көрсетілетін қызметті берушіге электрондық құжаттарды (бұдан әрі – ЭҚ) тапсырған сәттен бастап тауарларды шығаруды көрсетілетін қызметті беруші, егер "Қазақстан Республикасындағы кеден ісі туралы" Қазақстан Республикасының 2010 жылғы 30 маусымдағы Кодексінде (бұдан әрі – Кодекс) өзгеше белгіленбесе, тауарларға арналған</w:t>
      </w:r>
    </w:p>
    <w:bookmarkEnd w:id="87"/>
    <w:bookmarkStart w:name="z101" w:id="88"/>
    <w:p>
      <w:pPr>
        <w:spacing w:after="0"/>
        <w:ind w:left="0"/>
        <w:jc w:val="both"/>
      </w:pPr>
      <w:r>
        <w:rPr>
          <w:rFonts w:ascii="Times New Roman"/>
          <w:b w:val="false"/>
          <w:i w:val="false"/>
          <w:color w:val="000000"/>
          <w:sz w:val="28"/>
        </w:rPr>
        <w:t>
      декларацияны ЭҚ түрінде тіркеген күннен кейінгі күннен бастап 1 (бір) жұмыс күнінен кешіктірмей аяқтауы тиіс;</w:t>
      </w:r>
    </w:p>
    <w:bookmarkEnd w:id="88"/>
    <w:bookmarkStart w:name="z102" w:id="89"/>
    <w:p>
      <w:pPr>
        <w:spacing w:after="0"/>
        <w:ind w:left="0"/>
        <w:jc w:val="both"/>
      </w:pPr>
      <w:r>
        <w:rPr>
          <w:rFonts w:ascii="Times New Roman"/>
          <w:b w:val="false"/>
          <w:i w:val="false"/>
          <w:color w:val="000000"/>
          <w:sz w:val="28"/>
        </w:rPr>
        <w:t>
      2) тауарларды экспорт, уақытша шығару кедендік рәсімімен орналастыру кезінде:</w:t>
      </w:r>
    </w:p>
    <w:bookmarkEnd w:id="89"/>
    <w:bookmarkStart w:name="z103" w:id="90"/>
    <w:p>
      <w:pPr>
        <w:spacing w:after="0"/>
        <w:ind w:left="0"/>
        <w:jc w:val="both"/>
      </w:pPr>
      <w:r>
        <w:rPr>
          <w:rFonts w:ascii="Times New Roman"/>
          <w:b w:val="false"/>
          <w:i w:val="false"/>
          <w:color w:val="000000"/>
          <w:sz w:val="28"/>
        </w:rPr>
        <w:t>
      ЭҚ тіркеу сәтінен бастап жұмыс уақытының екі сағатынан кешіктірмей;</w:t>
      </w:r>
    </w:p>
    <w:bookmarkEnd w:id="90"/>
    <w:bookmarkStart w:name="z104" w:id="91"/>
    <w:p>
      <w:pPr>
        <w:spacing w:after="0"/>
        <w:ind w:left="0"/>
        <w:jc w:val="both"/>
      </w:pPr>
      <w:r>
        <w:rPr>
          <w:rFonts w:ascii="Times New Roman"/>
          <w:b w:val="false"/>
          <w:i w:val="false"/>
          <w:color w:val="000000"/>
          <w:sz w:val="28"/>
        </w:rPr>
        <w:t>
      тәуекелдерді басқару жүйесін пайдаланумен кедендік бақылауды жүргізген кезде - ЭҚ тіркеу сәтінен бастап жұмыс уақытының төрт сағатынан кешіктірмей;</w:t>
      </w:r>
    </w:p>
    <w:bookmarkEnd w:id="91"/>
    <w:bookmarkStart w:name="z105" w:id="92"/>
    <w:p>
      <w:pPr>
        <w:spacing w:after="0"/>
        <w:ind w:left="0"/>
        <w:jc w:val="both"/>
      </w:pPr>
      <w:r>
        <w:rPr>
          <w:rFonts w:ascii="Times New Roman"/>
          <w:b w:val="false"/>
          <w:i w:val="false"/>
          <w:color w:val="000000"/>
          <w:sz w:val="28"/>
        </w:rPr>
        <w:t>
      2) тауарларды шығару мерзімдері көрсетілетін қызметті беруші басшысының, ол уәкілеттік берген көрсетілетін қызметті беруші басшысы орынбасарының не оны алмастыратын адамдардың жазбаша рұқсатымен кедендік бақылаудың нысандарын жүргізу немесе аяқтау (оның ішінде, тәуекелдерді басқару жүйесінің ұсынымдарына сәйкес) үшін қажетті уақытқа ұзартылуы мүмкін және егер Кодексте өзгеше белгіленбесе, ЭҚ тіркелген күннен кейінгі күннен бастап 10 (он) жұмыс күнінен асыруға болмайды;</w:t>
      </w:r>
    </w:p>
    <w:bookmarkEnd w:id="92"/>
    <w:bookmarkStart w:name="z106" w:id="93"/>
    <w:p>
      <w:pPr>
        <w:spacing w:after="0"/>
        <w:ind w:left="0"/>
        <w:jc w:val="both"/>
      </w:pPr>
      <w:r>
        <w:rPr>
          <w:rFonts w:ascii="Times New Roman"/>
          <w:b w:val="false"/>
          <w:i w:val="false"/>
          <w:color w:val="000000"/>
          <w:sz w:val="28"/>
        </w:rPr>
        <w:t>
      3) көрсетілетін қызметті беруші ЭҚ тіркеу үшін рұқсат берілетін ең ұзақ уақыты – 2 (екі) сағат.";</w:t>
      </w:r>
    </w:p>
    <w:bookmarkEnd w:id="9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8-тармақ</w:t>
      </w:r>
      <w:r>
        <w:rPr>
          <w:rFonts w:ascii="Times New Roman"/>
          <w:b w:val="false"/>
          <w:i w:val="false"/>
          <w:color w:val="000000"/>
          <w:sz w:val="28"/>
        </w:rPr>
        <w:t xml:space="preserve"> мынадай редакцияда жазылсын:</w:t>
      </w:r>
    </w:p>
    <w:bookmarkStart w:name="z108" w:id="94"/>
    <w:p>
      <w:pPr>
        <w:spacing w:after="0"/>
        <w:ind w:left="0"/>
        <w:jc w:val="both"/>
      </w:pPr>
      <w:r>
        <w:rPr>
          <w:rFonts w:ascii="Times New Roman"/>
          <w:b w:val="false"/>
          <w:i w:val="false"/>
          <w:color w:val="000000"/>
          <w:sz w:val="28"/>
        </w:rPr>
        <w:t>
      "Порталдың және ақпараттық жүйенің жұмыс кестесі: жөндеу жұмыстарын жүргізумен байланысты техникалық үзілістерді қоспағанда, тәулік бойы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өтініштерді қабылдау және мемлекеттік қызмет көрсету нәтижелерін беру келесі жұмыс күні жүзеге асырылады).";</w:t>
      </w:r>
    </w:p>
    <w:bookmarkEnd w:id="9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9-тармақ</w:t>
      </w:r>
      <w:r>
        <w:rPr>
          <w:rFonts w:ascii="Times New Roman"/>
          <w:b w:val="false"/>
          <w:i w:val="false"/>
          <w:color w:val="000000"/>
          <w:sz w:val="28"/>
        </w:rPr>
        <w:t xml:space="preserve"> мынадай редакцияда жазылсын:</w:t>
      </w:r>
    </w:p>
    <w:bookmarkStart w:name="z110" w:id="95"/>
    <w:p>
      <w:pPr>
        <w:spacing w:after="0"/>
        <w:ind w:left="0"/>
        <w:jc w:val="both"/>
      </w:pPr>
      <w:r>
        <w:rPr>
          <w:rFonts w:ascii="Times New Roman"/>
          <w:b w:val="false"/>
          <w:i w:val="false"/>
          <w:color w:val="000000"/>
          <w:sz w:val="28"/>
        </w:rPr>
        <w:t>
      "9. Көрсетілетін қызметті алушы портал және ақпараттық жүйе арқылы жүгінген кезде мемлекеттік қызметті көрсету үшін көрсетілетін қызметті алушының дербес шотында кедендік төлемдер мен салықтардың төленгенін растайтын ақша қаражатының қажетті мөлшерінің болуы қажет.</w:t>
      </w:r>
    </w:p>
    <w:bookmarkEnd w:id="95"/>
    <w:bookmarkStart w:name="z111" w:id="96"/>
    <w:p>
      <w:pPr>
        <w:spacing w:after="0"/>
        <w:ind w:left="0"/>
        <w:jc w:val="both"/>
      </w:pPr>
      <w:r>
        <w:rPr>
          <w:rFonts w:ascii="Times New Roman"/>
          <w:b w:val="false"/>
          <w:i w:val="false"/>
          <w:color w:val="000000"/>
          <w:sz w:val="28"/>
        </w:rPr>
        <w:t>
      Егер тәуекелдерді басқаруды бақылаудың ақпараттық жүйесі тәуекелдерді алдын алу және азайту бойынша шараларды қабылдау жөнінде ұсынымдарды берген жағдайда, электрондық түрде құжаттарды ұсыну қажет.</w:t>
      </w:r>
    </w:p>
    <w:bookmarkEnd w:id="96"/>
    <w:bookmarkStart w:name="z112" w:id="97"/>
    <w:p>
      <w:pPr>
        <w:spacing w:after="0"/>
        <w:ind w:left="0"/>
        <w:jc w:val="both"/>
      </w:pPr>
      <w:r>
        <w:rPr>
          <w:rFonts w:ascii="Times New Roman"/>
          <w:b w:val="false"/>
          <w:i w:val="false"/>
          <w:color w:val="000000"/>
          <w:sz w:val="28"/>
        </w:rPr>
        <w:t>
      Егер тәуекелдерді басқаруды бақылаудың ақпараттық жүйесі алдын алу және азайту бойынша шараларды қабылдау жөнінде ұсынымдарды берген жағдайда, қосымша құжаттар көрсетілетін қызметті берушінің уәкілетті лауазымды тұлғасының сұрау салуы бойынша электрондық түрде ақпараттық жүйе құралдары бойынша беріледі.</w:t>
      </w:r>
    </w:p>
    <w:bookmarkEnd w:id="97"/>
    <w:bookmarkStart w:name="z113" w:id="98"/>
    <w:p>
      <w:pPr>
        <w:spacing w:after="0"/>
        <w:ind w:left="0"/>
        <w:jc w:val="both"/>
      </w:pPr>
      <w:r>
        <w:rPr>
          <w:rFonts w:ascii="Times New Roman"/>
          <w:b w:val="false"/>
          <w:i w:val="false"/>
          <w:color w:val="000000"/>
          <w:sz w:val="28"/>
        </w:rPr>
        <w:t>
      Жеке басын куәландыратын құжаттың, заңды тұлғаның мемлекеттік тіркелу (қайта тіркелуі) туралы мәліметтерін көрсетілетін қызметті беруші "электрондық үкімет" шлюзі арқылы тиісті мемлекеттік ақпараттық жүйелерден алады.</w:t>
      </w:r>
    </w:p>
    <w:bookmarkEnd w:id="98"/>
    <w:bookmarkStart w:name="z114" w:id="99"/>
    <w:p>
      <w:pPr>
        <w:spacing w:after="0"/>
        <w:ind w:left="0"/>
        <w:jc w:val="both"/>
      </w:pPr>
      <w:r>
        <w:rPr>
          <w:rFonts w:ascii="Times New Roman"/>
          <w:b w:val="false"/>
          <w:i w:val="false"/>
          <w:color w:val="000000"/>
          <w:sz w:val="28"/>
        </w:rPr>
        <w:t>
      Көрсетілетін қызметті беруші көрсетілетін қызметті алушыдан, егер Қазақстан Республикасының заңдарымен өзгеше көзделмесе, мемлекеттік қызметті көрсету кезінде ақпараттық жүйелерде бар заңмен қорғалатын құпияларды құрайтын мәліметтерді пайдалануға келісім алады.</w:t>
      </w:r>
    </w:p>
    <w:bookmarkEnd w:id="99"/>
    <w:bookmarkStart w:name="z115" w:id="100"/>
    <w:p>
      <w:pPr>
        <w:spacing w:after="0"/>
        <w:ind w:left="0"/>
        <w:jc w:val="both"/>
      </w:pPr>
      <w:r>
        <w:rPr>
          <w:rFonts w:ascii="Times New Roman"/>
          <w:b w:val="false"/>
          <w:i w:val="false"/>
          <w:color w:val="000000"/>
          <w:sz w:val="28"/>
        </w:rPr>
        <w:t>
      Көрсетілетін қызметті алушы барлық қажетті құжаттарды портал арқылы тапсырған кезінде – көрсетілетін қызметті алушының "жеке кабинетінде" мемлекеттік қызмет көрсету нәтижелерін алу күнін көрсете отырып, мемлекеттік қызмет көрсету үшін сұрау салудың қабылданғаны туралы мәртебесі көрсетіледі.";</w:t>
      </w:r>
    </w:p>
    <w:bookmarkEnd w:id="100"/>
    <w:bookmarkStart w:name="z116" w:id="101"/>
    <w:p>
      <w:pPr>
        <w:spacing w:after="0"/>
        <w:ind w:left="0"/>
        <w:jc w:val="both"/>
      </w:pPr>
      <w:r>
        <w:rPr>
          <w:rFonts w:ascii="Times New Roman"/>
          <w:b w:val="false"/>
          <w:i w:val="false"/>
          <w:color w:val="000000"/>
          <w:sz w:val="28"/>
        </w:rPr>
        <w:t>
      көрсетілген бұйрықпен бекітілген "Преференциалдық және преференциалдық емес режимдерді қолдану кезінде тауар шығарылған елді айқындауға қатысты алдын ала шешімдер қабылдау" мемлекеттік көрсетілетін қызмет стандартында:</w:t>
      </w:r>
    </w:p>
    <w:bookmarkEnd w:id="10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3-тармақтың</w:t>
      </w:r>
      <w:r>
        <w:rPr>
          <w:rFonts w:ascii="Times New Roman"/>
          <w:b w:val="false"/>
          <w:i w:val="false"/>
          <w:color w:val="000000"/>
          <w:sz w:val="28"/>
        </w:rPr>
        <w:t xml:space="preserve"> бірінші бөлімі мынадай редакцияда жазылсын:</w:t>
      </w:r>
    </w:p>
    <w:bookmarkStart w:name="z118" w:id="102"/>
    <w:p>
      <w:pPr>
        <w:spacing w:after="0"/>
        <w:ind w:left="0"/>
        <w:jc w:val="both"/>
      </w:pPr>
      <w:r>
        <w:rPr>
          <w:rFonts w:ascii="Times New Roman"/>
          <w:b w:val="false"/>
          <w:i w:val="false"/>
          <w:color w:val="000000"/>
          <w:sz w:val="28"/>
        </w:rPr>
        <w:t>
      "3. Мемлекеттік көрсетілетін қызметті Министрліктің Мемлекеттік кірістер комитетінің облыстар, Астана және Алматы қалалары және кеден бойынша аумақтық органдары (бұдан әрі – көрсетілетін қызметті беруші) көрсетеді.";</w:t>
      </w:r>
    </w:p>
    <w:bookmarkEnd w:id="102"/>
    <w:bookmarkStart w:name="z119" w:id="103"/>
    <w:p>
      <w:pPr>
        <w:spacing w:after="0"/>
        <w:ind w:left="0"/>
        <w:jc w:val="both"/>
      </w:pPr>
      <w:r>
        <w:rPr>
          <w:rFonts w:ascii="Times New Roman"/>
          <w:b w:val="false"/>
          <w:i w:val="false"/>
          <w:color w:val="000000"/>
          <w:sz w:val="28"/>
        </w:rPr>
        <w:t>
      көрсетілген бұйрықпен бекітілген "Тауарларды жіктеу жөнінде алдын ала шешімдер қабылдау" мемлекеттік көрсетілетін қызмет стандартында:</w:t>
      </w:r>
    </w:p>
    <w:bookmarkEnd w:id="10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3-тармақтың</w:t>
      </w:r>
      <w:r>
        <w:rPr>
          <w:rFonts w:ascii="Times New Roman"/>
          <w:b w:val="false"/>
          <w:i w:val="false"/>
          <w:color w:val="000000"/>
          <w:sz w:val="28"/>
        </w:rPr>
        <w:t xml:space="preserve"> бірінші бөлімі мынадай редакцияда жазылсын:</w:t>
      </w:r>
    </w:p>
    <w:bookmarkStart w:name="z121" w:id="104"/>
    <w:p>
      <w:pPr>
        <w:spacing w:after="0"/>
        <w:ind w:left="0"/>
        <w:jc w:val="both"/>
      </w:pPr>
      <w:r>
        <w:rPr>
          <w:rFonts w:ascii="Times New Roman"/>
          <w:b w:val="false"/>
          <w:i w:val="false"/>
          <w:color w:val="000000"/>
          <w:sz w:val="28"/>
        </w:rPr>
        <w:t>
      "3. Мемлекеттік көрсетілетін қызметті Министрліктің Мемлекеттік кірістер комитетінің облыстар, Астана және Алматы қалалары және кеден бойынша аумақтық органдары (бұдан әрі – көрсетілетін қызметті беруші) көрсетеді.";</w:t>
      </w:r>
    </w:p>
    <w:bookmarkEnd w:id="104"/>
    <w:bookmarkStart w:name="z122" w:id="105"/>
    <w:p>
      <w:pPr>
        <w:spacing w:after="0"/>
        <w:ind w:left="0"/>
        <w:jc w:val="both"/>
      </w:pPr>
      <w:r>
        <w:rPr>
          <w:rFonts w:ascii="Times New Roman"/>
          <w:b w:val="false"/>
          <w:i w:val="false"/>
          <w:color w:val="000000"/>
          <w:sz w:val="28"/>
        </w:rPr>
        <w:t>
      көрсетілген бұйрықпен бекітілген "Кедендік баждардың, салықтардың және кедендік алымдардың артық (қате) төленген сомалары бар екендігі туралы растау" мемлекеттік көрсетілетін қызмет стандартында:</w:t>
      </w:r>
    </w:p>
    <w:bookmarkEnd w:id="10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3-тармақтың</w:t>
      </w:r>
      <w:r>
        <w:rPr>
          <w:rFonts w:ascii="Times New Roman"/>
          <w:b w:val="false"/>
          <w:i w:val="false"/>
          <w:color w:val="000000"/>
          <w:sz w:val="28"/>
        </w:rPr>
        <w:t xml:space="preserve"> бірінші бөлімі мынадай редакцияда жазылсын:</w:t>
      </w:r>
    </w:p>
    <w:bookmarkStart w:name="z124" w:id="106"/>
    <w:p>
      <w:pPr>
        <w:spacing w:after="0"/>
        <w:ind w:left="0"/>
        <w:jc w:val="both"/>
      </w:pPr>
      <w:r>
        <w:rPr>
          <w:rFonts w:ascii="Times New Roman"/>
          <w:b w:val="false"/>
          <w:i w:val="false"/>
          <w:color w:val="000000"/>
          <w:sz w:val="28"/>
        </w:rPr>
        <w:t>
      "3. Мемлекеттік көрсетілетін қызметті Министрліктің Мемлекеттік кірістер комитетінің облыстар, Астана және Алматы қалалары және кеден бойынша аумақтық органдары (бұдан әрі – көрсетілетін қызметті беруші) көрсетеді.";</w:t>
      </w:r>
    </w:p>
    <w:bookmarkEnd w:id="106"/>
    <w:bookmarkStart w:name="z125" w:id="107"/>
    <w:p>
      <w:pPr>
        <w:spacing w:after="0"/>
        <w:ind w:left="0"/>
        <w:jc w:val="both"/>
      </w:pPr>
      <w:r>
        <w:rPr>
          <w:rFonts w:ascii="Times New Roman"/>
          <w:b w:val="false"/>
          <w:i w:val="false"/>
          <w:color w:val="000000"/>
          <w:sz w:val="28"/>
        </w:rPr>
        <w:t>
      көрсетілген бұйрықпен бекітілген "Кедендiк баждар, салықтар, кедендiк алымдар мен өсімпұлдар бойынша есептеулердi салыстыру актiсiн беру" мемлекеттік көрсетілетін қызмет стандартында:</w:t>
      </w:r>
    </w:p>
    <w:bookmarkEnd w:id="10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3-тармақтың</w:t>
      </w:r>
      <w:r>
        <w:rPr>
          <w:rFonts w:ascii="Times New Roman"/>
          <w:b w:val="false"/>
          <w:i w:val="false"/>
          <w:color w:val="000000"/>
          <w:sz w:val="28"/>
        </w:rPr>
        <w:t xml:space="preserve"> бірінші бөлімі мынадай редакцияда жазылсын:</w:t>
      </w:r>
    </w:p>
    <w:bookmarkStart w:name="z127" w:id="108"/>
    <w:p>
      <w:pPr>
        <w:spacing w:after="0"/>
        <w:ind w:left="0"/>
        <w:jc w:val="both"/>
      </w:pPr>
      <w:r>
        <w:rPr>
          <w:rFonts w:ascii="Times New Roman"/>
          <w:b w:val="false"/>
          <w:i w:val="false"/>
          <w:color w:val="000000"/>
          <w:sz w:val="28"/>
        </w:rPr>
        <w:t>
      "3. Мемлекеттік көрсетілетін қызметті Министрліктің Мемлекеттік кірістер комитетінің облыстар, Астана және Алматы қалалары және кеден бойынша аумақтық органдары (бұдан әрі – көрсетілетін қызметті беруші) көрсетеді.";</w:t>
      </w:r>
    </w:p>
    <w:bookmarkEnd w:id="108"/>
    <w:bookmarkStart w:name="z128" w:id="109"/>
    <w:p>
      <w:pPr>
        <w:spacing w:after="0"/>
        <w:ind w:left="0"/>
        <w:jc w:val="both"/>
      </w:pPr>
      <w:r>
        <w:rPr>
          <w:rFonts w:ascii="Times New Roman"/>
          <w:b w:val="false"/>
          <w:i w:val="false"/>
          <w:color w:val="000000"/>
          <w:sz w:val="28"/>
        </w:rPr>
        <w:t xml:space="preserve">
      көрсетілген бұйрықпен бекітілген "Тауарларды кедендік тазарту" мемлекеттік көрсетілетін қызмет стандарты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жаңа редакцияда жазылсын;</w:t>
      </w:r>
    </w:p>
    <w:bookmarkEnd w:id="109"/>
    <w:bookmarkStart w:name="z129" w:id="110"/>
    <w:p>
      <w:pPr>
        <w:spacing w:after="0"/>
        <w:ind w:left="0"/>
        <w:jc w:val="both"/>
      </w:pPr>
      <w:r>
        <w:rPr>
          <w:rFonts w:ascii="Times New Roman"/>
          <w:b w:val="false"/>
          <w:i w:val="false"/>
          <w:color w:val="000000"/>
          <w:sz w:val="28"/>
        </w:rPr>
        <w:t>
      көрсетілген бұйрықпен бекітілген "Халықаралық тасымалдау жол-көлік құралын тауарларды кедендік пломбалармен және мөрлермен тасымалдауға жіберу туралы куәлік беру" мемлекеттік көрсетілетін қызмет стандартында:</w:t>
      </w:r>
    </w:p>
    <w:bookmarkEnd w:id="1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3-тармақтың</w:t>
      </w:r>
      <w:r>
        <w:rPr>
          <w:rFonts w:ascii="Times New Roman"/>
          <w:b w:val="false"/>
          <w:i w:val="false"/>
          <w:color w:val="000000"/>
          <w:sz w:val="28"/>
        </w:rPr>
        <w:t xml:space="preserve"> бірінші бөлімі мынадай редакцияда жазылсын:</w:t>
      </w:r>
    </w:p>
    <w:bookmarkStart w:name="z131" w:id="111"/>
    <w:p>
      <w:pPr>
        <w:spacing w:after="0"/>
        <w:ind w:left="0"/>
        <w:jc w:val="both"/>
      </w:pPr>
      <w:r>
        <w:rPr>
          <w:rFonts w:ascii="Times New Roman"/>
          <w:b w:val="false"/>
          <w:i w:val="false"/>
          <w:color w:val="000000"/>
          <w:sz w:val="28"/>
        </w:rPr>
        <w:t>
      "3. Мемлекеттік көрсетілетін қызметті Министрліктің Мемлекеттік кірістер комитетінің облыстар, Астана және Алматы қалалары және кеден бойынша аумақтық органдары (бұдан әрі – көрсетілетін қызметті беруші) көрсетеді.";</w:t>
      </w:r>
    </w:p>
    <w:bookmarkEnd w:id="111"/>
    <w:bookmarkStart w:name="z132" w:id="112"/>
    <w:p>
      <w:pPr>
        <w:spacing w:after="0"/>
        <w:ind w:left="0"/>
        <w:jc w:val="both"/>
      </w:pPr>
      <w:r>
        <w:rPr>
          <w:rFonts w:ascii="Times New Roman"/>
          <w:b w:val="false"/>
          <w:i w:val="false"/>
          <w:color w:val="000000"/>
          <w:sz w:val="28"/>
        </w:rPr>
        <w:t>
      көрсетілген бұйрықпен бекітілген "Уақытша сақтау қоймалары иелерінің тізіліміне енгізу" мемлекеттік көрсетілетін қызмет стандартында:</w:t>
      </w:r>
    </w:p>
    <w:bookmarkEnd w:id="1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3-тармақтың</w:t>
      </w:r>
      <w:r>
        <w:rPr>
          <w:rFonts w:ascii="Times New Roman"/>
          <w:b w:val="false"/>
          <w:i w:val="false"/>
          <w:color w:val="000000"/>
          <w:sz w:val="28"/>
        </w:rPr>
        <w:t xml:space="preserve"> бірінші бөлімі мынадай редакцияда жазылсын:</w:t>
      </w:r>
    </w:p>
    <w:bookmarkStart w:name="z134" w:id="113"/>
    <w:p>
      <w:pPr>
        <w:spacing w:after="0"/>
        <w:ind w:left="0"/>
        <w:jc w:val="both"/>
      </w:pPr>
      <w:r>
        <w:rPr>
          <w:rFonts w:ascii="Times New Roman"/>
          <w:b w:val="false"/>
          <w:i w:val="false"/>
          <w:color w:val="000000"/>
          <w:sz w:val="28"/>
        </w:rPr>
        <w:t>
      "3. Мемлекеттік көрсетілетін қызметті Министрліктің Мемлекеттік кірістер комитетінің облыстар, Астана және Алматы қалалары және кеден бойынша аумақтық органдары (бұдан әрі – көрсетілетін қызметті беруші) көрсетеді.";</w:t>
      </w:r>
    </w:p>
    <w:bookmarkEnd w:id="113"/>
    <w:bookmarkStart w:name="z135" w:id="114"/>
    <w:p>
      <w:pPr>
        <w:spacing w:after="0"/>
        <w:ind w:left="0"/>
        <w:jc w:val="both"/>
      </w:pPr>
      <w:r>
        <w:rPr>
          <w:rFonts w:ascii="Times New Roman"/>
          <w:b w:val="false"/>
          <w:i w:val="false"/>
          <w:color w:val="000000"/>
          <w:sz w:val="28"/>
        </w:rPr>
        <w:t>
      көрсетілген бұйрықпен бекітілген "Кедендік қоймалар иелерінің тізіліміне енгізу" мемлекеттік көрсетілетін қызмет стандартында:</w:t>
      </w:r>
    </w:p>
    <w:bookmarkEnd w:id="1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3-тармақтың</w:t>
      </w:r>
      <w:r>
        <w:rPr>
          <w:rFonts w:ascii="Times New Roman"/>
          <w:b w:val="false"/>
          <w:i w:val="false"/>
          <w:color w:val="000000"/>
          <w:sz w:val="28"/>
        </w:rPr>
        <w:t xml:space="preserve"> бірінші бөлімі мынадай редакцияда жазылсын:</w:t>
      </w:r>
    </w:p>
    <w:bookmarkStart w:name="z137" w:id="115"/>
    <w:p>
      <w:pPr>
        <w:spacing w:after="0"/>
        <w:ind w:left="0"/>
        <w:jc w:val="both"/>
      </w:pPr>
      <w:r>
        <w:rPr>
          <w:rFonts w:ascii="Times New Roman"/>
          <w:b w:val="false"/>
          <w:i w:val="false"/>
          <w:color w:val="000000"/>
          <w:sz w:val="28"/>
        </w:rPr>
        <w:t>
      "3. Мемлекеттік көрсетілетін қызметті Министрліктің Мемлекеттік кірістер комитетінің облыстар, Астана және Алматы қалалары және кеден бойынша аумақтық органдары (бұдан әрі – көрсетілетін қызметті беруші) көрсетеді.";</w:t>
      </w:r>
    </w:p>
    <w:bookmarkEnd w:id="115"/>
    <w:bookmarkStart w:name="z138" w:id="116"/>
    <w:p>
      <w:pPr>
        <w:spacing w:after="0"/>
        <w:ind w:left="0"/>
        <w:jc w:val="both"/>
      </w:pPr>
      <w:r>
        <w:rPr>
          <w:rFonts w:ascii="Times New Roman"/>
          <w:b w:val="false"/>
          <w:i w:val="false"/>
          <w:color w:val="000000"/>
          <w:sz w:val="28"/>
        </w:rPr>
        <w:t>
      көрсетілген бұйрықпен бекітілген "Еркін қоймалар иелерінің тізіліміне енгізу" мемлекеттік көрсетілетін қызмет стандартында:</w:t>
      </w:r>
    </w:p>
    <w:bookmarkEnd w:id="1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9-тармақ</w:t>
      </w:r>
      <w:r>
        <w:rPr>
          <w:rFonts w:ascii="Times New Roman"/>
          <w:b w:val="false"/>
          <w:i w:val="false"/>
          <w:color w:val="000000"/>
          <w:sz w:val="28"/>
        </w:rPr>
        <w:t xml:space="preserve"> мынадай редакцияда жазылсын:</w:t>
      </w:r>
    </w:p>
    <w:bookmarkStart w:name="z140" w:id="117"/>
    <w:p>
      <w:pPr>
        <w:spacing w:after="0"/>
        <w:ind w:left="0"/>
        <w:jc w:val="both"/>
      </w:pPr>
      <w:r>
        <w:rPr>
          <w:rFonts w:ascii="Times New Roman"/>
          <w:b w:val="false"/>
          <w:i w:val="false"/>
          <w:color w:val="000000"/>
          <w:sz w:val="28"/>
        </w:rPr>
        <w:t>
      "9. Көрсетілетін қызметті алушы жүгінген кезінде мемлекеттік қызметті көрсету үшін қажетті құжаттардың тізбесі:</w:t>
      </w:r>
    </w:p>
    <w:bookmarkEnd w:id="117"/>
    <w:bookmarkStart w:name="z141" w:id="118"/>
    <w:p>
      <w:pPr>
        <w:spacing w:after="0"/>
        <w:ind w:left="0"/>
        <w:jc w:val="both"/>
      </w:pPr>
      <w:r>
        <w:rPr>
          <w:rFonts w:ascii="Times New Roman"/>
          <w:b w:val="false"/>
          <w:i w:val="false"/>
          <w:color w:val="000000"/>
          <w:sz w:val="28"/>
        </w:rPr>
        <w:t>
      көрсетілетін қызметті берушіге – осы мемлекеттік көрсетілетін қызмет стандартына қосымшаға сәйкес өтініш;</w:t>
      </w:r>
    </w:p>
    <w:bookmarkEnd w:id="118"/>
    <w:bookmarkStart w:name="z142" w:id="119"/>
    <w:p>
      <w:pPr>
        <w:spacing w:after="0"/>
        <w:ind w:left="0"/>
        <w:jc w:val="both"/>
      </w:pPr>
      <w:r>
        <w:rPr>
          <w:rFonts w:ascii="Times New Roman"/>
          <w:b w:val="false"/>
          <w:i w:val="false"/>
          <w:color w:val="000000"/>
          <w:sz w:val="28"/>
        </w:rPr>
        <w:t>
      портал арқылы – электрондық цифрлық қолтаңбамен (бұдан әрі – ЭЦҚ) қол қойылған электрондық құжат нысанындағы өтініш.</w:t>
      </w:r>
    </w:p>
    <w:bookmarkEnd w:id="119"/>
    <w:bookmarkStart w:name="z143" w:id="120"/>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bookmarkEnd w:id="120"/>
    <w:bookmarkStart w:name="z144" w:id="121"/>
    <w:p>
      <w:pPr>
        <w:spacing w:after="0"/>
        <w:ind w:left="0"/>
        <w:jc w:val="both"/>
      </w:pPr>
      <w:r>
        <w:rPr>
          <w:rFonts w:ascii="Times New Roman"/>
          <w:b w:val="false"/>
          <w:i w:val="false"/>
          <w:color w:val="000000"/>
          <w:sz w:val="28"/>
        </w:rPr>
        <w:t>
      Жеке басын куәландыратын, заңды тұлға ретінде тіркеу туралы (қайта тіркеу), меншік құқығын растайтын құжаттар туралы мәліметтерді көрсетілетін қызметті беруші "электрондық үкімет" шлюзі арқылы тиісті мемлекеттік ақпараттық жүйелерден алады.</w:t>
      </w:r>
    </w:p>
    <w:bookmarkEnd w:id="121"/>
    <w:bookmarkStart w:name="z145" w:id="122"/>
    <w:p>
      <w:pPr>
        <w:spacing w:after="0"/>
        <w:ind w:left="0"/>
        <w:jc w:val="both"/>
      </w:pPr>
      <w:r>
        <w:rPr>
          <w:rFonts w:ascii="Times New Roman"/>
          <w:b w:val="false"/>
          <w:i w:val="false"/>
          <w:color w:val="000000"/>
          <w:sz w:val="28"/>
        </w:rPr>
        <w:t>
      Көрсетілетін қызметті беруші көрсетілетін қызметті алушыдан, егер Қазақстан Республикасының заңдарымен өзгеше көзделмесе, мемлекеттік қызметті көрсету кезінде ақпараттық жүйелерде бар заңмен қорғалатын құпияларды құрайтын мәліметтерді пайдалануға келісім алады.</w:t>
      </w:r>
    </w:p>
    <w:bookmarkEnd w:id="122"/>
    <w:bookmarkStart w:name="z146" w:id="123"/>
    <w:p>
      <w:pPr>
        <w:spacing w:after="0"/>
        <w:ind w:left="0"/>
        <w:jc w:val="both"/>
      </w:pPr>
      <w:r>
        <w:rPr>
          <w:rFonts w:ascii="Times New Roman"/>
          <w:b w:val="false"/>
          <w:i w:val="false"/>
          <w:color w:val="000000"/>
          <w:sz w:val="28"/>
        </w:rPr>
        <w:t>
      Көрсетілетін қызметті алушы өтінішті тапсырған кезде:</w:t>
      </w:r>
    </w:p>
    <w:bookmarkEnd w:id="123"/>
    <w:bookmarkStart w:name="z147" w:id="124"/>
    <w:p>
      <w:pPr>
        <w:spacing w:after="0"/>
        <w:ind w:left="0"/>
        <w:jc w:val="both"/>
      </w:pPr>
      <w:r>
        <w:rPr>
          <w:rFonts w:ascii="Times New Roman"/>
          <w:b w:val="false"/>
          <w:i w:val="false"/>
          <w:color w:val="000000"/>
          <w:sz w:val="28"/>
        </w:rPr>
        <w:t>
      көрсетілетін қызметті берушінің кеңсесі арқылы – құжаттар топтамасын қабылдау күні мен уақытын көрсете отырып, көрсетілетін қызметті берушінің кеңсесінде тіркелуі туралы оның көшірмесіне белгі қою қағаз тасымалдағышында өтінішті қабылдаудың растауы болып табылады;</w:t>
      </w:r>
    </w:p>
    <w:bookmarkEnd w:id="124"/>
    <w:bookmarkStart w:name="z148" w:id="125"/>
    <w:p>
      <w:pPr>
        <w:spacing w:after="0"/>
        <w:ind w:left="0"/>
        <w:jc w:val="both"/>
      </w:pPr>
      <w:r>
        <w:rPr>
          <w:rFonts w:ascii="Times New Roman"/>
          <w:b w:val="false"/>
          <w:i w:val="false"/>
          <w:color w:val="000000"/>
          <w:sz w:val="28"/>
        </w:rPr>
        <w:t>
      портал арқылы – көрсетілетін қызметті алушының "жеке кабинетінде" мемлекеттік қызмет көрсету нәтижелерін алу күнін көрсете отырып, мемлекеттік қызмет көрсету үшін сұрау салудың қабылданғаны туралы мәртебе көрсетіледі.";</w:t>
      </w:r>
    </w:p>
    <w:bookmarkEnd w:id="125"/>
    <w:bookmarkStart w:name="z149" w:id="126"/>
    <w:p>
      <w:pPr>
        <w:spacing w:after="0"/>
        <w:ind w:left="0"/>
        <w:jc w:val="both"/>
      </w:pPr>
      <w:r>
        <w:rPr>
          <w:rFonts w:ascii="Times New Roman"/>
          <w:b w:val="false"/>
          <w:i w:val="false"/>
          <w:color w:val="000000"/>
          <w:sz w:val="28"/>
        </w:rPr>
        <w:t>
      мынадай мазмұндағы 9–1-тармағымен толықтырылсын:</w:t>
      </w:r>
    </w:p>
    <w:bookmarkEnd w:id="126"/>
    <w:bookmarkStart w:name="z150" w:id="127"/>
    <w:p>
      <w:pPr>
        <w:spacing w:after="0"/>
        <w:ind w:left="0"/>
        <w:jc w:val="both"/>
      </w:pPr>
      <w:r>
        <w:rPr>
          <w:rFonts w:ascii="Times New Roman"/>
          <w:b w:val="false"/>
          <w:i w:val="false"/>
          <w:color w:val="000000"/>
          <w:sz w:val="28"/>
        </w:rPr>
        <w:t>
      "9-1. Көрсетілетін қызметті беруші мәлімделген қойманың үй-жайлары мен аумағына кедендік қарауды жүргізу кезінде көрсетілетін қызметті алушының өтінішінде көрсетілген мәліметтерді тексереді.";</w:t>
      </w:r>
    </w:p>
    <w:bookmarkEnd w:id="127"/>
    <w:bookmarkStart w:name="z151" w:id="128"/>
    <w:p>
      <w:pPr>
        <w:spacing w:after="0"/>
        <w:ind w:left="0"/>
        <w:jc w:val="both"/>
      </w:pPr>
      <w:r>
        <w:rPr>
          <w:rFonts w:ascii="Times New Roman"/>
          <w:b w:val="false"/>
          <w:i w:val="false"/>
          <w:color w:val="000000"/>
          <w:sz w:val="28"/>
        </w:rPr>
        <w:t xml:space="preserve">
      қосымша осы стандартқа </w:t>
      </w:r>
      <w:r>
        <w:rPr>
          <w:rFonts w:ascii="Times New Roman"/>
          <w:b w:val="false"/>
          <w:i w:val="false"/>
          <w:color w:val="000000"/>
          <w:sz w:val="28"/>
        </w:rPr>
        <w:t>11-қосымшаға</w:t>
      </w:r>
      <w:r>
        <w:rPr>
          <w:rFonts w:ascii="Times New Roman"/>
          <w:b w:val="false"/>
          <w:i w:val="false"/>
          <w:color w:val="000000"/>
          <w:sz w:val="28"/>
        </w:rPr>
        <w:t xml:space="preserve"> сәйкес жаңа редакцияда жазылсын;</w:t>
      </w:r>
    </w:p>
    <w:bookmarkEnd w:id="128"/>
    <w:bookmarkStart w:name="z152" w:id="129"/>
    <w:p>
      <w:pPr>
        <w:spacing w:after="0"/>
        <w:ind w:left="0"/>
        <w:jc w:val="both"/>
      </w:pPr>
      <w:r>
        <w:rPr>
          <w:rFonts w:ascii="Times New Roman"/>
          <w:b w:val="false"/>
          <w:i w:val="false"/>
          <w:color w:val="000000"/>
          <w:sz w:val="28"/>
        </w:rPr>
        <w:t>
      көрсетілген бұйрықпен бекітілген "Бажсыз сауда дүкендері иелерінің тізіліміне енгізу" мемлекеттік көрсетілетін қызмет стандартында:</w:t>
      </w:r>
    </w:p>
    <w:bookmarkEnd w:id="12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3-тармақтың </w:t>
      </w:r>
      <w:r>
        <w:rPr>
          <w:rFonts w:ascii="Times New Roman"/>
          <w:b w:val="false"/>
          <w:i w:val="false"/>
          <w:color w:val="000000"/>
          <w:sz w:val="28"/>
        </w:rPr>
        <w:t>бірінші бөлімі мынадай редакцияда жазылсын:</w:t>
      </w:r>
    </w:p>
    <w:bookmarkStart w:name="z154" w:id="130"/>
    <w:p>
      <w:pPr>
        <w:spacing w:after="0"/>
        <w:ind w:left="0"/>
        <w:jc w:val="both"/>
      </w:pPr>
      <w:r>
        <w:rPr>
          <w:rFonts w:ascii="Times New Roman"/>
          <w:b w:val="false"/>
          <w:i w:val="false"/>
          <w:color w:val="000000"/>
          <w:sz w:val="28"/>
        </w:rPr>
        <w:t>
      "3. Мемлекеттік көрсетілетін қызметті Министрліктің Мемлекеттік кірістер комитетінің облыстар, Астана және Алматы қалалары және кеден бойынша аумақтық органдары (бұдан әрі – көрсетілетін қызметті беруші) көрсетеді.";</w:t>
      </w:r>
    </w:p>
    <w:bookmarkEnd w:id="130"/>
    <w:bookmarkStart w:name="z155" w:id="131"/>
    <w:p>
      <w:pPr>
        <w:spacing w:after="0"/>
        <w:ind w:left="0"/>
        <w:jc w:val="both"/>
      </w:pPr>
      <w:r>
        <w:rPr>
          <w:rFonts w:ascii="Times New Roman"/>
          <w:b w:val="false"/>
          <w:i w:val="false"/>
          <w:color w:val="000000"/>
          <w:sz w:val="28"/>
        </w:rPr>
        <w:t>
      көрсетілген бұйрықпен бекітілген "Өз тауарларын сақтау қоймалары иелерінің тізіліміне енгізу" мемлекеттік көрсетілетін қызмет стандартында:</w:t>
      </w:r>
    </w:p>
    <w:bookmarkEnd w:id="13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3-тармақтың </w:t>
      </w:r>
      <w:r>
        <w:rPr>
          <w:rFonts w:ascii="Times New Roman"/>
          <w:b w:val="false"/>
          <w:i w:val="false"/>
          <w:color w:val="000000"/>
          <w:sz w:val="28"/>
        </w:rPr>
        <w:t>бірінші бөлімі мынадай редакцияда жазылсын:</w:t>
      </w:r>
    </w:p>
    <w:bookmarkStart w:name="z157" w:id="132"/>
    <w:p>
      <w:pPr>
        <w:spacing w:after="0"/>
        <w:ind w:left="0"/>
        <w:jc w:val="both"/>
      </w:pPr>
      <w:r>
        <w:rPr>
          <w:rFonts w:ascii="Times New Roman"/>
          <w:b w:val="false"/>
          <w:i w:val="false"/>
          <w:color w:val="000000"/>
          <w:sz w:val="28"/>
        </w:rPr>
        <w:t>
      "3. Мемлекеттік көрсетілетін қызметті Министрліктің Мемлекеттік кірістер комитетінің облыстар, Астана және Алматы қалалары және кеден бойынша аумақтық органдары (бұдан әрі – көрсетілетін қызметті беруші) көрсетеді.";</w:t>
      </w:r>
    </w:p>
    <w:bookmarkEnd w:id="132"/>
    <w:bookmarkStart w:name="z158" w:id="133"/>
    <w:p>
      <w:pPr>
        <w:spacing w:after="0"/>
        <w:ind w:left="0"/>
        <w:jc w:val="both"/>
      </w:pPr>
      <w:r>
        <w:rPr>
          <w:rFonts w:ascii="Times New Roman"/>
          <w:b w:val="false"/>
          <w:i w:val="false"/>
          <w:color w:val="000000"/>
          <w:sz w:val="28"/>
        </w:rPr>
        <w:t>
      көрсетілген бұйрықпен бекітілген "Кедендік баждардың, салықтардың төленуін қамтамасыз етуді тіркеу" мемлекеттік көрсетілетін қызмет стандартында:</w:t>
      </w:r>
    </w:p>
    <w:bookmarkEnd w:id="1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3-тармақтың </w:t>
      </w:r>
      <w:r>
        <w:rPr>
          <w:rFonts w:ascii="Times New Roman"/>
          <w:b w:val="false"/>
          <w:i w:val="false"/>
          <w:color w:val="000000"/>
          <w:sz w:val="28"/>
        </w:rPr>
        <w:t>бірінші бөлімі мынадай редакцияда жазылсын:</w:t>
      </w:r>
    </w:p>
    <w:bookmarkStart w:name="z160" w:id="134"/>
    <w:p>
      <w:pPr>
        <w:spacing w:after="0"/>
        <w:ind w:left="0"/>
        <w:jc w:val="both"/>
      </w:pPr>
      <w:r>
        <w:rPr>
          <w:rFonts w:ascii="Times New Roman"/>
          <w:b w:val="false"/>
          <w:i w:val="false"/>
          <w:color w:val="000000"/>
          <w:sz w:val="28"/>
        </w:rPr>
        <w:t>
      "3. Мемлекеттік көрсетілетін қызметті Министрліктің Мемлекеттік кірістер комитетінің облыстар, Астана және Алматы қалалары және кеден бойынша аумақтық органдары (бұдан әрі – көрсетілетін қызметті беруші) көрсетеді.";</w:t>
      </w:r>
    </w:p>
    <w:bookmarkEnd w:id="13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4-тармақ</w:t>
      </w:r>
      <w:r>
        <w:rPr>
          <w:rFonts w:ascii="Times New Roman"/>
          <w:b w:val="false"/>
          <w:i w:val="false"/>
          <w:color w:val="000000"/>
          <w:sz w:val="28"/>
        </w:rPr>
        <w:t xml:space="preserve"> мынадай редакцияда жазылсын:</w:t>
      </w:r>
    </w:p>
    <w:bookmarkStart w:name="z162" w:id="135"/>
    <w:p>
      <w:pPr>
        <w:spacing w:after="0"/>
        <w:ind w:left="0"/>
        <w:jc w:val="both"/>
      </w:pPr>
      <w:r>
        <w:rPr>
          <w:rFonts w:ascii="Times New Roman"/>
          <w:b w:val="false"/>
          <w:i w:val="false"/>
          <w:color w:val="000000"/>
          <w:sz w:val="28"/>
        </w:rPr>
        <w:t>
      "4. Мемлекеттік қызметті көрсету мерзімі:</w:t>
      </w:r>
    </w:p>
    <w:bookmarkEnd w:id="135"/>
    <w:bookmarkStart w:name="z163" w:id="136"/>
    <w:p>
      <w:pPr>
        <w:spacing w:after="0"/>
        <w:ind w:left="0"/>
        <w:jc w:val="both"/>
      </w:pPr>
      <w:r>
        <w:rPr>
          <w:rFonts w:ascii="Times New Roman"/>
          <w:b w:val="false"/>
          <w:i w:val="false"/>
          <w:color w:val="000000"/>
          <w:sz w:val="28"/>
        </w:rPr>
        <w:t>
      1) көрсетілетін қызметті алушы көрсетілетін қызметті берушіге құжаттар топтамасын тапсырған сәттен бастап – көрсетілетін қызметті беруші кедендік баждардың, салықтардың төленуін қамтамасыз етуді тіркеу туралы өтінішті тіркеген күннен кейінгі 1 (бір) жұмыс күнінен кешіктірмей;</w:t>
      </w:r>
    </w:p>
    <w:bookmarkEnd w:id="136"/>
    <w:bookmarkStart w:name="z164" w:id="137"/>
    <w:p>
      <w:pPr>
        <w:spacing w:after="0"/>
        <w:ind w:left="0"/>
        <w:jc w:val="both"/>
      </w:pPr>
      <w:r>
        <w:rPr>
          <w:rFonts w:ascii="Times New Roman"/>
          <w:b w:val="false"/>
          <w:i w:val="false"/>
          <w:color w:val="000000"/>
          <w:sz w:val="28"/>
        </w:rPr>
        <w:t>
      мемлекетік кірістер органдарында кедендік баждарды, салықтарды төлеушінің кедендік баждардың, салықтардың төленуін қамтамасыз ету туралы өтініш тіркелген күнінен кейінгі 10 күннен кешіктірмей, төлеушіге карточканы тіркеу немесе себебін көрсетіп, тіркеуден бас тарту туралы хабарлама жолданады.</w:t>
      </w:r>
    </w:p>
    <w:bookmarkEnd w:id="137"/>
    <w:bookmarkStart w:name="z165" w:id="138"/>
    <w:p>
      <w:pPr>
        <w:spacing w:after="0"/>
        <w:ind w:left="0"/>
        <w:jc w:val="both"/>
      </w:pPr>
      <w:r>
        <w:rPr>
          <w:rFonts w:ascii="Times New Roman"/>
          <w:b w:val="false"/>
          <w:i w:val="false"/>
          <w:color w:val="000000"/>
          <w:sz w:val="28"/>
        </w:rPr>
        <w:t>
      2) көрсетілетін қызметті алушының көрсетілетін қызметті берушіге құжаттар топтамасын тапсыру үшін күтудің рұқсат берілетін ең ұзақ уақыты – 30 (отыз) минут;</w:t>
      </w:r>
    </w:p>
    <w:bookmarkEnd w:id="138"/>
    <w:bookmarkStart w:name="z166" w:id="139"/>
    <w:p>
      <w:pPr>
        <w:spacing w:after="0"/>
        <w:ind w:left="0"/>
        <w:jc w:val="both"/>
      </w:pPr>
      <w:r>
        <w:rPr>
          <w:rFonts w:ascii="Times New Roman"/>
          <w:b w:val="false"/>
          <w:i w:val="false"/>
          <w:color w:val="000000"/>
          <w:sz w:val="28"/>
        </w:rPr>
        <w:t>
      3) көрсетілетін қызметті алушының қызмет көрсетуін күтудің рұқсат берілетін ең ұзақ уақыты – 30 (отыз) минут.</w:t>
      </w:r>
    </w:p>
    <w:bookmarkEnd w:id="139"/>
    <w:bookmarkStart w:name="z167" w:id="140"/>
    <w:p>
      <w:pPr>
        <w:spacing w:after="0"/>
        <w:ind w:left="0"/>
        <w:jc w:val="both"/>
      </w:pPr>
      <w:r>
        <w:rPr>
          <w:rFonts w:ascii="Times New Roman"/>
          <w:b w:val="false"/>
          <w:i w:val="false"/>
          <w:color w:val="000000"/>
          <w:sz w:val="28"/>
        </w:rPr>
        <w:t>
      көрсетілген бұйрықпен бекітілген "Кедендік баждарды төлеу мерзімдерін өзгерту" мемлекеттік көрсетілетін қызмет стандартында:</w:t>
      </w:r>
    </w:p>
    <w:bookmarkEnd w:id="14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 3-тармақтың</w:t>
      </w:r>
      <w:r>
        <w:rPr>
          <w:rFonts w:ascii="Times New Roman"/>
          <w:b w:val="false"/>
          <w:i w:val="false"/>
          <w:color w:val="000000"/>
          <w:sz w:val="28"/>
        </w:rPr>
        <w:t xml:space="preserve"> бірінші бөлімі мынадай редакцияда жазылсын:</w:t>
      </w:r>
    </w:p>
    <w:bookmarkStart w:name="z169" w:id="141"/>
    <w:p>
      <w:pPr>
        <w:spacing w:after="0"/>
        <w:ind w:left="0"/>
        <w:jc w:val="both"/>
      </w:pPr>
      <w:r>
        <w:rPr>
          <w:rFonts w:ascii="Times New Roman"/>
          <w:b w:val="false"/>
          <w:i w:val="false"/>
          <w:color w:val="000000"/>
          <w:sz w:val="28"/>
        </w:rPr>
        <w:t>
      "3. Мемлекеттік көрсетілетін қызметті Министрліктің Мемлекеттік кірістер комитетінің облыстар, Астана және Алматы қалалары және кеден бойынша аумақтық органдары (бұдан әрі – көрсетілетін қызметті беруші) көрсетеді.";</w:t>
      </w:r>
    </w:p>
    <w:bookmarkEnd w:id="141"/>
    <w:bookmarkStart w:name="z170" w:id="142"/>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53) қосымшамен толықтырылсын.</w:t>
      </w:r>
    </w:p>
    <w:bookmarkEnd w:id="142"/>
    <w:bookmarkStart w:name="z171" w:id="143"/>
    <w:p>
      <w:pPr>
        <w:spacing w:after="0"/>
        <w:ind w:left="0"/>
        <w:jc w:val="both"/>
      </w:pPr>
      <w:r>
        <w:rPr>
          <w:rFonts w:ascii="Times New Roman"/>
          <w:b w:val="false"/>
          <w:i w:val="false"/>
          <w:color w:val="000000"/>
          <w:sz w:val="28"/>
        </w:rPr>
        <w:t>
      2. Қазақстан Республикасы Қаржы министрлігінің Мемлекеттік кірістер комитеті (Д.Е. Ерғожин) заңнамада белгіленген тәртіпте:</w:t>
      </w:r>
    </w:p>
    <w:bookmarkEnd w:id="143"/>
    <w:bookmarkStart w:name="z172" w:id="144"/>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144"/>
    <w:bookmarkStart w:name="z173" w:id="145"/>
    <w:p>
      <w:pPr>
        <w:spacing w:after="0"/>
        <w:ind w:left="0"/>
        <w:jc w:val="both"/>
      </w:pPr>
      <w:r>
        <w:rPr>
          <w:rFonts w:ascii="Times New Roman"/>
          <w:b w:val="false"/>
          <w:i w:val="false"/>
          <w:color w:val="000000"/>
          <w:sz w:val="28"/>
        </w:rPr>
        <w:t>
      2) осы бұйрық мемлекеттік тіркелуден өткеннен кейін оны күнтізбелік он күн ішінде мерзiмдi баспа басылымдарында және "Әділет" құқықтық-ақпараттық жүйесіне ресми жариялануға жіберілуін;</w:t>
      </w:r>
    </w:p>
    <w:bookmarkEnd w:id="145"/>
    <w:bookmarkStart w:name="z174" w:id="146"/>
    <w:p>
      <w:pPr>
        <w:spacing w:after="0"/>
        <w:ind w:left="0"/>
        <w:jc w:val="both"/>
      </w:pPr>
      <w:r>
        <w:rPr>
          <w:rFonts w:ascii="Times New Roman"/>
          <w:b w:val="false"/>
          <w:i w:val="false"/>
          <w:color w:val="000000"/>
          <w:sz w:val="28"/>
        </w:rPr>
        <w:t>
      3) осы бұйрықтың Қазақстан Республикасы Қаржы министрлігінің ресми интернет-ресурсында орналастырылуын қамтамасыз етсін.</w:t>
      </w:r>
    </w:p>
    <w:bookmarkEnd w:id="146"/>
    <w:bookmarkStart w:name="z175" w:id="147"/>
    <w:p>
      <w:pPr>
        <w:spacing w:after="0"/>
        <w:ind w:left="0"/>
        <w:jc w:val="both"/>
      </w:pPr>
      <w:r>
        <w:rPr>
          <w:rFonts w:ascii="Times New Roman"/>
          <w:b w:val="false"/>
          <w:i w:val="false"/>
          <w:color w:val="000000"/>
          <w:sz w:val="28"/>
        </w:rPr>
        <w:t>
      3. Осы бұйрық алғашқы ресми жарияланған күнінен кейін күнтізбелік он күн өткен соң қолданысқа енгізіледі.</w:t>
      </w:r>
    </w:p>
    <w:bookmarkEnd w:id="14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5090"/>
        <w:gridCol w:w="7210"/>
      </w:tblGrid>
      <w:tr>
        <w:trPr>
          <w:trHeight w:val="30" w:hRule="atLeast"/>
        </w:trPr>
        <w:tc>
          <w:tcPr>
            <w:tcW w:w="5090" w:type="dxa"/>
            <w:tcBorders/>
            <w:tcMar>
              <w:top w:w="15" w:type="dxa"/>
              <w:left w:w="15" w:type="dxa"/>
              <w:bottom w:w="15" w:type="dxa"/>
              <w:right w:w="15" w:type="dxa"/>
            </w:tcMar>
            <w:vAlign w:val="center"/>
          </w:tcPr>
          <w:bookmarkStart w:name="z176" w:id="148"/>
          <w:p>
            <w:pPr>
              <w:spacing w:after="20"/>
              <w:ind w:left="20"/>
              <w:jc w:val="both"/>
            </w:pPr>
            <w:r>
              <w:rPr>
                <w:rFonts w:ascii="Times New Roman"/>
                <w:b w:val="false"/>
                <w:i w:val="false"/>
                <w:color w:val="000000"/>
                <w:sz w:val="20"/>
              </w:rPr>
              <w:t>
Қазақстан Республикасының</w:t>
            </w:r>
          </w:p>
          <w:bookmarkEnd w:id="148"/>
        </w:tc>
        <w:tc>
          <w:tcPr>
            <w:tcW w:w="721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министрі</w:t>
            </w:r>
          </w:p>
        </w:tc>
        <w:tc>
          <w:tcPr>
            <w:tcW w:w="7210" w:type="dxa"/>
            <w:tcBorders/>
            <w:tcMar>
              <w:top w:w="15" w:type="dxa"/>
              <w:left w:w="15" w:type="dxa"/>
              <w:bottom w:w="15" w:type="dxa"/>
              <w:right w:w="15" w:type="dxa"/>
            </w:tcMar>
            <w:vAlign w:val="center"/>
          </w:tcPr>
          <w:bookmarkStart w:name="z177" w:id="149"/>
          <w:p>
            <w:pPr>
              <w:spacing w:after="20"/>
              <w:ind w:left="20"/>
              <w:jc w:val="both"/>
            </w:pPr>
            <w:r>
              <w:rPr>
                <w:rFonts w:ascii="Times New Roman"/>
                <w:b w:val="false"/>
                <w:i w:val="false"/>
                <w:color w:val="000000"/>
                <w:sz w:val="20"/>
              </w:rPr>
              <w:t>
Б. Сұлтанов</w:t>
            </w:r>
          </w:p>
          <w:bookmarkEnd w:id="149"/>
        </w:tc>
      </w:tr>
    </w:tbl>
    <w:p>
      <w:pPr>
        <w:spacing w:after="0"/>
        <w:ind w:left="0"/>
        <w:jc w:val="left"/>
      </w:pPr>
      <w:r>
        <w:br/>
      </w:r>
      <w:r>
        <w:rPr>
          <w:rFonts w:ascii="Times New Roman"/>
          <w:b w:val="false"/>
          <w:i w:val="false"/>
          <w:color w:val="000000"/>
          <w:sz w:val="28"/>
        </w:rPr>
        <w:t>
</w:t>
      </w:r>
    </w:p>
    <w:bookmarkStart w:name="z178" w:id="150"/>
    <w:p>
      <w:pPr>
        <w:spacing w:after="0"/>
        <w:ind w:left="0"/>
        <w:jc w:val="both"/>
      </w:pPr>
      <w:r>
        <w:rPr>
          <w:rFonts w:ascii="Times New Roman"/>
          <w:b w:val="false"/>
          <w:i w:val="false"/>
          <w:color w:val="000000"/>
          <w:sz w:val="28"/>
        </w:rPr>
        <w:t>
      "КЕЛІСІЛГЕН"</w:t>
      </w:r>
    </w:p>
    <w:bookmarkEnd w:id="150"/>
    <w:bookmarkStart w:name="z179" w:id="151"/>
    <w:p>
      <w:pPr>
        <w:spacing w:after="0"/>
        <w:ind w:left="0"/>
        <w:jc w:val="both"/>
      </w:pPr>
      <w:r>
        <w:rPr>
          <w:rFonts w:ascii="Times New Roman"/>
          <w:b w:val="false"/>
          <w:i w:val="false"/>
          <w:color w:val="000000"/>
          <w:sz w:val="28"/>
        </w:rPr>
        <w:t>
      Қазақстан Республикасының</w:t>
      </w:r>
    </w:p>
    <w:bookmarkEnd w:id="151"/>
    <w:bookmarkStart w:name="z180" w:id="152"/>
    <w:p>
      <w:pPr>
        <w:spacing w:after="0"/>
        <w:ind w:left="0"/>
        <w:jc w:val="both"/>
      </w:pPr>
      <w:r>
        <w:rPr>
          <w:rFonts w:ascii="Times New Roman"/>
          <w:b w:val="false"/>
          <w:i w:val="false"/>
          <w:color w:val="000000"/>
          <w:sz w:val="28"/>
        </w:rPr>
        <w:t>
      Инвестициялар және</w:t>
      </w:r>
    </w:p>
    <w:bookmarkEnd w:id="152"/>
    <w:bookmarkStart w:name="z181" w:id="153"/>
    <w:p>
      <w:pPr>
        <w:spacing w:after="0"/>
        <w:ind w:left="0"/>
        <w:jc w:val="both"/>
      </w:pPr>
      <w:r>
        <w:rPr>
          <w:rFonts w:ascii="Times New Roman"/>
          <w:b w:val="false"/>
          <w:i w:val="false"/>
          <w:color w:val="000000"/>
          <w:sz w:val="28"/>
        </w:rPr>
        <w:t>
      даму министрі</w:t>
      </w:r>
    </w:p>
    <w:bookmarkEnd w:id="153"/>
    <w:bookmarkStart w:name="z182" w:id="154"/>
    <w:p>
      <w:pPr>
        <w:spacing w:after="0"/>
        <w:ind w:left="0"/>
        <w:jc w:val="both"/>
      </w:pPr>
      <w:r>
        <w:rPr>
          <w:rFonts w:ascii="Times New Roman"/>
          <w:b w:val="false"/>
          <w:i w:val="false"/>
          <w:color w:val="000000"/>
          <w:sz w:val="28"/>
        </w:rPr>
        <w:t>
      ______________ Ә. Исекешев</w:t>
      </w:r>
    </w:p>
    <w:bookmarkEnd w:id="154"/>
    <w:bookmarkStart w:name="z183" w:id="155"/>
    <w:p>
      <w:pPr>
        <w:spacing w:after="0"/>
        <w:ind w:left="0"/>
        <w:jc w:val="both"/>
      </w:pPr>
      <w:r>
        <w:rPr>
          <w:rFonts w:ascii="Times New Roman"/>
          <w:b w:val="false"/>
          <w:i w:val="false"/>
          <w:color w:val="000000"/>
          <w:sz w:val="28"/>
        </w:rPr>
        <w:t>
      2015 жылғы "___" _________</w:t>
      </w:r>
    </w:p>
    <w:bookmarkEnd w:id="155"/>
    <w:bookmarkStart w:name="z184" w:id="156"/>
    <w:p>
      <w:pPr>
        <w:spacing w:after="0"/>
        <w:ind w:left="0"/>
        <w:jc w:val="both"/>
      </w:pPr>
      <w:r>
        <w:rPr>
          <w:rFonts w:ascii="Times New Roman"/>
          <w:b w:val="false"/>
          <w:i w:val="false"/>
          <w:color w:val="000000"/>
          <w:sz w:val="28"/>
        </w:rPr>
        <w:t>
      "КЕЛІСІЛГЕН"</w:t>
      </w:r>
    </w:p>
    <w:bookmarkEnd w:id="156"/>
    <w:bookmarkStart w:name="z185" w:id="157"/>
    <w:p>
      <w:pPr>
        <w:spacing w:after="0"/>
        <w:ind w:left="0"/>
        <w:jc w:val="both"/>
      </w:pPr>
      <w:r>
        <w:rPr>
          <w:rFonts w:ascii="Times New Roman"/>
          <w:b w:val="false"/>
          <w:i w:val="false"/>
          <w:color w:val="000000"/>
          <w:sz w:val="28"/>
        </w:rPr>
        <w:t>
      Қазақстан Республикасының</w:t>
      </w:r>
    </w:p>
    <w:bookmarkEnd w:id="157"/>
    <w:bookmarkStart w:name="z186" w:id="158"/>
    <w:p>
      <w:pPr>
        <w:spacing w:after="0"/>
        <w:ind w:left="0"/>
        <w:jc w:val="both"/>
      </w:pPr>
      <w:r>
        <w:rPr>
          <w:rFonts w:ascii="Times New Roman"/>
          <w:b w:val="false"/>
          <w:i w:val="false"/>
          <w:color w:val="000000"/>
          <w:sz w:val="28"/>
        </w:rPr>
        <w:t>
      Ұлттық экономика министрі</w:t>
      </w:r>
    </w:p>
    <w:bookmarkEnd w:id="158"/>
    <w:bookmarkStart w:name="z187" w:id="159"/>
    <w:p>
      <w:pPr>
        <w:spacing w:after="0"/>
        <w:ind w:left="0"/>
        <w:jc w:val="both"/>
      </w:pPr>
      <w:r>
        <w:rPr>
          <w:rFonts w:ascii="Times New Roman"/>
          <w:b w:val="false"/>
          <w:i w:val="false"/>
          <w:color w:val="000000"/>
          <w:sz w:val="28"/>
        </w:rPr>
        <w:t>
      ______________ Е. Досаев</w:t>
      </w:r>
    </w:p>
    <w:bookmarkEnd w:id="159"/>
    <w:bookmarkStart w:name="z188" w:id="160"/>
    <w:p>
      <w:pPr>
        <w:spacing w:after="0"/>
        <w:ind w:left="0"/>
        <w:jc w:val="both"/>
      </w:pPr>
      <w:r>
        <w:rPr>
          <w:rFonts w:ascii="Times New Roman"/>
          <w:b w:val="false"/>
          <w:i w:val="false"/>
          <w:color w:val="000000"/>
          <w:sz w:val="28"/>
        </w:rPr>
        <w:t>
      2015 жылғы 3 желтоқсан</w:t>
      </w:r>
    </w:p>
    <w:bookmarkEnd w:id="160"/>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39"/>
              <w:gridCol w:w="4527"/>
            </w:tblGrid>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8 желтоқсандағы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631 бұйрығына </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tc>
      </w:tr>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39"/>
              <w:gridCol w:w="4527"/>
            </w:tblGrid>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27 сәуірдегі</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284 бұйрығына </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p/>
        </w:tc>
      </w:tr>
    </w:tbl>
    <w:bookmarkStart w:name="z191" w:id="161"/>
    <w:p>
      <w:pPr>
        <w:spacing w:after="0"/>
        <w:ind w:left="0"/>
        <w:jc w:val="left"/>
      </w:pPr>
      <w:r>
        <w:rPr>
          <w:rFonts w:ascii="Times New Roman"/>
          <w:b/>
          <w:i w:val="false"/>
          <w:color w:val="000000"/>
        </w:rPr>
        <w:t xml:space="preserve"> "Салық төлеушілерді тіркеу" мемлекеттік көрсетілетін қызмет стандарты</w:t>
      </w:r>
      <w:r>
        <w:br/>
      </w:r>
      <w:r>
        <w:rPr>
          <w:rFonts w:ascii="Times New Roman"/>
          <w:b/>
          <w:i w:val="false"/>
          <w:color w:val="000000"/>
        </w:rPr>
        <w:t>1. Жалпы ережелер</w:t>
      </w:r>
    </w:p>
    <w:bookmarkEnd w:id="161"/>
    <w:bookmarkStart w:name="z193" w:id="162"/>
    <w:p>
      <w:pPr>
        <w:spacing w:after="0"/>
        <w:ind w:left="0"/>
        <w:jc w:val="both"/>
      </w:pPr>
      <w:r>
        <w:rPr>
          <w:rFonts w:ascii="Times New Roman"/>
          <w:b w:val="false"/>
          <w:i w:val="false"/>
          <w:color w:val="000000"/>
          <w:sz w:val="28"/>
        </w:rPr>
        <w:t>
      1. "Салық төлеушілерді тіркеу" мемлекеттік көрсетілетін қызметі (бұдан әрі – мемлекеттік көрсетілетін қызмет).</w:t>
      </w:r>
    </w:p>
    <w:bookmarkEnd w:id="162"/>
    <w:bookmarkStart w:name="z194" w:id="163"/>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163"/>
    <w:bookmarkStart w:name="z195" w:id="164"/>
    <w:p>
      <w:pPr>
        <w:spacing w:after="0"/>
        <w:ind w:left="0"/>
        <w:jc w:val="both"/>
      </w:pPr>
      <w:r>
        <w:rPr>
          <w:rFonts w:ascii="Times New Roman"/>
          <w:b w:val="false"/>
          <w:i w:val="false"/>
          <w:color w:val="000000"/>
          <w:sz w:val="28"/>
        </w:rPr>
        <w:t xml:space="preserve">
      3. Мемлекеттік көрсетілетін қызметті Министрліктің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(бұдан әрі - көрсетілетін қызметті беруші) көрсетеді. </w:t>
      </w:r>
    </w:p>
    <w:bookmarkEnd w:id="164"/>
    <w:bookmarkStart w:name="z196" w:id="165"/>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bookmarkEnd w:id="165"/>
    <w:bookmarkStart w:name="z197" w:id="166"/>
    <w:p>
      <w:pPr>
        <w:spacing w:after="0"/>
        <w:ind w:left="0"/>
        <w:jc w:val="both"/>
      </w:pPr>
      <w:r>
        <w:rPr>
          <w:rFonts w:ascii="Times New Roman"/>
          <w:b w:val="false"/>
          <w:i w:val="false"/>
          <w:color w:val="000000"/>
          <w:sz w:val="28"/>
        </w:rPr>
        <w:t>
      1) көрсетілетін қызметті беруші ақпаратты қабылдау және өңдеу орталықтары арқылы;</w:t>
      </w:r>
    </w:p>
    <w:bookmarkEnd w:id="166"/>
    <w:bookmarkStart w:name="z198" w:id="167"/>
    <w:p>
      <w:pPr>
        <w:spacing w:after="0"/>
        <w:ind w:left="0"/>
        <w:jc w:val="both"/>
      </w:pPr>
      <w:r>
        <w:rPr>
          <w:rFonts w:ascii="Times New Roman"/>
          <w:b w:val="false"/>
          <w:i w:val="false"/>
          <w:color w:val="000000"/>
          <w:sz w:val="28"/>
        </w:rPr>
        <w:t>
      2) Қазақстан Республикасы Инвестициялар және даму министрлігі Байланыс, ақпараттандыру және ақпарат комитетінің "Халыққа қызмет көрсету орталығы" шаруашылық жүргізу құқығындағы республикалық мемлекеттік кәсіпорыны (бұдан әрі - ХҚКО) арқылы;</w:t>
      </w:r>
    </w:p>
    <w:bookmarkEnd w:id="167"/>
    <w:bookmarkStart w:name="z199" w:id="168"/>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bookmarkEnd w:id="168"/>
    <w:bookmarkStart w:name="z200" w:id="169"/>
    <w:p>
      <w:pPr>
        <w:spacing w:after="0"/>
        <w:ind w:left="0"/>
        <w:jc w:val="left"/>
      </w:pPr>
      <w:r>
        <w:rPr>
          <w:rFonts w:ascii="Times New Roman"/>
          <w:b/>
          <w:i w:val="false"/>
          <w:color w:val="000000"/>
        </w:rPr>
        <w:t xml:space="preserve"> 2. Мемлекеттік қызметті көрсету тәртібі</w:t>
      </w:r>
    </w:p>
    <w:bookmarkEnd w:id="169"/>
    <w:bookmarkStart w:name="z201" w:id="170"/>
    <w:p>
      <w:pPr>
        <w:spacing w:after="0"/>
        <w:ind w:left="0"/>
        <w:jc w:val="both"/>
      </w:pPr>
      <w:r>
        <w:rPr>
          <w:rFonts w:ascii="Times New Roman"/>
          <w:b w:val="false"/>
          <w:i w:val="false"/>
          <w:color w:val="000000"/>
          <w:sz w:val="28"/>
        </w:rPr>
        <w:t>
      4. Мемлекеттік қызметті көрсету мерзімдері:</w:t>
      </w:r>
    </w:p>
    <w:bookmarkEnd w:id="170"/>
    <w:bookmarkStart w:name="z202" w:id="171"/>
    <w:p>
      <w:pPr>
        <w:spacing w:after="0"/>
        <w:ind w:left="0"/>
        <w:jc w:val="both"/>
      </w:pPr>
      <w:r>
        <w:rPr>
          <w:rFonts w:ascii="Times New Roman"/>
          <w:b w:val="false"/>
          <w:i w:val="false"/>
          <w:color w:val="000000"/>
          <w:sz w:val="28"/>
        </w:rPr>
        <w:t>
      1) мәліметтерді салық төлеушілердің мемлекеттік деректер базасына (бұдан әрі – СТМДБ) енгізу – сәйкестендіру нөмірлерінің ұлттық тізілімдерінің мәліметтерін алған күнінен бастап 3 (үш) жұмыс күні ішінде;</w:t>
      </w:r>
    </w:p>
    <w:bookmarkEnd w:id="171"/>
    <w:bookmarkStart w:name="z203" w:id="172"/>
    <w:p>
      <w:pPr>
        <w:spacing w:after="0"/>
        <w:ind w:left="0"/>
        <w:jc w:val="both"/>
      </w:pPr>
      <w:r>
        <w:rPr>
          <w:rFonts w:ascii="Times New Roman"/>
          <w:b w:val="false"/>
          <w:i w:val="false"/>
          <w:color w:val="000000"/>
          <w:sz w:val="28"/>
        </w:rPr>
        <w:t>
      2) тіркеу есебінен шығару туралы салықтық өтінішті қабылдағанын растайтын құжат немесе тіркеу есебінен шығару туралы салықтық өтінішті қабылдаудан бас тарту туралы құжат – тіркеу есебінен шығару туралы салықтық өтінішті алған күннен бастап 3 (үш) жұмыс күні ішінде.</w:t>
      </w:r>
    </w:p>
    <w:bookmarkEnd w:id="172"/>
    <w:bookmarkStart w:name="z204" w:id="173"/>
    <w:p>
      <w:pPr>
        <w:spacing w:after="0"/>
        <w:ind w:left="0"/>
        <w:jc w:val="both"/>
      </w:pPr>
      <w:r>
        <w:rPr>
          <w:rFonts w:ascii="Times New Roman"/>
          <w:b w:val="false"/>
          <w:i w:val="false"/>
          <w:color w:val="000000"/>
          <w:sz w:val="28"/>
        </w:rPr>
        <w:t>
      ХҚО жүгінген кезде қабылдау күні мемлекеттік қызметті көрсету мерзіміне кірмейді.</w:t>
      </w:r>
    </w:p>
    <w:bookmarkEnd w:id="173"/>
    <w:bookmarkStart w:name="z205" w:id="174"/>
    <w:p>
      <w:pPr>
        <w:spacing w:after="0"/>
        <w:ind w:left="0"/>
        <w:jc w:val="both"/>
      </w:pPr>
      <w:r>
        <w:rPr>
          <w:rFonts w:ascii="Times New Roman"/>
          <w:b w:val="false"/>
          <w:i w:val="false"/>
          <w:color w:val="000000"/>
          <w:sz w:val="28"/>
        </w:rPr>
        <w:t>
      3) көрсетілетін қызметті алушының көрсетілетін қызметті берушіге құжаттар топтамасын тапсыру үшін күтудің рұқсат берілетін ең ұзақ уақыты - 20 (жиырма) минут, ХҚКО-на - 15 (он бес) минут;</w:t>
      </w:r>
    </w:p>
    <w:bookmarkEnd w:id="174"/>
    <w:bookmarkStart w:name="z206" w:id="175"/>
    <w:p>
      <w:pPr>
        <w:spacing w:after="0"/>
        <w:ind w:left="0"/>
        <w:jc w:val="both"/>
      </w:pPr>
      <w:r>
        <w:rPr>
          <w:rFonts w:ascii="Times New Roman"/>
          <w:b w:val="false"/>
          <w:i w:val="false"/>
          <w:color w:val="000000"/>
          <w:sz w:val="28"/>
        </w:rPr>
        <w:t>
      4) көрсетілетін қызметті алушының көрсетілетін қызметті берушінің қызмет көрсетуін күтудің рұқсат берілетін ең ұзақ уақыты - 20 (жиырма) минут, ХҚКО-на - 15 (он бес) минут.</w:t>
      </w:r>
    </w:p>
    <w:bookmarkEnd w:id="175"/>
    <w:bookmarkStart w:name="z207" w:id="176"/>
    <w:p>
      <w:pPr>
        <w:spacing w:after="0"/>
        <w:ind w:left="0"/>
        <w:jc w:val="both"/>
      </w:pPr>
      <w:r>
        <w:rPr>
          <w:rFonts w:ascii="Times New Roman"/>
          <w:b w:val="false"/>
          <w:i w:val="false"/>
          <w:color w:val="000000"/>
          <w:sz w:val="28"/>
        </w:rPr>
        <w:t>
      5. Мемлекеттік қызметті көрсету нысаны: электрондық (ішінара автоматтандырылған) және (немесе) қағаз түрінде.</w:t>
      </w:r>
    </w:p>
    <w:bookmarkEnd w:id="176"/>
    <w:bookmarkStart w:name="z208" w:id="177"/>
    <w:p>
      <w:pPr>
        <w:spacing w:after="0"/>
        <w:ind w:left="0"/>
        <w:jc w:val="both"/>
      </w:pPr>
      <w:r>
        <w:rPr>
          <w:rFonts w:ascii="Times New Roman"/>
          <w:b w:val="false"/>
          <w:i w:val="false"/>
          <w:color w:val="000000"/>
          <w:sz w:val="28"/>
        </w:rPr>
        <w:t>
      6. Мемлекеттік қызметті көрсету нәтижесі:</w:t>
      </w:r>
    </w:p>
    <w:bookmarkEnd w:id="177"/>
    <w:bookmarkStart w:name="z209" w:id="178"/>
    <w:p>
      <w:pPr>
        <w:spacing w:after="0"/>
        <w:ind w:left="0"/>
        <w:jc w:val="both"/>
      </w:pPr>
      <w:r>
        <w:rPr>
          <w:rFonts w:ascii="Times New Roman"/>
          <w:b w:val="false"/>
          <w:i w:val="false"/>
          <w:color w:val="000000"/>
          <w:sz w:val="28"/>
        </w:rPr>
        <w:t>
      1) уәкілетті орган бекіткен нысан бойынша (Қазақстан Республикасында тұрақты мекеме арқылы филиал ашпай, сақтандыру ұйымдарында (сақтандыру брокері) немесе тәуелді агенте, дипломатиялық және оған теңестірілген өкілдікте, консульдық мекемеде қызметін жүзеге асырушы резидент еместер, шетелдіктер немесе азаматтығы жоқ тұлғалар, заңды тұлғалар - резидент еместер туралы мәліметтерді СТМДБ енгізген кезде) тіркеу куәлігін беру;</w:t>
      </w:r>
    </w:p>
    <w:bookmarkEnd w:id="178"/>
    <w:bookmarkStart w:name="z210" w:id="179"/>
    <w:p>
      <w:pPr>
        <w:spacing w:after="0"/>
        <w:ind w:left="0"/>
        <w:jc w:val="both"/>
      </w:pPr>
      <w:r>
        <w:rPr>
          <w:rFonts w:ascii="Times New Roman"/>
          <w:b w:val="false"/>
          <w:i w:val="false"/>
          <w:color w:val="000000"/>
          <w:sz w:val="28"/>
        </w:rPr>
        <w:t>
      2) тіркеу есебінен шығару туралы салықтық өтінішті қабылдағанын растайтын құжат немесе тіркеу есебінен шығару туралы салықтық өтінішті қабылдаудан бас тарту туралы құжат.</w:t>
      </w:r>
    </w:p>
    <w:bookmarkEnd w:id="179"/>
    <w:bookmarkStart w:name="z211" w:id="180"/>
    <w:p>
      <w:pPr>
        <w:spacing w:after="0"/>
        <w:ind w:left="0"/>
        <w:jc w:val="both"/>
      </w:pPr>
      <w:r>
        <w:rPr>
          <w:rFonts w:ascii="Times New Roman"/>
          <w:b w:val="false"/>
          <w:i w:val="false"/>
          <w:color w:val="000000"/>
          <w:sz w:val="28"/>
        </w:rPr>
        <w:t>
      Көрсетілетін мемлекеттік қызмет нәтижесі қағаз түрде ұсынылады.</w:t>
      </w:r>
    </w:p>
    <w:bookmarkEnd w:id="180"/>
    <w:bookmarkStart w:name="z212" w:id="181"/>
    <w:p>
      <w:pPr>
        <w:spacing w:after="0"/>
        <w:ind w:left="0"/>
        <w:jc w:val="both"/>
      </w:pPr>
      <w:r>
        <w:rPr>
          <w:rFonts w:ascii="Times New Roman"/>
          <w:b w:val="false"/>
          <w:i w:val="false"/>
          <w:color w:val="000000"/>
          <w:sz w:val="28"/>
        </w:rPr>
        <w:t>
      7. Мемлекеттік көрсетілетін қызмет жеке және заңды тұлғаларға (бұдан әрі - көрсетілетін қызметті алушы) тегін көрсетіледі.</w:t>
      </w:r>
    </w:p>
    <w:bookmarkEnd w:id="181"/>
    <w:bookmarkStart w:name="z213" w:id="182"/>
    <w:p>
      <w:pPr>
        <w:spacing w:after="0"/>
        <w:ind w:left="0"/>
        <w:jc w:val="both"/>
      </w:pPr>
      <w:r>
        <w:rPr>
          <w:rFonts w:ascii="Times New Roman"/>
          <w:b w:val="false"/>
          <w:i w:val="false"/>
          <w:color w:val="000000"/>
          <w:sz w:val="28"/>
        </w:rPr>
        <w:t>
      8. Жұмыс уақыты:</w:t>
      </w:r>
    </w:p>
    <w:bookmarkEnd w:id="182"/>
    <w:bookmarkStart w:name="z214" w:id="183"/>
    <w:p>
      <w:pPr>
        <w:spacing w:after="0"/>
        <w:ind w:left="0"/>
        <w:jc w:val="both"/>
      </w:pP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күндерінен басқа, дүйсенбіден жұмаға дейін, сағат 13.00-ден 14.30-ға дейінгі түскі үзіліспен, сағат 9.00-ден 18.30-ға дейін.</w:t>
      </w:r>
    </w:p>
    <w:bookmarkEnd w:id="183"/>
    <w:bookmarkStart w:name="z215" w:id="184"/>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сағат 13.00-ден 14.30-ға дейінгі түскі үзіліспен, сағат 09.00-ден 17.30-ға дейін.</w:t>
      </w:r>
    </w:p>
    <w:bookmarkEnd w:id="184"/>
    <w:bookmarkStart w:name="z216" w:id="185"/>
    <w:p>
      <w:pPr>
        <w:spacing w:after="0"/>
        <w:ind w:left="0"/>
        <w:jc w:val="both"/>
      </w:pPr>
      <w:r>
        <w:rPr>
          <w:rFonts w:ascii="Times New Roman"/>
          <w:b w:val="false"/>
          <w:i w:val="false"/>
          <w:color w:val="000000"/>
          <w:sz w:val="28"/>
        </w:rPr>
        <w:t>
      Қабылдау жеделдетілген қызмет көрсетусіз, электрондық кезек тәртібімен көрсетілетін қызметті алушының тіркеу орны бойынша жүргізіледі.</w:t>
      </w:r>
    </w:p>
    <w:bookmarkEnd w:id="185"/>
    <w:bookmarkStart w:name="z217" w:id="186"/>
    <w:p>
      <w:pPr>
        <w:spacing w:after="0"/>
        <w:ind w:left="0"/>
        <w:jc w:val="both"/>
      </w:pPr>
      <w:r>
        <w:rPr>
          <w:rFonts w:ascii="Times New Roman"/>
          <w:b w:val="false"/>
          <w:i w:val="false"/>
          <w:color w:val="000000"/>
          <w:sz w:val="28"/>
        </w:rPr>
        <w:t xml:space="preserve">
      2) ХҚКО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bookmarkEnd w:id="186"/>
    <w:bookmarkStart w:name="z218" w:id="187"/>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p>
    <w:bookmarkEnd w:id="187"/>
    <w:bookmarkStart w:name="z219" w:id="188"/>
    <w:p>
      <w:pPr>
        <w:spacing w:after="0"/>
        <w:ind w:left="0"/>
        <w:jc w:val="both"/>
      </w:pPr>
      <w:r>
        <w:rPr>
          <w:rFonts w:ascii="Times New Roman"/>
          <w:b w:val="false"/>
          <w:i w:val="false"/>
          <w:color w:val="000000"/>
          <w:sz w:val="28"/>
        </w:rPr>
        <w:t>
      3) портал – тәулік бойы, жөндеу жұмыстарын жүргізуге байланысты техникалық үзілістерді қоспағанда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мынадай жұмыс күнінде жүзеге асырылады).</w:t>
      </w:r>
    </w:p>
    <w:bookmarkEnd w:id="188"/>
    <w:bookmarkStart w:name="z220" w:id="189"/>
    <w:p>
      <w:pPr>
        <w:spacing w:after="0"/>
        <w:ind w:left="0"/>
        <w:jc w:val="both"/>
      </w:pPr>
      <w:r>
        <w:rPr>
          <w:rFonts w:ascii="Times New Roman"/>
          <w:b w:val="false"/>
          <w:i w:val="false"/>
          <w:color w:val="000000"/>
          <w:sz w:val="28"/>
        </w:rPr>
        <w:t>
      9. Көрсетілетін қызметті берушіге немесе ХҚКО-на көрсетілетін қызметті алушы не нотариат куәландырған сенімхат бойынша оның өкілі мемлекеттік көрсетілетін қызметті алу үшін жүгінген кезде қажетті құжаттар тізбесі:</w:t>
      </w:r>
    </w:p>
    <w:bookmarkEnd w:id="189"/>
    <w:bookmarkStart w:name="z221" w:id="190"/>
    <w:p>
      <w:pPr>
        <w:spacing w:after="0"/>
        <w:ind w:left="0"/>
        <w:jc w:val="both"/>
      </w:pPr>
      <w:r>
        <w:rPr>
          <w:rFonts w:ascii="Times New Roman"/>
          <w:b w:val="false"/>
          <w:i w:val="false"/>
          <w:color w:val="000000"/>
          <w:sz w:val="28"/>
        </w:rPr>
        <w:t xml:space="preserve">
      1) мәліметтерді СТМДБ-на енгізу, СТМДБ-да тіркеу деректеріне өзгерістер және (немесе) толықтырулар енгізу, СТМДБ-нан салық төлеушілер туралы мәліметтерді алып тастау үшін –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 xml:space="preserve">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4-қосымшаларға</w:t>
      </w:r>
      <w:r>
        <w:rPr>
          <w:rFonts w:ascii="Times New Roman"/>
          <w:b w:val="false"/>
          <w:i w:val="false"/>
          <w:color w:val="000000"/>
          <w:sz w:val="28"/>
        </w:rPr>
        <w:t xml:space="preserve"> сәйкес салықтық өтініш;</w:t>
      </w:r>
    </w:p>
    <w:bookmarkEnd w:id="190"/>
    <w:bookmarkStart w:name="z222" w:id="191"/>
    <w:p>
      <w:pPr>
        <w:spacing w:after="0"/>
        <w:ind w:left="0"/>
        <w:jc w:val="both"/>
      </w:pPr>
      <w:r>
        <w:rPr>
          <w:rFonts w:ascii="Times New Roman"/>
          <w:b w:val="false"/>
          <w:i w:val="false"/>
          <w:color w:val="000000"/>
          <w:sz w:val="28"/>
        </w:rPr>
        <w:t xml:space="preserve">
      2) СТМДБ-на резидент емес туралы мәліметтерді енгізу үшін – осы мемлекеттік көрсетілетін қызмет стандартына </w:t>
      </w:r>
      <w:r>
        <w:rPr>
          <w:rFonts w:ascii="Times New Roman"/>
          <w:b w:val="false"/>
          <w:i w:val="false"/>
          <w:color w:val="000000"/>
          <w:sz w:val="28"/>
        </w:rPr>
        <w:t>5-қосымшаға</w:t>
      </w:r>
      <w:r>
        <w:rPr>
          <w:rFonts w:ascii="Times New Roman"/>
          <w:b w:val="false"/>
          <w:i w:val="false"/>
          <w:color w:val="000000"/>
          <w:sz w:val="28"/>
        </w:rPr>
        <w:t xml:space="preserve"> сәйкес құжаттар тізбесі;</w:t>
      </w:r>
    </w:p>
    <w:bookmarkEnd w:id="191"/>
    <w:bookmarkStart w:name="z223" w:id="192"/>
    <w:p>
      <w:pPr>
        <w:spacing w:after="0"/>
        <w:ind w:left="0"/>
        <w:jc w:val="both"/>
      </w:pPr>
      <w:r>
        <w:rPr>
          <w:rFonts w:ascii="Times New Roman"/>
          <w:b w:val="false"/>
          <w:i w:val="false"/>
          <w:color w:val="000000"/>
          <w:sz w:val="28"/>
        </w:rPr>
        <w:t>
      3) СТМДБ-да заңды тұлғаның басшысы туралы көрсетілетін қызметті алушының тіркеу деректеріне өзгерістер және (немесе) толықтырулар енгізу үшін – заңды тұлғаның қатысушыларының (акционерлерінің) жалпы жиналысының немесе бір қатысушыдан (акционерден) тұратын заңды тұлғаның бір қатысушының (акционердің) шешімінің нотариалды куәландырылған көшірмесі;</w:t>
      </w:r>
    </w:p>
    <w:bookmarkEnd w:id="192"/>
    <w:bookmarkStart w:name="z224" w:id="193"/>
    <w:p>
      <w:pPr>
        <w:spacing w:after="0"/>
        <w:ind w:left="0"/>
        <w:jc w:val="both"/>
      </w:pPr>
      <w:r>
        <w:rPr>
          <w:rFonts w:ascii="Times New Roman"/>
          <w:b w:val="false"/>
          <w:i w:val="false"/>
          <w:color w:val="000000"/>
          <w:sz w:val="28"/>
        </w:rPr>
        <w:t>
      4) СТМДБ-да заңды тұлғаның құрылымдық бөлімшесінің басшысы туралы көрсетілетін қызметті алушының тіркеу деректеріне өзгерістер және (немесе) толықтырулар енгізу үшін – заңды тұлғаның уәкілетті органының заңды тұлғаның құрылымдық бөлімшесінің басшысын тағайындау туралы шешімінің не оның өкілеттігін растайтын өзге құжатының нотариалды куәландырылған көшірмесі;</w:t>
      </w:r>
    </w:p>
    <w:bookmarkEnd w:id="193"/>
    <w:bookmarkStart w:name="z225" w:id="194"/>
    <w:p>
      <w:pPr>
        <w:spacing w:after="0"/>
        <w:ind w:left="0"/>
        <w:jc w:val="both"/>
      </w:pPr>
      <w:r>
        <w:rPr>
          <w:rFonts w:ascii="Times New Roman"/>
          <w:b w:val="false"/>
          <w:i w:val="false"/>
          <w:color w:val="000000"/>
          <w:sz w:val="28"/>
        </w:rPr>
        <w:t>
      5) заңды тұлғаның таратылуына, қайта ұйымдастырылуына, резидент емес заңды тұлғаның құрылымдық бөлімшесінің, Қазақстан Республикасының аумағында филиалын, өкілдігін ашпай қызметін жүзеге асыратын резидент емес заңды тұлғаның қызметінің тоқтатылуына байланысты тарату салық есептілігі;</w:t>
      </w:r>
    </w:p>
    <w:bookmarkEnd w:id="194"/>
    <w:bookmarkStart w:name="z226" w:id="195"/>
    <w:p>
      <w:pPr>
        <w:spacing w:after="0"/>
        <w:ind w:left="0"/>
        <w:jc w:val="both"/>
      </w:pPr>
      <w:r>
        <w:rPr>
          <w:rFonts w:ascii="Times New Roman"/>
          <w:b w:val="false"/>
          <w:i w:val="false"/>
          <w:color w:val="000000"/>
          <w:sz w:val="28"/>
        </w:rPr>
        <w:t>
      6) қосылған құн салығын төлеуші заңды тұлғаның таратылуына, қайта ұйымдастырылуына, резидент емес заңды тұлғаның құрылымдық бөлімшесі қызметінің тоқтатылуына байланысты қосылған құн салығы бойынша тіркелу есебіне қойылғаны туралы куәлік немесе ол жоғалған немесе бүлінген кезде қағаз жеткізгіштегі түсініктеме;</w:t>
      </w:r>
    </w:p>
    <w:bookmarkEnd w:id="195"/>
    <w:bookmarkStart w:name="z227" w:id="196"/>
    <w:p>
      <w:pPr>
        <w:spacing w:after="0"/>
        <w:ind w:left="0"/>
        <w:jc w:val="both"/>
      </w:pPr>
      <w:r>
        <w:rPr>
          <w:rFonts w:ascii="Times New Roman"/>
          <w:b w:val="false"/>
          <w:i w:val="false"/>
          <w:color w:val="000000"/>
          <w:sz w:val="28"/>
        </w:rPr>
        <w:t>
      7) құжаттық тексеру аяқталғаннан кейін және бюджет алдындағы берешегі өтелгеннен кейін заңды тұлғаның таратылуына, қайта ұйымдастырылуына, резидент емес заңды тұлғаның құрылымдық бөлімшесі қызметінің тоқтатылуына байланысты тарату балансы;</w:t>
      </w:r>
    </w:p>
    <w:bookmarkEnd w:id="196"/>
    <w:bookmarkStart w:name="z228" w:id="197"/>
    <w:p>
      <w:pPr>
        <w:spacing w:after="0"/>
        <w:ind w:left="0"/>
        <w:jc w:val="both"/>
      </w:pPr>
      <w:r>
        <w:rPr>
          <w:rFonts w:ascii="Times New Roman"/>
          <w:b w:val="false"/>
          <w:i w:val="false"/>
          <w:color w:val="000000"/>
          <w:sz w:val="28"/>
        </w:rPr>
        <w:t>
      8) құжаттық тексеру аяқталғаннан кейін бөліну жолымен заңды тұлғаның қайта ұйымдастырылуына байланысты бөліну балансы;</w:t>
      </w:r>
    </w:p>
    <w:bookmarkEnd w:id="197"/>
    <w:bookmarkStart w:name="z229" w:id="198"/>
    <w:p>
      <w:pPr>
        <w:spacing w:after="0"/>
        <w:ind w:left="0"/>
        <w:jc w:val="both"/>
      </w:pPr>
      <w:r>
        <w:rPr>
          <w:rFonts w:ascii="Times New Roman"/>
          <w:b w:val="false"/>
          <w:i w:val="false"/>
          <w:color w:val="000000"/>
          <w:sz w:val="28"/>
        </w:rPr>
        <w:t>
      9) резидент заңды тұлғаның құрылымдық бөлімшесі қызметінің тоқтатылуына байланысты резидент заңды тұлғаның құрылымдық бөлімшенің қызметін тоқтату туралы шешімінің көшірмесі;</w:t>
      </w:r>
    </w:p>
    <w:bookmarkEnd w:id="198"/>
    <w:bookmarkStart w:name="z230" w:id="199"/>
    <w:p>
      <w:pPr>
        <w:spacing w:after="0"/>
        <w:ind w:left="0"/>
        <w:jc w:val="both"/>
      </w:pPr>
      <w:r>
        <w:rPr>
          <w:rFonts w:ascii="Times New Roman"/>
          <w:b w:val="false"/>
          <w:i w:val="false"/>
          <w:color w:val="000000"/>
          <w:sz w:val="28"/>
        </w:rPr>
        <w:t>
      10) резидент заңды тұлғаның оңайлатылған тәртіпте таралуына байланысты бақылау-кассалық машинаны есептен шығару туралы салықтық өтініші;</w:t>
      </w:r>
    </w:p>
    <w:bookmarkEnd w:id="199"/>
    <w:bookmarkStart w:name="z231" w:id="200"/>
    <w:p>
      <w:pPr>
        <w:spacing w:after="0"/>
        <w:ind w:left="0"/>
        <w:jc w:val="both"/>
      </w:pPr>
      <w:r>
        <w:rPr>
          <w:rFonts w:ascii="Times New Roman"/>
          <w:b w:val="false"/>
          <w:i w:val="false"/>
          <w:color w:val="000000"/>
          <w:sz w:val="28"/>
        </w:rPr>
        <w:t>
      11) заңды тұлға қосылу, бірігу, бөлініп шығу жолымен қайта ұйымдастырылған кездегі тапсыру актісі.</w:t>
      </w:r>
    </w:p>
    <w:bookmarkEnd w:id="200"/>
    <w:bookmarkStart w:name="z232" w:id="201"/>
    <w:p>
      <w:pPr>
        <w:spacing w:after="0"/>
        <w:ind w:left="0"/>
        <w:jc w:val="both"/>
      </w:pPr>
      <w:r>
        <w:rPr>
          <w:rFonts w:ascii="Times New Roman"/>
          <w:b w:val="false"/>
          <w:i w:val="false"/>
          <w:color w:val="000000"/>
          <w:sz w:val="28"/>
        </w:rPr>
        <w:t>
      Егер қызметін тоқтатылатын құрылымдық бөлімше салықты, төлемақыларды, міндетті зейнетақы жарналары және әлеуметтік аударымдарды дербес төлеуші болып танылмаса, таратудың салық есептілігі табыс етілмейді.</w:t>
      </w:r>
    </w:p>
    <w:bookmarkEnd w:id="201"/>
    <w:bookmarkStart w:name="z233" w:id="202"/>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bookmarkEnd w:id="202"/>
    <w:bookmarkStart w:name="z234" w:id="203"/>
    <w:p>
      <w:pPr>
        <w:spacing w:after="0"/>
        <w:ind w:left="0"/>
        <w:jc w:val="both"/>
      </w:pPr>
      <w:r>
        <w:rPr>
          <w:rFonts w:ascii="Times New Roman"/>
          <w:b w:val="false"/>
          <w:i w:val="false"/>
          <w:color w:val="000000"/>
          <w:sz w:val="28"/>
        </w:rPr>
        <w:t>
      Почта арқылы жүгінген кезде көрсетілетін қызметті беруші почта хабарламасына белгі қояды.</w:t>
      </w:r>
    </w:p>
    <w:bookmarkEnd w:id="203"/>
    <w:bookmarkStart w:name="z235" w:id="204"/>
    <w:p>
      <w:pPr>
        <w:spacing w:after="0"/>
        <w:ind w:left="0"/>
        <w:jc w:val="both"/>
      </w:pPr>
      <w:r>
        <w:rPr>
          <w:rFonts w:ascii="Times New Roman"/>
          <w:b w:val="false"/>
          <w:i w:val="false"/>
          <w:color w:val="000000"/>
          <w:sz w:val="28"/>
        </w:rPr>
        <w:t>
      ХҚКО дайын құжаттарды беру тиісті құжаттарды қабылдағаны туралы қолхат негізінде жеке басын куәландыратын құжатты көрсеткен жағдайда жүзеге асырылады.</w:t>
      </w:r>
    </w:p>
    <w:bookmarkEnd w:id="204"/>
    <w:bookmarkStart w:name="z236" w:id="205"/>
    <w:p>
      <w:pPr>
        <w:spacing w:after="0"/>
        <w:ind w:left="0"/>
        <w:jc w:val="both"/>
      </w:pPr>
      <w:r>
        <w:rPr>
          <w:rFonts w:ascii="Times New Roman"/>
          <w:b w:val="false"/>
          <w:i w:val="false"/>
          <w:color w:val="000000"/>
          <w:sz w:val="28"/>
        </w:rPr>
        <w:t xml:space="preserve">
      Құжаттарды қабылдау кезінде қызмет беруші,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түпнұсқасын табыс етуді қоспағанда, ХҚКО құжаттардың көшірмесін түпнұсқамен салыстырып тексереді, одан кейін көрсетілетін қызметті алушыға түпнұсқасын қайтарады.</w:t>
      </w:r>
    </w:p>
    <w:bookmarkEnd w:id="205"/>
    <w:bookmarkStart w:name="z237" w:id="206"/>
    <w:p>
      <w:pPr>
        <w:spacing w:after="0"/>
        <w:ind w:left="0"/>
        <w:jc w:val="both"/>
      </w:pPr>
      <w:r>
        <w:rPr>
          <w:rFonts w:ascii="Times New Roman"/>
          <w:b w:val="false"/>
          <w:i w:val="false"/>
          <w:color w:val="000000"/>
          <w:sz w:val="28"/>
        </w:rPr>
        <w:t>
      Егер Қазақстан Республикасының заңдарында өзгеше көзделмесе, ХҚКО ұсынған нысан бойынша көрсетілетін қызметті алушы мемлекеттік көрсетілетін қызметті ХҚКО арқылы алу үшін ақпараттық жүйелерде қамтылған, заңмен қорғалатын құпияны құрайтын мәліметтерді пайдалануға жазбаша келісімін береді.</w:t>
      </w:r>
    </w:p>
    <w:bookmarkEnd w:id="206"/>
    <w:bookmarkStart w:name="z238" w:id="207"/>
    <w:p>
      <w:pPr>
        <w:spacing w:after="0"/>
        <w:ind w:left="0"/>
        <w:jc w:val="both"/>
      </w:pPr>
      <w:r>
        <w:rPr>
          <w:rFonts w:ascii="Times New Roman"/>
          <w:b w:val="false"/>
          <w:i w:val="false"/>
          <w:color w:val="000000"/>
          <w:sz w:val="28"/>
        </w:rPr>
        <w:t>
      ХҚКО мемлекеттік көрсетілетін қызмет нәтижесінің бір ай сақталуын қамтамасыз етеді, одан кейін оларды көрсетілетін қызметті берушіге одан әрі сақтауға береді. Көрсетілетін қызметті алушы бір ай мерзім өткеннен кейін жүгінген кезде ХҚКО сұрауы бойынша көрсетілетін қызметті беруші бір күн ішінде дайын құжаттарды ХҚКО көрсетілетін қызметті алушыға беру үшін жолдайды.</w:t>
      </w:r>
    </w:p>
    <w:bookmarkEnd w:id="207"/>
    <w:bookmarkStart w:name="z239" w:id="208"/>
    <w:p>
      <w:pPr>
        <w:spacing w:after="0"/>
        <w:ind w:left="0"/>
        <w:jc w:val="both"/>
      </w:pPr>
      <w:r>
        <w:rPr>
          <w:rFonts w:ascii="Times New Roman"/>
          <w:b w:val="false"/>
          <w:i w:val="false"/>
          <w:color w:val="000000"/>
          <w:sz w:val="28"/>
        </w:rPr>
        <w:t>
      Қызмет алушы порталға жүгінген кезде:</w:t>
      </w:r>
    </w:p>
    <w:bookmarkEnd w:id="208"/>
    <w:bookmarkStart w:name="z240" w:id="209"/>
    <w:p>
      <w:pPr>
        <w:spacing w:after="0"/>
        <w:ind w:left="0"/>
        <w:jc w:val="both"/>
      </w:pPr>
      <w:r>
        <w:rPr>
          <w:rFonts w:ascii="Times New Roman"/>
          <w:b w:val="false"/>
          <w:i w:val="false"/>
          <w:color w:val="000000"/>
          <w:sz w:val="28"/>
        </w:rPr>
        <w:t>
      Көрсетілетін қызметті алушының бюджетпен есеп айырысу бойынша жауапты қызметкері, телефон нөмірі, электронды почтасы туралы өзгерістер мен толықтырулар енгізу үшін мемлекеттік көрсетілетін қызмет стандартының 1 қосымшасына сәйкес электрондық құжат нысандағы салық өтінішті жолдайды.</w:t>
      </w:r>
    </w:p>
    <w:bookmarkEnd w:id="209"/>
    <w:bookmarkStart w:name="z241" w:id="210"/>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заңды тұлға ретінде тіркеу туралы (қайта тіркеу), дара кәсіпкерлер ретінде мемлекеттік тіркеу құжаттары туралы мәліметтерді қызметті берушінің қызметкері тиісті мемлекеттік ақпараттық жүйелерден алады.</w:t>
      </w:r>
    </w:p>
    <w:bookmarkEnd w:id="210"/>
    <w:bookmarkStart w:name="z242" w:id="211"/>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көрсетілетін қызметтің нәтижесін алу күні мен уақытын көрсете отырып, мемлекеттік қызметті көрсетуге сұрау салуды қабылдау туралы мәртебесі жолданады.</w:t>
      </w:r>
    </w:p>
    <w:bookmarkEnd w:id="211"/>
    <w:bookmarkStart w:name="z243" w:id="212"/>
    <w:p>
      <w:pPr>
        <w:spacing w:after="0"/>
        <w:ind w:left="0"/>
        <w:jc w:val="both"/>
      </w:pPr>
      <w:r>
        <w:rPr>
          <w:rFonts w:ascii="Times New Roman"/>
          <w:b w:val="false"/>
          <w:i w:val="false"/>
          <w:color w:val="000000"/>
          <w:sz w:val="28"/>
        </w:rPr>
        <w:t xml:space="preserve">
      10. ХҚКО-на жүгінген кезде, көрсетілетін қызметті алушы осы мемлекеттік көрсетілетін қызмет стандартында көзделген тізбеге сәйкес құжаттар топтамасын толық ұсынбаған жағдайда, ХҚКО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6-қосымшаға</w:t>
      </w:r>
      <w:r>
        <w:rPr>
          <w:rFonts w:ascii="Times New Roman"/>
          <w:b w:val="false"/>
          <w:i w:val="false"/>
          <w:color w:val="000000"/>
          <w:sz w:val="28"/>
        </w:rPr>
        <w:t xml:space="preserve"> сәйкес нысан бойынша қабылдаудан бас тарту туралы қолхат береді.</w:t>
      </w:r>
    </w:p>
    <w:bookmarkEnd w:id="212"/>
    <w:bookmarkStart w:name="z244" w:id="213"/>
    <w:p>
      <w:pPr>
        <w:spacing w:after="0"/>
        <w:ind w:left="0"/>
        <w:jc w:val="left"/>
      </w:pPr>
      <w:r>
        <w:rPr>
          <w:rFonts w:ascii="Times New Roman"/>
          <w:b/>
          <w:i w:val="false"/>
          <w:color w:val="000000"/>
        </w:rPr>
        <w:t xml:space="preserve"> 3. Мемлекеттік қызметтер көрсету мәселелері бойынша орталық мемлекеттік органның, көрсетілетін қызметті берушінің және (немесе) олардың лауазымды адамдарының шешімдеріне, әрекеттеріне (әрекетсіздігіне) шағымдану тәртібі</w:t>
      </w:r>
    </w:p>
    <w:bookmarkEnd w:id="213"/>
    <w:bookmarkStart w:name="z245" w:id="214"/>
    <w:p>
      <w:pPr>
        <w:spacing w:after="0"/>
        <w:ind w:left="0"/>
        <w:jc w:val="both"/>
      </w:pPr>
      <w:r>
        <w:rPr>
          <w:rFonts w:ascii="Times New Roman"/>
          <w:b w:val="false"/>
          <w:i w:val="false"/>
          <w:color w:val="000000"/>
          <w:sz w:val="28"/>
        </w:rPr>
        <w:t>
      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шағымдану үшін шағымдар жазбаша түрде:</w:t>
      </w:r>
    </w:p>
    <w:bookmarkEnd w:id="214"/>
    <w:bookmarkStart w:name="z246" w:id="215"/>
    <w:p>
      <w:pPr>
        <w:spacing w:after="0"/>
        <w:ind w:left="0"/>
        <w:jc w:val="both"/>
      </w:pPr>
      <w:r>
        <w:rPr>
          <w:rFonts w:ascii="Times New Roman"/>
          <w:b w:val="false"/>
          <w:i w:val="false"/>
          <w:color w:val="000000"/>
          <w:sz w:val="28"/>
        </w:rPr>
        <w:t>
      1) осы мемлекеттік көрсетілетін қызмет стандартының 15-тармағында көрсетілген мекенжай бойынша Министрлік басшысының не оны алмастыратын адамның атына;</w:t>
      </w:r>
    </w:p>
    <w:bookmarkEnd w:id="215"/>
    <w:bookmarkStart w:name="z247" w:id="216"/>
    <w:p>
      <w:pPr>
        <w:spacing w:after="0"/>
        <w:ind w:left="0"/>
        <w:jc w:val="both"/>
      </w:pPr>
      <w:r>
        <w:rPr>
          <w:rFonts w:ascii="Times New Roman"/>
          <w:b w:val="false"/>
          <w:i w:val="false"/>
          <w:color w:val="000000"/>
          <w:sz w:val="28"/>
        </w:rPr>
        <w:t>
      2) осы мемлекеттік көрсетілетін қызмет стандартының 15-тармағында көрсетілген мекенжайлар бойынша көрсетілетін қызметті беруші басшысының атына беріледі.</w:t>
      </w:r>
    </w:p>
    <w:bookmarkEnd w:id="216"/>
    <w:bookmarkStart w:name="z248" w:id="217"/>
    <w:p>
      <w:pPr>
        <w:spacing w:after="0"/>
        <w:ind w:left="0"/>
        <w:jc w:val="both"/>
      </w:pPr>
      <w:r>
        <w:rPr>
          <w:rFonts w:ascii="Times New Roman"/>
          <w:b w:val="false"/>
          <w:i w:val="false"/>
          <w:color w:val="000000"/>
          <w:sz w:val="28"/>
        </w:rPr>
        <w:t>
      ХҚКО қызметкерінің әрекеттеріне (әрекетсіздігіне) шағым www.con.gov.kz ХҚКО интернет-ресурсында көрсетілген мекенжайлар мен телефондар бойынша ХҚКО басшысына жіберіледі.</w:t>
      </w:r>
    </w:p>
    <w:bookmarkEnd w:id="217"/>
    <w:bookmarkStart w:name="z249" w:id="218"/>
    <w:p>
      <w:pPr>
        <w:spacing w:after="0"/>
        <w:ind w:left="0"/>
        <w:jc w:val="both"/>
      </w:pPr>
      <w:r>
        <w:rPr>
          <w:rFonts w:ascii="Times New Roman"/>
          <w:b w:val="false"/>
          <w:i w:val="false"/>
          <w:color w:val="000000"/>
          <w:sz w:val="28"/>
        </w:rPr>
        <w:t>
      Шағымда:</w:t>
      </w:r>
    </w:p>
    <w:bookmarkEnd w:id="218"/>
    <w:bookmarkStart w:name="z250" w:id="219"/>
    <w:p>
      <w:pPr>
        <w:spacing w:after="0"/>
        <w:ind w:left="0"/>
        <w:jc w:val="both"/>
      </w:pPr>
      <w:r>
        <w:rPr>
          <w:rFonts w:ascii="Times New Roman"/>
          <w:b w:val="false"/>
          <w:i w:val="false"/>
          <w:color w:val="000000"/>
          <w:sz w:val="28"/>
        </w:rPr>
        <w:t>
      1) жеке тұлға - аты, жөні, тегі, почта мекен-жайы, байланыс телефондары;</w:t>
      </w:r>
    </w:p>
    <w:bookmarkEnd w:id="219"/>
    <w:bookmarkStart w:name="z251" w:id="220"/>
    <w:p>
      <w:pPr>
        <w:spacing w:after="0"/>
        <w:ind w:left="0"/>
        <w:jc w:val="both"/>
      </w:pPr>
      <w:r>
        <w:rPr>
          <w:rFonts w:ascii="Times New Roman"/>
          <w:b w:val="false"/>
          <w:i w:val="false"/>
          <w:color w:val="000000"/>
          <w:sz w:val="28"/>
        </w:rPr>
        <w:t>
      2) заңды тұлға - атауы, почта мекен-жайы, шығыс нөмірі және күні көрсетіледі.</w:t>
      </w:r>
    </w:p>
    <w:bookmarkEnd w:id="220"/>
    <w:bookmarkStart w:name="z252" w:id="221"/>
    <w:p>
      <w:pPr>
        <w:spacing w:after="0"/>
        <w:ind w:left="0"/>
        <w:jc w:val="both"/>
      </w:pPr>
      <w:r>
        <w:rPr>
          <w:rFonts w:ascii="Times New Roman"/>
          <w:b w:val="false"/>
          <w:i w:val="false"/>
          <w:color w:val="000000"/>
          <w:sz w:val="28"/>
        </w:rPr>
        <w:t>
      Шағымда көрсетілетін қызмет алушының қолы міндетті түрде болуы тиіс.</w:t>
      </w:r>
    </w:p>
    <w:bookmarkEnd w:id="221"/>
    <w:bookmarkStart w:name="z253" w:id="222"/>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 </w:t>
      </w:r>
    </w:p>
    <w:bookmarkEnd w:id="222"/>
    <w:bookmarkStart w:name="z254" w:id="223"/>
    <w:p>
      <w:pPr>
        <w:spacing w:after="0"/>
        <w:ind w:left="0"/>
        <w:jc w:val="both"/>
      </w:pPr>
      <w:r>
        <w:rPr>
          <w:rFonts w:ascii="Times New Roman"/>
          <w:b w:val="false"/>
          <w:i w:val="false"/>
          <w:color w:val="000000"/>
          <w:sz w:val="28"/>
        </w:rPr>
        <w:t>
      Министрліктің, көрсетілетін қызметті берушінің, ХҚКО-ның атына келіп түскен мемлекеттік қызметтер көрсету мәселелері жөніндегі көрсетілетін қызметті алушының шағымы тіркелген күнінен бастап 5 (бес) жұмыс күні ішінде қарауға жатады.</w:t>
      </w:r>
    </w:p>
    <w:bookmarkEnd w:id="223"/>
    <w:bookmarkStart w:name="z255" w:id="224"/>
    <w:p>
      <w:pPr>
        <w:spacing w:after="0"/>
        <w:ind w:left="0"/>
        <w:jc w:val="both"/>
      </w:pPr>
      <w:r>
        <w:rPr>
          <w:rFonts w:ascii="Times New Roman"/>
          <w:b w:val="false"/>
          <w:i w:val="false"/>
          <w:color w:val="000000"/>
          <w:sz w:val="28"/>
        </w:rPr>
        <w:t>
      Мемлекеттік көрсетілген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p>
    <w:bookmarkEnd w:id="224"/>
    <w:bookmarkStart w:name="z256" w:id="225"/>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15 (он бес) жұмыс күні ішінде қарауға жатады.</w:t>
      </w:r>
    </w:p>
    <w:bookmarkEnd w:id="225"/>
    <w:bookmarkStart w:name="z257" w:id="226"/>
    <w:p>
      <w:pPr>
        <w:spacing w:after="0"/>
        <w:ind w:left="0"/>
        <w:jc w:val="both"/>
      </w:pP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p>
    <w:bookmarkEnd w:id="226"/>
    <w:bookmarkStart w:name="z258" w:id="227"/>
    <w:p>
      <w:pPr>
        <w:spacing w:after="0"/>
        <w:ind w:left="0"/>
        <w:jc w:val="both"/>
      </w:pPr>
      <w:r>
        <w:rPr>
          <w:rFonts w:ascii="Times New Roman"/>
          <w:b w:val="false"/>
          <w:i w:val="false"/>
          <w:color w:val="000000"/>
          <w:sz w:val="28"/>
        </w:rPr>
        <w:t>
      12. Мемлекеттік көрсетілген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227"/>
    <w:bookmarkStart w:name="z259" w:id="228"/>
    <w:p>
      <w:pPr>
        <w:spacing w:after="0"/>
        <w:ind w:left="0"/>
        <w:jc w:val="left"/>
      </w:pPr>
      <w:r>
        <w:rPr>
          <w:rFonts w:ascii="Times New Roman"/>
          <w:b/>
          <w:i w:val="false"/>
          <w:color w:val="000000"/>
        </w:rPr>
        <w:t xml:space="preserve"> 4. Мемлекеттік қызметті көрсету, оның ішінде электрондық нысанда және халыққа қызмет көрсету орталықтары арқылы көрсету ерекшеліктері ескеріле отырып қойылатын өзге де талаптар</w:t>
      </w:r>
    </w:p>
    <w:bookmarkEnd w:id="228"/>
    <w:bookmarkStart w:name="z260" w:id="229"/>
    <w:p>
      <w:pPr>
        <w:spacing w:after="0"/>
        <w:ind w:left="0"/>
        <w:jc w:val="both"/>
      </w:pPr>
      <w:r>
        <w:rPr>
          <w:rFonts w:ascii="Times New Roman"/>
          <w:b w:val="false"/>
          <w:i w:val="false"/>
          <w:color w:val="000000"/>
          <w:sz w:val="28"/>
        </w:rPr>
        <w:t>
      13. Заңнамамен белгіленген тәртіпте қабілеттілігін толық немесе ішінара жоғалтқан немесе өз өзіне қызмет көрсету, өз бетімен қозғалу, бағдаралу қабілеттілігін жоғалтқан көрсетілетін қызметті алушыларға қызмет көрсету 1414 бірыңғай байланыс орталығына жүгіну арқылы ХҚКО қызметкерлерімен көрсетілетін қызметті алушының тұрғылықты жеріне барып жүргізеді.</w:t>
      </w:r>
    </w:p>
    <w:bookmarkEnd w:id="229"/>
    <w:bookmarkStart w:name="z261" w:id="230"/>
    <w:p>
      <w:pPr>
        <w:spacing w:after="0"/>
        <w:ind w:left="0"/>
        <w:jc w:val="both"/>
      </w:pPr>
      <w:r>
        <w:rPr>
          <w:rFonts w:ascii="Times New Roman"/>
          <w:b w:val="false"/>
          <w:i w:val="false"/>
          <w:color w:val="000000"/>
          <w:sz w:val="28"/>
        </w:rPr>
        <w:t>
      14. Көрсетілетін қызметті алушының ЭЦҚ-сы болған кезде мемлекеттік көрсетілетін қызметті электрондық нысанда портал арқылы алуға мүмкіндігі бар.</w:t>
      </w:r>
    </w:p>
    <w:bookmarkEnd w:id="230"/>
    <w:bookmarkStart w:name="z262" w:id="231"/>
    <w:p>
      <w:pPr>
        <w:spacing w:after="0"/>
        <w:ind w:left="0"/>
        <w:jc w:val="both"/>
      </w:pPr>
      <w:r>
        <w:rPr>
          <w:rFonts w:ascii="Times New Roman"/>
          <w:b w:val="false"/>
          <w:i w:val="false"/>
          <w:color w:val="000000"/>
          <w:sz w:val="28"/>
        </w:rPr>
        <w:t>
      15. Көрсетілетін қызметті алушының мемлекеттік қызмет көрсету мәртебесі туралы ақпаратты порталдағы "жеке кабинеті", мемлекеттік қызметтер көрсету мәселелері жөніндегі Бірыңғай байланыс орталығы арқылы қашықтықтан қол жеткізу режимінде алу мүмкіндігі бар.</w:t>
      </w:r>
    </w:p>
    <w:bookmarkEnd w:id="231"/>
    <w:bookmarkStart w:name="z263" w:id="232"/>
    <w:p>
      <w:pPr>
        <w:spacing w:after="0"/>
        <w:ind w:left="0"/>
        <w:jc w:val="both"/>
      </w:pPr>
      <w:r>
        <w:rPr>
          <w:rFonts w:ascii="Times New Roman"/>
          <w:b w:val="false"/>
          <w:i w:val="false"/>
          <w:color w:val="000000"/>
          <w:sz w:val="28"/>
        </w:rPr>
        <w:t>
      16. Мемлекеттік қызметті көрсету орындарының мекенжайлары көрсетілетін қызметті берушінің: www.kgd.gov.kz, Министрліктің: www.minfin.gov.kz, ХҚКО: www.con.gov.kz интернет-ресурсында орналастырылған.</w:t>
      </w:r>
    </w:p>
    <w:bookmarkEnd w:id="232"/>
    <w:bookmarkStart w:name="z264" w:id="233"/>
    <w:p>
      <w:pPr>
        <w:spacing w:after="0"/>
        <w:ind w:left="0"/>
        <w:jc w:val="both"/>
      </w:pPr>
      <w:r>
        <w:rPr>
          <w:rFonts w:ascii="Times New Roman"/>
          <w:b w:val="false"/>
          <w:i w:val="false"/>
          <w:color w:val="000000"/>
          <w:sz w:val="28"/>
        </w:rPr>
        <w:t>
      17. Мемлекеттік қызметтер көрсету мәселелері жөніндегі Бірыңғай байланыс орталығы: 8-800-080-7777, 1414.</w:t>
      </w:r>
    </w:p>
    <w:bookmarkEnd w:id="233"/>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43"/>
              <w:gridCol w:w="4523"/>
            </w:tblGrid>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төлеушілерді тіркеу"</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стандартына</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tc>
      </w:tr>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bookmarkStart w:name="z266" w:id="234"/>
          <w:p>
            <w:pPr>
              <w:spacing w:after="20"/>
              <w:ind w:left="20"/>
              <w:jc w:val="both"/>
            </w:pPr>
          </w:p>
          <w:bookmarkEnd w:id="234"/>
          <w:p>
            <w:pPr>
              <w:spacing w:after="20"/>
              <w:ind w:left="20"/>
              <w:jc w:val="both"/>
            </w:pPr>
            <w:r>
              <w:drawing>
                <wp:inline distT="0" distB="0" distL="0" distR="0">
                  <wp:extent cx="76581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58100" cy="909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bookmarkStart w:name="z267" w:id="235"/>
          <w:p>
            <w:pPr>
              <w:spacing w:after="20"/>
              <w:ind w:left="20"/>
              <w:jc w:val="both"/>
            </w:pPr>
          </w:p>
          <w:bookmarkEnd w:id="235"/>
          <w:p>
            <w:pPr>
              <w:spacing w:after="20"/>
              <w:ind w:left="20"/>
              <w:jc w:val="both"/>
            </w:pPr>
            <w:r>
              <w:drawing>
                <wp:inline distT="0" distB="0" distL="0" distR="0">
                  <wp:extent cx="7658100" cy="1074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58100" cy="10744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268"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69596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959600" cy="1038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9"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6858000" cy="1024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858000" cy="1024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0"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0358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0358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1"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77089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7089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2"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43"/>
              <w:gridCol w:w="4523"/>
            </w:tblGrid>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төлеушілерді тіркеу"</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стандартына</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tc>
      </w:tr>
    </w:tbl>
    <w:p>
      <w:pPr>
        <w:spacing w:after="0"/>
        <w:ind w:left="0"/>
        <w:jc w:val="left"/>
      </w:pPr>
      <w:r>
        <w:br/>
      </w:r>
      <w:r>
        <w:rPr>
          <w:rFonts w:ascii="Times New Roman"/>
          <w:b w:val="false"/>
          <w:i w:val="false"/>
          <w:color w:val="000000"/>
          <w:sz w:val="28"/>
        </w:rPr>
        <w:t>
</w:t>
      </w:r>
    </w:p>
    <w:bookmarkStart w:name="z274"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7851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851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5"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7810500" cy="1061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061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43"/>
              <w:gridCol w:w="4523"/>
            </w:tblGrid>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төлеушілерді тіркеу"</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стандартына</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p/>
        </w:tc>
      </w:tr>
    </w:tbl>
    <w:p>
      <w:pPr>
        <w:spacing w:after="0"/>
        <w:ind w:left="0"/>
        <w:jc w:val="left"/>
      </w:pPr>
      <w:r>
        <w:br/>
      </w:r>
      <w:r>
        <w:rPr>
          <w:rFonts w:ascii="Times New Roman"/>
          <w:b w:val="false"/>
          <w:i w:val="false"/>
          <w:color w:val="000000"/>
          <w:sz w:val="28"/>
        </w:rPr>
        <w:t>
</w:t>
      </w:r>
    </w:p>
    <w:bookmarkStart w:name="z277"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7785100" cy="981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785100" cy="981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8"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810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43"/>
              <w:gridCol w:w="4523"/>
            </w:tblGrid>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төлеушілерді тіркеу"</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стандартына</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p/>
        </w:tc>
      </w:tr>
    </w:tbl>
    <w:p>
      <w:pPr>
        <w:spacing w:after="0"/>
        <w:ind w:left="0"/>
        <w:jc w:val="left"/>
      </w:pPr>
      <w:r>
        <w:br/>
      </w:r>
      <w:r>
        <w:rPr>
          <w:rFonts w:ascii="Times New Roman"/>
          <w:b w:val="false"/>
          <w:i w:val="false"/>
          <w:color w:val="000000"/>
          <w:sz w:val="28"/>
        </w:rPr>
        <w:t>
</w:t>
      </w:r>
    </w:p>
    <w:bookmarkStart w:name="z280"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78105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43"/>
              <w:gridCol w:w="4523"/>
            </w:tblGrid>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төлеушілерді тіркеу"</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стандартына</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p/>
        </w:tc>
      </w:tr>
    </w:tbl>
    <w:bookmarkStart w:name="z282" w:id="246"/>
    <w:p>
      <w:pPr>
        <w:spacing w:after="0"/>
        <w:ind w:left="0"/>
        <w:jc w:val="left"/>
      </w:pPr>
      <w:r>
        <w:rPr>
          <w:rFonts w:ascii="Times New Roman"/>
          <w:b/>
          <w:i w:val="false"/>
          <w:color w:val="000000"/>
        </w:rPr>
        <w:t xml:space="preserve"> Кесте. Салық төлеушілердің мемлекеттік деректер қорына көрсетілетін қызметті алушылар (резидент еместер) туралы мәліметтер енгізу үшін қажетті құжаттар</w:t>
      </w:r>
    </w:p>
    <w:bookmarkEnd w:id="246"/>
    <w:bookmarkStart w:name="z283" w:id="247"/>
    <w:p>
      <w:pPr>
        <w:spacing w:after="0"/>
        <w:ind w:left="0"/>
        <w:jc w:val="both"/>
      </w:pPr>
      <w:r>
        <w:rPr>
          <w:rFonts w:ascii="Times New Roman"/>
          <w:b w:val="false"/>
          <w:i w:val="false"/>
          <w:color w:val="000000"/>
          <w:sz w:val="28"/>
        </w:rPr>
        <w:t>
      Көрсетілетін қызметті алушылар (резидент емес жеке тұлғалар) үшін:</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6"/>
        <w:gridCol w:w="3954"/>
        <w:gridCol w:w="557"/>
        <w:gridCol w:w="1607"/>
        <w:gridCol w:w="1809"/>
        <w:gridCol w:w="1528"/>
        <w:gridCol w:w="1286"/>
        <w:gridCol w:w="1123"/>
      </w:tblGrid>
      <w:tr>
        <w:trPr>
          <w:trHeight w:val="30" w:hRule="atLeast"/>
        </w:trPr>
        <w:tc>
          <w:tcPr>
            <w:tcW w:w="4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248"/>
          <w:p>
            <w:pPr>
              <w:spacing w:after="20"/>
              <w:ind w:left="20"/>
              <w:jc w:val="both"/>
            </w:pPr>
            <w:r>
              <w:rPr>
                <w:rFonts w:ascii="Times New Roman"/>
                <w:b w:val="false"/>
                <w:i w:val="false"/>
                <w:color w:val="000000"/>
                <w:sz w:val="20"/>
              </w:rPr>
              <w:t>
№</w:t>
            </w:r>
          </w:p>
          <w:bookmarkEnd w:id="248"/>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9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алушылар санаттары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 тізбесі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тапсыру мерзімі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 тапсырылатын салық органы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Нотариалды куәландырылған көшірмелері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басын куәландыратын құжат</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Республикасындағы көздерден алынған табыс сомасын растайтын құжат (болған жағдайда)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(инкорпорация) еліндегі салықтық тіркеуін растайтын құжат (болған жағдайда)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 еместің атынан Қазақстан Республикасында қызметті жүзеге асыруға өкілеттіктер беруге арналған шарт</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249"/>
          <w:p>
            <w:pPr>
              <w:spacing w:after="20"/>
              <w:ind w:left="20"/>
              <w:jc w:val="both"/>
            </w:pPr>
            <w:r>
              <w:rPr>
                <w:rFonts w:ascii="Times New Roman"/>
                <w:b w:val="false"/>
                <w:i w:val="false"/>
                <w:color w:val="000000"/>
                <w:sz w:val="20"/>
              </w:rPr>
              <w:t>
1</w:t>
            </w:r>
          </w:p>
          <w:bookmarkEnd w:id="249"/>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 жылжымайтын мүлік сатып алатын, табыс салығын төлем көзінен есептеу, ұстау және бюджетке аудару жөніндегі міндет пен жауапкершілік жүктелетін табысты төлейтін салық агенті болып табылатын резидент емес жеке тұлға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Мүлікті сатып алғанға дейін</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мүліктің орналасқан жері бойынша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50"/>
          <w:p>
            <w:pPr>
              <w:spacing w:after="20"/>
              <w:ind w:left="20"/>
              <w:jc w:val="both"/>
            </w:pPr>
            <w:r>
              <w:rPr>
                <w:rFonts w:ascii="Times New Roman"/>
                <w:b w:val="false"/>
                <w:i w:val="false"/>
                <w:color w:val="000000"/>
                <w:sz w:val="20"/>
              </w:rPr>
              <w:t>
2</w:t>
            </w:r>
          </w:p>
          <w:bookmarkEnd w:id="250"/>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 тұрақты мекеме ретінде қарастырылатын тәуелді агент</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Қызметін жүзеге асыра бастаған күннен бастап күнтізбелік отыз күн ішінде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Тәуелді агенттің орналасқан (тұратын) жері бойынша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51"/>
          <w:p>
            <w:pPr>
              <w:spacing w:after="20"/>
              <w:ind w:left="20"/>
              <w:jc w:val="both"/>
            </w:pPr>
            <w:r>
              <w:rPr>
                <w:rFonts w:ascii="Times New Roman"/>
                <w:b w:val="false"/>
                <w:i w:val="false"/>
                <w:color w:val="000000"/>
                <w:sz w:val="20"/>
              </w:rPr>
              <w:t>
1</w:t>
            </w:r>
          </w:p>
          <w:bookmarkEnd w:id="251"/>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252"/>
          <w:p>
            <w:pPr>
              <w:spacing w:after="20"/>
              <w:ind w:left="20"/>
              <w:jc w:val="both"/>
            </w:pPr>
            <w:r>
              <w:rPr>
                <w:rFonts w:ascii="Times New Roman"/>
                <w:b w:val="false"/>
                <w:i w:val="false"/>
                <w:color w:val="000000"/>
                <w:sz w:val="20"/>
              </w:rPr>
              <w:t>
3</w:t>
            </w:r>
          </w:p>
          <w:bookmarkEnd w:id="252"/>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Республикасындағы көздерден төлем көзінен салық салуға жатпайтын табыс алатын шетелдіктер мен азаматтығы жоқ адамдар</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Қызметін жүзеге асыра бастаған күннен бастап күнтізбелік отыз күн ішінде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Болатын (тұратын) жері бойынша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253"/>
          <w:p>
            <w:pPr>
              <w:spacing w:after="20"/>
              <w:ind w:left="20"/>
              <w:jc w:val="both"/>
            </w:pPr>
            <w:r>
              <w:rPr>
                <w:rFonts w:ascii="Times New Roman"/>
                <w:b w:val="false"/>
                <w:i w:val="false"/>
                <w:color w:val="000000"/>
                <w:sz w:val="20"/>
              </w:rPr>
              <w:t>
4</w:t>
            </w:r>
          </w:p>
          <w:bookmarkEnd w:id="253"/>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 банктерде шоттар ашатын жеке тұлғалар</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Банкте шот ашқанға дейін</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 банктің орналасқан жері бойынша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 w:id="254"/>
          <w:p>
            <w:pPr>
              <w:spacing w:after="20"/>
              <w:ind w:left="20"/>
              <w:jc w:val="both"/>
            </w:pPr>
            <w:r>
              <w:rPr>
                <w:rFonts w:ascii="Times New Roman"/>
                <w:b w:val="false"/>
                <w:i w:val="false"/>
                <w:color w:val="000000"/>
                <w:sz w:val="20"/>
              </w:rPr>
              <w:t>
5</w:t>
            </w:r>
          </w:p>
          <w:bookmarkEnd w:id="254"/>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 мүлік, көлік құралдары салығын немесе жер салығын салу объектісі болып табылатын мүлікті сатып алатын шетелдіктер немесе азаматтығы жоқ адамдар</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Осындай мүліктің орналасқан орны бойынша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255"/>
          <w:p>
            <w:pPr>
              <w:spacing w:after="20"/>
              <w:ind w:left="20"/>
              <w:jc w:val="both"/>
            </w:pPr>
            <w:r>
              <w:rPr>
                <w:rFonts w:ascii="Times New Roman"/>
                <w:b w:val="false"/>
                <w:i w:val="false"/>
                <w:color w:val="000000"/>
                <w:sz w:val="20"/>
              </w:rPr>
              <w:t>
6</w:t>
            </w:r>
          </w:p>
          <w:bookmarkEnd w:id="255"/>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 заңды тұлғалардың, Қазақстан Республикасындағы қызметін филиал, өкілдік арқылы жүзеге асыратын резидент еместердің бірінші басшылары болып табылатын шетелдіктер немесе азаматтығы жоқ адамдар</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Болатын (тұратын) жері бойынша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295" w:id="256"/>
    <w:p>
      <w:pPr>
        <w:spacing w:after="0"/>
        <w:ind w:left="0"/>
        <w:jc w:val="both"/>
      </w:pPr>
      <w:r>
        <w:rPr>
          <w:rFonts w:ascii="Times New Roman"/>
          <w:b w:val="false"/>
          <w:i w:val="false"/>
          <w:color w:val="000000"/>
          <w:sz w:val="28"/>
        </w:rPr>
        <w:t>
      көрсетілетін қызметті алушылар (резидент емес заңды тұлғалар) үшін:</w:t>
      </w:r>
    </w:p>
    <w:bookmarkEnd w:id="2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6"/>
        <w:gridCol w:w="6968"/>
        <w:gridCol w:w="354"/>
        <w:gridCol w:w="662"/>
        <w:gridCol w:w="739"/>
        <w:gridCol w:w="893"/>
        <w:gridCol w:w="2408"/>
      </w:tblGrid>
      <w:tr>
        <w:trPr>
          <w:trHeight w:val="30" w:hRule="atLeast"/>
        </w:trPr>
        <w:tc>
          <w:tcPr>
            <w:tcW w:w="2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257"/>
          <w:p>
            <w:pPr>
              <w:spacing w:after="20"/>
              <w:ind w:left="20"/>
              <w:jc w:val="both"/>
            </w:pPr>
            <w:r>
              <w:rPr>
                <w:rFonts w:ascii="Times New Roman"/>
                <w:b w:val="false"/>
                <w:i w:val="false"/>
                <w:color w:val="000000"/>
                <w:sz w:val="20"/>
              </w:rPr>
              <w:t>
№</w:t>
            </w:r>
          </w:p>
          <w:bookmarkEnd w:id="257"/>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9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алушылар санаттары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Көшірмелерін табыс ету қажет құжаттардың тізбесі</w:t>
            </w:r>
          </w:p>
          <w:p>
            <w:pPr>
              <w:spacing w:after="20"/>
              <w:ind w:left="20"/>
              <w:jc w:val="both"/>
            </w:pPr>
            <w:r>
              <w:rPr>
                <w:rFonts w:ascii="Times New Roman"/>
                <w:b w:val="false"/>
                <w:i w:val="false"/>
                <w:color w:val="000000"/>
                <w:sz w:val="20"/>
              </w:rPr>
              <w:t>
(*белгісі құжаттардың көшірмелерін нотариуста куәландыру қажет дегенді білдіреді, ** белгісі құжат тек өкілдіктер қызметкерлерін тіркеген кезде табыс етіледі дегенді білдіреді)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Құрылтай құжаттары*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Инкорпорация еліндегі салықтық тіркелуін растайтын құжат*</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Инкорпорация еліндегі мемлекеттік тіркелуін растайтын құжат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директорлар кеңесі немесе осыған ұқсас басқару органы жиналысының хаттамасы*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 еместің атынан кәсіпкерлік қызметін жүзеге асыруға, келісімшарттарға қол қоюға немесе өзге де мақсаттарға уәкілеттік беруге арналған шарт (келісім, келісімшарт немес өзге де құжаттар)*</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258"/>
          <w:p>
            <w:pPr>
              <w:spacing w:after="20"/>
              <w:ind w:left="20"/>
              <w:jc w:val="both"/>
            </w:pPr>
            <w:r>
              <w:rPr>
                <w:rFonts w:ascii="Times New Roman"/>
                <w:b w:val="false"/>
                <w:i w:val="false"/>
                <w:color w:val="000000"/>
                <w:sz w:val="20"/>
              </w:rPr>
              <w:t>
1</w:t>
            </w:r>
          </w:p>
          <w:bookmarkEnd w:id="258"/>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259"/>
          <w:p>
            <w:pPr>
              <w:spacing w:after="20"/>
              <w:ind w:left="20"/>
              <w:jc w:val="both"/>
            </w:pPr>
            <w:r>
              <w:rPr>
                <w:rFonts w:ascii="Times New Roman"/>
                <w:b w:val="false"/>
                <w:i w:val="false"/>
                <w:color w:val="000000"/>
                <w:sz w:val="20"/>
              </w:rPr>
              <w:t>
1</w:t>
            </w:r>
          </w:p>
          <w:bookmarkEnd w:id="259"/>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Филиал, өкілдік ашпай тұрақты мекеме арқылы қызметін жүзеге асыратын резидент емес заңды тұлға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 w:id="260"/>
          <w:p>
            <w:pPr>
              <w:spacing w:after="20"/>
              <w:ind w:left="20"/>
              <w:jc w:val="both"/>
            </w:pPr>
            <w:r>
              <w:rPr>
                <w:rFonts w:ascii="Times New Roman"/>
                <w:b w:val="false"/>
                <w:i w:val="false"/>
                <w:color w:val="000000"/>
                <w:sz w:val="20"/>
              </w:rPr>
              <w:t>
2</w:t>
            </w:r>
          </w:p>
          <w:bookmarkEnd w:id="260"/>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басқару орны (нақты басқару органының орналасқан жері) Қазақстан Республикасында орналасқан шет мемлекеттің заңнамасына сәйкес құрылған заңды тұлға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261"/>
          <w:p>
            <w:pPr>
              <w:spacing w:after="20"/>
              <w:ind w:left="20"/>
              <w:jc w:val="both"/>
            </w:pPr>
            <w:r>
              <w:rPr>
                <w:rFonts w:ascii="Times New Roman"/>
                <w:b w:val="false"/>
                <w:i w:val="false"/>
                <w:color w:val="000000"/>
                <w:sz w:val="20"/>
              </w:rPr>
              <w:t>
1</w:t>
            </w:r>
          </w:p>
          <w:bookmarkEnd w:id="261"/>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262"/>
          <w:p>
            <w:pPr>
              <w:spacing w:after="20"/>
              <w:ind w:left="20"/>
              <w:jc w:val="both"/>
            </w:pPr>
            <w:r>
              <w:rPr>
                <w:rFonts w:ascii="Times New Roman"/>
                <w:b w:val="false"/>
                <w:i w:val="false"/>
                <w:color w:val="000000"/>
                <w:sz w:val="20"/>
              </w:rPr>
              <w:t>
3</w:t>
            </w:r>
          </w:p>
          <w:bookmarkEnd w:id="262"/>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Республикасында жылжымайтын мүлік сатып алатын, табыс салығын төлем көзінен есептеу, ұстау және бюджетке аудару жөніндегі міндет пен жауапкершілік жүктелетін табысты төлейтін салық агенті болып табылатын резидент емес немесе Қазақстан Республикасындағы мүлікті және Қазақстан Республикасында жер қойнауын пайдалануға байланысты акцияларды, қатысу үлестерін өткізу кезінде құн өсімінен түсетін табыстардан салықты есептеу, ұстау және аударуды дербес жүргізетін </w:t>
            </w:r>
          </w:p>
          <w:p>
            <w:pPr>
              <w:spacing w:after="20"/>
              <w:ind w:left="20"/>
              <w:jc w:val="both"/>
            </w:pPr>
            <w:r>
              <w:rPr>
                <w:rFonts w:ascii="Times New Roman"/>
                <w:b w:val="false"/>
                <w:i w:val="false"/>
                <w:color w:val="000000"/>
                <w:sz w:val="20"/>
              </w:rPr>
              <w:t>
резидент емес</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263"/>
          <w:p>
            <w:pPr>
              <w:spacing w:after="20"/>
              <w:ind w:left="20"/>
              <w:jc w:val="both"/>
            </w:pPr>
            <w:r>
              <w:rPr>
                <w:rFonts w:ascii="Times New Roman"/>
                <w:b w:val="false"/>
                <w:i w:val="false"/>
                <w:color w:val="000000"/>
                <w:sz w:val="20"/>
              </w:rPr>
              <w:t>
4</w:t>
            </w:r>
          </w:p>
          <w:bookmarkEnd w:id="263"/>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Қызметі тұрақты мекеме ретінде қарастырылатын сақтандыру ұйымы (сақтандыру брокері), тәуелді агент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 w:id="264"/>
          <w:p>
            <w:pPr>
              <w:spacing w:after="20"/>
              <w:ind w:left="20"/>
              <w:jc w:val="both"/>
            </w:pPr>
            <w:r>
              <w:rPr>
                <w:rFonts w:ascii="Times New Roman"/>
                <w:b w:val="false"/>
                <w:i w:val="false"/>
                <w:color w:val="000000"/>
                <w:sz w:val="20"/>
              </w:rPr>
              <w:t>
1</w:t>
            </w:r>
          </w:p>
          <w:bookmarkEnd w:id="264"/>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265"/>
          <w:p>
            <w:pPr>
              <w:spacing w:after="20"/>
              <w:ind w:left="20"/>
              <w:jc w:val="both"/>
            </w:pPr>
            <w:r>
              <w:rPr>
                <w:rFonts w:ascii="Times New Roman"/>
                <w:b w:val="false"/>
                <w:i w:val="false"/>
                <w:color w:val="000000"/>
                <w:sz w:val="20"/>
              </w:rPr>
              <w:t>
5</w:t>
            </w:r>
          </w:p>
          <w:bookmarkEnd w:id="265"/>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 тұрақты мекеме құруға әкелетін резидентпен жасасқан бірлескен қызмет туралы шартқа қатысушы резидент емес</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266"/>
          <w:p>
            <w:pPr>
              <w:spacing w:after="20"/>
              <w:ind w:left="20"/>
              <w:jc w:val="both"/>
            </w:pPr>
            <w:r>
              <w:rPr>
                <w:rFonts w:ascii="Times New Roman"/>
                <w:b w:val="false"/>
                <w:i w:val="false"/>
                <w:color w:val="000000"/>
                <w:sz w:val="20"/>
              </w:rPr>
              <w:t>
6</w:t>
            </w:r>
          </w:p>
          <w:bookmarkEnd w:id="266"/>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 банктерде шоттар ашатын заңды тұлғалар</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 w:id="267"/>
          <w:p>
            <w:pPr>
              <w:spacing w:after="20"/>
              <w:ind w:left="20"/>
              <w:jc w:val="both"/>
            </w:pPr>
            <w:r>
              <w:rPr>
                <w:rFonts w:ascii="Times New Roman"/>
                <w:b w:val="false"/>
                <w:i w:val="false"/>
                <w:color w:val="000000"/>
                <w:sz w:val="20"/>
              </w:rPr>
              <w:t>
7</w:t>
            </w:r>
          </w:p>
          <w:bookmarkEnd w:id="267"/>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Республикасында аккредиттелген шет мемлекеттің дипломатиялық және соларға теңестірілген өкілдігі, шет мемлекеттің консулдық мекемесі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 w:id="268"/>
          <w:p>
            <w:pPr>
              <w:spacing w:after="20"/>
              <w:ind w:left="20"/>
              <w:jc w:val="both"/>
            </w:pPr>
            <w:r>
              <w:rPr>
                <w:rFonts w:ascii="Times New Roman"/>
                <w:b w:val="false"/>
                <w:i w:val="false"/>
                <w:color w:val="000000"/>
                <w:sz w:val="20"/>
              </w:rPr>
              <w:t>
8</w:t>
            </w:r>
          </w:p>
          <w:bookmarkEnd w:id="268"/>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Резидент шығарған акцияларды және жер қойнауын пайдаланушы болып табылатын резидент заңды тұлғаның жарғылық капиталына немесе қатысушысы (қатысушылары) жер қойнауын пайдаланушы (жер қойнауын пайдаланушылар) болып табылатын консорциумның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269"/>
          <w:p>
            <w:pPr>
              <w:spacing w:after="20"/>
              <w:ind w:left="20"/>
              <w:jc w:val="both"/>
            </w:pPr>
            <w:r>
              <w:rPr>
                <w:rFonts w:ascii="Times New Roman"/>
                <w:b w:val="false"/>
                <w:i w:val="false"/>
                <w:color w:val="000000"/>
                <w:sz w:val="20"/>
              </w:rPr>
              <w:t>
1</w:t>
            </w:r>
          </w:p>
          <w:bookmarkEnd w:id="269"/>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жарғылық капиталына қатысу үлестерін; резидент заңды тұлға шығарған акцияларды және резидент заңды тұлғаның немесе консорциумның жарғылық капиталына қатысу үлестерін; резидент емес заңды тұлға шығарған акцияларды және резидент емес заңды тұлғаның немесе консорциумның жарғылық капиталына қатысу үлестерін сатып алатын (өткізетін) табыс салығын төлем көзінен есептеу, ұстау және бюджетке аудару жөніндегі міндет пен жауапкершілік жүктелген салық агенті болып табылатын немесе салық агенті болып табылмайтын тұлғадан құн өсімі түрінде табыс алатын резидент емес осындай табыс сомасына белгіленген мөлшерлемені қолдану жолымен табыс салығын есептеуді дербес жүргізетін резидент емес</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270"/>
          <w:p>
            <w:pPr>
              <w:spacing w:after="20"/>
              <w:ind w:left="20"/>
              <w:jc w:val="both"/>
            </w:pPr>
            <w:r>
              <w:rPr>
                <w:rFonts w:ascii="Times New Roman"/>
                <w:b w:val="false"/>
                <w:i w:val="false"/>
                <w:color w:val="000000"/>
                <w:sz w:val="20"/>
              </w:rPr>
              <w:t>
1</w:t>
            </w:r>
          </w:p>
          <w:bookmarkEnd w:id="270"/>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271"/>
          <w:p>
            <w:pPr>
              <w:spacing w:after="20"/>
              <w:ind w:left="20"/>
              <w:jc w:val="both"/>
            </w:pPr>
            <w:r>
              <w:rPr>
                <w:rFonts w:ascii="Times New Roman"/>
                <w:b w:val="false"/>
                <w:i w:val="false"/>
                <w:color w:val="000000"/>
                <w:sz w:val="20"/>
              </w:rPr>
              <w:t>
9</w:t>
            </w:r>
          </w:p>
          <w:bookmarkEnd w:id="271"/>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шарттар орындалмаған жағдайда бағалы қағаздарды, қатысу үлестерін сатып алатын резидент емес:</w:t>
            </w:r>
          </w:p>
          <w:p>
            <w:pPr>
              <w:spacing w:after="20"/>
              <w:ind w:left="20"/>
              <w:jc w:val="both"/>
            </w:pPr>
            <w:r>
              <w:rPr>
                <w:rFonts w:ascii="Times New Roman"/>
                <w:b w:val="false"/>
                <w:i w:val="false"/>
                <w:color w:val="000000"/>
                <w:sz w:val="20"/>
              </w:rPr>
              <w:t xml:space="preserve">
акцияларды немесе қатысу үлестерін өткізу күніне салық төлеушінің осы акцияларды немесе қатысу үлестерін үш жылдан астам иеленуі; </w:t>
            </w:r>
          </w:p>
          <w:p>
            <w:pPr>
              <w:spacing w:after="20"/>
              <w:ind w:left="20"/>
              <w:jc w:val="both"/>
            </w:pPr>
            <w:r>
              <w:rPr>
                <w:rFonts w:ascii="Times New Roman"/>
                <w:b w:val="false"/>
                <w:i w:val="false"/>
                <w:color w:val="000000"/>
                <w:sz w:val="20"/>
              </w:rPr>
              <w:t xml:space="preserve">
эмитент заңды тұлғаның немесе қатысу үлесі өткізілетін заңды тұлғаның немесе қатысу үлесін консорциумда өткізетін осындай консорциумға қатысушының жер қойнауын пайдаланушы болып табылмауы; эмитент-заңды тұлға немесе өзіндегі қатысу үлесі өткізілетін заңды тұлға активтері құнының немесе өзіндегі қатысу үлесі өткізілетін консорциумға қатысушылар активтері жалпы құнының 50 пайыздан азын осындай өткізу күніне жер қойнауын пайдаланушылар (жер қойнауын пайдаланушы) болып табылатын тұлғалардың (тұлғаның)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272"/>
          <w:p>
            <w:pPr>
              <w:spacing w:after="20"/>
              <w:ind w:left="20"/>
              <w:jc w:val="both"/>
            </w:pPr>
            <w:r>
              <w:rPr>
                <w:rFonts w:ascii="Times New Roman"/>
                <w:b w:val="false"/>
                <w:i w:val="false"/>
                <w:color w:val="000000"/>
                <w:sz w:val="20"/>
              </w:rPr>
              <w:t>
1</w:t>
            </w:r>
          </w:p>
          <w:bookmarkEnd w:id="272"/>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мүлкі құрау талаптары орындалған кезде қолданылады. Жерасты суларын өз мұқтажы үшін өндіру құқығына ие болғандықтан ғана жер қойнауын пайдаланушы болып табылатын осындай пайдаланушы осы тармақшаның мақсатында жер қойнауын пайдаланушы болып танылмайды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315" w:id="273"/>
    <w:p>
      <w:pPr>
        <w:spacing w:after="0"/>
        <w:ind w:left="0"/>
        <w:jc w:val="both"/>
      </w:pPr>
      <w:r>
        <w:rPr>
          <w:rFonts w:ascii="Times New Roman"/>
          <w:b w:val="false"/>
          <w:i w:val="false"/>
          <w:color w:val="000000"/>
          <w:sz w:val="28"/>
        </w:rPr>
        <w:t>
      кестенің жалғасы</w:t>
      </w:r>
    </w:p>
    <w:bookmarkEnd w:id="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57"/>
        <w:gridCol w:w="2116"/>
        <w:gridCol w:w="5357"/>
        <w:gridCol w:w="337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тапсыру мерзімі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3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 тапсырылатын салық органы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274"/>
          <w:p>
            <w:pPr>
              <w:spacing w:after="20"/>
              <w:ind w:left="20"/>
              <w:jc w:val="both"/>
            </w:pPr>
            <w:r>
              <w:rPr>
                <w:rFonts w:ascii="Times New Roman"/>
                <w:b w:val="false"/>
                <w:i w:val="false"/>
                <w:color w:val="000000"/>
                <w:sz w:val="20"/>
              </w:rPr>
              <w:t>
Бірлескен қызмет туралы шарт*</w:t>
            </w:r>
          </w:p>
          <w:bookmarkEnd w:id="274"/>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 аккредиттелгенін растайтын құжат**</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275"/>
          <w:p>
            <w:pPr>
              <w:spacing w:after="20"/>
              <w:ind w:left="20"/>
              <w:jc w:val="both"/>
            </w:pPr>
            <w:r>
              <w:rPr>
                <w:rFonts w:ascii="Times New Roman"/>
                <w:b w:val="false"/>
                <w:i w:val="false"/>
                <w:color w:val="000000"/>
                <w:sz w:val="20"/>
              </w:rPr>
              <w:t>
8</w:t>
            </w:r>
          </w:p>
          <w:bookmarkEnd w:id="275"/>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5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Республикасында қызметін жүзеге асыра бастаған күннен бастап күнтізбелік отыз күн ішінде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мекеменің орналасқан жері бойынша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 басқару орны (нақты басқару органының орналасқан жері) Қазақстан Республикасы деп тану туралы шешім қабылданған күннен бастап күнтізбелік отыз күн ішінде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 бойынша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276"/>
          <w:p>
            <w:pPr>
              <w:spacing w:after="20"/>
              <w:ind w:left="20"/>
              <w:jc w:val="both"/>
            </w:pPr>
            <w:r>
              <w:rPr>
                <w:rFonts w:ascii="Times New Roman"/>
                <w:b w:val="false"/>
                <w:i w:val="false"/>
                <w:color w:val="000000"/>
                <w:sz w:val="20"/>
              </w:rPr>
              <w:t>
8</w:t>
            </w:r>
          </w:p>
          <w:bookmarkEnd w:id="276"/>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Мүлікті сатып алғанға (өткізгенге) дейін</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Мүліктің орналасқан жері бойынша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Қызметін жүзеге асыра бастаған күннен бастап отыз күнтізбелік күн ішінде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w:t>
            </w:r>
          </w:p>
          <w:p>
            <w:pPr>
              <w:spacing w:after="20"/>
              <w:ind w:left="20"/>
              <w:jc w:val="both"/>
            </w:pPr>
            <w:r>
              <w:rPr>
                <w:rFonts w:ascii="Times New Roman"/>
                <w:b w:val="false"/>
                <w:i w:val="false"/>
                <w:color w:val="000000"/>
                <w:sz w:val="20"/>
              </w:rPr>
              <w:t>
жері бойынша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277"/>
          <w:p>
            <w:pPr>
              <w:spacing w:after="20"/>
              <w:ind w:left="20"/>
              <w:jc w:val="both"/>
            </w:pPr>
            <w:r>
              <w:rPr>
                <w:rFonts w:ascii="Times New Roman"/>
                <w:b w:val="false"/>
                <w:i w:val="false"/>
                <w:color w:val="000000"/>
                <w:sz w:val="20"/>
              </w:rPr>
              <w:t>
8</w:t>
            </w:r>
          </w:p>
          <w:bookmarkEnd w:id="277"/>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қызметін жүзеге асыра басталған күннен бастап күнтізбелік отыз күн ішінде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бірлескен қызмет туралы шартқа қатысушы резиденттің орналасқан (тұрғылықты, келген) орны бойынша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Банкте шоттар ашқанға дейін</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Резидент банктің орналасқан жері бойынша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5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Қызметін жүзеге асыру басталғанға дейін</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дипломатиялық және соларға теңестірілген өкілдіктің орналасқан жері бойынша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қойнауын пайдаланушы болып табылатын заңды тұлғаның орналасқан жері бойынша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278"/>
          <w:p>
            <w:pPr>
              <w:spacing w:after="20"/>
              <w:ind w:left="20"/>
              <w:jc w:val="both"/>
            </w:pPr>
            <w:r>
              <w:rPr>
                <w:rFonts w:ascii="Times New Roman"/>
                <w:b w:val="false"/>
                <w:i w:val="false"/>
                <w:color w:val="000000"/>
                <w:sz w:val="20"/>
              </w:rPr>
              <w:t>
8</w:t>
            </w:r>
          </w:p>
          <w:bookmarkEnd w:id="278"/>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асыратын уәкілетті мемлекеттік және жергілікті атқарушы органдардың мәліметтері негізінде</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279"/>
          <w:p>
            <w:pPr>
              <w:spacing w:after="20"/>
              <w:ind w:left="20"/>
              <w:jc w:val="both"/>
            </w:pPr>
            <w:r>
              <w:rPr>
                <w:rFonts w:ascii="Times New Roman"/>
                <w:b w:val="false"/>
                <w:i w:val="false"/>
                <w:color w:val="000000"/>
                <w:sz w:val="20"/>
              </w:rPr>
              <w:t>
8</w:t>
            </w:r>
          </w:p>
          <w:bookmarkEnd w:id="279"/>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Мүлік сатып алғанға (өткізгенге) дейін</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Эмитент заңды тұлғаның немесе резидент заңды тұлғаның орналасқан жері бойынша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280"/>
          <w:p>
            <w:pPr>
              <w:spacing w:after="20"/>
              <w:ind w:left="20"/>
              <w:jc w:val="both"/>
            </w:pPr>
            <w:r>
              <w:rPr>
                <w:rFonts w:ascii="Times New Roman"/>
                <w:b w:val="false"/>
                <w:i w:val="false"/>
                <w:color w:val="000000"/>
                <w:sz w:val="20"/>
              </w:rPr>
              <w:t>
8</w:t>
            </w:r>
          </w:p>
          <w:bookmarkEnd w:id="280"/>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012"/>
        <w:gridCol w:w="11288"/>
      </w:tblGrid>
      <w:tr>
        <w:trPr>
          <w:trHeight w:val="30" w:hRule="atLeast"/>
        </w:trPr>
        <w:tc>
          <w:tcPr>
            <w:tcW w:w="101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1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288" w:type="dxa"/>
            <w:tcBorders/>
            <w:tcMar>
              <w:top w:w="15" w:type="dxa"/>
              <w:left w:w="15" w:type="dxa"/>
              <w:bottom w:w="15" w:type="dxa"/>
              <w:right w:w="15" w:type="dxa"/>
            </w:tcMar>
            <w:vAlign w:val="center"/>
          </w:tcPr>
          <w:bookmarkStart w:name="z335" w:id="281"/>
          <w:p>
            <w:pPr>
              <w:spacing w:after="20"/>
              <w:ind w:left="20"/>
              <w:jc w:val="both"/>
            </w:pPr>
            <w:r>
              <w:rPr>
                <w:rFonts w:ascii="Times New Roman"/>
                <w:b w:val="false"/>
                <w:i w:val="false"/>
                <w:color w:val="000000"/>
                <w:sz w:val="20"/>
              </w:rPr>
              <w:t>
"Салық төлеушілерді тіркеу"</w:t>
            </w:r>
          </w:p>
          <w:bookmarkEnd w:id="281"/>
          <w:p>
            <w:pPr>
              <w:spacing w:after="20"/>
              <w:ind w:left="20"/>
              <w:jc w:val="both"/>
            </w:pPr>
            <w:r>
              <w:rPr>
                <w:rFonts w:ascii="Times New Roman"/>
                <w:b w:val="false"/>
                <w:i w:val="false"/>
                <w:color w:val="000000"/>
                <w:sz w:val="20"/>
              </w:rPr>
              <w:t>
мемлекеттiк көрсетілетін</w:t>
            </w:r>
          </w:p>
          <w:p>
            <w:pPr>
              <w:spacing w:after="20"/>
              <w:ind w:left="20"/>
              <w:jc w:val="both"/>
            </w:pPr>
            <w:r>
              <w:rPr>
                <w:rFonts w:ascii="Times New Roman"/>
                <w:b w:val="false"/>
                <w:i w:val="false"/>
                <w:color w:val="000000"/>
                <w:sz w:val="20"/>
              </w:rPr>
              <w:t>
қызмет стандартына</w:t>
            </w:r>
          </w:p>
          <w:p>
            <w:pPr>
              <w:spacing w:after="20"/>
              <w:ind w:left="20"/>
              <w:jc w:val="both"/>
            </w:pPr>
            <w:r>
              <w:rPr>
                <w:rFonts w:ascii="Times New Roman"/>
                <w:b w:val="false"/>
                <w:i w:val="false"/>
                <w:color w:val="000000"/>
                <w:sz w:val="20"/>
              </w:rPr>
              <w:t>
6-қосымша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31"/>
        <w:gridCol w:w="12169"/>
      </w:tblGrid>
      <w:tr>
        <w:trPr>
          <w:trHeight w:val="30" w:hRule="atLeast"/>
        </w:trPr>
        <w:tc>
          <w:tcPr>
            <w:tcW w:w="13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69" w:type="dxa"/>
            <w:tcBorders/>
            <w:tcMar>
              <w:top w:w="15" w:type="dxa"/>
              <w:left w:w="15" w:type="dxa"/>
              <w:bottom w:w="15" w:type="dxa"/>
              <w:right w:w="15" w:type="dxa"/>
            </w:tcMar>
            <w:vAlign w:val="center"/>
          </w:tcPr>
          <w:bookmarkStart w:name="z336" w:id="282"/>
          <w:p>
            <w:pPr>
              <w:spacing w:after="20"/>
              <w:ind w:left="20"/>
              <w:jc w:val="both"/>
            </w:pPr>
            <w:r>
              <w:rPr>
                <w:rFonts w:ascii="Times New Roman"/>
                <w:b w:val="false"/>
                <w:i w:val="false"/>
                <w:color w:val="000000"/>
                <w:sz w:val="20"/>
              </w:rPr>
              <w:t>
(Тегі, аты, әкесінің аты бар</w:t>
            </w:r>
          </w:p>
          <w:bookmarkEnd w:id="282"/>
          <w:p>
            <w:pPr>
              <w:spacing w:after="20"/>
              <w:ind w:left="20"/>
              <w:jc w:val="both"/>
            </w:pPr>
            <w:r>
              <w:rPr>
                <w:rFonts w:ascii="Times New Roman"/>
                <w:b w:val="false"/>
                <w:i w:val="false"/>
                <w:color w:val="000000"/>
                <w:sz w:val="20"/>
              </w:rPr>
              <w:t>
болған кезде (бұдан әрі –</w:t>
            </w:r>
          </w:p>
          <w:p>
            <w:pPr>
              <w:spacing w:after="20"/>
              <w:ind w:left="20"/>
              <w:jc w:val="both"/>
            </w:pPr>
            <w:r>
              <w:rPr>
                <w:rFonts w:ascii="Times New Roman"/>
                <w:b w:val="false"/>
                <w:i w:val="false"/>
                <w:color w:val="000000"/>
                <w:sz w:val="20"/>
              </w:rPr>
              <w:t>
Т.А.Ә.), не қызмет алушы</w:t>
            </w:r>
          </w:p>
          <w:p>
            <w:pPr>
              <w:spacing w:after="20"/>
              <w:ind w:left="20"/>
              <w:jc w:val="both"/>
            </w:pPr>
            <w:r>
              <w:rPr>
                <w:rFonts w:ascii="Times New Roman"/>
                <w:b w:val="false"/>
                <w:i w:val="false"/>
                <w:color w:val="000000"/>
                <w:sz w:val="20"/>
              </w:rPr>
              <w:t>
ұйымның атауы)</w:t>
            </w:r>
          </w:p>
          <w:p>
            <w:pPr>
              <w:spacing w:after="20"/>
              <w:ind w:left="20"/>
              <w:jc w:val="both"/>
            </w:pPr>
            <w:r>
              <w:rPr>
                <w:rFonts w:ascii="Times New Roman"/>
                <w:b w:val="false"/>
                <w:i w:val="false"/>
                <w:color w:val="000000"/>
                <w:sz w:val="20"/>
              </w:rPr>
              <w:t>
___________________________</w:t>
            </w:r>
          </w:p>
          <w:p>
            <w:pPr>
              <w:spacing w:after="20"/>
              <w:ind w:left="20"/>
              <w:jc w:val="both"/>
            </w:pPr>
            <w:r>
              <w:rPr>
                <w:rFonts w:ascii="Times New Roman"/>
                <w:b w:val="false"/>
                <w:i w:val="false"/>
                <w:color w:val="000000"/>
                <w:sz w:val="20"/>
              </w:rPr>
              <w:t xml:space="preserve">
(қызмет алушының мекен-жайы) </w:t>
            </w:r>
          </w:p>
        </w:tc>
      </w:tr>
    </w:tbl>
    <w:bookmarkStart w:name="z337" w:id="283"/>
    <w:p>
      <w:pPr>
        <w:spacing w:after="0"/>
        <w:ind w:left="0"/>
        <w:jc w:val="left"/>
      </w:pPr>
      <w:r>
        <w:rPr>
          <w:rFonts w:ascii="Times New Roman"/>
          <w:b/>
          <w:i w:val="false"/>
          <w:color w:val="000000"/>
        </w:rPr>
        <w:t xml:space="preserve"> Құжаттарды қабылдаудан бас тарту туралы қолхат</w:t>
      </w:r>
    </w:p>
    <w:bookmarkEnd w:id="283"/>
    <w:bookmarkStart w:name="z338" w:id="284"/>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20-бабы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"Халыққа қызмет көрсету орталығы" РМК филиалының № ____ бөлімі (мекен-жайын көрсету) Сіздің мемлекеттiк көрсетілетін қызмет стандартында көзделген тізбеге сәйкес құжаттардың толық топтамасын, атап айтқанда: </w:t>
      </w:r>
    </w:p>
    <w:bookmarkEnd w:id="284"/>
    <w:bookmarkStart w:name="z339" w:id="285"/>
    <w:p>
      <w:pPr>
        <w:spacing w:after="0"/>
        <w:ind w:left="0"/>
        <w:jc w:val="both"/>
      </w:pPr>
      <w:r>
        <w:rPr>
          <w:rFonts w:ascii="Times New Roman"/>
          <w:b w:val="false"/>
          <w:i w:val="false"/>
          <w:color w:val="000000"/>
          <w:sz w:val="28"/>
        </w:rPr>
        <w:t>
      Жоқ құжаттардың атауы:</w:t>
      </w:r>
    </w:p>
    <w:bookmarkEnd w:id="285"/>
    <w:bookmarkStart w:name="z340" w:id="286"/>
    <w:p>
      <w:pPr>
        <w:spacing w:after="0"/>
        <w:ind w:left="0"/>
        <w:jc w:val="both"/>
      </w:pPr>
      <w:r>
        <w:rPr>
          <w:rFonts w:ascii="Times New Roman"/>
          <w:b w:val="false"/>
          <w:i w:val="false"/>
          <w:color w:val="000000"/>
          <w:sz w:val="28"/>
        </w:rPr>
        <w:t>
      1) ________________________________________;</w:t>
      </w:r>
    </w:p>
    <w:bookmarkEnd w:id="286"/>
    <w:bookmarkStart w:name="z341" w:id="287"/>
    <w:p>
      <w:pPr>
        <w:spacing w:after="0"/>
        <w:ind w:left="0"/>
        <w:jc w:val="both"/>
      </w:pPr>
      <w:r>
        <w:rPr>
          <w:rFonts w:ascii="Times New Roman"/>
          <w:b w:val="false"/>
          <w:i w:val="false"/>
          <w:color w:val="000000"/>
          <w:sz w:val="28"/>
        </w:rPr>
        <w:t>
      2) ________________________________________;</w:t>
      </w:r>
    </w:p>
    <w:bookmarkEnd w:id="287"/>
    <w:bookmarkStart w:name="z342" w:id="288"/>
    <w:p>
      <w:pPr>
        <w:spacing w:after="0"/>
        <w:ind w:left="0"/>
        <w:jc w:val="both"/>
      </w:pPr>
      <w:r>
        <w:rPr>
          <w:rFonts w:ascii="Times New Roman"/>
          <w:b w:val="false"/>
          <w:i w:val="false"/>
          <w:color w:val="000000"/>
          <w:sz w:val="28"/>
        </w:rPr>
        <w:t>
      3) ________________________________________;</w:t>
      </w:r>
    </w:p>
    <w:bookmarkEnd w:id="288"/>
    <w:bookmarkStart w:name="z343" w:id="289"/>
    <w:p>
      <w:pPr>
        <w:spacing w:after="0"/>
        <w:ind w:left="0"/>
        <w:jc w:val="both"/>
      </w:pPr>
      <w:r>
        <w:rPr>
          <w:rFonts w:ascii="Times New Roman"/>
          <w:b w:val="false"/>
          <w:i w:val="false"/>
          <w:color w:val="000000"/>
          <w:sz w:val="28"/>
        </w:rPr>
        <w:t>
      ұсынбаудан көрінетін "Салық төлеушілерді тіркеу" мемлекеттік көрсетілетін қызметке құжаттарды қабылдаудан бастартады.</w:t>
      </w:r>
    </w:p>
    <w:bookmarkEnd w:id="289"/>
    <w:bookmarkStart w:name="z344" w:id="290"/>
    <w:p>
      <w:pPr>
        <w:spacing w:after="0"/>
        <w:ind w:left="0"/>
        <w:jc w:val="both"/>
      </w:pPr>
      <w:r>
        <w:rPr>
          <w:rFonts w:ascii="Times New Roman"/>
          <w:b w:val="false"/>
          <w:i w:val="false"/>
          <w:color w:val="000000"/>
          <w:sz w:val="28"/>
        </w:rPr>
        <w:t>
      Осы қолхат әрбір тарап үшін бір-бір данадан 2 данада жасалды.</w:t>
      </w:r>
    </w:p>
    <w:bookmarkEnd w:id="290"/>
    <w:bookmarkStart w:name="z345" w:id="291"/>
    <w:p>
      <w:pPr>
        <w:spacing w:after="0"/>
        <w:ind w:left="0"/>
        <w:jc w:val="both"/>
      </w:pPr>
      <w:r>
        <w:rPr>
          <w:rFonts w:ascii="Times New Roman"/>
          <w:b w:val="false"/>
          <w:i w:val="false"/>
          <w:color w:val="000000"/>
          <w:sz w:val="28"/>
        </w:rPr>
        <w:t>
            Т.А.Ә. (ХҚКО қызметшісі)                                    (қолы)</w:t>
      </w:r>
    </w:p>
    <w:bookmarkEnd w:id="291"/>
    <w:bookmarkStart w:name="z346" w:id="292"/>
    <w:p>
      <w:pPr>
        <w:spacing w:after="0"/>
        <w:ind w:left="0"/>
        <w:jc w:val="both"/>
      </w:pPr>
      <w:r>
        <w:rPr>
          <w:rFonts w:ascii="Times New Roman"/>
          <w:b w:val="false"/>
          <w:i w:val="false"/>
          <w:color w:val="000000"/>
          <w:sz w:val="28"/>
        </w:rPr>
        <w:t>
      Орындаушы: Т.А.Ә. _____________</w:t>
      </w:r>
    </w:p>
    <w:bookmarkEnd w:id="292"/>
    <w:bookmarkStart w:name="z347" w:id="293"/>
    <w:p>
      <w:pPr>
        <w:spacing w:after="0"/>
        <w:ind w:left="0"/>
        <w:jc w:val="both"/>
      </w:pPr>
      <w:r>
        <w:rPr>
          <w:rFonts w:ascii="Times New Roman"/>
          <w:b w:val="false"/>
          <w:i w:val="false"/>
          <w:color w:val="000000"/>
          <w:sz w:val="28"/>
        </w:rPr>
        <w:t>
      Телефоны _____________</w:t>
      </w:r>
    </w:p>
    <w:bookmarkEnd w:id="293"/>
    <w:bookmarkStart w:name="z348" w:id="294"/>
    <w:p>
      <w:pPr>
        <w:spacing w:after="0"/>
        <w:ind w:left="0"/>
        <w:jc w:val="both"/>
      </w:pPr>
      <w:r>
        <w:rPr>
          <w:rFonts w:ascii="Times New Roman"/>
          <w:b w:val="false"/>
          <w:i w:val="false"/>
          <w:color w:val="000000"/>
          <w:sz w:val="28"/>
        </w:rPr>
        <w:t>
      Алды: Т.А.Ә. / қызметті алушының қолы</w:t>
      </w:r>
    </w:p>
    <w:bookmarkEnd w:id="294"/>
    <w:bookmarkStart w:name="z349" w:id="295"/>
    <w:p>
      <w:pPr>
        <w:spacing w:after="0"/>
        <w:ind w:left="0"/>
        <w:jc w:val="both"/>
      </w:pPr>
      <w:r>
        <w:rPr>
          <w:rFonts w:ascii="Times New Roman"/>
          <w:b w:val="false"/>
          <w:i w:val="false"/>
          <w:color w:val="000000"/>
          <w:sz w:val="28"/>
        </w:rPr>
        <w:t xml:space="preserve">
      20__ жыл "___" _________ </w:t>
      </w:r>
    </w:p>
    <w:bookmarkEnd w:id="295"/>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39"/>
              <w:gridCol w:w="4527"/>
            </w:tblGrid>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8 желтоқсандағы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631 бұйрығына</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tc>
      </w:tr>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39"/>
              <w:gridCol w:w="4527"/>
            </w:tblGrid>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2015 жылғы 27 сәуірдегі </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284 бұйрығына</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p/>
        </w:tc>
      </w:tr>
    </w:tbl>
    <w:bookmarkStart w:name="z352" w:id="296"/>
    <w:p>
      <w:pPr>
        <w:spacing w:after="0"/>
        <w:ind w:left="0"/>
        <w:jc w:val="left"/>
      </w:pPr>
      <w:r>
        <w:rPr>
          <w:rFonts w:ascii="Times New Roman"/>
          <w:b/>
          <w:i w:val="false"/>
          <w:color w:val="000000"/>
        </w:rPr>
        <w:t xml:space="preserve"> "Жекелеген қызмет түрлерін жүзеге асыратын салық төлеушіні тіркеу есебі" мемлекеттік көрсетілетін қызмет стандарты</w:t>
      </w:r>
      <w:r>
        <w:br/>
      </w:r>
      <w:r>
        <w:rPr>
          <w:rFonts w:ascii="Times New Roman"/>
          <w:b/>
          <w:i w:val="false"/>
          <w:color w:val="000000"/>
        </w:rPr>
        <w:t>1. Жалпы ережелер</w:t>
      </w:r>
    </w:p>
    <w:bookmarkEnd w:id="296"/>
    <w:bookmarkStart w:name="z354" w:id="297"/>
    <w:p>
      <w:pPr>
        <w:spacing w:after="0"/>
        <w:ind w:left="0"/>
        <w:jc w:val="both"/>
      </w:pPr>
      <w:r>
        <w:rPr>
          <w:rFonts w:ascii="Times New Roman"/>
          <w:b w:val="false"/>
          <w:i w:val="false"/>
          <w:color w:val="000000"/>
          <w:sz w:val="28"/>
        </w:rPr>
        <w:t xml:space="preserve">
      1. "Жекелеген қызмет түрлерін жүзеге асыратын салық төлеушіні тіркеу есебі" мемлекеттік көрсетілетін қызметі (бұдан әрі – мемлекеттік көрсетілетін қызмет). </w:t>
      </w:r>
    </w:p>
    <w:bookmarkEnd w:id="297"/>
    <w:bookmarkStart w:name="z355" w:id="298"/>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298"/>
    <w:bookmarkStart w:name="z356" w:id="299"/>
    <w:p>
      <w:pPr>
        <w:spacing w:after="0"/>
        <w:ind w:left="0"/>
        <w:jc w:val="both"/>
      </w:pPr>
      <w:r>
        <w:rPr>
          <w:rFonts w:ascii="Times New Roman"/>
          <w:b w:val="false"/>
          <w:i w:val="false"/>
          <w:color w:val="000000"/>
          <w:sz w:val="28"/>
        </w:rPr>
        <w:t>
      3. Мемлекеттік көрсетілетін қызметті Министрліктің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(бұдан әрі - көрсетілетін қызметті беруші) көрсетеді.</w:t>
      </w:r>
    </w:p>
    <w:bookmarkEnd w:id="299"/>
    <w:bookmarkStart w:name="z357" w:id="300"/>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bookmarkEnd w:id="300"/>
    <w:bookmarkStart w:name="z358" w:id="301"/>
    <w:p>
      <w:pPr>
        <w:spacing w:after="0"/>
        <w:ind w:left="0"/>
        <w:jc w:val="both"/>
      </w:pPr>
      <w:r>
        <w:rPr>
          <w:rFonts w:ascii="Times New Roman"/>
          <w:b w:val="false"/>
          <w:i w:val="false"/>
          <w:color w:val="000000"/>
          <w:sz w:val="28"/>
        </w:rPr>
        <w:t>
      1) көрсетілетін қызметті беруші ақпаратты қабылдау және өңдеу орталықтары арқылы;</w:t>
      </w:r>
    </w:p>
    <w:bookmarkEnd w:id="301"/>
    <w:bookmarkStart w:name="z359" w:id="302"/>
    <w:p>
      <w:pPr>
        <w:spacing w:after="0"/>
        <w:ind w:left="0"/>
        <w:jc w:val="both"/>
      </w:pPr>
      <w:r>
        <w:rPr>
          <w:rFonts w:ascii="Times New Roman"/>
          <w:b w:val="false"/>
          <w:i w:val="false"/>
          <w:color w:val="000000"/>
          <w:sz w:val="28"/>
        </w:rPr>
        <w:t>
      2) Қазақстан Республикасы Инвестициялар және даму министрлігі Байланыс, ақпараттандыру және ақпарат комитетінің "Халыққа қызмет көрсету орталығы" шаруашылық жүргізу құқығындағы республикалық мемлекеттік кәсіпорыны (бұдан әрі - ХҚКО) арқылы;</w:t>
      </w:r>
    </w:p>
    <w:bookmarkEnd w:id="302"/>
    <w:bookmarkStart w:name="z360" w:id="303"/>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bookmarkEnd w:id="303"/>
    <w:bookmarkStart w:name="z361" w:id="304"/>
    <w:p>
      <w:pPr>
        <w:spacing w:after="0"/>
        <w:ind w:left="0"/>
        <w:jc w:val="left"/>
      </w:pPr>
      <w:r>
        <w:rPr>
          <w:rFonts w:ascii="Times New Roman"/>
          <w:b/>
          <w:i w:val="false"/>
          <w:color w:val="000000"/>
        </w:rPr>
        <w:t xml:space="preserve"> 2. Мемлекеттік қызметті көрсету тәртібі</w:t>
      </w:r>
    </w:p>
    <w:bookmarkEnd w:id="304"/>
    <w:bookmarkStart w:name="z362" w:id="305"/>
    <w:p>
      <w:pPr>
        <w:spacing w:after="0"/>
        <w:ind w:left="0"/>
        <w:jc w:val="both"/>
      </w:pPr>
      <w:r>
        <w:rPr>
          <w:rFonts w:ascii="Times New Roman"/>
          <w:b w:val="false"/>
          <w:i w:val="false"/>
          <w:color w:val="000000"/>
          <w:sz w:val="28"/>
        </w:rPr>
        <w:t>
      4. Мемлекеттік қызметті көрсету мерзімдері:</w:t>
      </w:r>
    </w:p>
    <w:bookmarkEnd w:id="305"/>
    <w:bookmarkStart w:name="z363" w:id="306"/>
    <w:p>
      <w:pPr>
        <w:spacing w:after="0"/>
        <w:ind w:left="0"/>
        <w:jc w:val="both"/>
      </w:pPr>
      <w:r>
        <w:rPr>
          <w:rFonts w:ascii="Times New Roman"/>
          <w:b w:val="false"/>
          <w:i w:val="false"/>
          <w:color w:val="000000"/>
          <w:sz w:val="28"/>
        </w:rPr>
        <w:t xml:space="preserve">
      1) көрсетілетін қызметті алушыны жекелеген қызмет түрлерін жүзеге асыратын салық төлеуші ретінде тіркеу есебіне қою - жекелеген қызмет түрлері бойынша тіркеу есебіне қою туралы салықтық өтініш (бұдан әрі - салықтық өтініш) және құжаттар берілген күннен бастап 3 (үш) жұмыс күні ішінде; </w:t>
      </w:r>
    </w:p>
    <w:bookmarkEnd w:id="306"/>
    <w:bookmarkStart w:name="z364" w:id="307"/>
    <w:p>
      <w:pPr>
        <w:spacing w:after="0"/>
        <w:ind w:left="0"/>
        <w:jc w:val="both"/>
      </w:pPr>
      <w:r>
        <w:rPr>
          <w:rFonts w:ascii="Times New Roman"/>
          <w:b w:val="false"/>
          <w:i w:val="false"/>
          <w:color w:val="000000"/>
          <w:sz w:val="28"/>
        </w:rPr>
        <w:t>
      2) жекелеген қызмет түрлерін жүзеге асыратын салық төлеушінің тіркеу деректеріне өзгерістер енгізу – салықтық өтінішті және құжаттарды алған күннен бастап 3 (үш) жұмыс күні ішінде;</w:t>
      </w:r>
    </w:p>
    <w:bookmarkEnd w:id="307"/>
    <w:bookmarkStart w:name="z365" w:id="308"/>
    <w:p>
      <w:pPr>
        <w:spacing w:after="0"/>
        <w:ind w:left="0"/>
        <w:jc w:val="both"/>
      </w:pPr>
      <w:r>
        <w:rPr>
          <w:rFonts w:ascii="Times New Roman"/>
          <w:b w:val="false"/>
          <w:i w:val="false"/>
          <w:color w:val="000000"/>
          <w:sz w:val="28"/>
        </w:rPr>
        <w:t xml:space="preserve">
      3) көрсетілетін қызметті алушыны жекелеген қызмет түрлерін жүзеге асыратын салық төлеуші ретінде тіркеу есебінен шығару – табыс етілген салықтық өтініштің негізінде жекелеген қызмет түрлерін жүзеге асыру тоқтатылған немесе тіркеу деректерінде көрсетілген салық салуға байланысты объектілерінің және (немесе) салық салуға байланысты объектілердің жалпы санын есептен шығарған күннен бастап 3 (үш) жұмыс күні ішінде. </w:t>
      </w:r>
    </w:p>
    <w:bookmarkEnd w:id="308"/>
    <w:bookmarkStart w:name="z366" w:id="309"/>
    <w:p>
      <w:pPr>
        <w:spacing w:after="0"/>
        <w:ind w:left="0"/>
        <w:jc w:val="both"/>
      </w:pPr>
      <w:r>
        <w:rPr>
          <w:rFonts w:ascii="Times New Roman"/>
          <w:b w:val="false"/>
          <w:i w:val="false"/>
          <w:color w:val="000000"/>
          <w:sz w:val="28"/>
        </w:rPr>
        <w:t>
      ХҚКО жүгінген кезде қабылдау күні мемлекеттік қызметті көрсету мерзіміне кірмейді;</w:t>
      </w:r>
    </w:p>
    <w:bookmarkEnd w:id="309"/>
    <w:bookmarkStart w:name="z367" w:id="310"/>
    <w:p>
      <w:pPr>
        <w:spacing w:after="0"/>
        <w:ind w:left="0"/>
        <w:jc w:val="both"/>
      </w:pPr>
      <w:r>
        <w:rPr>
          <w:rFonts w:ascii="Times New Roman"/>
          <w:b w:val="false"/>
          <w:i w:val="false"/>
          <w:color w:val="000000"/>
          <w:sz w:val="28"/>
        </w:rPr>
        <w:t>
      4) көрсетілетін қызметті алушының көрсетілетін қызметті берушіге құжаттар топтамасын тапсыру үшін күтудің рұқсат берілетін ең ұзақ уақыты - 20 (жиырма) минут, ХҚКО-на - 15 (он бес) минут;</w:t>
      </w:r>
    </w:p>
    <w:bookmarkEnd w:id="310"/>
    <w:bookmarkStart w:name="z368" w:id="311"/>
    <w:p>
      <w:pPr>
        <w:spacing w:after="0"/>
        <w:ind w:left="0"/>
        <w:jc w:val="both"/>
      </w:pPr>
      <w:r>
        <w:rPr>
          <w:rFonts w:ascii="Times New Roman"/>
          <w:b w:val="false"/>
          <w:i w:val="false"/>
          <w:color w:val="000000"/>
          <w:sz w:val="28"/>
        </w:rPr>
        <w:t>
      5) көрсетілетін қызметті алушының көрсетілетін қызметті берушінің қызмет көрсетуін күтудің рұқсат берілетін ең ұзақ уақыты - 20 (жиырма) минут, ХҚКО-на - 15 (он бес) минут.</w:t>
      </w:r>
    </w:p>
    <w:bookmarkEnd w:id="311"/>
    <w:bookmarkStart w:name="z369" w:id="312"/>
    <w:p>
      <w:pPr>
        <w:spacing w:after="0"/>
        <w:ind w:left="0"/>
        <w:jc w:val="both"/>
      </w:pPr>
      <w:r>
        <w:rPr>
          <w:rFonts w:ascii="Times New Roman"/>
          <w:b w:val="false"/>
          <w:i w:val="false"/>
          <w:color w:val="000000"/>
          <w:sz w:val="28"/>
        </w:rPr>
        <w:t>
      5. Мемлекеттік қызметті көрсету нысаны: электрондық (ішінара автоматтандырылған) және (немесе) қағаз түрінде.</w:t>
      </w:r>
    </w:p>
    <w:bookmarkEnd w:id="312"/>
    <w:bookmarkStart w:name="z370" w:id="313"/>
    <w:p>
      <w:pPr>
        <w:spacing w:after="0"/>
        <w:ind w:left="0"/>
        <w:jc w:val="both"/>
      </w:pPr>
      <w:r>
        <w:rPr>
          <w:rFonts w:ascii="Times New Roman"/>
          <w:b w:val="false"/>
          <w:i w:val="false"/>
          <w:color w:val="000000"/>
          <w:sz w:val="28"/>
        </w:rPr>
        <w:t>
      6. Мемлекеттік қызметті көрсету нәтижесі:</w:t>
      </w:r>
    </w:p>
    <w:bookmarkEnd w:id="313"/>
    <w:bookmarkStart w:name="z371" w:id="314"/>
    <w:p>
      <w:pPr>
        <w:spacing w:after="0"/>
        <w:ind w:left="0"/>
        <w:jc w:val="both"/>
      </w:pPr>
      <w:r>
        <w:rPr>
          <w:rFonts w:ascii="Times New Roman"/>
          <w:b w:val="false"/>
          <w:i w:val="false"/>
          <w:color w:val="000000"/>
          <w:sz w:val="28"/>
        </w:rPr>
        <w:t>
      1) жекелеген қызмет түрлерін жүзеге асыратын салық төлеуші ретінде тіркеу есебіне қою;</w:t>
      </w:r>
    </w:p>
    <w:bookmarkEnd w:id="314"/>
    <w:bookmarkStart w:name="z372" w:id="315"/>
    <w:p>
      <w:pPr>
        <w:spacing w:after="0"/>
        <w:ind w:left="0"/>
        <w:jc w:val="both"/>
      </w:pPr>
      <w:r>
        <w:rPr>
          <w:rFonts w:ascii="Times New Roman"/>
          <w:b w:val="false"/>
          <w:i w:val="false"/>
          <w:color w:val="000000"/>
          <w:sz w:val="28"/>
        </w:rPr>
        <w:t>
      2) ж</w:t>
      </w:r>
      <w:r>
        <w:rPr>
          <w:rFonts w:ascii="Times New Roman"/>
          <w:b/>
          <w:i w:val="false"/>
          <w:color w:val="000000"/>
          <w:sz w:val="28"/>
        </w:rPr>
        <w:t xml:space="preserve">екелеген қызмет түрлерін жүзеге асыратын салық төлеушінің тiркеу деректерiне </w:t>
      </w:r>
      <w:r>
        <w:rPr>
          <w:rFonts w:ascii="Times New Roman"/>
          <w:b w:val="false"/>
          <w:i w:val="false"/>
          <w:color w:val="000000"/>
          <w:sz w:val="28"/>
        </w:rPr>
        <w:t xml:space="preserve">өзгерістер енгізу; </w:t>
      </w:r>
    </w:p>
    <w:bookmarkEnd w:id="315"/>
    <w:bookmarkStart w:name="z373" w:id="316"/>
    <w:p>
      <w:pPr>
        <w:spacing w:after="0"/>
        <w:ind w:left="0"/>
        <w:jc w:val="both"/>
      </w:pPr>
      <w:r>
        <w:rPr>
          <w:rFonts w:ascii="Times New Roman"/>
          <w:b w:val="false"/>
          <w:i w:val="false"/>
          <w:color w:val="000000"/>
          <w:sz w:val="28"/>
        </w:rPr>
        <w:t>
      3) жекелеген қызмет түрлерін жүзеге асыратын салық төлеуші ретінде тіркеу есебінен шығару болып табылады.</w:t>
      </w:r>
    </w:p>
    <w:bookmarkEnd w:id="316"/>
    <w:bookmarkStart w:name="z374" w:id="317"/>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End w:id="317"/>
    <w:bookmarkStart w:name="z375" w:id="318"/>
    <w:p>
      <w:pPr>
        <w:spacing w:after="0"/>
        <w:ind w:left="0"/>
        <w:jc w:val="both"/>
      </w:pPr>
      <w:r>
        <w:rPr>
          <w:rFonts w:ascii="Times New Roman"/>
          <w:b w:val="false"/>
          <w:i w:val="false"/>
          <w:color w:val="000000"/>
          <w:sz w:val="28"/>
        </w:rPr>
        <w:t xml:space="preserve">
      7. Мемлекеттік көрсетілетін қызмет жеке және заңды тұлғаларға (бұдан әрі - көрсетілетін қызметті алушы) тегін көрсетіледі. </w:t>
      </w:r>
    </w:p>
    <w:bookmarkEnd w:id="318"/>
    <w:bookmarkStart w:name="z376" w:id="319"/>
    <w:p>
      <w:pPr>
        <w:spacing w:after="0"/>
        <w:ind w:left="0"/>
        <w:jc w:val="both"/>
      </w:pPr>
      <w:r>
        <w:rPr>
          <w:rFonts w:ascii="Times New Roman"/>
          <w:b w:val="false"/>
          <w:i w:val="false"/>
          <w:color w:val="000000"/>
          <w:sz w:val="28"/>
        </w:rPr>
        <w:t>
      8. Жұмыс кестесі:</w:t>
      </w:r>
    </w:p>
    <w:bookmarkEnd w:id="319"/>
    <w:bookmarkStart w:name="z377" w:id="320"/>
    <w:p>
      <w:pPr>
        <w:spacing w:after="0"/>
        <w:ind w:left="0"/>
        <w:jc w:val="both"/>
      </w:pP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күндерінен басқа, дүйсенбіден жұмаға дейін, сағат 13.00-ден 14.30-ға дейінгі түскі үзіліспен, сағат 9.00-ден 18.30-ға дейін.</w:t>
      </w:r>
    </w:p>
    <w:bookmarkEnd w:id="320"/>
    <w:bookmarkStart w:name="z378" w:id="321"/>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сағат 13.00-ден 14.30-ға дейінгі түскі үзіліспен, сағат 09.00-ден 17.30-ға дейін.</w:t>
      </w:r>
    </w:p>
    <w:bookmarkEnd w:id="321"/>
    <w:bookmarkStart w:name="z379" w:id="322"/>
    <w:p>
      <w:pPr>
        <w:spacing w:after="0"/>
        <w:ind w:left="0"/>
        <w:jc w:val="both"/>
      </w:pPr>
      <w:r>
        <w:rPr>
          <w:rFonts w:ascii="Times New Roman"/>
          <w:b w:val="false"/>
          <w:i w:val="false"/>
          <w:color w:val="000000"/>
          <w:sz w:val="28"/>
        </w:rPr>
        <w:t>
      Мемлекеттік көрсетілетін қызмет алдын ала жазылусыз және жеделдетілген қызмет көрсетусіз кезек күту тәртібімен көрсетіледі.</w:t>
      </w:r>
    </w:p>
    <w:bookmarkEnd w:id="322"/>
    <w:bookmarkStart w:name="z380" w:id="323"/>
    <w:p>
      <w:pPr>
        <w:spacing w:after="0"/>
        <w:ind w:left="0"/>
        <w:jc w:val="both"/>
      </w:pPr>
      <w:r>
        <w:rPr>
          <w:rFonts w:ascii="Times New Roman"/>
          <w:b w:val="false"/>
          <w:i w:val="false"/>
          <w:color w:val="000000"/>
          <w:sz w:val="28"/>
        </w:rPr>
        <w:t>
      2) ХҚКО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w:t>
      </w:r>
    </w:p>
    <w:bookmarkEnd w:id="323"/>
    <w:bookmarkStart w:name="z381" w:id="324"/>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p>
    <w:bookmarkEnd w:id="324"/>
    <w:bookmarkStart w:name="z382" w:id="325"/>
    <w:p>
      <w:pPr>
        <w:spacing w:after="0"/>
        <w:ind w:left="0"/>
        <w:jc w:val="both"/>
      </w:pPr>
      <w:r>
        <w:rPr>
          <w:rFonts w:ascii="Times New Roman"/>
          <w:b w:val="false"/>
          <w:i w:val="false"/>
          <w:color w:val="000000"/>
          <w:sz w:val="28"/>
        </w:rPr>
        <w:t>
      3) портал – тәулік бойы, жөндеу жұмыстарын жүргізуге байланысты техникалық үзілістерді қоспағанда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мынадай жұмыс күнінде жүзеге асырылады).</w:t>
      </w:r>
    </w:p>
    <w:bookmarkEnd w:id="325"/>
    <w:bookmarkStart w:name="z383" w:id="326"/>
    <w:p>
      <w:pPr>
        <w:spacing w:after="0"/>
        <w:ind w:left="0"/>
        <w:jc w:val="both"/>
      </w:pPr>
      <w:r>
        <w:rPr>
          <w:rFonts w:ascii="Times New Roman"/>
          <w:b w:val="false"/>
          <w:i w:val="false"/>
          <w:color w:val="000000"/>
          <w:sz w:val="28"/>
        </w:rPr>
        <w:t xml:space="preserve">
      9. Көрсетілетін қызметті берушіге немесе ХҚКО-на көрсетілетін қызметті алушы не нотариат куәландырған сенімхат бойынша оның өкілі мемлекеттік көрсетілетін қызметті алу үшін жүгінген кезде қажетті құжаттар тізбесі: </w:t>
      </w:r>
    </w:p>
    <w:bookmarkEnd w:id="326"/>
    <w:bookmarkStart w:name="z384" w:id="327"/>
    <w:p>
      <w:pPr>
        <w:spacing w:after="0"/>
        <w:ind w:left="0"/>
        <w:jc w:val="both"/>
      </w:pPr>
      <w:r>
        <w:rPr>
          <w:rFonts w:ascii="Times New Roman"/>
          <w:b w:val="false"/>
          <w:i w:val="false"/>
          <w:color w:val="000000"/>
          <w:sz w:val="28"/>
        </w:rPr>
        <w:t xml:space="preserve">
      1) жекелеген қызмет түрлерін жүзеге асыратын салық төлеуші ретінде тіркеу есебіне қою немесе тіркеу есебінен шығару үшін, тіркеу карточкасында көрсетілген салық салу объектілері және (немесе) салық салуға байланысты объектілер туралы мәліметтер өзгерген кезде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 xml:space="preserve"> және </w:t>
      </w:r>
      <w:r>
        <w:rPr>
          <w:rFonts w:ascii="Times New Roman"/>
          <w:b w:val="false"/>
          <w:i w:val="false"/>
          <w:color w:val="000000"/>
          <w:sz w:val="28"/>
        </w:rPr>
        <w:t>6-қосымшаларға</w:t>
      </w:r>
      <w:r>
        <w:rPr>
          <w:rFonts w:ascii="Times New Roman"/>
          <w:b w:val="false"/>
          <w:i w:val="false"/>
          <w:color w:val="000000"/>
          <w:sz w:val="28"/>
        </w:rPr>
        <w:t xml:space="preserve"> сәйкес нысан бойынша салықтық өтініш;</w:t>
      </w:r>
    </w:p>
    <w:bookmarkEnd w:id="327"/>
    <w:bookmarkStart w:name="z385" w:id="328"/>
    <w:p>
      <w:pPr>
        <w:spacing w:after="0"/>
        <w:ind w:left="0"/>
        <w:jc w:val="both"/>
      </w:pPr>
      <w:r>
        <w:rPr>
          <w:rFonts w:ascii="Times New Roman"/>
          <w:b w:val="false"/>
          <w:i w:val="false"/>
          <w:color w:val="000000"/>
          <w:sz w:val="28"/>
        </w:rPr>
        <w:t xml:space="preserve">
      2) мұнай өнімдерін өндірушінің өндірістік объектісіне, мұнай өнімдері базасына (резервуарға), автомай құю станциясына, алкоголь өнімін көтерме саудада өткізу кезінде қойма үй-жайларын жалдау шартының, осындай шарттардың бірін бір жыл кезеңге дейін не мұнай өнімдерін өндірушімен мұнайды қайта өңдеу шартын жасасқан кезіндегі көшірмесі. Көрсетілген құжаттар бензинді (авиациялықтан басқа), дизель отынын өндіру, бензинді (авиациялықтан басқа), дизель отынын, алкоголь өнімін көтерме және (немесе) бөлшек саудада өткізу бойынша жекелеген қызмет түрлерін жүзеге асыратын салық төлеуші ретінде тіркеу есебіне қою кезінде, сондай-ақ бензинді (авиациялықтан басқа), дизель отынын өндіру, бензинді (авиациялықтан басқа), дизель отынын, алкоголь өнімін көтерме және (немесе) бөлшек саудада өткізу бойынша жекелеген қызмет түрлерін жүзеге асыратын салық төлеушiнің тiркеу деректерінде көрсетiлген салық салу объектiлерi және (немесе) салық салуға байланысты объектiлері туралы мәлiметтері өзгерген кезде ұсынылады. </w:t>
      </w:r>
    </w:p>
    <w:bookmarkEnd w:id="328"/>
    <w:bookmarkStart w:name="z386" w:id="329"/>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bookmarkEnd w:id="329"/>
    <w:bookmarkStart w:name="z387" w:id="330"/>
    <w:p>
      <w:pPr>
        <w:spacing w:after="0"/>
        <w:ind w:left="0"/>
        <w:jc w:val="both"/>
      </w:pPr>
      <w:r>
        <w:rPr>
          <w:rFonts w:ascii="Times New Roman"/>
          <w:b w:val="false"/>
          <w:i w:val="false"/>
          <w:color w:val="000000"/>
          <w:sz w:val="28"/>
        </w:rPr>
        <w:t>
      Почта арқылы жүгінген кезде көрсетілетін қызметті беруші почта хабарламасына белгі қояды.</w:t>
      </w:r>
    </w:p>
    <w:bookmarkEnd w:id="330"/>
    <w:bookmarkStart w:name="z388" w:id="331"/>
    <w:p>
      <w:pPr>
        <w:spacing w:after="0"/>
        <w:ind w:left="0"/>
        <w:jc w:val="both"/>
      </w:pPr>
      <w:r>
        <w:rPr>
          <w:rFonts w:ascii="Times New Roman"/>
          <w:b w:val="false"/>
          <w:i w:val="false"/>
          <w:color w:val="000000"/>
          <w:sz w:val="28"/>
        </w:rPr>
        <w:t>
      ХҚКО дайын құжаттарды беру тиісті құжаттарды қабылдағаны туралы қолхат негізінде жеке басын куәландыратын құжатты көрсеткен жағдайда жүзеге асырылады.</w:t>
      </w:r>
    </w:p>
    <w:bookmarkEnd w:id="331"/>
    <w:bookmarkStart w:name="z389" w:id="332"/>
    <w:p>
      <w:pPr>
        <w:spacing w:after="0"/>
        <w:ind w:left="0"/>
        <w:jc w:val="both"/>
      </w:pPr>
      <w:r>
        <w:rPr>
          <w:rFonts w:ascii="Times New Roman"/>
          <w:b w:val="false"/>
          <w:i w:val="false"/>
          <w:color w:val="000000"/>
          <w:sz w:val="28"/>
        </w:rPr>
        <w:t>
      Құжаттарды қабылдау кезінде қызмет беруші, ХҚКО құжаттардың көшірмесін түпнұсқамен салыстырып тексереді, одан кейін көрсетілетін қызметті алушыға түпнұсқасын қайтарады.</w:t>
      </w:r>
    </w:p>
    <w:bookmarkEnd w:id="332"/>
    <w:bookmarkStart w:name="z390" w:id="333"/>
    <w:p>
      <w:pPr>
        <w:spacing w:after="0"/>
        <w:ind w:left="0"/>
        <w:jc w:val="both"/>
      </w:pPr>
      <w:r>
        <w:rPr>
          <w:rFonts w:ascii="Times New Roman"/>
          <w:b w:val="false"/>
          <w:i w:val="false"/>
          <w:color w:val="000000"/>
          <w:sz w:val="28"/>
        </w:rPr>
        <w:t>
      Егер Қазақстан Республикасының заңдарында өзгеше көзделмесе, ХҚКО ұсынған нысан бойынша көрсетілетін қызметті алушы мемлекеттік көрсетілетін қызметті ХҚКО арқылы алу үшін ақпараттық жүйелерде қамтылған, заңмен қорғалатын құпияны құрайтын мәліметтерді пайдалануға жазбаша келісімін береді.</w:t>
      </w:r>
    </w:p>
    <w:bookmarkEnd w:id="333"/>
    <w:bookmarkStart w:name="z391" w:id="334"/>
    <w:p>
      <w:pPr>
        <w:spacing w:after="0"/>
        <w:ind w:left="0"/>
        <w:jc w:val="both"/>
      </w:pPr>
      <w:r>
        <w:rPr>
          <w:rFonts w:ascii="Times New Roman"/>
          <w:b w:val="false"/>
          <w:i w:val="false"/>
          <w:color w:val="000000"/>
          <w:sz w:val="28"/>
        </w:rPr>
        <w:t xml:space="preserve">
      Көрсетілетін қызметті алушы порталға жүгінгенде: </w:t>
      </w:r>
    </w:p>
    <w:bookmarkEnd w:id="334"/>
    <w:bookmarkStart w:name="z392" w:id="335"/>
    <w:p>
      <w:pPr>
        <w:spacing w:after="0"/>
        <w:ind w:left="0"/>
        <w:jc w:val="both"/>
      </w:pPr>
      <w:r>
        <w:rPr>
          <w:rFonts w:ascii="Times New Roman"/>
          <w:b w:val="false"/>
          <w:i w:val="false"/>
          <w:color w:val="000000"/>
          <w:sz w:val="28"/>
        </w:rPr>
        <w:t>
      1) электрондық құжат нысанындағы салықтық өтініш;</w:t>
      </w:r>
    </w:p>
    <w:bookmarkEnd w:id="335"/>
    <w:bookmarkStart w:name="z393" w:id="336"/>
    <w:p>
      <w:pPr>
        <w:spacing w:after="0"/>
        <w:ind w:left="0"/>
        <w:jc w:val="both"/>
      </w:pPr>
      <w:r>
        <w:rPr>
          <w:rFonts w:ascii="Times New Roman"/>
          <w:b w:val="false"/>
          <w:i w:val="false"/>
          <w:color w:val="000000"/>
          <w:sz w:val="28"/>
        </w:rPr>
        <w:t xml:space="preserve">
      2) мұнай өнімдерін өндірушінің өндірістік объектісіне, мұнай өнімдері базасына (резервуарға), автомай құю станциясына, алкоголь өнімін көтерме саудада өткізу кезінде қойма үй-жайларын жалдау шартының, осындай шарттардың бірін бір жыл кезеңге дейін не мұнай өнімдерін өндірушімен мұнайды қайта өңдеу шартын жасасқан кезіндегі электрондық көшірмесі. Көрсетілген құжаттар бензинді (авиациялықтан басқа), дизель отынын өндіру, бензинді (авиациялықтан басқа), дизель отынын, алкоголь өнімін көтерме және (немесе) бөлшек саудада өткізу бойынша жекелеген қызмет түрлерін жүзеге асыратын салық төлеуші ретінде тіркеу есебіне қою кезінде, сондай-ақ бензинді (авиациялықтан басқа), дизель отынын өндіру, бензинді (авиациялықтан басқа), дизель отынын, алкоголь өнімін көтерме және (немесе) бөлшек саудада өткізу бойынша жекелеген қызмет түрлерін жүзеге асыратын салық төлеушiнің тiркеу деректерінде көрсетiлген салық салу объектiлерi және (немесе) салық салуға байланысты объектiлері туралы мәлiметтері өзгерген кезде ұсынылады. </w:t>
      </w:r>
    </w:p>
    <w:bookmarkEnd w:id="336"/>
    <w:bookmarkStart w:name="z394" w:id="337"/>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көрсетілетін қызметтің нәтижесін алу күні мен уақытын көрсете отырып, мемлекеттік қызметті көрсетуге сұрау салуды қабылдау туралы мәртебесі жолданады.</w:t>
      </w:r>
    </w:p>
    <w:bookmarkEnd w:id="337"/>
    <w:bookmarkStart w:name="z395" w:id="338"/>
    <w:p>
      <w:pPr>
        <w:spacing w:after="0"/>
        <w:ind w:left="0"/>
        <w:jc w:val="both"/>
      </w:pPr>
      <w:r>
        <w:rPr>
          <w:rFonts w:ascii="Times New Roman"/>
          <w:b w:val="false"/>
          <w:i w:val="false"/>
          <w:color w:val="000000"/>
          <w:sz w:val="28"/>
        </w:rPr>
        <w:t>
      Меншік құқығын растайтын, жеке басын куәландыратын, заңды тұлға ретінде тіркеу туралы (қайта тіркеу), дара кәсіпкерлер ретінде мемлекеттік тіркеу құжаттары туралы мәліметтерді көрсетілетін қызметті беруші "электрондық үкімет" шлюзі арқылы тиісті мемлекеттік ақпараттық жүйелерден алады.</w:t>
      </w:r>
    </w:p>
    <w:bookmarkEnd w:id="338"/>
    <w:bookmarkStart w:name="z396" w:id="339"/>
    <w:p>
      <w:pPr>
        <w:spacing w:after="0"/>
        <w:ind w:left="0"/>
        <w:jc w:val="both"/>
      </w:pPr>
      <w:r>
        <w:rPr>
          <w:rFonts w:ascii="Times New Roman"/>
          <w:b w:val="false"/>
          <w:i w:val="false"/>
          <w:color w:val="000000"/>
          <w:sz w:val="28"/>
        </w:rPr>
        <w:t xml:space="preserve">
      10. ХҚКО-на жүгінген кезде, көрсетілетін қызметті алушы осы мемлекеттік көрсетілетін қызмет стандартында көзделген тізбеге сәйкес құжаттар топтамасын толық ұсынбаған жағдайда, ХҚКО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7-қосымшаға</w:t>
      </w:r>
      <w:r>
        <w:rPr>
          <w:rFonts w:ascii="Times New Roman"/>
          <w:b w:val="false"/>
          <w:i w:val="false"/>
          <w:color w:val="000000"/>
          <w:sz w:val="28"/>
        </w:rPr>
        <w:t xml:space="preserve"> сәйкес нысан бойынша қабылдаудан бас тарту туралы қолхат береді.</w:t>
      </w:r>
    </w:p>
    <w:bookmarkEnd w:id="339"/>
    <w:bookmarkStart w:name="z397" w:id="340"/>
    <w:p>
      <w:pPr>
        <w:spacing w:after="0"/>
        <w:ind w:left="0"/>
        <w:jc w:val="left"/>
      </w:pPr>
      <w:r>
        <w:rPr>
          <w:rFonts w:ascii="Times New Roman"/>
          <w:b/>
          <w:i w:val="false"/>
          <w:color w:val="000000"/>
        </w:rPr>
        <w:t xml:space="preserve"> 3. Мемлекеттік қызметтер көрсету мәселелері бойынша орталық мемлекеттік органның, көрсетілетін қызметті берушінің және (немесе) олардың лауазымды адамдарының шешімдеріне, әрекеттеріне (әрекетсіздігіне) шағымдану тәртібі</w:t>
      </w:r>
    </w:p>
    <w:bookmarkEnd w:id="340"/>
    <w:bookmarkStart w:name="z398" w:id="341"/>
    <w:p>
      <w:pPr>
        <w:spacing w:after="0"/>
        <w:ind w:left="0"/>
        <w:jc w:val="both"/>
      </w:pPr>
      <w:r>
        <w:rPr>
          <w:rFonts w:ascii="Times New Roman"/>
          <w:b w:val="false"/>
          <w:i w:val="false"/>
          <w:color w:val="000000"/>
          <w:sz w:val="28"/>
        </w:rPr>
        <w:t>
      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шағымдану үшін шағымдар жазбаша түрде:</w:t>
      </w:r>
    </w:p>
    <w:bookmarkEnd w:id="341"/>
    <w:bookmarkStart w:name="z399" w:id="342"/>
    <w:p>
      <w:pPr>
        <w:spacing w:after="0"/>
        <w:ind w:left="0"/>
        <w:jc w:val="both"/>
      </w:pPr>
      <w:r>
        <w:rPr>
          <w:rFonts w:ascii="Times New Roman"/>
          <w:b w:val="false"/>
          <w:i w:val="false"/>
          <w:color w:val="000000"/>
          <w:sz w:val="28"/>
        </w:rPr>
        <w:t xml:space="preserve">
      1) осы мемлекеттік көрсетілетін қызмет стандартының </w:t>
      </w:r>
      <w:r>
        <w:rPr>
          <w:rFonts w:ascii="Times New Roman"/>
          <w:b w:val="false"/>
          <w:i w:val="false"/>
          <w:color w:val="000000"/>
          <w:sz w:val="28"/>
        </w:rPr>
        <w:t>15-тармағында</w:t>
      </w:r>
      <w:r>
        <w:rPr>
          <w:rFonts w:ascii="Times New Roman"/>
          <w:b w:val="false"/>
          <w:i w:val="false"/>
          <w:color w:val="000000"/>
          <w:sz w:val="28"/>
        </w:rPr>
        <w:t xml:space="preserve"> көрсетілген мекенжай бойынша Министрлік басшысының не оны алмастыратын адамның атына;</w:t>
      </w:r>
    </w:p>
    <w:bookmarkEnd w:id="342"/>
    <w:bookmarkStart w:name="z400" w:id="343"/>
    <w:p>
      <w:pPr>
        <w:spacing w:after="0"/>
        <w:ind w:left="0"/>
        <w:jc w:val="both"/>
      </w:pPr>
      <w:r>
        <w:rPr>
          <w:rFonts w:ascii="Times New Roman"/>
          <w:b w:val="false"/>
          <w:i w:val="false"/>
          <w:color w:val="000000"/>
          <w:sz w:val="28"/>
        </w:rPr>
        <w:t>
      2) осы мемлекеттік көрсетілетін қызмет стандартының 15-тармағында көрсетілген мекенжайлар бойынша көрсетілетін қызметті беруші басшысының атына беріледі.</w:t>
      </w:r>
    </w:p>
    <w:bookmarkEnd w:id="343"/>
    <w:bookmarkStart w:name="z401" w:id="344"/>
    <w:p>
      <w:pPr>
        <w:spacing w:after="0"/>
        <w:ind w:left="0"/>
        <w:jc w:val="both"/>
      </w:pPr>
      <w:r>
        <w:rPr>
          <w:rFonts w:ascii="Times New Roman"/>
          <w:b w:val="false"/>
          <w:i w:val="false"/>
          <w:color w:val="000000"/>
          <w:sz w:val="28"/>
        </w:rPr>
        <w:t>
      ХҚКО қызметкерінің әрекеттеріне (әрекетсіздігіне) шағым www.con.gov.kz ХҚКО интернет-ресурсында көрсетілген мекенжайлар мен телефондар бойынша ХҚКО басшысына жіберіледі.</w:t>
      </w:r>
    </w:p>
    <w:bookmarkEnd w:id="344"/>
    <w:bookmarkStart w:name="z402" w:id="345"/>
    <w:p>
      <w:pPr>
        <w:spacing w:after="0"/>
        <w:ind w:left="0"/>
        <w:jc w:val="both"/>
      </w:pPr>
      <w:r>
        <w:rPr>
          <w:rFonts w:ascii="Times New Roman"/>
          <w:b w:val="false"/>
          <w:i w:val="false"/>
          <w:color w:val="000000"/>
          <w:sz w:val="28"/>
        </w:rPr>
        <w:t>
      Шағымда:</w:t>
      </w:r>
    </w:p>
    <w:bookmarkEnd w:id="345"/>
    <w:bookmarkStart w:name="z403" w:id="346"/>
    <w:p>
      <w:pPr>
        <w:spacing w:after="0"/>
        <w:ind w:left="0"/>
        <w:jc w:val="both"/>
      </w:pPr>
      <w:r>
        <w:rPr>
          <w:rFonts w:ascii="Times New Roman"/>
          <w:b w:val="false"/>
          <w:i w:val="false"/>
          <w:color w:val="000000"/>
          <w:sz w:val="28"/>
        </w:rPr>
        <w:t>
      1) жеке тұлға - аты, жөні, тегі, почта мекен-жайы, байланыс телефондары;</w:t>
      </w:r>
    </w:p>
    <w:bookmarkEnd w:id="346"/>
    <w:bookmarkStart w:name="z404" w:id="347"/>
    <w:p>
      <w:pPr>
        <w:spacing w:after="0"/>
        <w:ind w:left="0"/>
        <w:jc w:val="both"/>
      </w:pPr>
      <w:r>
        <w:rPr>
          <w:rFonts w:ascii="Times New Roman"/>
          <w:b w:val="false"/>
          <w:i w:val="false"/>
          <w:color w:val="000000"/>
          <w:sz w:val="28"/>
        </w:rPr>
        <w:t>
      2) заңды тұлға - атауы, почта мекен-жайы, шығыс нөмірі және күні көрсетіледі.</w:t>
      </w:r>
    </w:p>
    <w:bookmarkEnd w:id="347"/>
    <w:bookmarkStart w:name="z405" w:id="348"/>
    <w:p>
      <w:pPr>
        <w:spacing w:after="0"/>
        <w:ind w:left="0"/>
        <w:jc w:val="both"/>
      </w:pPr>
      <w:r>
        <w:rPr>
          <w:rFonts w:ascii="Times New Roman"/>
          <w:b w:val="false"/>
          <w:i w:val="false"/>
          <w:color w:val="000000"/>
          <w:sz w:val="28"/>
        </w:rPr>
        <w:t>
      Шағымда көрсетілетін қызмет алушының қолы міндетті түрде болуы тиіс.</w:t>
      </w:r>
    </w:p>
    <w:bookmarkEnd w:id="348"/>
    <w:bookmarkStart w:name="z406" w:id="349"/>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 </w:t>
      </w:r>
    </w:p>
    <w:bookmarkEnd w:id="349"/>
    <w:bookmarkStart w:name="z407" w:id="350"/>
    <w:p>
      <w:pPr>
        <w:spacing w:after="0"/>
        <w:ind w:left="0"/>
        <w:jc w:val="both"/>
      </w:pPr>
      <w:r>
        <w:rPr>
          <w:rFonts w:ascii="Times New Roman"/>
          <w:b w:val="false"/>
          <w:i w:val="false"/>
          <w:color w:val="000000"/>
          <w:sz w:val="28"/>
        </w:rPr>
        <w:t>
      Министрліктің, көрсетілетін қызметті берушінің, ХҚКО-ның атына келіп түскен мемлекеттік қызметтер көрсету мәселелері жөніндегі көрсетілетін қызметті алушының шағымы тіркелген күнінен бастап 5 (бес) жұмыс күні ішінде қарауға жатады.</w:t>
      </w:r>
    </w:p>
    <w:bookmarkEnd w:id="350"/>
    <w:bookmarkStart w:name="z408" w:id="351"/>
    <w:p>
      <w:pPr>
        <w:spacing w:after="0"/>
        <w:ind w:left="0"/>
        <w:jc w:val="both"/>
      </w:pPr>
      <w:r>
        <w:rPr>
          <w:rFonts w:ascii="Times New Roman"/>
          <w:b w:val="false"/>
          <w:i w:val="false"/>
          <w:color w:val="000000"/>
          <w:sz w:val="28"/>
        </w:rPr>
        <w:t>
      Мемлекеттік көрсетілген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p>
    <w:bookmarkEnd w:id="351"/>
    <w:bookmarkStart w:name="z409" w:id="352"/>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15 (он бес) жұмыс күні ішінде қарауға жатады.</w:t>
      </w:r>
    </w:p>
    <w:bookmarkEnd w:id="352"/>
    <w:bookmarkStart w:name="z410" w:id="353"/>
    <w:p>
      <w:pPr>
        <w:spacing w:after="0"/>
        <w:ind w:left="0"/>
        <w:jc w:val="both"/>
      </w:pP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p>
    <w:bookmarkEnd w:id="353"/>
    <w:bookmarkStart w:name="z411" w:id="354"/>
    <w:p>
      <w:pPr>
        <w:spacing w:after="0"/>
        <w:ind w:left="0"/>
        <w:jc w:val="both"/>
      </w:pPr>
      <w:r>
        <w:rPr>
          <w:rFonts w:ascii="Times New Roman"/>
          <w:b w:val="false"/>
          <w:i w:val="false"/>
          <w:color w:val="000000"/>
          <w:sz w:val="28"/>
        </w:rPr>
        <w:t>
      12. Мемлекеттік көрсетілген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354"/>
    <w:bookmarkStart w:name="z412" w:id="355"/>
    <w:p>
      <w:pPr>
        <w:spacing w:after="0"/>
        <w:ind w:left="0"/>
        <w:jc w:val="left"/>
      </w:pPr>
      <w:r>
        <w:rPr>
          <w:rFonts w:ascii="Times New Roman"/>
          <w:b/>
          <w:i w:val="false"/>
          <w:color w:val="000000"/>
        </w:rPr>
        <w:t xml:space="preserve"> 4. Мемлекеттік қызметті көрсету, оның ішінде электрондық нысанда және халыққа қызмет көрсету орталықтары арқылы көрсету ерекшеліктері ескеріле отырып қойылатын өзге де талаптар</w:t>
      </w:r>
    </w:p>
    <w:bookmarkEnd w:id="355"/>
    <w:bookmarkStart w:name="z413" w:id="356"/>
    <w:p>
      <w:pPr>
        <w:spacing w:after="0"/>
        <w:ind w:left="0"/>
        <w:jc w:val="both"/>
      </w:pPr>
      <w:r>
        <w:rPr>
          <w:rFonts w:ascii="Times New Roman"/>
          <w:b w:val="false"/>
          <w:i w:val="false"/>
          <w:color w:val="000000"/>
          <w:sz w:val="28"/>
        </w:rPr>
        <w:t>
      13. Заңнамамен белгіленген тәртіпте қабілеттілігін толық немесе ішінара жоғалтқан немесе өз өзіне қызмет көрсету, өз бетімен қозғалу, бағдаралу қабілеттілігін жоғалтқан көрсетілетін қызметті алушыларға қызмет көрсету 1414 бірыңғай байланыс орталығына жүгіну арқылы ХҚКО қызметкерлерімен көрсетілетін қызметті алушының тұрғылықты жеріне барып жүргізеді.</w:t>
      </w:r>
    </w:p>
    <w:bookmarkEnd w:id="356"/>
    <w:bookmarkStart w:name="z414" w:id="357"/>
    <w:p>
      <w:pPr>
        <w:spacing w:after="0"/>
        <w:ind w:left="0"/>
        <w:jc w:val="both"/>
      </w:pPr>
      <w:r>
        <w:rPr>
          <w:rFonts w:ascii="Times New Roman"/>
          <w:b w:val="false"/>
          <w:i w:val="false"/>
          <w:color w:val="000000"/>
          <w:sz w:val="28"/>
        </w:rPr>
        <w:t xml:space="preserve">
      14. Көрсетілетін қызметті алушының ЭЦҚ-сы болған кезде мемлекеттік көрсетілетін қызметті электрондық нысанда портал арқылы алуға мүмкіндігі бар. </w:t>
      </w:r>
    </w:p>
    <w:bookmarkEnd w:id="357"/>
    <w:bookmarkStart w:name="z415" w:id="358"/>
    <w:p>
      <w:pPr>
        <w:spacing w:after="0"/>
        <w:ind w:left="0"/>
        <w:jc w:val="both"/>
      </w:pPr>
      <w:r>
        <w:rPr>
          <w:rFonts w:ascii="Times New Roman"/>
          <w:b w:val="false"/>
          <w:i w:val="false"/>
          <w:color w:val="000000"/>
          <w:sz w:val="28"/>
        </w:rPr>
        <w:t>
      15. Көрсетілетін қызметті алушының мемлекеттік қызмет көрсету мәртебесі туралы ақпаратты порталдағы "жеке кабинеті", мемлекеттік қызметтер көрсету мәселелері жөніндегі Бірыңғай байланыс орталығы арқылы қашықтықтан қол жеткізу режимінде алу мүмкіндігі бар.</w:t>
      </w:r>
    </w:p>
    <w:bookmarkEnd w:id="358"/>
    <w:bookmarkStart w:name="z416" w:id="359"/>
    <w:p>
      <w:pPr>
        <w:spacing w:after="0"/>
        <w:ind w:left="0"/>
        <w:jc w:val="both"/>
      </w:pPr>
      <w:r>
        <w:rPr>
          <w:rFonts w:ascii="Times New Roman"/>
          <w:b w:val="false"/>
          <w:i w:val="false"/>
          <w:color w:val="000000"/>
          <w:sz w:val="28"/>
        </w:rPr>
        <w:t>
      16. Мемлекеттік қызметті көрсету орындарының мекенжайлары көрсетілетін қызметті берушінің: www.kgd.gov.kz, Министрліктің: www.minfin.gov.kz, ХҚКО: www.con.gov.kz интернет-ресурсында орналастырылған.</w:t>
      </w:r>
    </w:p>
    <w:bookmarkEnd w:id="359"/>
    <w:bookmarkStart w:name="z417" w:id="360"/>
    <w:p>
      <w:pPr>
        <w:spacing w:after="0"/>
        <w:ind w:left="0"/>
        <w:jc w:val="both"/>
      </w:pPr>
      <w:r>
        <w:rPr>
          <w:rFonts w:ascii="Times New Roman"/>
          <w:b w:val="false"/>
          <w:i w:val="false"/>
          <w:color w:val="000000"/>
          <w:sz w:val="28"/>
        </w:rPr>
        <w:t>
      17. Мемлекеттік қызметтер көрсету мәселелері жөніндегі Бірыңғай байланыс орталығы: 8-800-080-7777, 1414.</w:t>
      </w:r>
    </w:p>
    <w:bookmarkEnd w:id="360"/>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43"/>
              <w:gridCol w:w="4523"/>
            </w:tblGrid>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"Жекелеген қызмет түрлерін</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жүзеге асыратын салық</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төлеушіні тіркеу есебі"</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стандартына</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tc>
      </w:tr>
    </w:tbl>
    <w:p>
      <w:pPr>
        <w:spacing w:after="0"/>
        <w:ind w:left="0"/>
        <w:jc w:val="left"/>
      </w:pPr>
      <w:r>
        <w:br/>
      </w:r>
      <w:r>
        <w:rPr>
          <w:rFonts w:ascii="Times New Roman"/>
          <w:b w:val="false"/>
          <w:i w:val="false"/>
          <w:color w:val="000000"/>
          <w:sz w:val="28"/>
        </w:rPr>
        <w:t>
</w:t>
      </w:r>
    </w:p>
    <w:bookmarkStart w:name="z419" w:id="361"/>
    <w:p>
      <w:pPr>
        <w:spacing w:after="0"/>
        <w:ind w:left="0"/>
        <w:jc w:val="both"/>
      </w:pPr>
      <w:r>
        <w:rPr>
          <w:rFonts w:ascii="Times New Roman"/>
          <w:b w:val="false"/>
          <w:i w:val="false"/>
          <w:color w:val="000000"/>
          <w:sz w:val="28"/>
        </w:rPr>
        <w:t xml:space="preserve">
      </w:t>
      </w:r>
    </w:p>
    <w:bookmarkEnd w:id="361"/>
    <w:p>
      <w:pPr>
        <w:spacing w:after="0"/>
        <w:ind w:left="0"/>
        <w:jc w:val="both"/>
      </w:pPr>
      <w:r>
        <w:drawing>
          <wp:inline distT="0" distB="0" distL="0" distR="0">
            <wp:extent cx="71882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1882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0" w:id="362"/>
    <w:p>
      <w:pPr>
        <w:spacing w:after="0"/>
        <w:ind w:left="0"/>
        <w:jc w:val="both"/>
      </w:pPr>
      <w:r>
        <w:rPr>
          <w:rFonts w:ascii="Times New Roman"/>
          <w:b w:val="false"/>
          <w:i w:val="false"/>
          <w:color w:val="000000"/>
          <w:sz w:val="28"/>
        </w:rPr>
        <w:t xml:space="preserve">
       </w:t>
      </w:r>
    </w:p>
    <w:bookmarkEnd w:id="362"/>
    <w:p>
      <w:pPr>
        <w:spacing w:after="0"/>
        <w:ind w:left="0"/>
        <w:jc w:val="both"/>
      </w:pPr>
      <w:r>
        <w:drawing>
          <wp:inline distT="0" distB="0" distL="0" distR="0">
            <wp:extent cx="6654800" cy="1037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654800" cy="1037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1" w:id="363"/>
    <w:p>
      <w:pPr>
        <w:spacing w:after="0"/>
        <w:ind w:left="0"/>
        <w:jc w:val="both"/>
      </w:pPr>
      <w:r>
        <w:rPr>
          <w:rFonts w:ascii="Times New Roman"/>
          <w:b w:val="false"/>
          <w:i w:val="false"/>
          <w:color w:val="000000"/>
          <w:sz w:val="28"/>
        </w:rPr>
        <w:t xml:space="preserve">
       </w:t>
      </w:r>
    </w:p>
    <w:bookmarkEnd w:id="363"/>
    <w:p>
      <w:pPr>
        <w:spacing w:after="0"/>
        <w:ind w:left="0"/>
        <w:jc w:val="both"/>
      </w:pPr>
      <w:r>
        <w:drawing>
          <wp:inline distT="0" distB="0" distL="0" distR="0">
            <wp:extent cx="65024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5024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2" w:id="364"/>
    <w:p>
      <w:pPr>
        <w:spacing w:after="0"/>
        <w:ind w:left="0"/>
        <w:jc w:val="both"/>
      </w:pPr>
      <w:r>
        <w:rPr>
          <w:rFonts w:ascii="Times New Roman"/>
          <w:b w:val="false"/>
          <w:i w:val="false"/>
          <w:color w:val="000000"/>
          <w:sz w:val="28"/>
        </w:rPr>
        <w:t xml:space="preserve">
       </w:t>
      </w:r>
    </w:p>
    <w:bookmarkEnd w:id="364"/>
    <w:p>
      <w:pPr>
        <w:spacing w:after="0"/>
        <w:ind w:left="0"/>
        <w:jc w:val="both"/>
      </w:pPr>
      <w:r>
        <w:drawing>
          <wp:inline distT="0" distB="0" distL="0" distR="0">
            <wp:extent cx="66548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6548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43"/>
              <w:gridCol w:w="4523"/>
            </w:tblGrid>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"Жекелеген қызмет түрлерін</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жүзеге асыратын салық</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төлеушіні тіркеу есебі"</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стандартына</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tc>
      </w:tr>
    </w:tbl>
    <w:p>
      <w:pPr>
        <w:spacing w:after="0"/>
        <w:ind w:left="0"/>
        <w:jc w:val="left"/>
      </w:pPr>
      <w:r>
        <w:br/>
      </w:r>
      <w:r>
        <w:rPr>
          <w:rFonts w:ascii="Times New Roman"/>
          <w:b w:val="false"/>
          <w:i w:val="false"/>
          <w:color w:val="000000"/>
          <w:sz w:val="28"/>
        </w:rPr>
        <w:t>
</w:t>
      </w:r>
    </w:p>
    <w:bookmarkStart w:name="z424" w:id="365"/>
    <w:p>
      <w:pPr>
        <w:spacing w:after="0"/>
        <w:ind w:left="0"/>
        <w:jc w:val="both"/>
      </w:pPr>
      <w:r>
        <w:rPr>
          <w:rFonts w:ascii="Times New Roman"/>
          <w:b w:val="false"/>
          <w:i w:val="false"/>
          <w:color w:val="000000"/>
          <w:sz w:val="28"/>
        </w:rPr>
        <w:t xml:space="preserve">
      </w:t>
      </w:r>
    </w:p>
    <w:bookmarkEnd w:id="365"/>
    <w:p>
      <w:pPr>
        <w:spacing w:after="0"/>
        <w:ind w:left="0"/>
        <w:jc w:val="both"/>
      </w:pPr>
      <w:r>
        <w:drawing>
          <wp:inline distT="0" distB="0" distL="0" distR="0">
            <wp:extent cx="7429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29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5" w:id="366"/>
    <w:p>
      <w:pPr>
        <w:spacing w:after="0"/>
        <w:ind w:left="0"/>
        <w:jc w:val="both"/>
      </w:pPr>
      <w:r>
        <w:rPr>
          <w:rFonts w:ascii="Times New Roman"/>
          <w:b w:val="false"/>
          <w:i w:val="false"/>
          <w:color w:val="000000"/>
          <w:sz w:val="28"/>
        </w:rPr>
        <w:t xml:space="preserve">
       </w:t>
      </w:r>
    </w:p>
    <w:bookmarkEnd w:id="366"/>
    <w:p>
      <w:pPr>
        <w:spacing w:after="0"/>
        <w:ind w:left="0"/>
        <w:jc w:val="both"/>
      </w:pPr>
      <w:r>
        <w:drawing>
          <wp:inline distT="0" distB="0" distL="0" distR="0">
            <wp:extent cx="68580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8580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6" w:id="367"/>
    <w:p>
      <w:pPr>
        <w:spacing w:after="0"/>
        <w:ind w:left="0"/>
        <w:jc w:val="both"/>
      </w:pPr>
      <w:r>
        <w:rPr>
          <w:rFonts w:ascii="Times New Roman"/>
          <w:b w:val="false"/>
          <w:i w:val="false"/>
          <w:color w:val="000000"/>
          <w:sz w:val="28"/>
        </w:rPr>
        <w:t xml:space="preserve">
       </w:t>
      </w:r>
    </w:p>
    <w:bookmarkEnd w:id="367"/>
    <w:p>
      <w:pPr>
        <w:spacing w:after="0"/>
        <w:ind w:left="0"/>
        <w:jc w:val="both"/>
      </w:pPr>
      <w:r>
        <w:drawing>
          <wp:inline distT="0" distB="0" distL="0" distR="0">
            <wp:extent cx="7429500" cy="1010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429500" cy="1010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7" w:id="368"/>
    <w:p>
      <w:pPr>
        <w:spacing w:after="0"/>
        <w:ind w:left="0"/>
        <w:jc w:val="both"/>
      </w:pPr>
      <w:r>
        <w:rPr>
          <w:rFonts w:ascii="Times New Roman"/>
          <w:b w:val="false"/>
          <w:i w:val="false"/>
          <w:color w:val="000000"/>
          <w:sz w:val="28"/>
        </w:rPr>
        <w:t xml:space="preserve">
       </w:t>
      </w:r>
    </w:p>
    <w:bookmarkEnd w:id="368"/>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8" w:id="369"/>
    <w:p>
      <w:pPr>
        <w:spacing w:after="0"/>
        <w:ind w:left="0"/>
        <w:jc w:val="both"/>
      </w:pPr>
      <w:r>
        <w:rPr>
          <w:rFonts w:ascii="Times New Roman"/>
          <w:b w:val="false"/>
          <w:i w:val="false"/>
          <w:color w:val="000000"/>
          <w:sz w:val="28"/>
        </w:rPr>
        <w:t xml:space="preserve">
       </w:t>
      </w:r>
    </w:p>
    <w:bookmarkEnd w:id="369"/>
    <w:p>
      <w:pPr>
        <w:spacing w:after="0"/>
        <w:ind w:left="0"/>
        <w:jc w:val="both"/>
      </w:pPr>
      <w:r>
        <w:drawing>
          <wp:inline distT="0" distB="0" distL="0" distR="0">
            <wp:extent cx="78105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9" w:id="370"/>
    <w:p>
      <w:pPr>
        <w:spacing w:after="0"/>
        <w:ind w:left="0"/>
        <w:jc w:val="both"/>
      </w:pPr>
      <w:r>
        <w:rPr>
          <w:rFonts w:ascii="Times New Roman"/>
          <w:b w:val="false"/>
          <w:i w:val="false"/>
          <w:color w:val="000000"/>
          <w:sz w:val="28"/>
        </w:rPr>
        <w:t xml:space="preserve">
       </w:t>
      </w:r>
    </w:p>
    <w:bookmarkEnd w:id="370"/>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43"/>
              <w:gridCol w:w="4523"/>
            </w:tblGrid>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"Жекелеген қызмет түрлерін</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жүзеге асыратын салық</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төлеушіні тіркеу есебі"</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стандартына</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p/>
        </w:tc>
      </w:tr>
    </w:tbl>
    <w:p>
      <w:pPr>
        <w:spacing w:after="0"/>
        <w:ind w:left="0"/>
        <w:jc w:val="left"/>
      </w:pPr>
      <w:r>
        <w:br/>
      </w:r>
      <w:r>
        <w:rPr>
          <w:rFonts w:ascii="Times New Roman"/>
          <w:b w:val="false"/>
          <w:i w:val="false"/>
          <w:color w:val="000000"/>
          <w:sz w:val="28"/>
        </w:rPr>
        <w:t>
</w:t>
      </w:r>
    </w:p>
    <w:bookmarkStart w:name="z432" w:id="371"/>
    <w:p>
      <w:pPr>
        <w:spacing w:after="0"/>
        <w:ind w:left="0"/>
        <w:jc w:val="both"/>
      </w:pPr>
      <w:r>
        <w:rPr>
          <w:rFonts w:ascii="Times New Roman"/>
          <w:b w:val="false"/>
          <w:i w:val="false"/>
          <w:color w:val="000000"/>
          <w:sz w:val="28"/>
        </w:rPr>
        <w:t xml:space="preserve">
      </w:t>
      </w:r>
    </w:p>
    <w:bookmarkEnd w:id="371"/>
    <w:p>
      <w:pPr>
        <w:spacing w:after="0"/>
        <w:ind w:left="0"/>
        <w:jc w:val="both"/>
      </w:pPr>
      <w:r>
        <w:drawing>
          <wp:inline distT="0" distB="0" distL="0" distR="0">
            <wp:extent cx="74041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4041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3" w:id="372"/>
    <w:p>
      <w:pPr>
        <w:spacing w:after="0"/>
        <w:ind w:left="0"/>
        <w:jc w:val="both"/>
      </w:pPr>
      <w:r>
        <w:rPr>
          <w:rFonts w:ascii="Times New Roman"/>
          <w:b w:val="false"/>
          <w:i w:val="false"/>
          <w:color w:val="000000"/>
          <w:sz w:val="28"/>
        </w:rPr>
        <w:t xml:space="preserve">
       </w:t>
      </w:r>
    </w:p>
    <w:bookmarkEnd w:id="372"/>
    <w:p>
      <w:pPr>
        <w:spacing w:after="0"/>
        <w:ind w:left="0"/>
        <w:jc w:val="both"/>
      </w:pPr>
      <w:r>
        <w:drawing>
          <wp:inline distT="0" distB="0" distL="0" distR="0">
            <wp:extent cx="66167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6167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4" w:id="373"/>
    <w:p>
      <w:pPr>
        <w:spacing w:after="0"/>
        <w:ind w:left="0"/>
        <w:jc w:val="both"/>
      </w:pPr>
      <w:r>
        <w:rPr>
          <w:rFonts w:ascii="Times New Roman"/>
          <w:b w:val="false"/>
          <w:i w:val="false"/>
          <w:color w:val="000000"/>
          <w:sz w:val="28"/>
        </w:rPr>
        <w:t xml:space="preserve">
       </w:t>
      </w:r>
    </w:p>
    <w:bookmarkEnd w:id="373"/>
    <w:p>
      <w:pPr>
        <w:spacing w:after="0"/>
        <w:ind w:left="0"/>
        <w:jc w:val="both"/>
      </w:pPr>
      <w:r>
        <w:drawing>
          <wp:inline distT="0" distB="0" distL="0" distR="0">
            <wp:extent cx="64897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4897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5" w:id="374"/>
    <w:p>
      <w:pPr>
        <w:spacing w:after="0"/>
        <w:ind w:left="0"/>
        <w:jc w:val="both"/>
      </w:pPr>
      <w:r>
        <w:rPr>
          <w:rFonts w:ascii="Times New Roman"/>
          <w:b w:val="false"/>
          <w:i w:val="false"/>
          <w:color w:val="000000"/>
          <w:sz w:val="28"/>
        </w:rPr>
        <w:t xml:space="preserve">
       </w:t>
      </w:r>
    </w:p>
    <w:bookmarkEnd w:id="374"/>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43"/>
              <w:gridCol w:w="4523"/>
            </w:tblGrid>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"Жекелеген қызмет түрлерін</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жүзеге асыратын салық</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төлеушіні тіркеу есебі"</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стандартына</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p/>
        </w:tc>
      </w:tr>
    </w:tbl>
    <w:p>
      <w:pPr>
        <w:spacing w:after="0"/>
        <w:ind w:left="0"/>
        <w:jc w:val="left"/>
      </w:pPr>
      <w:r>
        <w:br/>
      </w:r>
      <w:r>
        <w:rPr>
          <w:rFonts w:ascii="Times New Roman"/>
          <w:b w:val="false"/>
          <w:i w:val="false"/>
          <w:color w:val="000000"/>
          <w:sz w:val="28"/>
        </w:rPr>
        <w:t>
</w:t>
      </w:r>
    </w:p>
    <w:bookmarkStart w:name="z437" w:id="375"/>
    <w:p>
      <w:pPr>
        <w:spacing w:after="0"/>
        <w:ind w:left="0"/>
        <w:jc w:val="both"/>
      </w:pPr>
      <w:r>
        <w:rPr>
          <w:rFonts w:ascii="Times New Roman"/>
          <w:b w:val="false"/>
          <w:i w:val="false"/>
          <w:color w:val="000000"/>
          <w:sz w:val="28"/>
        </w:rPr>
        <w:t xml:space="preserve">
      </w:t>
      </w:r>
    </w:p>
    <w:bookmarkEnd w:id="375"/>
    <w:p>
      <w:pPr>
        <w:spacing w:after="0"/>
        <w:ind w:left="0"/>
        <w:jc w:val="both"/>
      </w:pPr>
      <w:r>
        <w:drawing>
          <wp:inline distT="0" distB="0" distL="0" distR="0">
            <wp:extent cx="74422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4422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8" w:id="376"/>
    <w:p>
      <w:pPr>
        <w:spacing w:after="0"/>
        <w:ind w:left="0"/>
        <w:jc w:val="both"/>
      </w:pPr>
      <w:r>
        <w:rPr>
          <w:rFonts w:ascii="Times New Roman"/>
          <w:b w:val="false"/>
          <w:i w:val="false"/>
          <w:color w:val="000000"/>
          <w:sz w:val="28"/>
        </w:rPr>
        <w:t xml:space="preserve">
       </w:t>
      </w:r>
    </w:p>
    <w:bookmarkEnd w:id="376"/>
    <w:p>
      <w:pPr>
        <w:spacing w:after="0"/>
        <w:ind w:left="0"/>
        <w:jc w:val="both"/>
      </w:pPr>
      <w:r>
        <w:drawing>
          <wp:inline distT="0" distB="0" distL="0" distR="0">
            <wp:extent cx="66040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6040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9" w:id="377"/>
    <w:p>
      <w:pPr>
        <w:spacing w:after="0"/>
        <w:ind w:left="0"/>
        <w:jc w:val="both"/>
      </w:pPr>
      <w:r>
        <w:rPr>
          <w:rFonts w:ascii="Times New Roman"/>
          <w:b w:val="false"/>
          <w:i w:val="false"/>
          <w:color w:val="000000"/>
          <w:sz w:val="28"/>
        </w:rPr>
        <w:t xml:space="preserve">
       </w:t>
      </w:r>
    </w:p>
    <w:bookmarkEnd w:id="377"/>
    <w:p>
      <w:pPr>
        <w:spacing w:after="0"/>
        <w:ind w:left="0"/>
        <w:jc w:val="both"/>
      </w:pPr>
      <w:r>
        <w:drawing>
          <wp:inline distT="0" distB="0" distL="0" distR="0">
            <wp:extent cx="6604000" cy="1019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604000" cy="1019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43"/>
              <w:gridCol w:w="4523"/>
            </w:tblGrid>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"Жекелеген қызмет түрлерін</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жүзеге асыратын салық</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төлеушіні тіркеу есебі"</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стандартына</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p/>
        </w:tc>
      </w:tr>
    </w:tbl>
    <w:p>
      <w:pPr>
        <w:spacing w:after="0"/>
        <w:ind w:left="0"/>
        <w:jc w:val="left"/>
      </w:pPr>
      <w:r>
        <w:br/>
      </w:r>
      <w:r>
        <w:rPr>
          <w:rFonts w:ascii="Times New Roman"/>
          <w:b w:val="false"/>
          <w:i w:val="false"/>
          <w:color w:val="000000"/>
          <w:sz w:val="28"/>
        </w:rPr>
        <w:t>
</w:t>
      </w:r>
    </w:p>
    <w:bookmarkStart w:name="z441" w:id="378"/>
    <w:p>
      <w:pPr>
        <w:spacing w:after="0"/>
        <w:ind w:left="0"/>
        <w:jc w:val="both"/>
      </w:pPr>
      <w:r>
        <w:rPr>
          <w:rFonts w:ascii="Times New Roman"/>
          <w:b w:val="false"/>
          <w:i w:val="false"/>
          <w:color w:val="000000"/>
          <w:sz w:val="28"/>
        </w:rPr>
        <w:t xml:space="preserve">
      </w:t>
      </w:r>
    </w:p>
    <w:bookmarkEnd w:id="378"/>
    <w:p>
      <w:pPr>
        <w:spacing w:after="0"/>
        <w:ind w:left="0"/>
        <w:jc w:val="both"/>
      </w:pPr>
      <w:r>
        <w:drawing>
          <wp:inline distT="0" distB="0" distL="0" distR="0">
            <wp:extent cx="73914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3914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2" w:id="379"/>
    <w:p>
      <w:pPr>
        <w:spacing w:after="0"/>
        <w:ind w:left="0"/>
        <w:jc w:val="both"/>
      </w:pPr>
      <w:r>
        <w:rPr>
          <w:rFonts w:ascii="Times New Roman"/>
          <w:b w:val="false"/>
          <w:i w:val="false"/>
          <w:color w:val="000000"/>
          <w:sz w:val="28"/>
        </w:rPr>
        <w:t xml:space="preserve">
       </w:t>
      </w:r>
    </w:p>
    <w:bookmarkEnd w:id="379"/>
    <w:p>
      <w:pPr>
        <w:spacing w:after="0"/>
        <w:ind w:left="0"/>
        <w:jc w:val="both"/>
      </w:pPr>
      <w:r>
        <w:drawing>
          <wp:inline distT="0" distB="0" distL="0" distR="0">
            <wp:extent cx="6642100" cy="1028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642100" cy="1028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3" w:id="380"/>
    <w:p>
      <w:pPr>
        <w:spacing w:after="0"/>
        <w:ind w:left="0"/>
        <w:jc w:val="both"/>
      </w:pPr>
      <w:r>
        <w:rPr>
          <w:rFonts w:ascii="Times New Roman"/>
          <w:b w:val="false"/>
          <w:i w:val="false"/>
          <w:color w:val="000000"/>
          <w:sz w:val="28"/>
        </w:rPr>
        <w:t xml:space="preserve">
       </w:t>
      </w:r>
    </w:p>
    <w:bookmarkEnd w:id="380"/>
    <w:p>
      <w:pPr>
        <w:spacing w:after="0"/>
        <w:ind w:left="0"/>
        <w:jc w:val="both"/>
      </w:pPr>
      <w:r>
        <w:drawing>
          <wp:inline distT="0" distB="0" distL="0" distR="0">
            <wp:extent cx="6629400" cy="1029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629400" cy="1029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43"/>
              <w:gridCol w:w="4523"/>
            </w:tblGrid>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"Жекелеген қызмет түрлерін</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жүзеге асыратын салық</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төлеушіні тіркеу есебі"</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стандартына</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p/>
        </w:tc>
      </w:tr>
    </w:tbl>
    <w:p>
      <w:pPr>
        <w:spacing w:after="0"/>
        <w:ind w:left="0"/>
        <w:jc w:val="left"/>
      </w:pPr>
      <w:r>
        <w:br/>
      </w:r>
      <w:r>
        <w:rPr>
          <w:rFonts w:ascii="Times New Roman"/>
          <w:b w:val="false"/>
          <w:i w:val="false"/>
          <w:color w:val="000000"/>
          <w:sz w:val="28"/>
        </w:rPr>
        <w:t>
</w:t>
      </w:r>
    </w:p>
    <w:bookmarkStart w:name="z445" w:id="381"/>
    <w:p>
      <w:pPr>
        <w:spacing w:after="0"/>
        <w:ind w:left="0"/>
        <w:jc w:val="both"/>
      </w:pPr>
      <w:r>
        <w:rPr>
          <w:rFonts w:ascii="Times New Roman"/>
          <w:b w:val="false"/>
          <w:i w:val="false"/>
          <w:color w:val="000000"/>
          <w:sz w:val="28"/>
        </w:rPr>
        <w:t xml:space="preserve">
      </w:t>
      </w:r>
    </w:p>
    <w:bookmarkEnd w:id="381"/>
    <w:p>
      <w:pPr>
        <w:spacing w:after="0"/>
        <w:ind w:left="0"/>
        <w:jc w:val="both"/>
      </w:pPr>
      <w:r>
        <w:drawing>
          <wp:inline distT="0" distB="0" distL="0" distR="0">
            <wp:extent cx="72771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2771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6" w:id="382"/>
    <w:p>
      <w:pPr>
        <w:spacing w:after="0"/>
        <w:ind w:left="0"/>
        <w:jc w:val="both"/>
      </w:pPr>
      <w:r>
        <w:rPr>
          <w:rFonts w:ascii="Times New Roman"/>
          <w:b w:val="false"/>
          <w:i w:val="false"/>
          <w:color w:val="000000"/>
          <w:sz w:val="28"/>
        </w:rPr>
        <w:t xml:space="preserve">
       </w:t>
      </w:r>
    </w:p>
    <w:bookmarkEnd w:id="382"/>
    <w:p>
      <w:pPr>
        <w:spacing w:after="0"/>
        <w:ind w:left="0"/>
        <w:jc w:val="both"/>
      </w:pPr>
      <w:r>
        <w:drawing>
          <wp:inline distT="0" distB="0" distL="0" distR="0">
            <wp:extent cx="6629400" cy="1028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629400" cy="1028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7" w:id="383"/>
    <w:p>
      <w:pPr>
        <w:spacing w:after="0"/>
        <w:ind w:left="0"/>
        <w:jc w:val="both"/>
      </w:pPr>
      <w:r>
        <w:rPr>
          <w:rFonts w:ascii="Times New Roman"/>
          <w:b w:val="false"/>
          <w:i w:val="false"/>
          <w:color w:val="000000"/>
          <w:sz w:val="28"/>
        </w:rPr>
        <w:t xml:space="preserve">
       </w:t>
      </w:r>
    </w:p>
    <w:bookmarkEnd w:id="383"/>
    <w:p>
      <w:pPr>
        <w:spacing w:after="0"/>
        <w:ind w:left="0"/>
        <w:jc w:val="both"/>
      </w:pPr>
      <w:r>
        <w:drawing>
          <wp:inline distT="0" distB="0" distL="0" distR="0">
            <wp:extent cx="66167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6167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8" w:id="384"/>
    <w:p>
      <w:pPr>
        <w:spacing w:after="0"/>
        <w:ind w:left="0"/>
        <w:jc w:val="both"/>
      </w:pPr>
      <w:r>
        <w:rPr>
          <w:rFonts w:ascii="Times New Roman"/>
          <w:b w:val="false"/>
          <w:i w:val="false"/>
          <w:color w:val="000000"/>
          <w:sz w:val="28"/>
        </w:rPr>
        <w:t xml:space="preserve">
       </w:t>
      </w:r>
    </w:p>
    <w:bookmarkEnd w:id="384"/>
    <w:p>
      <w:pPr>
        <w:spacing w:after="0"/>
        <w:ind w:left="0"/>
        <w:jc w:val="both"/>
      </w:pPr>
      <w:r>
        <w:drawing>
          <wp:inline distT="0" distB="0" distL="0" distR="0">
            <wp:extent cx="78105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9" w:id="385"/>
    <w:p>
      <w:pPr>
        <w:spacing w:after="0"/>
        <w:ind w:left="0"/>
        <w:jc w:val="both"/>
      </w:pPr>
      <w:r>
        <w:rPr>
          <w:rFonts w:ascii="Times New Roman"/>
          <w:b w:val="false"/>
          <w:i w:val="false"/>
          <w:color w:val="000000"/>
          <w:sz w:val="28"/>
        </w:rPr>
        <w:t xml:space="preserve">
       </w:t>
      </w:r>
    </w:p>
    <w:bookmarkEnd w:id="385"/>
    <w:p>
      <w:pPr>
        <w:spacing w:after="0"/>
        <w:ind w:left="0"/>
        <w:jc w:val="both"/>
      </w:pPr>
      <w:r>
        <w:drawing>
          <wp:inline distT="0" distB="0" distL="0" distR="0">
            <wp:extent cx="78105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43"/>
              <w:gridCol w:w="4523"/>
            </w:tblGrid>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"Жекелеген қызмет түрлерін</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жүзеге асыратын салық</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төлеушіні тіркеу есебі"</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стандартына</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w:t>
                  </w:r>
                </w:p>
              </w:tc>
            </w:tr>
          </w:tbl>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7"/>
        <w:gridCol w:w="12173"/>
      </w:tblGrid>
      <w:tr>
        <w:trPr>
          <w:trHeight w:val="30" w:hRule="atLeast"/>
        </w:trPr>
        <w:tc>
          <w:tcPr>
            <w:tcW w:w="12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3" w:type="dxa"/>
            <w:tcBorders/>
            <w:tcMar>
              <w:top w:w="15" w:type="dxa"/>
              <w:left w:w="15" w:type="dxa"/>
              <w:bottom w:w="15" w:type="dxa"/>
              <w:right w:w="15" w:type="dxa"/>
            </w:tcMar>
            <w:vAlign w:val="center"/>
          </w:tcPr>
          <w:bookmarkStart w:name="z452" w:id="386"/>
          <w:p>
            <w:pPr>
              <w:spacing w:after="20"/>
              <w:ind w:left="20"/>
              <w:jc w:val="both"/>
            </w:pPr>
            <w:r>
              <w:rPr>
                <w:rFonts w:ascii="Times New Roman"/>
                <w:b w:val="false"/>
                <w:i w:val="false"/>
                <w:color w:val="000000"/>
                <w:sz w:val="20"/>
              </w:rPr>
              <w:t>
(Тегі, аты, әкесінің аты бар</w:t>
            </w:r>
          </w:p>
          <w:bookmarkEnd w:id="386"/>
          <w:p>
            <w:pPr>
              <w:spacing w:after="20"/>
              <w:ind w:left="20"/>
              <w:jc w:val="both"/>
            </w:pPr>
            <w:r>
              <w:rPr>
                <w:rFonts w:ascii="Times New Roman"/>
                <w:b w:val="false"/>
                <w:i w:val="false"/>
                <w:color w:val="000000"/>
                <w:sz w:val="20"/>
              </w:rPr>
              <w:t>
болған кезде (бұдан әрі –</w:t>
            </w:r>
          </w:p>
          <w:p>
            <w:pPr>
              <w:spacing w:after="20"/>
              <w:ind w:left="20"/>
              <w:jc w:val="both"/>
            </w:pPr>
            <w:r>
              <w:rPr>
                <w:rFonts w:ascii="Times New Roman"/>
                <w:b w:val="false"/>
                <w:i w:val="false"/>
                <w:color w:val="000000"/>
                <w:sz w:val="20"/>
              </w:rPr>
              <w:t>
Т.А.Ә.), не қызмет алушы</w:t>
            </w:r>
          </w:p>
          <w:p>
            <w:pPr>
              <w:spacing w:after="20"/>
              <w:ind w:left="20"/>
              <w:jc w:val="both"/>
            </w:pPr>
            <w:r>
              <w:rPr>
                <w:rFonts w:ascii="Times New Roman"/>
                <w:b w:val="false"/>
                <w:i w:val="false"/>
                <w:color w:val="000000"/>
                <w:sz w:val="20"/>
              </w:rPr>
              <w:t>
ұйымның атауы)</w:t>
            </w:r>
          </w:p>
          <w:p>
            <w:pPr>
              <w:spacing w:after="20"/>
              <w:ind w:left="20"/>
              <w:jc w:val="both"/>
            </w:pPr>
            <w:r>
              <w:rPr>
                <w:rFonts w:ascii="Times New Roman"/>
                <w:b w:val="false"/>
                <w:i w:val="false"/>
                <w:color w:val="000000"/>
                <w:sz w:val="20"/>
              </w:rPr>
              <w:t>
____________________________</w:t>
            </w:r>
          </w:p>
          <w:p>
            <w:pPr>
              <w:spacing w:after="20"/>
              <w:ind w:left="20"/>
              <w:jc w:val="both"/>
            </w:pPr>
            <w:r>
              <w:rPr>
                <w:rFonts w:ascii="Times New Roman"/>
                <w:b w:val="false"/>
                <w:i w:val="false"/>
                <w:color w:val="000000"/>
                <w:sz w:val="20"/>
              </w:rPr>
              <w:t>
(қызмет алушының мекен-жайы)</w:t>
            </w:r>
          </w:p>
        </w:tc>
      </w:tr>
    </w:tbl>
    <w:bookmarkStart w:name="z453" w:id="387"/>
    <w:p>
      <w:pPr>
        <w:spacing w:after="0"/>
        <w:ind w:left="0"/>
        <w:jc w:val="left"/>
      </w:pPr>
      <w:r>
        <w:rPr>
          <w:rFonts w:ascii="Times New Roman"/>
          <w:b/>
          <w:i w:val="false"/>
          <w:color w:val="000000"/>
        </w:rPr>
        <w:t xml:space="preserve"> Құжаттарды қабылдаудан бас тарту туралы қолхат</w:t>
      </w:r>
    </w:p>
    <w:bookmarkEnd w:id="387"/>
    <w:bookmarkStart w:name="z454" w:id="388"/>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20-бабы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"Халыққа қызмет көрсету орталығы" РМК филиалының № ____ бөлімі (мекен-жайын көрсету) Сіздің мемлекеттiк көрсетілетін қызмет стандартында көзделген тізбеге сәйкес құжаттардың толық топтамасын, атап айтқанда: </w:t>
      </w:r>
    </w:p>
    <w:bookmarkEnd w:id="388"/>
    <w:bookmarkStart w:name="z455" w:id="389"/>
    <w:p>
      <w:pPr>
        <w:spacing w:after="0"/>
        <w:ind w:left="0"/>
        <w:jc w:val="both"/>
      </w:pPr>
      <w:r>
        <w:rPr>
          <w:rFonts w:ascii="Times New Roman"/>
          <w:b w:val="false"/>
          <w:i w:val="false"/>
          <w:color w:val="000000"/>
          <w:sz w:val="28"/>
        </w:rPr>
        <w:t>
      Жоқ құжаттардың атауы:</w:t>
      </w:r>
    </w:p>
    <w:bookmarkEnd w:id="389"/>
    <w:bookmarkStart w:name="z456" w:id="390"/>
    <w:p>
      <w:pPr>
        <w:spacing w:after="0"/>
        <w:ind w:left="0"/>
        <w:jc w:val="both"/>
      </w:pPr>
      <w:r>
        <w:rPr>
          <w:rFonts w:ascii="Times New Roman"/>
          <w:b w:val="false"/>
          <w:i w:val="false"/>
          <w:color w:val="000000"/>
          <w:sz w:val="28"/>
        </w:rPr>
        <w:t>
      ________________________________________;</w:t>
      </w:r>
    </w:p>
    <w:bookmarkEnd w:id="390"/>
    <w:bookmarkStart w:name="z457" w:id="391"/>
    <w:p>
      <w:pPr>
        <w:spacing w:after="0"/>
        <w:ind w:left="0"/>
        <w:jc w:val="both"/>
      </w:pPr>
      <w:r>
        <w:rPr>
          <w:rFonts w:ascii="Times New Roman"/>
          <w:b w:val="false"/>
          <w:i w:val="false"/>
          <w:color w:val="000000"/>
          <w:sz w:val="28"/>
        </w:rPr>
        <w:t>
      2) ________________________________________;</w:t>
      </w:r>
    </w:p>
    <w:bookmarkEnd w:id="391"/>
    <w:bookmarkStart w:name="z458" w:id="392"/>
    <w:p>
      <w:pPr>
        <w:spacing w:after="0"/>
        <w:ind w:left="0"/>
        <w:jc w:val="both"/>
      </w:pPr>
      <w:r>
        <w:rPr>
          <w:rFonts w:ascii="Times New Roman"/>
          <w:b w:val="false"/>
          <w:i w:val="false"/>
          <w:color w:val="000000"/>
          <w:sz w:val="28"/>
        </w:rPr>
        <w:t>
      3) ________________________________________;</w:t>
      </w:r>
    </w:p>
    <w:bookmarkEnd w:id="392"/>
    <w:bookmarkStart w:name="z459" w:id="393"/>
    <w:p>
      <w:pPr>
        <w:spacing w:after="0"/>
        <w:ind w:left="0"/>
        <w:jc w:val="both"/>
      </w:pPr>
      <w:r>
        <w:rPr>
          <w:rFonts w:ascii="Times New Roman"/>
          <w:b w:val="false"/>
          <w:i w:val="false"/>
          <w:color w:val="000000"/>
          <w:sz w:val="28"/>
        </w:rPr>
        <w:t>
      ұсынбаудан көрінетін "Жекелеген қызмет түрлерін жүзеге асыратын салық төлеушіні тіркеу есебі" мемлекеттік көрсетілетін қызметке құжаттарды қабылдаудан бастартады.</w:t>
      </w:r>
    </w:p>
    <w:bookmarkEnd w:id="393"/>
    <w:bookmarkStart w:name="z460" w:id="394"/>
    <w:p>
      <w:pPr>
        <w:spacing w:after="0"/>
        <w:ind w:left="0"/>
        <w:jc w:val="both"/>
      </w:pPr>
      <w:r>
        <w:rPr>
          <w:rFonts w:ascii="Times New Roman"/>
          <w:b w:val="false"/>
          <w:i w:val="false"/>
          <w:color w:val="000000"/>
          <w:sz w:val="28"/>
        </w:rPr>
        <w:t>
      Осы қолхат әрбір тарап үшін бір-бір данадан 2 данада жасалды.</w:t>
      </w:r>
    </w:p>
    <w:bookmarkEnd w:id="394"/>
    <w:bookmarkStart w:name="z461" w:id="395"/>
    <w:p>
      <w:pPr>
        <w:spacing w:after="0"/>
        <w:ind w:left="0"/>
        <w:jc w:val="both"/>
      </w:pPr>
      <w:r>
        <w:rPr>
          <w:rFonts w:ascii="Times New Roman"/>
          <w:b w:val="false"/>
          <w:i w:val="false"/>
          <w:color w:val="000000"/>
          <w:sz w:val="28"/>
        </w:rPr>
        <w:t>
            Т.А.Ә. (ХҚКО қызметшісі)                                     (қолы)</w:t>
      </w:r>
    </w:p>
    <w:bookmarkEnd w:id="395"/>
    <w:bookmarkStart w:name="z462" w:id="396"/>
    <w:p>
      <w:pPr>
        <w:spacing w:after="0"/>
        <w:ind w:left="0"/>
        <w:jc w:val="both"/>
      </w:pPr>
      <w:r>
        <w:rPr>
          <w:rFonts w:ascii="Times New Roman"/>
          <w:b w:val="false"/>
          <w:i w:val="false"/>
          <w:color w:val="000000"/>
          <w:sz w:val="28"/>
        </w:rPr>
        <w:t>
      Орындаушы: Т.А.Ә. _____________</w:t>
      </w:r>
    </w:p>
    <w:bookmarkEnd w:id="396"/>
    <w:bookmarkStart w:name="z463" w:id="397"/>
    <w:p>
      <w:pPr>
        <w:spacing w:after="0"/>
        <w:ind w:left="0"/>
        <w:jc w:val="both"/>
      </w:pPr>
      <w:r>
        <w:rPr>
          <w:rFonts w:ascii="Times New Roman"/>
          <w:b w:val="false"/>
          <w:i w:val="false"/>
          <w:color w:val="000000"/>
          <w:sz w:val="28"/>
        </w:rPr>
        <w:t>
      Телефоны _____________</w:t>
      </w:r>
    </w:p>
    <w:bookmarkEnd w:id="397"/>
    <w:bookmarkStart w:name="z464" w:id="398"/>
    <w:p>
      <w:pPr>
        <w:spacing w:after="0"/>
        <w:ind w:left="0"/>
        <w:jc w:val="both"/>
      </w:pPr>
      <w:r>
        <w:rPr>
          <w:rFonts w:ascii="Times New Roman"/>
          <w:b w:val="false"/>
          <w:i w:val="false"/>
          <w:color w:val="000000"/>
          <w:sz w:val="28"/>
        </w:rPr>
        <w:t>
      Алды: Т.А.Ә. / қызметті алушының қолы</w:t>
      </w:r>
    </w:p>
    <w:bookmarkEnd w:id="398"/>
    <w:bookmarkStart w:name="z465" w:id="399"/>
    <w:p>
      <w:pPr>
        <w:spacing w:after="0"/>
        <w:ind w:left="0"/>
        <w:jc w:val="both"/>
      </w:pPr>
      <w:r>
        <w:rPr>
          <w:rFonts w:ascii="Times New Roman"/>
          <w:b w:val="false"/>
          <w:i w:val="false"/>
          <w:color w:val="000000"/>
          <w:sz w:val="28"/>
        </w:rPr>
        <w:t xml:space="preserve">
      20__ жыл "___" _________ </w:t>
      </w:r>
    </w:p>
    <w:bookmarkEnd w:id="399"/>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39"/>
              <w:gridCol w:w="4527"/>
            </w:tblGrid>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8 желтоқсандағы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631 бұйрығына</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3 қосымша </w:t>
                  </w:r>
                </w:p>
              </w:tc>
            </w:tr>
          </w:tbl>
          <w:p/>
        </w:tc>
      </w:tr>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39"/>
              <w:gridCol w:w="4527"/>
            </w:tblGrid>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27 сәуірдегі</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284 бұйрығына</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3-қосымша </w:t>
                  </w:r>
                </w:p>
              </w:tc>
            </w:tr>
          </w:tbl>
          <w:p/>
        </w:tc>
      </w:tr>
    </w:tbl>
    <w:bookmarkStart w:name="z468" w:id="400"/>
    <w:p>
      <w:pPr>
        <w:spacing w:after="0"/>
        <w:ind w:left="0"/>
        <w:jc w:val="left"/>
      </w:pPr>
      <w:r>
        <w:rPr>
          <w:rFonts w:ascii="Times New Roman"/>
          <w:b/>
          <w:i w:val="false"/>
          <w:color w:val="000000"/>
        </w:rPr>
        <w:t xml:space="preserve"> "Электрондық салық төлеуші ретінде тіркеу есебі" мемлекеттік көрсетілетін қызмет стандарты</w:t>
      </w:r>
      <w:r>
        <w:br/>
      </w:r>
      <w:r>
        <w:rPr>
          <w:rFonts w:ascii="Times New Roman"/>
          <w:b/>
          <w:i w:val="false"/>
          <w:color w:val="000000"/>
        </w:rPr>
        <w:t>1. Жалпы ережелер</w:t>
      </w:r>
    </w:p>
    <w:bookmarkEnd w:id="400"/>
    <w:bookmarkStart w:name="z470" w:id="401"/>
    <w:p>
      <w:pPr>
        <w:spacing w:after="0"/>
        <w:ind w:left="0"/>
        <w:jc w:val="both"/>
      </w:pPr>
      <w:r>
        <w:rPr>
          <w:rFonts w:ascii="Times New Roman"/>
          <w:b w:val="false"/>
          <w:i w:val="false"/>
          <w:color w:val="000000"/>
          <w:sz w:val="28"/>
        </w:rPr>
        <w:t>
      1. "Электрондық салық төлеуші ретінде тіркеу есебі" мемлекеттік көрсетілетін қызметі (бұдан әрі – мемлекеттік көрсетілетін қызмет).</w:t>
      </w:r>
    </w:p>
    <w:bookmarkEnd w:id="401"/>
    <w:bookmarkStart w:name="z471" w:id="402"/>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(бұдан әрі – Министрлік) әзірледі.</w:t>
      </w:r>
    </w:p>
    <w:bookmarkEnd w:id="402"/>
    <w:bookmarkStart w:name="z472" w:id="403"/>
    <w:p>
      <w:pPr>
        <w:spacing w:after="0"/>
        <w:ind w:left="0"/>
        <w:jc w:val="both"/>
      </w:pPr>
      <w:r>
        <w:rPr>
          <w:rFonts w:ascii="Times New Roman"/>
          <w:b w:val="false"/>
          <w:i w:val="false"/>
          <w:color w:val="000000"/>
          <w:sz w:val="28"/>
        </w:rPr>
        <w:t>
      3. Мемлекеттік көрсетілетін қызметті Министрліктің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(бұдан әрі - көрсетілетін қызметті беруші) көрсетеді.</w:t>
      </w:r>
    </w:p>
    <w:bookmarkEnd w:id="403"/>
    <w:bookmarkStart w:name="z473" w:id="404"/>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bookmarkEnd w:id="404"/>
    <w:bookmarkStart w:name="z474" w:id="405"/>
    <w:p>
      <w:pPr>
        <w:spacing w:after="0"/>
        <w:ind w:left="0"/>
        <w:jc w:val="both"/>
      </w:pPr>
      <w:r>
        <w:rPr>
          <w:rFonts w:ascii="Times New Roman"/>
          <w:b w:val="false"/>
          <w:i w:val="false"/>
          <w:color w:val="000000"/>
          <w:sz w:val="28"/>
        </w:rPr>
        <w:t>
      1) көрсетілетін қызметті беруші ақпаратты қабылдау және өңдеу орталықтары, веб-қосымша "Салық төлеушінің кабинеті" (бұдан әрі – салық төлеушінің кабинеті) арқылы;</w:t>
      </w:r>
    </w:p>
    <w:bookmarkEnd w:id="405"/>
    <w:bookmarkStart w:name="z475" w:id="406"/>
    <w:p>
      <w:pPr>
        <w:spacing w:after="0"/>
        <w:ind w:left="0"/>
        <w:jc w:val="both"/>
      </w:pPr>
      <w:r>
        <w:rPr>
          <w:rFonts w:ascii="Times New Roman"/>
          <w:b w:val="false"/>
          <w:i w:val="false"/>
          <w:color w:val="000000"/>
          <w:sz w:val="28"/>
        </w:rPr>
        <w:t>
      2) Қазақстан Республикасы Инвестициялар және даму министрлігі Байланыс, ақпараттандыру және ақпарат комитетінің "Халыққа қызмет көрсету орталығы" шаруашылық жүргізу құқығындағы республикалық мемлекеттік кәсіпорыны (бұдан әрі - ХҚКО) арқылы;</w:t>
      </w:r>
    </w:p>
    <w:bookmarkEnd w:id="406"/>
    <w:bookmarkStart w:name="z476" w:id="407"/>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bookmarkEnd w:id="407"/>
    <w:bookmarkStart w:name="z477" w:id="408"/>
    <w:p>
      <w:pPr>
        <w:spacing w:after="0"/>
        <w:ind w:left="0"/>
        <w:jc w:val="left"/>
      </w:pPr>
      <w:r>
        <w:rPr>
          <w:rFonts w:ascii="Times New Roman"/>
          <w:b/>
          <w:i w:val="false"/>
          <w:color w:val="000000"/>
        </w:rPr>
        <w:t xml:space="preserve"> 2. Мемлекеттік қызметті көрсету тәртібі</w:t>
      </w:r>
    </w:p>
    <w:bookmarkEnd w:id="408"/>
    <w:bookmarkStart w:name="z478" w:id="409"/>
    <w:p>
      <w:pPr>
        <w:spacing w:after="0"/>
        <w:ind w:left="0"/>
        <w:jc w:val="both"/>
      </w:pPr>
      <w:r>
        <w:rPr>
          <w:rFonts w:ascii="Times New Roman"/>
          <w:b w:val="false"/>
          <w:i w:val="false"/>
          <w:color w:val="000000"/>
          <w:sz w:val="28"/>
        </w:rPr>
        <w:t>
      4. Мемлекеттік қызметті көрсету мерзімдері:</w:t>
      </w:r>
    </w:p>
    <w:bookmarkEnd w:id="409"/>
    <w:bookmarkStart w:name="z479" w:id="410"/>
    <w:p>
      <w:pPr>
        <w:spacing w:after="0"/>
        <w:ind w:left="0"/>
        <w:jc w:val="both"/>
      </w:pPr>
      <w:r>
        <w:rPr>
          <w:rFonts w:ascii="Times New Roman"/>
          <w:b w:val="false"/>
          <w:i w:val="false"/>
          <w:color w:val="000000"/>
          <w:sz w:val="28"/>
        </w:rPr>
        <w:t>
      1) тіркеу есебіне қою – салықтық өтінішті қабылданған күннен бастап 3 (үш) жұмыс күні ішінде;</w:t>
      </w:r>
    </w:p>
    <w:bookmarkEnd w:id="410"/>
    <w:bookmarkStart w:name="z480" w:id="411"/>
    <w:p>
      <w:pPr>
        <w:spacing w:after="0"/>
        <w:ind w:left="0"/>
        <w:jc w:val="both"/>
      </w:pPr>
      <w:r>
        <w:rPr>
          <w:rFonts w:ascii="Times New Roman"/>
          <w:b w:val="false"/>
          <w:i w:val="false"/>
          <w:color w:val="000000"/>
          <w:sz w:val="28"/>
        </w:rPr>
        <w:t>
      2) электрондық цифрлық қолтаңбаны (бұдан әрі – ЭЦҚ) жою немесе ауыстыру – көрсетілетін қызметті алушы салықтық өтінішті табыс еткен күннен бастап 1 (бір) жұмыс күнінен кешіктірмей;</w:t>
      </w:r>
    </w:p>
    <w:bookmarkEnd w:id="411"/>
    <w:bookmarkStart w:name="z481" w:id="412"/>
    <w:p>
      <w:pPr>
        <w:spacing w:after="0"/>
        <w:ind w:left="0"/>
        <w:jc w:val="both"/>
      </w:pPr>
      <w:r>
        <w:rPr>
          <w:rFonts w:ascii="Times New Roman"/>
          <w:b w:val="false"/>
          <w:i w:val="false"/>
          <w:color w:val="000000"/>
          <w:sz w:val="28"/>
        </w:rPr>
        <w:t>
      ХҚО жүгінген кезде қабылдау күні мемлекеттік қызметті көрсету мерзіміне кірмейді;</w:t>
      </w:r>
    </w:p>
    <w:bookmarkEnd w:id="412"/>
    <w:bookmarkStart w:name="z482" w:id="413"/>
    <w:p>
      <w:pPr>
        <w:spacing w:after="0"/>
        <w:ind w:left="0"/>
        <w:jc w:val="both"/>
      </w:pPr>
      <w:r>
        <w:rPr>
          <w:rFonts w:ascii="Times New Roman"/>
          <w:b w:val="false"/>
          <w:i w:val="false"/>
          <w:color w:val="000000"/>
          <w:sz w:val="28"/>
        </w:rPr>
        <w:t>
      3) көрсетілетін қызметті алушының көрсетілетін қызметті берушіге құжаттар топтамасын тапсыру үшін күтудің рұқсат берілетін ең ұзақ уақыты - 20 (жиырма) минут, ХҚКО-на - 15 (он бес) минут;</w:t>
      </w:r>
    </w:p>
    <w:bookmarkEnd w:id="413"/>
    <w:bookmarkStart w:name="z483" w:id="414"/>
    <w:p>
      <w:pPr>
        <w:spacing w:after="0"/>
        <w:ind w:left="0"/>
        <w:jc w:val="both"/>
      </w:pPr>
      <w:r>
        <w:rPr>
          <w:rFonts w:ascii="Times New Roman"/>
          <w:b w:val="false"/>
          <w:i w:val="false"/>
          <w:color w:val="000000"/>
          <w:sz w:val="28"/>
        </w:rPr>
        <w:t>
      4) көрсетілетін қызметті алушының көрсетілетін қызметті берушінің қызмет көрсетуін күтудің рұқсат берілетін ең ұзақ уақыты - 20 (жиырма) минут, ХҚКО-на - 15 (он бес) минут.</w:t>
      </w:r>
    </w:p>
    <w:bookmarkEnd w:id="414"/>
    <w:bookmarkStart w:name="z484" w:id="415"/>
    <w:p>
      <w:pPr>
        <w:spacing w:after="0"/>
        <w:ind w:left="0"/>
        <w:jc w:val="both"/>
      </w:pPr>
      <w:r>
        <w:rPr>
          <w:rFonts w:ascii="Times New Roman"/>
          <w:b w:val="false"/>
          <w:i w:val="false"/>
          <w:color w:val="000000"/>
          <w:sz w:val="28"/>
        </w:rPr>
        <w:t>
      5. Мемлекеттік қызметті көрсету нысаны: электрондық (ішінара автоматтандырылған) және (немесе) қағаз түрінде.</w:t>
      </w:r>
    </w:p>
    <w:bookmarkEnd w:id="415"/>
    <w:bookmarkStart w:name="z485" w:id="416"/>
    <w:p>
      <w:pPr>
        <w:spacing w:after="0"/>
        <w:ind w:left="0"/>
        <w:jc w:val="both"/>
      </w:pPr>
      <w:r>
        <w:rPr>
          <w:rFonts w:ascii="Times New Roman"/>
          <w:b w:val="false"/>
          <w:i w:val="false"/>
          <w:color w:val="000000"/>
          <w:sz w:val="28"/>
        </w:rPr>
        <w:t>
      6. Мемлекеттік қызметті көрсету нәтижесі:</w:t>
      </w:r>
    </w:p>
    <w:bookmarkEnd w:id="416"/>
    <w:bookmarkStart w:name="z486" w:id="417"/>
    <w:p>
      <w:pPr>
        <w:spacing w:after="0"/>
        <w:ind w:left="0"/>
        <w:jc w:val="both"/>
      </w:pPr>
      <w:r>
        <w:rPr>
          <w:rFonts w:ascii="Times New Roman"/>
          <w:b w:val="false"/>
          <w:i w:val="false"/>
          <w:color w:val="000000"/>
          <w:sz w:val="28"/>
        </w:rPr>
        <w:t>
      1) ЭЦҚ беру;</w:t>
      </w:r>
    </w:p>
    <w:bookmarkEnd w:id="417"/>
    <w:bookmarkStart w:name="z487" w:id="418"/>
    <w:p>
      <w:pPr>
        <w:spacing w:after="0"/>
        <w:ind w:left="0"/>
        <w:jc w:val="both"/>
      </w:pPr>
      <w:r>
        <w:rPr>
          <w:rFonts w:ascii="Times New Roman"/>
          <w:b w:val="false"/>
          <w:i w:val="false"/>
          <w:color w:val="000000"/>
          <w:sz w:val="28"/>
        </w:rPr>
        <w:t>
      2) ЭЦҚ жою;</w:t>
      </w:r>
    </w:p>
    <w:bookmarkEnd w:id="418"/>
    <w:bookmarkStart w:name="z488" w:id="419"/>
    <w:p>
      <w:pPr>
        <w:spacing w:after="0"/>
        <w:ind w:left="0"/>
        <w:jc w:val="both"/>
      </w:pPr>
      <w:r>
        <w:rPr>
          <w:rFonts w:ascii="Times New Roman"/>
          <w:b w:val="false"/>
          <w:i w:val="false"/>
          <w:color w:val="000000"/>
          <w:sz w:val="28"/>
        </w:rPr>
        <w:t>
      3) ЭЦҚ ауыстыру болып табылады.</w:t>
      </w:r>
    </w:p>
    <w:bookmarkEnd w:id="419"/>
    <w:bookmarkStart w:name="z489" w:id="420"/>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End w:id="420"/>
    <w:bookmarkStart w:name="z490" w:id="421"/>
    <w:p>
      <w:pPr>
        <w:spacing w:after="0"/>
        <w:ind w:left="0"/>
        <w:jc w:val="both"/>
      </w:pPr>
      <w:r>
        <w:rPr>
          <w:rFonts w:ascii="Times New Roman"/>
          <w:b w:val="false"/>
          <w:i w:val="false"/>
          <w:color w:val="000000"/>
          <w:sz w:val="28"/>
        </w:rPr>
        <w:t>
      Мемлекеттік қызметті көрсету нәтижесі салық төлеушінің тұрғылықты немесе орналасқан жері бойынша мемлекеттік кірістер органдарының бөлімшелерінде беріледі.</w:t>
      </w:r>
    </w:p>
    <w:bookmarkEnd w:id="421"/>
    <w:bookmarkStart w:name="z491" w:id="422"/>
    <w:p>
      <w:pPr>
        <w:spacing w:after="0"/>
        <w:ind w:left="0"/>
        <w:jc w:val="both"/>
      </w:pPr>
      <w:r>
        <w:rPr>
          <w:rFonts w:ascii="Times New Roman"/>
          <w:b w:val="false"/>
          <w:i w:val="false"/>
          <w:color w:val="000000"/>
          <w:sz w:val="28"/>
        </w:rPr>
        <w:t>
      7. Мемлекеттік көрсетілетін қызмет жеке және заңды тұлғаларға (бұдан әрі - көрсетілетін қызметті алушы) тегін көрсетіледі.</w:t>
      </w:r>
    </w:p>
    <w:bookmarkEnd w:id="422"/>
    <w:bookmarkStart w:name="z492" w:id="423"/>
    <w:p>
      <w:pPr>
        <w:spacing w:after="0"/>
        <w:ind w:left="0"/>
        <w:jc w:val="both"/>
      </w:pPr>
      <w:r>
        <w:rPr>
          <w:rFonts w:ascii="Times New Roman"/>
          <w:b w:val="false"/>
          <w:i w:val="false"/>
          <w:color w:val="000000"/>
          <w:sz w:val="28"/>
        </w:rPr>
        <w:t>
      8. Жұмыс кестесі:</w:t>
      </w:r>
    </w:p>
    <w:bookmarkEnd w:id="423"/>
    <w:bookmarkStart w:name="z493" w:id="424"/>
    <w:p>
      <w:pPr>
        <w:spacing w:after="0"/>
        <w:ind w:left="0"/>
        <w:jc w:val="both"/>
      </w:pPr>
      <w:r>
        <w:rPr>
          <w:rFonts w:ascii="Times New Roman"/>
          <w:b w:val="false"/>
          <w:i w:val="false"/>
          <w:color w:val="000000"/>
          <w:sz w:val="28"/>
        </w:rPr>
        <w:t xml:space="preserve">
      1) көрсетілетін қызметті беруші – Қазақстан Республикасының еңбек заңнамасына сәйкес демалыс және мереке күндерінен басқа, дүйсенбіден жұмаға дейін, сағат 13.00-ден 14.30-ға дейінгі түскі үзіліспен, сағат 9.00-ден 18.30-ға дейін. </w:t>
      </w:r>
    </w:p>
    <w:bookmarkEnd w:id="424"/>
    <w:bookmarkStart w:name="z494" w:id="425"/>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сағат 13.00-ден 14.30-ға дейінгі түскі үзіліспен, сағат 09.00-ден 17.30-ға дейін.</w:t>
      </w:r>
    </w:p>
    <w:bookmarkEnd w:id="425"/>
    <w:bookmarkStart w:name="z495" w:id="426"/>
    <w:p>
      <w:pPr>
        <w:spacing w:after="0"/>
        <w:ind w:left="0"/>
        <w:jc w:val="both"/>
      </w:pPr>
      <w:r>
        <w:rPr>
          <w:rFonts w:ascii="Times New Roman"/>
          <w:b w:val="false"/>
          <w:i w:val="false"/>
          <w:color w:val="000000"/>
          <w:sz w:val="28"/>
        </w:rPr>
        <w:t xml:space="preserve">
      Мемлекеттік көрсетілетін қызмет алдын ала жазылусыз және жеделдетілген қызмет көрсетусіз кезек күту тәртібімен көрсетіледі. </w:t>
      </w:r>
    </w:p>
    <w:bookmarkEnd w:id="426"/>
    <w:bookmarkStart w:name="z496" w:id="427"/>
    <w:p>
      <w:pPr>
        <w:spacing w:after="0"/>
        <w:ind w:left="0"/>
        <w:jc w:val="both"/>
      </w:pPr>
      <w:r>
        <w:rPr>
          <w:rFonts w:ascii="Times New Roman"/>
          <w:b w:val="false"/>
          <w:i w:val="false"/>
          <w:color w:val="000000"/>
          <w:sz w:val="28"/>
        </w:rPr>
        <w:t xml:space="preserve">
      2) ХҚКО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bookmarkEnd w:id="427"/>
    <w:bookmarkStart w:name="z497" w:id="428"/>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p>
    <w:bookmarkEnd w:id="428"/>
    <w:bookmarkStart w:name="z498" w:id="429"/>
    <w:p>
      <w:pPr>
        <w:spacing w:after="0"/>
        <w:ind w:left="0"/>
        <w:jc w:val="both"/>
      </w:pPr>
      <w:r>
        <w:rPr>
          <w:rFonts w:ascii="Times New Roman"/>
          <w:b w:val="false"/>
          <w:i w:val="false"/>
          <w:color w:val="000000"/>
          <w:sz w:val="28"/>
        </w:rPr>
        <w:t>
      3) портал, салық төлеушінің кабинеті – тәулік бойы, жөндеу жұмыстарын жүргізуге байланысты техникалық үзілістерді қоспағанда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мынадай жұмыс күнінде жүзеге асырылады).</w:t>
      </w:r>
    </w:p>
    <w:bookmarkEnd w:id="429"/>
    <w:bookmarkStart w:name="z499" w:id="430"/>
    <w:p>
      <w:pPr>
        <w:spacing w:after="0"/>
        <w:ind w:left="0"/>
        <w:jc w:val="both"/>
      </w:pPr>
      <w:r>
        <w:rPr>
          <w:rFonts w:ascii="Times New Roman"/>
          <w:b w:val="false"/>
          <w:i w:val="false"/>
          <w:color w:val="000000"/>
          <w:sz w:val="28"/>
        </w:rPr>
        <w:t>
      9. Көрсетілетін қызметті берушіге немесе ХҚКО-на көрсетілетін қызметті алушы не нотариат куәландырған сенімхат бойынша оның өкілі мемлекеттік көрсетілетін қызметті алу үшін жүгінген кезде қажетті құжаттар тізбесі:</w:t>
      </w:r>
    </w:p>
    <w:bookmarkEnd w:id="430"/>
    <w:bookmarkStart w:name="z500" w:id="431"/>
    <w:p>
      <w:pPr>
        <w:spacing w:after="0"/>
        <w:ind w:left="0"/>
        <w:jc w:val="both"/>
      </w:pPr>
      <w:r>
        <w:rPr>
          <w:rFonts w:ascii="Times New Roman"/>
          <w:b w:val="false"/>
          <w:i w:val="false"/>
          <w:color w:val="000000"/>
          <w:sz w:val="28"/>
        </w:rPr>
        <w:t>
      осы мемлекеттік көрсетілетін қызмет стандартына қосымшаға сәйкес нысан бойынша салықтық өтініш;</w:t>
      </w:r>
    </w:p>
    <w:bookmarkEnd w:id="431"/>
    <w:bookmarkStart w:name="z501" w:id="432"/>
    <w:p>
      <w:pPr>
        <w:spacing w:after="0"/>
        <w:ind w:left="0"/>
        <w:jc w:val="both"/>
      </w:pPr>
      <w:r>
        <w:rPr>
          <w:rFonts w:ascii="Times New Roman"/>
          <w:b w:val="false"/>
          <w:i w:val="false"/>
          <w:color w:val="000000"/>
          <w:sz w:val="28"/>
        </w:rPr>
        <w:t>
      жеке басын куәландыратын құжаты (көрсетілетін қызметті алушының жеке басын сәйкестендіру үшін).</w:t>
      </w:r>
    </w:p>
    <w:bookmarkEnd w:id="432"/>
    <w:bookmarkStart w:name="z502" w:id="433"/>
    <w:p>
      <w:pPr>
        <w:spacing w:after="0"/>
        <w:ind w:left="0"/>
        <w:jc w:val="both"/>
      </w:pPr>
      <w:r>
        <w:rPr>
          <w:rFonts w:ascii="Times New Roman"/>
          <w:b w:val="false"/>
          <w:i w:val="false"/>
          <w:color w:val="000000"/>
          <w:sz w:val="28"/>
        </w:rPr>
        <w:t xml:space="preserve">
      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 </w:t>
      </w:r>
    </w:p>
    <w:bookmarkEnd w:id="433"/>
    <w:bookmarkStart w:name="z503" w:id="434"/>
    <w:p>
      <w:pPr>
        <w:spacing w:after="0"/>
        <w:ind w:left="0"/>
        <w:jc w:val="both"/>
      </w:pPr>
      <w:r>
        <w:rPr>
          <w:rFonts w:ascii="Times New Roman"/>
          <w:b w:val="false"/>
          <w:i w:val="false"/>
          <w:color w:val="000000"/>
          <w:sz w:val="28"/>
        </w:rPr>
        <w:t>
      Дайын құжаттарды беру тиісті құжаттарды қабылдағаны туралы ХҚКО немесе көрсетілетін қызметті берушінің қолхаты негізінде жеке басын куәландыратын құжатты көрсеткен жағдайда жүзеге асырылады.</w:t>
      </w:r>
    </w:p>
    <w:bookmarkEnd w:id="434"/>
    <w:bookmarkStart w:name="z504" w:id="435"/>
    <w:p>
      <w:pPr>
        <w:spacing w:after="0"/>
        <w:ind w:left="0"/>
        <w:jc w:val="both"/>
      </w:pPr>
      <w:r>
        <w:rPr>
          <w:rFonts w:ascii="Times New Roman"/>
          <w:b w:val="false"/>
          <w:i w:val="false"/>
          <w:color w:val="000000"/>
          <w:sz w:val="28"/>
        </w:rPr>
        <w:t>
      Құжаттарды қабылдау кезінде қызмет беруші, ХҚКО құжаттардың көшірмесін түпнұсқамен салыстырып тексереді, одан кейін көрсетілетін қызметті алушыға түпнұсқасын қайтарады.</w:t>
      </w:r>
    </w:p>
    <w:bookmarkEnd w:id="435"/>
    <w:bookmarkStart w:name="z505" w:id="436"/>
    <w:p>
      <w:pPr>
        <w:spacing w:after="0"/>
        <w:ind w:left="0"/>
        <w:jc w:val="both"/>
      </w:pPr>
      <w:r>
        <w:rPr>
          <w:rFonts w:ascii="Times New Roman"/>
          <w:b w:val="false"/>
          <w:i w:val="false"/>
          <w:color w:val="000000"/>
          <w:sz w:val="28"/>
        </w:rPr>
        <w:t>
      Егер Қазақстан Республикасының заңдарында өзгеше көзделмесе, ХҚКО ұсынған нысан бойынша көрсетілетін қызметті алушы мемлекеттік көрсетілетін қызметті ХҚКО арқылы алу үшін ақпараттық жүйелерде қамтылған, заңмен қорғалатын құпияны құрайтын мәліметтерді пайдалануға жазбаша келісімін береді.</w:t>
      </w:r>
    </w:p>
    <w:bookmarkEnd w:id="436"/>
    <w:bookmarkStart w:name="z506" w:id="437"/>
    <w:p>
      <w:pPr>
        <w:spacing w:after="0"/>
        <w:ind w:left="0"/>
        <w:jc w:val="both"/>
      </w:pPr>
      <w:r>
        <w:rPr>
          <w:rFonts w:ascii="Times New Roman"/>
          <w:b w:val="false"/>
          <w:i w:val="false"/>
          <w:color w:val="000000"/>
          <w:sz w:val="28"/>
        </w:rPr>
        <w:t>
      Көрсетілетін қызметті алушы порталға жүгінгенде:</w:t>
      </w:r>
    </w:p>
    <w:bookmarkEnd w:id="437"/>
    <w:bookmarkStart w:name="z507" w:id="438"/>
    <w:p>
      <w:pPr>
        <w:spacing w:after="0"/>
        <w:ind w:left="0"/>
        <w:jc w:val="both"/>
      </w:pPr>
      <w:r>
        <w:rPr>
          <w:rFonts w:ascii="Times New Roman"/>
          <w:b w:val="false"/>
          <w:i w:val="false"/>
          <w:color w:val="000000"/>
          <w:sz w:val="28"/>
        </w:rPr>
        <w:t>
      электрондық құжат нысанындағы салықтық өтінішті жолдайды.</w:t>
      </w:r>
    </w:p>
    <w:bookmarkEnd w:id="438"/>
    <w:bookmarkStart w:name="z508" w:id="439"/>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заңды тұлға ретінде тіркеу туралы (қайта тіркеу), дара кәсіпкерлер ретінде мемлекеттік тіркеу құжаттары туралы мәліметтерді қызметті беруші тиісті мемлекеттік ақпараттық жүйелерден алады.</w:t>
      </w:r>
    </w:p>
    <w:bookmarkEnd w:id="439"/>
    <w:bookmarkStart w:name="z509" w:id="440"/>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көрсетілетін қызметтің нәтижесін алу күні мен уақытын көрсете отырып, мемлекеттік қызметті көрсетуге сұрау салуды қабылдау туралы мәртебесі жолданады.</w:t>
      </w:r>
    </w:p>
    <w:bookmarkEnd w:id="440"/>
    <w:bookmarkStart w:name="z510" w:id="441"/>
    <w:p>
      <w:pPr>
        <w:spacing w:after="0"/>
        <w:ind w:left="0"/>
        <w:jc w:val="both"/>
      </w:pPr>
      <w:r>
        <w:rPr>
          <w:rFonts w:ascii="Times New Roman"/>
          <w:b w:val="false"/>
          <w:i w:val="false"/>
          <w:color w:val="000000"/>
          <w:sz w:val="28"/>
        </w:rPr>
        <w:t>
      10. ХҚКО-на жүгінген кезде, көрсетілетін қызметті алушы осы мемлекеттік көрсетілетін қызмет стандартында көзделген тізбеге сәйкес құжаттар топтамасын толық ұсынбаған жағдайда, ХҚКО қызметкері өтінішті қабылдаудан бас тартады және осы мемлекеттік көрсетілетін қызмет стандартына 6-қосымшаға сәйкес нысан бойынша қабылдаудан бас тарту туралы қолхат береді.</w:t>
      </w:r>
    </w:p>
    <w:bookmarkEnd w:id="441"/>
    <w:bookmarkStart w:name="z511" w:id="442"/>
    <w:p>
      <w:pPr>
        <w:spacing w:after="0"/>
        <w:ind w:left="0"/>
        <w:jc w:val="left"/>
      </w:pPr>
      <w:r>
        <w:rPr>
          <w:rFonts w:ascii="Times New Roman"/>
          <w:b/>
          <w:i w:val="false"/>
          <w:color w:val="000000"/>
        </w:rPr>
        <w:t xml:space="preserve"> 3. Мемлекеттік қызметтер көрсету мәселелері бойынша орталық мемлекеттік органның, көрсетілетін қызметті берушінің және (немесе) олардың лауазымды адамдарының шешімдеріне, әрекеттеріне (әрекетсіздігіне) шағымдану тәртібі</w:t>
      </w:r>
    </w:p>
    <w:bookmarkEnd w:id="442"/>
    <w:bookmarkStart w:name="z512" w:id="443"/>
    <w:p>
      <w:pPr>
        <w:spacing w:after="0"/>
        <w:ind w:left="0"/>
        <w:jc w:val="both"/>
      </w:pPr>
      <w:r>
        <w:rPr>
          <w:rFonts w:ascii="Times New Roman"/>
          <w:b w:val="false"/>
          <w:i w:val="false"/>
          <w:color w:val="000000"/>
          <w:sz w:val="28"/>
        </w:rPr>
        <w:t>
      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шағымдану үшін шағымдар жазбаша түрде:</w:t>
      </w:r>
    </w:p>
    <w:bookmarkEnd w:id="443"/>
    <w:bookmarkStart w:name="z513" w:id="444"/>
    <w:p>
      <w:pPr>
        <w:spacing w:after="0"/>
        <w:ind w:left="0"/>
        <w:jc w:val="both"/>
      </w:pPr>
      <w:r>
        <w:rPr>
          <w:rFonts w:ascii="Times New Roman"/>
          <w:b w:val="false"/>
          <w:i w:val="false"/>
          <w:color w:val="000000"/>
          <w:sz w:val="28"/>
        </w:rPr>
        <w:t xml:space="preserve">
      1) осы мемлекеттік көрсетілетін қызмет стандартының </w:t>
      </w:r>
      <w:r>
        <w:rPr>
          <w:rFonts w:ascii="Times New Roman"/>
          <w:b w:val="false"/>
          <w:i w:val="false"/>
          <w:color w:val="000000"/>
          <w:sz w:val="28"/>
        </w:rPr>
        <w:t>15-тармағында</w:t>
      </w:r>
      <w:r>
        <w:rPr>
          <w:rFonts w:ascii="Times New Roman"/>
          <w:b w:val="false"/>
          <w:i w:val="false"/>
          <w:color w:val="000000"/>
          <w:sz w:val="28"/>
        </w:rPr>
        <w:t xml:space="preserve"> көрсетілген мекенжай бойынша Министрлік басшысының не оны алмастыратын адамның атына;</w:t>
      </w:r>
    </w:p>
    <w:bookmarkEnd w:id="444"/>
    <w:bookmarkStart w:name="z514" w:id="445"/>
    <w:p>
      <w:pPr>
        <w:spacing w:after="0"/>
        <w:ind w:left="0"/>
        <w:jc w:val="both"/>
      </w:pPr>
      <w:r>
        <w:rPr>
          <w:rFonts w:ascii="Times New Roman"/>
          <w:b w:val="false"/>
          <w:i w:val="false"/>
          <w:color w:val="000000"/>
          <w:sz w:val="28"/>
        </w:rPr>
        <w:t>
      2) осы мемлекеттік көрсетілетін қызмет стандартының 15-тармағында көрсетілген мекенжайлар бойынша көрсетілетін қызметті беруші басшысының атына беріледі.</w:t>
      </w:r>
    </w:p>
    <w:bookmarkEnd w:id="445"/>
    <w:bookmarkStart w:name="z515" w:id="446"/>
    <w:p>
      <w:pPr>
        <w:spacing w:after="0"/>
        <w:ind w:left="0"/>
        <w:jc w:val="both"/>
      </w:pPr>
      <w:r>
        <w:rPr>
          <w:rFonts w:ascii="Times New Roman"/>
          <w:b w:val="false"/>
          <w:i w:val="false"/>
          <w:color w:val="000000"/>
          <w:sz w:val="28"/>
        </w:rPr>
        <w:t>
      ХҚКО қызметкерінің әрекеттеріне (әрекетсіздігіне) шағым www.con.gov.kz ХҚКО интернет-ресурсында көрсетілген мекенжайлар мен телефондар бойынша ХҚКО басшысына жіберіледі.</w:t>
      </w:r>
    </w:p>
    <w:bookmarkEnd w:id="446"/>
    <w:bookmarkStart w:name="z516" w:id="447"/>
    <w:p>
      <w:pPr>
        <w:spacing w:after="0"/>
        <w:ind w:left="0"/>
        <w:jc w:val="both"/>
      </w:pPr>
      <w:r>
        <w:rPr>
          <w:rFonts w:ascii="Times New Roman"/>
          <w:b w:val="false"/>
          <w:i w:val="false"/>
          <w:color w:val="000000"/>
          <w:sz w:val="28"/>
        </w:rPr>
        <w:t>
      Шағымда:</w:t>
      </w:r>
    </w:p>
    <w:bookmarkEnd w:id="447"/>
    <w:bookmarkStart w:name="z517" w:id="448"/>
    <w:p>
      <w:pPr>
        <w:spacing w:after="0"/>
        <w:ind w:left="0"/>
        <w:jc w:val="both"/>
      </w:pPr>
      <w:r>
        <w:rPr>
          <w:rFonts w:ascii="Times New Roman"/>
          <w:b w:val="false"/>
          <w:i w:val="false"/>
          <w:color w:val="000000"/>
          <w:sz w:val="28"/>
        </w:rPr>
        <w:t>
      1) жеке тұлға – аты, жөні, тегі, почта мекен-жайы, байланыс телефондары;</w:t>
      </w:r>
    </w:p>
    <w:bookmarkEnd w:id="448"/>
    <w:bookmarkStart w:name="z518" w:id="449"/>
    <w:p>
      <w:pPr>
        <w:spacing w:after="0"/>
        <w:ind w:left="0"/>
        <w:jc w:val="both"/>
      </w:pPr>
      <w:r>
        <w:rPr>
          <w:rFonts w:ascii="Times New Roman"/>
          <w:b w:val="false"/>
          <w:i w:val="false"/>
          <w:color w:val="000000"/>
          <w:sz w:val="28"/>
        </w:rPr>
        <w:t xml:space="preserve">
      2) заңды тұлғаның – оның атауы, почталық мекенжайы, шығыс нөмірі мен күні көрсетіледі </w:t>
      </w:r>
    </w:p>
    <w:bookmarkEnd w:id="449"/>
    <w:bookmarkStart w:name="z519" w:id="450"/>
    <w:p>
      <w:pPr>
        <w:spacing w:after="0"/>
        <w:ind w:left="0"/>
        <w:jc w:val="both"/>
      </w:pPr>
      <w:r>
        <w:rPr>
          <w:rFonts w:ascii="Times New Roman"/>
          <w:b w:val="false"/>
          <w:i w:val="false"/>
          <w:color w:val="000000"/>
          <w:sz w:val="28"/>
        </w:rPr>
        <w:t>
      Шағымда көрсетілетін қызмет алушының қолы міндетті түрде болуы тиіс.</w:t>
      </w:r>
    </w:p>
    <w:bookmarkEnd w:id="450"/>
    <w:bookmarkStart w:name="z520" w:id="451"/>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 </w:t>
      </w:r>
    </w:p>
    <w:bookmarkEnd w:id="451"/>
    <w:bookmarkStart w:name="z521" w:id="452"/>
    <w:p>
      <w:pPr>
        <w:spacing w:after="0"/>
        <w:ind w:left="0"/>
        <w:jc w:val="both"/>
      </w:pPr>
      <w:r>
        <w:rPr>
          <w:rFonts w:ascii="Times New Roman"/>
          <w:b w:val="false"/>
          <w:i w:val="false"/>
          <w:color w:val="000000"/>
          <w:sz w:val="28"/>
        </w:rPr>
        <w:t>
      Министрліктің, көрсетілетін қызметті берушінің, ХҚКО-ның атына келіп түскен мемлекеттік қызметтер көрсету мәселелері жөніндегі көрсетілетін қызметті алушының шағымы тіркелген күнінен бастап 5 (бес) жұмыс күні ішінде қарауға жатады.</w:t>
      </w:r>
    </w:p>
    <w:bookmarkEnd w:id="452"/>
    <w:bookmarkStart w:name="z522" w:id="453"/>
    <w:p>
      <w:pPr>
        <w:spacing w:after="0"/>
        <w:ind w:left="0"/>
        <w:jc w:val="both"/>
      </w:pPr>
      <w:r>
        <w:rPr>
          <w:rFonts w:ascii="Times New Roman"/>
          <w:b w:val="false"/>
          <w:i w:val="false"/>
          <w:color w:val="000000"/>
          <w:sz w:val="28"/>
        </w:rPr>
        <w:t>
      Мемлекеттік көрсетілген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p>
    <w:bookmarkEnd w:id="453"/>
    <w:bookmarkStart w:name="z523" w:id="454"/>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15 (он бес) жұмыс күні ішінде қарауға жатады.</w:t>
      </w:r>
    </w:p>
    <w:bookmarkEnd w:id="454"/>
    <w:bookmarkStart w:name="z524" w:id="455"/>
    <w:p>
      <w:pPr>
        <w:spacing w:after="0"/>
        <w:ind w:left="0"/>
        <w:jc w:val="both"/>
      </w:pP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p>
    <w:bookmarkEnd w:id="455"/>
    <w:bookmarkStart w:name="z525" w:id="456"/>
    <w:p>
      <w:pPr>
        <w:spacing w:after="0"/>
        <w:ind w:left="0"/>
        <w:jc w:val="both"/>
      </w:pPr>
      <w:r>
        <w:rPr>
          <w:rFonts w:ascii="Times New Roman"/>
          <w:b w:val="false"/>
          <w:i w:val="false"/>
          <w:color w:val="000000"/>
          <w:sz w:val="28"/>
        </w:rPr>
        <w:t>
      12. Мемлекеттік көрсетілген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456"/>
    <w:bookmarkStart w:name="z526" w:id="457"/>
    <w:p>
      <w:pPr>
        <w:spacing w:after="0"/>
        <w:ind w:left="0"/>
        <w:jc w:val="left"/>
      </w:pPr>
      <w:r>
        <w:rPr>
          <w:rFonts w:ascii="Times New Roman"/>
          <w:b/>
          <w:i w:val="false"/>
          <w:color w:val="000000"/>
        </w:rPr>
        <w:t xml:space="preserve"> 4. Мемлекеттік қызметті көрсету, оның ішінде электрондық нысанда және халыққа қызмет көрсету орталықтары арқылы көрсету ерекшеліктері ескеріле отырып қойылатын өзге де талаптар</w:t>
      </w:r>
    </w:p>
    <w:bookmarkEnd w:id="457"/>
    <w:bookmarkStart w:name="z527" w:id="458"/>
    <w:p>
      <w:pPr>
        <w:spacing w:after="0"/>
        <w:ind w:left="0"/>
        <w:jc w:val="both"/>
      </w:pPr>
      <w:r>
        <w:rPr>
          <w:rFonts w:ascii="Times New Roman"/>
          <w:b w:val="false"/>
          <w:i w:val="false"/>
          <w:color w:val="000000"/>
          <w:sz w:val="28"/>
        </w:rPr>
        <w:t>
      13. Заңнамамен белгіленген тәртіпте қабілеттілігін толық немесе ішінара жоғалтқан немесе өз өзіне қызмет көрсету, өз бетімен қозғалу, бағдаралу қабілеттілігін жоғалтқан көрсетілетін қызметті алушыларға қызмет көрсету 1414 бірыңғай байланыс орталығына жүгіну арқылы ХҚКО қызметкерлерімен көрсетілетін қызметті алушының тұрғылықты жеріне барып жүргізеді.</w:t>
      </w:r>
    </w:p>
    <w:bookmarkEnd w:id="458"/>
    <w:bookmarkStart w:name="z528" w:id="459"/>
    <w:p>
      <w:pPr>
        <w:spacing w:after="0"/>
        <w:ind w:left="0"/>
        <w:jc w:val="both"/>
      </w:pPr>
      <w:r>
        <w:rPr>
          <w:rFonts w:ascii="Times New Roman"/>
          <w:b w:val="false"/>
          <w:i w:val="false"/>
          <w:color w:val="000000"/>
          <w:sz w:val="28"/>
        </w:rPr>
        <w:t>
      14. Көрсетілетін қызметті алушының ЭЦҚ-сы болған кезде мемлекеттік көрсетілетін қызметті электрондық нысанда портал арқылы алуға мүмкіндігі бар</w:t>
      </w:r>
    </w:p>
    <w:bookmarkEnd w:id="459"/>
    <w:bookmarkStart w:name="z529" w:id="460"/>
    <w:p>
      <w:pPr>
        <w:spacing w:after="0"/>
        <w:ind w:left="0"/>
        <w:jc w:val="both"/>
      </w:pPr>
      <w:r>
        <w:rPr>
          <w:rFonts w:ascii="Times New Roman"/>
          <w:b w:val="false"/>
          <w:i w:val="false"/>
          <w:color w:val="000000"/>
          <w:sz w:val="28"/>
        </w:rPr>
        <w:t>
      15. Көрсетілетін қызметті алушының мемлекеттік қызмет көрсету мәртебесі туралы ақпаратты порталдағы "жеке кабинеті", мемлекеттік қызметтер көрсету мәселелері жөніндегі Бірыңғай байланыс орталығы арқылы қашықтықтан қол жеткізу режимінде алу мүмкіндігі бар.</w:t>
      </w:r>
    </w:p>
    <w:bookmarkEnd w:id="460"/>
    <w:bookmarkStart w:name="z530" w:id="461"/>
    <w:p>
      <w:pPr>
        <w:spacing w:after="0"/>
        <w:ind w:left="0"/>
        <w:jc w:val="both"/>
      </w:pPr>
      <w:r>
        <w:rPr>
          <w:rFonts w:ascii="Times New Roman"/>
          <w:b w:val="false"/>
          <w:i w:val="false"/>
          <w:color w:val="000000"/>
          <w:sz w:val="28"/>
        </w:rPr>
        <w:t>
      16. Мемлекеттік қызметті көрсету орындарының мекенжайлары көрсетілетін қызметті берушінің: www.kgd.gov.kz, Министрліктің: www.minfin.gov.kz, ХҚКО: www.con.gov.kz интернет-ресурсында орналастырылған.</w:t>
      </w:r>
    </w:p>
    <w:bookmarkEnd w:id="461"/>
    <w:bookmarkStart w:name="z531" w:id="462"/>
    <w:p>
      <w:pPr>
        <w:spacing w:after="0"/>
        <w:ind w:left="0"/>
        <w:jc w:val="both"/>
      </w:pPr>
      <w:r>
        <w:rPr>
          <w:rFonts w:ascii="Times New Roman"/>
          <w:b w:val="false"/>
          <w:i w:val="false"/>
          <w:color w:val="000000"/>
          <w:sz w:val="28"/>
        </w:rPr>
        <w:t>
      17. Мемлекеттік қызметтер көрсету мәселелері жөніндегі Бірыңғай байланыс орталығы: 8-800-080-7777, 1414.</w:t>
      </w:r>
    </w:p>
    <w:bookmarkEnd w:id="462"/>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43"/>
              <w:gridCol w:w="4523"/>
            </w:tblGrid>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"Электрондық салық төлеуші</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ретінде</w:t>
                  </w:r>
                  <w:r>
                    <w:rPr>
                      <w:rFonts w:ascii="Times New Roman"/>
                      <w:b/>
                      <w:i w:val="false"/>
                      <w:color w:val="000000"/>
                      <w:sz w:val="20"/>
                    </w:rPr>
                    <w:t xml:space="preserve"> тіркеу есебі"</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стандартына</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tc>
      </w:tr>
    </w:tbl>
    <w:p>
      <w:pPr>
        <w:spacing w:after="0"/>
        <w:ind w:left="0"/>
        <w:jc w:val="left"/>
      </w:pPr>
      <w:r>
        <w:br/>
      </w:r>
      <w:r>
        <w:rPr>
          <w:rFonts w:ascii="Times New Roman"/>
          <w:b w:val="false"/>
          <w:i w:val="false"/>
          <w:color w:val="000000"/>
          <w:sz w:val="28"/>
        </w:rPr>
        <w:t>
</w:t>
      </w:r>
    </w:p>
    <w:bookmarkStart w:name="z533" w:id="463"/>
    <w:p>
      <w:pPr>
        <w:spacing w:after="0"/>
        <w:ind w:left="0"/>
        <w:jc w:val="both"/>
      </w:pPr>
      <w:r>
        <w:rPr>
          <w:rFonts w:ascii="Times New Roman"/>
          <w:b w:val="false"/>
          <w:i w:val="false"/>
          <w:color w:val="000000"/>
          <w:sz w:val="28"/>
        </w:rPr>
        <w:t xml:space="preserve">
      </w:t>
      </w:r>
    </w:p>
    <w:bookmarkEnd w:id="463"/>
    <w:p>
      <w:pPr>
        <w:spacing w:after="0"/>
        <w:ind w:left="0"/>
        <w:jc w:val="both"/>
      </w:pPr>
      <w:r>
        <w:drawing>
          <wp:inline distT="0" distB="0" distL="0" distR="0">
            <wp:extent cx="68453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8453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43"/>
              <w:gridCol w:w="4523"/>
            </w:tblGrid>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w:t>
                  </w:r>
                  <w:r>
                    <w:rPr>
                      <w:rFonts w:ascii="Times New Roman"/>
                      <w:b/>
                      <w:i w:val="false"/>
                      <w:color w:val="000000"/>
                      <w:sz w:val="20"/>
                    </w:rPr>
                    <w:t>Электрондық салық төлеуші</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ретінде</w:t>
                  </w:r>
                  <w:r>
                    <w:rPr>
                      <w:rFonts w:ascii="Times New Roman"/>
                      <w:b/>
                      <w:i w:val="false"/>
                      <w:color w:val="000000"/>
                      <w:sz w:val="20"/>
                    </w:rPr>
                    <w:t xml:space="preserve"> тіркеу есебі</w:t>
                  </w:r>
                  <w:r>
                    <w:rPr>
                      <w:rFonts w:ascii="Times New Roman"/>
                      <w:b w:val="false"/>
                      <w:i w:val="false"/>
                      <w:color w:val="000000"/>
                      <w:sz w:val="20"/>
                    </w:rPr>
                    <w:t>"</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стандартына</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7"/>
        <w:gridCol w:w="12173"/>
      </w:tblGrid>
      <w:tr>
        <w:trPr>
          <w:trHeight w:val="30" w:hRule="atLeast"/>
        </w:trPr>
        <w:tc>
          <w:tcPr>
            <w:tcW w:w="12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3" w:type="dxa"/>
            <w:tcBorders/>
            <w:tcMar>
              <w:top w:w="15" w:type="dxa"/>
              <w:left w:w="15" w:type="dxa"/>
              <w:bottom w:w="15" w:type="dxa"/>
              <w:right w:w="15" w:type="dxa"/>
            </w:tcMar>
            <w:vAlign w:val="center"/>
          </w:tcPr>
          <w:bookmarkStart w:name="z535" w:id="464"/>
          <w:p>
            <w:pPr>
              <w:spacing w:after="20"/>
              <w:ind w:left="20"/>
              <w:jc w:val="both"/>
            </w:pPr>
            <w:r>
              <w:rPr>
                <w:rFonts w:ascii="Times New Roman"/>
                <w:b w:val="false"/>
                <w:i w:val="false"/>
                <w:color w:val="000000"/>
                <w:sz w:val="20"/>
              </w:rPr>
              <w:t>
(Тегі, аты, әкесінің аты бар</w:t>
            </w:r>
          </w:p>
          <w:bookmarkEnd w:id="464"/>
          <w:p>
            <w:pPr>
              <w:spacing w:after="20"/>
              <w:ind w:left="20"/>
              <w:jc w:val="both"/>
            </w:pPr>
            <w:r>
              <w:rPr>
                <w:rFonts w:ascii="Times New Roman"/>
                <w:b w:val="false"/>
                <w:i w:val="false"/>
                <w:color w:val="000000"/>
                <w:sz w:val="20"/>
              </w:rPr>
              <w:t>
болған кезде (бұдан әрі –</w:t>
            </w:r>
          </w:p>
          <w:p>
            <w:pPr>
              <w:spacing w:after="20"/>
              <w:ind w:left="20"/>
              <w:jc w:val="both"/>
            </w:pPr>
            <w:r>
              <w:rPr>
                <w:rFonts w:ascii="Times New Roman"/>
                <w:b w:val="false"/>
                <w:i w:val="false"/>
                <w:color w:val="000000"/>
                <w:sz w:val="20"/>
              </w:rPr>
              <w:t>
Т.А.Ә.), не қызмет алушы</w:t>
            </w:r>
          </w:p>
          <w:p>
            <w:pPr>
              <w:spacing w:after="20"/>
              <w:ind w:left="20"/>
              <w:jc w:val="both"/>
            </w:pPr>
            <w:r>
              <w:rPr>
                <w:rFonts w:ascii="Times New Roman"/>
                <w:b w:val="false"/>
                <w:i w:val="false"/>
                <w:color w:val="000000"/>
                <w:sz w:val="20"/>
              </w:rPr>
              <w:t>
ұйымның атауы)</w:t>
            </w:r>
          </w:p>
          <w:p>
            <w:pPr>
              <w:spacing w:after="20"/>
              <w:ind w:left="20"/>
              <w:jc w:val="both"/>
            </w:pPr>
            <w:r>
              <w:rPr>
                <w:rFonts w:ascii="Times New Roman"/>
                <w:b w:val="false"/>
                <w:i w:val="false"/>
                <w:color w:val="000000"/>
                <w:sz w:val="20"/>
              </w:rPr>
              <w:t>
____________________________</w:t>
            </w:r>
          </w:p>
          <w:p>
            <w:pPr>
              <w:spacing w:after="20"/>
              <w:ind w:left="20"/>
              <w:jc w:val="both"/>
            </w:pPr>
            <w:r>
              <w:rPr>
                <w:rFonts w:ascii="Times New Roman"/>
                <w:b w:val="false"/>
                <w:i w:val="false"/>
                <w:color w:val="000000"/>
                <w:sz w:val="20"/>
              </w:rPr>
              <w:t>
(қызмет алушының мекен-жайы)</w:t>
            </w:r>
          </w:p>
        </w:tc>
      </w:tr>
    </w:tbl>
    <w:bookmarkStart w:name="z536" w:id="465"/>
    <w:p>
      <w:pPr>
        <w:spacing w:after="0"/>
        <w:ind w:left="0"/>
        <w:jc w:val="left"/>
      </w:pPr>
      <w:r>
        <w:rPr>
          <w:rFonts w:ascii="Times New Roman"/>
          <w:b/>
          <w:i w:val="false"/>
          <w:color w:val="000000"/>
        </w:rPr>
        <w:t xml:space="preserve"> Құжаттарды қабылдаудан бас тарту туралы қолхат</w:t>
      </w:r>
    </w:p>
    <w:bookmarkEnd w:id="465"/>
    <w:bookmarkStart w:name="z537" w:id="466"/>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20-бабы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"Халыққа қызмет көрсету орталығы" РМК филиалының № ____ бөлімі (мекен-жайын көрсету) Сіздің мемлекеттiк көрсетілетін қызмет стандартында көзделген тізбеге сәйкес құжаттардың толық топтамасын, атап айтқанда: </w:t>
      </w:r>
    </w:p>
    <w:bookmarkEnd w:id="466"/>
    <w:bookmarkStart w:name="z538" w:id="467"/>
    <w:p>
      <w:pPr>
        <w:spacing w:after="0"/>
        <w:ind w:left="0"/>
        <w:jc w:val="both"/>
      </w:pPr>
      <w:r>
        <w:rPr>
          <w:rFonts w:ascii="Times New Roman"/>
          <w:b w:val="false"/>
          <w:i w:val="false"/>
          <w:color w:val="000000"/>
          <w:sz w:val="28"/>
        </w:rPr>
        <w:t>
      Жоқ құжаттардың атауы:</w:t>
      </w:r>
    </w:p>
    <w:bookmarkEnd w:id="467"/>
    <w:bookmarkStart w:name="z539" w:id="468"/>
    <w:p>
      <w:pPr>
        <w:spacing w:after="0"/>
        <w:ind w:left="0"/>
        <w:jc w:val="both"/>
      </w:pPr>
      <w:r>
        <w:rPr>
          <w:rFonts w:ascii="Times New Roman"/>
          <w:b w:val="false"/>
          <w:i w:val="false"/>
          <w:color w:val="000000"/>
          <w:sz w:val="28"/>
        </w:rPr>
        <w:t>
      ________________________________________;</w:t>
      </w:r>
    </w:p>
    <w:bookmarkEnd w:id="468"/>
    <w:bookmarkStart w:name="z540" w:id="469"/>
    <w:p>
      <w:pPr>
        <w:spacing w:after="0"/>
        <w:ind w:left="0"/>
        <w:jc w:val="both"/>
      </w:pPr>
      <w:r>
        <w:rPr>
          <w:rFonts w:ascii="Times New Roman"/>
          <w:b w:val="false"/>
          <w:i w:val="false"/>
          <w:color w:val="000000"/>
          <w:sz w:val="28"/>
        </w:rPr>
        <w:t>
      2) ________________________________________;</w:t>
      </w:r>
    </w:p>
    <w:bookmarkEnd w:id="469"/>
    <w:bookmarkStart w:name="z541" w:id="470"/>
    <w:p>
      <w:pPr>
        <w:spacing w:after="0"/>
        <w:ind w:left="0"/>
        <w:jc w:val="both"/>
      </w:pPr>
      <w:r>
        <w:rPr>
          <w:rFonts w:ascii="Times New Roman"/>
          <w:b w:val="false"/>
          <w:i w:val="false"/>
          <w:color w:val="000000"/>
          <w:sz w:val="28"/>
        </w:rPr>
        <w:t>
      3) ________________________________________;</w:t>
      </w:r>
    </w:p>
    <w:bookmarkEnd w:id="470"/>
    <w:bookmarkStart w:name="z542" w:id="471"/>
    <w:p>
      <w:pPr>
        <w:spacing w:after="0"/>
        <w:ind w:left="0"/>
        <w:jc w:val="both"/>
      </w:pPr>
      <w:r>
        <w:rPr>
          <w:rFonts w:ascii="Times New Roman"/>
          <w:b w:val="false"/>
          <w:i w:val="false"/>
          <w:color w:val="000000"/>
          <w:sz w:val="28"/>
        </w:rPr>
        <w:t>
      ұсынбаудан көрінетін "Электрондық салық төлеуші ретінде тіркеу есебі" мемлекеттік көрсетілетін қызметке құжаттарды қабылдаудан бастартады.</w:t>
      </w:r>
    </w:p>
    <w:bookmarkEnd w:id="471"/>
    <w:bookmarkStart w:name="z543" w:id="472"/>
    <w:p>
      <w:pPr>
        <w:spacing w:after="0"/>
        <w:ind w:left="0"/>
        <w:jc w:val="both"/>
      </w:pPr>
      <w:r>
        <w:rPr>
          <w:rFonts w:ascii="Times New Roman"/>
          <w:b w:val="false"/>
          <w:i w:val="false"/>
          <w:color w:val="000000"/>
          <w:sz w:val="28"/>
        </w:rPr>
        <w:t>
      Осы қолхат әрбір тарап үшін бір-бір данадан 2 данада жасалды.</w:t>
      </w:r>
    </w:p>
    <w:bookmarkEnd w:id="472"/>
    <w:bookmarkStart w:name="z544" w:id="473"/>
    <w:p>
      <w:pPr>
        <w:spacing w:after="0"/>
        <w:ind w:left="0"/>
        <w:jc w:val="both"/>
      </w:pPr>
      <w:r>
        <w:rPr>
          <w:rFonts w:ascii="Times New Roman"/>
          <w:b w:val="false"/>
          <w:i w:val="false"/>
          <w:color w:val="000000"/>
          <w:sz w:val="28"/>
        </w:rPr>
        <w:t>
            Т.А.Ә. (ХҚКО қызметшісі)                                    (қолы)</w:t>
      </w:r>
    </w:p>
    <w:bookmarkEnd w:id="473"/>
    <w:bookmarkStart w:name="z545" w:id="474"/>
    <w:p>
      <w:pPr>
        <w:spacing w:after="0"/>
        <w:ind w:left="0"/>
        <w:jc w:val="both"/>
      </w:pPr>
      <w:r>
        <w:rPr>
          <w:rFonts w:ascii="Times New Roman"/>
          <w:b w:val="false"/>
          <w:i w:val="false"/>
          <w:color w:val="000000"/>
          <w:sz w:val="28"/>
        </w:rPr>
        <w:t>
      Орындаушы: Т.А.Ә. _____________</w:t>
      </w:r>
    </w:p>
    <w:bookmarkEnd w:id="474"/>
    <w:bookmarkStart w:name="z546" w:id="475"/>
    <w:p>
      <w:pPr>
        <w:spacing w:after="0"/>
        <w:ind w:left="0"/>
        <w:jc w:val="both"/>
      </w:pPr>
      <w:r>
        <w:rPr>
          <w:rFonts w:ascii="Times New Roman"/>
          <w:b w:val="false"/>
          <w:i w:val="false"/>
          <w:color w:val="000000"/>
          <w:sz w:val="28"/>
        </w:rPr>
        <w:t>
      Телефоны _____________</w:t>
      </w:r>
    </w:p>
    <w:bookmarkEnd w:id="475"/>
    <w:bookmarkStart w:name="z547" w:id="476"/>
    <w:p>
      <w:pPr>
        <w:spacing w:after="0"/>
        <w:ind w:left="0"/>
        <w:jc w:val="both"/>
      </w:pPr>
      <w:r>
        <w:rPr>
          <w:rFonts w:ascii="Times New Roman"/>
          <w:b w:val="false"/>
          <w:i w:val="false"/>
          <w:color w:val="000000"/>
          <w:sz w:val="28"/>
        </w:rPr>
        <w:t>
      Алды: Т.А.Ә. / қызметті алушының қолы</w:t>
      </w:r>
    </w:p>
    <w:bookmarkEnd w:id="476"/>
    <w:bookmarkStart w:name="z548" w:id="477"/>
    <w:p>
      <w:pPr>
        <w:spacing w:after="0"/>
        <w:ind w:left="0"/>
        <w:jc w:val="both"/>
      </w:pPr>
      <w:r>
        <w:rPr>
          <w:rFonts w:ascii="Times New Roman"/>
          <w:b w:val="false"/>
          <w:i w:val="false"/>
          <w:color w:val="000000"/>
          <w:sz w:val="28"/>
        </w:rPr>
        <w:t xml:space="preserve">
      20__ жыл "___" _________ </w:t>
      </w:r>
    </w:p>
    <w:bookmarkEnd w:id="477"/>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39"/>
              <w:gridCol w:w="4527"/>
            </w:tblGrid>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8 желтоқсандағы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631 бұйрығына</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p/>
        </w:tc>
      </w:tr>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39"/>
              <w:gridCol w:w="4527"/>
            </w:tblGrid>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27 сәуірдегі</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284 бұйрығына</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16-қосымша</w:t>
                  </w:r>
                </w:p>
              </w:tc>
            </w:tr>
          </w:tbl>
          <w:p/>
        </w:tc>
      </w:tr>
    </w:tbl>
    <w:bookmarkStart w:name="z551" w:id="478"/>
    <w:p>
      <w:pPr>
        <w:spacing w:after="0"/>
        <w:ind w:left="0"/>
        <w:jc w:val="left"/>
      </w:pPr>
      <w:r>
        <w:rPr>
          <w:rFonts w:ascii="Times New Roman"/>
          <w:b/>
          <w:i w:val="false"/>
          <w:color w:val="000000"/>
        </w:rPr>
        <w:t xml:space="preserve"> "Қазақстан Республикасындағы көздерден алынған табыстардың және ұсталған (төленген) салықтардың сомасы туралы анықтама беру" мемлекеттік көрсетілетін қызмет стандарты</w:t>
      </w:r>
      <w:r>
        <w:br/>
      </w:r>
      <w:r>
        <w:rPr>
          <w:rFonts w:ascii="Times New Roman"/>
          <w:b/>
          <w:i w:val="false"/>
          <w:color w:val="000000"/>
        </w:rPr>
        <w:t>1. Жалпы ережелер</w:t>
      </w:r>
    </w:p>
    <w:bookmarkEnd w:id="478"/>
    <w:bookmarkStart w:name="z553" w:id="479"/>
    <w:p>
      <w:pPr>
        <w:spacing w:after="0"/>
        <w:ind w:left="0"/>
        <w:jc w:val="both"/>
      </w:pPr>
      <w:r>
        <w:rPr>
          <w:rFonts w:ascii="Times New Roman"/>
          <w:b w:val="false"/>
          <w:i w:val="false"/>
          <w:color w:val="000000"/>
          <w:sz w:val="28"/>
        </w:rPr>
        <w:t>
      1. "Қазақстан Республикасындағы көздерден алынған табыстардың және ұсталған (төленген) салықтардың сомасы туралы анықтама беру" мемлекеттік көрсетілетін қызметі (бұдан әрі – мемлекеттік көрсетілетін қызмет).</w:t>
      </w:r>
    </w:p>
    <w:bookmarkEnd w:id="479"/>
    <w:bookmarkStart w:name="z554" w:id="480"/>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 Қаржы министрлігі әзірледі.</w:t>
      </w:r>
    </w:p>
    <w:bookmarkEnd w:id="480"/>
    <w:bookmarkStart w:name="z555" w:id="481"/>
    <w:p>
      <w:pPr>
        <w:spacing w:after="0"/>
        <w:ind w:left="0"/>
        <w:jc w:val="both"/>
      </w:pPr>
      <w:r>
        <w:rPr>
          <w:rFonts w:ascii="Times New Roman"/>
          <w:b w:val="false"/>
          <w:i w:val="false"/>
          <w:color w:val="000000"/>
          <w:sz w:val="28"/>
        </w:rPr>
        <w:t>
      3. Мемлекеттік көрсетілетін қызметті Министрліктің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(бұдан әрі - көрсетілетін қызметті беруші) көрсетеді.</w:t>
      </w:r>
    </w:p>
    <w:bookmarkEnd w:id="481"/>
    <w:bookmarkStart w:name="z556" w:id="482"/>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bookmarkEnd w:id="482"/>
    <w:bookmarkStart w:name="z557" w:id="483"/>
    <w:p>
      <w:pPr>
        <w:spacing w:after="0"/>
        <w:ind w:left="0"/>
        <w:jc w:val="both"/>
      </w:pPr>
      <w:r>
        <w:rPr>
          <w:rFonts w:ascii="Times New Roman"/>
          <w:b w:val="false"/>
          <w:i w:val="false"/>
          <w:color w:val="000000"/>
          <w:sz w:val="28"/>
        </w:rPr>
        <w:t>
      1) көрсетілетін қызметті беруші ақпаратты қабылдау және өңдеу орталықтары арқылы;</w:t>
      </w:r>
    </w:p>
    <w:bookmarkEnd w:id="483"/>
    <w:bookmarkStart w:name="z558" w:id="484"/>
    <w:p>
      <w:pPr>
        <w:spacing w:after="0"/>
        <w:ind w:left="0"/>
        <w:jc w:val="both"/>
      </w:pPr>
      <w:r>
        <w:rPr>
          <w:rFonts w:ascii="Times New Roman"/>
          <w:b w:val="false"/>
          <w:i w:val="false"/>
          <w:color w:val="000000"/>
          <w:sz w:val="28"/>
        </w:rPr>
        <w:t>
      2) Қазақстан Республикасы Инвестициялар және даму министрлігі Байланыс, ақпараттандыру және ақпарат комитетінің "Халыққа қызмет көрсету орталығы" шаруашылық жүргізу құқығындағы республикалық мемлекеттік кәсіпорыны (бұдан әрі - ХҚКО) арқылы жүзеге асырылады.</w:t>
      </w:r>
    </w:p>
    <w:bookmarkEnd w:id="484"/>
    <w:bookmarkStart w:name="z559" w:id="485"/>
    <w:p>
      <w:pPr>
        <w:spacing w:after="0"/>
        <w:ind w:left="0"/>
        <w:jc w:val="left"/>
      </w:pPr>
      <w:r>
        <w:rPr>
          <w:rFonts w:ascii="Times New Roman"/>
          <w:b/>
          <w:i w:val="false"/>
          <w:color w:val="000000"/>
        </w:rPr>
        <w:t xml:space="preserve"> 2. Мемлекеттiк қызмет көрсету тәртiбi</w:t>
      </w:r>
    </w:p>
    <w:bookmarkEnd w:id="485"/>
    <w:bookmarkStart w:name="z560" w:id="486"/>
    <w:p>
      <w:pPr>
        <w:spacing w:after="0"/>
        <w:ind w:left="0"/>
        <w:jc w:val="both"/>
      </w:pPr>
      <w:r>
        <w:rPr>
          <w:rFonts w:ascii="Times New Roman"/>
          <w:b w:val="false"/>
          <w:i w:val="false"/>
          <w:color w:val="000000"/>
          <w:sz w:val="28"/>
        </w:rPr>
        <w:t>
      4. Мемлекеттiк қызметті көрсету мерзімдері:</w:t>
      </w:r>
    </w:p>
    <w:bookmarkEnd w:id="486"/>
    <w:bookmarkStart w:name="z561" w:id="487"/>
    <w:p>
      <w:pPr>
        <w:spacing w:after="0"/>
        <w:ind w:left="0"/>
        <w:jc w:val="both"/>
      </w:pPr>
      <w:r>
        <w:rPr>
          <w:rFonts w:ascii="Times New Roman"/>
          <w:b w:val="false"/>
          <w:i w:val="false"/>
          <w:color w:val="000000"/>
          <w:sz w:val="28"/>
        </w:rPr>
        <w:t xml:space="preserve">
      1) көрсетілетін қызметті берушіге құжаттардың топтамасын тапсырған сәттен бастап: </w:t>
      </w:r>
    </w:p>
    <w:bookmarkEnd w:id="487"/>
    <w:bookmarkStart w:name="z562" w:id="488"/>
    <w:p>
      <w:pPr>
        <w:spacing w:after="0"/>
        <w:ind w:left="0"/>
        <w:jc w:val="both"/>
      </w:pPr>
      <w:r>
        <w:rPr>
          <w:rFonts w:ascii="Times New Roman"/>
          <w:b w:val="false"/>
          <w:i w:val="false"/>
          <w:color w:val="000000"/>
          <w:sz w:val="28"/>
        </w:rPr>
        <w:t>
      салықтық өтінішті берген;</w:t>
      </w:r>
    </w:p>
    <w:bookmarkEnd w:id="488"/>
    <w:bookmarkStart w:name="z563" w:id="489"/>
    <w:p>
      <w:pPr>
        <w:spacing w:after="0"/>
        <w:ind w:left="0"/>
        <w:jc w:val="both"/>
      </w:pPr>
      <w:r>
        <w:rPr>
          <w:rFonts w:ascii="Times New Roman"/>
          <w:b w:val="false"/>
          <w:i w:val="false"/>
          <w:color w:val="000000"/>
          <w:sz w:val="28"/>
        </w:rPr>
        <w:t>
      резидент еместің есебіне жазылған табыстарының және төлеуге жататын салықтардың сомалары көрсетілген салық есептілігінің тиісті нысандарын резидент емес салық төлеуші және (немесе) салық агенті табыс еткен күндердің неғұрлым кеш күнінен бастап күнтізбелік 15 (он бес) күн ішінде.</w:t>
      </w:r>
    </w:p>
    <w:bookmarkEnd w:id="489"/>
    <w:bookmarkStart w:name="z564" w:id="490"/>
    <w:p>
      <w:pPr>
        <w:spacing w:after="0"/>
        <w:ind w:left="0"/>
        <w:jc w:val="both"/>
      </w:pPr>
      <w:r>
        <w:rPr>
          <w:rFonts w:ascii="Times New Roman"/>
          <w:b w:val="false"/>
          <w:i w:val="false"/>
          <w:color w:val="000000"/>
          <w:sz w:val="28"/>
        </w:rPr>
        <w:t>
      2) ХҚКО құжаттардың топтамасын тапсырған сәттен бастап – күнтізбелік 15 (он бес) күн ішінде.</w:t>
      </w:r>
    </w:p>
    <w:bookmarkEnd w:id="490"/>
    <w:bookmarkStart w:name="z565" w:id="491"/>
    <w:p>
      <w:pPr>
        <w:spacing w:after="0"/>
        <w:ind w:left="0"/>
        <w:jc w:val="both"/>
      </w:pPr>
      <w:r>
        <w:rPr>
          <w:rFonts w:ascii="Times New Roman"/>
          <w:b w:val="false"/>
          <w:i w:val="false"/>
          <w:color w:val="000000"/>
          <w:sz w:val="28"/>
        </w:rPr>
        <w:t>
      ХҚО жүгінген кезде қабылдау күні мемлекеттік қызметті көрсету мерзіміне кірмейді.</w:t>
      </w:r>
    </w:p>
    <w:bookmarkEnd w:id="491"/>
    <w:bookmarkStart w:name="z566" w:id="492"/>
    <w:p>
      <w:pPr>
        <w:spacing w:after="0"/>
        <w:ind w:left="0"/>
        <w:jc w:val="both"/>
      </w:pPr>
      <w:r>
        <w:rPr>
          <w:rFonts w:ascii="Times New Roman"/>
          <w:b w:val="false"/>
          <w:i w:val="false"/>
          <w:color w:val="000000"/>
          <w:sz w:val="28"/>
        </w:rPr>
        <w:t>
      3) көрсетілетін қызметті алушының көрсетілетін қызметті берушіге құжаттар топтамасын тапсыру үшін күтудің рұқсат берілетін ең ұзақ уақыты - 20 (жиырма) минут, ХҚКО-на - 15 (он бес) минут;</w:t>
      </w:r>
    </w:p>
    <w:bookmarkEnd w:id="492"/>
    <w:bookmarkStart w:name="z567" w:id="493"/>
    <w:p>
      <w:pPr>
        <w:spacing w:after="0"/>
        <w:ind w:left="0"/>
        <w:jc w:val="both"/>
      </w:pPr>
      <w:r>
        <w:rPr>
          <w:rFonts w:ascii="Times New Roman"/>
          <w:b w:val="false"/>
          <w:i w:val="false"/>
          <w:color w:val="000000"/>
          <w:sz w:val="28"/>
        </w:rPr>
        <w:t>
      4) көрсетілетін қызметті алушының көрсетілетін қызметті берушінің қызмет көрсетуін күтудің рұқсат берілетін ең ұзақ уақыты - 20 (жиырма) минут, ХҚКО-на - 15 (он бес) минут.</w:t>
      </w:r>
    </w:p>
    <w:bookmarkEnd w:id="493"/>
    <w:bookmarkStart w:name="z568" w:id="494"/>
    <w:p>
      <w:pPr>
        <w:spacing w:after="0"/>
        <w:ind w:left="0"/>
        <w:jc w:val="both"/>
      </w:pPr>
      <w:r>
        <w:rPr>
          <w:rFonts w:ascii="Times New Roman"/>
          <w:b w:val="false"/>
          <w:i w:val="false"/>
          <w:color w:val="000000"/>
          <w:sz w:val="28"/>
        </w:rPr>
        <w:t>
      5. Мемлекеттік қызметті көрсету нысаны: қағаз түрінде.</w:t>
      </w:r>
    </w:p>
    <w:bookmarkEnd w:id="494"/>
    <w:bookmarkStart w:name="z569" w:id="495"/>
    <w:p>
      <w:pPr>
        <w:spacing w:after="0"/>
        <w:ind w:left="0"/>
        <w:jc w:val="both"/>
      </w:pPr>
      <w:r>
        <w:rPr>
          <w:rFonts w:ascii="Times New Roman"/>
          <w:b w:val="false"/>
          <w:i w:val="false"/>
          <w:color w:val="000000"/>
          <w:sz w:val="28"/>
        </w:rPr>
        <w:t>
      6. Мемлекеттік қызметті көрсету нәтижесі:</w:t>
      </w:r>
    </w:p>
    <w:bookmarkEnd w:id="495"/>
    <w:bookmarkStart w:name="z570" w:id="496"/>
    <w:p>
      <w:pPr>
        <w:spacing w:after="0"/>
        <w:ind w:left="0"/>
        <w:jc w:val="both"/>
      </w:pPr>
      <w:r>
        <w:rPr>
          <w:rFonts w:ascii="Times New Roman"/>
          <w:b w:val="false"/>
          <w:i w:val="false"/>
          <w:color w:val="000000"/>
          <w:sz w:val="28"/>
        </w:rPr>
        <w:t>
      1) Қазақстан Республикасындағы көздерден алынған табыстардың және ұсталған (төленген) салықтардың сомасы туралы анықтама (бұдан әрі - анықтама) беру;</w:t>
      </w:r>
    </w:p>
    <w:bookmarkEnd w:id="496"/>
    <w:bookmarkStart w:name="z571" w:id="497"/>
    <w:p>
      <w:pPr>
        <w:spacing w:after="0"/>
        <w:ind w:left="0"/>
        <w:jc w:val="both"/>
      </w:pPr>
      <w:r>
        <w:rPr>
          <w:rFonts w:ascii="Times New Roman"/>
          <w:b w:val="false"/>
          <w:i w:val="false"/>
          <w:color w:val="000000"/>
          <w:sz w:val="28"/>
        </w:rPr>
        <w:t xml:space="preserve">
      2)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мемлекеттік қызметті көрсетуден бас тартуы туралы уәжделген жауабы;</w:t>
      </w:r>
    </w:p>
    <w:bookmarkEnd w:id="497"/>
    <w:bookmarkStart w:name="z572" w:id="498"/>
    <w:p>
      <w:pPr>
        <w:spacing w:after="0"/>
        <w:ind w:left="0"/>
        <w:jc w:val="both"/>
      </w:pPr>
      <w:r>
        <w:rPr>
          <w:rFonts w:ascii="Times New Roman"/>
          <w:b w:val="false"/>
          <w:i w:val="false"/>
          <w:color w:val="000000"/>
          <w:sz w:val="28"/>
        </w:rPr>
        <w:t>
      3) резидент еместің есебіне жазылған табыстарының және төлеуге жататын салықтардың сомалары көрсетілген салық есептілігінің тиісті нысандарын резидент емес салық төлеуші және (немесе) салық агенті табыс етпегендігі туралы ХҚКО жазбаша жауабы болып табылады.</w:t>
      </w:r>
    </w:p>
    <w:bookmarkEnd w:id="498"/>
    <w:bookmarkStart w:name="z573" w:id="499"/>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End w:id="499"/>
    <w:bookmarkStart w:name="z574" w:id="500"/>
    <w:p>
      <w:pPr>
        <w:spacing w:after="0"/>
        <w:ind w:left="0"/>
        <w:jc w:val="both"/>
      </w:pPr>
      <w:r>
        <w:rPr>
          <w:rFonts w:ascii="Times New Roman"/>
          <w:b w:val="false"/>
          <w:i w:val="false"/>
          <w:color w:val="000000"/>
          <w:sz w:val="28"/>
        </w:rPr>
        <w:t>
      7. Мемлекеттік көрсетілетін қызмет жеке және заңды тұлғаларға (бұдан әрі - көрсетілетін қызметті алушы) тегін көрсетіледі.</w:t>
      </w:r>
    </w:p>
    <w:bookmarkEnd w:id="500"/>
    <w:bookmarkStart w:name="z575" w:id="501"/>
    <w:p>
      <w:pPr>
        <w:spacing w:after="0"/>
        <w:ind w:left="0"/>
        <w:jc w:val="both"/>
      </w:pPr>
      <w:r>
        <w:rPr>
          <w:rFonts w:ascii="Times New Roman"/>
          <w:b w:val="false"/>
          <w:i w:val="false"/>
          <w:color w:val="000000"/>
          <w:sz w:val="28"/>
        </w:rPr>
        <w:t>
      8. Жұмыс уақыты:</w:t>
      </w:r>
    </w:p>
    <w:bookmarkEnd w:id="501"/>
    <w:bookmarkStart w:name="z576" w:id="502"/>
    <w:p>
      <w:pPr>
        <w:spacing w:after="0"/>
        <w:ind w:left="0"/>
        <w:jc w:val="both"/>
      </w:pPr>
      <w:r>
        <w:rPr>
          <w:rFonts w:ascii="Times New Roman"/>
          <w:b w:val="false"/>
          <w:i w:val="false"/>
          <w:color w:val="000000"/>
          <w:sz w:val="28"/>
        </w:rPr>
        <w:t xml:space="preserve">
      1) көрсетілетін қызметті беруші – Қазақстан Республикасының еңбек заңнамасына сәйкес демалыс және мереке күндерінен басқа, дүйсенбіден жұмаға дейін, сағат 13.00-ден 14.30-ға дейінгі түскі үзіліспен, сағат 9.00-ден 18.30-ға дейін. </w:t>
      </w:r>
    </w:p>
    <w:bookmarkEnd w:id="502"/>
    <w:bookmarkStart w:name="z577" w:id="503"/>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сағат 13.00-ден 14.30-ға дейінгі түскі үзіліспен, сағат 09.00-ден 17.30-ға дейін.</w:t>
      </w:r>
    </w:p>
    <w:bookmarkEnd w:id="503"/>
    <w:bookmarkStart w:name="z578" w:id="504"/>
    <w:p>
      <w:pPr>
        <w:spacing w:after="0"/>
        <w:ind w:left="0"/>
        <w:jc w:val="both"/>
      </w:pPr>
      <w:r>
        <w:rPr>
          <w:rFonts w:ascii="Times New Roman"/>
          <w:b w:val="false"/>
          <w:i w:val="false"/>
          <w:color w:val="000000"/>
          <w:sz w:val="28"/>
        </w:rPr>
        <w:t>
      Мемлекеттік көрсетілетін қызмет алдын ала жазылусыз және жеделдетілген қызмет көрсетусіз кезек күту тәртібімен көрсетіледі.</w:t>
      </w:r>
    </w:p>
    <w:bookmarkEnd w:id="504"/>
    <w:bookmarkStart w:name="z579" w:id="505"/>
    <w:p>
      <w:pPr>
        <w:spacing w:after="0"/>
        <w:ind w:left="0"/>
        <w:jc w:val="both"/>
      </w:pPr>
      <w:r>
        <w:rPr>
          <w:rFonts w:ascii="Times New Roman"/>
          <w:b w:val="false"/>
          <w:i w:val="false"/>
          <w:color w:val="000000"/>
          <w:sz w:val="28"/>
        </w:rPr>
        <w:t xml:space="preserve">
      2) ХҚКО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bookmarkEnd w:id="505"/>
    <w:bookmarkStart w:name="z580" w:id="506"/>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p>
    <w:bookmarkEnd w:id="506"/>
    <w:bookmarkStart w:name="z581" w:id="507"/>
    <w:p>
      <w:pPr>
        <w:spacing w:after="0"/>
        <w:ind w:left="0"/>
        <w:jc w:val="both"/>
      </w:pPr>
      <w:r>
        <w:rPr>
          <w:rFonts w:ascii="Times New Roman"/>
          <w:b w:val="false"/>
          <w:i w:val="false"/>
          <w:color w:val="000000"/>
          <w:sz w:val="28"/>
        </w:rPr>
        <w:t xml:space="preserve">
      9. Мемлекеттік қызметті көрсету үшін көрсетілетін қызметті алушы (резидент емес) не нотариат куәландырған сенімхат бойынша оның өкілі көрсетілетін қызметті берушіге немесе ХҚКО –на жүгінген кезде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w:t>
      </w:r>
    </w:p>
    <w:bookmarkEnd w:id="507"/>
    <w:bookmarkStart w:name="z582" w:id="508"/>
    <w:p>
      <w:pPr>
        <w:spacing w:after="0"/>
        <w:ind w:left="0"/>
        <w:jc w:val="both"/>
      </w:pPr>
      <w:r>
        <w:rPr>
          <w:rFonts w:ascii="Times New Roman"/>
          <w:b w:val="false"/>
          <w:i w:val="false"/>
          <w:color w:val="000000"/>
          <w:sz w:val="28"/>
        </w:rPr>
        <w:t>
      Қазақстан Республикасында қызметін тұрақты мекеме құрмай жүзеге асыратын резидент емес заңды тұлғалар, шетел азаматтары немесе азаматтығы жоқ тұлғалар - салық агентінің орналасқан жері бойынша;</w:t>
      </w:r>
    </w:p>
    <w:bookmarkEnd w:id="508"/>
    <w:bookmarkStart w:name="z583" w:id="509"/>
    <w:p>
      <w:pPr>
        <w:spacing w:after="0"/>
        <w:ind w:left="0"/>
        <w:jc w:val="both"/>
      </w:pPr>
      <w:r>
        <w:rPr>
          <w:rFonts w:ascii="Times New Roman"/>
          <w:b w:val="false"/>
          <w:i w:val="false"/>
          <w:color w:val="000000"/>
          <w:sz w:val="28"/>
        </w:rPr>
        <w:t>
      Қазақстан Республикасында қызметін тұрақты мекеме арқылы жүзеге асыратын резидент емес заңды тұлғалар - тұрақты мекеменің орналасқан жері бойынша;</w:t>
      </w:r>
    </w:p>
    <w:bookmarkEnd w:id="509"/>
    <w:bookmarkStart w:name="z584" w:id="510"/>
    <w:p>
      <w:pPr>
        <w:spacing w:after="0"/>
        <w:ind w:left="0"/>
        <w:jc w:val="both"/>
      </w:pPr>
      <w:r>
        <w:rPr>
          <w:rFonts w:ascii="Times New Roman"/>
          <w:b w:val="false"/>
          <w:i w:val="false"/>
          <w:color w:val="000000"/>
          <w:sz w:val="28"/>
        </w:rPr>
        <w:t>
      Қазақстан Республикасындағы көздерден алынатын табыстардан салықтарды дербес төлейтін шетелдіктер немесе азаматтығы жоқ адамдар - Қазақстан Республикасына болатын (тұрғылықты) жері бойынша салықтық өтінішті табыс етеді.</w:t>
      </w:r>
    </w:p>
    <w:bookmarkEnd w:id="510"/>
    <w:bookmarkStart w:name="z585" w:id="511"/>
    <w:p>
      <w:pPr>
        <w:spacing w:after="0"/>
        <w:ind w:left="0"/>
        <w:jc w:val="both"/>
      </w:pPr>
      <w:r>
        <w:rPr>
          <w:rFonts w:ascii="Times New Roman"/>
          <w:b w:val="false"/>
          <w:i w:val="false"/>
          <w:color w:val="000000"/>
          <w:sz w:val="28"/>
        </w:rPr>
        <w:t xml:space="preserve">
      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 </w:t>
      </w:r>
    </w:p>
    <w:bookmarkEnd w:id="511"/>
    <w:bookmarkStart w:name="z586" w:id="512"/>
    <w:p>
      <w:pPr>
        <w:spacing w:after="0"/>
        <w:ind w:left="0"/>
        <w:jc w:val="both"/>
      </w:pPr>
      <w:r>
        <w:rPr>
          <w:rFonts w:ascii="Times New Roman"/>
          <w:b w:val="false"/>
          <w:i w:val="false"/>
          <w:color w:val="000000"/>
          <w:sz w:val="28"/>
        </w:rPr>
        <w:t>
      Почта арқылы жүгінген кезде көрсетілетін қызметті беруші почта хабарламасына белгі қояды.</w:t>
      </w:r>
    </w:p>
    <w:bookmarkEnd w:id="512"/>
    <w:bookmarkStart w:name="z587" w:id="513"/>
    <w:p>
      <w:pPr>
        <w:spacing w:after="0"/>
        <w:ind w:left="0"/>
        <w:jc w:val="both"/>
      </w:pPr>
      <w:r>
        <w:rPr>
          <w:rFonts w:ascii="Times New Roman"/>
          <w:b w:val="false"/>
          <w:i w:val="false"/>
          <w:color w:val="000000"/>
          <w:sz w:val="28"/>
        </w:rPr>
        <w:t>
      ХҚКО дайын құжаттарды беру тиісті құжаттарды қабылдағаны туралы қолхат негізінде жеке басын куәландыратын құжатты көрсеткен жағдайда жүзеге асырылады.</w:t>
      </w:r>
    </w:p>
    <w:bookmarkEnd w:id="513"/>
    <w:bookmarkStart w:name="z588" w:id="514"/>
    <w:p>
      <w:pPr>
        <w:spacing w:after="0"/>
        <w:ind w:left="0"/>
        <w:jc w:val="both"/>
      </w:pPr>
      <w:r>
        <w:rPr>
          <w:rFonts w:ascii="Times New Roman"/>
          <w:b w:val="false"/>
          <w:i w:val="false"/>
          <w:color w:val="000000"/>
          <w:sz w:val="28"/>
        </w:rPr>
        <w:t>
      Құжаттарды қабылдау кезінде қызмет беруші, ХҚКО құжаттардың көшірмесін түпнұсқамен салыстырып тексереді, одан кейін көрсетілетін қызметті алушыға түпнұсқасын қайтарады.</w:t>
      </w:r>
    </w:p>
    <w:bookmarkEnd w:id="514"/>
    <w:bookmarkStart w:name="z589" w:id="515"/>
    <w:p>
      <w:pPr>
        <w:spacing w:after="0"/>
        <w:ind w:left="0"/>
        <w:jc w:val="both"/>
      </w:pPr>
      <w:r>
        <w:rPr>
          <w:rFonts w:ascii="Times New Roman"/>
          <w:b w:val="false"/>
          <w:i w:val="false"/>
          <w:color w:val="000000"/>
          <w:sz w:val="28"/>
        </w:rPr>
        <w:t>
      Егер Қазақстан Республикасының заңдарында өзгеше көзделмесе, ХҚКО ұсынған нысан бойынша көрсетілетін қызметті алушы мемлекеттік көрсетілетін қызметті ХҚКО арқылы алу үшін ақпараттық жүйелерде қамтылған, заңмен қорғалатын құпияны құрайтын мәліметтерді пайдалануға жазбаша келісімін береді.</w:t>
      </w:r>
    </w:p>
    <w:bookmarkEnd w:id="515"/>
    <w:bookmarkStart w:name="z590" w:id="516"/>
    <w:p>
      <w:pPr>
        <w:spacing w:after="0"/>
        <w:ind w:left="0"/>
        <w:jc w:val="both"/>
      </w:pPr>
      <w:r>
        <w:rPr>
          <w:rFonts w:ascii="Times New Roman"/>
          <w:b w:val="false"/>
          <w:i w:val="false"/>
          <w:color w:val="000000"/>
          <w:sz w:val="28"/>
        </w:rPr>
        <w:t>
      ХҚКО мемлекеттік көрсетілетін қызмет нәтижесінің бір ай сақталуын қамтамасыз етеді, одан кейін оларды көрсетілетін қызметті берушіге одан әрі сақтауға береді. Көрсетілетін қызметті алушы бір ай мерзім өткеннен кейін жүгінген кезде ХҚКО сұрауы бойынша көрсетілетін қызметті беруші бір күн ішінде дайын құжаттарды ХҚКО көрсетілетін қызметті алушыға беру үшін жолдайды.</w:t>
      </w:r>
    </w:p>
    <w:bookmarkEnd w:id="516"/>
    <w:bookmarkStart w:name="z591" w:id="517"/>
    <w:p>
      <w:pPr>
        <w:spacing w:after="0"/>
        <w:ind w:left="0"/>
        <w:jc w:val="both"/>
      </w:pPr>
      <w:r>
        <w:rPr>
          <w:rFonts w:ascii="Times New Roman"/>
          <w:b w:val="false"/>
          <w:i w:val="false"/>
          <w:color w:val="000000"/>
          <w:sz w:val="28"/>
        </w:rPr>
        <w:t>
      10. Егер:</w:t>
      </w:r>
    </w:p>
    <w:bookmarkEnd w:id="517"/>
    <w:bookmarkStart w:name="z592" w:id="518"/>
    <w:p>
      <w:pPr>
        <w:spacing w:after="0"/>
        <w:ind w:left="0"/>
        <w:jc w:val="both"/>
      </w:pPr>
      <w:r>
        <w:rPr>
          <w:rFonts w:ascii="Times New Roman"/>
          <w:b w:val="false"/>
          <w:i w:val="false"/>
          <w:color w:val="000000"/>
          <w:sz w:val="28"/>
        </w:rPr>
        <w:t>
      1) көрсетілетін қызметті алушының (резидент еместін) салықтық өтінішінің деректері көрсетілетін қызметті алушының және (немесе) салық агентінің салық есептілігі нысандарында көрсетілген деректерге сәйкес келмеген;</w:t>
      </w:r>
    </w:p>
    <w:bookmarkEnd w:id="518"/>
    <w:bookmarkStart w:name="z593" w:id="519"/>
    <w:p>
      <w:pPr>
        <w:spacing w:after="0"/>
        <w:ind w:left="0"/>
        <w:jc w:val="both"/>
      </w:pPr>
      <w:r>
        <w:rPr>
          <w:rFonts w:ascii="Times New Roman"/>
          <w:b w:val="false"/>
          <w:i w:val="false"/>
          <w:color w:val="000000"/>
          <w:sz w:val="28"/>
        </w:rPr>
        <w:t>
      2) салықтық өтініш берген күні көрсетілетін қызметті алушының табыстарынан салық төленбеген;</w:t>
      </w:r>
    </w:p>
    <w:bookmarkEnd w:id="519"/>
    <w:bookmarkStart w:name="z594" w:id="520"/>
    <w:p>
      <w:pPr>
        <w:spacing w:after="0"/>
        <w:ind w:left="0"/>
        <w:jc w:val="both"/>
      </w:pPr>
      <w:r>
        <w:rPr>
          <w:rFonts w:ascii="Times New Roman"/>
          <w:b w:val="false"/>
          <w:i w:val="false"/>
          <w:color w:val="000000"/>
          <w:sz w:val="28"/>
        </w:rPr>
        <w:t>
      3) көрсетілетін қызметті алушыда және (немесе) салық агентінде салықтық өтініш берген күні көрсетілетін қызметті алушының (резидент еместердің) табыстарынан салықты аудару бойынша салық берешегінің бар болған жағдайлар мемлекеттік қызмет көрсетуден бас тарту үшін негіз болып табылады.</w:t>
      </w:r>
    </w:p>
    <w:bookmarkEnd w:id="520"/>
    <w:bookmarkStart w:name="z595" w:id="521"/>
    <w:p>
      <w:pPr>
        <w:spacing w:after="0"/>
        <w:ind w:left="0"/>
        <w:jc w:val="both"/>
      </w:pPr>
      <w:r>
        <w:rPr>
          <w:rFonts w:ascii="Times New Roman"/>
          <w:b w:val="false"/>
          <w:i w:val="false"/>
          <w:color w:val="000000"/>
          <w:sz w:val="28"/>
        </w:rPr>
        <w:t xml:space="preserve">
      Мемлекеттік көрсетілетін қызметті алу үшін ХҚКО-на жүгінген кезде, көрсетілетін қызметті алушы құжаттар топтамасын осы мемлекеттік көрсетілетін қызмет стандартында көзделген тізбеге сәйкес толық ұсынбаған жағдайда, ХҚКО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қолхат береді.</w:t>
      </w:r>
    </w:p>
    <w:bookmarkEnd w:id="521"/>
    <w:bookmarkStart w:name="z596" w:id="522"/>
    <w:p>
      <w:pPr>
        <w:spacing w:after="0"/>
        <w:ind w:left="0"/>
        <w:jc w:val="left"/>
      </w:pPr>
      <w:r>
        <w:rPr>
          <w:rFonts w:ascii="Times New Roman"/>
          <w:b/>
          <w:i w:val="false"/>
          <w:color w:val="000000"/>
        </w:rPr>
        <w:t xml:space="preserve"> 3. Мемлекеттік қызмет көрсету мәселелері бойынша орталық мемлекеттік органның, көрсетілетін қызметті берушінің және (немесе) оның лауазымды адамдарының шешімдеріне, әрекеттеріне (әрекетсіздігіне) шағымдану тәртібі</w:t>
      </w:r>
    </w:p>
    <w:bookmarkEnd w:id="522"/>
    <w:bookmarkStart w:name="z597" w:id="523"/>
    <w:p>
      <w:pPr>
        <w:spacing w:after="0"/>
        <w:ind w:left="0"/>
        <w:jc w:val="both"/>
      </w:pPr>
      <w:r>
        <w:rPr>
          <w:rFonts w:ascii="Times New Roman"/>
          <w:b w:val="false"/>
          <w:i w:val="false"/>
          <w:color w:val="000000"/>
          <w:sz w:val="28"/>
        </w:rPr>
        <w:t>
      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шағымдану үшін шағымдар жазбаша түрде:</w:t>
      </w:r>
    </w:p>
    <w:bookmarkEnd w:id="523"/>
    <w:bookmarkStart w:name="z598" w:id="524"/>
    <w:p>
      <w:pPr>
        <w:spacing w:after="0"/>
        <w:ind w:left="0"/>
        <w:jc w:val="both"/>
      </w:pPr>
      <w:r>
        <w:rPr>
          <w:rFonts w:ascii="Times New Roman"/>
          <w:b w:val="false"/>
          <w:i w:val="false"/>
          <w:color w:val="000000"/>
          <w:sz w:val="28"/>
        </w:rPr>
        <w:t xml:space="preserve">
      1) осы мемлекеттік көрсетілетін қызмет стандартының </w:t>
      </w:r>
      <w:r>
        <w:rPr>
          <w:rFonts w:ascii="Times New Roman"/>
          <w:b w:val="false"/>
          <w:i w:val="false"/>
          <w:color w:val="000000"/>
          <w:sz w:val="28"/>
        </w:rPr>
        <w:t>15-тармағында</w:t>
      </w:r>
      <w:r>
        <w:rPr>
          <w:rFonts w:ascii="Times New Roman"/>
          <w:b w:val="false"/>
          <w:i w:val="false"/>
          <w:color w:val="000000"/>
          <w:sz w:val="28"/>
        </w:rPr>
        <w:t xml:space="preserve"> көрсетілген мекенжай бойынша Министрлік басшысының не оны алмастыратын адамның атына;</w:t>
      </w:r>
    </w:p>
    <w:bookmarkEnd w:id="524"/>
    <w:bookmarkStart w:name="z599" w:id="525"/>
    <w:p>
      <w:pPr>
        <w:spacing w:after="0"/>
        <w:ind w:left="0"/>
        <w:jc w:val="both"/>
      </w:pPr>
      <w:r>
        <w:rPr>
          <w:rFonts w:ascii="Times New Roman"/>
          <w:b w:val="false"/>
          <w:i w:val="false"/>
          <w:color w:val="000000"/>
          <w:sz w:val="28"/>
        </w:rPr>
        <w:t>
      2) осы мемлекеттік көрсетілетін қызмет стандартының 15-тармағында көрсетілген мекенжайлар бойынша көрсетілетін қызметті беруші басшысының атына беріледі.</w:t>
      </w:r>
    </w:p>
    <w:bookmarkEnd w:id="525"/>
    <w:bookmarkStart w:name="z600" w:id="526"/>
    <w:p>
      <w:pPr>
        <w:spacing w:after="0"/>
        <w:ind w:left="0"/>
        <w:jc w:val="both"/>
      </w:pPr>
      <w:r>
        <w:rPr>
          <w:rFonts w:ascii="Times New Roman"/>
          <w:b w:val="false"/>
          <w:i w:val="false"/>
          <w:color w:val="000000"/>
          <w:sz w:val="28"/>
        </w:rPr>
        <w:t>
      ХҚКО қызметкерінің әрекеттеріне (әрекетсіздігіне) шағым www.con.gov.kz ХҚКО интернет-ресурсында көрсетілген мекенжайлар мен телефондар бойынша ХҚКО басшысына жіберіледі.</w:t>
      </w:r>
    </w:p>
    <w:bookmarkEnd w:id="526"/>
    <w:bookmarkStart w:name="z601" w:id="527"/>
    <w:p>
      <w:pPr>
        <w:spacing w:after="0"/>
        <w:ind w:left="0"/>
        <w:jc w:val="both"/>
      </w:pPr>
      <w:r>
        <w:rPr>
          <w:rFonts w:ascii="Times New Roman"/>
          <w:b w:val="false"/>
          <w:i w:val="false"/>
          <w:color w:val="000000"/>
          <w:sz w:val="28"/>
        </w:rPr>
        <w:t>
      Шағымда:</w:t>
      </w:r>
    </w:p>
    <w:bookmarkEnd w:id="527"/>
    <w:bookmarkStart w:name="z602" w:id="528"/>
    <w:p>
      <w:pPr>
        <w:spacing w:after="0"/>
        <w:ind w:left="0"/>
        <w:jc w:val="both"/>
      </w:pPr>
      <w:r>
        <w:rPr>
          <w:rFonts w:ascii="Times New Roman"/>
          <w:b w:val="false"/>
          <w:i w:val="false"/>
          <w:color w:val="000000"/>
          <w:sz w:val="28"/>
        </w:rPr>
        <w:t>
      1) жеке тұлғаның - оның тегі, аты, әкесінің аты, почталық мекенжайы, байланыс телефоны көрсетіледі;</w:t>
      </w:r>
    </w:p>
    <w:bookmarkEnd w:id="528"/>
    <w:bookmarkStart w:name="z603" w:id="529"/>
    <w:p>
      <w:pPr>
        <w:spacing w:after="0"/>
        <w:ind w:left="0"/>
        <w:jc w:val="both"/>
      </w:pPr>
      <w:r>
        <w:rPr>
          <w:rFonts w:ascii="Times New Roman"/>
          <w:b w:val="false"/>
          <w:i w:val="false"/>
          <w:color w:val="000000"/>
          <w:sz w:val="28"/>
        </w:rPr>
        <w:t>
      2) заңды тұлғаның – оның атауы, почталық мекенжайы, шығыс нөмірі мен күні көрсетіледі.</w:t>
      </w:r>
    </w:p>
    <w:bookmarkEnd w:id="529"/>
    <w:bookmarkStart w:name="z604" w:id="530"/>
    <w:p>
      <w:pPr>
        <w:spacing w:after="0"/>
        <w:ind w:left="0"/>
        <w:jc w:val="both"/>
      </w:pPr>
      <w:r>
        <w:rPr>
          <w:rFonts w:ascii="Times New Roman"/>
          <w:b w:val="false"/>
          <w:i w:val="false"/>
          <w:color w:val="000000"/>
          <w:sz w:val="28"/>
        </w:rPr>
        <w:t>
      Шағымда көрсетілетін қызмет алушының қолы міндетті түрде болуы тиіс. Шағымда көрсетілетін қызметті алушы тегін, атын, әкесінің атын, почталық мекенжайын, күнін көрсетеді. Шағымда көрсетілетін қызмет алушының қолы міндетті түрде болуы тиіс.</w:t>
      </w:r>
    </w:p>
    <w:bookmarkEnd w:id="530"/>
    <w:bookmarkStart w:name="z605" w:id="531"/>
    <w:p>
      <w:pPr>
        <w:spacing w:after="0"/>
        <w:ind w:left="0"/>
        <w:jc w:val="both"/>
      </w:pP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w:t>
      </w:r>
    </w:p>
    <w:bookmarkEnd w:id="531"/>
    <w:bookmarkStart w:name="z606" w:id="532"/>
    <w:p>
      <w:pPr>
        <w:spacing w:after="0"/>
        <w:ind w:left="0"/>
        <w:jc w:val="both"/>
      </w:pPr>
      <w:r>
        <w:rPr>
          <w:rFonts w:ascii="Times New Roman"/>
          <w:b w:val="false"/>
          <w:i w:val="false"/>
          <w:color w:val="000000"/>
          <w:sz w:val="28"/>
        </w:rPr>
        <w:t>
      Министрліктің, көрсетілетін қызметті берушінің, ХҚКО-ның атына келіп түскен мемлекеттік қызметтер көрсету мәселелері жөніндегі көрсетілетін қызметті алушының шағымы тіркелген күнінен бастап 5 (бес) жұмыс күні ішінде қарауға жатады.</w:t>
      </w:r>
    </w:p>
    <w:bookmarkEnd w:id="532"/>
    <w:bookmarkStart w:name="z607" w:id="533"/>
    <w:p>
      <w:pPr>
        <w:spacing w:after="0"/>
        <w:ind w:left="0"/>
        <w:jc w:val="both"/>
      </w:pPr>
      <w:r>
        <w:rPr>
          <w:rFonts w:ascii="Times New Roman"/>
          <w:b w:val="false"/>
          <w:i w:val="false"/>
          <w:color w:val="000000"/>
          <w:sz w:val="28"/>
        </w:rPr>
        <w:t>
      Мемлекеттік көрсетілген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p>
    <w:bookmarkEnd w:id="533"/>
    <w:bookmarkStart w:name="z608" w:id="534"/>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15 (он бес) жұмыс күні ішінде қарауға жатады.</w:t>
      </w:r>
    </w:p>
    <w:bookmarkEnd w:id="534"/>
    <w:bookmarkStart w:name="z609" w:id="535"/>
    <w:p>
      <w:pPr>
        <w:spacing w:after="0"/>
        <w:ind w:left="0"/>
        <w:jc w:val="both"/>
      </w:pP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p>
    <w:bookmarkEnd w:id="535"/>
    <w:bookmarkStart w:name="z610" w:id="536"/>
    <w:p>
      <w:pPr>
        <w:spacing w:after="0"/>
        <w:ind w:left="0"/>
        <w:jc w:val="both"/>
      </w:pPr>
      <w:r>
        <w:rPr>
          <w:rFonts w:ascii="Times New Roman"/>
          <w:b w:val="false"/>
          <w:i w:val="false"/>
          <w:color w:val="000000"/>
          <w:sz w:val="28"/>
        </w:rPr>
        <w:t>
      12. Мемлекеттік көрсетілген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536"/>
    <w:bookmarkStart w:name="z611" w:id="537"/>
    <w:p>
      <w:pPr>
        <w:spacing w:after="0"/>
        <w:ind w:left="0"/>
        <w:jc w:val="left"/>
      </w:pPr>
      <w:r>
        <w:rPr>
          <w:rFonts w:ascii="Times New Roman"/>
          <w:b/>
          <w:i w:val="false"/>
          <w:color w:val="000000"/>
        </w:rPr>
        <w:t xml:space="preserve"> 4. Мемлекеттік қызметті көрсету, оның ішінде электрондық нысанда және халыққа қызмет көрсету орталықтары арқылы көрсету ерекшеліктері ескеріле отырып қойылатын өзге де талаптар</w:t>
      </w:r>
    </w:p>
    <w:bookmarkEnd w:id="537"/>
    <w:bookmarkStart w:name="z612" w:id="538"/>
    <w:p>
      <w:pPr>
        <w:spacing w:after="0"/>
        <w:ind w:left="0"/>
        <w:jc w:val="both"/>
      </w:pPr>
      <w:r>
        <w:rPr>
          <w:rFonts w:ascii="Times New Roman"/>
          <w:b w:val="false"/>
          <w:i w:val="false"/>
          <w:color w:val="000000"/>
          <w:sz w:val="28"/>
        </w:rPr>
        <w:t>
      13. Заңнамамен белгіленген тәртіпте қабілеттілігін толық немесе ішінара жоғалтқан немесе өз өзіне қызмет көрсету, өз бетімен қозғалу, бағдаралу қабілеттілігін жоғалтқан көрсетілетін қызметті алушыларға қызмет көрсету 1414 бірыңғай байланыс орталығына жүгіну арқылы ХҚКО қызметкерлерімен көрсетілетін қызметті алушының тұрғылықты жеріне барып жүргізеді.</w:t>
      </w:r>
    </w:p>
    <w:bookmarkEnd w:id="538"/>
    <w:bookmarkStart w:name="z613" w:id="539"/>
    <w:p>
      <w:pPr>
        <w:spacing w:after="0"/>
        <w:ind w:left="0"/>
        <w:jc w:val="both"/>
      </w:pPr>
      <w:r>
        <w:rPr>
          <w:rFonts w:ascii="Times New Roman"/>
          <w:b w:val="false"/>
          <w:i w:val="false"/>
          <w:color w:val="000000"/>
          <w:sz w:val="28"/>
        </w:rPr>
        <w:t>
      14. Көрсетілетін қызметті алушының мемлекеттік қызмет көрсету мәртебесі туралы ақпаратты порталдағы "жеке кабинеті", мемлекеттік қызметтер көрсету мәселелері жөніндегі Бірыңғай байланыс орталығы арқылы қашықтықтан қол жеткізу режимінде алу мүмкіндігі бар.</w:t>
      </w:r>
    </w:p>
    <w:bookmarkEnd w:id="539"/>
    <w:bookmarkStart w:name="z614" w:id="540"/>
    <w:p>
      <w:pPr>
        <w:spacing w:after="0"/>
        <w:ind w:left="0"/>
        <w:jc w:val="both"/>
      </w:pPr>
      <w:r>
        <w:rPr>
          <w:rFonts w:ascii="Times New Roman"/>
          <w:b w:val="false"/>
          <w:i w:val="false"/>
          <w:color w:val="000000"/>
          <w:sz w:val="28"/>
        </w:rPr>
        <w:t>
      15. Мемлекеттік қызметті көрсету орындарының мекенжайлары көрсетілетін қызметті берушінің: www.kgd.gov.kz, Министрліктің: www.minfin.gov.kz, ХҚКО: www.con.gov.kz интернет-ресурсында орналастырылған.</w:t>
      </w:r>
    </w:p>
    <w:bookmarkEnd w:id="540"/>
    <w:bookmarkStart w:name="z615" w:id="541"/>
    <w:p>
      <w:pPr>
        <w:spacing w:after="0"/>
        <w:ind w:left="0"/>
        <w:jc w:val="both"/>
      </w:pPr>
      <w:r>
        <w:rPr>
          <w:rFonts w:ascii="Times New Roman"/>
          <w:b w:val="false"/>
          <w:i w:val="false"/>
          <w:color w:val="000000"/>
          <w:sz w:val="28"/>
        </w:rPr>
        <w:t xml:space="preserve">
      16. Мемлекеттік қызметтер көрсету мәселелері жөніндегі Бірыңғай байланыс орталығы: 8-800-080-7777, 1414. </w:t>
      </w:r>
    </w:p>
    <w:bookmarkEnd w:id="541"/>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43"/>
              <w:gridCol w:w="4523"/>
            </w:tblGrid>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Республикасындағы</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көздерден алынған табыстардың</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ұсталған (төленген)</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салықтардың сомасы туралы</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анықтама беру" мемлекеттiк</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стандартына</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tc>
      </w:tr>
    </w:tbl>
    <w:p>
      <w:pPr>
        <w:spacing w:after="0"/>
        <w:ind w:left="0"/>
        <w:jc w:val="left"/>
      </w:pPr>
      <w:r>
        <w:br/>
      </w:r>
      <w:r>
        <w:rPr>
          <w:rFonts w:ascii="Times New Roman"/>
          <w:b w:val="false"/>
          <w:i w:val="false"/>
          <w:color w:val="000000"/>
          <w:sz w:val="28"/>
        </w:rPr>
        <w:t>
</w:t>
      </w:r>
    </w:p>
    <w:bookmarkStart w:name="z617" w:id="542"/>
    <w:p>
      <w:pPr>
        <w:spacing w:after="0"/>
        <w:ind w:left="0"/>
        <w:jc w:val="both"/>
      </w:pPr>
      <w:r>
        <w:rPr>
          <w:rFonts w:ascii="Times New Roman"/>
          <w:b w:val="false"/>
          <w:i w:val="false"/>
          <w:color w:val="000000"/>
          <w:sz w:val="28"/>
        </w:rPr>
        <w:t xml:space="preserve">
      </w:t>
      </w:r>
    </w:p>
    <w:bookmarkEnd w:id="542"/>
    <w:p>
      <w:pPr>
        <w:spacing w:after="0"/>
        <w:ind w:left="0"/>
        <w:jc w:val="both"/>
      </w:pPr>
      <w:r>
        <w:drawing>
          <wp:inline distT="0" distB="0" distL="0" distR="0">
            <wp:extent cx="78105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18" w:id="543"/>
    <w:p>
      <w:pPr>
        <w:spacing w:after="0"/>
        <w:ind w:left="0"/>
        <w:jc w:val="both"/>
      </w:pPr>
      <w:r>
        <w:rPr>
          <w:rFonts w:ascii="Times New Roman"/>
          <w:b w:val="false"/>
          <w:i w:val="false"/>
          <w:color w:val="000000"/>
          <w:sz w:val="28"/>
        </w:rPr>
        <w:t xml:space="preserve">
       </w:t>
      </w:r>
    </w:p>
    <w:bookmarkEnd w:id="543"/>
    <w:p>
      <w:pPr>
        <w:spacing w:after="0"/>
        <w:ind w:left="0"/>
        <w:jc w:val="both"/>
      </w:pPr>
      <w:r>
        <w:drawing>
          <wp:inline distT="0" distB="0" distL="0" distR="0">
            <wp:extent cx="77597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7597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19" w:id="544"/>
    <w:p>
      <w:pPr>
        <w:spacing w:after="0"/>
        <w:ind w:left="0"/>
        <w:jc w:val="both"/>
      </w:pPr>
      <w:r>
        <w:rPr>
          <w:rFonts w:ascii="Times New Roman"/>
          <w:b w:val="false"/>
          <w:i w:val="false"/>
          <w:color w:val="000000"/>
          <w:sz w:val="28"/>
        </w:rPr>
        <w:t xml:space="preserve">
       </w:t>
      </w:r>
    </w:p>
    <w:bookmarkEnd w:id="544"/>
    <w:p>
      <w:pPr>
        <w:spacing w:after="0"/>
        <w:ind w:left="0"/>
        <w:jc w:val="both"/>
      </w:pPr>
      <w:r>
        <w:drawing>
          <wp:inline distT="0" distB="0" distL="0" distR="0">
            <wp:extent cx="70612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0612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0" w:id="545"/>
    <w:p>
      <w:pPr>
        <w:spacing w:after="0"/>
        <w:ind w:left="0"/>
        <w:jc w:val="both"/>
      </w:pPr>
      <w:r>
        <w:rPr>
          <w:rFonts w:ascii="Times New Roman"/>
          <w:b w:val="false"/>
          <w:i w:val="false"/>
          <w:color w:val="000000"/>
          <w:sz w:val="28"/>
        </w:rPr>
        <w:t xml:space="preserve">
       </w:t>
      </w:r>
    </w:p>
    <w:bookmarkEnd w:id="545"/>
    <w:p>
      <w:pPr>
        <w:spacing w:after="0"/>
        <w:ind w:left="0"/>
        <w:jc w:val="both"/>
      </w:pPr>
      <w:r>
        <w:drawing>
          <wp:inline distT="0" distB="0" distL="0" distR="0">
            <wp:extent cx="70358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0358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2" w:id="546"/>
    <w:p>
      <w:pPr>
        <w:spacing w:after="0"/>
        <w:ind w:left="0"/>
        <w:jc w:val="both"/>
      </w:pPr>
      <w:r>
        <w:rPr>
          <w:rFonts w:ascii="Times New Roman"/>
          <w:b w:val="false"/>
          <w:i w:val="false"/>
          <w:color w:val="000000"/>
          <w:sz w:val="28"/>
        </w:rPr>
        <w:t xml:space="preserve">
       </w:t>
      </w:r>
    </w:p>
    <w:bookmarkEnd w:id="546"/>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3" w:id="547"/>
    <w:p>
      <w:pPr>
        <w:spacing w:after="0"/>
        <w:ind w:left="0"/>
        <w:jc w:val="both"/>
      </w:pPr>
      <w:r>
        <w:rPr>
          <w:rFonts w:ascii="Times New Roman"/>
          <w:b w:val="false"/>
          <w:i w:val="false"/>
          <w:color w:val="000000"/>
          <w:sz w:val="28"/>
        </w:rPr>
        <w:t xml:space="preserve">
       </w:t>
      </w:r>
    </w:p>
    <w:bookmarkEnd w:id="547"/>
    <w:p>
      <w:pPr>
        <w:spacing w:after="0"/>
        <w:ind w:left="0"/>
        <w:jc w:val="both"/>
      </w:pPr>
      <w:r>
        <w:drawing>
          <wp:inline distT="0" distB="0" distL="0" distR="0">
            <wp:extent cx="78105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4" w:id="548"/>
    <w:p>
      <w:pPr>
        <w:spacing w:after="0"/>
        <w:ind w:left="0"/>
        <w:jc w:val="both"/>
      </w:pPr>
      <w:r>
        <w:rPr>
          <w:rFonts w:ascii="Times New Roman"/>
          <w:b w:val="false"/>
          <w:i w:val="false"/>
          <w:color w:val="000000"/>
          <w:sz w:val="28"/>
        </w:rPr>
        <w:t xml:space="preserve">
       </w:t>
      </w:r>
    </w:p>
    <w:bookmarkEnd w:id="548"/>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6" w:id="549"/>
    <w:p>
      <w:pPr>
        <w:spacing w:after="0"/>
        <w:ind w:left="0"/>
        <w:jc w:val="both"/>
      </w:pPr>
      <w:r>
        <w:rPr>
          <w:rFonts w:ascii="Times New Roman"/>
          <w:b w:val="false"/>
          <w:i w:val="false"/>
          <w:color w:val="000000"/>
          <w:sz w:val="28"/>
        </w:rPr>
        <w:t xml:space="preserve">
       </w:t>
      </w:r>
    </w:p>
    <w:bookmarkEnd w:id="549"/>
    <w:p>
      <w:pPr>
        <w:spacing w:after="0"/>
        <w:ind w:left="0"/>
        <w:jc w:val="both"/>
      </w:pPr>
      <w:r>
        <w:drawing>
          <wp:inline distT="0" distB="0" distL="0" distR="0">
            <wp:extent cx="71755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1755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7" w:id="550"/>
    <w:p>
      <w:pPr>
        <w:spacing w:after="0"/>
        <w:ind w:left="0"/>
        <w:jc w:val="both"/>
      </w:pPr>
      <w:r>
        <w:rPr>
          <w:rFonts w:ascii="Times New Roman"/>
          <w:b w:val="false"/>
          <w:i w:val="false"/>
          <w:color w:val="000000"/>
          <w:sz w:val="28"/>
        </w:rPr>
        <w:t xml:space="preserve">
       </w:t>
      </w:r>
    </w:p>
    <w:bookmarkEnd w:id="550"/>
    <w:p>
      <w:pPr>
        <w:spacing w:after="0"/>
        <w:ind w:left="0"/>
        <w:jc w:val="both"/>
      </w:pPr>
      <w:r>
        <w:drawing>
          <wp:inline distT="0" distB="0" distL="0" distR="0">
            <wp:extent cx="71247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124700" cy="986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8" w:id="551"/>
    <w:p>
      <w:pPr>
        <w:spacing w:after="0"/>
        <w:ind w:left="0"/>
        <w:jc w:val="both"/>
      </w:pPr>
      <w:r>
        <w:rPr>
          <w:rFonts w:ascii="Times New Roman"/>
          <w:b w:val="false"/>
          <w:i w:val="false"/>
          <w:color w:val="000000"/>
          <w:sz w:val="28"/>
        </w:rPr>
        <w:t xml:space="preserve">
       </w:t>
      </w:r>
    </w:p>
    <w:bookmarkEnd w:id="551"/>
    <w:p>
      <w:pPr>
        <w:spacing w:after="0"/>
        <w:ind w:left="0"/>
        <w:jc w:val="both"/>
      </w:pPr>
      <w:r>
        <w:drawing>
          <wp:inline distT="0" distB="0" distL="0" distR="0">
            <wp:extent cx="78105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43"/>
              <w:gridCol w:w="4523"/>
            </w:tblGrid>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Республикасындағы</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көздерден алынған табыстардың</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ұсталған (төленген)</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салықтардың сомасы туралы</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анықтама беру" мемлекеттiк</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стандартына</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7"/>
        <w:gridCol w:w="12173"/>
      </w:tblGrid>
      <w:tr>
        <w:trPr>
          <w:trHeight w:val="30" w:hRule="atLeast"/>
        </w:trPr>
        <w:tc>
          <w:tcPr>
            <w:tcW w:w="12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3" w:type="dxa"/>
            <w:tcBorders/>
            <w:tcMar>
              <w:top w:w="15" w:type="dxa"/>
              <w:left w:w="15" w:type="dxa"/>
              <w:bottom w:w="15" w:type="dxa"/>
              <w:right w:w="15" w:type="dxa"/>
            </w:tcMar>
            <w:vAlign w:val="center"/>
          </w:tcPr>
          <w:bookmarkStart w:name="z630" w:id="552"/>
          <w:p>
            <w:pPr>
              <w:spacing w:after="20"/>
              <w:ind w:left="20"/>
              <w:jc w:val="both"/>
            </w:pPr>
            <w:r>
              <w:rPr>
                <w:rFonts w:ascii="Times New Roman"/>
                <w:b w:val="false"/>
                <w:i w:val="false"/>
                <w:color w:val="000000"/>
                <w:sz w:val="20"/>
              </w:rPr>
              <w:t>
(Тегі, аты, әкесінің аты бар</w:t>
            </w:r>
          </w:p>
          <w:bookmarkEnd w:id="552"/>
          <w:p>
            <w:pPr>
              <w:spacing w:after="20"/>
              <w:ind w:left="20"/>
              <w:jc w:val="both"/>
            </w:pPr>
            <w:r>
              <w:rPr>
                <w:rFonts w:ascii="Times New Roman"/>
                <w:b w:val="false"/>
                <w:i w:val="false"/>
                <w:color w:val="000000"/>
                <w:sz w:val="20"/>
              </w:rPr>
              <w:t>
болған кезде (бұдан әрі –</w:t>
            </w:r>
          </w:p>
          <w:p>
            <w:pPr>
              <w:spacing w:after="20"/>
              <w:ind w:left="20"/>
              <w:jc w:val="both"/>
            </w:pPr>
            <w:r>
              <w:rPr>
                <w:rFonts w:ascii="Times New Roman"/>
                <w:b w:val="false"/>
                <w:i w:val="false"/>
                <w:color w:val="000000"/>
                <w:sz w:val="20"/>
              </w:rPr>
              <w:t>
Т.А.Ә.), не қызмет алушы</w:t>
            </w:r>
          </w:p>
          <w:p>
            <w:pPr>
              <w:spacing w:after="20"/>
              <w:ind w:left="20"/>
              <w:jc w:val="both"/>
            </w:pPr>
            <w:r>
              <w:rPr>
                <w:rFonts w:ascii="Times New Roman"/>
                <w:b w:val="false"/>
                <w:i w:val="false"/>
                <w:color w:val="000000"/>
                <w:sz w:val="20"/>
              </w:rPr>
              <w:t>
ұйымның атауы)</w:t>
            </w:r>
          </w:p>
          <w:p>
            <w:pPr>
              <w:spacing w:after="20"/>
              <w:ind w:left="20"/>
              <w:jc w:val="both"/>
            </w:pPr>
            <w:r>
              <w:rPr>
                <w:rFonts w:ascii="Times New Roman"/>
                <w:b w:val="false"/>
                <w:i w:val="false"/>
                <w:color w:val="000000"/>
                <w:sz w:val="20"/>
              </w:rPr>
              <w:t>
____________________________</w:t>
            </w:r>
          </w:p>
          <w:p>
            <w:pPr>
              <w:spacing w:after="20"/>
              <w:ind w:left="20"/>
              <w:jc w:val="both"/>
            </w:pPr>
            <w:r>
              <w:rPr>
                <w:rFonts w:ascii="Times New Roman"/>
                <w:b w:val="false"/>
                <w:i w:val="false"/>
                <w:color w:val="000000"/>
                <w:sz w:val="20"/>
              </w:rPr>
              <w:t xml:space="preserve">
(қызмет алушының мекен-жайы) </w:t>
            </w:r>
          </w:p>
        </w:tc>
      </w:tr>
    </w:tbl>
    <w:bookmarkStart w:name="z631" w:id="553"/>
    <w:p>
      <w:pPr>
        <w:spacing w:after="0"/>
        <w:ind w:left="0"/>
        <w:jc w:val="left"/>
      </w:pPr>
      <w:r>
        <w:rPr>
          <w:rFonts w:ascii="Times New Roman"/>
          <w:b/>
          <w:i w:val="false"/>
          <w:color w:val="000000"/>
        </w:rPr>
        <w:t xml:space="preserve"> Құжаттарды қабылдаудан бас тарту туралы қолхат</w:t>
      </w:r>
    </w:p>
    <w:bookmarkEnd w:id="553"/>
    <w:bookmarkStart w:name="z632" w:id="554"/>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20-бабы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"Халыққа қызмет көрсету орталығы" РМК филиалының № ____ бөлімі (мекен-жайын көрсету) Сіздің мемлекеттiк көрсетілетін қызмет стандартында көзделген тізбеге сәйкес құжаттардың толық топтамасын, атап айтқанда: </w:t>
      </w:r>
    </w:p>
    <w:bookmarkEnd w:id="554"/>
    <w:bookmarkStart w:name="z633" w:id="555"/>
    <w:p>
      <w:pPr>
        <w:spacing w:after="0"/>
        <w:ind w:left="0"/>
        <w:jc w:val="both"/>
      </w:pPr>
      <w:r>
        <w:rPr>
          <w:rFonts w:ascii="Times New Roman"/>
          <w:b w:val="false"/>
          <w:i w:val="false"/>
          <w:color w:val="000000"/>
          <w:sz w:val="28"/>
        </w:rPr>
        <w:t>
      Жоқ құжаттардың атауы:</w:t>
      </w:r>
    </w:p>
    <w:bookmarkEnd w:id="555"/>
    <w:bookmarkStart w:name="z634" w:id="556"/>
    <w:p>
      <w:pPr>
        <w:spacing w:after="0"/>
        <w:ind w:left="0"/>
        <w:jc w:val="both"/>
      </w:pPr>
      <w:r>
        <w:rPr>
          <w:rFonts w:ascii="Times New Roman"/>
          <w:b w:val="false"/>
          <w:i w:val="false"/>
          <w:color w:val="000000"/>
          <w:sz w:val="28"/>
        </w:rPr>
        <w:t>
      ________________________________________;</w:t>
      </w:r>
    </w:p>
    <w:bookmarkEnd w:id="556"/>
    <w:bookmarkStart w:name="z635" w:id="557"/>
    <w:p>
      <w:pPr>
        <w:spacing w:after="0"/>
        <w:ind w:left="0"/>
        <w:jc w:val="both"/>
      </w:pPr>
      <w:r>
        <w:rPr>
          <w:rFonts w:ascii="Times New Roman"/>
          <w:b w:val="false"/>
          <w:i w:val="false"/>
          <w:color w:val="000000"/>
          <w:sz w:val="28"/>
        </w:rPr>
        <w:t>
      2) ________________________________________;</w:t>
      </w:r>
    </w:p>
    <w:bookmarkEnd w:id="557"/>
    <w:bookmarkStart w:name="z636" w:id="558"/>
    <w:p>
      <w:pPr>
        <w:spacing w:after="0"/>
        <w:ind w:left="0"/>
        <w:jc w:val="both"/>
      </w:pPr>
      <w:r>
        <w:rPr>
          <w:rFonts w:ascii="Times New Roman"/>
          <w:b w:val="false"/>
          <w:i w:val="false"/>
          <w:color w:val="000000"/>
          <w:sz w:val="28"/>
        </w:rPr>
        <w:t>
      3) ________________________________________;</w:t>
      </w:r>
    </w:p>
    <w:bookmarkEnd w:id="558"/>
    <w:bookmarkStart w:name="z637" w:id="559"/>
    <w:p>
      <w:pPr>
        <w:spacing w:after="0"/>
        <w:ind w:left="0"/>
        <w:jc w:val="both"/>
      </w:pPr>
      <w:r>
        <w:rPr>
          <w:rFonts w:ascii="Times New Roman"/>
          <w:b w:val="false"/>
          <w:i w:val="false"/>
          <w:color w:val="000000"/>
          <w:sz w:val="28"/>
        </w:rPr>
        <w:t>
      ұсынбаудан көрінетін "Қазақстан Республикасындағы көздерден алынған табыстардың және ұсталған (төленген) салықтардың сомасы туралы анықтама беру" мемлекеттік көрсетілетін қызметке құжаттарды қабылдаудан бастартады.</w:t>
      </w:r>
    </w:p>
    <w:bookmarkEnd w:id="559"/>
    <w:bookmarkStart w:name="z638" w:id="560"/>
    <w:p>
      <w:pPr>
        <w:spacing w:after="0"/>
        <w:ind w:left="0"/>
        <w:jc w:val="both"/>
      </w:pPr>
      <w:r>
        <w:rPr>
          <w:rFonts w:ascii="Times New Roman"/>
          <w:b w:val="false"/>
          <w:i w:val="false"/>
          <w:color w:val="000000"/>
          <w:sz w:val="28"/>
        </w:rPr>
        <w:t>
      Осы қолхат әрбір тарап үшін бір-бір данадан 2 данада жасалды.</w:t>
      </w:r>
    </w:p>
    <w:bookmarkEnd w:id="560"/>
    <w:bookmarkStart w:name="z639" w:id="561"/>
    <w:p>
      <w:pPr>
        <w:spacing w:after="0"/>
        <w:ind w:left="0"/>
        <w:jc w:val="both"/>
      </w:pPr>
      <w:r>
        <w:rPr>
          <w:rFonts w:ascii="Times New Roman"/>
          <w:b w:val="false"/>
          <w:i w:val="false"/>
          <w:color w:val="000000"/>
          <w:sz w:val="28"/>
        </w:rPr>
        <w:t>
            Т.А.Ә. (ХҚКО қызметшісі)                                    (қолы)</w:t>
      </w:r>
    </w:p>
    <w:bookmarkEnd w:id="561"/>
    <w:bookmarkStart w:name="z640" w:id="562"/>
    <w:p>
      <w:pPr>
        <w:spacing w:after="0"/>
        <w:ind w:left="0"/>
        <w:jc w:val="both"/>
      </w:pPr>
      <w:r>
        <w:rPr>
          <w:rFonts w:ascii="Times New Roman"/>
          <w:b w:val="false"/>
          <w:i w:val="false"/>
          <w:color w:val="000000"/>
          <w:sz w:val="28"/>
        </w:rPr>
        <w:t>
      Орындаушы: Т.А.Ә. _____________</w:t>
      </w:r>
    </w:p>
    <w:bookmarkEnd w:id="562"/>
    <w:bookmarkStart w:name="z641" w:id="563"/>
    <w:p>
      <w:pPr>
        <w:spacing w:after="0"/>
        <w:ind w:left="0"/>
        <w:jc w:val="both"/>
      </w:pPr>
      <w:r>
        <w:rPr>
          <w:rFonts w:ascii="Times New Roman"/>
          <w:b w:val="false"/>
          <w:i w:val="false"/>
          <w:color w:val="000000"/>
          <w:sz w:val="28"/>
        </w:rPr>
        <w:t>
      Телефоны _____________</w:t>
      </w:r>
    </w:p>
    <w:bookmarkEnd w:id="563"/>
    <w:bookmarkStart w:name="z642" w:id="564"/>
    <w:p>
      <w:pPr>
        <w:spacing w:after="0"/>
        <w:ind w:left="0"/>
        <w:jc w:val="both"/>
      </w:pPr>
      <w:r>
        <w:rPr>
          <w:rFonts w:ascii="Times New Roman"/>
          <w:b w:val="false"/>
          <w:i w:val="false"/>
          <w:color w:val="000000"/>
          <w:sz w:val="28"/>
        </w:rPr>
        <w:t>
      Алды: Т.А.Ә. / қызметті алушының қолы</w:t>
      </w:r>
    </w:p>
    <w:bookmarkEnd w:id="564"/>
    <w:bookmarkStart w:name="z643" w:id="565"/>
    <w:p>
      <w:pPr>
        <w:spacing w:after="0"/>
        <w:ind w:left="0"/>
        <w:jc w:val="both"/>
      </w:pPr>
      <w:r>
        <w:rPr>
          <w:rFonts w:ascii="Times New Roman"/>
          <w:b w:val="false"/>
          <w:i w:val="false"/>
          <w:color w:val="000000"/>
          <w:sz w:val="28"/>
        </w:rPr>
        <w:t xml:space="preserve">
      20__ жыл "___" _________ </w:t>
      </w:r>
    </w:p>
    <w:bookmarkEnd w:id="565"/>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39"/>
              <w:gridCol w:w="4527"/>
            </w:tblGrid>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8 желтоқсандағы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631 бұйрығына</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p/>
        </w:tc>
      </w:tr>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39"/>
              <w:gridCol w:w="4527"/>
            </w:tblGrid>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2015 жылғы 27 сәуірдегі </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284 бұйрығына</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17-қосымша</w:t>
                  </w:r>
                </w:p>
              </w:tc>
            </w:tr>
          </w:tbl>
          <w:p/>
        </w:tc>
      </w:tr>
    </w:tbl>
    <w:bookmarkStart w:name="z646" w:id="566"/>
    <w:p>
      <w:pPr>
        <w:spacing w:after="0"/>
        <w:ind w:left="0"/>
        <w:jc w:val="left"/>
      </w:pPr>
      <w:r>
        <w:rPr>
          <w:rFonts w:ascii="Times New Roman"/>
          <w:b/>
          <w:i w:val="false"/>
          <w:color w:val="000000"/>
        </w:rPr>
        <w:t xml:space="preserve"> "Қазақстан Республикасының резинденттігін растау" мемлекеттік көрсетілетін қызмет стандарты</w:t>
      </w:r>
      <w:r>
        <w:br/>
      </w:r>
      <w:r>
        <w:rPr>
          <w:rFonts w:ascii="Times New Roman"/>
          <w:b/>
          <w:i w:val="false"/>
          <w:color w:val="000000"/>
        </w:rPr>
        <w:t>1. Жалпы ережелер</w:t>
      </w:r>
    </w:p>
    <w:bookmarkEnd w:id="566"/>
    <w:bookmarkStart w:name="z648" w:id="567"/>
    <w:p>
      <w:pPr>
        <w:spacing w:after="0"/>
        <w:ind w:left="0"/>
        <w:jc w:val="both"/>
      </w:pPr>
      <w:r>
        <w:rPr>
          <w:rFonts w:ascii="Times New Roman"/>
          <w:b w:val="false"/>
          <w:i w:val="false"/>
          <w:color w:val="000000"/>
          <w:sz w:val="28"/>
        </w:rPr>
        <w:t>
      1. "Қазақстан Республикасының резинденттігін растау" мемлекеттік көрсетілетін қызметі (бұдан әрі – мемлекеттік қызмет).</w:t>
      </w:r>
    </w:p>
    <w:bookmarkEnd w:id="567"/>
    <w:bookmarkStart w:name="z649" w:id="568"/>
    <w:p>
      <w:pPr>
        <w:spacing w:after="0"/>
        <w:ind w:left="0"/>
        <w:jc w:val="both"/>
      </w:pPr>
      <w:r>
        <w:rPr>
          <w:rFonts w:ascii="Times New Roman"/>
          <w:b w:val="false"/>
          <w:i w:val="false"/>
          <w:color w:val="000000"/>
          <w:sz w:val="28"/>
        </w:rPr>
        <w:t xml:space="preserve">
      2. Мемлекеттік көрсетілетін қызмет стандартын Қазақстан Республикасының Қаржы министрлігі (бұдан әрі – Министрлік) әзірледі. </w:t>
      </w:r>
    </w:p>
    <w:bookmarkEnd w:id="568"/>
    <w:bookmarkStart w:name="z650" w:id="569"/>
    <w:p>
      <w:pPr>
        <w:spacing w:after="0"/>
        <w:ind w:left="0"/>
        <w:jc w:val="both"/>
      </w:pPr>
      <w:r>
        <w:rPr>
          <w:rFonts w:ascii="Times New Roman"/>
          <w:b w:val="false"/>
          <w:i w:val="false"/>
          <w:color w:val="000000"/>
          <w:sz w:val="28"/>
        </w:rPr>
        <w:t xml:space="preserve">
      3. Мемлекеттік көрсетілетін қызметті Министрліктің Мемлекеттік кірістер комитетінің облыстар, Алматы және Астана қалалары бойынша аумақтық органдары (бұдан әрі – көрсетілетін қызметті беруші) көрсетеді. </w:t>
      </w:r>
    </w:p>
    <w:bookmarkEnd w:id="569"/>
    <w:bookmarkStart w:name="z651" w:id="570"/>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570"/>
    <w:bookmarkStart w:name="z652" w:id="571"/>
    <w:p>
      <w:pPr>
        <w:spacing w:after="0"/>
        <w:ind w:left="0"/>
        <w:jc w:val="both"/>
      </w:pPr>
      <w:r>
        <w:rPr>
          <w:rFonts w:ascii="Times New Roman"/>
          <w:b w:val="false"/>
          <w:i w:val="false"/>
          <w:color w:val="000000"/>
          <w:sz w:val="28"/>
        </w:rPr>
        <w:t>
      1) көрсетілетін қызметті беруші кеңсе немесе "Салық төлеушінің кабинеті" веб-қосымшасы (бұдан әрі - Салық төлеушінің кабинеті) арқылы;</w:t>
      </w:r>
    </w:p>
    <w:bookmarkEnd w:id="571"/>
    <w:bookmarkStart w:name="z653" w:id="572"/>
    <w:p>
      <w:pPr>
        <w:spacing w:after="0"/>
        <w:ind w:left="0"/>
        <w:jc w:val="both"/>
      </w:pPr>
      <w:r>
        <w:rPr>
          <w:rFonts w:ascii="Times New Roman"/>
          <w:b w:val="false"/>
          <w:i w:val="false"/>
          <w:color w:val="000000"/>
          <w:sz w:val="28"/>
        </w:rPr>
        <w:t>
      2) Қазақстан Республикасы Инвестициялар және даму министрлігі Байланыс, ақпараттандыру және ақпарат комитетінің "Халыққа қызмет көрсету орталығы" шаруашылық жүргізу құқығындағы республикалық мемлекеттік кәсіпорыны (бұдан әрі - ХҚКО) арқылы;</w:t>
      </w:r>
    </w:p>
    <w:bookmarkEnd w:id="572"/>
    <w:bookmarkStart w:name="z654" w:id="573"/>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bookmarkEnd w:id="573"/>
    <w:bookmarkStart w:name="z655" w:id="574"/>
    <w:p>
      <w:pPr>
        <w:spacing w:after="0"/>
        <w:ind w:left="0"/>
        <w:jc w:val="left"/>
      </w:pPr>
      <w:r>
        <w:rPr>
          <w:rFonts w:ascii="Times New Roman"/>
          <w:b/>
          <w:i w:val="false"/>
          <w:color w:val="000000"/>
        </w:rPr>
        <w:t xml:space="preserve"> 2. Мемлекеттiк қызмет көрсету тәртiбi</w:t>
      </w:r>
    </w:p>
    <w:bookmarkEnd w:id="574"/>
    <w:bookmarkStart w:name="z656" w:id="575"/>
    <w:p>
      <w:pPr>
        <w:spacing w:after="0"/>
        <w:ind w:left="0"/>
        <w:jc w:val="both"/>
      </w:pPr>
      <w:r>
        <w:rPr>
          <w:rFonts w:ascii="Times New Roman"/>
          <w:b w:val="false"/>
          <w:i w:val="false"/>
          <w:color w:val="000000"/>
          <w:sz w:val="28"/>
        </w:rPr>
        <w:t>
      4. Мемлекеттiк қызмет көрсету мерзімдері:</w:t>
      </w:r>
    </w:p>
    <w:bookmarkEnd w:id="575"/>
    <w:bookmarkStart w:name="z657" w:id="576"/>
    <w:p>
      <w:pPr>
        <w:spacing w:after="0"/>
        <w:ind w:left="0"/>
        <w:jc w:val="both"/>
      </w:pPr>
      <w:r>
        <w:rPr>
          <w:rFonts w:ascii="Times New Roman"/>
          <w:b w:val="false"/>
          <w:i w:val="false"/>
          <w:color w:val="000000"/>
          <w:sz w:val="28"/>
        </w:rPr>
        <w:t>
      1) көрсетілетін қызметті алушы құжаттарды тапсырған күнінен бастап күнтізбелік 15 (он бес) күн ішінде.</w:t>
      </w:r>
    </w:p>
    <w:bookmarkEnd w:id="576"/>
    <w:bookmarkStart w:name="z658" w:id="577"/>
    <w:p>
      <w:pPr>
        <w:spacing w:after="0"/>
        <w:ind w:left="0"/>
        <w:jc w:val="both"/>
      </w:pPr>
      <w:r>
        <w:rPr>
          <w:rFonts w:ascii="Times New Roman"/>
          <w:b w:val="false"/>
          <w:i w:val="false"/>
          <w:color w:val="000000"/>
          <w:sz w:val="28"/>
        </w:rPr>
        <w:t>
      ХҚКО жүгінген кезде қабылдау күні мемлекеттiк қызмет көрсету мерзіміне кірмейді;</w:t>
      </w:r>
    </w:p>
    <w:bookmarkEnd w:id="577"/>
    <w:bookmarkStart w:name="z659" w:id="578"/>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барынша жол берілетін күту уақыты – 20 (жиырма) минут, ХҚКО-ға – 15 (он бес) минут;</w:t>
      </w:r>
    </w:p>
    <w:bookmarkEnd w:id="578"/>
    <w:bookmarkStart w:name="z660" w:id="579"/>
    <w:p>
      <w:pPr>
        <w:spacing w:after="0"/>
        <w:ind w:left="0"/>
        <w:jc w:val="both"/>
      </w:pPr>
      <w:r>
        <w:rPr>
          <w:rFonts w:ascii="Times New Roman"/>
          <w:b w:val="false"/>
          <w:i w:val="false"/>
          <w:color w:val="000000"/>
          <w:sz w:val="28"/>
        </w:rPr>
        <w:t>
      3) көрсетілетін қызметті алушыға қызмет көрсетудің барынша жол берілетін уақыты – 20 (жиырма) минут, ХҚКО – 15 (он бес) минут.</w:t>
      </w:r>
    </w:p>
    <w:bookmarkEnd w:id="579"/>
    <w:bookmarkStart w:name="z661" w:id="580"/>
    <w:p>
      <w:pPr>
        <w:spacing w:after="0"/>
        <w:ind w:left="0"/>
        <w:jc w:val="both"/>
      </w:pPr>
      <w:r>
        <w:rPr>
          <w:rFonts w:ascii="Times New Roman"/>
          <w:b w:val="false"/>
          <w:i w:val="false"/>
          <w:color w:val="000000"/>
          <w:sz w:val="28"/>
        </w:rPr>
        <w:t>
      5. Мемлекеттік қызмет көрсету нысаны: электронды (ішінара автоматтандырылған) және (немесе) қағазда.</w:t>
      </w:r>
    </w:p>
    <w:bookmarkEnd w:id="580"/>
    <w:bookmarkStart w:name="z662" w:id="581"/>
    <w:p>
      <w:pPr>
        <w:spacing w:after="0"/>
        <w:ind w:left="0"/>
        <w:jc w:val="both"/>
      </w:pPr>
      <w:r>
        <w:rPr>
          <w:rFonts w:ascii="Times New Roman"/>
          <w:b w:val="false"/>
          <w:i w:val="false"/>
          <w:color w:val="000000"/>
          <w:sz w:val="28"/>
        </w:rPr>
        <w:t>
      6. Мемлекеттік қызмет көрсетудің нәтижесі:</w:t>
      </w:r>
    </w:p>
    <w:bookmarkEnd w:id="581"/>
    <w:bookmarkStart w:name="z663" w:id="582"/>
    <w:p>
      <w:pPr>
        <w:spacing w:after="0"/>
        <w:ind w:left="0"/>
        <w:jc w:val="both"/>
      </w:pPr>
      <w:r>
        <w:rPr>
          <w:rFonts w:ascii="Times New Roman"/>
          <w:b w:val="false"/>
          <w:i w:val="false"/>
          <w:color w:val="000000"/>
          <w:sz w:val="28"/>
        </w:rPr>
        <w:t>
      1) уәкілетті орган белгілеген нысан бойынша резиденттігін растайтын құжатты беру;</w:t>
      </w:r>
    </w:p>
    <w:bookmarkEnd w:id="582"/>
    <w:bookmarkStart w:name="z664" w:id="583"/>
    <w:p>
      <w:pPr>
        <w:spacing w:after="0"/>
        <w:ind w:left="0"/>
        <w:jc w:val="both"/>
      </w:pPr>
      <w:r>
        <w:rPr>
          <w:rFonts w:ascii="Times New Roman"/>
          <w:b w:val="false"/>
          <w:i w:val="false"/>
          <w:color w:val="000000"/>
          <w:sz w:val="28"/>
        </w:rPr>
        <w:t xml:space="preserve">
      2) осы мемлекеттік көрсетілетін қызмет стандарттының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жағдайда және негізде қызмет берушінің мемлекеттік қызметті көрсетуден бас тартуы туралы дәлелді жауабы болып табылады.</w:t>
      </w:r>
    </w:p>
    <w:bookmarkEnd w:id="583"/>
    <w:bookmarkStart w:name="z665" w:id="584"/>
    <w:p>
      <w:pPr>
        <w:spacing w:after="0"/>
        <w:ind w:left="0"/>
        <w:jc w:val="both"/>
      </w:pPr>
      <w:r>
        <w:rPr>
          <w:rFonts w:ascii="Times New Roman"/>
          <w:b w:val="false"/>
          <w:i w:val="false"/>
          <w:color w:val="000000"/>
          <w:sz w:val="28"/>
        </w:rPr>
        <w:t>
      Мемлекеттік қызмет көрсету нәтижесін беру нысаны: қағазда.</w:t>
      </w:r>
    </w:p>
    <w:bookmarkEnd w:id="584"/>
    <w:bookmarkStart w:name="z666" w:id="585"/>
    <w:p>
      <w:pPr>
        <w:spacing w:after="0"/>
        <w:ind w:left="0"/>
        <w:jc w:val="both"/>
      </w:pPr>
      <w:r>
        <w:rPr>
          <w:rFonts w:ascii="Times New Roman"/>
          <w:b w:val="false"/>
          <w:i w:val="false"/>
          <w:color w:val="000000"/>
          <w:sz w:val="28"/>
        </w:rPr>
        <w:t>
      Мемлекеттік көрсетілетін қызметтің нәтижесі қағаз тасымалдағышта ресімделеді, көрсетілетін қызметті берушінің уәкілетті тұлғасының мөрімен және қолымен куәландырылады.</w:t>
      </w:r>
    </w:p>
    <w:bookmarkEnd w:id="585"/>
    <w:bookmarkStart w:name="z667" w:id="586"/>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тегін негізде көрсетіледі.</w:t>
      </w:r>
    </w:p>
    <w:bookmarkEnd w:id="586"/>
    <w:bookmarkStart w:name="z668" w:id="587"/>
    <w:p>
      <w:pPr>
        <w:spacing w:after="0"/>
        <w:ind w:left="0"/>
        <w:jc w:val="both"/>
      </w:pPr>
      <w:r>
        <w:rPr>
          <w:rFonts w:ascii="Times New Roman"/>
          <w:b w:val="false"/>
          <w:i w:val="false"/>
          <w:color w:val="000000"/>
          <w:sz w:val="28"/>
        </w:rPr>
        <w:t xml:space="preserve">
      8. Жұмыс кестесі: </w:t>
      </w:r>
    </w:p>
    <w:bookmarkEnd w:id="587"/>
    <w:bookmarkStart w:name="z669" w:id="588"/>
    <w:p>
      <w:pPr>
        <w:spacing w:after="0"/>
        <w:ind w:left="0"/>
        <w:jc w:val="both"/>
      </w:pPr>
      <w:r>
        <w:rPr>
          <w:rFonts w:ascii="Times New Roman"/>
          <w:b w:val="false"/>
          <w:i w:val="false"/>
          <w:color w:val="000000"/>
          <w:sz w:val="28"/>
        </w:rPr>
        <w:t>
      1) көрсетілетін қызметті берушінің – Қазақстан Республикасының еңбек заңнамасына сәйкес демалыс және мереке күндерінен басқа, сағат 13.00-ден 14.30-ға дейін түскі үзіліспен дүйсенбіден жұмаға дейін сағат 9.00-ден 18.30-ға дейін.</w:t>
      </w:r>
    </w:p>
    <w:bookmarkEnd w:id="588"/>
    <w:bookmarkStart w:name="z670" w:id="589"/>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 сағат 13.00-ден 14.30-ға дейін түскі үзіліспен сағат 9.00-ден 17.30-ға дейін жүзеге асырылады.</w:t>
      </w:r>
    </w:p>
    <w:bookmarkEnd w:id="589"/>
    <w:bookmarkStart w:name="z671" w:id="590"/>
    <w:p>
      <w:pPr>
        <w:spacing w:after="0"/>
        <w:ind w:left="0"/>
        <w:jc w:val="both"/>
      </w:pPr>
      <w:r>
        <w:rPr>
          <w:rFonts w:ascii="Times New Roman"/>
          <w:b w:val="false"/>
          <w:i w:val="false"/>
          <w:color w:val="000000"/>
          <w:sz w:val="28"/>
        </w:rPr>
        <w:t>
      Мемлекеттік көрсетілетін қызмет алдын ала жазылусыз және жеделдетілген қызмет көрсетусіз кезек күту тәртібімен көрсетіледі;</w:t>
      </w:r>
    </w:p>
    <w:bookmarkEnd w:id="590"/>
    <w:bookmarkStart w:name="z672" w:id="591"/>
    <w:p>
      <w:pPr>
        <w:spacing w:after="0"/>
        <w:ind w:left="0"/>
        <w:jc w:val="both"/>
      </w:pPr>
      <w:r>
        <w:rPr>
          <w:rFonts w:ascii="Times New Roman"/>
          <w:b w:val="false"/>
          <w:i w:val="false"/>
          <w:color w:val="000000"/>
          <w:sz w:val="28"/>
        </w:rPr>
        <w:t xml:space="preserve">
      2) ХҚКО – Қазақстан Республикасының еңбек заңнамасына сәйкес жексенбі, мереке күндерін қоспағанда, дүйсенбіден сенбіге дейін белгіленген жұмыс кестесіне сәйкес түскі үзіліссіз сағат 9.00-ден 20.00-ге дейін. </w:t>
      </w:r>
    </w:p>
    <w:bookmarkEnd w:id="591"/>
    <w:bookmarkStart w:name="z673" w:id="592"/>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bookmarkEnd w:id="592"/>
    <w:bookmarkStart w:name="z674" w:id="593"/>
    <w:p>
      <w:pPr>
        <w:spacing w:after="0"/>
        <w:ind w:left="0"/>
        <w:jc w:val="both"/>
      </w:pPr>
      <w:r>
        <w:rPr>
          <w:rFonts w:ascii="Times New Roman"/>
          <w:b w:val="false"/>
          <w:i w:val="false"/>
          <w:color w:val="000000"/>
          <w:sz w:val="28"/>
        </w:rPr>
        <w:t>
      3) портал – жөндеу жұмыстарын жүргізуге байланысты техникалық үзілістерді қоспағанда тәулік бойы жұмыс істейді (көрсетілетін қызметті алушы жұмыс уақыты аяқталғаннан кейін, Қазақстан Республикасының еңбек заңнамасына сәйкес демалыс және мереке күндері жүгінген жағдайда, өтінішті қабылдау және мемлекеттік қызметті көрсету нәтижесін беру келесі жұмыс күні жүзеге асырылады).</w:t>
      </w:r>
    </w:p>
    <w:bookmarkEnd w:id="593"/>
    <w:bookmarkStart w:name="z675" w:id="594"/>
    <w:p>
      <w:pPr>
        <w:spacing w:after="0"/>
        <w:ind w:left="0"/>
        <w:jc w:val="both"/>
      </w:pPr>
      <w:r>
        <w:rPr>
          <w:rFonts w:ascii="Times New Roman"/>
          <w:b w:val="false"/>
          <w:i w:val="false"/>
          <w:color w:val="000000"/>
          <w:sz w:val="28"/>
        </w:rPr>
        <w:t xml:space="preserve">
      9. Көрсетілетін қызметті алушы не оның өкілі нотариалды куәландырылған сенімхат бойынша жүгінген кезде мемлекеттік қызмет көрсетулерді алу үшін қажетті құжаттар тізбесі: </w:t>
      </w:r>
    </w:p>
    <w:bookmarkEnd w:id="594"/>
    <w:bookmarkStart w:name="z676" w:id="595"/>
    <w:p>
      <w:pPr>
        <w:spacing w:after="0"/>
        <w:ind w:left="0"/>
        <w:jc w:val="both"/>
      </w:pPr>
      <w:r>
        <w:rPr>
          <w:rFonts w:ascii="Times New Roman"/>
          <w:b w:val="false"/>
          <w:i w:val="false"/>
          <w:color w:val="000000"/>
          <w:sz w:val="28"/>
        </w:rPr>
        <w:t>
      көрсетілетін қызметті берушіге немесе ХҚКО-на:</w:t>
      </w:r>
    </w:p>
    <w:bookmarkEnd w:id="595"/>
    <w:bookmarkStart w:name="z677" w:id="596"/>
    <w:p>
      <w:pPr>
        <w:spacing w:after="0"/>
        <w:ind w:left="0"/>
        <w:jc w:val="both"/>
      </w:pPr>
      <w:r>
        <w:rPr>
          <w:rFonts w:ascii="Times New Roman"/>
          <w:b w:val="false"/>
          <w:i w:val="false"/>
          <w:color w:val="000000"/>
          <w:sz w:val="28"/>
        </w:rPr>
        <w:t xml:space="preserve">
      1) осы мемлекеттік көрсетілетін қызмет стандартының қосымшасына сәйкес резиденттігін растау туралы салықтық өтініш (бұдан әрі – салықтық өтініш); </w:t>
      </w:r>
    </w:p>
    <w:bookmarkEnd w:id="596"/>
    <w:bookmarkStart w:name="z678" w:id="597"/>
    <w:p>
      <w:pPr>
        <w:spacing w:after="0"/>
        <w:ind w:left="0"/>
        <w:jc w:val="both"/>
      </w:pPr>
      <w:r>
        <w:rPr>
          <w:rFonts w:ascii="Times New Roman"/>
          <w:b w:val="false"/>
          <w:i w:val="false"/>
          <w:color w:val="000000"/>
          <w:sz w:val="28"/>
        </w:rPr>
        <w:t>
      2) өзінің тиімді басқару орны Қазақстан Республикасында орналасуы негізінде резидент болып табылатын шетелдік заңды тұлға - заңды тұлғаны тиімді басқару орны (нақты басқару органының орналасқан жері) Қазақстан Республикасында болуын растайтын құжаттың (өткізілген орны көрсетіле отырып, директорлар кеңесінің немесе ұқсас органның жалпы жиналысы хаттамасының немесе негізгі басқару және (немесе) бақылау, сондай-ақ заңды тұлғаның кәсіпкерлік қызметін жүргізу үшін қажетті стратегиялық коммерциялық шешімдер қабылдау орнын растайтын өзге де құжаттарды) нотариалды куәландырылған көшірмесін;</w:t>
      </w:r>
    </w:p>
    <w:bookmarkEnd w:id="597"/>
    <w:bookmarkStart w:name="z679" w:id="598"/>
    <w:p>
      <w:pPr>
        <w:spacing w:after="0"/>
        <w:ind w:left="0"/>
        <w:jc w:val="both"/>
      </w:pPr>
      <w:r>
        <w:rPr>
          <w:rFonts w:ascii="Times New Roman"/>
          <w:b w:val="false"/>
          <w:i w:val="false"/>
          <w:color w:val="000000"/>
          <w:sz w:val="28"/>
        </w:rPr>
        <w:t>
      3) жеке басын куәландыратын құжат немесе Қазақстан Республикасының төлқұжаты (көрсетілетін қызметті алушының жеке басын сәйкестендіру үшін);</w:t>
      </w:r>
    </w:p>
    <w:bookmarkEnd w:id="598"/>
    <w:bookmarkStart w:name="z680" w:id="599"/>
    <w:p>
      <w:pPr>
        <w:spacing w:after="0"/>
        <w:ind w:left="0"/>
        <w:jc w:val="both"/>
      </w:pPr>
      <w:r>
        <w:rPr>
          <w:rFonts w:ascii="Times New Roman"/>
          <w:b w:val="false"/>
          <w:i w:val="false"/>
          <w:color w:val="000000"/>
          <w:sz w:val="28"/>
        </w:rPr>
        <w:t>
      4) резидент болып табылатын шетелдік немесе азаматтығы жоқ адам шетелдік төлқұжатының немесе азаматтығы жоқ адамның жеке куәлігінің, Қазақстан Республикасында болу кезеңін растайтын құжаттың (визаның немесе өзге де құжаттардың) Қазақстан Республикасында тұруға ықтиярхаттың (бар болса) нотариалды куәландырылған көшiрмелерiн ұсынады.</w:t>
      </w:r>
    </w:p>
    <w:bookmarkEnd w:id="599"/>
    <w:bookmarkStart w:name="z681" w:id="600"/>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bookmarkEnd w:id="600"/>
    <w:bookmarkStart w:name="z682" w:id="601"/>
    <w:p>
      <w:pPr>
        <w:spacing w:after="0"/>
        <w:ind w:left="0"/>
        <w:jc w:val="both"/>
      </w:pPr>
      <w:r>
        <w:rPr>
          <w:rFonts w:ascii="Times New Roman"/>
          <w:b w:val="false"/>
          <w:i w:val="false"/>
          <w:color w:val="000000"/>
          <w:sz w:val="28"/>
        </w:rPr>
        <w:t>
      Пошта арқылы жүгінген кезде көрсетілетін қызметті беруші пошта хабарламасына белгі қояды.</w:t>
      </w:r>
    </w:p>
    <w:bookmarkEnd w:id="601"/>
    <w:bookmarkStart w:name="z683" w:id="602"/>
    <w:p>
      <w:pPr>
        <w:spacing w:after="0"/>
        <w:ind w:left="0"/>
        <w:jc w:val="both"/>
      </w:pPr>
      <w:r>
        <w:rPr>
          <w:rFonts w:ascii="Times New Roman"/>
          <w:b w:val="false"/>
          <w:i w:val="false"/>
          <w:color w:val="000000"/>
          <w:sz w:val="28"/>
        </w:rPr>
        <w:t>
      ХҚКО дайын құжаттарды беру тиісті құжаттарды қабылдағаны туралы қолхат негізінде жеке басын куәландыратын құжатты көрсеткен жағдайда жүзеге асырылады.</w:t>
      </w:r>
    </w:p>
    <w:bookmarkEnd w:id="602"/>
    <w:bookmarkStart w:name="z684" w:id="603"/>
    <w:p>
      <w:pPr>
        <w:spacing w:after="0"/>
        <w:ind w:left="0"/>
        <w:jc w:val="both"/>
      </w:pPr>
      <w:r>
        <w:rPr>
          <w:rFonts w:ascii="Times New Roman"/>
          <w:b w:val="false"/>
          <w:i w:val="false"/>
          <w:color w:val="000000"/>
          <w:sz w:val="28"/>
        </w:rPr>
        <w:t>
      Құжаттарды қабылдау кезінде қызмет беруші, ХҚКО құжаттардың көшірмесін түпнұсқамен салыстырып тексереді, содан кейін осы құжатты көрсетілетін қызметті алушыға қайтарады.</w:t>
      </w:r>
    </w:p>
    <w:bookmarkEnd w:id="603"/>
    <w:bookmarkStart w:name="z685" w:id="604"/>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ХҚКО ұсынған нысан бойынша мемлекеттік көрсетілетін қызметті ХҚКО арқылы алу үшін ақпараттық жүйелерде қамтылған, заңмен қорғалатын құпияны құрайтын мәліметтерді пайдалануға жазбаша келісімін береді.</w:t>
      </w:r>
    </w:p>
    <w:bookmarkEnd w:id="604"/>
    <w:bookmarkStart w:name="z686" w:id="605"/>
    <w:p>
      <w:pPr>
        <w:spacing w:after="0"/>
        <w:ind w:left="0"/>
        <w:jc w:val="both"/>
      </w:pPr>
      <w:r>
        <w:rPr>
          <w:rFonts w:ascii="Times New Roman"/>
          <w:b w:val="false"/>
          <w:i w:val="false"/>
          <w:color w:val="000000"/>
          <w:sz w:val="28"/>
        </w:rPr>
        <w:t>
      ХҚКО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ХҚКО сұрауы бойынша көрсетілетін қызметті беруші бір күн ішінде дайын құжаттарды ХҚКО көрсетілетін қызметті алушыға беру үшін жолдайды.</w:t>
      </w:r>
    </w:p>
    <w:bookmarkEnd w:id="605"/>
    <w:bookmarkStart w:name="z687" w:id="606"/>
    <w:p>
      <w:pPr>
        <w:spacing w:after="0"/>
        <w:ind w:left="0"/>
        <w:jc w:val="both"/>
      </w:pPr>
      <w:r>
        <w:rPr>
          <w:rFonts w:ascii="Times New Roman"/>
          <w:b w:val="false"/>
          <w:i w:val="false"/>
          <w:color w:val="000000"/>
          <w:sz w:val="28"/>
        </w:rPr>
        <w:t xml:space="preserve">
      Көрсетілетін қызметті алушы порталға жүгінген кезде: </w:t>
      </w:r>
    </w:p>
    <w:bookmarkEnd w:id="606"/>
    <w:bookmarkStart w:name="z688" w:id="607"/>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электронды құжат нысанындағы өтініш;</w:t>
      </w:r>
    </w:p>
    <w:bookmarkEnd w:id="607"/>
    <w:bookmarkStart w:name="z689" w:id="608"/>
    <w:p>
      <w:pPr>
        <w:spacing w:after="0"/>
        <w:ind w:left="0"/>
        <w:jc w:val="both"/>
      </w:pPr>
      <w:r>
        <w:rPr>
          <w:rFonts w:ascii="Times New Roman"/>
          <w:b w:val="false"/>
          <w:i w:val="false"/>
          <w:color w:val="000000"/>
          <w:sz w:val="28"/>
        </w:rPr>
        <w:t>
      2) нотариалды куәландырылған электронды көшірмесін:</w:t>
      </w:r>
    </w:p>
    <w:bookmarkEnd w:id="608"/>
    <w:bookmarkStart w:name="z690" w:id="609"/>
    <w:p>
      <w:pPr>
        <w:spacing w:after="0"/>
        <w:ind w:left="0"/>
        <w:jc w:val="both"/>
      </w:pPr>
      <w:r>
        <w:rPr>
          <w:rFonts w:ascii="Times New Roman"/>
          <w:b w:val="false"/>
          <w:i w:val="false"/>
          <w:color w:val="000000"/>
          <w:sz w:val="28"/>
        </w:rPr>
        <w:t>
      өзінің тиімді басқару орны Қазақстан Республикасында орналасуы негізінде резидент болып табылатын шетелдік заңды тұлға - заңды тұлғаны тиімді басқару орны (нақты басқару органының орналасқан жері) Қазақстан Республикасында болуын растайтын құжатты (өткізілген орны көрсетіле отырып, директорлар кеңесінің немесе ұқсас органның жалпы жиналысы хаттамасының немесе негізгі басқару және (немесе) бақылау, сондай-ақ заңды тұлғаның кәсіпкерлік қызметін жүргізу үшін қажетті стратегиялық коммерциялық шешімдер қабылдау орнын растайтын өзге де құжаттарды);</w:t>
      </w:r>
    </w:p>
    <w:bookmarkEnd w:id="609"/>
    <w:bookmarkStart w:name="z691" w:id="610"/>
    <w:p>
      <w:pPr>
        <w:spacing w:after="0"/>
        <w:ind w:left="0"/>
        <w:jc w:val="both"/>
      </w:pPr>
      <w:r>
        <w:rPr>
          <w:rFonts w:ascii="Times New Roman"/>
          <w:b w:val="false"/>
          <w:i w:val="false"/>
          <w:color w:val="000000"/>
          <w:sz w:val="28"/>
        </w:rPr>
        <w:t>
      резидент болып табылатын шетелдік немесе азаматтығы жоқ адам шетелдік төлқұжатының немесе азаматтығы жоқ адамның жеке куәлігінің, Қазақстан Республикасында болу кезеңін растайтын құжаттың (визаның немесе өзге де құжаттардың) Қазақстан Республикасында тұруға ықтиярхаттың (бар болса) нотариалды куәландырылған көшiрмелерiн ұсынады.</w:t>
      </w:r>
    </w:p>
    <w:bookmarkEnd w:id="610"/>
    <w:bookmarkStart w:name="z692" w:id="611"/>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құқығын белгілеу құжаты туралы мәліметтерді уәкілетті орган тиісті мемлекеттік ақпараттық жүйелерден портал арқылы уәкілетті лауазымды тұлғалардың ЭЦҚ куәландырылған электронды құжат нысанында алады.</w:t>
      </w:r>
    </w:p>
    <w:bookmarkEnd w:id="611"/>
    <w:bookmarkStart w:name="z693" w:id="612"/>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көрсетілетін қызметтің нәтижесін алу күні мен уақытын көрсете отырып, мемлекеттік қызметті көрсетуге сұрау салуды қабылдау туралы мәртебе жолданады.</w:t>
      </w:r>
    </w:p>
    <w:bookmarkEnd w:id="612"/>
    <w:bookmarkStart w:name="z694" w:id="613"/>
    <w:p>
      <w:pPr>
        <w:spacing w:after="0"/>
        <w:ind w:left="0"/>
        <w:jc w:val="both"/>
      </w:pPr>
      <w:r>
        <w:rPr>
          <w:rFonts w:ascii="Times New Roman"/>
          <w:b w:val="false"/>
          <w:i w:val="false"/>
          <w:color w:val="000000"/>
          <w:sz w:val="28"/>
        </w:rPr>
        <w:t>
      10. Көрсетілетін қызметті алушыға мемлекеттік қызмет көрсетуден бас тарту үшін, егер, көрсетілетін қызметті алушы мына шарттарға сәйкес келмейтін жағдайлар негіздеме болып табылады:</w:t>
      </w:r>
    </w:p>
    <w:bookmarkEnd w:id="613"/>
    <w:bookmarkStart w:name="z695" w:id="614"/>
    <w:p>
      <w:pPr>
        <w:spacing w:after="0"/>
        <w:ind w:left="0"/>
        <w:jc w:val="both"/>
      </w:pPr>
      <w:r>
        <w:rPr>
          <w:rFonts w:ascii="Times New Roman"/>
          <w:b w:val="false"/>
          <w:i w:val="false"/>
          <w:color w:val="000000"/>
          <w:sz w:val="28"/>
        </w:rPr>
        <w:t>
      1) Қазақстан Республикасында тұрақты болатын немесе Қазақстан Республикасында тұрақты болмайтын, бірақ өмірлік мүдделерінің орталығы Қазақстан Республикасында орналасқан жеке тұлғалар "Салықтар және бюджетке төленетін басқа да міндетті төлемдер туралы" Қазақстан Республикасы Кодексінің (бұдан әрі – Салық кодексі) мақсатында Қазақстан Республикасының резиденттері деп танылады;</w:t>
      </w:r>
    </w:p>
    <w:bookmarkEnd w:id="614"/>
    <w:bookmarkStart w:name="z696" w:id="615"/>
    <w:p>
      <w:pPr>
        <w:spacing w:after="0"/>
        <w:ind w:left="0"/>
        <w:jc w:val="both"/>
      </w:pPr>
      <w:r>
        <w:rPr>
          <w:rFonts w:ascii="Times New Roman"/>
          <w:b w:val="false"/>
          <w:i w:val="false"/>
          <w:color w:val="000000"/>
          <w:sz w:val="28"/>
        </w:rPr>
        <w:t>
      2) егер жеке тұлға ағымдағы салық кезеңiнде аяқталатын кез келген үздiксiз он екi айлық кезеңде кемiнде күнтiзбелiк бір жүз сексен үш күн (келу және кету күндерiн қоса алғанда) Қазақстан Республикасында болса, ол ағымдағы салық кезеңi үшiн Қазақстан Республикасында тұрақты болған жеке тұлға деп танылады.</w:t>
      </w:r>
    </w:p>
    <w:bookmarkEnd w:id="615"/>
    <w:bookmarkStart w:name="z697" w:id="616"/>
    <w:p>
      <w:pPr>
        <w:spacing w:after="0"/>
        <w:ind w:left="0"/>
        <w:jc w:val="both"/>
      </w:pPr>
      <w:r>
        <w:rPr>
          <w:rFonts w:ascii="Times New Roman"/>
          <w:b w:val="false"/>
          <w:i w:val="false"/>
          <w:color w:val="000000"/>
          <w:sz w:val="28"/>
        </w:rPr>
        <w:t>
      3) бір мезгілде мынадай талаптар орындалған кезде:</w:t>
      </w:r>
    </w:p>
    <w:bookmarkEnd w:id="616"/>
    <w:bookmarkStart w:name="z698" w:id="617"/>
    <w:p>
      <w:pPr>
        <w:spacing w:after="0"/>
        <w:ind w:left="0"/>
        <w:jc w:val="both"/>
      </w:pPr>
      <w:r>
        <w:rPr>
          <w:rFonts w:ascii="Times New Roman"/>
          <w:b w:val="false"/>
          <w:i w:val="false"/>
          <w:color w:val="000000"/>
          <w:sz w:val="28"/>
        </w:rPr>
        <w:t>
      жеке тұлғада Қазақстан Республикасының азаматтығы немесе Қазақстан Республикасында тұруға рұқсаты (ықтиярхаты) болса;</w:t>
      </w:r>
    </w:p>
    <w:bookmarkEnd w:id="617"/>
    <w:bookmarkStart w:name="z699" w:id="618"/>
    <w:p>
      <w:pPr>
        <w:spacing w:after="0"/>
        <w:ind w:left="0"/>
        <w:jc w:val="both"/>
      </w:pPr>
      <w:r>
        <w:rPr>
          <w:rFonts w:ascii="Times New Roman"/>
          <w:b w:val="false"/>
          <w:i w:val="false"/>
          <w:color w:val="000000"/>
          <w:sz w:val="28"/>
        </w:rPr>
        <w:t>
      жеке тұлғаның отбасы және (немесе) жақын туыстары Қазақстан Республикасында тұрса;</w:t>
      </w:r>
    </w:p>
    <w:bookmarkEnd w:id="618"/>
    <w:bookmarkStart w:name="z700" w:id="619"/>
    <w:p>
      <w:pPr>
        <w:spacing w:after="0"/>
        <w:ind w:left="0"/>
        <w:jc w:val="both"/>
      </w:pPr>
      <w:r>
        <w:rPr>
          <w:rFonts w:ascii="Times New Roman"/>
          <w:b w:val="false"/>
          <w:i w:val="false"/>
          <w:color w:val="000000"/>
          <w:sz w:val="28"/>
        </w:rPr>
        <w:t>
      жеке тұлғаның Қазақстан Республикасында кез келген уақытта тұруы және (немесе) оның отбасы мүшелерінің тұруы үшін қолжетімді, оған және (немесе) оның отбасы мүшелеріне меншік құқығында немесе өзге де негіздерде тиесілі жылжымайтын мүлкі болса, жеке тұлғаның өмірлік мүдделерінің орталығы Қазақстан Республикасында орналасқан деп қарастырылады.</w:t>
      </w:r>
    </w:p>
    <w:bookmarkEnd w:id="619"/>
    <w:bookmarkStart w:name="z701" w:id="620"/>
    <w:p>
      <w:pPr>
        <w:spacing w:after="0"/>
        <w:ind w:left="0"/>
        <w:jc w:val="both"/>
      </w:pPr>
      <w:r>
        <w:rPr>
          <w:rFonts w:ascii="Times New Roman"/>
          <w:b w:val="false"/>
          <w:i w:val="false"/>
          <w:color w:val="000000"/>
          <w:sz w:val="28"/>
        </w:rPr>
        <w:t>
      4) Қазақстан Республикасының азаматтары болып табылатын, сондай-ақ Қазақстан Республикасының азаматтығына қабылдау туралы немесе Қазақстан Республикасының азаматтығына қабылдамай, Қазақстан Республикасында тұрақты тұруға рұқсат ету туралы өтініш берген:</w:t>
      </w:r>
    </w:p>
    <w:bookmarkEnd w:id="620"/>
    <w:bookmarkStart w:name="z702" w:id="621"/>
    <w:p>
      <w:pPr>
        <w:spacing w:after="0"/>
        <w:ind w:left="0"/>
        <w:jc w:val="both"/>
      </w:pPr>
      <w:r>
        <w:rPr>
          <w:rFonts w:ascii="Times New Roman"/>
          <w:b w:val="false"/>
          <w:i w:val="false"/>
          <w:color w:val="000000"/>
          <w:sz w:val="28"/>
        </w:rPr>
        <w:t>
      мемлекеттік билік органдары шет елге іссапарға жіберген адамдар, оның ішінде дипломатиялық, консулдық мекемелердің, халықаралық ұйымдардың қызметкерлері, сондай-ақ аталған жеке тұлғалардың отбасы мүшелері;</w:t>
      </w:r>
    </w:p>
    <w:bookmarkEnd w:id="621"/>
    <w:bookmarkStart w:name="z703" w:id="622"/>
    <w:p>
      <w:pPr>
        <w:spacing w:after="0"/>
        <w:ind w:left="0"/>
        <w:jc w:val="both"/>
      </w:pPr>
      <w:r>
        <w:rPr>
          <w:rFonts w:ascii="Times New Roman"/>
          <w:b w:val="false"/>
          <w:i w:val="false"/>
          <w:color w:val="000000"/>
          <w:sz w:val="28"/>
        </w:rPr>
        <w:t>
      тұрақты халықаралық тасымалдарды жүзеге асыратын Қазақстан Республикасының заңды тұлғаларына немесе азаматтарына тиесілі көлік құралдарының экипаж мүшелері;</w:t>
      </w:r>
    </w:p>
    <w:bookmarkEnd w:id="622"/>
    <w:bookmarkStart w:name="z704" w:id="623"/>
    <w:p>
      <w:pPr>
        <w:spacing w:after="0"/>
        <w:ind w:left="0"/>
        <w:jc w:val="both"/>
      </w:pPr>
      <w:r>
        <w:rPr>
          <w:rFonts w:ascii="Times New Roman"/>
          <w:b w:val="false"/>
          <w:i w:val="false"/>
          <w:color w:val="000000"/>
          <w:sz w:val="28"/>
        </w:rPr>
        <w:t>
      Қазақстан Республикасынан тысқары жерлерде орналасқан әскери базалардың, әскери бөлімдердің, топтардың, контингенттердің немесе құрамалардың әскери қызметшілері мен азаматтық персоналы;</w:t>
      </w:r>
    </w:p>
    <w:bookmarkEnd w:id="623"/>
    <w:bookmarkStart w:name="z705" w:id="624"/>
    <w:p>
      <w:pPr>
        <w:spacing w:after="0"/>
        <w:ind w:left="0"/>
        <w:jc w:val="both"/>
      </w:pPr>
      <w:r>
        <w:rPr>
          <w:rFonts w:ascii="Times New Roman"/>
          <w:b w:val="false"/>
          <w:i w:val="false"/>
          <w:color w:val="000000"/>
          <w:sz w:val="28"/>
        </w:rPr>
        <w:t>
      Қазақстан Республикасынан тысқары жерлерде орналасқан және Қазақстан Республикасының немесе Қазақстан Республикасының субъектілерінің меншігі болып табылатын объектілерде (оның ішінде концессиялық шарттар негізінде) жұмыс істейтіндер;</w:t>
      </w:r>
    </w:p>
    <w:bookmarkEnd w:id="624"/>
    <w:bookmarkStart w:name="z706" w:id="625"/>
    <w:p>
      <w:pPr>
        <w:spacing w:after="0"/>
        <w:ind w:left="0"/>
        <w:jc w:val="both"/>
      </w:pPr>
      <w:r>
        <w:rPr>
          <w:rFonts w:ascii="Times New Roman"/>
          <w:b w:val="false"/>
          <w:i w:val="false"/>
          <w:color w:val="000000"/>
          <w:sz w:val="28"/>
        </w:rPr>
        <w:t>
      оқу немесе практикадан өту мақсатында Қазақстан Республикасынан тысқары жерлерде жүрген студенттер, тағылымдамадан өтушілер мен практиканттар оқу немесе практикадан өтудің бүкіл кезеңінде;</w:t>
      </w:r>
    </w:p>
    <w:bookmarkEnd w:id="625"/>
    <w:bookmarkStart w:name="z707" w:id="626"/>
    <w:p>
      <w:pPr>
        <w:spacing w:after="0"/>
        <w:ind w:left="0"/>
        <w:jc w:val="both"/>
      </w:pPr>
      <w:r>
        <w:rPr>
          <w:rFonts w:ascii="Times New Roman"/>
          <w:b w:val="false"/>
          <w:i w:val="false"/>
          <w:color w:val="000000"/>
          <w:sz w:val="28"/>
        </w:rPr>
        <w:t>
      сабақ беру, консультациялар беру немесе ғылыми жұмыстарды жүзеге асыру мақсатында Қазақстан Республикасынан тысқары жерлерде жүрген оқытушылар мен ғылыми қызметкерлер сабақ берудің немесе аталған жұмыстарды орындаудың бүкіл кезеңінде;</w:t>
      </w:r>
    </w:p>
    <w:bookmarkEnd w:id="626"/>
    <w:bookmarkStart w:name="z708" w:id="627"/>
    <w:p>
      <w:pPr>
        <w:spacing w:after="0"/>
        <w:ind w:left="0"/>
        <w:jc w:val="both"/>
      </w:pPr>
      <w:r>
        <w:rPr>
          <w:rFonts w:ascii="Times New Roman"/>
          <w:b w:val="false"/>
          <w:i w:val="false"/>
          <w:color w:val="000000"/>
          <w:sz w:val="28"/>
        </w:rPr>
        <w:t>
      емделу немесе сауықтырудан өту, профилактикалық ем алу мақсатында Қазақстан Республикасынан тысқары жерлерде жүрген жеке тұлғалар Қазақстан Республикасында тұрған уақытына және осы бапта көзделген басқа да кез келген өлшемдерге қарамастан, резидент жеке тұлғалар деп танылады.</w:t>
      </w:r>
    </w:p>
    <w:bookmarkEnd w:id="627"/>
    <w:bookmarkStart w:name="z709" w:id="628"/>
    <w:p>
      <w:pPr>
        <w:spacing w:after="0"/>
        <w:ind w:left="0"/>
        <w:jc w:val="both"/>
      </w:pPr>
      <w:r>
        <w:rPr>
          <w:rFonts w:ascii="Times New Roman"/>
          <w:b w:val="false"/>
          <w:i w:val="false"/>
          <w:color w:val="000000"/>
          <w:sz w:val="28"/>
        </w:rPr>
        <w:t>
      5) Салық кодексінің мақсатында Қазақстан Республикасының заңнамасына сәйкес құрылған заңды тұлғалар және (немесе) тиімді басқару орны (нақты басқару органының орналасқан жері) Қазақстан Республикасында болатын шет мемлекеттің заңнамасына сәйкес құрылған заңды тұлғалар да Қазақстан Республикасының резиденттері деп танылады.</w:t>
      </w:r>
    </w:p>
    <w:bookmarkEnd w:id="628"/>
    <w:bookmarkStart w:name="z710" w:id="629"/>
    <w:p>
      <w:pPr>
        <w:spacing w:after="0"/>
        <w:ind w:left="0"/>
        <w:jc w:val="both"/>
      </w:pPr>
      <w:r>
        <w:rPr>
          <w:rFonts w:ascii="Times New Roman"/>
          <w:b w:val="false"/>
          <w:i w:val="false"/>
          <w:color w:val="000000"/>
          <w:sz w:val="28"/>
        </w:rPr>
        <w:t>
      Нақты органның (директорлар кеңесінің немесе ұқсас органның) негізгі басқару және (немесе) бақылау жүзеге асырылатын, сондай-ақ заңды тұлғаның кәсіпкерлік қызметін жүргізу үшін қажетті стратегиялық коммерциялық шешімдер қабылданатын жиналысы өткізілетін орын тиімді басқару орны (нақты басқару органының орналасқан жері) деп танылады.</w:t>
      </w:r>
    </w:p>
    <w:bookmarkEnd w:id="629"/>
    <w:bookmarkStart w:name="z711" w:id="630"/>
    <w:p>
      <w:pPr>
        <w:spacing w:after="0"/>
        <w:ind w:left="0"/>
        <w:jc w:val="both"/>
      </w:pPr>
      <w:r>
        <w:rPr>
          <w:rFonts w:ascii="Times New Roman"/>
          <w:b w:val="false"/>
          <w:i w:val="false"/>
          <w:color w:val="000000"/>
          <w:sz w:val="28"/>
        </w:rPr>
        <w:t xml:space="preserve">
      ХҚКО-на жүгінген кезде, көрсетілетін қызметті алушы осы мемлекеттік көрсетілетін қызмет стандартында көзделген тізбеге сәйкес құжаттар топтамасын толық ұсынбаған жағдайда, ХҚКО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қабылдаудан бас тарту туралы қолхат береді.</w:t>
      </w:r>
    </w:p>
    <w:bookmarkEnd w:id="630"/>
    <w:bookmarkStart w:name="z712" w:id="631"/>
    <w:p>
      <w:pPr>
        <w:spacing w:after="0"/>
        <w:ind w:left="0"/>
        <w:jc w:val="left"/>
      </w:pPr>
      <w:r>
        <w:rPr>
          <w:rFonts w:ascii="Times New Roman"/>
          <w:b/>
          <w:i w:val="false"/>
          <w:color w:val="000000"/>
        </w:rPr>
        <w:t xml:space="preserve"> 3. Мемлекеттік қызмет көрсету мәселелері бойынша орталық мемлекеттік органның, сондай-ақ көрсетілетін қызметті берушінің және (немесе) оның лауазымды тұлғаларының шешімдеріне, әрекеттеріне (әрекетсіздігіне) шағымдану тәртібі</w:t>
      </w:r>
    </w:p>
    <w:bookmarkEnd w:id="631"/>
    <w:bookmarkStart w:name="z713" w:id="632"/>
    <w:p>
      <w:pPr>
        <w:spacing w:after="0"/>
        <w:ind w:left="0"/>
        <w:jc w:val="both"/>
      </w:pPr>
      <w:r>
        <w:rPr>
          <w:rFonts w:ascii="Times New Roman"/>
          <w:b w:val="false"/>
          <w:i w:val="false"/>
          <w:color w:val="000000"/>
          <w:sz w:val="28"/>
        </w:rPr>
        <w:t>
      11. Мемлекеттік қызмет көрсету мәселелері бойынша Министрліктің, көрсетілетін қызметті берушінің және (немесе) олардың лауазымды тұлғаларының шешімдеріне, әрекеттеріне (әрекетсіздігіне) шағым жазбаша түрде:</w:t>
      </w:r>
    </w:p>
    <w:bookmarkEnd w:id="632"/>
    <w:bookmarkStart w:name="z714" w:id="633"/>
    <w:p>
      <w:pPr>
        <w:spacing w:after="0"/>
        <w:ind w:left="0"/>
        <w:jc w:val="both"/>
      </w:pPr>
      <w:r>
        <w:rPr>
          <w:rFonts w:ascii="Times New Roman"/>
          <w:b w:val="false"/>
          <w:i w:val="false"/>
          <w:color w:val="000000"/>
          <w:sz w:val="28"/>
        </w:rPr>
        <w:t xml:space="preserve">
      1) осы мемлекеттік көрсетілетін қызмет стандартының </w:t>
      </w:r>
      <w:r>
        <w:rPr>
          <w:rFonts w:ascii="Times New Roman"/>
          <w:b w:val="false"/>
          <w:i w:val="false"/>
          <w:color w:val="000000"/>
          <w:sz w:val="28"/>
        </w:rPr>
        <w:t>16-тармағында</w:t>
      </w:r>
      <w:r>
        <w:rPr>
          <w:rFonts w:ascii="Times New Roman"/>
          <w:b w:val="false"/>
          <w:i w:val="false"/>
          <w:color w:val="000000"/>
          <w:sz w:val="28"/>
        </w:rPr>
        <w:t xml:space="preserve"> көрсетілген мекенжай бойынша Министрліктің басшысының не оны алмастырушы адамның атына;</w:t>
      </w:r>
    </w:p>
    <w:bookmarkEnd w:id="633"/>
    <w:bookmarkStart w:name="z715" w:id="634"/>
    <w:p>
      <w:pPr>
        <w:spacing w:after="0"/>
        <w:ind w:left="0"/>
        <w:jc w:val="both"/>
      </w:pPr>
      <w:r>
        <w:rPr>
          <w:rFonts w:ascii="Times New Roman"/>
          <w:b w:val="false"/>
          <w:i w:val="false"/>
          <w:color w:val="000000"/>
          <w:sz w:val="28"/>
        </w:rPr>
        <w:t>
      2) осы мемлекеттік көрсетілетін қызмет стандартының 16-тармағында көрсетілген мекенжай бойынша көрсетілетін қызметті берушінің басшысының атына беріледі.</w:t>
      </w:r>
    </w:p>
    <w:bookmarkEnd w:id="634"/>
    <w:bookmarkStart w:name="z716" w:id="635"/>
    <w:p>
      <w:pPr>
        <w:spacing w:after="0"/>
        <w:ind w:left="0"/>
        <w:jc w:val="both"/>
      </w:pPr>
      <w:r>
        <w:rPr>
          <w:rFonts w:ascii="Times New Roman"/>
          <w:b w:val="false"/>
          <w:i w:val="false"/>
          <w:color w:val="000000"/>
          <w:sz w:val="28"/>
        </w:rPr>
        <w:t>
      ХҚКО қызметкерінің әрекеттеріне (әрекетсіздігіне) шағым www.con.gov.kz ХҚКО интернет-ресурсында көрсетілген мекенжайлар мен телефондар бойынша ХҚКО басшысына жіберіледі.</w:t>
      </w:r>
    </w:p>
    <w:bookmarkEnd w:id="635"/>
    <w:bookmarkStart w:name="z717" w:id="636"/>
    <w:p>
      <w:pPr>
        <w:spacing w:after="0"/>
        <w:ind w:left="0"/>
        <w:jc w:val="both"/>
      </w:pPr>
      <w:r>
        <w:rPr>
          <w:rFonts w:ascii="Times New Roman"/>
          <w:b w:val="false"/>
          <w:i w:val="false"/>
          <w:color w:val="000000"/>
          <w:sz w:val="28"/>
        </w:rPr>
        <w:t>
      Шағымда:</w:t>
      </w:r>
    </w:p>
    <w:bookmarkEnd w:id="636"/>
    <w:bookmarkStart w:name="z718" w:id="637"/>
    <w:p>
      <w:pPr>
        <w:spacing w:after="0"/>
        <w:ind w:left="0"/>
        <w:jc w:val="both"/>
      </w:pPr>
      <w:r>
        <w:rPr>
          <w:rFonts w:ascii="Times New Roman"/>
          <w:b w:val="false"/>
          <w:i w:val="false"/>
          <w:color w:val="000000"/>
          <w:sz w:val="28"/>
        </w:rPr>
        <w:t>
      1) жеке тұлғаның - оның тегі, аты, әкесінің аты, почталық мекенжайы, байланыс телефоны көрсетіледі;</w:t>
      </w:r>
    </w:p>
    <w:bookmarkEnd w:id="637"/>
    <w:bookmarkStart w:name="z719" w:id="638"/>
    <w:p>
      <w:pPr>
        <w:spacing w:after="0"/>
        <w:ind w:left="0"/>
        <w:jc w:val="both"/>
      </w:pPr>
      <w:r>
        <w:rPr>
          <w:rFonts w:ascii="Times New Roman"/>
          <w:b w:val="false"/>
          <w:i w:val="false"/>
          <w:color w:val="000000"/>
          <w:sz w:val="28"/>
        </w:rPr>
        <w:t>
      2) заңды тұлғаның – оның атауы, почталық мекенжайы, шығыс нөмірі мен күні көрсетіледі.</w:t>
      </w:r>
    </w:p>
    <w:bookmarkEnd w:id="638"/>
    <w:bookmarkStart w:name="z720" w:id="639"/>
    <w:p>
      <w:pPr>
        <w:spacing w:after="0"/>
        <w:ind w:left="0"/>
        <w:jc w:val="both"/>
      </w:pPr>
      <w:r>
        <w:rPr>
          <w:rFonts w:ascii="Times New Roman"/>
          <w:b w:val="false"/>
          <w:i w:val="false"/>
          <w:color w:val="000000"/>
          <w:sz w:val="28"/>
        </w:rPr>
        <w:t>
      Өтінішке көрсетілетін қызметті алушы қолын қояды.</w:t>
      </w:r>
    </w:p>
    <w:bookmarkEnd w:id="639"/>
    <w:bookmarkStart w:name="z721" w:id="640"/>
    <w:p>
      <w:pPr>
        <w:spacing w:after="0"/>
        <w:ind w:left="0"/>
        <w:jc w:val="both"/>
      </w:pPr>
      <w:r>
        <w:rPr>
          <w:rFonts w:ascii="Times New Roman"/>
          <w:b w:val="false"/>
          <w:i w:val="false"/>
          <w:color w:val="000000"/>
          <w:sz w:val="28"/>
        </w:rPr>
        <w:t>
      Шағымның қабылданғанын растау, оны Министрліктің, көрсетілетін қызметті берушінің кеңсесінде шағымды қабылдаған адамның тегі, аты, әкесінің аты, берілген шағымға жауапты алу мерзімі мен орны көрсетіле отырып тіркеу (мөртаңба, кіріс нөмірі және күні) болып табылады.</w:t>
      </w:r>
    </w:p>
    <w:bookmarkEnd w:id="640"/>
    <w:bookmarkStart w:name="z722" w:id="641"/>
    <w:p>
      <w:pPr>
        <w:spacing w:after="0"/>
        <w:ind w:left="0"/>
        <w:jc w:val="both"/>
      </w:pPr>
      <w:r>
        <w:rPr>
          <w:rFonts w:ascii="Times New Roman"/>
          <w:b w:val="false"/>
          <w:i w:val="false"/>
          <w:color w:val="000000"/>
          <w:sz w:val="28"/>
        </w:rPr>
        <w:t>
      Министрліктің, көрсетілетін қызметті берушінің, ХҚКО-ның атына келіп түскен мемлекеттік қызмет көрсету мәселелері бойынша көрсетілетін қызметті алушының шағымы, оның тіркелген күнінен бастап 5 (бес) жұмыс күні ішінде қаралуға жатады.</w:t>
      </w:r>
    </w:p>
    <w:bookmarkEnd w:id="641"/>
    <w:bookmarkStart w:name="z723" w:id="642"/>
    <w:p>
      <w:pPr>
        <w:spacing w:after="0"/>
        <w:ind w:left="0"/>
        <w:jc w:val="both"/>
      </w:pP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көрсетілетін мемлекеттік қызмет сапасын бағалау және бақылау жөніндегі уәкілетті органға шағыммен жүгіне алады.</w:t>
      </w:r>
    </w:p>
    <w:bookmarkEnd w:id="642"/>
    <w:bookmarkStart w:name="z724" w:id="643"/>
    <w:p>
      <w:pPr>
        <w:spacing w:after="0"/>
        <w:ind w:left="0"/>
        <w:jc w:val="both"/>
      </w:pPr>
      <w:r>
        <w:rPr>
          <w:rFonts w:ascii="Times New Roman"/>
          <w:b w:val="false"/>
          <w:i w:val="false"/>
          <w:color w:val="000000"/>
          <w:sz w:val="28"/>
        </w:rPr>
        <w:t>
      Көрсетілген мемлекеттік қызмет сапасын бағалау және бақылау жөніндегі уәкілетті органның мекен-жайына келіп түскен көрсетілетін қызметті алушының шағымы оның тіркелген күнінен бастап 15 (он бес) жұмыс күні ішінде қаралуға жатады.</w:t>
      </w:r>
    </w:p>
    <w:bookmarkEnd w:id="643"/>
    <w:bookmarkStart w:name="z725" w:id="644"/>
    <w:p>
      <w:pPr>
        <w:spacing w:after="0"/>
        <w:ind w:left="0"/>
        <w:jc w:val="both"/>
      </w:pPr>
      <w:r>
        <w:rPr>
          <w:rFonts w:ascii="Times New Roman"/>
          <w:b w:val="false"/>
          <w:i w:val="false"/>
          <w:color w:val="000000"/>
          <w:sz w:val="28"/>
        </w:rPr>
        <w:t>
      Портал арқылы шағымдану тәртібі туралы ақпаратты Мемлекеттік қызметтер көрсету мәселелері бойынша бірыңғай байланыс-орталығы арқылы алуға болады.</w:t>
      </w:r>
    </w:p>
    <w:bookmarkEnd w:id="644"/>
    <w:bookmarkStart w:name="z726" w:id="645"/>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 заңнамасында белгіленген тәртіппен сотқа жүгінуге құқығы бар.</w:t>
      </w:r>
    </w:p>
    <w:bookmarkEnd w:id="645"/>
    <w:bookmarkStart w:name="z727" w:id="646"/>
    <w:p>
      <w:pPr>
        <w:spacing w:after="0"/>
        <w:ind w:left="0"/>
        <w:jc w:val="left"/>
      </w:pPr>
      <w:r>
        <w:rPr>
          <w:rFonts w:ascii="Times New Roman"/>
          <w:b/>
          <w:i w:val="false"/>
          <w:color w:val="000000"/>
        </w:rPr>
        <w:t xml:space="preserve"> 4. Мемлекеттік қызметті көрсету, оның ішінде электрондық нысанда және халыққа қызмет көрсету орталықтары арқылы көрсету ерекшеліктері ескеріле отырып қойылатын өзге де талаптар</w:t>
      </w:r>
    </w:p>
    <w:bookmarkEnd w:id="646"/>
    <w:bookmarkStart w:name="z728" w:id="647"/>
    <w:p>
      <w:pPr>
        <w:spacing w:after="0"/>
        <w:ind w:left="0"/>
        <w:jc w:val="both"/>
      </w:pPr>
      <w:r>
        <w:rPr>
          <w:rFonts w:ascii="Times New Roman"/>
          <w:b w:val="false"/>
          <w:i w:val="false"/>
          <w:color w:val="000000"/>
          <w:sz w:val="28"/>
        </w:rPr>
        <w:t>
      13. Заңмен белгіленген тәртіпте қабілеттілігін толық немесе ішінара жоғалтқан немесе өз өзіне қызмет көрсету, өз бетімен қозғалу, бағдарлау қабілеттілігін жоғалтқан көрсетілетін қызметті алушыларға қызмет көрсету 1414 бірыңғай байланыс орталығына жүгіну арқылы ХҚКО қызметкерлерімен көрсетілетін қызметті алушының тұрғылықты жеріне барып жүргізеді.</w:t>
      </w:r>
    </w:p>
    <w:bookmarkEnd w:id="647"/>
    <w:bookmarkStart w:name="z729" w:id="648"/>
    <w:p>
      <w:pPr>
        <w:spacing w:after="0"/>
        <w:ind w:left="0"/>
        <w:jc w:val="both"/>
      </w:pPr>
      <w:r>
        <w:rPr>
          <w:rFonts w:ascii="Times New Roman"/>
          <w:b w:val="false"/>
          <w:i w:val="false"/>
          <w:color w:val="000000"/>
          <w:sz w:val="28"/>
        </w:rPr>
        <w:t xml:space="preserve">
      14. Көрсетілетін қызметті алушының ЭЦҚ болған жағдайда мемлекеттік көрсетілетін қызметті электронды нысанда портал, Салық төлеушінің кабинеті арқылы алу мүмкіндігі бар. </w:t>
      </w:r>
    </w:p>
    <w:bookmarkEnd w:id="648"/>
    <w:bookmarkStart w:name="z730" w:id="649"/>
    <w:p>
      <w:pPr>
        <w:spacing w:after="0"/>
        <w:ind w:left="0"/>
        <w:jc w:val="both"/>
      </w:pPr>
      <w:r>
        <w:rPr>
          <w:rFonts w:ascii="Times New Roman"/>
          <w:b w:val="false"/>
          <w:i w:val="false"/>
          <w:color w:val="000000"/>
          <w:sz w:val="28"/>
        </w:rPr>
        <w:t>
      15. Көрсетілетін қызметті алушының мемлекеттік қызмет көрсету мәртебесі туралы ақпаратты порталдағы "жеке кабинеті", Салық төлеушінің кабинеті, Мемлекеттік қызметтер көрсету мәселелері жөніндегі бірыңғай байланыс орталығы арқылы қашықтықтан қол жеткізу режимінде алу мүмкіндігі бар.</w:t>
      </w:r>
    </w:p>
    <w:bookmarkEnd w:id="649"/>
    <w:bookmarkStart w:name="z731" w:id="650"/>
    <w:p>
      <w:pPr>
        <w:spacing w:after="0"/>
        <w:ind w:left="0"/>
        <w:jc w:val="both"/>
      </w:pPr>
      <w:r>
        <w:rPr>
          <w:rFonts w:ascii="Times New Roman"/>
          <w:b w:val="false"/>
          <w:i w:val="false"/>
          <w:color w:val="000000"/>
          <w:sz w:val="28"/>
        </w:rPr>
        <w:t xml:space="preserve">
      16. Мемлекеттік қызмет көрсету орындарының мекенжайлары көрсетілетін қызметті берушінің: www.kgd.gov.kz, Министрліктің: www.minfin.gov.kz, ХҚКО: www.con.gov.kz интернет-ресурстарында орналастырылған. </w:t>
      </w:r>
    </w:p>
    <w:bookmarkEnd w:id="650"/>
    <w:bookmarkStart w:name="z732" w:id="651"/>
    <w:p>
      <w:pPr>
        <w:spacing w:after="0"/>
        <w:ind w:left="0"/>
        <w:jc w:val="both"/>
      </w:pPr>
      <w:r>
        <w:rPr>
          <w:rFonts w:ascii="Times New Roman"/>
          <w:b w:val="false"/>
          <w:i w:val="false"/>
          <w:color w:val="000000"/>
          <w:sz w:val="28"/>
        </w:rPr>
        <w:t xml:space="preserve">
      17. Мемлекеттік қызметтер көрсету мәселелері жөніндегі бірыңғай байланыс орталығының байланыс телефондары: 8–800–080–7777, 1414. </w:t>
      </w:r>
    </w:p>
    <w:bookmarkEnd w:id="651"/>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43"/>
              <w:gridCol w:w="4523"/>
            </w:tblGrid>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"Салықтық резиденттігін</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растау" мемлекеттiк</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стандартына</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tc>
      </w:tr>
    </w:tbl>
    <w:p>
      <w:pPr>
        <w:spacing w:after="0"/>
        <w:ind w:left="0"/>
        <w:jc w:val="left"/>
      </w:pPr>
      <w:r>
        <w:br/>
      </w:r>
      <w:r>
        <w:rPr>
          <w:rFonts w:ascii="Times New Roman"/>
          <w:b w:val="false"/>
          <w:i w:val="false"/>
          <w:color w:val="000000"/>
          <w:sz w:val="28"/>
        </w:rPr>
        <w:t>
</w:t>
      </w:r>
    </w:p>
    <w:bookmarkStart w:name="z734" w:id="652"/>
    <w:p>
      <w:pPr>
        <w:spacing w:after="0"/>
        <w:ind w:left="0"/>
        <w:jc w:val="both"/>
      </w:pPr>
      <w:r>
        <w:rPr>
          <w:rFonts w:ascii="Times New Roman"/>
          <w:b w:val="false"/>
          <w:i w:val="false"/>
          <w:color w:val="000000"/>
          <w:sz w:val="28"/>
        </w:rPr>
        <w:t xml:space="preserve">
      </w:t>
      </w:r>
    </w:p>
    <w:bookmarkEnd w:id="652"/>
    <w:p>
      <w:pPr>
        <w:spacing w:after="0"/>
        <w:ind w:left="0"/>
        <w:jc w:val="both"/>
      </w:pPr>
      <w:r>
        <w:drawing>
          <wp:inline distT="0" distB="0" distL="0" distR="0">
            <wp:extent cx="78105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982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35" w:id="653"/>
    <w:p>
      <w:pPr>
        <w:spacing w:after="0"/>
        <w:ind w:left="0"/>
        <w:jc w:val="both"/>
      </w:pPr>
      <w:r>
        <w:rPr>
          <w:rFonts w:ascii="Times New Roman"/>
          <w:b w:val="false"/>
          <w:i w:val="false"/>
          <w:color w:val="000000"/>
          <w:sz w:val="28"/>
        </w:rPr>
        <w:t xml:space="preserve">
       </w:t>
      </w:r>
    </w:p>
    <w:bookmarkEnd w:id="653"/>
    <w:p>
      <w:pPr>
        <w:spacing w:after="0"/>
        <w:ind w:left="0"/>
        <w:jc w:val="both"/>
      </w:pPr>
      <w:r>
        <w:drawing>
          <wp:inline distT="0" distB="0" distL="0" distR="0">
            <wp:extent cx="71628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1628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36" w:id="654"/>
    <w:p>
      <w:pPr>
        <w:spacing w:after="0"/>
        <w:ind w:left="0"/>
        <w:jc w:val="both"/>
      </w:pPr>
      <w:r>
        <w:rPr>
          <w:rFonts w:ascii="Times New Roman"/>
          <w:b w:val="false"/>
          <w:i w:val="false"/>
          <w:color w:val="000000"/>
          <w:sz w:val="28"/>
        </w:rPr>
        <w:t xml:space="preserve">
       </w:t>
      </w:r>
    </w:p>
    <w:bookmarkEnd w:id="654"/>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37" w:id="655"/>
    <w:p>
      <w:pPr>
        <w:spacing w:after="0"/>
        <w:ind w:left="0"/>
        <w:jc w:val="both"/>
      </w:pPr>
      <w:r>
        <w:rPr>
          <w:rFonts w:ascii="Times New Roman"/>
          <w:b w:val="false"/>
          <w:i w:val="false"/>
          <w:color w:val="000000"/>
          <w:sz w:val="28"/>
        </w:rPr>
        <w:t xml:space="preserve">
       </w:t>
      </w:r>
    </w:p>
    <w:bookmarkEnd w:id="655"/>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38" w:id="656"/>
    <w:p>
      <w:pPr>
        <w:spacing w:after="0"/>
        <w:ind w:left="0"/>
        <w:jc w:val="both"/>
      </w:pPr>
      <w:r>
        <w:rPr>
          <w:rFonts w:ascii="Times New Roman"/>
          <w:b w:val="false"/>
          <w:i w:val="false"/>
          <w:color w:val="000000"/>
          <w:sz w:val="28"/>
        </w:rPr>
        <w:t xml:space="preserve">
       </w:t>
      </w:r>
    </w:p>
    <w:bookmarkEnd w:id="656"/>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39" w:id="657"/>
    <w:p>
      <w:pPr>
        <w:spacing w:after="0"/>
        <w:ind w:left="0"/>
        <w:jc w:val="both"/>
      </w:pPr>
      <w:r>
        <w:rPr>
          <w:rFonts w:ascii="Times New Roman"/>
          <w:b w:val="false"/>
          <w:i w:val="false"/>
          <w:color w:val="000000"/>
          <w:sz w:val="28"/>
        </w:rPr>
        <w:t xml:space="preserve">
       </w:t>
      </w:r>
    </w:p>
    <w:bookmarkEnd w:id="657"/>
    <w:p>
      <w:pPr>
        <w:spacing w:after="0"/>
        <w:ind w:left="0"/>
        <w:jc w:val="both"/>
      </w:pPr>
      <w:r>
        <w:drawing>
          <wp:inline distT="0" distB="0" distL="0" distR="0">
            <wp:extent cx="71755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1755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40" w:id="658"/>
    <w:p>
      <w:pPr>
        <w:spacing w:after="0"/>
        <w:ind w:left="0"/>
        <w:jc w:val="both"/>
      </w:pPr>
      <w:r>
        <w:rPr>
          <w:rFonts w:ascii="Times New Roman"/>
          <w:b w:val="false"/>
          <w:i w:val="false"/>
          <w:color w:val="000000"/>
          <w:sz w:val="28"/>
        </w:rPr>
        <w:t xml:space="preserve">
       </w:t>
      </w:r>
    </w:p>
    <w:bookmarkEnd w:id="658"/>
    <w:p>
      <w:pPr>
        <w:spacing w:after="0"/>
        <w:ind w:left="0"/>
        <w:jc w:val="both"/>
      </w:pPr>
      <w:r>
        <w:drawing>
          <wp:inline distT="0" distB="0" distL="0" distR="0">
            <wp:extent cx="71882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1882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43"/>
              <w:gridCol w:w="4523"/>
            </w:tblGrid>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"Салықтық резиденттігін</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растау" мемлекеттiк</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стандартына</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31"/>
        <w:gridCol w:w="12169"/>
      </w:tblGrid>
      <w:tr>
        <w:trPr>
          <w:trHeight w:val="30" w:hRule="atLeast"/>
        </w:trPr>
        <w:tc>
          <w:tcPr>
            <w:tcW w:w="13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69" w:type="dxa"/>
            <w:tcBorders/>
            <w:tcMar>
              <w:top w:w="15" w:type="dxa"/>
              <w:left w:w="15" w:type="dxa"/>
              <w:bottom w:w="15" w:type="dxa"/>
              <w:right w:w="15" w:type="dxa"/>
            </w:tcMar>
            <w:vAlign w:val="center"/>
          </w:tcPr>
          <w:bookmarkStart w:name="z742" w:id="659"/>
          <w:p>
            <w:pPr>
              <w:spacing w:after="20"/>
              <w:ind w:left="20"/>
              <w:jc w:val="both"/>
            </w:pPr>
            <w:r>
              <w:rPr>
                <w:rFonts w:ascii="Times New Roman"/>
                <w:b w:val="false"/>
                <w:i w:val="false"/>
                <w:color w:val="000000"/>
                <w:sz w:val="20"/>
              </w:rPr>
              <w:t>
(Тегі, аты, әкесінің аты бар</w:t>
            </w:r>
          </w:p>
          <w:bookmarkEnd w:id="659"/>
          <w:p>
            <w:pPr>
              <w:spacing w:after="20"/>
              <w:ind w:left="20"/>
              <w:jc w:val="both"/>
            </w:pPr>
            <w:r>
              <w:rPr>
                <w:rFonts w:ascii="Times New Roman"/>
                <w:b w:val="false"/>
                <w:i w:val="false"/>
                <w:color w:val="000000"/>
                <w:sz w:val="20"/>
              </w:rPr>
              <w:t>
болған кезде (бұдан әрі –</w:t>
            </w:r>
          </w:p>
          <w:p>
            <w:pPr>
              <w:spacing w:after="20"/>
              <w:ind w:left="20"/>
              <w:jc w:val="both"/>
            </w:pPr>
            <w:r>
              <w:rPr>
                <w:rFonts w:ascii="Times New Roman"/>
                <w:b w:val="false"/>
                <w:i w:val="false"/>
                <w:color w:val="000000"/>
                <w:sz w:val="20"/>
              </w:rPr>
              <w:t>
Т.А.Ә.), не қызметті алушы</w:t>
            </w:r>
          </w:p>
          <w:p>
            <w:pPr>
              <w:spacing w:after="20"/>
              <w:ind w:left="20"/>
              <w:jc w:val="both"/>
            </w:pPr>
            <w:r>
              <w:rPr>
                <w:rFonts w:ascii="Times New Roman"/>
                <w:b w:val="false"/>
                <w:i w:val="false"/>
                <w:color w:val="000000"/>
                <w:sz w:val="20"/>
              </w:rPr>
              <w:t>
ұйымның атауы)</w:t>
            </w:r>
          </w:p>
          <w:p>
            <w:pPr>
              <w:spacing w:after="20"/>
              <w:ind w:left="20"/>
              <w:jc w:val="both"/>
            </w:pPr>
            <w:r>
              <w:rPr>
                <w:rFonts w:ascii="Times New Roman"/>
                <w:b w:val="false"/>
                <w:i w:val="false"/>
                <w:color w:val="000000"/>
                <w:sz w:val="20"/>
              </w:rPr>
              <w:t>
___________________________</w:t>
            </w:r>
          </w:p>
          <w:p>
            <w:pPr>
              <w:spacing w:after="20"/>
              <w:ind w:left="20"/>
              <w:jc w:val="both"/>
            </w:pPr>
            <w:r>
              <w:rPr>
                <w:rFonts w:ascii="Times New Roman"/>
                <w:b w:val="false"/>
                <w:i w:val="false"/>
                <w:color w:val="000000"/>
                <w:sz w:val="20"/>
              </w:rPr>
              <w:t>
(қызмет алушының мекен-жайы)</w:t>
            </w:r>
          </w:p>
        </w:tc>
      </w:tr>
    </w:tbl>
    <w:bookmarkStart w:name="z743" w:id="660"/>
    <w:p>
      <w:pPr>
        <w:spacing w:after="0"/>
        <w:ind w:left="0"/>
        <w:jc w:val="left"/>
      </w:pPr>
      <w:r>
        <w:rPr>
          <w:rFonts w:ascii="Times New Roman"/>
          <w:b/>
          <w:i w:val="false"/>
          <w:color w:val="000000"/>
        </w:rPr>
        <w:t xml:space="preserve"> Құжаттарды қабылдаудан бас тарту туралы қолхат</w:t>
      </w:r>
    </w:p>
    <w:bookmarkEnd w:id="660"/>
    <w:bookmarkStart w:name="z744" w:id="661"/>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20-бабы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"Халыққа қызмет көрсету орталығы" РМК филиалының №__ бөлімі (мекен-жайын көрсету) Сіздің мемлекеттiк көрсетілетін қызмет стандартында көзделген тізбеге сәйкес құжаттардың толық топтамасын, атап айтқанда: </w:t>
      </w:r>
    </w:p>
    <w:bookmarkEnd w:id="661"/>
    <w:bookmarkStart w:name="z745" w:id="662"/>
    <w:p>
      <w:pPr>
        <w:spacing w:after="0"/>
        <w:ind w:left="0"/>
        <w:jc w:val="both"/>
      </w:pPr>
      <w:r>
        <w:rPr>
          <w:rFonts w:ascii="Times New Roman"/>
          <w:b w:val="false"/>
          <w:i w:val="false"/>
          <w:color w:val="000000"/>
          <w:sz w:val="28"/>
        </w:rPr>
        <w:t>
      Жоқ құжаттардың атауы:</w:t>
      </w:r>
    </w:p>
    <w:bookmarkEnd w:id="662"/>
    <w:bookmarkStart w:name="z746" w:id="663"/>
    <w:p>
      <w:pPr>
        <w:spacing w:after="0"/>
        <w:ind w:left="0"/>
        <w:jc w:val="both"/>
      </w:pPr>
      <w:r>
        <w:rPr>
          <w:rFonts w:ascii="Times New Roman"/>
          <w:b w:val="false"/>
          <w:i w:val="false"/>
          <w:color w:val="000000"/>
          <w:sz w:val="28"/>
        </w:rPr>
        <w:t>
      ________________________________________;</w:t>
      </w:r>
    </w:p>
    <w:bookmarkEnd w:id="663"/>
    <w:bookmarkStart w:name="z747" w:id="664"/>
    <w:p>
      <w:pPr>
        <w:spacing w:after="0"/>
        <w:ind w:left="0"/>
        <w:jc w:val="both"/>
      </w:pPr>
      <w:r>
        <w:rPr>
          <w:rFonts w:ascii="Times New Roman"/>
          <w:b w:val="false"/>
          <w:i w:val="false"/>
          <w:color w:val="000000"/>
          <w:sz w:val="28"/>
        </w:rPr>
        <w:t>
      2) ________________________________________;</w:t>
      </w:r>
    </w:p>
    <w:bookmarkEnd w:id="664"/>
    <w:bookmarkStart w:name="z748" w:id="665"/>
    <w:p>
      <w:pPr>
        <w:spacing w:after="0"/>
        <w:ind w:left="0"/>
        <w:jc w:val="both"/>
      </w:pPr>
      <w:r>
        <w:rPr>
          <w:rFonts w:ascii="Times New Roman"/>
          <w:b w:val="false"/>
          <w:i w:val="false"/>
          <w:color w:val="000000"/>
          <w:sz w:val="28"/>
        </w:rPr>
        <w:t>
      3) ________________________________________;</w:t>
      </w:r>
    </w:p>
    <w:bookmarkEnd w:id="665"/>
    <w:bookmarkStart w:name="z749" w:id="666"/>
    <w:p>
      <w:pPr>
        <w:spacing w:after="0"/>
        <w:ind w:left="0"/>
        <w:jc w:val="both"/>
      </w:pPr>
      <w:r>
        <w:rPr>
          <w:rFonts w:ascii="Times New Roman"/>
          <w:b w:val="false"/>
          <w:i w:val="false"/>
          <w:color w:val="000000"/>
          <w:sz w:val="28"/>
        </w:rPr>
        <w:t xml:space="preserve">
      ұсынбаудан көрінетін "Салықтық резиденттігін растау" мемлекеттік көрсетілетін қызметке құжаттарды қабылдаудан бас тартады. </w:t>
      </w:r>
    </w:p>
    <w:bookmarkEnd w:id="666"/>
    <w:bookmarkStart w:name="z750" w:id="667"/>
    <w:p>
      <w:pPr>
        <w:spacing w:after="0"/>
        <w:ind w:left="0"/>
        <w:jc w:val="both"/>
      </w:pPr>
      <w:r>
        <w:rPr>
          <w:rFonts w:ascii="Times New Roman"/>
          <w:b w:val="false"/>
          <w:i w:val="false"/>
          <w:color w:val="000000"/>
          <w:sz w:val="28"/>
        </w:rPr>
        <w:t>
      Осы қолхат әрбір тарап үшін бір-бір данадан 2 данада жасалды.</w:t>
      </w:r>
    </w:p>
    <w:bookmarkEnd w:id="667"/>
    <w:bookmarkStart w:name="z751" w:id="668"/>
    <w:p>
      <w:pPr>
        <w:spacing w:after="0"/>
        <w:ind w:left="0"/>
        <w:jc w:val="both"/>
      </w:pPr>
      <w:r>
        <w:rPr>
          <w:rFonts w:ascii="Times New Roman"/>
          <w:b w:val="false"/>
          <w:i w:val="false"/>
          <w:color w:val="000000"/>
          <w:sz w:val="28"/>
        </w:rPr>
        <w:t>
            Т.А.Ә. (ХҚКО қызметшісі)                                    (қолы)</w:t>
      </w:r>
    </w:p>
    <w:bookmarkEnd w:id="668"/>
    <w:bookmarkStart w:name="z752" w:id="669"/>
    <w:p>
      <w:pPr>
        <w:spacing w:after="0"/>
        <w:ind w:left="0"/>
        <w:jc w:val="both"/>
      </w:pPr>
      <w:r>
        <w:rPr>
          <w:rFonts w:ascii="Times New Roman"/>
          <w:b w:val="false"/>
          <w:i w:val="false"/>
          <w:color w:val="000000"/>
          <w:sz w:val="28"/>
        </w:rPr>
        <w:t>
      Орындаушы: Т.А.Ә. _____________</w:t>
      </w:r>
    </w:p>
    <w:bookmarkEnd w:id="669"/>
    <w:bookmarkStart w:name="z753" w:id="670"/>
    <w:p>
      <w:pPr>
        <w:spacing w:after="0"/>
        <w:ind w:left="0"/>
        <w:jc w:val="both"/>
      </w:pPr>
      <w:r>
        <w:rPr>
          <w:rFonts w:ascii="Times New Roman"/>
          <w:b w:val="false"/>
          <w:i w:val="false"/>
          <w:color w:val="000000"/>
          <w:sz w:val="28"/>
        </w:rPr>
        <w:t>
      Телефоны _____________</w:t>
      </w:r>
    </w:p>
    <w:bookmarkEnd w:id="670"/>
    <w:bookmarkStart w:name="z754" w:id="671"/>
    <w:p>
      <w:pPr>
        <w:spacing w:after="0"/>
        <w:ind w:left="0"/>
        <w:jc w:val="both"/>
      </w:pPr>
      <w:r>
        <w:rPr>
          <w:rFonts w:ascii="Times New Roman"/>
          <w:b w:val="false"/>
          <w:i w:val="false"/>
          <w:color w:val="000000"/>
          <w:sz w:val="28"/>
        </w:rPr>
        <w:t>
      Алды: Т.А.Ә. / қызметті алушының қолы</w:t>
      </w:r>
    </w:p>
    <w:bookmarkEnd w:id="671"/>
    <w:bookmarkStart w:name="z755" w:id="672"/>
    <w:p>
      <w:pPr>
        <w:spacing w:after="0"/>
        <w:ind w:left="0"/>
        <w:jc w:val="both"/>
      </w:pPr>
      <w:r>
        <w:rPr>
          <w:rFonts w:ascii="Times New Roman"/>
          <w:b w:val="false"/>
          <w:i w:val="false"/>
          <w:color w:val="000000"/>
          <w:sz w:val="28"/>
        </w:rPr>
        <w:t xml:space="preserve">
      20__ жыл "___" _________ </w:t>
      </w:r>
    </w:p>
    <w:bookmarkEnd w:id="672"/>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39"/>
              <w:gridCol w:w="4527"/>
            </w:tblGrid>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8 желтоқсандағы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631 бұйрығына</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39"/>
              <w:gridCol w:w="4527"/>
            </w:tblGrid>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27 сәуірдегі</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284 бұйрығына</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28-қосымша</w:t>
                  </w:r>
                </w:p>
              </w:tc>
            </w:tr>
          </w:tbl>
          <w:p/>
        </w:tc>
      </w:tr>
    </w:tbl>
    <w:bookmarkStart w:name="z758" w:id="673"/>
    <w:p>
      <w:pPr>
        <w:spacing w:after="0"/>
        <w:ind w:left="0"/>
        <w:jc w:val="left"/>
      </w:pPr>
      <w:r>
        <w:rPr>
          <w:rFonts w:ascii="Times New Roman"/>
          <w:b/>
          <w:i w:val="false"/>
          <w:color w:val="000000"/>
        </w:rPr>
        <w:t xml:space="preserve"> "Салық және (немесе) өсімпұлдар төлеу жөніндегі салық міндеттемесін орындау мерзімдерін өзгерту" мемлекеттік көрсетілетін қызмет стандарты</w:t>
      </w:r>
      <w:r>
        <w:br/>
      </w:r>
      <w:r>
        <w:rPr>
          <w:rFonts w:ascii="Times New Roman"/>
          <w:b/>
          <w:i w:val="false"/>
          <w:color w:val="000000"/>
        </w:rPr>
        <w:t>1. Жалпы ережелер</w:t>
      </w:r>
    </w:p>
    <w:bookmarkEnd w:id="673"/>
    <w:bookmarkStart w:name="z760" w:id="674"/>
    <w:p>
      <w:pPr>
        <w:spacing w:after="0"/>
        <w:ind w:left="0"/>
        <w:jc w:val="both"/>
      </w:pPr>
      <w:r>
        <w:rPr>
          <w:rFonts w:ascii="Times New Roman"/>
          <w:b w:val="false"/>
          <w:i w:val="false"/>
          <w:color w:val="000000"/>
          <w:sz w:val="28"/>
        </w:rPr>
        <w:t>
      1. "Салық және (немесе) өсімпұлдар төлеу жөніндегі салық міндеттемесін орындау мерзімдерін өзгерту" мемлекеттік көрсетілетін қызметі (бұдан әрі – мемлекеттік көрсетілетін қызмет).</w:t>
      </w:r>
    </w:p>
    <w:bookmarkEnd w:id="674"/>
    <w:bookmarkStart w:name="z761" w:id="675"/>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Республикасының Қаржы министрлігі (бұдан әрі – Министрлік) әзірледі.</w:t>
      </w:r>
    </w:p>
    <w:bookmarkEnd w:id="675"/>
    <w:bookmarkStart w:name="z762" w:id="676"/>
    <w:p>
      <w:pPr>
        <w:spacing w:after="0"/>
        <w:ind w:left="0"/>
        <w:jc w:val="both"/>
      </w:pPr>
      <w:r>
        <w:rPr>
          <w:rFonts w:ascii="Times New Roman"/>
          <w:b w:val="false"/>
          <w:i w:val="false"/>
          <w:color w:val="000000"/>
          <w:sz w:val="28"/>
        </w:rPr>
        <w:t>
      3. Мемлекеттік қызметті Министрлік және Министрліктің Мемлекеттік кірістер комитетінің аумақтық органдары (бұдан әрі – көрсетілетін қызметті беруші) көрсетеді.</w:t>
      </w:r>
    </w:p>
    <w:bookmarkEnd w:id="676"/>
    <w:bookmarkStart w:name="z763" w:id="677"/>
    <w:p>
      <w:pPr>
        <w:spacing w:after="0"/>
        <w:ind w:left="0"/>
        <w:jc w:val="both"/>
      </w:pPr>
      <w:r>
        <w:rPr>
          <w:rFonts w:ascii="Times New Roman"/>
          <w:b w:val="false"/>
          <w:i w:val="false"/>
          <w:color w:val="000000"/>
          <w:sz w:val="28"/>
        </w:rPr>
        <w:t>
      Өтініштерді қабылдауды және мемлекеттік көрсетілетін қызмет нәтижесін беру:</w:t>
      </w:r>
    </w:p>
    <w:bookmarkEnd w:id="677"/>
    <w:bookmarkStart w:name="z764" w:id="678"/>
    <w:p>
      <w:pPr>
        <w:spacing w:after="0"/>
        <w:ind w:left="0"/>
        <w:jc w:val="both"/>
      </w:pPr>
      <w:r>
        <w:rPr>
          <w:rFonts w:ascii="Times New Roman"/>
          <w:b w:val="false"/>
          <w:i w:val="false"/>
          <w:color w:val="000000"/>
          <w:sz w:val="28"/>
        </w:rPr>
        <w:t>
      1) көрсетілетін қызметті беруші кеңсе арқылы;</w:t>
      </w:r>
    </w:p>
    <w:bookmarkEnd w:id="678"/>
    <w:bookmarkStart w:name="z765" w:id="679"/>
    <w:p>
      <w:pPr>
        <w:spacing w:after="0"/>
        <w:ind w:left="0"/>
        <w:jc w:val="both"/>
      </w:pPr>
      <w:r>
        <w:rPr>
          <w:rFonts w:ascii="Times New Roman"/>
          <w:b w:val="false"/>
          <w:i w:val="false"/>
          <w:color w:val="000000"/>
          <w:sz w:val="28"/>
        </w:rPr>
        <w:t>
      2) Қазақстан Республикасы Инвестициялар және даму министрлігі Байланыс, ақпараттандыру және ақпарат комитетінің "Халыққа қызмет көрсету орталығы" шаруашылық жүргізу құқығындағы республикалық мемлекеттік кәсіпорыны (бұдан әрі - ХҚКО) арқылы;</w:t>
      </w:r>
    </w:p>
    <w:bookmarkEnd w:id="679"/>
    <w:bookmarkStart w:name="z766" w:id="680"/>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bookmarkEnd w:id="680"/>
    <w:bookmarkStart w:name="z767" w:id="681"/>
    <w:p>
      <w:pPr>
        <w:spacing w:after="0"/>
        <w:ind w:left="0"/>
        <w:jc w:val="left"/>
      </w:pPr>
      <w:r>
        <w:rPr>
          <w:rFonts w:ascii="Times New Roman"/>
          <w:b/>
          <w:i w:val="false"/>
          <w:color w:val="000000"/>
        </w:rPr>
        <w:t xml:space="preserve"> 2. Мемлекеттік қызметті көрсету тәртібі</w:t>
      </w:r>
    </w:p>
    <w:bookmarkEnd w:id="681"/>
    <w:bookmarkStart w:name="z768" w:id="682"/>
    <w:p>
      <w:pPr>
        <w:spacing w:after="0"/>
        <w:ind w:left="0"/>
        <w:jc w:val="both"/>
      </w:pPr>
      <w:r>
        <w:rPr>
          <w:rFonts w:ascii="Times New Roman"/>
          <w:b w:val="false"/>
          <w:i w:val="false"/>
          <w:color w:val="000000"/>
          <w:sz w:val="28"/>
        </w:rPr>
        <w:t>
      4. Мемлекеттік қызметті көрсету мерзімдері:</w:t>
      </w:r>
    </w:p>
    <w:bookmarkEnd w:id="682"/>
    <w:bookmarkStart w:name="z769" w:id="683"/>
    <w:p>
      <w:pPr>
        <w:spacing w:after="0"/>
        <w:ind w:left="0"/>
        <w:jc w:val="both"/>
      </w:pPr>
      <w:r>
        <w:rPr>
          <w:rFonts w:ascii="Times New Roman"/>
          <w:b w:val="false"/>
          <w:i w:val="false"/>
          <w:color w:val="000000"/>
          <w:sz w:val="28"/>
        </w:rPr>
        <w:t>
      1) мыналарды өзгерту туралы:</w:t>
      </w:r>
    </w:p>
    <w:bookmarkEnd w:id="683"/>
    <w:bookmarkStart w:name="z770" w:id="684"/>
    <w:p>
      <w:pPr>
        <w:spacing w:after="0"/>
        <w:ind w:left="0"/>
        <w:jc w:val="both"/>
      </w:pPr>
      <w:r>
        <w:rPr>
          <w:rFonts w:ascii="Times New Roman"/>
          <w:b w:val="false"/>
          <w:i w:val="false"/>
          <w:color w:val="000000"/>
          <w:sz w:val="28"/>
        </w:rPr>
        <w:t>
      салықтық тексеру нәтижелері туралы хабарламада көрсетілген салық және (немесе) өсімпұлдар төлеу бойынша, салықтардың, бюджетке төленетін басқа да міндетті төлемдердің және (немесе) өсімпұлдардың есептелген сомаларын төлеу бойынша салық міндеттемесін орындау мерзімдерін – өтінішті алған күннен бастап 15 (он бес) күнтізбелік күннен кешіктірілмей;</w:t>
      </w:r>
    </w:p>
    <w:bookmarkEnd w:id="684"/>
    <w:bookmarkStart w:name="z771" w:id="685"/>
    <w:p>
      <w:pPr>
        <w:spacing w:after="0"/>
        <w:ind w:left="0"/>
        <w:jc w:val="both"/>
      </w:pPr>
      <w:r>
        <w:rPr>
          <w:rFonts w:ascii="Times New Roman"/>
          <w:b w:val="false"/>
          <w:i w:val="false"/>
          <w:color w:val="000000"/>
          <w:sz w:val="28"/>
        </w:rPr>
        <w:t>
      импортталатын тауарларға қосылған құн салығын (бұдан әрі – ҚҚС) төлеу мерзімін – импортталатын тауарларға қосылған құн салығын төлеу мерзімін өзгерту туралы өтінішті алған күннен бастап 5 (бес) жұмыс күні ішінде.</w:t>
      </w:r>
    </w:p>
    <w:bookmarkEnd w:id="685"/>
    <w:bookmarkStart w:name="z772" w:id="686"/>
    <w:p>
      <w:pPr>
        <w:spacing w:after="0"/>
        <w:ind w:left="0"/>
        <w:jc w:val="both"/>
      </w:pPr>
      <w:r>
        <w:rPr>
          <w:rFonts w:ascii="Times New Roman"/>
          <w:b w:val="false"/>
          <w:i w:val="false"/>
          <w:color w:val="000000"/>
          <w:sz w:val="28"/>
        </w:rPr>
        <w:t>
      ХҚКО-ға жүгінген кезде қабылдау күні мемлекеттік көрсетілетін қызметті көрсету мерзіміне кірмейді.</w:t>
      </w:r>
    </w:p>
    <w:bookmarkEnd w:id="686"/>
    <w:bookmarkStart w:name="z773" w:id="687"/>
    <w:p>
      <w:pPr>
        <w:spacing w:after="0"/>
        <w:ind w:left="0"/>
        <w:jc w:val="both"/>
      </w:pPr>
      <w:r>
        <w:rPr>
          <w:rFonts w:ascii="Times New Roman"/>
          <w:b w:val="false"/>
          <w:i w:val="false"/>
          <w:color w:val="000000"/>
          <w:sz w:val="28"/>
        </w:rPr>
        <w:t>
      Төлем көзінен ұсталатын салықтардан, акциздерден және импортталатын тауарларға салынатын ҚҚС және (немесе) өсiмпұлдардан басқа, салықтарды және (немесе) өсімпұлдарды төлеу мерзімін өзгерту салық төлеушінің өтініші негізінде неғұрлым кеш, бірақ күнтізбелік 12 (он екі) айдан аспайтын мерзімге жүзеге асырылады.</w:t>
      </w:r>
    </w:p>
    <w:bookmarkEnd w:id="687"/>
    <w:bookmarkStart w:name="z774" w:id="688"/>
    <w:p>
      <w:pPr>
        <w:spacing w:after="0"/>
        <w:ind w:left="0"/>
        <w:jc w:val="both"/>
      </w:pPr>
      <w:r>
        <w:rPr>
          <w:rFonts w:ascii="Times New Roman"/>
          <w:b w:val="false"/>
          <w:i w:val="false"/>
          <w:color w:val="000000"/>
          <w:sz w:val="28"/>
        </w:rPr>
        <w:t>
      Салықтық тексеру нәтижелері туралы хабарламада көрсетілген есептелген салықтарды, бюджетке төленетін басқа да міндетті төлемдерді және (немесе) өсімпұлдарды төлеу бойынша салық міндеттемесін орындау мерзімдерін өзгерту күнтізбелік 36 (отыз алты) айдан аспайтын мерзімге жүргізіледі.</w:t>
      </w:r>
    </w:p>
    <w:bookmarkEnd w:id="688"/>
    <w:bookmarkStart w:name="z775" w:id="689"/>
    <w:p>
      <w:pPr>
        <w:spacing w:after="0"/>
        <w:ind w:left="0"/>
        <w:jc w:val="both"/>
      </w:pPr>
      <w:r>
        <w:rPr>
          <w:rFonts w:ascii="Times New Roman"/>
          <w:b w:val="false"/>
          <w:i w:val="false"/>
          <w:color w:val="000000"/>
          <w:sz w:val="28"/>
        </w:rPr>
        <w:t>
      Кеден одағына мүше мемлекеттердің аумақтарынан Қазақстан Республикасының аумағына импортталған тауарлар бойынша қосылған құн салығын төлеу мерзімін өзгерту салық заңнамасына сәйкес айқындалатын осындай тауарларды есепке қабылдаған күннен бастап үш айдан аспайтын мерзімге жүргізіледі;</w:t>
      </w:r>
    </w:p>
    <w:bookmarkEnd w:id="689"/>
    <w:bookmarkStart w:name="z776" w:id="690"/>
    <w:p>
      <w:pPr>
        <w:spacing w:after="0"/>
        <w:ind w:left="0"/>
        <w:jc w:val="both"/>
      </w:pPr>
      <w:r>
        <w:rPr>
          <w:rFonts w:ascii="Times New Roman"/>
          <w:b w:val="false"/>
          <w:i w:val="false"/>
          <w:color w:val="000000"/>
          <w:sz w:val="28"/>
        </w:rPr>
        <w:t>
      2) көрсетілетін қызметті берушіге көрсетілетін қызметті алушының құжаттар топтамасын тапсыруы үшін күтудің барынша рұқсат берілетін уақыты – 20 (жиырма) минут, ХҚКО-на - 15 (он бес) минут;</w:t>
      </w:r>
    </w:p>
    <w:bookmarkEnd w:id="690"/>
    <w:bookmarkStart w:name="z777" w:id="691"/>
    <w:p>
      <w:pPr>
        <w:spacing w:after="0"/>
        <w:ind w:left="0"/>
        <w:jc w:val="both"/>
      </w:pPr>
      <w:r>
        <w:rPr>
          <w:rFonts w:ascii="Times New Roman"/>
          <w:b w:val="false"/>
          <w:i w:val="false"/>
          <w:color w:val="000000"/>
          <w:sz w:val="28"/>
        </w:rPr>
        <w:t>
      3) көрсетілетін қызметті берушінің көрсетілетін қызметті алушыға қызмет көрсетудің рұқсат берілетін уақыты – 20 (жиырма) минут, ХҚКО – 15 (он бес) минут.</w:t>
      </w:r>
    </w:p>
    <w:bookmarkEnd w:id="691"/>
    <w:bookmarkStart w:name="z778" w:id="692"/>
    <w:p>
      <w:pPr>
        <w:spacing w:after="0"/>
        <w:ind w:left="0"/>
        <w:jc w:val="both"/>
      </w:pPr>
      <w:r>
        <w:rPr>
          <w:rFonts w:ascii="Times New Roman"/>
          <w:b w:val="false"/>
          <w:i w:val="false"/>
          <w:color w:val="000000"/>
          <w:sz w:val="28"/>
        </w:rPr>
        <w:t>
      5. Мемлекеттік қызметті көрсету нысаны: электрондық (ішінара автоматтандырылған) және (немесе) қағазда.</w:t>
      </w:r>
    </w:p>
    <w:bookmarkEnd w:id="692"/>
    <w:bookmarkStart w:name="z779" w:id="693"/>
    <w:p>
      <w:pPr>
        <w:spacing w:after="0"/>
        <w:ind w:left="0"/>
        <w:jc w:val="both"/>
      </w:pPr>
      <w:r>
        <w:rPr>
          <w:rFonts w:ascii="Times New Roman"/>
          <w:b w:val="false"/>
          <w:i w:val="false"/>
          <w:color w:val="000000"/>
          <w:sz w:val="28"/>
        </w:rPr>
        <w:t xml:space="preserve">
      6. Мемлекеттік қызметті көрсету нәтижесі: </w:t>
      </w:r>
    </w:p>
    <w:bookmarkEnd w:id="693"/>
    <w:bookmarkStart w:name="z780" w:id="694"/>
    <w:p>
      <w:pPr>
        <w:spacing w:after="0"/>
        <w:ind w:left="0"/>
        <w:jc w:val="both"/>
      </w:pPr>
      <w:r>
        <w:rPr>
          <w:rFonts w:ascii="Times New Roman"/>
          <w:b w:val="false"/>
          <w:i w:val="false"/>
          <w:color w:val="000000"/>
          <w:sz w:val="28"/>
        </w:rPr>
        <w:t>
      мыналарды:</w:t>
      </w:r>
    </w:p>
    <w:bookmarkEnd w:id="694"/>
    <w:bookmarkStart w:name="z781" w:id="695"/>
    <w:p>
      <w:pPr>
        <w:spacing w:after="0"/>
        <w:ind w:left="0"/>
        <w:jc w:val="both"/>
      </w:pPr>
      <w:r>
        <w:rPr>
          <w:rFonts w:ascii="Times New Roman"/>
          <w:b w:val="false"/>
          <w:i w:val="false"/>
          <w:color w:val="000000"/>
          <w:sz w:val="28"/>
        </w:rPr>
        <w:t>
      салық төлеушімен келісілген салықтарды және (немесе) өсімпұлдарды төлеу мерзімдерін белгілейтін және осы шешімнің ажырамас бөлігі болып табылатын салық міндеттемесін орындау кестесімен қоса салықтарды және (немесе) өсімпұлдарды төлеу мерзімдерін өзгерту туралы;</w:t>
      </w:r>
    </w:p>
    <w:bookmarkEnd w:id="695"/>
    <w:bookmarkStart w:name="z782" w:id="696"/>
    <w:p>
      <w:pPr>
        <w:spacing w:after="0"/>
        <w:ind w:left="0"/>
        <w:jc w:val="both"/>
      </w:pPr>
      <w:r>
        <w:rPr>
          <w:rFonts w:ascii="Times New Roman"/>
          <w:b w:val="false"/>
          <w:i w:val="false"/>
          <w:color w:val="000000"/>
          <w:sz w:val="28"/>
        </w:rPr>
        <w:t>
      салық төлеушімен келісілген салықтарды, бюджетке төленетін басқа да міндетті төлемдерді және (немесе) өсімпұлдарды төлеу мерзімдерін белгілейтін және осы шешімнің ажырамас бөлігі болып табылатын салық міндеттемесін орындау кестесімен қоса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есептелген сомаларын төлеу бойынша салық міндеттемесін орындау мерзімдерін өзгерту туралы;</w:t>
      </w:r>
    </w:p>
    <w:bookmarkEnd w:id="696"/>
    <w:bookmarkStart w:name="z783" w:id="697"/>
    <w:p>
      <w:pPr>
        <w:spacing w:after="0"/>
        <w:ind w:left="0"/>
        <w:jc w:val="both"/>
      </w:pPr>
      <w:r>
        <w:rPr>
          <w:rFonts w:ascii="Times New Roman"/>
          <w:b w:val="false"/>
          <w:i w:val="false"/>
          <w:color w:val="000000"/>
          <w:sz w:val="28"/>
        </w:rPr>
        <w:t>
      салық және (немесе) өсiмпұлдар төлеу жөніндегі салық міндеттемесін орындау мерзімдерін өзгертуден бас тарту туралы;</w:t>
      </w:r>
    </w:p>
    <w:bookmarkEnd w:id="697"/>
    <w:bookmarkStart w:name="z784" w:id="698"/>
    <w:p>
      <w:pPr>
        <w:spacing w:after="0"/>
        <w:ind w:left="0"/>
        <w:jc w:val="both"/>
      </w:pPr>
      <w:r>
        <w:rPr>
          <w:rFonts w:ascii="Times New Roman"/>
          <w:b w:val="false"/>
          <w:i w:val="false"/>
          <w:color w:val="000000"/>
          <w:sz w:val="28"/>
        </w:rPr>
        <w:t>
      бас тарту негіздерін көрсете отырып,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есептелген сомалары бойынша салық міндеттемесін орындау мерзімдерін өзгертуден бас тарту туралы;</w:t>
      </w:r>
    </w:p>
    <w:bookmarkEnd w:id="698"/>
    <w:bookmarkStart w:name="z785" w:id="699"/>
    <w:p>
      <w:pPr>
        <w:spacing w:after="0"/>
        <w:ind w:left="0"/>
        <w:jc w:val="both"/>
      </w:pPr>
      <w:r>
        <w:rPr>
          <w:rFonts w:ascii="Times New Roman"/>
          <w:b w:val="false"/>
          <w:i w:val="false"/>
          <w:color w:val="000000"/>
          <w:sz w:val="28"/>
        </w:rPr>
        <w:t>
      импортталатын тауарларға ҚҚС төлеу мерзімін өзгерту туралы шешімді беру;</w:t>
      </w:r>
    </w:p>
    <w:bookmarkEnd w:id="699"/>
    <w:bookmarkStart w:name="z786" w:id="700"/>
    <w:p>
      <w:pPr>
        <w:spacing w:after="0"/>
        <w:ind w:left="0"/>
        <w:jc w:val="both"/>
      </w:pPr>
      <w:r>
        <w:rPr>
          <w:rFonts w:ascii="Times New Roman"/>
          <w:b w:val="false"/>
          <w:i w:val="false"/>
          <w:color w:val="000000"/>
          <w:sz w:val="28"/>
        </w:rPr>
        <w:t xml:space="preserve">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көрсетілетін қызметті берушінің мемлекеттік қызмет көрсетуден бас тарту туралы уәжделген жауабы.</w:t>
      </w:r>
    </w:p>
    <w:bookmarkEnd w:id="700"/>
    <w:bookmarkStart w:name="z787" w:id="701"/>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қағазда.</w:t>
      </w:r>
    </w:p>
    <w:bookmarkEnd w:id="701"/>
    <w:bookmarkStart w:name="z788" w:id="702"/>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электрондық цифрлық қолымен (бұдан әрі – ЭЦҚ) куәландырылған электрондық құжат нысанында көрсетілетін қызметті алушыға жіберіледі.</w:t>
      </w:r>
    </w:p>
    <w:bookmarkEnd w:id="702"/>
    <w:bookmarkStart w:name="z789" w:id="703"/>
    <w:p>
      <w:pPr>
        <w:spacing w:after="0"/>
        <w:ind w:left="0"/>
        <w:jc w:val="both"/>
      </w:pPr>
      <w:r>
        <w:rPr>
          <w:rFonts w:ascii="Times New Roman"/>
          <w:b w:val="false"/>
          <w:i w:val="false"/>
          <w:color w:val="000000"/>
          <w:sz w:val="28"/>
        </w:rPr>
        <w:t>
      Көрсетілетін қызметті алушы көрсетілетін қызметті берушіге келіп жүгінген кезде мемлекеттік қызметті көрсету нәтижесі қағаз тасымалдағышында ресімделеді және көрсетілетін қызметті берушінің уәкілетті адамының мөрімен және қолымен куәландырады.</w:t>
      </w:r>
    </w:p>
    <w:bookmarkEnd w:id="703"/>
    <w:bookmarkStart w:name="z790" w:id="704"/>
    <w:p>
      <w:pPr>
        <w:spacing w:after="0"/>
        <w:ind w:left="0"/>
        <w:jc w:val="both"/>
      </w:pPr>
      <w:r>
        <w:rPr>
          <w:rFonts w:ascii="Times New Roman"/>
          <w:b w:val="false"/>
          <w:i w:val="false"/>
          <w:color w:val="000000"/>
          <w:sz w:val="28"/>
        </w:rPr>
        <w:t>
      7. Мемлекеттік қызмет жеке және заңды тұлғаларға (бұдан әрі – көрсетілетін қызметті алушы) тегін көрсетіледі.</w:t>
      </w:r>
    </w:p>
    <w:bookmarkEnd w:id="704"/>
    <w:bookmarkStart w:name="z791" w:id="705"/>
    <w:p>
      <w:pPr>
        <w:spacing w:after="0"/>
        <w:ind w:left="0"/>
        <w:jc w:val="both"/>
      </w:pPr>
      <w:r>
        <w:rPr>
          <w:rFonts w:ascii="Times New Roman"/>
          <w:b w:val="false"/>
          <w:i w:val="false"/>
          <w:color w:val="000000"/>
          <w:sz w:val="28"/>
        </w:rPr>
        <w:t>
      8. Жұмыс кестесі:</w:t>
      </w:r>
    </w:p>
    <w:bookmarkEnd w:id="705"/>
    <w:bookmarkStart w:name="z792" w:id="706"/>
    <w:p>
      <w:pPr>
        <w:spacing w:after="0"/>
        <w:ind w:left="0"/>
        <w:jc w:val="both"/>
      </w:pPr>
      <w:r>
        <w:rPr>
          <w:rFonts w:ascii="Times New Roman"/>
          <w:b w:val="false"/>
          <w:i w:val="false"/>
          <w:color w:val="000000"/>
          <w:sz w:val="28"/>
        </w:rPr>
        <w:t xml:space="preserve">
      1) көрсетілетін қызметті беруші – Қазақстан Республикасының еңбек заңнамасына сәйкес демалыс және мереке күндерінен басқа, сағат 13.00-ден 14.30-ға дейін түскі үзіліспен дүйсенбіден жұмаға дейін сағат 9.00-ден 18.30-ға дейін. </w:t>
      </w:r>
    </w:p>
    <w:bookmarkEnd w:id="706"/>
    <w:bookmarkStart w:name="z793" w:id="707"/>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 сағат 13.00-ден 14.30-ға дейін түскі үзіліспен сағат 9.00-ден 17.30-ға дейін жүзеге асырылады.</w:t>
      </w:r>
    </w:p>
    <w:bookmarkEnd w:id="707"/>
    <w:bookmarkStart w:name="z794" w:id="708"/>
    <w:p>
      <w:pPr>
        <w:spacing w:after="0"/>
        <w:ind w:left="0"/>
        <w:jc w:val="both"/>
      </w:pPr>
      <w:r>
        <w:rPr>
          <w:rFonts w:ascii="Times New Roman"/>
          <w:b w:val="false"/>
          <w:i w:val="false"/>
          <w:color w:val="000000"/>
          <w:sz w:val="28"/>
        </w:rPr>
        <w:t>
      Мемлекеттік көрсетілетін қызмет алдын ала жазылусыз және жеделдетілген қызмет көрсетусіз кезек күту тәртібімен көрсетіледі.</w:t>
      </w:r>
    </w:p>
    <w:bookmarkEnd w:id="708"/>
    <w:bookmarkStart w:name="z795" w:id="709"/>
    <w:p>
      <w:pPr>
        <w:spacing w:after="0"/>
        <w:ind w:left="0"/>
        <w:jc w:val="both"/>
      </w:pPr>
      <w:r>
        <w:rPr>
          <w:rFonts w:ascii="Times New Roman"/>
          <w:b w:val="false"/>
          <w:i w:val="false"/>
          <w:color w:val="000000"/>
          <w:sz w:val="28"/>
        </w:rPr>
        <w:t xml:space="preserve">
      2) ХҚКО – Қазақстан Республикасының еңбек заңнамасына сәйкес жексенбі және мереке күндерін қоспағанда, дүйсенбіден сенбіге дейін белгіленген жұмыс кестесіне сәйкес түскі үзіліссіз сағат 9.00-ден 20.00-ге дейін. </w:t>
      </w:r>
    </w:p>
    <w:bookmarkEnd w:id="709"/>
    <w:bookmarkStart w:name="z796" w:id="710"/>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bookmarkEnd w:id="710"/>
    <w:bookmarkStart w:name="z797" w:id="711"/>
    <w:p>
      <w:pPr>
        <w:spacing w:after="0"/>
        <w:ind w:left="0"/>
        <w:jc w:val="both"/>
      </w:pPr>
      <w:r>
        <w:rPr>
          <w:rFonts w:ascii="Times New Roman"/>
          <w:b w:val="false"/>
          <w:i w:val="false"/>
          <w:color w:val="000000"/>
          <w:sz w:val="28"/>
        </w:rPr>
        <w:t>
      3) портал – жөндеу жұмыстарын жүргізуге байланысты техникалық үзілістерді қоспағанда тәулік бойы жұмыс істейді (көрсетілетін қызметті алушы жұмыс уақыты аяқталғаннан кейін, Қазақстан Республикасының еңбек заңнамасына сәйкес демалыс және мереке күндері жүгінген жағдайда, өтінішті қабылдау және мемлекеттік қызметті көрсету нәтижесін беру келесі жұмыс күні жүзеге асырылады).</w:t>
      </w:r>
    </w:p>
    <w:bookmarkEnd w:id="711"/>
    <w:bookmarkStart w:name="z798" w:id="712"/>
    <w:p>
      <w:pPr>
        <w:spacing w:after="0"/>
        <w:ind w:left="0"/>
        <w:jc w:val="both"/>
      </w:pP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p>
    <w:bookmarkEnd w:id="712"/>
    <w:bookmarkStart w:name="z799" w:id="713"/>
    <w:p>
      <w:pPr>
        <w:spacing w:after="0"/>
        <w:ind w:left="0"/>
        <w:jc w:val="both"/>
      </w:pPr>
      <w:r>
        <w:rPr>
          <w:rFonts w:ascii="Times New Roman"/>
          <w:b w:val="false"/>
          <w:i w:val="false"/>
          <w:color w:val="000000"/>
          <w:sz w:val="28"/>
        </w:rPr>
        <w:t>
      көрсетілетін қызметті берушіге немесе ХҚКО-ға:</w:t>
      </w:r>
    </w:p>
    <w:bookmarkEnd w:id="713"/>
    <w:bookmarkStart w:name="z800" w:id="714"/>
    <w:p>
      <w:pPr>
        <w:spacing w:after="0"/>
        <w:ind w:left="0"/>
        <w:jc w:val="both"/>
      </w:pPr>
      <w:r>
        <w:rPr>
          <w:rFonts w:ascii="Times New Roman"/>
          <w:b w:val="false"/>
          <w:i w:val="false"/>
          <w:color w:val="000000"/>
          <w:sz w:val="28"/>
        </w:rPr>
        <w:t>
      салық және (немесе) өсімпұлдар төлеу жөніндегі салық міндеттемесін орындау мерзімін өзгерту үшін:</w:t>
      </w:r>
    </w:p>
    <w:bookmarkEnd w:id="714"/>
    <w:bookmarkStart w:name="z801" w:id="715"/>
    <w:p>
      <w:pPr>
        <w:spacing w:after="0"/>
        <w:ind w:left="0"/>
        <w:jc w:val="both"/>
      </w:pPr>
      <w:r>
        <w:rPr>
          <w:rFonts w:ascii="Times New Roman"/>
          <w:b w:val="false"/>
          <w:i w:val="false"/>
          <w:color w:val="000000"/>
          <w:sz w:val="28"/>
        </w:rPr>
        <w:t>
      1) салық және (немесе) өсімпұлдар төлеу мерзімдерін ауыстыру себептері қамтылған салық және (немесе) өсiмпұлдар төлеу жөніндегі салық міндеттемесін орындау мерзімдерін өзгерту туралы өтініш – банк кепілі шарты немесе кепіл шарты жасалған күннен бастап күнтізбелік он күннен кешіктірілмей.</w:t>
      </w:r>
    </w:p>
    <w:bookmarkEnd w:id="715"/>
    <w:bookmarkStart w:name="z802" w:id="716"/>
    <w:p>
      <w:pPr>
        <w:spacing w:after="0"/>
        <w:ind w:left="0"/>
        <w:jc w:val="both"/>
      </w:pPr>
      <w:r>
        <w:rPr>
          <w:rFonts w:ascii="Times New Roman"/>
          <w:b w:val="false"/>
          <w:i w:val="false"/>
          <w:color w:val="000000"/>
          <w:sz w:val="28"/>
        </w:rPr>
        <w:t>
      Бұл ретте республикалық бюджетке келіп түсетін, сондай-ақ республикалық және жергілікті бюджеттер арасында бөлінетін салық және (немесе) өсiмпұлдар төлеу жөніндегі салық міндеттемесін орындау мерзімдерін өзгерту туралы өтініш көрсетілетін қызметті берушіге (Министрлікке) беріледі.</w:t>
      </w:r>
    </w:p>
    <w:bookmarkEnd w:id="716"/>
    <w:bookmarkStart w:name="z803" w:id="717"/>
    <w:p>
      <w:pPr>
        <w:spacing w:after="0"/>
        <w:ind w:left="0"/>
        <w:jc w:val="both"/>
      </w:pPr>
      <w:r>
        <w:rPr>
          <w:rFonts w:ascii="Times New Roman"/>
          <w:b w:val="false"/>
          <w:i w:val="false"/>
          <w:color w:val="000000"/>
          <w:sz w:val="28"/>
        </w:rPr>
        <w:t xml:space="preserve">
      Жергілікті бюджетке толық көлемінде келіп түсетін салық және (немесе) өсiмпұлдар төлеу жөніндегі салық міндеттемесін орындау мерзімдерін өзгерту туралы өтініш көрсетілетін қызметті алушыны тіркелу есебіне алу орны бойынша көрсетілетін қызметті берушіге беріледі. </w:t>
      </w:r>
    </w:p>
    <w:bookmarkEnd w:id="717"/>
    <w:bookmarkStart w:name="z804" w:id="718"/>
    <w:p>
      <w:pPr>
        <w:spacing w:after="0"/>
        <w:ind w:left="0"/>
        <w:jc w:val="both"/>
      </w:pPr>
      <w:r>
        <w:rPr>
          <w:rFonts w:ascii="Times New Roman"/>
          <w:b w:val="false"/>
          <w:i w:val="false"/>
          <w:color w:val="000000"/>
          <w:sz w:val="28"/>
        </w:rPr>
        <w:t>
      2) салық және (немесе) өсiмпұлдар төлеу жөніндегі салық міндеттемесін орындау мерзімін банк кепілдігі арқылы өзгерту үшін – кепілдік беруші банк пен көрсетілетін қызметті алушы арасында жасалған банк кепілдігі шарты мен банк кепілдігі;</w:t>
      </w:r>
    </w:p>
    <w:bookmarkEnd w:id="718"/>
    <w:bookmarkStart w:name="z805" w:id="719"/>
    <w:p>
      <w:pPr>
        <w:spacing w:after="0"/>
        <w:ind w:left="0"/>
        <w:jc w:val="both"/>
      </w:pPr>
      <w:r>
        <w:rPr>
          <w:rFonts w:ascii="Times New Roman"/>
          <w:b w:val="false"/>
          <w:i w:val="false"/>
          <w:color w:val="000000"/>
          <w:sz w:val="28"/>
        </w:rPr>
        <w:t>
      3) көрсетілетін қызметті алушының және (немесе) үшінші тұлғаның мүлкін кепілге қою арқылы салық және (немесе) өсiмпұлдар төлеу жөніндегі салық міндеттемесін орындау мерзімін өзгерту үшін – кепіл шарты мен кепіл мүлкінің нарықтық құнын бағалау туралы бағалаушының есебі;</w:t>
      </w:r>
    </w:p>
    <w:bookmarkEnd w:id="719"/>
    <w:bookmarkStart w:name="z806" w:id="720"/>
    <w:p>
      <w:pPr>
        <w:spacing w:after="0"/>
        <w:ind w:left="0"/>
        <w:jc w:val="both"/>
      </w:pPr>
      <w:r>
        <w:rPr>
          <w:rFonts w:ascii="Times New Roman"/>
          <w:b w:val="false"/>
          <w:i w:val="false"/>
          <w:color w:val="000000"/>
          <w:sz w:val="28"/>
        </w:rPr>
        <w:t>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есептелген сомаларын төлеу бойынша салық міндеттемесін орындау мерзімдерін өзгерту үшін:</w:t>
      </w:r>
    </w:p>
    <w:bookmarkEnd w:id="720"/>
    <w:bookmarkStart w:name="z807" w:id="721"/>
    <w:p>
      <w:pPr>
        <w:spacing w:after="0"/>
        <w:ind w:left="0"/>
        <w:jc w:val="both"/>
      </w:pPr>
      <w:r>
        <w:rPr>
          <w:rFonts w:ascii="Times New Roman"/>
          <w:b w:val="false"/>
          <w:i w:val="false"/>
          <w:color w:val="000000"/>
          <w:sz w:val="28"/>
        </w:rPr>
        <w:t>
      1)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есептелген сомаларын төлеу бойынша салық міндеттемесін орындау мерзімдерін өзгерту туралы өтініш;</w:t>
      </w:r>
    </w:p>
    <w:bookmarkEnd w:id="721"/>
    <w:bookmarkStart w:name="z808" w:id="722"/>
    <w:p>
      <w:pPr>
        <w:spacing w:after="0"/>
        <w:ind w:left="0"/>
        <w:jc w:val="both"/>
      </w:pPr>
      <w:r>
        <w:rPr>
          <w:rFonts w:ascii="Times New Roman"/>
          <w:b w:val="false"/>
          <w:i w:val="false"/>
          <w:color w:val="000000"/>
          <w:sz w:val="28"/>
        </w:rPr>
        <w:t>
      2)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есептелген сомаларын төлеуді көздейтін салық міндеттемесін орындау кестесі;</w:t>
      </w:r>
    </w:p>
    <w:bookmarkEnd w:id="722"/>
    <w:bookmarkStart w:name="z809" w:id="723"/>
    <w:p>
      <w:pPr>
        <w:spacing w:after="0"/>
        <w:ind w:left="0"/>
        <w:jc w:val="both"/>
      </w:pPr>
      <w:r>
        <w:rPr>
          <w:rFonts w:ascii="Times New Roman"/>
          <w:b w:val="false"/>
          <w:i w:val="false"/>
          <w:color w:val="000000"/>
          <w:sz w:val="28"/>
        </w:rPr>
        <w:t>
      3) кәсіпкерлік бойынша уәкілетті орган берген салық төлеушінің Қазақстан Республикасының жеке кәсіпкерлік туралы заңнамасында белгіленген дара кәсіпкерлік субъектілері санаттарының біріне тиесілілігінің жазбаша растауы;</w:t>
      </w:r>
    </w:p>
    <w:bookmarkEnd w:id="723"/>
    <w:bookmarkStart w:name="z810" w:id="724"/>
    <w:p>
      <w:pPr>
        <w:spacing w:after="0"/>
        <w:ind w:left="0"/>
        <w:jc w:val="both"/>
      </w:pPr>
      <w:r>
        <w:rPr>
          <w:rFonts w:ascii="Times New Roman"/>
          <w:b w:val="false"/>
          <w:i w:val="false"/>
          <w:color w:val="000000"/>
          <w:sz w:val="28"/>
        </w:rPr>
        <w:t>
      импортталатын тауарларға ҚҚС төлеу мерзімдерін өзгерту үшін:</w:t>
      </w:r>
    </w:p>
    <w:bookmarkEnd w:id="724"/>
    <w:bookmarkStart w:name="z811" w:id="725"/>
    <w:p>
      <w:pPr>
        <w:spacing w:after="0"/>
        <w:ind w:left="0"/>
        <w:jc w:val="both"/>
      </w:pPr>
      <w:r>
        <w:rPr>
          <w:rFonts w:ascii="Times New Roman"/>
          <w:b w:val="false"/>
          <w:i w:val="false"/>
          <w:color w:val="000000"/>
          <w:sz w:val="28"/>
        </w:rPr>
        <w:t>
      1) көрсетілетін қызметті берушіге (Министрліктің Мемлекеттік кірістер комитетінің аумақтық органдарына) – үш айдан аспайтын мерзімге импортталатын тауарларға ҚҚС төлеу мерзімдерін өзгерту бойынша:</w:t>
      </w:r>
    </w:p>
    <w:bookmarkEnd w:id="725"/>
    <w:bookmarkStart w:name="z812" w:id="726"/>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импортталатын тауарларға ҚҚС төлеу мерзімдерін өзгерту туралы өтініш;</w:t>
      </w:r>
    </w:p>
    <w:bookmarkEnd w:id="726"/>
    <w:bookmarkStart w:name="z813" w:id="727"/>
    <w:p>
      <w:pPr>
        <w:spacing w:after="0"/>
        <w:ind w:left="0"/>
        <w:jc w:val="both"/>
      </w:pPr>
      <w:r>
        <w:rPr>
          <w:rFonts w:ascii="Times New Roman"/>
          <w:b w:val="false"/>
          <w:i w:val="false"/>
          <w:color w:val="000000"/>
          <w:sz w:val="28"/>
        </w:rPr>
        <w:t>
      тауарларды жеткізуге арналған шарттың (келісімшарттың) көшірмесі;</w:t>
      </w:r>
    </w:p>
    <w:bookmarkEnd w:id="727"/>
    <w:bookmarkStart w:name="z814" w:id="728"/>
    <w:p>
      <w:pPr>
        <w:spacing w:after="0"/>
        <w:ind w:left="0"/>
        <w:jc w:val="both"/>
      </w:pPr>
      <w:r>
        <w:rPr>
          <w:rFonts w:ascii="Times New Roman"/>
          <w:b w:val="false"/>
          <w:i w:val="false"/>
          <w:color w:val="000000"/>
          <w:sz w:val="28"/>
        </w:rPr>
        <w:t>
      Қазақстан Республикасының кеден заңнамасына сәйкес импортталатын тауарларды өндірістік өңдеуге арналған тауарларға жатқызуды растау туралы көрсетілетін қызметті берушінің қортындысы.</w:t>
      </w:r>
    </w:p>
    <w:bookmarkEnd w:id="728"/>
    <w:bookmarkStart w:name="z815" w:id="729"/>
    <w:p>
      <w:pPr>
        <w:spacing w:after="0"/>
        <w:ind w:left="0"/>
        <w:jc w:val="both"/>
      </w:pPr>
      <w:r>
        <w:rPr>
          <w:rFonts w:ascii="Times New Roman"/>
          <w:b w:val="false"/>
          <w:i w:val="false"/>
          <w:color w:val="000000"/>
          <w:sz w:val="28"/>
        </w:rPr>
        <w:t>
      Осы тармақшаның ережелері Қазақстан Республикасының аумағына Кеден одағына мүше мемлекеттердің аумағынан импортталатын тауарларға таратылмайды;</w:t>
      </w:r>
    </w:p>
    <w:bookmarkEnd w:id="729"/>
    <w:bookmarkStart w:name="z816" w:id="730"/>
    <w:p>
      <w:pPr>
        <w:spacing w:after="0"/>
        <w:ind w:left="0"/>
        <w:jc w:val="both"/>
      </w:pPr>
      <w:r>
        <w:rPr>
          <w:rFonts w:ascii="Times New Roman"/>
          <w:b w:val="false"/>
          <w:i w:val="false"/>
          <w:color w:val="000000"/>
          <w:sz w:val="28"/>
        </w:rPr>
        <w:t>
      2) көрсетілетін қызметті берушіге (Министрлікке) - өнеркәсіптік өңдеу үшін импорт бойынша тауарларды ұдайы алып тұратын ҚҚС төлеушілерге күнтізбелік жыл ішінде қолданылатын импортқа ҚҚС төлеу мерзімдерін өзгерту бойынша:</w:t>
      </w:r>
    </w:p>
    <w:bookmarkEnd w:id="730"/>
    <w:bookmarkStart w:name="z817" w:id="731"/>
    <w:p>
      <w:pPr>
        <w:spacing w:after="0"/>
        <w:ind w:left="0"/>
        <w:jc w:val="both"/>
      </w:pPr>
      <w:r>
        <w:rPr>
          <w:rFonts w:ascii="Times New Roman"/>
          <w:b w:val="false"/>
          <w:i w:val="false"/>
          <w:color w:val="000000"/>
          <w:sz w:val="28"/>
        </w:rPr>
        <w:t>
      осы мемлекеттік көрсетілетін қызмет стандартына 1-қосымшаға сәйкес импортталатын тауарларға ҚҚС төлеу мерзімдерін өзгерту туралы өтініш;</w:t>
      </w:r>
    </w:p>
    <w:bookmarkEnd w:id="731"/>
    <w:bookmarkStart w:name="z818" w:id="732"/>
    <w:p>
      <w:pPr>
        <w:spacing w:after="0"/>
        <w:ind w:left="0"/>
        <w:jc w:val="both"/>
      </w:pPr>
      <w:r>
        <w:rPr>
          <w:rFonts w:ascii="Times New Roman"/>
          <w:b w:val="false"/>
          <w:i w:val="false"/>
          <w:color w:val="000000"/>
          <w:sz w:val="28"/>
        </w:rPr>
        <w:t>
      тауарларды жеткізуге арналған шарттың (келісімшарттың) көшірмесі;</w:t>
      </w:r>
    </w:p>
    <w:bookmarkEnd w:id="732"/>
    <w:bookmarkStart w:name="z819" w:id="733"/>
    <w:p>
      <w:pPr>
        <w:spacing w:after="0"/>
        <w:ind w:left="0"/>
        <w:jc w:val="both"/>
      </w:pPr>
      <w:r>
        <w:rPr>
          <w:rFonts w:ascii="Times New Roman"/>
          <w:b w:val="false"/>
          <w:i w:val="false"/>
          <w:color w:val="000000"/>
          <w:sz w:val="28"/>
        </w:rPr>
        <w:t>
      Қазақстан Республикасының кеден заңнамасына сәйкес импортталатын тауарларды өндірістік өңдеуге арналған тауарларға жатқызуды растау туралы мемлекеттік кірістер органының қортындысы.</w:t>
      </w:r>
    </w:p>
    <w:bookmarkEnd w:id="733"/>
    <w:bookmarkStart w:name="z820" w:id="734"/>
    <w:p>
      <w:pPr>
        <w:spacing w:after="0"/>
        <w:ind w:left="0"/>
        <w:jc w:val="both"/>
      </w:pPr>
      <w:r>
        <w:rPr>
          <w:rFonts w:ascii="Times New Roman"/>
          <w:b w:val="false"/>
          <w:i w:val="false"/>
          <w:color w:val="000000"/>
          <w:sz w:val="28"/>
        </w:rPr>
        <w:t>
      Осы тармақшаның ережелері Қазақстан Республикасының аумағына Кеден одағына мүше мемлекеттердің аумағынан импортталатын тауарларға таратылмайды;</w:t>
      </w:r>
    </w:p>
    <w:bookmarkEnd w:id="734"/>
    <w:bookmarkStart w:name="z821" w:id="735"/>
    <w:p>
      <w:pPr>
        <w:spacing w:after="0"/>
        <w:ind w:left="0"/>
        <w:jc w:val="both"/>
      </w:pPr>
      <w:r>
        <w:rPr>
          <w:rFonts w:ascii="Times New Roman"/>
          <w:b w:val="false"/>
          <w:i w:val="false"/>
          <w:color w:val="000000"/>
          <w:sz w:val="28"/>
        </w:rPr>
        <w:t>
      көрсетілетін қызметті берушінің ҚҚС төлеушінің орналасқан орны бойынша өндірістік қуаты мен үй-жайларының бар екені туралы қортындысы;</w:t>
      </w:r>
    </w:p>
    <w:bookmarkEnd w:id="735"/>
    <w:bookmarkStart w:name="z822" w:id="736"/>
    <w:p>
      <w:pPr>
        <w:spacing w:after="0"/>
        <w:ind w:left="0"/>
        <w:jc w:val="both"/>
      </w:pPr>
      <w:r>
        <w:rPr>
          <w:rFonts w:ascii="Times New Roman"/>
          <w:b w:val="false"/>
          <w:i w:val="false"/>
          <w:color w:val="000000"/>
          <w:sz w:val="28"/>
        </w:rPr>
        <w:t xml:space="preserve">
      Көрсетілетін қызметті берушіге көрсетілетін қызметті алушы жүгінген кезде құжаттар топтамасын қабылдау күні мен уақыты көрсетілген, құжаттар топтамасын қабылдау туралы белгісі бар талон алады. </w:t>
      </w:r>
    </w:p>
    <w:bookmarkEnd w:id="736"/>
    <w:bookmarkStart w:name="z823" w:id="737"/>
    <w:p>
      <w:pPr>
        <w:spacing w:after="0"/>
        <w:ind w:left="0"/>
        <w:jc w:val="both"/>
      </w:pPr>
      <w:r>
        <w:rPr>
          <w:rFonts w:ascii="Times New Roman"/>
          <w:b w:val="false"/>
          <w:i w:val="false"/>
          <w:color w:val="000000"/>
          <w:sz w:val="28"/>
        </w:rPr>
        <w:t>
      порталға:</w:t>
      </w:r>
    </w:p>
    <w:bookmarkEnd w:id="737"/>
    <w:bookmarkStart w:name="z824" w:id="738"/>
    <w:p>
      <w:pPr>
        <w:spacing w:after="0"/>
        <w:ind w:left="0"/>
        <w:jc w:val="both"/>
      </w:pPr>
      <w:r>
        <w:rPr>
          <w:rFonts w:ascii="Times New Roman"/>
          <w:b w:val="false"/>
          <w:i w:val="false"/>
          <w:color w:val="000000"/>
          <w:sz w:val="28"/>
        </w:rPr>
        <w:t>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есептелген сомаларын төлеу бойынша салық міндеттемесін орындау мерзімдерін өзгерту үшін:</w:t>
      </w:r>
    </w:p>
    <w:bookmarkEnd w:id="738"/>
    <w:bookmarkStart w:name="z825" w:id="739"/>
    <w:p>
      <w:pPr>
        <w:spacing w:after="0"/>
        <w:ind w:left="0"/>
        <w:jc w:val="both"/>
      </w:pPr>
      <w:r>
        <w:rPr>
          <w:rFonts w:ascii="Times New Roman"/>
          <w:b w:val="false"/>
          <w:i w:val="false"/>
          <w:color w:val="000000"/>
          <w:sz w:val="28"/>
        </w:rPr>
        <w:t>
      1)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есептелген сомаларын төлеу бойынша салық міндеттемесін орындау мерзімдерін өзгерту туралы электронды құжат нысанындағы өтініш;</w:t>
      </w:r>
    </w:p>
    <w:bookmarkEnd w:id="739"/>
    <w:bookmarkStart w:name="z826" w:id="740"/>
    <w:p>
      <w:pPr>
        <w:spacing w:after="0"/>
        <w:ind w:left="0"/>
        <w:jc w:val="both"/>
      </w:pPr>
      <w:r>
        <w:rPr>
          <w:rFonts w:ascii="Times New Roman"/>
          <w:b w:val="false"/>
          <w:i w:val="false"/>
          <w:color w:val="000000"/>
          <w:sz w:val="28"/>
        </w:rPr>
        <w:t>
      2)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есептелген сомаларын төлеуді көздейтін салық міндеттемесін орындау кестесінің электронды көшірмесі;</w:t>
      </w:r>
    </w:p>
    <w:bookmarkEnd w:id="740"/>
    <w:bookmarkStart w:name="z827" w:id="741"/>
    <w:p>
      <w:pPr>
        <w:spacing w:after="0"/>
        <w:ind w:left="0"/>
        <w:jc w:val="both"/>
      </w:pPr>
      <w:r>
        <w:rPr>
          <w:rFonts w:ascii="Times New Roman"/>
          <w:b w:val="false"/>
          <w:i w:val="false"/>
          <w:color w:val="000000"/>
          <w:sz w:val="28"/>
        </w:rPr>
        <w:t>
      3) кәсіпкерлік бойынша уәкілетті орган берген салық төлеушінің Қазақстан Республикасының жеке кәсіпкерлік туралы заңнамасында белгіленген жеке кәсіпкерлік субъектілері санаттарының біріне тиесілілігінің жазбаша растауының электронды көшірмесі.</w:t>
      </w:r>
    </w:p>
    <w:bookmarkEnd w:id="741"/>
    <w:bookmarkStart w:name="z828" w:id="742"/>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көрсетілетін қызметті беруші қызметкері тиісті мемлекеттік ақпараттық жүйелерден алады.</w:t>
      </w:r>
    </w:p>
    <w:bookmarkEnd w:id="742"/>
    <w:bookmarkStart w:name="z829" w:id="743"/>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көрсетілетін қызметті алу үшін ақпараттық жүйелерде қамтылған, заңмен қорғалатын құпияны құрайтын мәліметтерді пайдалануға жазбаша келісімін береді.</w:t>
      </w:r>
    </w:p>
    <w:bookmarkEnd w:id="743"/>
    <w:bookmarkStart w:name="z830" w:id="744"/>
    <w:p>
      <w:pPr>
        <w:spacing w:after="0"/>
        <w:ind w:left="0"/>
        <w:jc w:val="both"/>
      </w:pPr>
      <w:r>
        <w:rPr>
          <w:rFonts w:ascii="Times New Roman"/>
          <w:b w:val="false"/>
          <w:i w:val="false"/>
          <w:color w:val="000000"/>
          <w:sz w:val="28"/>
        </w:rPr>
        <w:t>
      ХҚКО дайын құжаттарды беру тиісті құжаттарды қабылдағаны туралы қолхат негізінде жеке басын куәландыратын құжатты көрсеткен жағдайда жүзеге асырылады.</w:t>
      </w:r>
    </w:p>
    <w:bookmarkEnd w:id="744"/>
    <w:bookmarkStart w:name="z831" w:id="745"/>
    <w:p>
      <w:pPr>
        <w:spacing w:after="0"/>
        <w:ind w:left="0"/>
        <w:jc w:val="both"/>
      </w:pPr>
      <w:r>
        <w:rPr>
          <w:rFonts w:ascii="Times New Roman"/>
          <w:b w:val="false"/>
          <w:i w:val="false"/>
          <w:color w:val="000000"/>
          <w:sz w:val="28"/>
        </w:rPr>
        <w:t>
      Құжаттарды қабылдау кезінде қызмет беруші, ХҚКО құжаттардың көшірмесін түпнұсқамен салыстырып тексереді, содан кейін құжатты көрсетілетін қызметті алушыға қайтарады.</w:t>
      </w:r>
    </w:p>
    <w:bookmarkEnd w:id="745"/>
    <w:bookmarkStart w:name="z832" w:id="746"/>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ХҚКО ұсынған нысан бойынша мемлекеттік көрсетілетін қызметті ХҚКО арқылы алу үшін ақпараттық жүйелерде қамтылған, заңмен қорғалатын құпияны құрайтын мәліметтерді пайдалануға жазбаша келісімін береді.</w:t>
      </w:r>
    </w:p>
    <w:bookmarkEnd w:id="746"/>
    <w:bookmarkStart w:name="z833" w:id="747"/>
    <w:p>
      <w:pPr>
        <w:spacing w:after="0"/>
        <w:ind w:left="0"/>
        <w:jc w:val="both"/>
      </w:pPr>
      <w:r>
        <w:rPr>
          <w:rFonts w:ascii="Times New Roman"/>
          <w:b w:val="false"/>
          <w:i w:val="false"/>
          <w:color w:val="000000"/>
          <w:sz w:val="28"/>
        </w:rPr>
        <w:t>
      ХҚКО нәтиженің бір ай сақталуын қамтамасыз етеді, одан кейін оларды көрсетілетін қызметті берушіге одан әрі сақтауға береді. Бір ай мерзім өткеннен кейін көрсетілетін қызметті алушы жүгінген кезде ХҚКО сұрауы бойынша көрсетілетін қызметті беруші бір күн ішінде дайын құжаттарды ХҚКО көрсетілетін қызметті алушыға беру үшін жолдайды.</w:t>
      </w:r>
    </w:p>
    <w:bookmarkEnd w:id="747"/>
    <w:bookmarkStart w:name="z834" w:id="748"/>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көрсетілетін қызметтің нәтижесін алу күні мен уақытын көрсете отырып, мемлекеттік қызметті көрсетуге сұрау салуды қабылдау туралы мәртебе жолданады.</w:t>
      </w:r>
    </w:p>
    <w:bookmarkEnd w:id="748"/>
    <w:bookmarkStart w:name="z835" w:id="749"/>
    <w:p>
      <w:pPr>
        <w:spacing w:after="0"/>
        <w:ind w:left="0"/>
        <w:jc w:val="both"/>
      </w:pPr>
      <w:r>
        <w:rPr>
          <w:rFonts w:ascii="Times New Roman"/>
          <w:b w:val="false"/>
          <w:i w:val="false"/>
          <w:color w:val="000000"/>
          <w:sz w:val="28"/>
        </w:rPr>
        <w:t xml:space="preserve">
      10. Көрсетілетін қызметті алушының осы мемлекеттік көрсетілетін қызмет стандартының </w:t>
      </w:r>
      <w:r>
        <w:rPr>
          <w:rFonts w:ascii="Times New Roman"/>
          <w:b w:val="false"/>
          <w:i w:val="false"/>
          <w:color w:val="000000"/>
          <w:sz w:val="28"/>
        </w:rPr>
        <w:t>9-тармағының</w:t>
      </w:r>
      <w:r>
        <w:rPr>
          <w:rFonts w:ascii="Times New Roman"/>
          <w:b w:val="false"/>
          <w:i w:val="false"/>
          <w:color w:val="000000"/>
          <w:sz w:val="28"/>
        </w:rPr>
        <w:t xml:space="preserve"> ережелерін сақтамауы және (немесе) мына шарттарға сәйкес келмеген жағдайлар мемлекеттік қызметті көрсетуден бас тарту үшін негіздемелер болып табылады: </w:t>
      </w:r>
    </w:p>
    <w:bookmarkEnd w:id="749"/>
    <w:bookmarkStart w:name="z836" w:id="750"/>
    <w:p>
      <w:pPr>
        <w:spacing w:after="0"/>
        <w:ind w:left="0"/>
        <w:jc w:val="both"/>
      </w:pPr>
      <w:r>
        <w:rPr>
          <w:rFonts w:ascii="Times New Roman"/>
          <w:b w:val="false"/>
          <w:i w:val="false"/>
          <w:color w:val="000000"/>
          <w:sz w:val="28"/>
        </w:rPr>
        <w:t>
      банк кепілдігі кері қайтарып алынбайтын болуға тиіс. Банк кепілдігі шартының мазмұны Қазақстан Республикасының заңнамасында белгіленген талаптарға сәйкес болуға тиіс;</w:t>
      </w:r>
    </w:p>
    <w:bookmarkEnd w:id="750"/>
    <w:bookmarkStart w:name="z837" w:id="751"/>
    <w:p>
      <w:pPr>
        <w:spacing w:after="0"/>
        <w:ind w:left="0"/>
        <w:jc w:val="both"/>
      </w:pPr>
      <w:r>
        <w:rPr>
          <w:rFonts w:ascii="Times New Roman"/>
          <w:b w:val="false"/>
          <w:i w:val="false"/>
          <w:color w:val="000000"/>
          <w:sz w:val="28"/>
        </w:rPr>
        <w:t>
      мүліктік кепіл шарты бағалаушының кепілге қойылатын мүліктің нарықтық құнын бағалау туралы есебін қоса, салық төлеушінің кепіл шартын жасасу туралы жазбаша өтініші келіп түскен күннен бастап күнтізбелік он бес күн ішінде салық төлеуші және (немесе) үшінші тұлға және салық төлеушінің тіркеу есебінің орны бойынша көрсетілетін қызметті беруші арасында жасалады;</w:t>
      </w:r>
    </w:p>
    <w:bookmarkEnd w:id="751"/>
    <w:bookmarkStart w:name="z838" w:id="752"/>
    <w:p>
      <w:pPr>
        <w:spacing w:after="0"/>
        <w:ind w:left="0"/>
        <w:jc w:val="both"/>
      </w:pPr>
      <w:r>
        <w:rPr>
          <w:rFonts w:ascii="Times New Roman"/>
          <w:b w:val="false"/>
          <w:i w:val="false"/>
          <w:color w:val="000000"/>
          <w:sz w:val="28"/>
        </w:rPr>
        <w:t>
      бағалаушының кепілге қойылатын мүліктің нарықтық құнын бағалау туралы есебі салық төлеушінің кепіл шартын жасасу туралы жазбаша өтініш берген күнге дейінгі күнтізбелік он бес күннен ерте жасалмауға тиіс.</w:t>
      </w:r>
    </w:p>
    <w:bookmarkEnd w:id="752"/>
    <w:bookmarkStart w:name="z839" w:id="753"/>
    <w:p>
      <w:pPr>
        <w:spacing w:after="0"/>
        <w:ind w:left="0"/>
        <w:jc w:val="both"/>
      </w:pPr>
      <w:r>
        <w:rPr>
          <w:rFonts w:ascii="Times New Roman"/>
          <w:b w:val="false"/>
          <w:i w:val="false"/>
          <w:color w:val="000000"/>
          <w:sz w:val="28"/>
        </w:rPr>
        <w:t>
      Мүліктік кепіл шарты мынадай талаптар сақталған кезде жасалады:</w:t>
      </w:r>
    </w:p>
    <w:bookmarkEnd w:id="753"/>
    <w:bookmarkStart w:name="z840" w:id="754"/>
    <w:p>
      <w:pPr>
        <w:spacing w:after="0"/>
        <w:ind w:left="0"/>
        <w:jc w:val="both"/>
      </w:pPr>
      <w:r>
        <w:rPr>
          <w:rFonts w:ascii="Times New Roman"/>
          <w:b w:val="false"/>
          <w:i w:val="false"/>
          <w:color w:val="000000"/>
          <w:sz w:val="28"/>
        </w:rPr>
        <w:t>
      кепіл шартының мазмұны Қазақстан Республикасының заңнамасында белгіленген талаптарға сәйкес келсе;</w:t>
      </w:r>
    </w:p>
    <w:bookmarkEnd w:id="754"/>
    <w:bookmarkStart w:name="z841" w:id="755"/>
    <w:p>
      <w:pPr>
        <w:spacing w:after="0"/>
        <w:ind w:left="0"/>
        <w:jc w:val="both"/>
      </w:pPr>
      <w:r>
        <w:rPr>
          <w:rFonts w:ascii="Times New Roman"/>
          <w:b w:val="false"/>
          <w:i w:val="false"/>
          <w:color w:val="000000"/>
          <w:sz w:val="28"/>
        </w:rPr>
        <w:t>
      кепілге қойылатын мүлікті қайта кепілге қоюға жол берілмейді;</w:t>
      </w:r>
    </w:p>
    <w:bookmarkEnd w:id="755"/>
    <w:bookmarkStart w:name="z842" w:id="756"/>
    <w:p>
      <w:pPr>
        <w:spacing w:after="0"/>
        <w:ind w:left="0"/>
        <w:jc w:val="both"/>
      </w:pPr>
      <w:r>
        <w:rPr>
          <w:rFonts w:ascii="Times New Roman"/>
          <w:b w:val="false"/>
          <w:i w:val="false"/>
          <w:color w:val="000000"/>
          <w:sz w:val="28"/>
        </w:rPr>
        <w:t>
      Қазақстан Республикасының заңнамалық актілерінде мүліктік кепіл шартының міндетті мемлекеттік тіркелуі көзделген жағдайда, салық төлеуші кепіл шартын жасасқаннан кейін оның тиісті тіркеуші органда тіркелуін қамтамасыз етеді және салық және (немесе) өсiмпұлдар төлеу жөніндегі салық міндеттемесін орындау мерзімдерін өзгерту туралы шешім қабылдайтын көрсетілетін қызметті берушіге кепіл шартының тіркелгенін растайтын құжатты дереу табыс етеді;</w:t>
      </w:r>
    </w:p>
    <w:bookmarkEnd w:id="756"/>
    <w:bookmarkStart w:name="z843" w:id="757"/>
    <w:p>
      <w:pPr>
        <w:spacing w:after="0"/>
        <w:ind w:left="0"/>
        <w:jc w:val="both"/>
      </w:pPr>
      <w:r>
        <w:rPr>
          <w:rFonts w:ascii="Times New Roman"/>
          <w:b w:val="false"/>
          <w:i w:val="false"/>
          <w:color w:val="000000"/>
          <w:sz w:val="28"/>
        </w:rPr>
        <w:t xml:space="preserve">
      кепілге қойылатын мүлік өтімді болуға, жоғалудан немесе зақымданудан сақтандырылуға тиіс және оның нарықтық құны бюджетке төлеуге жататын салықтардың және өсімпұлдың сомасынан кем болмауға тиіс. </w:t>
      </w:r>
    </w:p>
    <w:bookmarkEnd w:id="757"/>
    <w:bookmarkStart w:name="z844" w:id="758"/>
    <w:p>
      <w:pPr>
        <w:spacing w:after="0"/>
        <w:ind w:left="0"/>
        <w:jc w:val="both"/>
      </w:pPr>
      <w:r>
        <w:rPr>
          <w:rFonts w:ascii="Times New Roman"/>
          <w:b w:val="false"/>
          <w:i w:val="false"/>
          <w:color w:val="000000"/>
          <w:sz w:val="28"/>
        </w:rPr>
        <w:t>
      Мыналар:</w:t>
      </w:r>
    </w:p>
    <w:bookmarkEnd w:id="758"/>
    <w:bookmarkStart w:name="z845" w:id="759"/>
    <w:p>
      <w:pPr>
        <w:spacing w:after="0"/>
        <w:ind w:left="0"/>
        <w:jc w:val="both"/>
      </w:pPr>
      <w:r>
        <w:rPr>
          <w:rFonts w:ascii="Times New Roman"/>
          <w:b w:val="false"/>
          <w:i w:val="false"/>
          <w:color w:val="000000"/>
          <w:sz w:val="28"/>
        </w:rPr>
        <w:t>
      тыныс-тіршілікті қамтамасыз ету объектілері;</w:t>
      </w:r>
    </w:p>
    <w:bookmarkEnd w:id="759"/>
    <w:bookmarkStart w:name="z846" w:id="760"/>
    <w:p>
      <w:pPr>
        <w:spacing w:after="0"/>
        <w:ind w:left="0"/>
        <w:jc w:val="both"/>
      </w:pPr>
      <w:r>
        <w:rPr>
          <w:rFonts w:ascii="Times New Roman"/>
          <w:b w:val="false"/>
          <w:i w:val="false"/>
          <w:color w:val="000000"/>
          <w:sz w:val="28"/>
        </w:rPr>
        <w:t>
      электр, жылу және өзге де энергия түрлері;</w:t>
      </w:r>
    </w:p>
    <w:bookmarkEnd w:id="760"/>
    <w:bookmarkStart w:name="z847" w:id="761"/>
    <w:p>
      <w:pPr>
        <w:spacing w:after="0"/>
        <w:ind w:left="0"/>
        <w:jc w:val="both"/>
      </w:pPr>
      <w:r>
        <w:rPr>
          <w:rFonts w:ascii="Times New Roman"/>
          <w:b w:val="false"/>
          <w:i w:val="false"/>
          <w:color w:val="000000"/>
          <w:sz w:val="28"/>
        </w:rPr>
        <w:t>
      тыйым салынған мүлік;</w:t>
      </w:r>
    </w:p>
    <w:bookmarkEnd w:id="761"/>
    <w:bookmarkStart w:name="z848" w:id="762"/>
    <w:p>
      <w:pPr>
        <w:spacing w:after="0"/>
        <w:ind w:left="0"/>
        <w:jc w:val="both"/>
      </w:pPr>
      <w:r>
        <w:rPr>
          <w:rFonts w:ascii="Times New Roman"/>
          <w:b w:val="false"/>
          <w:i w:val="false"/>
          <w:color w:val="000000"/>
          <w:sz w:val="28"/>
        </w:rPr>
        <w:t>
      мемлекеттік органдар қойған шектеулері бар мүлік;</w:t>
      </w:r>
    </w:p>
    <w:bookmarkEnd w:id="762"/>
    <w:bookmarkStart w:name="z849" w:id="763"/>
    <w:p>
      <w:pPr>
        <w:spacing w:after="0"/>
        <w:ind w:left="0"/>
        <w:jc w:val="both"/>
      </w:pPr>
      <w:r>
        <w:rPr>
          <w:rFonts w:ascii="Times New Roman"/>
          <w:b w:val="false"/>
          <w:i w:val="false"/>
          <w:color w:val="000000"/>
          <w:sz w:val="28"/>
        </w:rPr>
        <w:t>
      үшінші тұлғалардың құқықтарымен ауыртпалық салынған мүлік;</w:t>
      </w:r>
    </w:p>
    <w:bookmarkEnd w:id="763"/>
    <w:bookmarkStart w:name="z850" w:id="764"/>
    <w:p>
      <w:pPr>
        <w:spacing w:after="0"/>
        <w:ind w:left="0"/>
        <w:jc w:val="both"/>
      </w:pPr>
      <w:r>
        <w:rPr>
          <w:rFonts w:ascii="Times New Roman"/>
          <w:b w:val="false"/>
          <w:i w:val="false"/>
          <w:color w:val="000000"/>
          <w:sz w:val="28"/>
        </w:rPr>
        <w:t>
      тез бүлінетін шикізат, тамақ өнімдері;</w:t>
      </w:r>
    </w:p>
    <w:bookmarkEnd w:id="764"/>
    <w:bookmarkStart w:name="z851" w:id="765"/>
    <w:p>
      <w:pPr>
        <w:spacing w:after="0"/>
        <w:ind w:left="0"/>
        <w:jc w:val="both"/>
      </w:pPr>
      <w:r>
        <w:rPr>
          <w:rFonts w:ascii="Times New Roman"/>
          <w:b w:val="false"/>
          <w:i w:val="false"/>
          <w:color w:val="000000"/>
          <w:sz w:val="28"/>
        </w:rPr>
        <w:t>
      мүліктік құқықтар кепіл нысанасы бола алмайды.</w:t>
      </w:r>
    </w:p>
    <w:bookmarkEnd w:id="765"/>
    <w:bookmarkStart w:name="z852" w:id="766"/>
    <w:p>
      <w:pPr>
        <w:spacing w:after="0"/>
        <w:ind w:left="0"/>
        <w:jc w:val="both"/>
      </w:pPr>
      <w:r>
        <w:rPr>
          <w:rFonts w:ascii="Times New Roman"/>
          <w:b w:val="false"/>
          <w:i w:val="false"/>
          <w:color w:val="000000"/>
          <w:sz w:val="28"/>
        </w:rPr>
        <w:t>
      ХҚКО-на жүгінген кезде, көрсетілетін қызметті алушы осы мемлекеттік көрсетілетін қызмет стандартында көзделген тізбеге сәйкес құжаттар топтамасын толық ұсынбаған жағдайда, ХҚКО қызметкері өтінішті қабылдаудан бас тартады және осы мемлекеттік көрсетілетін қызмет стандартына 2-қосымшаға сәйкес нысан бойынша қабылдаудан бас тарту туралы қолхат береді.</w:t>
      </w:r>
    </w:p>
    <w:bookmarkEnd w:id="766"/>
    <w:bookmarkStart w:name="z853" w:id="767"/>
    <w:p>
      <w:pPr>
        <w:spacing w:after="0"/>
        <w:ind w:left="0"/>
        <w:jc w:val="left"/>
      </w:pPr>
      <w:r>
        <w:rPr>
          <w:rFonts w:ascii="Times New Roman"/>
          <w:b/>
          <w:i w:val="false"/>
          <w:color w:val="000000"/>
        </w:rPr>
        <w:t xml:space="preserve"> 3. Мемлекеттік қызметтер көрсету мәселелері бойынша орталық мемлекеттік органның, сондай-ақ көрсетілетін қызметті берушінің және (немесе) олардың лауазымды адамдарының шешімдеріне, әрекеттеріне (әрекетсіздігіне) шағымдану тәртібі</w:t>
      </w:r>
    </w:p>
    <w:bookmarkEnd w:id="767"/>
    <w:bookmarkStart w:name="z854" w:id="768"/>
    <w:p>
      <w:pPr>
        <w:spacing w:after="0"/>
        <w:ind w:left="0"/>
        <w:jc w:val="both"/>
      </w:pPr>
      <w:r>
        <w:rPr>
          <w:rFonts w:ascii="Times New Roman"/>
          <w:b w:val="false"/>
          <w:i w:val="false"/>
          <w:color w:val="000000"/>
          <w:sz w:val="28"/>
        </w:rPr>
        <w:t>
      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p>
    <w:bookmarkEnd w:id="768"/>
    <w:bookmarkStart w:name="z855" w:id="769"/>
    <w:p>
      <w:pPr>
        <w:spacing w:after="0"/>
        <w:ind w:left="0"/>
        <w:jc w:val="both"/>
      </w:pPr>
      <w:r>
        <w:rPr>
          <w:rFonts w:ascii="Times New Roman"/>
          <w:b w:val="false"/>
          <w:i w:val="false"/>
          <w:color w:val="000000"/>
          <w:sz w:val="28"/>
        </w:rPr>
        <w:t xml:space="preserve">
      1) осы мемлекеттік көрсетілетін қызмет стандартының </w:t>
      </w:r>
      <w:r>
        <w:rPr>
          <w:rFonts w:ascii="Times New Roman"/>
          <w:b w:val="false"/>
          <w:i w:val="false"/>
          <w:color w:val="000000"/>
          <w:sz w:val="28"/>
        </w:rPr>
        <w:t>16-тармағында</w:t>
      </w:r>
      <w:r>
        <w:rPr>
          <w:rFonts w:ascii="Times New Roman"/>
          <w:b w:val="false"/>
          <w:i w:val="false"/>
          <w:color w:val="000000"/>
          <w:sz w:val="28"/>
        </w:rPr>
        <w:t xml:space="preserve"> көрсетілген мекенжай бойынша Министрлік басшысының не оны алмастыратын адамның атына;</w:t>
      </w:r>
    </w:p>
    <w:bookmarkEnd w:id="769"/>
    <w:bookmarkStart w:name="z856" w:id="770"/>
    <w:p>
      <w:pPr>
        <w:spacing w:after="0"/>
        <w:ind w:left="0"/>
        <w:jc w:val="both"/>
      </w:pPr>
      <w:r>
        <w:rPr>
          <w:rFonts w:ascii="Times New Roman"/>
          <w:b w:val="false"/>
          <w:i w:val="false"/>
          <w:color w:val="000000"/>
          <w:sz w:val="28"/>
        </w:rPr>
        <w:t>
      2) осы мемлекеттік көрсетілетін қызмет стандартының 16-тармағында көрсетілген мекенжайлар бойынша көрсетілетін қызметті беруші басшысының атына беріледі.</w:t>
      </w:r>
    </w:p>
    <w:bookmarkEnd w:id="770"/>
    <w:bookmarkStart w:name="z857" w:id="771"/>
    <w:p>
      <w:pPr>
        <w:spacing w:after="0"/>
        <w:ind w:left="0"/>
        <w:jc w:val="both"/>
      </w:pPr>
      <w:r>
        <w:rPr>
          <w:rFonts w:ascii="Times New Roman"/>
          <w:b w:val="false"/>
          <w:i w:val="false"/>
          <w:color w:val="000000"/>
          <w:sz w:val="28"/>
        </w:rPr>
        <w:t>
      ХҚКО қызметкерінің әрекеттеріне (әрекетсіздігіне) шағым www.con.gov.kz ХҚКО интернет-ресурсында көрсетілген мекенжайлар мен телефондар бойынша ХҚКО басшысына жіберіледі.</w:t>
      </w:r>
    </w:p>
    <w:bookmarkEnd w:id="771"/>
    <w:bookmarkStart w:name="z858" w:id="772"/>
    <w:p>
      <w:pPr>
        <w:spacing w:after="0"/>
        <w:ind w:left="0"/>
        <w:jc w:val="both"/>
      </w:pPr>
      <w:r>
        <w:rPr>
          <w:rFonts w:ascii="Times New Roman"/>
          <w:b w:val="false"/>
          <w:i w:val="false"/>
          <w:color w:val="000000"/>
          <w:sz w:val="28"/>
        </w:rPr>
        <w:t>
      Шағымда:</w:t>
      </w:r>
    </w:p>
    <w:bookmarkEnd w:id="772"/>
    <w:bookmarkStart w:name="z859" w:id="773"/>
    <w:p>
      <w:pPr>
        <w:spacing w:after="0"/>
        <w:ind w:left="0"/>
        <w:jc w:val="both"/>
      </w:pPr>
      <w:r>
        <w:rPr>
          <w:rFonts w:ascii="Times New Roman"/>
          <w:b w:val="false"/>
          <w:i w:val="false"/>
          <w:color w:val="000000"/>
          <w:sz w:val="28"/>
        </w:rPr>
        <w:t>
      1) жеке тұлғаның - оның аты, тегі, әкесінің аты, почталық мекен-жайы, байланыс деректері;</w:t>
      </w:r>
    </w:p>
    <w:bookmarkEnd w:id="773"/>
    <w:bookmarkStart w:name="z860" w:id="774"/>
    <w:p>
      <w:pPr>
        <w:spacing w:after="0"/>
        <w:ind w:left="0"/>
        <w:jc w:val="both"/>
      </w:pPr>
      <w:r>
        <w:rPr>
          <w:rFonts w:ascii="Times New Roman"/>
          <w:b w:val="false"/>
          <w:i w:val="false"/>
          <w:color w:val="000000"/>
          <w:sz w:val="28"/>
        </w:rPr>
        <w:t>
      2) заңды тұлғаның – оның атауы, почталық мекен-жайы, шығыс нөмірі және күні көрсетіледі.</w:t>
      </w:r>
    </w:p>
    <w:bookmarkEnd w:id="774"/>
    <w:bookmarkStart w:name="z861" w:id="775"/>
    <w:p>
      <w:pPr>
        <w:spacing w:after="0"/>
        <w:ind w:left="0"/>
        <w:jc w:val="both"/>
      </w:pPr>
      <w:r>
        <w:rPr>
          <w:rFonts w:ascii="Times New Roman"/>
          <w:b w:val="false"/>
          <w:i w:val="false"/>
          <w:color w:val="000000"/>
          <w:sz w:val="28"/>
        </w:rPr>
        <w:t>
      Өтінішке көрсетілетін қызметті алушы қолын қояды.</w:t>
      </w:r>
    </w:p>
    <w:bookmarkEnd w:id="775"/>
    <w:bookmarkStart w:name="z862" w:id="776"/>
    <w:p>
      <w:pPr>
        <w:spacing w:after="0"/>
        <w:ind w:left="0"/>
        <w:jc w:val="both"/>
      </w:pPr>
      <w:r>
        <w:rPr>
          <w:rFonts w:ascii="Times New Roman"/>
          <w:b w:val="false"/>
          <w:i w:val="false"/>
          <w:color w:val="000000"/>
          <w:sz w:val="28"/>
        </w:rPr>
        <w:t>
      Шағымның қабылданғанын растау, оны Министрліктің, көрсетілетін қызметті берушінің кеңсесінде шағымды қабылдаған адамның тегі, аты, әкесінің аты, берілген шағымға жауапты алу мерзімі мен орны көрсетіле отырып тіркеу (мөртаңба, кіріс нөмірі және күні) болып табылады.</w:t>
      </w:r>
    </w:p>
    <w:bookmarkEnd w:id="776"/>
    <w:bookmarkStart w:name="z863" w:id="777"/>
    <w:p>
      <w:pPr>
        <w:spacing w:after="0"/>
        <w:ind w:left="0"/>
        <w:jc w:val="both"/>
      </w:pPr>
      <w:r>
        <w:rPr>
          <w:rFonts w:ascii="Times New Roman"/>
          <w:b w:val="false"/>
          <w:i w:val="false"/>
          <w:color w:val="000000"/>
          <w:sz w:val="28"/>
        </w:rPr>
        <w:t>
      Министрліктің, көрсетілетін қызметті берушінің, ХҚКО-ның атына келіп түскен мемлекеттік қызмет көрсету мәселелері бойынша көрсетілетін қызметті алушының шағымы, оның тіркелген күнінен бастап 5 (бес) жұмыс күні ішінде қаралуға жатады.</w:t>
      </w:r>
    </w:p>
    <w:bookmarkEnd w:id="777"/>
    <w:bookmarkStart w:name="z864" w:id="778"/>
    <w:p>
      <w:pPr>
        <w:spacing w:after="0"/>
        <w:ind w:left="0"/>
        <w:jc w:val="both"/>
      </w:pP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көрсетілетін мемлекеттік қызмет сапасын бағалау және бақылау жөніндегі уәкілетті органға шағыммен жүгіне алады.</w:t>
      </w:r>
    </w:p>
    <w:bookmarkEnd w:id="778"/>
    <w:bookmarkStart w:name="z865" w:id="779"/>
    <w:p>
      <w:pPr>
        <w:spacing w:after="0"/>
        <w:ind w:left="0"/>
        <w:jc w:val="both"/>
      </w:pPr>
      <w:r>
        <w:rPr>
          <w:rFonts w:ascii="Times New Roman"/>
          <w:b w:val="false"/>
          <w:i w:val="false"/>
          <w:color w:val="000000"/>
          <w:sz w:val="28"/>
        </w:rPr>
        <w:t>
      Көрсетілген мемлекеттік қызмет сапасын бағалау және бақылау жөніндегі уәкілетті органның мекен-жайына келіп түскен көрсетілетін қызметті алушының шағымы оның тіркелген күнінен бастап 15 (он бес) жұмыс күні ішінде қаралуға жатады.</w:t>
      </w:r>
    </w:p>
    <w:bookmarkEnd w:id="779"/>
    <w:bookmarkStart w:name="z866" w:id="780"/>
    <w:p>
      <w:pPr>
        <w:spacing w:after="0"/>
        <w:ind w:left="0"/>
        <w:jc w:val="both"/>
      </w:pPr>
      <w:r>
        <w:rPr>
          <w:rFonts w:ascii="Times New Roman"/>
          <w:b w:val="false"/>
          <w:i w:val="false"/>
          <w:color w:val="000000"/>
          <w:sz w:val="28"/>
        </w:rPr>
        <w:t>
      Портал арқылы шағымдану тәртібі туралы ақпаратты Мемлекеттік қызметтер көрсету мәселелері бойынша бірыңғай байланыс-орталығы арқылы алуға болады.</w:t>
      </w:r>
    </w:p>
    <w:bookmarkEnd w:id="780"/>
    <w:bookmarkStart w:name="z867" w:id="781"/>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 заңнамасында белгіленген тәртіппен сотқа жүгінуге құқығы бар.</w:t>
      </w:r>
    </w:p>
    <w:bookmarkEnd w:id="781"/>
    <w:bookmarkStart w:name="z868" w:id="782"/>
    <w:p>
      <w:pPr>
        <w:spacing w:after="0"/>
        <w:ind w:left="0"/>
        <w:jc w:val="left"/>
      </w:pPr>
      <w:r>
        <w:rPr>
          <w:rFonts w:ascii="Times New Roman"/>
          <w:b/>
          <w:i w:val="false"/>
          <w:color w:val="000000"/>
        </w:rPr>
        <w:t xml:space="preserve"> 4. Мемлекеттік қызметті көрсету, оның ішінде электрондық нысанда және халыққа қызмет көрсету орталықтары арқылы көрсету ерекшеліктері ескеріле отырып қойылатын өзге де талаптар</w:t>
      </w:r>
    </w:p>
    <w:bookmarkEnd w:id="782"/>
    <w:bookmarkStart w:name="z869" w:id="783"/>
    <w:p>
      <w:pPr>
        <w:spacing w:after="0"/>
        <w:ind w:left="0"/>
        <w:jc w:val="both"/>
      </w:pPr>
      <w:r>
        <w:rPr>
          <w:rFonts w:ascii="Times New Roman"/>
          <w:b w:val="false"/>
          <w:i w:val="false"/>
          <w:color w:val="000000"/>
          <w:sz w:val="28"/>
        </w:rPr>
        <w:t>
      13. Заңмен белгіленген тәртіпте қабілеттілігін толық немесе ішінара жоғалтқан немесе өз өзіне қызмет көрсету, өз бетімен қозғалу, бағдаралу қабілеттілігн жоғалтқан көрсетілетін қызметті алушыларға қызмет көрсету 1414 бірыңғай байланыс орталығына жүгіну арқылы ХҚКО қызметкерлерімен көрсетілетін қызметті алушының тұрғылықты жеріне барып жүргізеді.</w:t>
      </w:r>
    </w:p>
    <w:bookmarkEnd w:id="783"/>
    <w:bookmarkStart w:name="z870" w:id="784"/>
    <w:p>
      <w:pPr>
        <w:spacing w:after="0"/>
        <w:ind w:left="0"/>
        <w:jc w:val="both"/>
      </w:pPr>
      <w:r>
        <w:rPr>
          <w:rFonts w:ascii="Times New Roman"/>
          <w:b w:val="false"/>
          <w:i w:val="false"/>
          <w:color w:val="000000"/>
          <w:sz w:val="28"/>
        </w:rPr>
        <w:t xml:space="preserve">
      14. Көрсетілетін қызметті алушының ЭЦҚ болған жағдайда мемлекеттік көрсетілетін қызметті электронды нысанда портал арқылы алу мүмкіндігі бар. </w:t>
      </w:r>
    </w:p>
    <w:bookmarkEnd w:id="784"/>
    <w:bookmarkStart w:name="z871" w:id="785"/>
    <w:p>
      <w:pPr>
        <w:spacing w:after="0"/>
        <w:ind w:left="0"/>
        <w:jc w:val="both"/>
      </w:pPr>
      <w:r>
        <w:rPr>
          <w:rFonts w:ascii="Times New Roman"/>
          <w:b w:val="false"/>
          <w:i w:val="false"/>
          <w:color w:val="000000"/>
          <w:sz w:val="28"/>
        </w:rPr>
        <w:t>
      15. Көрсетілетін қызметті алушының мемлекеттік қызмет көрсету мәртебесі туралы ақпаратты порталдағы "жеке кабинеті", Мемлекеттік қызметтер көрсету мәселелері жөніндегі бірыңғай байланыс орталығы арқылы қашықтықтан қол жеткізу режимінде алу мүмкіндігі бар.</w:t>
      </w:r>
    </w:p>
    <w:bookmarkEnd w:id="785"/>
    <w:bookmarkStart w:name="z872" w:id="786"/>
    <w:p>
      <w:pPr>
        <w:spacing w:after="0"/>
        <w:ind w:left="0"/>
        <w:jc w:val="both"/>
      </w:pPr>
      <w:r>
        <w:rPr>
          <w:rFonts w:ascii="Times New Roman"/>
          <w:b w:val="false"/>
          <w:i w:val="false"/>
          <w:color w:val="000000"/>
          <w:sz w:val="28"/>
        </w:rPr>
        <w:t xml:space="preserve">
      16. Мемлекеттік қызмет көрсету орындарының мекенжайлары көрсетілетін қызметті берушінің: www.kgd.gov.kz, Министрліктің: www.minfin.gov.kz, ХҚКО: www.con.gov.kz интернет–ресурстарында орналастырылған. </w:t>
      </w:r>
    </w:p>
    <w:bookmarkEnd w:id="786"/>
    <w:bookmarkStart w:name="z873" w:id="787"/>
    <w:p>
      <w:pPr>
        <w:spacing w:after="0"/>
        <w:ind w:left="0"/>
        <w:jc w:val="both"/>
      </w:pPr>
      <w:r>
        <w:rPr>
          <w:rFonts w:ascii="Times New Roman"/>
          <w:b w:val="false"/>
          <w:i w:val="false"/>
          <w:color w:val="000000"/>
          <w:sz w:val="28"/>
        </w:rPr>
        <w:t xml:space="preserve">
      17. Мемлекеттік қызметтер көрсету мәселелері жөніндегі бірыңғай байланыс орталығының байланыс телефондары: 8–800–080–7777, 1414. </w:t>
      </w:r>
    </w:p>
    <w:bookmarkEnd w:id="787"/>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43"/>
              <w:gridCol w:w="4523"/>
            </w:tblGrid>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және (немесе)</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өсімпұлдар төлеу жөніндегі</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міндеттемесін орындау</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мерзімдерін өзгерту"</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стандартына</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tc>
      </w:tr>
    </w:tbl>
    <w:p>
      <w:pPr>
        <w:spacing w:after="0"/>
        <w:ind w:left="0"/>
        <w:jc w:val="left"/>
      </w:pPr>
      <w:r>
        <w:br/>
      </w:r>
      <w:r>
        <w:rPr>
          <w:rFonts w:ascii="Times New Roman"/>
          <w:b w:val="false"/>
          <w:i w:val="false"/>
          <w:color w:val="000000"/>
          <w:sz w:val="28"/>
        </w:rPr>
        <w:t>
</w:t>
      </w:r>
    </w:p>
    <w:bookmarkStart w:name="z875" w:id="788"/>
    <w:p>
      <w:pPr>
        <w:spacing w:after="0"/>
        <w:ind w:left="0"/>
        <w:jc w:val="both"/>
      </w:pPr>
      <w:r>
        <w:rPr>
          <w:rFonts w:ascii="Times New Roman"/>
          <w:b w:val="false"/>
          <w:i w:val="false"/>
          <w:color w:val="000000"/>
          <w:sz w:val="28"/>
        </w:rPr>
        <w:t xml:space="preserve">
      </w:t>
      </w:r>
    </w:p>
    <w:bookmarkEnd w:id="788"/>
    <w:p>
      <w:pPr>
        <w:spacing w:after="0"/>
        <w:ind w:left="0"/>
        <w:jc w:val="both"/>
      </w:pPr>
      <w:r>
        <w:drawing>
          <wp:inline distT="0" distB="0" distL="0" distR="0">
            <wp:extent cx="71882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1882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76" w:id="789"/>
    <w:p>
      <w:pPr>
        <w:spacing w:after="0"/>
        <w:ind w:left="0"/>
        <w:jc w:val="both"/>
      </w:pPr>
      <w:r>
        <w:rPr>
          <w:rFonts w:ascii="Times New Roman"/>
          <w:b w:val="false"/>
          <w:i w:val="false"/>
          <w:color w:val="000000"/>
          <w:sz w:val="28"/>
        </w:rPr>
        <w:t xml:space="preserve">
       </w:t>
      </w:r>
    </w:p>
    <w:bookmarkEnd w:id="789"/>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77" w:id="790"/>
    <w:p>
      <w:pPr>
        <w:spacing w:after="0"/>
        <w:ind w:left="0"/>
        <w:jc w:val="both"/>
      </w:pPr>
      <w:r>
        <w:rPr>
          <w:rFonts w:ascii="Times New Roman"/>
          <w:b w:val="false"/>
          <w:i w:val="false"/>
          <w:color w:val="000000"/>
          <w:sz w:val="28"/>
        </w:rPr>
        <w:t xml:space="preserve">
       </w:t>
      </w:r>
    </w:p>
    <w:bookmarkEnd w:id="790"/>
    <w:p>
      <w:pPr>
        <w:spacing w:after="0"/>
        <w:ind w:left="0"/>
        <w:jc w:val="both"/>
      </w:pPr>
      <w:r>
        <w:drawing>
          <wp:inline distT="0" distB="0" distL="0" distR="0">
            <wp:extent cx="7810500" cy="1019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1019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43"/>
              <w:gridCol w:w="4523"/>
            </w:tblGrid>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және (немесе) өсімпұлдар</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төлеу жөніндегі салық</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міндеттемесін орындау</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мерзімдерін өзгерту"</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стандартына</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31"/>
        <w:gridCol w:w="12169"/>
      </w:tblGrid>
      <w:tr>
        <w:trPr>
          <w:trHeight w:val="30" w:hRule="atLeast"/>
        </w:trPr>
        <w:tc>
          <w:tcPr>
            <w:tcW w:w="13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69" w:type="dxa"/>
            <w:tcBorders/>
            <w:tcMar>
              <w:top w:w="15" w:type="dxa"/>
              <w:left w:w="15" w:type="dxa"/>
              <w:bottom w:w="15" w:type="dxa"/>
              <w:right w:w="15" w:type="dxa"/>
            </w:tcMar>
            <w:vAlign w:val="center"/>
          </w:tcPr>
          <w:bookmarkStart w:name="z879" w:id="791"/>
          <w:p>
            <w:pPr>
              <w:spacing w:after="20"/>
              <w:ind w:left="20"/>
              <w:jc w:val="both"/>
            </w:pPr>
            <w:r>
              <w:rPr>
                <w:rFonts w:ascii="Times New Roman"/>
                <w:b w:val="false"/>
                <w:i w:val="false"/>
                <w:color w:val="000000"/>
                <w:sz w:val="20"/>
              </w:rPr>
              <w:t>
Тегі, аты, әкесінің аты бар</w:t>
            </w:r>
          </w:p>
          <w:bookmarkEnd w:id="791"/>
          <w:p>
            <w:pPr>
              <w:spacing w:after="20"/>
              <w:ind w:left="20"/>
              <w:jc w:val="both"/>
            </w:pPr>
            <w:r>
              <w:rPr>
                <w:rFonts w:ascii="Times New Roman"/>
                <w:b w:val="false"/>
                <w:i w:val="false"/>
                <w:color w:val="000000"/>
                <w:sz w:val="20"/>
              </w:rPr>
              <w:t>
болған кезде (бұдан әрі –</w:t>
            </w:r>
          </w:p>
          <w:p>
            <w:pPr>
              <w:spacing w:after="20"/>
              <w:ind w:left="20"/>
              <w:jc w:val="both"/>
            </w:pPr>
            <w:r>
              <w:rPr>
                <w:rFonts w:ascii="Times New Roman"/>
                <w:b w:val="false"/>
                <w:i w:val="false"/>
                <w:color w:val="000000"/>
                <w:sz w:val="20"/>
              </w:rPr>
              <w:t>
Т.А.Ә.), не қызмет алушы</w:t>
            </w:r>
          </w:p>
          <w:p>
            <w:pPr>
              <w:spacing w:after="20"/>
              <w:ind w:left="20"/>
              <w:jc w:val="both"/>
            </w:pPr>
            <w:r>
              <w:rPr>
                <w:rFonts w:ascii="Times New Roman"/>
                <w:b w:val="false"/>
                <w:i w:val="false"/>
                <w:color w:val="000000"/>
                <w:sz w:val="20"/>
              </w:rPr>
              <w:t>
ұйымның атауы</w:t>
            </w:r>
          </w:p>
          <w:p>
            <w:pPr>
              <w:spacing w:after="20"/>
              <w:ind w:left="20"/>
              <w:jc w:val="both"/>
            </w:pPr>
            <w:r>
              <w:rPr>
                <w:rFonts w:ascii="Times New Roman"/>
                <w:b w:val="false"/>
                <w:i w:val="false"/>
                <w:color w:val="000000"/>
                <w:sz w:val="20"/>
              </w:rPr>
              <w:t>
___________________________</w:t>
            </w:r>
          </w:p>
          <w:p>
            <w:pPr>
              <w:spacing w:after="20"/>
              <w:ind w:left="20"/>
              <w:jc w:val="both"/>
            </w:pPr>
            <w:r>
              <w:rPr>
                <w:rFonts w:ascii="Times New Roman"/>
                <w:b w:val="false"/>
                <w:i w:val="false"/>
                <w:color w:val="000000"/>
                <w:sz w:val="20"/>
              </w:rPr>
              <w:t>
(қызмет алушының мекен-жайы)</w:t>
            </w:r>
          </w:p>
        </w:tc>
      </w:tr>
    </w:tbl>
    <w:bookmarkStart w:name="z880" w:id="792"/>
    <w:p>
      <w:pPr>
        <w:spacing w:after="0"/>
        <w:ind w:left="0"/>
        <w:jc w:val="left"/>
      </w:pPr>
      <w:r>
        <w:rPr>
          <w:rFonts w:ascii="Times New Roman"/>
          <w:b/>
          <w:i w:val="false"/>
          <w:color w:val="000000"/>
        </w:rPr>
        <w:t xml:space="preserve"> Құжаттарды қабылдаудан бас тарту туралы қолхат</w:t>
      </w:r>
    </w:p>
    <w:bookmarkEnd w:id="792"/>
    <w:bookmarkStart w:name="z881" w:id="793"/>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20-бабы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"Халыққа қызмет көрсету орталығы" РМК филиалының №__ бөлімі (мекен-жайын көрсету) Сіздің мемлекеттiк көрсетілетін қызмет стандартында көзделген тізбеге сәйкес құжаттардың толық топтамасын, атап айтқанда: </w:t>
      </w:r>
    </w:p>
    <w:bookmarkEnd w:id="793"/>
    <w:bookmarkStart w:name="z882" w:id="794"/>
    <w:p>
      <w:pPr>
        <w:spacing w:after="0"/>
        <w:ind w:left="0"/>
        <w:jc w:val="both"/>
      </w:pPr>
      <w:r>
        <w:rPr>
          <w:rFonts w:ascii="Times New Roman"/>
          <w:b w:val="false"/>
          <w:i w:val="false"/>
          <w:color w:val="000000"/>
          <w:sz w:val="28"/>
        </w:rPr>
        <w:t>
      Жоқ құжаттардың атауы:</w:t>
      </w:r>
    </w:p>
    <w:bookmarkEnd w:id="794"/>
    <w:bookmarkStart w:name="z883" w:id="795"/>
    <w:p>
      <w:pPr>
        <w:spacing w:after="0"/>
        <w:ind w:left="0"/>
        <w:jc w:val="both"/>
      </w:pPr>
      <w:r>
        <w:rPr>
          <w:rFonts w:ascii="Times New Roman"/>
          <w:b w:val="false"/>
          <w:i w:val="false"/>
          <w:color w:val="000000"/>
          <w:sz w:val="28"/>
        </w:rPr>
        <w:t>
      1) ________________________________________;</w:t>
      </w:r>
    </w:p>
    <w:bookmarkEnd w:id="795"/>
    <w:bookmarkStart w:name="z884" w:id="796"/>
    <w:p>
      <w:pPr>
        <w:spacing w:after="0"/>
        <w:ind w:left="0"/>
        <w:jc w:val="both"/>
      </w:pPr>
      <w:r>
        <w:rPr>
          <w:rFonts w:ascii="Times New Roman"/>
          <w:b w:val="false"/>
          <w:i w:val="false"/>
          <w:color w:val="000000"/>
          <w:sz w:val="28"/>
        </w:rPr>
        <w:t>
      2) ________________________________________;</w:t>
      </w:r>
    </w:p>
    <w:bookmarkEnd w:id="796"/>
    <w:bookmarkStart w:name="z885" w:id="797"/>
    <w:p>
      <w:pPr>
        <w:spacing w:after="0"/>
        <w:ind w:left="0"/>
        <w:jc w:val="both"/>
      </w:pPr>
      <w:r>
        <w:rPr>
          <w:rFonts w:ascii="Times New Roman"/>
          <w:b w:val="false"/>
          <w:i w:val="false"/>
          <w:color w:val="000000"/>
          <w:sz w:val="28"/>
        </w:rPr>
        <w:t>
      3) ________________________________________;</w:t>
      </w:r>
    </w:p>
    <w:bookmarkEnd w:id="797"/>
    <w:bookmarkStart w:name="z886" w:id="798"/>
    <w:p>
      <w:pPr>
        <w:spacing w:after="0"/>
        <w:ind w:left="0"/>
        <w:jc w:val="both"/>
      </w:pPr>
      <w:r>
        <w:rPr>
          <w:rFonts w:ascii="Times New Roman"/>
          <w:b w:val="false"/>
          <w:i w:val="false"/>
          <w:color w:val="000000"/>
          <w:sz w:val="28"/>
        </w:rPr>
        <w:t xml:space="preserve">
      ұсынбаудан көрінетін "Салық және (немесе) өсімпұлдар төлеу жөніндегі салық міндеттемесін орындау мерзімдерін өзгерту" мемлекеттік көрсетілетін қызметке құжаттарды қабылдаудан бас тартады. </w:t>
      </w:r>
    </w:p>
    <w:bookmarkEnd w:id="798"/>
    <w:bookmarkStart w:name="z887" w:id="799"/>
    <w:p>
      <w:pPr>
        <w:spacing w:after="0"/>
        <w:ind w:left="0"/>
        <w:jc w:val="both"/>
      </w:pPr>
      <w:r>
        <w:rPr>
          <w:rFonts w:ascii="Times New Roman"/>
          <w:b w:val="false"/>
          <w:i w:val="false"/>
          <w:color w:val="000000"/>
          <w:sz w:val="28"/>
        </w:rPr>
        <w:t>
      Осы қолхат әрбір тарап үшін бір-бір данадан 2 данада жасалды.</w:t>
      </w:r>
    </w:p>
    <w:bookmarkEnd w:id="799"/>
    <w:bookmarkStart w:name="z888" w:id="800"/>
    <w:p>
      <w:pPr>
        <w:spacing w:after="0"/>
        <w:ind w:left="0"/>
        <w:jc w:val="both"/>
      </w:pPr>
      <w:r>
        <w:rPr>
          <w:rFonts w:ascii="Times New Roman"/>
          <w:b w:val="false"/>
          <w:i w:val="false"/>
          <w:color w:val="000000"/>
          <w:sz w:val="28"/>
        </w:rPr>
        <w:t>
            Т.А.Ә. (ХҚКО қызметшісі)                                    (қолы)</w:t>
      </w:r>
    </w:p>
    <w:bookmarkEnd w:id="800"/>
    <w:bookmarkStart w:name="z889" w:id="801"/>
    <w:p>
      <w:pPr>
        <w:spacing w:after="0"/>
        <w:ind w:left="0"/>
        <w:jc w:val="both"/>
      </w:pPr>
      <w:r>
        <w:rPr>
          <w:rFonts w:ascii="Times New Roman"/>
          <w:b w:val="false"/>
          <w:i w:val="false"/>
          <w:color w:val="000000"/>
          <w:sz w:val="28"/>
        </w:rPr>
        <w:t>
      Орындаушы: Т.А.Ә. _____________</w:t>
      </w:r>
    </w:p>
    <w:bookmarkEnd w:id="801"/>
    <w:bookmarkStart w:name="z890" w:id="802"/>
    <w:p>
      <w:pPr>
        <w:spacing w:after="0"/>
        <w:ind w:left="0"/>
        <w:jc w:val="both"/>
      </w:pPr>
      <w:r>
        <w:rPr>
          <w:rFonts w:ascii="Times New Roman"/>
          <w:b w:val="false"/>
          <w:i w:val="false"/>
          <w:color w:val="000000"/>
          <w:sz w:val="28"/>
        </w:rPr>
        <w:t>
      Телефоны _____________</w:t>
      </w:r>
    </w:p>
    <w:bookmarkEnd w:id="802"/>
    <w:bookmarkStart w:name="z891" w:id="803"/>
    <w:p>
      <w:pPr>
        <w:spacing w:after="0"/>
        <w:ind w:left="0"/>
        <w:jc w:val="both"/>
      </w:pPr>
      <w:r>
        <w:rPr>
          <w:rFonts w:ascii="Times New Roman"/>
          <w:b w:val="false"/>
          <w:i w:val="false"/>
          <w:color w:val="000000"/>
          <w:sz w:val="28"/>
        </w:rPr>
        <w:t>
      Алды: Т.А.Ә. / қызметті алушының қолы</w:t>
      </w:r>
    </w:p>
    <w:bookmarkEnd w:id="803"/>
    <w:bookmarkStart w:name="z892" w:id="804"/>
    <w:p>
      <w:pPr>
        <w:spacing w:after="0"/>
        <w:ind w:left="0"/>
        <w:jc w:val="both"/>
      </w:pPr>
      <w:r>
        <w:rPr>
          <w:rFonts w:ascii="Times New Roman"/>
          <w:b w:val="false"/>
          <w:i w:val="false"/>
          <w:color w:val="000000"/>
          <w:sz w:val="28"/>
        </w:rPr>
        <w:t xml:space="preserve">
      20__ жыл "___" ___________ </w:t>
      </w:r>
    </w:p>
    <w:bookmarkEnd w:id="804"/>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39"/>
              <w:gridCol w:w="4527"/>
            </w:tblGrid>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8 желтоқсандағы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631 бұйрығына</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w:t>
                  </w:r>
                </w:p>
              </w:tc>
            </w:tr>
          </w:tbl>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39"/>
              <w:gridCol w:w="4527"/>
            </w:tblGrid>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27 сәуірдегі</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284 бұйрығына</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30-қосымша</w:t>
                  </w:r>
                </w:p>
              </w:tc>
            </w:tr>
          </w:tbl>
          <w:p/>
        </w:tc>
      </w:tr>
    </w:tbl>
    <w:bookmarkStart w:name="z895" w:id="805"/>
    <w:p>
      <w:pPr>
        <w:spacing w:after="0"/>
        <w:ind w:left="0"/>
        <w:jc w:val="left"/>
      </w:pPr>
      <w:r>
        <w:rPr>
          <w:rFonts w:ascii="Times New Roman"/>
          <w:b/>
          <w:i w:val="false"/>
          <w:color w:val="000000"/>
        </w:rPr>
        <w:t xml:space="preserve"> "Кеден одағы шеңберінде тауарлардың экспорты (импорты) кезінде салық нысандарын қабылдау" мемлекеттік көрсетілетін қызмет стандарты</w:t>
      </w:r>
      <w:r>
        <w:br/>
      </w:r>
      <w:r>
        <w:rPr>
          <w:rFonts w:ascii="Times New Roman"/>
          <w:b/>
          <w:i w:val="false"/>
          <w:color w:val="000000"/>
        </w:rPr>
        <w:t>1. Жалпы ережелер</w:t>
      </w:r>
    </w:p>
    <w:bookmarkEnd w:id="805"/>
    <w:bookmarkStart w:name="z897" w:id="806"/>
    <w:p>
      <w:pPr>
        <w:spacing w:after="0"/>
        <w:ind w:left="0"/>
        <w:jc w:val="both"/>
      </w:pPr>
      <w:r>
        <w:rPr>
          <w:rFonts w:ascii="Times New Roman"/>
          <w:b w:val="false"/>
          <w:i w:val="false"/>
          <w:color w:val="000000"/>
          <w:sz w:val="28"/>
        </w:rPr>
        <w:t>
      1. "Кеден одағы шеңберінде тауарлардың экспорты (импорты) кезінде салық нысандарын қабылдау" мемлекеттік көрсетілетін қызметі (бұдан әрі – мемлекеттік көрсетілетін қызмет).</w:t>
      </w:r>
    </w:p>
    <w:bookmarkEnd w:id="806"/>
    <w:bookmarkStart w:name="z898" w:id="807"/>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Республикасының Қаржы министрлігі (бұдан әрі – Министрлік) әзірледі.</w:t>
      </w:r>
    </w:p>
    <w:bookmarkEnd w:id="807"/>
    <w:bookmarkStart w:name="z899" w:id="808"/>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комитетінің аудандар, қалалар және қалалардағы аудандар бойынша арнайы экономикалық аймақтардағы аумақтық органдары (бұдан әрі – көрсетілетін қызметті беруші) көрсетеді.</w:t>
      </w:r>
    </w:p>
    <w:bookmarkEnd w:id="808"/>
    <w:bookmarkStart w:name="z900" w:id="809"/>
    <w:p>
      <w:pPr>
        <w:spacing w:after="0"/>
        <w:ind w:left="0"/>
        <w:jc w:val="both"/>
      </w:pPr>
      <w:r>
        <w:rPr>
          <w:rFonts w:ascii="Times New Roman"/>
          <w:b w:val="false"/>
          <w:i w:val="false"/>
          <w:color w:val="000000"/>
          <w:sz w:val="28"/>
        </w:rPr>
        <w:t>
      Салық нысандарын қабылдау және мемлекеттік қызметті көрсету нәтижесін беру:</w:t>
      </w:r>
    </w:p>
    <w:bookmarkEnd w:id="809"/>
    <w:bookmarkStart w:name="z901" w:id="810"/>
    <w:p>
      <w:pPr>
        <w:spacing w:after="0"/>
        <w:ind w:left="0"/>
        <w:jc w:val="both"/>
      </w:pPr>
      <w:r>
        <w:rPr>
          <w:rFonts w:ascii="Times New Roman"/>
          <w:b w:val="false"/>
          <w:i w:val="false"/>
          <w:color w:val="000000"/>
          <w:sz w:val="28"/>
        </w:rPr>
        <w:t>
      1) көрсетілетін қызметті беруші ақпаратты қабылдау және өңдеу орталықтары немесе "Салық төлеушінің кабинеті" веб-қосымшасы (бұдан әрі – Салық төлеушінің кабинеті), "Салық есептілігін өңдеу сервистері" (бұдан әрі – СЕӨС) ақпараттық жүйесі арқылы;</w:t>
      </w:r>
    </w:p>
    <w:bookmarkEnd w:id="810"/>
    <w:bookmarkStart w:name="z902" w:id="811"/>
    <w:p>
      <w:pPr>
        <w:spacing w:after="0"/>
        <w:ind w:left="0"/>
        <w:jc w:val="both"/>
      </w:pPr>
      <w:r>
        <w:rPr>
          <w:rFonts w:ascii="Times New Roman"/>
          <w:b w:val="false"/>
          <w:i w:val="false"/>
          <w:color w:val="000000"/>
          <w:sz w:val="28"/>
        </w:rPr>
        <w:t>
      2) Қазақстан Республикасы Инвестициялар және даму министрлігі Байланыс, ақпараттандыру және ақпарат комитетінің "Халыққа қызмет көрсету орталығы" шаруашылық жүргізу құқығындағы республикалық мемлекеттік кәсіпорыны (бұдан әрі - ХҚКО) арқылы;</w:t>
      </w:r>
    </w:p>
    <w:bookmarkEnd w:id="811"/>
    <w:bookmarkStart w:name="z903" w:id="812"/>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bookmarkEnd w:id="812"/>
    <w:bookmarkStart w:name="z904" w:id="813"/>
    <w:p>
      <w:pPr>
        <w:spacing w:after="0"/>
        <w:ind w:left="0"/>
        <w:jc w:val="left"/>
      </w:pPr>
      <w:r>
        <w:rPr>
          <w:rFonts w:ascii="Times New Roman"/>
          <w:b/>
          <w:i w:val="false"/>
          <w:color w:val="000000"/>
        </w:rPr>
        <w:t xml:space="preserve"> 2. Мемлекеттік қызметті көрсету тәртібі</w:t>
      </w:r>
    </w:p>
    <w:bookmarkEnd w:id="813"/>
    <w:bookmarkStart w:name="z905" w:id="814"/>
    <w:p>
      <w:pPr>
        <w:spacing w:after="0"/>
        <w:ind w:left="0"/>
        <w:jc w:val="both"/>
      </w:pPr>
      <w:r>
        <w:rPr>
          <w:rFonts w:ascii="Times New Roman"/>
          <w:b w:val="false"/>
          <w:i w:val="false"/>
          <w:color w:val="000000"/>
          <w:sz w:val="28"/>
        </w:rPr>
        <w:t>
      4. Мемлекеттік қызметті көрсету мерзімдері:</w:t>
      </w:r>
    </w:p>
    <w:bookmarkEnd w:id="814"/>
    <w:bookmarkStart w:name="z906" w:id="815"/>
    <w:p>
      <w:pPr>
        <w:spacing w:after="0"/>
        <w:ind w:left="0"/>
        <w:jc w:val="both"/>
      </w:pPr>
      <w:r>
        <w:rPr>
          <w:rFonts w:ascii="Times New Roman"/>
          <w:b w:val="false"/>
          <w:i w:val="false"/>
          <w:color w:val="000000"/>
          <w:sz w:val="28"/>
        </w:rPr>
        <w:t>
      1) келу тәртібінде қағаз тасымалдағышында табыс етілген салық нысандарын қабылдау – оны тапсырған сәттен бастап 20 (жиырма) минут ішінде;</w:t>
      </w:r>
    </w:p>
    <w:bookmarkEnd w:id="815"/>
    <w:bookmarkStart w:name="z907" w:id="816"/>
    <w:p>
      <w:pPr>
        <w:spacing w:after="0"/>
        <w:ind w:left="0"/>
        <w:jc w:val="both"/>
      </w:pPr>
      <w:r>
        <w:rPr>
          <w:rFonts w:ascii="Times New Roman"/>
          <w:b w:val="false"/>
          <w:i w:val="false"/>
          <w:color w:val="000000"/>
          <w:sz w:val="28"/>
        </w:rPr>
        <w:t>
      2) электрондық түрде салық нысандарын қабылдау – мемлекеттік кірістер органдарының салық есептілігін қабылдау жүйесімен ол қабылданған сәттен бастап 2 (екі) жұмыс күнінен кешіктірмей;</w:t>
      </w:r>
    </w:p>
    <w:bookmarkEnd w:id="816"/>
    <w:bookmarkStart w:name="z908" w:id="817"/>
    <w:p>
      <w:pPr>
        <w:spacing w:after="0"/>
        <w:ind w:left="0"/>
        <w:jc w:val="both"/>
      </w:pPr>
      <w:r>
        <w:rPr>
          <w:rFonts w:ascii="Times New Roman"/>
          <w:b w:val="false"/>
          <w:i w:val="false"/>
          <w:color w:val="000000"/>
          <w:sz w:val="28"/>
        </w:rPr>
        <w:t xml:space="preserve">
      ХҚКО-ға жүгінген кезде қабылдау күні мемлекеттік қызметті көрсету мерзіміне кірмейді; </w:t>
      </w:r>
    </w:p>
    <w:bookmarkEnd w:id="817"/>
    <w:bookmarkStart w:name="z909" w:id="818"/>
    <w:p>
      <w:pPr>
        <w:spacing w:after="0"/>
        <w:ind w:left="0"/>
        <w:jc w:val="both"/>
      </w:pPr>
      <w:r>
        <w:rPr>
          <w:rFonts w:ascii="Times New Roman"/>
          <w:b w:val="false"/>
          <w:i w:val="false"/>
          <w:color w:val="000000"/>
          <w:sz w:val="28"/>
        </w:rPr>
        <w:t>
      3) көрсетілетін қызметті берушіге көрсетілетін қызметті алушының құжаттар топтамасын тапсыруы үшін күтудің барынша рұқсат берілетін уақыты – 20 (жиырма) минут, ХҚКО-на - 15 (он бес) минут;</w:t>
      </w:r>
    </w:p>
    <w:bookmarkEnd w:id="818"/>
    <w:bookmarkStart w:name="z910" w:id="819"/>
    <w:p>
      <w:pPr>
        <w:spacing w:after="0"/>
        <w:ind w:left="0"/>
        <w:jc w:val="both"/>
      </w:pPr>
      <w:r>
        <w:rPr>
          <w:rFonts w:ascii="Times New Roman"/>
          <w:b w:val="false"/>
          <w:i w:val="false"/>
          <w:color w:val="000000"/>
          <w:sz w:val="28"/>
        </w:rPr>
        <w:t>
      4) көрсетілетін қызметті алушыға қызмет көрсетудің рұқсат берілетін уақыты – 20 (жиырма) минут, ХҚКО – 15 (он бес) минут.</w:t>
      </w:r>
    </w:p>
    <w:bookmarkEnd w:id="819"/>
    <w:bookmarkStart w:name="z911" w:id="820"/>
    <w:p>
      <w:pPr>
        <w:spacing w:after="0"/>
        <w:ind w:left="0"/>
        <w:jc w:val="both"/>
      </w:pPr>
      <w:r>
        <w:rPr>
          <w:rFonts w:ascii="Times New Roman"/>
          <w:b w:val="false"/>
          <w:i w:val="false"/>
          <w:color w:val="000000"/>
          <w:sz w:val="28"/>
        </w:rPr>
        <w:t>
      5. Мемлекеттік қызметті көрсету нәтижесін беру нысаны: электрондық (толық автоматтандырылған) және (немесе) қағазда.</w:t>
      </w:r>
    </w:p>
    <w:bookmarkEnd w:id="820"/>
    <w:bookmarkStart w:name="z912" w:id="821"/>
    <w:p>
      <w:pPr>
        <w:spacing w:after="0"/>
        <w:ind w:left="0"/>
        <w:jc w:val="both"/>
      </w:pPr>
      <w:r>
        <w:rPr>
          <w:rFonts w:ascii="Times New Roman"/>
          <w:b w:val="false"/>
          <w:i w:val="false"/>
          <w:color w:val="000000"/>
          <w:sz w:val="28"/>
        </w:rPr>
        <w:t>
      6. Мемлекеттік қызметті көрсету нәтижесі:</w:t>
      </w:r>
    </w:p>
    <w:bookmarkEnd w:id="821"/>
    <w:bookmarkStart w:name="z913" w:id="822"/>
    <w:p>
      <w:pPr>
        <w:spacing w:after="0"/>
        <w:ind w:left="0"/>
        <w:jc w:val="both"/>
      </w:pPr>
      <w:r>
        <w:rPr>
          <w:rFonts w:ascii="Times New Roman"/>
          <w:b w:val="false"/>
          <w:i w:val="false"/>
          <w:color w:val="000000"/>
          <w:sz w:val="28"/>
        </w:rPr>
        <w:t>
      1) келу тәртібінде қағаз тасымалдағышында табыс етілген салық нысандарын қабылдау туралы көрсетілетін қызметті берушінің белгісі;</w:t>
      </w:r>
    </w:p>
    <w:bookmarkEnd w:id="822"/>
    <w:bookmarkStart w:name="z914" w:id="823"/>
    <w:p>
      <w:pPr>
        <w:spacing w:after="0"/>
        <w:ind w:left="0"/>
        <w:jc w:val="both"/>
      </w:pPr>
      <w:r>
        <w:rPr>
          <w:rFonts w:ascii="Times New Roman"/>
          <w:b w:val="false"/>
          <w:i w:val="false"/>
          <w:color w:val="000000"/>
          <w:sz w:val="28"/>
        </w:rPr>
        <w:t>
      2) почта немесе өзге байланыс ұйымының салық есептілігінің қабылданғаны туралы уақыты және күні көрсетілген белгісі;</w:t>
      </w:r>
    </w:p>
    <w:bookmarkEnd w:id="823"/>
    <w:bookmarkStart w:name="z915" w:id="824"/>
    <w:p>
      <w:pPr>
        <w:spacing w:after="0"/>
        <w:ind w:left="0"/>
        <w:jc w:val="both"/>
      </w:pPr>
      <w:r>
        <w:rPr>
          <w:rFonts w:ascii="Times New Roman"/>
          <w:b w:val="false"/>
          <w:i w:val="false"/>
          <w:color w:val="000000"/>
          <w:sz w:val="28"/>
        </w:rPr>
        <w:t>
      3) көрсетілетін қызметті берушінің салық есептілігін электрондық түрде қабылдағаны туралы хабарлама/растау;</w:t>
      </w:r>
    </w:p>
    <w:bookmarkEnd w:id="824"/>
    <w:bookmarkStart w:name="z916" w:id="825"/>
    <w:p>
      <w:pPr>
        <w:spacing w:after="0"/>
        <w:ind w:left="0"/>
        <w:jc w:val="both"/>
      </w:pPr>
      <w:r>
        <w:rPr>
          <w:rFonts w:ascii="Times New Roman"/>
          <w:b w:val="false"/>
          <w:i w:val="false"/>
          <w:color w:val="000000"/>
          <w:sz w:val="28"/>
        </w:rPr>
        <w:t xml:space="preserve">
      4) салық органының тиісті белгіні қою жолымен, тауарларды әкелу туралы мәлімдемеде импортталатын тауарлар бойынша қосылған құн салығын төлеу және жанама салықтарды төлеу фактін (бұдан әрі – төлеу факті) растауы; </w:t>
      </w:r>
    </w:p>
    <w:bookmarkEnd w:id="825"/>
    <w:bookmarkStart w:name="z917" w:id="826"/>
    <w:p>
      <w:pPr>
        <w:spacing w:after="0"/>
        <w:ind w:left="0"/>
        <w:jc w:val="both"/>
      </w:pPr>
      <w:r>
        <w:rPr>
          <w:rFonts w:ascii="Times New Roman"/>
          <w:b w:val="false"/>
          <w:i w:val="false"/>
          <w:color w:val="000000"/>
          <w:sz w:val="28"/>
        </w:rPr>
        <w:t xml:space="preserve">
      5)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көрсетілетін қызметті берушінің мемлекеттік қызметті көрсетуден (салық есептілігі табыс етілмеген деп саналған жағдайда) және төлеу фактін растаудан бас тарту туралы уәжделген жауабы.</w:t>
      </w:r>
    </w:p>
    <w:bookmarkEnd w:id="826"/>
    <w:bookmarkStart w:name="z918" w:id="827"/>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қағазда.</w:t>
      </w:r>
    </w:p>
    <w:bookmarkEnd w:id="827"/>
    <w:bookmarkStart w:name="z919" w:id="828"/>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электрондық цифрлық қолымен (бұдан әрі – ЭЦҚ) куәландырылған электрондық құжат нысанында көрсетілетін қызметті алушыға жіберіледі.</w:t>
      </w:r>
    </w:p>
    <w:bookmarkEnd w:id="828"/>
    <w:bookmarkStart w:name="z920" w:id="829"/>
    <w:p>
      <w:pPr>
        <w:spacing w:after="0"/>
        <w:ind w:left="0"/>
        <w:jc w:val="both"/>
      </w:pPr>
      <w:r>
        <w:rPr>
          <w:rFonts w:ascii="Times New Roman"/>
          <w:b w:val="false"/>
          <w:i w:val="false"/>
          <w:color w:val="000000"/>
          <w:sz w:val="28"/>
        </w:rPr>
        <w:t>
      Көрсетілетін қызметті алушы келу тәртібінде көрсетілетін қызметті берушіге жүгінген жағдайда, мемлекеттік қызметті көрсету нәтижесі қағаз тасымалдағышында ресімделеді, көрсетілетін қызметті берушінің уәкілетті адамының мөрімен және қолымен куәландырылады.</w:t>
      </w:r>
    </w:p>
    <w:bookmarkEnd w:id="829"/>
    <w:bookmarkStart w:name="z921" w:id="830"/>
    <w:p>
      <w:pPr>
        <w:spacing w:after="0"/>
        <w:ind w:left="0"/>
        <w:jc w:val="both"/>
      </w:pPr>
      <w:r>
        <w:rPr>
          <w:rFonts w:ascii="Times New Roman"/>
          <w:b w:val="false"/>
          <w:i w:val="false"/>
          <w:color w:val="000000"/>
          <w:sz w:val="28"/>
        </w:rPr>
        <w:t>
      7. Мемлекеттік қызмет тегін көрсетіледі.</w:t>
      </w:r>
    </w:p>
    <w:bookmarkEnd w:id="830"/>
    <w:bookmarkStart w:name="z922" w:id="831"/>
    <w:p>
      <w:pPr>
        <w:spacing w:after="0"/>
        <w:ind w:left="0"/>
        <w:jc w:val="both"/>
      </w:pPr>
      <w:r>
        <w:rPr>
          <w:rFonts w:ascii="Times New Roman"/>
          <w:b w:val="false"/>
          <w:i w:val="false"/>
          <w:color w:val="000000"/>
          <w:sz w:val="28"/>
        </w:rPr>
        <w:t xml:space="preserve">
      8. Жұмыс кестесі: </w:t>
      </w:r>
    </w:p>
    <w:bookmarkEnd w:id="831"/>
    <w:bookmarkStart w:name="z923" w:id="832"/>
    <w:p>
      <w:pPr>
        <w:spacing w:after="0"/>
        <w:ind w:left="0"/>
        <w:jc w:val="both"/>
      </w:pPr>
      <w:r>
        <w:rPr>
          <w:rFonts w:ascii="Times New Roman"/>
          <w:b w:val="false"/>
          <w:i w:val="false"/>
          <w:color w:val="000000"/>
          <w:sz w:val="28"/>
        </w:rPr>
        <w:t xml:space="preserve">
      1) көрсетілетін қызметті беруші – Қазақстан Республикасының еңбек заңнамасына сәйкес демалыс және мереке күндерінен басқа, сағат 13.00-ден 14.30-ға дейін түскі үзіліспен дүйсенбіден жұмаға дейін сағат 9.00-ден 18.30-ға дейін. </w:t>
      </w:r>
    </w:p>
    <w:bookmarkEnd w:id="832"/>
    <w:bookmarkStart w:name="z924" w:id="833"/>
    <w:p>
      <w:pPr>
        <w:spacing w:after="0"/>
        <w:ind w:left="0"/>
        <w:jc w:val="both"/>
      </w:pPr>
      <w:r>
        <w:rPr>
          <w:rFonts w:ascii="Times New Roman"/>
          <w:b w:val="false"/>
          <w:i w:val="false"/>
          <w:color w:val="000000"/>
          <w:sz w:val="28"/>
        </w:rPr>
        <w:t xml:space="preserve">
      Мемлекеттік көрсетілетін қызметті алу үшін алдын ала жазылу талап етілмейді, жеделдетілген қызмет көрсету көзделмеген; </w:t>
      </w:r>
    </w:p>
    <w:bookmarkEnd w:id="833"/>
    <w:bookmarkStart w:name="z925" w:id="834"/>
    <w:p>
      <w:pPr>
        <w:spacing w:after="0"/>
        <w:ind w:left="0"/>
        <w:jc w:val="both"/>
      </w:pPr>
      <w:r>
        <w:rPr>
          <w:rFonts w:ascii="Times New Roman"/>
          <w:b w:val="false"/>
          <w:i w:val="false"/>
          <w:color w:val="000000"/>
          <w:sz w:val="28"/>
        </w:rPr>
        <w:t xml:space="preserve">
      2) ХҚКО – Қазақстан Республикасының еңбек заңнамасына сәйкес жексенбі, мереке күндерін қоспағанда, дүйсенбіден сенбіге дейін, белгіленген жұмыс кестесіне сәйкес түскі үзіліссіз сағат 9.00-ден 20.00-ге дейін. </w:t>
      </w:r>
    </w:p>
    <w:bookmarkEnd w:id="834"/>
    <w:bookmarkStart w:name="z926" w:id="835"/>
    <w:p>
      <w:pPr>
        <w:spacing w:after="0"/>
        <w:ind w:left="0"/>
        <w:jc w:val="both"/>
      </w:pPr>
      <w:r>
        <w:rPr>
          <w:rFonts w:ascii="Times New Roman"/>
          <w:b w:val="false"/>
          <w:i w:val="false"/>
          <w:color w:val="000000"/>
          <w:sz w:val="28"/>
        </w:rPr>
        <w:t>
      Қабылдау электрондық кезек тәртібімен, жеделдетілген қызмет көрсетусіз көрсетілетін қызметті алушының тіркеу орны бойынша жүргізіледі, портал арқылы электрондық кезекті брондауға болады.</w:t>
      </w:r>
    </w:p>
    <w:bookmarkEnd w:id="835"/>
    <w:bookmarkStart w:name="z927" w:id="836"/>
    <w:p>
      <w:pPr>
        <w:spacing w:after="0"/>
        <w:ind w:left="0"/>
        <w:jc w:val="both"/>
      </w:pPr>
      <w:r>
        <w:rPr>
          <w:rFonts w:ascii="Times New Roman"/>
          <w:b w:val="false"/>
          <w:i w:val="false"/>
          <w:color w:val="000000"/>
          <w:sz w:val="28"/>
        </w:rPr>
        <w:t>
      3) портал, Салық төлеушінің кабинеті, СЕӨС – жөндеу жұмыстарын жүргізуге байланысты техникалық үзілістерді қоспағанда тәулік бойы жұмыс істейді (көрсетілетін қызметті алушы жұмыс уақыты аяқталғаннан кейін, Қазақстан Республикасының еңбек заңнамасына сәйкес демалыс және мереке күндері жүгінген жағдайда, өтінішті қабылдау және мемлекеттік қызметті көрсету нәтижесін беру келесі жұмыс күні жүзеге асырылады).</w:t>
      </w:r>
    </w:p>
    <w:bookmarkEnd w:id="836"/>
    <w:bookmarkStart w:name="z928" w:id="837"/>
    <w:p>
      <w:pPr>
        <w:spacing w:after="0"/>
        <w:ind w:left="0"/>
        <w:jc w:val="both"/>
      </w:pPr>
      <w:r>
        <w:rPr>
          <w:rFonts w:ascii="Times New Roman"/>
          <w:b w:val="false"/>
          <w:i w:val="false"/>
          <w:color w:val="000000"/>
          <w:sz w:val="28"/>
        </w:rPr>
        <w:t>
      9. Көрсетілетін қызметті алушы не нотариалды куәландырылған сенімхат бойынша оны өкілі жүгінген кезде мемлекеттік қызметті көрсету үшін қажетті құжаттар тізбесі:</w:t>
      </w:r>
    </w:p>
    <w:bookmarkEnd w:id="837"/>
    <w:bookmarkStart w:name="z929" w:id="838"/>
    <w:p>
      <w:pPr>
        <w:spacing w:after="0"/>
        <w:ind w:left="0"/>
        <w:jc w:val="both"/>
      </w:pPr>
      <w:r>
        <w:rPr>
          <w:rFonts w:ascii="Times New Roman"/>
          <w:b w:val="false"/>
          <w:i w:val="false"/>
          <w:color w:val="000000"/>
          <w:sz w:val="28"/>
        </w:rPr>
        <w:t>
      көрсетілетін қызметті берушіге немесе ХҚКО-ға:</w:t>
      </w:r>
    </w:p>
    <w:bookmarkEnd w:id="838"/>
    <w:bookmarkStart w:name="z930" w:id="839"/>
    <w:p>
      <w:pPr>
        <w:spacing w:after="0"/>
        <w:ind w:left="0"/>
        <w:jc w:val="both"/>
      </w:pPr>
      <w:r>
        <w:rPr>
          <w:rFonts w:ascii="Times New Roman"/>
          <w:b w:val="false"/>
          <w:i w:val="false"/>
          <w:color w:val="000000"/>
          <w:sz w:val="28"/>
        </w:rPr>
        <w:t>
      Кеден одағына мүше мемлекеттерге тауарларды экспорттау немесе алыс-беріс шикізатын қайта өңдеу бойынша жұмыстарды орындау кезінде көрсетілетін қызметті алушы – қосылған құн салығын төлеуші:</w:t>
      </w:r>
    </w:p>
    <w:bookmarkEnd w:id="839"/>
    <w:bookmarkStart w:name="z931" w:id="840"/>
    <w:p>
      <w:pPr>
        <w:spacing w:after="0"/>
        <w:ind w:left="0"/>
        <w:jc w:val="both"/>
      </w:pPr>
      <w:r>
        <w:rPr>
          <w:rFonts w:ascii="Times New Roman"/>
          <w:b w:val="false"/>
          <w:i w:val="false"/>
          <w:color w:val="000000"/>
          <w:sz w:val="28"/>
        </w:rPr>
        <w:t>
      1) қосылған құн салығы (бұдан әрі – ҚҚС) жөніндегі декларацияны;</w:t>
      </w:r>
    </w:p>
    <w:bookmarkEnd w:id="840"/>
    <w:bookmarkStart w:name="z932" w:id="841"/>
    <w:p>
      <w:pPr>
        <w:spacing w:after="0"/>
        <w:ind w:left="0"/>
        <w:jc w:val="both"/>
      </w:pPr>
      <w:r>
        <w:rPr>
          <w:rFonts w:ascii="Times New Roman"/>
          <w:b w:val="false"/>
          <w:i w:val="false"/>
          <w:color w:val="000000"/>
          <w:sz w:val="28"/>
        </w:rPr>
        <w:t xml:space="preserve">
      2) тауарларды (оның ішінде алыс-беріс шикізатын қайта өңдеу өнімдерін) импорттаған Кеден одағына мүше мемлекеттің салық төлеушісінен алынған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қағаз тасымалдағышында тауарларды әкелу және жанама салықтардың төленгені туралы өтінішті; </w:t>
      </w:r>
    </w:p>
    <w:bookmarkEnd w:id="841"/>
    <w:bookmarkStart w:name="z933" w:id="842"/>
    <w:p>
      <w:pPr>
        <w:spacing w:after="0"/>
        <w:ind w:left="0"/>
        <w:jc w:val="both"/>
      </w:pPr>
      <w:r>
        <w:rPr>
          <w:rFonts w:ascii="Times New Roman"/>
          <w:b w:val="false"/>
          <w:i w:val="false"/>
          <w:color w:val="000000"/>
          <w:sz w:val="28"/>
        </w:rPr>
        <w:t>
      Кеден одағына мүше мемлекеттер аумағынан Қазақстан Республикасы аумағына тауарларды, оның ішінде алыс-беріс шикізатын қайта өңдеу өнімдері болып табылатын тауарларды импорттау кезінде салық төлеуші импортталған тауарлар бойынша жанама салықтар жөніндегі, оның ішінде лизинг шарттары (келісімшарттары) бойынша декларацияны қағаз тасымалдағышында және электрондық түрде, орналасқан (тұрғылықты) жері бойынша салық органына салық кезеңінен кейінгі айдың 20-сынан кешіктірмей табыс етуге міндетті. Сонымен қатар мынадай:</w:t>
      </w:r>
    </w:p>
    <w:bookmarkEnd w:id="842"/>
    <w:bookmarkStart w:name="z934" w:id="843"/>
    <w:p>
      <w:pPr>
        <w:spacing w:after="0"/>
        <w:ind w:left="0"/>
        <w:jc w:val="both"/>
      </w:pPr>
      <w:r>
        <w:rPr>
          <w:rFonts w:ascii="Times New Roman"/>
          <w:b w:val="false"/>
          <w:i w:val="false"/>
          <w:color w:val="000000"/>
          <w:sz w:val="28"/>
        </w:rPr>
        <w:t>
      1) осы мемлекеттік көрсетілетін қызмет стандартына 1-қосымшаға сәйкес нысан бойынша қағаз тасымалдағышында (төрт данада) және электрондық түрде тауарларды әкелу және жанама салықтардың төленгені туралы өтінішті (өтініштерді);</w:t>
      </w:r>
    </w:p>
    <w:bookmarkEnd w:id="843"/>
    <w:bookmarkStart w:name="z935" w:id="844"/>
    <w:p>
      <w:pPr>
        <w:spacing w:after="0"/>
        <w:ind w:left="0"/>
        <w:jc w:val="both"/>
      </w:pPr>
      <w:r>
        <w:rPr>
          <w:rFonts w:ascii="Times New Roman"/>
          <w:b w:val="false"/>
          <w:i w:val="false"/>
          <w:color w:val="000000"/>
          <w:sz w:val="28"/>
        </w:rPr>
        <w:t>
      2) импортталған тауарлар бойынша жанама салықтардың іс-жүзінде төленгенін растайтын банктің көшірмесін және (немесе) импортталған тауарлар бойынша жанама салықтарды төлеу бойынша салық міндеттемесінің орындалғанын растайтын, Қазақстан Республикасының банк заңнамасында көзделген өзге де төлем құжатын немесе алушыға салықты төлеу мерзімін өзгерту құқығы берілгенін растайтын Қазақстан Республикасының Қаржы министрлігінің Мемлекеттік кірістер комитеті берген өзге құжатты немесе ҚҚС-тан босатылғанын растайтын құжаттарды табыс етеді.</w:t>
      </w:r>
    </w:p>
    <w:bookmarkEnd w:id="844"/>
    <w:bookmarkStart w:name="z936" w:id="845"/>
    <w:p>
      <w:pPr>
        <w:spacing w:after="0"/>
        <w:ind w:left="0"/>
        <w:jc w:val="both"/>
      </w:pPr>
      <w:r>
        <w:rPr>
          <w:rFonts w:ascii="Times New Roman"/>
          <w:b w:val="false"/>
          <w:i w:val="false"/>
          <w:color w:val="000000"/>
          <w:sz w:val="28"/>
        </w:rPr>
        <w:t>
      Бұл ретте аталған құжаттар ҚҚС төлеудің өзге тәртібі кезінде, сондай-ақ салық төлеуші көрсетілген артық төлем сомасын басқа салық және төлем түрлері бойынша есепке жатқызуға немесе есеп шотына қайтаруға өтініш бермеген шартта импортталған тауарлар бойынша ҚҚС бойынша алдағы уақыттағы төлемдер есебіне есепке жатқызуға жататын импортталған тауарлар бойынша ҚҚС бойынша жеке шоттарында артық төлем болған жағдайда табыс етілмейді;</w:t>
      </w:r>
    </w:p>
    <w:bookmarkEnd w:id="845"/>
    <w:bookmarkStart w:name="z937" w:id="846"/>
    <w:p>
      <w:pPr>
        <w:spacing w:after="0"/>
        <w:ind w:left="0"/>
        <w:jc w:val="both"/>
      </w:pPr>
      <w:r>
        <w:rPr>
          <w:rFonts w:ascii="Times New Roman"/>
          <w:b w:val="false"/>
          <w:i w:val="false"/>
          <w:color w:val="000000"/>
          <w:sz w:val="28"/>
        </w:rPr>
        <w:t>
      3) егер тауарларды өткізудің жекелеген түрлері үшін, оның ішінде көлік құралдарын пайдаланусыз тауарларды өткізу, мұндай құжаттарды ресімдеу Қазақстан Республикасының заңнамасында көзделмеген жағдайда – Кеден одағына мүше мемлекеттің аумағынан Қазақстан Республикасының аумағына тауарлардың өткізілуін растайтын тауарға ілеспе және (немесе) өзге де құжаттар табыс етілмейді.</w:t>
      </w:r>
    </w:p>
    <w:bookmarkEnd w:id="846"/>
    <w:bookmarkStart w:name="z938" w:id="847"/>
    <w:p>
      <w:pPr>
        <w:spacing w:after="0"/>
        <w:ind w:left="0"/>
        <w:jc w:val="both"/>
      </w:pPr>
      <w:r>
        <w:rPr>
          <w:rFonts w:ascii="Times New Roman"/>
          <w:b w:val="false"/>
          <w:i w:val="false"/>
          <w:color w:val="000000"/>
          <w:sz w:val="28"/>
        </w:rPr>
        <w:t>
      4) егер оларды жазу (көшірмесі) Кеден одағына мүше мемлекеттің заңнамасында көзделген жағдайда, тауарларды тиеп-жөнелту кезінде Кеден одағына мүше мемлекеттің заңнамасына сәйкес ресімделген шот-фактуралар;</w:t>
      </w:r>
    </w:p>
    <w:bookmarkEnd w:id="847"/>
    <w:bookmarkStart w:name="z939" w:id="848"/>
    <w:p>
      <w:pPr>
        <w:spacing w:after="0"/>
        <w:ind w:left="0"/>
        <w:jc w:val="both"/>
      </w:pPr>
      <w:r>
        <w:rPr>
          <w:rFonts w:ascii="Times New Roman"/>
          <w:b w:val="false"/>
          <w:i w:val="false"/>
          <w:color w:val="000000"/>
          <w:sz w:val="28"/>
        </w:rPr>
        <w:t>
      Егер шот-фактураларды жазу (көшірмесі) Кеден одағына мүше мемлекеттің заңнамасында көзделмесе не тауарлар Кеден одағына мүше мемлекет болып табылмайтын мемлекеттің салық төлеушісінен сатып алынатын болса, онда шот-фактураның орнына импортталған тауарлардың құнын растайтын, сатушы жазып берген (көшірме) өзге құжат ұсынылады;</w:t>
      </w:r>
    </w:p>
    <w:bookmarkEnd w:id="848"/>
    <w:bookmarkStart w:name="z940" w:id="849"/>
    <w:p>
      <w:pPr>
        <w:spacing w:after="0"/>
        <w:ind w:left="0"/>
        <w:jc w:val="both"/>
      </w:pPr>
      <w:r>
        <w:rPr>
          <w:rFonts w:ascii="Times New Roman"/>
          <w:b w:val="false"/>
          <w:i w:val="false"/>
          <w:color w:val="000000"/>
          <w:sz w:val="28"/>
        </w:rPr>
        <w:t>
      5) Кеден одағына мүше мемлекеттің аумағынан Қазақстан Республикасының аумағына импортталған тауарлар олардың негізінде сатып алынған шарттар (келісімшарттар), тауарлар лизингі (лизинг нысаналары) жағдайында – лизинг шарттарын (келісімшарттарын), зат түрінде қарыз берілген жағдайда – қарыз шарттарын, тауарларды дайындау туралы шарттарды (келісімшарттарды), алыс-беріс шикізатын қайта өңдеуге арналған шарттарды (келісімшарттарды);</w:t>
      </w:r>
    </w:p>
    <w:bookmarkEnd w:id="849"/>
    <w:bookmarkStart w:name="z941" w:id="850"/>
    <w:p>
      <w:pPr>
        <w:spacing w:after="0"/>
        <w:ind w:left="0"/>
        <w:jc w:val="both"/>
      </w:pPr>
      <w:r>
        <w:rPr>
          <w:rFonts w:ascii="Times New Roman"/>
          <w:b w:val="false"/>
          <w:i w:val="false"/>
          <w:color w:val="000000"/>
          <w:sz w:val="28"/>
        </w:rPr>
        <w:t xml:space="preserve">
      6) Қазақстан Республикасының салық төлеушісіне Кеден одағына мүше басқа мемлекеттің салық төлеушісі, не Кеден одағына мүше үшінші мемлекет аумағынан импортталған тауарларды өткізетін Кеден одағына мүше болып табылмайтын мемлекеттің (басшының (дара кәсіпкердің) қолы қойылған және ұйымның мөрімен куәландырылған) салық төлеушісі берген Кеден одағына мүше үшінші мемлекеттің салық төлеушісі туралы мәліметтер және импортталған тауарды алғаны туралы Кеден одағына мүше осы үшінші мемлекеттің алушысымен жасалған шарт (келісімшарт) туралы ақпараттық хабарлама, (егер мәліметтер осы тармақтың </w:t>
      </w:r>
      <w:r>
        <w:rPr>
          <w:rFonts w:ascii="Times New Roman"/>
          <w:b w:val="false"/>
          <w:i w:val="false"/>
          <w:color w:val="000000"/>
          <w:sz w:val="28"/>
        </w:rPr>
        <w:t>5) тармақшасында</w:t>
      </w:r>
      <w:r>
        <w:rPr>
          <w:rFonts w:ascii="Times New Roman"/>
          <w:b w:val="false"/>
          <w:i w:val="false"/>
          <w:color w:val="000000"/>
          <w:sz w:val="28"/>
        </w:rPr>
        <w:t xml:space="preserve"> көрсетілген шартта (келісімшартта) қамтылған жағдайда хабарлама табыс етілмейді).</w:t>
      </w:r>
    </w:p>
    <w:bookmarkEnd w:id="850"/>
    <w:bookmarkStart w:name="z942" w:id="851"/>
    <w:p>
      <w:pPr>
        <w:spacing w:after="0"/>
        <w:ind w:left="0"/>
        <w:jc w:val="both"/>
      </w:pPr>
      <w:r>
        <w:rPr>
          <w:rFonts w:ascii="Times New Roman"/>
          <w:b w:val="false"/>
          <w:i w:val="false"/>
          <w:color w:val="000000"/>
          <w:sz w:val="28"/>
        </w:rPr>
        <w:t>
      7) комиссия шарттары (келісімшарттары) немесе тапсырмалар (олар жасалған жағдайда);</w:t>
      </w:r>
    </w:p>
    <w:bookmarkEnd w:id="851"/>
    <w:bookmarkStart w:name="z943" w:id="852"/>
    <w:p>
      <w:pPr>
        <w:spacing w:after="0"/>
        <w:ind w:left="0"/>
        <w:jc w:val="both"/>
      </w:pPr>
      <w:r>
        <w:rPr>
          <w:rFonts w:ascii="Times New Roman"/>
          <w:b w:val="false"/>
          <w:i w:val="false"/>
          <w:color w:val="000000"/>
          <w:sz w:val="28"/>
        </w:rPr>
        <w:t>
      8) олардың негізінде комиссия немесе кепілдік шарттары бойынша Кеден одағына мүше басқа мемлекеттің аумағынан Қазақстан Республикасының аумағына импортталған тауарлар сатып алынған шарттар (келісімшарттар);</w:t>
      </w:r>
    </w:p>
    <w:bookmarkEnd w:id="852"/>
    <w:bookmarkStart w:name="z944" w:id="853"/>
    <w:p>
      <w:pPr>
        <w:spacing w:after="0"/>
        <w:ind w:left="0"/>
        <w:jc w:val="both"/>
      </w:pPr>
      <w:r>
        <w:rPr>
          <w:rFonts w:ascii="Times New Roman"/>
          <w:b w:val="false"/>
          <w:i w:val="false"/>
          <w:color w:val="000000"/>
          <w:sz w:val="28"/>
        </w:rPr>
        <w:t xml:space="preserve">
      Осы тармақтың </w:t>
      </w:r>
      <w:r>
        <w:rPr>
          <w:rFonts w:ascii="Times New Roman"/>
          <w:b w:val="false"/>
          <w:i w:val="false"/>
          <w:color w:val="000000"/>
          <w:sz w:val="28"/>
        </w:rPr>
        <w:t xml:space="preserve">3) </w:t>
      </w:r>
      <w:r>
        <w:rPr>
          <w:rFonts w:ascii="Times New Roman"/>
          <w:b w:val="false"/>
          <w:i w:val="false"/>
          <w:color w:val="000000"/>
          <w:sz w:val="28"/>
        </w:rPr>
        <w:t xml:space="preserve">- </w:t>
      </w:r>
      <w:r>
        <w:rPr>
          <w:rFonts w:ascii="Times New Roman"/>
          <w:b w:val="false"/>
          <w:i w:val="false"/>
          <w:color w:val="000000"/>
          <w:sz w:val="28"/>
        </w:rPr>
        <w:t xml:space="preserve">5) тармақшаларында </w:t>
      </w:r>
      <w:r>
        <w:rPr>
          <w:rFonts w:ascii="Times New Roman"/>
          <w:b w:val="false"/>
          <w:i w:val="false"/>
          <w:color w:val="000000"/>
          <w:sz w:val="28"/>
        </w:rPr>
        <w:t>көрсетілген құжаттар болмаған кезде бөлшек саудада сатып алу-сату жағдайында Қазақстан Республикасының аумағына импортталған тауарлардың алынғанын (не сатып алынғанын) растайтын құжаттар (оның ішінде бақылау-касса машинасының чектері, тауар чектері, сатып алу актілері) табыс етіледі.</w:t>
      </w:r>
    </w:p>
    <w:bookmarkEnd w:id="853"/>
    <w:bookmarkStart w:name="z945" w:id="854"/>
    <w:p>
      <w:pPr>
        <w:spacing w:after="0"/>
        <w:ind w:left="0"/>
        <w:jc w:val="both"/>
      </w:pPr>
      <w:r>
        <w:rPr>
          <w:rFonts w:ascii="Times New Roman"/>
          <w:b w:val="false"/>
          <w:i w:val="false"/>
          <w:color w:val="000000"/>
          <w:sz w:val="28"/>
        </w:rPr>
        <w:t xml:space="preserve">
      Импортталған тауарлар бойынша жанама салықтар жөніндегі декларациямен бір мезгілде лизинг шарттары (келісімшарттары) бойынша осы тармақтың </w:t>
      </w:r>
      <w:r>
        <w:rPr>
          <w:rFonts w:ascii="Times New Roman"/>
          <w:b w:val="false"/>
          <w:i w:val="false"/>
          <w:color w:val="000000"/>
          <w:sz w:val="28"/>
        </w:rPr>
        <w:t xml:space="preserve">1) </w:t>
      </w:r>
      <w:r>
        <w:rPr>
          <w:rFonts w:ascii="Times New Roman"/>
          <w:b w:val="false"/>
          <w:i w:val="false"/>
          <w:color w:val="000000"/>
          <w:sz w:val="28"/>
        </w:rPr>
        <w:t xml:space="preserve">- </w:t>
      </w:r>
      <w:r>
        <w:rPr>
          <w:rFonts w:ascii="Times New Roman"/>
          <w:b w:val="false"/>
          <w:i w:val="false"/>
          <w:color w:val="000000"/>
          <w:sz w:val="28"/>
        </w:rPr>
        <w:t>8) тармақшаларында</w:t>
      </w:r>
      <w:r>
        <w:rPr>
          <w:rFonts w:ascii="Times New Roman"/>
          <w:b w:val="false"/>
          <w:i w:val="false"/>
          <w:color w:val="000000"/>
          <w:sz w:val="28"/>
        </w:rPr>
        <w:t xml:space="preserve"> көзделген құжаттар табыс етіледі. </w:t>
      </w:r>
    </w:p>
    <w:bookmarkEnd w:id="854"/>
    <w:bookmarkStart w:name="z946" w:id="855"/>
    <w:p>
      <w:pPr>
        <w:spacing w:after="0"/>
        <w:ind w:left="0"/>
        <w:jc w:val="both"/>
      </w:pPr>
      <w:r>
        <w:rPr>
          <w:rFonts w:ascii="Times New Roman"/>
          <w:b w:val="false"/>
          <w:i w:val="false"/>
          <w:color w:val="000000"/>
          <w:sz w:val="28"/>
        </w:rPr>
        <w:t>
      Егер лизинг шартында (келісімшартында) көзделген тауарлар (лизинг нысандары) құнының бір бөлігін төлеу мерзімі Қазақстан Республикасының аумағына тауарларды (лизинг нысанасын) әкелгеннен кейін басталған жағдайда осы тармақтың 1), 3) - 5) тармақшаларында көзделген құжаттар импортталған тауарлар бойынша жанама салықтар жөніндегі декларациямен бір мезгілде табыс етіледі.</w:t>
      </w:r>
    </w:p>
    <w:bookmarkEnd w:id="855"/>
    <w:bookmarkStart w:name="z947" w:id="856"/>
    <w:p>
      <w:pPr>
        <w:spacing w:after="0"/>
        <w:ind w:left="0"/>
        <w:jc w:val="both"/>
      </w:pPr>
      <w:r>
        <w:rPr>
          <w:rFonts w:ascii="Times New Roman"/>
          <w:b w:val="false"/>
          <w:i w:val="false"/>
          <w:color w:val="000000"/>
          <w:sz w:val="28"/>
        </w:rPr>
        <w:t>
      Егер лизинг шарты (келісімшарты) бойынша тауарлар (лизинг нысанасы) құнының бір бөлігін төлеу мерзімінің күні Қазақстан Республикасының аумағына тауарларды (лизинг нысаналарын) әкелген күнге дейін белгіленген жағдайда осы тармақтың 1) - 5) тармақшаларында көзделген құжаттар импортталған тауарлар бойынша жанама салықтар жөніндегі декларациямен бір мезгілде табыс етіледі.</w:t>
      </w:r>
    </w:p>
    <w:bookmarkEnd w:id="856"/>
    <w:bookmarkStart w:name="z948" w:id="857"/>
    <w:p>
      <w:pPr>
        <w:spacing w:after="0"/>
        <w:ind w:left="0"/>
        <w:jc w:val="both"/>
      </w:pPr>
      <w:r>
        <w:rPr>
          <w:rFonts w:ascii="Times New Roman"/>
          <w:b w:val="false"/>
          <w:i w:val="false"/>
          <w:color w:val="000000"/>
          <w:sz w:val="28"/>
        </w:rPr>
        <w:t xml:space="preserve">
      Осы тармақтың 1) және 2) тармақшаларында көзделген құжаттар (олардың көшірмелері) – кейіннен импортталған тауарлар бойынша жанама салықтар жөніндегі декларациямен бір мезгілде табыс етіледі. </w:t>
      </w:r>
    </w:p>
    <w:bookmarkEnd w:id="857"/>
    <w:bookmarkStart w:name="z949" w:id="858"/>
    <w:p>
      <w:pPr>
        <w:spacing w:after="0"/>
        <w:ind w:left="0"/>
        <w:jc w:val="both"/>
      </w:pPr>
      <w:r>
        <w:rPr>
          <w:rFonts w:ascii="Times New Roman"/>
          <w:b w:val="false"/>
          <w:i w:val="false"/>
          <w:color w:val="000000"/>
          <w:sz w:val="28"/>
        </w:rPr>
        <w:t>
      импортталған тауарлар бойынша жанама салықтар жөніндегі декларацияларды және тауарларды әкелу және жанама салықтар тек электронды түрде ғана төлеу туралы өтініш (өтініштер) ұсынылған кезде осы тармақтың 2) - 8) тармақшаларында көрсетілген құжаттар табыс етілмейді.</w:t>
      </w:r>
    </w:p>
    <w:bookmarkEnd w:id="858"/>
    <w:bookmarkStart w:name="z950" w:id="859"/>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жағдайда құжаттардың қабылданғаны туралы белгімен, қабылдау күні және уақыты көрсетілген талон беріледі.</w:t>
      </w:r>
    </w:p>
    <w:bookmarkEnd w:id="859"/>
    <w:bookmarkStart w:name="z951" w:id="860"/>
    <w:p>
      <w:pPr>
        <w:spacing w:after="0"/>
        <w:ind w:left="0"/>
        <w:jc w:val="both"/>
      </w:pPr>
      <w:r>
        <w:rPr>
          <w:rFonts w:ascii="Times New Roman"/>
          <w:b w:val="false"/>
          <w:i w:val="false"/>
          <w:color w:val="000000"/>
          <w:sz w:val="28"/>
        </w:rPr>
        <w:t>
      Салық нысандары www.е.gov.kz, уәкілетті органның www.kgd.gov.kz интернет-ресурсында орналастырылады. Салықтық өтініш нысандарын көрсетілетін қызметті беруші тегін береді;</w:t>
      </w:r>
    </w:p>
    <w:bookmarkEnd w:id="860"/>
    <w:bookmarkStart w:name="z952" w:id="861"/>
    <w:p>
      <w:pPr>
        <w:spacing w:after="0"/>
        <w:ind w:left="0"/>
        <w:jc w:val="both"/>
      </w:pPr>
      <w:r>
        <w:rPr>
          <w:rFonts w:ascii="Times New Roman"/>
          <w:b w:val="false"/>
          <w:i w:val="false"/>
          <w:color w:val="000000"/>
          <w:sz w:val="28"/>
        </w:rPr>
        <w:t>
      порталға:</w:t>
      </w:r>
    </w:p>
    <w:bookmarkEnd w:id="861"/>
    <w:bookmarkStart w:name="z953" w:id="862"/>
    <w:p>
      <w:pPr>
        <w:spacing w:after="0"/>
        <w:ind w:left="0"/>
        <w:jc w:val="both"/>
      </w:pPr>
      <w:r>
        <w:rPr>
          <w:rFonts w:ascii="Times New Roman"/>
          <w:b w:val="false"/>
          <w:i w:val="false"/>
          <w:color w:val="000000"/>
          <w:sz w:val="28"/>
        </w:rPr>
        <w:t>
      Кеден одағына мүше мемлекеттерге тауарларды экспорттау немесе алыс-беріс шикізатын қайта өңдеу бойынша жұмыстарды орындау кезінде ҚҚС төлеуші:</w:t>
      </w:r>
    </w:p>
    <w:bookmarkEnd w:id="862"/>
    <w:bookmarkStart w:name="z954" w:id="863"/>
    <w:p>
      <w:pPr>
        <w:spacing w:after="0"/>
        <w:ind w:left="0"/>
        <w:jc w:val="both"/>
      </w:pPr>
      <w:r>
        <w:rPr>
          <w:rFonts w:ascii="Times New Roman"/>
          <w:b w:val="false"/>
          <w:i w:val="false"/>
          <w:color w:val="000000"/>
          <w:sz w:val="28"/>
        </w:rPr>
        <w:t>
      электронды құжат нысанындағы ҚҚС жөніндегі декларация;</w:t>
      </w:r>
    </w:p>
    <w:bookmarkEnd w:id="863"/>
    <w:bookmarkStart w:name="z955" w:id="864"/>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тауарларды (оның ішінде алыс-беріс шикізатын қайта өңдеу өнімдерін) импорттаған Кеден одағына мүше мемлекеттің салық төлеушісінен алынған тауарларды әкелу және жанама салықтардың төленгені туралы өтініш;</w:t>
      </w:r>
    </w:p>
    <w:bookmarkEnd w:id="864"/>
    <w:bookmarkStart w:name="z956" w:id="865"/>
    <w:p>
      <w:pPr>
        <w:spacing w:after="0"/>
        <w:ind w:left="0"/>
        <w:jc w:val="both"/>
      </w:pPr>
      <w:r>
        <w:rPr>
          <w:rFonts w:ascii="Times New Roman"/>
          <w:b w:val="false"/>
          <w:i w:val="false"/>
          <w:color w:val="000000"/>
          <w:sz w:val="28"/>
        </w:rPr>
        <w:t>
      Кеден одағына мүше мемлекеттер аумағынан Қазақстан Республикасы аумағына тауарларды, оның ішінде алыс-беріс шикізатын қайта өңдеу өнімдері болып табылатын тауарларды импорттау кезінде салық төлеуші импортталған тауарлар бойынша жанама салықтар жөніндегі, оның ішінде лизинг шарттары (келісімшарттары) бойынша декларацияны орналасқан (тұрғылықты) жері бойынша көрсетілетін қызметті берушіге салық кезеңінен кейінгі айдың 20-сынан кешіктірмей табыс етуге міндетті:</w:t>
      </w:r>
    </w:p>
    <w:bookmarkEnd w:id="865"/>
    <w:bookmarkStart w:name="z957" w:id="866"/>
    <w:p>
      <w:pPr>
        <w:spacing w:after="0"/>
        <w:ind w:left="0"/>
        <w:jc w:val="both"/>
      </w:pPr>
      <w:r>
        <w:rPr>
          <w:rFonts w:ascii="Times New Roman"/>
          <w:b w:val="false"/>
          <w:i w:val="false"/>
          <w:color w:val="000000"/>
          <w:sz w:val="28"/>
        </w:rPr>
        <w:t>
      1) импортталған тауарлар бойынша жанама салықтар жөніндегі, оның ішінде белгіленген нысандағы лизинг шарттары (келісімшарттары) бойынша декларацияны;</w:t>
      </w:r>
    </w:p>
    <w:bookmarkEnd w:id="866"/>
    <w:bookmarkStart w:name="z958" w:id="867"/>
    <w:p>
      <w:pPr>
        <w:spacing w:after="0"/>
        <w:ind w:left="0"/>
        <w:jc w:val="both"/>
      </w:pPr>
      <w:r>
        <w:rPr>
          <w:rFonts w:ascii="Times New Roman"/>
          <w:b w:val="false"/>
          <w:i w:val="false"/>
          <w:color w:val="000000"/>
          <w:sz w:val="28"/>
        </w:rPr>
        <w:t>
      2) осы мемлекеттік көрсетілетін қызмет стандартына 1-қосымшаға сәйкес тауарларды әкелу және жанама салықтардың төленгені туралы өтінішті (өтініштерді);</w:t>
      </w:r>
    </w:p>
    <w:bookmarkEnd w:id="867"/>
    <w:bookmarkStart w:name="z959" w:id="868"/>
    <w:p>
      <w:pPr>
        <w:spacing w:after="0"/>
        <w:ind w:left="0"/>
        <w:jc w:val="both"/>
      </w:pPr>
      <w:r>
        <w:rPr>
          <w:rFonts w:ascii="Times New Roman"/>
          <w:b w:val="false"/>
          <w:i w:val="false"/>
          <w:color w:val="000000"/>
          <w:sz w:val="28"/>
        </w:rPr>
        <w:t>
      Импортталған тауарлар бойынша жанама салықтар жөніндегі декларацияны және тауарларды әкелу және жанама салықтардың төленгені туралы өтінішті тек электрондық түрде табыс ету кезінде осы тармақтың 3) - 8) тармақшаларында көрсетілген құжаттар тапсырылмайды.</w:t>
      </w:r>
    </w:p>
    <w:bookmarkEnd w:id="868"/>
    <w:bookmarkStart w:name="z960" w:id="869"/>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көрсетілетін қызметті берушінің қызметшісі тиісті мемлекеттік ақпараттық жүйелерден алады.</w:t>
      </w:r>
    </w:p>
    <w:bookmarkEnd w:id="869"/>
    <w:bookmarkStart w:name="z961" w:id="870"/>
    <w:p>
      <w:pPr>
        <w:spacing w:after="0"/>
        <w:ind w:left="0"/>
        <w:jc w:val="both"/>
      </w:pPr>
      <w:r>
        <w:rPr>
          <w:rFonts w:ascii="Times New Roman"/>
          <w:b w:val="false"/>
          <w:i w:val="false"/>
          <w:color w:val="000000"/>
          <w:sz w:val="28"/>
        </w:rPr>
        <w:t>
      ХҚКО дайын құжаттарды беру тиісті құжаттарды қабылдағаны туралы қолхат негізінде жеке басын куәландыратын құжатты көрсеткен жағдайда жүзеге асырылады.</w:t>
      </w:r>
    </w:p>
    <w:bookmarkEnd w:id="870"/>
    <w:bookmarkStart w:name="z962" w:id="871"/>
    <w:p>
      <w:pPr>
        <w:spacing w:after="0"/>
        <w:ind w:left="0"/>
        <w:jc w:val="both"/>
      </w:pPr>
      <w:r>
        <w:rPr>
          <w:rFonts w:ascii="Times New Roman"/>
          <w:b w:val="false"/>
          <w:i w:val="false"/>
          <w:color w:val="000000"/>
          <w:sz w:val="28"/>
        </w:rPr>
        <w:t>
      Құжаттарды қабылдау кезінде көрсетілетін қызметті беруші, ХҚКО құжаттардың көшірмесін түпнұсқамен салыстырып тексереді, содан кейін осы құжатты көрсетілетін қызметті алушыға қайтарады.</w:t>
      </w:r>
    </w:p>
    <w:bookmarkEnd w:id="871"/>
    <w:bookmarkStart w:name="z963" w:id="872"/>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ХҚКО ұсынған нысан бойынша мемлекеттік көрсетілетін қызметті ХҚКО арқылы алу үшін ақпараттық жүйелерде қамтылған, заңмен қорғалатын құпияны құрайтын мәліметтерді пайдалануға жазбаша келісімін береді.</w:t>
      </w:r>
    </w:p>
    <w:bookmarkEnd w:id="872"/>
    <w:bookmarkStart w:name="z964" w:id="873"/>
    <w:p>
      <w:pPr>
        <w:spacing w:after="0"/>
        <w:ind w:left="0"/>
        <w:jc w:val="both"/>
      </w:pPr>
      <w:r>
        <w:rPr>
          <w:rFonts w:ascii="Times New Roman"/>
          <w:b w:val="false"/>
          <w:i w:val="false"/>
          <w:color w:val="000000"/>
          <w:sz w:val="28"/>
        </w:rPr>
        <w:t>
      ХҚКО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ХҚКО сұрауы бойынша көрсетілетін қызметті беруші бір күн ішінде дайын құжаттарды ХҚКО-ға көрсетілетін қызметті алушыға беру үшін жолдайды.</w:t>
      </w:r>
    </w:p>
    <w:bookmarkEnd w:id="873"/>
    <w:bookmarkStart w:name="z965" w:id="874"/>
    <w:p>
      <w:pPr>
        <w:spacing w:after="0"/>
        <w:ind w:left="0"/>
        <w:jc w:val="both"/>
      </w:pPr>
      <w:r>
        <w:rPr>
          <w:rFonts w:ascii="Times New Roman"/>
          <w:b w:val="false"/>
          <w:i w:val="false"/>
          <w:color w:val="000000"/>
          <w:sz w:val="28"/>
        </w:rPr>
        <w:t xml:space="preserve">
      Портал арқылы жүгінген кезде көрсетілетін қызметті алушыға мемлекеттік көрсетілетін қызметтің нәтижесін алу күні мен уақытын көрсете отырып, мемлекеттік қызметті көрсетуге сұрау салуды қабылдау туралы мәртебе жолданады. </w:t>
      </w:r>
    </w:p>
    <w:bookmarkEnd w:id="874"/>
    <w:bookmarkStart w:name="z966" w:id="875"/>
    <w:p>
      <w:pPr>
        <w:spacing w:after="0"/>
        <w:ind w:left="0"/>
        <w:jc w:val="both"/>
      </w:pPr>
      <w:r>
        <w:rPr>
          <w:rFonts w:ascii="Times New Roman"/>
          <w:b w:val="false"/>
          <w:i w:val="false"/>
          <w:color w:val="000000"/>
          <w:sz w:val="28"/>
        </w:rPr>
        <w:t xml:space="preserve">
      10. Егер импортталған тауарлар бойынша жанама салықтар жөніндегі декларацияға тауарларды әкелу және жанама салықтардың төленгені туралы өтініш табыс етілмеген жағдайда, мемлекеттік қызметті көрсетуде көрсетілетін қызметті алушыға бас атару үшін негіз болып табылады. </w:t>
      </w:r>
    </w:p>
    <w:bookmarkEnd w:id="875"/>
    <w:bookmarkStart w:name="z967" w:id="876"/>
    <w:p>
      <w:pPr>
        <w:spacing w:after="0"/>
        <w:ind w:left="0"/>
        <w:jc w:val="both"/>
      </w:pPr>
      <w:r>
        <w:rPr>
          <w:rFonts w:ascii="Times New Roman"/>
          <w:b w:val="false"/>
          <w:i w:val="false"/>
          <w:color w:val="000000"/>
          <w:sz w:val="28"/>
        </w:rPr>
        <w:t xml:space="preserve">
      Осы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ұсынылмаған жағдайда, тауарларды әкелу және жанама салықтардың төленгені туралы өтініш табыс етілмеді деп есептеледі. </w:t>
      </w:r>
    </w:p>
    <w:bookmarkEnd w:id="876"/>
    <w:bookmarkStart w:name="z968" w:id="877"/>
    <w:p>
      <w:pPr>
        <w:spacing w:after="0"/>
        <w:ind w:left="0"/>
        <w:jc w:val="both"/>
      </w:pPr>
      <w:r>
        <w:rPr>
          <w:rFonts w:ascii="Times New Roman"/>
          <w:b w:val="false"/>
          <w:i w:val="false"/>
          <w:color w:val="000000"/>
          <w:sz w:val="28"/>
        </w:rPr>
        <w:t>
      Егер:</w:t>
      </w:r>
    </w:p>
    <w:bookmarkEnd w:id="877"/>
    <w:bookmarkStart w:name="z969" w:id="878"/>
    <w:p>
      <w:pPr>
        <w:spacing w:after="0"/>
        <w:ind w:left="0"/>
        <w:jc w:val="both"/>
      </w:pPr>
      <w:r>
        <w:rPr>
          <w:rFonts w:ascii="Times New Roman"/>
          <w:b w:val="false"/>
          <w:i w:val="false"/>
          <w:color w:val="000000"/>
          <w:sz w:val="28"/>
        </w:rPr>
        <w:t>
      1) белгіленген салық нысандарына сәйкес келмесе, немесе</w:t>
      </w:r>
    </w:p>
    <w:bookmarkEnd w:id="878"/>
    <w:bookmarkStart w:name="z970" w:id="879"/>
    <w:p>
      <w:pPr>
        <w:spacing w:after="0"/>
        <w:ind w:left="0"/>
        <w:jc w:val="both"/>
      </w:pPr>
      <w:r>
        <w:rPr>
          <w:rFonts w:ascii="Times New Roman"/>
          <w:b w:val="false"/>
          <w:i w:val="false"/>
          <w:color w:val="000000"/>
          <w:sz w:val="28"/>
        </w:rPr>
        <w:t>
      2) мемлекеттік кірістер органының коды көрсетілмесе, немесе</w:t>
      </w:r>
    </w:p>
    <w:bookmarkEnd w:id="879"/>
    <w:bookmarkStart w:name="z971" w:id="880"/>
    <w:p>
      <w:pPr>
        <w:spacing w:after="0"/>
        <w:ind w:left="0"/>
        <w:jc w:val="both"/>
      </w:pPr>
      <w:r>
        <w:rPr>
          <w:rFonts w:ascii="Times New Roman"/>
          <w:b w:val="false"/>
          <w:i w:val="false"/>
          <w:color w:val="000000"/>
          <w:sz w:val="28"/>
        </w:rPr>
        <w:t>
      3) сәйкестендіру нөмірі көрсетілмесе немесе дұрыс көрсетілмесе, немесе</w:t>
      </w:r>
    </w:p>
    <w:bookmarkEnd w:id="880"/>
    <w:bookmarkStart w:name="z972" w:id="881"/>
    <w:p>
      <w:pPr>
        <w:spacing w:after="0"/>
        <w:ind w:left="0"/>
        <w:jc w:val="both"/>
      </w:pPr>
      <w:r>
        <w:rPr>
          <w:rFonts w:ascii="Times New Roman"/>
          <w:b w:val="false"/>
          <w:i w:val="false"/>
          <w:color w:val="000000"/>
          <w:sz w:val="28"/>
        </w:rPr>
        <w:t>
      4) салық кезеңі көрсетілмесе, немесе</w:t>
      </w:r>
    </w:p>
    <w:bookmarkEnd w:id="881"/>
    <w:bookmarkStart w:name="z973" w:id="882"/>
    <w:p>
      <w:pPr>
        <w:spacing w:after="0"/>
        <w:ind w:left="0"/>
        <w:jc w:val="both"/>
      </w:pPr>
      <w:r>
        <w:rPr>
          <w:rFonts w:ascii="Times New Roman"/>
          <w:b w:val="false"/>
          <w:i w:val="false"/>
          <w:color w:val="000000"/>
          <w:sz w:val="28"/>
        </w:rPr>
        <w:t>
      5) салық есептілігінің түрі көрсетілмесе, немесе</w:t>
      </w:r>
    </w:p>
    <w:bookmarkEnd w:id="882"/>
    <w:bookmarkStart w:name="z974" w:id="883"/>
    <w:p>
      <w:pPr>
        <w:spacing w:after="0"/>
        <w:ind w:left="0"/>
        <w:jc w:val="both"/>
      </w:pPr>
      <w:r>
        <w:rPr>
          <w:rFonts w:ascii="Times New Roman"/>
          <w:b w:val="false"/>
          <w:i w:val="false"/>
          <w:color w:val="000000"/>
          <w:sz w:val="28"/>
        </w:rPr>
        <w:t>
      6) қағаз тасымалдағышында жасалған салық есептілігіне салық төлеуші (салық агенті) не оның өкілі қол қоймаса, сондай-ақ салық төлеушінің (салық агентінің) не Қазақстан Республикасының заңнамасында белгіленген жағдайларда оның өзінің атауы жазылған мөрі бар өкілінің мөрімен куәландырылмаса, немесе;</w:t>
      </w:r>
    </w:p>
    <w:bookmarkEnd w:id="883"/>
    <w:bookmarkStart w:name="z975" w:id="884"/>
    <w:p>
      <w:pPr>
        <w:spacing w:after="0"/>
        <w:ind w:left="0"/>
        <w:jc w:val="both"/>
      </w:pPr>
      <w:r>
        <w:rPr>
          <w:rFonts w:ascii="Times New Roman"/>
          <w:b w:val="false"/>
          <w:i w:val="false"/>
          <w:color w:val="000000"/>
          <w:sz w:val="28"/>
        </w:rPr>
        <w:t>
      7) уәкілетті орган белгілеген электрондық формат құрылымы бұзылған болса, импортталған тауарлар бойынша жанама салықтар жөніндегі декларация қабылданбады деп есептеледі.</w:t>
      </w:r>
    </w:p>
    <w:bookmarkEnd w:id="884"/>
    <w:bookmarkStart w:name="z976" w:id="885"/>
    <w:p>
      <w:pPr>
        <w:spacing w:after="0"/>
        <w:ind w:left="0"/>
        <w:jc w:val="both"/>
      </w:pPr>
      <w:r>
        <w:rPr>
          <w:rFonts w:ascii="Times New Roman"/>
          <w:b w:val="false"/>
          <w:i w:val="false"/>
          <w:color w:val="000000"/>
          <w:sz w:val="28"/>
        </w:rPr>
        <w:t xml:space="preserve">
      ХҚКО-на жүгінген кезде, көрсетілетін қызметті алушы осы мемлекеттік көрсетілетін қызмет стандартында көзделген құжаттар топтамасын толық ұсынбаған жағдайда, ХҚКО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885"/>
    <w:bookmarkStart w:name="z977" w:id="886"/>
    <w:p>
      <w:pPr>
        <w:spacing w:after="0"/>
        <w:ind w:left="0"/>
        <w:jc w:val="left"/>
      </w:pPr>
      <w:r>
        <w:rPr>
          <w:rFonts w:ascii="Times New Roman"/>
          <w:b/>
          <w:i w:val="false"/>
          <w:color w:val="000000"/>
        </w:rPr>
        <w:t xml:space="preserve"> 3. Мемлекеттік қызметтер көрсету мәселелері бойынша орталық мемлекеттік органның, көрсетілетін қызметті берушінің және (немесе) олардың лауазымды адамдарының шешімдеріне, әрекеттеріне (әрекетсіздігіне) шағымдану тәртібі</w:t>
      </w:r>
    </w:p>
    <w:bookmarkEnd w:id="886"/>
    <w:bookmarkStart w:name="z978" w:id="887"/>
    <w:p>
      <w:pPr>
        <w:spacing w:after="0"/>
        <w:ind w:left="0"/>
        <w:jc w:val="both"/>
      </w:pPr>
      <w:r>
        <w:rPr>
          <w:rFonts w:ascii="Times New Roman"/>
          <w:b w:val="false"/>
          <w:i w:val="false"/>
          <w:color w:val="000000"/>
          <w:sz w:val="28"/>
        </w:rPr>
        <w:t>
      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p>
    <w:bookmarkEnd w:id="887"/>
    <w:bookmarkStart w:name="z979" w:id="888"/>
    <w:p>
      <w:pPr>
        <w:spacing w:after="0"/>
        <w:ind w:left="0"/>
        <w:jc w:val="both"/>
      </w:pPr>
      <w:r>
        <w:rPr>
          <w:rFonts w:ascii="Times New Roman"/>
          <w:b w:val="false"/>
          <w:i w:val="false"/>
          <w:color w:val="000000"/>
          <w:sz w:val="28"/>
        </w:rPr>
        <w:t xml:space="preserve">
      1) осы мемлекеттік көрсетілетін қызмет стандартының </w:t>
      </w:r>
      <w:r>
        <w:rPr>
          <w:rFonts w:ascii="Times New Roman"/>
          <w:b w:val="false"/>
          <w:i w:val="false"/>
          <w:color w:val="000000"/>
          <w:sz w:val="28"/>
        </w:rPr>
        <w:t>16-тармағында</w:t>
      </w:r>
      <w:r>
        <w:rPr>
          <w:rFonts w:ascii="Times New Roman"/>
          <w:b w:val="false"/>
          <w:i w:val="false"/>
          <w:color w:val="000000"/>
          <w:sz w:val="28"/>
        </w:rPr>
        <w:t xml:space="preserve"> көрсетілген мекенжай бойынша Министрлік басшысының не оны алмастыратын адамның атына;</w:t>
      </w:r>
    </w:p>
    <w:bookmarkEnd w:id="888"/>
    <w:bookmarkStart w:name="z980" w:id="889"/>
    <w:p>
      <w:pPr>
        <w:spacing w:after="0"/>
        <w:ind w:left="0"/>
        <w:jc w:val="both"/>
      </w:pPr>
      <w:r>
        <w:rPr>
          <w:rFonts w:ascii="Times New Roman"/>
          <w:b w:val="false"/>
          <w:i w:val="false"/>
          <w:color w:val="000000"/>
          <w:sz w:val="28"/>
        </w:rPr>
        <w:t>
      2) осы мемлекеттік көрсетілетін қызмет стандартының 16-тармағында көрсетілген мекенжайлар бойынша көрсетілетін қызметті беруші басшысының атына беріледі.</w:t>
      </w:r>
    </w:p>
    <w:bookmarkEnd w:id="889"/>
    <w:bookmarkStart w:name="z981" w:id="890"/>
    <w:p>
      <w:pPr>
        <w:spacing w:after="0"/>
        <w:ind w:left="0"/>
        <w:jc w:val="both"/>
      </w:pPr>
      <w:r>
        <w:rPr>
          <w:rFonts w:ascii="Times New Roman"/>
          <w:b w:val="false"/>
          <w:i w:val="false"/>
          <w:color w:val="000000"/>
          <w:sz w:val="28"/>
        </w:rPr>
        <w:t>
      ХҚКО қызметкерінің әрекеттеріне (әрекетсіздігіне) шағым www.con.gov.kz ХҚКО интернет-ресурсында көрсетілген мекенжайлар мен телефондар бойынша ХҚКО басшысына жіберіледі.</w:t>
      </w:r>
    </w:p>
    <w:bookmarkEnd w:id="890"/>
    <w:bookmarkStart w:name="z982" w:id="891"/>
    <w:p>
      <w:pPr>
        <w:spacing w:after="0"/>
        <w:ind w:left="0"/>
        <w:jc w:val="both"/>
      </w:pPr>
      <w:r>
        <w:rPr>
          <w:rFonts w:ascii="Times New Roman"/>
          <w:b w:val="false"/>
          <w:i w:val="false"/>
          <w:color w:val="000000"/>
          <w:sz w:val="28"/>
        </w:rPr>
        <w:t>
      Шағымда:</w:t>
      </w:r>
    </w:p>
    <w:bookmarkEnd w:id="891"/>
    <w:bookmarkStart w:name="z983" w:id="892"/>
    <w:p>
      <w:pPr>
        <w:spacing w:after="0"/>
        <w:ind w:left="0"/>
        <w:jc w:val="both"/>
      </w:pPr>
      <w:r>
        <w:rPr>
          <w:rFonts w:ascii="Times New Roman"/>
          <w:b w:val="false"/>
          <w:i w:val="false"/>
          <w:color w:val="000000"/>
          <w:sz w:val="28"/>
        </w:rPr>
        <w:t>
      1) жеке тұлғаның - оның тегі, аты, әкесінің аты, пошталық мекен-жайы, байланыс деректері;</w:t>
      </w:r>
    </w:p>
    <w:bookmarkEnd w:id="892"/>
    <w:bookmarkStart w:name="z984" w:id="893"/>
    <w:p>
      <w:pPr>
        <w:spacing w:after="0"/>
        <w:ind w:left="0"/>
        <w:jc w:val="both"/>
      </w:pPr>
      <w:r>
        <w:rPr>
          <w:rFonts w:ascii="Times New Roman"/>
          <w:b w:val="false"/>
          <w:i w:val="false"/>
          <w:color w:val="000000"/>
          <w:sz w:val="28"/>
        </w:rPr>
        <w:t>
      2) заңды тұлғаның – оның атауы, пошталық мекен-жайы, шығыс нөмірі және күні көрсетіледі.</w:t>
      </w:r>
    </w:p>
    <w:bookmarkEnd w:id="893"/>
    <w:bookmarkStart w:name="z985" w:id="894"/>
    <w:p>
      <w:pPr>
        <w:spacing w:after="0"/>
        <w:ind w:left="0"/>
        <w:jc w:val="both"/>
      </w:pPr>
      <w:r>
        <w:rPr>
          <w:rFonts w:ascii="Times New Roman"/>
          <w:b w:val="false"/>
          <w:i w:val="false"/>
          <w:color w:val="000000"/>
          <w:sz w:val="28"/>
        </w:rPr>
        <w:t>
      Өтінішке көрсетілетін қызметті алушы қолын қояды.</w:t>
      </w:r>
    </w:p>
    <w:bookmarkEnd w:id="894"/>
    <w:bookmarkStart w:name="z986" w:id="895"/>
    <w:p>
      <w:pPr>
        <w:spacing w:after="0"/>
        <w:ind w:left="0"/>
        <w:jc w:val="both"/>
      </w:pPr>
      <w:r>
        <w:rPr>
          <w:rFonts w:ascii="Times New Roman"/>
          <w:b w:val="false"/>
          <w:i w:val="false"/>
          <w:color w:val="000000"/>
          <w:sz w:val="28"/>
        </w:rPr>
        <w:t>
      Шағымның қабылданғанын растау, оны Министрліктің, көрсетілетін қызметті берушінің кеңсесінде шағымды қабылдаған адамның тегі, аты, әкесінің аты, берілген шағымға жауапты алу мерзімі мен орны көрсетіле отырып тіркеу (мөртаңба, кіріс нөмірі және күні) болып табылады.</w:t>
      </w:r>
    </w:p>
    <w:bookmarkEnd w:id="895"/>
    <w:bookmarkStart w:name="z987" w:id="896"/>
    <w:p>
      <w:pPr>
        <w:spacing w:after="0"/>
        <w:ind w:left="0"/>
        <w:jc w:val="both"/>
      </w:pPr>
      <w:r>
        <w:rPr>
          <w:rFonts w:ascii="Times New Roman"/>
          <w:b w:val="false"/>
          <w:i w:val="false"/>
          <w:color w:val="000000"/>
          <w:sz w:val="28"/>
        </w:rPr>
        <w:t>
      Министрліктің, көрсетілетін қызметті берушінің, ХҚКО-ның атына келіп түскен мемлекеттік қызмет көрсету мәселелері бойынша көрсетілетін қызметті алушының шағымы, оның тіркелген күнінен бастап 5 (бес) жұмыс күні ішінде қаралуға жатады.</w:t>
      </w:r>
    </w:p>
    <w:bookmarkEnd w:id="896"/>
    <w:bookmarkStart w:name="z988" w:id="897"/>
    <w:p>
      <w:pPr>
        <w:spacing w:after="0"/>
        <w:ind w:left="0"/>
        <w:jc w:val="both"/>
      </w:pP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көрсетілетін мемлекеттік қызмет сапасын бағалау және бақылау жөніндегі уәкілетті органға шағыммен жүгіне алады.</w:t>
      </w:r>
    </w:p>
    <w:bookmarkEnd w:id="897"/>
    <w:bookmarkStart w:name="z989" w:id="898"/>
    <w:p>
      <w:pPr>
        <w:spacing w:after="0"/>
        <w:ind w:left="0"/>
        <w:jc w:val="both"/>
      </w:pPr>
      <w:r>
        <w:rPr>
          <w:rFonts w:ascii="Times New Roman"/>
          <w:b w:val="false"/>
          <w:i w:val="false"/>
          <w:color w:val="000000"/>
          <w:sz w:val="28"/>
        </w:rPr>
        <w:t>
      Көрсетілген мемлекеттік қызмет сапасын бағалау және бақылау жөніндегі уәкілетті органның мекен-жайына келіп түскен көрсетілетін қызметті алушының шағымы оның тіркелген күнінен бастап он бес жұмыс күні ішінде қаралуға жатады.</w:t>
      </w:r>
    </w:p>
    <w:bookmarkEnd w:id="898"/>
    <w:bookmarkStart w:name="z990" w:id="899"/>
    <w:p>
      <w:pPr>
        <w:spacing w:after="0"/>
        <w:ind w:left="0"/>
        <w:jc w:val="both"/>
      </w:pPr>
      <w:r>
        <w:rPr>
          <w:rFonts w:ascii="Times New Roman"/>
          <w:b w:val="false"/>
          <w:i w:val="false"/>
          <w:color w:val="000000"/>
          <w:sz w:val="28"/>
        </w:rPr>
        <w:t>
      Портал арқылы шағымдану тәртібі туралы ақпаратты Мемлекеттік қызметтер көрсету мәселелері бойынша бірыңғай байланыс-орталығы арқылы алуға болады.</w:t>
      </w:r>
    </w:p>
    <w:bookmarkEnd w:id="899"/>
    <w:bookmarkStart w:name="z991" w:id="900"/>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 заңнамасында белгіленген тәртіппен сотқа жүгінуге құқығы бар.</w:t>
      </w:r>
    </w:p>
    <w:bookmarkEnd w:id="900"/>
    <w:bookmarkStart w:name="z992" w:id="901"/>
    <w:p>
      <w:pPr>
        <w:spacing w:after="0"/>
        <w:ind w:left="0"/>
        <w:jc w:val="left"/>
      </w:pPr>
      <w:r>
        <w:rPr>
          <w:rFonts w:ascii="Times New Roman"/>
          <w:b/>
          <w:i w:val="false"/>
          <w:color w:val="000000"/>
        </w:rPr>
        <w:t xml:space="preserve"> 4. Мемлекеттік қызметті көрсету, оның ішінде электрондық нысанда және халыққа қызмет көрсету орталықтары арқылы көрсету ерекшеліктері ескеріле отырып қойылатын өзге де талаптар</w:t>
      </w:r>
    </w:p>
    <w:bookmarkEnd w:id="901"/>
    <w:bookmarkStart w:name="z993" w:id="902"/>
    <w:p>
      <w:pPr>
        <w:spacing w:after="0"/>
        <w:ind w:left="0"/>
        <w:jc w:val="both"/>
      </w:pPr>
      <w:r>
        <w:rPr>
          <w:rFonts w:ascii="Times New Roman"/>
          <w:b w:val="false"/>
          <w:i w:val="false"/>
          <w:color w:val="000000"/>
          <w:sz w:val="28"/>
        </w:rPr>
        <w:t>
      13. Заңмен белгіленген тәртіпте қабілеттілігін толық немесе ішінара жоғалтқан немесе өз өзіне қызмет көрсету, өз бетімен қозғалу, бағдарлау қабілеттілігн жоғалтқан көрсетілетін қызметті алушыларға қызмет көрсету 1414 бірыңғай байланыс орталығына жүгіну арқылы ХҚКО қызметкерлерімен көрсетілетін қызметті алушының тұрғылықты жеріне барып жүргізеді.</w:t>
      </w:r>
    </w:p>
    <w:bookmarkEnd w:id="902"/>
    <w:bookmarkStart w:name="z994" w:id="903"/>
    <w:p>
      <w:pPr>
        <w:spacing w:after="0"/>
        <w:ind w:left="0"/>
        <w:jc w:val="both"/>
      </w:pPr>
      <w:r>
        <w:rPr>
          <w:rFonts w:ascii="Times New Roman"/>
          <w:b w:val="false"/>
          <w:i w:val="false"/>
          <w:color w:val="000000"/>
          <w:sz w:val="28"/>
        </w:rPr>
        <w:t>
      14. Көрсетілетін қызметті алушы ЭЦҚ болған жағдайда портал, Салық төлеушінің кабинеті, СЕӨС арқылы мемлекеттік көрсетілетін қызметті электронды нысанда алу мүмкіндігі бар.</w:t>
      </w:r>
    </w:p>
    <w:bookmarkEnd w:id="903"/>
    <w:bookmarkStart w:name="z995" w:id="904"/>
    <w:p>
      <w:pPr>
        <w:spacing w:after="0"/>
        <w:ind w:left="0"/>
        <w:jc w:val="both"/>
      </w:pPr>
      <w:r>
        <w:rPr>
          <w:rFonts w:ascii="Times New Roman"/>
          <w:b w:val="false"/>
          <w:i w:val="false"/>
          <w:color w:val="000000"/>
          <w:sz w:val="28"/>
        </w:rPr>
        <w:t>
      15. Көрсетілетін қызметті алушының мемлекеттік қызмет көрсету мәртебесі туралы ақпаратты порталдағы "жеке кабинеті", Салық төлеушінің кабинеті, СЕӨС, Мемлекеттік қызметтер көрсету мәселелері жөніндегі бірыңғай байланыс орталығы арқылы қашықтықтан қол жеткізу режимінде алу мүмкіндігі бар.</w:t>
      </w:r>
    </w:p>
    <w:bookmarkEnd w:id="904"/>
    <w:bookmarkStart w:name="z996" w:id="905"/>
    <w:p>
      <w:pPr>
        <w:spacing w:after="0"/>
        <w:ind w:left="0"/>
        <w:jc w:val="both"/>
      </w:pPr>
      <w:r>
        <w:rPr>
          <w:rFonts w:ascii="Times New Roman"/>
          <w:b w:val="false"/>
          <w:i w:val="false"/>
          <w:color w:val="000000"/>
          <w:sz w:val="28"/>
        </w:rPr>
        <w:t xml:space="preserve">
      16. Мемлекеттік қызмет көрсету орындарының мекенжайлары көрсетілетін қызметті берушінің: www.kgd.gov.kz, Министрліктің: www.minfin.gov.kz, ХҚКО: www.con.gov.kz интернет–ресурстарында орналастырылған. </w:t>
      </w:r>
    </w:p>
    <w:bookmarkEnd w:id="905"/>
    <w:bookmarkStart w:name="z997" w:id="906"/>
    <w:p>
      <w:pPr>
        <w:spacing w:after="0"/>
        <w:ind w:left="0"/>
        <w:jc w:val="both"/>
      </w:pPr>
      <w:r>
        <w:rPr>
          <w:rFonts w:ascii="Times New Roman"/>
          <w:b w:val="false"/>
          <w:i w:val="false"/>
          <w:color w:val="000000"/>
          <w:sz w:val="28"/>
        </w:rPr>
        <w:t xml:space="preserve">
      17. Мемлекеттік қызметтер көрсету мәселелері жөніндегі бірыңғай байланыс орталығының байланыс телефондары: 8–800–080–7777, 1414. </w:t>
      </w:r>
    </w:p>
    <w:bookmarkEnd w:id="906"/>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43"/>
              <w:gridCol w:w="4523"/>
            </w:tblGrid>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"Кеден одағы шеңберінде</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тауарлардың экспорты</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(импорты) кезінде салық</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нысандарын қабылдау"</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стандартына</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tc>
      </w:tr>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bookmarkStart w:name="z1000" w:id="907"/>
          <w:p>
            <w:pPr>
              <w:spacing w:after="20"/>
              <w:ind w:left="20"/>
              <w:jc w:val="both"/>
            </w:pPr>
            <w:r>
              <w:rPr>
                <w:rFonts w:ascii="Times New Roman"/>
                <w:b w:val="false"/>
                <w:i w:val="false"/>
                <w:color w:val="000000"/>
                <w:sz w:val="20"/>
              </w:rPr>
              <w:t>
328.00-нысан</w:t>
            </w:r>
          </w:p>
          <w:bookmarkEnd w:id="907"/>
        </w:tc>
      </w:tr>
    </w:tbl>
    <w:bookmarkStart w:name="z1001" w:id="908"/>
    <w:p>
      <w:pPr>
        <w:spacing w:after="0"/>
        <w:ind w:left="0"/>
        <w:jc w:val="left"/>
      </w:pPr>
      <w:r>
        <w:rPr>
          <w:rFonts w:ascii="Times New Roman"/>
          <w:b/>
          <w:i w:val="false"/>
          <w:color w:val="000000"/>
        </w:rPr>
        <w:t xml:space="preserve"> Тауарларды әкелу және жанама салықтарды төлеу туралы өтініш</w:t>
      </w:r>
    </w:p>
    <w:bookmarkEnd w:id="908"/>
    <w:tbl>
      <w:tblPr>
        <w:tblW w:w="0" w:type="auto"/>
        <w:tblCellSpacing w:w="0" w:type="auto"/>
        <w:tblBorders>
          <w:top w:val="none"/>
          <w:left w:val="none"/>
          <w:bottom w:val="none"/>
          <w:right w:val="none"/>
          <w:insideH w:val="none"/>
          <w:insideV w:val="none"/>
        </w:tblBorders>
      </w:tblPr>
      <w:tblGrid>
        <w:gridCol w:w="12394"/>
        <w:gridCol w:w="6197"/>
        <w:gridCol w:w="6197"/>
        <w:gridCol w:w="228"/>
        <w:gridCol w:w="8694"/>
        <w:gridCol w:w="3700"/>
        <w:gridCol w:w="40"/>
        <w:gridCol w:w="40"/>
        <w:gridCol w:w="40"/>
      </w:tblGrid>
      <w:tr>
        <w:trPr>
          <w:trHeight w:val="30" w:hRule="atLeast"/>
        </w:trPr>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Бет</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–ден</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Нөмір</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86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bookmarkStart w:name="z1005" w:id="909"/>
          <w:p>
            <w:pPr>
              <w:spacing w:after="20"/>
              <w:ind w:left="20"/>
              <w:jc w:val="both"/>
            </w:pPr>
            <w:r>
              <w:rPr>
                <w:rFonts w:ascii="Times New Roman"/>
                <w:b w:val="false"/>
                <w:i w:val="false"/>
                <w:color w:val="000000"/>
                <w:sz w:val="20"/>
              </w:rPr>
              <w:t>
1-бөлім.</w:t>
            </w:r>
          </w:p>
          <w:bookmarkEnd w:id="909"/>
          <w:bookmarkStart w:name="z1006" w:id="910"/>
          <w:p>
            <w:pPr>
              <w:spacing w:after="20"/>
              <w:ind w:left="20"/>
              <w:jc w:val="both"/>
            </w:pPr>
            <w:r>
              <w:rPr>
                <w:rFonts w:ascii="Times New Roman"/>
                <w:b w:val="false"/>
                <w:i w:val="false"/>
                <w:color w:val="000000"/>
                <w:sz w:val="20"/>
              </w:rPr>
              <w:t>
Сатушы</w:t>
            </w:r>
          </w:p>
          <w:bookmarkEnd w:id="910"/>
          <w:bookmarkStart w:name="z1007" w:id="911"/>
          <w:p>
            <w:pPr>
              <w:spacing w:after="20"/>
              <w:ind w:left="20"/>
              <w:jc w:val="both"/>
            </w:pPr>
            <w:r>
              <w:rPr>
                <w:rFonts w:ascii="Times New Roman"/>
                <w:b w:val="false"/>
                <w:i w:val="false"/>
                <w:color w:val="000000"/>
                <w:sz w:val="20"/>
              </w:rPr>
              <w:t>
Салық төлеушінің сәйкестендіру коды (нөмірі)</w:t>
            </w:r>
          </w:p>
          <w:bookmarkEnd w:id="911"/>
          <w:bookmarkStart w:name="z1008" w:id="912"/>
          <w:p>
            <w:pPr>
              <w:spacing w:after="20"/>
              <w:ind w:left="20"/>
              <w:jc w:val="both"/>
            </w:pPr>
            <w:r>
              <w:rPr>
                <w:rFonts w:ascii="Times New Roman"/>
                <w:b w:val="false"/>
                <w:i w:val="false"/>
                <w:color w:val="000000"/>
                <w:sz w:val="20"/>
              </w:rPr>
              <w:t>
01__________________________________</w:t>
            </w:r>
          </w:p>
          <w:bookmarkEnd w:id="912"/>
          <w:bookmarkStart w:name="z1009" w:id="913"/>
          <w:p>
            <w:pPr>
              <w:spacing w:after="20"/>
              <w:ind w:left="20"/>
              <w:jc w:val="both"/>
            </w:pPr>
            <w:r>
              <w:rPr>
                <w:rFonts w:ascii="Times New Roman"/>
                <w:b w:val="false"/>
                <w:i w:val="false"/>
                <w:color w:val="000000"/>
                <w:sz w:val="20"/>
              </w:rPr>
              <w:t>
(ұйымның атауы, дара кәсіпкердің, дара кәсіпкер болып табылмайтын жеке тұлғаның Т.А.Ә.)</w:t>
            </w:r>
          </w:p>
          <w:bookmarkEnd w:id="913"/>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bookmarkStart w:name="z1011" w:id="914"/>
          <w:p>
            <w:pPr>
              <w:spacing w:after="20"/>
              <w:ind w:left="20"/>
              <w:jc w:val="both"/>
            </w:pPr>
            <w:r>
              <w:rPr>
                <w:rFonts w:ascii="Times New Roman"/>
                <w:b w:val="false"/>
                <w:i w:val="false"/>
                <w:color w:val="000000"/>
                <w:sz w:val="20"/>
              </w:rPr>
              <w:t>
03__________________________________</w:t>
            </w:r>
          </w:p>
          <w:bookmarkEnd w:id="914"/>
          <w:p>
            <w:pPr>
              <w:spacing w:after="20"/>
              <w:ind w:left="20"/>
              <w:jc w:val="both"/>
            </w:pPr>
            <w:r>
              <w:rPr>
                <w:rFonts w:ascii="Times New Roman"/>
                <w:b w:val="false"/>
                <w:i w:val="false"/>
                <w:color w:val="000000"/>
                <w:sz w:val="20"/>
              </w:rPr>
              <w:t>
(елдің коды, орналасқан (тұрғылықты) жері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cMar>
              <w:top w:w="15" w:type="dxa"/>
              <w:left w:w="15" w:type="dxa"/>
              <w:bottom w:w="15" w:type="dxa"/>
              <w:right w:w="15" w:type="dxa"/>
            </w:tcMar>
            <w:vAlign w:val="center"/>
          </w:tcPr>
          <w:bookmarkStart w:name="z1012" w:id="915"/>
          <w:p>
            <w:pPr>
              <w:spacing w:after="20"/>
              <w:ind w:left="20"/>
              <w:jc w:val="both"/>
            </w:pPr>
            <w:r>
              <w:rPr>
                <w:rFonts w:ascii="Times New Roman"/>
                <w:b w:val="false"/>
                <w:i w:val="false"/>
                <w:color w:val="000000"/>
                <w:sz w:val="20"/>
              </w:rPr>
              <w:t>
Сатып алушы</w:t>
            </w:r>
          </w:p>
          <w:bookmarkEnd w:id="915"/>
          <w:bookmarkStart w:name="z1013" w:id="916"/>
          <w:p>
            <w:pPr>
              <w:spacing w:after="20"/>
              <w:ind w:left="20"/>
              <w:jc w:val="both"/>
            </w:pPr>
            <w:r>
              <w:rPr>
                <w:rFonts w:ascii="Times New Roman"/>
                <w:b w:val="false"/>
                <w:i w:val="false"/>
                <w:color w:val="000000"/>
                <w:sz w:val="20"/>
              </w:rPr>
              <w:t>
Салық төлеушінің сәйкестендіру коды (нөмірі)</w:t>
            </w:r>
          </w:p>
          <w:bookmarkEnd w:id="916"/>
          <w:bookmarkStart w:name="z1014" w:id="917"/>
          <w:p>
            <w:pPr>
              <w:spacing w:after="20"/>
              <w:ind w:left="20"/>
              <w:jc w:val="both"/>
            </w:pPr>
            <w:r>
              <w:rPr>
                <w:rFonts w:ascii="Times New Roman"/>
                <w:b w:val="false"/>
                <w:i w:val="false"/>
                <w:color w:val="000000"/>
                <w:sz w:val="20"/>
              </w:rPr>
              <w:t>
02__________________________________</w:t>
            </w:r>
          </w:p>
          <w:bookmarkEnd w:id="917"/>
          <w:bookmarkStart w:name="z1015" w:id="918"/>
          <w:p>
            <w:pPr>
              <w:spacing w:after="20"/>
              <w:ind w:left="20"/>
              <w:jc w:val="both"/>
            </w:pPr>
            <w:r>
              <w:rPr>
                <w:rFonts w:ascii="Times New Roman"/>
                <w:b w:val="false"/>
                <w:i w:val="false"/>
                <w:color w:val="000000"/>
                <w:sz w:val="20"/>
              </w:rPr>
              <w:t>
(ұйымның атауы, дара кәсіпкердің, дара кәсіпкер болып табылмайтын жеке тұлғаның Т.А.Ә.)</w:t>
            </w:r>
          </w:p>
          <w:bookmarkEnd w:id="918"/>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bookmarkStart w:name="z1017" w:id="919"/>
          <w:p>
            <w:pPr>
              <w:spacing w:after="20"/>
              <w:ind w:left="20"/>
              <w:jc w:val="both"/>
            </w:pPr>
            <w:r>
              <w:rPr>
                <w:rFonts w:ascii="Times New Roman"/>
                <w:b w:val="false"/>
                <w:i w:val="false"/>
                <w:color w:val="000000"/>
                <w:sz w:val="20"/>
              </w:rPr>
              <w:t>
04__________________________________</w:t>
            </w:r>
          </w:p>
          <w:bookmarkEnd w:id="919"/>
          <w:p>
            <w:pPr>
              <w:spacing w:after="20"/>
              <w:ind w:left="20"/>
              <w:jc w:val="both"/>
            </w:pPr>
            <w:r>
              <w:rPr>
                <w:rFonts w:ascii="Times New Roman"/>
                <w:b w:val="false"/>
                <w:i w:val="false"/>
                <w:color w:val="000000"/>
                <w:sz w:val="20"/>
              </w:rPr>
              <w:t xml:space="preserve">
(елдің коды, орналасқан (тұрғылықты) жері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cMar>
              <w:top w:w="15" w:type="dxa"/>
              <w:left w:w="15" w:type="dxa"/>
              <w:bottom w:w="15" w:type="dxa"/>
              <w:right w:w="15" w:type="dxa"/>
            </w:tcMar>
            <w:vAlign w:val="center"/>
          </w:tcPr>
          <w:bookmarkStart w:name="z1018" w:id="920"/>
          <w:p>
            <w:pPr>
              <w:spacing w:after="20"/>
              <w:ind w:left="20"/>
              <w:jc w:val="both"/>
            </w:pPr>
            <w:r>
              <w:rPr>
                <w:rFonts w:ascii="Times New Roman"/>
                <w:b w:val="false"/>
                <w:i w:val="false"/>
                <w:color w:val="000000"/>
                <w:sz w:val="20"/>
              </w:rPr>
              <w:t>
05 шарттың (келісім шарттың) № ______       шарттың (келісім шарттың) күні __________ 20___ж. ерекшеліктің № _______, _______ ерекшеліктің күні____, ____</w:t>
            </w:r>
          </w:p>
          <w:bookmarkEnd w:id="920"/>
          <w:bookmarkStart w:name="z1019" w:id="921"/>
          <w:p>
            <w:pPr>
              <w:spacing w:after="20"/>
              <w:ind w:left="20"/>
              <w:jc w:val="both"/>
            </w:pPr>
            <w:r>
              <w:rPr>
                <w:rFonts w:ascii="Times New Roman"/>
                <w:b w:val="false"/>
                <w:i w:val="false"/>
                <w:color w:val="000000"/>
                <w:sz w:val="20"/>
              </w:rPr>
              <w:t>
06__________________________________________________________________________</w:t>
            </w:r>
          </w:p>
          <w:bookmarkEnd w:id="921"/>
          <w:bookmarkStart w:name="z1020" w:id="922"/>
          <w:p>
            <w:pPr>
              <w:spacing w:after="20"/>
              <w:ind w:left="20"/>
              <w:jc w:val="both"/>
            </w:pPr>
            <w:r>
              <w:rPr>
                <w:rFonts w:ascii="Times New Roman"/>
                <w:b w:val="false"/>
                <w:i w:val="false"/>
                <w:color w:val="000000"/>
                <w:sz w:val="20"/>
              </w:rPr>
              <w:t>
(ұйымның атауы, (дара кәсіпкердің Т.А.Ә.) елдің код, орналасқан (тұрғылықты) жері</w:t>
            </w:r>
          </w:p>
          <w:bookmarkEnd w:id="922"/>
          <w:bookmarkStart w:name="z1021" w:id="923"/>
          <w:p>
            <w:pPr>
              <w:spacing w:after="20"/>
              <w:ind w:left="20"/>
              <w:jc w:val="both"/>
            </w:pPr>
            <w:r>
              <w:rPr>
                <w:rFonts w:ascii="Times New Roman"/>
                <w:b w:val="false"/>
                <w:i w:val="false"/>
                <w:color w:val="000000"/>
                <w:sz w:val="20"/>
              </w:rPr>
              <w:t>
07 шарттың (келісім шарттың) № ______      шарттың (келісім шарттың) күні __________ 20___ж. ерекшеліктің № _______ , _______ ерекшеліктің күні ____ , ____</w:t>
            </w:r>
          </w:p>
          <w:bookmarkEnd w:id="923"/>
          <w:bookmarkStart w:name="z1022" w:id="924"/>
          <w:p>
            <w:pPr>
              <w:spacing w:after="20"/>
              <w:ind w:left="20"/>
              <w:jc w:val="both"/>
            </w:pPr>
            <w:r>
              <w:rPr>
                <w:rFonts w:ascii="Times New Roman"/>
                <w:b w:val="false"/>
                <w:i w:val="false"/>
                <w:color w:val="000000"/>
                <w:sz w:val="20"/>
              </w:rPr>
              <w:t>
(лизинг шарты жасалған жағдайда,ұяшықта Х белгісі көрсетіледі,</w:t>
            </w:r>
          </w:p>
          <w:bookmarkEnd w:id="924"/>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bookmarkStart w:name="z1024" w:id="925"/>
          <w:p>
            <w:pPr>
              <w:spacing w:after="20"/>
              <w:ind w:left="20"/>
              <w:jc w:val="both"/>
            </w:pPr>
            <w:r>
              <w:rPr>
                <w:rFonts w:ascii="Times New Roman"/>
                <w:b w:val="false"/>
                <w:i w:val="false"/>
                <w:color w:val="000000"/>
                <w:sz w:val="20"/>
              </w:rPr>
              <w:t>
(алыс-беріс шикізатын қайта өңдеу шарты жасалған жағдайда, ұяшықта Х белгісі көрсетіледі,</w:t>
            </w:r>
          </w:p>
          <w:bookmarkEnd w:id="925"/>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bookmarkStart w:name="z1026" w:id="926"/>
          <w:p>
            <w:pPr>
              <w:spacing w:after="20"/>
              <w:ind w:left="20"/>
              <w:jc w:val="both"/>
            </w:pPr>
            <w:r>
              <w:rPr>
                <w:rFonts w:ascii="Times New Roman"/>
                <w:b w:val="false"/>
                <w:i w:val="false"/>
                <w:color w:val="000000"/>
                <w:sz w:val="20"/>
              </w:rPr>
              <w:t>
  дара кәсіпкер болып табылмайтын жеке тұлғадан тауар сатып алу туралы шарт жасалған жағдайда, ұяшықта Х белгісі көрсетіледі)</w:t>
            </w:r>
          </w:p>
          <w:bookmarkEnd w:id="926"/>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8"/>
        <w:gridCol w:w="433"/>
        <w:gridCol w:w="554"/>
        <w:gridCol w:w="540"/>
        <w:gridCol w:w="540"/>
        <w:gridCol w:w="754"/>
        <w:gridCol w:w="540"/>
        <w:gridCol w:w="540"/>
        <w:gridCol w:w="540"/>
        <w:gridCol w:w="673"/>
        <w:gridCol w:w="673"/>
        <w:gridCol w:w="673"/>
        <w:gridCol w:w="674"/>
        <w:gridCol w:w="674"/>
        <w:gridCol w:w="674"/>
        <w:gridCol w:w="674"/>
        <w:gridCol w:w="674"/>
        <w:gridCol w:w="674"/>
        <w:gridCol w:w="674"/>
        <w:gridCol w:w="674"/>
      </w:tblGrid>
      <w:tr>
        <w:trPr>
          <w:trHeight w:val="30" w:hRule="atLeast"/>
        </w:trPr>
        <w:tc>
          <w:tcPr>
            <w:tcW w:w="4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927"/>
          <w:p>
            <w:pPr>
              <w:spacing w:after="20"/>
              <w:ind w:left="20"/>
              <w:jc w:val="both"/>
            </w:pPr>
            <w:r>
              <w:rPr>
                <w:rFonts w:ascii="Times New Roman"/>
                <w:b w:val="false"/>
                <w:i w:val="false"/>
                <w:color w:val="000000"/>
                <w:sz w:val="20"/>
              </w:rPr>
              <w:t>
Р/с №</w:t>
            </w:r>
          </w:p>
          <w:bookmarkEnd w:id="927"/>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атауы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СЭҚ ТН тауар код</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өлшем бірлігі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саны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(жұмыс) құны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Көліктік (тауарға ілеспе) құжаттама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Шот-фактура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есепке қабылдаған күні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базасы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мөлшерлемелері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Салықтардың сомасы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бағамы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Акциздер</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Акциздер</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Акциздер</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ҚҚС</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 нөмірі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Нөмірі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қатаң (ерекшеліктер)</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адвалорлық</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928"/>
          <w:p>
            <w:pPr>
              <w:spacing w:after="20"/>
              <w:ind w:left="20"/>
              <w:jc w:val="both"/>
            </w:pPr>
            <w:r>
              <w:rPr>
                <w:rFonts w:ascii="Times New Roman"/>
                <w:b w:val="false"/>
                <w:i w:val="false"/>
                <w:color w:val="000000"/>
                <w:sz w:val="20"/>
              </w:rPr>
              <w:t>
1</w:t>
            </w:r>
          </w:p>
          <w:bookmarkEnd w:id="928"/>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929"/>
          <w:p>
            <w:pPr>
              <w:spacing w:after="20"/>
              <w:ind w:left="20"/>
              <w:jc w:val="both"/>
            </w:pPr>
            <w:r>
              <w:rPr>
                <w:rFonts w:ascii="Times New Roman"/>
                <w:b w:val="false"/>
                <w:i w:val="false"/>
                <w:color w:val="000000"/>
                <w:sz w:val="20"/>
              </w:rPr>
              <w:t>
ЖИЫНЫ:</w:t>
            </w:r>
          </w:p>
          <w:bookmarkEnd w:id="929"/>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034" w:id="930"/>
    <w:p>
      <w:pPr>
        <w:spacing w:after="0"/>
        <w:ind w:left="0"/>
        <w:jc w:val="both"/>
      </w:pPr>
      <w:r>
        <w:rPr>
          <w:rFonts w:ascii="Times New Roman"/>
          <w:b w:val="false"/>
          <w:i w:val="false"/>
          <w:color w:val="000000"/>
          <w:sz w:val="28"/>
        </w:rPr>
        <w:t>
      Осы өтініште келтірілген мәліметтердің дұрыстығын және толықтығын растаймыз</w:t>
      </w:r>
    </w:p>
    <w:bookmarkEnd w:id="930"/>
    <w:bookmarkStart w:name="z1035" w:id="931"/>
    <w:p>
      <w:pPr>
        <w:spacing w:after="0"/>
        <w:ind w:left="0"/>
        <w:jc w:val="both"/>
      </w:pPr>
      <w:r>
        <w:rPr>
          <w:rFonts w:ascii="Times New Roman"/>
          <w:b w:val="false"/>
          <w:i w:val="false"/>
          <w:color w:val="000000"/>
          <w:sz w:val="28"/>
        </w:rPr>
        <w:t>
            _____________________________________            ______________            _________</w:t>
      </w:r>
    </w:p>
    <w:bookmarkEnd w:id="931"/>
    <w:p>
      <w:pPr>
        <w:spacing w:after="0"/>
        <w:ind w:left="0"/>
        <w:jc w:val="both"/>
      </w:pPr>
      <w:r>
        <w:rPr>
          <w:rFonts w:ascii="Times New Roman"/>
          <w:b w:val="false"/>
          <w:i w:val="false"/>
          <w:color w:val="000000"/>
          <w:sz w:val="28"/>
        </w:rPr>
        <w:t xml:space="preserve">
      Ұйым басшысының, дара кәсіпкердің,                        қолы                  күні      </w:t>
      </w:r>
    </w:p>
    <w:p>
      <w:pPr>
        <w:spacing w:after="0"/>
        <w:ind w:left="0"/>
        <w:jc w:val="both"/>
      </w:pPr>
      <w:r>
        <w:rPr>
          <w:rFonts w:ascii="Times New Roman"/>
          <w:b w:val="false"/>
          <w:i w:val="false"/>
          <w:color w:val="000000"/>
          <w:sz w:val="28"/>
        </w:rPr>
        <w:t>
      (уәкілетті тұлғаның) сатып алушының Т.А.Ә.                                    М.О.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6203"/>
        <w:gridCol w:w="6204"/>
        <w:gridCol w:w="241"/>
        <w:gridCol w:w="8297"/>
        <w:gridCol w:w="4110"/>
        <w:gridCol w:w="53"/>
        <w:gridCol w:w="53"/>
        <w:gridCol w:w="53"/>
        <w:gridCol w:w="794"/>
        <w:gridCol w:w="794"/>
        <w:gridCol w:w="795"/>
        <w:gridCol w:w="795"/>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Бет</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–ден</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Нөмір</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6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8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4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4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932"/>
          <w:p>
            <w:pPr>
              <w:spacing w:after="20"/>
              <w:ind w:left="20"/>
              <w:jc w:val="both"/>
            </w:pPr>
            <w:r>
              <w:rPr>
                <w:rFonts w:ascii="Times New Roman"/>
                <w:b w:val="false"/>
                <w:i w:val="false"/>
                <w:color w:val="000000"/>
                <w:sz w:val="20"/>
              </w:rPr>
              <w:t>
2-бөлім.</w:t>
            </w:r>
          </w:p>
          <w:bookmarkEnd w:id="932"/>
          <w:bookmarkStart w:name="z1040" w:id="933"/>
          <w:p>
            <w:pPr>
              <w:spacing w:after="20"/>
              <w:ind w:left="20"/>
              <w:jc w:val="both"/>
            </w:pPr>
            <w:r>
              <w:rPr>
                <w:rFonts w:ascii="Times New Roman"/>
                <w:b w:val="false"/>
                <w:i w:val="false"/>
                <w:color w:val="000000"/>
                <w:sz w:val="20"/>
              </w:rPr>
              <w:t>
Салық органына табыс етілген кезде өтініштің тіркелгені туралы белгі</w:t>
            </w:r>
          </w:p>
          <w:bookmarkEnd w:id="933"/>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Нөмірі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Нөмірі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934"/>
          <w:p>
            <w:pPr>
              <w:spacing w:after="20"/>
              <w:ind w:left="20"/>
              <w:jc w:val="both"/>
            </w:pPr>
            <w:r>
              <w:rPr>
                <w:rFonts w:ascii="Times New Roman"/>
                <w:b w:val="false"/>
                <w:i w:val="false"/>
                <w:color w:val="000000"/>
                <w:sz w:val="20"/>
              </w:rPr>
              <w:t>
Сатып алушының орналасқан орны бойынша жанама салықтарды төлеу (ҚҚС және (немесе) акциздерден босату) туралы өтініші тіркелген күннен бастап он жұмыс күні ішінде Салық органының белгісі қойылады.</w:t>
            </w:r>
          </w:p>
          <w:bookmarkEnd w:id="934"/>
          <w:bookmarkStart w:name="z1044" w:id="935"/>
          <w:p>
            <w:pPr>
              <w:spacing w:after="20"/>
              <w:ind w:left="20"/>
              <w:jc w:val="both"/>
            </w:pPr>
            <w:r>
              <w:rPr>
                <w:rFonts w:ascii="Times New Roman"/>
                <w:b w:val="false"/>
                <w:i w:val="false"/>
                <w:color w:val="000000"/>
                <w:sz w:val="20"/>
              </w:rPr>
              <w:t>
________________ сомада ҚҚС төленді</w:t>
            </w:r>
          </w:p>
          <w:bookmarkEnd w:id="935"/>
          <w:bookmarkStart w:name="z1045" w:id="936"/>
          <w:p>
            <w:pPr>
              <w:spacing w:after="20"/>
              <w:ind w:left="20"/>
              <w:jc w:val="both"/>
            </w:pPr>
            <w:r>
              <w:rPr>
                <w:rFonts w:ascii="Times New Roman"/>
                <w:b w:val="false"/>
                <w:i w:val="false"/>
                <w:color w:val="000000"/>
                <w:sz w:val="20"/>
              </w:rPr>
              <w:t>
________________ сомада акциздер төленді</w:t>
            </w:r>
          </w:p>
          <w:bookmarkEnd w:id="936"/>
          <w:bookmarkStart w:name="z1046" w:id="937"/>
          <w:p>
            <w:pPr>
              <w:spacing w:after="20"/>
              <w:ind w:left="20"/>
              <w:jc w:val="both"/>
            </w:pPr>
            <w:r>
              <w:rPr>
                <w:rFonts w:ascii="Times New Roman"/>
                <w:b w:val="false"/>
                <w:i w:val="false"/>
                <w:color w:val="000000"/>
                <w:sz w:val="20"/>
              </w:rPr>
              <w:t>
______________ ______________ ______________ ______________</w:t>
            </w:r>
          </w:p>
          <w:bookmarkEnd w:id="937"/>
          <w:bookmarkStart w:name="z1047" w:id="938"/>
          <w:p>
            <w:pPr>
              <w:spacing w:after="20"/>
              <w:ind w:left="20"/>
              <w:jc w:val="both"/>
            </w:pPr>
            <w:r>
              <w:rPr>
                <w:rFonts w:ascii="Times New Roman"/>
                <w:b w:val="false"/>
                <w:i w:val="false"/>
                <w:color w:val="000000"/>
                <w:sz w:val="20"/>
              </w:rPr>
              <w:t>
Инспектордың Т.А.Ә. лауазымы қолы күні</w:t>
            </w:r>
          </w:p>
          <w:bookmarkEnd w:id="938"/>
          <w:bookmarkStart w:name="z1048" w:id="939"/>
          <w:p>
            <w:pPr>
              <w:spacing w:after="20"/>
              <w:ind w:left="20"/>
              <w:jc w:val="both"/>
            </w:pPr>
            <w:r>
              <w:rPr>
                <w:rFonts w:ascii="Times New Roman"/>
                <w:b w:val="false"/>
                <w:i w:val="false"/>
                <w:color w:val="000000"/>
                <w:sz w:val="20"/>
              </w:rPr>
              <w:t>
________________ _______________ ________________ _______________</w:t>
            </w:r>
          </w:p>
          <w:bookmarkEnd w:id="939"/>
          <w:bookmarkStart w:name="z1049" w:id="940"/>
          <w:p>
            <w:pPr>
              <w:spacing w:after="20"/>
              <w:ind w:left="20"/>
              <w:jc w:val="both"/>
            </w:pPr>
            <w:r>
              <w:rPr>
                <w:rFonts w:ascii="Times New Roman"/>
                <w:b w:val="false"/>
                <w:i w:val="false"/>
                <w:color w:val="000000"/>
                <w:sz w:val="20"/>
              </w:rPr>
              <w:t>
_______________________ _______________ _____________ М.О.</w:t>
            </w:r>
          </w:p>
          <w:bookmarkEnd w:id="940"/>
          <w:p>
            <w:pPr>
              <w:spacing w:after="20"/>
              <w:ind w:left="20"/>
              <w:jc w:val="both"/>
            </w:pPr>
            <w:r>
              <w:rPr>
                <w:rFonts w:ascii="Times New Roman"/>
                <w:b w:val="false"/>
                <w:i w:val="false"/>
                <w:color w:val="000000"/>
                <w:sz w:val="20"/>
              </w:rPr>
              <w:t xml:space="preserve">
Салық органының атауы қолы күні </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941"/>
          <w:p>
            <w:pPr>
              <w:spacing w:after="20"/>
              <w:ind w:left="20"/>
              <w:jc w:val="both"/>
            </w:pPr>
            <w:r>
              <w:rPr>
                <w:rFonts w:ascii="Times New Roman"/>
                <w:b w:val="false"/>
                <w:i w:val="false"/>
                <w:color w:val="000000"/>
                <w:sz w:val="20"/>
              </w:rPr>
              <w:t>
Нөмірі</w:t>
            </w:r>
          </w:p>
          <w:bookmarkEnd w:id="941"/>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8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942"/>
          <w:p>
            <w:pPr>
              <w:spacing w:after="20"/>
              <w:ind w:left="20"/>
              <w:jc w:val="both"/>
            </w:pPr>
            <w:r>
              <w:rPr>
                <w:rFonts w:ascii="Times New Roman"/>
                <w:b w:val="false"/>
                <w:i w:val="false"/>
                <w:color w:val="000000"/>
                <w:sz w:val="20"/>
              </w:rPr>
              <w:t>
 </w:t>
            </w:r>
          </w:p>
          <w:bookmarkEnd w:id="942"/>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6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8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050" w:id="943"/>
    <w:p>
      <w:pPr>
        <w:spacing w:after="0"/>
        <w:ind w:left="0"/>
        <w:jc w:val="both"/>
      </w:pPr>
      <w:r>
        <w:rPr>
          <w:rFonts w:ascii="Times New Roman"/>
          <w:b w:val="false"/>
          <w:i w:val="false"/>
          <w:color w:val="000000"/>
          <w:sz w:val="28"/>
        </w:rPr>
        <w:t>
      1) Салық органы салық төлеушінің өтініште деректемелердің 2014 жылғы 29 мамырдағы Еуразиялық экономикалық одақ туралы шарт талаптарына сәйкес келмеуін анықтаған жағдайда салық органы салық төлеуші анықталған сәйкессіздіктерді жойғаннан кейін жанама салық төлеу туралы белгі жасайды.</w:t>
      </w:r>
    </w:p>
    <w:bookmarkEnd w:id="943"/>
    <w:tbl>
      <w:tblPr>
        <w:tblW w:w="0" w:type="auto"/>
        <w:tblCellSpacing w:w="0" w:type="auto"/>
        <w:tblBorders>
          <w:top w:val="none"/>
          <w:left w:val="none"/>
          <w:bottom w:val="none"/>
          <w:right w:val="none"/>
          <w:insideH w:val="none"/>
          <w:insideV w:val="none"/>
        </w:tblBorders>
      </w:tblPr>
      <w:tblGrid>
        <w:gridCol w:w="12394"/>
        <w:gridCol w:w="6197"/>
        <w:gridCol w:w="6197"/>
        <w:gridCol w:w="228"/>
        <w:gridCol w:w="8694"/>
        <w:gridCol w:w="3700"/>
        <w:gridCol w:w="40"/>
        <w:gridCol w:w="40"/>
        <w:gridCol w:w="40"/>
      </w:tblGrid>
      <w:tr>
        <w:trPr>
          <w:trHeight w:val="30" w:hRule="atLeast"/>
        </w:trPr>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Бет</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–ден</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Нөмір</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86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bookmarkStart w:name="z1054" w:id="944"/>
          <w:p>
            <w:pPr>
              <w:spacing w:after="20"/>
              <w:ind w:left="20"/>
              <w:jc w:val="both"/>
            </w:pPr>
            <w:r>
              <w:rPr>
                <w:rFonts w:ascii="Times New Roman"/>
                <w:b w:val="false"/>
                <w:i w:val="false"/>
                <w:color w:val="000000"/>
                <w:sz w:val="20"/>
              </w:rPr>
              <w:t>
3-бөлім.</w:t>
            </w:r>
          </w:p>
          <w:bookmarkEnd w:id="944"/>
          <w:bookmarkStart w:name="z1055" w:id="945"/>
          <w:p>
            <w:pPr>
              <w:spacing w:after="20"/>
              <w:ind w:left="20"/>
              <w:jc w:val="both"/>
            </w:pPr>
            <w:r>
              <w:rPr>
                <w:rFonts w:ascii="Times New Roman"/>
                <w:b w:val="false"/>
                <w:i w:val="false"/>
                <w:color w:val="000000"/>
                <w:sz w:val="20"/>
              </w:rPr>
              <w:t>
Сатушы, комитент, сенім білдіруші, принципал (керектінің астын сыз)</w:t>
            </w:r>
          </w:p>
          <w:bookmarkEnd w:id="945"/>
          <w:bookmarkStart w:name="z1056" w:id="946"/>
          <w:p>
            <w:pPr>
              <w:spacing w:after="20"/>
              <w:ind w:left="20"/>
              <w:jc w:val="both"/>
            </w:pPr>
            <w:r>
              <w:rPr>
                <w:rFonts w:ascii="Times New Roman"/>
                <w:b w:val="false"/>
                <w:i w:val="false"/>
                <w:color w:val="000000"/>
                <w:sz w:val="20"/>
              </w:rPr>
              <w:t>
Салық төлеушінің сәйкестендіру код (нөмір)</w:t>
            </w:r>
          </w:p>
          <w:bookmarkEnd w:id="946"/>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bookmarkStart w:name="z1058" w:id="947"/>
          <w:p>
            <w:pPr>
              <w:spacing w:after="20"/>
              <w:ind w:left="20"/>
              <w:jc w:val="both"/>
            </w:pPr>
            <w:r>
              <w:rPr>
                <w:rFonts w:ascii="Times New Roman"/>
                <w:b w:val="false"/>
                <w:i w:val="false"/>
                <w:color w:val="000000"/>
                <w:sz w:val="20"/>
              </w:rPr>
              <w:t>
08____________________________________</w:t>
            </w:r>
          </w:p>
          <w:bookmarkEnd w:id="947"/>
          <w:bookmarkStart w:name="z1059" w:id="948"/>
          <w:p>
            <w:pPr>
              <w:spacing w:after="20"/>
              <w:ind w:left="20"/>
              <w:jc w:val="both"/>
            </w:pPr>
            <w:r>
              <w:rPr>
                <w:rFonts w:ascii="Times New Roman"/>
                <w:b w:val="false"/>
                <w:i w:val="false"/>
                <w:color w:val="000000"/>
                <w:sz w:val="20"/>
              </w:rPr>
              <w:t>
(ұйымның атауы, дара кәсіпкердің Т:А.Ә.)</w:t>
            </w:r>
          </w:p>
          <w:bookmarkEnd w:id="948"/>
          <w:bookmarkStart w:name="z1060" w:id="949"/>
          <w:p>
            <w:pPr>
              <w:spacing w:after="20"/>
              <w:ind w:left="20"/>
              <w:jc w:val="both"/>
            </w:pPr>
            <w:r>
              <w:rPr>
                <w:rFonts w:ascii="Times New Roman"/>
                <w:b w:val="false"/>
                <w:i w:val="false"/>
                <w:color w:val="000000"/>
                <w:sz w:val="20"/>
              </w:rPr>
              <w:t>
10___________________________________</w:t>
            </w:r>
          </w:p>
          <w:bookmarkEnd w:id="949"/>
          <w:p>
            <w:pPr>
              <w:spacing w:after="20"/>
              <w:ind w:left="20"/>
              <w:jc w:val="both"/>
            </w:pPr>
            <w:r>
              <w:rPr>
                <w:rFonts w:ascii="Times New Roman"/>
                <w:b w:val="false"/>
                <w:i w:val="false"/>
                <w:color w:val="000000"/>
                <w:sz w:val="20"/>
              </w:rPr>
              <w:t>
(елдің коды, орналасқан (тұрғылықты) жері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cMar>
              <w:top w:w="15" w:type="dxa"/>
              <w:left w:w="15" w:type="dxa"/>
              <w:bottom w:w="15" w:type="dxa"/>
              <w:right w:w="15" w:type="dxa"/>
            </w:tcMar>
            <w:vAlign w:val="center"/>
          </w:tcPr>
          <w:bookmarkStart w:name="z1061" w:id="950"/>
          <w:p>
            <w:pPr>
              <w:spacing w:after="20"/>
              <w:ind w:left="20"/>
              <w:jc w:val="both"/>
            </w:pPr>
            <w:r>
              <w:rPr>
                <w:rFonts w:ascii="Times New Roman"/>
                <w:b w:val="false"/>
                <w:i w:val="false"/>
                <w:color w:val="000000"/>
                <w:sz w:val="20"/>
              </w:rPr>
              <w:t>
Сатып алушы, комиссионер, тексерілген, агент (керектінің астын сыз)</w:t>
            </w:r>
          </w:p>
          <w:bookmarkEnd w:id="950"/>
          <w:bookmarkStart w:name="z1062" w:id="951"/>
          <w:p>
            <w:pPr>
              <w:spacing w:after="20"/>
              <w:ind w:left="20"/>
              <w:jc w:val="both"/>
            </w:pPr>
            <w:r>
              <w:rPr>
                <w:rFonts w:ascii="Times New Roman"/>
                <w:b w:val="false"/>
                <w:i w:val="false"/>
                <w:color w:val="000000"/>
                <w:sz w:val="20"/>
              </w:rPr>
              <w:t>
Салық төлеушінің сәйкестендіру код (нөмір)</w:t>
            </w:r>
          </w:p>
          <w:bookmarkEnd w:id="951"/>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bookmarkStart w:name="z1064" w:id="952"/>
          <w:p>
            <w:pPr>
              <w:spacing w:after="20"/>
              <w:ind w:left="20"/>
              <w:jc w:val="both"/>
            </w:pPr>
            <w:r>
              <w:rPr>
                <w:rFonts w:ascii="Times New Roman"/>
                <w:b w:val="false"/>
                <w:i w:val="false"/>
                <w:color w:val="000000"/>
                <w:sz w:val="20"/>
              </w:rPr>
              <w:t>
09____________________________________</w:t>
            </w:r>
          </w:p>
          <w:bookmarkEnd w:id="952"/>
          <w:bookmarkStart w:name="z1065" w:id="953"/>
          <w:p>
            <w:pPr>
              <w:spacing w:after="20"/>
              <w:ind w:left="20"/>
              <w:jc w:val="both"/>
            </w:pPr>
            <w:r>
              <w:rPr>
                <w:rFonts w:ascii="Times New Roman"/>
                <w:b w:val="false"/>
                <w:i w:val="false"/>
                <w:color w:val="000000"/>
                <w:sz w:val="20"/>
              </w:rPr>
              <w:t>
(ұйымның атауы, дара кәсіпкердің Т:А.Ә.)</w:t>
            </w:r>
          </w:p>
          <w:bookmarkEnd w:id="953"/>
          <w:bookmarkStart w:name="z1066" w:id="954"/>
          <w:p>
            <w:pPr>
              <w:spacing w:after="20"/>
              <w:ind w:left="20"/>
              <w:jc w:val="both"/>
            </w:pPr>
            <w:r>
              <w:rPr>
                <w:rFonts w:ascii="Times New Roman"/>
                <w:b w:val="false"/>
                <w:i w:val="false"/>
                <w:color w:val="000000"/>
                <w:sz w:val="20"/>
              </w:rPr>
              <w:t>
11____________________________________</w:t>
            </w:r>
          </w:p>
          <w:bookmarkEnd w:id="954"/>
          <w:p>
            <w:pPr>
              <w:spacing w:after="20"/>
              <w:ind w:left="20"/>
              <w:jc w:val="both"/>
            </w:pPr>
            <w:r>
              <w:rPr>
                <w:rFonts w:ascii="Times New Roman"/>
                <w:b w:val="false"/>
                <w:i w:val="false"/>
                <w:color w:val="000000"/>
                <w:sz w:val="20"/>
              </w:rPr>
              <w:t>
(елдің коды, орналасқан (тұрғылықты) жері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cMar>
              <w:top w:w="15" w:type="dxa"/>
              <w:left w:w="15" w:type="dxa"/>
              <w:bottom w:w="15" w:type="dxa"/>
              <w:right w:w="15" w:type="dxa"/>
            </w:tcMar>
            <w:vAlign w:val="center"/>
          </w:tcPr>
          <w:bookmarkStart w:name="z1067" w:id="955"/>
          <w:p>
            <w:pPr>
              <w:spacing w:after="20"/>
              <w:ind w:left="20"/>
              <w:jc w:val="both"/>
            </w:pPr>
            <w:r>
              <w:rPr>
                <w:rFonts w:ascii="Times New Roman"/>
                <w:b w:val="false"/>
                <w:i w:val="false"/>
                <w:color w:val="000000"/>
                <w:sz w:val="20"/>
              </w:rPr>
              <w:t>
12Шарттың (келісім-шарттың) № ______ Шарттың (келісім-шарттың) күні __________ 20___ж. ерекшеліктің № _______, _______ ерекшеліктің күні____, ____</w:t>
            </w:r>
          </w:p>
          <w:bookmarkEnd w:id="955"/>
          <w:bookmarkStart w:name="z1068" w:id="956"/>
          <w:p>
            <w:pPr>
              <w:spacing w:after="20"/>
              <w:ind w:left="20"/>
              <w:jc w:val="both"/>
            </w:pPr>
            <w:r>
              <w:rPr>
                <w:rFonts w:ascii="Times New Roman"/>
                <w:b w:val="false"/>
                <w:i w:val="false"/>
                <w:color w:val="000000"/>
                <w:sz w:val="20"/>
              </w:rPr>
              <w:t>
_________________________________________________ ___________ ___________</w:t>
            </w:r>
          </w:p>
          <w:bookmarkEnd w:id="956"/>
          <w:p>
            <w:pPr>
              <w:spacing w:after="20"/>
              <w:ind w:left="20"/>
              <w:jc w:val="both"/>
            </w:pPr>
            <w:r>
              <w:rPr>
                <w:rFonts w:ascii="Times New Roman"/>
                <w:b w:val="false"/>
                <w:i w:val="false"/>
                <w:color w:val="000000"/>
                <w:sz w:val="20"/>
              </w:rPr>
              <w:t>
Ұйым басшысының, дара кәсіпкердің, (уәкілетті тұлғаның), қолы             күні      МО</w:t>
            </w:r>
          </w:p>
          <w:p>
            <w:pPr>
              <w:spacing w:after="20"/>
              <w:ind w:left="20"/>
              <w:jc w:val="both"/>
            </w:pPr>
            <w:r>
              <w:rPr>
                <w:rFonts w:ascii="Times New Roman"/>
                <w:b w:val="false"/>
                <w:i w:val="false"/>
                <w:color w:val="000000"/>
                <w:sz w:val="20"/>
              </w:rPr>
              <w:t>
сатып алушының Т.А.Ә.</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94"/>
        <w:gridCol w:w="6197"/>
        <w:gridCol w:w="6197"/>
        <w:gridCol w:w="228"/>
        <w:gridCol w:w="8694"/>
        <w:gridCol w:w="3700"/>
        <w:gridCol w:w="40"/>
        <w:gridCol w:w="40"/>
        <w:gridCol w:w="40"/>
      </w:tblGrid>
      <w:tr>
        <w:trPr>
          <w:trHeight w:val="30" w:hRule="atLeast"/>
        </w:trPr>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Бет</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–ден</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Нөмір</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869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bookmarkStart w:name="z1072" w:id="957"/>
          <w:p>
            <w:pPr>
              <w:spacing w:after="20"/>
              <w:ind w:left="20"/>
              <w:jc w:val="both"/>
            </w:pPr>
            <w:r>
              <w:rPr>
                <w:rFonts w:ascii="Times New Roman"/>
                <w:b w:val="false"/>
                <w:i w:val="false"/>
                <w:color w:val="000000"/>
                <w:sz w:val="20"/>
              </w:rPr>
              <w:t>
Сатушы (комиссионер, тексерілген, агент / комитент, сенім білдіруші, принципал) (керектінің астын сыз)</w:t>
            </w:r>
          </w:p>
          <w:bookmarkEnd w:id="957"/>
          <w:bookmarkStart w:name="z1073" w:id="958"/>
          <w:p>
            <w:pPr>
              <w:spacing w:after="20"/>
              <w:ind w:left="20"/>
              <w:jc w:val="both"/>
            </w:pPr>
            <w:r>
              <w:rPr>
                <w:rFonts w:ascii="Times New Roman"/>
                <w:b w:val="false"/>
                <w:i w:val="false"/>
                <w:color w:val="000000"/>
                <w:sz w:val="20"/>
              </w:rPr>
              <w:t>
Салық төлеушінің сәйкестендіру коды (нөмір)</w:t>
            </w:r>
          </w:p>
          <w:bookmarkEnd w:id="958"/>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bookmarkStart w:name="z1075" w:id="959"/>
          <w:p>
            <w:pPr>
              <w:spacing w:after="20"/>
              <w:ind w:left="20"/>
              <w:jc w:val="both"/>
            </w:pPr>
            <w:r>
              <w:rPr>
                <w:rFonts w:ascii="Times New Roman"/>
                <w:b w:val="false"/>
                <w:i w:val="false"/>
                <w:color w:val="000000"/>
                <w:sz w:val="20"/>
              </w:rPr>
              <w:t>
____________________________________</w:t>
            </w:r>
          </w:p>
          <w:bookmarkEnd w:id="959"/>
          <w:bookmarkStart w:name="z1076" w:id="960"/>
          <w:p>
            <w:pPr>
              <w:spacing w:after="20"/>
              <w:ind w:left="20"/>
              <w:jc w:val="both"/>
            </w:pPr>
            <w:r>
              <w:rPr>
                <w:rFonts w:ascii="Times New Roman"/>
                <w:b w:val="false"/>
                <w:i w:val="false"/>
                <w:color w:val="000000"/>
                <w:sz w:val="20"/>
              </w:rPr>
              <w:t>
(ұйымның атауы, дара кәсіпкердің Т:А.Ә.)</w:t>
            </w:r>
          </w:p>
          <w:bookmarkEnd w:id="960"/>
          <w:bookmarkStart w:name="z1077" w:id="961"/>
          <w:p>
            <w:pPr>
              <w:spacing w:after="20"/>
              <w:ind w:left="20"/>
              <w:jc w:val="both"/>
            </w:pPr>
            <w:r>
              <w:rPr>
                <w:rFonts w:ascii="Times New Roman"/>
                <w:b w:val="false"/>
                <w:i w:val="false"/>
                <w:color w:val="000000"/>
                <w:sz w:val="20"/>
              </w:rPr>
              <w:t>
___________________________________</w:t>
            </w:r>
          </w:p>
          <w:bookmarkEnd w:id="961"/>
          <w:p>
            <w:pPr>
              <w:spacing w:after="20"/>
              <w:ind w:left="20"/>
              <w:jc w:val="both"/>
            </w:pPr>
            <w:r>
              <w:rPr>
                <w:rFonts w:ascii="Times New Roman"/>
                <w:b w:val="false"/>
                <w:i w:val="false"/>
                <w:color w:val="000000"/>
                <w:sz w:val="20"/>
              </w:rPr>
              <w:t>
(елдің коды, орналасқан (тұрғылықты) жері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cMar>
              <w:top w:w="15" w:type="dxa"/>
              <w:left w:w="15" w:type="dxa"/>
              <w:bottom w:w="15" w:type="dxa"/>
              <w:right w:w="15" w:type="dxa"/>
            </w:tcMar>
            <w:vAlign w:val="center"/>
          </w:tcPr>
          <w:bookmarkStart w:name="z1078" w:id="962"/>
          <w:p>
            <w:pPr>
              <w:spacing w:after="20"/>
              <w:ind w:left="20"/>
              <w:jc w:val="both"/>
            </w:pPr>
            <w:r>
              <w:rPr>
                <w:rFonts w:ascii="Times New Roman"/>
                <w:b w:val="false"/>
                <w:i w:val="false"/>
                <w:color w:val="000000"/>
                <w:sz w:val="20"/>
              </w:rPr>
              <w:t>
Сатып алушы (комиссионер, тексерілген, агент / комитент, сенім білдіруші, принципал) (керектінің астын сыз)</w:t>
            </w:r>
          </w:p>
          <w:bookmarkEnd w:id="962"/>
          <w:bookmarkStart w:name="z1079" w:id="963"/>
          <w:p>
            <w:pPr>
              <w:spacing w:after="20"/>
              <w:ind w:left="20"/>
              <w:jc w:val="both"/>
            </w:pPr>
            <w:r>
              <w:rPr>
                <w:rFonts w:ascii="Times New Roman"/>
                <w:b w:val="false"/>
                <w:i w:val="false"/>
                <w:color w:val="000000"/>
                <w:sz w:val="20"/>
              </w:rPr>
              <w:t>
Салық төлеушінің сәйкестендіру коды (нөмір)</w:t>
            </w:r>
          </w:p>
          <w:bookmarkEnd w:id="963"/>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bookmarkStart w:name="z1081" w:id="964"/>
          <w:p>
            <w:pPr>
              <w:spacing w:after="20"/>
              <w:ind w:left="20"/>
              <w:jc w:val="both"/>
            </w:pPr>
            <w:r>
              <w:rPr>
                <w:rFonts w:ascii="Times New Roman"/>
                <w:b w:val="false"/>
                <w:i w:val="false"/>
                <w:color w:val="000000"/>
                <w:sz w:val="20"/>
              </w:rPr>
              <w:t>
____________________________________</w:t>
            </w:r>
          </w:p>
          <w:bookmarkEnd w:id="964"/>
          <w:bookmarkStart w:name="z1082" w:id="965"/>
          <w:p>
            <w:pPr>
              <w:spacing w:after="20"/>
              <w:ind w:left="20"/>
              <w:jc w:val="both"/>
            </w:pPr>
            <w:r>
              <w:rPr>
                <w:rFonts w:ascii="Times New Roman"/>
                <w:b w:val="false"/>
                <w:i w:val="false"/>
                <w:color w:val="000000"/>
                <w:sz w:val="20"/>
              </w:rPr>
              <w:t>
(ұйымның атауы, дара кәсіпкердің Т:А.Ә.)</w:t>
            </w:r>
          </w:p>
          <w:bookmarkEnd w:id="965"/>
          <w:bookmarkStart w:name="z1083" w:id="966"/>
          <w:p>
            <w:pPr>
              <w:spacing w:after="20"/>
              <w:ind w:left="20"/>
              <w:jc w:val="both"/>
            </w:pPr>
            <w:r>
              <w:rPr>
                <w:rFonts w:ascii="Times New Roman"/>
                <w:b w:val="false"/>
                <w:i w:val="false"/>
                <w:color w:val="000000"/>
                <w:sz w:val="20"/>
              </w:rPr>
              <w:t>
____________________________________</w:t>
            </w:r>
          </w:p>
          <w:bookmarkEnd w:id="966"/>
          <w:p>
            <w:pPr>
              <w:spacing w:after="20"/>
              <w:ind w:left="20"/>
              <w:jc w:val="both"/>
            </w:pPr>
            <w:r>
              <w:rPr>
                <w:rFonts w:ascii="Times New Roman"/>
                <w:b w:val="false"/>
                <w:i w:val="false"/>
                <w:color w:val="000000"/>
                <w:sz w:val="20"/>
              </w:rPr>
              <w:t>
(елдің коды, орналасқан (тұрғылықты) жері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cMar>
              <w:top w:w="15" w:type="dxa"/>
              <w:left w:w="15" w:type="dxa"/>
              <w:bottom w:w="15" w:type="dxa"/>
              <w:right w:w="15" w:type="dxa"/>
            </w:tcMar>
            <w:vAlign w:val="center"/>
          </w:tcPr>
          <w:bookmarkStart w:name="z1084" w:id="967"/>
          <w:p>
            <w:pPr>
              <w:spacing w:after="20"/>
              <w:ind w:left="20"/>
              <w:jc w:val="both"/>
            </w:pPr>
            <w:r>
              <w:rPr>
                <w:rFonts w:ascii="Times New Roman"/>
                <w:b w:val="false"/>
                <w:i w:val="false"/>
                <w:color w:val="000000"/>
                <w:sz w:val="20"/>
              </w:rPr>
              <w:t>
Шарттың (келісім-шарттың) № ______ Шарттың (келісім-шарттың) күні __________ 20___ж. ерекшеліктің № _______, _______ ерекшеліктің күні____, ____</w:t>
            </w:r>
          </w:p>
          <w:bookmarkEnd w:id="967"/>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bookmarkStart w:name="z1085" w:id="968"/>
          <w:p>
            <w:pPr>
              <w:spacing w:after="20"/>
              <w:ind w:left="20"/>
              <w:jc w:val="both"/>
            </w:pPr>
            <w:r>
              <w:rPr>
                <w:rFonts w:ascii="Times New Roman"/>
                <w:b w:val="false"/>
                <w:i w:val="false"/>
                <w:color w:val="000000"/>
                <w:sz w:val="20"/>
              </w:rPr>
              <w:t>
Сатушы (комиссионер, тексерілген, агент / комитент, сенім білдіруші, принципал) (керектінің астын сыз)</w:t>
            </w:r>
          </w:p>
          <w:bookmarkEnd w:id="968"/>
          <w:bookmarkStart w:name="z1086" w:id="969"/>
          <w:p>
            <w:pPr>
              <w:spacing w:after="20"/>
              <w:ind w:left="20"/>
              <w:jc w:val="both"/>
            </w:pPr>
            <w:r>
              <w:rPr>
                <w:rFonts w:ascii="Times New Roman"/>
                <w:b w:val="false"/>
                <w:i w:val="false"/>
                <w:color w:val="000000"/>
                <w:sz w:val="20"/>
              </w:rPr>
              <w:t>
Салық төлеушінің сәйкестендіру коды (нөмір)</w:t>
            </w:r>
          </w:p>
          <w:bookmarkEnd w:id="969"/>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bookmarkStart w:name="z1088" w:id="970"/>
          <w:p>
            <w:pPr>
              <w:spacing w:after="20"/>
              <w:ind w:left="20"/>
              <w:jc w:val="both"/>
            </w:pPr>
            <w:r>
              <w:rPr>
                <w:rFonts w:ascii="Times New Roman"/>
                <w:b w:val="false"/>
                <w:i w:val="false"/>
                <w:color w:val="000000"/>
                <w:sz w:val="20"/>
              </w:rPr>
              <w:t>
____________________________________</w:t>
            </w:r>
          </w:p>
          <w:bookmarkEnd w:id="970"/>
          <w:bookmarkStart w:name="z1089" w:id="971"/>
          <w:p>
            <w:pPr>
              <w:spacing w:after="20"/>
              <w:ind w:left="20"/>
              <w:jc w:val="both"/>
            </w:pPr>
            <w:r>
              <w:rPr>
                <w:rFonts w:ascii="Times New Roman"/>
                <w:b w:val="false"/>
                <w:i w:val="false"/>
                <w:color w:val="000000"/>
                <w:sz w:val="20"/>
              </w:rPr>
              <w:t>
(ұйымның атауы, дара кәсіпкердің Т:А.Ә.)</w:t>
            </w:r>
          </w:p>
          <w:bookmarkEnd w:id="971"/>
          <w:bookmarkStart w:name="z1090" w:id="972"/>
          <w:p>
            <w:pPr>
              <w:spacing w:after="20"/>
              <w:ind w:left="20"/>
              <w:jc w:val="both"/>
            </w:pPr>
            <w:r>
              <w:rPr>
                <w:rFonts w:ascii="Times New Roman"/>
                <w:b w:val="false"/>
                <w:i w:val="false"/>
                <w:color w:val="000000"/>
                <w:sz w:val="20"/>
              </w:rPr>
              <w:t>
___________________________________</w:t>
            </w:r>
          </w:p>
          <w:bookmarkEnd w:id="972"/>
          <w:p>
            <w:pPr>
              <w:spacing w:after="20"/>
              <w:ind w:left="20"/>
              <w:jc w:val="both"/>
            </w:pPr>
            <w:r>
              <w:rPr>
                <w:rFonts w:ascii="Times New Roman"/>
                <w:b w:val="false"/>
                <w:i w:val="false"/>
                <w:color w:val="000000"/>
                <w:sz w:val="20"/>
              </w:rPr>
              <w:t>
(елдің коды, орналасқан (тұрғылықты) жері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cMar>
              <w:top w:w="15" w:type="dxa"/>
              <w:left w:w="15" w:type="dxa"/>
              <w:bottom w:w="15" w:type="dxa"/>
              <w:right w:w="15" w:type="dxa"/>
            </w:tcMar>
            <w:vAlign w:val="center"/>
          </w:tcPr>
          <w:bookmarkStart w:name="z1091" w:id="973"/>
          <w:p>
            <w:pPr>
              <w:spacing w:after="20"/>
              <w:ind w:left="20"/>
              <w:jc w:val="both"/>
            </w:pPr>
            <w:r>
              <w:rPr>
                <w:rFonts w:ascii="Times New Roman"/>
                <w:b w:val="false"/>
                <w:i w:val="false"/>
                <w:color w:val="000000"/>
                <w:sz w:val="20"/>
              </w:rPr>
              <w:t>
Сатып алушы (комиссионер, тексерілген, агент / комитент, сенім білдіруші, принципал) (керектінің астын сыз)</w:t>
            </w:r>
          </w:p>
          <w:bookmarkEnd w:id="973"/>
          <w:bookmarkStart w:name="z1092" w:id="974"/>
          <w:p>
            <w:pPr>
              <w:spacing w:after="20"/>
              <w:ind w:left="20"/>
              <w:jc w:val="both"/>
            </w:pPr>
            <w:r>
              <w:rPr>
                <w:rFonts w:ascii="Times New Roman"/>
                <w:b w:val="false"/>
                <w:i w:val="false"/>
                <w:color w:val="000000"/>
                <w:sz w:val="20"/>
              </w:rPr>
              <w:t>
Салық төлеушінің сәйкестендіру коды (нөмір)</w:t>
            </w:r>
          </w:p>
          <w:bookmarkEnd w:id="974"/>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bookmarkStart w:name="z1094" w:id="975"/>
          <w:p>
            <w:pPr>
              <w:spacing w:after="20"/>
              <w:ind w:left="20"/>
              <w:jc w:val="both"/>
            </w:pPr>
            <w:r>
              <w:rPr>
                <w:rFonts w:ascii="Times New Roman"/>
                <w:b w:val="false"/>
                <w:i w:val="false"/>
                <w:color w:val="000000"/>
                <w:sz w:val="20"/>
              </w:rPr>
              <w:t>
____________________________________</w:t>
            </w:r>
          </w:p>
          <w:bookmarkEnd w:id="975"/>
          <w:bookmarkStart w:name="z1095" w:id="976"/>
          <w:p>
            <w:pPr>
              <w:spacing w:after="20"/>
              <w:ind w:left="20"/>
              <w:jc w:val="both"/>
            </w:pPr>
            <w:r>
              <w:rPr>
                <w:rFonts w:ascii="Times New Roman"/>
                <w:b w:val="false"/>
                <w:i w:val="false"/>
                <w:color w:val="000000"/>
                <w:sz w:val="20"/>
              </w:rPr>
              <w:t>
(ұйымның атауы, дара кәсіпкердің Т:А.Ә.)</w:t>
            </w:r>
          </w:p>
          <w:bookmarkEnd w:id="976"/>
          <w:bookmarkStart w:name="z1096" w:id="977"/>
          <w:p>
            <w:pPr>
              <w:spacing w:after="20"/>
              <w:ind w:left="20"/>
              <w:jc w:val="both"/>
            </w:pPr>
            <w:r>
              <w:rPr>
                <w:rFonts w:ascii="Times New Roman"/>
                <w:b w:val="false"/>
                <w:i w:val="false"/>
                <w:color w:val="000000"/>
                <w:sz w:val="20"/>
              </w:rPr>
              <w:t>
____________________________________</w:t>
            </w:r>
          </w:p>
          <w:bookmarkEnd w:id="977"/>
          <w:p>
            <w:pPr>
              <w:spacing w:after="20"/>
              <w:ind w:left="20"/>
              <w:jc w:val="both"/>
            </w:pPr>
            <w:r>
              <w:rPr>
                <w:rFonts w:ascii="Times New Roman"/>
                <w:b w:val="false"/>
                <w:i w:val="false"/>
                <w:color w:val="000000"/>
                <w:sz w:val="20"/>
              </w:rPr>
              <w:t>
(елдің коды, орналасқан (тұрғылықты) жері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cMar>
              <w:top w:w="15" w:type="dxa"/>
              <w:left w:w="15" w:type="dxa"/>
              <w:bottom w:w="15" w:type="dxa"/>
              <w:right w:w="15" w:type="dxa"/>
            </w:tcMar>
            <w:vAlign w:val="center"/>
          </w:tcPr>
          <w:bookmarkStart w:name="z1097" w:id="978"/>
          <w:p>
            <w:pPr>
              <w:spacing w:after="20"/>
              <w:ind w:left="20"/>
              <w:jc w:val="both"/>
            </w:pPr>
            <w:r>
              <w:rPr>
                <w:rFonts w:ascii="Times New Roman"/>
                <w:b w:val="false"/>
                <w:i w:val="false"/>
                <w:color w:val="000000"/>
                <w:sz w:val="20"/>
              </w:rPr>
              <w:t>
Шарттың (келісім-шарттың) № ______ Шарттың (келісім-шарттың) күні __________ 20___ж. ерекшеліктің № _______, _______ ерекшеліктің күні____, ____</w:t>
            </w:r>
          </w:p>
          <w:bookmarkEnd w:id="978"/>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bookmarkStart w:name="z1098" w:id="979"/>
          <w:p>
            <w:pPr>
              <w:spacing w:after="20"/>
              <w:ind w:left="20"/>
              <w:jc w:val="both"/>
            </w:pPr>
            <w:r>
              <w:rPr>
                <w:rFonts w:ascii="Times New Roman"/>
                <w:b w:val="false"/>
                <w:i w:val="false"/>
                <w:color w:val="000000"/>
                <w:sz w:val="20"/>
              </w:rPr>
              <w:t>
Сатушы (комиссионер, тексерілген, агент / комитент, сенім білдіруші, принципал) (керектінің астын сыз)</w:t>
            </w:r>
          </w:p>
          <w:bookmarkEnd w:id="979"/>
          <w:bookmarkStart w:name="z1099" w:id="980"/>
          <w:p>
            <w:pPr>
              <w:spacing w:after="20"/>
              <w:ind w:left="20"/>
              <w:jc w:val="both"/>
            </w:pPr>
            <w:r>
              <w:rPr>
                <w:rFonts w:ascii="Times New Roman"/>
                <w:b w:val="false"/>
                <w:i w:val="false"/>
                <w:color w:val="000000"/>
                <w:sz w:val="20"/>
              </w:rPr>
              <w:t>
Салық төлеушінің сәйкестендіру коды (нөмір)</w:t>
            </w:r>
          </w:p>
          <w:bookmarkEnd w:id="980"/>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bookmarkStart w:name="z1101" w:id="981"/>
          <w:p>
            <w:pPr>
              <w:spacing w:after="20"/>
              <w:ind w:left="20"/>
              <w:jc w:val="both"/>
            </w:pPr>
            <w:r>
              <w:rPr>
                <w:rFonts w:ascii="Times New Roman"/>
                <w:b w:val="false"/>
                <w:i w:val="false"/>
                <w:color w:val="000000"/>
                <w:sz w:val="20"/>
              </w:rPr>
              <w:t>
____________________________________</w:t>
            </w:r>
          </w:p>
          <w:bookmarkEnd w:id="981"/>
          <w:bookmarkStart w:name="z1102" w:id="982"/>
          <w:p>
            <w:pPr>
              <w:spacing w:after="20"/>
              <w:ind w:left="20"/>
              <w:jc w:val="both"/>
            </w:pPr>
            <w:r>
              <w:rPr>
                <w:rFonts w:ascii="Times New Roman"/>
                <w:b w:val="false"/>
                <w:i w:val="false"/>
                <w:color w:val="000000"/>
                <w:sz w:val="20"/>
              </w:rPr>
              <w:t>
(ұйымның атауы, дара кәсіпкердің Т:А.Ә.)</w:t>
            </w:r>
          </w:p>
          <w:bookmarkEnd w:id="982"/>
          <w:bookmarkStart w:name="z1103" w:id="983"/>
          <w:p>
            <w:pPr>
              <w:spacing w:after="20"/>
              <w:ind w:left="20"/>
              <w:jc w:val="both"/>
            </w:pPr>
            <w:r>
              <w:rPr>
                <w:rFonts w:ascii="Times New Roman"/>
                <w:b w:val="false"/>
                <w:i w:val="false"/>
                <w:color w:val="000000"/>
                <w:sz w:val="20"/>
              </w:rPr>
              <w:t>
___________________________________</w:t>
            </w:r>
          </w:p>
          <w:bookmarkEnd w:id="983"/>
          <w:p>
            <w:pPr>
              <w:spacing w:after="20"/>
              <w:ind w:left="20"/>
              <w:jc w:val="both"/>
            </w:pPr>
            <w:r>
              <w:rPr>
                <w:rFonts w:ascii="Times New Roman"/>
                <w:b w:val="false"/>
                <w:i w:val="false"/>
                <w:color w:val="000000"/>
                <w:sz w:val="20"/>
              </w:rPr>
              <w:t>
(елдің коды, орналасқан (тұрғылықты) жері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cMar>
              <w:top w:w="15" w:type="dxa"/>
              <w:left w:w="15" w:type="dxa"/>
              <w:bottom w:w="15" w:type="dxa"/>
              <w:right w:w="15" w:type="dxa"/>
            </w:tcMar>
            <w:vAlign w:val="center"/>
          </w:tcPr>
          <w:bookmarkStart w:name="z1104" w:id="984"/>
          <w:p>
            <w:pPr>
              <w:spacing w:after="20"/>
              <w:ind w:left="20"/>
              <w:jc w:val="both"/>
            </w:pPr>
            <w:r>
              <w:rPr>
                <w:rFonts w:ascii="Times New Roman"/>
                <w:b w:val="false"/>
                <w:i w:val="false"/>
                <w:color w:val="000000"/>
                <w:sz w:val="20"/>
              </w:rPr>
              <w:t>
Сатып алушы (комиссионер, тексерілген, агент / комитент, сенім білдіруші, принципал) (керектінің астын сыз)</w:t>
            </w:r>
          </w:p>
          <w:bookmarkEnd w:id="984"/>
          <w:bookmarkStart w:name="z1105" w:id="985"/>
          <w:p>
            <w:pPr>
              <w:spacing w:after="20"/>
              <w:ind w:left="20"/>
              <w:jc w:val="both"/>
            </w:pPr>
            <w:r>
              <w:rPr>
                <w:rFonts w:ascii="Times New Roman"/>
                <w:b w:val="false"/>
                <w:i w:val="false"/>
                <w:color w:val="000000"/>
                <w:sz w:val="20"/>
              </w:rPr>
              <w:t>
Салық төлеушінің сәйкестендіру коды (нөмір)</w:t>
            </w:r>
          </w:p>
          <w:bookmarkEnd w:id="985"/>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bookmarkStart w:name="z1107" w:id="986"/>
          <w:p>
            <w:pPr>
              <w:spacing w:after="20"/>
              <w:ind w:left="20"/>
              <w:jc w:val="both"/>
            </w:pPr>
            <w:r>
              <w:rPr>
                <w:rFonts w:ascii="Times New Roman"/>
                <w:b w:val="false"/>
                <w:i w:val="false"/>
                <w:color w:val="000000"/>
                <w:sz w:val="20"/>
              </w:rPr>
              <w:t>
____________________________________</w:t>
            </w:r>
          </w:p>
          <w:bookmarkEnd w:id="986"/>
          <w:bookmarkStart w:name="z1108" w:id="987"/>
          <w:p>
            <w:pPr>
              <w:spacing w:after="20"/>
              <w:ind w:left="20"/>
              <w:jc w:val="both"/>
            </w:pPr>
            <w:r>
              <w:rPr>
                <w:rFonts w:ascii="Times New Roman"/>
                <w:b w:val="false"/>
                <w:i w:val="false"/>
                <w:color w:val="000000"/>
                <w:sz w:val="20"/>
              </w:rPr>
              <w:t>
(ұйымның атауы, дара кәсіпкердің Т:А.Ә.)</w:t>
            </w:r>
          </w:p>
          <w:bookmarkEnd w:id="987"/>
          <w:bookmarkStart w:name="z1109" w:id="988"/>
          <w:p>
            <w:pPr>
              <w:spacing w:after="20"/>
              <w:ind w:left="20"/>
              <w:jc w:val="both"/>
            </w:pPr>
            <w:r>
              <w:rPr>
                <w:rFonts w:ascii="Times New Roman"/>
                <w:b w:val="false"/>
                <w:i w:val="false"/>
                <w:color w:val="000000"/>
                <w:sz w:val="20"/>
              </w:rPr>
              <w:t>
____________________________________</w:t>
            </w:r>
          </w:p>
          <w:bookmarkEnd w:id="988"/>
          <w:p>
            <w:pPr>
              <w:spacing w:after="20"/>
              <w:ind w:left="20"/>
              <w:jc w:val="both"/>
            </w:pPr>
            <w:r>
              <w:rPr>
                <w:rFonts w:ascii="Times New Roman"/>
                <w:b w:val="false"/>
                <w:i w:val="false"/>
                <w:color w:val="000000"/>
                <w:sz w:val="20"/>
              </w:rPr>
              <w:t>
(елдің коды, орналасқан (тұрғылықты) жері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9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cMar>
              <w:top w:w="15" w:type="dxa"/>
              <w:left w:w="15" w:type="dxa"/>
              <w:bottom w:w="15" w:type="dxa"/>
              <w:right w:w="15" w:type="dxa"/>
            </w:tcMar>
            <w:vAlign w:val="center"/>
          </w:tcPr>
          <w:bookmarkStart w:name="z1110" w:id="989"/>
          <w:p>
            <w:pPr>
              <w:spacing w:after="20"/>
              <w:ind w:left="20"/>
              <w:jc w:val="both"/>
            </w:pPr>
            <w:r>
              <w:rPr>
                <w:rFonts w:ascii="Times New Roman"/>
                <w:b w:val="false"/>
                <w:i w:val="false"/>
                <w:color w:val="000000"/>
                <w:sz w:val="20"/>
              </w:rPr>
              <w:t>
Шарттың (келісім-шарттың) № ______ Шарттың (келісім-шарттың) күні __________ 20___ж. ерекшеліктің № _______, _______ ерекшеліктің күні____, ____</w:t>
            </w:r>
          </w:p>
          <w:bookmarkEnd w:id="989"/>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7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103"/>
        <w:gridCol w:w="11197"/>
      </w:tblGrid>
      <w:tr>
        <w:trPr>
          <w:trHeight w:val="30" w:hRule="atLeast"/>
        </w:trPr>
        <w:tc>
          <w:tcPr>
            <w:tcW w:w="110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7" w:type="dxa"/>
            <w:tcBorders/>
            <w:tcMar>
              <w:top w:w="15" w:type="dxa"/>
              <w:left w:w="15" w:type="dxa"/>
              <w:bottom w:w="15" w:type="dxa"/>
              <w:right w:w="15" w:type="dxa"/>
            </w:tcMar>
            <w:vAlign w:val="center"/>
          </w:tcPr>
          <w:bookmarkStart w:name="z1111" w:id="990"/>
          <w:p>
            <w:pPr>
              <w:spacing w:after="20"/>
              <w:ind w:left="20"/>
              <w:jc w:val="both"/>
            </w:pPr>
            <w:r>
              <w:rPr>
                <w:rFonts w:ascii="Times New Roman"/>
                <w:b w:val="false"/>
                <w:i w:val="false"/>
                <w:color w:val="000000"/>
                <w:sz w:val="20"/>
              </w:rPr>
              <w:t>
"Кеден одағы шеңберінде</w:t>
            </w:r>
          </w:p>
          <w:bookmarkEnd w:id="990"/>
          <w:p>
            <w:pPr>
              <w:spacing w:after="20"/>
              <w:ind w:left="20"/>
              <w:jc w:val="both"/>
            </w:pPr>
            <w:r>
              <w:rPr>
                <w:rFonts w:ascii="Times New Roman"/>
                <w:b w:val="false"/>
                <w:i w:val="false"/>
                <w:color w:val="000000"/>
                <w:sz w:val="20"/>
              </w:rPr>
              <w:t>
тауарлардың экспорты</w:t>
            </w:r>
          </w:p>
          <w:p>
            <w:pPr>
              <w:spacing w:after="20"/>
              <w:ind w:left="20"/>
              <w:jc w:val="both"/>
            </w:pPr>
            <w:r>
              <w:rPr>
                <w:rFonts w:ascii="Times New Roman"/>
                <w:b w:val="false"/>
                <w:i w:val="false"/>
                <w:color w:val="000000"/>
                <w:sz w:val="20"/>
              </w:rPr>
              <w:t>
(импорты) кезінде салық</w:t>
            </w:r>
          </w:p>
          <w:p>
            <w:pPr>
              <w:spacing w:after="20"/>
              <w:ind w:left="20"/>
              <w:jc w:val="both"/>
            </w:pPr>
            <w:r>
              <w:rPr>
                <w:rFonts w:ascii="Times New Roman"/>
                <w:b w:val="false"/>
                <w:i w:val="false"/>
                <w:color w:val="000000"/>
                <w:sz w:val="20"/>
              </w:rPr>
              <w:t>
нысандарын қабылдау"</w:t>
            </w:r>
          </w:p>
          <w:p>
            <w:pPr>
              <w:spacing w:after="20"/>
              <w:ind w:left="20"/>
              <w:jc w:val="both"/>
            </w:pPr>
            <w:r>
              <w:rPr>
                <w:rFonts w:ascii="Times New Roman"/>
                <w:b w:val="false"/>
                <w:i w:val="false"/>
                <w:color w:val="000000"/>
                <w:sz w:val="20"/>
              </w:rPr>
              <w:t>
мемлекеттік көрсетілетін</w:t>
            </w:r>
          </w:p>
          <w:p>
            <w:pPr>
              <w:spacing w:after="20"/>
              <w:ind w:left="20"/>
              <w:jc w:val="both"/>
            </w:pPr>
            <w:r>
              <w:rPr>
                <w:rFonts w:ascii="Times New Roman"/>
                <w:b w:val="false"/>
                <w:i w:val="false"/>
                <w:color w:val="000000"/>
                <w:sz w:val="20"/>
              </w:rPr>
              <w:t>
қызмет стандартына</w:t>
            </w:r>
          </w:p>
        </w:tc>
      </w:tr>
      <w:tr>
        <w:trPr>
          <w:trHeight w:val="30" w:hRule="atLeast"/>
        </w:trPr>
        <w:tc>
          <w:tcPr>
            <w:tcW w:w="110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7" w:type="dxa"/>
            <w:tcBorders/>
            <w:tcMar>
              <w:top w:w="15" w:type="dxa"/>
              <w:left w:w="15" w:type="dxa"/>
              <w:bottom w:w="15" w:type="dxa"/>
              <w:right w:w="15" w:type="dxa"/>
            </w:tcMar>
            <w:vAlign w:val="center"/>
          </w:tcPr>
          <w:bookmarkStart w:name="z1112" w:id="991"/>
          <w:p>
            <w:pPr>
              <w:spacing w:after="20"/>
              <w:ind w:left="20"/>
              <w:jc w:val="both"/>
            </w:pPr>
            <w:r>
              <w:rPr>
                <w:rFonts w:ascii="Times New Roman"/>
                <w:b w:val="false"/>
                <w:i w:val="false"/>
                <w:color w:val="000000"/>
                <w:sz w:val="20"/>
              </w:rPr>
              <w:t>
2-қосымша</w:t>
            </w:r>
          </w:p>
          <w:bookmarkEnd w:id="991"/>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7"/>
        <w:gridCol w:w="12173"/>
      </w:tblGrid>
      <w:tr>
        <w:trPr>
          <w:trHeight w:val="30" w:hRule="atLeast"/>
        </w:trPr>
        <w:tc>
          <w:tcPr>
            <w:tcW w:w="12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3" w:type="dxa"/>
            <w:tcBorders/>
            <w:tcMar>
              <w:top w:w="15" w:type="dxa"/>
              <w:left w:w="15" w:type="dxa"/>
              <w:bottom w:w="15" w:type="dxa"/>
              <w:right w:w="15" w:type="dxa"/>
            </w:tcMar>
            <w:vAlign w:val="center"/>
          </w:tcPr>
          <w:bookmarkStart w:name="z1113" w:id="992"/>
          <w:p>
            <w:pPr>
              <w:spacing w:after="20"/>
              <w:ind w:left="20"/>
              <w:jc w:val="both"/>
            </w:pPr>
            <w:r>
              <w:rPr>
                <w:rFonts w:ascii="Times New Roman"/>
                <w:b w:val="false"/>
                <w:i w:val="false"/>
                <w:color w:val="000000"/>
                <w:sz w:val="20"/>
              </w:rPr>
              <w:t>
(Тегі, аты, әкесінің аты бар</w:t>
            </w:r>
          </w:p>
          <w:bookmarkEnd w:id="992"/>
          <w:p>
            <w:pPr>
              <w:spacing w:after="20"/>
              <w:ind w:left="20"/>
              <w:jc w:val="both"/>
            </w:pPr>
            <w:r>
              <w:rPr>
                <w:rFonts w:ascii="Times New Roman"/>
                <w:b w:val="false"/>
                <w:i w:val="false"/>
                <w:color w:val="000000"/>
                <w:sz w:val="20"/>
              </w:rPr>
              <w:t>
болған кезде (бұдан әрі –</w:t>
            </w:r>
          </w:p>
          <w:p>
            <w:pPr>
              <w:spacing w:after="20"/>
              <w:ind w:left="20"/>
              <w:jc w:val="both"/>
            </w:pPr>
            <w:r>
              <w:rPr>
                <w:rFonts w:ascii="Times New Roman"/>
                <w:b w:val="false"/>
                <w:i w:val="false"/>
                <w:color w:val="000000"/>
                <w:sz w:val="20"/>
              </w:rPr>
              <w:t>
Т.А.Ә.), не қызмет алушы</w:t>
            </w:r>
          </w:p>
          <w:p>
            <w:pPr>
              <w:spacing w:after="20"/>
              <w:ind w:left="20"/>
              <w:jc w:val="both"/>
            </w:pPr>
            <w:r>
              <w:rPr>
                <w:rFonts w:ascii="Times New Roman"/>
                <w:b w:val="false"/>
                <w:i w:val="false"/>
                <w:color w:val="000000"/>
                <w:sz w:val="20"/>
              </w:rPr>
              <w:t>
ұйымның атауы)</w:t>
            </w:r>
          </w:p>
          <w:p>
            <w:pPr>
              <w:spacing w:after="20"/>
              <w:ind w:left="20"/>
              <w:jc w:val="both"/>
            </w:pPr>
            <w:r>
              <w:rPr>
                <w:rFonts w:ascii="Times New Roman"/>
                <w:b w:val="false"/>
                <w:i w:val="false"/>
                <w:color w:val="000000"/>
                <w:sz w:val="20"/>
              </w:rPr>
              <w:t>
____________________________</w:t>
            </w:r>
          </w:p>
          <w:p>
            <w:pPr>
              <w:spacing w:after="20"/>
              <w:ind w:left="20"/>
              <w:jc w:val="both"/>
            </w:pPr>
            <w:r>
              <w:rPr>
                <w:rFonts w:ascii="Times New Roman"/>
                <w:b w:val="false"/>
                <w:i w:val="false"/>
                <w:color w:val="000000"/>
                <w:sz w:val="20"/>
              </w:rPr>
              <w:t>
(қызмет алушының мекен-жайы)</w:t>
            </w:r>
          </w:p>
        </w:tc>
      </w:tr>
    </w:tbl>
    <w:bookmarkStart w:name="z1114" w:id="993"/>
    <w:p>
      <w:pPr>
        <w:spacing w:after="0"/>
        <w:ind w:left="0"/>
        <w:jc w:val="left"/>
      </w:pPr>
      <w:r>
        <w:rPr>
          <w:rFonts w:ascii="Times New Roman"/>
          <w:b/>
          <w:i w:val="false"/>
          <w:color w:val="000000"/>
        </w:rPr>
        <w:t xml:space="preserve"> Құжаттарды қабылдаудан бас тарту туралы қолхат</w:t>
      </w:r>
    </w:p>
    <w:bookmarkEnd w:id="993"/>
    <w:bookmarkStart w:name="z1115" w:id="994"/>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20-бабы </w:t>
      </w:r>
      <w:r>
        <w:rPr>
          <w:rFonts w:ascii="Times New Roman"/>
          <w:b w:val="false"/>
          <w:i w:val="false"/>
          <w:color w:val="000000"/>
          <w:sz w:val="28"/>
        </w:rPr>
        <w:t xml:space="preserve">2-тармағын </w:t>
      </w:r>
      <w:r>
        <w:rPr>
          <w:rFonts w:ascii="Times New Roman"/>
          <w:b w:val="false"/>
          <w:i w:val="false"/>
          <w:color w:val="000000"/>
          <w:sz w:val="28"/>
        </w:rPr>
        <w:t xml:space="preserve">басшылыққа ала отырып, "Халыққа қызмет көрсету орталығы" РМК филиалының №__ бөлімі (мекен-жайын көрсету) Сіздің мемлекеттiк көрсетілетін қызмет стандартында көзделген тізбеге сәйкес құжаттардың толық топтамасын, атап айтқанда: </w:t>
      </w:r>
    </w:p>
    <w:bookmarkEnd w:id="994"/>
    <w:bookmarkStart w:name="z1116" w:id="995"/>
    <w:p>
      <w:pPr>
        <w:spacing w:after="0"/>
        <w:ind w:left="0"/>
        <w:jc w:val="both"/>
      </w:pPr>
      <w:r>
        <w:rPr>
          <w:rFonts w:ascii="Times New Roman"/>
          <w:b w:val="false"/>
          <w:i w:val="false"/>
          <w:color w:val="000000"/>
          <w:sz w:val="28"/>
        </w:rPr>
        <w:t>
      Жоқ құжаттардың атауы:</w:t>
      </w:r>
    </w:p>
    <w:bookmarkEnd w:id="995"/>
    <w:bookmarkStart w:name="z1117" w:id="996"/>
    <w:p>
      <w:pPr>
        <w:spacing w:after="0"/>
        <w:ind w:left="0"/>
        <w:jc w:val="both"/>
      </w:pPr>
      <w:r>
        <w:rPr>
          <w:rFonts w:ascii="Times New Roman"/>
          <w:b w:val="false"/>
          <w:i w:val="false"/>
          <w:color w:val="000000"/>
          <w:sz w:val="28"/>
        </w:rPr>
        <w:t>
      ________________________________________;</w:t>
      </w:r>
    </w:p>
    <w:bookmarkEnd w:id="996"/>
    <w:bookmarkStart w:name="z1118" w:id="997"/>
    <w:p>
      <w:pPr>
        <w:spacing w:after="0"/>
        <w:ind w:left="0"/>
        <w:jc w:val="both"/>
      </w:pPr>
      <w:r>
        <w:rPr>
          <w:rFonts w:ascii="Times New Roman"/>
          <w:b w:val="false"/>
          <w:i w:val="false"/>
          <w:color w:val="000000"/>
          <w:sz w:val="28"/>
        </w:rPr>
        <w:t>
      2) ________________________________________;</w:t>
      </w:r>
    </w:p>
    <w:bookmarkEnd w:id="997"/>
    <w:bookmarkStart w:name="z1119" w:id="998"/>
    <w:p>
      <w:pPr>
        <w:spacing w:after="0"/>
        <w:ind w:left="0"/>
        <w:jc w:val="both"/>
      </w:pPr>
      <w:r>
        <w:rPr>
          <w:rFonts w:ascii="Times New Roman"/>
          <w:b w:val="false"/>
          <w:i w:val="false"/>
          <w:color w:val="000000"/>
          <w:sz w:val="28"/>
        </w:rPr>
        <w:t>
      3) ________________________________________;</w:t>
      </w:r>
    </w:p>
    <w:bookmarkEnd w:id="998"/>
    <w:bookmarkStart w:name="z1120" w:id="999"/>
    <w:p>
      <w:pPr>
        <w:spacing w:after="0"/>
        <w:ind w:left="0"/>
        <w:jc w:val="both"/>
      </w:pPr>
      <w:r>
        <w:rPr>
          <w:rFonts w:ascii="Times New Roman"/>
          <w:b w:val="false"/>
          <w:i w:val="false"/>
          <w:color w:val="000000"/>
          <w:sz w:val="28"/>
        </w:rPr>
        <w:t xml:space="preserve">
      ұсынбаудан көрінетін "Кеден одағы шеңберінде тауарлардың экспорты (импорты) кезінде салық нысандарын қабылдау" мемлекеттік көрсетілетін қызметке құжаттарды қабылдаудан бас тартады. </w:t>
      </w:r>
    </w:p>
    <w:bookmarkEnd w:id="999"/>
    <w:bookmarkStart w:name="z1121" w:id="1000"/>
    <w:p>
      <w:pPr>
        <w:spacing w:after="0"/>
        <w:ind w:left="0"/>
        <w:jc w:val="both"/>
      </w:pPr>
      <w:r>
        <w:rPr>
          <w:rFonts w:ascii="Times New Roman"/>
          <w:b w:val="false"/>
          <w:i w:val="false"/>
          <w:color w:val="000000"/>
          <w:sz w:val="28"/>
        </w:rPr>
        <w:t>
      Осы қолхат әрбір тарап үшін бір-бір данадан 2 данада жасалды.</w:t>
      </w:r>
    </w:p>
    <w:bookmarkEnd w:id="1000"/>
    <w:bookmarkStart w:name="z1122" w:id="1001"/>
    <w:p>
      <w:pPr>
        <w:spacing w:after="0"/>
        <w:ind w:left="0"/>
        <w:jc w:val="both"/>
      </w:pPr>
      <w:r>
        <w:rPr>
          <w:rFonts w:ascii="Times New Roman"/>
          <w:b w:val="false"/>
          <w:i w:val="false"/>
          <w:color w:val="000000"/>
          <w:sz w:val="28"/>
        </w:rPr>
        <w:t>
            Т.А.Ә. (ХҚКО қызметшісі)                                    (қолы)</w:t>
      </w:r>
    </w:p>
    <w:bookmarkEnd w:id="1001"/>
    <w:bookmarkStart w:name="z1123" w:id="1002"/>
    <w:p>
      <w:pPr>
        <w:spacing w:after="0"/>
        <w:ind w:left="0"/>
        <w:jc w:val="both"/>
      </w:pPr>
      <w:r>
        <w:rPr>
          <w:rFonts w:ascii="Times New Roman"/>
          <w:b w:val="false"/>
          <w:i w:val="false"/>
          <w:color w:val="000000"/>
          <w:sz w:val="28"/>
        </w:rPr>
        <w:t>
      Орындаушы: Т.А.Ә. _____________</w:t>
      </w:r>
    </w:p>
    <w:bookmarkEnd w:id="1002"/>
    <w:bookmarkStart w:name="z1124" w:id="1003"/>
    <w:p>
      <w:pPr>
        <w:spacing w:after="0"/>
        <w:ind w:left="0"/>
        <w:jc w:val="both"/>
      </w:pPr>
      <w:r>
        <w:rPr>
          <w:rFonts w:ascii="Times New Roman"/>
          <w:b w:val="false"/>
          <w:i w:val="false"/>
          <w:color w:val="000000"/>
          <w:sz w:val="28"/>
        </w:rPr>
        <w:t>
      Телефоны _____________</w:t>
      </w:r>
    </w:p>
    <w:bookmarkEnd w:id="1003"/>
    <w:bookmarkStart w:name="z1125" w:id="1004"/>
    <w:p>
      <w:pPr>
        <w:spacing w:after="0"/>
        <w:ind w:left="0"/>
        <w:jc w:val="both"/>
      </w:pPr>
      <w:r>
        <w:rPr>
          <w:rFonts w:ascii="Times New Roman"/>
          <w:b w:val="false"/>
          <w:i w:val="false"/>
          <w:color w:val="000000"/>
          <w:sz w:val="28"/>
        </w:rPr>
        <w:t>
      Алды: Т.А.Ә. / қызметті алушының қолы</w:t>
      </w:r>
    </w:p>
    <w:bookmarkEnd w:id="1004"/>
    <w:bookmarkStart w:name="z1126" w:id="1005"/>
    <w:p>
      <w:pPr>
        <w:spacing w:after="0"/>
        <w:ind w:left="0"/>
        <w:jc w:val="both"/>
      </w:pPr>
      <w:r>
        <w:rPr>
          <w:rFonts w:ascii="Times New Roman"/>
          <w:b w:val="false"/>
          <w:i w:val="false"/>
          <w:color w:val="000000"/>
          <w:sz w:val="28"/>
        </w:rPr>
        <w:t xml:space="preserve">
      20__ жыл "___" _________ </w:t>
      </w:r>
    </w:p>
    <w:bookmarkEnd w:id="1005"/>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39"/>
              <w:gridCol w:w="4527"/>
            </w:tblGrid>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8 желтоқсандағы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631 бұйрығына</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8-қосымша</w:t>
                  </w:r>
                </w:p>
              </w:tc>
            </w:tr>
          </w:tbl>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39"/>
              <w:gridCol w:w="4527"/>
            </w:tblGrid>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27 сәуірдегі</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284 бұйрығына</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32-қосымша</w:t>
                  </w:r>
                </w:p>
              </w:tc>
            </w:tr>
          </w:tbl>
          <w:p/>
        </w:tc>
      </w:tr>
    </w:tbl>
    <w:bookmarkStart w:name="z1129" w:id="1006"/>
    <w:p>
      <w:pPr>
        <w:spacing w:after="0"/>
        <w:ind w:left="0"/>
        <w:jc w:val="left"/>
      </w:pPr>
      <w:r>
        <w:rPr>
          <w:rFonts w:ascii="Times New Roman"/>
          <w:b/>
          <w:i w:val="false"/>
          <w:color w:val="000000"/>
        </w:rPr>
        <w:t xml:space="preserve"> "Әкімшінің (уақытша әкімшінің, оңалтушы, уақытша және банкроттықты басқарушының) қызметін жүзеге асыру құқығына үміткер адамдардың біліктілік емтиханын өткізу" мемлекеттік көрсетілетін қызмет стандарты</w:t>
      </w:r>
      <w:r>
        <w:br/>
      </w:r>
      <w:r>
        <w:rPr>
          <w:rFonts w:ascii="Times New Roman"/>
          <w:b/>
          <w:i w:val="false"/>
          <w:color w:val="000000"/>
        </w:rPr>
        <w:t>Жалпы ережелер</w:t>
      </w:r>
    </w:p>
    <w:bookmarkEnd w:id="1006"/>
    <w:bookmarkStart w:name="z1131" w:id="1007"/>
    <w:p>
      <w:pPr>
        <w:spacing w:after="0"/>
        <w:ind w:left="0"/>
        <w:jc w:val="both"/>
      </w:pPr>
      <w:r>
        <w:rPr>
          <w:rFonts w:ascii="Times New Roman"/>
          <w:b w:val="false"/>
          <w:i w:val="false"/>
          <w:color w:val="000000"/>
          <w:sz w:val="28"/>
        </w:rPr>
        <w:t>
      1. "Әкімшінің (уақытша әкімшінің, оңалтушы, уақытша және банкроттықты басқарушының) қызметін жүзеге асыру құқығына үміткер адамдардың біліктілік емтиханын өткізу" мемлекеттік көрсетілетін қызметі (бұдан әрі – мемлекеттік көрсетілетін қызмет).</w:t>
      </w:r>
    </w:p>
    <w:bookmarkEnd w:id="1007"/>
    <w:bookmarkStart w:name="z1132" w:id="1008"/>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Республикасының Қаржы министрлігі (бұдан әрі – Министрлік) әзірледі.</w:t>
      </w:r>
    </w:p>
    <w:bookmarkEnd w:id="1008"/>
    <w:bookmarkStart w:name="z1133" w:id="1009"/>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 (бұдан әрі – көрсетілетін қызметті беруші) көрсетеді.</w:t>
      </w:r>
    </w:p>
    <w:bookmarkEnd w:id="1009"/>
    <w:bookmarkStart w:name="z1134" w:id="1010"/>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w:t>
      </w:r>
    </w:p>
    <w:bookmarkEnd w:id="1010"/>
    <w:bookmarkStart w:name="z1135" w:id="1011"/>
    <w:p>
      <w:pPr>
        <w:spacing w:after="0"/>
        <w:ind w:left="0"/>
        <w:jc w:val="both"/>
      </w:pPr>
      <w:r>
        <w:rPr>
          <w:rFonts w:ascii="Times New Roman"/>
          <w:b w:val="false"/>
          <w:i w:val="false"/>
          <w:color w:val="000000"/>
          <w:sz w:val="28"/>
        </w:rPr>
        <w:t>
      1) көрсетілетін қызметті берушімен кеңсесі арқылы;</w:t>
      </w:r>
    </w:p>
    <w:bookmarkEnd w:id="1011"/>
    <w:bookmarkStart w:name="z1136" w:id="1012"/>
    <w:p>
      <w:pPr>
        <w:spacing w:after="0"/>
        <w:ind w:left="0"/>
        <w:jc w:val="both"/>
      </w:pPr>
      <w:r>
        <w:rPr>
          <w:rFonts w:ascii="Times New Roman"/>
          <w:b w:val="false"/>
          <w:i w:val="false"/>
          <w:color w:val="000000"/>
          <w:sz w:val="28"/>
        </w:rPr>
        <w:t>
      2) Қазақстан Республикасы Инвестициялар және даму министрлігі Байланыс, ақпараттандыру және ақпарат комитетінің "Халыққа қызмет көрсету орталығы" шаруашылық жүргізу құқығындағы республикалық мемлекеттік кәсіпорыны (бұдан әрі - ХҚКО) арқылы;</w:t>
      </w:r>
    </w:p>
    <w:bookmarkEnd w:id="1012"/>
    <w:bookmarkStart w:name="z1137" w:id="1013"/>
    <w:p>
      <w:pPr>
        <w:spacing w:after="0"/>
        <w:ind w:left="0"/>
        <w:jc w:val="both"/>
      </w:pPr>
      <w:r>
        <w:rPr>
          <w:rFonts w:ascii="Times New Roman"/>
          <w:b w:val="false"/>
          <w:i w:val="false"/>
          <w:color w:val="000000"/>
          <w:sz w:val="28"/>
        </w:rPr>
        <w:t>
      3) "электрондық үкімет" веб-порталы www.egov.kz (бұдан әрі – портал) арқылы жүзеге асырылады.</w:t>
      </w:r>
    </w:p>
    <w:bookmarkEnd w:id="1013"/>
    <w:bookmarkStart w:name="z1138" w:id="1014"/>
    <w:p>
      <w:pPr>
        <w:spacing w:after="0"/>
        <w:ind w:left="0"/>
        <w:jc w:val="left"/>
      </w:pPr>
      <w:r>
        <w:rPr>
          <w:rFonts w:ascii="Times New Roman"/>
          <w:b/>
          <w:i w:val="false"/>
          <w:color w:val="000000"/>
        </w:rPr>
        <w:t xml:space="preserve"> 2. Мемлекеттік қызметті көрсету тәртібі</w:t>
      </w:r>
    </w:p>
    <w:bookmarkEnd w:id="1014"/>
    <w:bookmarkStart w:name="z1139" w:id="1015"/>
    <w:p>
      <w:pPr>
        <w:spacing w:after="0"/>
        <w:ind w:left="0"/>
        <w:jc w:val="both"/>
      </w:pPr>
      <w:r>
        <w:rPr>
          <w:rFonts w:ascii="Times New Roman"/>
          <w:b w:val="false"/>
          <w:i w:val="false"/>
          <w:color w:val="000000"/>
          <w:sz w:val="28"/>
        </w:rPr>
        <w:t>
      4. Мемлекеттік қызметті көрсету мерзімі:</w:t>
      </w:r>
    </w:p>
    <w:bookmarkEnd w:id="1015"/>
    <w:bookmarkStart w:name="z1140" w:id="1016"/>
    <w:p>
      <w:pPr>
        <w:spacing w:after="0"/>
        <w:ind w:left="0"/>
        <w:jc w:val="both"/>
      </w:pPr>
      <w:r>
        <w:rPr>
          <w:rFonts w:ascii="Times New Roman"/>
          <w:b w:val="false"/>
          <w:i w:val="false"/>
          <w:color w:val="000000"/>
          <w:sz w:val="28"/>
        </w:rPr>
        <w:t>
      1) біліктілік емтиханын тапсыруына рұқсат беру немесе рұқсат беруден бас тарту – көрсетілетін қызметті алушы қажетті құжаттарды ұсынған күннен бастап 2 (екі) жұмыс күнінен кешіктірмей;</w:t>
      </w:r>
    </w:p>
    <w:bookmarkEnd w:id="1016"/>
    <w:bookmarkStart w:name="z1141" w:id="1017"/>
    <w:p>
      <w:pPr>
        <w:spacing w:after="0"/>
        <w:ind w:left="0"/>
        <w:jc w:val="both"/>
      </w:pPr>
      <w:r>
        <w:rPr>
          <w:rFonts w:ascii="Times New Roman"/>
          <w:b w:val="false"/>
          <w:i w:val="false"/>
          <w:color w:val="000000"/>
          <w:sz w:val="28"/>
        </w:rPr>
        <w:t>
      2) біліктілік емтиханын тапсырғаны (тапсырмағаны) туралы Комиссия шешімін беру - біліктілік емтиханын өткен күнінен бастап 2 (екі) жұмыс күнінен кешіктірмей;</w:t>
      </w:r>
    </w:p>
    <w:bookmarkEnd w:id="1017"/>
    <w:bookmarkStart w:name="z1142" w:id="1018"/>
    <w:p>
      <w:pPr>
        <w:spacing w:after="0"/>
        <w:ind w:left="0"/>
        <w:jc w:val="both"/>
      </w:pPr>
      <w:r>
        <w:rPr>
          <w:rFonts w:ascii="Times New Roman"/>
          <w:b w:val="false"/>
          <w:i w:val="false"/>
          <w:color w:val="000000"/>
          <w:sz w:val="28"/>
        </w:rPr>
        <w:t>
      ХҚКО-ға жүгінген кезде қабылдау күні мемлекеттік қызметті көрсету мерзіміне кірмейді.</w:t>
      </w:r>
    </w:p>
    <w:bookmarkEnd w:id="1018"/>
    <w:bookmarkStart w:name="z1143" w:id="1019"/>
    <w:p>
      <w:pPr>
        <w:spacing w:after="0"/>
        <w:ind w:left="0"/>
        <w:jc w:val="both"/>
      </w:pPr>
      <w:r>
        <w:rPr>
          <w:rFonts w:ascii="Times New Roman"/>
          <w:b w:val="false"/>
          <w:i w:val="false"/>
          <w:color w:val="000000"/>
          <w:sz w:val="28"/>
        </w:rPr>
        <w:t>
      3) көрсетілетін қызметті алушының көрсетілетін қызметті берушіге құжаттар топтамасын тапсыруы үшін күтудің рұқсат берілетін уақыты – 20 (жиырма) минут, ХҚКО-да – 15 (он бес) минут;</w:t>
      </w:r>
    </w:p>
    <w:bookmarkEnd w:id="1019"/>
    <w:bookmarkStart w:name="z1144" w:id="1020"/>
    <w:p>
      <w:pPr>
        <w:spacing w:after="0"/>
        <w:ind w:left="0"/>
        <w:jc w:val="both"/>
      </w:pPr>
      <w:r>
        <w:rPr>
          <w:rFonts w:ascii="Times New Roman"/>
          <w:b w:val="false"/>
          <w:i w:val="false"/>
          <w:color w:val="000000"/>
          <w:sz w:val="28"/>
        </w:rPr>
        <w:t>
      4) көрсетілетін қызметті берушінің көрсетілетін қызметті алушыға қызмет көрсетудің рұқсат берілетін уақыты – 20 (жиырма) минут, ХҚКО-да - 15 (он бес) минут.</w:t>
      </w:r>
    </w:p>
    <w:bookmarkEnd w:id="1020"/>
    <w:bookmarkStart w:name="z1145" w:id="1021"/>
    <w:p>
      <w:pPr>
        <w:spacing w:after="0"/>
        <w:ind w:left="0"/>
        <w:jc w:val="both"/>
      </w:pPr>
      <w:r>
        <w:rPr>
          <w:rFonts w:ascii="Times New Roman"/>
          <w:b w:val="false"/>
          <w:i w:val="false"/>
          <w:color w:val="000000"/>
          <w:sz w:val="28"/>
        </w:rPr>
        <w:t>
      5. Мемлекеттік қызметті көрсету нысаны: электрондық (ішінара автоматтандырылған) және (немесе) қағаз түрінде.</w:t>
      </w:r>
    </w:p>
    <w:bookmarkEnd w:id="1021"/>
    <w:bookmarkStart w:name="z1146" w:id="1022"/>
    <w:p>
      <w:pPr>
        <w:spacing w:after="0"/>
        <w:ind w:left="0"/>
        <w:jc w:val="both"/>
      </w:pPr>
      <w:r>
        <w:rPr>
          <w:rFonts w:ascii="Times New Roman"/>
          <w:b w:val="false"/>
          <w:i w:val="false"/>
          <w:color w:val="000000"/>
          <w:sz w:val="28"/>
        </w:rPr>
        <w:t>
      6. Мемлекеттік қызметті көрсету нәтижесі:</w:t>
      </w:r>
    </w:p>
    <w:bookmarkEnd w:id="1022"/>
    <w:bookmarkStart w:name="z1147" w:id="1023"/>
    <w:p>
      <w:pPr>
        <w:spacing w:after="0"/>
        <w:ind w:left="0"/>
        <w:jc w:val="both"/>
      </w:pPr>
      <w:r>
        <w:rPr>
          <w:rFonts w:ascii="Times New Roman"/>
          <w:b w:val="false"/>
          <w:i w:val="false"/>
          <w:color w:val="000000"/>
          <w:sz w:val="28"/>
        </w:rPr>
        <w:t>
      1) біліктілік емтиханын тапсыруына рұқсат беру;</w:t>
      </w:r>
    </w:p>
    <w:bookmarkEnd w:id="1023"/>
    <w:bookmarkStart w:name="z1148" w:id="1024"/>
    <w:p>
      <w:pPr>
        <w:spacing w:after="0"/>
        <w:ind w:left="0"/>
        <w:jc w:val="both"/>
      </w:pPr>
      <w:r>
        <w:rPr>
          <w:rFonts w:ascii="Times New Roman"/>
          <w:b w:val="false"/>
          <w:i w:val="false"/>
          <w:color w:val="000000"/>
          <w:sz w:val="28"/>
        </w:rPr>
        <w:t>
      2) біліктілік емтиханын тапсырғаны (тапсырмағаны) туралы Комиссия шешімі;</w:t>
      </w:r>
    </w:p>
    <w:bookmarkEnd w:id="1024"/>
    <w:bookmarkStart w:name="z1149" w:id="1025"/>
    <w:p>
      <w:pPr>
        <w:spacing w:after="0"/>
        <w:ind w:left="0"/>
        <w:jc w:val="both"/>
      </w:pPr>
      <w:r>
        <w:rPr>
          <w:rFonts w:ascii="Times New Roman"/>
          <w:b w:val="false"/>
          <w:i w:val="false"/>
          <w:color w:val="000000"/>
          <w:sz w:val="28"/>
        </w:rPr>
        <w:t xml:space="preserve">
      3)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мемлекеттік қызметті көрсетуден бас тарту туралы көрсетілетін қызметті берушінің уәжделген жауабы.</w:t>
      </w:r>
    </w:p>
    <w:bookmarkEnd w:id="1025"/>
    <w:bookmarkStart w:name="z1150" w:id="1026"/>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 немесе) қағаз түрінде.</w:t>
      </w:r>
    </w:p>
    <w:bookmarkEnd w:id="1026"/>
    <w:bookmarkStart w:name="z1151" w:id="1027"/>
    <w:p>
      <w:pPr>
        <w:spacing w:after="0"/>
        <w:ind w:left="0"/>
        <w:jc w:val="both"/>
      </w:pPr>
      <w:r>
        <w:rPr>
          <w:rFonts w:ascii="Times New Roman"/>
          <w:b w:val="false"/>
          <w:i w:val="false"/>
          <w:color w:val="000000"/>
          <w:sz w:val="28"/>
        </w:rPr>
        <w:t>
      Портал арқылы жүгінген кезде мемлекеттік қызметті көрсету нәтижесі көрсетілетін қызметті берушінің лауазымды адамының электрондық цифрлық қолтаңбамен (бұдан әрі – ЭЦҚ) куәландырылған электрондық құжат нысанында көрсетілетін қызметті алушыға жіберіледі.</w:t>
      </w:r>
    </w:p>
    <w:bookmarkEnd w:id="1027"/>
    <w:bookmarkStart w:name="z1152" w:id="1028"/>
    <w:p>
      <w:pPr>
        <w:spacing w:after="0"/>
        <w:ind w:left="0"/>
        <w:jc w:val="both"/>
      </w:pPr>
      <w:r>
        <w:rPr>
          <w:rFonts w:ascii="Times New Roman"/>
          <w:b w:val="false"/>
          <w:i w:val="false"/>
          <w:color w:val="000000"/>
          <w:sz w:val="28"/>
        </w:rPr>
        <w:t>
      Көрсетілетін қызметті алушы көрсетілетін қызметті берушіге келу тәртібінде жүгінген кезде көрсетілетін қызметті берушінің лауазымды адамының ЭЦҚ-мен куәландырылған мемлекеттік қызметті көрсету нәтижесі көрсетілетін қызметті алушыға қағаз тасымалдағышында басып шығарылады және беріледі.</w:t>
      </w:r>
    </w:p>
    <w:bookmarkEnd w:id="1028"/>
    <w:bookmarkStart w:name="z1153" w:id="1029"/>
    <w:p>
      <w:pPr>
        <w:spacing w:after="0"/>
        <w:ind w:left="0"/>
        <w:jc w:val="both"/>
      </w:pPr>
      <w:r>
        <w:rPr>
          <w:rFonts w:ascii="Times New Roman"/>
          <w:b w:val="false"/>
          <w:i w:val="false"/>
          <w:color w:val="000000"/>
          <w:sz w:val="28"/>
        </w:rPr>
        <w:t>
      7. Мемлекеттік қызмет жеке тұлғаларға (бұдан әрі – көрсетілетін қызметті алушы) тегін көрсетіледі.</w:t>
      </w:r>
    </w:p>
    <w:bookmarkEnd w:id="1029"/>
    <w:bookmarkStart w:name="z1154" w:id="1030"/>
    <w:p>
      <w:pPr>
        <w:spacing w:after="0"/>
        <w:ind w:left="0"/>
        <w:jc w:val="both"/>
      </w:pPr>
      <w:r>
        <w:rPr>
          <w:rFonts w:ascii="Times New Roman"/>
          <w:b w:val="false"/>
          <w:i w:val="false"/>
          <w:color w:val="000000"/>
          <w:sz w:val="28"/>
        </w:rPr>
        <w:t>
      8. Жұмыс кестесі:</w:t>
      </w:r>
    </w:p>
    <w:bookmarkEnd w:id="1030"/>
    <w:bookmarkStart w:name="z1155" w:id="1031"/>
    <w:p>
      <w:pPr>
        <w:spacing w:after="0"/>
        <w:ind w:left="0"/>
        <w:jc w:val="both"/>
      </w:pP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күндерінен басқа, дүйсенбіден жұмаға дейін, сағат 13.00-ден 14.30-ға дейін түскі үзіліспен, сағат 09.00-ден 18.30-ға дейін.</w:t>
      </w:r>
    </w:p>
    <w:bookmarkEnd w:id="1031"/>
    <w:bookmarkStart w:name="z1156" w:id="1032"/>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сағат 13.00-ден 14.30-ға дейінгі түскі үзіліспен, сағат 09.00-ден 17.30-ға дейін жүзеге асырылады.</w:t>
      </w:r>
    </w:p>
    <w:bookmarkEnd w:id="1032"/>
    <w:bookmarkStart w:name="z1157" w:id="1033"/>
    <w:p>
      <w:pPr>
        <w:spacing w:after="0"/>
        <w:ind w:left="0"/>
        <w:jc w:val="both"/>
      </w:pPr>
      <w:r>
        <w:rPr>
          <w:rFonts w:ascii="Times New Roman"/>
          <w:b w:val="false"/>
          <w:i w:val="false"/>
          <w:color w:val="000000"/>
          <w:sz w:val="28"/>
        </w:rPr>
        <w:t>
      Мемлекеттік қызмет алдын ала жазылусыз және жеделдетілген қызмет көрсетусіз кезек тәртібінде көрсетіледі.</w:t>
      </w:r>
    </w:p>
    <w:bookmarkEnd w:id="1033"/>
    <w:bookmarkStart w:name="z1158" w:id="1034"/>
    <w:p>
      <w:pPr>
        <w:spacing w:after="0"/>
        <w:ind w:left="0"/>
        <w:jc w:val="both"/>
      </w:pPr>
      <w:r>
        <w:rPr>
          <w:rFonts w:ascii="Times New Roman"/>
          <w:b w:val="false"/>
          <w:i w:val="false"/>
          <w:color w:val="000000"/>
          <w:sz w:val="28"/>
        </w:rPr>
        <w:t>
      2) ХҚКО – Қазақстан Республикасының еңбек заңнамасына сәйкес жексенбі, мереке күндерін қоспағанда, дүйсенбіден сенбіге дейін, белгіленген жұмыс кестесіне сәйкес түскі үзіліссіз сағат 09.00-ден 20.00-ге дейін.</w:t>
      </w:r>
    </w:p>
    <w:bookmarkEnd w:id="1034"/>
    <w:bookmarkStart w:name="z1159" w:id="1035"/>
    <w:p>
      <w:pPr>
        <w:spacing w:after="0"/>
        <w:ind w:left="0"/>
        <w:jc w:val="both"/>
      </w:pPr>
      <w:r>
        <w:rPr>
          <w:rFonts w:ascii="Times New Roman"/>
          <w:b w:val="false"/>
          <w:i w:val="false"/>
          <w:color w:val="000000"/>
          <w:sz w:val="28"/>
        </w:rPr>
        <w:t>
      Қабылдау "электрондық" кезек тәртібінде жеделдетілген қызмет көрсетусіз көрсетілетін қызметті алушының тіркеу орны бойынша жүзеге асырылады, портал арқылы электрондық кезек брондалуы мүмкін.</w:t>
      </w:r>
    </w:p>
    <w:bookmarkEnd w:id="1035"/>
    <w:bookmarkStart w:name="z1160" w:id="1036"/>
    <w:p>
      <w:pPr>
        <w:spacing w:after="0"/>
        <w:ind w:left="0"/>
        <w:jc w:val="both"/>
      </w:pPr>
      <w:r>
        <w:rPr>
          <w:rFonts w:ascii="Times New Roman"/>
          <w:b w:val="false"/>
          <w:i w:val="false"/>
          <w:color w:val="000000"/>
          <w:sz w:val="28"/>
        </w:rPr>
        <w:t>
      3) портал –жөндеу жұмыстарын жүргізуге байланысты техникалық үзілістерді қоспағанда, тәулік бойы (көрсетілетін қызметті алушы Қазақстан Республикасының еңбек заңнамасына сәйкес жұмыс уақыты аяқталғаннан кейін, демалыс және мереке күндері жүгінген кезде мемлекеттік қызмет көрсетуге өтініштер қабылдау мен мемлекеттік қызмет көрсету нәтижелерін беру келесі жұмыс күнінде жүзеге асырылады).</w:t>
      </w:r>
    </w:p>
    <w:bookmarkEnd w:id="1036"/>
    <w:bookmarkStart w:name="z1161" w:id="1037"/>
    <w:p>
      <w:pPr>
        <w:spacing w:after="0"/>
        <w:ind w:left="0"/>
        <w:jc w:val="both"/>
      </w:pP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p>
    <w:bookmarkEnd w:id="1037"/>
    <w:bookmarkStart w:name="z1162" w:id="1038"/>
    <w:p>
      <w:pPr>
        <w:spacing w:after="0"/>
        <w:ind w:left="0"/>
        <w:jc w:val="both"/>
      </w:pPr>
      <w:r>
        <w:rPr>
          <w:rFonts w:ascii="Times New Roman"/>
          <w:b w:val="false"/>
          <w:i w:val="false"/>
          <w:color w:val="000000"/>
          <w:sz w:val="28"/>
        </w:rPr>
        <w:t>
      көрсетілетін қызметті берушіге немесе ХҚКО-ға:</w:t>
      </w:r>
    </w:p>
    <w:bookmarkEnd w:id="1038"/>
    <w:bookmarkStart w:name="z1163" w:id="1039"/>
    <w:p>
      <w:pPr>
        <w:spacing w:after="0"/>
        <w:ind w:left="0"/>
        <w:jc w:val="both"/>
      </w:pPr>
      <w:r>
        <w:rPr>
          <w:rFonts w:ascii="Times New Roman"/>
          <w:b w:val="false"/>
          <w:i w:val="false"/>
          <w:color w:val="000000"/>
          <w:sz w:val="28"/>
        </w:rPr>
        <w:t>
      осы мемлекеттік көрсетілетін қызмет стандартына қосымшаға сәйкес өтініш;</w:t>
      </w:r>
    </w:p>
    <w:bookmarkEnd w:id="1039"/>
    <w:bookmarkStart w:name="z1164" w:id="1040"/>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w:t>
      </w:r>
    </w:p>
    <w:bookmarkEnd w:id="1040"/>
    <w:bookmarkStart w:name="z1165" w:id="1041"/>
    <w:p>
      <w:pPr>
        <w:spacing w:after="0"/>
        <w:ind w:left="0"/>
        <w:jc w:val="both"/>
      </w:pPr>
      <w:r>
        <w:rPr>
          <w:rFonts w:ascii="Times New Roman"/>
          <w:b w:val="false"/>
          <w:i w:val="false"/>
          <w:color w:val="000000"/>
          <w:sz w:val="28"/>
        </w:rPr>
        <w:t>
      заң немесе экономикалық жоғары білімі туралы дипломның нотариалды куәландырылған көшірмесі;</w:t>
      </w:r>
    </w:p>
    <w:bookmarkEnd w:id="1041"/>
    <w:bookmarkStart w:name="z1166" w:id="1042"/>
    <w:p>
      <w:pPr>
        <w:spacing w:after="0"/>
        <w:ind w:left="0"/>
        <w:jc w:val="both"/>
      </w:pPr>
      <w:r>
        <w:rPr>
          <w:rFonts w:ascii="Times New Roman"/>
          <w:b w:val="false"/>
          <w:i w:val="false"/>
          <w:color w:val="000000"/>
          <w:sz w:val="28"/>
        </w:rPr>
        <w:t>
      экономикалық, қаржылық немесе заң қызметі салаларында кемінде үш жыл жұмыс тәжерибесiнің барын растайтын құжаттардың нотариалды куәландырылған көшірмелері.</w:t>
      </w:r>
    </w:p>
    <w:bookmarkEnd w:id="1042"/>
    <w:bookmarkStart w:name="z1167" w:id="1043"/>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жағдайда құжаттар топтамасының қабылданғаны туралы белгімен, құжаттар топтамасын қабылдау күні және уақыты көрсетілген талон беріледі.</w:t>
      </w:r>
    </w:p>
    <w:bookmarkEnd w:id="1043"/>
    <w:bookmarkStart w:name="z1168" w:id="1044"/>
    <w:p>
      <w:pPr>
        <w:spacing w:after="0"/>
        <w:ind w:left="0"/>
        <w:jc w:val="both"/>
      </w:pPr>
      <w:r>
        <w:rPr>
          <w:rFonts w:ascii="Times New Roman"/>
          <w:b w:val="false"/>
          <w:i w:val="false"/>
          <w:color w:val="000000"/>
          <w:sz w:val="28"/>
        </w:rPr>
        <w:t>
      Көрсетілетін қызметті алушы почта арқылы жүгінген кезде почта хабарламасына белгі қойылады.</w:t>
      </w:r>
    </w:p>
    <w:bookmarkEnd w:id="1044"/>
    <w:bookmarkStart w:name="z1169" w:id="1045"/>
    <w:p>
      <w:pPr>
        <w:spacing w:after="0"/>
        <w:ind w:left="0"/>
        <w:jc w:val="both"/>
      </w:pPr>
      <w:r>
        <w:rPr>
          <w:rFonts w:ascii="Times New Roman"/>
          <w:b w:val="false"/>
          <w:i w:val="false"/>
          <w:color w:val="000000"/>
          <w:sz w:val="28"/>
        </w:rPr>
        <w:t>
      ХҚКО дайын құжаттарды беру тиісті құжаттарды қабылдағаны туралы қолхат негізінде жеке басын куәландыратын құжатты көрсеткен кезде жүзеге асырылады.</w:t>
      </w:r>
    </w:p>
    <w:bookmarkEnd w:id="1045"/>
    <w:bookmarkStart w:name="z1170" w:id="1046"/>
    <w:p>
      <w:pPr>
        <w:spacing w:after="0"/>
        <w:ind w:left="0"/>
        <w:jc w:val="both"/>
      </w:pPr>
      <w:r>
        <w:rPr>
          <w:rFonts w:ascii="Times New Roman"/>
          <w:b w:val="false"/>
          <w:i w:val="false"/>
          <w:color w:val="000000"/>
          <w:sz w:val="28"/>
        </w:rPr>
        <w:t>
      Құжаттарды қабылдау кезінде көрсетілетін қызмет беруші, ХҚКО құжаттардың көшірмесін түпнұсқамен салыстырып тексереді, содан кейін осы құжатты көрсетілетін қызметті алушыға қайтарады.</w:t>
      </w:r>
    </w:p>
    <w:bookmarkEnd w:id="1046"/>
    <w:bookmarkStart w:name="z1171" w:id="1047"/>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көрсетілетін қызметті ХҚКО арқылы алу үшін ақпараттық жүйелерде қамтылған, заңмен қорғалатын құпияны құрайтын мәліметтерді пайдалануға ХҚКО ұсынған нысан бойынша жазбаша келісімін береді.</w:t>
      </w:r>
    </w:p>
    <w:bookmarkEnd w:id="1047"/>
    <w:bookmarkStart w:name="z1172" w:id="1048"/>
    <w:p>
      <w:pPr>
        <w:spacing w:after="0"/>
        <w:ind w:left="0"/>
        <w:jc w:val="both"/>
      </w:pPr>
      <w:r>
        <w:rPr>
          <w:rFonts w:ascii="Times New Roman"/>
          <w:b w:val="false"/>
          <w:i w:val="false"/>
          <w:color w:val="000000"/>
          <w:sz w:val="28"/>
        </w:rPr>
        <w:t>
      ХҚКО мемлекеттік көрсетілетін қызметтің нәтижесін бір ай ішінде сақталуын қамтамасыз етеді, одан кейін оларды көрсетілетін қызметті берушіге сақтауға береді. Көрсетілетін қызметті алушы бір ай өткеннен кейін жүгінген кезде ХҚКО сұрау салуы бойынша көрсетілетін қызметті беруші бір жұмыс күннің ішінде дайын құжаттарды ХҚКО-ға көрсетілетін қызметті алушыға беру үшін жолдайды.</w:t>
      </w:r>
    </w:p>
    <w:bookmarkEnd w:id="1048"/>
    <w:bookmarkStart w:name="z1173" w:id="1049"/>
    <w:p>
      <w:pPr>
        <w:spacing w:after="0"/>
        <w:ind w:left="0"/>
        <w:jc w:val="both"/>
      </w:pPr>
      <w:r>
        <w:rPr>
          <w:rFonts w:ascii="Times New Roman"/>
          <w:b w:val="false"/>
          <w:i w:val="false"/>
          <w:color w:val="000000"/>
          <w:sz w:val="28"/>
        </w:rPr>
        <w:t>
      порталға:</w:t>
      </w:r>
    </w:p>
    <w:bookmarkEnd w:id="1049"/>
    <w:bookmarkStart w:name="z1174" w:id="1050"/>
    <w:p>
      <w:pPr>
        <w:spacing w:after="0"/>
        <w:ind w:left="0"/>
        <w:jc w:val="both"/>
      </w:pPr>
      <w:r>
        <w:rPr>
          <w:rFonts w:ascii="Times New Roman"/>
          <w:b w:val="false"/>
          <w:i w:val="false"/>
          <w:color w:val="000000"/>
          <w:sz w:val="28"/>
        </w:rPr>
        <w:t>
      осы мемлекеттік көрсетілетін қызмет стандартына қосымшаға сәйкес электрондық құжат нысанындағы өтініш;</w:t>
      </w:r>
    </w:p>
    <w:bookmarkEnd w:id="1050"/>
    <w:bookmarkStart w:name="z1175" w:id="1051"/>
    <w:p>
      <w:pPr>
        <w:spacing w:after="0"/>
        <w:ind w:left="0"/>
        <w:jc w:val="both"/>
      </w:pPr>
      <w:r>
        <w:rPr>
          <w:rFonts w:ascii="Times New Roman"/>
          <w:b w:val="false"/>
          <w:i w:val="false"/>
          <w:color w:val="000000"/>
          <w:sz w:val="28"/>
        </w:rPr>
        <w:t>
      заң немесе экономикалық жоғары білімі туралы дипломның нотариалды куәландырылған электрондық көшірмесі;</w:t>
      </w:r>
    </w:p>
    <w:bookmarkEnd w:id="1051"/>
    <w:bookmarkStart w:name="z1176" w:id="1052"/>
    <w:p>
      <w:pPr>
        <w:spacing w:after="0"/>
        <w:ind w:left="0"/>
        <w:jc w:val="both"/>
      </w:pPr>
      <w:r>
        <w:rPr>
          <w:rFonts w:ascii="Times New Roman"/>
          <w:b w:val="false"/>
          <w:i w:val="false"/>
          <w:color w:val="000000"/>
          <w:sz w:val="28"/>
        </w:rPr>
        <w:t>
      экономикалық, қаржылық немесе заң қызметі салаларында кемінде үш жыл жұмыс тәжерибесiнiң барын растайтын нотариалды куәландырылған құжаттардың электрондық көшірмелері.</w:t>
      </w:r>
    </w:p>
    <w:bookmarkEnd w:id="1052"/>
    <w:bookmarkStart w:name="z1177" w:id="1053"/>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мәліметтерді көрсетілетін қызметті берушінің, қызметшісі тиісті мемлекеттік ақпараттық жүйелерден алады.</w:t>
      </w:r>
    </w:p>
    <w:bookmarkEnd w:id="1053"/>
    <w:bookmarkStart w:name="z1178" w:id="1054"/>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көрсетілетін қызметтің нәтижесін алу күні мен уақыты көрсетілген мемлекеттік қызметті көрсету үшін сұрау салудың қабылданғаны туралы хабарламасы жіберіледі.</w:t>
      </w:r>
    </w:p>
    <w:bookmarkEnd w:id="1054"/>
    <w:bookmarkStart w:name="z1179" w:id="1055"/>
    <w:p>
      <w:pPr>
        <w:spacing w:after="0"/>
        <w:ind w:left="0"/>
        <w:jc w:val="both"/>
      </w:pPr>
      <w:r>
        <w:rPr>
          <w:rFonts w:ascii="Times New Roman"/>
          <w:b w:val="false"/>
          <w:i w:val="false"/>
          <w:color w:val="000000"/>
          <w:sz w:val="28"/>
        </w:rPr>
        <w:t>
      10. Мемлекеттік қызмет көрсетуден көрсетілетін қызметті берушінің бас тартуы үшін мынадай жағдайлар:</w:t>
      </w:r>
    </w:p>
    <w:bookmarkEnd w:id="1055"/>
    <w:bookmarkStart w:name="z1180" w:id="1056"/>
    <w:p>
      <w:pPr>
        <w:spacing w:after="0"/>
        <w:ind w:left="0"/>
        <w:jc w:val="both"/>
      </w:pPr>
      <w:r>
        <w:rPr>
          <w:rFonts w:ascii="Times New Roman"/>
          <w:b w:val="false"/>
          <w:i w:val="false"/>
          <w:color w:val="000000"/>
          <w:sz w:val="28"/>
        </w:rPr>
        <w:t xml:space="preserve">
      1)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тізбесінің толық ұсынылмауы;</w:t>
      </w:r>
    </w:p>
    <w:bookmarkEnd w:id="1056"/>
    <w:bookmarkStart w:name="z1181" w:id="1057"/>
    <w:p>
      <w:pPr>
        <w:spacing w:after="0"/>
        <w:ind w:left="0"/>
        <w:jc w:val="both"/>
      </w:pPr>
      <w:r>
        <w:rPr>
          <w:rFonts w:ascii="Times New Roman"/>
          <w:b w:val="false"/>
          <w:i w:val="false"/>
          <w:color w:val="000000"/>
          <w:sz w:val="28"/>
        </w:rPr>
        <w:t>
      2) осы мемлекеттік көрсетілетін қызмет стандартының 9-тармағында көзделген құжаттарды тиісті түрде куәландырылмай ұсыну;</w:t>
      </w:r>
    </w:p>
    <w:bookmarkEnd w:id="1057"/>
    <w:bookmarkStart w:name="z1182" w:id="1058"/>
    <w:p>
      <w:pPr>
        <w:spacing w:after="0"/>
        <w:ind w:left="0"/>
        <w:jc w:val="both"/>
      </w:pPr>
      <w:r>
        <w:rPr>
          <w:rFonts w:ascii="Times New Roman"/>
          <w:b w:val="false"/>
          <w:i w:val="false"/>
          <w:color w:val="000000"/>
          <w:sz w:val="28"/>
        </w:rPr>
        <w:t>
      3) егер көрсетілетін қызметті алушы мынадай талаптарға сәйкес болмаса:</w:t>
      </w:r>
    </w:p>
    <w:bookmarkEnd w:id="1058"/>
    <w:bookmarkStart w:name="z1183" w:id="1059"/>
    <w:p>
      <w:pPr>
        <w:spacing w:after="0"/>
        <w:ind w:left="0"/>
        <w:jc w:val="both"/>
      </w:pPr>
      <w:r>
        <w:rPr>
          <w:rFonts w:ascii="Times New Roman"/>
          <w:b w:val="false"/>
          <w:i w:val="false"/>
          <w:color w:val="000000"/>
          <w:sz w:val="28"/>
        </w:rPr>
        <w:t>
      жоғары заң немесе экономикалық білімінің болуы;</w:t>
      </w:r>
    </w:p>
    <w:bookmarkEnd w:id="1059"/>
    <w:bookmarkStart w:name="z1184" w:id="1060"/>
    <w:p>
      <w:pPr>
        <w:spacing w:after="0"/>
        <w:ind w:left="0"/>
        <w:jc w:val="both"/>
      </w:pPr>
      <w:r>
        <w:rPr>
          <w:rFonts w:ascii="Times New Roman"/>
          <w:b w:val="false"/>
          <w:i w:val="false"/>
          <w:color w:val="000000"/>
          <w:sz w:val="28"/>
        </w:rPr>
        <w:t>
      экономикалық, қаржылық немесе заң қызметі салаларында кемінде үш жыл жұмыс тәжерибесiнiң болуы;</w:t>
      </w:r>
    </w:p>
    <w:bookmarkEnd w:id="1060"/>
    <w:bookmarkStart w:name="z1185" w:id="1061"/>
    <w:p>
      <w:pPr>
        <w:spacing w:after="0"/>
        <w:ind w:left="0"/>
        <w:jc w:val="both"/>
      </w:pPr>
      <w:r>
        <w:rPr>
          <w:rFonts w:ascii="Times New Roman"/>
          <w:b w:val="false"/>
          <w:i w:val="false"/>
          <w:color w:val="000000"/>
          <w:sz w:val="28"/>
        </w:rPr>
        <w:t>
      Қазақстан Республикасы азаматтығының болуы негіздеме болып табылады.</w:t>
      </w:r>
    </w:p>
    <w:bookmarkEnd w:id="1061"/>
    <w:bookmarkStart w:name="z1186" w:id="1062"/>
    <w:p>
      <w:pPr>
        <w:spacing w:after="0"/>
        <w:ind w:left="0"/>
        <w:jc w:val="both"/>
      </w:pPr>
      <w:r>
        <w:rPr>
          <w:rFonts w:ascii="Times New Roman"/>
          <w:b w:val="false"/>
          <w:i w:val="false"/>
          <w:color w:val="000000"/>
          <w:sz w:val="28"/>
        </w:rPr>
        <w:t xml:space="preserve">
      Көрсетілетін қызметті алушы ХҚКО-ға жүгінген кезде осы мемлекеттік көрсетілетін қызмет стандартымен көзделген тізбеге сәйкес құжаттардың толық топтамасын ұсынбаған жағдайда, ХҚКО қызметшісі өтінішті қабылдаудан бас тартады және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қолхатты береді.</w:t>
      </w:r>
    </w:p>
    <w:bookmarkEnd w:id="1062"/>
    <w:bookmarkStart w:name="z1187" w:id="1063"/>
    <w:p>
      <w:pPr>
        <w:spacing w:after="0"/>
        <w:ind w:left="0"/>
        <w:jc w:val="left"/>
      </w:pPr>
      <w:r>
        <w:rPr>
          <w:rFonts w:ascii="Times New Roman"/>
          <w:b/>
          <w:i w:val="false"/>
          <w:color w:val="000000"/>
        </w:rPr>
        <w:t xml:space="preserve"> 3. Мемлекеттік қызметтер көрсету мәселелері бойынша орталық мемлекеттік органның, сондай-ақ көрсетілетін қызметті берушінің және (немесе) олардың лауазымды адамдарының шешімдеріне, әрекеттеріне (әрекетсіздігіне) шағымдану тәртібі</w:t>
      </w:r>
    </w:p>
    <w:bookmarkEnd w:id="1063"/>
    <w:bookmarkStart w:name="z1188" w:id="1064"/>
    <w:p>
      <w:pPr>
        <w:spacing w:after="0"/>
        <w:ind w:left="0"/>
        <w:jc w:val="both"/>
      </w:pPr>
      <w:r>
        <w:rPr>
          <w:rFonts w:ascii="Times New Roman"/>
          <w:b w:val="false"/>
          <w:i w:val="false"/>
          <w:color w:val="000000"/>
          <w:sz w:val="28"/>
        </w:rPr>
        <w:t>
      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p>
    <w:bookmarkEnd w:id="1064"/>
    <w:bookmarkStart w:name="z1189" w:id="1065"/>
    <w:p>
      <w:pPr>
        <w:spacing w:after="0"/>
        <w:ind w:left="0"/>
        <w:jc w:val="both"/>
      </w:pPr>
      <w:r>
        <w:rPr>
          <w:rFonts w:ascii="Times New Roman"/>
          <w:b w:val="false"/>
          <w:i w:val="false"/>
          <w:color w:val="000000"/>
          <w:sz w:val="28"/>
        </w:rPr>
        <w:t xml:space="preserve">
      1) осы мемлекеттік көрсетілетін қызмет стандартының </w:t>
      </w:r>
      <w:r>
        <w:rPr>
          <w:rFonts w:ascii="Times New Roman"/>
          <w:b w:val="false"/>
          <w:i w:val="false"/>
          <w:color w:val="000000"/>
          <w:sz w:val="28"/>
        </w:rPr>
        <w:t>16-тармағында</w:t>
      </w:r>
      <w:r>
        <w:rPr>
          <w:rFonts w:ascii="Times New Roman"/>
          <w:b w:val="false"/>
          <w:i w:val="false"/>
          <w:color w:val="000000"/>
          <w:sz w:val="28"/>
        </w:rPr>
        <w:t xml:space="preserve"> көрсетілген мекенжай бойынша Министрлік басшысының не оны алмастыратын адамның атына;</w:t>
      </w:r>
    </w:p>
    <w:bookmarkEnd w:id="1065"/>
    <w:bookmarkStart w:name="z1190" w:id="1066"/>
    <w:p>
      <w:pPr>
        <w:spacing w:after="0"/>
        <w:ind w:left="0"/>
        <w:jc w:val="both"/>
      </w:pPr>
      <w:r>
        <w:rPr>
          <w:rFonts w:ascii="Times New Roman"/>
          <w:b w:val="false"/>
          <w:i w:val="false"/>
          <w:color w:val="000000"/>
          <w:sz w:val="28"/>
        </w:rPr>
        <w:t>
      2) осы мемлекеттік көрсетілетін қызмет стандартының 16-тармағында көрсетілген мекенжайлар бойынша көрсетілетін қызметті берушінің басшысының атына беріледі.</w:t>
      </w:r>
    </w:p>
    <w:bookmarkEnd w:id="1066"/>
    <w:bookmarkStart w:name="z1191" w:id="1067"/>
    <w:p>
      <w:pPr>
        <w:spacing w:after="0"/>
        <w:ind w:left="0"/>
        <w:jc w:val="both"/>
      </w:pPr>
      <w:r>
        <w:rPr>
          <w:rFonts w:ascii="Times New Roman"/>
          <w:b w:val="false"/>
          <w:i w:val="false"/>
          <w:color w:val="000000"/>
          <w:sz w:val="28"/>
        </w:rPr>
        <w:t>
      ХҚКО қызметшісінің әрекеттеріне (әрекетсіздігіне) шағым ХҚКО www.con.gov.kz интернет-ресурсында көрсетілген мекенжайлар мен телефондар бойынша ХҚКО басшысына жолданады.</w:t>
      </w:r>
    </w:p>
    <w:bookmarkEnd w:id="1067"/>
    <w:bookmarkStart w:name="z1192" w:id="1068"/>
    <w:p>
      <w:pPr>
        <w:spacing w:after="0"/>
        <w:ind w:left="0"/>
        <w:jc w:val="both"/>
      </w:pPr>
      <w:r>
        <w:rPr>
          <w:rFonts w:ascii="Times New Roman"/>
          <w:b w:val="false"/>
          <w:i w:val="false"/>
          <w:color w:val="000000"/>
          <w:sz w:val="28"/>
        </w:rPr>
        <w:t>
      Шағымда:</w:t>
      </w:r>
    </w:p>
    <w:bookmarkEnd w:id="1068"/>
    <w:bookmarkStart w:name="z1193" w:id="1069"/>
    <w:p>
      <w:pPr>
        <w:spacing w:after="0"/>
        <w:ind w:left="0"/>
        <w:jc w:val="both"/>
      </w:pPr>
      <w:r>
        <w:rPr>
          <w:rFonts w:ascii="Times New Roman"/>
          <w:b w:val="false"/>
          <w:i w:val="false"/>
          <w:color w:val="000000"/>
          <w:sz w:val="28"/>
        </w:rPr>
        <w:t>
      1) жеке тұлға – аты, жөні, тегі, почта мекен-жайы және байланыс телефондары;</w:t>
      </w:r>
    </w:p>
    <w:bookmarkEnd w:id="1069"/>
    <w:bookmarkStart w:name="z1194" w:id="1070"/>
    <w:p>
      <w:pPr>
        <w:spacing w:after="0"/>
        <w:ind w:left="0"/>
        <w:jc w:val="both"/>
      </w:pPr>
      <w:r>
        <w:rPr>
          <w:rFonts w:ascii="Times New Roman"/>
          <w:b w:val="false"/>
          <w:i w:val="false"/>
          <w:color w:val="000000"/>
          <w:sz w:val="28"/>
        </w:rPr>
        <w:t>
      2) заңды тұлға – атауы, почта мекен-жайы, шығыс нөмірі және күні көрсетіледі.</w:t>
      </w:r>
    </w:p>
    <w:bookmarkEnd w:id="1070"/>
    <w:bookmarkStart w:name="z1195" w:id="1071"/>
    <w:p>
      <w:pPr>
        <w:spacing w:after="0"/>
        <w:ind w:left="0"/>
        <w:jc w:val="both"/>
      </w:pPr>
      <w:r>
        <w:rPr>
          <w:rFonts w:ascii="Times New Roman"/>
          <w:b w:val="false"/>
          <w:i w:val="false"/>
          <w:color w:val="000000"/>
          <w:sz w:val="28"/>
        </w:rPr>
        <w:t>
      Көрсетілетін қызметті алушы жүгінуге қол қоюы қажет.</w:t>
      </w:r>
    </w:p>
    <w:bookmarkEnd w:id="1071"/>
    <w:bookmarkStart w:name="z1196" w:id="1072"/>
    <w:p>
      <w:pPr>
        <w:spacing w:after="0"/>
        <w:ind w:left="0"/>
        <w:jc w:val="both"/>
      </w:pP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w:t>
      </w:r>
    </w:p>
    <w:bookmarkEnd w:id="1072"/>
    <w:bookmarkStart w:name="z1197" w:id="1073"/>
    <w:p>
      <w:pPr>
        <w:spacing w:after="0"/>
        <w:ind w:left="0"/>
        <w:jc w:val="both"/>
      </w:pPr>
      <w:r>
        <w:rPr>
          <w:rFonts w:ascii="Times New Roman"/>
          <w:b w:val="false"/>
          <w:i w:val="false"/>
          <w:color w:val="000000"/>
          <w:sz w:val="28"/>
        </w:rPr>
        <w:t>
      Министрліктің, көрсетілетін қызметті берушінің, ХҚКО-ның атына келіп түскен мемлекеттік қызметтер көрсету мәселелері бойынша көрсетілетін қызметті алушының шағымы тіркелген күнінен бастап бес жұмыс күні ішінде қаралуға жатады.</w:t>
      </w:r>
    </w:p>
    <w:bookmarkEnd w:id="1073"/>
    <w:bookmarkStart w:name="z1198" w:id="1074"/>
    <w:p>
      <w:pPr>
        <w:spacing w:after="0"/>
        <w:ind w:left="0"/>
        <w:jc w:val="both"/>
      </w:pP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p>
    <w:bookmarkEnd w:id="1074"/>
    <w:bookmarkStart w:name="z1199" w:id="1075"/>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органның атына келіп түскен көрсетілетін қызметті алушының шағымы тіркелген күнінен бастап он бес жұмыс күні ішінде қаралуға жатады.</w:t>
      </w:r>
    </w:p>
    <w:bookmarkEnd w:id="1075"/>
    <w:bookmarkStart w:name="z1200" w:id="1076"/>
    <w:p>
      <w:pPr>
        <w:spacing w:after="0"/>
        <w:ind w:left="0"/>
        <w:jc w:val="both"/>
      </w:pPr>
      <w:r>
        <w:rPr>
          <w:rFonts w:ascii="Times New Roman"/>
          <w:b w:val="false"/>
          <w:i w:val="false"/>
          <w:color w:val="000000"/>
          <w:sz w:val="28"/>
        </w:rPr>
        <w:t>
      Портал арқылы шағымдану тәртібі туралы ақпаратты Мемлекеттік қызметтер көрсету мәселелері жөніндегі бірыңғай байланыс орталығы арқылы алуға болады.</w:t>
      </w:r>
    </w:p>
    <w:bookmarkEnd w:id="1076"/>
    <w:bookmarkStart w:name="z1201" w:id="1077"/>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1077"/>
    <w:bookmarkStart w:name="z1202" w:id="1078"/>
    <w:p>
      <w:pPr>
        <w:spacing w:after="0"/>
        <w:ind w:left="0"/>
        <w:jc w:val="left"/>
      </w:pPr>
      <w:r>
        <w:rPr>
          <w:rFonts w:ascii="Times New Roman"/>
          <w:b/>
          <w:i w:val="false"/>
          <w:color w:val="000000"/>
        </w:rPr>
        <w:t xml:space="preserve"> 4. Мемлекеттік қызметті көрсету, оның ішінде электрондық нысанда және халыққа қызмет көрсету орталықтары арқылы көрсету ерекшеліктері ескеріле отырып қойылатын өзге де талаптар</w:t>
      </w:r>
    </w:p>
    <w:bookmarkEnd w:id="1078"/>
    <w:bookmarkStart w:name="z1203" w:id="1079"/>
    <w:p>
      <w:pPr>
        <w:spacing w:after="0"/>
        <w:ind w:left="0"/>
        <w:jc w:val="both"/>
      </w:pPr>
      <w:r>
        <w:rPr>
          <w:rFonts w:ascii="Times New Roman"/>
          <w:b w:val="false"/>
          <w:i w:val="false"/>
          <w:color w:val="000000"/>
          <w:sz w:val="28"/>
        </w:rPr>
        <w:t>
      13. Заңнамада белгіленген тәртіппен өзіне-өзі қызмет көрсетуді жүзеге асыру, өз бетімен қозғалу, бағдар алу қабілеттілігін толық немесе ішінара жоғалтқан көрсетілетін қызметті алушыларға мемлекеттік қызмет көрсету үшін ХҚКО қызметшілері құжаттардың қабылдауын 1414 Бірыңғай байланыс орталығына жүгіну арқылы тұрғылықты жеріне барумен жүргізеді.</w:t>
      </w:r>
    </w:p>
    <w:bookmarkEnd w:id="1079"/>
    <w:bookmarkStart w:name="z1204" w:id="1080"/>
    <w:p>
      <w:pPr>
        <w:spacing w:after="0"/>
        <w:ind w:left="0"/>
        <w:jc w:val="both"/>
      </w:pPr>
      <w:r>
        <w:rPr>
          <w:rFonts w:ascii="Times New Roman"/>
          <w:b w:val="false"/>
          <w:i w:val="false"/>
          <w:color w:val="000000"/>
          <w:sz w:val="28"/>
        </w:rPr>
        <w:t>
      14. Көрсетілетін қызметті алушының ЭЦҚ-сы болған кезде мемлекеттік көрсетілетін қызметті электрондық нысанда портал, Салық төлеушінің кабинеті, СЕӨС арқылы алу мүмкіндігі бар.</w:t>
      </w:r>
    </w:p>
    <w:bookmarkEnd w:id="1080"/>
    <w:bookmarkStart w:name="z1205" w:id="1081"/>
    <w:p>
      <w:pPr>
        <w:spacing w:after="0"/>
        <w:ind w:left="0"/>
        <w:jc w:val="both"/>
      </w:pPr>
      <w:r>
        <w:rPr>
          <w:rFonts w:ascii="Times New Roman"/>
          <w:b w:val="false"/>
          <w:i w:val="false"/>
          <w:color w:val="000000"/>
          <w:sz w:val="28"/>
        </w:rPr>
        <w:t>
      15. Көрсетілетін қызметті алушының мемлекеттік қызмет көрсету мәртебесі туралы ақпаратты Мемлекеттік қызметтер көрсету мәселелері жөніндегі бірыңғай байланыс орталығының порталындағы "жеке кабинеті" арқылы қашықтықтан қол жеткізу режимінде алу мүмкіндігі бар.</w:t>
      </w:r>
    </w:p>
    <w:bookmarkEnd w:id="1081"/>
    <w:bookmarkStart w:name="z1206" w:id="1082"/>
    <w:p>
      <w:pPr>
        <w:spacing w:after="0"/>
        <w:ind w:left="0"/>
        <w:jc w:val="both"/>
      </w:pPr>
      <w:r>
        <w:rPr>
          <w:rFonts w:ascii="Times New Roman"/>
          <w:b w:val="false"/>
          <w:i w:val="false"/>
          <w:color w:val="000000"/>
          <w:sz w:val="28"/>
        </w:rPr>
        <w:t>
      16. Мемлекеттік қызметті көрсету орындарының мекенжайлары порталда, көрсетілетін қызметті берушінің: www. kgd.gov.kz, Министрліктің: www.minfin.gov.kz, ХҚКО: www.con.gov.kz интернет-ресурстарында орналастырылған.</w:t>
      </w:r>
    </w:p>
    <w:bookmarkEnd w:id="1082"/>
    <w:bookmarkStart w:name="z1207" w:id="1083"/>
    <w:p>
      <w:pPr>
        <w:spacing w:after="0"/>
        <w:ind w:left="0"/>
        <w:jc w:val="both"/>
      </w:pPr>
      <w:r>
        <w:rPr>
          <w:rFonts w:ascii="Times New Roman"/>
          <w:b w:val="false"/>
          <w:i w:val="false"/>
          <w:color w:val="000000"/>
          <w:sz w:val="28"/>
        </w:rPr>
        <w:t>
      17. Мемлекеттік қызметтер көрсету мәселелері жөніндегі бірыңғай байланыс орталығының байланыс телефондары: 8-800-080-7777, 1414.</w:t>
      </w:r>
    </w:p>
    <w:bookmarkEnd w:id="1083"/>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43"/>
              <w:gridCol w:w="4523"/>
            </w:tblGrid>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"Әкімшінің (уақытша әкімшінің,</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оңалтушы, уақытша және</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банкроттықты басқарушының)</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қызметін жүзеге асыру</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құқығына үміткер адамдардың</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біліктілік емтиханын өткізу"</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стандартына</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tc>
      </w:tr>
    </w:tbl>
    <w:bookmarkStart w:name="z1209" w:id="1084"/>
    <w:p>
      <w:pPr>
        <w:spacing w:after="0"/>
        <w:ind w:left="0"/>
        <w:jc w:val="left"/>
      </w:pPr>
      <w:r>
        <w:rPr>
          <w:rFonts w:ascii="Times New Roman"/>
          <w:b/>
          <w:i w:val="false"/>
          <w:color w:val="000000"/>
        </w:rPr>
        <w:t xml:space="preserve"> Әкімшінің (уақытша әкімшінің, оңалтушы, уақытша және банкроттықты басқарушының) қызметін жүзеге асыру құқығына үміткер адамдарына біліктілік емтиханын тапсыруына рұқсат беру туралы өтініш</w:t>
      </w:r>
    </w:p>
    <w:bookmarkEnd w:id="1084"/>
    <w:tbl>
      <w:tblPr>
        <w:tblW w:w="0" w:type="auto"/>
        <w:tblCellSpacing w:w="0" w:type="auto"/>
        <w:tblBorders>
          <w:top w:val="none"/>
          <w:left w:val="none"/>
          <w:bottom w:val="none"/>
          <w:right w:val="none"/>
          <w:insideH w:val="none"/>
          <w:insideV w:val="none"/>
        </w:tblBorders>
      </w:tblPr>
      <w:tblGrid>
        <w:gridCol w:w="127"/>
        <w:gridCol w:w="12173"/>
      </w:tblGrid>
      <w:tr>
        <w:trPr>
          <w:trHeight w:val="30" w:hRule="atLeast"/>
        </w:trPr>
        <w:tc>
          <w:tcPr>
            <w:tcW w:w="12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3" w:type="dxa"/>
            <w:tcBorders/>
            <w:tcMar>
              <w:top w:w="15" w:type="dxa"/>
              <w:left w:w="15" w:type="dxa"/>
              <w:bottom w:w="15" w:type="dxa"/>
              <w:right w:w="15" w:type="dxa"/>
            </w:tcMar>
            <w:vAlign w:val="center"/>
          </w:tcPr>
          <w:bookmarkStart w:name="z1210" w:id="1085"/>
          <w:p>
            <w:pPr>
              <w:spacing w:after="20"/>
              <w:ind w:left="20"/>
              <w:jc w:val="both"/>
            </w:pPr>
            <w:r>
              <w:rPr>
                <w:rFonts w:ascii="Times New Roman"/>
                <w:b w:val="false"/>
                <w:i w:val="false"/>
                <w:color w:val="000000"/>
                <w:sz w:val="20"/>
              </w:rPr>
              <w:t>
Қазақстан Республикасы</w:t>
            </w:r>
          </w:p>
          <w:bookmarkEnd w:id="1085"/>
          <w:p>
            <w:pPr>
              <w:spacing w:after="20"/>
              <w:ind w:left="20"/>
              <w:jc w:val="both"/>
            </w:pPr>
            <w:r>
              <w:rPr>
                <w:rFonts w:ascii="Times New Roman"/>
                <w:b w:val="false"/>
                <w:i w:val="false"/>
                <w:color w:val="000000"/>
                <w:sz w:val="20"/>
              </w:rPr>
              <w:t>
Қаржы министрлігінің</w:t>
            </w:r>
          </w:p>
          <w:p>
            <w:pPr>
              <w:spacing w:after="20"/>
              <w:ind w:left="20"/>
              <w:jc w:val="both"/>
            </w:pPr>
            <w:r>
              <w:rPr>
                <w:rFonts w:ascii="Times New Roman"/>
                <w:b w:val="false"/>
                <w:i w:val="false"/>
                <w:color w:val="000000"/>
                <w:sz w:val="20"/>
              </w:rPr>
              <w:t>
Мемлекеттік кірістер комитеті</w:t>
            </w:r>
          </w:p>
          <w:p>
            <w:pPr>
              <w:spacing w:after="20"/>
              <w:ind w:left="20"/>
              <w:jc w:val="both"/>
            </w:pPr>
            <w:r>
              <w:rPr>
                <w:rFonts w:ascii="Times New Roman"/>
                <w:b w:val="false"/>
                <w:i w:val="false"/>
                <w:color w:val="000000"/>
                <w:sz w:val="20"/>
              </w:rPr>
              <w:t>
____________________________</w:t>
            </w:r>
          </w:p>
          <w:p>
            <w:pPr>
              <w:spacing w:after="20"/>
              <w:ind w:left="20"/>
              <w:jc w:val="both"/>
            </w:pPr>
            <w:r>
              <w:rPr>
                <w:rFonts w:ascii="Times New Roman"/>
                <w:b w:val="false"/>
                <w:i w:val="false"/>
                <w:color w:val="000000"/>
                <w:sz w:val="20"/>
              </w:rPr>
              <w:t>
(тегі, аты, әкесінің аты (толық)</w:t>
            </w:r>
          </w:p>
          <w:p>
            <w:pPr>
              <w:spacing w:after="20"/>
              <w:ind w:left="20"/>
              <w:jc w:val="both"/>
            </w:pPr>
            <w:r>
              <w:rPr>
                <w:rFonts w:ascii="Times New Roman"/>
                <w:b w:val="false"/>
                <w:i w:val="false"/>
                <w:color w:val="000000"/>
                <w:sz w:val="20"/>
              </w:rPr>
              <w:t>
____________________________</w:t>
            </w:r>
          </w:p>
          <w:p>
            <w:pPr>
              <w:spacing w:after="20"/>
              <w:ind w:left="20"/>
              <w:jc w:val="both"/>
            </w:pPr>
            <w:r>
              <w:rPr>
                <w:rFonts w:ascii="Times New Roman"/>
                <w:b w:val="false"/>
                <w:i w:val="false"/>
                <w:color w:val="000000"/>
                <w:sz w:val="20"/>
              </w:rPr>
              <w:t>
____________________________</w:t>
            </w:r>
          </w:p>
          <w:p>
            <w:pPr>
              <w:spacing w:after="20"/>
              <w:ind w:left="20"/>
              <w:jc w:val="both"/>
            </w:pPr>
            <w:r>
              <w:rPr>
                <w:rFonts w:ascii="Times New Roman"/>
                <w:b w:val="false"/>
                <w:i w:val="false"/>
                <w:color w:val="000000"/>
                <w:sz w:val="20"/>
              </w:rPr>
              <w:t>
(іс жүзінде тұрғылықты</w:t>
            </w:r>
          </w:p>
          <w:p>
            <w:pPr>
              <w:spacing w:after="20"/>
              <w:ind w:left="20"/>
              <w:jc w:val="both"/>
            </w:pPr>
            <w:r>
              <w:rPr>
                <w:rFonts w:ascii="Times New Roman"/>
                <w:b w:val="false"/>
                <w:i w:val="false"/>
                <w:color w:val="000000"/>
                <w:sz w:val="20"/>
              </w:rPr>
              <w:t>
мекенжайы)</w:t>
            </w:r>
          </w:p>
          <w:p>
            <w:pPr>
              <w:spacing w:after="20"/>
              <w:ind w:left="20"/>
              <w:jc w:val="both"/>
            </w:pPr>
            <w:r>
              <w:rPr>
                <w:rFonts w:ascii="Times New Roman"/>
                <w:b w:val="false"/>
                <w:i w:val="false"/>
                <w:color w:val="000000"/>
                <w:sz w:val="20"/>
              </w:rPr>
              <w:t>
____________________________</w:t>
            </w:r>
          </w:p>
          <w:p>
            <w:pPr>
              <w:spacing w:after="20"/>
              <w:ind w:left="20"/>
              <w:jc w:val="both"/>
            </w:pPr>
            <w:r>
              <w:rPr>
                <w:rFonts w:ascii="Times New Roman"/>
                <w:b w:val="false"/>
                <w:i w:val="false"/>
                <w:color w:val="000000"/>
                <w:sz w:val="20"/>
              </w:rPr>
              <w:t>
(байланыс телефондары)</w:t>
            </w:r>
          </w:p>
        </w:tc>
      </w:tr>
    </w:tbl>
    <w:bookmarkStart w:name="z1211" w:id="1086"/>
    <w:p>
      <w:pPr>
        <w:spacing w:after="0"/>
        <w:ind w:left="0"/>
        <w:jc w:val="both"/>
      </w:pPr>
      <w:r>
        <w:rPr>
          <w:rFonts w:ascii="Times New Roman"/>
          <w:b w:val="false"/>
          <w:i w:val="false"/>
          <w:color w:val="000000"/>
          <w:sz w:val="28"/>
        </w:rPr>
        <w:t xml:space="preserve">
      "Оңалту және банкроттық туралы" Қазақстан Республикасының 2014 жылғы 7 наурыздағы Заңының 12-бабы </w:t>
      </w:r>
      <w:r>
        <w:rPr>
          <w:rFonts w:ascii="Times New Roman"/>
          <w:b w:val="false"/>
          <w:i w:val="false"/>
          <w:color w:val="000000"/>
          <w:sz w:val="28"/>
        </w:rPr>
        <w:t>5-тармағына</w:t>
      </w:r>
      <w:r>
        <w:rPr>
          <w:rFonts w:ascii="Times New Roman"/>
          <w:b w:val="false"/>
          <w:i w:val="false"/>
          <w:color w:val="000000"/>
          <w:sz w:val="28"/>
        </w:rPr>
        <w:t xml:space="preserve"> сәйкес мені әкімшінің (уақытша әкімшінің, оңалтушы, уақытша және банкроттықты басқарушының) қызметін жүзеге асыру құқығына үміткер адамдарына біліктілік емтиханын тапсыруына рұқсат беруді сұраймын.</w:t>
      </w:r>
    </w:p>
    <w:bookmarkEnd w:id="1086"/>
    <w:bookmarkStart w:name="z1212" w:id="1087"/>
    <w:p>
      <w:pPr>
        <w:spacing w:after="0"/>
        <w:ind w:left="0"/>
        <w:jc w:val="both"/>
      </w:pPr>
      <w:r>
        <w:rPr>
          <w:rFonts w:ascii="Times New Roman"/>
          <w:b w:val="false"/>
          <w:i w:val="false"/>
          <w:color w:val="000000"/>
          <w:sz w:val="28"/>
        </w:rPr>
        <w:t>
      Біліктілік емтиханын тапсыру тілі:__________________________________________.</w:t>
      </w:r>
    </w:p>
    <w:bookmarkEnd w:id="1087"/>
    <w:bookmarkStart w:name="z1213" w:id="1088"/>
    <w:p>
      <w:pPr>
        <w:spacing w:after="0"/>
        <w:ind w:left="0"/>
        <w:jc w:val="both"/>
      </w:pPr>
      <w:r>
        <w:rPr>
          <w:rFonts w:ascii="Times New Roman"/>
          <w:b w:val="false"/>
          <w:i w:val="false"/>
          <w:color w:val="000000"/>
          <w:sz w:val="28"/>
        </w:rPr>
        <w:t>
      Қоса берілетін құжаттар:</w:t>
      </w:r>
    </w:p>
    <w:bookmarkEnd w:id="1088"/>
    <w:bookmarkStart w:name="z1214" w:id="1089"/>
    <w:p>
      <w:pPr>
        <w:spacing w:after="0"/>
        <w:ind w:left="0"/>
        <w:jc w:val="both"/>
      </w:pPr>
      <w:r>
        <w:rPr>
          <w:rFonts w:ascii="Times New Roman"/>
          <w:b w:val="false"/>
          <w:i w:val="false"/>
          <w:color w:val="000000"/>
          <w:sz w:val="28"/>
        </w:rPr>
        <w:t>
      1) көрсетілетін қызмет алушының жеке басын куәландыратын құжаттың нотариалды куәландырылған көшірмесі;</w:t>
      </w:r>
    </w:p>
    <w:bookmarkEnd w:id="1089"/>
    <w:bookmarkStart w:name="z1215" w:id="1090"/>
    <w:p>
      <w:pPr>
        <w:spacing w:after="0"/>
        <w:ind w:left="0"/>
        <w:jc w:val="both"/>
      </w:pPr>
      <w:r>
        <w:rPr>
          <w:rFonts w:ascii="Times New Roman"/>
          <w:b w:val="false"/>
          <w:i w:val="false"/>
          <w:color w:val="000000"/>
          <w:sz w:val="28"/>
        </w:rPr>
        <w:t>
      2) заң немесе экономикалық жоғары білімі туралы дипломдардың нотариалды куәландырылған көшірмесі;</w:t>
      </w:r>
    </w:p>
    <w:bookmarkEnd w:id="1090"/>
    <w:bookmarkStart w:name="z1216" w:id="1091"/>
    <w:p>
      <w:pPr>
        <w:spacing w:after="0"/>
        <w:ind w:left="0"/>
        <w:jc w:val="both"/>
      </w:pPr>
      <w:r>
        <w:rPr>
          <w:rFonts w:ascii="Times New Roman"/>
          <w:b w:val="false"/>
          <w:i w:val="false"/>
          <w:color w:val="000000"/>
          <w:sz w:val="28"/>
        </w:rPr>
        <w:t>
      3) экономикалық, қаржылық немесе заң қызметі салаларында кемінде үш жыл жұмыс тәжерибесiнiң барын растайтын құжаттардың нотариалды куәландырылған көшірмелері.</w:t>
      </w:r>
    </w:p>
    <w:bookmarkEnd w:id="1091"/>
    <w:bookmarkStart w:name="z1217" w:id="1092"/>
    <w:p>
      <w:pPr>
        <w:spacing w:after="0"/>
        <w:ind w:left="0"/>
        <w:jc w:val="both"/>
      </w:pPr>
      <w:r>
        <w:rPr>
          <w:rFonts w:ascii="Times New Roman"/>
          <w:b w:val="false"/>
          <w:i w:val="false"/>
          <w:color w:val="000000"/>
          <w:sz w:val="28"/>
        </w:rPr>
        <w:t>
      ________________                                    ________________________</w:t>
      </w:r>
    </w:p>
    <w:bookmarkEnd w:id="1092"/>
    <w:p>
      <w:pPr>
        <w:spacing w:after="0"/>
        <w:ind w:left="0"/>
        <w:jc w:val="both"/>
      </w:pPr>
      <w:r>
        <w:rPr>
          <w:rFonts w:ascii="Times New Roman"/>
          <w:b w:val="false"/>
          <w:i w:val="false"/>
          <w:color w:val="000000"/>
          <w:sz w:val="28"/>
        </w:rPr>
        <w:t>
      (қолы)                                           (Т.А.Ә.)</w:t>
      </w:r>
    </w:p>
    <w:bookmarkStart w:name="z1218" w:id="1093"/>
    <w:p>
      <w:pPr>
        <w:spacing w:after="0"/>
        <w:ind w:left="0"/>
        <w:jc w:val="both"/>
      </w:pPr>
      <w:r>
        <w:rPr>
          <w:rFonts w:ascii="Times New Roman"/>
          <w:b w:val="false"/>
          <w:i w:val="false"/>
          <w:color w:val="000000"/>
          <w:sz w:val="28"/>
        </w:rPr>
        <w:t>
      20__ жылғы "____" __________</w:t>
      </w:r>
    </w:p>
    <w:bookmarkEnd w:id="1093"/>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43"/>
              <w:gridCol w:w="4523"/>
            </w:tblGrid>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"Әкімшінің (уақытша әкімшінің,</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оңалтушы, уақытша және</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банкроттықты басқарушының)</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қызметін жүзеге асыру</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құқығына үміткер адамдардың</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біліктілік емтиханын өткізу"</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стандартына</w:t>
                  </w:r>
                </w:p>
              </w:tc>
            </w:tr>
            <w:tr>
              <w:trPr>
                <w:trHeight w:val="30" w:hRule="atLeast"/>
              </w:trPr>
              <w:tc>
                <w:tcPr>
                  <w:tcW w:w="764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3"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31"/>
        <w:gridCol w:w="12169"/>
      </w:tblGrid>
      <w:tr>
        <w:trPr>
          <w:trHeight w:val="30" w:hRule="atLeast"/>
        </w:trPr>
        <w:tc>
          <w:tcPr>
            <w:tcW w:w="13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69" w:type="dxa"/>
            <w:tcBorders/>
            <w:tcMar>
              <w:top w:w="15" w:type="dxa"/>
              <w:left w:w="15" w:type="dxa"/>
              <w:bottom w:w="15" w:type="dxa"/>
              <w:right w:w="15" w:type="dxa"/>
            </w:tcMar>
            <w:vAlign w:val="center"/>
          </w:tcPr>
          <w:bookmarkStart w:name="z1220" w:id="1094"/>
          <w:p>
            <w:pPr>
              <w:spacing w:after="20"/>
              <w:ind w:left="20"/>
              <w:jc w:val="both"/>
            </w:pPr>
            <w:r>
              <w:rPr>
                <w:rFonts w:ascii="Times New Roman"/>
                <w:b w:val="false"/>
                <w:i w:val="false"/>
                <w:color w:val="000000"/>
                <w:sz w:val="20"/>
              </w:rPr>
              <w:t>
(Тегі, аты, әкесінің аты бар</w:t>
            </w:r>
          </w:p>
          <w:bookmarkEnd w:id="1094"/>
          <w:p>
            <w:pPr>
              <w:spacing w:after="20"/>
              <w:ind w:left="20"/>
              <w:jc w:val="both"/>
            </w:pPr>
            <w:r>
              <w:rPr>
                <w:rFonts w:ascii="Times New Roman"/>
                <w:b w:val="false"/>
                <w:i w:val="false"/>
                <w:color w:val="000000"/>
                <w:sz w:val="20"/>
              </w:rPr>
              <w:t>
болған кезде (бұдан әрі –</w:t>
            </w:r>
          </w:p>
          <w:p>
            <w:pPr>
              <w:spacing w:after="20"/>
              <w:ind w:left="20"/>
              <w:jc w:val="both"/>
            </w:pPr>
            <w:r>
              <w:rPr>
                <w:rFonts w:ascii="Times New Roman"/>
                <w:b w:val="false"/>
                <w:i w:val="false"/>
                <w:color w:val="000000"/>
                <w:sz w:val="20"/>
              </w:rPr>
              <w:t>
Т.А.Ә.),</w:t>
            </w:r>
          </w:p>
        </w:tc>
      </w:tr>
      <w:tr>
        <w:trPr>
          <w:trHeight w:val="30" w:hRule="atLeast"/>
        </w:trPr>
        <w:tc>
          <w:tcPr>
            <w:tcW w:w="13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69" w:type="dxa"/>
            <w:tcBorders/>
            <w:tcMar>
              <w:top w:w="15" w:type="dxa"/>
              <w:left w:w="15" w:type="dxa"/>
              <w:bottom w:w="15" w:type="dxa"/>
              <w:right w:w="15" w:type="dxa"/>
            </w:tcMar>
            <w:vAlign w:val="center"/>
          </w:tcPr>
          <w:bookmarkStart w:name="z1221" w:id="1095"/>
          <w:p>
            <w:pPr>
              <w:spacing w:after="20"/>
              <w:ind w:left="20"/>
              <w:jc w:val="both"/>
            </w:pPr>
            <w:r>
              <w:rPr>
                <w:rFonts w:ascii="Times New Roman"/>
                <w:b w:val="false"/>
                <w:i w:val="false"/>
                <w:color w:val="000000"/>
                <w:sz w:val="20"/>
              </w:rPr>
              <w:t>
не көрсетілетін қызметті алушы</w:t>
            </w:r>
          </w:p>
          <w:bookmarkEnd w:id="1095"/>
          <w:p>
            <w:pPr>
              <w:spacing w:after="20"/>
              <w:ind w:left="20"/>
              <w:jc w:val="both"/>
            </w:pPr>
            <w:r>
              <w:rPr>
                <w:rFonts w:ascii="Times New Roman"/>
                <w:b w:val="false"/>
                <w:i w:val="false"/>
                <w:color w:val="000000"/>
                <w:sz w:val="20"/>
              </w:rPr>
              <w:t>
ұйымның атауы)</w:t>
            </w:r>
          </w:p>
          <w:p>
            <w:pPr>
              <w:spacing w:after="20"/>
              <w:ind w:left="20"/>
              <w:jc w:val="both"/>
            </w:pPr>
            <w:r>
              <w:rPr>
                <w:rFonts w:ascii="Times New Roman"/>
                <w:b w:val="false"/>
                <w:i w:val="false"/>
                <w:color w:val="000000"/>
                <w:sz w:val="20"/>
              </w:rPr>
              <w:t>
___________________________</w:t>
            </w:r>
          </w:p>
          <w:p>
            <w:pPr>
              <w:spacing w:after="20"/>
              <w:ind w:left="20"/>
              <w:jc w:val="both"/>
            </w:pPr>
            <w:r>
              <w:rPr>
                <w:rFonts w:ascii="Times New Roman"/>
                <w:b w:val="false"/>
                <w:i w:val="false"/>
                <w:color w:val="000000"/>
                <w:sz w:val="20"/>
              </w:rPr>
              <w:t>
(көрсетілетін қызметті</w:t>
            </w:r>
          </w:p>
          <w:p>
            <w:pPr>
              <w:spacing w:after="20"/>
              <w:ind w:left="20"/>
              <w:jc w:val="both"/>
            </w:pPr>
            <w:r>
              <w:rPr>
                <w:rFonts w:ascii="Times New Roman"/>
                <w:b w:val="false"/>
                <w:i w:val="false"/>
                <w:color w:val="000000"/>
                <w:sz w:val="20"/>
              </w:rPr>
              <w:t>
алушының мекен-жайы)</w:t>
            </w:r>
          </w:p>
        </w:tc>
      </w:tr>
    </w:tbl>
    <w:bookmarkStart w:name="z1222" w:id="1096"/>
    <w:p>
      <w:pPr>
        <w:spacing w:after="0"/>
        <w:ind w:left="0"/>
        <w:jc w:val="left"/>
      </w:pPr>
      <w:r>
        <w:rPr>
          <w:rFonts w:ascii="Times New Roman"/>
          <w:b/>
          <w:i w:val="false"/>
          <w:color w:val="000000"/>
        </w:rPr>
        <w:t xml:space="preserve"> Құжаттарды қабылдаудан бас тарту туралы қолхат</w:t>
      </w:r>
    </w:p>
    <w:bookmarkEnd w:id="1096"/>
    <w:bookmarkStart w:name="z1223" w:id="1097"/>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20-бабының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"Халыққа қызмет көрсету орталығы" РМК филиалының № бөлімі (мекен-жайын көрсету) Сіздің мемлекеттiк көрсетілетін қызмет стандартында көзделген тізбеге сәйкес құжаттардың толық топтамасын, атап айтқанда: </w:t>
      </w:r>
    </w:p>
    <w:bookmarkEnd w:id="1097"/>
    <w:bookmarkStart w:name="z1224" w:id="1098"/>
    <w:p>
      <w:pPr>
        <w:spacing w:after="0"/>
        <w:ind w:left="0"/>
        <w:jc w:val="both"/>
      </w:pPr>
      <w:r>
        <w:rPr>
          <w:rFonts w:ascii="Times New Roman"/>
          <w:b w:val="false"/>
          <w:i w:val="false"/>
          <w:color w:val="000000"/>
          <w:sz w:val="28"/>
        </w:rPr>
        <w:t>
      Жоқ құжаттардың атауы:</w:t>
      </w:r>
    </w:p>
    <w:bookmarkEnd w:id="1098"/>
    <w:bookmarkStart w:name="z1225" w:id="1099"/>
    <w:p>
      <w:pPr>
        <w:spacing w:after="0"/>
        <w:ind w:left="0"/>
        <w:jc w:val="both"/>
      </w:pPr>
      <w:r>
        <w:rPr>
          <w:rFonts w:ascii="Times New Roman"/>
          <w:b w:val="false"/>
          <w:i w:val="false"/>
          <w:color w:val="000000"/>
          <w:sz w:val="28"/>
        </w:rPr>
        <w:t>
      1) ________________________________________;</w:t>
      </w:r>
    </w:p>
    <w:bookmarkEnd w:id="1099"/>
    <w:bookmarkStart w:name="z1226" w:id="1100"/>
    <w:p>
      <w:pPr>
        <w:spacing w:after="0"/>
        <w:ind w:left="0"/>
        <w:jc w:val="both"/>
      </w:pPr>
      <w:r>
        <w:rPr>
          <w:rFonts w:ascii="Times New Roman"/>
          <w:b w:val="false"/>
          <w:i w:val="false"/>
          <w:color w:val="000000"/>
          <w:sz w:val="28"/>
        </w:rPr>
        <w:t>
      2) ________________________________________;</w:t>
      </w:r>
    </w:p>
    <w:bookmarkEnd w:id="1100"/>
    <w:bookmarkStart w:name="z1227" w:id="1101"/>
    <w:p>
      <w:pPr>
        <w:spacing w:after="0"/>
        <w:ind w:left="0"/>
        <w:jc w:val="both"/>
      </w:pPr>
      <w:r>
        <w:rPr>
          <w:rFonts w:ascii="Times New Roman"/>
          <w:b w:val="false"/>
          <w:i w:val="false"/>
          <w:color w:val="000000"/>
          <w:sz w:val="28"/>
        </w:rPr>
        <w:t>
      3) ________________________________________;</w:t>
      </w:r>
    </w:p>
    <w:bookmarkEnd w:id="1101"/>
    <w:bookmarkStart w:name="z1228" w:id="1102"/>
    <w:p>
      <w:pPr>
        <w:spacing w:after="0"/>
        <w:ind w:left="0"/>
        <w:jc w:val="both"/>
      </w:pPr>
      <w:r>
        <w:rPr>
          <w:rFonts w:ascii="Times New Roman"/>
          <w:b w:val="false"/>
          <w:i w:val="false"/>
          <w:color w:val="000000"/>
          <w:sz w:val="28"/>
        </w:rPr>
        <w:t>
      ұсынбаудан көрінетін "Әкімшінің (уақытша әкімшінің, оңалтушы, уақытша және банкроттықты басқарушының) қызметін жүзеге асыру құқығына үміткер адамдардың біліктілік емтиханын өткізу" мемлекеттік көрсетілетін қызметке құжаттарды қабылдаудан бас тартады.</w:t>
      </w:r>
    </w:p>
    <w:bookmarkEnd w:id="1102"/>
    <w:bookmarkStart w:name="z1229" w:id="1103"/>
    <w:p>
      <w:pPr>
        <w:spacing w:after="0"/>
        <w:ind w:left="0"/>
        <w:jc w:val="both"/>
      </w:pPr>
      <w:r>
        <w:rPr>
          <w:rFonts w:ascii="Times New Roman"/>
          <w:b w:val="false"/>
          <w:i w:val="false"/>
          <w:color w:val="000000"/>
          <w:sz w:val="28"/>
        </w:rPr>
        <w:t>
      Осы қолхат әрбір тарап үшін бір-бірден 2 данада жасалды.</w:t>
      </w:r>
    </w:p>
    <w:bookmarkEnd w:id="1103"/>
    <w:bookmarkStart w:name="z1230" w:id="1104"/>
    <w:p>
      <w:pPr>
        <w:spacing w:after="0"/>
        <w:ind w:left="0"/>
        <w:jc w:val="both"/>
      </w:pPr>
      <w:r>
        <w:rPr>
          <w:rFonts w:ascii="Times New Roman"/>
          <w:b w:val="false"/>
          <w:i w:val="false"/>
          <w:color w:val="000000"/>
          <w:sz w:val="28"/>
        </w:rPr>
        <w:t>
            Т.А.Ә. (ХҚКО қызметшісі)                                    (қолы)</w:t>
      </w:r>
    </w:p>
    <w:bookmarkEnd w:id="1104"/>
    <w:bookmarkStart w:name="z1231" w:id="1105"/>
    <w:p>
      <w:pPr>
        <w:spacing w:after="0"/>
        <w:ind w:left="0"/>
        <w:jc w:val="both"/>
      </w:pPr>
      <w:r>
        <w:rPr>
          <w:rFonts w:ascii="Times New Roman"/>
          <w:b w:val="false"/>
          <w:i w:val="false"/>
          <w:color w:val="000000"/>
          <w:sz w:val="28"/>
        </w:rPr>
        <w:t>
      Орындаушы: Т.А.Ә. _____________</w:t>
      </w:r>
    </w:p>
    <w:bookmarkEnd w:id="1105"/>
    <w:bookmarkStart w:name="z1232" w:id="1106"/>
    <w:p>
      <w:pPr>
        <w:spacing w:after="0"/>
        <w:ind w:left="0"/>
        <w:jc w:val="both"/>
      </w:pPr>
      <w:r>
        <w:rPr>
          <w:rFonts w:ascii="Times New Roman"/>
          <w:b w:val="false"/>
          <w:i w:val="false"/>
          <w:color w:val="000000"/>
          <w:sz w:val="28"/>
        </w:rPr>
        <w:t>
      Телефоны _____________</w:t>
      </w:r>
    </w:p>
    <w:bookmarkEnd w:id="1106"/>
    <w:bookmarkStart w:name="z1233" w:id="1107"/>
    <w:p>
      <w:pPr>
        <w:spacing w:after="0"/>
        <w:ind w:left="0"/>
        <w:jc w:val="both"/>
      </w:pPr>
      <w:r>
        <w:rPr>
          <w:rFonts w:ascii="Times New Roman"/>
          <w:b w:val="false"/>
          <w:i w:val="false"/>
          <w:color w:val="000000"/>
          <w:sz w:val="28"/>
        </w:rPr>
        <w:t>
      Алды: Т.А.Ә. / көрсетілетін қызметті алушының қолы</w:t>
      </w:r>
    </w:p>
    <w:bookmarkEnd w:id="1107"/>
    <w:bookmarkStart w:name="z1234" w:id="1108"/>
    <w:p>
      <w:pPr>
        <w:spacing w:after="0"/>
        <w:ind w:left="0"/>
        <w:jc w:val="both"/>
      </w:pPr>
      <w:r>
        <w:rPr>
          <w:rFonts w:ascii="Times New Roman"/>
          <w:b w:val="false"/>
          <w:i w:val="false"/>
          <w:color w:val="000000"/>
          <w:sz w:val="28"/>
        </w:rPr>
        <w:t xml:space="preserve">
      20__ жылғы "___" _________ </w:t>
      </w:r>
    </w:p>
    <w:bookmarkEnd w:id="1108"/>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39"/>
              <w:gridCol w:w="4527"/>
            </w:tblGrid>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8 желтоқсандағы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631 бұйрығына</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9–қосымша</w:t>
                  </w:r>
                </w:p>
              </w:tc>
            </w:tr>
          </w:tbl>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39"/>
              <w:gridCol w:w="4527"/>
            </w:tblGrid>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27 сәуірдегі</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284 бұйрығына</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tc>
      </w:tr>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bookmarkStart w:name="z1237" w:id="1109"/>
          <w:p>
            <w:pPr>
              <w:spacing w:after="20"/>
              <w:ind w:left="20"/>
              <w:jc w:val="both"/>
            </w:pPr>
            <w:r>
              <w:rPr>
                <w:rFonts w:ascii="Times New Roman"/>
                <w:b w:val="false"/>
                <w:i w:val="false"/>
                <w:color w:val="000000"/>
                <w:sz w:val="20"/>
              </w:rPr>
              <w:t>
Нысан</w:t>
            </w:r>
          </w:p>
          <w:bookmarkEnd w:id="1109"/>
        </w:tc>
      </w:tr>
    </w:tbl>
    <w:bookmarkStart w:name="z1238" w:id="1110"/>
    <w:p>
      <w:pPr>
        <w:spacing w:after="0"/>
        <w:ind w:left="0"/>
        <w:jc w:val="left"/>
      </w:pPr>
      <w:r>
        <w:rPr>
          <w:rFonts w:ascii="Times New Roman"/>
          <w:b/>
          <w:i w:val="false"/>
          <w:color w:val="000000"/>
        </w:rPr>
        <w:t xml:space="preserve"> Уәкілетті экономикалық операторлардың тізіліміне енгізу туралы куәлікті алуға арналған сауалнама</w:t>
      </w:r>
    </w:p>
    <w:bookmarkEnd w:id="1110"/>
    <w:bookmarkStart w:name="z1239" w:id="1111"/>
    <w:p>
      <w:pPr>
        <w:spacing w:after="0"/>
        <w:ind w:left="0"/>
        <w:jc w:val="both"/>
      </w:pPr>
      <w:r>
        <w:rPr>
          <w:rFonts w:ascii="Times New Roman"/>
          <w:b w:val="false"/>
          <w:i w:val="false"/>
          <w:color w:val="000000"/>
          <w:sz w:val="28"/>
        </w:rPr>
        <w:t>
            ________________________________________________________________________________</w:t>
      </w:r>
    </w:p>
    <w:bookmarkEnd w:id="1111"/>
    <w:bookmarkStart w:name="z1240" w:id="1112"/>
    <w:p>
      <w:pPr>
        <w:spacing w:after="0"/>
        <w:ind w:left="0"/>
        <w:jc w:val="both"/>
      </w:pPr>
      <w:r>
        <w:rPr>
          <w:rFonts w:ascii="Times New Roman"/>
          <w:b w:val="false"/>
          <w:i w:val="false"/>
          <w:color w:val="000000"/>
          <w:sz w:val="28"/>
        </w:rPr>
        <w:t>
      Заңды тұлғаның атауы</w:t>
      </w:r>
    </w:p>
    <w:bookmarkEnd w:id="1112"/>
    <w:bookmarkStart w:name="z1241" w:id="1113"/>
    <w:p>
      <w:pPr>
        <w:spacing w:after="0"/>
        <w:ind w:left="0"/>
        <w:jc w:val="both"/>
      </w:pPr>
      <w:r>
        <w:rPr>
          <w:rFonts w:ascii="Times New Roman"/>
          <w:b w:val="false"/>
          <w:i w:val="false"/>
          <w:color w:val="000000"/>
          <w:sz w:val="28"/>
        </w:rPr>
        <w:t>
            ________________________________________________________________________________</w:t>
      </w:r>
    </w:p>
    <w:bookmarkEnd w:id="1113"/>
    <w:bookmarkStart w:name="z1242" w:id="1114"/>
    <w:p>
      <w:pPr>
        <w:spacing w:after="0"/>
        <w:ind w:left="0"/>
        <w:jc w:val="both"/>
      </w:pPr>
      <w:r>
        <w:rPr>
          <w:rFonts w:ascii="Times New Roman"/>
          <w:b w:val="false"/>
          <w:i w:val="false"/>
          <w:color w:val="000000"/>
          <w:sz w:val="28"/>
        </w:rPr>
        <w:t>
      Бизнес сәйкестендіру нөмірі</w:t>
      </w:r>
    </w:p>
    <w:bookmarkEnd w:id="1114"/>
    <w:bookmarkStart w:name="z1243" w:id="1115"/>
    <w:p>
      <w:pPr>
        <w:spacing w:after="0"/>
        <w:ind w:left="0"/>
        <w:jc w:val="both"/>
      </w:pPr>
      <w:r>
        <w:rPr>
          <w:rFonts w:ascii="Times New Roman"/>
          <w:b w:val="false"/>
          <w:i w:val="false"/>
          <w:color w:val="000000"/>
          <w:sz w:val="28"/>
        </w:rPr>
        <w:t>
            ________________________________________________________________________________</w:t>
      </w:r>
    </w:p>
    <w:bookmarkEnd w:id="1115"/>
    <w:bookmarkStart w:name="z1244" w:id="1116"/>
    <w:p>
      <w:pPr>
        <w:spacing w:after="0"/>
        <w:ind w:left="0"/>
        <w:jc w:val="both"/>
      </w:pPr>
      <w:r>
        <w:rPr>
          <w:rFonts w:ascii="Times New Roman"/>
          <w:b w:val="false"/>
          <w:i w:val="false"/>
          <w:color w:val="000000"/>
          <w:sz w:val="28"/>
        </w:rPr>
        <w:t>
      Заңды мекен-жайы</w:t>
      </w:r>
    </w:p>
    <w:bookmarkEnd w:id="1116"/>
    <w:bookmarkStart w:name="z1245" w:id="1117"/>
    <w:p>
      <w:pPr>
        <w:spacing w:after="0"/>
        <w:ind w:left="0"/>
        <w:jc w:val="both"/>
      </w:pPr>
      <w:r>
        <w:rPr>
          <w:rFonts w:ascii="Times New Roman"/>
          <w:b w:val="false"/>
          <w:i w:val="false"/>
          <w:color w:val="000000"/>
          <w:sz w:val="28"/>
        </w:rPr>
        <w:t>
            ________________________________________________________________________________</w:t>
      </w:r>
    </w:p>
    <w:bookmarkEnd w:id="1117"/>
    <w:bookmarkStart w:name="z1246" w:id="1118"/>
    <w:p>
      <w:pPr>
        <w:spacing w:after="0"/>
        <w:ind w:left="0"/>
        <w:jc w:val="both"/>
      </w:pPr>
      <w:r>
        <w:rPr>
          <w:rFonts w:ascii="Times New Roman"/>
          <w:b w:val="false"/>
          <w:i w:val="false"/>
          <w:color w:val="000000"/>
          <w:sz w:val="28"/>
        </w:rPr>
        <w:t>
      Іс жүзіндегі мекен-жайы</w:t>
      </w:r>
    </w:p>
    <w:bookmarkEnd w:id="1118"/>
    <w:bookmarkStart w:name="z1247" w:id="1119"/>
    <w:p>
      <w:pPr>
        <w:spacing w:after="0"/>
        <w:ind w:left="0"/>
        <w:jc w:val="both"/>
      </w:pPr>
      <w:r>
        <w:rPr>
          <w:rFonts w:ascii="Times New Roman"/>
          <w:b w:val="false"/>
          <w:i w:val="false"/>
          <w:color w:val="000000"/>
          <w:sz w:val="28"/>
        </w:rPr>
        <w:t>
            ________________________________________________________________________________</w:t>
      </w:r>
    </w:p>
    <w:bookmarkEnd w:id="1119"/>
    <w:bookmarkStart w:name="z1248" w:id="1120"/>
    <w:p>
      <w:pPr>
        <w:spacing w:after="0"/>
        <w:ind w:left="0"/>
        <w:jc w:val="both"/>
      </w:pPr>
      <w:r>
        <w:rPr>
          <w:rFonts w:ascii="Times New Roman"/>
          <w:b w:val="false"/>
          <w:i w:val="false"/>
          <w:color w:val="000000"/>
          <w:sz w:val="28"/>
        </w:rPr>
        <w:t>
      Электрондық мекен-жайы, веб-сайт</w:t>
      </w:r>
    </w:p>
    <w:bookmarkEnd w:id="1120"/>
    <w:bookmarkStart w:name="z1249" w:id="1121"/>
    <w:p>
      <w:pPr>
        <w:spacing w:after="0"/>
        <w:ind w:left="0"/>
        <w:jc w:val="left"/>
      </w:pPr>
      <w:r>
        <w:rPr>
          <w:rFonts w:ascii="Times New Roman"/>
          <w:b/>
          <w:i w:val="false"/>
          <w:color w:val="000000"/>
        </w:rPr>
        <w:t xml:space="preserve"> 1. Ұйымдастыру сипаттамалары</w:t>
      </w:r>
    </w:p>
    <w:bookmarkEnd w:id="1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5"/>
        <w:gridCol w:w="11686"/>
        <w:gridCol w:w="189"/>
      </w:tblGrid>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1122"/>
          <w:p>
            <w:pPr>
              <w:spacing w:after="20"/>
              <w:ind w:left="20"/>
              <w:jc w:val="both"/>
            </w:pPr>
            <w:r>
              <w:rPr>
                <w:rFonts w:ascii="Times New Roman"/>
                <w:b w:val="false"/>
                <w:i w:val="false"/>
                <w:color w:val="000000"/>
                <w:sz w:val="20"/>
              </w:rPr>
              <w:t>
№</w:t>
            </w:r>
          </w:p>
          <w:bookmarkEnd w:id="1122"/>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Сұрақ</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 w:id="1123"/>
          <w:p>
            <w:pPr>
              <w:spacing w:after="20"/>
              <w:ind w:left="20"/>
              <w:jc w:val="both"/>
            </w:pPr>
            <w:r>
              <w:rPr>
                <w:rFonts w:ascii="Times New Roman"/>
                <w:b w:val="false"/>
                <w:i w:val="false"/>
                <w:color w:val="000000"/>
                <w:sz w:val="20"/>
              </w:rPr>
              <w:t>
1</w:t>
            </w:r>
          </w:p>
          <w:bookmarkEnd w:id="1123"/>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акцияның бақылау пакетін иеленуші құрылтайшылар, акционерлер, ірі акция ұстаушылар (акциялардың үлесі 10% артық) туралы ақпаратты көрсетіңіз:</w:t>
            </w:r>
          </w:p>
          <w:p>
            <w:pPr>
              <w:spacing w:after="20"/>
              <w:ind w:left="20"/>
              <w:jc w:val="both"/>
            </w:pPr>
            <w:r>
              <w:rPr>
                <w:rFonts w:ascii="Times New Roman"/>
                <w:b w:val="false"/>
                <w:i w:val="false"/>
                <w:color w:val="000000"/>
                <w:sz w:val="20"/>
              </w:rPr>
              <w:t>
1) Т.А.Ә.</w:t>
            </w:r>
          </w:p>
          <w:p>
            <w:pPr>
              <w:spacing w:after="20"/>
              <w:ind w:left="20"/>
              <w:jc w:val="both"/>
            </w:pPr>
            <w:r>
              <w:rPr>
                <w:rFonts w:ascii="Times New Roman"/>
                <w:b w:val="false"/>
                <w:i w:val="false"/>
                <w:color w:val="000000"/>
                <w:sz w:val="20"/>
              </w:rPr>
              <w:t>
2) БСН (егер құрылтайшы заңды тұлға болған жағдайда);</w:t>
            </w:r>
          </w:p>
          <w:p>
            <w:pPr>
              <w:spacing w:after="20"/>
              <w:ind w:left="20"/>
              <w:jc w:val="both"/>
            </w:pPr>
            <w:r>
              <w:rPr>
                <w:rFonts w:ascii="Times New Roman"/>
                <w:b w:val="false"/>
                <w:i w:val="false"/>
                <w:color w:val="000000"/>
                <w:sz w:val="20"/>
              </w:rPr>
              <w:t>
3) заңды тұлғаның акционерлердің, құрылтайшылардың, директорларының атына ресімделген компаниялар туралы мәлімет</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 w:id="1124"/>
          <w:p>
            <w:pPr>
              <w:spacing w:after="20"/>
              <w:ind w:left="20"/>
              <w:jc w:val="both"/>
            </w:pPr>
            <w:r>
              <w:rPr>
                <w:rFonts w:ascii="Times New Roman"/>
                <w:b w:val="false"/>
                <w:i w:val="false"/>
                <w:color w:val="000000"/>
                <w:sz w:val="20"/>
              </w:rPr>
              <w:t>
2</w:t>
            </w:r>
          </w:p>
          <w:bookmarkEnd w:id="1124"/>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кірістер органдарында заңды тұлғалардың мүдделерін білдіру үшін жауапты тұлғалар туралы мәліметті көрсетіңіз:</w:t>
            </w:r>
          </w:p>
          <w:p>
            <w:pPr>
              <w:spacing w:after="20"/>
              <w:ind w:left="20"/>
              <w:jc w:val="both"/>
            </w:pPr>
            <w:r>
              <w:rPr>
                <w:rFonts w:ascii="Times New Roman"/>
                <w:b w:val="false"/>
                <w:i w:val="false"/>
                <w:color w:val="000000"/>
                <w:sz w:val="20"/>
              </w:rPr>
              <w:t>
1) Т.А.Ә., жеке басын куәландыратын құжаттың нөмірі, еңбек шарт (бұйрық) жасалған күні және нөмірі (жеке тұлға үшін);</w:t>
            </w:r>
          </w:p>
          <w:p>
            <w:pPr>
              <w:spacing w:after="20"/>
              <w:ind w:left="20"/>
              <w:jc w:val="both"/>
            </w:pPr>
            <w:r>
              <w:rPr>
                <w:rFonts w:ascii="Times New Roman"/>
                <w:b w:val="false"/>
                <w:i w:val="false"/>
                <w:color w:val="000000"/>
                <w:sz w:val="20"/>
              </w:rPr>
              <w:t>
2) атауы, БСН, заңды және іс жүзіндегі мекен-жайы, қызмет көрсету туралы шарттың нөмірі және күні (заңды тұлға үшін)</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1125"/>
          <w:p>
            <w:pPr>
              <w:spacing w:after="20"/>
              <w:ind w:left="20"/>
              <w:jc w:val="both"/>
            </w:pPr>
            <w:r>
              <w:rPr>
                <w:rFonts w:ascii="Times New Roman"/>
                <w:b w:val="false"/>
                <w:i w:val="false"/>
                <w:color w:val="000000"/>
                <w:sz w:val="20"/>
              </w:rPr>
              <w:t>
3</w:t>
            </w:r>
          </w:p>
          <w:bookmarkEnd w:id="1125"/>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қызметінің негізгі түрін көрсетіңіз</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 w:id="1126"/>
          <w:p>
            <w:pPr>
              <w:spacing w:after="20"/>
              <w:ind w:left="20"/>
              <w:jc w:val="both"/>
            </w:pPr>
            <w:r>
              <w:rPr>
                <w:rFonts w:ascii="Times New Roman"/>
                <w:b w:val="false"/>
                <w:i w:val="false"/>
                <w:color w:val="000000"/>
                <w:sz w:val="20"/>
              </w:rPr>
              <w:t>
4</w:t>
            </w:r>
          </w:p>
          <w:bookmarkEnd w:id="1126"/>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сондай-ақ басқа елдердегі өкілдіктері және /немесе филиалдары туралы мәліметті көрсетіңіз:</w:t>
            </w:r>
          </w:p>
          <w:p>
            <w:pPr>
              <w:spacing w:after="20"/>
              <w:ind w:left="20"/>
              <w:jc w:val="both"/>
            </w:pPr>
            <w:r>
              <w:rPr>
                <w:rFonts w:ascii="Times New Roman"/>
                <w:b w:val="false"/>
                <w:i w:val="false"/>
                <w:color w:val="000000"/>
                <w:sz w:val="20"/>
              </w:rPr>
              <w:t>
1) қызметтің түрі;</w:t>
            </w:r>
          </w:p>
          <w:p>
            <w:pPr>
              <w:spacing w:after="20"/>
              <w:ind w:left="20"/>
              <w:jc w:val="both"/>
            </w:pPr>
            <w:r>
              <w:rPr>
                <w:rFonts w:ascii="Times New Roman"/>
                <w:b w:val="false"/>
                <w:i w:val="false"/>
                <w:color w:val="000000"/>
                <w:sz w:val="20"/>
              </w:rPr>
              <w:t>
2) заңды және іс жүзіндегі мекен-жайы;</w:t>
            </w:r>
          </w:p>
          <w:p>
            <w:pPr>
              <w:spacing w:after="20"/>
              <w:ind w:left="20"/>
              <w:jc w:val="both"/>
            </w:pPr>
            <w:r>
              <w:rPr>
                <w:rFonts w:ascii="Times New Roman"/>
                <w:b w:val="false"/>
                <w:i w:val="false"/>
                <w:color w:val="000000"/>
                <w:sz w:val="20"/>
              </w:rPr>
              <w:t>
3) телефон нөмірлері және электрондық поштаның мекен-жайы;</w:t>
            </w:r>
          </w:p>
          <w:p>
            <w:pPr>
              <w:spacing w:after="20"/>
              <w:ind w:left="20"/>
              <w:jc w:val="both"/>
            </w:pPr>
            <w:r>
              <w:rPr>
                <w:rFonts w:ascii="Times New Roman"/>
                <w:b w:val="false"/>
                <w:i w:val="false"/>
                <w:color w:val="000000"/>
                <w:sz w:val="20"/>
              </w:rPr>
              <w:t>
4) қызметкерлер саны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5" w:id="1127"/>
          <w:p>
            <w:pPr>
              <w:spacing w:after="20"/>
              <w:ind w:left="20"/>
              <w:jc w:val="both"/>
            </w:pPr>
            <w:r>
              <w:rPr>
                <w:rFonts w:ascii="Times New Roman"/>
                <w:b w:val="false"/>
                <w:i w:val="false"/>
                <w:color w:val="000000"/>
                <w:sz w:val="20"/>
              </w:rPr>
              <w:t>
2. Бизнестің көлемі</w:t>
            </w:r>
          </w:p>
          <w:bookmarkEnd w:id="1127"/>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 w:id="1128"/>
          <w:p>
            <w:pPr>
              <w:spacing w:after="20"/>
              <w:ind w:left="20"/>
              <w:jc w:val="both"/>
            </w:pPr>
            <w:r>
              <w:rPr>
                <w:rFonts w:ascii="Times New Roman"/>
                <w:b w:val="false"/>
                <w:i w:val="false"/>
                <w:color w:val="000000"/>
                <w:sz w:val="20"/>
              </w:rPr>
              <w:t>
1</w:t>
            </w:r>
          </w:p>
          <w:bookmarkEnd w:id="1128"/>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декларациялау жүзеге асырылады:</w:t>
            </w:r>
          </w:p>
          <w:p>
            <w:pPr>
              <w:spacing w:after="20"/>
              <w:ind w:left="20"/>
              <w:jc w:val="both"/>
            </w:pPr>
            <w:r>
              <w:rPr>
                <w:rFonts w:ascii="Times New Roman"/>
                <w:b w:val="false"/>
                <w:i w:val="false"/>
                <w:color w:val="000000"/>
                <w:sz w:val="20"/>
              </w:rPr>
              <w:t xml:space="preserve">
1) декларациялау дербес жүзеге асырылған жағдайда қорғаныс жапсырмасының кодын көрсетініз; </w:t>
            </w:r>
          </w:p>
          <w:p>
            <w:pPr>
              <w:spacing w:after="20"/>
              <w:ind w:left="20"/>
              <w:jc w:val="both"/>
            </w:pPr>
            <w:r>
              <w:rPr>
                <w:rFonts w:ascii="Times New Roman"/>
                <w:b w:val="false"/>
                <w:i w:val="false"/>
                <w:color w:val="000000"/>
                <w:sz w:val="20"/>
              </w:rPr>
              <w:t>
2) кеден өкілінің қызметі (атауы, БСН, кеден өкілдерінің тізіліміне енгізу туралы бұйрығының нөмірі және күні және қорғаныс жапсырмасының коды)</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 w:id="1129"/>
          <w:p>
            <w:pPr>
              <w:spacing w:after="20"/>
              <w:ind w:left="20"/>
              <w:jc w:val="both"/>
            </w:pPr>
            <w:r>
              <w:rPr>
                <w:rFonts w:ascii="Times New Roman"/>
                <w:b w:val="false"/>
                <w:i w:val="false"/>
                <w:color w:val="000000"/>
                <w:sz w:val="20"/>
              </w:rPr>
              <w:t>
2</w:t>
            </w:r>
          </w:p>
          <w:bookmarkEnd w:id="1129"/>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 демпингке қарсы немесе өтемдiк баждарға жататын тауарлармен жұмыс істейсіз бе? (Иә/жоқ)</w:t>
            </w:r>
          </w:p>
          <w:p>
            <w:pPr>
              <w:spacing w:after="20"/>
              <w:ind w:left="20"/>
              <w:jc w:val="both"/>
            </w:pPr>
            <w:r>
              <w:rPr>
                <w:rFonts w:ascii="Times New Roman"/>
                <w:b w:val="false"/>
                <w:i w:val="false"/>
                <w:color w:val="000000"/>
                <w:sz w:val="20"/>
              </w:rPr>
              <w:t>
Егер, иә болса, онда демпингке қарсы немесе өтемдiк баждарға төлеуге жататын тауарлардың өндірушісі (лері) және елдері туралы егжей-тегжейлі ақпаратты ұсыныңыз.</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 w:id="1130"/>
          <w:p>
            <w:pPr>
              <w:spacing w:after="20"/>
              <w:ind w:left="20"/>
              <w:jc w:val="both"/>
            </w:pPr>
            <w:r>
              <w:rPr>
                <w:rFonts w:ascii="Times New Roman"/>
                <w:b w:val="false"/>
                <w:i w:val="false"/>
                <w:color w:val="000000"/>
                <w:sz w:val="20"/>
              </w:rPr>
              <w:t>
3</w:t>
            </w:r>
          </w:p>
          <w:bookmarkEnd w:id="1130"/>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 соңғы жыл ішінде Қазақстан Республикасының заңнамасына сәйкес кеден ісі саласында әкімшілік жауапкершілікке тартылды ма? Егер, иә болса, онда заңды тұлға тартылған бапты көрсетіңіз және алдағы уақытта мұндай құқық бұзушылыққа жол бермеу үшін қандай шаралар қабылданған?</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 w:id="1131"/>
          <w:p>
            <w:pPr>
              <w:spacing w:after="20"/>
              <w:ind w:left="20"/>
              <w:jc w:val="both"/>
            </w:pPr>
            <w:r>
              <w:rPr>
                <w:rFonts w:ascii="Times New Roman"/>
                <w:b w:val="false"/>
                <w:i w:val="false"/>
                <w:color w:val="000000"/>
                <w:sz w:val="20"/>
              </w:rPr>
              <w:t>
3. Бухгалтерлік есеп, логистикалық және компьютерлік жүйе</w:t>
            </w:r>
          </w:p>
          <w:bookmarkEnd w:id="1131"/>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1132"/>
          <w:p>
            <w:pPr>
              <w:spacing w:after="20"/>
              <w:ind w:left="20"/>
              <w:jc w:val="both"/>
            </w:pPr>
            <w:r>
              <w:rPr>
                <w:rFonts w:ascii="Times New Roman"/>
                <w:b w:val="false"/>
                <w:i w:val="false"/>
                <w:color w:val="000000"/>
                <w:sz w:val="20"/>
              </w:rPr>
              <w:t>
1</w:t>
            </w:r>
          </w:p>
          <w:bookmarkEnd w:id="1132"/>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 сұрақтар бойынша ақпаратты ұсыныңыз:</w:t>
            </w:r>
          </w:p>
          <w:p>
            <w:pPr>
              <w:spacing w:after="20"/>
              <w:ind w:left="20"/>
              <w:jc w:val="both"/>
            </w:pPr>
            <w:r>
              <w:rPr>
                <w:rFonts w:ascii="Times New Roman"/>
                <w:b w:val="false"/>
                <w:i w:val="false"/>
                <w:color w:val="000000"/>
                <w:sz w:val="20"/>
              </w:rPr>
              <w:t>
1) Сіз кедендік декларациялар мен тауарлардың автоматтандырылған декларациялау, бақылау және есепке алу жүйесін пайдаланасыз ба? (Иә/жоқ) Егер иә болса, онда Сіз қандай жүйені пайдаланасыз?</w:t>
            </w:r>
          </w:p>
          <w:p>
            <w:pPr>
              <w:spacing w:after="20"/>
              <w:ind w:left="20"/>
              <w:jc w:val="both"/>
            </w:pPr>
            <w:r>
              <w:rPr>
                <w:rFonts w:ascii="Times New Roman"/>
                <w:b w:val="false"/>
                <w:i w:val="false"/>
                <w:color w:val="000000"/>
                <w:sz w:val="20"/>
              </w:rPr>
              <w:t>
2) Сіз пайдаланатын кедендік декларациялар мен тауарлардың автоматтандырылған декларациялау, бақылау және есепке алу жүйесінің бағдарламалық өнімі мемлекеттік кірістер органдары пайдаланатын бағдарламалық өнімімен үйлесімді ме?</w:t>
            </w:r>
          </w:p>
          <w:p>
            <w:pPr>
              <w:spacing w:after="20"/>
              <w:ind w:left="20"/>
              <w:jc w:val="both"/>
            </w:pPr>
            <w:r>
              <w:rPr>
                <w:rFonts w:ascii="Times New Roman"/>
                <w:b w:val="false"/>
                <w:i w:val="false"/>
                <w:color w:val="000000"/>
                <w:sz w:val="20"/>
              </w:rPr>
              <w:t>
3) Сізде тауарлар мен көлік құралдарының іс жүзіндегі санының құжаттары бойынша деректердің сәйкес келмеуін анықтауға арналған ішкі бақылау жүйесі бар ма? Егер иә болса, оның неге негізделетінін және немен бекітілетінін көрсетіңіз?</w:t>
            </w:r>
          </w:p>
          <w:p>
            <w:pPr>
              <w:spacing w:after="20"/>
              <w:ind w:left="20"/>
              <w:jc w:val="both"/>
            </w:pPr>
            <w:r>
              <w:rPr>
                <w:rFonts w:ascii="Times New Roman"/>
                <w:b w:val="false"/>
                <w:i w:val="false"/>
                <w:color w:val="000000"/>
                <w:sz w:val="20"/>
              </w:rPr>
              <w:t>
4) Заңды тұлға қандай бухгалтерлік және логистикалық бағдарламалық қосымшаларды пайдаланады?</w:t>
            </w:r>
          </w:p>
          <w:p>
            <w:pPr>
              <w:spacing w:after="20"/>
              <w:ind w:left="20"/>
              <w:jc w:val="both"/>
            </w:pPr>
            <w:r>
              <w:rPr>
                <w:rFonts w:ascii="Times New Roman"/>
                <w:b w:val="false"/>
                <w:i w:val="false"/>
                <w:color w:val="000000"/>
                <w:sz w:val="20"/>
              </w:rPr>
              <w:t>
5) Сізде құжаттаманы сақтау және оған бөгде адамдардың санкцияланбаған кіруінен компьютерлік жүйені қорғау мақсатында қауіпсіздікті қамтамасыз ету бойынша технологиялық шаралар бар ма? Егер иә болса, оның неге негізделетінін және немен бекітілетінін көрсетіңіз?</w:t>
            </w:r>
          </w:p>
          <w:p>
            <w:pPr>
              <w:spacing w:after="20"/>
              <w:ind w:left="20"/>
              <w:jc w:val="both"/>
            </w:pPr>
            <w:r>
              <w:rPr>
                <w:rFonts w:ascii="Times New Roman"/>
                <w:b w:val="false"/>
                <w:i w:val="false"/>
                <w:color w:val="000000"/>
                <w:sz w:val="20"/>
              </w:rPr>
              <w:t>
6) Компьютерлік жүйені басқару және қорғау үшін кім жауапты болады? Қай компания бағдарламалық өнімнің сүйемелдеуін жүргізеді? Бағдарламалық өнімді сүйемелдейтін заңды тұлғаның деректемелерін және бағдарламалық өнімді сүйемелдеу туралы шарт жасасқан күнді және нөмірді көрсетіңіз.</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 w:id="1133"/>
          <w:p>
            <w:pPr>
              <w:spacing w:after="20"/>
              <w:ind w:left="20"/>
              <w:jc w:val="both"/>
            </w:pPr>
            <w:r>
              <w:rPr>
                <w:rFonts w:ascii="Times New Roman"/>
                <w:b w:val="false"/>
                <w:i w:val="false"/>
                <w:color w:val="000000"/>
                <w:sz w:val="20"/>
              </w:rPr>
              <w:t>
4. Қаржылық тұрақтылық</w:t>
            </w:r>
          </w:p>
          <w:bookmarkEnd w:id="1133"/>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 w:id="1134"/>
          <w:p>
            <w:pPr>
              <w:spacing w:after="20"/>
              <w:ind w:left="20"/>
              <w:jc w:val="both"/>
            </w:pPr>
            <w:r>
              <w:rPr>
                <w:rFonts w:ascii="Times New Roman"/>
                <w:b w:val="false"/>
                <w:i w:val="false"/>
                <w:color w:val="000000"/>
                <w:sz w:val="20"/>
              </w:rPr>
              <w:t>
1</w:t>
            </w:r>
          </w:p>
          <w:bookmarkEnd w:id="1134"/>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Соңғы үш жыл ішінде заңды тұлғаға қатысты төлем қабілетсіздігі бойынша қандай да бір сот талқылауы болды ма? (Иә/жоқ) </w:t>
            </w:r>
          </w:p>
          <w:p>
            <w:pPr>
              <w:spacing w:after="20"/>
              <w:ind w:left="20"/>
              <w:jc w:val="both"/>
            </w:pPr>
            <w:r>
              <w:rPr>
                <w:rFonts w:ascii="Times New Roman"/>
                <w:b w:val="false"/>
                <w:i w:val="false"/>
                <w:color w:val="000000"/>
                <w:sz w:val="20"/>
              </w:rPr>
              <w:t>
Егер иә болса, деректемелерін көрсетіңіз.</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 w:id="1135"/>
          <w:p>
            <w:pPr>
              <w:spacing w:after="20"/>
              <w:ind w:left="20"/>
              <w:jc w:val="both"/>
            </w:pPr>
            <w:r>
              <w:rPr>
                <w:rFonts w:ascii="Times New Roman"/>
                <w:b w:val="false"/>
                <w:i w:val="false"/>
                <w:color w:val="000000"/>
                <w:sz w:val="20"/>
              </w:rPr>
              <w:t>
2</w:t>
            </w:r>
          </w:p>
          <w:bookmarkEnd w:id="1135"/>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қаржылық ахуалы туралы мәліметті көрсетіңіз:</w:t>
            </w:r>
          </w:p>
          <w:p>
            <w:pPr>
              <w:spacing w:after="20"/>
              <w:ind w:left="20"/>
              <w:jc w:val="both"/>
            </w:pPr>
            <w:r>
              <w:rPr>
                <w:rFonts w:ascii="Times New Roman"/>
                <w:b w:val="false"/>
                <w:i w:val="false"/>
                <w:color w:val="000000"/>
                <w:sz w:val="20"/>
              </w:rPr>
              <w:t>
1) таза активтердің мөлшері;</w:t>
            </w:r>
          </w:p>
          <w:p>
            <w:pPr>
              <w:spacing w:after="20"/>
              <w:ind w:left="20"/>
              <w:jc w:val="both"/>
            </w:pPr>
            <w:r>
              <w:rPr>
                <w:rFonts w:ascii="Times New Roman"/>
                <w:b w:val="false"/>
                <w:i w:val="false"/>
                <w:color w:val="000000"/>
                <w:sz w:val="20"/>
              </w:rPr>
              <w:t>
2) жалпы (ағымды) өтімділік коэффициенті;</w:t>
            </w:r>
          </w:p>
          <w:p>
            <w:pPr>
              <w:spacing w:after="20"/>
              <w:ind w:left="20"/>
              <w:jc w:val="both"/>
            </w:pPr>
            <w:r>
              <w:rPr>
                <w:rFonts w:ascii="Times New Roman"/>
                <w:b w:val="false"/>
                <w:i w:val="false"/>
                <w:color w:val="000000"/>
                <w:sz w:val="20"/>
              </w:rPr>
              <w:t>
3) меншікті капиталдың табыстылығы;</w:t>
            </w:r>
          </w:p>
          <w:p>
            <w:pPr>
              <w:spacing w:after="20"/>
              <w:ind w:left="20"/>
              <w:jc w:val="both"/>
            </w:pPr>
            <w:r>
              <w:rPr>
                <w:rFonts w:ascii="Times New Roman"/>
                <w:b w:val="false"/>
                <w:i w:val="false"/>
                <w:color w:val="000000"/>
                <w:sz w:val="20"/>
              </w:rPr>
              <w:t>
4) қаржылық тұрақтылықтың коэффициенті;</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1136"/>
          <w:p>
            <w:pPr>
              <w:spacing w:after="20"/>
              <w:ind w:left="20"/>
              <w:jc w:val="both"/>
            </w:pPr>
            <w:r>
              <w:rPr>
                <w:rFonts w:ascii="Times New Roman"/>
                <w:b w:val="false"/>
                <w:i w:val="false"/>
                <w:color w:val="000000"/>
                <w:sz w:val="20"/>
              </w:rPr>
              <w:t>
5. Тауарлардың ішкі бақылау жүйесі</w:t>
            </w:r>
          </w:p>
          <w:bookmarkEnd w:id="1136"/>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1137"/>
          <w:p>
            <w:pPr>
              <w:spacing w:after="20"/>
              <w:ind w:left="20"/>
              <w:jc w:val="both"/>
            </w:pPr>
            <w:r>
              <w:rPr>
                <w:rFonts w:ascii="Times New Roman"/>
                <w:b w:val="false"/>
                <w:i w:val="false"/>
                <w:color w:val="000000"/>
                <w:sz w:val="20"/>
              </w:rPr>
              <w:t>
1</w:t>
            </w:r>
          </w:p>
          <w:bookmarkEnd w:id="1137"/>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сіз өндіруші немесе экспорттаушы</w:t>
            </w:r>
          </w:p>
          <w:p>
            <w:pPr>
              <w:spacing w:after="20"/>
              <w:ind w:left="20"/>
              <w:jc w:val="both"/>
            </w:pPr>
            <w:r>
              <w:rPr>
                <w:rFonts w:ascii="Times New Roman"/>
                <w:b w:val="false"/>
                <w:i w:val="false"/>
                <w:color w:val="000000"/>
                <w:sz w:val="20"/>
              </w:rPr>
              <w:t>
болып табылсаңыз, қандай тауарларды өндіресіз және/немесе экспорттайсыз? Өз тауарыңыздың қысқаша сипаттамасын көрсетіңіз? Сіздің тауарларыңыз қайта өңдеуге және/немеес экспортқа ұшырай ма? Бір жыл ішінде тауарлар жеткізілімінің қандай мөлшерін жүзеге асырасыз?</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 w:id="1138"/>
          <w:p>
            <w:pPr>
              <w:spacing w:after="20"/>
              <w:ind w:left="20"/>
              <w:jc w:val="both"/>
            </w:pPr>
            <w:r>
              <w:rPr>
                <w:rFonts w:ascii="Times New Roman"/>
                <w:b w:val="false"/>
                <w:i w:val="false"/>
                <w:color w:val="000000"/>
                <w:sz w:val="20"/>
              </w:rPr>
              <w:t>
6. Экспорттық бақылау және қосарланған мақсаттағы тауарлар туралы ақпарат</w:t>
            </w:r>
          </w:p>
          <w:bookmarkEnd w:id="1138"/>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 w:id="1139"/>
          <w:p>
            <w:pPr>
              <w:spacing w:after="20"/>
              <w:ind w:left="20"/>
              <w:jc w:val="both"/>
            </w:pPr>
            <w:r>
              <w:rPr>
                <w:rFonts w:ascii="Times New Roman"/>
                <w:b w:val="false"/>
                <w:i w:val="false"/>
                <w:color w:val="000000"/>
                <w:sz w:val="20"/>
              </w:rPr>
              <w:t>
1</w:t>
            </w:r>
          </w:p>
          <w:bookmarkEnd w:id="1139"/>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 сұрақтарға жауап беріңіз:</w:t>
            </w:r>
          </w:p>
          <w:p>
            <w:pPr>
              <w:spacing w:after="20"/>
              <w:ind w:left="20"/>
              <w:jc w:val="both"/>
            </w:pPr>
            <w:r>
              <w:rPr>
                <w:rFonts w:ascii="Times New Roman"/>
                <w:b w:val="false"/>
                <w:i w:val="false"/>
                <w:color w:val="000000"/>
                <w:sz w:val="20"/>
              </w:rPr>
              <w:t>
1) Сіздің заңды тұлғаңыздың қызметі қосарланған мақсаттағы тауарлармен байланысты ма?</w:t>
            </w:r>
          </w:p>
          <w:p>
            <w:pPr>
              <w:spacing w:after="20"/>
              <w:ind w:left="20"/>
              <w:jc w:val="both"/>
            </w:pPr>
            <w:r>
              <w:rPr>
                <w:rFonts w:ascii="Times New Roman"/>
                <w:b w:val="false"/>
                <w:i w:val="false"/>
                <w:color w:val="000000"/>
                <w:sz w:val="20"/>
              </w:rPr>
              <w:t>
2) Сіз экспорттық шектеулерге немесе эмбаргоға немесе басқа салықтық емес талаптарға ұшырайтын қосарланған мақсаттағы тауарлардың әкелуін қалай жүзеге асырасыз? Егер, иә болса, Сіз әкелген қосарланған мақсаттағы тауарларға қатысты мемлекеттік бақылаудың қандай шаралары қабылданды? Сондай-ақ, осы тауарларға қатысты тиісті ережелердің сақталуын қамтамасыз ету үшін қандай рәсімдер пайдаланылатынын қысқаша сипаттаңыз (мысалы, рұқсат, ерекше жауапкершілік, арнайы оқытылған персонал және басқа)? Мұндай тауарларға қатысты Сіздің заңды тұлғаңызда бекітілген нұсқаулық, басшылық немесе басқа басқару құжаттары бар ма? (Иә/жоқ)</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 w:id="1140"/>
          <w:p>
            <w:pPr>
              <w:spacing w:after="20"/>
              <w:ind w:left="20"/>
              <w:jc w:val="both"/>
            </w:pPr>
            <w:r>
              <w:rPr>
                <w:rFonts w:ascii="Times New Roman"/>
                <w:b w:val="false"/>
                <w:i w:val="false"/>
                <w:color w:val="000000"/>
                <w:sz w:val="20"/>
              </w:rPr>
              <w:t>
7. Тауарларды сақтау</w:t>
            </w:r>
          </w:p>
          <w:bookmarkEnd w:id="1140"/>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1141"/>
          <w:p>
            <w:pPr>
              <w:spacing w:after="20"/>
              <w:ind w:left="20"/>
              <w:jc w:val="both"/>
            </w:pPr>
            <w:r>
              <w:rPr>
                <w:rFonts w:ascii="Times New Roman"/>
                <w:b w:val="false"/>
                <w:i w:val="false"/>
                <w:color w:val="000000"/>
                <w:sz w:val="20"/>
              </w:rPr>
              <w:t>
1</w:t>
            </w:r>
          </w:p>
          <w:bookmarkEnd w:id="1141"/>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 сұрақтарға жауап беріңіз:</w:t>
            </w:r>
          </w:p>
          <w:p>
            <w:pPr>
              <w:spacing w:after="20"/>
              <w:ind w:left="20"/>
              <w:jc w:val="both"/>
            </w:pPr>
            <w:r>
              <w:rPr>
                <w:rFonts w:ascii="Times New Roman"/>
                <w:b w:val="false"/>
                <w:i w:val="false"/>
                <w:color w:val="000000"/>
                <w:sz w:val="20"/>
              </w:rPr>
              <w:t>
1) Сізде тауарларды сақтауға арналған орындар бар ма? Егер иә болса, олардың орналасуын және олардың шаршысын сипаттаңыз, олар немен жабдықталған және тауарларды сақтау кезінде қабылданатын қауіпсіздік шараларын көрсетіңіз;</w:t>
            </w:r>
          </w:p>
          <w:p>
            <w:pPr>
              <w:spacing w:after="20"/>
              <w:ind w:left="20"/>
              <w:jc w:val="both"/>
            </w:pPr>
            <w:r>
              <w:rPr>
                <w:rFonts w:ascii="Times New Roman"/>
                <w:b w:val="false"/>
                <w:i w:val="false"/>
                <w:color w:val="000000"/>
                <w:sz w:val="20"/>
              </w:rPr>
              <w:t>
2) Сізде заңды тұлғаның өзге аумақтарында тауарларды сақтауға арналған үй-жайлар бар ма? (Иә/жоқ) Егер иә болса, олардың шаршысын сипаттаңыз, олар немен жабдықталған және тауарларды сақтау кезінде қабылданатын қауіпсіздік шараларын көрсетіңіз;</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 w:id="1142"/>
          <w:p>
            <w:pPr>
              <w:spacing w:after="20"/>
              <w:ind w:left="20"/>
              <w:jc w:val="both"/>
            </w:pPr>
            <w:r>
              <w:rPr>
                <w:rFonts w:ascii="Times New Roman"/>
                <w:b w:val="false"/>
                <w:i w:val="false"/>
                <w:color w:val="000000"/>
                <w:sz w:val="20"/>
              </w:rPr>
              <w:t>
2</w:t>
            </w:r>
          </w:p>
          <w:bookmarkEnd w:id="1142"/>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әртүрлі деңгейі бар тауарлар жеке сақталады? (Иә/жоқ) Егер иә болса, онда жеке сақтауға арналған өлшемшарттарды сипаттаңыз (мысалы, қауіпті жүктер, жоғары құнды тауарлар, химиялық заттар, қару-жарақ және т.б.)?</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1143"/>
          <w:p>
            <w:pPr>
              <w:spacing w:after="20"/>
              <w:ind w:left="20"/>
              <w:jc w:val="both"/>
            </w:pPr>
            <w:r>
              <w:rPr>
                <w:rFonts w:ascii="Times New Roman"/>
                <w:b w:val="false"/>
                <w:i w:val="false"/>
                <w:color w:val="000000"/>
                <w:sz w:val="20"/>
              </w:rPr>
              <w:t>
3</w:t>
            </w:r>
          </w:p>
          <w:bookmarkEnd w:id="1143"/>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 ISO стандарттарын қанағаттандыратын тауарларға санкцияланбаған қол жетімділікті алдын алу үшін сәйкестендіру құралдарын пайдаланасыз ба (халықаралық стандарттарға сәйкес келетін пломбалар, мөрлер)?</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1272" w:id="1144"/>
    <w:p>
      <w:pPr>
        <w:spacing w:after="0"/>
        <w:ind w:left="0"/>
        <w:jc w:val="both"/>
      </w:pPr>
      <w:r>
        <w:rPr>
          <w:rFonts w:ascii="Times New Roman"/>
          <w:b w:val="false"/>
          <w:i w:val="false"/>
          <w:color w:val="000000"/>
          <w:sz w:val="28"/>
        </w:rPr>
        <w:t>
      Заңды тұлғаның басшысы       ___________________________</w:t>
      </w:r>
    </w:p>
    <w:bookmarkEnd w:id="1144"/>
    <w:p>
      <w:pPr>
        <w:spacing w:after="0"/>
        <w:ind w:left="0"/>
        <w:jc w:val="both"/>
      </w:pPr>
      <w:r>
        <w:rPr>
          <w:rFonts w:ascii="Times New Roman"/>
          <w:b w:val="false"/>
          <w:i w:val="false"/>
          <w:color w:val="000000"/>
          <w:sz w:val="28"/>
        </w:rPr>
        <w:t>
      (қолы, күні)</w:t>
      </w:r>
    </w:p>
    <w:bookmarkStart w:name="z1273" w:id="1145"/>
    <w:p>
      <w:pPr>
        <w:spacing w:after="0"/>
        <w:ind w:left="0"/>
        <w:jc w:val="both"/>
      </w:pPr>
      <w:r>
        <w:rPr>
          <w:rFonts w:ascii="Times New Roman"/>
          <w:b w:val="false"/>
          <w:i w:val="false"/>
          <w:color w:val="000000"/>
          <w:sz w:val="28"/>
        </w:rPr>
        <w:t xml:space="preserve">
      М.О. </w:t>
      </w:r>
      <w:r>
        <w:rPr>
          <w:rFonts w:ascii="Times New Roman"/>
          <w:b w:val="false"/>
          <w:i/>
          <w:color w:val="000000"/>
          <w:sz w:val="28"/>
        </w:rPr>
        <w:t>(болған кезде)</w:t>
      </w:r>
    </w:p>
    <w:bookmarkEnd w:id="1145"/>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39"/>
              <w:gridCol w:w="4527"/>
            </w:tblGrid>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8 желтоқсандағы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631 бұйрығына</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10–қосымша</w:t>
                  </w:r>
                </w:p>
              </w:tc>
            </w:tr>
          </w:tbl>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39"/>
              <w:gridCol w:w="4527"/>
            </w:tblGrid>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27 сәуірдегі</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284 бұйрығына</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43-қосымша</w:t>
                  </w:r>
                </w:p>
              </w:tc>
            </w:tr>
          </w:tbl>
          <w:p/>
        </w:tc>
      </w:tr>
    </w:tbl>
    <w:bookmarkStart w:name="z1276" w:id="1146"/>
    <w:p>
      <w:pPr>
        <w:spacing w:after="0"/>
        <w:ind w:left="0"/>
        <w:jc w:val="left"/>
      </w:pPr>
      <w:r>
        <w:rPr>
          <w:rFonts w:ascii="Times New Roman"/>
          <w:b/>
          <w:i w:val="false"/>
          <w:color w:val="000000"/>
        </w:rPr>
        <w:t xml:space="preserve"> "Тауарларды кедендік тазарту" мемлекеттік көрсетілетін қызмет стандарты</w:t>
      </w:r>
      <w:r>
        <w:br/>
      </w:r>
      <w:r>
        <w:rPr>
          <w:rFonts w:ascii="Times New Roman"/>
          <w:b/>
          <w:i w:val="false"/>
          <w:color w:val="000000"/>
        </w:rPr>
        <w:t>1. Жалпы ережелер</w:t>
      </w:r>
    </w:p>
    <w:bookmarkEnd w:id="1146"/>
    <w:bookmarkStart w:name="z1278" w:id="1147"/>
    <w:p>
      <w:pPr>
        <w:spacing w:after="0"/>
        <w:ind w:left="0"/>
        <w:jc w:val="both"/>
      </w:pPr>
      <w:r>
        <w:rPr>
          <w:rFonts w:ascii="Times New Roman"/>
          <w:b w:val="false"/>
          <w:i w:val="false"/>
          <w:color w:val="000000"/>
          <w:sz w:val="28"/>
        </w:rPr>
        <w:t>
      1. "Тауарларды кедендік тазарту" мемлекеттік көрсетілетін қызметі (бұдан әрі – мемлекеттік көрсетілетін қызмет).</w:t>
      </w:r>
    </w:p>
    <w:bookmarkEnd w:id="1147"/>
    <w:bookmarkStart w:name="z1279" w:id="1148"/>
    <w:p>
      <w:pPr>
        <w:spacing w:after="0"/>
        <w:ind w:left="0"/>
        <w:jc w:val="both"/>
      </w:pPr>
      <w:r>
        <w:rPr>
          <w:rFonts w:ascii="Times New Roman"/>
          <w:b w:val="false"/>
          <w:i w:val="false"/>
          <w:color w:val="000000"/>
          <w:sz w:val="28"/>
        </w:rPr>
        <w:t>
      2. Мемлекеттік көрсетілетін қызмет стандартын Қазақстан Республикасының Қаржы министрлігі (бұдан әрі – Министрлік) әзірледі.</w:t>
      </w:r>
    </w:p>
    <w:bookmarkEnd w:id="1148"/>
    <w:bookmarkStart w:name="z1280" w:id="1149"/>
    <w:p>
      <w:pPr>
        <w:spacing w:after="0"/>
        <w:ind w:left="0"/>
        <w:jc w:val="both"/>
      </w:pPr>
      <w:r>
        <w:rPr>
          <w:rFonts w:ascii="Times New Roman"/>
          <w:b w:val="false"/>
          <w:i w:val="false"/>
          <w:color w:val="000000"/>
          <w:sz w:val="28"/>
        </w:rPr>
        <w:t>
      3. Мемлекеттік қызметті Министрліктің Мемлекеттік кірістер комитетінің облыстар, Астана және Алматы қалалары бойынша аумақтық органдары және кедендер (бұдан әрі – көрсетілетін қызметті беруші) көрсетеді.</w:t>
      </w:r>
    </w:p>
    <w:bookmarkEnd w:id="1149"/>
    <w:bookmarkStart w:name="z1281" w:id="1150"/>
    <w:p>
      <w:pPr>
        <w:spacing w:after="0"/>
        <w:ind w:left="0"/>
        <w:jc w:val="both"/>
      </w:pPr>
      <w:r>
        <w:rPr>
          <w:rFonts w:ascii="Times New Roman"/>
          <w:b w:val="false"/>
          <w:i w:val="false"/>
          <w:color w:val="000000"/>
          <w:sz w:val="28"/>
        </w:rPr>
        <w:t>
      Тауарларға арналған декларацияны (бұдан әрі - ТД) құжаттармен қабылдау, мәліметтер мәлімделген құжаттары бар ТД-ны оның негізіңде, және мемлекеттік қызмет көрсету нәтижесін беру көрсетілетін қызметті беруші жүзеге асырылады</w:t>
      </w:r>
    </w:p>
    <w:bookmarkEnd w:id="1150"/>
    <w:bookmarkStart w:name="z1282" w:id="1151"/>
    <w:p>
      <w:pPr>
        <w:spacing w:after="0"/>
        <w:ind w:left="0"/>
        <w:jc w:val="left"/>
      </w:pPr>
      <w:r>
        <w:rPr>
          <w:rFonts w:ascii="Times New Roman"/>
          <w:b/>
          <w:i w:val="false"/>
          <w:color w:val="000000"/>
        </w:rPr>
        <w:t xml:space="preserve"> 2. Мемлекеттік қызметті көрсету тәртібі</w:t>
      </w:r>
    </w:p>
    <w:bookmarkEnd w:id="1151"/>
    <w:bookmarkStart w:name="z1283" w:id="1152"/>
    <w:p>
      <w:pPr>
        <w:spacing w:after="0"/>
        <w:ind w:left="0"/>
        <w:jc w:val="both"/>
      </w:pPr>
      <w:r>
        <w:rPr>
          <w:rFonts w:ascii="Times New Roman"/>
          <w:b w:val="false"/>
          <w:i w:val="false"/>
          <w:color w:val="000000"/>
          <w:sz w:val="28"/>
        </w:rPr>
        <w:t>
      4. Мемлекеттік қызметті көрсету мерзімі:</w:t>
      </w:r>
    </w:p>
    <w:bookmarkEnd w:id="1152"/>
    <w:p>
      <w:pPr>
        <w:spacing w:after="0"/>
        <w:ind w:left="0"/>
        <w:jc w:val="both"/>
      </w:pPr>
      <w:r>
        <w:rPr>
          <w:rFonts w:ascii="Times New Roman"/>
          <w:b w:val="false"/>
          <w:i w:val="false"/>
          <w:color w:val="000000"/>
          <w:sz w:val="28"/>
        </w:rPr>
        <w:t>
      ТД толтырылған сәттен бастап және құжаттарды тапсырған көрсетілетін қызметті алушыдан көрсетілетін қызмет берушіге:</w:t>
      </w:r>
    </w:p>
    <w:bookmarkStart w:name="z1284" w:id="1153"/>
    <w:p>
      <w:pPr>
        <w:spacing w:after="0"/>
        <w:ind w:left="0"/>
        <w:jc w:val="both"/>
      </w:pPr>
      <w:r>
        <w:rPr>
          <w:rFonts w:ascii="Times New Roman"/>
          <w:b w:val="false"/>
          <w:i w:val="false"/>
          <w:color w:val="000000"/>
          <w:sz w:val="28"/>
        </w:rPr>
        <w:t xml:space="preserve">
      Бұл ретте, жекелеген кедендік рәсімдерге қатысты, сондай-ақ тәуекелдерді басқару жүйесі айқындаған кедендік декларациялаудың ерекшеліктерін және кедендік бақылаудың нысандарын қолдануға байланысты тауарлардың шығаруын көрсетілетін қызметті беруші мынадай мерзімде жүргізеді: </w:t>
      </w:r>
    </w:p>
    <w:bookmarkEnd w:id="1153"/>
    <w:bookmarkStart w:name="z1285" w:id="1154"/>
    <w:p>
      <w:pPr>
        <w:spacing w:after="0"/>
        <w:ind w:left="0"/>
        <w:jc w:val="both"/>
      </w:pPr>
      <w:r>
        <w:rPr>
          <w:rFonts w:ascii="Times New Roman"/>
          <w:b w:val="false"/>
          <w:i w:val="false"/>
          <w:color w:val="000000"/>
          <w:sz w:val="28"/>
        </w:rPr>
        <w:t>
      1) тауарларды ішкі тұтыну үшін шығару кедендік рәсімімен орналастырған кезде:</w:t>
      </w:r>
    </w:p>
    <w:bookmarkEnd w:id="1154"/>
    <w:bookmarkStart w:name="z1286" w:id="1155"/>
    <w:p>
      <w:pPr>
        <w:spacing w:after="0"/>
        <w:ind w:left="0"/>
        <w:jc w:val="both"/>
      </w:pPr>
      <w:r>
        <w:rPr>
          <w:rFonts w:ascii="Times New Roman"/>
          <w:b w:val="false"/>
          <w:i w:val="false"/>
          <w:color w:val="000000"/>
          <w:sz w:val="28"/>
        </w:rPr>
        <w:t>
      тауарлардың 1–ден 10–ға дейінгі атауын декларациялау кезінде ТД тіркеу сәтінен бастап жұмыс уақытының алты сағатынан кешіктірмей;</w:t>
      </w:r>
    </w:p>
    <w:bookmarkEnd w:id="1155"/>
    <w:bookmarkStart w:name="z1287" w:id="1156"/>
    <w:p>
      <w:pPr>
        <w:spacing w:after="0"/>
        <w:ind w:left="0"/>
        <w:jc w:val="both"/>
      </w:pPr>
      <w:r>
        <w:rPr>
          <w:rFonts w:ascii="Times New Roman"/>
          <w:b w:val="false"/>
          <w:i w:val="false"/>
          <w:color w:val="000000"/>
          <w:sz w:val="28"/>
        </w:rPr>
        <w:t>
      тауарлардың 11–ден 50–ге дейінгі атауын декларациялау кезінде ТД тіркеу сәтінен бастап жұмыс уақытының он сағатынан кешіктірмей;</w:t>
      </w:r>
    </w:p>
    <w:bookmarkEnd w:id="1156"/>
    <w:bookmarkStart w:name="z1288" w:id="1157"/>
    <w:p>
      <w:pPr>
        <w:spacing w:after="0"/>
        <w:ind w:left="0"/>
        <w:jc w:val="both"/>
      </w:pPr>
      <w:r>
        <w:rPr>
          <w:rFonts w:ascii="Times New Roman"/>
          <w:b w:val="false"/>
          <w:i w:val="false"/>
          <w:color w:val="000000"/>
          <w:sz w:val="28"/>
        </w:rPr>
        <w:t>
      тауарлардың 51–ден және одан жоғары атауын декларациялау кезінде ТД тіркеу сәтінен бастап жұмыс уақытының он екі сағатынан кешіктірмей;</w:t>
      </w:r>
    </w:p>
    <w:bookmarkEnd w:id="1157"/>
    <w:bookmarkStart w:name="z1289" w:id="1158"/>
    <w:p>
      <w:pPr>
        <w:spacing w:after="0"/>
        <w:ind w:left="0"/>
        <w:jc w:val="both"/>
      </w:pPr>
      <w:r>
        <w:rPr>
          <w:rFonts w:ascii="Times New Roman"/>
          <w:b w:val="false"/>
          <w:i w:val="false"/>
          <w:color w:val="000000"/>
          <w:sz w:val="28"/>
        </w:rPr>
        <w:t>
      тәуекелдерді басқару жүйесін пайдаланумен кедендік бақылауды жүргізген кезде – ТД тіркеу сәтінен бастап жұмыс уақытының он алты сағатынан кешіктірмей;</w:t>
      </w:r>
    </w:p>
    <w:bookmarkEnd w:id="1158"/>
    <w:bookmarkStart w:name="z1290" w:id="1159"/>
    <w:p>
      <w:pPr>
        <w:spacing w:after="0"/>
        <w:ind w:left="0"/>
        <w:jc w:val="both"/>
      </w:pPr>
      <w:r>
        <w:rPr>
          <w:rFonts w:ascii="Times New Roman"/>
          <w:b w:val="false"/>
          <w:i w:val="false"/>
          <w:color w:val="000000"/>
          <w:sz w:val="28"/>
        </w:rPr>
        <w:t>
      2) тауарларды экспорт, уақытша әкету кедендік рәсімімен орналастырған кезінде:</w:t>
      </w:r>
    </w:p>
    <w:bookmarkEnd w:id="1159"/>
    <w:bookmarkStart w:name="z1291" w:id="1160"/>
    <w:p>
      <w:pPr>
        <w:spacing w:after="0"/>
        <w:ind w:left="0"/>
        <w:jc w:val="both"/>
      </w:pPr>
      <w:r>
        <w:rPr>
          <w:rFonts w:ascii="Times New Roman"/>
          <w:b w:val="false"/>
          <w:i w:val="false"/>
          <w:color w:val="000000"/>
          <w:sz w:val="28"/>
        </w:rPr>
        <w:t>
      ТД тіркеу сәтінен бастап жұмыс уақытының екі сағатынан кешіктірмей;</w:t>
      </w:r>
    </w:p>
    <w:bookmarkEnd w:id="1160"/>
    <w:bookmarkStart w:name="z1292" w:id="1161"/>
    <w:p>
      <w:pPr>
        <w:spacing w:after="0"/>
        <w:ind w:left="0"/>
        <w:jc w:val="both"/>
      </w:pPr>
      <w:r>
        <w:rPr>
          <w:rFonts w:ascii="Times New Roman"/>
          <w:b w:val="false"/>
          <w:i w:val="false"/>
          <w:color w:val="000000"/>
          <w:sz w:val="28"/>
        </w:rPr>
        <w:t>
      тәуекелдерді басқару жүйесін пайдаланумен кедендік бақылауды жүргізген кезде – ТД тіркеу сәтінен бастап жұмыс уақытының төрт сағатынан кешіктірмей;</w:t>
      </w:r>
    </w:p>
    <w:bookmarkEnd w:id="1161"/>
    <w:bookmarkStart w:name="z1293" w:id="1162"/>
    <w:p>
      <w:pPr>
        <w:spacing w:after="0"/>
        <w:ind w:left="0"/>
        <w:jc w:val="both"/>
      </w:pPr>
      <w:r>
        <w:rPr>
          <w:rFonts w:ascii="Times New Roman"/>
          <w:b w:val="false"/>
          <w:i w:val="false"/>
          <w:color w:val="000000"/>
          <w:sz w:val="28"/>
        </w:rPr>
        <w:t>
      3) тауарларды алдын ала кедендік декларациялау кезінде:</w:t>
      </w:r>
    </w:p>
    <w:bookmarkEnd w:id="1162"/>
    <w:bookmarkStart w:name="z1294" w:id="1163"/>
    <w:p>
      <w:pPr>
        <w:spacing w:after="0"/>
        <w:ind w:left="0"/>
        <w:jc w:val="both"/>
      </w:pPr>
      <w:r>
        <w:rPr>
          <w:rFonts w:ascii="Times New Roman"/>
          <w:b w:val="false"/>
          <w:i w:val="false"/>
          <w:color w:val="000000"/>
          <w:sz w:val="28"/>
        </w:rPr>
        <w:t>
      ТД тіркеген аумақтық мемлекеттік кірістер органына тауарларды ұсыну сәтінен бастап жұмыс уақытының екі сағатынан кешіктірмей;</w:t>
      </w:r>
    </w:p>
    <w:bookmarkEnd w:id="1163"/>
    <w:bookmarkStart w:name="z1295" w:id="1164"/>
    <w:p>
      <w:pPr>
        <w:spacing w:after="0"/>
        <w:ind w:left="0"/>
        <w:jc w:val="both"/>
      </w:pPr>
      <w:r>
        <w:rPr>
          <w:rFonts w:ascii="Times New Roman"/>
          <w:b w:val="false"/>
          <w:i w:val="false"/>
          <w:color w:val="000000"/>
          <w:sz w:val="28"/>
        </w:rPr>
        <w:t>
      тәуекелдерді басқару жүйесін пайдаланумен кедендік бақылауды жүргізген кезде – ТД тіркеген уәкілетті лауазымды адамға тауарларды ұсыну сәтінен бастап жұмыс уақытының он алты сағатынан кешіктірмей;</w:t>
      </w:r>
    </w:p>
    <w:bookmarkEnd w:id="1164"/>
    <w:bookmarkStart w:name="z1296" w:id="1165"/>
    <w:p>
      <w:pPr>
        <w:spacing w:after="0"/>
        <w:ind w:left="0"/>
        <w:jc w:val="both"/>
      </w:pPr>
      <w:r>
        <w:rPr>
          <w:rFonts w:ascii="Times New Roman"/>
          <w:b w:val="false"/>
          <w:i w:val="false"/>
          <w:color w:val="000000"/>
          <w:sz w:val="28"/>
        </w:rPr>
        <w:t>
      4) тауарларды толық кедендік декларацияламау кезінде:</w:t>
      </w:r>
    </w:p>
    <w:bookmarkEnd w:id="1165"/>
    <w:bookmarkStart w:name="z1297" w:id="1166"/>
    <w:p>
      <w:pPr>
        <w:spacing w:after="0"/>
        <w:ind w:left="0"/>
        <w:jc w:val="both"/>
      </w:pPr>
      <w:r>
        <w:rPr>
          <w:rFonts w:ascii="Times New Roman"/>
          <w:b w:val="false"/>
          <w:i w:val="false"/>
          <w:color w:val="000000"/>
          <w:sz w:val="28"/>
        </w:rPr>
        <w:t>
      толық емес ТД-ны тіркеу сәтінен бастап жұмыс уақытының төрт сағатынан кешіктірмей. Көрсетілген мерзім олардың сандық және сапалық сипаттамаларының жиынтығы бойынша тауарлардың сәйкестендіруін жүргізу үшін қажетті уақытты қосады;</w:t>
      </w:r>
    </w:p>
    <w:bookmarkEnd w:id="1166"/>
    <w:bookmarkStart w:name="z1298" w:id="1167"/>
    <w:p>
      <w:pPr>
        <w:spacing w:after="0"/>
        <w:ind w:left="0"/>
        <w:jc w:val="both"/>
      </w:pPr>
      <w:r>
        <w:rPr>
          <w:rFonts w:ascii="Times New Roman"/>
          <w:b w:val="false"/>
          <w:i w:val="false"/>
          <w:color w:val="000000"/>
          <w:sz w:val="28"/>
        </w:rPr>
        <w:t>
      толық ТД-ны тіркеу сәтінен бастап жұмыс уақытының екі сағатынан кешіктірмей;</w:t>
      </w:r>
    </w:p>
    <w:bookmarkEnd w:id="1167"/>
    <w:bookmarkStart w:name="z1299" w:id="1168"/>
    <w:p>
      <w:pPr>
        <w:spacing w:after="0"/>
        <w:ind w:left="0"/>
        <w:jc w:val="both"/>
      </w:pPr>
      <w:r>
        <w:rPr>
          <w:rFonts w:ascii="Times New Roman"/>
          <w:b w:val="false"/>
          <w:i w:val="false"/>
          <w:color w:val="000000"/>
          <w:sz w:val="28"/>
        </w:rPr>
        <w:t>
      5) тауарларды мерзімдік кедендік декларациялау кезінде:</w:t>
      </w:r>
    </w:p>
    <w:bookmarkEnd w:id="1168"/>
    <w:bookmarkStart w:name="z1300" w:id="1169"/>
    <w:p>
      <w:pPr>
        <w:spacing w:after="0"/>
        <w:ind w:left="0"/>
        <w:jc w:val="both"/>
      </w:pPr>
      <w:r>
        <w:rPr>
          <w:rFonts w:ascii="Times New Roman"/>
          <w:b w:val="false"/>
          <w:i w:val="false"/>
          <w:color w:val="000000"/>
          <w:sz w:val="28"/>
        </w:rPr>
        <w:t>
      мерзімдік ТД тіркеу сәтінен бастап жұмыс уақытының екі сағатынан кешіктірмей;</w:t>
      </w:r>
    </w:p>
    <w:bookmarkEnd w:id="1169"/>
    <w:bookmarkStart w:name="z1301" w:id="1170"/>
    <w:p>
      <w:pPr>
        <w:spacing w:after="0"/>
        <w:ind w:left="0"/>
        <w:jc w:val="both"/>
      </w:pPr>
      <w:r>
        <w:rPr>
          <w:rFonts w:ascii="Times New Roman"/>
          <w:b w:val="false"/>
          <w:i w:val="false"/>
          <w:color w:val="000000"/>
          <w:sz w:val="28"/>
        </w:rPr>
        <w:t>
      тәуекелдерді басқару жүйесін пайдаланумен кедендік бақылауды жүргізген кезде – мерзімдік ТД тіркеу сәтінен бастап жұмыс уақытының төрт сағатынан кешіктірмей;</w:t>
      </w:r>
    </w:p>
    <w:bookmarkEnd w:id="1170"/>
    <w:bookmarkStart w:name="z1302" w:id="1171"/>
    <w:p>
      <w:pPr>
        <w:spacing w:after="0"/>
        <w:ind w:left="0"/>
        <w:jc w:val="both"/>
      </w:pPr>
      <w:r>
        <w:rPr>
          <w:rFonts w:ascii="Times New Roman"/>
          <w:b w:val="false"/>
          <w:i w:val="false"/>
          <w:color w:val="000000"/>
          <w:sz w:val="28"/>
        </w:rPr>
        <w:t>
      толық ТД тіркеу сәтінен бастап жұмыс уақытының екі сағатынан кешіктірмей;</w:t>
      </w:r>
    </w:p>
    <w:bookmarkEnd w:id="1171"/>
    <w:bookmarkStart w:name="z1303" w:id="1172"/>
    <w:p>
      <w:pPr>
        <w:spacing w:after="0"/>
        <w:ind w:left="0"/>
        <w:jc w:val="both"/>
      </w:pPr>
      <w:r>
        <w:rPr>
          <w:rFonts w:ascii="Times New Roman"/>
          <w:b w:val="false"/>
          <w:i w:val="false"/>
          <w:color w:val="000000"/>
          <w:sz w:val="28"/>
        </w:rPr>
        <w:t>
      6) тауарларды уақытша кедендік декларациялау кезінде:</w:t>
      </w:r>
    </w:p>
    <w:bookmarkEnd w:id="1172"/>
    <w:bookmarkStart w:name="z1304" w:id="1173"/>
    <w:p>
      <w:pPr>
        <w:spacing w:after="0"/>
        <w:ind w:left="0"/>
        <w:jc w:val="both"/>
      </w:pPr>
      <w:r>
        <w:rPr>
          <w:rFonts w:ascii="Times New Roman"/>
          <w:b w:val="false"/>
          <w:i w:val="false"/>
          <w:color w:val="000000"/>
          <w:sz w:val="28"/>
        </w:rPr>
        <w:t>
      уақытша/толық ТД тіркеу сәтінен бастап жұмыс уақытының төрт сағатынан кешіктірмей;</w:t>
      </w:r>
    </w:p>
    <w:bookmarkEnd w:id="1173"/>
    <w:bookmarkStart w:name="z1305" w:id="1174"/>
    <w:p>
      <w:pPr>
        <w:spacing w:after="0"/>
        <w:ind w:left="0"/>
        <w:jc w:val="both"/>
      </w:pPr>
      <w:r>
        <w:rPr>
          <w:rFonts w:ascii="Times New Roman"/>
          <w:b w:val="false"/>
          <w:i w:val="false"/>
          <w:color w:val="000000"/>
          <w:sz w:val="28"/>
        </w:rPr>
        <w:t>
      тәуекелдерді басқару жүйесін пайдаланумен кедендік бақылауды жүргізген кезде – уақытша ТД тіркеу сәтінен бастап жұмыс уақытының сегіз сағатынан кешіктірмей;</w:t>
      </w:r>
    </w:p>
    <w:bookmarkEnd w:id="1174"/>
    <w:bookmarkStart w:name="z1306" w:id="1175"/>
    <w:p>
      <w:pPr>
        <w:spacing w:after="0"/>
        <w:ind w:left="0"/>
        <w:jc w:val="both"/>
      </w:pPr>
      <w:r>
        <w:rPr>
          <w:rFonts w:ascii="Times New Roman"/>
          <w:b w:val="false"/>
          <w:i w:val="false"/>
          <w:color w:val="000000"/>
          <w:sz w:val="28"/>
        </w:rPr>
        <w:t>
      7) белгіленген уақыт кезеңі ішінде өткізілген жиналмаған немесе бөлшектелген түрдегі, оның ішінде жиынтықталмаған немесе жасалып бітпеген түрдегі тауарларды кедендік декларациялау кезінде:</w:t>
      </w:r>
    </w:p>
    <w:bookmarkEnd w:id="1175"/>
    <w:bookmarkStart w:name="z1307" w:id="1176"/>
    <w:p>
      <w:pPr>
        <w:spacing w:after="0"/>
        <w:ind w:left="0"/>
        <w:jc w:val="both"/>
      </w:pPr>
      <w:r>
        <w:rPr>
          <w:rFonts w:ascii="Times New Roman"/>
          <w:b w:val="false"/>
          <w:i w:val="false"/>
          <w:color w:val="000000"/>
          <w:sz w:val="28"/>
        </w:rPr>
        <w:t>
      жиналмаған немесе бөлшектелген түрдегі, оның ішінде жиынтықталмаған немесе жасалып бітпеген түрдегі тауарлар құрамдастарының әрбір жеке жеткізілуіне арналған ТД тіркеу сәтінен бастап жұмыс уақытының екі сағатынан кешіктірмей;</w:t>
      </w:r>
    </w:p>
    <w:bookmarkEnd w:id="1176"/>
    <w:bookmarkStart w:name="z1308" w:id="1177"/>
    <w:p>
      <w:pPr>
        <w:spacing w:after="0"/>
        <w:ind w:left="0"/>
        <w:jc w:val="both"/>
      </w:pPr>
      <w:r>
        <w:rPr>
          <w:rFonts w:ascii="Times New Roman"/>
          <w:b w:val="false"/>
          <w:i w:val="false"/>
          <w:color w:val="000000"/>
          <w:sz w:val="28"/>
        </w:rPr>
        <w:t>
      тәуекелдерді басқару жүйесін пайдаланумен кедендік бақылауды жүргізген кезде – жиналмаған немесе бөлшектелген түрдегі, оның ішінде жиынтықталмаған немесе жасалып бітпеген түрдегі тауарлар құрамдастарының әрбір жеке жеткізілуіне арналған ТД тіркеу сәтінен бастап жұмыс уақытының сегіз сағатынан кешіктірмей;</w:t>
      </w:r>
    </w:p>
    <w:bookmarkEnd w:id="1177"/>
    <w:bookmarkStart w:name="z1309" w:id="1178"/>
    <w:p>
      <w:pPr>
        <w:spacing w:after="0"/>
        <w:ind w:left="0"/>
        <w:jc w:val="both"/>
      </w:pPr>
      <w:r>
        <w:rPr>
          <w:rFonts w:ascii="Times New Roman"/>
          <w:b w:val="false"/>
          <w:i w:val="false"/>
          <w:color w:val="000000"/>
          <w:sz w:val="28"/>
        </w:rPr>
        <w:t>
      толық ТД тіркеу сәтінен бастап жұмыс уақытының екі сағатынан кешіктірмей.</w:t>
      </w:r>
    </w:p>
    <w:bookmarkEnd w:id="1178"/>
    <w:bookmarkStart w:name="z1310" w:id="1179"/>
    <w:p>
      <w:pPr>
        <w:spacing w:after="0"/>
        <w:ind w:left="0"/>
        <w:jc w:val="both"/>
      </w:pPr>
      <w:r>
        <w:rPr>
          <w:rFonts w:ascii="Times New Roman"/>
          <w:b w:val="false"/>
          <w:i w:val="false"/>
          <w:color w:val="000000"/>
          <w:sz w:val="28"/>
        </w:rPr>
        <w:t>
      Тауарларды шығару мерзімдері көрсетілетін қызметті беруші басшысының, ол уәкілеттік берген көрсетілетін қызметті беруші басшысы орынбасарының не оларды алмастыратын адамдардың жазбаша рұқсатымен кедендік бақылаудың нысандарын жүргізу немесе аяқтау үшін қажетті уақытқа ұзартылуы мүмкін және, егер Кодексте өзгеше белгіленбесе, тауарларға арналған декларация тіркелген күнінен кейінгі күннен бастап 10 (он) жұмыс күнінен аспауы мүмкін.</w:t>
      </w:r>
    </w:p>
    <w:bookmarkEnd w:id="1179"/>
    <w:bookmarkStart w:name="z1311" w:id="1180"/>
    <w:p>
      <w:pPr>
        <w:spacing w:after="0"/>
        <w:ind w:left="0"/>
        <w:jc w:val="both"/>
      </w:pPr>
      <w:r>
        <w:rPr>
          <w:rFonts w:ascii="Times New Roman"/>
          <w:b w:val="false"/>
          <w:i w:val="false"/>
          <w:color w:val="000000"/>
          <w:sz w:val="28"/>
        </w:rPr>
        <w:t>
      Егер зияткерлік меншік объектілерінің кедендік тізіліміне және Кеден одағына мүше мемлекеттердің зияткерлік меншік объектілерінің бірыңғай кедендік тізіліміне енгізілген зияткерлік меншік объектілері ұстайтын тауарларды кедендік рәсіммен орналастырумен байланысты кедендік операцияларды жасау кезінде көрсетілетін қызметті беруші зияткерлік меншік құқықтарының бұзушылық белгілерін анықтаса, мұндай тауарларды шығару 10 (он) жұмыс күн мерзіміне тоқтатыла тұрады.</w:t>
      </w:r>
    </w:p>
    <w:bookmarkEnd w:id="1180"/>
    <w:bookmarkStart w:name="z1312" w:id="1181"/>
    <w:p>
      <w:pPr>
        <w:spacing w:after="0"/>
        <w:ind w:left="0"/>
        <w:jc w:val="both"/>
      </w:pPr>
      <w:r>
        <w:rPr>
          <w:rFonts w:ascii="Times New Roman"/>
          <w:b w:val="false"/>
          <w:i w:val="false"/>
          <w:color w:val="000000"/>
          <w:sz w:val="28"/>
        </w:rPr>
        <w:t>
      Құқық иеленушінің немесе оның мүддесін білдіретін адамның сұрау салуы бойынша көрсетілетін қызметті беруші бұл мерзімді, бірақ 10 (он) жұмыс күнінен артық емес мерзімге ұзартуы мүмкін.</w:t>
      </w:r>
    </w:p>
    <w:bookmarkEnd w:id="1181"/>
    <w:bookmarkStart w:name="z1313" w:id="1182"/>
    <w:p>
      <w:pPr>
        <w:spacing w:after="0"/>
        <w:ind w:left="0"/>
        <w:jc w:val="both"/>
      </w:pPr>
      <w:r>
        <w:rPr>
          <w:rFonts w:ascii="Times New Roman"/>
          <w:b w:val="false"/>
          <w:i w:val="false"/>
          <w:color w:val="000000"/>
          <w:sz w:val="28"/>
        </w:rPr>
        <w:t>
      5. Мемлекеттік қызметті көрсету нысаны: қағаз түрінде.</w:t>
      </w:r>
    </w:p>
    <w:bookmarkEnd w:id="1182"/>
    <w:bookmarkStart w:name="z1314" w:id="1183"/>
    <w:p>
      <w:pPr>
        <w:spacing w:after="0"/>
        <w:ind w:left="0"/>
        <w:jc w:val="both"/>
      </w:pPr>
      <w:r>
        <w:rPr>
          <w:rFonts w:ascii="Times New Roman"/>
          <w:b w:val="false"/>
          <w:i w:val="false"/>
          <w:color w:val="000000"/>
          <w:sz w:val="28"/>
        </w:rPr>
        <w:t xml:space="preserve">
      6. Мемлекеттік қызметті көрсету нәтижесі тауарларға арналған декларация ретінде пайдаланылатын ТД, коммерциялық, көліктік (тасымалдау) құжаттарға тиісті белгілерді, сондай–ақ көрсетілетін қызметті берушінің ақпараттық жүйелеріне тиісті мәліметтерді енгізу (қою) жолымен Кеден одағының және Қазақстан Республикасының кеден заңнамасында белгіленген тәртіппен мәлімделген кедендік рәсімге сәйкес тауарларды шығару туралы шешімі, не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мемлекеттік қызметті көрсетуден бас тарту туралы дәлелді жауап беру болып табылады.</w:t>
      </w:r>
    </w:p>
    <w:bookmarkEnd w:id="1183"/>
    <w:bookmarkStart w:name="z1315" w:id="1184"/>
    <w:p>
      <w:pPr>
        <w:spacing w:after="0"/>
        <w:ind w:left="0"/>
        <w:jc w:val="both"/>
      </w:pPr>
      <w:r>
        <w:rPr>
          <w:rFonts w:ascii="Times New Roman"/>
          <w:b w:val="false"/>
          <w:i w:val="false"/>
          <w:color w:val="000000"/>
          <w:sz w:val="28"/>
        </w:rPr>
        <w:t>
      7. Мемлекеттік қызмет ақылы негізде жеке және заңды тұлғаларға (бұдан әрі–көрсетілетін қызметті алушы) көрсетіледі.</w:t>
      </w:r>
    </w:p>
    <w:bookmarkEnd w:id="1184"/>
    <w:bookmarkStart w:name="z1316" w:id="1185"/>
    <w:p>
      <w:pPr>
        <w:spacing w:after="0"/>
        <w:ind w:left="0"/>
        <w:jc w:val="both"/>
      </w:pPr>
      <w:r>
        <w:rPr>
          <w:rFonts w:ascii="Times New Roman"/>
          <w:b w:val="false"/>
          <w:i w:val="false"/>
          <w:color w:val="000000"/>
          <w:sz w:val="28"/>
        </w:rPr>
        <w:t xml:space="preserve">
      Кодекске сәйкес мемлекеттік қызметті көрсету үшін "Кеден органдары алатын кедендік алымдардың ставкаларын бекіту туралы" Қазақстан Республикасы Үкіметінің 2011 жылғы 21 қаңтардағы </w:t>
      </w:r>
      <w:r>
        <w:rPr>
          <w:rFonts w:ascii="Times New Roman"/>
          <w:b w:val="false"/>
          <w:i w:val="false"/>
          <w:color w:val="000000"/>
          <w:sz w:val="28"/>
        </w:rPr>
        <w:t>қаулысы</w:t>
      </w:r>
      <w:r>
        <w:rPr>
          <w:rFonts w:ascii="Times New Roman"/>
          <w:b w:val="false"/>
          <w:i w:val="false"/>
          <w:color w:val="000000"/>
          <w:sz w:val="28"/>
        </w:rPr>
        <w:t xml:space="preserve"> белгілеген тауарларды кедендік декларациялау үшін ТД негізгі парағы үшін 60 евро және ТД әрбір қосымша парағы үшін 25 евро мөлшерінде кедендік алымдар алынады.</w:t>
      </w:r>
    </w:p>
    <w:bookmarkEnd w:id="1185"/>
    <w:bookmarkStart w:name="z1317" w:id="1186"/>
    <w:p>
      <w:pPr>
        <w:spacing w:after="0"/>
        <w:ind w:left="0"/>
        <w:jc w:val="both"/>
      </w:pPr>
      <w:r>
        <w:rPr>
          <w:rFonts w:ascii="Times New Roman"/>
          <w:b w:val="false"/>
          <w:i w:val="false"/>
          <w:color w:val="000000"/>
          <w:sz w:val="28"/>
        </w:rPr>
        <w:t xml:space="preserve">
      Кеден одағының Кеден кодексінің </w:t>
      </w:r>
      <w:r>
        <w:rPr>
          <w:rFonts w:ascii="Times New Roman"/>
          <w:b w:val="false"/>
          <w:i w:val="false"/>
          <w:color w:val="000000"/>
          <w:sz w:val="28"/>
        </w:rPr>
        <w:t>372-бабының</w:t>
      </w:r>
      <w:r>
        <w:rPr>
          <w:rFonts w:ascii="Times New Roman"/>
          <w:b w:val="false"/>
          <w:i w:val="false"/>
          <w:color w:val="000000"/>
          <w:sz w:val="28"/>
        </w:rPr>
        <w:t xml:space="preserve"> негізінде "Қазақстан Республикасындағы кеден ісі туралы" Қазақстан Республикасының 1995 жылғы 20 шілдедегі № 2368 </w:t>
      </w:r>
      <w:r>
        <w:rPr>
          <w:rFonts w:ascii="Times New Roman"/>
          <w:b w:val="false"/>
          <w:i w:val="false"/>
          <w:color w:val="000000"/>
          <w:sz w:val="28"/>
        </w:rPr>
        <w:t>Заңына</w:t>
      </w:r>
      <w:r>
        <w:rPr>
          <w:rFonts w:ascii="Times New Roman"/>
          <w:b w:val="false"/>
          <w:i w:val="false"/>
          <w:color w:val="000000"/>
          <w:sz w:val="28"/>
        </w:rPr>
        <w:t xml:space="preserve"> сәйкес қолданылатын жер қойнауын пайдалануға арналған келісім-шарттардың шеңберінде өткізілетін тауарларды декларациялау кезінде, "Кедендік төлемдердің ставкалары туралы" Қазақстан Республикасы Үкіметінің 1995 жылғы 7 қарашадағы № 1479 </w:t>
      </w:r>
      <w:r>
        <w:rPr>
          <w:rFonts w:ascii="Times New Roman"/>
          <w:b w:val="false"/>
          <w:i w:val="false"/>
          <w:color w:val="000000"/>
          <w:sz w:val="28"/>
        </w:rPr>
        <w:t>қаулысына</w:t>
      </w:r>
      <w:r>
        <w:rPr>
          <w:rFonts w:ascii="Times New Roman"/>
          <w:b w:val="false"/>
          <w:i w:val="false"/>
          <w:color w:val="000000"/>
          <w:sz w:val="28"/>
        </w:rPr>
        <w:t xml:space="preserve"> сәйкес заңды және жеке тұлғалар өткізетін тауарларды кедендiк ресiмдегені үшiн кедендік құннан 0,2 % мөлшерінде, тауарлар мен көлік құралдарын ол үшін белгіленген жерден тыс және мемлекеттік кірістер органдарының жұмыс уақытынан тыс кедендік ресімдегені үшін 0,4 % мөлшерінде кедендік алымдар алынады.</w:t>
      </w:r>
    </w:p>
    <w:bookmarkEnd w:id="1186"/>
    <w:bookmarkStart w:name="z1318" w:id="1187"/>
    <w:p>
      <w:pPr>
        <w:spacing w:after="0"/>
        <w:ind w:left="0"/>
        <w:jc w:val="both"/>
      </w:pPr>
      <w:r>
        <w:rPr>
          <w:rFonts w:ascii="Times New Roman"/>
          <w:b w:val="false"/>
          <w:i w:val="false"/>
          <w:color w:val="000000"/>
          <w:sz w:val="28"/>
        </w:rPr>
        <w:t>
      Төлеуші:</w:t>
      </w:r>
    </w:p>
    <w:bookmarkEnd w:id="1187"/>
    <w:bookmarkStart w:name="z1319" w:id="1188"/>
    <w:p>
      <w:pPr>
        <w:spacing w:after="0"/>
        <w:ind w:left="0"/>
        <w:jc w:val="both"/>
      </w:pPr>
      <w:r>
        <w:rPr>
          <w:rFonts w:ascii="Times New Roman"/>
          <w:b w:val="false"/>
          <w:i w:val="false"/>
          <w:color w:val="000000"/>
          <w:sz w:val="28"/>
        </w:rPr>
        <w:t>
      1) Қазақстан Республикасы Ұлттық Банкінің лицензиясы бар екінші деңгейдегі банктер, сондай–ақ банк операцияларының жекелеген түрлерін жүзеге асыратын ұйымдар арқылы (банктің төлем тапсырмасы төлемді растау болып табылады);</w:t>
      </w:r>
    </w:p>
    <w:bookmarkEnd w:id="1188"/>
    <w:bookmarkStart w:name="z1320" w:id="1189"/>
    <w:p>
      <w:pPr>
        <w:spacing w:after="0"/>
        <w:ind w:left="0"/>
        <w:jc w:val="both"/>
      </w:pPr>
      <w:r>
        <w:rPr>
          <w:rFonts w:ascii="Times New Roman"/>
          <w:b w:val="false"/>
          <w:i w:val="false"/>
          <w:color w:val="000000"/>
          <w:sz w:val="28"/>
        </w:rPr>
        <w:t>
      2) көрсетілетін қызметті берушінің әкімшілік ғимараттарында орнатылған екінші деңгейдегі банктердің электрондық терминалдары арқылы төлем карточкаларын пайдалана отырып (аталған электрондық терминал беретін чек төлемді растау болып табылады);</w:t>
      </w:r>
    </w:p>
    <w:bookmarkEnd w:id="1189"/>
    <w:bookmarkStart w:name="z1321" w:id="1190"/>
    <w:p>
      <w:pPr>
        <w:spacing w:after="0"/>
        <w:ind w:left="0"/>
        <w:jc w:val="both"/>
      </w:pPr>
      <w:r>
        <w:rPr>
          <w:rFonts w:ascii="Times New Roman"/>
          <w:b w:val="false"/>
          <w:i w:val="false"/>
          <w:color w:val="000000"/>
          <w:sz w:val="28"/>
        </w:rPr>
        <w:t>
      3) тікелей көрсетілетін қызметті берушінің ғимараттарында (үй–жайларында) орналасқан екінші деңгейдегі банктердің және банк операцияларының жекелеген түрлерін жүзеге асыратын ұйымдардың кассалары арқылы (аталған банк кассаларының түбіртектері төлемді растау болып табылады) тауарларды кедендік декларациялау үшін кедендік алымдарды бюджетке ұлттық валютамен қолма-қол ақша және қолма-қол ақшасыз әдіспен тауарларға арналған декларацияны бергенге дейін немесе сонымен бір мезгілде төлейді.</w:t>
      </w:r>
    </w:p>
    <w:bookmarkEnd w:id="1190"/>
    <w:bookmarkStart w:name="z1322" w:id="1191"/>
    <w:p>
      <w:pPr>
        <w:spacing w:after="0"/>
        <w:ind w:left="0"/>
        <w:jc w:val="both"/>
      </w:pPr>
      <w:r>
        <w:rPr>
          <w:rFonts w:ascii="Times New Roman"/>
          <w:b w:val="false"/>
          <w:i w:val="false"/>
          <w:color w:val="000000"/>
          <w:sz w:val="28"/>
        </w:rPr>
        <w:t>
      8. Кеден ісі саласындағы уәкілетті орган тәулік бойғы жұмыс режимін белгілеген көрсетілетін қызметті берушіні қоспағанда, көрсетілетін қызметті берушінің жұмыс кестесі: Қазақстан Республикасының еңбек заңнамасына сәйкес демалыс және мереке күндерінен басқа, дүйсенбіден жұмаға дейін, сағат 13.00-ден 14.30-ға дейін түскі үзіліспен, сағат 09.00-ден 18.30-ға дейін.</w:t>
      </w:r>
    </w:p>
    <w:bookmarkEnd w:id="1191"/>
    <w:bookmarkStart w:name="z1323" w:id="1192"/>
    <w:p>
      <w:pPr>
        <w:spacing w:after="0"/>
        <w:ind w:left="0"/>
        <w:jc w:val="both"/>
      </w:pPr>
      <w:r>
        <w:rPr>
          <w:rFonts w:ascii="Times New Roman"/>
          <w:b w:val="false"/>
          <w:i w:val="false"/>
          <w:color w:val="000000"/>
          <w:sz w:val="28"/>
        </w:rPr>
        <w:t>
      Көрсетілетін қызметті алушының дәлелді сұрау салуы бойынша тауарлардың кедендік рәсіммен орналастырумен байланысты жекелеген кедендік операциялар көрсетілетін қызметті берушінің тұрған жерінен тыс және жұмыс уақытынан тыс жасалуы мүмкін.</w:t>
      </w:r>
    </w:p>
    <w:bookmarkEnd w:id="1192"/>
    <w:bookmarkStart w:name="z1324" w:id="1193"/>
    <w:p>
      <w:pPr>
        <w:spacing w:after="0"/>
        <w:ind w:left="0"/>
        <w:jc w:val="both"/>
      </w:pPr>
      <w:r>
        <w:rPr>
          <w:rFonts w:ascii="Times New Roman"/>
          <w:b w:val="false"/>
          <w:i w:val="false"/>
          <w:color w:val="000000"/>
          <w:sz w:val="28"/>
        </w:rPr>
        <w:t>
      Қабылдау алдын ала жазылусыз және жеделдетілген қызмет көрсетусіз кезек тәртібінде жүзеге асырылады.</w:t>
      </w:r>
    </w:p>
    <w:bookmarkEnd w:id="1193"/>
    <w:bookmarkStart w:name="z1325" w:id="1194"/>
    <w:p>
      <w:pPr>
        <w:spacing w:after="0"/>
        <w:ind w:left="0"/>
        <w:jc w:val="both"/>
      </w:pPr>
      <w:r>
        <w:rPr>
          <w:rFonts w:ascii="Times New Roman"/>
          <w:b w:val="false"/>
          <w:i w:val="false"/>
          <w:color w:val="000000"/>
          <w:sz w:val="28"/>
        </w:rPr>
        <w:t>
      9. Көрсетілетін қызметті алушы көрсетілетін қызметті берушіге жүгінген кезде мемлекеттік қызметті көрсету үшін қажетті құжаттардың тізбесі:</w:t>
      </w:r>
    </w:p>
    <w:bookmarkEnd w:id="1194"/>
    <w:bookmarkStart w:name="z1326" w:id="1195"/>
    <w:p>
      <w:pPr>
        <w:spacing w:after="0"/>
        <w:ind w:left="0"/>
        <w:jc w:val="both"/>
      </w:pPr>
      <w:r>
        <w:rPr>
          <w:rFonts w:ascii="Times New Roman"/>
          <w:b w:val="false"/>
          <w:i w:val="false"/>
          <w:color w:val="000000"/>
          <w:sz w:val="28"/>
        </w:rPr>
        <w:t>
      егер Кодексте өзгеше белгіленбесе, ТД, ТД электрондық көшірмесі және олардың негізінде кедендік декларация толтырылған құжаттар.</w:t>
      </w:r>
    </w:p>
    <w:bookmarkEnd w:id="1195"/>
    <w:bookmarkStart w:name="z1327" w:id="1196"/>
    <w:p>
      <w:pPr>
        <w:spacing w:after="0"/>
        <w:ind w:left="0"/>
        <w:jc w:val="both"/>
      </w:pPr>
      <w:r>
        <w:rPr>
          <w:rFonts w:ascii="Times New Roman"/>
          <w:b w:val="false"/>
          <w:i w:val="false"/>
          <w:color w:val="000000"/>
          <w:sz w:val="28"/>
        </w:rPr>
        <w:t>
      мұндай құжаттарға:</w:t>
      </w:r>
    </w:p>
    <w:bookmarkEnd w:id="1196"/>
    <w:bookmarkStart w:name="z1328" w:id="1197"/>
    <w:p>
      <w:pPr>
        <w:spacing w:after="0"/>
        <w:ind w:left="0"/>
        <w:jc w:val="both"/>
      </w:pPr>
      <w:r>
        <w:rPr>
          <w:rFonts w:ascii="Times New Roman"/>
          <w:b w:val="false"/>
          <w:i w:val="false"/>
          <w:color w:val="000000"/>
          <w:sz w:val="28"/>
        </w:rPr>
        <w:t>
      1) шот-фактура (инвойс), олар болмаған кезде сыртқы экономикалық мәміленің жасалғанын растайтын құжат;</w:t>
      </w:r>
    </w:p>
    <w:bookmarkEnd w:id="1197"/>
    <w:bookmarkStart w:name="z1329" w:id="1198"/>
    <w:p>
      <w:pPr>
        <w:spacing w:after="0"/>
        <w:ind w:left="0"/>
        <w:jc w:val="both"/>
      </w:pPr>
      <w:r>
        <w:rPr>
          <w:rFonts w:ascii="Times New Roman"/>
          <w:b w:val="false"/>
          <w:i w:val="false"/>
          <w:color w:val="000000"/>
          <w:sz w:val="28"/>
        </w:rPr>
        <w:t>
      2) пайдаланылатын көліктің түріне байланысты көліктік (тасымалдау) құжат жатады.</w:t>
      </w:r>
    </w:p>
    <w:bookmarkEnd w:id="1198"/>
    <w:bookmarkStart w:name="z1330" w:id="1199"/>
    <w:p>
      <w:pPr>
        <w:spacing w:after="0"/>
        <w:ind w:left="0"/>
        <w:jc w:val="both"/>
      </w:pPr>
      <w:r>
        <w:rPr>
          <w:rFonts w:ascii="Times New Roman"/>
          <w:b w:val="false"/>
          <w:i w:val="false"/>
          <w:color w:val="000000"/>
          <w:sz w:val="28"/>
        </w:rPr>
        <w:t>
      Қажет болған кезде, жоғарыда көрсетілген құжаттарға мына құжаттар:</w:t>
      </w:r>
    </w:p>
    <w:bookmarkEnd w:id="1199"/>
    <w:bookmarkStart w:name="z1331" w:id="1200"/>
    <w:p>
      <w:pPr>
        <w:spacing w:after="0"/>
        <w:ind w:left="0"/>
        <w:jc w:val="both"/>
      </w:pPr>
      <w:r>
        <w:rPr>
          <w:rFonts w:ascii="Times New Roman"/>
          <w:b w:val="false"/>
          <w:i w:val="false"/>
          <w:color w:val="000000"/>
          <w:sz w:val="28"/>
        </w:rPr>
        <w:t>
      1) Қазақстан Республикасының валюта заңнамасында көзделген жағдайда валюталық бақылау саласындағы талаптардың сақталуын растайтын құжат;</w:t>
      </w:r>
    </w:p>
    <w:bookmarkEnd w:id="1200"/>
    <w:bookmarkStart w:name="z1332" w:id="1201"/>
    <w:p>
      <w:pPr>
        <w:spacing w:after="0"/>
        <w:ind w:left="0"/>
        <w:jc w:val="both"/>
      </w:pPr>
      <w:r>
        <w:rPr>
          <w:rFonts w:ascii="Times New Roman"/>
          <w:b w:val="false"/>
          <w:i w:val="false"/>
          <w:color w:val="000000"/>
          <w:sz w:val="28"/>
        </w:rPr>
        <w:t>
      2) Қазақстан Республикасының халықаралық шарттарында, Кеден одағы комиссиясының шешімдерінде және Қазақстан Республикасының халықаралық шарттарына сәйкес шығарылған Қазақстан Республикасының нормативтік құқықтық актілерінде көзделген жағдайларда тыйым салулар мен шектеулердің, сондай–ақ арнайы қорғау, демпингке қарсы және өтемдік шараларды қолдануға байланысты шектеулердің сақталуын растайтын құжаттар;</w:t>
      </w:r>
    </w:p>
    <w:bookmarkEnd w:id="1201"/>
    <w:bookmarkStart w:name="z1333" w:id="1202"/>
    <w:p>
      <w:pPr>
        <w:spacing w:after="0"/>
        <w:ind w:left="0"/>
        <w:jc w:val="both"/>
      </w:pPr>
      <w:r>
        <w:rPr>
          <w:rFonts w:ascii="Times New Roman"/>
          <w:b w:val="false"/>
          <w:i w:val="false"/>
          <w:color w:val="000000"/>
          <w:sz w:val="28"/>
        </w:rPr>
        <w:t>
      3) егер тауарлар мұндай қамтамасыз етуді ұсыну шартымен шығарылған жағдайда, кедендік баждар, салықтар төлеудің қамтамасыз етілгенін растайтын құжаттар;</w:t>
      </w:r>
    </w:p>
    <w:bookmarkEnd w:id="1202"/>
    <w:bookmarkStart w:name="z1334" w:id="1203"/>
    <w:p>
      <w:pPr>
        <w:spacing w:after="0"/>
        <w:ind w:left="0"/>
        <w:jc w:val="both"/>
      </w:pPr>
      <w:r>
        <w:rPr>
          <w:rFonts w:ascii="Times New Roman"/>
          <w:b w:val="false"/>
          <w:i w:val="false"/>
          <w:color w:val="000000"/>
          <w:sz w:val="28"/>
        </w:rPr>
        <w:t>
      4) Кодексте, сондай–ақ Қазақстан Республикасының заңнамасында көзделген өзге де жағдайларда, кедендік рәсімдерге сәйкес кедендік төлемдер мен салықтарды төлеуден толық немесе ішінара босатуды растайтын құжаттар табыс етіледі.</w:t>
      </w:r>
    </w:p>
    <w:bookmarkEnd w:id="1203"/>
    <w:bookmarkStart w:name="z1335" w:id="1204"/>
    <w:p>
      <w:pPr>
        <w:spacing w:after="0"/>
        <w:ind w:left="0"/>
        <w:jc w:val="both"/>
      </w:pPr>
      <w:r>
        <w:rPr>
          <w:rFonts w:ascii="Times New Roman"/>
          <w:b w:val="false"/>
          <w:i w:val="false"/>
          <w:color w:val="000000"/>
          <w:sz w:val="28"/>
        </w:rPr>
        <w:t>
      Егер кедендік декларацияны толтыру үшін негізге алынған жекелеген құжаттар кедендік декларацияны беру кезінде табыс етіле алмайтын болса, дәлелді өтініші бойынша көрсетілетін қызметті беруші мұндай құжаттарды тауарлар шығарылғанға дейін табыс етуге рұқсат етеді.</w:t>
      </w:r>
    </w:p>
    <w:bookmarkEnd w:id="1204"/>
    <w:bookmarkStart w:name="z1336" w:id="1205"/>
    <w:p>
      <w:pPr>
        <w:spacing w:after="0"/>
        <w:ind w:left="0"/>
        <w:jc w:val="both"/>
      </w:pPr>
      <w:r>
        <w:rPr>
          <w:rFonts w:ascii="Times New Roman"/>
          <w:b w:val="false"/>
          <w:i w:val="false"/>
          <w:color w:val="000000"/>
          <w:sz w:val="28"/>
        </w:rPr>
        <w:t>
      Егер жекелеген құжаттар дәлелді өтініші бойынша көрсетілген мерзімде табыс етіле алмайтын болған жағдайда, көрсетілетін қызметті беруші, егер құжат тауарларды шығару туралы шешім қабылдау үшін міндетті болып табылмаса, кейін құжаттарды алу үшін қажетті мерзімде, бірақ оларды кедендік декларация тіркелгеннен кейін күнтізбелік отыз күннен кешіктірмей бере отырып, олардың көшірмелерін беруге рұқсат етеді. Услугополучатель құжаттарды белгіленген мерзімде табыс етпегені не құжаттардың бұрын берілген көшірмелерінде мәліметтерді дұрыс мәлімдемегені үшін жауапты болады.</w:t>
      </w:r>
    </w:p>
    <w:bookmarkEnd w:id="1205"/>
    <w:bookmarkStart w:name="z1337" w:id="1206"/>
    <w:p>
      <w:pPr>
        <w:spacing w:after="0"/>
        <w:ind w:left="0"/>
        <w:jc w:val="both"/>
      </w:pPr>
      <w:r>
        <w:rPr>
          <w:rFonts w:ascii="Times New Roman"/>
          <w:b w:val="false"/>
          <w:i w:val="false"/>
          <w:color w:val="000000"/>
          <w:sz w:val="28"/>
        </w:rPr>
        <w:t xml:space="preserve">
      Тауарларды кедендік декларациялау кезінде көрсетілген құжаттардың көшірмелері салыстыру үшін түпнұсқаларымен табыс етіледі, кейіннен құжаттардың түпнұсқалары көрсетілетін қызметті алушыға қайтарылады. </w:t>
      </w:r>
    </w:p>
    <w:bookmarkEnd w:id="1206"/>
    <w:bookmarkStart w:name="z1338" w:id="1207"/>
    <w:p>
      <w:pPr>
        <w:spacing w:after="0"/>
        <w:ind w:left="0"/>
        <w:jc w:val="both"/>
      </w:pPr>
      <w:r>
        <w:rPr>
          <w:rFonts w:ascii="Times New Roman"/>
          <w:b w:val="false"/>
          <w:i w:val="false"/>
          <w:color w:val="000000"/>
          <w:sz w:val="28"/>
        </w:rPr>
        <w:t>
      Егер тауарларды кедендік декларациялау кезінде көрсетілетін қызметті берушіге кедендік декларациялау кезінде пайдаланылатын құжаттар бұрын табыс етілсе, мұндай құжаттардың көшірмелерін табыс ету не көрсетілетін қызметті берушіге мұндай құжаттарды табыс ету туралы мәліметтерді көрсету жеткілікті.</w:t>
      </w:r>
    </w:p>
    <w:bookmarkEnd w:id="1207"/>
    <w:bookmarkStart w:name="z1339" w:id="1208"/>
    <w:p>
      <w:pPr>
        <w:spacing w:after="0"/>
        <w:ind w:left="0"/>
        <w:jc w:val="both"/>
      </w:pPr>
      <w:r>
        <w:rPr>
          <w:rFonts w:ascii="Times New Roman"/>
          <w:b w:val="false"/>
          <w:i w:val="false"/>
          <w:color w:val="000000"/>
          <w:sz w:val="28"/>
        </w:rPr>
        <w:t>
      Тауарларды кедендік декларациялау кезінде құжаттар Кодекске сәйкес электрондық құжаттар түрінде табыс етілуі мүмкін.</w:t>
      </w:r>
    </w:p>
    <w:bookmarkEnd w:id="1208"/>
    <w:bookmarkStart w:name="z1340" w:id="1209"/>
    <w:p>
      <w:pPr>
        <w:spacing w:after="0"/>
        <w:ind w:left="0"/>
        <w:jc w:val="both"/>
      </w:pPr>
      <w:r>
        <w:rPr>
          <w:rFonts w:ascii="Times New Roman"/>
          <w:b w:val="false"/>
          <w:i w:val="false"/>
          <w:color w:val="000000"/>
          <w:sz w:val="28"/>
        </w:rPr>
        <w:t>
      Тауарларды мәлімделген кедендік рәсімдердің шарттарына сәйкес кедендік декларациялау кезінде жоғарыда көрсетілген құжаттарға қосымша мынадай:</w:t>
      </w:r>
    </w:p>
    <w:bookmarkEnd w:id="1209"/>
    <w:bookmarkStart w:name="z1341" w:id="1210"/>
    <w:p>
      <w:pPr>
        <w:spacing w:after="0"/>
        <w:ind w:left="0"/>
        <w:jc w:val="both"/>
      </w:pPr>
      <w:r>
        <w:rPr>
          <w:rFonts w:ascii="Times New Roman"/>
          <w:b w:val="false"/>
          <w:i w:val="false"/>
          <w:color w:val="000000"/>
          <w:sz w:val="28"/>
        </w:rPr>
        <w:t>
      1) кедендік аумақта қайта өңдеудің кедендік рәсімі кезінде – Кодекске сәйкес тауарларды кедендік аумақта қайта өңдеудің шарттары туралы құжат;</w:t>
      </w:r>
    </w:p>
    <w:bookmarkEnd w:id="1210"/>
    <w:bookmarkStart w:name="z1342" w:id="1211"/>
    <w:p>
      <w:pPr>
        <w:spacing w:after="0"/>
        <w:ind w:left="0"/>
        <w:jc w:val="both"/>
      </w:pPr>
      <w:r>
        <w:rPr>
          <w:rFonts w:ascii="Times New Roman"/>
          <w:b w:val="false"/>
          <w:i w:val="false"/>
          <w:color w:val="000000"/>
          <w:sz w:val="28"/>
        </w:rPr>
        <w:t>
      2) кедендік аумақтан тыс қайта өңдеу кедендік рәсімі кезінде – қайта өңдеу мақсаты жөндеу болып табылатын жағдайларды қоспағанда, тауарларды кедендік аумақтан тыс қайта өңдеудің шарттары туралы құжат;</w:t>
      </w:r>
    </w:p>
    <w:bookmarkEnd w:id="1211"/>
    <w:bookmarkStart w:name="z1343" w:id="1212"/>
    <w:p>
      <w:pPr>
        <w:spacing w:after="0"/>
        <w:ind w:left="0"/>
        <w:jc w:val="both"/>
      </w:pPr>
      <w:r>
        <w:rPr>
          <w:rFonts w:ascii="Times New Roman"/>
          <w:b w:val="false"/>
          <w:i w:val="false"/>
          <w:color w:val="000000"/>
          <w:sz w:val="28"/>
        </w:rPr>
        <w:t>
      3) ішкі тұтыну үшін қайта өңдеудің кедендік рәсімі кезінде – тауарларды ішкі тұтыну үшін қайта өңдеудің шарттары туралы құжат;</w:t>
      </w:r>
    </w:p>
    <w:bookmarkEnd w:id="1212"/>
    <w:bookmarkStart w:name="z1344" w:id="1213"/>
    <w:p>
      <w:pPr>
        <w:spacing w:after="0"/>
        <w:ind w:left="0"/>
        <w:jc w:val="both"/>
      </w:pPr>
      <w:r>
        <w:rPr>
          <w:rFonts w:ascii="Times New Roman"/>
          <w:b w:val="false"/>
          <w:i w:val="false"/>
          <w:color w:val="000000"/>
          <w:sz w:val="28"/>
        </w:rPr>
        <w:t>
      4) кері импорттың кедендік рәсімі кезінде – тауарларды әкету кезінде қабылданған кедендік декларация және тауарларды әкету кезінде оларды Кеден одағының кедендік шекарасы арқылы өткізген күнді растайтын құжаттар;</w:t>
      </w:r>
    </w:p>
    <w:bookmarkEnd w:id="1213"/>
    <w:bookmarkStart w:name="z1345" w:id="1214"/>
    <w:p>
      <w:pPr>
        <w:spacing w:after="0"/>
        <w:ind w:left="0"/>
        <w:jc w:val="both"/>
      </w:pPr>
      <w:r>
        <w:rPr>
          <w:rFonts w:ascii="Times New Roman"/>
          <w:b w:val="false"/>
          <w:i w:val="false"/>
          <w:color w:val="000000"/>
          <w:sz w:val="28"/>
        </w:rPr>
        <w:t>
      5) ішкі тұтыну үшін бұрын кедендік шығару рәсімімен орналастырылған тауарларға қатысты кері экспорттың кедендік рәсімі кезінде – мыналар:</w:t>
      </w:r>
    </w:p>
    <w:bookmarkEnd w:id="1214"/>
    <w:bookmarkStart w:name="z1346" w:id="1215"/>
    <w:p>
      <w:pPr>
        <w:spacing w:after="0"/>
        <w:ind w:left="0"/>
        <w:jc w:val="both"/>
      </w:pPr>
      <w:r>
        <w:rPr>
          <w:rFonts w:ascii="Times New Roman"/>
          <w:b w:val="false"/>
          <w:i w:val="false"/>
          <w:color w:val="000000"/>
          <w:sz w:val="28"/>
        </w:rPr>
        <w:t>
      тауарларды Кеден одағының кедендік аумағына әкелу жағдайы (сыртқы экономикалық мәміленің жасалғанын растайтын құжаттарды негізге ала отырып);</w:t>
      </w:r>
    </w:p>
    <w:bookmarkEnd w:id="1215"/>
    <w:bookmarkStart w:name="z1347" w:id="1216"/>
    <w:p>
      <w:pPr>
        <w:spacing w:after="0"/>
        <w:ind w:left="0"/>
        <w:jc w:val="both"/>
      </w:pPr>
      <w:r>
        <w:rPr>
          <w:rFonts w:ascii="Times New Roman"/>
          <w:b w:val="false"/>
          <w:i w:val="false"/>
          <w:color w:val="000000"/>
          <w:sz w:val="28"/>
        </w:rPr>
        <w:t>
      сыртқы экономикалық мәміленің шарттарын орындамау;</w:t>
      </w:r>
    </w:p>
    <w:bookmarkEnd w:id="1216"/>
    <w:bookmarkStart w:name="z1348" w:id="1217"/>
    <w:p>
      <w:pPr>
        <w:spacing w:after="0"/>
        <w:ind w:left="0"/>
        <w:jc w:val="both"/>
      </w:pPr>
      <w:r>
        <w:rPr>
          <w:rFonts w:ascii="Times New Roman"/>
          <w:b w:val="false"/>
          <w:i w:val="false"/>
          <w:color w:val="000000"/>
          <w:sz w:val="28"/>
        </w:rPr>
        <w:t>
      осы тауарларды ішкі тұтыну үшін шығару кедендік рәсімімен орналастыру;</w:t>
      </w:r>
    </w:p>
    <w:bookmarkEnd w:id="1217"/>
    <w:bookmarkStart w:name="z1349" w:id="1218"/>
    <w:p>
      <w:pPr>
        <w:spacing w:after="0"/>
        <w:ind w:left="0"/>
        <w:jc w:val="both"/>
      </w:pPr>
      <w:r>
        <w:rPr>
          <w:rFonts w:ascii="Times New Roman"/>
          <w:b w:val="false"/>
          <w:i w:val="false"/>
          <w:color w:val="000000"/>
          <w:sz w:val="28"/>
        </w:rPr>
        <w:t>
      осы тауарларды ішкі тұтыну үшін шығару кедендік рәсімімен орналастырылғаннан кейін пайдалану туралы мәліметтер бар құжаттар;</w:t>
      </w:r>
    </w:p>
    <w:bookmarkEnd w:id="1218"/>
    <w:bookmarkStart w:name="z1350" w:id="1219"/>
    <w:p>
      <w:pPr>
        <w:spacing w:after="0"/>
        <w:ind w:left="0"/>
        <w:jc w:val="both"/>
      </w:pPr>
      <w:r>
        <w:rPr>
          <w:rFonts w:ascii="Times New Roman"/>
          <w:b w:val="false"/>
          <w:i w:val="false"/>
          <w:color w:val="000000"/>
          <w:sz w:val="28"/>
        </w:rPr>
        <w:t>
      6) жою кедендік рәсімі кезінде – қоршаған ортаны қорғау саласындағы уәкілетті органның тауарларды жою мүмкіндігі туралы қорытындысы;</w:t>
      </w:r>
    </w:p>
    <w:bookmarkEnd w:id="1219"/>
    <w:bookmarkStart w:name="z1351" w:id="1220"/>
    <w:p>
      <w:pPr>
        <w:spacing w:after="0"/>
        <w:ind w:left="0"/>
        <w:jc w:val="both"/>
      </w:pPr>
      <w:r>
        <w:rPr>
          <w:rFonts w:ascii="Times New Roman"/>
          <w:b w:val="false"/>
          <w:i w:val="false"/>
          <w:color w:val="000000"/>
          <w:sz w:val="28"/>
        </w:rPr>
        <w:t>
      7) еркін кедендік аймақ және еркін қойма кедендік рәсімдері кезінде – Кеден одағына мүше мемлекеттердің халықаралық шарттарына сәйкес құжаттар табыс етіледі.</w:t>
      </w:r>
    </w:p>
    <w:bookmarkEnd w:id="1220"/>
    <w:bookmarkStart w:name="z1352" w:id="1221"/>
    <w:p>
      <w:pPr>
        <w:spacing w:after="0"/>
        <w:ind w:left="0"/>
        <w:jc w:val="both"/>
      </w:pPr>
      <w:r>
        <w:rPr>
          <w:rFonts w:ascii="Times New Roman"/>
          <w:b w:val="false"/>
          <w:i w:val="false"/>
          <w:color w:val="000000"/>
          <w:sz w:val="28"/>
        </w:rPr>
        <w:t>
      10. Көрсетілетін қызметті беруші мынадай:</w:t>
      </w:r>
    </w:p>
    <w:bookmarkEnd w:id="1221"/>
    <w:bookmarkStart w:name="z1353" w:id="1222"/>
    <w:p>
      <w:pPr>
        <w:spacing w:after="0"/>
        <w:ind w:left="0"/>
        <w:jc w:val="both"/>
      </w:pPr>
      <w:r>
        <w:rPr>
          <w:rFonts w:ascii="Times New Roman"/>
          <w:b w:val="false"/>
          <w:i w:val="false"/>
          <w:color w:val="000000"/>
          <w:sz w:val="28"/>
        </w:rPr>
        <w:t xml:space="preserve">
      1) Көрсетілетін қызмет беруші қажетті жазуды енгізу түрімен тауарды шығарудан бас тартады және кедендік декларациясына мөр басымымен, немесе кедендік декларацияларға қажетті құжаттарды қолданылуымен, бас тарту үшін болған барлық себептерді, және келесі жағдайларда оларды жою жөніндегі ұсынымдарды көрсете отырады; </w:t>
      </w:r>
    </w:p>
    <w:bookmarkEnd w:id="1222"/>
    <w:bookmarkStart w:name="z1354" w:id="1223"/>
    <w:p>
      <w:pPr>
        <w:spacing w:after="0"/>
        <w:ind w:left="0"/>
        <w:jc w:val="both"/>
      </w:pPr>
      <w:r>
        <w:rPr>
          <w:rFonts w:ascii="Times New Roman"/>
          <w:b w:val="false"/>
          <w:i w:val="false"/>
          <w:color w:val="000000"/>
          <w:sz w:val="28"/>
        </w:rPr>
        <w:t>
      2) тауарларды Кодекске сәйкес таңдалған кедендік рәсіммен орналастыру үшін қажетті талаптар мен шарттарды сақтамаған;</w:t>
      </w:r>
    </w:p>
    <w:bookmarkEnd w:id="1223"/>
    <w:bookmarkStart w:name="z1355" w:id="1224"/>
    <w:p>
      <w:pPr>
        <w:spacing w:after="0"/>
        <w:ind w:left="0"/>
        <w:jc w:val="both"/>
      </w:pPr>
      <w:r>
        <w:rPr>
          <w:rFonts w:ascii="Times New Roman"/>
          <w:b w:val="false"/>
          <w:i w:val="false"/>
          <w:color w:val="000000"/>
          <w:sz w:val="28"/>
        </w:rPr>
        <w:t>
      3) тауарларға қатысты кедендiк баждар, салықтар төленбеген, не Кодекске сәйкес олардың төленуін қамтамасыз еткен жағдайларда, тауарларды шығарудан бас тарту үшін негіздеме болған барлық себептерін және оларды жою бойынша ұсынымдарды көрсетумен жазбаша нысанда тауарларды шығарудан бас тартады.</w:t>
      </w:r>
    </w:p>
    <w:bookmarkEnd w:id="1224"/>
    <w:bookmarkStart w:name="z1356" w:id="1225"/>
    <w:p>
      <w:pPr>
        <w:spacing w:after="0"/>
        <w:ind w:left="0"/>
        <w:jc w:val="left"/>
      </w:pPr>
      <w:r>
        <w:rPr>
          <w:rFonts w:ascii="Times New Roman"/>
          <w:b/>
          <w:i w:val="false"/>
          <w:color w:val="000000"/>
        </w:rPr>
        <w:t xml:space="preserve"> 3. Мемлекеттік қызметтер көрсету мәселелері бойынша көрсетілетін қызметті берушінің шешімдеріне, әрекеттеріне (әрекетсіздігіне) шағымдану тәртібі</w:t>
      </w:r>
    </w:p>
    <w:bookmarkEnd w:id="1225"/>
    <w:bookmarkStart w:name="z1357" w:id="1226"/>
    <w:p>
      <w:pPr>
        <w:spacing w:after="0"/>
        <w:ind w:left="0"/>
        <w:jc w:val="both"/>
      </w:pPr>
      <w:r>
        <w:rPr>
          <w:rFonts w:ascii="Times New Roman"/>
          <w:b w:val="false"/>
          <w:i w:val="false"/>
          <w:color w:val="000000"/>
          <w:sz w:val="28"/>
        </w:rPr>
        <w:t>
      11. Мемлекеттік қызметтер көрсету мәселелері бойынша көрсетілетін қызметті берушінің шешімдеріне, әрекеттеріне (әрекетсіздігіне) шағымдар жазбаша түрде:</w:t>
      </w:r>
    </w:p>
    <w:bookmarkEnd w:id="1226"/>
    <w:bookmarkStart w:name="z1358" w:id="1227"/>
    <w:p>
      <w:pPr>
        <w:spacing w:after="0"/>
        <w:ind w:left="0"/>
        <w:jc w:val="both"/>
      </w:pPr>
      <w:r>
        <w:rPr>
          <w:rFonts w:ascii="Times New Roman"/>
          <w:b w:val="false"/>
          <w:i w:val="false"/>
          <w:color w:val="000000"/>
          <w:sz w:val="28"/>
        </w:rPr>
        <w:t xml:space="preserve">
      1) осы мемлекеттік көрсетілетін қызмет стандартының </w:t>
      </w:r>
      <w:r>
        <w:rPr>
          <w:rFonts w:ascii="Times New Roman"/>
          <w:b w:val="false"/>
          <w:i w:val="false"/>
          <w:color w:val="000000"/>
          <w:sz w:val="28"/>
        </w:rPr>
        <w:t>13-тармағында</w:t>
      </w:r>
      <w:r>
        <w:rPr>
          <w:rFonts w:ascii="Times New Roman"/>
          <w:b w:val="false"/>
          <w:i w:val="false"/>
          <w:color w:val="000000"/>
          <w:sz w:val="28"/>
        </w:rPr>
        <w:t xml:space="preserve"> көрсетілген мекенжай бойынша Министрлік басшысының не оны алмастыратын адамның атына;</w:t>
      </w:r>
    </w:p>
    <w:bookmarkEnd w:id="1227"/>
    <w:bookmarkStart w:name="z1359" w:id="1228"/>
    <w:p>
      <w:pPr>
        <w:spacing w:after="0"/>
        <w:ind w:left="0"/>
        <w:jc w:val="both"/>
      </w:pPr>
      <w:r>
        <w:rPr>
          <w:rFonts w:ascii="Times New Roman"/>
          <w:b w:val="false"/>
          <w:i w:val="false"/>
          <w:color w:val="000000"/>
          <w:sz w:val="28"/>
        </w:rPr>
        <w:t>
      2) осы мемлекеттік көрсетілетін қызмет стандартының 13-тармағында көрсетілген мекенжайлар бойынша көрсетілетін қызметті беруші басшысының атына беріледі.</w:t>
      </w:r>
    </w:p>
    <w:bookmarkEnd w:id="1228"/>
    <w:bookmarkStart w:name="z1360" w:id="1229"/>
    <w:p>
      <w:pPr>
        <w:spacing w:after="0"/>
        <w:ind w:left="0"/>
        <w:jc w:val="both"/>
      </w:pPr>
      <w:r>
        <w:rPr>
          <w:rFonts w:ascii="Times New Roman"/>
          <w:b w:val="false"/>
          <w:i w:val="false"/>
          <w:color w:val="000000"/>
          <w:sz w:val="28"/>
        </w:rPr>
        <w:t>
      Шағымда:</w:t>
      </w:r>
    </w:p>
    <w:bookmarkEnd w:id="1229"/>
    <w:bookmarkStart w:name="z1361" w:id="1230"/>
    <w:p>
      <w:pPr>
        <w:spacing w:after="0"/>
        <w:ind w:left="0"/>
        <w:jc w:val="both"/>
      </w:pPr>
      <w:r>
        <w:rPr>
          <w:rFonts w:ascii="Times New Roman"/>
          <w:b w:val="false"/>
          <w:i w:val="false"/>
          <w:color w:val="000000"/>
          <w:sz w:val="28"/>
        </w:rPr>
        <w:t>
      1) жеке тұлғаның – оның тегі, аты, әкесінің аты, почта мекенжайы, байланыс телефоны көрсетіледі;</w:t>
      </w:r>
    </w:p>
    <w:bookmarkEnd w:id="1230"/>
    <w:bookmarkStart w:name="z1362" w:id="1231"/>
    <w:p>
      <w:pPr>
        <w:spacing w:after="0"/>
        <w:ind w:left="0"/>
        <w:jc w:val="both"/>
      </w:pPr>
      <w:r>
        <w:rPr>
          <w:rFonts w:ascii="Times New Roman"/>
          <w:b w:val="false"/>
          <w:i w:val="false"/>
          <w:color w:val="000000"/>
          <w:sz w:val="28"/>
        </w:rPr>
        <w:t>
      2) заңды тұлғаның – оның атауы, почта мекенжайы, шығыс нөмірі және күні көрсетіледі.</w:t>
      </w:r>
    </w:p>
    <w:bookmarkEnd w:id="1231"/>
    <w:bookmarkStart w:name="z1363" w:id="1232"/>
    <w:p>
      <w:pPr>
        <w:spacing w:after="0"/>
        <w:ind w:left="0"/>
        <w:jc w:val="both"/>
      </w:pPr>
      <w:r>
        <w:rPr>
          <w:rFonts w:ascii="Times New Roman"/>
          <w:b w:val="false"/>
          <w:i w:val="false"/>
          <w:color w:val="000000"/>
          <w:sz w:val="28"/>
        </w:rPr>
        <w:t>
      Өтінішке көрсетілетін қызметті алушы қол қоюы тиіс.</w:t>
      </w:r>
    </w:p>
    <w:bookmarkEnd w:id="1232"/>
    <w:bookmarkStart w:name="z1364" w:id="1233"/>
    <w:p>
      <w:pPr>
        <w:spacing w:after="0"/>
        <w:ind w:left="0"/>
        <w:jc w:val="both"/>
      </w:pPr>
      <w:r>
        <w:rPr>
          <w:rFonts w:ascii="Times New Roman"/>
          <w:b w:val="false"/>
          <w:i w:val="false"/>
          <w:color w:val="000000"/>
          <w:sz w:val="28"/>
        </w:rPr>
        <w:t xml:space="preserve">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 </w:t>
      </w:r>
    </w:p>
    <w:bookmarkEnd w:id="1233"/>
    <w:bookmarkStart w:name="z1365" w:id="1234"/>
    <w:p>
      <w:pPr>
        <w:spacing w:after="0"/>
        <w:ind w:left="0"/>
        <w:jc w:val="both"/>
      </w:pPr>
      <w:r>
        <w:rPr>
          <w:rFonts w:ascii="Times New Roman"/>
          <w:b w:val="false"/>
          <w:i w:val="false"/>
          <w:color w:val="000000"/>
          <w:sz w:val="28"/>
        </w:rPr>
        <w:t>
      Министрліктің, көрсетілетін қызметті берушінің атына келіп түскен мемлекеттік қызметтер көрсету мәселелері жөніндегі көрсетілетін қызметті алушының шағымы тіркелген күнінен бастап 5 (бес) жұмыс күні ішінде қаралуға жатады.</w:t>
      </w:r>
    </w:p>
    <w:bookmarkEnd w:id="1234"/>
    <w:bookmarkStart w:name="z1366" w:id="1235"/>
    <w:p>
      <w:pPr>
        <w:spacing w:after="0"/>
        <w:ind w:left="0"/>
        <w:jc w:val="both"/>
      </w:pP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p>
    <w:bookmarkEnd w:id="1235"/>
    <w:bookmarkStart w:name="z1367" w:id="1236"/>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органға келіп түскен көрсетілетін қызметті алушының шағымы тіркелген күнінен бастап 15 (он бес) жұмыс күні ішінде қаралуға жатады.</w:t>
      </w:r>
    </w:p>
    <w:bookmarkEnd w:id="1236"/>
    <w:bookmarkStart w:name="z1368" w:id="1237"/>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1237"/>
    <w:bookmarkStart w:name="z1369" w:id="1238"/>
    <w:p>
      <w:pPr>
        <w:spacing w:after="0"/>
        <w:ind w:left="0"/>
        <w:jc w:val="left"/>
      </w:pPr>
      <w:r>
        <w:rPr>
          <w:rFonts w:ascii="Times New Roman"/>
          <w:b/>
          <w:i w:val="false"/>
          <w:color w:val="000000"/>
        </w:rPr>
        <w:t xml:space="preserve"> 4. Мемлекеттік қызметті көрсету ерекшеліктері ескеріле отырып қойылатын өзге де талаптар</w:t>
      </w:r>
    </w:p>
    <w:bookmarkEnd w:id="1238"/>
    <w:bookmarkStart w:name="z1370" w:id="1239"/>
    <w:p>
      <w:pPr>
        <w:spacing w:after="0"/>
        <w:ind w:left="0"/>
        <w:jc w:val="both"/>
      </w:pPr>
      <w:r>
        <w:rPr>
          <w:rFonts w:ascii="Times New Roman"/>
          <w:b w:val="false"/>
          <w:i w:val="false"/>
          <w:color w:val="000000"/>
          <w:sz w:val="28"/>
        </w:rPr>
        <w:t>
      13. Мемлекеттік қызметті көрсету орындарының мекенжайлары Министрліктің www.minfin.gov.kz, көрсетілетін қызметті берушінің www.kgd.gov.kz интернет–ресурстарында орналастырылған.</w:t>
      </w:r>
    </w:p>
    <w:bookmarkEnd w:id="1239"/>
    <w:bookmarkStart w:name="z1371" w:id="1240"/>
    <w:p>
      <w:pPr>
        <w:spacing w:after="0"/>
        <w:ind w:left="0"/>
        <w:jc w:val="both"/>
      </w:pPr>
      <w:r>
        <w:rPr>
          <w:rFonts w:ascii="Times New Roman"/>
          <w:b w:val="false"/>
          <w:i w:val="false"/>
          <w:color w:val="000000"/>
          <w:sz w:val="28"/>
        </w:rPr>
        <w:t>
      14. Көрсетілетін қызметті алушының мемлекеттік қызмет көрсету тәртібі және мәртебесі туралы ақпаратты мемлекеттік қызметтер көрсету мәселелері жөніндегі бірыңғай байланыс орталығы және көрсетілетін қызметті берушінің сall-орталығы арқылы қашықтан қол жеткізу режимінде алу мүмкіндігі бар.</w:t>
      </w:r>
    </w:p>
    <w:bookmarkEnd w:id="1240"/>
    <w:bookmarkStart w:name="z1372" w:id="1241"/>
    <w:p>
      <w:pPr>
        <w:spacing w:after="0"/>
        <w:ind w:left="0"/>
        <w:jc w:val="both"/>
      </w:pPr>
      <w:r>
        <w:rPr>
          <w:rFonts w:ascii="Times New Roman"/>
          <w:b w:val="false"/>
          <w:i w:val="false"/>
          <w:color w:val="000000"/>
          <w:sz w:val="28"/>
        </w:rPr>
        <w:t>
      15. Мемлекеттік қызметтер көрсету мәселелері жөніндегі бірыңғай байланыс орталығының байланыс телефондары: 1414, 8–800–080–7777.</w:t>
      </w:r>
    </w:p>
    <w:bookmarkEnd w:id="1241"/>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39"/>
              <w:gridCol w:w="4527"/>
            </w:tblGrid>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8 желтоқсандағы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631 бұйрығына</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11-қосымша</w:t>
                  </w:r>
                </w:p>
              </w:tc>
            </w:tr>
          </w:tbl>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7"/>
        <w:gridCol w:w="12173"/>
      </w:tblGrid>
      <w:tr>
        <w:trPr>
          <w:trHeight w:val="30" w:hRule="atLeast"/>
        </w:trPr>
        <w:tc>
          <w:tcPr>
            <w:tcW w:w="12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3" w:type="dxa"/>
            <w:tcBorders/>
            <w:tcMar>
              <w:top w:w="15" w:type="dxa"/>
              <w:left w:w="15" w:type="dxa"/>
              <w:bottom w:w="15" w:type="dxa"/>
              <w:right w:w="15" w:type="dxa"/>
            </w:tcMar>
            <w:vAlign w:val="center"/>
          </w:tcPr>
          <w:bookmarkStart w:name="z1374" w:id="1242"/>
          <w:p>
            <w:pPr>
              <w:spacing w:after="20"/>
              <w:ind w:left="20"/>
              <w:jc w:val="both"/>
            </w:pPr>
            <w:r>
              <w:rPr>
                <w:rFonts w:ascii="Times New Roman"/>
                <w:b w:val="false"/>
                <w:i w:val="false"/>
                <w:color w:val="000000"/>
                <w:sz w:val="20"/>
              </w:rPr>
              <w:t>
Қазақстан Республикасы</w:t>
            </w:r>
          </w:p>
          <w:bookmarkEnd w:id="1242"/>
          <w:p>
            <w:pPr>
              <w:spacing w:after="20"/>
              <w:ind w:left="20"/>
              <w:jc w:val="both"/>
            </w:pPr>
            <w:r>
              <w:rPr>
                <w:rFonts w:ascii="Times New Roman"/>
                <w:b w:val="false"/>
                <w:i w:val="false"/>
                <w:color w:val="000000"/>
                <w:sz w:val="20"/>
              </w:rPr>
              <w:t>
Қаржы министрінің</w:t>
            </w:r>
          </w:p>
          <w:p>
            <w:pPr>
              <w:spacing w:after="20"/>
              <w:ind w:left="20"/>
              <w:jc w:val="both"/>
            </w:pPr>
            <w:r>
              <w:rPr>
                <w:rFonts w:ascii="Times New Roman"/>
                <w:b w:val="false"/>
                <w:i w:val="false"/>
                <w:color w:val="000000"/>
                <w:sz w:val="20"/>
              </w:rPr>
              <w:t>
2015 жылғы 27 сәуірдегі</w:t>
            </w:r>
          </w:p>
          <w:p>
            <w:pPr>
              <w:spacing w:after="20"/>
              <w:ind w:left="20"/>
              <w:jc w:val="both"/>
            </w:pPr>
            <w:r>
              <w:rPr>
                <w:rFonts w:ascii="Times New Roman"/>
                <w:b w:val="false"/>
                <w:i w:val="false"/>
                <w:color w:val="000000"/>
                <w:sz w:val="20"/>
              </w:rPr>
              <w:t>
№ 284 бұйрығына</w:t>
            </w:r>
          </w:p>
          <w:p>
            <w:pPr>
              <w:spacing w:after="20"/>
              <w:ind w:left="20"/>
              <w:jc w:val="both"/>
            </w:pPr>
            <w:r>
              <w:rPr>
                <w:rFonts w:ascii="Times New Roman"/>
                <w:b w:val="false"/>
                <w:i w:val="false"/>
                <w:color w:val="000000"/>
                <w:sz w:val="20"/>
              </w:rPr>
              <w:t>
47-қосымша</w:t>
            </w:r>
          </w:p>
        </w:tc>
      </w:tr>
      <w:tr>
        <w:trPr>
          <w:trHeight w:val="30" w:hRule="atLeast"/>
        </w:trPr>
        <w:tc>
          <w:tcPr>
            <w:tcW w:w="12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3" w:type="dxa"/>
            <w:tcBorders/>
            <w:tcMar>
              <w:top w:w="15" w:type="dxa"/>
              <w:left w:w="15" w:type="dxa"/>
              <w:bottom w:w="15" w:type="dxa"/>
              <w:right w:w="15" w:type="dxa"/>
            </w:tcMar>
            <w:vAlign w:val="center"/>
          </w:tcPr>
          <w:bookmarkStart w:name="z1375" w:id="1243"/>
          <w:p>
            <w:pPr>
              <w:spacing w:after="20"/>
              <w:ind w:left="20"/>
              <w:jc w:val="both"/>
            </w:pPr>
            <w:r>
              <w:rPr>
                <w:rFonts w:ascii="Times New Roman"/>
                <w:b w:val="false"/>
                <w:i w:val="false"/>
                <w:color w:val="000000"/>
                <w:sz w:val="20"/>
              </w:rPr>
              <w:t>
Нысан</w:t>
            </w:r>
          </w:p>
          <w:bookmarkEnd w:id="1243"/>
        </w:tc>
      </w:tr>
      <w:tr>
        <w:trPr>
          <w:trHeight w:val="30" w:hRule="atLeast"/>
        </w:trPr>
        <w:tc>
          <w:tcPr>
            <w:tcW w:w="12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3" w:type="dxa"/>
            <w:tcBorders/>
            <w:tcMar>
              <w:top w:w="15" w:type="dxa"/>
              <w:left w:w="15" w:type="dxa"/>
              <w:bottom w:w="15" w:type="dxa"/>
              <w:right w:w="15" w:type="dxa"/>
            </w:tcMar>
            <w:vAlign w:val="center"/>
          </w:tcPr>
          <w:bookmarkStart w:name="z1376" w:id="1244"/>
          <w:p>
            <w:pPr>
              <w:spacing w:after="20"/>
              <w:ind w:left="20"/>
              <w:jc w:val="both"/>
            </w:pPr>
            <w:r>
              <w:rPr>
                <w:rFonts w:ascii="Times New Roman"/>
                <w:b w:val="false"/>
                <w:i w:val="false"/>
                <w:color w:val="000000"/>
                <w:sz w:val="20"/>
              </w:rPr>
              <w:t>
____________________________</w:t>
            </w:r>
          </w:p>
          <w:bookmarkEnd w:id="1244"/>
          <w:p>
            <w:pPr>
              <w:spacing w:after="20"/>
              <w:ind w:left="20"/>
              <w:jc w:val="both"/>
            </w:pPr>
            <w:r>
              <w:rPr>
                <w:rFonts w:ascii="Times New Roman"/>
                <w:b w:val="false"/>
                <w:i w:val="false"/>
                <w:color w:val="000000"/>
                <w:sz w:val="20"/>
              </w:rPr>
              <w:t>
(мемлекеттік органның толық атауы)</w:t>
            </w:r>
          </w:p>
          <w:p>
            <w:pPr>
              <w:spacing w:after="20"/>
              <w:ind w:left="20"/>
              <w:jc w:val="both"/>
            </w:pPr>
            <w:r>
              <w:rPr>
                <w:rFonts w:ascii="Times New Roman"/>
                <w:b w:val="false"/>
                <w:i w:val="false"/>
                <w:color w:val="000000"/>
                <w:sz w:val="20"/>
              </w:rPr>
              <w:t>
____________________________</w:t>
            </w:r>
          </w:p>
          <w:p>
            <w:pPr>
              <w:spacing w:after="20"/>
              <w:ind w:left="20"/>
              <w:jc w:val="both"/>
            </w:pPr>
            <w:r>
              <w:rPr>
                <w:rFonts w:ascii="Times New Roman"/>
                <w:b w:val="false"/>
                <w:i w:val="false"/>
                <w:color w:val="000000"/>
                <w:sz w:val="20"/>
              </w:rPr>
              <w:t>
(басшының тегі, аты, әкесінің аты (ол болған</w:t>
            </w:r>
          </w:p>
          <w:p>
            <w:pPr>
              <w:spacing w:after="20"/>
              <w:ind w:left="20"/>
              <w:jc w:val="both"/>
            </w:pPr>
            <w:r>
              <w:rPr>
                <w:rFonts w:ascii="Times New Roman"/>
                <w:b w:val="false"/>
                <w:i w:val="false"/>
                <w:color w:val="000000"/>
                <w:sz w:val="20"/>
              </w:rPr>
              <w:t>
____________________________</w:t>
            </w:r>
          </w:p>
          <w:p>
            <w:pPr>
              <w:spacing w:after="20"/>
              <w:ind w:left="20"/>
              <w:jc w:val="both"/>
            </w:pPr>
            <w:r>
              <w:rPr>
                <w:rFonts w:ascii="Times New Roman"/>
                <w:b w:val="false"/>
                <w:i w:val="false"/>
                <w:color w:val="000000"/>
                <w:sz w:val="20"/>
              </w:rPr>
              <w:t>
кезде) бұдан әрі – Т.А.Ә.))</w:t>
            </w:r>
          </w:p>
          <w:p>
            <w:pPr>
              <w:spacing w:after="20"/>
              <w:ind w:left="20"/>
              <w:jc w:val="both"/>
            </w:pPr>
            <w:r>
              <w:rPr>
                <w:rFonts w:ascii="Times New Roman"/>
                <w:b w:val="false"/>
                <w:i w:val="false"/>
                <w:color w:val="000000"/>
                <w:sz w:val="20"/>
              </w:rPr>
              <w:t>
____________________________</w:t>
            </w:r>
          </w:p>
          <w:p>
            <w:pPr>
              <w:spacing w:after="20"/>
              <w:ind w:left="20"/>
              <w:jc w:val="both"/>
            </w:pPr>
            <w:r>
              <w:rPr>
                <w:rFonts w:ascii="Times New Roman"/>
                <w:b w:val="false"/>
                <w:i w:val="false"/>
                <w:color w:val="000000"/>
                <w:sz w:val="20"/>
              </w:rPr>
              <w:t xml:space="preserve">
(заңды тұлғаның толық атауы) </w:t>
            </w:r>
          </w:p>
          <w:p>
            <w:pPr>
              <w:spacing w:after="20"/>
              <w:ind w:left="20"/>
              <w:jc w:val="both"/>
            </w:pPr>
            <w:r>
              <w:rPr>
                <w:rFonts w:ascii="Times New Roman"/>
                <w:b w:val="false"/>
                <w:i w:val="false"/>
                <w:color w:val="000000"/>
                <w:sz w:val="20"/>
              </w:rPr>
              <w:t>
____________________________</w:t>
            </w:r>
          </w:p>
          <w:p>
            <w:pPr>
              <w:spacing w:after="20"/>
              <w:ind w:left="20"/>
              <w:jc w:val="both"/>
            </w:pPr>
            <w:r>
              <w:rPr>
                <w:rFonts w:ascii="Times New Roman"/>
                <w:b w:val="false"/>
                <w:i w:val="false"/>
                <w:color w:val="000000"/>
                <w:sz w:val="20"/>
              </w:rPr>
              <w:t xml:space="preserve">
(заңды тұлғаның БСН) </w:t>
            </w:r>
          </w:p>
          <w:p>
            <w:pPr>
              <w:spacing w:after="20"/>
              <w:ind w:left="20"/>
              <w:jc w:val="both"/>
            </w:pPr>
            <w:r>
              <w:rPr>
                <w:rFonts w:ascii="Times New Roman"/>
                <w:b w:val="false"/>
                <w:i w:val="false"/>
                <w:color w:val="000000"/>
                <w:sz w:val="20"/>
              </w:rPr>
              <w:t>
____________________________</w:t>
            </w:r>
          </w:p>
          <w:p>
            <w:pPr>
              <w:spacing w:after="20"/>
              <w:ind w:left="20"/>
              <w:jc w:val="both"/>
            </w:pPr>
            <w:r>
              <w:rPr>
                <w:rFonts w:ascii="Times New Roman"/>
                <w:b w:val="false"/>
                <w:i w:val="false"/>
                <w:color w:val="000000"/>
                <w:sz w:val="20"/>
              </w:rPr>
              <w:t xml:space="preserve">
(Заңды тұлғаның заңды мекенжайы) </w:t>
            </w:r>
          </w:p>
          <w:p>
            <w:pPr>
              <w:spacing w:after="20"/>
              <w:ind w:left="20"/>
              <w:jc w:val="both"/>
            </w:pPr>
            <w:r>
              <w:rPr>
                <w:rFonts w:ascii="Times New Roman"/>
                <w:b w:val="false"/>
                <w:i w:val="false"/>
                <w:color w:val="000000"/>
                <w:sz w:val="20"/>
              </w:rPr>
              <w:t>
____________________________</w:t>
            </w:r>
          </w:p>
          <w:p>
            <w:pPr>
              <w:spacing w:after="20"/>
              <w:ind w:left="20"/>
              <w:jc w:val="both"/>
            </w:pPr>
            <w:r>
              <w:rPr>
                <w:rFonts w:ascii="Times New Roman"/>
                <w:b w:val="false"/>
                <w:i w:val="false"/>
                <w:color w:val="000000"/>
                <w:sz w:val="20"/>
              </w:rPr>
              <w:t>
(мәлімделген қойманың іс жүзіндегі мекенжайы)</w:t>
            </w:r>
          </w:p>
        </w:tc>
      </w:tr>
      <w:tr>
        <w:trPr>
          <w:trHeight w:val="30" w:hRule="atLeast"/>
        </w:trPr>
        <w:tc>
          <w:tcPr>
            <w:tcW w:w="12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3" w:type="dxa"/>
            <w:tcBorders/>
            <w:tcMar>
              <w:top w:w="15" w:type="dxa"/>
              <w:left w:w="15" w:type="dxa"/>
              <w:bottom w:w="15" w:type="dxa"/>
              <w:right w:w="15" w:type="dxa"/>
            </w:tcMar>
            <w:vAlign w:val="center"/>
          </w:tcPr>
          <w:bookmarkStart w:name="z1377" w:id="1245"/>
          <w:p>
            <w:pPr>
              <w:spacing w:after="20"/>
              <w:ind w:left="20"/>
              <w:jc w:val="both"/>
            </w:pPr>
            <w:r>
              <w:rPr>
                <w:rFonts w:ascii="Times New Roman"/>
                <w:b w:val="false"/>
                <w:i w:val="false"/>
                <w:color w:val="000000"/>
                <w:sz w:val="20"/>
              </w:rPr>
              <w:t>
____________________________</w:t>
            </w:r>
          </w:p>
          <w:bookmarkEnd w:id="1245"/>
          <w:p>
            <w:pPr>
              <w:spacing w:after="20"/>
              <w:ind w:left="20"/>
              <w:jc w:val="both"/>
            </w:pPr>
            <w:r>
              <w:rPr>
                <w:rFonts w:ascii="Times New Roman"/>
                <w:b w:val="false"/>
                <w:i w:val="false"/>
                <w:color w:val="000000"/>
                <w:sz w:val="20"/>
              </w:rPr>
              <w:t>
(телефон, электрондық мекенжай)</w:t>
            </w:r>
          </w:p>
        </w:tc>
      </w:tr>
    </w:tbl>
    <w:bookmarkStart w:name="z1378" w:id="1246"/>
    <w:p>
      <w:pPr>
        <w:spacing w:after="0"/>
        <w:ind w:left="0"/>
        <w:jc w:val="left"/>
      </w:pPr>
      <w:r>
        <w:rPr>
          <w:rFonts w:ascii="Times New Roman"/>
          <w:b/>
          <w:i w:val="false"/>
          <w:color w:val="000000"/>
        </w:rPr>
        <w:t xml:space="preserve"> Өтініш</w:t>
      </w:r>
    </w:p>
    <w:bookmarkEnd w:id="1246"/>
    <w:bookmarkStart w:name="z1379" w:id="1247"/>
    <w:p>
      <w:pPr>
        <w:spacing w:after="0"/>
        <w:ind w:left="0"/>
        <w:jc w:val="both"/>
      </w:pPr>
      <w:r>
        <w:rPr>
          <w:rFonts w:ascii="Times New Roman"/>
          <w:b w:val="false"/>
          <w:i w:val="false"/>
          <w:color w:val="000000"/>
          <w:sz w:val="28"/>
        </w:rPr>
        <w:t>
      Сізден жалпы аумағы _____________________________________________ш.м.</w:t>
      </w:r>
    </w:p>
    <w:bookmarkEnd w:id="1247"/>
    <w:bookmarkStart w:name="z1380" w:id="1248"/>
    <w:p>
      <w:pPr>
        <w:spacing w:after="0"/>
        <w:ind w:left="0"/>
        <w:jc w:val="both"/>
      </w:pPr>
      <w:r>
        <w:rPr>
          <w:rFonts w:ascii="Times New Roman"/>
          <w:b w:val="false"/>
          <w:i w:val="false"/>
          <w:color w:val="000000"/>
          <w:sz w:val="28"/>
        </w:rPr>
        <w:t>
      ____________________________________________________________________</w:t>
      </w:r>
    </w:p>
    <w:bookmarkEnd w:id="1248"/>
    <w:bookmarkStart w:name="z1381" w:id="1249"/>
    <w:p>
      <w:pPr>
        <w:spacing w:after="0"/>
        <w:ind w:left="0"/>
        <w:jc w:val="both"/>
      </w:pPr>
      <w:r>
        <w:rPr>
          <w:rFonts w:ascii="Times New Roman"/>
          <w:b w:val="false"/>
          <w:i w:val="false"/>
          <w:color w:val="000000"/>
          <w:sz w:val="28"/>
        </w:rPr>
        <w:t>
      (еркін қойманы ашу мақсаттары)</w:t>
      </w:r>
    </w:p>
    <w:bookmarkEnd w:id="1249"/>
    <w:bookmarkStart w:name="z1382" w:id="1250"/>
    <w:p>
      <w:pPr>
        <w:spacing w:after="0"/>
        <w:ind w:left="0"/>
        <w:jc w:val="both"/>
      </w:pPr>
      <w:r>
        <w:rPr>
          <w:rFonts w:ascii="Times New Roman"/>
          <w:b w:val="false"/>
          <w:i w:val="false"/>
          <w:color w:val="000000"/>
          <w:sz w:val="28"/>
        </w:rPr>
        <w:t>
      үшін еркін қойма иелерінің тізіліміне енгізуді/жаңғыртуды сұраймын.</w:t>
      </w:r>
    </w:p>
    <w:bookmarkEnd w:id="1250"/>
    <w:bookmarkStart w:name="z1383" w:id="1251"/>
    <w:p>
      <w:pPr>
        <w:spacing w:after="0"/>
        <w:ind w:left="0"/>
        <w:jc w:val="both"/>
      </w:pPr>
      <w:r>
        <w:rPr>
          <w:rFonts w:ascii="Times New Roman"/>
          <w:b w:val="false"/>
          <w:i w:val="false"/>
          <w:color w:val="000000"/>
          <w:sz w:val="28"/>
        </w:rPr>
        <w:t>
      (керектінің астын сызыңыз)</w:t>
      </w:r>
    </w:p>
    <w:bookmarkEnd w:id="1251"/>
    <w:bookmarkStart w:name="z1384" w:id="1252"/>
    <w:p>
      <w:pPr>
        <w:spacing w:after="0"/>
        <w:ind w:left="0"/>
        <w:jc w:val="both"/>
      </w:pPr>
      <w:r>
        <w:rPr>
          <w:rFonts w:ascii="Times New Roman"/>
          <w:b w:val="false"/>
          <w:i w:val="false"/>
          <w:color w:val="000000"/>
          <w:sz w:val="28"/>
        </w:rPr>
        <w:t>
      Мәлімделген қойма Еркін қоймалар және еркін қойманың кедендік рәсімі туралы келісімнің 4-бабына және Мемлекеттік кірістер органдарының еркін қойманың иелерімен өзара қарым-қатынастарын белгілеу қағидасының 3-тармағына сәйкес Еркін қоймалар иелерінің тізіліміне енгізу талаптары мен шарттарына сәйкес келеді, атап айтқанда:</w:t>
      </w:r>
    </w:p>
    <w:bookmarkEnd w:id="1252"/>
    <w:bookmarkStart w:name="z1385" w:id="1253"/>
    <w:p>
      <w:pPr>
        <w:spacing w:after="0"/>
        <w:ind w:left="0"/>
        <w:jc w:val="both"/>
      </w:pPr>
      <w:r>
        <w:rPr>
          <w:rFonts w:ascii="Times New Roman"/>
          <w:b w:val="false"/>
          <w:i w:val="false"/>
          <w:color w:val="000000"/>
          <w:sz w:val="28"/>
        </w:rPr>
        <w:t>
      1. Еркін қойма ретінде пайдалануға арналған құрылыстардың (үй-жайлардың) меншікте, шаруашылық жүргізуде, жедел басқаруда немесе жалға алынғаны туралы мәлімет</w:t>
      </w:r>
    </w:p>
    <w:bookmarkEnd w:id="1253"/>
    <w:bookmarkStart w:name="z1386" w:id="1254"/>
    <w:p>
      <w:pPr>
        <w:spacing w:after="0"/>
        <w:ind w:left="0"/>
        <w:jc w:val="both"/>
      </w:pPr>
      <w:r>
        <w:rPr>
          <w:rFonts w:ascii="Times New Roman"/>
          <w:b w:val="false"/>
          <w:i w:val="false"/>
          <w:color w:val="000000"/>
          <w:sz w:val="28"/>
        </w:rPr>
        <w:t>
      ____________________________________________________________________ (егер құрылыстарды (үй-жайларды) иелену жалға aлу шарты негізінде жүзеге асырылатын болса, онда жалға алу шартының нөмірі мен жалға aлу мерзімін көрсету қажет).</w:t>
      </w:r>
    </w:p>
    <w:bookmarkEnd w:id="1254"/>
    <w:bookmarkStart w:name="z1387" w:id="1255"/>
    <w:p>
      <w:pPr>
        <w:spacing w:after="0"/>
        <w:ind w:left="0"/>
        <w:jc w:val="both"/>
      </w:pPr>
      <w:r>
        <w:rPr>
          <w:rFonts w:ascii="Times New Roman"/>
          <w:b w:val="false"/>
          <w:i w:val="false"/>
          <w:color w:val="000000"/>
          <w:sz w:val="28"/>
        </w:rPr>
        <w:t>
      2. Еркін қойма ретінде пайдалануға арналған аумақ тауарларды _______________________________________ өндіру мен қайта өңдеу бойынша операцияларды жүзеге асыру үшін жабдықтаулы және жайғастырулы.</w:t>
      </w:r>
    </w:p>
    <w:bookmarkEnd w:id="1255"/>
    <w:bookmarkStart w:name="z1388" w:id="1256"/>
    <w:p>
      <w:pPr>
        <w:spacing w:after="0"/>
        <w:ind w:left="0"/>
        <w:jc w:val="both"/>
      </w:pPr>
      <w:r>
        <w:rPr>
          <w:rFonts w:ascii="Times New Roman"/>
          <w:b w:val="false"/>
          <w:i w:val="false"/>
          <w:color w:val="000000"/>
          <w:sz w:val="28"/>
        </w:rPr>
        <w:t>
      3. Жапсарлас тиеу-түсіру аландарын қоса алғандағы, аумақ (бір немесе бірнеше қойма үй-жайлары мен алаңдар) біртұтас және бөлінбейтін кешен болып табылады, бір мекенжай бойынша орналасқан және бөгде адамдардың кіруіне кедергі келтіруді қамтамасыз ететін барлық периметрі бойынша үздіксіз қоршауы бар.</w:t>
      </w:r>
    </w:p>
    <w:bookmarkEnd w:id="1256"/>
    <w:bookmarkStart w:name="z1389" w:id="1257"/>
    <w:p>
      <w:pPr>
        <w:spacing w:after="0"/>
        <w:ind w:left="0"/>
        <w:jc w:val="both"/>
      </w:pPr>
      <w:r>
        <w:rPr>
          <w:rFonts w:ascii="Times New Roman"/>
          <w:b w:val="false"/>
          <w:i w:val="false"/>
          <w:color w:val="000000"/>
          <w:sz w:val="28"/>
        </w:rPr>
        <w:t xml:space="preserve">
      4. Оған тиеу-түсіру алаңдарын қоса алғандағы, аумақ "Қазақстан Республикасындағы кеден ісі туралы" Қазақстан Республикасы Кодексінің 186-бабының </w:t>
      </w:r>
      <w:r>
        <w:rPr>
          <w:rFonts w:ascii="Times New Roman"/>
          <w:b w:val="false"/>
          <w:i w:val="false"/>
          <w:color w:val="000000"/>
          <w:sz w:val="28"/>
        </w:rPr>
        <w:t>3-тармағына</w:t>
      </w:r>
      <w:r>
        <w:rPr>
          <w:rFonts w:ascii="Times New Roman"/>
          <w:b w:val="false"/>
          <w:i w:val="false"/>
          <w:color w:val="000000"/>
          <w:sz w:val="28"/>
        </w:rPr>
        <w:t xml:space="preserve"> сәйкес белгіленген.</w:t>
      </w:r>
    </w:p>
    <w:bookmarkEnd w:id="1257"/>
    <w:bookmarkStart w:name="z1390" w:id="1258"/>
    <w:p>
      <w:pPr>
        <w:spacing w:after="0"/>
        <w:ind w:left="0"/>
        <w:jc w:val="both"/>
      </w:pPr>
      <w:r>
        <w:rPr>
          <w:rFonts w:ascii="Times New Roman"/>
          <w:b w:val="false"/>
          <w:i w:val="false"/>
          <w:color w:val="000000"/>
          <w:sz w:val="28"/>
        </w:rPr>
        <w:t>
      5. Тауарларды тексеріп қарауға арналған орындар, оның ішінде электр жарығымен жарақтандырылған және соңғы күнтізбелік отыз күн ішінде болған оқиғалар туралы бейне ақпараттарды қарауды жүзеге асыруға мүмкіндік беретін, тәулік бойғы режимде жұмыс істейтін мемлекеттік кірістер органдарының бағдарламалық өнімдерімен үйлесімді бейне бақылау құралдарымен жабдықталған жабық алаңдар бар.</w:t>
      </w:r>
    </w:p>
    <w:bookmarkEnd w:id="1258"/>
    <w:bookmarkStart w:name="z1391" w:id="1259"/>
    <w:p>
      <w:pPr>
        <w:spacing w:after="0"/>
        <w:ind w:left="0"/>
        <w:jc w:val="both"/>
      </w:pPr>
      <w:r>
        <w:rPr>
          <w:rFonts w:ascii="Times New Roman"/>
          <w:b w:val="false"/>
          <w:i w:val="false"/>
          <w:color w:val="000000"/>
          <w:sz w:val="28"/>
        </w:rPr>
        <w:t>
      6. Қажетті тиеу-түсіру механизмдер және арнаулы техника бар.</w:t>
      </w:r>
    </w:p>
    <w:bookmarkEnd w:id="1259"/>
    <w:bookmarkStart w:name="z1392" w:id="1260"/>
    <w:p>
      <w:pPr>
        <w:spacing w:after="0"/>
        <w:ind w:left="0"/>
        <w:jc w:val="both"/>
      </w:pPr>
      <w:r>
        <w:rPr>
          <w:rFonts w:ascii="Times New Roman"/>
          <w:b w:val="false"/>
          <w:i w:val="false"/>
          <w:color w:val="000000"/>
          <w:sz w:val="28"/>
        </w:rPr>
        <w:t>
      7. Орналастырылатын тауарлардың сипатына сәйкес сертификатталған таразы жабдығы бар</w:t>
      </w:r>
    </w:p>
    <w:bookmarkEnd w:id="1260"/>
    <w:bookmarkStart w:name="z1393" w:id="1261"/>
    <w:p>
      <w:pPr>
        <w:spacing w:after="0"/>
        <w:ind w:left="0"/>
        <w:jc w:val="both"/>
      </w:pPr>
      <w:r>
        <w:rPr>
          <w:rFonts w:ascii="Times New Roman"/>
          <w:b w:val="false"/>
          <w:i w:val="false"/>
          <w:color w:val="000000"/>
          <w:sz w:val="28"/>
        </w:rPr>
        <w:t>
      ____________________________________________________________________</w:t>
      </w:r>
    </w:p>
    <w:bookmarkEnd w:id="1261"/>
    <w:bookmarkStart w:name="z1394" w:id="1262"/>
    <w:p>
      <w:pPr>
        <w:spacing w:after="0"/>
        <w:ind w:left="0"/>
        <w:jc w:val="both"/>
      </w:pPr>
      <w:r>
        <w:rPr>
          <w:rFonts w:ascii="Times New Roman"/>
          <w:b w:val="false"/>
          <w:i w:val="false"/>
          <w:color w:val="000000"/>
          <w:sz w:val="28"/>
        </w:rPr>
        <w:t>
      (газды арнайы қоймаға орналастырған жағдайда тиісті есепке aлу құралдарының бар болуын көрсету қажет)</w:t>
      </w:r>
    </w:p>
    <w:bookmarkEnd w:id="1262"/>
    <w:bookmarkStart w:name="z1395" w:id="1263"/>
    <w:p>
      <w:pPr>
        <w:spacing w:after="0"/>
        <w:ind w:left="0"/>
        <w:jc w:val="both"/>
      </w:pPr>
      <w:r>
        <w:rPr>
          <w:rFonts w:ascii="Times New Roman"/>
          <w:b w:val="false"/>
          <w:i w:val="false"/>
          <w:color w:val="000000"/>
          <w:sz w:val="28"/>
        </w:rPr>
        <w:t>
      8. Кедендік төлемдерді, салықтарды және өсімпұлдарды төлеу бойынша орындалмаған міндеттер жоқ.</w:t>
      </w:r>
    </w:p>
    <w:bookmarkEnd w:id="1263"/>
    <w:bookmarkStart w:name="z1396" w:id="1264"/>
    <w:p>
      <w:pPr>
        <w:spacing w:after="0"/>
        <w:ind w:left="0"/>
        <w:jc w:val="both"/>
      </w:pPr>
      <w:r>
        <w:rPr>
          <w:rFonts w:ascii="Times New Roman"/>
          <w:b w:val="false"/>
          <w:i w:val="false"/>
          <w:color w:val="000000"/>
          <w:sz w:val="28"/>
        </w:rPr>
        <w:t>
      9. "Әкімшілік құқық бұзушылықтар туралы" Қазақстан Республикасының Кодексіне сәйкес Қазақстан Республикасының кеден заңнамасының заңды күшіне енген нормалары және әкімшілік құқық бұзушылық туралы іс жөніндегі орындалмаған қаулы жоқ.</w:t>
      </w:r>
    </w:p>
    <w:bookmarkEnd w:id="1264"/>
    <w:bookmarkStart w:name="z1397" w:id="1265"/>
    <w:p>
      <w:pPr>
        <w:spacing w:after="0"/>
        <w:ind w:left="0"/>
        <w:jc w:val="both"/>
      </w:pPr>
      <w:r>
        <w:rPr>
          <w:rFonts w:ascii="Times New Roman"/>
          <w:b w:val="false"/>
          <w:i w:val="false"/>
          <w:color w:val="000000"/>
          <w:sz w:val="28"/>
        </w:rPr>
        <w:t>
      10. Кедендік операцияларды жасау кезінде аумақтық мемлекеттік кірістер органдарына табыс етілген мәліметтерді шаруашылық операцияларын жүргізу туралы мәліметтермен салыстыруға мүмкіндік беретін Қазақстан Республикасының мемлекеттік кірістер органдарының талаптарына сәйкес келетін тауарларды есепке алудың автоматтандырылған жүйесі бар.</w:t>
      </w:r>
    </w:p>
    <w:bookmarkEnd w:id="1265"/>
    <w:bookmarkStart w:name="z1398" w:id="1266"/>
    <w:p>
      <w:pPr>
        <w:spacing w:after="0"/>
        <w:ind w:left="0"/>
        <w:jc w:val="both"/>
      </w:pPr>
      <w:r>
        <w:rPr>
          <w:rFonts w:ascii="Times New Roman"/>
          <w:b w:val="false"/>
          <w:i w:val="false"/>
          <w:color w:val="000000"/>
          <w:sz w:val="28"/>
        </w:rPr>
        <w:t>
      Үй-жайлар мен аумақтарға кедендік қарап тексеруді жүргізу кезінде мынадай құжаттардың түпнұсқасын ұсынуға міндеттенемін:</w:t>
      </w:r>
    </w:p>
    <w:bookmarkEnd w:id="1266"/>
    <w:bookmarkStart w:name="z1399" w:id="1267"/>
    <w:p>
      <w:pPr>
        <w:spacing w:after="0"/>
        <w:ind w:left="0"/>
        <w:jc w:val="both"/>
      </w:pPr>
      <w:r>
        <w:rPr>
          <w:rFonts w:ascii="Times New Roman"/>
          <w:b w:val="false"/>
          <w:i w:val="false"/>
          <w:color w:val="000000"/>
          <w:sz w:val="28"/>
        </w:rPr>
        <w:t>
      1) заңды тұлғаны мемлекеттік тіркеу (қайта тіркеу) туралы анықтама, құрылтай құжаттары;</w:t>
      </w:r>
    </w:p>
    <w:bookmarkEnd w:id="1267"/>
    <w:bookmarkStart w:name="z1400" w:id="1268"/>
    <w:p>
      <w:pPr>
        <w:spacing w:after="0"/>
        <w:ind w:left="0"/>
        <w:jc w:val="both"/>
      </w:pPr>
      <w:r>
        <w:rPr>
          <w:rFonts w:ascii="Times New Roman"/>
          <w:b w:val="false"/>
          <w:i w:val="false"/>
          <w:color w:val="000000"/>
          <w:sz w:val="28"/>
        </w:rPr>
        <w:t>
      2) банктерден оларда ашылған шоттар туралы растаулар;</w:t>
      </w:r>
    </w:p>
    <w:bookmarkEnd w:id="1268"/>
    <w:bookmarkStart w:name="z1401" w:id="1269"/>
    <w:p>
      <w:pPr>
        <w:spacing w:after="0"/>
        <w:ind w:left="0"/>
        <w:jc w:val="both"/>
      </w:pPr>
      <w:r>
        <w:rPr>
          <w:rFonts w:ascii="Times New Roman"/>
          <w:b w:val="false"/>
          <w:i w:val="false"/>
          <w:color w:val="000000"/>
          <w:sz w:val="28"/>
        </w:rPr>
        <w:t>
      3) еркін қойма ретінде пайдалануға арналған меншік, шаруашылық жүргізу, жедел басқару немесе ғимараттарды (үй-жайларды) жалға алу құқығын растайтын құжаттарды;</w:t>
      </w:r>
    </w:p>
    <w:bookmarkEnd w:id="1269"/>
    <w:bookmarkStart w:name="z1402" w:id="1270"/>
    <w:p>
      <w:pPr>
        <w:spacing w:after="0"/>
        <w:ind w:left="0"/>
        <w:jc w:val="both"/>
      </w:pPr>
      <w:r>
        <w:rPr>
          <w:rFonts w:ascii="Times New Roman"/>
          <w:b w:val="false"/>
          <w:i w:val="false"/>
          <w:color w:val="000000"/>
          <w:sz w:val="28"/>
        </w:rPr>
        <w:t>
      4) еркін қоймалардың иелері бекіткен және аумақтық мемлекеттік кірістер органдары келіскен еркін қойма ретінде мәлімделетін үй-жайлар мен аумақтардың жоспарлары, сызбалары;</w:t>
      </w:r>
    </w:p>
    <w:bookmarkEnd w:id="1270"/>
    <w:bookmarkStart w:name="z1403" w:id="1271"/>
    <w:p>
      <w:pPr>
        <w:spacing w:after="0"/>
        <w:ind w:left="0"/>
        <w:jc w:val="both"/>
      </w:pPr>
      <w:r>
        <w:rPr>
          <w:rFonts w:ascii="Times New Roman"/>
          <w:b w:val="false"/>
          <w:i w:val="false"/>
          <w:color w:val="000000"/>
          <w:sz w:val="28"/>
        </w:rPr>
        <w:t>
      5) қажетті тиеу-түсіру механизмдерінің және арнайы техниканың, сондай-ақ орналастырылатын тауарлардың сипатына сәйкес келетін сертификатталған таразы жабдықтарының бар болуын растайтын құжаттар.</w:t>
      </w:r>
    </w:p>
    <w:bookmarkEnd w:id="1271"/>
    <w:bookmarkStart w:name="z1404" w:id="1272"/>
    <w:p>
      <w:pPr>
        <w:spacing w:after="0"/>
        <w:ind w:left="0"/>
        <w:jc w:val="both"/>
      </w:pPr>
      <w:r>
        <w:rPr>
          <w:rFonts w:ascii="Times New Roman"/>
          <w:b w:val="false"/>
          <w:i w:val="false"/>
          <w:color w:val="000000"/>
          <w:sz w:val="28"/>
        </w:rPr>
        <w:t>
      Өтініште көрсетілген мәліметтер дұрыс болып табылады.</w:t>
      </w:r>
    </w:p>
    <w:bookmarkEnd w:id="1272"/>
    <w:bookmarkStart w:name="z1405" w:id="1273"/>
    <w:p>
      <w:pPr>
        <w:spacing w:after="0"/>
        <w:ind w:left="0"/>
        <w:jc w:val="both"/>
      </w:pPr>
      <w:r>
        <w:rPr>
          <w:rFonts w:ascii="Times New Roman"/>
          <w:b w:val="false"/>
          <w:i w:val="false"/>
          <w:color w:val="000000"/>
          <w:sz w:val="28"/>
        </w:rPr>
        <w:t>
      Кәсіпорын басшысы_________________________________________________</w:t>
      </w:r>
    </w:p>
    <w:bookmarkEnd w:id="1273"/>
    <w:bookmarkStart w:name="z1406" w:id="1274"/>
    <w:p>
      <w:pPr>
        <w:spacing w:after="0"/>
        <w:ind w:left="0"/>
        <w:jc w:val="both"/>
      </w:pPr>
      <w:r>
        <w:rPr>
          <w:rFonts w:ascii="Times New Roman"/>
          <w:b w:val="false"/>
          <w:i w:val="false"/>
          <w:color w:val="000000"/>
          <w:sz w:val="28"/>
        </w:rPr>
        <w:t>
      (Т.А.Ә., лауазымы, қолы, мөрдің орны, күні)</w:t>
      </w:r>
    </w:p>
    <w:bookmarkEnd w:id="1274"/>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39"/>
              <w:gridCol w:w="4527"/>
            </w:tblGrid>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8 желтоқсандағы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631 бұйрығына</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12-қосымша</w:t>
                  </w:r>
                </w:p>
              </w:tc>
            </w:tr>
          </w:tbl>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39"/>
              <w:gridCol w:w="4527"/>
            </w:tblGrid>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Қаржы министрінің</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27 сәуірдегі</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284 бұйрығына</w:t>
                  </w:r>
                </w:p>
              </w:tc>
            </w:tr>
            <w:tr>
              <w:trPr>
                <w:trHeight w:val="30" w:hRule="atLeast"/>
              </w:trPr>
              <w:tc>
                <w:tcPr>
                  <w:tcW w:w="763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53-қосымша</w:t>
                  </w:r>
                </w:p>
              </w:tc>
            </w:tr>
          </w:tbl>
          <w:p/>
        </w:tc>
      </w:tr>
    </w:tbl>
    <w:bookmarkStart w:name="z1409" w:id="1275"/>
    <w:p>
      <w:pPr>
        <w:spacing w:after="0"/>
        <w:ind w:left="0"/>
        <w:jc w:val="left"/>
      </w:pPr>
      <w:r>
        <w:rPr>
          <w:rFonts w:ascii="Times New Roman"/>
          <w:b/>
          <w:i w:val="false"/>
          <w:color w:val="000000"/>
        </w:rPr>
        <w:t xml:space="preserve"> "Кедендік декларациялау жөніндегі маманның біліктілік аттестатын беру" мемлекеттік көрсетілетін қызмет стандарты</w:t>
      </w:r>
      <w:r>
        <w:br/>
      </w:r>
      <w:r>
        <w:rPr>
          <w:rFonts w:ascii="Times New Roman"/>
          <w:b/>
          <w:i w:val="false"/>
          <w:color w:val="000000"/>
        </w:rPr>
        <w:t>1. Жалпы ережелер</w:t>
      </w:r>
    </w:p>
    <w:bookmarkEnd w:id="1275"/>
    <w:bookmarkStart w:name="z1411" w:id="1276"/>
    <w:p>
      <w:pPr>
        <w:spacing w:after="0"/>
        <w:ind w:left="0"/>
        <w:jc w:val="both"/>
      </w:pPr>
      <w:r>
        <w:rPr>
          <w:rFonts w:ascii="Times New Roman"/>
          <w:b w:val="false"/>
          <w:i w:val="false"/>
          <w:color w:val="000000"/>
          <w:sz w:val="28"/>
        </w:rPr>
        <w:t>
      1. "Кедендік декларациялау жөніндегі маманның біліктілік аттестатын беру" мемлекеттік көрсетілетін қызмет (бұдан әрі – мемлекеттік көрсетілетін қызмет).</w:t>
      </w:r>
    </w:p>
    <w:bookmarkEnd w:id="1276"/>
    <w:bookmarkStart w:name="z1412" w:id="1277"/>
    <w:p>
      <w:pPr>
        <w:spacing w:after="0"/>
        <w:ind w:left="0"/>
        <w:jc w:val="both"/>
      </w:pPr>
      <w:r>
        <w:rPr>
          <w:rFonts w:ascii="Times New Roman"/>
          <w:b w:val="false"/>
          <w:i w:val="false"/>
          <w:color w:val="000000"/>
          <w:sz w:val="28"/>
        </w:rPr>
        <w:t xml:space="preserve">
      2. Мемлекеттік көрсетілетін қызмет стандартын Қазақстан Республикасының Қаржы министрлігі (бұдан әрі – Министрлік) әзірледі. </w:t>
      </w:r>
    </w:p>
    <w:bookmarkEnd w:id="1277"/>
    <w:bookmarkStart w:name="z1413" w:id="1278"/>
    <w:p>
      <w:pPr>
        <w:spacing w:after="0"/>
        <w:ind w:left="0"/>
        <w:jc w:val="both"/>
      </w:pPr>
      <w:r>
        <w:rPr>
          <w:rFonts w:ascii="Times New Roman"/>
          <w:b w:val="false"/>
          <w:i w:val="false"/>
          <w:color w:val="000000"/>
          <w:sz w:val="28"/>
        </w:rPr>
        <w:t xml:space="preserve">
      3. Мемлекеттік көрсетілетін қызмет Министрліктің Мемлекеттік кірістер комитетінің облыстар, Астана және Алматы қалалары бойынша аумақтық органдары және кедендер (бұдан әрі – көрсетілетін қызметті беруші) көрсетеді. </w:t>
      </w:r>
    </w:p>
    <w:bookmarkEnd w:id="1278"/>
    <w:bookmarkStart w:name="z1414" w:id="1279"/>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1279"/>
    <w:bookmarkStart w:name="z1415" w:id="1280"/>
    <w:p>
      <w:pPr>
        <w:spacing w:after="0"/>
        <w:ind w:left="0"/>
        <w:jc w:val="both"/>
      </w:pPr>
      <w:r>
        <w:rPr>
          <w:rFonts w:ascii="Times New Roman"/>
          <w:b w:val="false"/>
          <w:i w:val="false"/>
          <w:color w:val="000000"/>
          <w:sz w:val="28"/>
        </w:rPr>
        <w:t>
      1) көрсетілетін қызметті берушінің кеңсесі;</w:t>
      </w:r>
    </w:p>
    <w:bookmarkEnd w:id="1280"/>
    <w:bookmarkStart w:name="z1416" w:id="1281"/>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1281"/>
    <w:bookmarkStart w:name="z1417" w:id="1282"/>
    <w:p>
      <w:pPr>
        <w:spacing w:after="0"/>
        <w:ind w:left="0"/>
        <w:jc w:val="left"/>
      </w:pPr>
      <w:r>
        <w:rPr>
          <w:rFonts w:ascii="Times New Roman"/>
          <w:b/>
          <w:i w:val="false"/>
          <w:color w:val="000000"/>
        </w:rPr>
        <w:t xml:space="preserve"> 2. Мемлекеттік қызметті көрсету тәртібі</w:t>
      </w:r>
    </w:p>
    <w:bookmarkEnd w:id="1282"/>
    <w:bookmarkStart w:name="z1418" w:id="1283"/>
    <w:p>
      <w:pPr>
        <w:spacing w:after="0"/>
        <w:ind w:left="0"/>
        <w:jc w:val="both"/>
      </w:pPr>
      <w:r>
        <w:rPr>
          <w:rFonts w:ascii="Times New Roman"/>
          <w:b w:val="false"/>
          <w:i w:val="false"/>
          <w:color w:val="000000"/>
          <w:sz w:val="28"/>
        </w:rPr>
        <w:t xml:space="preserve">
      4. Мемлекеттік қызметті көрсету мерзімі: </w:t>
      </w:r>
    </w:p>
    <w:bookmarkEnd w:id="1283"/>
    <w:bookmarkStart w:name="z1419" w:id="1284"/>
    <w:p>
      <w:pPr>
        <w:spacing w:after="0"/>
        <w:ind w:left="0"/>
        <w:jc w:val="both"/>
      </w:pPr>
      <w:r>
        <w:rPr>
          <w:rFonts w:ascii="Times New Roman"/>
          <w:b w:val="false"/>
          <w:i w:val="false"/>
          <w:color w:val="000000"/>
          <w:sz w:val="28"/>
        </w:rPr>
        <w:t>
      1) көрсетілетін қызметті алушы көрсетілетін қызметті берушіге құжаттардың топтамасы тапсырылған сәттен бастап – 30 (отыз) күнтізбелік күн;</w:t>
      </w:r>
    </w:p>
    <w:bookmarkEnd w:id="1284"/>
    <w:bookmarkStart w:name="z1420" w:id="1285"/>
    <w:p>
      <w:pPr>
        <w:spacing w:after="0"/>
        <w:ind w:left="0"/>
        <w:jc w:val="both"/>
      </w:pPr>
      <w:r>
        <w:rPr>
          <w:rFonts w:ascii="Times New Roman"/>
          <w:b w:val="false"/>
          <w:i w:val="false"/>
          <w:color w:val="000000"/>
          <w:sz w:val="28"/>
        </w:rPr>
        <w:t>
      кеден органдары біліктілік емтихандарын тапсырған кезден бастап бес жұмыс күнінен кешіктірмей кедендік декларациялау жөніндегі маманның аттестаттарын беруді жүргізеді;</w:t>
      </w:r>
    </w:p>
    <w:bookmarkEnd w:id="1285"/>
    <w:bookmarkStart w:name="z1421" w:id="1286"/>
    <w:p>
      <w:pPr>
        <w:spacing w:after="0"/>
        <w:ind w:left="0"/>
        <w:jc w:val="both"/>
      </w:pPr>
      <w:r>
        <w:rPr>
          <w:rFonts w:ascii="Times New Roman"/>
          <w:b w:val="false"/>
          <w:i w:val="false"/>
          <w:color w:val="000000"/>
          <w:sz w:val="28"/>
        </w:rPr>
        <w:t>
      2) көрсетілген қызметті алушының көрсетілген қызметті берушіге құжаттар топтамасын тапсыруы үшін күтудің рұқсат етілген ең ұзақ уақыты – 30 (отыз) минут;</w:t>
      </w:r>
    </w:p>
    <w:bookmarkEnd w:id="1286"/>
    <w:bookmarkStart w:name="z1422" w:id="1287"/>
    <w:p>
      <w:pPr>
        <w:spacing w:after="0"/>
        <w:ind w:left="0"/>
        <w:jc w:val="both"/>
      </w:pPr>
      <w:r>
        <w:rPr>
          <w:rFonts w:ascii="Times New Roman"/>
          <w:b w:val="false"/>
          <w:i w:val="false"/>
          <w:color w:val="000000"/>
          <w:sz w:val="28"/>
        </w:rPr>
        <w:t>
      3) көрсетілетін қызметті алушыға қызмет көрсетудің рұқсат етілген ең ұзақ уақыты – 30 (отыз) минут.</w:t>
      </w:r>
    </w:p>
    <w:bookmarkEnd w:id="1287"/>
    <w:bookmarkStart w:name="z1423" w:id="1288"/>
    <w:p>
      <w:pPr>
        <w:spacing w:after="0"/>
        <w:ind w:left="0"/>
        <w:jc w:val="both"/>
      </w:pPr>
      <w:r>
        <w:rPr>
          <w:rFonts w:ascii="Times New Roman"/>
          <w:b w:val="false"/>
          <w:i w:val="false"/>
          <w:color w:val="000000"/>
          <w:sz w:val="28"/>
        </w:rPr>
        <w:t>
      5. Мемлекеттік қызмет көрсету нысаны: электрондық (ішінара автоматтандырылған) немесе қағаз түрінде.</w:t>
      </w:r>
    </w:p>
    <w:bookmarkEnd w:id="1288"/>
    <w:bookmarkStart w:name="z1424" w:id="1289"/>
    <w:p>
      <w:pPr>
        <w:spacing w:after="0"/>
        <w:ind w:left="0"/>
        <w:jc w:val="both"/>
      </w:pPr>
      <w:r>
        <w:rPr>
          <w:rFonts w:ascii="Times New Roman"/>
          <w:b w:val="false"/>
          <w:i w:val="false"/>
          <w:color w:val="000000"/>
          <w:sz w:val="28"/>
        </w:rPr>
        <w:t xml:space="preserve">
      6. Мемлекеттік қызмет көрсету нәтижесі – көрсетілетін қызметті берушінің кедендік декларациялау жөніндегі маманның аттестатын беру, не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қызметті көрсетуден бас тарту туралы дәлелді жауап болып табылады.</w:t>
      </w:r>
    </w:p>
    <w:bookmarkEnd w:id="1289"/>
    <w:bookmarkStart w:name="z1425" w:id="1290"/>
    <w:p>
      <w:pPr>
        <w:spacing w:after="0"/>
        <w:ind w:left="0"/>
        <w:jc w:val="both"/>
      </w:pPr>
      <w:r>
        <w:rPr>
          <w:rFonts w:ascii="Times New Roman"/>
          <w:b w:val="false"/>
          <w:i w:val="false"/>
          <w:color w:val="000000"/>
          <w:sz w:val="28"/>
        </w:rPr>
        <w:t xml:space="preserve">
      Мемлекеттік қызметті көрсету нәтижесін ұсыну нысаны: электрондық және/немесе қағаз түрінде. </w:t>
      </w:r>
    </w:p>
    <w:bookmarkEnd w:id="1290"/>
    <w:bookmarkStart w:name="z1426" w:id="1291"/>
    <w:p>
      <w:pPr>
        <w:spacing w:after="0"/>
        <w:ind w:left="0"/>
        <w:jc w:val="both"/>
      </w:pPr>
      <w:r>
        <w:rPr>
          <w:rFonts w:ascii="Times New Roman"/>
          <w:b w:val="false"/>
          <w:i w:val="false"/>
          <w:color w:val="000000"/>
          <w:sz w:val="28"/>
        </w:rPr>
        <w:t xml:space="preserve">
      Көрсетілетін қызметті алушы көрсетілетін қызметті берушіге қағаз тасымалдағышында жүгінген жағдайда мемлекеттік қызметті көрсету нәтижесі электрондық нысанында ресімделеді, басып шығарылады, көрсетілетін қызметті берушінің қолымен, мөрімен расталады және көрсетілетін қызметті алушыға пошта бойынша жолданады. </w:t>
      </w:r>
    </w:p>
    <w:bookmarkEnd w:id="1291"/>
    <w:bookmarkStart w:name="z1427" w:id="1292"/>
    <w:p>
      <w:pPr>
        <w:spacing w:after="0"/>
        <w:ind w:left="0"/>
        <w:jc w:val="both"/>
      </w:pPr>
      <w:r>
        <w:rPr>
          <w:rFonts w:ascii="Times New Roman"/>
          <w:b w:val="false"/>
          <w:i w:val="false"/>
          <w:color w:val="000000"/>
          <w:sz w:val="28"/>
        </w:rPr>
        <w:t xml:space="preserve">
      Көрсетілетін қызметті алушы портал арқылы жүгінген кезде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жіберіледі. </w:t>
      </w:r>
    </w:p>
    <w:bookmarkEnd w:id="1292"/>
    <w:bookmarkStart w:name="z1428" w:id="1293"/>
    <w:p>
      <w:pPr>
        <w:spacing w:after="0"/>
        <w:ind w:left="0"/>
        <w:jc w:val="both"/>
      </w:pPr>
      <w:r>
        <w:rPr>
          <w:rFonts w:ascii="Times New Roman"/>
          <w:b w:val="false"/>
          <w:i w:val="false"/>
          <w:color w:val="000000"/>
          <w:sz w:val="28"/>
        </w:rPr>
        <w:t>
      Кеден өкілі атынан кедендік декларациялау бойынша әрекет жасауды көрсетілетін қызметті алушы кедендік декларациялау жөніндегі маман біліктілігін ұсынылғаннаң кейін көрсетілетін қызметті берушіге бейдж және жеке нөмірлік мөрді алуға өтініш ұсынады.</w:t>
      </w:r>
    </w:p>
    <w:bookmarkEnd w:id="1293"/>
    <w:bookmarkStart w:name="z1429" w:id="1294"/>
    <w:p>
      <w:pPr>
        <w:spacing w:after="0"/>
        <w:ind w:left="0"/>
        <w:jc w:val="both"/>
      </w:pPr>
      <w:r>
        <w:rPr>
          <w:rFonts w:ascii="Times New Roman"/>
          <w:b w:val="false"/>
          <w:i w:val="false"/>
          <w:color w:val="000000"/>
          <w:sz w:val="28"/>
        </w:rPr>
        <w:t xml:space="preserve">
      7. Мемлекеттік қызмет жеке тұлғаларға тегін көрсетіледі. </w:t>
      </w:r>
    </w:p>
    <w:bookmarkEnd w:id="1294"/>
    <w:bookmarkStart w:name="z1430" w:id="1295"/>
    <w:p>
      <w:pPr>
        <w:spacing w:after="0"/>
        <w:ind w:left="0"/>
        <w:jc w:val="both"/>
      </w:pPr>
      <w:r>
        <w:rPr>
          <w:rFonts w:ascii="Times New Roman"/>
          <w:b w:val="false"/>
          <w:i w:val="false"/>
          <w:color w:val="000000"/>
          <w:sz w:val="28"/>
        </w:rPr>
        <w:t>
      8. Жұмыс кестесі:</w:t>
      </w:r>
    </w:p>
    <w:bookmarkEnd w:id="1295"/>
    <w:bookmarkStart w:name="z1431" w:id="1296"/>
    <w:p>
      <w:pPr>
        <w:spacing w:after="0"/>
        <w:ind w:left="0"/>
        <w:jc w:val="both"/>
      </w:pPr>
      <w:r>
        <w:rPr>
          <w:rFonts w:ascii="Times New Roman"/>
          <w:b w:val="false"/>
          <w:i w:val="false"/>
          <w:color w:val="000000"/>
          <w:sz w:val="28"/>
        </w:rPr>
        <w:t>
      1) көрсетілетін қызметті беруші – Қазақстан Республикасының еңбек заңнамасына сәйкес демалыс және мереке күндерінен басқа, дүйсенбіден жұмаға дейін, сағат 13.00-ден 14.30-ға дейін түскі үзіліспен, сағат 09.00-ден 18.30-ға дейін.</w:t>
      </w:r>
    </w:p>
    <w:bookmarkEnd w:id="1296"/>
    <w:bookmarkStart w:name="z1432" w:id="1297"/>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сағат 13:00-ден 14:30-ға дейін түскі үзіліспен сағат 09:00-ден 17:30-ға дейін жүзеге асырылады.</w:t>
      </w:r>
    </w:p>
    <w:bookmarkEnd w:id="1297"/>
    <w:bookmarkStart w:name="z1433" w:id="1298"/>
    <w:p>
      <w:pPr>
        <w:spacing w:after="0"/>
        <w:ind w:left="0"/>
        <w:jc w:val="both"/>
      </w:pPr>
      <w:r>
        <w:rPr>
          <w:rFonts w:ascii="Times New Roman"/>
          <w:b w:val="false"/>
          <w:i w:val="false"/>
          <w:color w:val="000000"/>
          <w:sz w:val="28"/>
        </w:rPr>
        <w:t xml:space="preserve">
      Мемлекеттік қызмет алдын ала жазылусыз және жедел қызмет көрсетусіз кезек тәртібімен көрсетіледі. </w:t>
      </w:r>
    </w:p>
    <w:bookmarkEnd w:id="1298"/>
    <w:bookmarkStart w:name="z1434" w:id="1299"/>
    <w:p>
      <w:pPr>
        <w:spacing w:after="0"/>
        <w:ind w:left="0"/>
        <w:jc w:val="both"/>
      </w:pPr>
      <w:r>
        <w:rPr>
          <w:rFonts w:ascii="Times New Roman"/>
          <w:b w:val="false"/>
          <w:i w:val="false"/>
          <w:color w:val="000000"/>
          <w:sz w:val="28"/>
        </w:rPr>
        <w:t xml:space="preserve">
      2) портал – жөндеу жұмыстарын жүргізуге байланысты техникалық үзілістерді қоспағанда тәулік бойы (көрсетілетін қызметті алушы жұмыс уақыты аяқталғаннан кейін, демалыс және мереке күндерінде жүгінген кезде Қазақстан Республикасының еңбек заңнамасына сәйкес өтінішті қабылдау және мемлекеттік қызмет көрсету нәтижесін беру келесі жұмыс күні жүзеге асырылады). </w:t>
      </w:r>
    </w:p>
    <w:bookmarkEnd w:id="1299"/>
    <w:bookmarkStart w:name="z1435" w:id="1300"/>
    <w:p>
      <w:pPr>
        <w:spacing w:after="0"/>
        <w:ind w:left="0"/>
        <w:jc w:val="both"/>
      </w:pPr>
      <w:r>
        <w:rPr>
          <w:rFonts w:ascii="Times New Roman"/>
          <w:b w:val="false"/>
          <w:i w:val="false"/>
          <w:color w:val="000000"/>
          <w:sz w:val="28"/>
        </w:rPr>
        <w:t xml:space="preserve">
      9. Көрсетілетін қызметті алушы жүгінген кезде мемлекеттік қызмет көрсету үшін қажетті құжаттардың тізбесі: </w:t>
      </w:r>
    </w:p>
    <w:bookmarkEnd w:id="1300"/>
    <w:bookmarkStart w:name="z1436" w:id="1301"/>
    <w:p>
      <w:pPr>
        <w:spacing w:after="0"/>
        <w:ind w:left="0"/>
        <w:jc w:val="both"/>
      </w:pPr>
      <w:r>
        <w:rPr>
          <w:rFonts w:ascii="Times New Roman"/>
          <w:b w:val="false"/>
          <w:i w:val="false"/>
          <w:color w:val="000000"/>
          <w:sz w:val="28"/>
        </w:rPr>
        <w:t>
      көрсетілетін қызметті берушіге:</w:t>
      </w:r>
    </w:p>
    <w:bookmarkEnd w:id="1301"/>
    <w:bookmarkStart w:name="z1437" w:id="1302"/>
    <w:p>
      <w:pPr>
        <w:spacing w:after="0"/>
        <w:ind w:left="0"/>
        <w:jc w:val="both"/>
      </w:pPr>
      <w:r>
        <w:rPr>
          <w:rFonts w:ascii="Times New Roman"/>
          <w:b w:val="false"/>
          <w:i w:val="false"/>
          <w:color w:val="000000"/>
          <w:sz w:val="28"/>
        </w:rPr>
        <w:t xml:space="preserve">
      1) осы мемлекеттік көрсетілетін қызмет стандартына қосымшаға сәйкес өтініш; </w:t>
      </w:r>
    </w:p>
    <w:bookmarkEnd w:id="1302"/>
    <w:bookmarkStart w:name="z1438" w:id="1303"/>
    <w:p>
      <w:pPr>
        <w:spacing w:after="0"/>
        <w:ind w:left="0"/>
        <w:jc w:val="both"/>
      </w:pPr>
      <w:r>
        <w:rPr>
          <w:rFonts w:ascii="Times New Roman"/>
          <w:b w:val="false"/>
          <w:i w:val="false"/>
          <w:color w:val="000000"/>
          <w:sz w:val="28"/>
        </w:rPr>
        <w:t>
      2) кәсіби, техникалық немесе жоғары білімін растайтын құжаттың нотариалды куәландырылған көшірмесі;</w:t>
      </w:r>
    </w:p>
    <w:bookmarkEnd w:id="1303"/>
    <w:bookmarkStart w:name="z1439" w:id="1304"/>
    <w:p>
      <w:pPr>
        <w:spacing w:after="0"/>
        <w:ind w:left="0"/>
        <w:jc w:val="both"/>
      </w:pPr>
      <w:r>
        <w:rPr>
          <w:rFonts w:ascii="Times New Roman"/>
          <w:b w:val="false"/>
          <w:i w:val="false"/>
          <w:color w:val="000000"/>
          <w:sz w:val="28"/>
        </w:rPr>
        <w:t>
      3) 3,5х4,5 сантиметр көлеміндегі екі түрлі-түсті фотосурет;</w:t>
      </w:r>
    </w:p>
    <w:bookmarkEnd w:id="1304"/>
    <w:bookmarkStart w:name="z1440" w:id="1305"/>
    <w:p>
      <w:pPr>
        <w:spacing w:after="0"/>
        <w:ind w:left="0"/>
        <w:jc w:val="both"/>
      </w:pPr>
      <w:r>
        <w:rPr>
          <w:rFonts w:ascii="Times New Roman"/>
          <w:b w:val="false"/>
          <w:i w:val="false"/>
          <w:color w:val="000000"/>
          <w:sz w:val="28"/>
        </w:rPr>
        <w:t>
      портал арқылы:</w:t>
      </w:r>
    </w:p>
    <w:bookmarkEnd w:id="1305"/>
    <w:bookmarkStart w:name="z1441" w:id="1306"/>
    <w:p>
      <w:pPr>
        <w:spacing w:after="0"/>
        <w:ind w:left="0"/>
        <w:jc w:val="both"/>
      </w:pPr>
      <w:r>
        <w:rPr>
          <w:rFonts w:ascii="Times New Roman"/>
          <w:b w:val="false"/>
          <w:i w:val="false"/>
          <w:color w:val="000000"/>
          <w:sz w:val="28"/>
        </w:rPr>
        <w:t>
      1) осы мемлекеттік көрсетілетін қызмет стандартына қосымшаға сәйкес ЭЦҚ қойылған электрондық құжат нысанындағы өтініш;</w:t>
      </w:r>
    </w:p>
    <w:bookmarkEnd w:id="1306"/>
    <w:bookmarkStart w:name="z1442" w:id="1307"/>
    <w:p>
      <w:pPr>
        <w:spacing w:after="0"/>
        <w:ind w:left="0"/>
        <w:jc w:val="both"/>
      </w:pPr>
      <w:r>
        <w:rPr>
          <w:rFonts w:ascii="Times New Roman"/>
          <w:b w:val="false"/>
          <w:i w:val="false"/>
          <w:color w:val="000000"/>
          <w:sz w:val="28"/>
        </w:rPr>
        <w:t>
      2) кәсіби, техникалық немесе жоғары білімін растайтын құжаттың нотариалды куәландырылған көшірмесі;</w:t>
      </w:r>
    </w:p>
    <w:bookmarkEnd w:id="1307"/>
    <w:bookmarkStart w:name="z1443" w:id="1308"/>
    <w:p>
      <w:pPr>
        <w:spacing w:after="0"/>
        <w:ind w:left="0"/>
        <w:jc w:val="both"/>
      </w:pPr>
      <w:r>
        <w:rPr>
          <w:rFonts w:ascii="Times New Roman"/>
          <w:b w:val="false"/>
          <w:i w:val="false"/>
          <w:color w:val="000000"/>
          <w:sz w:val="28"/>
        </w:rPr>
        <w:t>
      3) 3,5х4,5 сантиметр көлемінде электрондық түрдегі екі түрлі-түсті фотосурет.</w:t>
      </w:r>
    </w:p>
    <w:bookmarkEnd w:id="1308"/>
    <w:bookmarkStart w:name="z1444" w:id="1309"/>
    <w:p>
      <w:pPr>
        <w:spacing w:after="0"/>
        <w:ind w:left="0"/>
        <w:jc w:val="both"/>
      </w:pPr>
      <w:r>
        <w:rPr>
          <w:rFonts w:ascii="Times New Roman"/>
          <w:b w:val="false"/>
          <w:i w:val="false"/>
          <w:color w:val="000000"/>
          <w:sz w:val="28"/>
        </w:rPr>
        <w:t>
      Көрсетілетін қызметті алушы, көрсететін қызмет берушіге емтиханды өткізгенге дейін 3 жұмыс күні бұрын өтініш ұсынады.</w:t>
      </w:r>
    </w:p>
    <w:bookmarkEnd w:id="1309"/>
    <w:bookmarkStart w:name="z1445" w:id="1310"/>
    <w:p>
      <w:pPr>
        <w:spacing w:after="0"/>
        <w:ind w:left="0"/>
        <w:jc w:val="both"/>
      </w:pPr>
      <w:r>
        <w:rPr>
          <w:rFonts w:ascii="Times New Roman"/>
          <w:b w:val="false"/>
          <w:i w:val="false"/>
          <w:color w:val="000000"/>
          <w:sz w:val="28"/>
        </w:rPr>
        <w:t>
      Жеке тұлғаның, көрсетілетін қызметті алушының жеке басын куәландыратын құжаттардың мәліметін көрсетілетін қызметті беруші "электрондық үкімет" шлюзі арқылы тиісті мемлекеттік ақпараттық жүйеден алады.</w:t>
      </w:r>
    </w:p>
    <w:bookmarkEnd w:id="1310"/>
    <w:bookmarkStart w:name="z1446" w:id="1311"/>
    <w:p>
      <w:pPr>
        <w:spacing w:after="0"/>
        <w:ind w:left="0"/>
        <w:jc w:val="both"/>
      </w:pPr>
      <w:r>
        <w:rPr>
          <w:rFonts w:ascii="Times New Roman"/>
          <w:b w:val="false"/>
          <w:i w:val="false"/>
          <w:color w:val="000000"/>
          <w:sz w:val="28"/>
        </w:rPr>
        <w:t xml:space="preserve">
      Көрсетілетін қызметті беруші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келісімін алады. </w:t>
      </w:r>
    </w:p>
    <w:bookmarkEnd w:id="1311"/>
    <w:bookmarkStart w:name="z1447" w:id="1312"/>
    <w:p>
      <w:pPr>
        <w:spacing w:after="0"/>
        <w:ind w:left="0"/>
        <w:jc w:val="both"/>
      </w:pPr>
      <w:r>
        <w:rPr>
          <w:rFonts w:ascii="Times New Roman"/>
          <w:b w:val="false"/>
          <w:i w:val="false"/>
          <w:color w:val="000000"/>
          <w:sz w:val="28"/>
        </w:rPr>
        <w:t xml:space="preserve">
      Көрсетілетін қызметті алушы барлық қажетті құжаттарды тапсырған кезде: </w:t>
      </w:r>
    </w:p>
    <w:bookmarkEnd w:id="1312"/>
    <w:bookmarkStart w:name="z1448" w:id="1313"/>
    <w:p>
      <w:pPr>
        <w:spacing w:after="0"/>
        <w:ind w:left="0"/>
        <w:jc w:val="both"/>
      </w:pPr>
      <w:r>
        <w:rPr>
          <w:rFonts w:ascii="Times New Roman"/>
          <w:b w:val="false"/>
          <w:i w:val="false"/>
          <w:color w:val="000000"/>
          <w:sz w:val="28"/>
        </w:rPr>
        <w:t>
      көрсетілетін қызметті берушінің кеңсесі арқылы – қағаз тасымалдағышындағы өтініштің қабылданғанын растау оның көшірмесінде құжаттардың топтамасын қабылдау уақыты мен күнін көрсете отырып, көрсетілетін қызметті берушінің кеңсесінде тіркеу туралы белгі болып табылады;</w:t>
      </w:r>
    </w:p>
    <w:bookmarkEnd w:id="1313"/>
    <w:bookmarkStart w:name="z1449" w:id="1314"/>
    <w:p>
      <w:pPr>
        <w:spacing w:after="0"/>
        <w:ind w:left="0"/>
        <w:jc w:val="both"/>
      </w:pPr>
      <w:r>
        <w:rPr>
          <w:rFonts w:ascii="Times New Roman"/>
          <w:b w:val="false"/>
          <w:i w:val="false"/>
          <w:color w:val="000000"/>
          <w:sz w:val="28"/>
        </w:rPr>
        <w:t xml:space="preserve">
      портал арқылы – көрсетілетін қызметті алушының "жеке кабинетінде" мемлекеттік қызмет көрсету нәтижесін алу күнін көрсете отырып, мемлекеттік қызмет көрсету үшін сұрау салудың қабылданғаны туралы мәртебе көрсетіледі. </w:t>
      </w:r>
    </w:p>
    <w:bookmarkEnd w:id="1314"/>
    <w:bookmarkStart w:name="z1450" w:id="1315"/>
    <w:p>
      <w:pPr>
        <w:spacing w:after="0"/>
        <w:ind w:left="0"/>
        <w:jc w:val="both"/>
      </w:pPr>
      <w:r>
        <w:rPr>
          <w:rFonts w:ascii="Times New Roman"/>
          <w:b w:val="false"/>
          <w:i w:val="false"/>
          <w:color w:val="000000"/>
          <w:sz w:val="28"/>
        </w:rPr>
        <w:t xml:space="preserve">
      10. Осы мемлекеттік қызмет көрсету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болмауы мемлекеттік қызметті көрсетуден бас тартудың негіздемесі болып табылады. </w:t>
      </w:r>
    </w:p>
    <w:bookmarkEnd w:id="1315"/>
    <w:bookmarkStart w:name="z1451" w:id="1316"/>
    <w:p>
      <w:pPr>
        <w:spacing w:after="0"/>
        <w:ind w:left="0"/>
        <w:jc w:val="left"/>
      </w:pPr>
      <w:r>
        <w:rPr>
          <w:rFonts w:ascii="Times New Roman"/>
          <w:b/>
          <w:i w:val="false"/>
          <w:color w:val="000000"/>
        </w:rPr>
        <w:t xml:space="preserve"> 3. Мемлекеттік қызметтер көрсету мәселелері бойынша орталық мемлекеттік органның, сондай-ақ көрсетілетін қызметті берушінің және (немесе) олардың лауазымды адамдарының шешімдеріне, әрекеттеріне (әрекетсіздігіне) шағымдану тәртібі</w:t>
      </w:r>
    </w:p>
    <w:bookmarkEnd w:id="1316"/>
    <w:bookmarkStart w:name="z1452" w:id="1317"/>
    <w:p>
      <w:pPr>
        <w:spacing w:after="0"/>
        <w:ind w:left="0"/>
        <w:jc w:val="both"/>
      </w:pPr>
      <w:r>
        <w:rPr>
          <w:rFonts w:ascii="Times New Roman"/>
          <w:b w:val="false"/>
          <w:i w:val="false"/>
          <w:color w:val="000000"/>
          <w:sz w:val="28"/>
        </w:rPr>
        <w:t>
      11. Мемлекеттік қызметтер көрсету мәселелері бойынша Министрліктің, көрсетілетін қызметті берушінің және (немесе) олардың лауазымды адамдарының шешімдеріне, әрекеттеріне (әрекетсіздігіне) шағымдар жазбаша түрде:</w:t>
      </w:r>
    </w:p>
    <w:bookmarkEnd w:id="1317"/>
    <w:bookmarkStart w:name="z1453" w:id="1318"/>
    <w:p>
      <w:pPr>
        <w:spacing w:after="0"/>
        <w:ind w:left="0"/>
        <w:jc w:val="both"/>
      </w:pPr>
      <w:r>
        <w:rPr>
          <w:rFonts w:ascii="Times New Roman"/>
          <w:b w:val="false"/>
          <w:i w:val="false"/>
          <w:color w:val="000000"/>
          <w:sz w:val="28"/>
        </w:rPr>
        <w:t xml:space="preserve">
      1) осы мемлекеттік көрсетілетін қызмет стандартының </w:t>
      </w:r>
      <w:r>
        <w:rPr>
          <w:rFonts w:ascii="Times New Roman"/>
          <w:b w:val="false"/>
          <w:i w:val="false"/>
          <w:color w:val="000000"/>
          <w:sz w:val="28"/>
        </w:rPr>
        <w:t>13-тармағында</w:t>
      </w:r>
      <w:r>
        <w:rPr>
          <w:rFonts w:ascii="Times New Roman"/>
          <w:b w:val="false"/>
          <w:i w:val="false"/>
          <w:color w:val="000000"/>
          <w:sz w:val="28"/>
        </w:rPr>
        <w:t xml:space="preserve"> көрсетілген мекенжай бойынша Министрлік басшысының не оны алмастыратын адамның атына;</w:t>
      </w:r>
    </w:p>
    <w:bookmarkEnd w:id="1318"/>
    <w:bookmarkStart w:name="z1454" w:id="1319"/>
    <w:p>
      <w:pPr>
        <w:spacing w:after="0"/>
        <w:ind w:left="0"/>
        <w:jc w:val="both"/>
      </w:pPr>
      <w:r>
        <w:rPr>
          <w:rFonts w:ascii="Times New Roman"/>
          <w:b w:val="false"/>
          <w:i w:val="false"/>
          <w:color w:val="000000"/>
          <w:sz w:val="28"/>
        </w:rPr>
        <w:t>
      2) осы мемлекеттік көрсетілетін қызмет стандартының 13-тармағында көрсетілген мекенжайлар бойынша көрсетілетін қызметті берушінің басшысының атына беріледі.</w:t>
      </w:r>
    </w:p>
    <w:bookmarkEnd w:id="1319"/>
    <w:bookmarkStart w:name="z1455" w:id="1320"/>
    <w:p>
      <w:pPr>
        <w:spacing w:after="0"/>
        <w:ind w:left="0"/>
        <w:jc w:val="both"/>
      </w:pPr>
      <w:r>
        <w:rPr>
          <w:rFonts w:ascii="Times New Roman"/>
          <w:b w:val="false"/>
          <w:i w:val="false"/>
          <w:color w:val="000000"/>
          <w:sz w:val="28"/>
        </w:rPr>
        <w:t>
      Көрсетілетін қызметті алушының шағымында оның атауы, почта мекен-жайы, шығыс нөмірі және күні көрсетіледі.</w:t>
      </w:r>
    </w:p>
    <w:bookmarkEnd w:id="1320"/>
    <w:bookmarkStart w:name="z1456" w:id="1321"/>
    <w:p>
      <w:pPr>
        <w:spacing w:after="0"/>
        <w:ind w:left="0"/>
        <w:jc w:val="both"/>
      </w:pPr>
      <w:r>
        <w:rPr>
          <w:rFonts w:ascii="Times New Roman"/>
          <w:b w:val="false"/>
          <w:i w:val="false"/>
          <w:color w:val="000000"/>
          <w:sz w:val="28"/>
        </w:rPr>
        <w:t>
      Өтінішке көрсетілетін қызметті алушы қол қоюы тиіс.</w:t>
      </w:r>
    </w:p>
    <w:bookmarkEnd w:id="1321"/>
    <w:bookmarkStart w:name="z1457" w:id="1322"/>
    <w:p>
      <w:pPr>
        <w:spacing w:after="0"/>
        <w:ind w:left="0"/>
        <w:jc w:val="both"/>
      </w:pPr>
      <w:r>
        <w:rPr>
          <w:rFonts w:ascii="Times New Roman"/>
          <w:b w:val="false"/>
          <w:i w:val="false"/>
          <w:color w:val="000000"/>
          <w:sz w:val="28"/>
        </w:rPr>
        <w:t>
      Шағымды қабылдаған адамның тегі мен аты-жөні, берілген шағымға жауапты алу мерзімі мен орны көрсетіле отырып, Министрліктің, көрсетілетін қызметті берушінің кеңсесінде тіркеу (мөртаңба, кіріс нөмірі және күні) шағымның қабылданғанын растау болып табылады.</w:t>
      </w:r>
    </w:p>
    <w:bookmarkEnd w:id="1322"/>
    <w:bookmarkStart w:name="z1458" w:id="1323"/>
    <w:p>
      <w:pPr>
        <w:spacing w:after="0"/>
        <w:ind w:left="0"/>
        <w:jc w:val="both"/>
      </w:pPr>
      <w:r>
        <w:rPr>
          <w:rFonts w:ascii="Times New Roman"/>
          <w:b w:val="false"/>
          <w:i w:val="false"/>
          <w:color w:val="000000"/>
          <w:sz w:val="28"/>
        </w:rPr>
        <w:t>
      Министрліктің, көрсетілетін қызметті берушінің атына келіп түскен мемлекеттік қызметтер көрсету мәселелері бойынша көрсетілетін қызметті алушының шағымы тіркелген күнінен бастап 5 (бес) жұмыс күні ішінде қаралуға жатады.</w:t>
      </w:r>
    </w:p>
    <w:bookmarkEnd w:id="1323"/>
    <w:bookmarkStart w:name="z1459" w:id="1324"/>
    <w:p>
      <w:pPr>
        <w:spacing w:after="0"/>
        <w:ind w:left="0"/>
        <w:jc w:val="both"/>
      </w:pPr>
      <w:r>
        <w:rPr>
          <w:rFonts w:ascii="Times New Roman"/>
          <w:b w:val="false"/>
          <w:i w:val="false"/>
          <w:color w:val="000000"/>
          <w:sz w:val="28"/>
        </w:rPr>
        <w:t>
      Портал арқылы жүгінген кезде шағымдану туралы ақпаратты бірыңғай байланыс орталығының 1414 телефоны бойынша алуға болады.</w:t>
      </w:r>
    </w:p>
    <w:bookmarkEnd w:id="1324"/>
    <w:bookmarkStart w:name="z1460" w:id="1325"/>
    <w:p>
      <w:pPr>
        <w:spacing w:after="0"/>
        <w:ind w:left="0"/>
        <w:jc w:val="both"/>
      </w:pPr>
      <w:r>
        <w:rPr>
          <w:rFonts w:ascii="Times New Roman"/>
          <w:b w:val="false"/>
          <w:i w:val="false"/>
          <w:color w:val="000000"/>
          <w:sz w:val="28"/>
        </w:rPr>
        <w:t>
      Шағымды портал арқылы жөнелткен кезде көрсетілетін қызметті алушы "жеке кабинетінен" көрсетілетін қызметті беруші өтінішті өңдеу барысында (жеткізілуі, тіркелуі, орындалуы туралы белгі, шағымның қаралғаны немесе қаралудан бас тартылғаны туралы жауап) жаңартып тұратын өтініш туралы ақпаратқа қол жеткізе алады.</w:t>
      </w:r>
    </w:p>
    <w:bookmarkEnd w:id="1325"/>
    <w:bookmarkStart w:name="z1461" w:id="1326"/>
    <w:p>
      <w:pPr>
        <w:spacing w:after="0"/>
        <w:ind w:left="0"/>
        <w:jc w:val="both"/>
      </w:pPr>
      <w:r>
        <w:rPr>
          <w:rFonts w:ascii="Times New Roman"/>
          <w:b w:val="false"/>
          <w:i w:val="false"/>
          <w:color w:val="000000"/>
          <w:sz w:val="28"/>
        </w:rPr>
        <w:t>
      Көрсетілген мемлекеттік қызмет нәтижелерімен келіспеген жағдайда, көрсетілетін қызметті алушы мемлекеттік қызметтерді көрсету сапасын бағалау және бақылау жөніндегі уәкілетті органға шағыммен жүгіне алады.</w:t>
      </w:r>
    </w:p>
    <w:bookmarkEnd w:id="1326"/>
    <w:bookmarkStart w:name="z1462" w:id="1327"/>
    <w:p>
      <w:pPr>
        <w:spacing w:after="0"/>
        <w:ind w:left="0"/>
        <w:jc w:val="both"/>
      </w:pPr>
      <w:r>
        <w:rPr>
          <w:rFonts w:ascii="Times New Roman"/>
          <w:b w:val="false"/>
          <w:i w:val="false"/>
          <w:color w:val="000000"/>
          <w:sz w:val="28"/>
        </w:rPr>
        <w:t>
      Мемлекеттік қызметтерді көрсету сапасын бағалау және бақылау жөніндегі уәкілетті органның атына келіп түскен көрсетілетін қызметті алушының шағымы тіркелген күнінен бастап 15 (он бес) жұмыс күні ішінде қаралуға жатады.</w:t>
      </w:r>
    </w:p>
    <w:bookmarkEnd w:id="1327"/>
    <w:bookmarkStart w:name="z1463" w:id="1328"/>
    <w:p>
      <w:pPr>
        <w:spacing w:after="0"/>
        <w:ind w:left="0"/>
        <w:jc w:val="both"/>
      </w:pPr>
      <w:r>
        <w:rPr>
          <w:rFonts w:ascii="Times New Roman"/>
          <w:b w:val="false"/>
          <w:i w:val="false"/>
          <w:color w:val="000000"/>
          <w:sz w:val="28"/>
        </w:rPr>
        <w:t>
      12. Көрсетілген мемлекеттік қызмет нәтижелерімен келіспеген жағдайда, көрсетілетін қызметті алушының Қазақстан Республикасының заңнамасында белгіленген тәртіппен сотқа жүгінуге құқығы бар.</w:t>
      </w:r>
    </w:p>
    <w:bookmarkEnd w:id="1328"/>
    <w:bookmarkStart w:name="z1464" w:id="1329"/>
    <w:p>
      <w:pPr>
        <w:spacing w:after="0"/>
        <w:ind w:left="0"/>
        <w:jc w:val="left"/>
      </w:pPr>
      <w:r>
        <w:rPr>
          <w:rFonts w:ascii="Times New Roman"/>
          <w:b/>
          <w:i w:val="false"/>
          <w:color w:val="000000"/>
        </w:rPr>
        <w:t xml:space="preserve"> 4. Мемлекеттік қызметті көрсету, оның ішінде электрондық нысанда көрсету ерекшеліктері ескеріле отырып қойылатын өзге де талаптар</w:t>
      </w:r>
    </w:p>
    <w:bookmarkEnd w:id="1329"/>
    <w:bookmarkStart w:name="z1465" w:id="1330"/>
    <w:p>
      <w:pPr>
        <w:spacing w:after="0"/>
        <w:ind w:left="0"/>
        <w:jc w:val="both"/>
      </w:pPr>
      <w:r>
        <w:rPr>
          <w:rFonts w:ascii="Times New Roman"/>
          <w:b w:val="false"/>
          <w:i w:val="false"/>
          <w:color w:val="000000"/>
          <w:sz w:val="28"/>
        </w:rPr>
        <w:t>
      13. Мемлекеттік қызметті көрсету орындарының мекенжайлары Министрліктің: www.minfin.gov.kz, көрсетілетін қызметті берушінің: www. kgd.gov.kz интернет-ресурстарында орналастырылған.</w:t>
      </w:r>
    </w:p>
    <w:bookmarkEnd w:id="1330"/>
    <w:bookmarkStart w:name="z1466" w:id="1331"/>
    <w:p>
      <w:pPr>
        <w:spacing w:after="0"/>
        <w:ind w:left="0"/>
        <w:jc w:val="both"/>
      </w:pPr>
      <w:r>
        <w:rPr>
          <w:rFonts w:ascii="Times New Roman"/>
          <w:b w:val="false"/>
          <w:i w:val="false"/>
          <w:color w:val="000000"/>
          <w:sz w:val="28"/>
        </w:rPr>
        <w:t>
      14. Көрсетілетін қызметті алушының мемлекеттік қызмет көрсету тәртібі және мәртебесі туралы ақпаратты мемлекеттік қызметтер көрсету мәселелері жөніндегі бірыңғай байланыс орталығының порталындағы "жеке кабинеті" арқылы қашықтықтан қол жеткізу режимінде алу мүмкіндігі бар.</w:t>
      </w:r>
    </w:p>
    <w:bookmarkEnd w:id="1331"/>
    <w:bookmarkStart w:name="z1467" w:id="1332"/>
    <w:p>
      <w:pPr>
        <w:spacing w:after="0"/>
        <w:ind w:left="0"/>
        <w:jc w:val="both"/>
      </w:pPr>
      <w:r>
        <w:rPr>
          <w:rFonts w:ascii="Times New Roman"/>
          <w:b w:val="false"/>
          <w:i w:val="false"/>
          <w:color w:val="000000"/>
          <w:sz w:val="28"/>
        </w:rPr>
        <w:t>
      15. Мемлекеттік қызметтер көрсету мәселелері жөніндегі бірыңғай байланыс орталығының байланыс телефондары: 1414, 8-800-080-7777.</w:t>
      </w:r>
    </w:p>
    <w:bookmarkEnd w:id="1332"/>
    <w:tbl>
      <w:tblPr>
        <w:tblW w:w="0" w:type="auto"/>
        <w:tblCellSpacing w:w="0" w:type="auto"/>
        <w:tblBorders>
          <w:top w:val="none"/>
          <w:left w:val="none"/>
          <w:bottom w:val="none"/>
          <w:right w:val="none"/>
          <w:insideH w:val="none"/>
          <w:insideV w:val="none"/>
        </w:tblBorders>
      </w:tblPr>
      <w:tblGrid>
        <w:gridCol w:w="40"/>
        <w:gridCol w:w="12260"/>
      </w:tblGrid>
      <w:tr>
        <w:trPr>
          <w:trHeight w:val="30" w:hRule="atLeast"/>
        </w:trPr>
        <w:tc>
          <w:tcPr>
            <w:tcW w:w="4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6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44"/>
              <w:gridCol w:w="4522"/>
            </w:tblGrid>
            <w:tr>
              <w:trPr>
                <w:trHeight w:val="30" w:hRule="atLeast"/>
              </w:trPr>
              <w:tc>
                <w:tcPr>
                  <w:tcW w:w="764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"Кедендік декларациялау</w:t>
                  </w:r>
                </w:p>
              </w:tc>
            </w:tr>
            <w:tr>
              <w:trPr>
                <w:trHeight w:val="30" w:hRule="atLeast"/>
              </w:trPr>
              <w:tc>
                <w:tcPr>
                  <w:tcW w:w="764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маманның біліктілік</w:t>
                  </w:r>
                </w:p>
              </w:tc>
            </w:tr>
            <w:tr>
              <w:trPr>
                <w:trHeight w:val="30" w:hRule="atLeast"/>
              </w:trPr>
              <w:tc>
                <w:tcPr>
                  <w:tcW w:w="764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аттестатын беру" мемлекеттік</w:t>
                  </w:r>
                </w:p>
              </w:tc>
            </w:tr>
            <w:tr>
              <w:trPr>
                <w:trHeight w:val="30" w:hRule="atLeast"/>
              </w:trPr>
              <w:tc>
                <w:tcPr>
                  <w:tcW w:w="764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w:t>
                  </w:r>
                </w:p>
              </w:tc>
            </w:tr>
            <w:tr>
              <w:trPr>
                <w:trHeight w:val="30" w:hRule="atLeast"/>
              </w:trPr>
              <w:tc>
                <w:tcPr>
                  <w:tcW w:w="764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22"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стандартына қосымша</w:t>
                  </w:r>
                </w:p>
              </w:tc>
            </w:tr>
          </w:tbl>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3671"/>
        <w:gridCol w:w="8629"/>
      </w:tblGrid>
      <w:tr>
        <w:trPr>
          <w:trHeight w:val="30" w:hRule="atLeast"/>
        </w:trPr>
        <w:tc>
          <w:tcPr>
            <w:tcW w:w="367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29" w:type="dxa"/>
            <w:tcBorders/>
            <w:tcMar>
              <w:top w:w="15" w:type="dxa"/>
              <w:left w:w="15" w:type="dxa"/>
              <w:bottom w:w="15" w:type="dxa"/>
              <w:right w:w="15" w:type="dxa"/>
            </w:tcMar>
            <w:vAlign w:val="center"/>
          </w:tcPr>
          <w:bookmarkStart w:name="z1469" w:id="1333"/>
          <w:p>
            <w:pPr>
              <w:spacing w:after="20"/>
              <w:ind w:left="20"/>
              <w:jc w:val="both"/>
            </w:pPr>
            <w:r>
              <w:rPr>
                <w:rFonts w:ascii="Times New Roman"/>
                <w:b w:val="false"/>
                <w:i w:val="false"/>
                <w:color w:val="000000"/>
                <w:sz w:val="20"/>
              </w:rPr>
              <w:t>
Нысан</w:t>
            </w:r>
          </w:p>
          <w:bookmarkEnd w:id="1333"/>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2"/>
        <w:gridCol w:w="12178"/>
      </w:tblGrid>
      <w:tr>
        <w:trPr>
          <w:trHeight w:val="30" w:hRule="atLeast"/>
        </w:trPr>
        <w:tc>
          <w:tcPr>
            <w:tcW w:w="122"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8" w:type="dxa"/>
            <w:tcBorders/>
            <w:tcMar>
              <w:top w:w="15" w:type="dxa"/>
              <w:left w:w="15" w:type="dxa"/>
              <w:bottom w:w="15" w:type="dxa"/>
              <w:right w:w="15" w:type="dxa"/>
            </w:tcMar>
            <w:vAlign w:val="center"/>
          </w:tcPr>
          <w:bookmarkStart w:name="z1470" w:id="1334"/>
          <w:p>
            <w:pPr>
              <w:spacing w:after="20"/>
              <w:ind w:left="20"/>
              <w:jc w:val="both"/>
            </w:pPr>
            <w:r>
              <w:rPr>
                <w:rFonts w:ascii="Times New Roman"/>
                <w:b w:val="false"/>
                <w:i w:val="false"/>
                <w:color w:val="000000"/>
                <w:sz w:val="20"/>
              </w:rPr>
              <w:t>
____________________________</w:t>
            </w:r>
          </w:p>
          <w:bookmarkEnd w:id="1334"/>
          <w:p>
            <w:pPr>
              <w:spacing w:after="20"/>
              <w:ind w:left="20"/>
              <w:jc w:val="both"/>
            </w:pPr>
            <w:r>
              <w:rPr>
                <w:rFonts w:ascii="Times New Roman"/>
                <w:b w:val="false"/>
                <w:i w:val="false"/>
                <w:color w:val="000000"/>
                <w:sz w:val="20"/>
              </w:rPr>
              <w:t>
уәкілетті органның толық атауы</w:t>
            </w:r>
          </w:p>
          <w:p>
            <w:pPr>
              <w:spacing w:after="20"/>
              <w:ind w:left="20"/>
              <w:jc w:val="both"/>
            </w:pPr>
            <w:r>
              <w:rPr>
                <w:rFonts w:ascii="Times New Roman"/>
                <w:b w:val="false"/>
                <w:i w:val="false"/>
                <w:color w:val="000000"/>
                <w:sz w:val="20"/>
              </w:rPr>
              <w:t>
____________________________</w:t>
            </w:r>
          </w:p>
          <w:p>
            <w:pPr>
              <w:spacing w:after="20"/>
              <w:ind w:left="20"/>
              <w:jc w:val="both"/>
            </w:pPr>
            <w:r>
              <w:rPr>
                <w:rFonts w:ascii="Times New Roman"/>
                <w:b w:val="false"/>
                <w:i w:val="false"/>
                <w:color w:val="000000"/>
                <w:sz w:val="20"/>
              </w:rPr>
              <w:t>
іс жүзіндегі мекенжайы</w:t>
            </w:r>
          </w:p>
          <w:p>
            <w:pPr>
              <w:spacing w:after="20"/>
              <w:ind w:left="20"/>
              <w:jc w:val="both"/>
            </w:pPr>
            <w:r>
              <w:rPr>
                <w:rFonts w:ascii="Times New Roman"/>
                <w:b w:val="false"/>
                <w:i w:val="false"/>
                <w:color w:val="000000"/>
                <w:sz w:val="20"/>
              </w:rPr>
              <w:t>
____________________________</w:t>
            </w:r>
          </w:p>
          <w:p>
            <w:pPr>
              <w:spacing w:after="20"/>
              <w:ind w:left="20"/>
              <w:jc w:val="both"/>
            </w:pPr>
            <w:r>
              <w:rPr>
                <w:rFonts w:ascii="Times New Roman"/>
                <w:b w:val="false"/>
                <w:i w:val="false"/>
                <w:color w:val="000000"/>
                <w:sz w:val="20"/>
              </w:rPr>
              <w:t>
тегі, аты, әкесінің аты (ол болған</w:t>
            </w:r>
          </w:p>
          <w:p>
            <w:pPr>
              <w:spacing w:after="20"/>
              <w:ind w:left="20"/>
              <w:jc w:val="both"/>
            </w:pPr>
            <w:r>
              <w:rPr>
                <w:rFonts w:ascii="Times New Roman"/>
                <w:b w:val="false"/>
                <w:i w:val="false"/>
                <w:color w:val="000000"/>
                <w:sz w:val="20"/>
              </w:rPr>
              <w:t>
____________________________</w:t>
            </w:r>
          </w:p>
          <w:p>
            <w:pPr>
              <w:spacing w:after="20"/>
              <w:ind w:left="20"/>
              <w:jc w:val="both"/>
            </w:pPr>
            <w:r>
              <w:rPr>
                <w:rFonts w:ascii="Times New Roman"/>
                <w:b w:val="false"/>
                <w:i w:val="false"/>
                <w:color w:val="000000"/>
                <w:sz w:val="20"/>
              </w:rPr>
              <w:t>
кезде) бұдан әрі – Т.А.Ә.</w:t>
            </w:r>
          </w:p>
          <w:p>
            <w:pPr>
              <w:spacing w:after="20"/>
              <w:ind w:left="20"/>
              <w:jc w:val="both"/>
            </w:pPr>
            <w:r>
              <w:rPr>
                <w:rFonts w:ascii="Times New Roman"/>
                <w:b w:val="false"/>
                <w:i w:val="false"/>
                <w:color w:val="000000"/>
                <w:sz w:val="20"/>
              </w:rPr>
              <w:t>
____________________________</w:t>
            </w:r>
          </w:p>
          <w:p>
            <w:pPr>
              <w:spacing w:after="20"/>
              <w:ind w:left="20"/>
              <w:jc w:val="both"/>
            </w:pPr>
            <w:r>
              <w:rPr>
                <w:rFonts w:ascii="Times New Roman"/>
                <w:b w:val="false"/>
                <w:i w:val="false"/>
                <w:color w:val="000000"/>
                <w:sz w:val="20"/>
              </w:rPr>
              <w:t>
мекен-жайы (мекенжайлық мәліметтер)</w:t>
            </w:r>
          </w:p>
          <w:p>
            <w:pPr>
              <w:spacing w:after="20"/>
              <w:ind w:left="20"/>
              <w:jc w:val="both"/>
            </w:pPr>
            <w:r>
              <w:rPr>
                <w:rFonts w:ascii="Times New Roman"/>
                <w:b w:val="false"/>
                <w:i w:val="false"/>
                <w:color w:val="000000"/>
                <w:sz w:val="20"/>
              </w:rPr>
              <w:t>
____________________________</w:t>
            </w:r>
          </w:p>
          <w:p>
            <w:pPr>
              <w:spacing w:after="20"/>
              <w:ind w:left="20"/>
              <w:jc w:val="both"/>
            </w:pPr>
            <w:r>
              <w:rPr>
                <w:rFonts w:ascii="Times New Roman"/>
                <w:b w:val="false"/>
                <w:i w:val="false"/>
                <w:color w:val="000000"/>
                <w:sz w:val="20"/>
              </w:rPr>
              <w:t>
электрондық мекен-жайы, веб-сайты</w:t>
            </w:r>
          </w:p>
          <w:p>
            <w:pPr>
              <w:spacing w:after="20"/>
              <w:ind w:left="20"/>
              <w:jc w:val="both"/>
            </w:pPr>
            <w:r>
              <w:rPr>
                <w:rFonts w:ascii="Times New Roman"/>
                <w:b w:val="false"/>
                <w:i w:val="false"/>
                <w:color w:val="000000"/>
                <w:sz w:val="20"/>
              </w:rPr>
              <w:t>
_____________________________</w:t>
            </w:r>
          </w:p>
          <w:p>
            <w:pPr>
              <w:spacing w:after="20"/>
              <w:ind w:left="20"/>
              <w:jc w:val="both"/>
            </w:pPr>
            <w:r>
              <w:rPr>
                <w:rFonts w:ascii="Times New Roman"/>
                <w:b w:val="false"/>
                <w:i w:val="false"/>
                <w:color w:val="000000"/>
                <w:sz w:val="20"/>
              </w:rPr>
              <w:t>
өтініш берушінің деректемелері:</w:t>
            </w:r>
          </w:p>
          <w:p>
            <w:pPr>
              <w:spacing w:after="20"/>
              <w:ind w:left="20"/>
              <w:jc w:val="both"/>
            </w:pPr>
            <w:r>
              <w:rPr>
                <w:rFonts w:ascii="Times New Roman"/>
                <w:b w:val="false"/>
                <w:i w:val="false"/>
                <w:color w:val="000000"/>
                <w:sz w:val="20"/>
              </w:rPr>
              <w:t>
(ЖСН)</w:t>
            </w:r>
          </w:p>
        </w:tc>
      </w:tr>
    </w:tbl>
    <w:bookmarkStart w:name="z1471" w:id="1335"/>
    <w:p>
      <w:pPr>
        <w:spacing w:after="0"/>
        <w:ind w:left="0"/>
        <w:jc w:val="left"/>
      </w:pPr>
      <w:r>
        <w:rPr>
          <w:rFonts w:ascii="Times New Roman"/>
          <w:b/>
          <w:i w:val="false"/>
          <w:color w:val="000000"/>
        </w:rPr>
        <w:t xml:space="preserve"> Өтініш</w:t>
      </w:r>
    </w:p>
    <w:bookmarkEnd w:id="1335"/>
    <w:bookmarkStart w:name="z1472" w:id="1336"/>
    <w:p>
      <w:pPr>
        <w:spacing w:after="0"/>
        <w:ind w:left="0"/>
        <w:jc w:val="both"/>
      </w:pPr>
      <w:r>
        <w:rPr>
          <w:rFonts w:ascii="Times New Roman"/>
          <w:b w:val="false"/>
          <w:i w:val="false"/>
          <w:color w:val="000000"/>
          <w:sz w:val="28"/>
        </w:rPr>
        <w:t>
      Сізден кедендік декларациялау жөніндегі маманның аттестатын алу үшін мені ________________________________________________________________________________________________________________өтетін біліктіліr емтиханына</w:t>
      </w:r>
    </w:p>
    <w:bookmarkEnd w:id="1336"/>
    <w:bookmarkStart w:name="z1473" w:id="1337"/>
    <w:p>
      <w:pPr>
        <w:spacing w:after="0"/>
        <w:ind w:left="0"/>
        <w:jc w:val="both"/>
      </w:pPr>
      <w:r>
        <w:rPr>
          <w:rFonts w:ascii="Times New Roman"/>
          <w:b w:val="false"/>
          <w:i w:val="false"/>
          <w:color w:val="000000"/>
          <w:sz w:val="28"/>
        </w:rPr>
        <w:t>
      (өтетін күні) (МО атауы)</w:t>
      </w:r>
    </w:p>
    <w:bookmarkEnd w:id="1337"/>
    <w:bookmarkStart w:name="z1474" w:id="1338"/>
    <w:p>
      <w:pPr>
        <w:spacing w:after="0"/>
        <w:ind w:left="0"/>
        <w:jc w:val="both"/>
      </w:pPr>
      <w:r>
        <w:rPr>
          <w:rFonts w:ascii="Times New Roman"/>
          <w:b w:val="false"/>
          <w:i w:val="false"/>
          <w:color w:val="000000"/>
          <w:sz w:val="28"/>
        </w:rPr>
        <w:t>
      қатысуға рұқсат беруіңізді сұраймын.</w:t>
      </w:r>
    </w:p>
    <w:bookmarkEnd w:id="1338"/>
    <w:bookmarkStart w:name="z1475" w:id="1339"/>
    <w:p>
      <w:pPr>
        <w:spacing w:after="0"/>
        <w:ind w:left="0"/>
        <w:jc w:val="both"/>
      </w:pPr>
      <w:r>
        <w:rPr>
          <w:rFonts w:ascii="Times New Roman"/>
          <w:b w:val="false"/>
          <w:i w:val="false"/>
          <w:color w:val="000000"/>
          <w:sz w:val="28"/>
        </w:rPr>
        <w:t>
      Талап етілетін құжаттардың тізімі:</w:t>
      </w:r>
    </w:p>
    <w:bookmarkEnd w:id="1339"/>
    <w:bookmarkStart w:name="z1476" w:id="1340"/>
    <w:p>
      <w:pPr>
        <w:spacing w:after="0"/>
        <w:ind w:left="0"/>
        <w:jc w:val="both"/>
      </w:pPr>
      <w:r>
        <w:rPr>
          <w:rFonts w:ascii="Times New Roman"/>
          <w:b w:val="false"/>
          <w:i w:val="false"/>
          <w:color w:val="000000"/>
          <w:sz w:val="28"/>
        </w:rPr>
        <w:t>
      1) жеке басын куәландыратын құжаттың көшірмесі;</w:t>
      </w:r>
    </w:p>
    <w:bookmarkEnd w:id="1340"/>
    <w:bookmarkStart w:name="z1477" w:id="1341"/>
    <w:p>
      <w:pPr>
        <w:spacing w:after="0"/>
        <w:ind w:left="0"/>
        <w:jc w:val="both"/>
      </w:pPr>
      <w:r>
        <w:rPr>
          <w:rFonts w:ascii="Times New Roman"/>
          <w:b w:val="false"/>
          <w:i w:val="false"/>
          <w:color w:val="000000"/>
          <w:sz w:val="28"/>
        </w:rPr>
        <w:t>
      2) кәсіби, техникалық немесе жоғары білімін растайтын құжаттың нотариалды куәландырылған көшірмесі;</w:t>
      </w:r>
    </w:p>
    <w:bookmarkEnd w:id="1341"/>
    <w:bookmarkStart w:name="z1478" w:id="1342"/>
    <w:p>
      <w:pPr>
        <w:spacing w:after="0"/>
        <w:ind w:left="0"/>
        <w:jc w:val="both"/>
      </w:pPr>
      <w:r>
        <w:rPr>
          <w:rFonts w:ascii="Times New Roman"/>
          <w:b w:val="false"/>
          <w:i w:val="false"/>
          <w:color w:val="000000"/>
          <w:sz w:val="28"/>
        </w:rPr>
        <w:t>
      3) 3,5х4,5 сантиметр көлеміндегі екі түрлі-түсті фотосурет;</w:t>
      </w:r>
    </w:p>
    <w:bookmarkEnd w:id="1342"/>
    <w:bookmarkStart w:name="z1479" w:id="1343"/>
    <w:p>
      <w:pPr>
        <w:spacing w:after="0"/>
        <w:ind w:left="0"/>
        <w:jc w:val="both"/>
      </w:pPr>
      <w:r>
        <w:rPr>
          <w:rFonts w:ascii="Times New Roman"/>
          <w:b w:val="false"/>
          <w:i w:val="false"/>
          <w:color w:val="000000"/>
          <w:sz w:val="28"/>
        </w:rPr>
        <w:t>
      Өтініш беруші______________________________________________________________</w:t>
      </w:r>
    </w:p>
    <w:bookmarkEnd w:id="1343"/>
    <w:bookmarkStart w:name="z1480" w:id="1344"/>
    <w:p>
      <w:pPr>
        <w:spacing w:after="0"/>
        <w:ind w:left="0"/>
        <w:jc w:val="both"/>
      </w:pPr>
      <w:r>
        <w:rPr>
          <w:rFonts w:ascii="Times New Roman"/>
          <w:b w:val="false"/>
          <w:i w:val="false"/>
          <w:color w:val="000000"/>
          <w:sz w:val="28"/>
        </w:rPr>
        <w:t>
      _______________________                        берген күні:____________________</w:t>
      </w:r>
    </w:p>
    <w:bookmarkEnd w:id="1344"/>
    <w:bookmarkStart w:name="z1481" w:id="1345"/>
    <w:p>
      <w:pPr>
        <w:spacing w:after="0"/>
        <w:ind w:left="0"/>
        <w:jc w:val="both"/>
      </w:pPr>
      <w:r>
        <w:rPr>
          <w:rFonts w:ascii="Times New Roman"/>
          <w:b w:val="false"/>
          <w:i w:val="false"/>
          <w:color w:val="000000"/>
          <w:sz w:val="28"/>
        </w:rPr>
        <w:t>
      (өтініш берушінің Т.А.Ә.)</w:t>
      </w:r>
    </w:p>
    <w:bookmarkEnd w:id="134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header.xml" Type="http://schemas.openxmlformats.org/officeDocument/2006/relationships/header" Id="rId6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