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2a4f" w14:textId="2422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жұмыстардың 2016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қазандағы № 678 бұйрығы. Қазақстан Республикасының Әділет министрлігінде 2016 жылы 6 қаңтарда № 12818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Статистикалық жұмыстардың 2016 жылға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мемлекеттiк тiркелгеннен кейiн күнтiзбелiк он күн iшiнде оның көшірмесін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министрлігінің және Қазақстан Республикасы Ұлттық экономика министрлігі Статистика комитетінің интернет-ресурстарында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Министр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Ауыл шаруашылығы министрi</w:t>
      </w:r>
      <w:r>
        <w:br/>
      </w:r>
      <w:r>
        <w:rPr>
          <w:rFonts w:ascii="Times New Roman"/>
          <w:b w:val="false"/>
          <w:i w:val="false"/>
          <w:color w:val="000000"/>
          <w:sz w:val="28"/>
        </w:rPr>
        <w:t>
</w:t>
      </w:r>
      <w:r>
        <w:rPr>
          <w:rFonts w:ascii="Times New Roman"/>
          <w:b w:val="false"/>
          <w:i/>
          <w:color w:val="000000"/>
          <w:sz w:val="28"/>
        </w:rPr>
        <w:t>      А. Мамытбеков ______________</w:t>
      </w:r>
      <w:r>
        <w:br/>
      </w:r>
      <w:r>
        <w:rPr>
          <w:rFonts w:ascii="Times New Roman"/>
          <w:b w:val="false"/>
          <w:i w:val="false"/>
          <w:color w:val="000000"/>
          <w:sz w:val="28"/>
        </w:rPr>
        <w:t>
</w:t>
      </w:r>
      <w:r>
        <w:rPr>
          <w:rFonts w:ascii="Times New Roman"/>
          <w:b w:val="false"/>
          <w:i/>
          <w:color w:val="000000"/>
          <w:sz w:val="28"/>
        </w:rPr>
        <w:t>      2015 жылғы 24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Әділет министрi</w:t>
      </w:r>
      <w:r>
        <w:br/>
      </w:r>
      <w:r>
        <w:rPr>
          <w:rFonts w:ascii="Times New Roman"/>
          <w:b w:val="false"/>
          <w:i w:val="false"/>
          <w:color w:val="000000"/>
          <w:sz w:val="28"/>
        </w:rPr>
        <w:t>
</w:t>
      </w:r>
      <w:r>
        <w:rPr>
          <w:rFonts w:ascii="Times New Roman"/>
          <w:b w:val="false"/>
          <w:i/>
          <w:color w:val="000000"/>
          <w:sz w:val="28"/>
        </w:rPr>
        <w:t>      Б. Имашев ______________</w:t>
      </w:r>
      <w:r>
        <w:br/>
      </w:r>
      <w:r>
        <w:rPr>
          <w:rFonts w:ascii="Times New Roman"/>
          <w:b w:val="false"/>
          <w:i w:val="false"/>
          <w:color w:val="000000"/>
          <w:sz w:val="28"/>
        </w:rPr>
        <w:t>
</w:t>
      </w:r>
      <w:r>
        <w:rPr>
          <w:rFonts w:ascii="Times New Roman"/>
          <w:b w:val="false"/>
          <w:i/>
          <w:color w:val="000000"/>
          <w:sz w:val="28"/>
        </w:rPr>
        <w:t>      2015 жылғы "___"__________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Әділет министрiнің міндетін атқарушы</w:t>
      </w:r>
      <w:r>
        <w:br/>
      </w:r>
      <w:r>
        <w:rPr>
          <w:rFonts w:ascii="Times New Roman"/>
          <w:b w:val="false"/>
          <w:i w:val="false"/>
          <w:color w:val="000000"/>
          <w:sz w:val="28"/>
        </w:rPr>
        <w:t>
</w:t>
      </w:r>
      <w:r>
        <w:rPr>
          <w:rFonts w:ascii="Times New Roman"/>
          <w:b w:val="false"/>
          <w:i/>
          <w:color w:val="000000"/>
          <w:sz w:val="28"/>
        </w:rPr>
        <w:t>      З. Баймолдина ______________</w:t>
      </w:r>
      <w:r>
        <w:br/>
      </w:r>
      <w:r>
        <w:rPr>
          <w:rFonts w:ascii="Times New Roman"/>
          <w:b w:val="false"/>
          <w:i w:val="false"/>
          <w:color w:val="000000"/>
          <w:sz w:val="28"/>
        </w:rPr>
        <w:t>
</w:t>
      </w:r>
      <w:r>
        <w:rPr>
          <w:rFonts w:ascii="Times New Roman"/>
          <w:b w:val="false"/>
          <w:i/>
          <w:color w:val="000000"/>
          <w:sz w:val="28"/>
        </w:rPr>
        <w:t>      2015 жылғы 26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А. Дауылбаев ______________</w:t>
      </w:r>
      <w:r>
        <w:br/>
      </w:r>
      <w:r>
        <w:rPr>
          <w:rFonts w:ascii="Times New Roman"/>
          <w:b w:val="false"/>
          <w:i w:val="false"/>
          <w:color w:val="000000"/>
          <w:sz w:val="28"/>
        </w:rPr>
        <w:t>
</w:t>
      </w:r>
      <w:r>
        <w:rPr>
          <w:rFonts w:ascii="Times New Roman"/>
          <w:b w:val="false"/>
          <w:i/>
          <w:color w:val="000000"/>
          <w:sz w:val="28"/>
        </w:rPr>
        <w:t>      2015 жылғы 3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Білім және </w:t>
      </w:r>
      <w:r>
        <w:br/>
      </w:r>
      <w:r>
        <w:rPr>
          <w:rFonts w:ascii="Times New Roman"/>
          <w:b w:val="false"/>
          <w:i w:val="false"/>
          <w:color w:val="000000"/>
          <w:sz w:val="28"/>
        </w:rPr>
        <w:t>
</w:t>
      </w:r>
      <w:r>
        <w:rPr>
          <w:rFonts w:ascii="Times New Roman"/>
          <w:b w:val="false"/>
          <w:i/>
          <w:color w:val="000000"/>
          <w:sz w:val="28"/>
        </w:rPr>
        <w:t>      ғылым министрiнің міндетін атқарушы</w:t>
      </w:r>
      <w:r>
        <w:br/>
      </w:r>
      <w:r>
        <w:rPr>
          <w:rFonts w:ascii="Times New Roman"/>
          <w:b w:val="false"/>
          <w:i w:val="false"/>
          <w:color w:val="000000"/>
          <w:sz w:val="28"/>
        </w:rPr>
        <w:t>
</w:t>
      </w:r>
      <w:r>
        <w:rPr>
          <w:rFonts w:ascii="Times New Roman"/>
          <w:b w:val="false"/>
          <w:i/>
          <w:color w:val="000000"/>
          <w:sz w:val="28"/>
        </w:rPr>
        <w:t>      Т. Балықбаев ______________</w:t>
      </w:r>
      <w:r>
        <w:br/>
      </w:r>
      <w:r>
        <w:rPr>
          <w:rFonts w:ascii="Times New Roman"/>
          <w:b w:val="false"/>
          <w:i w:val="false"/>
          <w:color w:val="000000"/>
          <w:sz w:val="28"/>
        </w:rPr>
        <w:t>
</w:t>
      </w:r>
      <w:r>
        <w:rPr>
          <w:rFonts w:ascii="Times New Roman"/>
          <w:b w:val="false"/>
          <w:i/>
          <w:color w:val="000000"/>
          <w:sz w:val="28"/>
        </w:rPr>
        <w:t>      2015 жылғы 3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министрi</w:t>
      </w:r>
      <w:r>
        <w:br/>
      </w:r>
      <w:r>
        <w:rPr>
          <w:rFonts w:ascii="Times New Roman"/>
          <w:b w:val="false"/>
          <w:i w:val="false"/>
          <w:color w:val="000000"/>
          <w:sz w:val="28"/>
        </w:rPr>
        <w:t>
</w:t>
      </w:r>
      <w:r>
        <w:rPr>
          <w:rFonts w:ascii="Times New Roman"/>
          <w:b w:val="false"/>
          <w:i/>
          <w:color w:val="000000"/>
          <w:sz w:val="28"/>
        </w:rPr>
        <w:t>      Т. Дүйсенова ______________</w:t>
      </w:r>
      <w:r>
        <w:br/>
      </w:r>
      <w:r>
        <w:rPr>
          <w:rFonts w:ascii="Times New Roman"/>
          <w:b w:val="false"/>
          <w:i w:val="false"/>
          <w:color w:val="000000"/>
          <w:sz w:val="28"/>
        </w:rPr>
        <w:t>
</w:t>
      </w:r>
      <w:r>
        <w:rPr>
          <w:rFonts w:ascii="Times New Roman"/>
          <w:b w:val="false"/>
          <w:i/>
          <w:color w:val="000000"/>
          <w:sz w:val="28"/>
        </w:rPr>
        <w:t>      2015 жылғы 6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Инвестициялар және даму министрi</w:t>
      </w:r>
      <w:r>
        <w:br/>
      </w:r>
      <w:r>
        <w:rPr>
          <w:rFonts w:ascii="Times New Roman"/>
          <w:b w:val="false"/>
          <w:i w:val="false"/>
          <w:color w:val="000000"/>
          <w:sz w:val="28"/>
        </w:rPr>
        <w:t>
</w:t>
      </w:r>
      <w:r>
        <w:rPr>
          <w:rFonts w:ascii="Times New Roman"/>
          <w:b w:val="false"/>
          <w:i/>
          <w:color w:val="000000"/>
          <w:sz w:val="28"/>
        </w:rPr>
        <w:t>      Ә. Исекешев ______________</w:t>
      </w:r>
      <w:r>
        <w:br/>
      </w:r>
      <w:r>
        <w:rPr>
          <w:rFonts w:ascii="Times New Roman"/>
          <w:b w:val="false"/>
          <w:i w:val="false"/>
          <w:color w:val="000000"/>
          <w:sz w:val="28"/>
        </w:rPr>
        <w:t>
</w:t>
      </w:r>
      <w:r>
        <w:rPr>
          <w:rFonts w:ascii="Times New Roman"/>
          <w:b w:val="false"/>
          <w:i/>
          <w:color w:val="000000"/>
          <w:sz w:val="28"/>
        </w:rPr>
        <w:t>      2015 жылғы 28 қазан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министрi</w:t>
      </w:r>
      <w:r>
        <w:br/>
      </w:r>
      <w:r>
        <w:rPr>
          <w:rFonts w:ascii="Times New Roman"/>
          <w:b w:val="false"/>
          <w:i w:val="false"/>
          <w:color w:val="000000"/>
          <w:sz w:val="28"/>
        </w:rPr>
        <w:t>
</w:t>
      </w:r>
      <w:r>
        <w:rPr>
          <w:rFonts w:ascii="Times New Roman"/>
          <w:b w:val="false"/>
          <w:i/>
          <w:color w:val="000000"/>
          <w:sz w:val="28"/>
        </w:rPr>
        <w:t>      Б. Сұлтанов ______________</w:t>
      </w:r>
      <w:r>
        <w:br/>
      </w:r>
      <w:r>
        <w:rPr>
          <w:rFonts w:ascii="Times New Roman"/>
          <w:b w:val="false"/>
          <w:i w:val="false"/>
          <w:color w:val="000000"/>
          <w:sz w:val="28"/>
        </w:rPr>
        <w:t>
</w:t>
      </w:r>
      <w:r>
        <w:rPr>
          <w:rFonts w:ascii="Times New Roman"/>
          <w:b w:val="false"/>
          <w:i/>
          <w:color w:val="000000"/>
          <w:sz w:val="28"/>
        </w:rPr>
        <w:t>      2015 жылғы 17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Мәдениет және спорт министрi</w:t>
      </w:r>
      <w:r>
        <w:br/>
      </w:r>
      <w:r>
        <w:rPr>
          <w:rFonts w:ascii="Times New Roman"/>
          <w:b w:val="false"/>
          <w:i w:val="false"/>
          <w:color w:val="000000"/>
          <w:sz w:val="28"/>
        </w:rPr>
        <w:t>
</w:t>
      </w:r>
      <w:r>
        <w:rPr>
          <w:rFonts w:ascii="Times New Roman"/>
          <w:b w:val="false"/>
          <w:i/>
          <w:color w:val="000000"/>
          <w:sz w:val="28"/>
        </w:rPr>
        <w:t>      А. Мұхамедиұлы ______________</w:t>
      </w:r>
      <w:r>
        <w:br/>
      </w:r>
      <w:r>
        <w:rPr>
          <w:rFonts w:ascii="Times New Roman"/>
          <w:b w:val="false"/>
          <w:i w:val="false"/>
          <w:color w:val="000000"/>
          <w:sz w:val="28"/>
        </w:rPr>
        <w:t>
</w:t>
      </w:r>
      <w:r>
        <w:rPr>
          <w:rFonts w:ascii="Times New Roman"/>
          <w:b w:val="false"/>
          <w:i/>
          <w:color w:val="000000"/>
          <w:sz w:val="28"/>
        </w:rPr>
        <w:t>      2015 жылғы 4 қараша</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Банкінің төрағасы </w:t>
      </w:r>
      <w:r>
        <w:br/>
      </w:r>
      <w:r>
        <w:rPr>
          <w:rFonts w:ascii="Times New Roman"/>
          <w:b w:val="false"/>
          <w:i w:val="false"/>
          <w:color w:val="000000"/>
          <w:sz w:val="28"/>
        </w:rPr>
        <w:t>
</w:t>
      </w:r>
      <w:r>
        <w:rPr>
          <w:rFonts w:ascii="Times New Roman"/>
          <w:b w:val="false"/>
          <w:i/>
          <w:color w:val="000000"/>
          <w:sz w:val="28"/>
        </w:rPr>
        <w:t xml:space="preserve">      Д. Ақышев ______________ </w:t>
      </w:r>
      <w:r>
        <w:br/>
      </w:r>
      <w:r>
        <w:rPr>
          <w:rFonts w:ascii="Times New Roman"/>
          <w:b w:val="false"/>
          <w:i w:val="false"/>
          <w:color w:val="000000"/>
          <w:sz w:val="28"/>
        </w:rPr>
        <w:t>
</w:t>
      </w:r>
      <w:r>
        <w:rPr>
          <w:rFonts w:ascii="Times New Roman"/>
          <w:b w:val="false"/>
          <w:i/>
          <w:color w:val="000000"/>
          <w:sz w:val="28"/>
        </w:rPr>
        <w:t>      2015 жылғы 2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xml:space="preserve">      қауіпсіздік комитетінің төрағасы </w:t>
      </w:r>
      <w:r>
        <w:br/>
      </w:r>
      <w:r>
        <w:rPr>
          <w:rFonts w:ascii="Times New Roman"/>
          <w:b w:val="false"/>
          <w:i w:val="false"/>
          <w:color w:val="000000"/>
          <w:sz w:val="28"/>
        </w:rPr>
        <w:t>
</w:t>
      </w:r>
      <w:r>
        <w:rPr>
          <w:rFonts w:ascii="Times New Roman"/>
          <w:b w:val="false"/>
          <w:i/>
          <w:color w:val="000000"/>
          <w:sz w:val="28"/>
        </w:rPr>
        <w:t>      Н. Әбіқаев ______________</w:t>
      </w:r>
      <w:r>
        <w:br/>
      </w:r>
      <w:r>
        <w:rPr>
          <w:rFonts w:ascii="Times New Roman"/>
          <w:b w:val="false"/>
          <w:i w:val="false"/>
          <w:color w:val="000000"/>
          <w:sz w:val="28"/>
        </w:rPr>
        <w:t>
</w:t>
      </w:r>
      <w:r>
        <w:rPr>
          <w:rFonts w:ascii="Times New Roman"/>
          <w:b w:val="false"/>
          <w:i/>
          <w:color w:val="000000"/>
          <w:sz w:val="28"/>
        </w:rPr>
        <w:t>      2015 жылғы 11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Ішкі істер министрi</w:t>
      </w:r>
      <w:r>
        <w:br/>
      </w:r>
      <w:r>
        <w:rPr>
          <w:rFonts w:ascii="Times New Roman"/>
          <w:b w:val="false"/>
          <w:i w:val="false"/>
          <w:color w:val="000000"/>
          <w:sz w:val="28"/>
        </w:rPr>
        <w:t>
</w:t>
      </w:r>
      <w:r>
        <w:rPr>
          <w:rFonts w:ascii="Times New Roman"/>
          <w:b w:val="false"/>
          <w:i/>
          <w:color w:val="000000"/>
          <w:sz w:val="28"/>
        </w:rPr>
        <w:t>      Қ. Қасымов ______________</w:t>
      </w:r>
      <w:r>
        <w:br/>
      </w:r>
      <w:r>
        <w:rPr>
          <w:rFonts w:ascii="Times New Roman"/>
          <w:b w:val="false"/>
          <w:i w:val="false"/>
          <w:color w:val="000000"/>
          <w:sz w:val="28"/>
        </w:rPr>
        <w:t>
</w:t>
      </w:r>
      <w:r>
        <w:rPr>
          <w:rFonts w:ascii="Times New Roman"/>
          <w:b w:val="false"/>
          <w:i/>
          <w:color w:val="000000"/>
          <w:sz w:val="28"/>
        </w:rPr>
        <w:t>      2015 жылғы 9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Энергетика министрi</w:t>
      </w:r>
      <w:r>
        <w:br/>
      </w:r>
      <w:r>
        <w:rPr>
          <w:rFonts w:ascii="Times New Roman"/>
          <w:b w:val="false"/>
          <w:i w:val="false"/>
          <w:color w:val="000000"/>
          <w:sz w:val="28"/>
        </w:rPr>
        <w:t>
</w:t>
      </w:r>
      <w:r>
        <w:rPr>
          <w:rFonts w:ascii="Times New Roman"/>
          <w:b w:val="false"/>
          <w:i/>
          <w:color w:val="000000"/>
          <w:sz w:val="28"/>
        </w:rPr>
        <w:t>      В. Школьник ____________</w:t>
      </w:r>
      <w:r>
        <w:br/>
      </w:r>
      <w:r>
        <w:rPr>
          <w:rFonts w:ascii="Times New Roman"/>
          <w:b w:val="false"/>
          <w:i w:val="false"/>
          <w:color w:val="000000"/>
          <w:sz w:val="28"/>
        </w:rPr>
        <w:t>
</w:t>
      </w:r>
      <w:r>
        <w:rPr>
          <w:rFonts w:ascii="Times New Roman"/>
          <w:b w:val="false"/>
          <w:i/>
          <w:color w:val="000000"/>
          <w:sz w:val="28"/>
        </w:rPr>
        <w:t>      2015 жылғы 23 қараша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25 қазандағы   </w:t>
      </w:r>
      <w:r>
        <w:br/>
      </w:r>
      <w:r>
        <w:rPr>
          <w:rFonts w:ascii="Times New Roman"/>
          <w:b w:val="false"/>
          <w:i w:val="false"/>
          <w:color w:val="000000"/>
          <w:sz w:val="28"/>
        </w:rPr>
        <w:t xml:space="preserve">
№ 678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Статистикалық жұмыстардың 2016 жылға арналған жоспары </w:t>
      </w:r>
    </w:p>
    <w:bookmarkEnd w:id="2"/>
    <w:bookmarkStart w:name="z11" w:id="3"/>
    <w:p>
      <w:pPr>
        <w:spacing w:after="0"/>
        <w:ind w:left="0"/>
        <w:jc w:val="left"/>
      </w:pPr>
      <w:r>
        <w:rPr>
          <w:rFonts w:ascii="Times New Roman"/>
          <w:b/>
          <w:i w:val="false"/>
          <w:color w:val="000000"/>
        </w:rPr>
        <w:t xml:space="preserve"> 
1-бөлім. Статистикалық байқаулар</w:t>
      </w:r>
    </w:p>
    <w:bookmarkEnd w:id="3"/>
    <w:bookmarkStart w:name="z12" w:id="4"/>
    <w:p>
      <w:pPr>
        <w:spacing w:after="0"/>
        <w:ind w:left="0"/>
        <w:jc w:val="left"/>
      </w:pPr>
      <w:r>
        <w:rPr>
          <w:rFonts w:ascii="Times New Roman"/>
          <w:b/>
          <w:i w:val="false"/>
          <w:color w:val="000000"/>
        </w:rPr>
        <w:t xml:space="preserve"> 
1. Жалпымемлекеттік статистикалық байқаулар </w:t>
      </w:r>
    </w:p>
    <w:bookmarkEnd w:id="4"/>
    <w:bookmarkStart w:name="z13" w:id="5"/>
    <w:p>
      <w:pPr>
        <w:spacing w:after="0"/>
        <w:ind w:left="0"/>
        <w:jc w:val="left"/>
      </w:pPr>
      <w:r>
        <w:rPr>
          <w:rFonts w:ascii="Times New Roman"/>
          <w:b/>
          <w:i w:val="false"/>
          <w:color w:val="000000"/>
        </w:rPr>
        <w:t xml:space="preserve"> 
Кәсіпорындар статистикасы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93"/>
        <w:gridCol w:w="3413"/>
        <w:gridCol w:w="1744"/>
        <w:gridCol w:w="1675"/>
        <w:gridCol w:w="1533"/>
      </w:tblGrid>
      <w:tr>
        <w:trPr>
          <w:trHeight w:val="1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деректерді ұсыну мерзімдері</w:t>
            </w:r>
          </w:p>
        </w:tc>
      </w:tr>
      <w:tr>
        <w:trPr>
          <w:trHeight w:val="1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 (индексі 1-НП)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мемлекеттік тіркелген күнінен бастап күнтізбелік 30 күн ішінде</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 (индексі 1-СР)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болуы туралы мәліметтер (индексі 6-ж (фермер)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болуы туралы мәліметтер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20-күні</w:t>
            </w:r>
          </w:p>
        </w:tc>
      </w:tr>
      <w:tr>
        <w:trPr>
          <w:trHeight w:val="12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мал мен құстың, ауыл шаруашылығы техникасының және құрылыстардың болуы туралы мәліметтер (индексі 7-ж (халық)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мал мен құстың, ауыл шаруашылығы техникасының және құрылыстардың болуы туралы мәліметтер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 жер алқаптарының және егістік алаңдарының болуы туралы мәліметтер (индексі 6-р (фермер)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 жер алқаптарының және егістік алаңдарының болуы туралы мәліметтер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пайдаланылатын жер алқаптарының болуы туралы мәліметтер (индексі 7-р (халық)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пайдаланылатын жер алқаптарының болуы туралы мәліметтер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және балық шаруашылығы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 (индексі 24-сх)</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 (индексі 24-сх)</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 (индексі 2-сх (астық)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қолда бары және қозғалысы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 (индексі 2-аңшылық)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 (индексі А-008)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наурыз,</w:t>
            </w:r>
            <w:r>
              <w:br/>
            </w:r>
            <w:r>
              <w:rPr>
                <w:rFonts w:ascii="Times New Roman"/>
                <w:b w:val="false"/>
                <w:i w:val="false"/>
                <w:color w:val="000000"/>
                <w:sz w:val="20"/>
              </w:rPr>
              <w:t>
</w:t>
            </w:r>
            <w:r>
              <w:rPr>
                <w:rFonts w:ascii="Times New Roman"/>
                <w:b w:val="false"/>
                <w:i w:val="false"/>
                <w:color w:val="000000"/>
                <w:sz w:val="20"/>
              </w:rPr>
              <w:t>11–25 маусым,</w:t>
            </w:r>
            <w:r>
              <w:br/>
            </w:r>
            <w:r>
              <w:rPr>
                <w:rFonts w:ascii="Times New Roman"/>
                <w:b w:val="false"/>
                <w:i w:val="false"/>
                <w:color w:val="000000"/>
                <w:sz w:val="20"/>
              </w:rPr>
              <w:t>
</w:t>
            </w:r>
            <w:r>
              <w:rPr>
                <w:rFonts w:ascii="Times New Roman"/>
                <w:b w:val="false"/>
                <w:i w:val="false"/>
                <w:color w:val="000000"/>
                <w:sz w:val="20"/>
              </w:rPr>
              <w:t>11–25 қыркүйек</w:t>
            </w:r>
            <w:r>
              <w:br/>
            </w:r>
            <w:r>
              <w:rPr>
                <w:rFonts w:ascii="Times New Roman"/>
                <w:b w:val="false"/>
                <w:i w:val="false"/>
                <w:color w:val="000000"/>
                <w:sz w:val="20"/>
              </w:rPr>
              <w:t>
</w:t>
            </w:r>
            <w:r>
              <w:rPr>
                <w:rFonts w:ascii="Times New Roman"/>
                <w:b w:val="false"/>
                <w:i w:val="false"/>
                <w:color w:val="000000"/>
                <w:sz w:val="20"/>
              </w:rPr>
              <w:t>және 11–25 желтоқсан аралықтарында</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туралы (индексі 1-балық)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және акваөсіру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 есеп (индексі 1-орман)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құралымының қызметі туралы есеп (индексі 1-сх)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 есеп (индексі 4-сх)</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себуді аяқтағаннан кейін 5 күн ішінде</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 (индексі 29-сх)</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 сауалнамасы (индексі А-1 (түсімділік)</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10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жинау алдында ауылшаруашылық дақылының ылғалдылығын зертханалық анықтау бланкісі (индексі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9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жинағаннан кейін ауылшаруашылық дақылының ылғалдылығын зертханалық анықтау бланкісі (индексі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9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 мен жұртшылық шаруашылықтарындағы ауыл шаруашылығы дақылдарының түсімін жинау туралы (индексі А-005)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шаруа немесе фермер қожалықтары мен жұртшылық шаруашылықтарындағы ауыл шаруашылығы дақылдарының түсімін жинау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аяқталғаннан кейін 2 апта ішінде</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кәсіпорындарында құрылыстар мен имараттардың болуы (индексі 49-сх)</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кәсіпорындарында құрылыстар мен имараттардың болуы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r>
      <w:tr>
        <w:trPr>
          <w:trHeight w:val="6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 (индексі 3-сх (майлы)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p>
            <w:pPr>
              <w:spacing w:after="20"/>
              <w:ind w:left="20"/>
              <w:jc w:val="both"/>
            </w:pPr>
            <w:r>
              <w:rPr>
                <w:rFonts w:ascii="Times New Roman"/>
                <w:b w:val="false"/>
                <w:i w:val="false"/>
                <w:color w:val="000000"/>
                <w:sz w:val="20"/>
              </w:rPr>
              <w:t>(индексі 1-СЗЦ)</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К?сіпорынның өнім (тауар, қызмет) өндіру ж?не жөнелту туралы есебі (индексі 1-П)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1-күні</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К?сіпорынның өнім (тауар, қызмет) өндіру ж?не жөнелту туралы есебі (индексі 1-П)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К?сіпорынның өнім (тауар, қызмет) өндіру және жөнелту туралы есебі (индексі 1-П)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p>
            <w:pPr>
              <w:spacing w:after="20"/>
              <w:ind w:left="20"/>
              <w:jc w:val="both"/>
            </w:pPr>
            <w:r>
              <w:rPr>
                <w:rFonts w:ascii="Times New Roman"/>
                <w:b w:val="false"/>
                <w:i w:val="false"/>
                <w:color w:val="000000"/>
                <w:sz w:val="20"/>
              </w:rPr>
              <w:t>(индексі БМ)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тауар нарықтары статистикасы</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туралы есеп (индексі 1-ГАЗ)</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желілері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мен қазандықтардың жұмысы туралы есеп (индексі 6-ТП)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электр станциялары мен қазандықтардың жұмысы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теңгерім (индексі 1-ТЭБ)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теңгерім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 (индексі 1-қалдықтар)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қалдықтарды жинау және шығару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сұрыптау, кәдеге жарату және сақтауға беру туралы есеп (индексі 2- қалдықтар)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сұрыптау, кәдеге жарату және сақтауға беру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 (индексі 2-ТП (ауа)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 есеп (индексі 4-ОС)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қорғауға жұмсалған шығындар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ақпан </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жұмыстары туралы есеп  (индексі 1-ВК)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кәріз және олардың жеке желілерінің жұмыстары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ақпан</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статистикасы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 есеп (индексі 1-инвест)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туралы есеп </w:t>
            </w:r>
            <w:r>
              <w:br/>
            </w:r>
            <w:r>
              <w:rPr>
                <w:rFonts w:ascii="Times New Roman"/>
                <w:b w:val="false"/>
                <w:i w:val="false"/>
                <w:color w:val="000000"/>
                <w:sz w:val="20"/>
              </w:rPr>
              <w:t>
</w:t>
            </w:r>
            <w:r>
              <w:rPr>
                <w:rFonts w:ascii="Times New Roman"/>
                <w:b w:val="false"/>
                <w:i w:val="false"/>
                <w:color w:val="000000"/>
                <w:sz w:val="20"/>
              </w:rPr>
              <w:t>(индексі 1-инвест)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статистикасы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 есеп (индексі 1-ИС)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2-күні</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 есеп (индексі 1-ИС)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 (индексі 2-КС)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 (индексі 2-КС)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6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(көрсетілген қызметтер) туралы есеп (индексі 1-КС)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(көрсетілген қызметтер)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4-күні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(көрсетілген қызметтер) туралы есеп (индексі 1-КС)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(көрсетілген қызметтер)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6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жүргізе бастағанына хабарлама туралы сауалнама (индексі F-001)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жүргізе бастағанына хабарлама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бойынша құрылыс барысы және объектіні пайдалануға беру туралы сауалнама (индексі F-004)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бойынша құрылыс барысын ж?не объектілерді пайдалануға беру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 (индексі 12-сауда)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 есеп (индексі 1-биржа)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туралы есеп (индексі 2-сауда)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 (индексі G-003)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автожанармай құю және газ құю станцияларының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өткізу туралы есеп (индексі 1-ВТ)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өткізу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коммерция туралы есеп</w:t>
            </w:r>
          </w:p>
          <w:p>
            <w:pPr>
              <w:spacing w:after="20"/>
              <w:ind w:left="20"/>
              <w:jc w:val="both"/>
            </w:pPr>
            <w:r>
              <w:rPr>
                <w:rFonts w:ascii="Times New Roman"/>
                <w:b w:val="false"/>
                <w:i w:val="false"/>
                <w:color w:val="000000"/>
                <w:sz w:val="20"/>
              </w:rPr>
              <w:t>(индексі Э-коммерция)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коммерция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одаққа мүше мемлекеттермен тауарлардың өзара саудасы туралы есеп (индексі 1-ТС)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одаққа мүше мемлекеттермен тауарлардың өзара саудасы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қалалық электр көлігінің жұмысы туралы есеп (индексі 1-ТР (авто, электр)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және қалалық электр көлігінің жұмысы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 есеп (индексі 1-көлік)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жұмысы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желісінің пайдаланымдылық ұзындығы және теміржол көлігінің жұмысы туралы есеп (индексі 1-ЖД)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желісінің пайдаланымдылық ұзындығы және теміржол көлігінің жұмысы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 есеп (индексі 2-ЖД)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теміржол көлігінің қызметтері туралы есеп (индексі 2-ТР (жд)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теміржол көлігінің қызметтері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 есеп (индексі 2-ТР (құбыр)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 есеп (индексі 2-ТР (ішкі су)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бары және қатынас түрлері бойынша теңіз көлігінің қызметтері туралы есеп (индексі 2-ТР (теңіз)</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бары және қатынас түрлері бойынша теңіз көлігінің қызметтері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?уе көлігінің қызметтері және жұмысы туралы есеп (индексі 2-ТР (әуе)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және жұмысы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 есеп (индексі 2-ТР (авто, электр)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 (индексі 2-ТР (қосалқы қызмет)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 есеп (индексі 1-ТР (ішкі су)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жүк және жолаушыларды автомобильдермен тасымалдауына іріктеме зерттеу сауалнамасы (индексі ТР-001) (әр респондент бір рет есепті жылдың апта ағымында бақылаудан өтеді)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жүк және жолаушыларды автомобильдермен тасымалдауына іріктеме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аптадан кейін 9-шы күні</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 және байланыс қызметтері туралы есеп (индексі 3-байланыс)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 және байланыс қызметтері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2-ші 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және курьерлік қызметтің қызмет көрсетулері туралы есеп (индексі 1-байланыс)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және курьерлік қызметтің қызмет көрсетулері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 есеп (индексі 2-байланыс)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 есеп (индексі 4-байланыс)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 (индексі 2-қызмет көрсету)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 (индексі 2-қызмет көрсету)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 есеп (индексі 1-лизинг)</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 есеп</w:t>
            </w:r>
            <w:r>
              <w:br/>
            </w:r>
            <w:r>
              <w:rPr>
                <w:rFonts w:ascii="Times New Roman"/>
                <w:b w:val="false"/>
                <w:i w:val="false"/>
                <w:color w:val="000000"/>
                <w:sz w:val="20"/>
              </w:rPr>
              <w:t>
</w:t>
            </w:r>
            <w:r>
              <w:rPr>
                <w:rFonts w:ascii="Times New Roman"/>
                <w:b w:val="false"/>
                <w:i w:val="false"/>
                <w:color w:val="000000"/>
                <w:sz w:val="20"/>
              </w:rPr>
              <w:t>(индексі 1-хайуанаттар паркі)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хайуанаттар парктерінің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 қызметі туралы есеп (индексі 1-театр (цирк)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театрлар (цирктер)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саябағының қызметі туралы есеп (индексі 1-саябақ)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 және демалыс саябақтарының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қызметі туралы есеп (индексі 1-мұражай)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мұражайлар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мекемесінің қызметі туралы есеп (индексі 1-клуб)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клуб типтес мәдениет мекемелерінің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қызметі туралы есеп (индексі 1-кітапхана)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 есеп (индексі 1-концерт)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және кинофильмдерді шығаруды жүзеге асыратын ұйымдардың қызметі туралы есеп (индексі 1-кино)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көрсетуді және кинофильмдерді шығаруды жүзеге асыратын ұйымдардың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 есеп (индексі 2-туризм)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орындарының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сапарларға жұмсаған шығыстары бойынша зерттеу сауалнамасы (индексі Н-050)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сапарларға жұмсаған шығыстары бойынша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Келушілерді зерттеу сауалнамасы (индексі Н-060)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5 шілде</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 туралы есеп </w:t>
            </w:r>
            <w:r>
              <w:br/>
            </w:r>
            <w:r>
              <w:rPr>
                <w:rFonts w:ascii="Times New Roman"/>
                <w:b w:val="false"/>
                <w:i w:val="false"/>
                <w:color w:val="000000"/>
                <w:sz w:val="20"/>
              </w:rPr>
              <w:t>
</w:t>
            </w:r>
            <w:r>
              <w:rPr>
                <w:rFonts w:ascii="Times New Roman"/>
                <w:b w:val="false"/>
                <w:i w:val="false"/>
                <w:color w:val="000000"/>
                <w:sz w:val="20"/>
              </w:rPr>
              <w:t>(индексі 1-инновация)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инновациялық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жұмыстар туралы есеп (индексі 1-ғылым)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статистикасы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 пайдалану туралы есеп (индексі 3-ақпарат)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 коммуникациялық технологияларды пайдалану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ақпараттық-коммуникациялық технологияларды пайдалануы бойынша зерттеу сауалнамасы (индексі Н-020)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ақпараттық-коммуникациялық технологияларды пайдалануы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жұмыспен қамту статистикасы</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есеп(индексі 1-Т)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негізгі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есеп(индексі 1-Т)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негізгі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 есеп (индексі 2-Т (ПРОФ)</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 есеп (индексі 1-Т (Еңбек жағдайы)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 есеп (индексі 1-Т (бос жұмыс орны)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 сауалнамасы (индексі Т-001)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қаңтар,15 ақпан, 21 наурыз, 18 сәуір, 16 мамыр, 20 маусым,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 15 тамыз, 19 қыркүйек, 17 қазан, 21 қараша, 19 желтоқсан</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w:t>
            </w:r>
          </w:p>
          <w:p>
            <w:pPr>
              <w:spacing w:after="20"/>
              <w:ind w:left="20"/>
              <w:jc w:val="both"/>
            </w:pPr>
            <w:r>
              <w:rPr>
                <w:rFonts w:ascii="Times New Roman"/>
                <w:b w:val="false"/>
                <w:i w:val="false"/>
                <w:color w:val="000000"/>
                <w:sz w:val="20"/>
              </w:rPr>
              <w:t>(индексі Т-004)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 көрсеткіштері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қараша</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тұтыну тауарлары мен ақылы көрсетілетін қызметтердің бағаларын тіркеу дәптері (индексі Ц-101)</w:t>
            </w:r>
            <w:r>
              <w:br/>
            </w:r>
            <w:r>
              <w:rPr>
                <w:rFonts w:ascii="Times New Roman"/>
                <w:b w:val="false"/>
                <w:i w:val="false"/>
                <w:color w:val="000000"/>
                <w:sz w:val="20"/>
              </w:rPr>
              <w:t>
</w:t>
            </w:r>
            <w:r>
              <w:rPr>
                <w:rFonts w:ascii="Times New Roman"/>
                <w:b w:val="false"/>
                <w:i w:val="false"/>
                <w:color w:val="000000"/>
                <w:sz w:val="20"/>
              </w:rPr>
              <w:t>Тұтыну тауарлары мен көрсетілетін қызметтердің бағаларын тіркеуге арналған деректерді енгізудің электрондық нысаны (индексі Ц-101э)</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 есептеу үшін тұтыну тауарлары мен ақылы көрсетілетін қызметтердің бағасы:</w:t>
            </w:r>
            <w:r>
              <w:br/>
            </w:r>
            <w:r>
              <w:rPr>
                <w:rFonts w:ascii="Times New Roman"/>
                <w:b w:val="false"/>
                <w:i w:val="false"/>
                <w:color w:val="000000"/>
                <w:sz w:val="20"/>
              </w:rPr>
              <w:t>
</w:t>
            </w:r>
            <w:r>
              <w:rPr>
                <w:rFonts w:ascii="Times New Roman"/>
                <w:b w:val="false"/>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азық-түлік емес тауарлары</w:t>
            </w:r>
            <w:r>
              <w:br/>
            </w:r>
            <w:r>
              <w:rPr>
                <w:rFonts w:ascii="Times New Roman"/>
                <w:b w:val="false"/>
                <w:i w:val="false"/>
                <w:color w:val="000000"/>
                <w:sz w:val="20"/>
              </w:rPr>
              <w:t>
</w:t>
            </w:r>
            <w:r>
              <w:rPr>
                <w:rFonts w:ascii="Times New Roman"/>
                <w:b w:val="false"/>
                <w:i w:val="false"/>
                <w:color w:val="000000"/>
                <w:sz w:val="20"/>
              </w:rPr>
              <w:t>ақылы көрсетілетін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15-25-күндері 7-23-күндері 7-22-күндері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 шамасының құрамына кіретін жекелеген азық-түлік тауарларының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жекелеген шекаралас қалаларындағы тамақ өнімдерінің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20-25-күндері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 орталықтарындағы тауарлар мен ақылы көрсетілетін қызметтердің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тоқсанның соңғы айының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әлеуметтік маңызы бар азық-түлік тауарларының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сейсенбі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салғастырулар бағдарламасы үшін арнайы тізбе бойынша тұтыну тауарлары мен көрсетілетін қызметтердің бағасы:</w:t>
            </w:r>
            <w:r>
              <w:br/>
            </w:r>
            <w:r>
              <w:rPr>
                <w:rFonts w:ascii="Times New Roman"/>
                <w:b w:val="false"/>
                <w:i w:val="false"/>
                <w:color w:val="000000"/>
                <w:sz w:val="20"/>
              </w:rPr>
              <w:t>
</w:t>
            </w:r>
            <w:r>
              <w:rPr>
                <w:rFonts w:ascii="Times New Roman"/>
                <w:b w:val="false"/>
                <w:i w:val="false"/>
                <w:color w:val="000000"/>
                <w:sz w:val="20"/>
              </w:rPr>
              <w:t>азық-түлік тауарлары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7-20-күндері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тауарлары және</w:t>
            </w:r>
          </w:p>
          <w:p>
            <w:pPr>
              <w:spacing w:after="20"/>
              <w:ind w:left="20"/>
              <w:jc w:val="both"/>
            </w:pPr>
            <w:r>
              <w:rPr>
                <w:rFonts w:ascii="Times New Roman"/>
                <w:b w:val="false"/>
                <w:i w:val="false"/>
                <w:color w:val="000000"/>
                <w:sz w:val="20"/>
              </w:rPr>
              <w:t>ақылы көрсетілетін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тұрғын үй бағаларын тіркеу дәптері (индексі 1-ЦРЖ)</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20-күні</w:t>
            </w:r>
          </w:p>
        </w:tc>
      </w:tr>
      <w:tr>
        <w:trPr>
          <w:trHeight w:val="55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өнімдеріне (тауарлары, көрсетілетін қызметтері) бағасы және өндірістік-техникалық мақсаттағы сатып алынған өнімдердің бағасы туралы есебі (индексі 1-ЦП)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кәсіпорындардың өнеркәсіп өнімдеріне (тауарларына, көрсетілетін қызметтеріне)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p>
            <w:pPr>
              <w:spacing w:after="20"/>
              <w:ind w:left="20"/>
              <w:jc w:val="both"/>
            </w:pPr>
            <w:r>
              <w:rPr>
                <w:rFonts w:ascii="Times New Roman"/>
                <w:b w:val="false"/>
                <w:i w:val="false"/>
                <w:color w:val="000000"/>
                <w:sz w:val="20"/>
              </w:rPr>
              <w:t>17-күні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өндірістік-техникалық мақсаттағы сатып алынған өнімдерінің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vMerge/>
            <w:tcBorders>
              <w:top w:val="nil"/>
              <w:left w:val="single" w:color="cfcfcf" w:sz="5"/>
              <w:bottom w:val="single" w:color="cfcfcf" w:sz="5"/>
              <w:right w:val="single" w:color="cfcfcf" w:sz="5"/>
            </w:tcBorders>
          </w:tcPr>
          <w:p/>
        </w:tc>
      </w:tr>
      <w:tr>
        <w:trPr>
          <w:trHeight w:val="42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өнімдердің экспорттық жеткізілімдері мен импорттық түсімдерінің бағасы туралы есеп (индексі 1-Ц (экспорт, импорт)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өнімдердің экспорттық жеткізілімдерінің бағасы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15-күні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өнімдердің импорттық түсімдерінің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cоған байланысты көрсетілетін қызметтердің бағасы туралы есеп (индексі 1-ЦП (орман)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сүрек және соған байланысты көрсетілетін қызметтердің бағасы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23-күні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тауарлардың көтерме сауда (жеткізілім) бағасы туралы есеп (индексі 1-Ц (көтерме)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көтерме сауда (жеткізілім) бағасы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22-күні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 туралы есеп (индексі 1-Ц (жалға беру)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 туралы есеп (индексі 1-тариф (байланыс)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пошталық қызметтердің тарифтері туралы есеп (индексі 1-тариф (пошта)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пошталық қызметтердің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 туралы есеп (индексі 1-тариф (курьер)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 туралы есеп (индексі 1- тариф (әуе)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кәсіпорындарының жүк тасымалдау тарифтері туралы есеп (индексі 1-тариф (теміржол)</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кәсіпорындарының жүк тасымалдау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 туралы есеп (индексі 1-тариф (автомобиль)</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16-күні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 туралы есеп (индексі 1-тариф (құбыр)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 туралы есеп (индексі 1-тариф (ішкі су)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құрылыс материалдарының, бөлшектер мен конструкциялардың бағасы туралы есеп (индексі 1- ЦСМ)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құрылыс материалдарының, бөлшектер мен конструкциялардың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20-күні</w:t>
            </w:r>
          </w:p>
        </w:tc>
      </w:tr>
      <w:tr>
        <w:trPr>
          <w:trHeight w:val="76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және ауылшаруашылық құралымдарына көрсетілетін қызметтердің бағасы туралы есеп (индексі 1-ЦСХ)</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және ауылшаруашылық құралымдарына көрсетілетін қызметтердің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16-күні</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құралымдарына көрсетілетін қызметтердің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16-күні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базарлардағы ауыл шаруашылығы өнімінің бағасын тіркеу дәптері (индексі Ц-200)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базарлардағы ауыл шаруашылығы өнімінің бағасын тіркеу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7-24-күні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өнімінің бағасы туралы есеп (индексі 1-ЦП (балық)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өнімінің 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 туралы есеп (индексі 1-СФ)</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қаржысы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 (индексі 1-ПФ)</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қаржы-шаруашылық қызметі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сәуір </w:t>
            </w:r>
          </w:p>
        </w:tc>
      </w:tr>
      <w:tr>
        <w:trPr>
          <w:trHeight w:val="6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 (индексі 1-ПФ)</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 (индексі 1-МКО)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 (индексі 1-МКО)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 (индексі 2-МП)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 (индексі 2-МП)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жағдайы туралы есеп (индексі 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жағдайы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кәсіпкердің қызметі туралы есеп (индексі 1-ИП)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кәсіпкердің қызметі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зерттеулер</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қызметін конъюнктуралық зерттеу сауалнамасы (индексі КП-001)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қызметін конъюнктуралық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қызметін конъюнктуралық зерттеу сауалнамасы (индексі КС-001)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қызметін конъюнктуралық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ұйымдарының қызметін конъюнктуралық зерттеу сауалнамасы (индексі КС-002)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ұйымдарының қызметін конъюнктуралық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қызметін конъюнктуралық зерттеу сауалнамасы (индексі КСВ-1)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қызметін конъюнктуралық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қызметін конъюнктуралық зерттеу сауалнамасы (индексі КТ-001)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қызметін конъюнктуралық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кәсіпорындарының қызметін конъюнктуралық зерттеу сауалнамасы (индексі КТР-1)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қызметін конъюнктуралық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қызметін конъюнктуралық зерттеу сауалнамасы (индексі КТУ-001)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қызметін конъюнктуралық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статистикасы</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 есеп (индексі 1-НК)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қазан </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туралы есеп</w:t>
            </w:r>
            <w:r>
              <w:br/>
            </w:r>
            <w:r>
              <w:rPr>
                <w:rFonts w:ascii="Times New Roman"/>
                <w:b w:val="false"/>
                <w:i w:val="false"/>
                <w:color w:val="000000"/>
                <w:sz w:val="20"/>
              </w:rPr>
              <w:t>
</w:t>
            </w:r>
            <w:r>
              <w:rPr>
                <w:rFonts w:ascii="Times New Roman"/>
                <w:b w:val="false"/>
                <w:i w:val="false"/>
                <w:color w:val="000000"/>
                <w:sz w:val="20"/>
              </w:rPr>
              <w:t>(индексі 2-НК)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қазан </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есебі (индексі 3-НК)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қаржы-шаруашылық қызметінің негізгі көрсеткіштері туралы есеп (индексі Әлеуметтік қаржы (білім беру)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көрсеткен қызметтерінің көлемі туралы есеп (индексі Білім беру қызметтері)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көрсеткен қызметтерінің көлемі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статистикасы</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ұйымының қаржы-шаруашылық қызметінің негізгі көрсеткіштері туралы есеп (индексі Әлеуметтік қаржы (денсаулық сақтау)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(әлеуметтік қызмет) ұйымдарының қаржы-шаруашылық қызметінің негізгі көрсеткіштері туралы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 әлеуметтік қызметтерді көрсету саласындағы көрсетілген қызметтердің көлемі туралы есеп (индексі Денсаулық сақтау қызметтері)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 көрсету саласында көрсетілген қызметтердің көлемі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10-күні</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Санаториялық-курорттық қызмет туралы есеп (индексі 1-санаторий)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санаториялық-курорттық қызмет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аурулар туралы есеп (индексі 7-ТПЗ)</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аурулар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статистикасы</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көрсетілетін қызметтерді ұсыну жөніндегі ұйымның есебі (индексі 3-әлеуметтік қамсыздандыру)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көрсетілетін қызметтерді ұсыну жөніндегі ұйымдар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статистикасы</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шығыстарды есепке алу күнделігі (индексі D 003)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14 сәуір,</w:t>
            </w:r>
            <w:r>
              <w:br/>
            </w:r>
            <w:r>
              <w:rPr>
                <w:rFonts w:ascii="Times New Roman"/>
                <w:b w:val="false"/>
                <w:i w:val="false"/>
                <w:color w:val="000000"/>
                <w:sz w:val="20"/>
              </w:rPr>
              <w:t>
</w:t>
            </w:r>
            <w:r>
              <w:rPr>
                <w:rFonts w:ascii="Times New Roman"/>
                <w:b w:val="false"/>
                <w:i w:val="false"/>
                <w:color w:val="000000"/>
                <w:sz w:val="20"/>
              </w:rPr>
              <w:t>14 шілде,</w:t>
            </w:r>
            <w:r>
              <w:br/>
            </w:r>
            <w:r>
              <w:rPr>
                <w:rFonts w:ascii="Times New Roman"/>
                <w:b w:val="false"/>
                <w:i w:val="false"/>
                <w:color w:val="000000"/>
                <w:sz w:val="20"/>
              </w:rPr>
              <w:t>
</w:t>
            </w:r>
            <w:r>
              <w:rPr>
                <w:rFonts w:ascii="Times New Roman"/>
                <w:b w:val="false"/>
                <w:i w:val="false"/>
                <w:color w:val="000000"/>
                <w:sz w:val="20"/>
              </w:rPr>
              <w:t>14 қазан</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табыстары мен шығыстары бойынша тоқсан сайынғы сұрақнама (индексі D 004)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мен табыстары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қазан</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 (индексі D 005)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сұхбатқа арналған сұрақнама (индексі D 006)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шаруашылықтарындағы жайластыру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30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 (индексі D 008)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құрамы туралы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қазан</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әлеуметтік-демографиялық сипаттамалары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ақпан</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статистикасы</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құқық қорғау органдарына сенімділік деңгейі (индексі УДН)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құқық қорғау органдарына сенімділік деңгейі бойынша іріктемелі зерттеу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қазан</w:t>
            </w:r>
          </w:p>
        </w:tc>
      </w:tr>
    </w:tbl>
    <w:bookmarkStart w:name="z14" w:id="6"/>
    <w:p>
      <w:pPr>
        <w:spacing w:after="0"/>
        <w:ind w:left="0"/>
        <w:jc w:val="left"/>
      </w:pPr>
      <w:r>
        <w:rPr>
          <w:rFonts w:ascii="Times New Roman"/>
          <w:b/>
          <w:i w:val="false"/>
          <w:color w:val="000000"/>
        </w:rPr>
        <w:t xml:space="preserve"> 
2. Ведомстволық статистикалық байқаулар</w:t>
      </w:r>
    </w:p>
    <w:bookmarkEnd w:id="6"/>
    <w:bookmarkStart w:name="z15" w:id="7"/>
    <w:p>
      <w:pPr>
        <w:spacing w:after="0"/>
        <w:ind w:left="0"/>
        <w:jc w:val="left"/>
      </w:pPr>
      <w:r>
        <w:rPr>
          <w:rFonts w:ascii="Times New Roman"/>
          <w:b/>
          <w:i w:val="false"/>
          <w:color w:val="000000"/>
        </w:rPr>
        <w:t xml:space="preserve"> 
Қазақстан Республикасы Ауыл шаруашылығы министрлігінің Су</w:t>
      </w:r>
      <w:r>
        <w:br/>
      </w:r>
      <w:r>
        <w:rPr>
          <w:rFonts w:ascii="Times New Roman"/>
          <w:b/>
          <w:i w:val="false"/>
          <w:color w:val="000000"/>
        </w:rPr>
        <w:t>
ресурстары комитеті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932"/>
        <w:gridCol w:w="3510"/>
        <w:gridCol w:w="1783"/>
        <w:gridCol w:w="3187"/>
      </w:tblGrid>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атауы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деректерді ұсыну мерзімдері</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 есеп (индексі 2-ТП (сушар)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сұрауда көрсетіледі, бірақ есепті жылдан кейінгі жылдың 1 сәуірінен ерте емес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Орман шаруашылығы және жануарлар дүниесі комитеті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 (индексі 3 (жылдық)</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 (индексі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 есеп (индексі 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 (индексі 4-ОШ (орман шаруашылығы)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ақпан, 10 шілде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 есеп (индексі 8-ОШ)</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 (индексі 13 ОШ (орман шаруашылығы)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 қорын әзірлеу және беру, оның тұқымдық құрамы мен тауарлық құрылымы туралы есеп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 (индексі 17 ОШ (орман шаруашылығы)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 (индексі 1 өрт (орман)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өрттері туралы есеп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9, 19, 29-күндері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 (индексі 5 орманша)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 (индексі ОТ)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 есеп (индексі 3-тұрғын үй көмегі)</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және төлеу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 (индексі 2-Е (еңбек нарығы)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әлеуметтік қолдау және еңбек нарығындағы жағдай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 (индексі 1-Е (жұмысқа орналастыру)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делдалдығы үшін өтініш берген азаматтардың саны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2-күні</w:t>
            </w:r>
          </w:p>
        </w:tc>
      </w:tr>
      <w:tr>
        <w:trPr>
          <w:trHeight w:val="12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 (индексі 3-ЕН (жасырын жұмыссыздық)</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3-күні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10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 есеп (индексі 1-ОПЗ)</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5-күні</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Спорт және дене шынықтыру істері комитеті</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дене шынықтыруды және спортты дамыту туралы есеп (индексі 1-ФК)</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саласындағы негізгі көрсеткіштер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15-күні</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Құрылыс, тұрғын үй-коммуналдық шаруашылық істері және жер ресурстарын басқару комитеті</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жерлер және оларды санаттар, жер учаскесінің меншік иелері, жер пайдаланушылар және алқаптар бойынша бөлу туралы есеп (индексі 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жерлер және олардың санаттарға, жер учаскесінің меншік иелеріне, жер пайдаланушыларға және алқаптарға бөлінуі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суармалы жерлер және оларды санаттар, жер учаскесінің меншік иелері, жер пайдаланушылар және алқаптар бойынша бөлу туралы есеп (индексі 22-А)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суармалы жерлер және олардың санаттарға, жер учаскесінің меншік иелеріне, жер пайдаланушыларға және алқаптарға бөлінуі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 және олардың алдындағы міндеттемелер туралы есеп (индексі 1-ТБ)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 және олардың алдындағы міндеттемелер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екінші айдың 10-күнінен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көлік қызметтері туралы есеп (индексі 2-ТБ)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көлік қызметтері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темір жол көлігі қызметтері туралы есеп (индексі 3-ТБ)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темір жол көлігі қызметтері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 есеп (индексі 4-ТБ)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кәсіпорындарының атынан жүзеге асырылған операциялар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 ұсынылған қызметтер туралы есеп (индексі 5-ТБ)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кәсіпорындарына ұсынылған қызметтер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 есеп (индексі 6-ТБ)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көрсетілген) байланыс қызметі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секторының сыртқы активтері мен міндеттемелерінің халықаралық операциялары туралы есеп (индексі 7-ТБ)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секторының сыртқы активтері мен міндеттемелерінің халықаралық операциялары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өз қызметін жүзеге асыратын шетелдік заңды тұлғалардың филиалдарының сыртқы активтері және міндеттемелері туралы есебі (индексі 8-ТБ)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өз қызметін жүзеге асыратын шетелдік заңды тұлғалардың филиалдарының сыртқы активтері және міндеттемелері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екінші айдың 10-нан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талаптардың және олардың алдындағы міндеттемелердің жай-күйі туралы есеп (индексі 9-ТБ)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талаптардың және олардың алдындағы міндеттемелердің жай-күйі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 (индексі 10-ТБ)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халықаралық операциялар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резидент еместерді сақтандыру (қайта сақтандыру) және резидент еместердің тәуекелдерін қайта сақтандыру туралы есеп (индексі 11-ТБ-ЖС)</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 есеп (индексі 11-ТБ-ӨС)</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 есеп (индексі 14-ТБ)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30-нан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бағалы қағаздар бойынша халықаралық операциялар туралы есеп (индексі 15-ТБ)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бағалы қағаздар бойынша халықаралық операциялар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20-нан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 есеп (индексі 16-ТБ)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валютасының қозғалысы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15-нен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 есеп (индексі 17-ТБ)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берілген кредиттер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25-нен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тартылған қаржылық қарыздар және коммерциялық кредиттер туралы есеп (индексі 11-ОБ)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тартылған қаржылық қарыздар және коммерциялық кредиттер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10-нан кешіктірмей</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 (индексі ТБЗ-1)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төлем балансы бойынша тексеру сауалнамасы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 анықтау бойынша бір жыл ішінде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мөлшерлемелері туралы есеп (индексі 1-СБ)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және олар бойынша сыйақы мөлшерлемелері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айдың 8-ші (қоса алғанда) жұмыс күніне дейін </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олар бойынша сыйақы мөлшерлемелері туралы есеп (индексі 2-СБ)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және олар бойынша сыйақы мөлшерлемелері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8-ші (қоса алғанда) жұмыс күніне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нақты берешек қалдығы туралы есеп (индексі 3-СБ)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нақты берешек қалдығы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8-ші (қоса алғанда) жұмыс күніне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туралы есеп (индексі 4-СБ)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8-ші (қоса алғанда) жұмыс күніне дейін</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мөлшерлемелері туралы есеп (индексі 5-СБ)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ағымдағы шоттары және олар бойынша сыйақы мөлшерлемелері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7-ші (қоса алғанда) жұмыс күніне дейін</w:t>
            </w:r>
          </w:p>
        </w:tc>
      </w:tr>
      <w:tr>
        <w:trPr>
          <w:trHeight w:val="8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қарыздар және олар бойынша сыйақы мөлшерлемелері туралы есеп (индексі 7-СБ)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қожалықтарына қарыздар және олар бойынша сыйақы мөлшерлемелері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9-шы (қоса алғанда) жұмыс күніне дейін</w:t>
            </w:r>
          </w:p>
        </w:tc>
      </w:tr>
      <w:tr>
        <w:trPr>
          <w:trHeight w:val="1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қарыздары мен салымдары бойынша есеп (индексі 8-СБ)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банкаралық қарыздары мен салымдары бойынша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аптаның 2-ші (қоса алғанда) жұмыс күніне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 есеп (индексі 9-СБ)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биржадан тыс операциялары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күннен кейінгі жұмыс күні сағат: 17:00-ге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 (индексі 10-СБ)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5-ші жұмыс күні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талаптар мен міндеттемелер туралы есеп (индексі СО)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секторлары бойынша талаптар мен міндеттемелер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25-не (қоса алғанда)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есеп (индексі 11-СБ)</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қаржы ағындары және қорлары туралы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31 наурызына (қоса алғанда) дейін</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бойынша экономика секторларына қарай жіктелген талаптар мен міндеттемелер туралы есеп (индексі НПФ-СА)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бойынша экономика секторларына қарай жіктелген талаптар мен міндеттемелер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25-не (қоса алғанда) дейін</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экономика секторларына қарай жіктелген талаптар мен міндеттемелер туралы есеп (индексі НПФ-ПА)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экономика секторларына қарай жіктелген талаптар мен міндеттемелер туралы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25-не (қоса алғанда) дейін</w:t>
            </w:r>
          </w:p>
        </w:tc>
      </w:tr>
    </w:tbl>
    <w:bookmarkStart w:name="z16" w:id="8"/>
    <w:p>
      <w:pPr>
        <w:spacing w:after="0"/>
        <w:ind w:left="0"/>
        <w:jc w:val="left"/>
      </w:pPr>
      <w:r>
        <w:rPr>
          <w:rFonts w:ascii="Times New Roman"/>
          <w:b/>
          <w:i w:val="false"/>
          <w:color w:val="000000"/>
        </w:rPr>
        <w:t xml:space="preserve"> 
2-бөлім. Статистикалық жарияланымдар</w:t>
      </w:r>
    </w:p>
    <w:bookmarkEnd w:id="8"/>
    <w:bookmarkStart w:name="z17" w:id="9"/>
    <w:p>
      <w:pPr>
        <w:spacing w:after="0"/>
        <w:ind w:left="0"/>
        <w:jc w:val="left"/>
      </w:pPr>
      <w:r>
        <w:rPr>
          <w:rFonts w:ascii="Times New Roman"/>
          <w:b/>
          <w:i w:val="false"/>
          <w:color w:val="000000"/>
        </w:rPr>
        <w:t xml:space="preserve"> 
1. Жалпымемлекеттік статистикалық жарияланымдар</w:t>
      </w:r>
    </w:p>
    <w:bookmarkEnd w:id="9"/>
    <w:bookmarkStart w:name="z18" w:id="10"/>
    <w:p>
      <w:pPr>
        <w:spacing w:after="0"/>
        <w:ind w:left="0"/>
        <w:jc w:val="left"/>
      </w:pPr>
      <w:r>
        <w:rPr>
          <w:rFonts w:ascii="Times New Roman"/>
          <w:b/>
          <w:i w:val="false"/>
          <w:color w:val="000000"/>
        </w:rPr>
        <w:t xml:space="preserve"> 
Ұлттық шоттар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720"/>
        <w:gridCol w:w="2111"/>
        <w:gridCol w:w="1625"/>
        <w:gridCol w:w="1424"/>
        <w:gridCol w:w="1724"/>
        <w:gridCol w:w="2914"/>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жарияланымның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ақпаратты ұсыну мерзімдері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нысаны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экономикалық индикатор (алты негізгі сала бойынша)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 экономикалық дамуы» баяндамасының бөлімі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әдісімен 2016 жылғы жалпы ішкі өнім (жедел деректер)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мамыр,</w:t>
            </w:r>
            <w:r>
              <w:br/>
            </w:r>
            <w:r>
              <w:rPr>
                <w:rFonts w:ascii="Times New Roman"/>
                <w:b w:val="false"/>
                <w:i w:val="false"/>
                <w:color w:val="000000"/>
                <w:sz w:val="20"/>
              </w:rPr>
              <w:t>
</w:t>
            </w:r>
            <w:r>
              <w:rPr>
                <w:rFonts w:ascii="Times New Roman"/>
                <w:b w:val="false"/>
                <w:i w:val="false"/>
                <w:color w:val="000000"/>
                <w:sz w:val="20"/>
              </w:rPr>
              <w:t>18 тамыз,</w:t>
            </w:r>
            <w:r>
              <w:br/>
            </w:r>
            <w:r>
              <w:rPr>
                <w:rFonts w:ascii="Times New Roman"/>
                <w:b w:val="false"/>
                <w:i w:val="false"/>
                <w:color w:val="000000"/>
                <w:sz w:val="20"/>
              </w:rPr>
              <w:t>
</w:t>
            </w:r>
            <w:r>
              <w:rPr>
                <w:rFonts w:ascii="Times New Roman"/>
                <w:b w:val="false"/>
                <w:i w:val="false"/>
                <w:color w:val="000000"/>
                <w:sz w:val="20"/>
              </w:rPr>
              <w:t>17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1-П, 1-КС, 1-инвест, 1-ИС, 2-сауда, 1-көлік, 3-байланыс,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әдісімен 2016 жылғы жалпы ішкі өнім (есептік деректер)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29 қыркүйек,</w:t>
            </w:r>
            <w:r>
              <w:br/>
            </w:r>
            <w:r>
              <w:rPr>
                <w:rFonts w:ascii="Times New Roman"/>
                <w:b w:val="false"/>
                <w:i w:val="false"/>
                <w:color w:val="000000"/>
                <w:sz w:val="20"/>
              </w:rPr>
              <w:t>
</w:t>
            </w:r>
            <w:r>
              <w:rPr>
                <w:rFonts w:ascii="Times New Roman"/>
                <w:b w:val="false"/>
                <w:i w:val="false"/>
                <w:color w:val="000000"/>
                <w:sz w:val="20"/>
              </w:rPr>
              <w:t>26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1-сх, 24-сх, 29-сх, А-008, 1-П, 1-КС, 1-инвест, 1-ИС, 2-сауда, 1-көлік, 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пайда болуы әдісімен 2016 жылғы жалпы ішкі өнім</w:t>
            </w:r>
            <w:r>
              <w:br/>
            </w:r>
            <w:r>
              <w:rPr>
                <w:rFonts w:ascii="Times New Roman"/>
                <w:b w:val="false"/>
                <w:i w:val="false"/>
                <w:color w:val="000000"/>
                <w:sz w:val="20"/>
              </w:rPr>
              <w:t>
</w:t>
            </w:r>
            <w:r>
              <w:rPr>
                <w:rFonts w:ascii="Times New Roman"/>
                <w:b w:val="false"/>
                <w:i w:val="false"/>
                <w:color w:val="000000"/>
                <w:sz w:val="20"/>
              </w:rPr>
              <w:t>(есептік деректер)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29 қыркүйек,</w:t>
            </w:r>
            <w:r>
              <w:br/>
            </w:r>
            <w:r>
              <w:rPr>
                <w:rFonts w:ascii="Times New Roman"/>
                <w:b w:val="false"/>
                <w:i w:val="false"/>
                <w:color w:val="000000"/>
                <w:sz w:val="20"/>
              </w:rPr>
              <w:t>
</w:t>
            </w:r>
            <w:r>
              <w:rPr>
                <w:rFonts w:ascii="Times New Roman"/>
                <w:b w:val="false"/>
                <w:i w:val="false"/>
                <w:color w:val="000000"/>
                <w:sz w:val="20"/>
              </w:rPr>
              <w:t>26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1-сх, 24-сх, 29-сх, А-008, 1-П, 1-КС, 1-инвест, 1-ИС, 2-сауда, 1-көлік, 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тұтыну әдісімен 2016 жылғы жалпы ішкі өнім (есептік деректер)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шілде,</w:t>
            </w:r>
            <w:r>
              <w:br/>
            </w:r>
            <w:r>
              <w:rPr>
                <w:rFonts w:ascii="Times New Roman"/>
                <w:b w:val="false"/>
                <w:i w:val="false"/>
                <w:color w:val="000000"/>
                <w:sz w:val="20"/>
              </w:rPr>
              <w:t>
</w:t>
            </w:r>
            <w:r>
              <w:rPr>
                <w:rFonts w:ascii="Times New Roman"/>
                <w:b w:val="false"/>
                <w:i w:val="false"/>
                <w:color w:val="000000"/>
                <w:sz w:val="20"/>
              </w:rPr>
              <w:t>13 қазан,</w:t>
            </w:r>
            <w:r>
              <w:br/>
            </w:r>
            <w:r>
              <w:rPr>
                <w:rFonts w:ascii="Times New Roman"/>
                <w:b w:val="false"/>
                <w:i w:val="false"/>
                <w:color w:val="000000"/>
                <w:sz w:val="20"/>
              </w:rPr>
              <w:t>
</w:t>
            </w:r>
            <w:r>
              <w:rPr>
                <w:rFonts w:ascii="Times New Roman"/>
                <w:b w:val="false"/>
                <w:i w:val="false"/>
                <w:color w:val="000000"/>
                <w:sz w:val="20"/>
              </w:rPr>
              <w:t>30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1-инвест, 2-қызмет көрсету, Денсаулық сақтау қызметтері, Білім беру қызметтері, D 003, D 004, бюджеттің орындалуы туралы есеп, төлем балансы, кеден статистикасы, ҚР бойынша жер қойнауын пайдаланудағы инвестициялар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Қазақстан Республикасының жалпы өңірлік өнімі</w:t>
            </w:r>
            <w:r>
              <w:br/>
            </w:r>
            <w:r>
              <w:rPr>
                <w:rFonts w:ascii="Times New Roman"/>
                <w:b w:val="false"/>
                <w:i w:val="false"/>
                <w:color w:val="000000"/>
                <w:sz w:val="20"/>
              </w:rPr>
              <w:t>
</w:t>
            </w:r>
            <w:r>
              <w:rPr>
                <w:rFonts w:ascii="Times New Roman"/>
                <w:b w:val="false"/>
                <w:i w:val="false"/>
                <w:color w:val="000000"/>
                <w:sz w:val="20"/>
              </w:rPr>
              <w:t>(есептік деректер)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30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1-сх, 24-сх, 29-сх, А-008, 1-П, 1-КС, 1-инвест, 1-ИС, 2-сауда, 1-көлік, 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әдісімен 2015 жылғы жалпы ішкі өнім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(айлық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 1-КС, 1-инвест, 1-ИС, 2-сауда, 1-көлік, 3-байланыс,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мұнай-газ секторының үлесін бөлумен өндіріс әдісімен 2015 жылғы жалпы ішкі өнім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1-сх, 24-сх, 29-сх, А-008, 1-П, 1-КС, 1-инвест, 1-ИС, 2-сауда, 1-көлік, 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пайда болуы әдісімен 2015 жылғы жалпы ішкі өнім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1-сх, 24-сх, 29-сх, А-008, 1-П, 1-КС, 1-инвест, 1-ИС, 2-сауда, 1-көлік, 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тұтыну әдісімен 2015 жылғы жалпы ішкі өнім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1-инвест, 2-қызмет көрсету, Денсаулық сақтау қызметтері, Білім беру қызметтері,D 003, D 004, бюджеттің орындалуы туралы есеп, төлем балансы, кеден статистикасы, ҚР бойынша жер қойнауын пайдаланудағы инвестициялар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2015 жылғы жалпы өңірлік өнімі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1-сх, 24-сх, 29-сх, А-008, 1-П, 1-КС, 1-инвест, 1-ИС, 2-сауда, 1-көлік, 3-байланыс, 2-қызмет көрсету, Денсаулық сақтау қызметтері, Білім беру қызметтері,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мұнай-газ секторының үлесін бөле отырып өндіріс әдісімен 2015 жылғы жалпы ішкі өнім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24-сх, 29-сх, 1-сх, А-005, А-008, 8 сх (қызметтер), 1-П, 1-КС, 1-инвест, 1-ИС, 1-ВТ, 2-ТР (әуе), 2-ТР (құбыр), 2-ТР (ішкі су), 2-ТР (теңіз), 2-ТР (авто, электр), 2-ТР (қосалқы қызмет), 1-байланыс, 2-байланыс, 2-қызмет көрсету, Әлеуметтік қаржы (білім беру), Әлеуметтік қаржы (денсаулық сақтау),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 қалыптастыру әдісімен 2015 жылғы жалпы ішкі өнім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24-сх, 29-сх, 1-сх, А-005, А-008, 8 сх (қызметтер), 1-П, 1-КС, 1-инвест, 1-ИС, 1-ВТ, 2-ТР (әуе), 2-ТР (құбыр), 2-ТР (ішкі су), 2-ТР (теңіз), 2-ТР (авто, электр), 2-ТР (қосалқы қызмет), 1-байланыс, 2-байланыс, 2-қызмет көрсету, Әлеуметтік қаржы (білім беру), Әлеуметтік қаржы (денсаулық сақтау),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тұтыну әдісімен 2015 жылғы жалпы ішкі өнім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11, 1-инвест, Әлеуметтік қаржы (білім беру), Әлеуметтік қаржы (денсаулық сақтау), 2-қызмет көрсету, 1-ВТ, бюджеттің орындалуы туралы есеп, төлем балансы, кеден статистикасы, ҚР бойынша жер қойнауын пайдаланудағы инвестициялар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экономиканы бөлумен Қазақстан Республикасының 2015 жылғы жалпы өңірлік өнімі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24-сх, 29-сх, 1-сх, А-005, А-008, 8 сх (қызметтер), 1-П, 1-КС, 1-инвест, 1-ИС, 1-ВТ, 2-ТР (әуе), 2-ТР (құбыр), 2-ТР (ішкі су), 2-ТР (теңіз), 2-ТР (авто, электр), 2-ТР (қосалқы қызмет), 1-байланыс, 2-байланыс, 2-қызмет көрсету, Әлеуметтік қаржы (білім беру), Әлеуметтік қаржы (денсаулық сақтау), 1-Т, D 004, Т-001, бюджеттің орындалуы туралы есеп, қаржылық сектор бойынша кірістер мен шығыстар туралы есептер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Қазақстан Республикасындағы туризмнің қосалқы шоты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мамыр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бюллетень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 Н-050, 1-Т, 11, Н-060, Т-001, 2-қызмет көрсету, 1-ТР (бағыт), 2-ТР (теңіз), 2-ТР (авто, электр), 2-ТР (жд), 2-ТР (әуе), 2-ТР (ішкі су),ҰШЖ өндіріс шоты, «Ресурстар-Пайдалану» кестелері; әкімшілік дереккөздер: ИДМ (Республикалық және жергілікті бюджеттердің ұжымдық туристік тұтынуға шығыстары туралы деректері), ҰБ (Қазақстан Республикасының халықаралық қызметтер балансы)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экономиканың 2013 жылғы (түпкілікті есептеу), 2014 жылғы (нақтыланған есептеу), 2015 жылғы (есептік деректер бойынша) ұлттық шоттары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көрсеткіштерінің есептеулері бойынша деректер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Қазақстан Республикасы ұлттық байлығының элементтері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11, үй шаруашылықтарын зерттеу; «Қазақстанның негізгі қорлары» статистикалық жинағы, ҰБ статистикалық бюллетені, ҰБ, екінші деңгейлі банкілердің, басқа қаржылық ұйымдардың қаржылық операциялары туралы, банк жүйесі бойынша қаржылық активтер және қаржылық міндеттемелер есептері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«Ресурстар – Пайдалану» кестелері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11, 1-П, 1-КС, 1-инвест, 2-қызмет көрсету, 1-сх, 8-сх (қызмет көрсету), 24-сх, 2-аңшылық, 1-орман, 1-балық, 1-ВТ, 2-ТР (жд), 2-ТР (теңіз), 2-ТР (авто, электр), 2-ТР (құбыр), 2-ТР (ішкі су), 2-ТР (қосалқы қызмет), 2-ТР (әуе), 1-байланыс, 2-байланыс, Әлеуметтік қаржы (білім беру), Білім беру қызметтері, Әлеуметтік қаржы (денсаулық сақтау), Денсаулық сақтау қызметтері, 2-туризм, 3-ақпарат, D 003, D 004, қаржылық сектор бойынша кірістер мен шығыстар туралы есептер, бюджеттің орындалуы туралы есеп, төлем балансы, кеден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«Шығындар – Шығарылым» кестелері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«Ресурстар-Пайдалану» кестелерінің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көрсеткіштері есептеулеріндегі номиналды алшақтықтарға талдау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2-аңшылық, 1-орман, 1-балық, 24-сх, 29-сх, 1-сх, А-005, А-008, 8 сх (қызметтер), 1-П, 1-КС, 1-инвест, 1-ИС, 1-ВТ, 2-ТР (әуе), 2-ТР (құбыр), 2-ТР (ішкі су), 2-ТР (теңіз), 2-ТР (авто, электр), 2-ТР (қосалқы қызмет),1-байланыс, 2-байланыс, 2-қызмет көрсету, Әлеуметтік қаржы (білім беру), Әлеуметтік қаржы (Денсаулық сақтау), 1-Т, үй шаруашылықтарын зерттеу, Т-001, бюджеттің орындалуы туралы есеп, қаржылық сектор бойынша кірістер мен шығыстар туралы есептер, сауда, көлік пен байланысты зерттеу, төлем балансы, кеден статистикасы, ҚР бойынша жер қойнауын пайдаланудағы инвестициялар туралы есеп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сұрақнамаларын толтыру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заңды тұлғалар және дара кәсіпкерлер санының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 10 ақпан, 10 наурыз, 10 сәуір, 10 мамыр, 10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 10 тамыз, 10 қыркүйек, 10 қазан, 10 қараша, 10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өкілдіктерді қайта тіркеу/тіркеу туралы электронды хабарламалар бойынша статистикалық бизнес тіркелімді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Әділетминінің ЗТ МДҚ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есептен шығарылған дара кәсіпкерлер, соның ішінде шаруа немесе фермер қожалықтары туралы және салық есептілігін ұсынуды тоқтатқан салық төлеушілер туралы электронды хабарламалар бойынша статистикалық бизнес тіркелімді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МКК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тіркелімде арнайы жағдай бойынша «4» ахуалдық кодын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берілген лицензиялар туралы мәліметтер бойынша статистикалық бизнес тіркелімді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ИДМ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зерттеу бойынша статистикалық бизнес тіркелімді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нысандардан статистикалық бизнес тіркелімді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2-МП, 1-Т, 1-ВТ, 2-қызмет көрсету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 жіктемелік белгілерді статистикалық бизнес тіркелімде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Тізбелерді қалыптастыру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тоқсандық, жартыжылдық,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деректері бойынша статистикалық бизнес тіркелімді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ДСӘДМ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деп танылған салық төлеушілер тізімі бойынша статистикалық бизнес тіркелімді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МКК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деректері бойынша ауылшаруашылық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–АШМ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дара кәсіпкерлер, соның ішінде шаруа немесе фермер қожалықтары бойынша ауылшаруашылық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 статистикалық нысаны бойынша жалпымемлекеттік статистикалық байқау жүргізу үшін заңды тұлғалардың, филиалдардың және өкілдіктердің, дара кәсіпкерлердің, соның ішінде шаруа немесе фермер қожалықтарының дәнді дақылдарға арналған егістік алқаптары туралы алдын ала деректер негізінде іріктемелі жиынтықты қалыптастыру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–жергілікті атқарушы органдар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серіктестіктері (саяжай кооперативтері) бойынша ауыл 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ҚТҮКШІжЖРБК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және жұмыс істеп тұрған ауыл шаруашылық өнімдерін өндірушілер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бойынша ауылшаруашылық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(жыл), 4-сх (жыл)</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 қожалықтары бойынша ауылшаруашылық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 (фермер)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 қожалықтары бойынша ауылшаруашылық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 (фермер)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үй шаруашылықтары бойынша ауылшаруашылық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 (халық)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үй шаруашылықтары бойынша ауылшаруашылық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 (халық)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шағын және орта кәсіпкерліктері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 1-ПФ</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шағын және орта кәсіпкерліктер мониторингі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 18 сәуір, 18 шілде, 17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 24-сх, МКК ДК бойынша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кәсіпкерлік пен микрокредиттік ұйымдар қызметінің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 18 сәуір, 18 шілде, 17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 2-МП, 24-сх, МКК ДК бойынша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және балық шаруашылығы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мал шаруашылығы дамуының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 11 ақпан, 11 наурыз, 11 сәуір, 11 мамыр, 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 11 тамыз, 12 қыркүйек, 11 қазан, 11 қараша, 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дәнді және бұршақты дақылдардың қолда бары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ақпан, 16 наурыз, 15 сәуір, 16 мамыр, 15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 15 тамыз, 15 қыркүйек, 14 қазан, 15 қараша, 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2-сх (астық)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шаруашылық өнімдерінің (көрсетілетін қызметтерінің) жалпы шығарылымы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12 ақпан, 14 наурыз, 12 сәуір, 12 мамыр, 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 12 тамыз, 12 қыркүйек, 12 қазан, 14 қараша, 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 29-сх, А-005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мал шаруашылығы дамуының негізгі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 ауыл шаруашылығы тіркелімінің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балық аулау және акваөсіру дамуының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орман шаруашылығы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шаруашылығы құралымдарының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1-сх</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аңшылық шаруашылығы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2016 жылдың астығы үшін ауыл шаруашылығы дақылдарының егістік алқаптары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4-сх, ауыл шаруашылығы тіркелімінің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шаруашылығы өнімдерінің (көрсетілетін қызметтерінің) жалпы шығарылымы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 29-сх, А-005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шаруашылығының негізгі өнімдерінің ресурстары мен пайдалану балансы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 А-008, 29-сх, А-005, 2-сх (астық), 3-сх (майлы), 1-балық, 1-сх</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майлы дақылдар тұқымдарының қолда бары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сәуір,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 17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3-сх (майлы)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 17 мамыр,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тамаз, 17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1-СЗЦ</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дақылдарын жалпы жинау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29-сх, А-005, А-1 (түсімділік)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мал мен құсқа жұмсалған жемшөп шығыстары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өндірушілерінде құрылыстар мен имараттардың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49-аш, </w:t>
            </w:r>
          </w:p>
          <w:p>
            <w:pPr>
              <w:spacing w:after="20"/>
              <w:ind w:left="20"/>
              <w:jc w:val="both"/>
            </w:pPr>
            <w:r>
              <w:rPr>
                <w:rFonts w:ascii="Times New Roman"/>
                <w:b w:val="false"/>
                <w:i w:val="false"/>
                <w:color w:val="000000"/>
                <w:sz w:val="20"/>
              </w:rPr>
              <w:t>ауыл шаруашылығы тіркелімінің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қаңтар,16 ақпан, 16 наурыз, 15 сәуір, 16 мамыр, 15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 15 тамыз, 15 қыркүйек, 14 қазан, 16 қараша, 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қорытындылары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12 ақпан, 14 наурыз, 13 сәуір, 13 мамыр, 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 12 тамыз, 12 қыркүйек, 13 қазан, 14 қараша, 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 кәсіпорындарында өнімдерді жөнелту және олардың қалдықтары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 22 сәуір, 22 шілде, 24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 6 маусым, 5 қыркүйек, 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теңгеріміндегі өнеркәсіп кәсіпорындары жұмысының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 27 мамыр, 26 тамыз, 28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қорытындылары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балансындағы өнеркәсіп кәсіпорындары жұмысының негізгі көрсеткіштері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қызметтің (негізгі емес) түрлері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тауар нарықтары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газ желісі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электр станциялары мен қазандықтардың жұмысы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теңгерімі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ТЭБ</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өнімнің (тауарлардың) және шикізаттың жекелеген түрлерінің ресурстары мен пайдаланылуы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 22 ақпан, 21 наурыз, 20 сәуір, 20 мамыр, 20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 22 тамыз, 20 қыркүйек, 20 қазан, 21 қараша, 20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 24-сх,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бөлінісінде тауарлардың (шикізаттардың, өнімдердің) аса маңызды түрлерінің ресурстары және пайдалану теңгерімі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 24-сх,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бөлінісінде құрылыс материалдарының ресурстары және пайдалану теңгерімі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 1-ТС,</w:t>
            </w:r>
          </w:p>
          <w:p>
            <w:pPr>
              <w:spacing w:after="20"/>
              <w:ind w:left="20"/>
              <w:jc w:val="both"/>
            </w:pPr>
            <w:r>
              <w:rPr>
                <w:rFonts w:ascii="Times New Roman"/>
                <w:b w:val="false"/>
                <w:i w:val="false"/>
                <w:color w:val="000000"/>
                <w:sz w:val="20"/>
              </w:rPr>
              <w:t>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атмосфералық ауаны қорғаудың жай-күйі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ТП (ауа)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қоршаған ортаны қорғауға жұмсалған шығындар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шығару, сұрыптау және сақтауға беру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 2-қалдықтар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су құбыры және кәріз имараттарының жұмысы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статистикасы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негізгі капиталға салынған инвестициялар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16 ақпан, 16 наурыз, 15 сәуір, 16 мамыр, 15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 15 тамыз, 15 қыркүйек, 17 қазан, 16 қараша, 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 1-ИС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өңдеу өнеркәсібіндегі негізгі капиталға салынған инвестициялар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қаңтар,19 ақпан, 24 наурыз, 21 сәуір, 20 мамыр, 20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 19 тамыз, 21 қыркүйек, 21 қазан, 21 қараша, 21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ақпарат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шаруашылығының негізгі капиталына салынған инвестициялар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 23 ақпан, 24 наурыз, 22 сәуір, 23 мамыр, 23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 22 тамыз, 23 қыркүйек, 21 қазан, 21 қараша, 23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инвестициялық қызмет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 1-ИС</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құрылыс жұмыстарының орындалуы және объектілерді пайдалануға беру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16 ақпан, 16 наурыз, 15 сәуір, 16 мамыр, 16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 16 тамыз, 16 қыркүйек, 17 қазан, 16 қараша, 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 2-КС, 1-ИС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16 ақпан, 16 наурыз, 15 сәуір, 16 мамыр, 16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 16 тамыз, 16 қыркүйек, 17 қазан, 16 қараша, 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үйді пайдалануға беру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 17 ақпан, 17 наурыз, 18 сәуір, 18 мамыр, 17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 17 тамыз, 19 қыркүйек, 19 қазан, 17 қараша, 19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 1-ИС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қуаттарды пайдалануға беру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 25 сәуір, 25 шілде, 25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 1-ИС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жұмыстарының орындалуы және объектілерді пайдалануға беру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1-КС, 2-КС, 1-ИС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құрылыс-монтаж жұмыстарын жүргізе бастағанына хабарламалар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ақпан, 5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хабарламалар бойынша объектілерді салу және оларды пайдалануға беру барысы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сауда базарларының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 биржаларының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тауарларды өткізу көлемі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 12 ақпан, 14 наурыз, 12 сәуір, 12 мамыр, 14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 12 тамыз, 12 қыркүйек, 12 қазан, 14 қараша, 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автожанармай құю және газ құю станцияларының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көрсетілетін қызметтерді өткізу көлемі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1-ВТ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электрондық коммерция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Э-коммерция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өзара сауда статистикасы</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ЕАЭО-ға мүше мемлекеттермен тауарлардың өзара саудасы және сыртқы саудасы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 16 ақпан, 17 наурыз, 18 сәуір, 16 мамыр, 15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 16 тамыз, 15 қыркүйек, 17 қазан, 15 қараша, 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 МКК деректері</w:t>
            </w:r>
          </w:p>
        </w:tc>
      </w:tr>
      <w:tr>
        <w:trPr>
          <w:trHeight w:val="17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ЕАЭО-ға мүше мемлекеттермен тауарлардың өзара саудасының және сыртқы саудасының деректерін өзектендіру (әкімшілік дереккөздері бойынша респонденттердің деректері мен тізімін өзектендіруді өткізу кезінде)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өзектендіруді өткізу кезінде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 МКК деректері</w:t>
            </w:r>
          </w:p>
        </w:tc>
      </w:tr>
      <w:tr>
        <w:trPr>
          <w:trHeight w:val="9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ЕАЭО-ға мүше мемлекеттермен тауарлардың өзара саудасы және сыртқы саудасы туралы (деректерді өзектендіруді өткізу кезінде)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жұмысының негізгі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қаңтар,12 ақпан, 14 наурыз, 12 сәуір, 12 мамыр, 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 12 тамыз, 12 қыркүйек, 12 қазан, 14 қараша, 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 (1-ТР (авто, электр) қаңтар айының бюллетенінде, 1-ТР-001 (ішкі су) наурыз айының бюллетенінде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өнімдері және көрсетілген қызметтері (қатынас түрлері бойынша)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(жд), -ТР (құбыр), 2-ТР (ішкі су), 2-ТР (теңіз), 2-ТР (әуе), 2-ТР (авто, электр), 2-ТР (қосалқы қызмет)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теміржол көлігінің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1-ЖД, 2-ЖД</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тіркелген автокөлік құралдарының қолда бары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 12 ақпан, 14 наурыз, 12 сәуір, 12 мамыр, 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 12 тамыз, 12 қыркүйек, 12 қазан, 14 қараша, 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 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деректер қоры, статистикалық тіркелімнің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w:t>
            </w:r>
          </w:p>
          <w:p>
            <w:pPr>
              <w:spacing w:after="20"/>
              <w:ind w:left="20"/>
              <w:jc w:val="both"/>
            </w:pPr>
            <w:r>
              <w:rPr>
                <w:rFonts w:ascii="Times New Roman"/>
                <w:b w:val="false"/>
                <w:i w:val="false"/>
                <w:color w:val="000000"/>
                <w:sz w:val="20"/>
              </w:rPr>
              <w:t>байланыс, пошта және курьерлік қызмет кәсіпорындары жұмысының негізгі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 12 ақпан, 14 наурыз, 12 сәуір, 12 мамыр, 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 12 тамыз, 12 қыркүйек, 12 қазан, 14 қараша, 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пошта және курьерлік қызмет кәсіпорындары жұмысының негізгі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 2-байланыс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кәсіпорындарының техникалық құралдары және қызметінің сапасы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 29 тамыз, 25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лизингтік қызмет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хайуанаттар парктерінің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театрлардың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цирктердің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ойын-сауық және демалыс саябақтарының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мұражайлардың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клуб типтес мәдениет мекемелерінің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кітапханалардың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концерт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r>
      <w:tr>
        <w:trPr>
          <w:trHeight w:val="10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кино көрсетуді және кинофильмдерді шығаруды жүзеге асыратын ұйымдардың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орналастыру орындарының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6 маусым, 31 тамыз, 30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үй шаруашылықтарының сапарларға жұмсаған шығыстары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келушілерді іріктеп зерттеу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 7 қыркүйек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кәсіпорындардың инновациялық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статистикасы</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w:t>
            </w:r>
          </w:p>
          <w:p>
            <w:pPr>
              <w:spacing w:after="20"/>
              <w:ind w:left="20"/>
              <w:jc w:val="both"/>
            </w:pPr>
            <w:r>
              <w:rPr>
                <w:rFonts w:ascii="Times New Roman"/>
                <w:b w:val="false"/>
                <w:i w:val="false"/>
                <w:color w:val="000000"/>
                <w:sz w:val="20"/>
              </w:rPr>
              <w:t>ғылыми – зерттеу және тәжірибелік-конструкторлық жұмыстар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кәсіпорындарында ақпараттық-коммуникациялық технологияларды пайдалану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үй шаруашылықтарының ақпараттық-коммуникациялық технологияларды пайдалануы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жұмыспен қамту статистикасы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қызметкерлердің саны және жалақысы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24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қызметкерлердің саны және жалақысы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24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кәсіпорындардағы жұмыс күшінің бары және қозғалысы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w:t>
            </w:r>
            <w:r>
              <w:br/>
            </w:r>
            <w:r>
              <w:rPr>
                <w:rFonts w:ascii="Times New Roman"/>
                <w:b w:val="false"/>
                <w:i w:val="false"/>
                <w:color w:val="000000"/>
                <w:sz w:val="20"/>
              </w:rPr>
              <w:t>
</w:t>
            </w:r>
            <w:r>
              <w:rPr>
                <w:rFonts w:ascii="Times New Roman"/>
                <w:b w:val="false"/>
                <w:i w:val="false"/>
                <w:color w:val="000000"/>
                <w:sz w:val="20"/>
              </w:rPr>
              <w:t>28 сәуір,</w:t>
            </w:r>
            <w:r>
              <w:br/>
            </w:r>
            <w:r>
              <w:rPr>
                <w:rFonts w:ascii="Times New Roman"/>
                <w:b w:val="false"/>
                <w:i w:val="false"/>
                <w:color w:val="000000"/>
                <w:sz w:val="20"/>
              </w:rPr>
              <w:t>
</w:t>
            </w:r>
            <w:r>
              <w:rPr>
                <w:rFonts w:ascii="Times New Roman"/>
                <w:b w:val="false"/>
                <w:i w:val="false"/>
                <w:color w:val="000000"/>
                <w:sz w:val="20"/>
              </w:rPr>
              <w:t>28 шілде,</w:t>
            </w:r>
            <w:r>
              <w:br/>
            </w:r>
            <w:r>
              <w:rPr>
                <w:rFonts w:ascii="Times New Roman"/>
                <w:b w:val="false"/>
                <w:i w:val="false"/>
                <w:color w:val="000000"/>
                <w:sz w:val="20"/>
              </w:rPr>
              <w:t>
</w:t>
            </w:r>
            <w:r>
              <w:rPr>
                <w:rFonts w:ascii="Times New Roman"/>
                <w:b w:val="false"/>
                <w:i w:val="false"/>
                <w:color w:val="000000"/>
                <w:sz w:val="20"/>
              </w:rPr>
              <w:t>28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бойынша негізгі көрсеткіштер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 бойынша еңбек жөніндегі негізгі көрсеткіштер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 ұстауға жұмсалған шығындар құны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күшінің қозғалысы және қызметкерлердің күнтізбелік уақыт қорын пайдалануы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меншік нысандары мен экономикалық қызмет түрлері бойынша қызметкерлердің саны және еңбекақы төлеу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экономикалық қызметтің жекелеген түрлеріндегі кәсіптер (лауазымдар) бойынша қызметкерлердің жалақылары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қаңтар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(ПРОФ)</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(еңбек жағдайы)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ірі және орта кәсіпорындардағы кадрларға қажеттілік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(бос жұмыс орны)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жалдамалы қызметкерлердің жалақысы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24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(тоқсандық)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құнының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(жылдық)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негізгі индикаторлары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 xml:space="preserve">12 мамыр, </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14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негізгі индикаторлары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еңбекке қабілетті жастағы халықтың экономикалық сипаттамасы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бейресми жұмыспен қамтылған халық саны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лайықты еңбекті өлшеудің статистикалық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ақпан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Т-004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бөлінісінде Қазақстан Республикасының өңірлері бойынша еңбек нарығының негізгі индикаторлары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жағдайы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 xml:space="preserve">11 мамыр, </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ХЕҰ, ХВҚ, Eуростат, БҰҰ ЕЭК, ТМД Статистикалық комитеті халықаралық ұйымдары мен статистикалық офистеріне арналған кестелік материалды (сұрақнамаларды) толтыру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сұраулардың </w:t>
            </w:r>
          </w:p>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ХЕҰ (жыл сайын), ХВҚ (ай сайын, тоқсан сайын, жыл сайын), Eуростат (сұраудың түсуіне қарай), БҰҰ ЕЭК (сұраудың түсуіне қарай), ТМД Статкомитеті (сұраудың түсуіне қарай)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бөлінісінде Қазақстан Республикасының өңірлері бойынша еңбек нарығының негізгі индикаторлары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r>
              <w:br/>
            </w:r>
            <w:r>
              <w:rPr>
                <w:rFonts w:ascii="Times New Roman"/>
                <w:b w:val="false"/>
                <w:i w:val="false"/>
                <w:color w:val="000000"/>
                <w:sz w:val="20"/>
              </w:rPr>
              <w:t>
</w:t>
            </w:r>
            <w:r>
              <w:rPr>
                <w:rFonts w:ascii="Times New Roman"/>
                <w:b w:val="false"/>
                <w:i w:val="false"/>
                <w:color w:val="000000"/>
                <w:sz w:val="20"/>
              </w:rPr>
              <w:t>17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17 маусым,</w:t>
            </w:r>
            <w:r>
              <w:br/>
            </w:r>
            <w:r>
              <w:rPr>
                <w:rFonts w:ascii="Times New Roman"/>
                <w:b w:val="false"/>
                <w:i w:val="false"/>
                <w:color w:val="000000"/>
                <w:sz w:val="20"/>
              </w:rPr>
              <w:t>
</w:t>
            </w:r>
            <w:r>
              <w:rPr>
                <w:rFonts w:ascii="Times New Roman"/>
                <w:b w:val="false"/>
                <w:i w:val="false"/>
                <w:color w:val="000000"/>
                <w:sz w:val="20"/>
              </w:rPr>
              <w:t>18 шілде,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17 қараша,</w:t>
            </w:r>
            <w:r>
              <w:br/>
            </w:r>
            <w:r>
              <w:rPr>
                <w:rFonts w:ascii="Times New Roman"/>
                <w:b w:val="false"/>
                <w:i w:val="false"/>
                <w:color w:val="000000"/>
                <w:sz w:val="20"/>
              </w:rPr>
              <w:t>
</w:t>
            </w:r>
            <w:r>
              <w:rPr>
                <w:rFonts w:ascii="Times New Roman"/>
                <w:b w:val="false"/>
                <w:i w:val="false"/>
                <w:color w:val="000000"/>
                <w:sz w:val="20"/>
              </w:rPr>
              <w:t>19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инфляция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1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инфляция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өңірлеріндегі инфляция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1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өңірлеріндегі инфляция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(Еуропалық экономикалық кеңістік) елдері мен ТМД мемлекеттеріндегі инфляция деңгейі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2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Еуростат, ТМД Статкомитетінің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және шекаралас мемлекеттердегі инфляция деңгейі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Ц-101э,ТМД Статкомитетінің, статистикалық ақпаратпен алмасу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тұтыну бағасының индексіндегі жекелеген құрауыштардың үлесі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орта есеппен жан басына шаққандағы ақшалай табысы әртүрлі деңгейдегі халық топтары үшін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орта есеппен жан басына шаққандағы ақшалай табысы әртүрлі деңгейдегі халық топтары үшін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орта есеппен жан басына шаққандағы ақшалай табысы әртүрлі деңгейдегі халық топтары үшін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ақылы көрсетілетін қызметтерге баға мен тарифтер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тауарларының жекелеген түрлеріне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бөлшек сауда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негізгі азық-түлік тауарларына бөлшек сауда бағаcы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қаңтар,</w:t>
            </w:r>
            <w:r>
              <w:br/>
            </w:r>
            <w:r>
              <w:rPr>
                <w:rFonts w:ascii="Times New Roman"/>
                <w:b w:val="false"/>
                <w:i w:val="false"/>
                <w:color w:val="000000"/>
                <w:sz w:val="20"/>
              </w:rPr>
              <w:t>
</w:t>
            </w:r>
            <w:r>
              <w:rPr>
                <w:rFonts w:ascii="Times New Roman"/>
                <w:b w:val="false"/>
                <w:i w:val="false"/>
                <w:color w:val="000000"/>
                <w:sz w:val="20"/>
              </w:rPr>
              <w:t>26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26 мамыр,</w:t>
            </w:r>
            <w:r>
              <w:br/>
            </w:r>
            <w:r>
              <w:rPr>
                <w:rFonts w:ascii="Times New Roman"/>
                <w:b w:val="false"/>
                <w:i w:val="false"/>
                <w:color w:val="000000"/>
                <w:sz w:val="20"/>
              </w:rPr>
              <w:t>
</w:t>
            </w:r>
            <w:r>
              <w:rPr>
                <w:rFonts w:ascii="Times New Roman"/>
                <w:b w:val="false"/>
                <w:i w:val="false"/>
                <w:color w:val="000000"/>
                <w:sz w:val="20"/>
              </w:rPr>
              <w:t>27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26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ақылы көрсетілетін қызметтердің жекелеген түрлеріне баға және тарифтер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негізгі азық-түлік емес тауарларға бөлшек сауда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мұнай және мұнайды қайта өңдеу өнімдеріне баға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1-ЦП, 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жекелеген қалаларындағы, Қазақстанмен шекаралас мемлекеттердегі тамақ өнімдерінің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наурыз,11</w:t>
            </w:r>
            <w:r>
              <w:br/>
            </w:r>
            <w:r>
              <w:rPr>
                <w:rFonts w:ascii="Times New Roman"/>
                <w:b w:val="false"/>
                <w:i w:val="false"/>
                <w:color w:val="000000"/>
                <w:sz w:val="20"/>
              </w:rPr>
              <w:t>
</w:t>
            </w:r>
            <w:r>
              <w:rPr>
                <w:rFonts w:ascii="Times New Roman"/>
                <w:b w:val="false"/>
                <w:i w:val="false"/>
                <w:color w:val="000000"/>
                <w:sz w:val="20"/>
              </w:rPr>
              <w:t>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1-Т, статистикалық ақпараттармен алмасу бойынша деректер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 мен аудан орталықтарындағы тауарлар мен көрсетілетін қызметтерге бөлшек сауда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нарығындағы баға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нарығындағы баға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 xml:space="preserve">тұрғын үй нарығындағы баға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әлеуметтік маңызы бар азық-түлік тауарларына бағаның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бейсенбі күні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өндіруші кәсіпорындардың өнеркәсіп өнімдері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1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1-Ц (экспорт, импорт)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өндіруші кәсіпорындардың өнеркәсіп өнімдері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1-Ц (экспорт, импорт)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өндіруші кәсіпорындардың өнеркәсіп өнімдерінің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1-Ц (экспорт, импорт)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өнімдеріне өндіруші кәсіпорындардың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1-Ц (экспорт, импорт)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өндірушілер бағасының базалық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өндірушілер бағасының базалық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Еуро-аймақ елдерінде және ТМД мемлекеттеріндегі өнеркәсіп өнімін өндірушілер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Еуростат және статистикалық ақпаратпен алмасу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p>
            <w:pPr>
              <w:spacing w:after="20"/>
              <w:ind w:left="20"/>
              <w:jc w:val="both"/>
            </w:pPr>
            <w:r>
              <w:rPr>
                <w:rFonts w:ascii="Times New Roman"/>
                <w:b w:val="false"/>
                <w:i w:val="false"/>
                <w:color w:val="000000"/>
                <w:sz w:val="20"/>
              </w:rPr>
              <w:t>орман шаруашылығы өнімі мен көрсетілетін қызметтеріне баға және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3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(орман)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өнеркәсіп кәсіпорындарының өндірістік-техникалық мақсаттағы өнімдерді сатып алу бағасы және бағасының индексі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6 маусым,</w:t>
            </w:r>
            <w:r>
              <w:br/>
            </w:r>
            <w:r>
              <w:rPr>
                <w:rFonts w:ascii="Times New Roman"/>
                <w:b w:val="false"/>
                <w:i w:val="false"/>
                <w:color w:val="000000"/>
                <w:sz w:val="20"/>
              </w:rPr>
              <w:t>
</w:t>
            </w:r>
            <w:r>
              <w:rPr>
                <w:rFonts w:ascii="Times New Roman"/>
                <w:b w:val="false"/>
                <w:i w:val="false"/>
                <w:color w:val="000000"/>
                <w:sz w:val="20"/>
              </w:rPr>
              <w:t>4 шілде,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1-Ц (экспорт, импорт)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тауарларды, өнімдерді көтерме саудада сату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өнімдерді, тауарларды көтерме саудада сату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коммерциялық жылжымайтын мүлікті жалға беру бағасы және баға индексі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28 наурыз,</w:t>
            </w:r>
            <w:r>
              <w:br/>
            </w:r>
            <w:r>
              <w:rPr>
                <w:rFonts w:ascii="Times New Roman"/>
                <w:b w:val="false"/>
                <w:i w:val="false"/>
                <w:color w:val="000000"/>
                <w:sz w:val="20"/>
              </w:rPr>
              <w:t>
</w:t>
            </w:r>
            <w:r>
              <w:rPr>
                <w:rFonts w:ascii="Times New Roman"/>
                <w:b w:val="false"/>
                <w:i w:val="false"/>
                <w:color w:val="000000"/>
                <w:sz w:val="20"/>
              </w:rPr>
              <w:t>28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28 қараша,</w:t>
            </w:r>
            <w:r>
              <w:br/>
            </w:r>
            <w:r>
              <w:rPr>
                <w:rFonts w:ascii="Times New Roman"/>
                <w:b w:val="false"/>
                <w:i w:val="false"/>
                <w:color w:val="000000"/>
                <w:sz w:val="20"/>
              </w:rPr>
              <w:t>
</w:t>
            </w:r>
            <w:r>
              <w:rPr>
                <w:rFonts w:ascii="Times New Roman"/>
                <w:b w:val="false"/>
                <w:i w:val="false"/>
                <w:color w:val="000000"/>
                <w:sz w:val="20"/>
              </w:rPr>
              <w:t>28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(жалға беру)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байланыс қызметтері тарифтерінің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1 маусым,</w:t>
            </w:r>
            <w:r>
              <w:br/>
            </w:r>
            <w:r>
              <w:rPr>
                <w:rFonts w:ascii="Times New Roman"/>
                <w:b w:val="false"/>
                <w:i w:val="false"/>
                <w:color w:val="000000"/>
                <w:sz w:val="20"/>
              </w:rPr>
              <w:t>
</w:t>
            </w:r>
            <w:r>
              <w:rPr>
                <w:rFonts w:ascii="Times New Roman"/>
                <w:b w:val="false"/>
                <w:i w:val="false"/>
                <w:color w:val="000000"/>
                <w:sz w:val="20"/>
              </w:rPr>
              <w:t>30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пошталық және курьерлік қызметтер тарифтерінің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1 маусым,</w:t>
            </w:r>
            <w:r>
              <w:br/>
            </w:r>
            <w:r>
              <w:rPr>
                <w:rFonts w:ascii="Times New Roman"/>
                <w:b w:val="false"/>
                <w:i w:val="false"/>
                <w:color w:val="000000"/>
                <w:sz w:val="20"/>
              </w:rPr>
              <w:t>
</w:t>
            </w:r>
            <w:r>
              <w:rPr>
                <w:rFonts w:ascii="Times New Roman"/>
                <w:b w:val="false"/>
                <w:i w:val="false"/>
                <w:color w:val="000000"/>
                <w:sz w:val="20"/>
              </w:rPr>
              <w:t>30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(пошта),</w:t>
            </w:r>
            <w:r>
              <w:br/>
            </w:r>
            <w:r>
              <w:rPr>
                <w:rFonts w:ascii="Times New Roman"/>
                <w:b w:val="false"/>
                <w:i w:val="false"/>
                <w:color w:val="000000"/>
                <w:sz w:val="20"/>
              </w:rPr>
              <w:t>
</w:t>
            </w:r>
            <w:r>
              <w:rPr>
                <w:rFonts w:ascii="Times New Roman"/>
                <w:b w:val="false"/>
                <w:i w:val="false"/>
                <w:color w:val="000000"/>
                <w:sz w:val="20"/>
              </w:rPr>
              <w:t>1-тариф (курьер)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көліктің барлық түрлерімен жүк тасымалдау тарифтерінің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27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(теміржол, әуе, автомобиль, құбыр, ішкі су)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өндірісіндегі бағаның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өндірісіндегі бағаның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құрылыстағы баға және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материалдарының жекелеген түрлерінің бағасы және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11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1-ЦП,</w:t>
            </w:r>
          </w:p>
          <w:p>
            <w:pPr>
              <w:spacing w:after="20"/>
              <w:ind w:left="20"/>
              <w:jc w:val="both"/>
            </w:pPr>
            <w:r>
              <w:rPr>
                <w:rFonts w:ascii="Times New Roman"/>
                <w:b w:val="false"/>
                <w:i w:val="false"/>
                <w:color w:val="000000"/>
                <w:sz w:val="20"/>
              </w:rPr>
              <w:t>1-Ц (көтерме), 1-ЦСМ, 1-Ц (экспорт, импорт)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өнімінің негізгі түрлерін өткізудің бағасы мен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қалалары мен аудан орталықтарындағы базарлардағы ауыл шаруашылығы өнімі мен оның қайта өңделген өнімінің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8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қалалары мен аудан орталықтарындағы базарлардағы ауыл шаруашылығы өнімі мен оның қайта өңделген өнімінің орташажылдық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Ц-200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өнімін өткізудің орташажылдық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балық аулау және акваөсіру өнімінің бағасы мен баға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17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(балық)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құралымдары үшін өндірістік-техникалық мақсаттағы өнім мен көрсетілген қызметтер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ақпан</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24 тамыз</w:t>
            </w:r>
            <w:r>
              <w:br/>
            </w:r>
            <w:r>
              <w:rPr>
                <w:rFonts w:ascii="Times New Roman"/>
                <w:b w:val="false"/>
                <w:i w:val="false"/>
                <w:color w:val="000000"/>
                <w:sz w:val="20"/>
              </w:rPr>
              <w:t>
</w:t>
            </w:r>
            <w:r>
              <w:rPr>
                <w:rFonts w:ascii="Times New Roman"/>
                <w:b w:val="false"/>
                <w:i w:val="false"/>
                <w:color w:val="000000"/>
                <w:sz w:val="20"/>
              </w:rPr>
              <w:t>24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 1-ЦСМ,</w:t>
            </w:r>
            <w:r>
              <w:br/>
            </w:r>
            <w:r>
              <w:rPr>
                <w:rFonts w:ascii="Times New Roman"/>
                <w:b w:val="false"/>
                <w:i w:val="false"/>
                <w:color w:val="000000"/>
                <w:sz w:val="20"/>
              </w:rPr>
              <w:t>
</w:t>
            </w:r>
            <w:r>
              <w:rPr>
                <w:rFonts w:ascii="Times New Roman"/>
                <w:b w:val="false"/>
                <w:i w:val="false"/>
                <w:color w:val="000000"/>
                <w:sz w:val="20"/>
              </w:rPr>
              <w:t>1-тариф (автомобиль),</w:t>
            </w:r>
            <w:r>
              <w:br/>
            </w:r>
            <w:r>
              <w:rPr>
                <w:rFonts w:ascii="Times New Roman"/>
                <w:b w:val="false"/>
                <w:i w:val="false"/>
                <w:color w:val="000000"/>
                <w:sz w:val="20"/>
              </w:rPr>
              <w:t>
</w:t>
            </w:r>
            <w:r>
              <w:rPr>
                <w:rFonts w:ascii="Times New Roman"/>
                <w:b w:val="false"/>
                <w:i w:val="false"/>
                <w:color w:val="000000"/>
                <w:sz w:val="20"/>
              </w:rPr>
              <w:t>1-тариф (байланыс),</w:t>
            </w:r>
            <w:r>
              <w:br/>
            </w:r>
            <w:r>
              <w:rPr>
                <w:rFonts w:ascii="Times New Roman"/>
                <w:b w:val="false"/>
                <w:i w:val="false"/>
                <w:color w:val="000000"/>
                <w:sz w:val="20"/>
              </w:rPr>
              <w:t>
</w:t>
            </w:r>
            <w:r>
              <w:rPr>
                <w:rFonts w:ascii="Times New Roman"/>
                <w:b w:val="false"/>
                <w:i w:val="false"/>
                <w:color w:val="000000"/>
                <w:sz w:val="20"/>
              </w:rPr>
              <w:t xml:space="preserve">1-тариф (пошта), </w:t>
            </w:r>
            <w:r>
              <w:br/>
            </w:r>
            <w:r>
              <w:rPr>
                <w:rFonts w:ascii="Times New Roman"/>
                <w:b w:val="false"/>
                <w:i w:val="false"/>
                <w:color w:val="000000"/>
                <w:sz w:val="20"/>
              </w:rPr>
              <w:t>
</w:t>
            </w:r>
            <w:r>
              <w:rPr>
                <w:rFonts w:ascii="Times New Roman"/>
                <w:b w:val="false"/>
                <w:i w:val="false"/>
                <w:color w:val="000000"/>
                <w:sz w:val="20"/>
              </w:rPr>
              <w:t>1-ЦП, 1-Ц (көтерме)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экономикасының тұтыну және нақты секторларындағы бағаның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 1-ЦП,</w:t>
            </w:r>
            <w:r>
              <w:br/>
            </w:r>
            <w:r>
              <w:rPr>
                <w:rFonts w:ascii="Times New Roman"/>
                <w:b w:val="false"/>
                <w:i w:val="false"/>
                <w:color w:val="000000"/>
                <w:sz w:val="20"/>
              </w:rPr>
              <w:t>
</w:t>
            </w:r>
            <w:r>
              <w:rPr>
                <w:rFonts w:ascii="Times New Roman"/>
                <w:b w:val="false"/>
                <w:i w:val="false"/>
                <w:color w:val="000000"/>
                <w:sz w:val="20"/>
              </w:rPr>
              <w:t>1-ЦСХ, 1-ЦСМ,</w:t>
            </w:r>
            <w:r>
              <w:br/>
            </w:r>
            <w:r>
              <w:rPr>
                <w:rFonts w:ascii="Times New Roman"/>
                <w:b w:val="false"/>
                <w:i w:val="false"/>
                <w:color w:val="000000"/>
                <w:sz w:val="20"/>
              </w:rPr>
              <w:t>
</w:t>
            </w:r>
            <w:r>
              <w:rPr>
                <w:rFonts w:ascii="Times New Roman"/>
                <w:b w:val="false"/>
                <w:i w:val="false"/>
                <w:color w:val="000000"/>
                <w:sz w:val="20"/>
              </w:rPr>
              <w:t xml:space="preserve">1-Ц (көтерме), </w:t>
            </w:r>
            <w:r>
              <w:br/>
            </w:r>
            <w:r>
              <w:rPr>
                <w:rFonts w:ascii="Times New Roman"/>
                <w:b w:val="false"/>
                <w:i w:val="false"/>
                <w:color w:val="000000"/>
                <w:sz w:val="20"/>
              </w:rPr>
              <w:t>
</w:t>
            </w:r>
            <w:r>
              <w:rPr>
                <w:rFonts w:ascii="Times New Roman"/>
                <w:b w:val="false"/>
                <w:i w:val="false"/>
                <w:color w:val="000000"/>
                <w:sz w:val="20"/>
              </w:rPr>
              <w:t xml:space="preserve">1-ЦП (орман), </w:t>
            </w:r>
            <w:r>
              <w:br/>
            </w:r>
            <w:r>
              <w:rPr>
                <w:rFonts w:ascii="Times New Roman"/>
                <w:b w:val="false"/>
                <w:i w:val="false"/>
                <w:color w:val="000000"/>
                <w:sz w:val="20"/>
              </w:rPr>
              <w:t>
</w:t>
            </w:r>
            <w:r>
              <w:rPr>
                <w:rFonts w:ascii="Times New Roman"/>
                <w:b w:val="false"/>
                <w:i w:val="false"/>
                <w:color w:val="000000"/>
                <w:sz w:val="20"/>
              </w:rPr>
              <w:t>1-ЦП (балық),</w:t>
            </w:r>
            <w:r>
              <w:br/>
            </w:r>
            <w:r>
              <w:rPr>
                <w:rFonts w:ascii="Times New Roman"/>
                <w:b w:val="false"/>
                <w:i w:val="false"/>
                <w:color w:val="000000"/>
                <w:sz w:val="20"/>
              </w:rPr>
              <w:t>
</w:t>
            </w:r>
            <w:r>
              <w:rPr>
                <w:rFonts w:ascii="Times New Roman"/>
                <w:b w:val="false"/>
                <w:i w:val="false"/>
                <w:color w:val="000000"/>
                <w:sz w:val="20"/>
              </w:rPr>
              <w:t>1-тариф</w:t>
            </w:r>
            <w:r>
              <w:br/>
            </w:r>
            <w:r>
              <w:rPr>
                <w:rFonts w:ascii="Times New Roman"/>
                <w:b w:val="false"/>
                <w:i w:val="false"/>
                <w:color w:val="000000"/>
                <w:sz w:val="20"/>
              </w:rPr>
              <w:t>
</w:t>
            </w:r>
            <w:r>
              <w:rPr>
                <w:rFonts w:ascii="Times New Roman"/>
                <w:b w:val="false"/>
                <w:i w:val="false"/>
                <w:color w:val="000000"/>
                <w:sz w:val="20"/>
              </w:rPr>
              <w:t>(пошта),</w:t>
            </w:r>
            <w:r>
              <w:br/>
            </w:r>
            <w:r>
              <w:rPr>
                <w:rFonts w:ascii="Times New Roman"/>
                <w:b w:val="false"/>
                <w:i w:val="false"/>
                <w:color w:val="000000"/>
                <w:sz w:val="20"/>
              </w:rPr>
              <w:t>
</w:t>
            </w:r>
            <w:r>
              <w:rPr>
                <w:rFonts w:ascii="Times New Roman"/>
                <w:b w:val="false"/>
                <w:i w:val="false"/>
                <w:color w:val="000000"/>
                <w:sz w:val="20"/>
              </w:rPr>
              <w:t>1-тариф</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1-тариф (теміржол, әуе, автомобиль, құбыр, ішкі су),</w:t>
            </w:r>
            <w:r>
              <w:br/>
            </w:r>
            <w:r>
              <w:rPr>
                <w:rFonts w:ascii="Times New Roman"/>
                <w:b w:val="false"/>
                <w:i w:val="false"/>
                <w:color w:val="000000"/>
                <w:sz w:val="20"/>
              </w:rPr>
              <w:t>
</w:t>
            </w: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салғастырулар бағдарламасы үшін арнайы тізім бойынша тұтыну тауарлары мен көрсетілетін қызметтердің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22 ақпан,</w:t>
            </w:r>
            <w:r>
              <w:br/>
            </w:r>
            <w:r>
              <w:rPr>
                <w:rFonts w:ascii="Times New Roman"/>
                <w:b w:val="false"/>
                <w:i w:val="false"/>
                <w:color w:val="000000"/>
                <w:sz w:val="20"/>
              </w:rPr>
              <w:t>
</w:t>
            </w:r>
            <w:r>
              <w:rPr>
                <w:rFonts w:ascii="Times New Roman"/>
                <w:b w:val="false"/>
                <w:i w:val="false"/>
                <w:color w:val="000000"/>
                <w:sz w:val="20"/>
              </w:rPr>
              <w:t>24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азық-түлік емес тұтыну тауарларының, дәрі-дәрмектердің, көрсетілетін қызметтердің жекелеген түрлерінің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ХСБ үшін кестелік материал</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жеткізілімдері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мамыр,</w:t>
            </w:r>
            <w:r>
              <w:br/>
            </w:r>
            <w:r>
              <w:rPr>
                <w:rFonts w:ascii="Times New Roman"/>
                <w:b w:val="false"/>
                <w:i w:val="false"/>
                <w:color w:val="000000"/>
                <w:sz w:val="20"/>
              </w:rPr>
              <w:t>
</w:t>
            </w:r>
            <w:r>
              <w:rPr>
                <w:rFonts w:ascii="Times New Roman"/>
                <w:b w:val="false"/>
                <w:i w:val="false"/>
                <w:color w:val="000000"/>
                <w:sz w:val="20"/>
              </w:rPr>
              <w:t>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14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жеткізілімдері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тауарларының, өнімдерінің экспорттық жеткізілімдері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17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17 тамыз,</w:t>
            </w:r>
            <w:r>
              <w:br/>
            </w:r>
            <w:r>
              <w:rPr>
                <w:rFonts w:ascii="Times New Roman"/>
                <w:b w:val="false"/>
                <w:i w:val="false"/>
                <w:color w:val="000000"/>
                <w:sz w:val="20"/>
              </w:rPr>
              <w:t>
</w:t>
            </w:r>
            <w:r>
              <w:rPr>
                <w:rFonts w:ascii="Times New Roman"/>
                <w:b w:val="false"/>
                <w:i w:val="false"/>
                <w:color w:val="000000"/>
                <w:sz w:val="20"/>
              </w:rPr>
              <w:t>19 қыркүйек,</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17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өнімдердің импорттық түсімдері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мамыр,</w:t>
            </w:r>
            <w:r>
              <w:br/>
            </w:r>
            <w:r>
              <w:rPr>
                <w:rFonts w:ascii="Times New Roman"/>
                <w:b w:val="false"/>
                <w:i w:val="false"/>
                <w:color w:val="000000"/>
                <w:sz w:val="20"/>
              </w:rPr>
              <w:t>
</w:t>
            </w:r>
            <w:r>
              <w:rPr>
                <w:rFonts w:ascii="Times New Roman"/>
                <w:b w:val="false"/>
                <w:i w:val="false"/>
                <w:color w:val="000000"/>
                <w:sz w:val="20"/>
              </w:rPr>
              <w:t>13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14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өнімдердің импорттық түсімдері бағасының өзгеруі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тауарларының, өнімдерінің импорттық түсімдері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17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17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17 тамыз,</w:t>
            </w:r>
            <w:r>
              <w:br/>
            </w:r>
            <w:r>
              <w:rPr>
                <w:rFonts w:ascii="Times New Roman"/>
                <w:b w:val="false"/>
                <w:i w:val="false"/>
                <w:color w:val="000000"/>
                <w:sz w:val="20"/>
              </w:rPr>
              <w:t>
</w:t>
            </w:r>
            <w:r>
              <w:rPr>
                <w:rFonts w:ascii="Times New Roman"/>
                <w:b w:val="false"/>
                <w:i w:val="false"/>
                <w:color w:val="000000"/>
                <w:sz w:val="20"/>
              </w:rPr>
              <w:t>19 қыркүйек,</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17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ЕАЭО-ға мүше мемлекеттермен өзара сауда бағасының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 1-ТС, МКК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кестелер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қаржысы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кәсіпорындардың қаржы-шаруашылық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наурыз,</w:t>
            </w:r>
            <w:r>
              <w:br/>
            </w:r>
            <w:r>
              <w:rPr>
                <w:rFonts w:ascii="Times New Roman"/>
                <w:b w:val="false"/>
                <w:i w:val="false"/>
                <w:color w:val="000000"/>
                <w:sz w:val="20"/>
              </w:rPr>
              <w:t>
</w:t>
            </w:r>
            <w:r>
              <w:rPr>
                <w:rFonts w:ascii="Times New Roman"/>
                <w:b w:val="false"/>
                <w:i w:val="false"/>
                <w:color w:val="000000"/>
                <w:sz w:val="20"/>
              </w:rPr>
              <w:t xml:space="preserve">24 маусым, </w:t>
            </w:r>
            <w:r>
              <w:br/>
            </w:r>
            <w:r>
              <w:rPr>
                <w:rFonts w:ascii="Times New Roman"/>
                <w:b w:val="false"/>
                <w:i w:val="false"/>
                <w:color w:val="000000"/>
                <w:sz w:val="20"/>
              </w:rPr>
              <w:t>
</w:t>
            </w:r>
            <w:r>
              <w:rPr>
                <w:rFonts w:ascii="Times New Roman"/>
                <w:b w:val="false"/>
                <w:i w:val="false"/>
                <w:color w:val="000000"/>
                <w:sz w:val="20"/>
              </w:rPr>
              <w:t xml:space="preserve">22 қыркүйек, </w:t>
            </w:r>
            <w:r>
              <w:br/>
            </w:r>
            <w:r>
              <w:rPr>
                <w:rFonts w:ascii="Times New Roman"/>
                <w:b w:val="false"/>
                <w:i w:val="false"/>
                <w:color w:val="000000"/>
                <w:sz w:val="20"/>
              </w:rPr>
              <w:t>
</w:t>
            </w:r>
            <w:r>
              <w:rPr>
                <w:rFonts w:ascii="Times New Roman"/>
                <w:b w:val="false"/>
                <w:i w:val="false"/>
                <w:color w:val="000000"/>
                <w:sz w:val="20"/>
              </w:rPr>
              <w:t>22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кәсіпорындардың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r>
              <w:br/>
            </w:r>
            <w:r>
              <w:rPr>
                <w:rFonts w:ascii="Times New Roman"/>
                <w:b w:val="false"/>
                <w:i w:val="false"/>
                <w:color w:val="000000"/>
                <w:sz w:val="20"/>
              </w:rPr>
              <w:t>
</w:t>
            </w:r>
            <w:r>
              <w:rPr>
                <w:rFonts w:ascii="Times New Roman"/>
                <w:b w:val="false"/>
                <w:i w:val="false"/>
                <w:color w:val="000000"/>
                <w:sz w:val="20"/>
              </w:rPr>
              <w:t xml:space="preserve">15 маусым, </w:t>
            </w:r>
            <w:r>
              <w:br/>
            </w:r>
            <w:r>
              <w:rPr>
                <w:rFonts w:ascii="Times New Roman"/>
                <w:b w:val="false"/>
                <w:i w:val="false"/>
                <w:color w:val="000000"/>
                <w:sz w:val="20"/>
              </w:rPr>
              <w:t>
</w:t>
            </w:r>
            <w:r>
              <w:rPr>
                <w:rFonts w:ascii="Times New Roman"/>
                <w:b w:val="false"/>
                <w:i w:val="false"/>
                <w:color w:val="000000"/>
                <w:sz w:val="20"/>
              </w:rPr>
              <w:t xml:space="preserve">15 қыркүйек, </w:t>
            </w:r>
            <w:r>
              <w:br/>
            </w:r>
            <w:r>
              <w:rPr>
                <w:rFonts w:ascii="Times New Roman"/>
                <w:b w:val="false"/>
                <w:i w:val="false"/>
                <w:color w:val="000000"/>
                <w:sz w:val="20"/>
              </w:rPr>
              <w:t>
</w:t>
            </w:r>
            <w:r>
              <w:rPr>
                <w:rFonts w:ascii="Times New Roman"/>
                <w:b w:val="false"/>
                <w:i w:val="false"/>
                <w:color w:val="000000"/>
                <w:sz w:val="20"/>
              </w:rPr>
              <w:t>15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r>
      <w:tr>
        <w:trPr>
          <w:trHeight w:val="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кәсіпорындардың қаржы-шаруашылық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 2-МП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наурыз,</w:t>
            </w:r>
            <w:r>
              <w:br/>
            </w:r>
            <w:r>
              <w:rPr>
                <w:rFonts w:ascii="Times New Roman"/>
                <w:b w:val="false"/>
                <w:i w:val="false"/>
                <w:color w:val="000000"/>
                <w:sz w:val="20"/>
              </w:rPr>
              <w:t>
</w:t>
            </w:r>
            <w:r>
              <w:rPr>
                <w:rFonts w:ascii="Times New Roman"/>
                <w:b w:val="false"/>
                <w:i w:val="false"/>
                <w:color w:val="000000"/>
                <w:sz w:val="20"/>
              </w:rPr>
              <w:t>24 маусым,</w:t>
            </w:r>
            <w:r>
              <w:br/>
            </w:r>
            <w:r>
              <w:rPr>
                <w:rFonts w:ascii="Times New Roman"/>
                <w:b w:val="false"/>
                <w:i w:val="false"/>
                <w:color w:val="000000"/>
                <w:sz w:val="20"/>
              </w:rPr>
              <w:t>
</w:t>
            </w:r>
            <w:r>
              <w:rPr>
                <w:rFonts w:ascii="Times New Roman"/>
                <w:b w:val="false"/>
                <w:i w:val="false"/>
                <w:color w:val="000000"/>
                <w:sz w:val="20"/>
              </w:rPr>
              <w:t>22 қыркүйек,</w:t>
            </w:r>
            <w:r>
              <w:br/>
            </w:r>
            <w:r>
              <w:rPr>
                <w:rFonts w:ascii="Times New Roman"/>
                <w:b w:val="false"/>
                <w:i w:val="false"/>
                <w:color w:val="000000"/>
                <w:sz w:val="20"/>
              </w:rPr>
              <w:t>
</w:t>
            </w:r>
            <w:r>
              <w:rPr>
                <w:rFonts w:ascii="Times New Roman"/>
                <w:b w:val="false"/>
                <w:i w:val="false"/>
                <w:color w:val="000000"/>
                <w:sz w:val="20"/>
              </w:rPr>
              <w:t>22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ПФ</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наурыз, </w:t>
            </w:r>
            <w:r>
              <w:br/>
            </w:r>
            <w:r>
              <w:rPr>
                <w:rFonts w:ascii="Times New Roman"/>
                <w:b w:val="false"/>
                <w:i w:val="false"/>
                <w:color w:val="000000"/>
                <w:sz w:val="20"/>
              </w:rPr>
              <w:t>
</w:t>
            </w:r>
            <w:r>
              <w:rPr>
                <w:rFonts w:ascii="Times New Roman"/>
                <w:b w:val="false"/>
                <w:i w:val="false"/>
                <w:color w:val="000000"/>
                <w:sz w:val="20"/>
              </w:rPr>
              <w:t xml:space="preserve">10 маусым, </w:t>
            </w:r>
            <w:r>
              <w:br/>
            </w:r>
            <w:r>
              <w:rPr>
                <w:rFonts w:ascii="Times New Roman"/>
                <w:b w:val="false"/>
                <w:i w:val="false"/>
                <w:color w:val="000000"/>
                <w:sz w:val="20"/>
              </w:rPr>
              <w:t>
</w:t>
            </w:r>
            <w:r>
              <w:rPr>
                <w:rFonts w:ascii="Times New Roman"/>
                <w:b w:val="false"/>
                <w:i w:val="false"/>
                <w:color w:val="000000"/>
                <w:sz w:val="20"/>
              </w:rPr>
              <w:t xml:space="preserve">12 қыркүйек, </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қорлары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және 2-МП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 индекстері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шығындарының құрылымы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кестелері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зерттеулер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кәсіпорындарының іскерлік белсенділігі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қаңтар,</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31 қазан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бюллетень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КП-001, КС-001,</w:t>
            </w:r>
            <w:r>
              <w:br/>
            </w:r>
            <w:r>
              <w:rPr>
                <w:rFonts w:ascii="Times New Roman"/>
                <w:b w:val="false"/>
                <w:i w:val="false"/>
                <w:color w:val="000000"/>
                <w:sz w:val="20"/>
              </w:rPr>
              <w:t>
</w:t>
            </w:r>
            <w:r>
              <w:rPr>
                <w:rFonts w:ascii="Times New Roman"/>
                <w:b w:val="false"/>
                <w:i w:val="false"/>
                <w:color w:val="000000"/>
                <w:sz w:val="20"/>
              </w:rPr>
              <w:t xml:space="preserve">КС-002, КСВ-1, </w:t>
            </w:r>
            <w:r>
              <w:br/>
            </w:r>
            <w:r>
              <w:rPr>
                <w:rFonts w:ascii="Times New Roman"/>
                <w:b w:val="false"/>
                <w:i w:val="false"/>
                <w:color w:val="000000"/>
                <w:sz w:val="20"/>
              </w:rPr>
              <w:t>
</w:t>
            </w:r>
            <w:r>
              <w:rPr>
                <w:rFonts w:ascii="Times New Roman"/>
                <w:b w:val="false"/>
                <w:i w:val="false"/>
                <w:color w:val="000000"/>
                <w:sz w:val="20"/>
              </w:rPr>
              <w:t xml:space="preserve">КТР-1, КТ-001, </w:t>
            </w:r>
            <w:r>
              <w:br/>
            </w:r>
            <w:r>
              <w:rPr>
                <w:rFonts w:ascii="Times New Roman"/>
                <w:b w:val="false"/>
                <w:i w:val="false"/>
                <w:color w:val="000000"/>
                <w:sz w:val="20"/>
              </w:rPr>
              <w:t>
</w:t>
            </w:r>
            <w:r>
              <w:rPr>
                <w:rFonts w:ascii="Times New Roman"/>
                <w:b w:val="false"/>
                <w:i w:val="false"/>
                <w:color w:val="000000"/>
                <w:sz w:val="20"/>
              </w:rPr>
              <w:t>КТУ-001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статистика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бойынша Қазақстан Республикасы халқының табиғи қозғалысы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бөлінісіндегі электрондық кестелер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Қазақстан Республикасы халқының табиғи қозғалысы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табиғи қозғалысы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бойынша Қазақстан Республикасы халқының табиғи қозғалысы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туу туралы, өлім туралы, некеге тұру және оны бұзу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электрондық кесте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өлім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электрондық кесте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өлім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себептері бойынша өлім-жітім коэффициенттері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үшін 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жергілікті атқару органдарының өлім туралы актілер жазбалары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бойынша Қазақстан Республикасы халқының көші-қоны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өңіраралық және өңірлік көші-қоны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 деректер қоры:</w:t>
            </w:r>
          </w:p>
          <w:p>
            <w:pPr>
              <w:spacing w:after="20"/>
              <w:ind w:left="20"/>
              <w:jc w:val="both"/>
            </w:pP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w:t>
            </w:r>
            <w:r>
              <w:rPr>
                <w:rFonts w:ascii="Times New Roman"/>
                <w:b w:val="false"/>
                <w:i w:val="false"/>
                <w:color w:val="000000"/>
                <w:sz w:val="20"/>
              </w:rPr>
              <w:t>ішкі істер органдары көші-қон полициясының</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бойынша Қазақстан Республикасы халқының көші-қоны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 деректер қоры: </w:t>
            </w:r>
            <w:r>
              <w:br/>
            </w:r>
            <w:r>
              <w:rPr>
                <w:rFonts w:ascii="Times New Roman"/>
                <w:b w:val="false"/>
                <w:i w:val="false"/>
                <w:color w:val="000000"/>
                <w:sz w:val="20"/>
              </w:rPr>
              <w:t>
</w:t>
            </w:r>
            <w:r>
              <w:rPr>
                <w:rFonts w:ascii="Times New Roman"/>
                <w:b w:val="false"/>
                <w:i w:val="false"/>
                <w:color w:val="000000"/>
                <w:sz w:val="20"/>
              </w:rPr>
              <w:t>ішкі істер органдары көші-қон полициясының аумақтық бөлімшелерінің келу, кету парағына статистикалық есепке алу талоны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ӘАОЖ сәйкес елді мекендер бөлінісінде Қазақстан Республикасы халқының жынысы және негізгі жас топтары бойынша көші-қоны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үшін 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 деректер қоры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қалалар және аудандар бойынша халқының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қалалар және аудандар бойынша халқының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14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қалалар және аудандар бойынша халқының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p>
          <w:p>
            <w:pPr>
              <w:spacing w:after="20"/>
              <w:ind w:left="20"/>
              <w:jc w:val="both"/>
            </w:pP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p>
          <w:p>
            <w:pPr>
              <w:spacing w:after="20"/>
              <w:ind w:left="20"/>
              <w:jc w:val="both"/>
            </w:pP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облыстары, қалалары, аудандары, аудан орталықтары және кенттері бөлінісіндегі халықтың жынысына қарай саны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ақпан,</w:t>
            </w:r>
            <w:r>
              <w:br/>
            </w:r>
            <w:r>
              <w:rPr>
                <w:rFonts w:ascii="Times New Roman"/>
                <w:b w:val="false"/>
                <w:i w:val="false"/>
                <w:color w:val="000000"/>
                <w:sz w:val="20"/>
              </w:rPr>
              <w:t>
</w:t>
            </w:r>
            <w:r>
              <w:rPr>
                <w:rFonts w:ascii="Times New Roman"/>
                <w:b w:val="false"/>
                <w:i w:val="false"/>
                <w:color w:val="000000"/>
                <w:sz w:val="20"/>
              </w:rPr>
              <w:t xml:space="preserve">20 мамыр, </w:t>
            </w:r>
            <w:r>
              <w:br/>
            </w:r>
            <w:r>
              <w:rPr>
                <w:rFonts w:ascii="Times New Roman"/>
                <w:b w:val="false"/>
                <w:i w:val="false"/>
                <w:color w:val="000000"/>
                <w:sz w:val="20"/>
              </w:rPr>
              <w:t>
</w:t>
            </w:r>
            <w:r>
              <w:rPr>
                <w:rFonts w:ascii="Times New Roman"/>
                <w:b w:val="false"/>
                <w:i w:val="false"/>
                <w:color w:val="000000"/>
                <w:sz w:val="20"/>
              </w:rPr>
              <w:t>19 тамыз,</w:t>
            </w:r>
            <w:r>
              <w:br/>
            </w:r>
            <w:r>
              <w:rPr>
                <w:rFonts w:ascii="Times New Roman"/>
                <w:b w:val="false"/>
                <w:i w:val="false"/>
                <w:color w:val="000000"/>
                <w:sz w:val="20"/>
              </w:rPr>
              <w:t>
</w:t>
            </w:r>
            <w:r>
              <w:rPr>
                <w:rFonts w:ascii="Times New Roman"/>
                <w:b w:val="false"/>
                <w:i w:val="false"/>
                <w:color w:val="000000"/>
                <w:sz w:val="20"/>
              </w:rPr>
              <w:t>21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бюллетень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облыстары, қалалары, аудандары, аудан орталықтары және кенттері бөлінісіндегі халықтың жынысына қарай саны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және аудандар бөлінісіндегі жынысы және жас топтары бойынша саны (алдын ала деректер)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жынысы мен жекелеген жас топтары бойынша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жекелеген этностар бойынша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күтілетін өмір сүру ұзақтығы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бойынша туу коэффициенті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әкімшілік-аумақтық объектілердің ұлттық жіктеуішін (ӘАОҰЖ) өзектендіру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әкiмшiлiк-аумақтық бiрлiктердi құру және тарату, олардың шекараларын белгiлеу және өзгерту, оларға ат қою мен олардың атын өзгерту туралы Қазақстан Республикасы Президентінің жарлығы, Қазақстан Республикасы Үкіметінің қаулылары,</w:t>
            </w:r>
          </w:p>
          <w:p>
            <w:pPr>
              <w:spacing w:after="20"/>
              <w:ind w:left="20"/>
              <w:jc w:val="both"/>
            </w:pPr>
            <w:r>
              <w:rPr>
                <w:rFonts w:ascii="Times New Roman"/>
                <w:b w:val="false"/>
                <w:i w:val="false"/>
                <w:color w:val="000000"/>
                <w:sz w:val="20"/>
              </w:rPr>
              <w:t>жергiлiктi өкiлдi және атқарушы органдардың бірлескен шешімдері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бірліктері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ақпан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ӘАОҰЖ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бірліктері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ӘАОҰЖ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халық бойынша БҰҰ, БҰҰ ДБ, ТМД, ЕЭК және басқа да Халықаралық ұйымдар мен Статистикалық офистерге арналған кестелік материалды (сұрақнамаларды) толтыру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түсуіне қарай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жылдық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ХТҚ, ХК, ХС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 ЖТ МДҚ</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жазбаларын тіркеу мәліметтері бойынша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Әділетминінің АХАЖ АЖ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өлім және перинаталдық өлім туралы дәрігерлік/медициналық куәліктерден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ДСӘДМ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жерге келетін және кететін азаматтар туралы мәліметтерді алу бойынша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ҰҚК-нің «Бүркіт» БАЖ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туралы мәліметтерді алу бойынша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ІІМ «ТП ХҚТ» АЖ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 жұмыссыздық және әлеуметтік төлемдер туралы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ДСӘДМ-нің АЖ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кітабы негізінде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кенттің, ауылдың, ауылдық округтың әкімдігі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этностық топтарының әлеуметтік-экономикалық жағдайы туралы статистикалық ақпарат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келесі айдың 25-күніне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арналған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 - Әділетминінің ЖТ МДҚ, ДСӘДМ, БҒМ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техникалық және кәсіптік, орта білім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оқу орындары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 ұйымдарының қаржы-шаруашылық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ұйымдары көрсеткен қызметтер көлемі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ұйымдары көрсеткен қызметтер көлемі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 сұрақнамасы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Әлеуметтік қаржы (білім беру), БҒМ-ның әкімшілік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(білім беру, денсаулық сақтау, зейнетақы, экология, қылмыстылық) бойынша ТМД сұрақнамасы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жартыжылдық,</w:t>
            </w:r>
          </w:p>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БҒМ, ДСӘДМ, ҚСжАЕК-тің әкімшілік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ЕЭК сұрақнамалары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БҒМ, ДСӘДМ, ҚСжАЕК-тің әкімшілік деректері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сұрақнамасы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w:t>
            </w:r>
          </w:p>
          <w:p>
            <w:pPr>
              <w:spacing w:after="20"/>
              <w:ind w:left="20"/>
              <w:jc w:val="both"/>
            </w:pPr>
            <w:r>
              <w:rPr>
                <w:rFonts w:ascii="Times New Roman"/>
                <w:b w:val="false"/>
                <w:i w:val="false"/>
                <w:color w:val="000000"/>
                <w:sz w:val="20"/>
              </w:rPr>
              <w:t xml:space="preserve">БҒМ, ДСӘДМ, ҚСжАЕК-тің әкімшілік деректері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бірыңғай тестілеуден немесе кешенді тестілеуден өткен, сондай-ақ оқуға мемлекеттік гранттарды алған оқушылар бойынша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БҒМ-ның АЖ</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барлық деңгейлері бойынша білім алушылар туралы мәліметтермен халықтың статистикалық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БҒМ-ның АЖ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денсаулық сақтау ұйымдарының қаржы-шаруашылық қызметі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 саласындағы көрсетілген қызметтердің көлемі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қызметтері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 саласындағы көрсетілген қызметтердің көлемі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қызметтері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Санаториялық-курорттық қызмет туралы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1-санаторий</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қызметіне байланысты жарақаттану және кәсіптік аурулар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7-ТПЗ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ұсыну жөніндегі ұйымдар туралы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үй шаруашылықтарының әлеуметтік-демографиялық сипаттамалары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 абаттандыру туралы мәліметтер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өндірістік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халықтың шығыстары мен табыстары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үй шаруашылықтарының шығыстары мен табыстары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шаруашылықтарындағы азық-түлікті тұтыну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табыстарын саралаудың негізгі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қыркүйек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өндірістік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24 маусым,</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23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шаруашылықтарының табыстары мен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D004, D008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табыстары мен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табыстарын саралаудың негізгі көрсеткіштері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9 маусым,</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шаруашылықтарындағы азық-түлікті тұтыну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қараша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 Еуростат, БҰҰ ЕЭК, ТМД Статистикалық комитеті халықаралық ұйымдары мен статистикалық офистеріне арналған кестелік материалдарды (сұрақнамаларды) толтыру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сұраулардың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сұраулардың түсуіне қарай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006, D 008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қаңтар,</w:t>
            </w:r>
            <w:r>
              <w:br/>
            </w:r>
            <w:r>
              <w:rPr>
                <w:rFonts w:ascii="Times New Roman"/>
                <w:b w:val="false"/>
                <w:i w:val="false"/>
                <w:color w:val="000000"/>
                <w:sz w:val="20"/>
              </w:rPr>
              <w:t>
</w:t>
            </w: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30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2 маусым,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Ц-101, Ц-101э</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зорлық-зомбылық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статистикасы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кітабы негізінде тұрғын үй қоры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кенттің, ауылдың, ауылдық округтың әкімдігі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деректер қорының деректері бойынша тұрғын үй қоры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Әділетминінің ЖМТ МДҚ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және апатты тұрғын үйлер туралы мәліметтер бойынша тұрғын үй қоры тіркелімін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жергілікті атқарушы органдар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тіркелімін іріктемелі зерттеулер негізінде үй шаруашылықтарының саны және тұратындар саны туралы ақпаратпен өзектендіру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p>
          <w:p>
            <w:pPr>
              <w:spacing w:after="20"/>
              <w:ind w:left="20"/>
              <w:jc w:val="both"/>
            </w:pPr>
            <w:r>
              <w:rPr>
                <w:rFonts w:ascii="Times New Roman"/>
                <w:b w:val="false"/>
                <w:i w:val="false"/>
                <w:color w:val="000000"/>
                <w:sz w:val="20"/>
              </w:rPr>
              <w:t>кестелер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сатып алу-сату мәмілелерінің саны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w:t>
            </w:r>
            <w:r>
              <w:rPr>
                <w:rFonts w:ascii="Times New Roman"/>
                <w:b w:val="false"/>
                <w:i w:val="false"/>
                <w:color w:val="000000"/>
                <w:sz w:val="20"/>
              </w:rPr>
              <w:t>12-күніне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хабарламасы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w:t>
            </w:r>
          </w:p>
        </w:tc>
      </w:tr>
    </w:tbl>
    <w:bookmarkStart w:name="z19" w:id="11"/>
    <w:p>
      <w:pPr>
        <w:spacing w:after="0"/>
        <w:ind w:left="0"/>
        <w:jc w:val="left"/>
      </w:pPr>
      <w:r>
        <w:rPr>
          <w:rFonts w:ascii="Times New Roman"/>
          <w:b/>
          <w:i w:val="false"/>
          <w:color w:val="000000"/>
        </w:rPr>
        <w:t xml:space="preserve"> 
Жиынтық статистикалық жарияланымдар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79"/>
        <w:gridCol w:w="2759"/>
        <w:gridCol w:w="2826"/>
        <w:gridCol w:w="2243"/>
      </w:tblGrid>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кезеңділігі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статистикалық ақпаратты ұсыну мерзімдері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нысаны</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46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480"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510"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индустриялық-инновациялық дамыту жөніндегі 2015-2019 жылдарға арналған мемлекеттік бағдарламаның көрсеткіштері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қаңтар, </w:t>
            </w:r>
            <w:r>
              <w:br/>
            </w:r>
            <w:r>
              <w:rPr>
                <w:rFonts w:ascii="Times New Roman"/>
                <w:b w:val="false"/>
                <w:i w:val="false"/>
                <w:color w:val="000000"/>
                <w:sz w:val="20"/>
              </w:rPr>
              <w:t>
</w:t>
            </w:r>
            <w:r>
              <w:rPr>
                <w:rFonts w:ascii="Times New Roman"/>
                <w:b w:val="false"/>
                <w:i w:val="false"/>
                <w:color w:val="000000"/>
                <w:sz w:val="20"/>
              </w:rPr>
              <w:t xml:space="preserve">20 сәуір, </w:t>
            </w:r>
            <w:r>
              <w:br/>
            </w:r>
            <w:r>
              <w:rPr>
                <w:rFonts w:ascii="Times New Roman"/>
                <w:b w:val="false"/>
                <w:i w:val="false"/>
                <w:color w:val="000000"/>
                <w:sz w:val="20"/>
              </w:rPr>
              <w:t>
</w:t>
            </w:r>
            <w:r>
              <w:rPr>
                <w:rFonts w:ascii="Times New Roman"/>
                <w:b w:val="false"/>
                <w:i w:val="false"/>
                <w:color w:val="000000"/>
                <w:sz w:val="20"/>
              </w:rPr>
              <w:t xml:space="preserve">20 шілде, </w:t>
            </w:r>
            <w:r>
              <w:br/>
            </w:r>
            <w:r>
              <w:rPr>
                <w:rFonts w:ascii="Times New Roman"/>
                <w:b w:val="false"/>
                <w:i w:val="false"/>
                <w:color w:val="000000"/>
                <w:sz w:val="20"/>
              </w:rPr>
              <w:t>
</w:t>
            </w:r>
            <w:r>
              <w:rPr>
                <w:rFonts w:ascii="Times New Roman"/>
                <w:b w:val="false"/>
                <w:i w:val="false"/>
                <w:color w:val="000000"/>
                <w:sz w:val="20"/>
              </w:rPr>
              <w:t>20 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 (орыс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статистика (орыс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журнал</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 (орыс және ағылшын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дамуының мониторингі 2 бөлімде </w:t>
            </w:r>
          </w:p>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2 рет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алдын ала деректер» қысқаша статистикалық жылнамалығы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2015 жылы» статистикалық жылнамалығы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2015 жылы» статистикалық жылнамалығы (ағылшын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2015 жылы» статистикалық жылнамалығы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цифрларда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Бүгінгі Қазақстан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анықтамалық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анықтамалық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анықтамалық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 қоры туралы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үй-коммуналдық шаруашылық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шоттары, 2010-2014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негізгі қорлары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шағын және орта кәсіпкерлік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нарығындағы баға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өнеркәсіптегі баға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шаруашылығындағы баға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көтерме және сыртқы сауда бағасы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құрылыстағы және өндіріс саласының көрсетілетін қызметтерінің бағасы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оның өңірлерінің өнеркәсібі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инвестициялық және құрылыс қызметі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Қазақстанның орнықты дамуы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көрсетілетін қызметтер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байланыс және ақпараттық-коммуникациялық технологияларды дамыту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ғылымы және инновациялық қызметі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Инновациялар. Ақпараттық қоғам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анықтамалық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бөлшек және көтерме сауда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сыртқы саудасы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теңгерімі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тілінде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шикізаттың аса маңызды түрлерінің, өндірістік-техникалық мақсаттағы өнімдердің және тұтыну тауарларының ресурстары мен пайдалану теңгерімдері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демографиялық жылнамалығы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әйелдері мен ерлері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жастары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көптеген көрсеткіштер бойынша кластерлік зерттеу (2015-2016 жылдар)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зорлық-зомбылық бойынша іріктемелі зерттеудің қорытындылары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экономикалық белсенділігі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еңбекақы төлеу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тұрмыс деңгейі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тұрмыс деңгейі. Мониторинг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сәуір, шілде, қазан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Респонденттердің алғашқы статистикалық деректерді ұсыну кестесі </w:t>
            </w:r>
          </w:p>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ақпаратты тарату кестесі (қазақ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25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комитетінің 2015 жылғы қызметі туралы есебі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25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бойынша буклеттер (10 атау)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285" w:hRule="atLeast"/>
        </w:trPr>
        <w:tc>
          <w:tcPr>
            <w:tcW w:w="0" w:type="auto"/>
            <w:vMerge/>
            <w:tcBorders>
              <w:top w:val="nil"/>
              <w:left w:val="single" w:color="cfcfcf" w:sz="5"/>
              <w:bottom w:val="single" w:color="cfcfcf" w:sz="5"/>
              <w:right w:val="single" w:color="cfcfcf" w:sz="5"/>
            </w:tcBorders>
          </w:tcP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bl>
    <w:bookmarkStart w:name="z20" w:id="12"/>
    <w:p>
      <w:pPr>
        <w:spacing w:after="0"/>
        <w:ind w:left="0"/>
        <w:jc w:val="left"/>
      </w:pPr>
      <w:r>
        <w:rPr>
          <w:rFonts w:ascii="Times New Roman"/>
          <w:b/>
          <w:i w:val="false"/>
          <w:color w:val="000000"/>
        </w:rPr>
        <w:t xml:space="preserve"> 
2. Ведомстволық статистикалық жарияланымдар</w:t>
      </w:r>
    </w:p>
    <w:bookmarkEnd w:id="12"/>
    <w:bookmarkStart w:name="z21" w:id="13"/>
    <w:p>
      <w:pPr>
        <w:spacing w:after="0"/>
        <w:ind w:left="0"/>
        <w:jc w:val="left"/>
      </w:pPr>
      <w:r>
        <w:rPr>
          <w:rFonts w:ascii="Times New Roman"/>
          <w:b/>
          <w:i w:val="false"/>
          <w:color w:val="000000"/>
        </w:rPr>
        <w:t xml:space="preserve"> 
Қазақстан Республикасы Ауыл шаруашылығы министрлігінің Су</w:t>
      </w:r>
      <w:r>
        <w:br/>
      </w:r>
      <w:r>
        <w:rPr>
          <w:rFonts w:ascii="Times New Roman"/>
          <w:b/>
          <w:i w:val="false"/>
          <w:color w:val="000000"/>
        </w:rPr>
        <w:t>
ресурстары комитеті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417"/>
        <w:gridCol w:w="1734"/>
        <w:gridCol w:w="2052"/>
        <w:gridCol w:w="1"/>
        <w:gridCol w:w="2015"/>
        <w:gridCol w:w="1505"/>
        <w:gridCol w:w="1"/>
        <w:gridCol w:w="1"/>
        <w:gridCol w:w="1703"/>
      </w:tblGrid>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жарияланымның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ұсыну мерзімдері</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суды алу, пайдалану және суды бұрудың негізгі көрсеткіштері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сұрауда көрсетіледі, бірақ есепті жылдан кейінгі жылдың 1 сәуірінен ерте емес</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Орман шаруашылығы және жануарлар дүниесі комитеті</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ормандарды қалпына келтіру туралы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ОШ</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ОШ (орман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(орман)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9, 19, 29-күндеріне</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ОШ (орман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 20 шілде</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ОШ (орман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нарығындағы ахуал туралы ақпарат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3-ЕН (жасырын жұмыссыздық), </w:t>
            </w:r>
            <w:r>
              <w:br/>
            </w:r>
            <w:r>
              <w:rPr>
                <w:rFonts w:ascii="Times New Roman"/>
                <w:b w:val="false"/>
                <w:i w:val="false"/>
                <w:color w:val="000000"/>
                <w:sz w:val="20"/>
              </w:rPr>
              <w:t>
</w:t>
            </w:r>
            <w:r>
              <w:rPr>
                <w:rFonts w:ascii="Times New Roman"/>
                <w:b w:val="false"/>
                <w:i w:val="false"/>
                <w:color w:val="000000"/>
                <w:sz w:val="20"/>
              </w:rPr>
              <w:t>1-Е (жұмысқа орналастыру),</w:t>
            </w:r>
          </w:p>
          <w:p>
            <w:pPr>
              <w:spacing w:after="20"/>
              <w:ind w:left="20"/>
              <w:jc w:val="both"/>
            </w:pPr>
            <w:r>
              <w:rPr>
                <w:rFonts w:ascii="Times New Roman"/>
                <w:b w:val="false"/>
                <w:i w:val="false"/>
                <w:color w:val="000000"/>
                <w:sz w:val="20"/>
              </w:rPr>
              <w:t>шетелдік жұмыс күшін тарту және шетелдік қызметкерлерді Қазақстан Республикасында жұмысқа орналастыру жөніндегі есеп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 xml:space="preserve">10 ақпан, </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 xml:space="preserve">10 мамыр, </w:t>
            </w:r>
            <w:r>
              <w:br/>
            </w:r>
            <w:r>
              <w:rPr>
                <w:rFonts w:ascii="Times New Roman"/>
                <w:b w:val="false"/>
                <w:i w:val="false"/>
                <w:color w:val="000000"/>
                <w:sz w:val="20"/>
              </w:rPr>
              <w:t>
</w:t>
            </w:r>
            <w:r>
              <w:rPr>
                <w:rFonts w:ascii="Times New Roman"/>
                <w:b w:val="false"/>
                <w:i w:val="false"/>
                <w:color w:val="000000"/>
                <w:sz w:val="20"/>
              </w:rPr>
              <w:t>10 маусым,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 қорытындысы (жұмыспен қамту)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 (еңбек нарығы)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және төлеу туралы есеп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3-тұрғын үй көмегі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және мемлекет кепілдік берген қарыздарды, мемлекет кепілгерлігімен берілетін қарыздарды игеру және өтеу туралы ақпарат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 xml:space="preserve">20 ақпан, </w:t>
            </w:r>
            <w:r>
              <w:br/>
            </w:r>
            <w:r>
              <w:rPr>
                <w:rFonts w:ascii="Times New Roman"/>
                <w:b w:val="false"/>
                <w:i w:val="false"/>
                <w:color w:val="000000"/>
                <w:sz w:val="20"/>
              </w:rPr>
              <w:t>
</w:t>
            </w:r>
            <w:r>
              <w:rPr>
                <w:rFonts w:ascii="Times New Roman"/>
                <w:b w:val="false"/>
                <w:i w:val="false"/>
                <w:color w:val="000000"/>
                <w:sz w:val="20"/>
              </w:rPr>
              <w:t xml:space="preserve">20 наурыз, </w:t>
            </w:r>
            <w:r>
              <w:br/>
            </w:r>
            <w:r>
              <w:rPr>
                <w:rFonts w:ascii="Times New Roman"/>
                <w:b w:val="false"/>
                <w:i w:val="false"/>
                <w:color w:val="000000"/>
                <w:sz w:val="20"/>
              </w:rPr>
              <w:t>
</w:t>
            </w:r>
            <w:r>
              <w:rPr>
                <w:rFonts w:ascii="Times New Roman"/>
                <w:b w:val="false"/>
                <w:i w:val="false"/>
                <w:color w:val="000000"/>
                <w:sz w:val="20"/>
              </w:rPr>
              <w:t xml:space="preserve">25 сәуір, </w:t>
            </w:r>
            <w:r>
              <w:br/>
            </w:r>
            <w:r>
              <w:rPr>
                <w:rFonts w:ascii="Times New Roman"/>
                <w:b w:val="false"/>
                <w:i w:val="false"/>
                <w:color w:val="000000"/>
                <w:sz w:val="20"/>
              </w:rPr>
              <w:t>
</w:t>
            </w:r>
            <w:r>
              <w:rPr>
                <w:rFonts w:ascii="Times New Roman"/>
                <w:b w:val="false"/>
                <w:i w:val="false"/>
                <w:color w:val="000000"/>
                <w:sz w:val="20"/>
              </w:rPr>
              <w:t xml:space="preserve">20 мамыр, </w:t>
            </w:r>
            <w:r>
              <w:br/>
            </w:r>
            <w:r>
              <w:rPr>
                <w:rFonts w:ascii="Times New Roman"/>
                <w:b w:val="false"/>
                <w:i w:val="false"/>
                <w:color w:val="000000"/>
                <w:sz w:val="20"/>
              </w:rPr>
              <w:t>
</w:t>
            </w:r>
            <w:r>
              <w:rPr>
                <w:rFonts w:ascii="Times New Roman"/>
                <w:b w:val="false"/>
                <w:i w:val="false"/>
                <w:color w:val="000000"/>
                <w:sz w:val="20"/>
              </w:rPr>
              <w:t>20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шетелдік заемдары бойынша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14-ПБ</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Спорт және дене шынықтыру істері комитеті</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шынықтыру-сауықтыру және спорт жұмыстарын талдау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 жазба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қаңтар, 21 шілде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Құрылыс, тұрғын үй-коммуналдық шаруашылық істері және жер ресурстарын басқару комитеті</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жерлер және оларды санаттар, жер учаскесінің меншік иелері, жер пайдаланушылар және алқаптар бойынша бөлу туралы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12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суармалы жерлер және оларды санаттар, жер учаскесінің меншік иелері, жер пайдаланушылар және алқаптар бойынша бөлу туралы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балансы бойынша жиынтық статистикалық есеп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1-10-ТБ, 14-17 ТБ,</w:t>
            </w:r>
            <w:r>
              <w:br/>
            </w:r>
            <w:r>
              <w:rPr>
                <w:rFonts w:ascii="Times New Roman"/>
                <w:b w:val="false"/>
                <w:i w:val="false"/>
                <w:color w:val="000000"/>
                <w:sz w:val="20"/>
              </w:rPr>
              <w:t>
</w:t>
            </w:r>
            <w:r>
              <w:rPr>
                <w:rFonts w:ascii="Times New Roman"/>
                <w:b w:val="false"/>
                <w:i w:val="false"/>
                <w:color w:val="000000"/>
                <w:sz w:val="20"/>
              </w:rPr>
              <w:t xml:space="preserve">11-ТБ-ЖС, </w:t>
            </w:r>
            <w:r>
              <w:br/>
            </w:r>
            <w:r>
              <w:rPr>
                <w:rFonts w:ascii="Times New Roman"/>
                <w:b w:val="false"/>
                <w:i w:val="false"/>
                <w:color w:val="000000"/>
                <w:sz w:val="20"/>
              </w:rPr>
              <w:t>
</w:t>
            </w:r>
            <w:r>
              <w:rPr>
                <w:rFonts w:ascii="Times New Roman"/>
                <w:b w:val="false"/>
                <w:i w:val="false"/>
                <w:color w:val="000000"/>
                <w:sz w:val="20"/>
              </w:rPr>
              <w:t xml:space="preserve">11-ТБ-ӨС, </w:t>
            </w:r>
            <w:r>
              <w:br/>
            </w:r>
            <w:r>
              <w:rPr>
                <w:rFonts w:ascii="Times New Roman"/>
                <w:b w:val="false"/>
                <w:i w:val="false"/>
                <w:color w:val="000000"/>
                <w:sz w:val="20"/>
              </w:rPr>
              <w:t>
</w:t>
            </w:r>
            <w:r>
              <w:rPr>
                <w:rFonts w:ascii="Times New Roman"/>
                <w:b w:val="false"/>
                <w:i w:val="false"/>
                <w:color w:val="000000"/>
                <w:sz w:val="20"/>
              </w:rPr>
              <w:t>11-ОБ және басқа да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 бойынша жиынтық статистикалық есеп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8-9ТБ,</w:t>
            </w:r>
            <w:r>
              <w:br/>
            </w:r>
            <w:r>
              <w:rPr>
                <w:rFonts w:ascii="Times New Roman"/>
                <w:b w:val="false"/>
                <w:i w:val="false"/>
                <w:color w:val="000000"/>
                <w:sz w:val="20"/>
              </w:rPr>
              <w:t>
</w:t>
            </w:r>
            <w:r>
              <w:rPr>
                <w:rFonts w:ascii="Times New Roman"/>
                <w:b w:val="false"/>
                <w:i w:val="false"/>
                <w:color w:val="000000"/>
                <w:sz w:val="20"/>
              </w:rPr>
              <w:t>14-17 ТБ,</w:t>
            </w:r>
          </w:p>
          <w:p>
            <w:pPr>
              <w:spacing w:after="20"/>
              <w:ind w:left="20"/>
              <w:jc w:val="both"/>
            </w:pPr>
            <w:r>
              <w:rPr>
                <w:rFonts w:ascii="Times New Roman"/>
                <w:b w:val="false"/>
                <w:i w:val="false"/>
                <w:color w:val="000000"/>
                <w:sz w:val="20"/>
              </w:rPr>
              <w:t>11-ОБ және басқа да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 бойынша жиынтық статистикалық есеп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8-9ТБ,</w:t>
            </w:r>
            <w:r>
              <w:br/>
            </w:r>
            <w:r>
              <w:rPr>
                <w:rFonts w:ascii="Times New Roman"/>
                <w:b w:val="false"/>
                <w:i w:val="false"/>
                <w:color w:val="000000"/>
                <w:sz w:val="20"/>
              </w:rPr>
              <w:t>
</w:t>
            </w:r>
            <w:r>
              <w:rPr>
                <w:rFonts w:ascii="Times New Roman"/>
                <w:b w:val="false"/>
                <w:i w:val="false"/>
                <w:color w:val="000000"/>
                <w:sz w:val="20"/>
              </w:rPr>
              <w:t>14-17 ТБ,</w:t>
            </w:r>
          </w:p>
          <w:p>
            <w:pPr>
              <w:spacing w:after="20"/>
              <w:ind w:left="20"/>
              <w:jc w:val="both"/>
            </w:pPr>
            <w:r>
              <w:rPr>
                <w:rFonts w:ascii="Times New Roman"/>
                <w:b w:val="false"/>
                <w:i w:val="false"/>
                <w:color w:val="000000"/>
                <w:sz w:val="20"/>
              </w:rPr>
              <w:t>11-ОБ және басқа да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12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балансына берілген талдамалық түсініктеме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11 қаңтар</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ұстанымға берілген талдамалық түсініктеме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11 қаңтар</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борышты бағалауға берілген талдамалық түсініктеме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11 қаңтар</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QEDS Дүниежүзілік Банкінің деректер қоры үшін жалпы сыртқы борыш бойынша жиынтық статистикалық есептер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8-9-ТБ, 15-ТБ, 11-ОБ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r>
              <w:br/>
            </w:r>
            <w:r>
              <w:rPr>
                <w:rFonts w:ascii="Times New Roman"/>
                <w:b w:val="false"/>
                <w:i w:val="false"/>
                <w:color w:val="000000"/>
                <w:sz w:val="20"/>
              </w:rPr>
              <w:t>
</w:t>
            </w:r>
            <w:r>
              <w:rPr>
                <w:rFonts w:ascii="Times New Roman"/>
                <w:b w:val="false"/>
                <w:i w:val="false"/>
                <w:color w:val="000000"/>
                <w:sz w:val="20"/>
              </w:rPr>
              <w:t>17 шілде,</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17 қаңтар</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Борышкерлерінің есептілік жүйесі үшін Жеке кепілдік берілмеген ұзақ мерзімді сыртқы борыш бойынша жиынтық статистикалық есеп (№4 нысан)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8-9-ТБ, 15-ТБ, 11-ОБ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11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Сауда және даму жөніндегі конференциясы үшін шетелдік тікелей инвестициялар бойынша жиынтық статистикалық есептер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статистикалық бөлімі үшін қызметтердің халықаралық саудасының статистикасы бойынша жиынтық деректер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2-7-ТБ, 10-ТБ, 11-ТБ-ЖС, 11-ТБ-ӨС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резервтер және шетел валютасындағы өтімділік бойынша есеп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айдың соңғы жұмыс күні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SEFER форматындағы есеп – резервтік активтер нысанында ұсталатын бағалы қағаздарды географиялық бөлуге шолу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INFER форматындағы шолу – құралдар бойынша резервтік активтер қозғалысына шолу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CPIS портфельдік инвестицияларын үйлесімді зерттеу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CDIS тікелей инвестицияларын үйлесімді зерттеу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8-9-ТБ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сектордың капиталды таза әкелуі/әкетуі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1-ТБ, 8-9-ТБ, </w:t>
            </w:r>
            <w:r>
              <w:br/>
            </w:r>
            <w:r>
              <w:rPr>
                <w:rFonts w:ascii="Times New Roman"/>
                <w:b w:val="false"/>
                <w:i w:val="false"/>
                <w:color w:val="000000"/>
                <w:sz w:val="20"/>
              </w:rPr>
              <w:t>
</w:t>
            </w:r>
            <w:r>
              <w:rPr>
                <w:rFonts w:ascii="Times New Roman"/>
                <w:b w:val="false"/>
                <w:i w:val="false"/>
                <w:color w:val="000000"/>
                <w:sz w:val="20"/>
              </w:rPr>
              <w:t xml:space="preserve">14-17-ТБ, 11-ОБ, </w:t>
            </w:r>
            <w:r>
              <w:br/>
            </w:r>
            <w:r>
              <w:rPr>
                <w:rFonts w:ascii="Times New Roman"/>
                <w:b w:val="false"/>
                <w:i w:val="false"/>
                <w:color w:val="000000"/>
                <w:sz w:val="20"/>
              </w:rPr>
              <w:t>
</w:t>
            </w:r>
            <w:r>
              <w:rPr>
                <w:rFonts w:ascii="Times New Roman"/>
                <w:b w:val="false"/>
                <w:i w:val="false"/>
                <w:color w:val="000000"/>
                <w:sz w:val="20"/>
              </w:rPr>
              <w:t>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 бойынша монетарлық шолу (ақша-кредит статистикасын қалыптастыру шеңберінде)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баланстық шоттары және басқа ішкі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шолу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12 мамыр</w:t>
            </w:r>
            <w:r>
              <w:br/>
            </w:r>
            <w:r>
              <w:rPr>
                <w:rFonts w:ascii="Times New Roman"/>
                <w:b w:val="false"/>
                <w:i w:val="false"/>
                <w:color w:val="000000"/>
                <w:sz w:val="20"/>
              </w:rPr>
              <w:t>
</w:t>
            </w:r>
            <w:r>
              <w:rPr>
                <w:rFonts w:ascii="Times New Roman"/>
                <w:b w:val="false"/>
                <w:i w:val="false"/>
                <w:color w:val="000000"/>
                <w:sz w:val="20"/>
              </w:rPr>
              <w:t>8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14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және басқа қаржы ұйымдар бойынша монетарлық шолу (ақша-кредит статистикасын қалыптастыру шеңберінде)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басқа қаржы ұйымдардың баланстық шоттары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шолу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27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26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«Currency Composition of Foreign Exchange Reserves» (COFER) ХВҚ-ға арналған стандартталған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баланстық шоттары және басқа ішкі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тоқсаннан кейінгі айдың соңына дейін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«Central Bank» (1SR) ХВҚ-ға арналған стандартталған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баланстық шоттары және басқа ішкі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айдың соңына дейін</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«Other Depository Corporations» (2SR) ХВҚ-ға арналған стандартталған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баланстық шоттары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айдың соңына дейін</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«Monetary Aggregates» (5SR) ХВҚ-ға арналған стандартталған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және екінші деңгейдегі банктердің баланстық шоттары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айдың</w:t>
            </w:r>
          </w:p>
          <w:p>
            <w:pPr>
              <w:spacing w:after="20"/>
              <w:ind w:left="20"/>
              <w:jc w:val="both"/>
            </w:pPr>
            <w:r>
              <w:rPr>
                <w:rFonts w:ascii="Times New Roman"/>
                <w:b w:val="false"/>
                <w:i w:val="false"/>
                <w:color w:val="000000"/>
                <w:sz w:val="20"/>
              </w:rPr>
              <w:t>соңына дейін</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«Interest Rates and Share Prices» (6SR) ХВҚ-ға арналған стандартталған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5-жұмыс күні</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«Exchange Rates and International Reserves» (01R) ХВҚ-ға арналған стандартталған есеп</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баланстық шоттары KASE-ң курстар бағамдары бойынша мәліметтер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стандартталған жиынтық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5-жұмыс күні</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Статистикалық бюллетені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СБ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30-жұмыс күні</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төлем балансы және сыртқы борышы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1-10-ТБ, 14-17-ТБ, 11-ТБ-ЖС, 11-ТБ-ӨС және басқа ақпарат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жарияланым (журнал)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мамыр, тамыз, қараша</w:t>
            </w:r>
          </w:p>
        </w:tc>
      </w:tr>
    </w:tbl>
    <w:bookmarkStart w:name="z22" w:id="14"/>
    <w:p>
      <w:pPr>
        <w:spacing w:after="0"/>
        <w:ind w:left="0"/>
        <w:jc w:val="left"/>
      </w:pPr>
      <w:r>
        <w:rPr>
          <w:rFonts w:ascii="Times New Roman"/>
          <w:b/>
          <w:i w:val="false"/>
          <w:color w:val="000000"/>
        </w:rPr>
        <w:t xml:space="preserve"> 
3-бөлім. Әкімшілік дереккөздердің ресми статистикалық ақпаратты</w:t>
      </w:r>
      <w:r>
        <w:br/>
      </w:r>
      <w:r>
        <w:rPr>
          <w:rFonts w:ascii="Times New Roman"/>
          <w:b/>
          <w:i w:val="false"/>
          <w:color w:val="000000"/>
        </w:rPr>
        <w:t>
қалыптастыру үшін ұсынатын әкімшілік деректерінің тізбесі</w:t>
      </w:r>
    </w:p>
    <w:bookmarkEnd w:id="14"/>
    <w:bookmarkStart w:name="z23" w:id="15"/>
    <w:p>
      <w:pPr>
        <w:spacing w:after="0"/>
        <w:ind w:left="0"/>
        <w:jc w:val="left"/>
      </w:pPr>
      <w:r>
        <w:rPr>
          <w:rFonts w:ascii="Times New Roman"/>
          <w:b/>
          <w:i w:val="false"/>
          <w:color w:val="000000"/>
        </w:rPr>
        <w:t xml:space="preserve"> 
Кәсіпорындар статистикасы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365"/>
        <w:gridCol w:w="2163"/>
        <w:gridCol w:w="3931"/>
        <w:gridCol w:w="2893"/>
      </w:tblGrid>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кезеңділігі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құжаттың түрі және мемлекеттік орган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ұсыну мерзімі</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есептен шығарылған дара кәсіпкерлер, соның ішінде шаруа немесе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Қаржымині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7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 қожалықтары туралы және салық есептілігін ұсынуды тоқтатқан салық төлеушілер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қызметі туралы жиынтық деректер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Қаржымині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үшінші айдың 20-күні</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филиалдар мен өкілдіктерді тіркеу (қайта тіркеу)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Әділетмині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аударған агенттер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ДСӘДМ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тоқсаннан кейінгі айдың 5-күні</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лицензия алған жеке және заңды тұлғалар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ИДМ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 (түсімділік) статистикалық нысаны бойынша жалпымемлекеттік статистикалық байқауды іріктемелі әдіспен жүргізу үшін заңды тұлғалардағы, филиалдардағы және өкілдіктердегі, сондай-ақ дара кәсіпкерлердегі, соның ішінде шаруа немесе фермер қожалықтарындағы дәнді дақылдарға арналған егістік алқаптарының қолда бары туралы алдын ала мәліметтер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әкімшілік дереккөз – жергілікті атқарушы органдар (кенттің, ауылдың, ауылдық округтің әкімдері)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Қызылорда және Оңтүстік Қазақстан облыстары - 10 маусымға дейін. Ақмола, Ақтөбе, Атырау, Батыс Қазақстан, Қарағанды, Қостанай, Маңғыстау, Павлодар, Солтүстік Қазақстан және Шығыс Қазақстан облыстары – 15 шілдеге дейін</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серіктестіктері (саяжай кооперативтері) бойынша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p>
          <w:p>
            <w:pPr>
              <w:spacing w:after="20"/>
              <w:ind w:left="20"/>
              <w:jc w:val="both"/>
            </w:pPr>
            <w:r>
              <w:rPr>
                <w:rFonts w:ascii="Times New Roman"/>
                <w:b w:val="false"/>
                <w:i w:val="false"/>
                <w:color w:val="000000"/>
                <w:sz w:val="20"/>
              </w:rPr>
              <w:t>әкімшілік дереккөз- ҚТҮКШІжЖРБК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5-күні</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статистика</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(туу туралы акт жазбасы), әкімшілік дереккөз – жергілікті атқарушы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болу туралы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(өлім туралы акт жазбасы), әкімшілік дереккөз – жергілікті атқарушы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Некелесу туралы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(некелесу туралы акт жазбасы), әкімшілік дереккөз – жергілікті атқарушы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бұзу туралы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(некені бұзу туралы акт жазбасы), әкімшілік дереккөз – жергілікті атқарушы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туралы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(келу парағына статистикалық есепке алу талоны), әкімшілік дереккөз – ішкі істер органдары көші-қон полициясының аумақтық бөлімшелері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туралы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(кету парағына статистикалық есепке алу талоны), әкімшілік дереккөз – ішкі істер органдары көші-қон полициясының аумақтық бөлімшелері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6-күні</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Әділетмині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әкімшілік дереккөз – Әділетмині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қайтыс болу және перинаталдық өлім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ДСӘДМ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жұмыспен қамтылуы, жұмыссыздық және әлеуметтік төлемақылар туралы мәліметтер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ДСӘДМ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тоқсаннан кейінгі </w:t>
            </w:r>
          </w:p>
          <w:p>
            <w:pPr>
              <w:spacing w:after="20"/>
              <w:ind w:left="20"/>
              <w:jc w:val="both"/>
            </w:pPr>
            <w:r>
              <w:rPr>
                <w:rFonts w:ascii="Times New Roman"/>
                <w:b w:val="false"/>
                <w:i w:val="false"/>
                <w:color w:val="000000"/>
                <w:sz w:val="20"/>
              </w:rPr>
              <w:t>15-күні</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тұрғылықты жерге келетін және кететін азаматтар туралы мәліметтер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әкімшілік дереккөз – ҰҚК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көші-қоны туралы мәліметтер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әкімшілік дереккөз – ІІМ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статистикасы</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бірыңғай тестілеуден немесе кешенді тестілеуден өткен, сондай-ақ оқуға мемлекеттік гранттарды алған оқушылар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БҒМ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барлық деңгейлері бойынша білім алушылар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әкімшілік дереккөз – БҒМ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қараша</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стипендиясы түлектері бойынша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p>
          <w:p>
            <w:pPr>
              <w:spacing w:after="20"/>
              <w:ind w:left="20"/>
              <w:jc w:val="both"/>
            </w:pPr>
            <w:r>
              <w:rPr>
                <w:rFonts w:ascii="Times New Roman"/>
                <w:b w:val="false"/>
                <w:i w:val="false"/>
                <w:color w:val="000000"/>
                <w:sz w:val="20"/>
              </w:rPr>
              <w:t xml:space="preserve">әкімшілік дереккөздер – БҒМ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статистикасы</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объектілері туралы мәліметтер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әкімшілік дереккөз – Әділетмині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шаруашылық кітабы негізінде тұрғын үй қоры объектілері бойынша мәліметтер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кенттің, ауылдың, ауылдық округтың әкімдері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p>
          <w:p>
            <w:pPr>
              <w:spacing w:after="20"/>
              <w:ind w:left="20"/>
              <w:jc w:val="both"/>
            </w:pPr>
            <w:r>
              <w:rPr>
                <w:rFonts w:ascii="Times New Roman"/>
                <w:b w:val="false"/>
                <w:i w:val="false"/>
                <w:color w:val="000000"/>
                <w:sz w:val="20"/>
              </w:rPr>
              <w:t>1 шілде,</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және апатты тұрғын үйлер туралы мәліметтер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жергілікті атқарушы органдар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тамызға дейін</w:t>
            </w:r>
          </w:p>
        </w:tc>
      </w:tr>
    </w:tbl>
    <w:tbl>
      <w:tblPr>
        <w:tblW w:w="0" w:type="auto"/>
        <w:tblCellSpacing w:w="0" w:type="auto"/>
        <w:tblBorders>
          <w:top w:val="none"/>
          <w:left w:val="none"/>
          <w:bottom w:val="none"/>
          <w:right w:val="none"/>
          <w:insideH w:val="none"/>
          <w:insideV w:val="none"/>
        </w:tblBorders>
      </w:tblPr>
      <w:tblGrid>
        <w:gridCol w:w="3072"/>
        <w:gridCol w:w="331"/>
        <w:gridCol w:w="1059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аббревиатуралардың толық жазылуы: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Азия және Тынық мұхиты елдеріне арналған Экономикалық және әлеуметтік комиссиясы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7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ӘАОҰЖ</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объектілердің ұлттық жіктеуіші</w:t>
            </w:r>
          </w:p>
        </w:tc>
      </w:tr>
      <w:tr>
        <w:trPr>
          <w:trHeight w:val="27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42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ӘділетминініңАХАЖ АЖ</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АХАЖ ақпараттық жүйесі</w:t>
            </w:r>
          </w:p>
        </w:tc>
      </w:tr>
      <w:tr>
        <w:trPr>
          <w:trHeight w:val="42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ӘділетминініңЖМТ МДҚ</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«Жылжымайтын мүлік тіркелімі» мемлекеттік деректер қоры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ЖТ МДҚ</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«Жеке тұлғалар» мемлекеттік деректер қоры</w:t>
            </w:r>
          </w:p>
        </w:tc>
      </w:tr>
      <w:tr>
        <w:trPr>
          <w:trHeight w:val="60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ЗТ МДҚ</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«Заңды тұлғалар» мемлекеттік деректер қоры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16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АЖ</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ақпараттық жүйесі</w:t>
            </w:r>
          </w:p>
        </w:tc>
      </w:tr>
      <w:tr>
        <w:trPr>
          <w:trHeight w:val="16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w:t>
            </w:r>
          </w:p>
        </w:tc>
      </w:tr>
      <w:tr>
        <w:trPr>
          <w:trHeight w:val="16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ЕЭК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Еуропалық экономикалық комиссиясы</w:t>
            </w:r>
          </w:p>
        </w:tc>
      </w:tr>
      <w:tr>
        <w:trPr>
          <w:trHeight w:val="7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ҚӨ</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Қазақстандағы өкілдігі</w:t>
            </w:r>
          </w:p>
        </w:tc>
      </w:tr>
      <w:tr>
        <w:trPr>
          <w:trHeight w:val="43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ГЖПК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Геология және жер қойнауын пайдалану комитеті</w:t>
            </w:r>
          </w:p>
        </w:tc>
      </w:tr>
      <w:tr>
        <w:trPr>
          <w:trHeight w:val="16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 </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ДСӘДМ-нің АЖ</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министрлігінің ақпараттық жүйесі </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одақ </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экономикалық кеңістік</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ішкі өнім</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46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w:t>
            </w:r>
          </w:p>
        </w:tc>
      </w:tr>
      <w:tr>
        <w:trPr>
          <w:trHeight w:val="25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ҚТҮКШІжЖРБК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Құрылыс, тұрғын үй-коммуналдық шаруашылық істері және жер ресурстарын басқару комитеті</w:t>
            </w:r>
          </w:p>
        </w:tc>
      </w:tr>
      <w:tr>
        <w:trPr>
          <w:trHeight w:val="25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w:t>
            </w:r>
          </w:p>
        </w:tc>
      </w:tr>
      <w:tr>
        <w:trPr>
          <w:trHeight w:val="25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 </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ҰҚК-нің «Бүркіт» БАЖ</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«Бүркіт» бірыңғай ақпараттық жүйесі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шоттар жүйесі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валюта қоры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ХЕҰ</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еңбек ұйымы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ХСБ</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салыстырулар бағдарламасы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табиғи қозғалысы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«ХТҚ» ТП» АЖ</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«Халықты тіркеу және құжаттандыру» тіркеуші пункті» ақпараттық жүйесі</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ғылым және мәдениет мәселелері жөніндегі Біріккен Ұлттар Ұйымы</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CDIS</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Coordinated Direct Investment Survey</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CPIS</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Coordinated Portfolio Investment Survey</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INFER</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Instrument composition of country transactions in foreign exchange reserves</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QEDS</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Quarterly External Debt Statistics</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SEFER</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Securities Held as Foreign Exchange Reserves</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