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02a0a" w14:textId="7202a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"Дене шынықтыру және спорт саласында мемлекеттік көрсетілетін қызметтер стандарттарын бекіту туралы" Қазақстан Республикасы Мәдениет және спорт Министрінің 2015 жылғы 17 сәуірдегі № 139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м.а. 2015 жылғы 26 қарашадағы № 363 бұйрығы. Қазақстан Республикасының Әділет министрлігінде 2016 жылы 6 қаңтарда № 12814 болып тіркелді. Күші жойылды - Қазақстан Республикасы Мәдениет және спорт министрінің 2020 жылғы 29 мамырдағы № 158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Мәдениет және спорт министрінің 29.05.2020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тізілімін бекіту туралы" Қазақстан Республикасы Үкіметінің 2013 жылғы 18 қыркүйектегі № 983 қаулысына өзгерiстер мен толықтырулар енгізу туралы" Қазақстан Республикасы Үкіметінің 2015 жылғы 8 қыркүйектегі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"Дене шынықтыру және спорт саласында мемлекеттік көрсетілетін қызметтер стандарттарын бекіту туралы" Қазақстан Республикасы Мәдениет және спорт Министрінің 2015 жылғы 17 сәуірдегі № 139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11276 болып тіркелген, 2015 жылғы 26 маусымдағы "Әділет" ақпараттық-құқықтық жүйесінде жарияланған) мынадай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бұйрықтың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"Республикалық және өңірлік спорт федерацияларын аккредиттеу" мемлекеттік көрсетілетін қызмет стандарты;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"Жергілікті спорт федерацияларын аккредиттеу" мемлекеттік көрсетілетін қызмет стандарты;";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"Республикалық және өңірлік спорт федерацияларына аккредиттеу туралы куәлік беру" мемлекеттік көрсетілетін қызмет стандартында: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"Республикалық және өңірлік спорт федерацияларын аккредиттеу" мемлекеттік көрсетілетін қызмет стандарты";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"Республикалық және өңірлік спорт федерацияларын аккредиттеу" мемлекеттік көрсетілетін қызметі (бұдан әрі – мемлекеттік көрсетілетін қызмет).";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жоғарғы оң бұрышының мәтіні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                                "Республикалық және өңірлік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спорт федерацияларын аккредиттеу"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мемлекеттік көрсетілетін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қызмет стандартына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3-қосымша"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"Жергілікті спорт федерацияларына аккредиттеу туралы куәлік беру" мемлекеттік көрсетілетін қызмет стандартында: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"Жергілікті спорт федерацияларын аккредиттеу" мемлекеттік көрсетілетін қызмет стандарты";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"Жергілікті спорт федерацияларын аккредиттеу" мемлекеттік көрсетілетін қызметі (бұдан әрі – мемлекеттік көрсетілетін қызмет).";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Спорт және дене шынықтыру істері комитеті (Е.Б. Қанағатов) заңнамада белгіленген тәртіппен: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күнтізбелік он күн ішінде елтаңбалы мөрмен куәландырылған қағаз данадағы көшірмесін қоса бере отырып, электрондық тасығышта осы бұйрықтың көшірмелерін мерзімді баспа басылымдарында және "Әділет" ақпараттық-құқықтық жүйесінде ресми жариялауға жолдауды;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ресми жарияланғаннан кейін оны Қазақстан Республикасы Мәдениет және спорт министрлігінің интернет-ресурсында орналастыруды;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тармақтың 1), 2) және 3) тармақшаларында көзделген іс-шаралардың орындалуы туралы мәліметтерді іс-шараларды орындағаннан кейін он жұмыс күні ішінде Қазақстан Республикасы Мәдениет және спорт министрлігінің Заң қызметі департаментіне ұсынуды қамтамасыз етсін.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Мәдениет және спорт вице-министрі С.Ж. Мұсайбековке жүктелсін.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министрінің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Ахмедьяров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Инвестициялар және даму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Ә.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7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2 желтоқсан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"Республикалық және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федерацияларын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аккредиттеу"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Кiмге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(дене шынықтыру және спорт саласындағы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уәкiлеттi орган басшысының лауазымы, тегi,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аты, әкесінің аты (болған жағдайда)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Кiмнен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(республикалық (өңірлік) cпорт федерациясы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немесе өкiлiнiң тегi, аты, әкесінің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 (болған жағдайда) (мекенжайы, телефоны,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электронды поштасы)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Аккредиттеу өткізуге</w:t>
      </w:r>
      <w:r>
        <w:br/>
      </w:r>
      <w:r>
        <w:rPr>
          <w:rFonts w:ascii="Times New Roman"/>
          <w:b/>
          <w:i w:val="false"/>
          <w:color w:val="000000"/>
        </w:rPr>
        <w:t>өтiнiш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Сiзден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(мәртебесін көрсете отырып, спорт федерациясының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аккредиттеу өткізуді сұраймын.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Өтiнiшке мынадай құжаттар қоса берiледi: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"Республикалық және өңірлік спорт федерацияларын аккредиттеу"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стандартында көзделген ақпараттық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жүйелерде қамтылған, заңмен қорғалатын құпияны құрайтын мәліметтерді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пайдалануға келісім беремін.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____________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(қолы)   (тегi,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"___"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Өтiнiштiң түскен күнi 20__ жылғы "___"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(өтінішті қабылдаған тұлғаның қолы, тегi, аты, әкесінің 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(болған жағдайда)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"Республикалық және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федерацияларын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аккредиттеу"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Кiмге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(дене шынықтыру және спорт саласындағы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уәкiлеттi орган басшысының лауазымы, тегi,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аты, әкесінің аты (болған жағдайда)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Кiмнен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(республикалық (өңірлік) cпорт федерациясы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немесе өкiлiнiң тегi, аты, әкесінің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 (болған жағдайда) (мекенжайы, телефоны,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электронды поштасы)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Куәліктің телнұсқасын алу (қайта ресімдеу) туралы</w:t>
      </w:r>
      <w:r>
        <w:br/>
      </w:r>
      <w:r>
        <w:rPr>
          <w:rFonts w:ascii="Times New Roman"/>
          <w:b/>
          <w:i w:val="false"/>
          <w:color w:val="000000"/>
        </w:rPr>
        <w:t>өтiнiш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Сiзден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(мәртебесі көрсетілген спорт федерациясының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аккредиттеу туралы куәліктің телнұсқасын беруді (куәлікті қайта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ресімдеуді) сұраймын.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"Республикалық және өңірлік спорт федерацияларын аккредиттеу"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стандартында көзделген ақпараттық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жүйелерде қамтылған, заңмен қорғалатын құпияны құрайтын мәліметтерді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пайдалануға келісім беремін.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(қолы)    (тегi,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"___"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Өтiнiштiң түскен күнi 20__ жылғы "___"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(өтінішті қабылдаған тұлғаның тегi, аты, әкесінің 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(болған жағдайда)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"Жергілікті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федерацияларын аккредиттеу"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стандартына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Кiмге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(дене шынықтыру және спорт саласындағы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 басшысының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лауазымы, тегi, аты, әкесінің 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(болған жағдайда)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Кiмнен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(жергілікті cпорт федерациясы басшысының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немесе өкiлiнiң тегi, аты, әкесінің 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(мекенжайы, телефоны, электрондық поштасы)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Аккредиттeу өткізуге</w:t>
      </w:r>
      <w:r>
        <w:br/>
      </w:r>
      <w:r>
        <w:rPr>
          <w:rFonts w:ascii="Times New Roman"/>
          <w:b/>
          <w:i w:val="false"/>
          <w:color w:val="000000"/>
        </w:rPr>
        <w:t>өтiнiш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Сiзден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(мәртебесін көрсете отырып, спорт федерациясының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аккредиттеу өткізуді сұраймын.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Өтiнiшке мынадай құжаттар қоса берiледi: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"Жергілікті спорт федерацияларын аккредиттеу"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 стандартында көзделген ақпараттық жүйелерде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қамтылған заңмен қорғалатын, құпияны құрайтын мәліметтерді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пайдалануға келісім беремін.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(қолы)   (тегi,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"___"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Өтiнiштiң түскен күнi 20__ жылғы "___"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Тiркеу нөмiрi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(өтінішті қабылдаған тұлғаның қолы, тегi, аты, әкесінің 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(болған жағдайда)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"Жергілікті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федерацияларын аккредиттеу"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стандартына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Кiмге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(дене шынықтыру және спорт саласындағы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 басшысының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лауазымы, тегi, аты, әкесінің 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(болған жағдайда)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Кiмнен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(жергілікті cпорт федерациясы басшысының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немесе өкiлiнiң тегi, аты, әкесінің 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(мекенжайы, телефоны, электрондық поштасы)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Куәліктің телнұсқасын алу (қайта ресімдеу) туралы</w:t>
      </w:r>
      <w:r>
        <w:br/>
      </w:r>
      <w:r>
        <w:rPr>
          <w:rFonts w:ascii="Times New Roman"/>
          <w:b/>
          <w:i w:val="false"/>
          <w:color w:val="000000"/>
        </w:rPr>
        <w:t>өтiнiш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Сiзден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(мәртебесі көрсетілген спорт федерациясының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аккредиттеу туралы куәліктің телнұсқасын беруді (қайта ресімдеуді)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сұраймын.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"Жергілікті спорт федерацияларын аккредиттеу"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 стандартында көзделген ақпараттық жүйелерде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қамтылған заңмен қорғалатын, құпияны құрайтын мәліметтерді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пайдалануға келісім беремін.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____________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(қолы)   (тегi,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 жылғы "___"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Өтiнiштiң түскен күнi 20__ жылғы "___"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(өтінішті қабылдаған тұлғаның тегi, аты, әкесінің 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(болған жағдайда)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