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f6922" w14:textId="8ff69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үнемдеу және энергия тиімділігін арттыру саласындағы бақылау субъектілерін (объектілерін) іріктеу үшін тәуекел дәрежесін бағалау өлшемшарттарын, тексеру парақтарын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23 желтоқсандағы № 1230 және Ұлттық экономика министрінің м.а. 2015 жылғы 30 желтоқсандағы № 837 бірлескен бұйрығы. Қазақстан Республикасының Әділет министрлігінде 2015 жылы 31 желтоқсанда № 12793 болып тіркелді.</w:t>
      </w:r>
    </w:p>
    <w:p>
      <w:pPr>
        <w:spacing w:after="0"/>
        <w:ind w:left="0"/>
        <w:jc w:val="both"/>
      </w:pPr>
      <w:r>
        <w:rPr>
          <w:rFonts w:ascii="Times New Roman"/>
          <w:b w:val="false"/>
          <w:i w:val="false"/>
          <w:color w:val="ff0000"/>
          <w:sz w:val="28"/>
        </w:rPr>
        <w:t xml:space="preserve">
      Ескерту. Тақырыбы жаңа редакцияда - ҚР Индустрия және инфрақұрылымдық даму министрінің м.а. 06.03.2023 </w:t>
      </w:r>
      <w:r>
        <w:rPr>
          <w:rFonts w:ascii="Times New Roman"/>
          <w:b w:val="false"/>
          <w:i w:val="false"/>
          <w:color w:val="ff0000"/>
          <w:sz w:val="28"/>
        </w:rPr>
        <w:t>№ 138</w:t>
      </w:r>
      <w:r>
        <w:rPr>
          <w:rFonts w:ascii="Times New Roman"/>
          <w:b w:val="false"/>
          <w:i w:val="false"/>
          <w:color w:val="ff0000"/>
          <w:sz w:val="28"/>
        </w:rPr>
        <w:t xml:space="preserve"> және ҚР Ұлттық экономика министрінің 07.03.2023 № 30 (алғашқы ресми жарияланған күнінен кейін қолданысқа енгізіледі) бірлескен бұйрығымен.</w:t>
      </w:r>
    </w:p>
    <w:bookmarkStart w:name="z0" w:id="0"/>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м.а. 06.03.2023 </w:t>
      </w:r>
      <w:r>
        <w:rPr>
          <w:rFonts w:ascii="Times New Roman"/>
          <w:b w:val="false"/>
          <w:i w:val="false"/>
          <w:color w:val="000000"/>
          <w:sz w:val="28"/>
        </w:rPr>
        <w:t>№ 138</w:t>
      </w:r>
      <w:r>
        <w:rPr>
          <w:rFonts w:ascii="Times New Roman"/>
          <w:b w:val="false"/>
          <w:i w:val="false"/>
          <w:color w:val="ff0000"/>
          <w:sz w:val="28"/>
        </w:rPr>
        <w:t xml:space="preserve"> және ҚР Ұлттық экономика министрінің 07.03.2023 № 30 (алғашқы ресми жарияланған күнінен кейін қолданысқа енгізіледі) бірлескен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Мыналар:</w:t>
      </w:r>
    </w:p>
    <w:bookmarkEnd w:id="1"/>
    <w:bookmarkStart w:name="z96"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энергия үнемдеу және энергия тиімділігін арттыру саласындағы бақылау субъектілерін (объектілерін) іріктеу үшін тәуекел дәрежесін бағалау өлшемшарттары;</w:t>
      </w:r>
    </w:p>
    <w:bookmarkEnd w:id="2"/>
    <w:bookmarkStart w:name="z97"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энергетикалық тізілім субъектілеріне қатысты энергия үнемдеу және энергия тиімділігін арттыру саласындағы тексеру парағы;</w:t>
      </w:r>
    </w:p>
    <w:bookmarkEnd w:id="3"/>
    <w:bookmarkStart w:name="z98" w:id="4"/>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энергия аудиторлық ұйымдарға қатысты энергия үнемдеу және энергия тиімділігін арттыру саласындағы тексеру парағы;</w:t>
      </w:r>
    </w:p>
    <w:bookmarkEnd w:id="4"/>
    <w:bookmarkStart w:name="z99" w:id="5"/>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тапсырыс берушілерге қатысты энергия үнемдеу және энергия тиімділігін арттыру саласындағы тексеру парағы;</w:t>
      </w:r>
    </w:p>
    <w:bookmarkEnd w:id="5"/>
    <w:bookmarkStart w:name="z100" w:id="6"/>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құрылыс салушыларға қатысты энергия үнемдеу және энергия тиімділігін арттыру саласындағы тексеру парағы;</w:t>
      </w:r>
    </w:p>
    <w:bookmarkEnd w:id="6"/>
    <w:bookmarkStart w:name="z101" w:id="7"/>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талаптарға сәйкестігіне тексеру жүргізу кезінде энергия аудиторлық ұйымдарға қатысты энергия үнемдеу және энергия тиімділігін арттыру саласындағы тексеру парағы;</w:t>
      </w:r>
    </w:p>
    <w:bookmarkEnd w:id="7"/>
    <w:bookmarkStart w:name="z102" w:id="8"/>
    <w:p>
      <w:pPr>
        <w:spacing w:after="0"/>
        <w:ind w:left="0"/>
        <w:jc w:val="both"/>
      </w:pPr>
      <w:r>
        <w:rPr>
          <w:rFonts w:ascii="Times New Roman"/>
          <w:b w:val="false"/>
          <w:i w:val="false"/>
          <w:color w:val="000000"/>
          <w:sz w:val="28"/>
        </w:rPr>
        <w:t xml:space="preserve">
      7)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талаптарға сәйкестігіне тексеру жүргізу кезінде оқу орталықтарына қатысты энергия үнемдеу және энергия тиімділігін арттыру саласындағы тексеру парағы бекітілсін.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06.03.2023 </w:t>
      </w:r>
      <w:r>
        <w:rPr>
          <w:rFonts w:ascii="Times New Roman"/>
          <w:b w:val="false"/>
          <w:i w:val="false"/>
          <w:color w:val="000000"/>
          <w:sz w:val="28"/>
        </w:rPr>
        <w:t>№ 138</w:t>
      </w:r>
      <w:r>
        <w:rPr>
          <w:rFonts w:ascii="Times New Roman"/>
          <w:b w:val="false"/>
          <w:i w:val="false"/>
          <w:color w:val="ff0000"/>
          <w:sz w:val="28"/>
        </w:rPr>
        <w:t xml:space="preserve"> және ҚР Ұлттық экономика министрінің 07.03.2023 № 30 (алғашқы ресми жарияланған күнінен кейін қолданысқа енгізіледі) бірлескен бұйрығымен.</w:t>
      </w:r>
      <w:r>
        <w:br/>
      </w:r>
      <w:r>
        <w:rPr>
          <w:rFonts w:ascii="Times New Roman"/>
          <w:b w:val="false"/>
          <w:i w:val="false"/>
          <w:color w:val="000000"/>
          <w:sz w:val="28"/>
        </w:rPr>
        <w:t>
</w:t>
      </w:r>
    </w:p>
    <w:bookmarkStart w:name="z4" w:id="9"/>
    <w:p>
      <w:pPr>
        <w:spacing w:after="0"/>
        <w:ind w:left="0"/>
        <w:jc w:val="both"/>
      </w:pPr>
      <w:r>
        <w:rPr>
          <w:rFonts w:ascii="Times New Roman"/>
          <w:b w:val="false"/>
          <w:i w:val="false"/>
          <w:color w:val="000000"/>
          <w:sz w:val="28"/>
        </w:rPr>
        <w:t xml:space="preserve">
      2. "Энергия үнемдеу және энергия тиімділігін арттыру саласындағы тексеру парақтарының нысандары мен тәуекел дәрежесін бағалау критерийлерін бекіту туралы" Қазақстан Республикасы Инвестициялар және даму министрінің 2015 жылғы 29 маусымдағы № 731 және Қазақстан Республикасы Ұлттық экономика министрінің 2015 жылғы 20 шілдедегі № 544 (Нормативтік құқықтық актілерді мемлекеттік тіркеу тізілімінде № 12174 болып тіркелген, "Әділет" ақпараттық-құқықтық жүйесінде 2015 жылғы 19 қарашада жарияланған) </w:t>
      </w:r>
      <w:r>
        <w:rPr>
          <w:rFonts w:ascii="Times New Roman"/>
          <w:b w:val="false"/>
          <w:i w:val="false"/>
          <w:color w:val="000000"/>
          <w:sz w:val="28"/>
        </w:rPr>
        <w:t>бірлескен бұйрығының</w:t>
      </w:r>
      <w:r>
        <w:rPr>
          <w:rFonts w:ascii="Times New Roman"/>
          <w:b w:val="false"/>
          <w:i w:val="false"/>
          <w:color w:val="000000"/>
          <w:sz w:val="28"/>
        </w:rPr>
        <w:t xml:space="preserve"> күші жойылды деп танылсын.</w:t>
      </w:r>
    </w:p>
    <w:bookmarkEnd w:id="9"/>
    <w:bookmarkStart w:name="z5" w:id="10"/>
    <w:p>
      <w:pPr>
        <w:spacing w:after="0"/>
        <w:ind w:left="0"/>
        <w:jc w:val="both"/>
      </w:pPr>
      <w:r>
        <w:rPr>
          <w:rFonts w:ascii="Times New Roman"/>
          <w:b w:val="false"/>
          <w:i w:val="false"/>
          <w:color w:val="000000"/>
          <w:sz w:val="28"/>
        </w:rPr>
        <w:t>
      3. Қазақстан Республикасы Инвестициялар және даму министрлігінің Индустриялық даму және өнеркәсіптік қауіпсіздік комитеті (А.Қ. Ержанов):</w:t>
      </w:r>
    </w:p>
    <w:bookmarkEnd w:id="10"/>
    <w:bookmarkStart w:name="z6" w:id="11"/>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11"/>
    <w:bookmarkStart w:name="z7" w:id="12"/>
    <w:p>
      <w:pPr>
        <w:spacing w:after="0"/>
        <w:ind w:left="0"/>
        <w:jc w:val="both"/>
      </w:pP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нормативтiк құқықтық актiлерiнiң эталондық бақылау банкiне енгізу үшін Республикалық құқықтық ақпарат орталығына ресми жариялауға оның көшірмелерін баспа және электрондық түрде жіберуді;</w:t>
      </w:r>
    </w:p>
    <w:bookmarkEnd w:id="12"/>
    <w:bookmarkStart w:name="z8" w:id="13"/>
    <w:p>
      <w:pPr>
        <w:spacing w:after="0"/>
        <w:ind w:left="0"/>
        <w:jc w:val="both"/>
      </w:pPr>
      <w:r>
        <w:rPr>
          <w:rFonts w:ascii="Times New Roman"/>
          <w:b w:val="false"/>
          <w:i w:val="false"/>
          <w:color w:val="000000"/>
          <w:sz w:val="28"/>
        </w:rPr>
        <w:t>
      3) осы бірлескен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13"/>
    <w:bookmarkStart w:name="z9" w:id="14"/>
    <w:p>
      <w:pPr>
        <w:spacing w:after="0"/>
        <w:ind w:left="0"/>
        <w:jc w:val="both"/>
      </w:pPr>
      <w:r>
        <w:rPr>
          <w:rFonts w:ascii="Times New Roman"/>
          <w:b w:val="false"/>
          <w:i w:val="false"/>
          <w:color w:val="000000"/>
          <w:sz w:val="28"/>
        </w:rPr>
        <w:t xml:space="preserve">
      4) осы бірлескен бұйрық Қазақстан Республикасы Әділет министрлігінде мемлекеттік тіркелгеннен кейін он жұмыс күні ішінде осы бұйрықтың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4"/>
    <w:bookmarkStart w:name="z10" w:id="15"/>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Инвестициялар және даму вице-министріне жүктелсін.</w:t>
      </w:r>
    </w:p>
    <w:bookmarkEnd w:id="15"/>
    <w:bookmarkStart w:name="z11" w:id="16"/>
    <w:p>
      <w:pPr>
        <w:spacing w:after="0"/>
        <w:ind w:left="0"/>
        <w:jc w:val="both"/>
      </w:pPr>
      <w:r>
        <w:rPr>
          <w:rFonts w:ascii="Times New Roman"/>
          <w:b w:val="false"/>
          <w:i w:val="false"/>
          <w:color w:val="000000"/>
          <w:sz w:val="28"/>
        </w:rPr>
        <w:t>
      5. Осы бірлескен бұйрық оның алғашқы ресми жарияланған күнiнен кейін күнтiзбелiк он күн өткен соң қолданысқа енгiзiледi.</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министрі</w:t>
            </w:r>
          </w:p>
          <w:p>
            <w:pPr>
              <w:spacing w:after="20"/>
              <w:ind w:left="20"/>
              <w:jc w:val="both"/>
            </w:pPr>
            <w:r>
              <w:rPr>
                <w:rFonts w:ascii="Times New Roman"/>
                <w:b w:val="false"/>
                <w:i w:val="false"/>
                <w:color w:val="000000"/>
                <w:sz w:val="20"/>
              </w:rPr>
              <w:t>______________ Ә. Исекешев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Ұлттық экономика министрі</w:t>
            </w:r>
          </w:p>
          <w:p>
            <w:pPr>
              <w:spacing w:after="20"/>
              <w:ind w:left="20"/>
              <w:jc w:val="both"/>
            </w:pPr>
            <w:r>
              <w:rPr>
                <w:rFonts w:ascii="Times New Roman"/>
                <w:b w:val="false"/>
                <w:i w:val="false"/>
                <w:color w:val="000000"/>
                <w:sz w:val="20"/>
              </w:rPr>
              <w:t>_____________ Е. Досаев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 М. Құсайынов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______________ С. Айтпаева</w:t>
      </w:r>
    </w:p>
    <w:p>
      <w:pPr>
        <w:spacing w:after="0"/>
        <w:ind w:left="0"/>
        <w:jc w:val="both"/>
      </w:pPr>
      <w:r>
        <w:rPr>
          <w:rFonts w:ascii="Times New Roman"/>
          <w:b w:val="false"/>
          <w:i w:val="false"/>
          <w:color w:val="000000"/>
          <w:sz w:val="28"/>
        </w:rPr>
        <w:t>
      2015 жылғы 22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837 бірлескен бұйрығына</w:t>
            </w:r>
            <w:r>
              <w:br/>
            </w:r>
            <w:r>
              <w:rPr>
                <w:rFonts w:ascii="Times New Roman"/>
                <w:b w:val="false"/>
                <w:i w:val="false"/>
                <w:color w:val="000000"/>
                <w:sz w:val="20"/>
              </w:rPr>
              <w:t>1-қосымша</w:t>
            </w:r>
          </w:p>
        </w:tc>
      </w:tr>
    </w:tbl>
    <w:bookmarkStart w:name="z13" w:id="17"/>
    <w:p>
      <w:pPr>
        <w:spacing w:after="0"/>
        <w:ind w:left="0"/>
        <w:jc w:val="left"/>
      </w:pPr>
      <w:r>
        <w:rPr>
          <w:rFonts w:ascii="Times New Roman"/>
          <w:b/>
          <w:i w:val="false"/>
          <w:color w:val="000000"/>
        </w:rPr>
        <w:t xml:space="preserve"> Энергия үнемдеу және энергия тиімділігін арттыру саласындағы бақылау субъектілерін (объектілерін) іріктеу үшін тәуекел дәрежесін бағалау өлшемшарттары</w:t>
      </w:r>
    </w:p>
    <w:bookmarkEnd w:id="17"/>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м.а. 06.03.2023 </w:t>
      </w:r>
      <w:r>
        <w:rPr>
          <w:rFonts w:ascii="Times New Roman"/>
          <w:b w:val="false"/>
          <w:i w:val="false"/>
          <w:color w:val="ff0000"/>
          <w:sz w:val="28"/>
        </w:rPr>
        <w:t>№ 138</w:t>
      </w:r>
      <w:r>
        <w:rPr>
          <w:rFonts w:ascii="Times New Roman"/>
          <w:b w:val="false"/>
          <w:i w:val="false"/>
          <w:color w:val="ff0000"/>
          <w:sz w:val="28"/>
        </w:rPr>
        <w:t xml:space="preserve"> және ҚР Ұлттық экономика министрінің 07.03.2023 № 30 (алғашқы ресми жарияланған күнінен кейін қолданысқа енгізіледі) бірлескен бұйрығымен.</w:t>
      </w:r>
    </w:p>
    <w:p>
      <w:pPr>
        <w:spacing w:after="0"/>
        <w:ind w:left="0"/>
        <w:jc w:val="left"/>
      </w:pPr>
      <w:r>
        <w:rPr>
          <w:rFonts w:ascii="Times New Roman"/>
          <w:b/>
          <w:i w:val="false"/>
          <w:color w:val="000000"/>
        </w:rPr>
        <w:t xml:space="preserve"> 1-тарау. Жалпы ережелер</w:t>
      </w:r>
    </w:p>
    <w:p>
      <w:pPr>
        <w:spacing w:after="0"/>
        <w:ind w:left="0"/>
        <w:jc w:val="left"/>
      </w:pP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1. Осы Энергия үнемдеу және энергия тиімділігін арттыру саласындағы бақылау субъектілерін (объектілерін) іріктеу үшін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22 маусымдағы № 48 бұйрығына өзгеріс енгізу туралы" Қазақстан Республикасы Ұлттық экономика министрінің 2022 жылғы 14 желтоқсандағы № 126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(Нормативтік құқықтық актілерді мемлекеттік тіркеу тізілімінде № 31148 болып тіркелген).</w:t>
      </w:r>
    </w:p>
    <w:bookmarkEnd w:id="18"/>
    <w:bookmarkStart w:name="z21" w:id="19"/>
    <w:p>
      <w:pPr>
        <w:spacing w:after="0"/>
        <w:ind w:left="0"/>
        <w:jc w:val="both"/>
      </w:pPr>
      <w:r>
        <w:rPr>
          <w:rFonts w:ascii="Times New Roman"/>
          <w:b w:val="false"/>
          <w:i w:val="false"/>
          <w:color w:val="000000"/>
          <w:sz w:val="28"/>
        </w:rPr>
        <w:t>
      2. Осы Өлшемшарттарда мынадай ұғымдар пайдаланылады:</w:t>
      </w:r>
    </w:p>
    <w:bookmarkEnd w:id="19"/>
    <w:bookmarkStart w:name="z22" w:id="20"/>
    <w:p>
      <w:pPr>
        <w:spacing w:after="0"/>
        <w:ind w:left="0"/>
        <w:jc w:val="both"/>
      </w:pPr>
      <w:r>
        <w:rPr>
          <w:rFonts w:ascii="Times New Roman"/>
          <w:b w:val="false"/>
          <w:i w:val="false"/>
          <w:color w:val="000000"/>
          <w:sz w:val="28"/>
        </w:rPr>
        <w:t>
      1) мемлекеттік энергетикалық тізілім – Мемлекеттік энергетикалық тізілім субъектілері туралы ақпараттың жүйеленген жиынтығы;</w:t>
      </w:r>
    </w:p>
    <w:bookmarkEnd w:id="20"/>
    <w:bookmarkStart w:name="z23" w:id="21"/>
    <w:p>
      <w:pPr>
        <w:spacing w:after="0"/>
        <w:ind w:left="0"/>
        <w:jc w:val="both"/>
      </w:pPr>
      <w:r>
        <w:rPr>
          <w:rFonts w:ascii="Times New Roman"/>
          <w:b w:val="false"/>
          <w:i w:val="false"/>
          <w:color w:val="000000"/>
          <w:sz w:val="28"/>
        </w:rPr>
        <w:t>
      2) мемлекеттік энергетикалық тізілім субъектілері - энергетикалық ресурстарды жылына шартты отынның бір мың бес жүз және одан да көп тоннаға барабар көлемінде тұтынатын дара кәсіпкерлер мен заңды тұлғалар, сондай-ақ мемлекеттік мекемелер, квазимемлекеттік сектор мен табиғи монополиялар субъектілері;</w:t>
      </w:r>
    </w:p>
    <w:bookmarkEnd w:id="21"/>
    <w:bookmarkStart w:name="z24" w:id="22"/>
    <w:p>
      <w:pPr>
        <w:spacing w:after="0"/>
        <w:ind w:left="0"/>
        <w:jc w:val="both"/>
      </w:pPr>
      <w:r>
        <w:rPr>
          <w:rFonts w:ascii="Times New Roman"/>
          <w:b w:val="false"/>
          <w:i w:val="false"/>
          <w:color w:val="000000"/>
          <w:sz w:val="28"/>
        </w:rPr>
        <w:t>
      3) оқу орталығы – энергия үнемдеу және энергия тиімділігін арттыру саласындағы кадрларды қайта даярлау және (немесе) олардың біліктігін арттыру саласындағы қызметті жүзеге асыратын кәсіпкерлік субъектісі;</w:t>
      </w:r>
    </w:p>
    <w:bookmarkEnd w:id="22"/>
    <w:bookmarkStart w:name="z25" w:id="23"/>
    <w:p>
      <w:pPr>
        <w:spacing w:after="0"/>
        <w:ind w:left="0"/>
        <w:jc w:val="both"/>
      </w:pPr>
      <w:r>
        <w:rPr>
          <w:rFonts w:ascii="Times New Roman"/>
          <w:b w:val="false"/>
          <w:i w:val="false"/>
          <w:color w:val="000000"/>
          <w:sz w:val="28"/>
        </w:rPr>
        <w:t>
      4) тапсырыс берушілер – ұлттық басқарушы холдингтерді, ұлттық холдингтерді, ұлттық басқарушы компанияларды және олармен үлестес заңды тұлғаларды қоспағанда, мемлекеттiк мекемелер, сондай-ақ мемлекеттiк кәсiпорындар, дауыс беретін акцияларының (жарғылық капиталға қатысу үлестерінің) елу және одан да көп пайызы мемлекетке тиесiлi заңды тұлғалар және олармен үлестес заңды тұлғалар;</w:t>
      </w:r>
    </w:p>
    <w:bookmarkEnd w:id="23"/>
    <w:bookmarkStart w:name="z26" w:id="24"/>
    <w:p>
      <w:pPr>
        <w:spacing w:after="0"/>
        <w:ind w:left="0"/>
        <w:jc w:val="both"/>
      </w:pPr>
      <w:r>
        <w:rPr>
          <w:rFonts w:ascii="Times New Roman"/>
          <w:b w:val="false"/>
          <w:i w:val="false"/>
          <w:color w:val="000000"/>
          <w:sz w:val="28"/>
        </w:rPr>
        <w:t>
      5) уәкілетті орган – энергия үнемдеу және энергия тиімділігін арттыру саласындағы мемлекеттік орган;</w:t>
      </w:r>
    </w:p>
    <w:bookmarkEnd w:id="24"/>
    <w:bookmarkStart w:name="z27" w:id="25"/>
    <w:p>
      <w:pPr>
        <w:spacing w:after="0"/>
        <w:ind w:left="0"/>
        <w:jc w:val="both"/>
      </w:pPr>
      <w:r>
        <w:rPr>
          <w:rFonts w:ascii="Times New Roman"/>
          <w:b w:val="false"/>
          <w:i w:val="false"/>
          <w:color w:val="000000"/>
          <w:sz w:val="28"/>
        </w:rPr>
        <w:t>
      6) энергетикалық аудит (бұдан әрі – энергия аудиті) энергия үнемдеудің мүмкіндігі мен әлеуетін бағалау мен энергия үнемдеу және энергия тиімділігін арттыру жөніндегі қорытындыны дайындау мақсатында энергетикалық ресурстарды пайдалану туралы деректерді жинау, өңдеу және талдау;</w:t>
      </w:r>
    </w:p>
    <w:bookmarkEnd w:id="25"/>
    <w:bookmarkStart w:name="z28" w:id="26"/>
    <w:p>
      <w:pPr>
        <w:spacing w:after="0"/>
        <w:ind w:left="0"/>
        <w:jc w:val="both"/>
      </w:pPr>
      <w:r>
        <w:rPr>
          <w:rFonts w:ascii="Times New Roman"/>
          <w:b w:val="false"/>
          <w:i w:val="false"/>
          <w:color w:val="000000"/>
          <w:sz w:val="28"/>
        </w:rPr>
        <w:t>
      7) энергия-аудиторлық ұйым – энергия аудитін жүзеге асыратын заңды тұлға;</w:t>
      </w:r>
    </w:p>
    <w:bookmarkEnd w:id="26"/>
    <w:bookmarkStart w:name="z29" w:id="27"/>
    <w:p>
      <w:pPr>
        <w:spacing w:after="0"/>
        <w:ind w:left="0"/>
        <w:jc w:val="both"/>
      </w:pPr>
      <w:r>
        <w:rPr>
          <w:rFonts w:ascii="Times New Roman"/>
          <w:b w:val="false"/>
          <w:i w:val="false"/>
          <w:color w:val="000000"/>
          <w:sz w:val="28"/>
        </w:rPr>
        <w:t>
      8) энергия үнемдеу және энергия тиімділігін арттыру саласындағы бақылау субъектілері (объектілері) (бұдан әрі – бақылау субъектілері (объектілері)) – Мемлекеттік энергетикалық тізілім субъектілері, тапсырыс берушілер, құрылыс салушылар, энергия аудиторлық ұйымдар мен оқу орталықтары;</w:t>
      </w:r>
    </w:p>
    <w:bookmarkEnd w:id="27"/>
    <w:bookmarkStart w:name="z30" w:id="28"/>
    <w:p>
      <w:pPr>
        <w:spacing w:after="0"/>
        <w:ind w:left="0"/>
        <w:jc w:val="both"/>
      </w:pPr>
      <w:r>
        <w:rPr>
          <w:rFonts w:ascii="Times New Roman"/>
          <w:b w:val="false"/>
          <w:i w:val="false"/>
          <w:color w:val="000000"/>
          <w:sz w:val="28"/>
        </w:rPr>
        <w:t>
      9) энергия үнемдеу және энергия тиімділігін арттыру саласындағы ұлттық даму институты – дауыс беретін акцияларының (жарғылық капиталға қатысу үлестерінің) елу және одан да көп пайызы мемлекетке тиесілі заңды тұлға.</w:t>
      </w:r>
    </w:p>
    <w:bookmarkEnd w:id="28"/>
    <w:bookmarkStart w:name="z31" w:id="29"/>
    <w:p>
      <w:pPr>
        <w:spacing w:after="0"/>
        <w:ind w:left="0"/>
        <w:jc w:val="both"/>
      </w:pPr>
      <w:r>
        <w:rPr>
          <w:rFonts w:ascii="Times New Roman"/>
          <w:b w:val="false"/>
          <w:i w:val="false"/>
          <w:color w:val="000000"/>
          <w:sz w:val="28"/>
        </w:rPr>
        <w:t>
      3. Бақылау субъектілерінің (объектілерінің) хабарлау тәртібі бойынша талаптарға сәйкестігіне тексеру және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29"/>
    <w:bookmarkStart w:name="z32" w:id="30"/>
    <w:p>
      <w:pPr>
        <w:spacing w:after="0"/>
        <w:ind w:left="0"/>
        <w:jc w:val="left"/>
      </w:pPr>
      <w:r>
        <w:rPr>
          <w:rFonts w:ascii="Times New Roman"/>
          <w:b/>
          <w:i w:val="false"/>
          <w:color w:val="000000"/>
        </w:rPr>
        <w:t xml:space="preserve"> 2-тарау. Бақылау субъектілерінің (объектілерінің) талаптарға сәйкестігін тексеру және профилактикалық бақылау жүргізу кезінде тәуекелдерді бағалау және басқару жүйесін қалыптастыру тәртібі</w:t>
      </w:r>
    </w:p>
    <w:bookmarkEnd w:id="30"/>
    <w:bookmarkStart w:name="z33" w:id="31"/>
    <w:p>
      <w:pPr>
        <w:spacing w:after="0"/>
        <w:ind w:left="0"/>
        <w:jc w:val="both"/>
      </w:pPr>
      <w:r>
        <w:rPr>
          <w:rFonts w:ascii="Times New Roman"/>
          <w:b w:val="false"/>
          <w:i w:val="false"/>
          <w:color w:val="000000"/>
          <w:sz w:val="28"/>
        </w:rPr>
        <w:t>
      4. Бақылау субъектісіне (объектісіне) бару арқылы профилактикалық бақылауды және (немесе) талаптарға сәйкестігіне тексеруді жүзеге асыру кезінде тәуекелдерді басқару мақсаттары үшін бақылау субъектілерін (объектілерін) талаптарға сәйкестігіне тексеру және профилактикалық бақылау жүргізу үшін тәуекел дәрежесін бағалау өлшемшарттары кезең-кезеңмен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31"/>
    <w:bookmarkStart w:name="z34" w:id="32"/>
    <w:p>
      <w:pPr>
        <w:spacing w:after="0"/>
        <w:ind w:left="0"/>
        <w:jc w:val="both"/>
      </w:pPr>
      <w:r>
        <w:rPr>
          <w:rFonts w:ascii="Times New Roman"/>
          <w:b w:val="false"/>
          <w:i w:val="false"/>
          <w:color w:val="000000"/>
          <w:sz w:val="28"/>
        </w:rPr>
        <w:t>
      Бірінші кезеңде объективті өлшемшарттарға мынадай тәуекел дәрежелерінің біріне сәйкес бақылау субъектілерін (объектілерін) жатқызады:</w:t>
      </w:r>
    </w:p>
    <w:bookmarkEnd w:id="32"/>
    <w:bookmarkStart w:name="z35" w:id="33"/>
    <w:p>
      <w:pPr>
        <w:spacing w:after="0"/>
        <w:ind w:left="0"/>
        <w:jc w:val="both"/>
      </w:pPr>
      <w:r>
        <w:rPr>
          <w:rFonts w:ascii="Times New Roman"/>
          <w:b w:val="false"/>
          <w:i w:val="false"/>
          <w:color w:val="000000"/>
          <w:sz w:val="28"/>
        </w:rPr>
        <w:t>
      1) жоғары тәуекел;</w:t>
      </w:r>
    </w:p>
    <w:bookmarkEnd w:id="33"/>
    <w:bookmarkStart w:name="z36" w:id="34"/>
    <w:p>
      <w:pPr>
        <w:spacing w:after="0"/>
        <w:ind w:left="0"/>
        <w:jc w:val="both"/>
      </w:pPr>
      <w:r>
        <w:rPr>
          <w:rFonts w:ascii="Times New Roman"/>
          <w:b w:val="false"/>
          <w:i w:val="false"/>
          <w:color w:val="000000"/>
          <w:sz w:val="28"/>
        </w:rPr>
        <w:t>
      2) орташа тәуекел;</w:t>
      </w:r>
    </w:p>
    <w:bookmarkEnd w:id="34"/>
    <w:bookmarkStart w:name="z37" w:id="35"/>
    <w:p>
      <w:pPr>
        <w:spacing w:after="0"/>
        <w:ind w:left="0"/>
        <w:jc w:val="both"/>
      </w:pPr>
      <w:r>
        <w:rPr>
          <w:rFonts w:ascii="Times New Roman"/>
          <w:b w:val="false"/>
          <w:i w:val="false"/>
          <w:color w:val="000000"/>
          <w:sz w:val="28"/>
        </w:rPr>
        <w:t>
      3) төмен тәуекел.</w:t>
      </w:r>
    </w:p>
    <w:bookmarkEnd w:id="35"/>
    <w:bookmarkStart w:name="z38" w:id="36"/>
    <w:p>
      <w:pPr>
        <w:spacing w:after="0"/>
        <w:ind w:left="0"/>
        <w:jc w:val="both"/>
      </w:pPr>
      <w:r>
        <w:rPr>
          <w:rFonts w:ascii="Times New Roman"/>
          <w:b w:val="false"/>
          <w:i w:val="false"/>
          <w:color w:val="000000"/>
          <w:sz w:val="28"/>
        </w:rPr>
        <w:t>
      Екінші кезеңде субъективті өлшемшарттар жөніндегі мемлекеттік органдар бақылау субъектілерін (объектілерін) мынадай тәуекел дәрежелерінің біріне жатқызады:</w:t>
      </w:r>
    </w:p>
    <w:bookmarkEnd w:id="36"/>
    <w:bookmarkStart w:name="z39" w:id="37"/>
    <w:p>
      <w:pPr>
        <w:spacing w:after="0"/>
        <w:ind w:left="0"/>
        <w:jc w:val="both"/>
      </w:pPr>
      <w:r>
        <w:rPr>
          <w:rFonts w:ascii="Times New Roman"/>
          <w:b w:val="false"/>
          <w:i w:val="false"/>
          <w:color w:val="000000"/>
          <w:sz w:val="28"/>
        </w:rPr>
        <w:t>
      1) жоғары тәуекел;</w:t>
      </w:r>
    </w:p>
    <w:bookmarkEnd w:id="37"/>
    <w:bookmarkStart w:name="z40" w:id="38"/>
    <w:p>
      <w:pPr>
        <w:spacing w:after="0"/>
        <w:ind w:left="0"/>
        <w:jc w:val="both"/>
      </w:pPr>
      <w:r>
        <w:rPr>
          <w:rFonts w:ascii="Times New Roman"/>
          <w:b w:val="false"/>
          <w:i w:val="false"/>
          <w:color w:val="000000"/>
          <w:sz w:val="28"/>
        </w:rPr>
        <w:t>
      2) орташа тәуекел;</w:t>
      </w:r>
    </w:p>
    <w:bookmarkEnd w:id="38"/>
    <w:bookmarkStart w:name="z41" w:id="39"/>
    <w:p>
      <w:pPr>
        <w:spacing w:after="0"/>
        <w:ind w:left="0"/>
        <w:jc w:val="both"/>
      </w:pPr>
      <w:r>
        <w:rPr>
          <w:rFonts w:ascii="Times New Roman"/>
          <w:b w:val="false"/>
          <w:i w:val="false"/>
          <w:color w:val="000000"/>
          <w:sz w:val="28"/>
        </w:rPr>
        <w:t>
      3) төмен тәуекел.</w:t>
      </w:r>
    </w:p>
    <w:bookmarkEnd w:id="39"/>
    <w:bookmarkStart w:name="z42" w:id="40"/>
    <w:p>
      <w:pPr>
        <w:spacing w:after="0"/>
        <w:ind w:left="0"/>
        <w:jc w:val="both"/>
      </w:pPr>
      <w:r>
        <w:rPr>
          <w:rFonts w:ascii="Times New Roman"/>
          <w:b w:val="false"/>
          <w:i w:val="false"/>
          <w:color w:val="000000"/>
          <w:sz w:val="28"/>
        </w:rPr>
        <w:t>
      Субъективті өлшемшарттар жөніндегі тәуекел дәрежесінің көрсеткіштері бойынша бақылау субъектісі (объектісі) мыналарға:</w:t>
      </w:r>
    </w:p>
    <w:bookmarkEnd w:id="40"/>
    <w:bookmarkStart w:name="z43" w:id="41"/>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41"/>
    <w:bookmarkStart w:name="z44" w:id="42"/>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42"/>
    <w:bookmarkStart w:name="z45" w:id="43"/>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43"/>
    <w:bookmarkStart w:name="z46" w:id="44"/>
    <w:p>
      <w:pPr>
        <w:spacing w:after="0"/>
        <w:ind w:left="0"/>
        <w:jc w:val="both"/>
      </w:pPr>
      <w:r>
        <w:rPr>
          <w:rFonts w:ascii="Times New Roman"/>
          <w:b w:val="false"/>
          <w:i w:val="false"/>
          <w:color w:val="000000"/>
          <w:sz w:val="28"/>
        </w:rPr>
        <w:t>
      5.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44"/>
    <w:bookmarkStart w:name="z47" w:id="45"/>
    <w:p>
      <w:pPr>
        <w:spacing w:after="0"/>
        <w:ind w:left="0"/>
        <w:jc w:val="both"/>
      </w:pPr>
      <w:r>
        <w:rPr>
          <w:rFonts w:ascii="Times New Roman"/>
          <w:b w:val="false"/>
          <w:i w:val="false"/>
          <w:color w:val="000000"/>
          <w:sz w:val="28"/>
        </w:rPr>
        <w:t>
      6. Бақылау субъектілерінің (объектілерінің) талаптарға сәйкестігіне тексеру және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45"/>
    <w:bookmarkStart w:name="z48" w:id="46"/>
    <w:p>
      <w:pPr>
        <w:spacing w:after="0"/>
        <w:ind w:left="0"/>
        <w:jc w:val="left"/>
      </w:pPr>
      <w:r>
        <w:rPr>
          <w:rFonts w:ascii="Times New Roman"/>
          <w:b/>
          <w:i w:val="false"/>
          <w:color w:val="000000"/>
        </w:rPr>
        <w:t xml:space="preserve"> 1-параграф. Объективті өлшемшарттар</w:t>
      </w:r>
    </w:p>
    <w:bookmarkEnd w:id="46"/>
    <w:p>
      <w:pPr>
        <w:spacing w:after="0"/>
        <w:ind w:left="0"/>
        <w:jc w:val="both"/>
      </w:pPr>
      <w:r>
        <w:rPr>
          <w:rFonts w:ascii="Times New Roman"/>
          <w:b w:val="false"/>
          <w:i w:val="false"/>
          <w:color w:val="000000"/>
          <w:sz w:val="28"/>
        </w:rPr>
        <w:t>
      7. Энергия үнемдеу және энергия тиімділігін арттыру саласындағы объективті өлшемшарттарды айқындау тәуекелді айқындау арқылы жүзеге асырылады.</w:t>
      </w:r>
    </w:p>
    <w:bookmarkStart w:name="z50" w:id="47"/>
    <w:p>
      <w:pPr>
        <w:spacing w:after="0"/>
        <w:ind w:left="0"/>
        <w:jc w:val="both"/>
      </w:pPr>
      <w:r>
        <w:rPr>
          <w:rFonts w:ascii="Times New Roman"/>
          <w:b w:val="false"/>
          <w:i w:val="false"/>
          <w:color w:val="000000"/>
          <w:sz w:val="28"/>
        </w:rPr>
        <w:t>
      8. Бақылау субъектілері (объектілері) үш тәуекел бойынша іріктеледі (жоғары, орташа, төмен).</w:t>
      </w:r>
    </w:p>
    <w:bookmarkEnd w:id="47"/>
    <w:bookmarkStart w:name="z51" w:id="48"/>
    <w:p>
      <w:pPr>
        <w:spacing w:after="0"/>
        <w:ind w:left="0"/>
        <w:jc w:val="both"/>
      </w:pPr>
      <w:r>
        <w:rPr>
          <w:rFonts w:ascii="Times New Roman"/>
          <w:b w:val="false"/>
          <w:i w:val="false"/>
          <w:color w:val="000000"/>
          <w:sz w:val="28"/>
        </w:rPr>
        <w:t>
      Энергия үнемдеу және энергия тиімділігін арттыру саласындағы жоғары тәуекел дәрежесіне мыналар жатады:</w:t>
      </w:r>
    </w:p>
    <w:bookmarkEnd w:id="48"/>
    <w:bookmarkStart w:name="z52" w:id="49"/>
    <w:p>
      <w:pPr>
        <w:spacing w:after="0"/>
        <w:ind w:left="0"/>
        <w:jc w:val="both"/>
      </w:pPr>
      <w:r>
        <w:rPr>
          <w:rFonts w:ascii="Times New Roman"/>
          <w:b w:val="false"/>
          <w:i w:val="false"/>
          <w:color w:val="000000"/>
          <w:sz w:val="28"/>
        </w:rPr>
        <w:t>
      1) жылына елу мың және одан да көп тонна шартты отынға баламалы көлемде энергетикалық ресурстарды тұтынатын мемлекеттік энергетикалық тізілім субъектілері;</w:t>
      </w:r>
    </w:p>
    <w:bookmarkEnd w:id="49"/>
    <w:bookmarkStart w:name="z53" w:id="50"/>
    <w:p>
      <w:pPr>
        <w:spacing w:after="0"/>
        <w:ind w:left="0"/>
        <w:jc w:val="both"/>
      </w:pPr>
      <w:r>
        <w:rPr>
          <w:rFonts w:ascii="Times New Roman"/>
          <w:b w:val="false"/>
          <w:i w:val="false"/>
          <w:color w:val="000000"/>
          <w:sz w:val="28"/>
        </w:rPr>
        <w:t>
      2) тапсырыс берушілер.</w:t>
      </w:r>
    </w:p>
    <w:bookmarkEnd w:id="50"/>
    <w:bookmarkStart w:name="z54" w:id="51"/>
    <w:p>
      <w:pPr>
        <w:spacing w:after="0"/>
        <w:ind w:left="0"/>
        <w:jc w:val="both"/>
      </w:pPr>
      <w:r>
        <w:rPr>
          <w:rFonts w:ascii="Times New Roman"/>
          <w:b w:val="false"/>
          <w:i w:val="false"/>
          <w:color w:val="000000"/>
          <w:sz w:val="28"/>
        </w:rPr>
        <w:t>
      Энергия үнемдеу және энергия тиімділігін арттыру саласындағы тәуекелдің орташа дәрежесіне мыналар жатады:</w:t>
      </w:r>
    </w:p>
    <w:bookmarkEnd w:id="51"/>
    <w:bookmarkStart w:name="z55" w:id="52"/>
    <w:p>
      <w:pPr>
        <w:spacing w:after="0"/>
        <w:ind w:left="0"/>
        <w:jc w:val="both"/>
      </w:pPr>
      <w:r>
        <w:rPr>
          <w:rFonts w:ascii="Times New Roman"/>
          <w:b w:val="false"/>
          <w:i w:val="false"/>
          <w:color w:val="000000"/>
          <w:sz w:val="28"/>
        </w:rPr>
        <w:t>
      1) жылына бес пен елу мың тона шартты отынға баламалы көлемде энергетикалық ресурстарды тұтынатын мемлекеттік энергетикалық тізілім субъектілері;</w:t>
      </w:r>
    </w:p>
    <w:bookmarkEnd w:id="52"/>
    <w:bookmarkStart w:name="z56" w:id="53"/>
    <w:p>
      <w:pPr>
        <w:spacing w:after="0"/>
        <w:ind w:left="0"/>
        <w:jc w:val="both"/>
      </w:pPr>
      <w:r>
        <w:rPr>
          <w:rFonts w:ascii="Times New Roman"/>
          <w:b w:val="false"/>
          <w:i w:val="false"/>
          <w:color w:val="000000"/>
          <w:sz w:val="28"/>
        </w:rPr>
        <w:t>
      2) энергия аудиторлық ұйымдар;</w:t>
      </w:r>
    </w:p>
    <w:bookmarkEnd w:id="53"/>
    <w:bookmarkStart w:name="z57" w:id="54"/>
    <w:p>
      <w:pPr>
        <w:spacing w:after="0"/>
        <w:ind w:left="0"/>
        <w:jc w:val="both"/>
      </w:pPr>
      <w:r>
        <w:rPr>
          <w:rFonts w:ascii="Times New Roman"/>
          <w:b w:val="false"/>
          <w:i w:val="false"/>
          <w:color w:val="000000"/>
          <w:sz w:val="28"/>
        </w:rPr>
        <w:t>
      3) оқу орталықтары;</w:t>
      </w:r>
    </w:p>
    <w:bookmarkEnd w:id="54"/>
    <w:bookmarkStart w:name="z58" w:id="55"/>
    <w:p>
      <w:pPr>
        <w:spacing w:after="0"/>
        <w:ind w:left="0"/>
        <w:jc w:val="both"/>
      </w:pPr>
      <w:r>
        <w:rPr>
          <w:rFonts w:ascii="Times New Roman"/>
          <w:b w:val="false"/>
          <w:i w:val="false"/>
          <w:color w:val="000000"/>
          <w:sz w:val="28"/>
        </w:rPr>
        <w:t>
      4) құрылыс салушылар.</w:t>
      </w:r>
    </w:p>
    <w:bookmarkEnd w:id="55"/>
    <w:bookmarkStart w:name="z59" w:id="56"/>
    <w:p>
      <w:pPr>
        <w:spacing w:after="0"/>
        <w:ind w:left="0"/>
        <w:jc w:val="both"/>
      </w:pPr>
      <w:r>
        <w:rPr>
          <w:rFonts w:ascii="Times New Roman"/>
          <w:b w:val="false"/>
          <w:i w:val="false"/>
          <w:color w:val="000000"/>
          <w:sz w:val="28"/>
        </w:rPr>
        <w:t>
      Энергия үнемдеу және энергия тиімділігін арттыру саласындағы тәуекелдің төмен дәрежесіне мыналар жатады:</w:t>
      </w:r>
    </w:p>
    <w:bookmarkEnd w:id="56"/>
    <w:bookmarkStart w:name="z60" w:id="57"/>
    <w:p>
      <w:pPr>
        <w:spacing w:after="0"/>
        <w:ind w:left="0"/>
        <w:jc w:val="both"/>
      </w:pPr>
      <w:r>
        <w:rPr>
          <w:rFonts w:ascii="Times New Roman"/>
          <w:b w:val="false"/>
          <w:i w:val="false"/>
          <w:color w:val="000000"/>
          <w:sz w:val="28"/>
        </w:rPr>
        <w:t>
      1) жылына бес мыңға дейінгі шартты тонна отынға баламалы көлемде энергетикалық ресурстарды тұтынатын мемлекеттік энергетикалық тізілім субъектілері.</w:t>
      </w:r>
    </w:p>
    <w:bookmarkEnd w:id="57"/>
    <w:p>
      <w:pPr>
        <w:spacing w:after="0"/>
        <w:ind w:left="0"/>
        <w:jc w:val="both"/>
      </w:pPr>
      <w:r>
        <w:rPr>
          <w:rFonts w:ascii="Times New Roman"/>
          <w:b w:val="false"/>
          <w:i w:val="false"/>
          <w:color w:val="000000"/>
          <w:sz w:val="28"/>
        </w:rPr>
        <w:t>
      Тәуекелдің жоғары дәрежесіне жатқызылған бақылау субъектілері (объектілері) қызметінің салалары үшін хабарлау тәртібі бойынша талаптарға сәйкестігіне тексеру жүргізудің жиілігі жылына бір ретті құрайды.</w:t>
      </w:r>
    </w:p>
    <w:p>
      <w:pPr>
        <w:spacing w:after="0"/>
        <w:ind w:left="0"/>
        <w:jc w:val="both"/>
      </w:pPr>
      <w:r>
        <w:rPr>
          <w:rFonts w:ascii="Times New Roman"/>
          <w:b w:val="false"/>
          <w:i w:val="false"/>
          <w:color w:val="000000"/>
          <w:sz w:val="28"/>
        </w:rPr>
        <w:t>
      Тәуекелдің орташа дәрежесіне жатқызылған бақылау субъектілері (объектілері) қызметінің салалары үшін хабарлау тәртібі бойынша талаптарға сәйкестігіне тексерулер жүргізудің жиілігі екі жылда бір ретті құрайды.</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 (объектілері) қызметінің салалары үшін хабарлау тәртібі бойынша үшін талаптарға сәйкестігіне тексерулер жүргізудің жиілігі үш жылда бір ретті құрайды.</w:t>
      </w:r>
    </w:p>
    <w:p>
      <w:pPr>
        <w:spacing w:after="0"/>
        <w:ind w:left="0"/>
        <w:jc w:val="both"/>
      </w:pPr>
      <w:r>
        <w:rPr>
          <w:rFonts w:ascii="Times New Roman"/>
          <w:b w:val="false"/>
          <w:i w:val="false"/>
          <w:color w:val="000000"/>
          <w:sz w:val="28"/>
        </w:rPr>
        <w:t>
      Тәуекелдің жоғары және орташа дәрежелеріне жатқызылған бақылау субъектілерінің (объектілерінің) қызметінің салалары үшін хабарлау тәртібі бойынша талаптарға сәйкестігіне тексеру, бақылау субъектісіне (объектісіне) бару арқылы профилактикалық бақылау,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Тәуекелдің жоғары және орташа дәрежелеріне жатқызылған бақылау субъектісіне (объектісіне) бару арқылы профилактикалық бақылаудың жиілігін бақылау органдары тәуекел дәрежелеріне жатқызылған жылына екі реттен жиі еместі құрайды.</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субъектілерінің (объектілерінің) қызметінің салалары үішн хабарлау тәртібі бойынша талаптарға сәйкестігіне тексеру, бақылау субъектісіне (объектісіне) бармай профилактикалық бақылау және жоспардан тыс тексеру жүргізіледі.</w:t>
      </w:r>
    </w:p>
    <w:bookmarkStart w:name="z61" w:id="58"/>
    <w:p>
      <w:pPr>
        <w:spacing w:after="0"/>
        <w:ind w:left="0"/>
        <w:jc w:val="left"/>
      </w:pPr>
      <w:r>
        <w:rPr>
          <w:rFonts w:ascii="Times New Roman"/>
          <w:b/>
          <w:i w:val="false"/>
          <w:color w:val="000000"/>
        </w:rPr>
        <w:t xml:space="preserve"> 2-параграф. Субъективті өлшемшарттар</w:t>
      </w:r>
    </w:p>
    <w:bookmarkEnd w:id="58"/>
    <w:bookmarkStart w:name="z62" w:id="59"/>
    <w:p>
      <w:pPr>
        <w:spacing w:after="0"/>
        <w:ind w:left="0"/>
        <w:jc w:val="both"/>
      </w:pPr>
      <w:r>
        <w:rPr>
          <w:rFonts w:ascii="Times New Roman"/>
          <w:b w:val="false"/>
          <w:i w:val="false"/>
          <w:color w:val="000000"/>
          <w:sz w:val="28"/>
        </w:rPr>
        <w:t>
      9. Субъективті өлшемшарттарды айқындау мынадай кезеңдерді қолдана отырып жүзеге асырылады:</w:t>
      </w:r>
    </w:p>
    <w:bookmarkEnd w:id="59"/>
    <w:bookmarkStart w:name="z63" w:id="60"/>
    <w:p>
      <w:pPr>
        <w:spacing w:after="0"/>
        <w:ind w:left="0"/>
        <w:jc w:val="both"/>
      </w:pPr>
      <w:r>
        <w:rPr>
          <w:rFonts w:ascii="Times New Roman"/>
          <w:b w:val="false"/>
          <w:i w:val="false"/>
          <w:color w:val="000000"/>
          <w:sz w:val="28"/>
        </w:rPr>
        <w:t>
      1) дерекқорын қалыптастыру және ақпаратты жинау;</w:t>
      </w:r>
    </w:p>
    <w:bookmarkEnd w:id="60"/>
    <w:bookmarkStart w:name="z64" w:id="61"/>
    <w:p>
      <w:pPr>
        <w:spacing w:after="0"/>
        <w:ind w:left="0"/>
        <w:jc w:val="both"/>
      </w:pPr>
      <w:r>
        <w:rPr>
          <w:rFonts w:ascii="Times New Roman"/>
          <w:b w:val="false"/>
          <w:i w:val="false"/>
          <w:color w:val="000000"/>
          <w:sz w:val="28"/>
        </w:rPr>
        <w:t>
      2) ақпаратты талдау және тәуекелдерді бағалау.</w:t>
      </w:r>
    </w:p>
    <w:bookmarkEnd w:id="61"/>
    <w:bookmarkStart w:name="z65" w:id="62"/>
    <w:p>
      <w:pPr>
        <w:spacing w:after="0"/>
        <w:ind w:left="0"/>
        <w:jc w:val="both"/>
      </w:pPr>
      <w:r>
        <w:rPr>
          <w:rFonts w:ascii="Times New Roman"/>
          <w:b w:val="false"/>
          <w:i w:val="false"/>
          <w:color w:val="000000"/>
          <w:sz w:val="28"/>
        </w:rPr>
        <w:t>
      10. Бақылау және қадағалау субъектілерін (объектілерін) анықтау үшін деректер базасын қалыптастыру және ақпарат жинау қажет.</w:t>
      </w:r>
    </w:p>
    <w:bookmarkEnd w:id="62"/>
    <w:bookmarkStart w:name="z66" w:id="63"/>
    <w:p>
      <w:pPr>
        <w:spacing w:after="0"/>
        <w:ind w:left="0"/>
        <w:jc w:val="both"/>
      </w:pPr>
      <w:r>
        <w:rPr>
          <w:rFonts w:ascii="Times New Roman"/>
          <w:b w:val="false"/>
          <w:i w:val="false"/>
          <w:color w:val="000000"/>
          <w:sz w:val="28"/>
        </w:rPr>
        <w:t>
      Кәсіпкерлік субъектілерін іріктеу үшін профилактикалық бақылау жүргізу кезінде мынадай ақпарат көздері пайдаланылады:</w:t>
      </w:r>
    </w:p>
    <w:bookmarkEnd w:id="63"/>
    <w:bookmarkStart w:name="z67" w:id="64"/>
    <w:p>
      <w:pPr>
        <w:spacing w:after="0"/>
        <w:ind w:left="0"/>
        <w:jc w:val="both"/>
      </w:pPr>
      <w:r>
        <w:rPr>
          <w:rFonts w:ascii="Times New Roman"/>
          <w:b w:val="false"/>
          <w:i w:val="false"/>
          <w:color w:val="000000"/>
          <w:sz w:val="28"/>
        </w:rPr>
        <w:t>
      1) бақылау субъектісі ұсынатын есептілік пен мәліметтер мониторингінің нәтижелері;</w:t>
      </w:r>
    </w:p>
    <w:bookmarkEnd w:id="64"/>
    <w:bookmarkStart w:name="z68" w:id="65"/>
    <w:p>
      <w:pPr>
        <w:spacing w:after="0"/>
        <w:ind w:left="0"/>
        <w:jc w:val="both"/>
      </w:pPr>
      <w:r>
        <w:rPr>
          <w:rFonts w:ascii="Times New Roman"/>
          <w:b w:val="false"/>
          <w:i w:val="false"/>
          <w:color w:val="000000"/>
          <w:sz w:val="28"/>
        </w:rPr>
        <w:t>
      2) бақылау субъектілеріне (объектілеріне) алдыңғы тексерулер мен бару арқылы профилактикалық бақылаудың нәтижелері;</w:t>
      </w:r>
    </w:p>
    <w:bookmarkEnd w:id="65"/>
    <w:bookmarkStart w:name="z69" w:id="66"/>
    <w:p>
      <w:pPr>
        <w:spacing w:after="0"/>
        <w:ind w:left="0"/>
        <w:jc w:val="both"/>
      </w:pPr>
      <w:r>
        <w:rPr>
          <w:rFonts w:ascii="Times New Roman"/>
          <w:b w:val="false"/>
          <w:i w:val="false"/>
          <w:color w:val="000000"/>
          <w:sz w:val="28"/>
        </w:rPr>
        <w:t>
      3) расталған шағымдар мен өтініштердің болуы және саны;</w:t>
      </w:r>
    </w:p>
    <w:bookmarkEnd w:id="66"/>
    <w:bookmarkStart w:name="z70" w:id="67"/>
    <w:p>
      <w:pPr>
        <w:spacing w:after="0"/>
        <w:ind w:left="0"/>
        <w:jc w:val="both"/>
      </w:pPr>
      <w:r>
        <w:rPr>
          <w:rFonts w:ascii="Times New Roman"/>
          <w:b w:val="false"/>
          <w:i w:val="false"/>
          <w:color w:val="000000"/>
          <w:sz w:val="28"/>
        </w:rPr>
        <w:t>
      4) тәуелсіз ұйымдар аудитінің (сараптамасының) нәтижелері (энергия аудиті, энергия сараптамасы, тарату кезіндегі тәуелсіз аудит, өнеркәсіптік қауіпсіздік сараптамасы);</w:t>
      </w:r>
    </w:p>
    <w:bookmarkEnd w:id="67"/>
    <w:bookmarkStart w:name="z71" w:id="68"/>
    <w:p>
      <w:pPr>
        <w:spacing w:after="0"/>
        <w:ind w:left="0"/>
        <w:jc w:val="both"/>
      </w:pPr>
      <w:r>
        <w:rPr>
          <w:rFonts w:ascii="Times New Roman"/>
          <w:b w:val="false"/>
          <w:i w:val="false"/>
          <w:color w:val="000000"/>
          <w:sz w:val="28"/>
        </w:rPr>
        <w:t>
      5)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bookmarkEnd w:id="68"/>
    <w:bookmarkStart w:name="z72" w:id="69"/>
    <w:p>
      <w:pPr>
        <w:spacing w:after="0"/>
        <w:ind w:left="0"/>
        <w:jc w:val="both"/>
      </w:pPr>
      <w:r>
        <w:rPr>
          <w:rFonts w:ascii="Times New Roman"/>
          <w:b w:val="false"/>
          <w:i w:val="false"/>
          <w:color w:val="000000"/>
          <w:sz w:val="28"/>
        </w:rPr>
        <w:t>
      6) мемлекеттік органдардың ресми интернет-ресурстарын, бұқаралық ақпарат құралдарын талдау;</w:t>
      </w:r>
    </w:p>
    <w:bookmarkEnd w:id="69"/>
    <w:bookmarkStart w:name="z73" w:id="70"/>
    <w:p>
      <w:pPr>
        <w:spacing w:after="0"/>
        <w:ind w:left="0"/>
        <w:jc w:val="both"/>
      </w:pPr>
      <w:r>
        <w:rPr>
          <w:rFonts w:ascii="Times New Roman"/>
          <w:b w:val="false"/>
          <w:i w:val="false"/>
          <w:color w:val="000000"/>
          <w:sz w:val="28"/>
        </w:rPr>
        <w:t>
      7) мемлекеттік органдар мен ұйымдар ұсынатын мәліметтерді талдау нәтижелері.</w:t>
      </w:r>
    </w:p>
    <w:bookmarkEnd w:id="70"/>
    <w:bookmarkStart w:name="z74" w:id="71"/>
    <w:p>
      <w:pPr>
        <w:spacing w:after="0"/>
        <w:ind w:left="0"/>
        <w:jc w:val="both"/>
      </w:pPr>
      <w:r>
        <w:rPr>
          <w:rFonts w:ascii="Times New Roman"/>
          <w:b w:val="false"/>
          <w:i w:val="false"/>
          <w:color w:val="000000"/>
          <w:sz w:val="28"/>
        </w:rPr>
        <w:t>
      Кәсіпкерлік субъектілерін хабарлау тәртібінің талаптарға сәйкестігіне тексеру жүргізу кезінде іріктеу үшін ақпарат көздері мыналар болып табылады:</w:t>
      </w:r>
    </w:p>
    <w:bookmarkEnd w:id="71"/>
    <w:bookmarkStart w:name="z75" w:id="72"/>
    <w:p>
      <w:pPr>
        <w:spacing w:after="0"/>
        <w:ind w:left="0"/>
        <w:jc w:val="both"/>
      </w:pPr>
      <w:r>
        <w:rPr>
          <w:rFonts w:ascii="Times New Roman"/>
          <w:b w:val="false"/>
          <w:i w:val="false"/>
          <w:color w:val="000000"/>
          <w:sz w:val="28"/>
        </w:rPr>
        <w:t>
      1) кәсіпкерлік субъектісі ұсынатын мәліметтер мониторингінің нәтижелері;</w:t>
      </w:r>
    </w:p>
    <w:bookmarkEnd w:id="72"/>
    <w:bookmarkStart w:name="z76" w:id="73"/>
    <w:p>
      <w:pPr>
        <w:spacing w:after="0"/>
        <w:ind w:left="0"/>
        <w:jc w:val="both"/>
      </w:pPr>
      <w:r>
        <w:rPr>
          <w:rFonts w:ascii="Times New Roman"/>
          <w:b w:val="false"/>
          <w:i w:val="false"/>
          <w:color w:val="000000"/>
          <w:sz w:val="28"/>
        </w:rPr>
        <w:t>
      2) мемлекеттік органдардың ресми интернет-ресурстарын, бұқаралық ақпарат құралдарын талдау;</w:t>
      </w:r>
    </w:p>
    <w:bookmarkEnd w:id="73"/>
    <w:bookmarkStart w:name="z77" w:id="74"/>
    <w:p>
      <w:pPr>
        <w:spacing w:after="0"/>
        <w:ind w:left="0"/>
        <w:jc w:val="both"/>
      </w:pPr>
      <w:r>
        <w:rPr>
          <w:rFonts w:ascii="Times New Roman"/>
          <w:b w:val="false"/>
          <w:i w:val="false"/>
          <w:color w:val="000000"/>
          <w:sz w:val="28"/>
        </w:rPr>
        <w:t>
      3) расталған шағымдар мен өтініштердің болуы және саны;</w:t>
      </w:r>
    </w:p>
    <w:bookmarkEnd w:id="74"/>
    <w:bookmarkStart w:name="z78" w:id="75"/>
    <w:p>
      <w:pPr>
        <w:spacing w:after="0"/>
        <w:ind w:left="0"/>
        <w:jc w:val="both"/>
      </w:pPr>
      <w:r>
        <w:rPr>
          <w:rFonts w:ascii="Times New Roman"/>
          <w:b w:val="false"/>
          <w:i w:val="false"/>
          <w:color w:val="000000"/>
          <w:sz w:val="28"/>
        </w:rPr>
        <w:t>
      4) хабарлау тәртібі бойынша талаптарға сәйкестігіне тексерудің алдыңғы тексерулерінің нәтижесі.</w:t>
      </w:r>
    </w:p>
    <w:bookmarkEnd w:id="75"/>
    <w:bookmarkStart w:name="z79" w:id="76"/>
    <w:p>
      <w:pPr>
        <w:spacing w:after="0"/>
        <w:ind w:left="0"/>
        <w:jc w:val="both"/>
      </w:pPr>
      <w:r>
        <w:rPr>
          <w:rFonts w:ascii="Times New Roman"/>
          <w:b w:val="false"/>
          <w:i w:val="false"/>
          <w:color w:val="000000"/>
          <w:sz w:val="28"/>
        </w:rPr>
        <w:t xml:space="preserve">
      11. Қолда бар ақпарат көздерінің негізінде профилактикалық бақылау және хабарлау тәртібі бойынша талаптарға сәйкестігін тексеру жүргізу кезінде осы Өлшемшарттарға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бағалауға жататын субъективті өлшемшарттар қалыптастырылады.</w:t>
      </w:r>
    </w:p>
    <w:bookmarkEnd w:id="76"/>
    <w:p>
      <w:pPr>
        <w:spacing w:after="0"/>
        <w:ind w:left="0"/>
        <w:jc w:val="both"/>
      </w:pPr>
      <w:r>
        <w:rPr>
          <w:rFonts w:ascii="Times New Roman"/>
          <w:b w:val="false"/>
          <w:i w:val="false"/>
          <w:color w:val="000000"/>
          <w:sz w:val="28"/>
        </w:rPr>
        <w:t xml:space="preserve">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 Азаматтық кодексінің </w:t>
      </w:r>
      <w:r>
        <w:rPr>
          <w:rFonts w:ascii="Times New Roman"/>
          <w:b w:val="false"/>
          <w:i w:val="false"/>
          <w:color w:val="000000"/>
          <w:sz w:val="28"/>
        </w:rPr>
        <w:t>178-бабының</w:t>
      </w:r>
      <w:r>
        <w:rPr>
          <w:rFonts w:ascii="Times New Roman"/>
          <w:b w:val="false"/>
          <w:i w:val="false"/>
          <w:color w:val="000000"/>
          <w:sz w:val="28"/>
        </w:rPr>
        <w:t xml:space="preserve"> 1-тармағына сәйкес талап қою мерзімі өткен деректер қолданылмайды.</w:t>
      </w:r>
    </w:p>
    <w:bookmarkStart w:name="z80" w:id="77"/>
    <w:p>
      <w:pPr>
        <w:spacing w:after="0"/>
        <w:ind w:left="0"/>
        <w:jc w:val="both"/>
      </w:pPr>
      <w:r>
        <w:rPr>
          <w:rFonts w:ascii="Times New Roman"/>
          <w:b w:val="false"/>
          <w:i w:val="false"/>
          <w:color w:val="000000"/>
          <w:sz w:val="28"/>
        </w:rPr>
        <w:t>
      12.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осы Өлшемшарттарға сәйкес бұзушылық дәрежесіне – өрескел, елеулі және болмашы дәрежелерге сәйкес келетін субъективті өлшемшарттар айқындалады.</w:t>
      </w:r>
    </w:p>
    <w:bookmarkEnd w:id="77"/>
    <w:p>
      <w:pPr>
        <w:spacing w:after="0"/>
        <w:ind w:left="0"/>
        <w:jc w:val="both"/>
      </w:pPr>
      <w:r>
        <w:rPr>
          <w:rFonts w:ascii="Times New Roman"/>
          <w:b w:val="false"/>
          <w:i w:val="false"/>
          <w:color w:val="000000"/>
          <w:sz w:val="28"/>
        </w:rPr>
        <w:t xml:space="preserve">
      Энергия үнемдеу және энергия тиімділігін арттыру саласындағы өрескел, елеулі және болмашы бұзушылықтар осы Өлшемшарттарға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қосымшаға</w:t>
      </w:r>
      <w:r>
        <w:rPr>
          <w:rFonts w:ascii="Times New Roman"/>
          <w:b w:val="false"/>
          <w:i w:val="false"/>
          <w:color w:val="000000"/>
          <w:sz w:val="28"/>
        </w:rPr>
        <w:t xml:space="preserve"> сәйкес көрсетілген.</w:t>
      </w:r>
    </w:p>
    <w:bookmarkStart w:name="z81" w:id="78"/>
    <w:p>
      <w:pPr>
        <w:spacing w:after="0"/>
        <w:ind w:left="0"/>
        <w:jc w:val="both"/>
      </w:pPr>
      <w:r>
        <w:rPr>
          <w:rFonts w:ascii="Times New Roman"/>
          <w:b w:val="false"/>
          <w:i w:val="false"/>
          <w:color w:val="000000"/>
          <w:sz w:val="28"/>
        </w:rPr>
        <w:t xml:space="preserve">
      13. Қолданылатын ақпарат көздерінің басымдығын негізге ала отырып, субъективті өлшемшарттар бойынша тәуекел дәрежесінің жалпы көрсеткішін есептеу тәртібіне сәйкес осы Өлшемшарттардың </w:t>
      </w:r>
      <w:r>
        <w:rPr>
          <w:rFonts w:ascii="Times New Roman"/>
          <w:b w:val="false"/>
          <w:i w:val="false"/>
          <w:color w:val="000000"/>
          <w:sz w:val="28"/>
        </w:rPr>
        <w:t>5-тарауына</w:t>
      </w:r>
      <w:r>
        <w:rPr>
          <w:rFonts w:ascii="Times New Roman"/>
          <w:b w:val="false"/>
          <w:i w:val="false"/>
          <w:color w:val="000000"/>
          <w:sz w:val="28"/>
        </w:rPr>
        <w:t xml:space="preserve"> сәйкес субъективті өлшемшарттар бойынша тәуекел дәрежесінің жалпы көрсеткіші 0-ден 100-ге дейінгі шәкіл бойынша есептеледі.</w:t>
      </w:r>
    </w:p>
    <w:bookmarkEnd w:id="78"/>
    <w:p>
      <w:pPr>
        <w:spacing w:after="0"/>
        <w:ind w:left="0"/>
        <w:jc w:val="both"/>
      </w:pPr>
      <w:r>
        <w:rPr>
          <w:rFonts w:ascii="Times New Roman"/>
          <w:b w:val="false"/>
          <w:i w:val="false"/>
          <w:color w:val="000000"/>
          <w:sz w:val="28"/>
        </w:rPr>
        <w:t xml:space="preserve">
      Қолданылатын ақпарат көздерінің басымдығы және субъективті өлшемшарттар көрсеткіштерінің маңыздылығы осы Өлшемшарттардың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субъективті өлшемшарттар бойынша тәуекел дәрежесін айқындауға арналған субъективті өлшемшарттар тізбесіне сәйкес, мемлекеттік бақылау тиісті саласының ерекшелігі ескеріле отырып, реттеуші мемлекеттік органның тәуекел дәрежесін бағалау өлшемшарттарында белгіленеді.</w:t>
      </w:r>
    </w:p>
    <w:p>
      <w:pPr>
        <w:spacing w:after="0"/>
        <w:ind w:left="0"/>
        <w:jc w:val="both"/>
      </w:pPr>
      <w:r>
        <w:rPr>
          <w:rFonts w:ascii="Times New Roman"/>
          <w:b w:val="false"/>
          <w:i w:val="false"/>
          <w:color w:val="000000"/>
          <w:sz w:val="28"/>
        </w:rPr>
        <w:t>
      Субъективті өлшемшарттардың көрсеткіштері мемлекеттік бақылау әрбір саласындағы бақылау субъектілерінің (объектілерінің) әрбір біртекті тобы үшін айқындалады. Субъективті өлшемшарттар көрсеткіштерінің маңыздылығы бойынша үлес салмағы мемлекеттік бақылау әрбір саласындағы бақылау субъектілерінің (объектілерінің) әрбір біртекті тобы үшін тәуекелді бағалаудағы көрсеткіштің маңыздылығына байланысты айқындалады.</w:t>
      </w:r>
    </w:p>
    <w:bookmarkStart w:name="z82" w:id="79"/>
    <w:p>
      <w:pPr>
        <w:spacing w:after="0"/>
        <w:ind w:left="0"/>
        <w:jc w:val="left"/>
      </w:pPr>
      <w:r>
        <w:rPr>
          <w:rFonts w:ascii="Times New Roman"/>
          <w:b/>
          <w:i w:val="false"/>
          <w:color w:val="000000"/>
        </w:rPr>
        <w:t xml:space="preserve"> 3-тарау. Тәуекелдерді басқару</w:t>
      </w:r>
    </w:p>
    <w:bookmarkEnd w:id="79"/>
    <w:bookmarkStart w:name="z83" w:id="80"/>
    <w:p>
      <w:pPr>
        <w:spacing w:after="0"/>
        <w:ind w:left="0"/>
        <w:jc w:val="both"/>
      </w:pPr>
      <w:r>
        <w:rPr>
          <w:rFonts w:ascii="Times New Roman"/>
          <w:b w:val="false"/>
          <w:i w:val="false"/>
          <w:color w:val="000000"/>
          <w:sz w:val="28"/>
        </w:rPr>
        <w:t>
      14. Адал бақылау субъектілерін көтермелеу және бұзушыларға бақылау шоғырландыру қағидатын іске асыру мақсатында бақылау субъектілері (объектілері) тәуекел дәрежесін бағалау субъективті өлшемшарттарымен айқындалатын кезеңге, бақылау субъектісіне (объектісіне) бару арқылы профилактикалық бақылау және (немесе) талаптарға сәйкестігін тексеру жүргізуден босатылады.</w:t>
      </w:r>
    </w:p>
    <w:bookmarkEnd w:id="80"/>
    <w:bookmarkStart w:name="z103" w:id="81"/>
    <w:p>
      <w:pPr>
        <w:spacing w:after="0"/>
        <w:ind w:left="0"/>
        <w:jc w:val="both"/>
      </w:pPr>
      <w:r>
        <w:rPr>
          <w:rFonts w:ascii="Times New Roman"/>
          <w:b w:val="false"/>
          <w:i w:val="false"/>
          <w:color w:val="000000"/>
          <w:sz w:val="28"/>
        </w:rPr>
        <w:t>
      15. Субъективті өлшемшарттар бойынша бақылау субъектілері (объектілері) ақпараттық жүйені қолдана отырып, бақылау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81"/>
    <w:bookmarkStart w:name="z104" w:id="82"/>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bookmarkEnd w:id="82"/>
    <w:bookmarkStart w:name="z105" w:id="83"/>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арқылы профилактикалық бақылаудан немесе хабарлау тәртібі бойынша талаптарға сәйкестігіне тексерулер жүргізуден босату жағдайлары айқындалған болса;</w:t>
      </w:r>
    </w:p>
    <w:bookmarkEnd w:id="83"/>
    <w:bookmarkStart w:name="z106" w:id="84"/>
    <w:p>
      <w:pPr>
        <w:spacing w:after="0"/>
        <w:ind w:left="0"/>
        <w:jc w:val="both"/>
      </w:pPr>
      <w:r>
        <w:rPr>
          <w:rFonts w:ascii="Times New Roman"/>
          <w:b w:val="false"/>
          <w:i w:val="false"/>
          <w:color w:val="000000"/>
          <w:sz w:val="28"/>
        </w:rPr>
        <w:t xml:space="preserve">
      3) егер субъектілер (объектілер)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ауыстырылады.</w:t>
      </w:r>
    </w:p>
    <w:bookmarkEnd w:id="84"/>
    <w:bookmarkStart w:name="z107" w:id="85"/>
    <w:p>
      <w:pPr>
        <w:spacing w:after="0"/>
        <w:ind w:left="0"/>
        <w:jc w:val="both"/>
      </w:pPr>
      <w:r>
        <w:rPr>
          <w:rFonts w:ascii="Times New Roman"/>
          <w:b w:val="false"/>
          <w:i w:val="false"/>
          <w:color w:val="000000"/>
          <w:sz w:val="28"/>
        </w:rPr>
        <w:t>
      16. Алдыңғы жүргізілген бару арқылы профилактикалық бақылаудың және (немесе) хабарлау тәртібі бойынша талаптарға сәйкестігін тексерудің қорытындылары бойынша берілген бұзушылықтарды толық көлемде жойған бақылау субъектілеріне қатысты оларды мемлекеттік бақылаудың кезекті кезеңіне кестелер мен тізімдерді қалыптастыру кезінде енгізуге жол берілмейді.</w:t>
      </w:r>
    </w:p>
    <w:bookmarkEnd w:id="85"/>
    <w:bookmarkStart w:name="z108" w:id="86"/>
    <w:p>
      <w:pPr>
        <w:spacing w:after="0"/>
        <w:ind w:left="0"/>
        <w:jc w:val="left"/>
      </w:pPr>
      <w:r>
        <w:rPr>
          <w:rFonts w:ascii="Times New Roman"/>
          <w:b/>
          <w:i w:val="false"/>
          <w:color w:val="000000"/>
        </w:rPr>
        <w:t xml:space="preserve"> 4-тарау. Қазақстан Республикасының заңнамалық актілеріне сәйкес ерекшелік пен құпиялылық ескеріле отырып, ақпараттық жүйелерді пайдаланатын мемлекеттік органдарға арналған тәуекелдерді бағалау және басқару жүйесін қалыптастыру ерекшеліктері</w:t>
      </w:r>
    </w:p>
    <w:bookmarkEnd w:id="86"/>
    <w:bookmarkStart w:name="z109" w:id="87"/>
    <w:p>
      <w:pPr>
        <w:spacing w:after="0"/>
        <w:ind w:left="0"/>
        <w:jc w:val="both"/>
      </w:pPr>
      <w:r>
        <w:rPr>
          <w:rFonts w:ascii="Times New Roman"/>
          <w:b w:val="false"/>
          <w:i w:val="false"/>
          <w:color w:val="000000"/>
          <w:sz w:val="28"/>
        </w:rPr>
        <w:t>
      17.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87"/>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бару арқылы профилактикалық бақылау және (немесе) хабарлау тәртібі бойынша талаптарға сәйкестігін тексеру жүзеге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(объектілерінің) жалпы санының бес пайызынан аспауға тиіс.</w:t>
      </w:r>
    </w:p>
    <w:bookmarkStart w:name="z110" w:id="88"/>
    <w:p>
      <w:pPr>
        <w:spacing w:after="0"/>
        <w:ind w:left="0"/>
        <w:jc w:val="left"/>
      </w:pPr>
      <w:r>
        <w:rPr>
          <w:rFonts w:ascii="Times New Roman"/>
          <w:b/>
          <w:i w:val="false"/>
          <w:color w:val="000000"/>
        </w:rPr>
        <w:t xml:space="preserve"> 5-тарау. Субъективті өлшемшарттар бойынша тәуекел дәрежесінің жалпы көрсеткішін есептеу тәртібі</w:t>
      </w:r>
    </w:p>
    <w:bookmarkEnd w:id="88"/>
    <w:bookmarkStart w:name="z111" w:id="89"/>
    <w:p>
      <w:pPr>
        <w:spacing w:after="0"/>
        <w:ind w:left="0"/>
        <w:jc w:val="both"/>
      </w:pPr>
      <w:r>
        <w:rPr>
          <w:rFonts w:ascii="Times New Roman"/>
          <w:b w:val="false"/>
          <w:i w:val="false"/>
          <w:color w:val="000000"/>
          <w:sz w:val="28"/>
        </w:rPr>
        <w:t xml:space="preserve">
      18. Осы Өлшемшарттардың </w:t>
      </w:r>
      <w:r>
        <w:rPr>
          <w:rFonts w:ascii="Times New Roman"/>
          <w:b w:val="false"/>
          <w:i w:val="false"/>
          <w:color w:val="000000"/>
          <w:sz w:val="28"/>
        </w:rPr>
        <w:t>4-тармағына</w:t>
      </w:r>
      <w:r>
        <w:rPr>
          <w:rFonts w:ascii="Times New Roman"/>
          <w:b w:val="false"/>
          <w:i w:val="false"/>
          <w:color w:val="000000"/>
          <w:sz w:val="28"/>
        </w:rPr>
        <w:t xml:space="preserve"> сәйкес бақылау субъектісін тәуекел дәрежесіне жатқызу үшін уәкілетті орган осы Өлшемшарттардың </w:t>
      </w:r>
      <w:r>
        <w:rPr>
          <w:rFonts w:ascii="Times New Roman"/>
          <w:b w:val="false"/>
          <w:i w:val="false"/>
          <w:color w:val="000000"/>
          <w:sz w:val="28"/>
        </w:rPr>
        <w:t>10-тармағына</w:t>
      </w:r>
      <w:r>
        <w:rPr>
          <w:rFonts w:ascii="Times New Roman"/>
          <w:b w:val="false"/>
          <w:i w:val="false"/>
          <w:color w:val="000000"/>
          <w:sz w:val="28"/>
        </w:rPr>
        <w:t xml:space="preserve"> сәйкес көздерден субъективті өлшемшарттар бойынша ақпарат жинайды және дерекқорын қалыптастырады.</w:t>
      </w:r>
    </w:p>
    <w:bookmarkEnd w:id="89"/>
    <w:p>
      <w:pPr>
        <w:spacing w:after="0"/>
        <w:ind w:left="0"/>
        <w:jc w:val="both"/>
      </w:pPr>
      <w:r>
        <w:rPr>
          <w:rFonts w:ascii="Times New Roman"/>
          <w:b w:val="false"/>
          <w:i w:val="false"/>
          <w:color w:val="000000"/>
          <w:sz w:val="28"/>
        </w:rPr>
        <w:t xml:space="preserve">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осы Өлшемшарттардың (SC) </w:t>
      </w:r>
      <w:r>
        <w:rPr>
          <w:rFonts w:ascii="Times New Roman"/>
          <w:b w:val="false"/>
          <w:i w:val="false"/>
          <w:color w:val="000000"/>
          <w:sz w:val="28"/>
        </w:rPr>
        <w:t>13-тармағына</w:t>
      </w:r>
      <w:r>
        <w:rPr>
          <w:rFonts w:ascii="Times New Roman"/>
          <w:b w:val="false"/>
          <w:i w:val="false"/>
          <w:color w:val="000000"/>
          <w:sz w:val="28"/>
        </w:rPr>
        <w:t xml:space="preserve">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13-тармағына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112" w:id="90"/>
    <w:p>
      <w:pPr>
        <w:spacing w:after="0"/>
        <w:ind w:left="0"/>
        <w:jc w:val="both"/>
      </w:pPr>
      <w:r>
        <w:rPr>
          <w:rFonts w:ascii="Times New Roman"/>
          <w:b w:val="false"/>
          <w:i w:val="false"/>
          <w:color w:val="000000"/>
          <w:sz w:val="28"/>
        </w:rPr>
        <w:t>
      19.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90"/>
    <w:p>
      <w:pPr>
        <w:spacing w:after="0"/>
        <w:ind w:left="0"/>
        <w:jc w:val="both"/>
      </w:pPr>
      <w:r>
        <w:rPr>
          <w:rFonts w:ascii="Times New Roman"/>
          <w:b w:val="false"/>
          <w:i w:val="false"/>
          <w:color w:val="000000"/>
          <w:sz w:val="28"/>
        </w:rPr>
        <w:t xml:space="preserve">
      Осы Ө Өлшемшарттардың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талаптарға сәйкестігіне тексеру немесе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жағдайда тәуекел дәрежесінің көрсеткішін айқындау үшін елеулі және болмашы дәрежедегі бұзушылықтар бойынша жиынтық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талап етілетін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bookmarkStart w:name="z113" w:id="91"/>
    <w:p>
      <w:pPr>
        <w:spacing w:after="0"/>
        <w:ind w:left="0"/>
        <w:jc w:val="both"/>
      </w:pPr>
      <w:r>
        <w:rPr>
          <w:rFonts w:ascii="Times New Roman"/>
          <w:b w:val="false"/>
          <w:i w:val="false"/>
          <w:color w:val="000000"/>
          <w:sz w:val="28"/>
        </w:rPr>
        <w:t xml:space="preserve">
      20. Осы Өлшемшарттардың </w:t>
      </w:r>
      <w:r>
        <w:rPr>
          <w:rFonts w:ascii="Times New Roman"/>
          <w:b w:val="false"/>
          <w:i w:val="false"/>
          <w:color w:val="000000"/>
          <w:sz w:val="28"/>
        </w:rPr>
        <w:t>13-тармағына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415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өлшемшарт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13-тармағына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114" w:id="92"/>
    <w:p>
      <w:pPr>
        <w:spacing w:after="0"/>
        <w:ind w:left="0"/>
        <w:jc w:val="both"/>
      </w:pPr>
      <w:r>
        <w:rPr>
          <w:rFonts w:ascii="Times New Roman"/>
          <w:b w:val="false"/>
          <w:i w:val="false"/>
          <w:color w:val="000000"/>
          <w:sz w:val="28"/>
        </w:rPr>
        <w:t>
      21.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367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 – бақылау және қадағалау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xml:space="preserve">
      Rарал – осы Өлшемшарттың </w:t>
      </w:r>
      <w:r>
        <w:rPr>
          <w:rFonts w:ascii="Times New Roman"/>
          <w:b w:val="false"/>
          <w:i w:val="false"/>
          <w:color w:val="000000"/>
          <w:sz w:val="28"/>
        </w:rPr>
        <w:t>18-тармағына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Энергия үнемдеу және энергия </w:t>
            </w:r>
            <w:r>
              <w:br/>
            </w:r>
            <w:r>
              <w:rPr>
                <w:rFonts w:ascii="Times New Roman"/>
                <w:b w:val="false"/>
                <w:i w:val="false"/>
                <w:color w:val="000000"/>
                <w:sz w:val="20"/>
              </w:rPr>
              <w:t xml:space="preserve">тиімділігін арттыру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116" w:id="93"/>
    <w:p>
      <w:pPr>
        <w:spacing w:after="0"/>
        <w:ind w:left="0"/>
        <w:jc w:val="left"/>
      </w:pPr>
      <w:r>
        <w:rPr>
          <w:rFonts w:ascii="Times New Roman"/>
          <w:b/>
          <w:i w:val="false"/>
          <w:color w:val="000000"/>
        </w:rPr>
        <w:t xml:space="preserve"> Энергия үнемдеу және энергия тиімділігін арттыру саласындағы бақылау субъектілерінің (объектілерінің) бару арқылы профилактикалық бақылау жүргізу кезіндегі қойылатын талаптардың бұзылу дәрежесі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субъектілеріне (объектілеріне) алдыңғы тексерулер мен бару арқылы профилактикалық бақылаудың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қоспағанда, Мемлекеттік энергетикалық тізілім субъектілері Мемлекеттік энергетикалық тізілімге енгізетін мынадай ақпаратты:</w:t>
            </w:r>
          </w:p>
          <w:p>
            <w:pPr>
              <w:spacing w:after="20"/>
              <w:ind w:left="20"/>
              <w:jc w:val="both"/>
            </w:pPr>
            <w:r>
              <w:rPr>
                <w:rFonts w:ascii="Times New Roman"/>
                <w:b w:val="false"/>
                <w:i w:val="false"/>
                <w:color w:val="000000"/>
                <w:sz w:val="20"/>
              </w:rPr>
              <w:t>
1) дара кәсіпкердің жеке сәйкестендіру нөмірін, оның пошталық мекенжайын, атауын немесе заңды тұлғаның бизнес-сәйкестендіру нөмірін, оның пошталық мекенжайын, атауын және қызметінің негізгі түрлерін;</w:t>
            </w:r>
          </w:p>
          <w:p>
            <w:pPr>
              <w:spacing w:after="20"/>
              <w:ind w:left="20"/>
              <w:jc w:val="both"/>
            </w:pPr>
            <w:r>
              <w:rPr>
                <w:rFonts w:ascii="Times New Roman"/>
                <w:b w:val="false"/>
                <w:i w:val="false"/>
                <w:color w:val="000000"/>
                <w:sz w:val="20"/>
              </w:rPr>
              <w:t>
2) күнтізбелік бір жыл ішінде заттай және ақшалай көріністегі энергетикалық ресурстарды және суды өндіру, шығару, тұтыну, беру және жоғалту көлемдерін;</w:t>
            </w:r>
          </w:p>
          <w:p>
            <w:pPr>
              <w:spacing w:after="20"/>
              <w:ind w:left="20"/>
              <w:jc w:val="both"/>
            </w:pPr>
            <w:r>
              <w:rPr>
                <w:rFonts w:ascii="Times New Roman"/>
                <w:b w:val="false"/>
                <w:i w:val="false"/>
                <w:color w:val="000000"/>
                <w:sz w:val="20"/>
              </w:rPr>
              <w:t>
3) энергия үнемдеу және энергия тиімділігін арттыру жөніндегі іс-шаралар жоспарының көшірмесін, сондай-ақ осы іс-шаралар жоспарына енгізілетін толықтыруларды және (немесе) өзгерістерді;</w:t>
            </w:r>
          </w:p>
          <w:p>
            <w:pPr>
              <w:spacing w:after="20"/>
              <w:ind w:left="20"/>
              <w:jc w:val="both"/>
            </w:pPr>
            <w:r>
              <w:rPr>
                <w:rFonts w:ascii="Times New Roman"/>
                <w:b w:val="false"/>
                <w:i w:val="false"/>
                <w:color w:val="000000"/>
                <w:sz w:val="20"/>
              </w:rPr>
              <w:t>
4) есепті кезеңдегі энергия үнемдеу және энергия тиімділігін арттыру жөніндегі іс-шаралар жоспарының орындалу нәтижелерін;</w:t>
            </w:r>
          </w:p>
          <w:p>
            <w:pPr>
              <w:spacing w:after="20"/>
              <w:ind w:left="20"/>
              <w:jc w:val="both"/>
            </w:pPr>
            <w:r>
              <w:rPr>
                <w:rFonts w:ascii="Times New Roman"/>
                <w:b w:val="false"/>
                <w:i w:val="false"/>
                <w:color w:val="000000"/>
                <w:sz w:val="20"/>
              </w:rPr>
              <w:t>
5) өнім бірлігіне шаққанда нақты энергия тұтынуды және (немесе) үйлер, құрылыстар, ғимараттар ауданының бірлігіне шаққанда жылытуға кеткен энергетикалық ресурстар шығынын;</w:t>
            </w:r>
          </w:p>
          <w:p>
            <w:pPr>
              <w:spacing w:after="20"/>
              <w:ind w:left="20"/>
              <w:jc w:val="both"/>
            </w:pPr>
            <w:r>
              <w:rPr>
                <w:rFonts w:ascii="Times New Roman"/>
                <w:b w:val="false"/>
                <w:i w:val="false"/>
                <w:color w:val="000000"/>
                <w:sz w:val="20"/>
              </w:rPr>
              <w:t>
6) энергия үнемдеу және энергия тиімділігін арттыру жөніндегі қорытындының көшірмесін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қоспағанда, Мемлекеттік энергетикалық тізілім субъектілері қатысты Мемлекеттік энергетикалық тізілімге енгізетін анық мынадай ақпаратты:</w:t>
            </w:r>
          </w:p>
          <w:p>
            <w:pPr>
              <w:spacing w:after="20"/>
              <w:ind w:left="20"/>
              <w:jc w:val="both"/>
            </w:pPr>
            <w:r>
              <w:rPr>
                <w:rFonts w:ascii="Times New Roman"/>
                <w:b w:val="false"/>
                <w:i w:val="false"/>
                <w:color w:val="000000"/>
                <w:sz w:val="20"/>
              </w:rPr>
              <w:t>
1) дара кәсіпкердің жеке сәйкестендіру нөмірін, оның пошталық мекенжайын, атауын немесе заңды тұлғаның бизнес-сәйкестендіру нөмірін, оның пошталық мекенжайын, атауын және қызметінің негізгі түрлерін;</w:t>
            </w:r>
          </w:p>
          <w:p>
            <w:pPr>
              <w:spacing w:after="20"/>
              <w:ind w:left="20"/>
              <w:jc w:val="both"/>
            </w:pPr>
            <w:r>
              <w:rPr>
                <w:rFonts w:ascii="Times New Roman"/>
                <w:b w:val="false"/>
                <w:i w:val="false"/>
                <w:color w:val="000000"/>
                <w:sz w:val="20"/>
              </w:rPr>
              <w:t>
2) күнтізбелік бір жыл ішінде заттай және ақшалай көріністегі энергетикалық ресурстарды және суды өндіру, шығару, тұтыну, беру және жоғалту көлемдерін;</w:t>
            </w:r>
          </w:p>
          <w:p>
            <w:pPr>
              <w:spacing w:after="20"/>
              <w:ind w:left="20"/>
              <w:jc w:val="both"/>
            </w:pPr>
            <w:r>
              <w:rPr>
                <w:rFonts w:ascii="Times New Roman"/>
                <w:b w:val="false"/>
                <w:i w:val="false"/>
                <w:color w:val="000000"/>
                <w:sz w:val="20"/>
              </w:rPr>
              <w:t>
3) энергия үнемдеу және энергия тиімділігін арттыру жөніндегі іс-шаралар жоспарының көшірмесін, сондай-ақ осы іс-шаралар жоспарына енгізілетін толықтыруларды және (немесе) өзгерістерді;</w:t>
            </w:r>
          </w:p>
          <w:p>
            <w:pPr>
              <w:spacing w:after="20"/>
              <w:ind w:left="20"/>
              <w:jc w:val="both"/>
            </w:pPr>
            <w:r>
              <w:rPr>
                <w:rFonts w:ascii="Times New Roman"/>
                <w:b w:val="false"/>
                <w:i w:val="false"/>
                <w:color w:val="000000"/>
                <w:sz w:val="20"/>
              </w:rPr>
              <w:t>
4) есепті кезеңдегі энергия үнемдеу және энергия тиімділігін арттыру жөніндегі іс-шаралар жоспарының орындалу нәтижелерін;</w:t>
            </w:r>
          </w:p>
          <w:p>
            <w:pPr>
              <w:spacing w:after="20"/>
              <w:ind w:left="20"/>
              <w:jc w:val="both"/>
            </w:pPr>
            <w:r>
              <w:rPr>
                <w:rFonts w:ascii="Times New Roman"/>
                <w:b w:val="false"/>
                <w:i w:val="false"/>
                <w:color w:val="000000"/>
                <w:sz w:val="20"/>
              </w:rPr>
              <w:t>
5) өнім бірлігіне шаққанда нақты энергия тұтынуды және (немесе) үйлер, құрылыстар, ғимараттар ауданының бірлігіне шаққанда жылытуға кеткен энергетикалық ресурстар шығынын;</w:t>
            </w:r>
          </w:p>
          <w:p>
            <w:pPr>
              <w:spacing w:after="20"/>
              <w:ind w:left="20"/>
              <w:jc w:val="both"/>
            </w:pPr>
            <w:r>
              <w:rPr>
                <w:rFonts w:ascii="Times New Roman"/>
                <w:b w:val="false"/>
                <w:i w:val="false"/>
                <w:color w:val="000000"/>
                <w:sz w:val="20"/>
              </w:rPr>
              <w:t>
6) энергия үнемдеу және энергия тиімділігін арттыру жөніндегі қорытындының көшірмесін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қоспағанда, Мемлекеттік энергетикалық тізілім субъектілері Мемлекеттік энергетикалық тізілімге енгізетін төмендегі толық мынадай ақпаратты:</w:t>
            </w:r>
          </w:p>
          <w:p>
            <w:pPr>
              <w:spacing w:after="20"/>
              <w:ind w:left="20"/>
              <w:jc w:val="both"/>
            </w:pPr>
            <w:r>
              <w:rPr>
                <w:rFonts w:ascii="Times New Roman"/>
                <w:b w:val="false"/>
                <w:i w:val="false"/>
                <w:color w:val="000000"/>
                <w:sz w:val="20"/>
              </w:rPr>
              <w:t>
1) дара кәсіпкердің жеке сәйкестендіру нөмірін, оның пошталық мекенжайын, атауын немесе заңды тұлғаның бизнес-сәйкестендіру нөмірін, оның пошталық мекенжайын, атауын және қызметінің негізгі түрлерін;</w:t>
            </w:r>
          </w:p>
          <w:p>
            <w:pPr>
              <w:spacing w:after="20"/>
              <w:ind w:left="20"/>
              <w:jc w:val="both"/>
            </w:pPr>
            <w:r>
              <w:rPr>
                <w:rFonts w:ascii="Times New Roman"/>
                <w:b w:val="false"/>
                <w:i w:val="false"/>
                <w:color w:val="000000"/>
                <w:sz w:val="20"/>
              </w:rPr>
              <w:t>
2) күнтізбелік бір жыл ішінде заттай және ақшалай көріністегі энергетикалық ресурстарды және суды өндіру, шығару, тұтыну, беру және жоғалту көлемдерін;</w:t>
            </w:r>
          </w:p>
          <w:p>
            <w:pPr>
              <w:spacing w:after="20"/>
              <w:ind w:left="20"/>
              <w:jc w:val="both"/>
            </w:pPr>
            <w:r>
              <w:rPr>
                <w:rFonts w:ascii="Times New Roman"/>
                <w:b w:val="false"/>
                <w:i w:val="false"/>
                <w:color w:val="000000"/>
                <w:sz w:val="20"/>
              </w:rPr>
              <w:t>
3) энергия үнемдеу және энергия тиімділігін арттыру жөніндегі іс-шаралар жоспарының көшірмесін, сондай-ақ осы іс-шаралар жоспарына енгізілетін толықтыруларды және (немесе) өзгерістерді;</w:t>
            </w:r>
          </w:p>
          <w:p>
            <w:pPr>
              <w:spacing w:after="20"/>
              <w:ind w:left="20"/>
              <w:jc w:val="both"/>
            </w:pPr>
            <w:r>
              <w:rPr>
                <w:rFonts w:ascii="Times New Roman"/>
                <w:b w:val="false"/>
                <w:i w:val="false"/>
                <w:color w:val="000000"/>
                <w:sz w:val="20"/>
              </w:rPr>
              <w:t>
4) есепті кезеңдегі энергия үнемдеу және энергия тиімділігін арттыру жөніндегі іс-шаралар жоспарының орындалу нәтижелерін;</w:t>
            </w:r>
          </w:p>
          <w:p>
            <w:pPr>
              <w:spacing w:after="20"/>
              <w:ind w:left="20"/>
              <w:jc w:val="both"/>
            </w:pPr>
            <w:r>
              <w:rPr>
                <w:rFonts w:ascii="Times New Roman"/>
                <w:b w:val="false"/>
                <w:i w:val="false"/>
                <w:color w:val="000000"/>
                <w:sz w:val="20"/>
              </w:rPr>
              <w:t>
5) өнім бірлігіне шаққанда нақты энергия тұтынуды және (немесе) үйлер, құрылыстар, ғимараттар ауданының бірлігіне шаққанда жылытуға кеткен энергетикалық ресурстар шығынын;</w:t>
            </w:r>
          </w:p>
          <w:p>
            <w:pPr>
              <w:spacing w:after="20"/>
              <w:ind w:left="20"/>
              <w:jc w:val="both"/>
            </w:pPr>
            <w:r>
              <w:rPr>
                <w:rFonts w:ascii="Times New Roman"/>
                <w:b w:val="false"/>
                <w:i w:val="false"/>
                <w:color w:val="000000"/>
                <w:sz w:val="20"/>
              </w:rPr>
              <w:t>
6) энергия үнемдеу және энергия тиімділігін арттыру жөніндегі қорытындының көшірмесін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болып табылатын, Мемлекеттік энергетикалық тізілім субъектілері Мемлекеттік энергетикалық тізілімге енгізетін мынадай ақпаратты:</w:t>
            </w:r>
          </w:p>
          <w:p>
            <w:pPr>
              <w:spacing w:after="20"/>
              <w:ind w:left="20"/>
              <w:jc w:val="both"/>
            </w:pPr>
            <w:r>
              <w:rPr>
                <w:rFonts w:ascii="Times New Roman"/>
                <w:b w:val="false"/>
                <w:i w:val="false"/>
                <w:color w:val="000000"/>
                <w:sz w:val="20"/>
              </w:rPr>
              <w:t>
1) заңды тұлғаның бизнес-сәйкестендіру нөмірін, оның пошталық мекенжайын, атауын және қызметінің негізгі түрлерін;</w:t>
            </w:r>
          </w:p>
          <w:p>
            <w:pPr>
              <w:spacing w:after="20"/>
              <w:ind w:left="20"/>
              <w:jc w:val="both"/>
            </w:pPr>
            <w:r>
              <w:rPr>
                <w:rFonts w:ascii="Times New Roman"/>
                <w:b w:val="false"/>
                <w:i w:val="false"/>
                <w:color w:val="000000"/>
                <w:sz w:val="20"/>
              </w:rPr>
              <w:t>
2) күнтізбелік бір жылдағы заттай және ақшалай мәндегі энергетикалық ресурстар мен суды тұтыну көлемдерін;</w:t>
            </w:r>
          </w:p>
          <w:p>
            <w:pPr>
              <w:spacing w:after="20"/>
              <w:ind w:left="20"/>
              <w:jc w:val="both"/>
            </w:pPr>
            <w:r>
              <w:rPr>
                <w:rFonts w:ascii="Times New Roman"/>
                <w:b w:val="false"/>
                <w:i w:val="false"/>
                <w:color w:val="000000"/>
                <w:sz w:val="20"/>
              </w:rPr>
              <w:t>
3) есепті кезеңдегі энергия үнемдеу және энергия тиімділігін арттыру жөніндегі іс-шаралар мен энергия үнемдеу және энергия тиімділігін арттыру жөніндегі қорытындының немесе техникалық есептің (бар болған кезде) көшірмесін;</w:t>
            </w:r>
          </w:p>
          <w:p>
            <w:pPr>
              <w:spacing w:after="20"/>
              <w:ind w:left="20"/>
              <w:jc w:val="both"/>
            </w:pPr>
            <w:r>
              <w:rPr>
                <w:rFonts w:ascii="Times New Roman"/>
                <w:b w:val="false"/>
                <w:i w:val="false"/>
                <w:color w:val="000000"/>
                <w:sz w:val="20"/>
              </w:rPr>
              <w:t>
4) жылыту көздерін және есепті кезеңдегі ғимараттардың, құрылыстардың, құрылысжайлардың ауданы бірлігіне шаққанда жылытуға арналған энергетикалық ресурстардың жұмсалуын;</w:t>
            </w:r>
          </w:p>
          <w:p>
            <w:pPr>
              <w:spacing w:after="20"/>
              <w:ind w:left="20"/>
              <w:jc w:val="both"/>
            </w:pPr>
            <w:r>
              <w:rPr>
                <w:rFonts w:ascii="Times New Roman"/>
                <w:b w:val="false"/>
                <w:i w:val="false"/>
                <w:color w:val="000000"/>
                <w:sz w:val="20"/>
              </w:rPr>
              <w:t>
5) энергия тұтыну жабдығының тізбесін қамтитын ақпаратты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болып табылатын, Мемлекеттік энергетикалық тізілім субъектілері Мемлекеттік энергетикалық тізілімге енгізетін анық мынадай ақпаратты ұсыну:</w:t>
            </w:r>
          </w:p>
          <w:p>
            <w:pPr>
              <w:spacing w:after="20"/>
              <w:ind w:left="20"/>
              <w:jc w:val="both"/>
            </w:pPr>
            <w:r>
              <w:rPr>
                <w:rFonts w:ascii="Times New Roman"/>
                <w:b w:val="false"/>
                <w:i w:val="false"/>
                <w:color w:val="000000"/>
                <w:sz w:val="20"/>
              </w:rPr>
              <w:t>
1) заңды тұлғаның бизнес-сәйкестендіру нөмірін, оның пошталық мекенжайын, атауын және қызметінің негізгі түрлерін;</w:t>
            </w:r>
          </w:p>
          <w:p>
            <w:pPr>
              <w:spacing w:after="20"/>
              <w:ind w:left="20"/>
              <w:jc w:val="both"/>
            </w:pPr>
            <w:r>
              <w:rPr>
                <w:rFonts w:ascii="Times New Roman"/>
                <w:b w:val="false"/>
                <w:i w:val="false"/>
                <w:color w:val="000000"/>
                <w:sz w:val="20"/>
              </w:rPr>
              <w:t>
2) күнтізбелік бір жылдағы заттай және ақшалай мәндегі энергетикалық ресурстар мен суды тұтыну көлемдерін;</w:t>
            </w:r>
          </w:p>
          <w:p>
            <w:pPr>
              <w:spacing w:after="20"/>
              <w:ind w:left="20"/>
              <w:jc w:val="both"/>
            </w:pPr>
            <w:r>
              <w:rPr>
                <w:rFonts w:ascii="Times New Roman"/>
                <w:b w:val="false"/>
                <w:i w:val="false"/>
                <w:color w:val="000000"/>
                <w:sz w:val="20"/>
              </w:rPr>
              <w:t>
3) есепті кезеңдегі энергия үнемдеу және энергия тиімділігін арттыру жөніндегі іс-шаралар мен энергия үнемдеу және энергия тиімділігін арттыру жөніндегі қорытындының немесе техникалық есептің (бар болған кезде) көшірмесін;</w:t>
            </w:r>
          </w:p>
          <w:p>
            <w:pPr>
              <w:spacing w:after="20"/>
              <w:ind w:left="20"/>
              <w:jc w:val="both"/>
            </w:pPr>
            <w:r>
              <w:rPr>
                <w:rFonts w:ascii="Times New Roman"/>
                <w:b w:val="false"/>
                <w:i w:val="false"/>
                <w:color w:val="000000"/>
                <w:sz w:val="20"/>
              </w:rPr>
              <w:t>
4) жылыту көздерін және есепті кезеңдегі ғимараттардың, құрылыстардың, құрылысжайлардың ауданы бірлігіне шаққанда жылытуға арналған энергетикалық ресурстардың жұмсалуын;</w:t>
            </w:r>
          </w:p>
          <w:p>
            <w:pPr>
              <w:spacing w:after="20"/>
              <w:ind w:left="20"/>
              <w:jc w:val="both"/>
            </w:pPr>
            <w:r>
              <w:rPr>
                <w:rFonts w:ascii="Times New Roman"/>
                <w:b w:val="false"/>
                <w:i w:val="false"/>
                <w:color w:val="000000"/>
                <w:sz w:val="20"/>
              </w:rPr>
              <w:t>
5) энергия тұтыну жабдығының тізбесін қамтитын ақпаратты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болып табылатын, Мемлекеттік энергетикалық тізілім субъектілері Мемлекеттік энергетикалық тізілімге енгізетін толық мынадай ақпаратты:</w:t>
            </w:r>
          </w:p>
          <w:p>
            <w:pPr>
              <w:spacing w:after="20"/>
              <w:ind w:left="20"/>
              <w:jc w:val="both"/>
            </w:pPr>
            <w:r>
              <w:rPr>
                <w:rFonts w:ascii="Times New Roman"/>
                <w:b w:val="false"/>
                <w:i w:val="false"/>
                <w:color w:val="000000"/>
                <w:sz w:val="20"/>
              </w:rPr>
              <w:t>
1) заңды тұлғаның бизнес-сәйкестендіру нөмірін, оның пошталық мекенжайын, атауын және қызметінің негізгі түрлерін;</w:t>
            </w:r>
          </w:p>
          <w:p>
            <w:pPr>
              <w:spacing w:after="20"/>
              <w:ind w:left="20"/>
              <w:jc w:val="both"/>
            </w:pPr>
            <w:r>
              <w:rPr>
                <w:rFonts w:ascii="Times New Roman"/>
                <w:b w:val="false"/>
                <w:i w:val="false"/>
                <w:color w:val="000000"/>
                <w:sz w:val="20"/>
              </w:rPr>
              <w:t>
2) күнтізбелік бір жылдағы заттай және ақшалай мәндегі энергетикалық ресурстар мен суды тұтыну көлемдерін;</w:t>
            </w:r>
          </w:p>
          <w:p>
            <w:pPr>
              <w:spacing w:after="20"/>
              <w:ind w:left="20"/>
              <w:jc w:val="both"/>
            </w:pPr>
            <w:r>
              <w:rPr>
                <w:rFonts w:ascii="Times New Roman"/>
                <w:b w:val="false"/>
                <w:i w:val="false"/>
                <w:color w:val="000000"/>
                <w:sz w:val="20"/>
              </w:rPr>
              <w:t>
3) есепті кезеңдегі энергия үнемдеу және энергия тиімділігін арттыру жөніндегі іс-шаралар мен энергия үнемдеу және энергия тиімділігін арттыру жөніндегі қорытындының немесе техникалық есептің (бар болған кезде) көшірмесін;</w:t>
            </w:r>
          </w:p>
          <w:p>
            <w:pPr>
              <w:spacing w:after="20"/>
              <w:ind w:left="20"/>
              <w:jc w:val="both"/>
            </w:pPr>
            <w:r>
              <w:rPr>
                <w:rFonts w:ascii="Times New Roman"/>
                <w:b w:val="false"/>
                <w:i w:val="false"/>
                <w:color w:val="000000"/>
                <w:sz w:val="20"/>
              </w:rPr>
              <w:t>
4) жылыту көздерін және есепті кезеңдегі ғимараттардың, құрылыстардың, құрылысжайлардың ауданы бірлігіне шаққанда жылытуға арналған энергетикалық ресурстардың жұмсалуын;</w:t>
            </w:r>
          </w:p>
          <w:p>
            <w:pPr>
              <w:spacing w:after="20"/>
              <w:ind w:left="20"/>
              <w:jc w:val="both"/>
            </w:pPr>
            <w:r>
              <w:rPr>
                <w:rFonts w:ascii="Times New Roman"/>
                <w:b w:val="false"/>
                <w:i w:val="false"/>
                <w:color w:val="000000"/>
                <w:sz w:val="20"/>
              </w:rPr>
              <w:t>
5) энергия тұтыну жабдығының тізбесін қамтитын ақпаратты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желісінің кернеу сыныбы 110-220 кВ болғанда тұтынушының электр желісіне қосылу нүктесіндегі электр желілеріндегі қуат коэффициенті 0,89-дан артық немесе тең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желісінің кернеу сыныбы 6-35 кВ болғанда тұтынушының электр желісіне қосылу нүктесіндегі электр желілеріндегі қуат коэффициенті 0,92-ден артық немесе тең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желісінің кернеу сыныбы 0,4 кВ болганда тұтынушының электр желісіне қосылу нүктесіндегі электр желілеріндегі қуат коэффициенті 0,93-тен артық немесе тең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 өндіруді және (немесе) беруді жүзеге асыру кезінде жабдықтың, арматураның ақаулығынан, құбырларды жылу оқшаулаусыз пайдаланудан немесе энергия тұтыну жабдығының жұмыс режимін сақтамаудан туындаған олардың тікелей ысырабына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мың бес жүз және одан да көп тонна шартты отынға балама көлемде энергетикалық ресурстарды тұтынатын Мемлекеттік энергетикалық тізілім субъектілері энергия үнемдеу және энергия тиімділігін арттыру жөніндегі жауапты адамды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1,0-ден жоғары дәлдік сыныбы бар электр энергиясын есептеуіштерді коммерциялық есепке алу мақсатында пайдалануға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аудиттің жүгінген тұлғасымен келісілген және бекітілген Энергетикалық аудитті жүргізу бағдарламасына сәйкес жабдықтар жұмысы параметрлерінің аспаптық өлшеулерінің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аудитін жүргізу кезінде кәсіпорынның штаттық құралдарынан алынған деректердің болуы (салыстырылып тексерілген)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аудит өткізу нәтижелері бойынша энергия үнемдеу және энергия тиімділігі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аудиті өткеннен кейін бес жыл ішінде, энергетикалық аудиті қорытындылары бойынша айқындалған шамаға дейін энергетикалық ресурстар мен судың тұтыну көлемін өнімнің бірлігіне, үйлердің, құрылыстар мен ғимараттардың алаңы бірлігіне жыл сайын азайтуды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қорытындысында әрбір қоғамдық және (немесе) тұрғын үй ғимараты үшін энергия тиімділігінің сыныбын толтыру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бойынша қорытындыда ұсынымдар мен тұжырымдарды, объектінің заттай және пайыз түрінде энергия үнемдеуінің ықтимал әлеуетін камтитын қорытынды бөлімнің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бойынша қорытындыда есептік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жөніндегі іс-шаралар жоспарын энергия үнемдеу және энергия тиімділігін арттыру жөніндегі қорытынды алынған күннен бастап алты ай ішінде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саласындағы субъектілерімен энергия тиімділігі бойынша мынадай талаптарға сәйкес келмейтін мемлекеттік сатып алу және тауарларды, жұмыстарды, көрсетілетін қызметтерді сатып алудың тапсырыс берушілері болып табылатын субъектілерімен жүзеге асыру:</w:t>
            </w:r>
          </w:p>
          <w:p>
            <w:pPr>
              <w:spacing w:after="20"/>
              <w:ind w:left="20"/>
              <w:jc w:val="both"/>
            </w:pPr>
            <w:r>
              <w:rPr>
                <w:rFonts w:ascii="Times New Roman"/>
                <w:b w:val="false"/>
                <w:i w:val="false"/>
                <w:color w:val="000000"/>
                <w:sz w:val="20"/>
              </w:rPr>
              <w:t>
1) Тұрмыстық мақсаттағы тоңазытқыш құралдарының энергетикалық тиімділік сыныбы А+ төмен болмауы тиіс, бұл EEI&lt;42 энергетикалық тиімділік индексіне сәйкес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 үшін жарық беру мақсатында ауыспалы ток тізбектерінде пайдаланылуы мүмкін, қуаты 25 Вт және одан жоғары электр қыздыру шамдарын сатып алуға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мақсатында ауыспалы ток тiзбектерiнде пайдаланылуы мүмкiн, қуаты 25 Вт және одан да жоғары электр қыздыру шамдарын пайдалануға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(реконструкциялау, күрделі жөндеу) жобасын әзірлеуге арналған тапсырмада және құрылыс (реконструкциялау, күрделі жөндеу) аяқталған объект пайдалануға берілгеннен кейін жылжымайтын мүлікке құқықтарды тіркеу кезінде салынған және пайдалануға берілген объектінің техникалық паспортында энергия тиімділігінің талап етілетін сыныбы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 жүргізу қорытындысы бойынша қолданыстағы бар үйлерде, құрылыстарда, ғимараттарда энергия тиімділігі бойынша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іске қосылған объектілерде және қолданыстағы объектілердегі электр энергиясын есептеуіштерді ауыстыру кезінде тәулік уақыты бойынша электр энергиясының шығыстарын саралап есепке алуға және бақылауға арналмаған электр энергиясын есептеуіштерді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энергия үнемдеу және энергия тиімділігін арттыру туралы заңнамасы талаптарының сақталмауы жөнінде расталған екі немесе одан да көп шағымдардың немесе өтініштердің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энергия үнемдеу және энергия тиімділігін арттыру туралы заңнамасының талаптарының сақталмауы жөнінде расталған бір шағымның немесе өтініштің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Тәуелсіз ұйымдар аудитінің (сараптамасының) нәтижелері (энергия аудиті, энергия сараптамасы, тарату кезіндегі тәуелсіз аудит, өнеркәсіптік қауіпсіздік сараптамасы)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аудитін жүргізу кезінде өлшеу аспаптарын пайдалана отырып, үйлерді, құрылыстарды, құрылысжайларды және оның инженерлік жүйелерін құрал-жабдықпен зерттеп-қарауды жүргізбеу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энергия үнемдеу және энергия тиімділігін арттыру туралы заңнамасының талаптарының бұзушылықтарын жою туралы ұсынымды Қазақстан Республикасының "Энергия үнемдеу және энергия тиімділігін арттыру" </w:t>
            </w:r>
            <w:r>
              <w:rPr>
                <w:rFonts w:ascii="Times New Roman"/>
                <w:b w:val="false"/>
                <w:i w:val="false"/>
                <w:color w:val="000000"/>
                <w:sz w:val="20"/>
              </w:rPr>
              <w:t>Заңында</w:t>
            </w:r>
            <w:r>
              <w:rPr>
                <w:rFonts w:ascii="Times New Roman"/>
                <w:b w:val="false"/>
                <w:i w:val="false"/>
                <w:color w:val="000000"/>
                <w:sz w:val="20"/>
              </w:rPr>
              <w:t xml:space="preserve"> белгіленген мерзімде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аудитін жүргізуге жол беру: осы энергия аудиторлық ұйым немесе осы энергия аудитін жүзеге асыратын оның қызметкерлері (энергия аудиторлары) болып табылатын қатысушысы, кредиторы аудиттелетін субъектімен еңбек қатынастарында тұратын немесе жақын туыстары (ата-аналары, балалары, ұл бала асырап алушылары, қыз бала асырап алушылары), асырап алынған балалары, ата-анасы бір және ата-анасы бөлек аға-інілері мен апа-сіңлілері, аталары, әжелері, немерелері) немесе жұбайы (зайыбы) немесе аудиттелетін субъект лауазымды адамдарының сондай-ақ аудиттелетін субъект акцияларының (немесе жарғылық капиталға қатысу үлестерінің) он және одан да көп пайызын иеленетін акционердің (қатысушының), жекжаттары болып табылатын энергия аудитті жүзеге асыратын қызметкерлер (энергия аудиторлар), аудиттелетін субъектіде жеке мүліктік мүдделері бар және егер олардың аудиттелетін субъект алдында немесе олардың алдындағы аудиттелетін субъектіде ақшалай міндеттемелері болса, энергия аудитін жүргізу бойынша міндеттемелерін қоспағанда энергия аудитін (энергия аудиторларын) жүзеге асыратын қызметкерлер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Энергия үнемдеу және энергия </w:t>
            </w:r>
            <w:r>
              <w:br/>
            </w:r>
            <w:r>
              <w:rPr>
                <w:rFonts w:ascii="Times New Roman"/>
                <w:b w:val="false"/>
                <w:i w:val="false"/>
                <w:color w:val="000000"/>
                <w:sz w:val="20"/>
              </w:rPr>
              <w:t xml:space="preserve">тиімділігін арттыру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118" w:id="94"/>
    <w:p>
      <w:pPr>
        <w:spacing w:after="0"/>
        <w:ind w:left="0"/>
        <w:jc w:val="left"/>
      </w:pPr>
      <w:r>
        <w:rPr>
          <w:rFonts w:ascii="Times New Roman"/>
          <w:b/>
          <w:i w:val="false"/>
          <w:color w:val="000000"/>
        </w:rPr>
        <w:t xml:space="preserve"> Энергия үнемдеу және энергия тиімділігін арттыру саласындағы бақылау субъектілерінің (объектілерінің) хабарлау тәртібі бойынша қойылатын талаптарға сәйкестігін тексеру жүргізу кезіндегі қойылатын талаптардың бұзылу дәрежесі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Кәсіпкерлік субъектісі ұсынатын мәліметтер мониторингінің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нұсқасы елу сұрақтан кем болмайтын кемінде төрт жауап болатын және олардың біреуі дұрыс болып табылатын бес нұсқадан кем болмауға тиіс тестілеу сұрақтарының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энергия үнемдеу және энергия тиімділігін арттыру туралы заңнамасының талаптарының сақталмауы жөнінде расталған бір шағымның немесе өтініштің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энергия үнемдеу және энергия тиімділігін арттыру туралы заңнамасы талаптарының сақталмауы жөнінде расталған екі немесе одан да көп шағымдардың немесе өтініштердің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Хабарлау тәртібі бойынша талаптарға сәйкестігіне тексерудің алдыңғы тексерулерінің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органга энергия үнемдеу және энергия тиімділігін арттыру саласындағы энергия аудитін жүргізу жөніндегі қызметті жүзеге асырудың басталғаны туралы хабарлаған кәсіпкерлік субъектісінің меншік құқығында немесе өзге де заңды негізде уәкілетті орган бекіткен ақпараттық-өлшеу кешендері мен техникалық құралдарының тізбесіне сәйкес Қазақстан Республикасының аумағында сенім білдірген ақпараттық-өлшеу кешендері мен техникалық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аудитін жүргізу жөніндегі қызметті жүзеге асырудың басталғаны туралы хабарлаған кәсіпкерлік субъектісінің штатында уәкілетті орган аттестаталған кемінде төрт энергия аудитордың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органга энерғия үнемдеу және энергия тиімділігін арттыру саласындағы қызметті жүзеге асыратын кадрларды қайта даярлауды және (немесе) олардың біліктілігін арттыруды жүргізу жөніндегі энергия үнемдеу және энергия тиімділігін арттыру саласында қызметті жүзеге асырудың басталғаны туралы хабарлаған кәсіпкерлік субъектінің штатында жоғары білімі бар кемінде екі оқытушының, оның ішінде техника ғылымдарының кандидатынан (магистрінен) төмен емес оқу дәрежесі бар кемінде бір оқытушының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органга энергия үнемдеу және энергия тиімділігін арттыру саласындағы қызметті жүзеге асыратын кадрларды қайта даярлауды және (немесе) олардың біліктілігін арттыруды жүргізу жөніндегі энергия үнемдеу және энергия тиімділігін арттыру саласында қызметті жүзеге асырудың басталғаны туралы хабарлаған кәсіпкерлік субъектісінің білім беру саласындағы уәкілетті органмен келісу бойынша бекітілғен оқу бағдарламалары мен жоспарларына сәйкес бекітілген оқу бағдарламалары мен жоспарларының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органга энергия үнемдеу және энергия тиімділігін арттыру саласындағы энергия аудитін жүргізу жөніндегі қызметті жүзеге асырудың басталғаны туралы хабарлаған кәсіпкерлік субъектісінің меншік құқығында немесе өзге де заңды негізде уәкілетті орган бекіткен ақпараттық-өлшеу кешендері мен техникалық құралдарының тізбесіне сәйкес Қазақстан Республикасының аумағында сенім білдірген ақпараттық-өлшеу кешендері мен техникалық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Энергия үнемдеу және энергия </w:t>
            </w:r>
            <w:r>
              <w:br/>
            </w:r>
            <w:r>
              <w:rPr>
                <w:rFonts w:ascii="Times New Roman"/>
                <w:b w:val="false"/>
                <w:i w:val="false"/>
                <w:color w:val="000000"/>
                <w:sz w:val="20"/>
              </w:rPr>
              <w:t xml:space="preserve">тиімділігін арттыру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120" w:id="95"/>
    <w:p>
      <w:pPr>
        <w:spacing w:after="0"/>
        <w:ind w:left="0"/>
        <w:jc w:val="left"/>
      </w:pPr>
      <w:r>
        <w:rPr>
          <w:rFonts w:ascii="Times New Roman"/>
          <w:b/>
          <w:i w:val="false"/>
          <w:color w:val="000000"/>
        </w:rPr>
        <w:t xml:space="preserve"> Субъективті өлшемшарттар бойынша тәуекел дәрежесін айқындауға арналған субъективті өлшемшарттар тізбесі</w:t>
      </w:r>
    </w:p>
    <w:bookmarkEnd w:id="95"/>
    <w:p>
      <w:pPr>
        <w:spacing w:after="0"/>
        <w:ind w:left="0"/>
        <w:jc w:val="both"/>
      </w:pPr>
      <w:r>
        <w:rPr>
          <w:rFonts w:ascii="Times New Roman"/>
          <w:b w:val="false"/>
          <w:i w:val="false"/>
          <w:color w:val="000000"/>
          <w:sz w:val="28"/>
        </w:rPr>
        <w:t>
      Энергия үнемдеу және энергия тиімділігін арттыру саласында</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Мемлекеттік энергетикалық тізілім субъектілеріне, тапсырыс берушілерге, құрылыс салушыларға, энергия аудиторлық ұйымдар мен оқу орталықтарына қатысты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 (барлығы 100 балға дейін болуы тиіс), wi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4-шарты /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шарты / мәні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тізілім субъектілері Мемлекеттік энергетикалық тізілімге енгізетін ақпаратты ұсынбау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аудитті жүргізу нәтижелері бойынша қорытындының болмауы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бұқаралық ақпарат құралдарын талдау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жөніндегі іс-шаралар жоспары энергия үнемдеу және энергия тиімділігін арттыру жөніндегі қорытынды алынған күннен бастап алты ай ішінде бекітілмеуі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бұқаралық ақпарат құралдарын талдау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министірінің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837 бірлескен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Энергия үнемдеу және энергия тиімділігін арттыру саласындағы мемлекеттік энергетикалық тізілім субъектілеріне қатысты тексеру парағы</w:t>
      </w:r>
    </w:p>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м.а. 06.03.2023 </w:t>
      </w:r>
      <w:r>
        <w:rPr>
          <w:rFonts w:ascii="Times New Roman"/>
          <w:b w:val="false"/>
          <w:i w:val="false"/>
          <w:color w:val="ff0000"/>
          <w:sz w:val="28"/>
        </w:rPr>
        <w:t>№ 138</w:t>
      </w:r>
      <w:r>
        <w:rPr>
          <w:rFonts w:ascii="Times New Roman"/>
          <w:b w:val="false"/>
          <w:i w:val="false"/>
          <w:color w:val="ff0000"/>
          <w:sz w:val="28"/>
        </w:rPr>
        <w:t xml:space="preserve"> және ҚР Ұлттық экономика министрінің 07.03.2023 № 30 (алғашқы ресми жарияланған күнінен кейін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қоспағанда, Мемлекеттік энергетикалық тізілім субъектілері Мемлекеттік энергетикалық тізілімге енгізетін мынадай ақпаратты:</w:t>
            </w:r>
          </w:p>
          <w:p>
            <w:pPr>
              <w:spacing w:after="20"/>
              <w:ind w:left="20"/>
              <w:jc w:val="both"/>
            </w:pPr>
            <w:r>
              <w:rPr>
                <w:rFonts w:ascii="Times New Roman"/>
                <w:b w:val="false"/>
                <w:i w:val="false"/>
                <w:color w:val="000000"/>
                <w:sz w:val="20"/>
              </w:rPr>
              <w:t>
1) дара кәсіпкердің жеке сәйкестендіру нөмірін, оның пошталық мекенжайын, атауын немесе заңды тұлғаның бизнес-сәйкестендіру нөмірін, оның пошталық мекенжайын, атауын және қызметінің негізгі түрлерін;</w:t>
            </w:r>
          </w:p>
          <w:p>
            <w:pPr>
              <w:spacing w:after="20"/>
              <w:ind w:left="20"/>
              <w:jc w:val="both"/>
            </w:pPr>
            <w:r>
              <w:rPr>
                <w:rFonts w:ascii="Times New Roman"/>
                <w:b w:val="false"/>
                <w:i w:val="false"/>
                <w:color w:val="000000"/>
                <w:sz w:val="20"/>
              </w:rPr>
              <w:t>
2) күнтізбелік бір жыл ішінде заттай және ақшалай көріністегі энергетикалық ресурстарды және суды өндіру, шығару, тұтыну, беру және жоғалту көлемдерін;</w:t>
            </w:r>
          </w:p>
          <w:p>
            <w:pPr>
              <w:spacing w:after="20"/>
              <w:ind w:left="20"/>
              <w:jc w:val="both"/>
            </w:pPr>
            <w:r>
              <w:rPr>
                <w:rFonts w:ascii="Times New Roman"/>
                <w:b w:val="false"/>
                <w:i w:val="false"/>
                <w:color w:val="000000"/>
                <w:sz w:val="20"/>
              </w:rPr>
              <w:t>
3) энергия үнемдеу және энергия тиімділігін арттыру жөніндегі іс-шаралар жоспарының көшірмесін, сондай-ақ осы іс-шаралар жоспарына енгізілетін толықтыруларды және (немесе) өзгерістерді;</w:t>
            </w:r>
          </w:p>
          <w:p>
            <w:pPr>
              <w:spacing w:after="20"/>
              <w:ind w:left="20"/>
              <w:jc w:val="both"/>
            </w:pPr>
            <w:r>
              <w:rPr>
                <w:rFonts w:ascii="Times New Roman"/>
                <w:b w:val="false"/>
                <w:i w:val="false"/>
                <w:color w:val="000000"/>
                <w:sz w:val="20"/>
              </w:rPr>
              <w:t>
4) есепті кезеңдегі энергия үнемдеу және энергия тиімділігін арттыру жөніндегі іс-шаралар жоспарының орындалу нәтижелерін;</w:t>
            </w:r>
          </w:p>
          <w:p>
            <w:pPr>
              <w:spacing w:after="20"/>
              <w:ind w:left="20"/>
              <w:jc w:val="both"/>
            </w:pPr>
            <w:r>
              <w:rPr>
                <w:rFonts w:ascii="Times New Roman"/>
                <w:b w:val="false"/>
                <w:i w:val="false"/>
                <w:color w:val="000000"/>
                <w:sz w:val="20"/>
              </w:rPr>
              <w:t>
5) өнім бірлігіне шаққанда нақты энергия тұтынуды және (немесе) үйлер, құрылыстар, ғимараттар ауданының бірлігіне шаққанда жылытуға кеткен энергетикалық ресурстар шығынын;</w:t>
            </w:r>
          </w:p>
          <w:p>
            <w:pPr>
              <w:spacing w:after="20"/>
              <w:ind w:left="20"/>
              <w:jc w:val="both"/>
            </w:pPr>
            <w:r>
              <w:rPr>
                <w:rFonts w:ascii="Times New Roman"/>
                <w:b w:val="false"/>
                <w:i w:val="false"/>
                <w:color w:val="000000"/>
                <w:sz w:val="20"/>
              </w:rPr>
              <w:t>
6) энергия үнемдеу және энергия тиімділігін арттыру жөніндегі қорытындының көшірмесін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қоспағанда, Мемлекеттік энергетикалық тізілім субъектілері қатысты Мемлекеттік энергетикалық тізілімге енгізетін анық мынадай ақпаратты:</w:t>
            </w:r>
          </w:p>
          <w:p>
            <w:pPr>
              <w:spacing w:after="20"/>
              <w:ind w:left="20"/>
              <w:jc w:val="both"/>
            </w:pPr>
            <w:r>
              <w:rPr>
                <w:rFonts w:ascii="Times New Roman"/>
                <w:b w:val="false"/>
                <w:i w:val="false"/>
                <w:color w:val="000000"/>
                <w:sz w:val="20"/>
              </w:rPr>
              <w:t>
1) дара кәсіпкердің жеке сәйкестендіру нөмірін, оның пошталық мекенжайын, атауын немесе заңды тұлғаның бизнес-сәйкестендіру нөмірін, оның пошталық мекенжайын, атауын және қызметінің негізгі түрлерін;</w:t>
            </w:r>
          </w:p>
          <w:p>
            <w:pPr>
              <w:spacing w:after="20"/>
              <w:ind w:left="20"/>
              <w:jc w:val="both"/>
            </w:pPr>
            <w:r>
              <w:rPr>
                <w:rFonts w:ascii="Times New Roman"/>
                <w:b w:val="false"/>
                <w:i w:val="false"/>
                <w:color w:val="000000"/>
                <w:sz w:val="20"/>
              </w:rPr>
              <w:t>
2) күнтізбелік бір жыл ішінде заттай және ақшалай көріністегі энергетикалық ресурстарды және суды өндіру, шығару, тұтыну, беру және жоғалту көлемдерін;</w:t>
            </w:r>
          </w:p>
          <w:p>
            <w:pPr>
              <w:spacing w:after="20"/>
              <w:ind w:left="20"/>
              <w:jc w:val="both"/>
            </w:pPr>
            <w:r>
              <w:rPr>
                <w:rFonts w:ascii="Times New Roman"/>
                <w:b w:val="false"/>
                <w:i w:val="false"/>
                <w:color w:val="000000"/>
                <w:sz w:val="20"/>
              </w:rPr>
              <w:t>
3) энергия үнемдеу және энергия тиімділігін арттыру жөніндегі іс-шаралар жоспарының көшірмесін, сондай-ақ осы іс-шаралар жоспарына енгізілетін толықтыруларды және (немесе) өзгерістерді;</w:t>
            </w:r>
          </w:p>
          <w:p>
            <w:pPr>
              <w:spacing w:after="20"/>
              <w:ind w:left="20"/>
              <w:jc w:val="both"/>
            </w:pPr>
            <w:r>
              <w:rPr>
                <w:rFonts w:ascii="Times New Roman"/>
                <w:b w:val="false"/>
                <w:i w:val="false"/>
                <w:color w:val="000000"/>
                <w:sz w:val="20"/>
              </w:rPr>
              <w:t>
4) есепті кезеңдегі энергия үнемдеу және энергия тиімділігін арттыру жөніндегі іс-шаралар жоспарының орындалу нәтижелерін;</w:t>
            </w:r>
          </w:p>
          <w:p>
            <w:pPr>
              <w:spacing w:after="20"/>
              <w:ind w:left="20"/>
              <w:jc w:val="both"/>
            </w:pPr>
            <w:r>
              <w:rPr>
                <w:rFonts w:ascii="Times New Roman"/>
                <w:b w:val="false"/>
                <w:i w:val="false"/>
                <w:color w:val="000000"/>
                <w:sz w:val="20"/>
              </w:rPr>
              <w:t>
5) өнім бірлігіне шаққанда нақты энергия тұтынуды және (немесе) үйлер, құрылыстар, ғимараттар ауданының бірлігіне шаққанда жылытуға кеткен энергетикалық ресурстар шығынын;</w:t>
            </w:r>
          </w:p>
          <w:p>
            <w:pPr>
              <w:spacing w:after="20"/>
              <w:ind w:left="20"/>
              <w:jc w:val="both"/>
            </w:pPr>
            <w:r>
              <w:rPr>
                <w:rFonts w:ascii="Times New Roman"/>
                <w:b w:val="false"/>
                <w:i w:val="false"/>
                <w:color w:val="000000"/>
                <w:sz w:val="20"/>
              </w:rPr>
              <w:t>
6) энергия үнемдеу және энергия тиімділігін арттыру жөніндегі қорытындының көшірмесін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қоспағанда, Мемлекеттік энергетикалық тізілім субъектілері Мемлекеттік энергетикалық тізілімге енгізетін төмендегі толық мынадай ақпаратты:</w:t>
            </w:r>
          </w:p>
          <w:p>
            <w:pPr>
              <w:spacing w:after="20"/>
              <w:ind w:left="20"/>
              <w:jc w:val="both"/>
            </w:pPr>
            <w:r>
              <w:rPr>
                <w:rFonts w:ascii="Times New Roman"/>
                <w:b w:val="false"/>
                <w:i w:val="false"/>
                <w:color w:val="000000"/>
                <w:sz w:val="20"/>
              </w:rPr>
              <w:t>
1) дара кәсіпкердің жеке сәйкестендіру нөмірін, оның пошталық мекенжайын, атауын немесе заңды тұлғаның бизнес-сәйкестендіру нөмірін, оның пошталық мекенжайын, атауын және қызметінің негізгі түрлерін;</w:t>
            </w:r>
          </w:p>
          <w:p>
            <w:pPr>
              <w:spacing w:after="20"/>
              <w:ind w:left="20"/>
              <w:jc w:val="both"/>
            </w:pPr>
            <w:r>
              <w:rPr>
                <w:rFonts w:ascii="Times New Roman"/>
                <w:b w:val="false"/>
                <w:i w:val="false"/>
                <w:color w:val="000000"/>
                <w:sz w:val="20"/>
              </w:rPr>
              <w:t>
2) күнтізбелік бір жыл ішінде заттай және ақшалай көріністегі энергетикалық ресурстарды және суды өндіру, шығару, тұтыну, беру және жоғалту көлемдерін;</w:t>
            </w:r>
          </w:p>
          <w:p>
            <w:pPr>
              <w:spacing w:after="20"/>
              <w:ind w:left="20"/>
              <w:jc w:val="both"/>
            </w:pPr>
            <w:r>
              <w:rPr>
                <w:rFonts w:ascii="Times New Roman"/>
                <w:b w:val="false"/>
                <w:i w:val="false"/>
                <w:color w:val="000000"/>
                <w:sz w:val="20"/>
              </w:rPr>
              <w:t>
3) энергия үнемдеу және энергия тиімділігін арттыру жөніндегі іс-шаралар жоспарының көшірмесін, сондай-ақ осы іс-шаралар жоспарына енгізілетін толықтыруларды және (немесе) өзгерістерді;</w:t>
            </w:r>
          </w:p>
          <w:p>
            <w:pPr>
              <w:spacing w:after="20"/>
              <w:ind w:left="20"/>
              <w:jc w:val="both"/>
            </w:pPr>
            <w:r>
              <w:rPr>
                <w:rFonts w:ascii="Times New Roman"/>
                <w:b w:val="false"/>
                <w:i w:val="false"/>
                <w:color w:val="000000"/>
                <w:sz w:val="20"/>
              </w:rPr>
              <w:t>
4) есепті кезеңдегі энергия үнемдеу және энергия тиімділігін арттыру жөніндегі іс-шаралар жоспарының орындалу нәтижелерін;</w:t>
            </w:r>
          </w:p>
          <w:p>
            <w:pPr>
              <w:spacing w:after="20"/>
              <w:ind w:left="20"/>
              <w:jc w:val="both"/>
            </w:pPr>
            <w:r>
              <w:rPr>
                <w:rFonts w:ascii="Times New Roman"/>
                <w:b w:val="false"/>
                <w:i w:val="false"/>
                <w:color w:val="000000"/>
                <w:sz w:val="20"/>
              </w:rPr>
              <w:t>
5) өнім бірлігіне шаққанда нақты энергия тұтынуды және (немесе) үйлер, құрылыстар, ғимараттар ауданының бірлігіне шаққанда жылытуға кеткен энергетикалық ресурстар шығынын;</w:t>
            </w:r>
          </w:p>
          <w:p>
            <w:pPr>
              <w:spacing w:after="20"/>
              <w:ind w:left="20"/>
              <w:jc w:val="both"/>
            </w:pPr>
            <w:r>
              <w:rPr>
                <w:rFonts w:ascii="Times New Roman"/>
                <w:b w:val="false"/>
                <w:i w:val="false"/>
                <w:color w:val="000000"/>
                <w:sz w:val="20"/>
              </w:rPr>
              <w:t>
6) энергия үнемдеу және энергия тиімділігін арттыру жөніндегі қорытындының көшірмесін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болып табылатын, Мемлекеттік энергетикалық тізілім субъектілері Мемлекеттік энергетикалық тізілімге енгізетін мынадай ақпаратты:</w:t>
            </w:r>
          </w:p>
          <w:p>
            <w:pPr>
              <w:spacing w:after="20"/>
              <w:ind w:left="20"/>
              <w:jc w:val="both"/>
            </w:pPr>
            <w:r>
              <w:rPr>
                <w:rFonts w:ascii="Times New Roman"/>
                <w:b w:val="false"/>
                <w:i w:val="false"/>
                <w:color w:val="000000"/>
                <w:sz w:val="20"/>
              </w:rPr>
              <w:t>
1) заңды тұлғаның бизнес-сәйкестендіру нөмірін, оның пошталық мекенжайын, атауын және қызметінің негізгі түрлерін;</w:t>
            </w:r>
          </w:p>
          <w:p>
            <w:pPr>
              <w:spacing w:after="20"/>
              <w:ind w:left="20"/>
              <w:jc w:val="both"/>
            </w:pPr>
            <w:r>
              <w:rPr>
                <w:rFonts w:ascii="Times New Roman"/>
                <w:b w:val="false"/>
                <w:i w:val="false"/>
                <w:color w:val="000000"/>
                <w:sz w:val="20"/>
              </w:rPr>
              <w:t>
2) күнтізбелік бір жылдағы заттай және ақшалай мәндегі энергетикалық ресурстар мен суды тұтыну көлемдерін;</w:t>
            </w:r>
          </w:p>
          <w:p>
            <w:pPr>
              <w:spacing w:after="20"/>
              <w:ind w:left="20"/>
              <w:jc w:val="both"/>
            </w:pPr>
            <w:r>
              <w:rPr>
                <w:rFonts w:ascii="Times New Roman"/>
                <w:b w:val="false"/>
                <w:i w:val="false"/>
                <w:color w:val="000000"/>
                <w:sz w:val="20"/>
              </w:rPr>
              <w:t>
3) есепті кезеңдегі энергия үнемдеу және энергия тиімділігін арттыру жөніндегі іс-шаралар мен энергия үнемдеу және энергия тиімділігін арттыру жөніндегі қорытындының немесе техникалық есептің (бар болған кезде) көшірмесін;</w:t>
            </w:r>
          </w:p>
          <w:p>
            <w:pPr>
              <w:spacing w:after="20"/>
              <w:ind w:left="20"/>
              <w:jc w:val="both"/>
            </w:pPr>
            <w:r>
              <w:rPr>
                <w:rFonts w:ascii="Times New Roman"/>
                <w:b w:val="false"/>
                <w:i w:val="false"/>
                <w:color w:val="000000"/>
                <w:sz w:val="20"/>
              </w:rPr>
              <w:t>
4) жылыту көздерін және есепті кезеңдегі ғимараттардың, құрылыстардың, құрылысжайлардың ауданы бірлігіне шаққанда жылытуға арналған энергетикалық ресурстардың жұмсалуын;</w:t>
            </w:r>
          </w:p>
          <w:p>
            <w:pPr>
              <w:spacing w:after="20"/>
              <w:ind w:left="20"/>
              <w:jc w:val="both"/>
            </w:pPr>
            <w:r>
              <w:rPr>
                <w:rFonts w:ascii="Times New Roman"/>
                <w:b w:val="false"/>
                <w:i w:val="false"/>
                <w:color w:val="000000"/>
                <w:sz w:val="20"/>
              </w:rPr>
              <w:t>
5) энергия тұтыну жабдығының тізбесін қамтитын ақпаратты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болып табылатын, Мемлекеттік энергетикалық тізілім субъектілері Мемлекеттік энергетикалық тізілімге енгізетін анық мынадай ақпаратты ұсыну:</w:t>
            </w:r>
          </w:p>
          <w:p>
            <w:pPr>
              <w:spacing w:after="20"/>
              <w:ind w:left="20"/>
              <w:jc w:val="both"/>
            </w:pPr>
            <w:r>
              <w:rPr>
                <w:rFonts w:ascii="Times New Roman"/>
                <w:b w:val="false"/>
                <w:i w:val="false"/>
                <w:color w:val="000000"/>
                <w:sz w:val="20"/>
              </w:rPr>
              <w:t>
1) заңды тұлғаның бизнес-сәйкестендіру нөмірін, оның пошталық мекенжайын, атауын және қызметінің негізгі түрлерін;</w:t>
            </w:r>
          </w:p>
          <w:p>
            <w:pPr>
              <w:spacing w:after="20"/>
              <w:ind w:left="20"/>
              <w:jc w:val="both"/>
            </w:pPr>
            <w:r>
              <w:rPr>
                <w:rFonts w:ascii="Times New Roman"/>
                <w:b w:val="false"/>
                <w:i w:val="false"/>
                <w:color w:val="000000"/>
                <w:sz w:val="20"/>
              </w:rPr>
              <w:t>
2) күнтізбелік бір жылдағы заттай және ақшалай мәндегі энергетикалық ресурстар мен суды тұтыну көлемдерін;</w:t>
            </w:r>
          </w:p>
          <w:p>
            <w:pPr>
              <w:spacing w:after="20"/>
              <w:ind w:left="20"/>
              <w:jc w:val="both"/>
            </w:pPr>
            <w:r>
              <w:rPr>
                <w:rFonts w:ascii="Times New Roman"/>
                <w:b w:val="false"/>
                <w:i w:val="false"/>
                <w:color w:val="000000"/>
                <w:sz w:val="20"/>
              </w:rPr>
              <w:t>
3) есепті кезеңдегі энергия үнемдеу және энергия тиімділігін арттыру жөніндегі іс-шаралар мен энергия үнемдеу және энергия тиімділігін арттыру жөніндегі қорытындының немесе техникалық есептің (бар болған кезде) көшірмесін;</w:t>
            </w:r>
          </w:p>
          <w:p>
            <w:pPr>
              <w:spacing w:after="20"/>
              <w:ind w:left="20"/>
              <w:jc w:val="both"/>
            </w:pPr>
            <w:r>
              <w:rPr>
                <w:rFonts w:ascii="Times New Roman"/>
                <w:b w:val="false"/>
                <w:i w:val="false"/>
                <w:color w:val="000000"/>
                <w:sz w:val="20"/>
              </w:rPr>
              <w:t>
4) жылыту көздерін және есепті кезеңдегі ғимараттардың, құрылыстардың, құрылысжайлардың ауданы бірлігіне шаққанда жылытуға арналған энергетикалық ресурстардың жұмсалуын;</w:t>
            </w:r>
          </w:p>
          <w:p>
            <w:pPr>
              <w:spacing w:after="20"/>
              <w:ind w:left="20"/>
              <w:jc w:val="both"/>
            </w:pPr>
            <w:r>
              <w:rPr>
                <w:rFonts w:ascii="Times New Roman"/>
                <w:b w:val="false"/>
                <w:i w:val="false"/>
                <w:color w:val="000000"/>
                <w:sz w:val="20"/>
              </w:rPr>
              <w:t>
5) энергия тұтыну жабдығының тізбесін қамтитын ақпаратты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болып табылатын, Мемлекеттік энергетикалық тізілім субъектілері Мемлекеттік энергетикалық тізілімге енгізетін толық мынадай ақпаратты:</w:t>
            </w:r>
          </w:p>
          <w:p>
            <w:pPr>
              <w:spacing w:after="20"/>
              <w:ind w:left="20"/>
              <w:jc w:val="both"/>
            </w:pPr>
            <w:r>
              <w:rPr>
                <w:rFonts w:ascii="Times New Roman"/>
                <w:b w:val="false"/>
                <w:i w:val="false"/>
                <w:color w:val="000000"/>
                <w:sz w:val="20"/>
              </w:rPr>
              <w:t>
1) заңды тұлғаның бизнес-сәйкестендіру нөмірін, оның пошталық мекенжайын, атауын және қызметінің негізгі түрлерін;</w:t>
            </w:r>
          </w:p>
          <w:p>
            <w:pPr>
              <w:spacing w:after="20"/>
              <w:ind w:left="20"/>
              <w:jc w:val="both"/>
            </w:pPr>
            <w:r>
              <w:rPr>
                <w:rFonts w:ascii="Times New Roman"/>
                <w:b w:val="false"/>
                <w:i w:val="false"/>
                <w:color w:val="000000"/>
                <w:sz w:val="20"/>
              </w:rPr>
              <w:t>
2) күнтізбелік бір жылдағы заттай және ақшалай мәндегі энергетикалық ресурстар мен суды тұтыну көлемдерін;</w:t>
            </w:r>
          </w:p>
          <w:p>
            <w:pPr>
              <w:spacing w:after="20"/>
              <w:ind w:left="20"/>
              <w:jc w:val="both"/>
            </w:pPr>
            <w:r>
              <w:rPr>
                <w:rFonts w:ascii="Times New Roman"/>
                <w:b w:val="false"/>
                <w:i w:val="false"/>
                <w:color w:val="000000"/>
                <w:sz w:val="20"/>
              </w:rPr>
              <w:t>
3) есепті кезеңдегі энергия үнемдеу және энергия тиімділігін арттыру жөніндегі іс-шаралар мен энергия үнемдеу және энергия тиімділігін арттыру жөніндегі қорытындының немесе техникалық есептің (бар болған кезде) көшірмесін;</w:t>
            </w:r>
          </w:p>
          <w:p>
            <w:pPr>
              <w:spacing w:after="20"/>
              <w:ind w:left="20"/>
              <w:jc w:val="both"/>
            </w:pPr>
            <w:r>
              <w:rPr>
                <w:rFonts w:ascii="Times New Roman"/>
                <w:b w:val="false"/>
                <w:i w:val="false"/>
                <w:color w:val="000000"/>
                <w:sz w:val="20"/>
              </w:rPr>
              <w:t>
4) жылыту көздерін және есепті кезеңдегі ғимараттардың, құрылыстардың, құрылысжайлардың ауданы бірлігіне шаққанда жылытуға арналған энергетикалық ресурстардың жұмсалуын;</w:t>
            </w:r>
          </w:p>
          <w:p>
            <w:pPr>
              <w:spacing w:after="20"/>
              <w:ind w:left="20"/>
              <w:jc w:val="both"/>
            </w:pPr>
            <w:r>
              <w:rPr>
                <w:rFonts w:ascii="Times New Roman"/>
                <w:b w:val="false"/>
                <w:i w:val="false"/>
                <w:color w:val="000000"/>
                <w:sz w:val="20"/>
              </w:rPr>
              <w:t>
5) энергия тұтыну жабдығының тізбесін қамтитын ақпаратты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аудиті өткеннен кейін бес жыл ішінде, энергетикалық аудиті қорытындылары бойынша айқындалған шамаға дейін энергетикалық ресурстар мен судың тұтыну көлемін өнімнің бірлігіне, үйлердің, құрылыстар мен ғимараттардың алаңы бірлігіне жыл сайын азайтуды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желісінің кернеу сыныбы 110-220 кВ болғанда тұтынушының электр желісіне қосылу нүктесіндегі электр желілеріндегі қуат коэффициенті 0,89-дан артық немесе тең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желісінің кернеу сыныбы 6-35 кВ болғанда тұтынушының электр желісіне қосылу нүктесіндегі электр желілеріндегі қуат коэффициенті 0,92-ден артық немесе тең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желісінің кернеу сыныбы 0,4 кВ болганда тұтынушының электр желісіне қосылу нүктесіндегі электр желілеріндегі қуат коэффициенті 0,93-тен артық немесе тең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аудит өткізу нәтижелері бойынша энергия үнемдеу және энергия тиімділігі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мың бес жүз және одан да көп тонна шартты отынға балама көлемде энергетикалық ресурстарды тұтынатын Мемлекеттік энергетикалық тізілім субъектілері энергия үнемдеу және энергия тиімділігін арттыру жөніндегі жауапты адамды тағайындау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жөніндегі іс-шаралар жоспарын энергия үнемдеу және энергия тиімділігін арттыру жөніндегі қорытынды алынған күннен бастап алты ай ішінде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 өндіруді және (немесе) беруді жүзеге асыру кезінде жабдықтың, арматураның ақаулығынан, құбырларды жылу оқшаулаусыз пайдаланудан немесе энергия тұтыну жабдығының жұмыс режимін сақтамаудан туындаған олардың тікелей ысырабына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министірінің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837 бірлескен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Энергия үнемдеу және энергия тиімділігін арттыру саласындағы энергия аудиторлық ұйымдарға қатысты тексеру парағы</w:t>
      </w:r>
    </w:p>
    <w:p>
      <w:pPr>
        <w:spacing w:after="0"/>
        <w:ind w:left="0"/>
        <w:jc w:val="both"/>
      </w:pPr>
      <w:r>
        <w:rPr>
          <w:rFonts w:ascii="Times New Roman"/>
          <w:b w:val="false"/>
          <w:i w:val="false"/>
          <w:color w:val="ff0000"/>
          <w:sz w:val="28"/>
        </w:rPr>
        <w:t xml:space="preserve">
      Ескерту. 3-қосымшамен толықтырылды – ҚР Инвестициялар және даму министрінің 23.11.2018 </w:t>
      </w:r>
      <w:r>
        <w:rPr>
          <w:rFonts w:ascii="Times New Roman"/>
          <w:b w:val="false"/>
          <w:i w:val="false"/>
          <w:color w:val="ff0000"/>
          <w:sz w:val="28"/>
        </w:rPr>
        <w:t>№ 816</w:t>
      </w:r>
      <w:r>
        <w:rPr>
          <w:rFonts w:ascii="Times New Roman"/>
          <w:b w:val="false"/>
          <w:i w:val="false"/>
          <w:color w:val="ff0000"/>
          <w:sz w:val="28"/>
        </w:rPr>
        <w:t xml:space="preserve"> және ҚР Ұлттық экономика министрінің 26.11.2018 № 82 (алғашқы ресми жарияланған күнiнен кейін күнтiзбелiк он күн өткен соң қолданысқа енгiзiледi); жаңа редакцияда - ҚР Индустрия және инфрақұрылымдық даму министрінің м.а. 06.03.2023 </w:t>
      </w:r>
      <w:r>
        <w:rPr>
          <w:rFonts w:ascii="Times New Roman"/>
          <w:b w:val="false"/>
          <w:i w:val="false"/>
          <w:color w:val="ff0000"/>
          <w:sz w:val="28"/>
        </w:rPr>
        <w:t>№ 138</w:t>
      </w:r>
      <w:r>
        <w:rPr>
          <w:rFonts w:ascii="Times New Roman"/>
          <w:b w:val="false"/>
          <w:i w:val="false"/>
          <w:color w:val="ff0000"/>
          <w:sz w:val="28"/>
        </w:rPr>
        <w:t xml:space="preserve"> және ҚР Ұлттық экономика министрінің 07.03.2023 № 30 (алғашқы ресми жарияланған күнінен кейін қолданысқа енгізіледі) бірлескен бұйрықтарымен.</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аудитін жүргізу кезінде өлшеу аспаптарын пайдалана отырып, үйлерді, құрылыстарды, ғимараттарды және оның инженерлік жүйелерін құрал-жабдықпен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аудитін жүргізу кезінде кәсіпорынның штаттық құралдарынан алынған деректердің болуы (салыстырылып тексерілген)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қорытындысында әрбір қоғамдық және (немесе) тұрғын үй ғимараты үшін энергия тиімділігінің сыныбын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бойынша қорытындыда есептік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аудиттің жүгінген тұлғасымен келісілген және бекітілген Энергетикалық аудитті жүргізу бағдарламасына сәйкес жабдықтар жұмысы параметрлерінің аспаптық өлшеулерінің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бойынша қорытындыда ұсынымдар мен тұжырымдарды, объектінің заттай және пайыз түрінде энергия үнемдеуінің ықтимал әлеуетін камтитын қорытынды бөлімнің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аудитін жүргізуге жол беру: осы энергия аудиторлық ұйым немесе осы энергия аудитін жүзеге асыратын оның қызметкерлері (энергия аудиторлары) болып табылатын қатысушысы, кредиторы аудиттелетін субъектімен еңбек қатынастарында тұратын немесе жақын туыстары (ата-аналары, балалары, ұл бала асырап алушылары, қыз бала асырап алушылары), асырап алынған балалары, ата-анасы бір және ата-анасы бөлек аға-інілері мен апа-сіңлілері, аталары, әжелері, немерелері) немесе жұбайы (зайыбы) немесе аудиттелетін субъект лауазымды адамдарының сондай-ақ аудиттелетін субъект акцияларының (немесе жарғылық капиталға қатысу үлестерінің) он және одан да көп пайызын иеленетін акционердің (қатысушының), жекжаттары болып табылатын энергия аудитті жүзеге асыратын қызметкерлер (энергия аудиторлар), аудиттелетін субъектіде жеке мүліктік мүдделері бар және егер олардың аудиттелетін субъект алдында немесе олардың алдындағы аудиттелетін субъектіде ақшалай міндеттемелері болса, энергия аудитін жүргізу бойынша міндеттемелерін қоспағанда энергия аудитін (энергия аудиторларын) жүзеге асыратын қызметкерлер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министірінің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837 бірлескен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Энергия үнемдеу және энергия тиімділігін арттыру саласындағы тапсырыс берушілерге қатысты тексеру парағы</w:t>
      </w:r>
    </w:p>
    <w:p>
      <w:pPr>
        <w:spacing w:after="0"/>
        <w:ind w:left="0"/>
        <w:jc w:val="both"/>
      </w:pPr>
      <w:r>
        <w:rPr>
          <w:rFonts w:ascii="Times New Roman"/>
          <w:b w:val="false"/>
          <w:i w:val="false"/>
          <w:color w:val="ff0000"/>
          <w:sz w:val="28"/>
        </w:rPr>
        <w:t xml:space="preserve">
      Ескерту. 4-қосымшамен толықтырылды – ҚР Инвестициялар және даму министрінің 23.11.2018 </w:t>
      </w:r>
      <w:r>
        <w:rPr>
          <w:rFonts w:ascii="Times New Roman"/>
          <w:b w:val="false"/>
          <w:i w:val="false"/>
          <w:color w:val="ff0000"/>
          <w:sz w:val="28"/>
        </w:rPr>
        <w:t>№ 816</w:t>
      </w:r>
      <w:r>
        <w:rPr>
          <w:rFonts w:ascii="Times New Roman"/>
          <w:b w:val="false"/>
          <w:i w:val="false"/>
          <w:color w:val="ff0000"/>
          <w:sz w:val="28"/>
        </w:rPr>
        <w:t xml:space="preserve"> және ҚР Ұлттық экономика министрінің 26.11.2018 № 82 (алғашқы ресми жарияланған күнiнен кейін күнтiзбелiк он күн өткен соң қолданысқа енгiзiледi); жаңа редакцияда - ҚР Индустрия және инфрақұрылымдық даму министрінің м.а. 06.03.2023 </w:t>
      </w:r>
      <w:r>
        <w:rPr>
          <w:rFonts w:ascii="Times New Roman"/>
          <w:b w:val="false"/>
          <w:i w:val="false"/>
          <w:color w:val="ff0000"/>
          <w:sz w:val="28"/>
        </w:rPr>
        <w:t>№ 138</w:t>
      </w:r>
      <w:r>
        <w:rPr>
          <w:rFonts w:ascii="Times New Roman"/>
          <w:b w:val="false"/>
          <w:i w:val="false"/>
          <w:color w:val="ff0000"/>
          <w:sz w:val="28"/>
        </w:rPr>
        <w:t xml:space="preserve"> және ҚР Ұлттық экономика министрінің 07.03.2023 № 30 (алғашқы ресми жарияланған күнінен кейін қолданысқа енгізіледі) бірлескен бұйрықтарымен.</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саласындағы субъектілерімен энергия тиімділігі бойынша мынадай талаптарға сәйкес келмейтін мемлекеттік сатып алу және тауарларды, жұмыстарды, көрсетілетін қызметтерді сатып алудың тапсырыс берушілері болып табылатын субъектілерімен жүзеге асыру:</w:t>
            </w:r>
          </w:p>
          <w:p>
            <w:pPr>
              <w:spacing w:after="20"/>
              <w:ind w:left="20"/>
              <w:jc w:val="both"/>
            </w:pPr>
            <w:r>
              <w:rPr>
                <w:rFonts w:ascii="Times New Roman"/>
                <w:b w:val="false"/>
                <w:i w:val="false"/>
                <w:color w:val="000000"/>
                <w:sz w:val="20"/>
              </w:rPr>
              <w:t>
1) Тұрмыстық мақсаттағы тоңазытқыш құралдарының энергетикалық тиімділік сыныбы А+ төмен болмауы тиіс, бұл EEI&lt;42 энергетикалық тиімділік индексіне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 үшін жарық беру мақсатында ауыспалы ток тізбектерінде пайдаланылуы мүмкін, қуаты 25 Вт және одан жоғары электр қыздыру шамдарын сатып алуға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министірінің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837 бірлескен бұйрығына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Энергия үнемдеу және энергия тиімділігін арттыру саласындағы құрылыс салушыларға қатысты тексеру парағы</w:t>
      </w:r>
    </w:p>
    <w:p>
      <w:pPr>
        <w:spacing w:after="0"/>
        <w:ind w:left="0"/>
        <w:jc w:val="both"/>
      </w:pPr>
      <w:r>
        <w:rPr>
          <w:rFonts w:ascii="Times New Roman"/>
          <w:b w:val="false"/>
          <w:i w:val="false"/>
          <w:color w:val="ff0000"/>
          <w:sz w:val="28"/>
        </w:rPr>
        <w:t xml:space="preserve">
      Ескерту. 5-қосымшамен толықтырылды – ҚР Инвестициялар және даму министрінің 23.11.2018 </w:t>
      </w:r>
      <w:r>
        <w:rPr>
          <w:rFonts w:ascii="Times New Roman"/>
          <w:b w:val="false"/>
          <w:i w:val="false"/>
          <w:color w:val="ff0000"/>
          <w:sz w:val="28"/>
        </w:rPr>
        <w:t>№ 816</w:t>
      </w:r>
      <w:r>
        <w:rPr>
          <w:rFonts w:ascii="Times New Roman"/>
          <w:b w:val="false"/>
          <w:i w:val="false"/>
          <w:color w:val="ff0000"/>
          <w:sz w:val="28"/>
        </w:rPr>
        <w:t xml:space="preserve"> және ҚР Ұлттық экономика министрінің 26.11.2018 № 82 (алғашқы ресми жарияланған күнiнен кейін күнтiзбелiк он күн өткен соң қолданысқа енгiзiледi); жаңа редакцияда - ҚР Индустрия және инфрақұрылымдық даму министрінің м.а. 06.03.2023 </w:t>
      </w:r>
      <w:r>
        <w:rPr>
          <w:rFonts w:ascii="Times New Roman"/>
          <w:b w:val="false"/>
          <w:i w:val="false"/>
          <w:color w:val="ff0000"/>
          <w:sz w:val="28"/>
        </w:rPr>
        <w:t>№ 138</w:t>
      </w:r>
      <w:r>
        <w:rPr>
          <w:rFonts w:ascii="Times New Roman"/>
          <w:b w:val="false"/>
          <w:i w:val="false"/>
          <w:color w:val="ff0000"/>
          <w:sz w:val="28"/>
        </w:rPr>
        <w:t xml:space="preserve"> және ҚР Ұлттық экономика министрінің 07.03.2023 № 30 (алғашқы ресми жарияланған күнінен кейін қолданысқа енгізіледі) бірлескен бұйрықтарымен.</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мақсатында ауыспалы ток тiзбектерiнде пайдаланылуы мүмкiн, қуаты 25 Вт және одан да жоғары электр қыздыру шамдарын пайдалануға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1,0-ден жоғары дәлдік сыныбы бар электр энергиясын есептеуіштерді коммерциялық есепке алу мақсатында пайдалануға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іске қосылған объектілерде және қолданыстағы объектілердегі электр энергиясын есептеуіштерді ауыстыру кезінде тәулік уақыты бойынша электр энергиясының шығыстарын саралап есепке алуға және бақылауға арналмаған электр энергиясын есептеуіштерді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(реконструкциялау, күрделі жөндеу) жобасын әзірлеуге арналған тапсырмада және құрылыс (реконструкциялау, күрделі жөндеу) аяқталған объект пайдалануға берілгеннен кейін жылжымайтын мүлікке құқықтарды тіркеу кезінде салынған және пайдалануға берілген объектінің техникалық паспортында энергия тиімділігінің талап етілетін сыныбы туралы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 жүргізу қорытындысы бойынша қолданыстағы бар үйлерде, құрылыстарда, ғимараттарда энергия тиімділігі бойынша таңбалаудың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министірінің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837 бірлескен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Энергия үнемдеу және энергия тиімділігін арттыру саласындағы энергия аудиторлық ұйымдарға қатысты тексеру парағы</w:t>
      </w:r>
    </w:p>
    <w:p>
      <w:pPr>
        <w:spacing w:after="0"/>
        <w:ind w:left="0"/>
        <w:jc w:val="both"/>
      </w:pPr>
      <w:r>
        <w:rPr>
          <w:rFonts w:ascii="Times New Roman"/>
          <w:b w:val="false"/>
          <w:i w:val="false"/>
          <w:color w:val="ff0000"/>
          <w:sz w:val="28"/>
        </w:rPr>
        <w:t xml:space="preserve">
      Ескерту. 6-қосымшамен толықтырылды – ҚР Инвестициялар және даму министрінің 23.11.2018 </w:t>
      </w:r>
      <w:r>
        <w:rPr>
          <w:rFonts w:ascii="Times New Roman"/>
          <w:b w:val="false"/>
          <w:i w:val="false"/>
          <w:color w:val="ff0000"/>
          <w:sz w:val="28"/>
        </w:rPr>
        <w:t>№ 816</w:t>
      </w:r>
      <w:r>
        <w:rPr>
          <w:rFonts w:ascii="Times New Roman"/>
          <w:b w:val="false"/>
          <w:i w:val="false"/>
          <w:color w:val="ff0000"/>
          <w:sz w:val="28"/>
        </w:rPr>
        <w:t xml:space="preserve"> және ҚР Ұлттық экономика министрінің 26.11.2018 № 82 (алғашқы ресми жарияланған күнiнен кейін күнтiзбелiк он күн өткен соң қолданысқа енгiзiледi); жаңа редакцияда - ҚР Индустрия және инфрақұрылымдық даму министрінің м.а. 06.03.2023 </w:t>
      </w:r>
      <w:r>
        <w:rPr>
          <w:rFonts w:ascii="Times New Roman"/>
          <w:b w:val="false"/>
          <w:i w:val="false"/>
          <w:color w:val="ff0000"/>
          <w:sz w:val="28"/>
        </w:rPr>
        <w:t>№ 138</w:t>
      </w:r>
      <w:r>
        <w:rPr>
          <w:rFonts w:ascii="Times New Roman"/>
          <w:b w:val="false"/>
          <w:i w:val="false"/>
          <w:color w:val="ff0000"/>
          <w:sz w:val="28"/>
        </w:rPr>
        <w:t xml:space="preserve"> және ҚР Ұлттық экономика министрінің 07.03.2023 № 30 (алғашқы ресми жарияланған күнінен кейін қолданысқа енгізіледі) бірлескен бұйрықтарымен.</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Тексеруді тағайындау туралы акт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органга энергия үнемдеу және энергия тиімділігін арттыру саласындагы</w:t>
            </w:r>
          </w:p>
          <w:p>
            <w:pPr>
              <w:spacing w:after="20"/>
              <w:ind w:left="20"/>
              <w:jc w:val="both"/>
            </w:pPr>
            <w:r>
              <w:rPr>
                <w:rFonts w:ascii="Times New Roman"/>
                <w:b w:val="false"/>
                <w:i w:val="false"/>
                <w:color w:val="000000"/>
                <w:sz w:val="20"/>
              </w:rPr>
              <w:t>
Энергия аудитін жүргізу жөніндегі қызметті жүзеге асырудың басталғаны туралы хабарлаған кәсіпкерлік субъектісінің штатында уәкілетті орган аттестаталған кемінде төрт энергия аудитордың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органга энергия үнемдеу және энергия тиімділігін арттыру саласындағы энергия аудитін жүргізу жөніндегі қызметті жүзеге асырудың басталғаны туралы хабарлаған кәсіпкерлік субъектісінің меншік құқығында немесе өзге де заңды негізде уәкілетті орган бекіткен ақпараттық-өлшеу кешендері мен техникалық құралдарының тізбесіне сәйкес Қазақстан Республикасының аумағында сенім білдірген ақпараттық-өлшеу кешендері мен техникалық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министірінің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837 бірлескен бұйрығына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Энергия үнемдеу және энергия тиімділігін арттыру саласындағы оқу орталықтарына қатысты тексеру парағы</w:t>
      </w:r>
    </w:p>
    <w:p>
      <w:pPr>
        <w:spacing w:after="0"/>
        <w:ind w:left="0"/>
        <w:jc w:val="both"/>
      </w:pPr>
      <w:r>
        <w:rPr>
          <w:rFonts w:ascii="Times New Roman"/>
          <w:b w:val="false"/>
          <w:i w:val="false"/>
          <w:color w:val="ff0000"/>
          <w:sz w:val="28"/>
        </w:rPr>
        <w:t xml:space="preserve">
      Ескерту. 7-қосымшамен толықтырылды – ҚР Инвестициялар және даму министрінің 23.11.2018 </w:t>
      </w:r>
      <w:r>
        <w:rPr>
          <w:rFonts w:ascii="Times New Roman"/>
          <w:b w:val="false"/>
          <w:i w:val="false"/>
          <w:color w:val="ff0000"/>
          <w:sz w:val="28"/>
        </w:rPr>
        <w:t>№ 816</w:t>
      </w:r>
      <w:r>
        <w:rPr>
          <w:rFonts w:ascii="Times New Roman"/>
          <w:b w:val="false"/>
          <w:i w:val="false"/>
          <w:color w:val="ff0000"/>
          <w:sz w:val="28"/>
        </w:rPr>
        <w:t xml:space="preserve"> және ҚР Ұлттық экономика министрінің 26.11.2018 № 82 (алғашқы ресми жарияланған күнiнен кейін күнтiзбелiк он күн өткен соң қолданысқа енгiзiледi); жаңа редакцияда - ҚР Индустрия және инфрақұрылымдық даму министрінің м.а. 06.03.2023 </w:t>
      </w:r>
      <w:r>
        <w:rPr>
          <w:rFonts w:ascii="Times New Roman"/>
          <w:b w:val="false"/>
          <w:i w:val="false"/>
          <w:color w:val="ff0000"/>
          <w:sz w:val="28"/>
        </w:rPr>
        <w:t>№ 138</w:t>
      </w:r>
      <w:r>
        <w:rPr>
          <w:rFonts w:ascii="Times New Roman"/>
          <w:b w:val="false"/>
          <w:i w:val="false"/>
          <w:color w:val="ff0000"/>
          <w:sz w:val="28"/>
        </w:rPr>
        <w:t xml:space="preserve"> және ҚР Ұлттық экономика министрінің 07.03.2023 № 30 (алғашқы ресми жарияланған күнінен кейін қолданысқа енгізіледі) бірлескен бұйрықтарымен.</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Тексеруді тағайындау туралы акт___________________________________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органга энергия үнемдеу және энергия тиімділігін арттыру саласындағы қызметті жүзеге асыратын кадрларды қайта даярлауды және (немесе) олардың біліктілігін арттыруды жүргізу жөніндегі энергия үнемдеу және энергия тиімділігін арттыру саласында қызметті жүзеге асырудың басталғаны туралы хабарлаған кәсіпкерлік субъектісінің білім беру саласындағы уәкілетті органмен келісу бойынша бекітілғен оқу бағдарламалары мен жоспарларына сәйкес бекітілген оқу бағдарламалары мен жоспарларының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органга энерғия үнемдеу және энергия тиімділігін арттыру саласындағы қызметті жүзеге асыратын кадрларды қайта даярлауды және (немесе) олардың біліктілігін арттыруды жүргізу жөніндегі энергия үнемдеу және энергия тиімділігін арттыру саласында қызметті жүзеге асырудың басталғаны туралы хабарлаған кәсіпкерлік субъектінің штатында жоғары білімі бар кемінде екі оқытушының, оның ішінде техника ғылымдарының кандидатынан (магистрінен) төмен емес оқу дәрежесі бар кемінде бір оқытушының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органга энергия үнемдеу және энергия тиімділігін арттыру саласындағы қызметті жүзеге асыратын кадрларды қайта даярлауды және (немесе) олардың біліктілігін арттыруды жүргізу жөніндегі энергия үнемдеу және энергия тиімділігін арттыру саласында қызметті жүзеге асырудың басталғаны туралы хабарлаған кәсіпкерлік субъектінің меншік құқығында немесе өзге де заңды негізде уәкілетті орган бекіткен ақпараттық-өлшеу кешендері мен техникалық құралдарының тізбесіне сәйкес оқу кабинетінің, компьютерлерінің, ақпараттық-өлшеу кешендері мен техникалық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министірінің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837 бірлескен бұйрығына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Энергия үнемдеу және энергия тиімділігін арттыру саласындағы тексеру парағы</w:t>
      </w:r>
    </w:p>
    <w:p>
      <w:pPr>
        <w:spacing w:after="0"/>
        <w:ind w:left="0"/>
        <w:jc w:val="both"/>
      </w:pPr>
      <w:r>
        <w:rPr>
          <w:rFonts w:ascii="Times New Roman"/>
          <w:b w:val="false"/>
          <w:i w:val="false"/>
          <w:color w:val="ff0000"/>
          <w:sz w:val="28"/>
        </w:rPr>
        <w:t xml:space="preserve">
      Ескерту. 8-қосымшамен толықтырылды – ҚР Инвестициялар және даму министрінің 23.11.2018 </w:t>
      </w:r>
      <w:r>
        <w:rPr>
          <w:rFonts w:ascii="Times New Roman"/>
          <w:b w:val="false"/>
          <w:i w:val="false"/>
          <w:color w:val="ff0000"/>
          <w:sz w:val="28"/>
        </w:rPr>
        <w:t>№ 816</w:t>
      </w:r>
      <w:r>
        <w:rPr>
          <w:rFonts w:ascii="Times New Roman"/>
          <w:b w:val="false"/>
          <w:i w:val="false"/>
          <w:color w:val="ff0000"/>
          <w:sz w:val="28"/>
        </w:rPr>
        <w:t xml:space="preserve"> және ҚР Ұлттық экономика министрінің 26.11.2018 № 82 (алғашқы ресми жарияланған күнiнен кейін күнтiзбелiк он күн өткен соң қолданысқа енгiзiледi); алып тасталды - ҚР Индустрия және инфрақұрылымдық даму министрінің м.а. 06.03.2023 </w:t>
      </w:r>
      <w:r>
        <w:rPr>
          <w:rFonts w:ascii="Times New Roman"/>
          <w:b w:val="false"/>
          <w:i w:val="false"/>
          <w:color w:val="ff0000"/>
          <w:sz w:val="28"/>
        </w:rPr>
        <w:t>№ 138</w:t>
      </w:r>
      <w:r>
        <w:rPr>
          <w:rFonts w:ascii="Times New Roman"/>
          <w:b w:val="false"/>
          <w:i w:val="false"/>
          <w:color w:val="ff0000"/>
          <w:sz w:val="28"/>
        </w:rPr>
        <w:t xml:space="preserve"> және ҚР Ұлттық экономика министрінің 07.03.2023 № 30 (алғашқы ресми жарияланған күнінен кейін қолданысқа енгізіледі) бірлескен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министірінің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837 бірлескен бұйрығына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Энергия үнемдеу және энергия тиімділігін арттыру саласындағы тексеру парағы</w:t>
      </w:r>
    </w:p>
    <w:p>
      <w:pPr>
        <w:spacing w:after="0"/>
        <w:ind w:left="0"/>
        <w:jc w:val="both"/>
      </w:pPr>
      <w:r>
        <w:rPr>
          <w:rFonts w:ascii="Times New Roman"/>
          <w:b w:val="false"/>
          <w:i w:val="false"/>
          <w:color w:val="ff0000"/>
          <w:sz w:val="28"/>
        </w:rPr>
        <w:t xml:space="preserve">
      Ескерту. 9-қосымшамен толықтырылды – ҚР Инвестициялар және даму министрінің 23.11.2018 </w:t>
      </w:r>
      <w:r>
        <w:rPr>
          <w:rFonts w:ascii="Times New Roman"/>
          <w:b w:val="false"/>
          <w:i w:val="false"/>
          <w:color w:val="ff0000"/>
          <w:sz w:val="28"/>
        </w:rPr>
        <w:t>№ 816</w:t>
      </w:r>
      <w:r>
        <w:rPr>
          <w:rFonts w:ascii="Times New Roman"/>
          <w:b w:val="false"/>
          <w:i w:val="false"/>
          <w:color w:val="ff0000"/>
          <w:sz w:val="28"/>
        </w:rPr>
        <w:t xml:space="preserve"> және ҚР Ұлттық экономика министрінің 26.11.2018 № 82 (алғашқы ресми жарияланған күнiнен кейін күнтiзбелiк он күн өткен соң қолданысқа енгiзiледi); алып тасталды - ҚР Индустрия және инфрақұрылымдық даму министрінің м.а. 06.03.2023 </w:t>
      </w:r>
      <w:r>
        <w:rPr>
          <w:rFonts w:ascii="Times New Roman"/>
          <w:b w:val="false"/>
          <w:i w:val="false"/>
          <w:color w:val="ff0000"/>
          <w:sz w:val="28"/>
        </w:rPr>
        <w:t>№ 138</w:t>
      </w:r>
      <w:r>
        <w:rPr>
          <w:rFonts w:ascii="Times New Roman"/>
          <w:b w:val="false"/>
          <w:i w:val="false"/>
          <w:color w:val="ff0000"/>
          <w:sz w:val="28"/>
        </w:rPr>
        <w:t xml:space="preserve"> және ҚР Ұлттық экономика министрінің 07.03.2023 № 30 (алғашқы ресми жарияланған күнінен кейін қолданысқа енгізіледі) бірлескен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министірінің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837 бірлескен бұйрығына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Энергия үнемдеу және энергия тиімділігін арттыру саласындағы тексеру парағы</w:t>
      </w:r>
    </w:p>
    <w:p>
      <w:pPr>
        <w:spacing w:after="0"/>
        <w:ind w:left="0"/>
        <w:jc w:val="both"/>
      </w:pPr>
      <w:r>
        <w:rPr>
          <w:rFonts w:ascii="Times New Roman"/>
          <w:b w:val="false"/>
          <w:i w:val="false"/>
          <w:color w:val="ff0000"/>
          <w:sz w:val="28"/>
        </w:rPr>
        <w:t xml:space="preserve">
      Ескерту. 10-қосымшамен толықтырылды – ҚР Инвестициялар және даму министрінің 23.11.2018 </w:t>
      </w:r>
      <w:r>
        <w:rPr>
          <w:rFonts w:ascii="Times New Roman"/>
          <w:b w:val="false"/>
          <w:i w:val="false"/>
          <w:color w:val="ff0000"/>
          <w:sz w:val="28"/>
        </w:rPr>
        <w:t>№ 816</w:t>
      </w:r>
      <w:r>
        <w:rPr>
          <w:rFonts w:ascii="Times New Roman"/>
          <w:b w:val="false"/>
          <w:i w:val="false"/>
          <w:color w:val="ff0000"/>
          <w:sz w:val="28"/>
        </w:rPr>
        <w:t xml:space="preserve"> және ҚР Ұлттық экономика министрінің 26.11.2018 № 82 (алғашқы ресми жарияланған күнiнен кейін күнтiзбелiк он күн өткен соң қолданысқа енгiзiледi); алып тасталды - ҚР Индустрия және инфрақұрылымдық даму министрінің м.а. 06.03.2023 </w:t>
      </w:r>
      <w:r>
        <w:rPr>
          <w:rFonts w:ascii="Times New Roman"/>
          <w:b w:val="false"/>
          <w:i w:val="false"/>
          <w:color w:val="ff0000"/>
          <w:sz w:val="28"/>
        </w:rPr>
        <w:t>№ 138</w:t>
      </w:r>
      <w:r>
        <w:rPr>
          <w:rFonts w:ascii="Times New Roman"/>
          <w:b w:val="false"/>
          <w:i w:val="false"/>
          <w:color w:val="ff0000"/>
          <w:sz w:val="28"/>
        </w:rPr>
        <w:t xml:space="preserve"> және ҚР Ұлттық экономика министрінің 07.03.2023 № 30 (алғашқы ресми жарияланған күнінен кейін қолданысқа енгізіледі) бірлескен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1230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министірінің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837 бірлескен бұйрығына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Энергия үнемдеу және энергия тиімділігін арттыру саласындағы тексеру парағы</w:t>
      </w:r>
    </w:p>
    <w:p>
      <w:pPr>
        <w:spacing w:after="0"/>
        <w:ind w:left="0"/>
        <w:jc w:val="both"/>
      </w:pPr>
      <w:r>
        <w:rPr>
          <w:rFonts w:ascii="Times New Roman"/>
          <w:b w:val="false"/>
          <w:i w:val="false"/>
          <w:color w:val="ff0000"/>
          <w:sz w:val="28"/>
        </w:rPr>
        <w:t xml:space="preserve">
      Ескерту. 11-қосымшамен толықтырылды – ҚР Инвестициялар және даму министрінің 23.11.2018 </w:t>
      </w:r>
      <w:r>
        <w:rPr>
          <w:rFonts w:ascii="Times New Roman"/>
          <w:b w:val="false"/>
          <w:i w:val="false"/>
          <w:color w:val="ff0000"/>
          <w:sz w:val="28"/>
        </w:rPr>
        <w:t>№ 816</w:t>
      </w:r>
      <w:r>
        <w:rPr>
          <w:rFonts w:ascii="Times New Roman"/>
          <w:b w:val="false"/>
          <w:i w:val="false"/>
          <w:color w:val="ff0000"/>
          <w:sz w:val="28"/>
        </w:rPr>
        <w:t xml:space="preserve"> және ҚР Ұлттық экономика министрінің 26.11.2018 № 82 (алғашқы ресми жарияланған күнiнен кейін күнтiзбелiк он күн өткен соң қолданысқа енгiзiледi); алып тасталды - ҚР Индустрия және инфрақұрылымдық даму министрінің м.а. 06.03.2023 </w:t>
      </w:r>
      <w:r>
        <w:rPr>
          <w:rFonts w:ascii="Times New Roman"/>
          <w:b w:val="false"/>
          <w:i w:val="false"/>
          <w:color w:val="ff0000"/>
          <w:sz w:val="28"/>
        </w:rPr>
        <w:t>№ 138</w:t>
      </w:r>
      <w:r>
        <w:rPr>
          <w:rFonts w:ascii="Times New Roman"/>
          <w:b w:val="false"/>
          <w:i w:val="false"/>
          <w:color w:val="ff0000"/>
          <w:sz w:val="28"/>
        </w:rPr>
        <w:t xml:space="preserve"> және ҚР Ұлттық экономика министрінің 07.03.2023 № 30 (алғашқы ресми жарияланған күнінен кейін қолданысқа енгізіледі) бірлескен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министірінің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837 бірлескен бұйрығына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Энергия үнемдеу және энергия тиімділігін арттыру саласындағы тексеру парағы</w:t>
      </w:r>
    </w:p>
    <w:p>
      <w:pPr>
        <w:spacing w:after="0"/>
        <w:ind w:left="0"/>
        <w:jc w:val="both"/>
      </w:pPr>
      <w:r>
        <w:rPr>
          <w:rFonts w:ascii="Times New Roman"/>
          <w:b w:val="false"/>
          <w:i w:val="false"/>
          <w:color w:val="ff0000"/>
          <w:sz w:val="28"/>
        </w:rPr>
        <w:t xml:space="preserve">
      Ескерту. 12-қосымшамен толықтырылды – ҚР Инвестициялар және даму министрінің 23.11.2018 </w:t>
      </w:r>
      <w:r>
        <w:rPr>
          <w:rFonts w:ascii="Times New Roman"/>
          <w:b w:val="false"/>
          <w:i w:val="false"/>
          <w:color w:val="ff0000"/>
          <w:sz w:val="28"/>
        </w:rPr>
        <w:t>№ 816</w:t>
      </w:r>
      <w:r>
        <w:rPr>
          <w:rFonts w:ascii="Times New Roman"/>
          <w:b w:val="false"/>
          <w:i w:val="false"/>
          <w:color w:val="ff0000"/>
          <w:sz w:val="28"/>
        </w:rPr>
        <w:t xml:space="preserve"> және ҚР Ұлттық экономика министрінің 26.11.2018 № 82 (алғашқы ресми жарияланған күнiнен кейін күнтiзбелiк он күн өткен соң қолданысқа енгiзiледi); алып тасталды - ҚР Индустрия және инфрақұрылымдық даму министрінің м.а. 06.03.2023 </w:t>
      </w:r>
      <w:r>
        <w:rPr>
          <w:rFonts w:ascii="Times New Roman"/>
          <w:b w:val="false"/>
          <w:i w:val="false"/>
          <w:color w:val="ff0000"/>
          <w:sz w:val="28"/>
        </w:rPr>
        <w:t>№ 138</w:t>
      </w:r>
      <w:r>
        <w:rPr>
          <w:rFonts w:ascii="Times New Roman"/>
          <w:b w:val="false"/>
          <w:i w:val="false"/>
          <w:color w:val="ff0000"/>
          <w:sz w:val="28"/>
        </w:rPr>
        <w:t xml:space="preserve"> және ҚР Ұлттық экономика министрінің 07.03.2023 № 30 (алғашқы ресми жарияланған күнінен кейін қолданысқа енгізіледі) бірлескен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министірінің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837 бірлескен бұйрығына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Энергия үнемдеу және энергия тиімділігін арттыру саласындағы тексеру парағы</w:t>
      </w:r>
    </w:p>
    <w:p>
      <w:pPr>
        <w:spacing w:after="0"/>
        <w:ind w:left="0"/>
        <w:jc w:val="both"/>
      </w:pPr>
      <w:r>
        <w:rPr>
          <w:rFonts w:ascii="Times New Roman"/>
          <w:b w:val="false"/>
          <w:i w:val="false"/>
          <w:color w:val="ff0000"/>
          <w:sz w:val="28"/>
        </w:rPr>
        <w:t xml:space="preserve">
      Ескерту. 13-қосымшамен толықтырылды – ҚР Инвестициялар және даму министрінің 23.11.2018 </w:t>
      </w:r>
      <w:r>
        <w:rPr>
          <w:rFonts w:ascii="Times New Roman"/>
          <w:b w:val="false"/>
          <w:i w:val="false"/>
          <w:color w:val="ff0000"/>
          <w:sz w:val="28"/>
        </w:rPr>
        <w:t>№ 816</w:t>
      </w:r>
      <w:r>
        <w:rPr>
          <w:rFonts w:ascii="Times New Roman"/>
          <w:b w:val="false"/>
          <w:i w:val="false"/>
          <w:color w:val="ff0000"/>
          <w:sz w:val="28"/>
        </w:rPr>
        <w:t xml:space="preserve"> және ҚР Ұлттық экономика министрінің 26.11.2018 № 82 (алғашқы ресми жарияланған күнiнен кейін күнтiзбелiк он күн өткен соң қолданысқа енгiзiледi); алып тасталды - ҚР Индустрия және инфрақұрылымдық даму министрінің м.а. 06.03.2023 </w:t>
      </w:r>
      <w:r>
        <w:rPr>
          <w:rFonts w:ascii="Times New Roman"/>
          <w:b w:val="false"/>
          <w:i w:val="false"/>
          <w:color w:val="ff0000"/>
          <w:sz w:val="28"/>
        </w:rPr>
        <w:t>№ 138</w:t>
      </w:r>
      <w:r>
        <w:rPr>
          <w:rFonts w:ascii="Times New Roman"/>
          <w:b w:val="false"/>
          <w:i w:val="false"/>
          <w:color w:val="ff0000"/>
          <w:sz w:val="28"/>
        </w:rPr>
        <w:t xml:space="preserve"> және ҚР Ұлттық экономика министрінің 07.03.2023 № 30 (алғашқы ресми жарияланған күнінен кейін қолданысқа енгізіледі) бірлескен бұйрықтарымен.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