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19316" w14:textId="ca193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Өсімдіктерді қорғау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28 желтоқсандағы № 15-05/1135 және Қазақстан Республикасы Ұлттық экономика министрінің 2015 жылғы 29 желтоқсандағы № 821 бірлескен бұйрығы. Қазақстан Республикасының Әділет министрлігінде 2015 жылы 31 желтоқсанда № 12744 болып тіркелді.</w:t>
      </w:r>
    </w:p>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 – ҚР Ауыл шаруашылығы министрінің 11.01.2019 </w:t>
      </w:r>
      <w:r>
        <w:rPr>
          <w:rFonts w:ascii="Times New Roman"/>
          <w:b w:val="false"/>
          <w:i w:val="false"/>
          <w:color w:val="ff0000"/>
          <w:sz w:val="28"/>
        </w:rPr>
        <w:t>№ 7</w:t>
      </w:r>
      <w:r>
        <w:rPr>
          <w:rFonts w:ascii="Times New Roman"/>
          <w:b w:val="false"/>
          <w:i w:val="false"/>
          <w:color w:val="ff0000"/>
          <w:sz w:val="28"/>
        </w:rPr>
        <w:t xml:space="preserve"> және ҚР Ұлттық экономика министрінің 11.01.2019 № 5 (алғашқы ресми жарияланған күнінен кейін күнтізбелік он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 Кәсіпкерлік кодексінің 141-бабы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БҰЙЫРАМЫЗ</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15.02.2023 </w:t>
      </w:r>
      <w:r>
        <w:rPr>
          <w:rFonts w:ascii="Times New Roman"/>
          <w:b w:val="false"/>
          <w:i w:val="false"/>
          <w:color w:val="000000"/>
          <w:sz w:val="28"/>
        </w:rPr>
        <w:t>№ 64</w:t>
      </w:r>
      <w:r>
        <w:rPr>
          <w:rFonts w:ascii="Times New Roman"/>
          <w:b w:val="false"/>
          <w:i w:val="false"/>
          <w:color w:val="ff0000"/>
          <w:sz w:val="28"/>
        </w:rPr>
        <w:t xml:space="preserve"> және ҚР Ұлттық экономика министрінің м.а. 15.02.2023 № 23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өсімдіктерді қорғау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мекендеу орындары болып табылатын басқа да аумақтарда қызметін жүзеге асыратын бақылау субъектілеріне (объектілеріне) қатысты өсімдіктерді қорғау саласындағы тексеру парағы;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 алып тасталды - ҚР Ауыл шаруашылығы министрінің 13.06.2023 </w:t>
      </w:r>
      <w:r>
        <w:rPr>
          <w:rFonts w:ascii="Times New Roman"/>
          <w:b w:val="false"/>
          <w:i w:val="false"/>
          <w:color w:val="000000"/>
          <w:sz w:val="28"/>
        </w:rPr>
        <w:t>№ 226</w:t>
      </w:r>
      <w:r>
        <w:rPr>
          <w:rFonts w:ascii="Times New Roman"/>
          <w:b w:val="false"/>
          <w:i w:val="false"/>
          <w:color w:val="ff0000"/>
          <w:sz w:val="28"/>
        </w:rPr>
        <w:t xml:space="preserve"> және ҚР Ұлттық экономика министрінің 13.06.2023 № 109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пестицидтерді аэрозольдік және фумигациялық тәсілдермен қолдану жөніндегі қызметті жүзеге асыратын бақылау субъектілеріне (объектілеріне) қатысты өсімдіктерді қорғау саласындағы тексеру парағы;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пестицидтерді (аэрозольдік және фумигациялық тәсілдерді қоспағанда) авиациялық және жерүсті тәсілдерімен қолдану жөніндегі қызметті жүзеге асыратын бақылау субъектілеріне (объектілеріне) қатысты өсімдіктерді қорғау саласындағы тексеру парағы;</w:t>
      </w:r>
    </w:p>
    <w:bookmarkStart w:name="z127" w:id="2"/>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пестицидтерді сақтау жөніндегі қызметті жүзеге асыратын бақылау субъектілеріне (объектілеріне) қатысты өсімдіктерді қорғау саласындағы тексеру парағы;</w:t>
      </w:r>
    </w:p>
    <w:bookmarkEnd w:id="2"/>
    <w:bookmarkStart w:name="z128" w:id="3"/>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тыйым салынған және (немесе) жарамсыз болып қалған пестицидтерді және олардың ыдыстарын, сондай-ақ пайдаланылған пестицидтердің ыдыстарын зарарсыздандыру жөніндегі қызметті жүзеге асыратын бақылау субъектілеріне (объектілеріне) қатысты өсімдіктерді қорғау саласындағы тексеру парағы;</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Ауыл шаруашылығы министрінің 15.02.2023 </w:t>
      </w:r>
      <w:r>
        <w:rPr>
          <w:rFonts w:ascii="Times New Roman"/>
          <w:b w:val="false"/>
          <w:i w:val="false"/>
          <w:color w:val="000000"/>
          <w:sz w:val="28"/>
        </w:rPr>
        <w:t>№ 64</w:t>
      </w:r>
      <w:r>
        <w:rPr>
          <w:rFonts w:ascii="Times New Roman"/>
          <w:b w:val="false"/>
          <w:i w:val="false"/>
          <w:color w:val="ff0000"/>
          <w:sz w:val="28"/>
        </w:rPr>
        <w:t xml:space="preserve"> және ҚР Ұлттық экономика министрінің м.а. 15.02.2023 № 23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13" w:id="4"/>
    <w:p>
      <w:pPr>
        <w:spacing w:after="0"/>
        <w:ind w:left="0"/>
        <w:jc w:val="both"/>
      </w:pPr>
      <w:r>
        <w:rPr>
          <w:rFonts w:ascii="Times New Roman"/>
          <w:b w:val="false"/>
          <w:i w:val="false"/>
          <w:color w:val="000000"/>
          <w:sz w:val="28"/>
        </w:rPr>
        <w:t xml:space="preserve">
      9) осы бірлескен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пестицидтерді тіркеу (өндірістік және ұсақ мөлдекті) сынақтарын жүргізу жөніндегі қызметті жүзеге асыратын бақылау субъектілеріне (объектілеріне) қатысты өсімдіктерді қорғау саласындағы тексеру парағы;</w:t>
      </w:r>
    </w:p>
    <w:bookmarkEnd w:id="4"/>
    <w:bookmarkStart w:name="z14" w:id="5"/>
    <w:p>
      <w:pPr>
        <w:spacing w:after="0"/>
        <w:ind w:left="0"/>
        <w:jc w:val="both"/>
      </w:pPr>
      <w:r>
        <w:rPr>
          <w:rFonts w:ascii="Times New Roman"/>
          <w:b w:val="false"/>
          <w:i w:val="false"/>
          <w:color w:val="000000"/>
          <w:sz w:val="28"/>
        </w:rPr>
        <w:t xml:space="preserve">
      10) осы бірлескен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пестицидтерді, биоагенттерді өткізу жөніндегі қызметті жүзеге асыратын бақылау субъектілеріне (объектілеріне) қатысты өсімдіктерді қорғау саласындағы тексеру парағы;</w:t>
      </w:r>
    </w:p>
    <w:bookmarkEnd w:id="5"/>
    <w:bookmarkStart w:name="z130" w:id="6"/>
    <w:p>
      <w:pPr>
        <w:spacing w:after="0"/>
        <w:ind w:left="0"/>
        <w:jc w:val="both"/>
      </w:pPr>
      <w:r>
        <w:rPr>
          <w:rFonts w:ascii="Times New Roman"/>
          <w:b w:val="false"/>
          <w:i w:val="false"/>
          <w:color w:val="000000"/>
          <w:sz w:val="28"/>
        </w:rPr>
        <w:t xml:space="preserve">
      11) осы бірлескен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пестицидтерді өндіру (формуляциялау) жөніндегі қызметті жүзеге асыратын өсімдіктерді қорғау саласындағы бақылау субъектілеріне (объектілеріне) қатысты қойылатын біліктілік талаптарына сәйкестігін тексеру парағы;</w:t>
      </w:r>
    </w:p>
    <w:bookmarkEnd w:id="6"/>
    <w:bookmarkStart w:name="z131" w:id="7"/>
    <w:p>
      <w:pPr>
        <w:spacing w:after="0"/>
        <w:ind w:left="0"/>
        <w:jc w:val="both"/>
      </w:pPr>
      <w:r>
        <w:rPr>
          <w:rFonts w:ascii="Times New Roman"/>
          <w:b w:val="false"/>
          <w:i w:val="false"/>
          <w:color w:val="000000"/>
          <w:sz w:val="28"/>
        </w:rPr>
        <w:t xml:space="preserve">
      12) осы бірлескен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пестицидтерді өткізу жөніндегі қызметті жүзеге асыратын өсімдіктерді қорғау саласындағы бақылау субъектілеріне (объектілеріне) қатысты қойылатын біліктілік талаптарына сәйкестігін тексеру парағы;</w:t>
      </w:r>
    </w:p>
    <w:bookmarkEnd w:id="7"/>
    <w:bookmarkStart w:name="z132" w:id="8"/>
    <w:p>
      <w:pPr>
        <w:spacing w:after="0"/>
        <w:ind w:left="0"/>
        <w:jc w:val="both"/>
      </w:pPr>
      <w:r>
        <w:rPr>
          <w:rFonts w:ascii="Times New Roman"/>
          <w:b w:val="false"/>
          <w:i w:val="false"/>
          <w:color w:val="000000"/>
          <w:sz w:val="28"/>
        </w:rPr>
        <w:t xml:space="preserve">
      13) осы бірлескен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пестицидтерді аэрозольдік және фумигациялық тәсілдермен қолдану жөніндегі қызметті жүзеге асыратын өсімдіктерді қорғау саласындағы бақылау субъектілеріне (объектілеріне) қатысты қойылатын біліктілік талаптарына сәйкестігін тексеру парағы.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05.04.2021 </w:t>
      </w:r>
      <w:r>
        <w:rPr>
          <w:rFonts w:ascii="Times New Roman"/>
          <w:b w:val="false"/>
          <w:i w:val="false"/>
          <w:color w:val="000000"/>
          <w:sz w:val="28"/>
        </w:rPr>
        <w:t>№ 108</w:t>
      </w:r>
      <w:r>
        <w:rPr>
          <w:rFonts w:ascii="Times New Roman"/>
          <w:b w:val="false"/>
          <w:i w:val="false"/>
          <w:color w:val="ff0000"/>
          <w:sz w:val="28"/>
        </w:rPr>
        <w:t xml:space="preserve"> және ҚР Ұлттық экономика министрінің 06.04.2021 № 37 (алғашқы ресми жарияланған күнінен кейін күнтізбелік он күн өткен соң қолданысқа енгізіледі); өзгеріс енгізілді - ҚР Ауыл шаруашылығы министрінің 15.02.2023 </w:t>
      </w:r>
      <w:r>
        <w:rPr>
          <w:rFonts w:ascii="Times New Roman"/>
          <w:b w:val="false"/>
          <w:i w:val="false"/>
          <w:color w:val="000000"/>
          <w:sz w:val="28"/>
        </w:rPr>
        <w:t>№ 64</w:t>
      </w:r>
      <w:r>
        <w:rPr>
          <w:rFonts w:ascii="Times New Roman"/>
          <w:b w:val="false"/>
          <w:i w:val="false"/>
          <w:color w:val="ff0000"/>
          <w:sz w:val="28"/>
        </w:rPr>
        <w:t xml:space="preserve"> және ҚР Ұлттық экономика министрінің м.а. 15.02.2023 № 23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5" w:id="9"/>
    <w:p>
      <w:pPr>
        <w:spacing w:after="0"/>
        <w:ind w:left="0"/>
        <w:jc w:val="both"/>
      </w:pPr>
      <w:r>
        <w:rPr>
          <w:rFonts w:ascii="Times New Roman"/>
          <w:b w:val="false"/>
          <w:i w:val="false"/>
          <w:color w:val="000000"/>
          <w:sz w:val="28"/>
        </w:rPr>
        <w:t xml:space="preserve">
      2. Мыналардың: </w:t>
      </w:r>
    </w:p>
    <w:bookmarkEnd w:id="9"/>
    <w:bookmarkStart w:name="z6" w:id="10"/>
    <w:p>
      <w:pPr>
        <w:spacing w:after="0"/>
        <w:ind w:left="0"/>
        <w:jc w:val="both"/>
      </w:pPr>
      <w:r>
        <w:rPr>
          <w:rFonts w:ascii="Times New Roman"/>
          <w:b w:val="false"/>
          <w:i w:val="false"/>
          <w:color w:val="000000"/>
          <w:sz w:val="28"/>
        </w:rPr>
        <w:t xml:space="preserve">
      1) "Өсімдіктерді қорғау саласындағы мемлекеттік бақылау бойынша тәуекел дәрежесін бағалау критерийлерін бекіту туралы" Қазақстан Республикасы Ауыл шаруашылығы министрінің 2015 жылғы 2 шілдедегі № 15-02/606 және Қазақстан Республикасы Ұлттық экономика министрінің 2015 жылғы 13 шілдедегі № 528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(Нормативтiк құқықтық актілердi мемлекеттiк тiркеу тiзiлiмiнде № 11895 болып тіркелген, 2015 жылғы 25 қыркүйекте "Әділет" ақпараттық-құқықтық жүйесінде жарияланған);</w:t>
      </w:r>
    </w:p>
    <w:bookmarkEnd w:id="10"/>
    <w:bookmarkStart w:name="z7" w:id="11"/>
    <w:p>
      <w:pPr>
        <w:spacing w:after="0"/>
        <w:ind w:left="0"/>
        <w:jc w:val="both"/>
      </w:pPr>
      <w:r>
        <w:rPr>
          <w:rFonts w:ascii="Times New Roman"/>
          <w:b w:val="false"/>
          <w:i w:val="false"/>
          <w:color w:val="000000"/>
          <w:sz w:val="28"/>
        </w:rPr>
        <w:t xml:space="preserve">
      2) "Өсімдіктерді қорғау бойынша мемлекеттік бақылау саласындағы тексеру парағының нысанын бекіту туралы" Қазақстан Республикасы Ауыл шаруашылығы министрінің 2015 жылғы 2 шілдедегі № 15-02/607 және Қазақстан Республикасы Ұлттық экономика министрінің 2015 жылғы 17 шілдедегі № 533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(Нормативтiк құқықтық актілердi мемлекеттiк тiркеу тiзiлiмiнде № 11929 болып тіркелген, 2015 жылғы 23 қыркүйекте "Әділет" ақпараттық-құқықтық жүйесінде жарияланған) күші жойылды деп танылсын.</w:t>
      </w:r>
    </w:p>
    <w:bookmarkEnd w:id="11"/>
    <w:bookmarkStart w:name="z8" w:id="12"/>
    <w:p>
      <w:pPr>
        <w:spacing w:after="0"/>
        <w:ind w:left="0"/>
        <w:jc w:val="both"/>
      </w:pPr>
      <w:r>
        <w:rPr>
          <w:rFonts w:ascii="Times New Roman"/>
          <w:b w:val="false"/>
          <w:i w:val="false"/>
          <w:color w:val="000000"/>
          <w:sz w:val="28"/>
        </w:rPr>
        <w:t>
      3. Қазақстан Республикасы Ауыл шаруашылығы министрлігінің Агроөнеркәсіптік кешендегі мемлекеттік инспекция комитеті заңнамада белгіленген тәртіппен:</w:t>
      </w:r>
    </w:p>
    <w:bookmarkEnd w:id="12"/>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бірлескен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xml:space="preserve">
      3) осы бірлескен бұйрықты алған күннен бастап күнтізбелік он күн ішінде оның көшірмесінің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4) осы бірлескен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Start w:name="z9" w:id="13"/>
    <w:p>
      <w:pPr>
        <w:spacing w:after="0"/>
        <w:ind w:left="0"/>
        <w:jc w:val="both"/>
      </w:pPr>
      <w:r>
        <w:rPr>
          <w:rFonts w:ascii="Times New Roman"/>
          <w:b w:val="false"/>
          <w:i w:val="false"/>
          <w:color w:val="000000"/>
          <w:sz w:val="28"/>
        </w:rPr>
        <w:t>
      4. Осы бірлескен бұйрықтың орындалуын бақылау жетекшілік ететін Қазақстан Республикасы Ауыл шаруашылығы вице-министріне жүктелсін.</w:t>
      </w:r>
    </w:p>
    <w:bookmarkEnd w:id="13"/>
    <w:bookmarkStart w:name="z10" w:id="14"/>
    <w:p>
      <w:pPr>
        <w:spacing w:after="0"/>
        <w:ind w:left="0"/>
        <w:jc w:val="both"/>
      </w:pPr>
      <w:r>
        <w:rPr>
          <w:rFonts w:ascii="Times New Roman"/>
          <w:b w:val="false"/>
          <w:i w:val="false"/>
          <w:color w:val="000000"/>
          <w:sz w:val="28"/>
        </w:rPr>
        <w:t>
      5. Осы бірлескен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Ауыл шаруашылығы</w:t>
            </w:r>
          </w:p>
          <w:p>
            <w:pPr>
              <w:spacing w:after="20"/>
              <w:ind w:left="20"/>
              <w:jc w:val="both"/>
            </w:pPr>
            <w:r>
              <w:rPr>
                <w:rFonts w:ascii="Times New Roman"/>
                <w:b w:val="false"/>
                <w:i w:val="false"/>
                <w:color w:val="000000"/>
                <w:sz w:val="20"/>
              </w:rPr>
              <w:t>министрі</w:t>
            </w:r>
          </w:p>
          <w:p>
            <w:pPr>
              <w:spacing w:after="20"/>
              <w:ind w:left="20"/>
              <w:jc w:val="both"/>
            </w:pPr>
            <w:r>
              <w:rPr>
                <w:rFonts w:ascii="Times New Roman"/>
                <w:b w:val="false"/>
                <w:i w:val="false"/>
                <w:color w:val="000000"/>
                <w:sz w:val="20"/>
              </w:rPr>
              <w:t>______________ А. Мамытбеков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Ұлттық экономика</w:t>
            </w:r>
          </w:p>
          <w:p>
            <w:pPr>
              <w:spacing w:after="20"/>
              <w:ind w:left="20"/>
              <w:jc w:val="both"/>
            </w:pPr>
            <w:r>
              <w:rPr>
                <w:rFonts w:ascii="Times New Roman"/>
                <w:b w:val="false"/>
                <w:i w:val="false"/>
                <w:color w:val="000000"/>
                <w:sz w:val="20"/>
              </w:rPr>
              <w:t>министрі</w:t>
            </w:r>
          </w:p>
          <w:p>
            <w:pPr>
              <w:spacing w:after="20"/>
              <w:ind w:left="20"/>
              <w:jc w:val="both"/>
            </w:pPr>
            <w:r>
              <w:rPr>
                <w:rFonts w:ascii="Times New Roman"/>
                <w:b w:val="false"/>
                <w:i w:val="false"/>
                <w:color w:val="000000"/>
                <w:sz w:val="20"/>
              </w:rPr>
              <w:t>______________ Е. Досаев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 Құқықтық   </w:t>
      </w:r>
    </w:p>
    <w:p>
      <w:pPr>
        <w:spacing w:after="0"/>
        <w:ind w:left="0"/>
        <w:jc w:val="both"/>
      </w:pPr>
      <w:r>
        <w:rPr>
          <w:rFonts w:ascii="Times New Roman"/>
          <w:b w:val="false"/>
          <w:i w:val="false"/>
          <w:color w:val="000000"/>
          <w:sz w:val="28"/>
        </w:rPr>
        <w:t xml:space="preserve">
      статистика және арнайы есепке   </w:t>
      </w:r>
    </w:p>
    <w:p>
      <w:pPr>
        <w:spacing w:after="0"/>
        <w:ind w:left="0"/>
        <w:jc w:val="both"/>
      </w:pPr>
      <w:r>
        <w:rPr>
          <w:rFonts w:ascii="Times New Roman"/>
          <w:b w:val="false"/>
          <w:i w:val="false"/>
          <w:color w:val="000000"/>
          <w:sz w:val="28"/>
        </w:rPr>
        <w:t xml:space="preserve">
      алу жөніндегі комитетінің төрағасы   </w:t>
      </w:r>
    </w:p>
    <w:p>
      <w:pPr>
        <w:spacing w:after="0"/>
        <w:ind w:left="0"/>
        <w:jc w:val="both"/>
      </w:pPr>
      <w:r>
        <w:rPr>
          <w:rFonts w:ascii="Times New Roman"/>
          <w:b w:val="false"/>
          <w:i w:val="false"/>
          <w:color w:val="000000"/>
          <w:sz w:val="28"/>
        </w:rPr>
        <w:t xml:space="preserve">
      ___________________ С. Айтпаева   </w:t>
      </w:r>
    </w:p>
    <w:p>
      <w:pPr>
        <w:spacing w:after="0"/>
        <w:ind w:left="0"/>
        <w:jc w:val="both"/>
      </w:pPr>
      <w:r>
        <w:rPr>
          <w:rFonts w:ascii="Times New Roman"/>
          <w:b w:val="false"/>
          <w:i w:val="false"/>
          <w:color w:val="000000"/>
          <w:sz w:val="28"/>
        </w:rPr>
        <w:t>
      20  жылғы " __ "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1-қосымша</w:t>
            </w:r>
          </w:p>
        </w:tc>
      </w:tr>
    </w:tbl>
    <w:bookmarkStart w:name="z12" w:id="15"/>
    <w:p>
      <w:pPr>
        <w:spacing w:after="0"/>
        <w:ind w:left="0"/>
        <w:jc w:val="left"/>
      </w:pPr>
      <w:r>
        <w:rPr>
          <w:rFonts w:ascii="Times New Roman"/>
          <w:b/>
          <w:i w:val="false"/>
          <w:color w:val="000000"/>
        </w:rPr>
        <w:t xml:space="preserve"> Өсімдіктерді қорғау саласындағы тәуекел дәрежесін бағалау өлшемшарттары</w:t>
      </w:r>
    </w:p>
    <w:bookmarkEnd w:id="15"/>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13.06.2023 </w:t>
      </w:r>
      <w:r>
        <w:rPr>
          <w:rFonts w:ascii="Times New Roman"/>
          <w:b w:val="false"/>
          <w:i w:val="false"/>
          <w:color w:val="ff0000"/>
          <w:sz w:val="28"/>
        </w:rPr>
        <w:t>№ 226</w:t>
      </w:r>
      <w:r>
        <w:rPr>
          <w:rFonts w:ascii="Times New Roman"/>
          <w:b w:val="false"/>
          <w:i w:val="false"/>
          <w:color w:val="ff0000"/>
          <w:sz w:val="28"/>
        </w:rPr>
        <w:t xml:space="preserve"> және ҚР Ұлттық экономика министрінің 13.06.2023 № 109 (алғашқы ресми жарияланған күнінен кейін күнтізбелік он күн өткен соң қолданысқа енгізіледі) бірлескен бұйрығымен.</w:t>
      </w:r>
    </w:p>
    <w:bookmarkStart w:name="z142" w:id="16"/>
    <w:p>
      <w:pPr>
        <w:spacing w:after="0"/>
        <w:ind w:left="0"/>
        <w:jc w:val="left"/>
      </w:pPr>
      <w:r>
        <w:rPr>
          <w:rFonts w:ascii="Times New Roman"/>
          <w:b/>
          <w:i w:val="false"/>
          <w:color w:val="000000"/>
        </w:rPr>
        <w:t xml:space="preserve"> 1-тарау. Жалпы ережелер</w:t>
      </w:r>
    </w:p>
    <w:bookmarkEnd w:id="16"/>
    <w:bookmarkStart w:name="z143" w:id="17"/>
    <w:p>
      <w:pPr>
        <w:spacing w:after="0"/>
        <w:ind w:left="0"/>
        <w:jc w:val="both"/>
      </w:pPr>
      <w:r>
        <w:rPr>
          <w:rFonts w:ascii="Times New Roman"/>
          <w:b w:val="false"/>
          <w:i w:val="false"/>
          <w:color w:val="000000"/>
          <w:sz w:val="28"/>
        </w:rPr>
        <w:t xml:space="preserve">
      1. Осы Өсімдіктерді қорғау саласындағы тәуекел дәрежесін бағалау өлшемшарттары (бұдан әрі – Өлшемшарттар) Қазақстан Республикасы </w:t>
      </w:r>
      <w:r>
        <w:rPr>
          <w:rFonts w:ascii="Times New Roman"/>
          <w:b w:val="false"/>
          <w:i w:val="false"/>
          <w:color w:val="000000"/>
          <w:sz w:val="28"/>
        </w:rPr>
        <w:t>Кәсіпкерлік кодексінің</w:t>
      </w:r>
      <w:r>
        <w:rPr>
          <w:rFonts w:ascii="Times New Roman"/>
          <w:b w:val="false"/>
          <w:i w:val="false"/>
          <w:color w:val="000000"/>
          <w:sz w:val="28"/>
        </w:rPr>
        <w:t xml:space="preserve"> (бұдан әрі – Кодекс) 141-бабының 5-тармағына,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және "Тексеру парақтарының нысанын бекіту туралы" Қазақстан Республикасы Ұлттық экономика министрінің міндетін атқарушының 2018 жылғы 31 шілдедегі № 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17371 болып тіркелген) сәйкес, өсімдіктерді қорғау саласындағы бақылау субъектілерін (объектілерін) тәуекел дәрежесіне жатқызу және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берілген лицензиялар бойынша біліктілік талаптарына сәйкестігіне тексерулер (бұдан әрі – біліктілік талаптарына сәйкестігін тексеру) және бақылау субъектісіне (объектісіне) бара отырып профилактикалық бақылау жүргізу кезінде бақылау субъектілерін іріктеу үшін әзірленді. </w:t>
      </w:r>
    </w:p>
    <w:bookmarkEnd w:id="17"/>
    <w:bookmarkStart w:name="z144" w:id="18"/>
    <w:p>
      <w:pPr>
        <w:spacing w:after="0"/>
        <w:ind w:left="0"/>
        <w:jc w:val="both"/>
      </w:pPr>
      <w:r>
        <w:rPr>
          <w:rFonts w:ascii="Times New Roman"/>
          <w:b w:val="false"/>
          <w:i w:val="false"/>
          <w:color w:val="000000"/>
          <w:sz w:val="28"/>
        </w:rPr>
        <w:t>
      2. Осы Өлшемшарттарда мынадай ұғымдар пайдаланылады:</w:t>
      </w:r>
    </w:p>
    <w:bookmarkEnd w:id="18"/>
    <w:bookmarkStart w:name="z145" w:id="19"/>
    <w:p>
      <w:pPr>
        <w:spacing w:after="0"/>
        <w:ind w:left="0"/>
        <w:jc w:val="both"/>
      </w:pPr>
      <w:r>
        <w:rPr>
          <w:rFonts w:ascii="Times New Roman"/>
          <w:b w:val="false"/>
          <w:i w:val="false"/>
          <w:color w:val="000000"/>
          <w:sz w:val="28"/>
        </w:rPr>
        <w:t>
      1) балл – тәуекелді есептеудің сандық өлшемі;</w:t>
      </w:r>
    </w:p>
    <w:bookmarkEnd w:id="19"/>
    <w:bookmarkStart w:name="z146" w:id="20"/>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20"/>
    <w:bookmarkStart w:name="z147" w:id="21"/>
    <w:p>
      <w:pPr>
        <w:spacing w:after="0"/>
        <w:ind w:left="0"/>
        <w:jc w:val="both"/>
      </w:pPr>
      <w:r>
        <w:rPr>
          <w:rFonts w:ascii="Times New Roman"/>
          <w:b w:val="false"/>
          <w:i w:val="false"/>
          <w:color w:val="000000"/>
          <w:sz w:val="28"/>
        </w:rPr>
        <w:t>
      3) бақылау субъектілері (объектілері) – қызметі өсімдіктерді қорғау саласындағы мемлекеттік фитосанитариялық бақылау объектілерімен байланысты жеке және заңды тұлғалар;</w:t>
      </w:r>
    </w:p>
    <w:bookmarkEnd w:id="21"/>
    <w:bookmarkStart w:name="z148" w:id="22"/>
    <w:p>
      <w:pPr>
        <w:spacing w:after="0"/>
        <w:ind w:left="0"/>
        <w:jc w:val="both"/>
      </w:pPr>
      <w:r>
        <w:rPr>
          <w:rFonts w:ascii="Times New Roman"/>
          <w:b w:val="false"/>
          <w:i w:val="false"/>
          <w:color w:val="000000"/>
          <w:sz w:val="28"/>
        </w:rPr>
        <w:t xml:space="preserve">
      4) болмашы бұзушылық – Қазақстан Республикасының өсімдіктерді қорғау саласындағы заңнамасында белгіленген талаптарды пестицидтерді қолдану, сақтау, өткізу және әкелу кезіндегі жұмыстардың құжаттамалық есепке алынуының (пестицидтерді есепке алудың тігілген және нөмірленген кіріс-шығыс кітабы, журналы) болмауы түрінде бұзу; </w:t>
      </w:r>
    </w:p>
    <w:bookmarkEnd w:id="22"/>
    <w:bookmarkStart w:name="z149" w:id="23"/>
    <w:p>
      <w:pPr>
        <w:spacing w:after="0"/>
        <w:ind w:left="0"/>
        <w:jc w:val="both"/>
      </w:pPr>
      <w:r>
        <w:rPr>
          <w:rFonts w:ascii="Times New Roman"/>
          <w:b w:val="false"/>
          <w:i w:val="false"/>
          <w:color w:val="000000"/>
          <w:sz w:val="28"/>
        </w:rPr>
        <w:t>
      5) елеулі бұзушылық – Қазақстан Республикасының өсімдіктерді қорғау саласындағы заңнамасында белгіленген талаптарды пестицидтерді қолдану және сақтау, пестицидтерді және олардың ыдыстарын, сондай-ақ пайдаланылған пестицидтердің ыдыстарын зарарсыздандыру жөніндегі жұмыстарды жүргізу кезінде персоналда жеке қорғаныс құралдарының және арнайы киімнің болмауы, пестицидтерді өткізу кезінде тиісті (агрономиялық) білімі бар білікті маманның болмауы, сондай-ақ қарастыру бойынша өсімдіктерді қорғау жөніндегі мемлекеттік инспектор бақылау субъектісіне әкімшілік жауапкершілікке тартпай Қазақстан Республикасының өсімдіктерді қорғау саласындағы заңнамасының анықталған бұзушылықтарын жою бойынша нұсқама берілген шағымның болуы түріндегі бұзу;</w:t>
      </w:r>
    </w:p>
    <w:bookmarkEnd w:id="23"/>
    <w:bookmarkStart w:name="z150" w:id="24"/>
    <w:p>
      <w:pPr>
        <w:spacing w:after="0"/>
        <w:ind w:left="0"/>
        <w:jc w:val="both"/>
      </w:pPr>
      <w:r>
        <w:rPr>
          <w:rFonts w:ascii="Times New Roman"/>
          <w:b w:val="false"/>
          <w:i w:val="false"/>
          <w:color w:val="000000"/>
          <w:sz w:val="28"/>
        </w:rPr>
        <w:t xml:space="preserve">
      6) өрескел бұзушылық – Қазақстан Республикасының өсімдіктерді қорғау, химиялық өнімдердің қауіпсіздігі саласындағы заңнамасында белгіленген талаптарды "Әкімшілік құқық бұзушылық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көзделген әкімшілік жауапкершілікке алып келетін, саны зияндылықтың экономикалық шегінен жоғары зиянды және (немесе) аса қауіпті зиянды организмдердің дамуы мен таралуына әкелетін фитосанитариялық бақылау объектілерінде фитосанитариялық мониторингті және фитосанитариялық іс-шараларды жүргізбеу, фитосанитариялық есептілікті өсімдіктерді қорғау саласындағы заңнамамен бекітілген фитосанитариялық есепке алу нысандарына сәйкес фитосанитариялық есептілікті ұсынбау, сол сияқты уақтылы ұсынбау, саны зияндылықтың экономикалық шегінен жоғары зиянды организмдердің дамуы мен таралуына әкелетін фитосанитариялық бақылау объектілерінде фитосанитариялық мониторингті және фитосанитариялық iс-шараларды жүргiзбеу, пестицидтерді зарарсыздандырудың жүргізілмеуі, пестицидтерді және олардың ыдыстарын, сондай-ақ пайдаланылған пестицидтердің ыдыстарын зарарсыздандыру үшін арнаулы сақтау орындарының (көмінділердің) болмауы, пестицидтерді жеткізушілер (өндірушілер, импорттаушылар, сатушылар) әзірлеген және ұсынатын жарамсыз болып қалған пестицидтерді және олардың ыдыстарын, сондай-ақ пайдаланылған пестицидтердің ыдыстарын зарарсыздандыру әдістері мен технологияларының болмауы, қауіптілігі бірінші сыныпты, мақсаты бойынша одан әрі пайдалануға жарамсыз болып қалған пестицидтерді саңылаусыздықты қамтамасыз етпейтін және қоршаған ортаның пестицидтермен ластану мүмкіндігін жоққа шығармайтын ыдыстарда сақтау, қауіптілігі екінші сыныпты пестицидтерді қажет болған кезде полимер материалдардан жасалған арнайы қалташалары жоқ көп қабатты ыдысқа (пестицидтің ерекшелігіне қарай) буып-түю, бүтіндігі бұзылған қаптамадағы пестицидтерді қайта буып-түю, тыйым салынған, жарамсыз болып қалған пестицидтерді және олардың ыдыстарын, сондай-ақ пайдаланылған пестицидтердің ыдыстарын тиеуге, тасымалдауға және түсіруге арналған механикаландыру құралдарының болмауы, арнаулы сақтау орындарын (көмiндiлердi) салу бойынша шаралар қабылдамау, пестицидтерді өткізу, пестицидтерді аэрозолдік және фумигациялық тәсілдермен қолдану бойынша қызметті жүзеге асыруға лицензияның болмауы, Қазақстан Республикасында өткізілетін және Қазақстан Республикасының аумағында өндіруге (формуляциялауға), әкелуге, сақтауға, тасымалдауға, өткізуге және қолдануға рұқсат етілген пестицидтердің тізіміне енгізілген пестицидтерді мемлекеттік тіркеудің болмауы, бұрмаланған пестицидтерді әкелу, өткізу және сақтау фактілерінің болуы, пестицидтерді сақтау үшін пайдаланылатын жылжымайтын мүлікке меншік құқығы туралы куәліктің немесе өзге де заңды негіздердің болмауы, тіркеушінің (өндірушінің) пестицидтерді қолдану бойынша ұсынымдарының болмауы, тіркеуші (өндіруші, жеткізуші, импорттаушы) беретін пестицидтің қауіпсіздік паспортының болмауы, пестицидтерді тұтынушыларға өндірушілердің ыдысында босатпау, өндірушінің ыдысында пестицидтерді және олардың ыдыстарын, сондай-ақ пайдаланылған пестицидтердің ыдыстарын зарарсыздандыру туралы мәліметтерді қоса отырып, пестицидтерді қауіпсіз пайдалану шаралары туралы тиісті ақпараттың болмауы, өткізілетін пестицид ыдыстарының бүтін еместігі, ыдыстың бүтіндігі бұзылған кезде пестицидтерді қайта буып-түю бойынша шаралар қабылдамау және оларды жеткізушілерге қайтару түріндегі бұзу.</w:t>
      </w:r>
    </w:p>
    <w:bookmarkEnd w:id="24"/>
    <w:bookmarkStart w:name="z151" w:id="25"/>
    <w:p>
      <w:pPr>
        <w:spacing w:after="0"/>
        <w:ind w:left="0"/>
        <w:jc w:val="left"/>
      </w:pPr>
      <w:r>
        <w:rPr>
          <w:rFonts w:ascii="Times New Roman"/>
          <w:b/>
          <w:i w:val="false"/>
          <w:color w:val="000000"/>
        </w:rPr>
        <w:t xml:space="preserve"> 2-тарау. Бақылау субъектілерінің (объектілерінің) біліктілік талаптарына сәйкестігін тексеру және профилактикалық бақылау жүргізу кезінде тәуекелдерді бағалау және басқару жүйесін қалыптастыру тәртібі</w:t>
      </w:r>
    </w:p>
    <w:bookmarkEnd w:id="25"/>
    <w:bookmarkStart w:name="z152" w:id="26"/>
    <w:p>
      <w:pPr>
        <w:spacing w:after="0"/>
        <w:ind w:left="0"/>
        <w:jc w:val="both"/>
      </w:pPr>
      <w:r>
        <w:rPr>
          <w:rFonts w:ascii="Times New Roman"/>
          <w:b w:val="false"/>
          <w:i w:val="false"/>
          <w:color w:val="000000"/>
          <w:sz w:val="28"/>
        </w:rPr>
        <w:t>
      3. Бақылау субъектісіне (объектісіне) бара отырып профилактикалық бақылауды және (немесе) біліктілік талаптарына сәйкестігіне тексеруді жүзеге асыру кезінде тәуекелдерді басқару мақсаттары үшін бақылау субъектілерін (объектілерін) біліктілік талаптарына сәйкестігіне тексеру және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26"/>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(объектілері) тәуекелдің жоғары дәрежесіне жатады.</w:t>
      </w:r>
    </w:p>
    <w:p>
      <w:pPr>
        <w:spacing w:after="0"/>
        <w:ind w:left="0"/>
        <w:jc w:val="both"/>
      </w:pPr>
      <w:r>
        <w:rPr>
          <w:rFonts w:ascii="Times New Roman"/>
          <w:b w:val="false"/>
          <w:i w:val="false"/>
          <w:color w:val="000000"/>
          <w:sz w:val="28"/>
        </w:rPr>
        <w:t>
      Тәуекелдің жоғары дәрежесіне жатқызылған бақылау субъектісіне (объектісіне) қатысты біліктілік талаптарына сәйкестігін тексеру, бақылау субъектісіне (объектісіне) бара отырып профилактикалық бақылау, бақылау субъектісіне (объектісіне) бармай профилактикалық бақылау және жоспардан тыс тексеру жүргізіледі.</w:t>
      </w:r>
    </w:p>
    <w:bookmarkStart w:name="z153" w:id="27"/>
    <w:p>
      <w:pPr>
        <w:spacing w:after="0"/>
        <w:ind w:left="0"/>
        <w:jc w:val="both"/>
      </w:pPr>
      <w:r>
        <w:rPr>
          <w:rFonts w:ascii="Times New Roman"/>
          <w:b w:val="false"/>
          <w:i w:val="false"/>
          <w:color w:val="000000"/>
          <w:sz w:val="28"/>
        </w:rPr>
        <w:t>
      4. Екінші кезеңде субъективті өлшемшарттар бойынша бақылау субъектілері (объектілері) тәуекел дәрежесінің көрсеткіштері 71-ден 100-ді қоса алғанға дейін болған кезде – тәуекелдің жоғары дәрежесіне жатады.</w:t>
      </w:r>
    </w:p>
    <w:bookmarkEnd w:id="27"/>
    <w:bookmarkStart w:name="z154" w:id="28"/>
    <w:p>
      <w:pPr>
        <w:spacing w:after="0"/>
        <w:ind w:left="0"/>
        <w:jc w:val="both"/>
      </w:pPr>
      <w:r>
        <w:rPr>
          <w:rFonts w:ascii="Times New Roman"/>
          <w:b w:val="false"/>
          <w:i w:val="false"/>
          <w:color w:val="000000"/>
          <w:sz w:val="28"/>
        </w:rPr>
        <w:t>
      5.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28"/>
    <w:p>
      <w:pPr>
        <w:spacing w:after="0"/>
        <w:ind w:left="0"/>
        <w:jc w:val="both"/>
      </w:pPr>
      <w:r>
        <w:rPr>
          <w:rFonts w:ascii="Times New Roman"/>
          <w:b w:val="false"/>
          <w:i w:val="false"/>
          <w:color w:val="000000"/>
          <w:sz w:val="28"/>
        </w:rPr>
        <w:t>
      Өсімдіктерді қорғау саласында бақылау субъектілеріне (объектілеріне) қойылатын талаптардың бұзылу дәрежесі:</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мекендеу орындары болып табылатын басқа да аумақтарда қызметін жүзеге асыратын бақылау субъектілері (объектілері) үшін;</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пестицидтерді аэрозольдік және фумигациялық тәсілдермен қолдану жөніндегі қызметті жүзеге асыратын бақылау субъектілері (объектілері) үшін;</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пестицидтерді (аэрозольдік және фумигациялық тәсілдерді қоспағанда) авиациялық және жерүсті тәсілдерімен қолдану жөніндегі қызметті жүзеге асыратын бақылау субъектілері (объектілері) үшін; </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пестицидтерді сақтау жөніндегі қызметті жүзеге асыратын бақылау субъектілері (объектілері) үшін;</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5-қосымшаға</w:t>
      </w:r>
      <w:r>
        <w:rPr>
          <w:rFonts w:ascii="Times New Roman"/>
          <w:b w:val="false"/>
          <w:i w:val="false"/>
          <w:color w:val="000000"/>
          <w:sz w:val="28"/>
        </w:rPr>
        <w:t xml:space="preserve"> сәйкес тыйым салынған және (немесе) жарамсыз болып қалған пестицидтерді және олардың ыдыстарын, сондай-ақ пайдаланылған пестицидтердің ыдыстарын зарарсыздандыру жөніндегі қызметті жүзеге асыратын бақылау субъектілері (объектілері) үшін;</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6-қосымшаға</w:t>
      </w:r>
      <w:r>
        <w:rPr>
          <w:rFonts w:ascii="Times New Roman"/>
          <w:b w:val="false"/>
          <w:i w:val="false"/>
          <w:color w:val="000000"/>
          <w:sz w:val="28"/>
        </w:rPr>
        <w:t xml:space="preserve"> сәйкес пестицидтерді тіркеу (ұсақмөлдекті және өндірістік) сынақтарын жүргізу жөніндегі қызметті жүзеге асыратын бақылау субъектілері (объектілері) үшін;</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7-қосымшаға</w:t>
      </w:r>
      <w:r>
        <w:rPr>
          <w:rFonts w:ascii="Times New Roman"/>
          <w:b w:val="false"/>
          <w:i w:val="false"/>
          <w:color w:val="000000"/>
          <w:sz w:val="28"/>
        </w:rPr>
        <w:t xml:space="preserve"> сәйкес пестицидтерді, биоагенттерді өткізу жөніндегі қызметті жүзеге асыратын бақылау субъектілері (объектілері) үшін;</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8-қосымшаға</w:t>
      </w:r>
      <w:r>
        <w:rPr>
          <w:rFonts w:ascii="Times New Roman"/>
          <w:b w:val="false"/>
          <w:i w:val="false"/>
          <w:color w:val="000000"/>
          <w:sz w:val="28"/>
        </w:rPr>
        <w:t xml:space="preserve"> сәйкес біліктілік талаптарына сәйкестігіне тексеру жүргізу үшін пестицидтерді өндіру (формуляциялау) жөніндегі қызметті жүзеге асыратын бақылау субъектілері (объектілері) үшін;</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9-қосымшаға</w:t>
      </w:r>
      <w:r>
        <w:rPr>
          <w:rFonts w:ascii="Times New Roman"/>
          <w:b w:val="false"/>
          <w:i w:val="false"/>
          <w:color w:val="000000"/>
          <w:sz w:val="28"/>
        </w:rPr>
        <w:t xml:space="preserve"> сәйкес біліктілік талаптарына сәйкестігіне тексеру жүргізу үшін пестицидтерді өткізу жөніндегі қызметті жүзеге асыратын бақылау субъектілері (объектілері) үшін;</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10-қосымшаға</w:t>
      </w:r>
      <w:r>
        <w:rPr>
          <w:rFonts w:ascii="Times New Roman"/>
          <w:b w:val="false"/>
          <w:i w:val="false"/>
          <w:color w:val="000000"/>
          <w:sz w:val="28"/>
        </w:rPr>
        <w:t xml:space="preserve"> сәйкес біліктілік талаптарына сәйкестігіне тексеру жүргізу үшін пестицидтерді аэрозольдік және фумигациялық тәсілдермен қолдану жөніндегі қызметті жүзеге асыратын бақылау субъектілері (объектілері) үшін.</w:t>
      </w:r>
    </w:p>
    <w:bookmarkStart w:name="z155" w:id="29"/>
    <w:p>
      <w:pPr>
        <w:spacing w:after="0"/>
        <w:ind w:left="0"/>
        <w:jc w:val="both"/>
      </w:pPr>
      <w:r>
        <w:rPr>
          <w:rFonts w:ascii="Times New Roman"/>
          <w:b w:val="false"/>
          <w:i w:val="false"/>
          <w:color w:val="000000"/>
          <w:sz w:val="28"/>
        </w:rPr>
        <w:t>
      6. Бақылау субъектілерінің (объектілерінің) біліктілік талаптарына сәйкестігіне тексеру және профилактикалық бақылау жүргізу үшін тәуекел дәрежесін бағалау өлшемшарттары объективті өлшемшарттар және субъективті өлшемшарттарды айқындау арқылы қалыптастырылады.</w:t>
      </w:r>
    </w:p>
    <w:bookmarkEnd w:id="29"/>
    <w:bookmarkStart w:name="z156" w:id="30"/>
    <w:p>
      <w:pPr>
        <w:spacing w:after="0"/>
        <w:ind w:left="0"/>
        <w:jc w:val="left"/>
      </w:pPr>
      <w:r>
        <w:rPr>
          <w:rFonts w:ascii="Times New Roman"/>
          <w:b/>
          <w:i w:val="false"/>
          <w:color w:val="000000"/>
        </w:rPr>
        <w:t xml:space="preserve"> 1-параграф. Объективті өлшемшарттар</w:t>
      </w:r>
    </w:p>
    <w:bookmarkEnd w:id="30"/>
    <w:bookmarkStart w:name="z157" w:id="31"/>
    <w:p>
      <w:pPr>
        <w:spacing w:after="0"/>
        <w:ind w:left="0"/>
        <w:jc w:val="both"/>
      </w:pPr>
      <w:r>
        <w:rPr>
          <w:rFonts w:ascii="Times New Roman"/>
          <w:b w:val="false"/>
          <w:i w:val="false"/>
          <w:color w:val="000000"/>
          <w:sz w:val="28"/>
        </w:rPr>
        <w:t>
      7. Ауыл шаруашылығы өндірісінде пайдаланылатын пестицидтер қоршаған табиғи ортаға, адам өмірі мен денсаулығына және жануарларға қатер төндіретін әлеуетті қауіпті химиялық заттар болып табылады.</w:t>
      </w:r>
    </w:p>
    <w:bookmarkEnd w:id="31"/>
    <w:p>
      <w:pPr>
        <w:spacing w:after="0"/>
        <w:ind w:left="0"/>
        <w:jc w:val="both"/>
      </w:pPr>
      <w:r>
        <w:rPr>
          <w:rFonts w:ascii="Times New Roman"/>
          <w:b w:val="false"/>
          <w:i w:val="false"/>
          <w:color w:val="000000"/>
          <w:sz w:val="28"/>
        </w:rPr>
        <w:t>
      Объективті өлшемшарттар бойынша тәуекел дәрежесін бағалауға сәйкес бақылау субъектісі қызметінің нәтижесінде адамның өмірі мен денсаулығына, қоршаған ортаға, жеке және заңды тұлғалардың заңды мүдделеріне, мемлекеттің мүліктік мүдделеріне ең көп зиян келтіру ықтималдығы, оның ықтимал кері салдарларының ауырлық дәрежесін ескере отырып, қызметі пестицидтерді қолдануға, өткізуге, сақтауға және зарарсыздандыруға байланысты бақылау субъектісі тәуекелдің жоғары дәрежесіне жатады.</w:t>
      </w:r>
    </w:p>
    <w:bookmarkStart w:name="z158" w:id="32"/>
    <w:p>
      <w:pPr>
        <w:spacing w:after="0"/>
        <w:ind w:left="0"/>
        <w:jc w:val="both"/>
      </w:pPr>
      <w:r>
        <w:rPr>
          <w:rFonts w:ascii="Times New Roman"/>
          <w:b w:val="false"/>
          <w:i w:val="false"/>
          <w:color w:val="000000"/>
          <w:sz w:val="28"/>
        </w:rPr>
        <w:t>
      8. Өсімдіктерді қорғау саласында ең көп әлеуетті қоғамдық тәуекелдерді ескере отырып, мынадай бағыттар бойынша қызметті жүзеге асыратын бақылау субъектілері (объектілері) тәуекелдің жоғары дәрежесіне жатқызылады:</w:t>
      </w:r>
    </w:p>
    <w:bookmarkEnd w:id="32"/>
    <w:p>
      <w:pPr>
        <w:spacing w:after="0"/>
        <w:ind w:left="0"/>
        <w:jc w:val="both"/>
      </w:pPr>
      <w:r>
        <w:rPr>
          <w:rFonts w:ascii="Times New Roman"/>
          <w:b w:val="false"/>
          <w:i w:val="false"/>
          <w:color w:val="000000"/>
          <w:sz w:val="28"/>
        </w:rPr>
        <w:t>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мекендеу орындары болып табылатын басқа да аумақтарда қызметін жүзеге асыратын бақылау субъектілері (объектілері);</w:t>
      </w:r>
    </w:p>
    <w:p>
      <w:pPr>
        <w:spacing w:after="0"/>
        <w:ind w:left="0"/>
        <w:jc w:val="both"/>
      </w:pPr>
      <w:r>
        <w:rPr>
          <w:rFonts w:ascii="Times New Roman"/>
          <w:b w:val="false"/>
          <w:i w:val="false"/>
          <w:color w:val="000000"/>
          <w:sz w:val="28"/>
        </w:rPr>
        <w:t>
      пестицидтерді аэрозольдік және фумигациялық тәсілдермен қолдану жөніндегі қызметті жүзеге асыратын бақылау субъектілері (объектілері);</w:t>
      </w:r>
    </w:p>
    <w:p>
      <w:pPr>
        <w:spacing w:after="0"/>
        <w:ind w:left="0"/>
        <w:jc w:val="both"/>
      </w:pPr>
      <w:r>
        <w:rPr>
          <w:rFonts w:ascii="Times New Roman"/>
          <w:b w:val="false"/>
          <w:i w:val="false"/>
          <w:color w:val="000000"/>
          <w:sz w:val="28"/>
        </w:rPr>
        <w:t>
      пестицидтерді (аэрозольдік және фумигациялық тәсілдерді қоспағанда) авиациялық және жерүсті тәсілдерімен қолдану жөніндегі қызметті жүзеге асыратын бақылау субъектілері (объектілері);</w:t>
      </w:r>
    </w:p>
    <w:p>
      <w:pPr>
        <w:spacing w:after="0"/>
        <w:ind w:left="0"/>
        <w:jc w:val="both"/>
      </w:pPr>
      <w:r>
        <w:rPr>
          <w:rFonts w:ascii="Times New Roman"/>
          <w:b w:val="false"/>
          <w:i w:val="false"/>
          <w:color w:val="000000"/>
          <w:sz w:val="28"/>
        </w:rPr>
        <w:t>
      пестицидтерді сақтау жөніндегі қызметті жүзеге асыратын бақылау субъектілері (объектілері);</w:t>
      </w:r>
    </w:p>
    <w:p>
      <w:pPr>
        <w:spacing w:after="0"/>
        <w:ind w:left="0"/>
        <w:jc w:val="both"/>
      </w:pPr>
      <w:r>
        <w:rPr>
          <w:rFonts w:ascii="Times New Roman"/>
          <w:b w:val="false"/>
          <w:i w:val="false"/>
          <w:color w:val="000000"/>
          <w:sz w:val="28"/>
        </w:rPr>
        <w:t>
      тыйым салынған және (немесе) жарамсыз болып қалған пестицидтерді және олардың ыдыстарын, сондай-ақ пайдаланылған пестицидтердің ыдыстарын зарарсыздандыру жөніндегі қызметті жүзеге асыратын бақылау субъектілері (объектілері);</w:t>
      </w:r>
    </w:p>
    <w:p>
      <w:pPr>
        <w:spacing w:after="0"/>
        <w:ind w:left="0"/>
        <w:jc w:val="both"/>
      </w:pPr>
      <w:r>
        <w:rPr>
          <w:rFonts w:ascii="Times New Roman"/>
          <w:b w:val="false"/>
          <w:i w:val="false"/>
          <w:color w:val="000000"/>
          <w:sz w:val="28"/>
        </w:rPr>
        <w:t>
      пестицидтерді тіркеу (өндірістік және ұсақ мөлдекті) сынақтарын жүргізу жөніндегі қызметті жүзеге асыратын бақылау субъектілері (объектілері);</w:t>
      </w:r>
    </w:p>
    <w:p>
      <w:pPr>
        <w:spacing w:after="0"/>
        <w:ind w:left="0"/>
        <w:jc w:val="both"/>
      </w:pPr>
      <w:r>
        <w:rPr>
          <w:rFonts w:ascii="Times New Roman"/>
          <w:b w:val="false"/>
          <w:i w:val="false"/>
          <w:color w:val="000000"/>
          <w:sz w:val="28"/>
        </w:rPr>
        <w:t>
      пестицидтерді, биоагенттерді өткізу жөніндегі қызметті жүзеге асыратын бақылау субъектілері (объектілері);</w:t>
      </w:r>
    </w:p>
    <w:p>
      <w:pPr>
        <w:spacing w:after="0"/>
        <w:ind w:left="0"/>
        <w:jc w:val="both"/>
      </w:pPr>
      <w:r>
        <w:rPr>
          <w:rFonts w:ascii="Times New Roman"/>
          <w:b w:val="false"/>
          <w:i w:val="false"/>
          <w:color w:val="000000"/>
          <w:sz w:val="28"/>
        </w:rPr>
        <w:t>
      пестицидтерді өндіру (формуляциялау) жөніндегі қызметті жүзеге асыратын бақылау субъектілері (объектілері).</w:t>
      </w:r>
    </w:p>
    <w:bookmarkStart w:name="z159" w:id="33"/>
    <w:p>
      <w:pPr>
        <w:spacing w:after="0"/>
        <w:ind w:left="0"/>
        <w:jc w:val="left"/>
      </w:pPr>
      <w:r>
        <w:rPr>
          <w:rFonts w:ascii="Times New Roman"/>
          <w:b/>
          <w:i w:val="false"/>
          <w:color w:val="000000"/>
        </w:rPr>
        <w:t xml:space="preserve"> 2-параграф. Субъективті өлшемшарттар</w:t>
      </w:r>
    </w:p>
    <w:bookmarkEnd w:id="33"/>
    <w:bookmarkStart w:name="z160" w:id="34"/>
    <w:p>
      <w:pPr>
        <w:spacing w:after="0"/>
        <w:ind w:left="0"/>
        <w:jc w:val="both"/>
      </w:pPr>
      <w:r>
        <w:rPr>
          <w:rFonts w:ascii="Times New Roman"/>
          <w:b w:val="false"/>
          <w:i w:val="false"/>
          <w:color w:val="000000"/>
          <w:sz w:val="28"/>
        </w:rPr>
        <w:t>
      9. Субъективті өлшемшарттарды айқындау мынадай кезеңдерді қолдана отырып, жүзеге асырылады:</w:t>
      </w:r>
    </w:p>
    <w:bookmarkEnd w:id="34"/>
    <w:bookmarkStart w:name="z161" w:id="35"/>
    <w:p>
      <w:pPr>
        <w:spacing w:after="0"/>
        <w:ind w:left="0"/>
        <w:jc w:val="both"/>
      </w:pPr>
      <w:r>
        <w:rPr>
          <w:rFonts w:ascii="Times New Roman"/>
          <w:b w:val="false"/>
          <w:i w:val="false"/>
          <w:color w:val="000000"/>
          <w:sz w:val="28"/>
        </w:rPr>
        <w:t>
      1) дерекқорды қалыптастыру және ақпарат жинау;</w:t>
      </w:r>
    </w:p>
    <w:bookmarkEnd w:id="35"/>
    <w:bookmarkStart w:name="z162" w:id="36"/>
    <w:p>
      <w:pPr>
        <w:spacing w:after="0"/>
        <w:ind w:left="0"/>
        <w:jc w:val="both"/>
      </w:pPr>
      <w:r>
        <w:rPr>
          <w:rFonts w:ascii="Times New Roman"/>
          <w:b w:val="false"/>
          <w:i w:val="false"/>
          <w:color w:val="000000"/>
          <w:sz w:val="28"/>
        </w:rPr>
        <w:t>
      2) ақпаратты талдау және тәуекелдерді бағалау.</w:t>
      </w:r>
    </w:p>
    <w:bookmarkEnd w:id="36"/>
    <w:bookmarkStart w:name="z163" w:id="37"/>
    <w:p>
      <w:pPr>
        <w:spacing w:after="0"/>
        <w:ind w:left="0"/>
        <w:jc w:val="both"/>
      </w:pPr>
      <w:r>
        <w:rPr>
          <w:rFonts w:ascii="Times New Roman"/>
          <w:b w:val="false"/>
          <w:i w:val="false"/>
          <w:color w:val="000000"/>
          <w:sz w:val="28"/>
        </w:rPr>
        <w:t>
      10. Дерекқорды қалыптастыру және ақпарат жинау бақылау субъектілерін (объектілерін) анықтау үшін қажет.</w:t>
      </w:r>
    </w:p>
    <w:bookmarkEnd w:id="37"/>
    <w:p>
      <w:pPr>
        <w:spacing w:after="0"/>
        <w:ind w:left="0"/>
        <w:jc w:val="both"/>
      </w:pPr>
      <w:r>
        <w:rPr>
          <w:rFonts w:ascii="Times New Roman"/>
          <w:b w:val="false"/>
          <w:i w:val="false"/>
          <w:color w:val="000000"/>
          <w:sz w:val="28"/>
        </w:rPr>
        <w:t>
      Субъективті өлшемшарттар бойынша тәуекел дәрежесін бағалау үшін бақылау субъектісіне (объектісіне) бара отырып профилактикалық бақылау жүргізу үшін мынадай ақпарат көздері пайданылады:</w:t>
      </w:r>
    </w:p>
    <w:bookmarkStart w:name="z164" w:id="38"/>
    <w:p>
      <w:pPr>
        <w:spacing w:after="0"/>
        <w:ind w:left="0"/>
        <w:jc w:val="both"/>
      </w:pPr>
      <w:r>
        <w:rPr>
          <w:rFonts w:ascii="Times New Roman"/>
          <w:b w:val="false"/>
          <w:i w:val="false"/>
          <w:color w:val="000000"/>
          <w:sz w:val="28"/>
        </w:rPr>
        <w:t>
      1) бақылау субъектісі ұсынатын есептілік пен мәліметтер мониторингінің нәтижелері;</w:t>
      </w:r>
    </w:p>
    <w:bookmarkEnd w:id="38"/>
    <w:bookmarkStart w:name="z165" w:id="39"/>
    <w:p>
      <w:pPr>
        <w:spacing w:after="0"/>
        <w:ind w:left="0"/>
        <w:jc w:val="both"/>
      </w:pPr>
      <w:r>
        <w:rPr>
          <w:rFonts w:ascii="Times New Roman"/>
          <w:b w:val="false"/>
          <w:i w:val="false"/>
          <w:color w:val="000000"/>
          <w:sz w:val="28"/>
        </w:rPr>
        <w:t>
      2) бақылау субъектілеріне (объектілеріне) бара отырып жүргізілген алдыңғы тексерулер мен профилактикалық бақылаудың нәтижелері.</w:t>
      </w:r>
    </w:p>
    <w:bookmarkEnd w:id="39"/>
    <w:p>
      <w:pPr>
        <w:spacing w:after="0"/>
        <w:ind w:left="0"/>
        <w:jc w:val="both"/>
      </w:pPr>
      <w:r>
        <w:rPr>
          <w:rFonts w:ascii="Times New Roman"/>
          <w:b w:val="false"/>
          <w:i w:val="false"/>
          <w:color w:val="000000"/>
          <w:sz w:val="28"/>
        </w:rPr>
        <w:t>
      Субъективті өлшемшарттар бойынша тәуекел дәрежесін бағалау үшін біліктілік талаптарына сәйкестігін тексеруді жүргізу үшін бақылау субъектілеріне қатысты алдыңғы тексерулердің нәтижелері пайдаланылады.</w:t>
      </w:r>
    </w:p>
    <w:bookmarkStart w:name="z166" w:id="40"/>
    <w:p>
      <w:pPr>
        <w:spacing w:after="0"/>
        <w:ind w:left="0"/>
        <w:jc w:val="both"/>
      </w:pPr>
      <w:r>
        <w:rPr>
          <w:rFonts w:ascii="Times New Roman"/>
          <w:b w:val="false"/>
          <w:i w:val="false"/>
          <w:color w:val="000000"/>
          <w:sz w:val="28"/>
        </w:rPr>
        <w:t>
      11. Қолда бар ақпарат көздерінің негізінде талдауға және бағалауға жататын субъективті өлшемшарттар бойынша деректер қалыптастырылады.</w:t>
      </w:r>
    </w:p>
    <w:bookmarkEnd w:id="40"/>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субъектісіне (объектісіне) қатысты бақылау субъектісіне (объектісіне) біліктілік талаптарына сәйкестігіне тексеру жүргізуді және профилактикалық бақылауды шоғырландыруға мүмкіндік береді.</w:t>
      </w:r>
    </w:p>
    <w:p>
      <w:pPr>
        <w:spacing w:after="0"/>
        <w:ind w:left="0"/>
        <w:jc w:val="both"/>
      </w:pPr>
      <w:r>
        <w:rPr>
          <w:rFonts w:ascii="Times New Roman"/>
          <w:b w:val="false"/>
          <w:i w:val="false"/>
          <w:color w:val="000000"/>
          <w:sz w:val="28"/>
        </w:rPr>
        <w:t xml:space="preserve">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w:t>
      </w:r>
      <w:r>
        <w:rPr>
          <w:rFonts w:ascii="Times New Roman"/>
          <w:b w:val="false"/>
          <w:i w:val="false"/>
          <w:color w:val="000000"/>
          <w:sz w:val="28"/>
        </w:rPr>
        <w:t>178-бабы</w:t>
      </w:r>
      <w:r>
        <w:rPr>
          <w:rFonts w:ascii="Times New Roman"/>
          <w:b w:val="false"/>
          <w:i w:val="false"/>
          <w:color w:val="000000"/>
          <w:sz w:val="28"/>
        </w:rPr>
        <w:t xml:space="preserve"> 1-тармағына сәйкес талап қою мерзімі өткен деректер қолданылмайды.</w:t>
      </w:r>
    </w:p>
    <w:p>
      <w:pPr>
        <w:spacing w:after="0"/>
        <w:ind w:left="0"/>
        <w:jc w:val="both"/>
      </w:pPr>
      <w:r>
        <w:rPr>
          <w:rFonts w:ascii="Times New Roman"/>
          <w:b w:val="false"/>
          <w:i w:val="false"/>
          <w:color w:val="000000"/>
          <w:sz w:val="28"/>
        </w:rPr>
        <w:t>
      Алдыңғы бара отырып жүргізілген профилактикалық бақылаудың және (немесе) біліктілік талаптарына сәйкестігін тексерудің қорытындылары бойынша берілген бұзушылықтарды толық көлемде жойған бақылау субъектілеріне қатысты мемлекеттік бақылаудың кезекті кезеңіне арналған графиктер мен тізімдерді қалыптастыру кезінде оларды енгізуге жол берілмейді.</w:t>
      </w:r>
    </w:p>
    <w:bookmarkStart w:name="z167" w:id="41"/>
    <w:p>
      <w:pPr>
        <w:spacing w:after="0"/>
        <w:ind w:left="0"/>
        <w:jc w:val="both"/>
      </w:pPr>
      <w:r>
        <w:rPr>
          <w:rFonts w:ascii="Times New Roman"/>
          <w:b w:val="false"/>
          <w:i w:val="false"/>
          <w:color w:val="000000"/>
          <w:sz w:val="28"/>
        </w:rPr>
        <w:t>
      12. Қолданылатын ақпарат көздерінің басымдығын және осы Өлшемшарттардың 3-тарауында айқындалған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End w:id="41"/>
    <w:p>
      <w:pPr>
        <w:spacing w:after="0"/>
        <w:ind w:left="0"/>
        <w:jc w:val="both"/>
      </w:pPr>
      <w:r>
        <w:rPr>
          <w:rFonts w:ascii="Times New Roman"/>
          <w:b w:val="false"/>
          <w:i w:val="false"/>
          <w:color w:val="000000"/>
          <w:sz w:val="28"/>
        </w:rPr>
        <w:t xml:space="preserve">
      Қолданылатын ақпарат көздерінің басымдығы және субъективті өлшемшарттар көрсеткіштерінің маңыздылығы осы Өлшемшарттардың </w:t>
      </w:r>
      <w:r>
        <w:rPr>
          <w:rFonts w:ascii="Times New Roman"/>
          <w:b w:val="false"/>
          <w:i w:val="false"/>
          <w:color w:val="000000"/>
          <w:sz w:val="28"/>
        </w:rPr>
        <w:t>11-қосымшасына</w:t>
      </w:r>
      <w:r>
        <w:rPr>
          <w:rFonts w:ascii="Times New Roman"/>
          <w:b w:val="false"/>
          <w:i w:val="false"/>
          <w:color w:val="000000"/>
          <w:sz w:val="28"/>
        </w:rPr>
        <w:t xml:space="preserve"> сәйкес өсімдіктерді қорғау саласындағы субъективті өлшемшарттар бойынша тәуекел дәрежесін айқындауға арналған субъективті өлшемшарттар тізбесіне сәйкес белгіленеді.</w:t>
      </w:r>
    </w:p>
    <w:bookmarkStart w:name="z168" w:id="42"/>
    <w:p>
      <w:pPr>
        <w:spacing w:after="0"/>
        <w:ind w:left="0"/>
        <w:jc w:val="left"/>
      </w:pPr>
      <w:r>
        <w:rPr>
          <w:rFonts w:ascii="Times New Roman"/>
          <w:b/>
          <w:i w:val="false"/>
          <w:color w:val="000000"/>
        </w:rPr>
        <w:t xml:space="preserve"> 3-параграф. Тәуекелдерді басқару</w:t>
      </w:r>
    </w:p>
    <w:bookmarkEnd w:id="42"/>
    <w:bookmarkStart w:name="z169" w:id="43"/>
    <w:p>
      <w:pPr>
        <w:spacing w:after="0"/>
        <w:ind w:left="0"/>
        <w:jc w:val="both"/>
      </w:pPr>
      <w:r>
        <w:rPr>
          <w:rFonts w:ascii="Times New Roman"/>
          <w:b w:val="false"/>
          <w:i w:val="false"/>
          <w:color w:val="000000"/>
          <w:sz w:val="28"/>
        </w:rPr>
        <w:t>
      13. Адал бақылау субъектілерін көтермелеу және бұзушыларға бақылау шоғырландыру қағидатын іске асыру мақсатында бақылау субъектілері (объектілері) осы Өлшемшарттардың 19 және 20-тармақтарымен айқындалатын кезеңге бақылау субъектісіне (объектісіне) бара отырып профилактикалық бақылау және (немесе) біліктілік талаптарына сәйкестігін тексеру жүргізуден босатылады.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Ауыл шаруашылығы министрінің 05.05.2026 </w:t>
      </w:r>
      <w:r>
        <w:rPr>
          <w:rFonts w:ascii="Times New Roman"/>
          <w:b w:val="false"/>
          <w:i w:val="false"/>
          <w:color w:val="ff0000"/>
          <w:sz w:val="28"/>
        </w:rPr>
        <w:t>№ 174</w:t>
      </w:r>
      <w:r>
        <w:rPr>
          <w:rFonts w:ascii="Times New Roman"/>
          <w:b w:val="false"/>
          <w:i w:val="false"/>
          <w:color w:val="ff0000"/>
          <w:sz w:val="28"/>
        </w:rPr>
        <w:t xml:space="preserve"> және ҚР Ұлттық экономика министрінің м.а. 15.05.2026 № 49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бірлескен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Тәуекелдерді бағалау және басқару жүйесі бақылау субъектілерін (объектілерін) тәуекелдің нақты дәрежелеріне жатқызатын және бақылау іс-шараларын жүргізу графиктерін немесе тізімдерін қалыптастыратын ақпараттық жүйелерді пайдалана отырып жүргізіледі, сондай-ақ мемлекеттік статистикаға, ведомстволық статистикалық байқаудың қорытындыларына, сондай-ақ ақпараттық құралдарға негізделеді.</w:t>
      </w:r>
    </w:p>
    <w:p>
      <w:pPr>
        <w:spacing w:after="0"/>
        <w:ind w:left="0"/>
        <w:jc w:val="both"/>
      </w:pPr>
      <w:r>
        <w:rPr>
          <w:rFonts w:ascii="Times New Roman"/>
          <w:b w:val="false"/>
          <w:i w:val="false"/>
          <w:color w:val="000000"/>
          <w:sz w:val="28"/>
        </w:rPr>
        <w:t>
      Тәуекелдерді бағалау мен басқарудың ақпараттық жүйесі болмаған кезде оларға қатысты бақылау субъектісіне (объектісіне) бара отырып профилактикалық бақылау және (немесе) біліктілік талаптарына сәйкестігін тексеру жүзеге асырылатын бақылау субъектілері (объектілері) санының ең аз жол берілетін шегі мемлекеттік бақылаудың өсімдіктерді қорғау саласында осындай бақылау субъектілерінің жалпы санының бес пайызынан аспауы тиіс.</w:t>
      </w:r>
    </w:p>
    <w:bookmarkStart w:name="z171" w:id="44"/>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44"/>
    <w:bookmarkStart w:name="z172" w:id="45"/>
    <w:p>
      <w:pPr>
        <w:spacing w:after="0"/>
        <w:ind w:left="0"/>
        <w:jc w:val="both"/>
      </w:pPr>
      <w:r>
        <w:rPr>
          <w:rFonts w:ascii="Times New Roman"/>
          <w:b w:val="false"/>
          <w:i w:val="false"/>
          <w:color w:val="000000"/>
          <w:sz w:val="28"/>
        </w:rPr>
        <w:t>
      15. Мемлекеттік орган осы Өлшемшарттардың 10-тармағына сәйкес көздерден субъективті өлшемшарттар бойынша ақпарат жинайды және деректер базасын қалыптастырады.</w:t>
      </w:r>
    </w:p>
    <w:bookmarkEnd w:id="45"/>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(объектілеріне) бара отырып профилактикалық бақылау нәтижелері бойынша осы Өлшемшарттардың (SC) 12-тармағына сәйкес айқындалған субъективті өлшемшарттарға сәйкес бұзушылықтар бойынша тәуекел дәрежесінің көрсеткішін қорытындылау жолымен, деректер мәндерін 0-ден 100 баллға дейінгі диапозонға қалыпқа келтіре отырып, автоматтандырылған режимде жүзеге асырылады.</w:t>
      </w:r>
    </w:p>
    <w:p>
      <w:pPr>
        <w:spacing w:after="0"/>
        <w:ind w:left="0"/>
        <w:jc w:val="both"/>
      </w:pPr>
      <w:r>
        <w:rPr>
          <w:rFonts w:ascii="Times New Roman"/>
          <w:b w:val="false"/>
          <w:i w:val="false"/>
          <w:color w:val="000000"/>
          <w:sz w:val="28"/>
        </w:rPr>
        <w:t>
      Rарал = SP + SC, мұнда</w:t>
      </w:r>
    </w:p>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SC – осы Өлшемшарттардың 12-тармағына сәйкес айқындалған субъективті өлшемшарттар бойынша тәуекел дәрежесінің көрсеткіші.</w:t>
      </w:r>
    </w:p>
    <w:p>
      <w:pPr>
        <w:spacing w:after="0"/>
        <w:ind w:left="0"/>
        <w:jc w:val="both"/>
      </w:pPr>
      <w:r>
        <w:rPr>
          <w:rFonts w:ascii="Times New Roman"/>
          <w:b w:val="false"/>
          <w:i w:val="false"/>
          <w:color w:val="000000"/>
          <w:sz w:val="28"/>
        </w:rPr>
        <w:t>
      Есептеу өсімдіктерді қорғау саласындағы бақылау субъектілерінің (объектілерінің) біртекті тобының әрбір бақылау субъектісі (объектісі) бойынша жүргізіледі. Бұл ретте мемлекеттік бақылаудың бір саласының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Start w:name="z173" w:id="46"/>
    <w:p>
      <w:pPr>
        <w:spacing w:after="0"/>
        <w:ind w:left="0"/>
        <w:jc w:val="both"/>
      </w:pPr>
      <w:r>
        <w:rPr>
          <w:rFonts w:ascii="Times New Roman"/>
          <w:b w:val="false"/>
          <w:i w:val="false"/>
          <w:color w:val="000000"/>
          <w:sz w:val="28"/>
        </w:rPr>
        <w:t>
      16. Алдыңғы тексерулер мен бақылау субъектілеріне (объектілеріне) бара отырып профилактикалық бақылау нәтижелері бойынша алынған деректер бойынша 0-ден 100-ге дейінгі балмен бағаланатын бұзушылықтар бойынша тәуекел дәрежесінің көрсеткіші қалыптастырылады.</w:t>
      </w:r>
    </w:p>
    <w:bookmarkEnd w:id="46"/>
    <w:p>
      <w:pPr>
        <w:spacing w:after="0"/>
        <w:ind w:left="0"/>
        <w:jc w:val="both"/>
      </w:pPr>
      <w:r>
        <w:rPr>
          <w:rFonts w:ascii="Times New Roman"/>
          <w:b w:val="false"/>
          <w:i w:val="false"/>
          <w:color w:val="000000"/>
          <w:sz w:val="28"/>
        </w:rPr>
        <w:t>
      Осы Өлшемшарттардың 10-тармағында көрсетілген ақпарат көздерінің кез келгені бойынша бір өрескел бұзушылық анықталған кезде бақылау субъектісіне тәуекел дәрежесінің 100 көрсеткіші теңестіріледі және оған қатысты біліктілік талаптарына сәйкестігін тексеру немесе бақылау субъектісіне (объектісіне) бара отырып профилактикалық бақылау жүргізіледі.</w:t>
      </w:r>
    </w:p>
    <w:p>
      <w:pPr>
        <w:spacing w:after="0"/>
        <w:ind w:left="0"/>
        <w:jc w:val="both"/>
      </w:pPr>
      <w:r>
        <w:rPr>
          <w:rFonts w:ascii="Times New Roman"/>
          <w:b w:val="false"/>
          <w:i w:val="false"/>
          <w:color w:val="000000"/>
          <w:sz w:val="28"/>
        </w:rPr>
        <w:t>
      Өрескел бұзушылықтар анықталмаған жағдайда, тәуекел дәрежесінің көрсеткішін айқындау үшін елеулі және болмашы дәрежедегі бұзушылықтар бойынша жиынтық көрсеткіш есептеледі.</w:t>
      </w:r>
    </w:p>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ЅР1 – елеулі бұзушылықтардың талап етілетін саны;</w:t>
      </w:r>
    </w:p>
    <w:p>
      <w:pPr>
        <w:spacing w:after="0"/>
        <w:ind w:left="0"/>
        <w:jc w:val="both"/>
      </w:pPr>
      <w:r>
        <w:rPr>
          <w:rFonts w:ascii="Times New Roman"/>
          <w:b w:val="false"/>
          <w:i w:val="false"/>
          <w:color w:val="000000"/>
          <w:sz w:val="28"/>
        </w:rPr>
        <w:t>
      ЅР2 – анықталған елеулі бұзушылықтардың саны;</w:t>
      </w:r>
    </w:p>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ЅРн – болмашы бұзушылықтардың көрсеткіші;</w:t>
      </w:r>
    </w:p>
    <w:p>
      <w:pPr>
        <w:spacing w:after="0"/>
        <w:ind w:left="0"/>
        <w:jc w:val="both"/>
      </w:pPr>
      <w:r>
        <w:rPr>
          <w:rFonts w:ascii="Times New Roman"/>
          <w:b w:val="false"/>
          <w:i w:val="false"/>
          <w:color w:val="000000"/>
          <w:sz w:val="28"/>
        </w:rPr>
        <w:t>
      ЅР1 – болмашы бұзушылықтардың талап етілетін саны;</w:t>
      </w:r>
    </w:p>
    <w:p>
      <w:pPr>
        <w:spacing w:after="0"/>
        <w:ind w:left="0"/>
        <w:jc w:val="both"/>
      </w:pPr>
      <w:r>
        <w:rPr>
          <w:rFonts w:ascii="Times New Roman"/>
          <w:b w:val="false"/>
          <w:i w:val="false"/>
          <w:color w:val="000000"/>
          <w:sz w:val="28"/>
        </w:rPr>
        <w:t>
      ЅР2 – анықталған болмашы бұзушылықтардың саны;</w:t>
      </w:r>
    </w:p>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SР3 – елеулі бұзушылықтардың көрсеткіші;</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74" w:id="47"/>
    <w:p>
      <w:pPr>
        <w:spacing w:after="0"/>
        <w:ind w:left="0"/>
        <w:jc w:val="both"/>
      </w:pPr>
      <w:r>
        <w:rPr>
          <w:rFonts w:ascii="Times New Roman"/>
          <w:b w:val="false"/>
          <w:i w:val="false"/>
          <w:color w:val="000000"/>
          <w:sz w:val="28"/>
        </w:rPr>
        <w:t>
      17. Осы Өлшемшарттардың 12-тармағына сәйкес айқындалған субъективті өлшемшарттар бойынша тәуекел дәрежесінің көрсеткішін есептеу 0-ден 100 баллға дейінгі шәкіл бойынша жүргізіледі және мынадай формула бойынша жүзеге асырылады:</w:t>
      </w:r>
    </w:p>
    <w:bookmarkEnd w:id="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4638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xi – субъективті өлшемшарт көрсеткіші;</w:t>
      </w:r>
    </w:p>
    <w:p>
      <w:pPr>
        <w:spacing w:after="0"/>
        <w:ind w:left="0"/>
        <w:jc w:val="both"/>
      </w:pPr>
      <w:r>
        <w:rPr>
          <w:rFonts w:ascii="Times New Roman"/>
          <w:b w:val="false"/>
          <w:i w:val="false"/>
          <w:color w:val="000000"/>
          <w:sz w:val="28"/>
        </w:rPr>
        <w:t>
      wi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Осы Өлшемшарттардың 12-тармағына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175" w:id="48"/>
    <w:p>
      <w:pPr>
        <w:spacing w:after="0"/>
        <w:ind w:left="0"/>
        <w:jc w:val="both"/>
      </w:pPr>
      <w:r>
        <w:rPr>
          <w:rFonts w:ascii="Times New Roman"/>
          <w:b w:val="false"/>
          <w:i w:val="false"/>
          <w:color w:val="000000"/>
          <w:sz w:val="28"/>
        </w:rPr>
        <w:t>
      18.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Rарал – осы Өлшемшарттардың 15-тармағына сәйкес есептелген субъективті өлшемшарттар бойынша тәуекел дәрежесінің аралық көрсеткіші.</w:t>
      </w:r>
    </w:p>
    <w:bookmarkStart w:name="z176" w:id="49"/>
    <w:p>
      <w:pPr>
        <w:spacing w:after="0"/>
        <w:ind w:left="0"/>
        <w:jc w:val="both"/>
      </w:pPr>
      <w:r>
        <w:rPr>
          <w:rFonts w:ascii="Times New Roman"/>
          <w:b w:val="false"/>
          <w:i w:val="false"/>
          <w:color w:val="000000"/>
          <w:sz w:val="28"/>
        </w:rPr>
        <w:t>
      19. Тәуекел дәрежесі жоғары бақылау субъектілеріне (объектілеріне) қатысты біліктілік талаптарына сәйкестігін тексерулер жүргізудің еселігі жылына бір реттен жиілетпей айқындалады.</w:t>
      </w:r>
    </w:p>
    <w:bookmarkEnd w:id="49"/>
    <w:bookmarkStart w:name="z177" w:id="50"/>
    <w:p>
      <w:pPr>
        <w:spacing w:after="0"/>
        <w:ind w:left="0"/>
        <w:jc w:val="both"/>
      </w:pPr>
      <w:r>
        <w:rPr>
          <w:rFonts w:ascii="Times New Roman"/>
          <w:b w:val="false"/>
          <w:i w:val="false"/>
          <w:color w:val="000000"/>
          <w:sz w:val="28"/>
        </w:rPr>
        <w:t xml:space="preserve">
      20. Субъектіге (объектіге) бара отырып профилактикалық бақылау жүргізудің еселігі субъективті өлшемшарттар бойынша алынған мәліметтерді талдау және бағалау нәтижелері бойынша бірақ жылына екі реттен жиілетпей айқындалады. </w:t>
      </w:r>
    </w:p>
    <w:bookmarkEnd w:id="50"/>
    <w:bookmarkStart w:name="z178" w:id="51"/>
    <w:p>
      <w:pPr>
        <w:spacing w:after="0"/>
        <w:ind w:left="0"/>
        <w:jc w:val="both"/>
      </w:pPr>
      <w:r>
        <w:rPr>
          <w:rFonts w:ascii="Times New Roman"/>
          <w:b w:val="false"/>
          <w:i w:val="false"/>
          <w:color w:val="000000"/>
          <w:sz w:val="28"/>
        </w:rPr>
        <w:t xml:space="preserve">
      21. Бақылау субъектісіне (объектісіне) бара отырып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бара отырып профилактикалық бақылау жүргізудің жартыжылдық тізімдері негізінде жүргізіледі.</w:t>
      </w:r>
    </w:p>
    <w:bookmarkEnd w:id="51"/>
    <w:p>
      <w:pPr>
        <w:spacing w:after="0"/>
        <w:ind w:left="0"/>
        <w:jc w:val="both"/>
      </w:pPr>
      <w:r>
        <w:rPr>
          <w:rFonts w:ascii="Times New Roman"/>
          <w:b w:val="false"/>
          <w:i w:val="false"/>
          <w:color w:val="000000"/>
          <w:sz w:val="28"/>
        </w:rPr>
        <w:t xml:space="preserve">
      Біліктілік талаптарына сәйкестігін тексеру Кодекстің 144-бабының </w:t>
      </w:r>
      <w:r>
        <w:rPr>
          <w:rFonts w:ascii="Times New Roman"/>
          <w:b w:val="false"/>
          <w:i w:val="false"/>
          <w:color w:val="000000"/>
          <w:sz w:val="28"/>
        </w:rPr>
        <w:t>2-тармағына</w:t>
      </w:r>
      <w:r>
        <w:rPr>
          <w:rFonts w:ascii="Times New Roman"/>
          <w:b w:val="false"/>
          <w:i w:val="false"/>
          <w:color w:val="000000"/>
          <w:sz w:val="28"/>
        </w:rPr>
        <w:t xml:space="preserve"> сәйкес реттеуші мемлекеттік орган бекітетін біліктілік талаптарына сәйкестігіне арналған тексерулер графигінің негізінде жүргізіледі.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мекендеу орындары болып табылатын басқа да аумақтарда қызметін жүзеге асыратын бақылау субъектілері (объектілері) үшін өсімдіктерді қорғау саласындағы талаптардың бұзылу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аса қауіпті зиянды организмдердің мекендеу орындары болып табылатын бақылау объектілерінде саны зияндылықтың экономикалық шегінен жоғары зиянды және аса қауіпті зиянды организмдердің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объектілерінде саны зияндылықтың экономикалық шегінен жоғары зиянды және аса қауіпті зиянды организмдердің таралуын болдырмау мақсатында фитосанитариялық мониторинг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объектілерінде фитосанитариялық іс-шараларды, атап айтқанда саны зияндылықтың экономикалық шегінен жоғары зиянды және аса қауіпті зиянды организмдердің таралуына жол бермеу мақсатында химиялық өңдеуді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Пестицидтерді аэрозольдік және фумигациялық тәсілдермен қолдану жөніндегі қызметті жүзеге асыратын бақылау субъектілері (объектілері) үшін өсімдіктерді қорғау саласындағы талаптардың бұзылу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 жөніндегі қызметтің кіші түріне лицензияның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қолдануы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тізімінде көрсетілген регламенттер мен технологияларға (шығыс нормасына, өңдеу тәсіліне және еселігіне, шектеулерге) сәйкес пестицидтердің қолданылуы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аэрозольдік және фумигациялық тәсілдермен қолдану жөніндегі ұсынымдарының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ұсынымдарында көрсетілген пестицидтерді аэрозольдік және фумигациялық тәсілдермен қауіпсіз қолдану шарттарының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бойынша шаралардың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бойынша жұмыстарды жүргізу кезінде персоналда жеке қорғаныс құралдарының және арнайы киімдерінің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Пестицидтерді (аэрозольдік және фумигациялық тәсілдерді қоспағанда) авиациялық және жерүсті тәсілдерімен қолдануды жүзеге асыратын бақылау субъектілері (объектілері) үшін өсімдіктерді қорғау саласындағы талаптардың бұзылу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қолдануы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тізімінде көрсетілген пестицидтерді регламенттер мен технологияларға (шығыс нормасына, өңдеу тәсіліне және еселігіне, шектеулерге) сәйкес қолдануы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меншік құқығында немесе өзге заңды негізде авиациялық және жерүсті тәсілдерімен қолдану үшін арнайы техниканың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меншік құқығында немесе өзге заңды негізде авиациялық және жерүсті тәсілдерімен қолдану бойынша арнайы техника үшін пайдаланылатын көлік құралының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авиациялық және жерүсті тәсілдерімен қолдану жөніндегі ұсынымдарының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ұсынымдарында көрсетілген авиациялық және жерүсті тәсілдерімен пестицидтерді қауіпсіз қолдану шарттарының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бойынша шаралардың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бойынша жұмыстарды жүргізу кезінде персоналда жеке қорғаныс құралдарының және арнайы киімдерінің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Пестицидтерді сақтау жөніндегі қызметті жүзеге асыратын бақылау субъектілері (объектілері) үшін өсімдіктерді қорғау саласындағы талаптардың бұзылу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есептілікке алу нысанын (ФЕ-1), атап айтқанда пестицидтерді, биоагенттерді өндіру және (немесе) өткізу туралы есепті жылына екі рет, 10 шілдеге дейін бір рет және 10 қаңтарға дейін (ФЕ-1) бір рет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 негізде пестицидтерді сақтауға арнайы арналған қоймалық үй-жайлардың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шешімдеріне сәйкес тіркеу (ұсақмөлдекті және өндірістік) сынақтарын және (немесе) ғылыми зерттеулерді жүргізу үшін өсімдіктерді қорғаудың тіркелмеген құралдарының (пестицидтердің) үлгілерін әкелуге қорытынды (рұқсат беру құжаты) негізінде тіркеу (ұсақмөлдекті және өндірістік) сынақтарын және (немесе) ғылыми зерттеулерді жүргізу үшін әкелінетін тәжірибелік үлгілерді қоспағанда, мемлекеттік тіркеуден өтпеген пестицидтерді, сондай-ақ тіркелмеген пестицидтерді өндіру (формуляциялау) үшін бастапқы компоненттердің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сақтау жөніндегі ұсынымдарының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қауіпсіз сақтау жөніндегі өсімдіктерді қорғау құралдарының (пестицидтердің) қауіпсіздігі туралы техникалық регламент шарттарының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сақтау жөніндегі ұсынымдарында көрсетілген пестицидтерді қауіпсіз сақтау шарттарының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сақтау кезінде қауіпсіздікті қамтамасыз ету бойынша шаралардың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Сақтаулы пестицидтердің ыдыс затбелгілерінде көзделген пестицидтерді қауіпсіз сақтау шарттарының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қойманың жобалық құжаттамасында көзделген қойманың сыйымдылығынан аспайтын мөлшерде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физикалық-химиялық қасиеттері (ұшуы, қышқылдануы), өрт қауіптілігі және жарылу қауіптілігі, реакциялық белсенділігі, сақтаудың температуралық режимі бойынша үйлеспейтін пестицидтерді бөлек сақтау талаптарының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құрғақ сүзгіш элементтері бар ағындық және сорғыш желдету жабдығының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төгілген жағдайда, оларды бейтараптандыру үшін сақтаулы пестицидтердің ыдыс затбелгілерінде көрсетілген қатерсіздендіргіш құралдарының қажетті мөлшерде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 бойынша жұмыстарды жүргізу кезінде персоналда жеке қорғаныс құралдарының және арнайы киімдерінің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есепке алудың тігілген және нөмірленген кіріс-шығыс кітабының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Тыйым салынған және (немесе) жарамсыз болып қалған пестицидтерді және олардың ыдыстарын, сондай-ақ пайдаланылған пестицидтердің ыдыстарын зарарсыздандыру жөніндегі қызметті жүзеге асыратын бақылау субъектілері (объектілері) үшін өсімдіктерді қорғау саласындағы талаптардың бұзылу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(ФЕ-5), атап айтқанда тыйым салынған, жарамсыз болып қалған пестицидтерді және олардың ыдыстарын, сондай-ақ пайдаланылған пестицидтердің ыдыстарын зарарсыздандыру туралы есепті жыл сайын, 10 қаңтарға дейін (ФЕ-5)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және олардың ыдыстарын, сондай-ақ пайдаланылған пестицидтердің ыдыстарын зарарсыздандыру жөнінде ұсынымдарының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зарарсыздандыру жөніндегі ұсынымдарында көрсетілген пестицидтерді және олардың ыдыстарын, сондай-ақ пайдаланылған пестицидтердің ыдыстарын зарарсыздандыру тәсілдерін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және олардың ыдыстарын, сондай-ақ пайдаланылған пестицидтердің ыдыстарын зарарсыздандыру тәсілдерін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бойынша әрі қарай пайдалануға жарамсыз болып қалған қауіптілігі бірінші сыныпты пестицидтерді саңылаусыздықты қамтамасыз ететін және пестицидтің қоршаған ортаны ластау мүмкіндігін болдырмайтын сыйымдылықтарда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екінші сыныпты пестицидтерді, қажет болған жағдайда арнайы жапсырмасы (пестицидтің ерекшелігіне байланысты) бар полимер материалдарынан жасалған көп қабатты ыдыстарға буып-түю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тыйым салынған, жарамсыз болып қалған пестицидтерді және олардың ыдыстарын, сондай-ақ пайдаланылған пестицидтердің ыдыстарын тиеуге, тасымалдауға және түсіруге арналған механикаландыру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және олардың ыдыстарын, сондай-ақ пайдаланылған пестицидтердің ыдыстарын зарарсыздандыру бойынша жұмыстарды жүргізу кезінде персоналда жеке қорғаныс құралдарының және арнайы киімдерінің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Пестицидтерді тіркеу (ұсақмөлдекті және өндірістік) сынақтарын жүргізу жөніндегі қызметті жүзеге асыратын бақылау субъектілері (объектілері) үшін өсімдіктерді қорғау саласындағы талаптардың бұзылу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тіркеу (ұсақмөлдекті және өндірістік) сынақтарын жүргізу үшін тіркелуші ұсынатын сәйкестік сертификаты бар зауыттық қаптамадағы тәжірибелік үлгілердің және эталондық пестицидтердің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органның ведомствосы бекіткен пестицидтерді тіркеу (ұсақмөлдекті және өндірістік) сынақтарын жүргізу жоспарларына сәйкес пестицидтерді қолданудың тіркелуші мәлімдеген регламенттерін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органның ведомствосы бекіткен пестицидтерді тіркеу (ұсақмөлдекті және өндірістік) сынақтарын жүргізу жоспарларына сәйкес зиянды организмдердің ерекшеліктерін (таралу ареалы, экономикалық мәні, ұрпақ беру саны, патогендігі, төзімділігі) ескере отырып, дақылдар өсірудің негізгі топырақтық-климаттық аймақтарында пестицидтерді тіркеу (ұсақмөлдекті және өндірістік) сынақтарын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ұйымда өсімдіктерді қорғау саласындағы уәкілетті органның ведомствосы ұсынатын, зиянды және аса қауіпті зиянды организмдердің болуына фитосанитариялық мониторинг актісінің, сондай-ақ пестицидтердің тіркеу (ұсақ денелі және өндірістік) сынақтарын жүргізу аймағында зиянды организмдердің болуына зерттеп-қарау жөніндегі есепке алу нәтижелерінің және мәліметтердің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тіркеу (ұсақмөлдекті және өндірістік) сынақтарын жүргізу жөніндегі әдістемелік нұсқауларды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жөніндегі шараларды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бойынша жұмыстарды жүргізу кезінде персоналда жеке қорғаныс құралдарының және арнайы киімдерінің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Пестицидтерді, биоагенттерді өткізу жөніндегі қызметті жүзеге асыратын бақылау субъектілері (объектілері) үшін өсімдіктерді қорғау саласындағы талаптардың бұзылу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есептілікке алу нысанын (ФЕ-1), атап айтқанда пестицидтерді, биоагенттерді өндіру және (немесе) өткізу туралы есепті жылына екі рет, 10 шілдеге дейін бір рет және 10 қаңтарға дейін (ФЕ-1) бір рет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өткізу жөніндегі қызметті жүзеге асыруға лицензияның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сатылатын және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мемлекеттік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арнайы сақтауға арналған қоймадан өткізу және босату кезінде өсімдіктерді қорғау құралдарының (пестицидтердің) қауіпсіздігі туралы техникалық регламент талаптарының сақталуы немесе пестицидтерді азық-түліктік емес мамандандырылған бөлшек сауда дүкендері арқылы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пестицидтерді өткізу фактілерінің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және олардың ыдыстарын, сондай-ақ пайдаланылған пестицидтердің ыдыстарын зарарсыздандыру туралы мәліметтерді қоса отырып, пестицидтерді қауіпсіз пайдалану шаралары туралы өндірушінің ыдысында тиісті ақпарат болған кезде тұтынушыларға пестицидтерді өндірушінің ыдысында жіберу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Сатылатын пестицидтер ыдысының бүтіндігін сақтау, ыдыстың бүтіндігі бұзылған және оларды жеткізушіге қайтарған жағдайда пестицидтерді қайта буып-түю жөнінде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алудың кіріс-шығыс кітабының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Біліктілік талаптарына сәйкестігіне тексеру жүргізу үшін пестицидтерді өндіру (формуляциялау) жөніндегі қызметті жүзеге асыратын бақылау субъектілері (объектілері) үшін өсімдіктерді қорғау саласындағы талаптардың бұзылу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және мыналардан тұратын өндірістік-техникалық базаның болуы:</w:t>
            </w:r>
          </w:p>
          <w:p>
            <w:pPr>
              <w:spacing w:after="20"/>
              <w:ind w:left="20"/>
              <w:jc w:val="both"/>
            </w:pPr>
            <w:r>
              <w:rPr>
                <w:rFonts w:ascii="Times New Roman"/>
                <w:b w:val="false"/>
                <w:i w:val="false"/>
                <w:color w:val="000000"/>
                <w:sz w:val="20"/>
              </w:rPr>
              <w:t>
өндірістік үй-жайлар және пестицидтерді сақтауға арналған қойма үй-жайлары;</w:t>
            </w:r>
          </w:p>
          <w:p>
            <w:pPr>
              <w:spacing w:after="20"/>
              <w:ind w:left="20"/>
              <w:jc w:val="both"/>
            </w:pPr>
            <w:r>
              <w:rPr>
                <w:rFonts w:ascii="Times New Roman"/>
                <w:b w:val="false"/>
                <w:i w:val="false"/>
                <w:color w:val="000000"/>
                <w:sz w:val="20"/>
              </w:rPr>
              <w:t>
пестицидтерді өндіруге (формуляциялауға) арналған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(формуляцияланатын) пестицидтер сапасының бақылау жүргізуге арналған аккредителген зертхананың не аккредиттелген зертханамен жасалған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дербес бекіткен әрбір пестицидті өндіруге (формуляциялауға) арналған ұйым стандартының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стандартына сәйкес өтініш беруші бекіткен пестицидтерді өндіруге (формуляциялауға) арналған технологиялық (өнеркәсіптік) регламенттің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мамандардың мынадай білікті құрамының болуы: пестицидтерді өндірумен (формуляциялаумен) тікелей айналысатын бөлімшелерде тиісті жоғары техникалық, технологиялық және агрономиялық білімі бар, мамандығы бойынша практикалық жұмыс тәжірибесі кемінде 5 (бес) жылды құрайтын басшылар (кемінде 2 (екі) адам) және тиісті жоғары химиялық немесе технологиялық білімі немесе арнайы орта химиялық немесе технологиялық білімі бар, мамандығы бойынша практикалық жұмыс тәжірибесі кемінде 3 (үш) жылды құрайтын мамандар (кемінде 3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Біліктілік талаптарына сәйкестігіне тексеру жүргізу үшін пестицидтерді өткізу жөніндегі қызметті жүзеге асыратын бақылау субъектілері (объектілері) үшін өсімдіктерді қорғау саласындағы талаптардың бұзылу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сақтауға арналған меншік құқығындағы немесе өзге де заңды негіздегі қойма үй-жайларының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мамандардың мынадай білікті құрамының болуы:</w:t>
            </w:r>
          </w:p>
          <w:p>
            <w:pPr>
              <w:spacing w:after="20"/>
              <w:ind w:left="20"/>
              <w:jc w:val="both"/>
            </w:pPr>
            <w:r>
              <w:rPr>
                <w:rFonts w:ascii="Times New Roman"/>
                <w:b w:val="false"/>
                <w:i w:val="false"/>
                <w:color w:val="000000"/>
                <w:sz w:val="20"/>
              </w:rPr>
              <w:t>
пестицидтерді өткізумен тікелей айналысатын бөлімшелерде тиісті жоғары техникалық, технологиялық немесе агрономиялық білімі бар, мамандығы бойынша практикалық жұмыс тәжірибесі кемінде 2 (екі) жылды құрайтын басшылар және тиісті жоғары техникалық, технологиялық немесе агрономиялық білімі немесе арнайы орта техникалық, технологиялық немесе агрономиялық білімі бар, мамандығы бойынша практикалық жұмыс тәжірибесі кемінде 1 (бір) жылды құрайтын мамандар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w:t>
            </w:r>
            <w:r>
              <w:br/>
            </w:r>
            <w:r>
              <w:rPr>
                <w:rFonts w:ascii="Times New Roman"/>
                <w:b w:val="false"/>
                <w:i w:val="false"/>
                <w:color w:val="000000"/>
                <w:sz w:val="20"/>
              </w:rPr>
              <w:t>саласындағы</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Біліктілік талаптарына сәйкестігіне тексеру жүргізу үшін пестицидтерді аэрозольдік және фумигациялық тәсілдермен қолдану жөніндегі қызметті жүзеге асыратын бақылау субъектілері (объектілері) үшін өсімдіктерді қорғау саласындағы талаптардың бұзылу дәрежесі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қолдануға арналған меншік құқығындағы немесе өзге де заңды негіздегі арнайы техниканың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қолдануға арналған меншік құқығындағы немесе өзге де заңды негіздегі техника үшін пайдаланылатын көлік құралының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сақтауға арналған, өнеркәсіптік, өрт, санитариялық-эпидемиологиялық қауіпсіздік талаптарына жауап беретін меншік құқығындағы немесе өзге де заңды негіздегі қойма үй-жайларының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біліктілік құрамының болуы:</w:t>
            </w:r>
          </w:p>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қолданумен тікелей айналысатын бөлімшелерде тиісті жоғары техникалық немесе агрономиялық білімі немесе мамандығы бойынша кемінде 1 (бір) жыл практикалық жұмыс тәжірибесі бар арнаулы орта техникалық немесе агрономиялық білімі бар мамандар (кемінде 2 (екі)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Өсімдіктерді қорғау саласындағы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тәуекел дәрежесін бағалау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өлшемшарттарына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p>
      <w:pPr>
        <w:spacing w:after="0"/>
        <w:ind w:left="0"/>
        <w:jc w:val="left"/>
      </w:pPr>
      <w:r>
        <w:rPr>
          <w:rFonts w:ascii="Times New Roman"/>
          <w:b/>
          <w:i w:val="false"/>
          <w:color w:val="000000"/>
        </w:rPr>
        <w:t xml:space="preserve"> Өсімдіктерді қорғау саласындағы субъективті өлшемшарттар бойынша тәуекел дәрежесін айқындауға арналған субъективті өлшемшарттар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мекендеу орындары болып табылатын басқа да аумақтарда қызметін жүзеге асыратын бақылау субъектілері (объектілері) үшін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өсімдіктерді қорғау саласындағы субъективті өлшемшарттар бойынша тәуекел дәрежесін айқындауға арналған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аэрозольдік және фумигациялық тәсілдермен қолдану жөніндегі қызметті жүзеге асыратын бақылау субъектілері (объектілері) үшін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өсімдіктерді қорғау саласындағы субъективті өлшемшарттар бойынша тәуекел дәрежесін айқындауға арналған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(аэрозольдік және фумигациялық тәсілдерді қоспағанда) авиациялық және жерүсті тәсілдерімен қолдануды жүзеге асыратын бақылау субъектілері (объектілері) үшін Қазақстан Республикасы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өсімдіктерді қорғау саласындағы субъективті өлшемшарттар бойынша тәуекел дәрежесін айқындауға арналған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сақтау жөніндегі қызметті жүзеге асыратын бақылау субъектілері (объектілері) үшін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өсімдіктерді қорғау саласындағы субъективті өлшемшарттар бойынша тәуекел дәрежесін айқындауға арналған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есептілікке алу нысанын (ФЕ-1), атап айтқанда пестицидтерді, биоагенттерді өндіру және (немесе) өткізу туралы есепті жылына екі рет, 10 шілдеге дейін бір рет және 10 қаңтарға дейін (ФЕ-1) бір рет ұсынбауы, сол сияқты уақтылы ұсынбауы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Тыйым салынған және (немесе) жарамсыз болып қалған пестицидтерді және олардың ыдыстарын, сондай-ақ пайдаланылған пестицидтердің ыдыстарын зарарсыздандыру жөніндегі қызметті жүзеге асыратын бақылау субъектілері (объектілері) үшін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өсімдіктерді қорғау саласындағы субъективті өлшемшарттар бойынша тәуекел дәрежесін айқындауға арналған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(ФЕ-5), атап айтқанда тыйым салынған, жарамсыз болып қалған пестицидтерді және олардың ыдыстарын, сондай-ақ пайдаланылған пестицидтердің ыдыстарын зарарсыздандыру туралы есепті жыл сайын, 10 қаңтарға дейін (ФЕ-5) ұсынбауы, сол сияқты уақтылы ұсынбауы)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тіркеу (ұсақмөлдекті және өндірістік) сынақтарын жүргізу жөніндегі қызметті жүзеге асыратын бақылау субъектілері (объектілері) үшін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өсімдіктерді қорғау саласындағы субъективті өлшемшарттар бойынша тәуекел дәрежесін айқындауға арналған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биоагенттерді өткізу жөніндегі қызметті жүзеге асыратын бақылау субъектілері (объектілері) үшін Кәсіпкерлік кодексінің </w:t>
            </w:r>
            <w:r>
              <w:rPr>
                <w:rFonts w:ascii="Times New Roman"/>
                <w:b w:val="false"/>
                <w:i w:val="false"/>
                <w:color w:val="000000"/>
                <w:sz w:val="20"/>
              </w:rPr>
              <w:t>138-бабына</w:t>
            </w:r>
            <w:r>
              <w:rPr>
                <w:rFonts w:ascii="Times New Roman"/>
                <w:b w:val="false"/>
                <w:i w:val="false"/>
                <w:color w:val="000000"/>
                <w:sz w:val="20"/>
              </w:rPr>
              <w:t xml:space="preserve"> сәйкес өсімдіктерді қорғау саласындағы субъективті өлшемшарттар бойынша тәуекел дәрежесін айқындауға арналған субъективті өлшемшарттар тізбесі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субъектілеріне (объектілеріне) бара отырып профилактикалық бақылау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есептілікке алу нысанын (ФЕ-1), атап айтқанда пестицидтерді, биоагенттерді өндіру және (немесе) өткізу туралы есепті жылына екі рет, 10 шілдеге дейін бір рет және 10 қаңтарға дейін (ФЕ-1) бір рет ұсынбауы, сол сияқты уақтылы ұсынбауы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 ұсынатын есептілік пен мәліметтер мониторингінің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уақытында ұсыну /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ұсынбау /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2-қосымша</w:t>
            </w:r>
          </w:p>
        </w:tc>
      </w:tr>
    </w:tbl>
    <w:bookmarkStart w:name="z36" w:id="52"/>
    <w:p>
      <w:pPr>
        <w:spacing w:after="0"/>
        <w:ind w:left="0"/>
        <w:jc w:val="left"/>
      </w:pPr>
      <w:r>
        <w:rPr>
          <w:rFonts w:ascii="Times New Roman"/>
          <w:b/>
          <w:i w:val="false"/>
          <w:color w:val="000000"/>
        </w:rPr>
        <w:t xml:space="preserve"> Ауыл шаруашылығы мақсатындағы объектілерде, сондай-ақ автомобиль, теміржол жолдарының бөлінетін жолақтары мен қорғау аймағында және зиянды және аса қауіпті зиянды организмдердің мекендеу орындары болып табылатын басқа да аумақтарда қызметін жүзеге асыратын бақылау субъектілеріне (объектілеріне) қатысты өсімдіктерді қорғау саласындағы тексеру парағы</w:t>
      </w:r>
    </w:p>
    <w:bookmarkEnd w:id="52"/>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13.06.2023 </w:t>
      </w:r>
      <w:r>
        <w:rPr>
          <w:rFonts w:ascii="Times New Roman"/>
          <w:b w:val="false"/>
          <w:i w:val="false"/>
          <w:color w:val="ff0000"/>
          <w:sz w:val="28"/>
        </w:rPr>
        <w:t>№ 226</w:t>
      </w:r>
      <w:r>
        <w:rPr>
          <w:rFonts w:ascii="Times New Roman"/>
          <w:b w:val="false"/>
          <w:i w:val="false"/>
          <w:color w:val="ff0000"/>
          <w:sz w:val="28"/>
        </w:rPr>
        <w:t xml:space="preserve"> және ҚР Ұлттық экономика министрінің 13.06.2023 № 109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тағайындау туралы акт 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объектілерінде зиянды және аса қауіпті зиянды организмдердің мекендеу орындары болып табылатын саны зияндылықтың экономикалық шегінен жоғары зиянды және аса қауіпті зиянды организмдердің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объектілерінде саны зияндылықтың экономикалық шегінен жоғары зиянды және аса қауіпті зиянды организмдердің таралуын болдырмау мақсатында фитосанитариялық мониторинг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объектілерінде фитосанитариялық іс-шараларды, атап айтқанда саны зияндылықтың экономикалық шегінен жоғары зиянды және аса қауіпті зиянды организмдердің таралуына жол бермеу мақсатында химиялық өңдеуді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xml:space="preserve">
      лауазымы                        қолы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3-қосымша</w:t>
            </w:r>
          </w:p>
        </w:tc>
      </w:tr>
    </w:tbl>
    <w:bookmarkStart w:name="z111" w:id="53"/>
    <w:p>
      <w:pPr>
        <w:spacing w:after="0"/>
        <w:ind w:left="0"/>
        <w:jc w:val="left"/>
      </w:pPr>
      <w:r>
        <w:rPr>
          <w:rFonts w:ascii="Times New Roman"/>
          <w:b/>
          <w:i w:val="false"/>
          <w:color w:val="000000"/>
        </w:rPr>
        <w:t xml:space="preserve"> Өсімдіктерді қорғау саласында заңнамамен бекітілген фитосанитариялық есепке алу нысандарына сәйкес фитосанитариялық есептілікті ұсынуды, сол сияқты уақытылы ұсынуды жүзеге асыратын бақылау субъектілеріне (объектілеріне) қатысты өсімдіктерді қорғау саласындағы тексеру парағы</w:t>
      </w:r>
    </w:p>
    <w:bookmarkEnd w:id="53"/>
    <w:p>
      <w:pPr>
        <w:spacing w:after="0"/>
        <w:ind w:left="0"/>
        <w:jc w:val="both"/>
      </w:pPr>
      <w:r>
        <w:rPr>
          <w:rFonts w:ascii="Times New Roman"/>
          <w:b w:val="false"/>
          <w:i w:val="false"/>
          <w:color w:val="ff0000"/>
          <w:sz w:val="28"/>
        </w:rPr>
        <w:t xml:space="preserve">
      Ескерту. Бірлескен бұйрық 3-қосымшамен толықтырылды – ҚР Премьер-Министрінің орынбасары – ҚР Ауыл шаруашылығы министрінің 11.01.2019 </w:t>
      </w:r>
      <w:r>
        <w:rPr>
          <w:rFonts w:ascii="Times New Roman"/>
          <w:b w:val="false"/>
          <w:i w:val="false"/>
          <w:color w:val="ff0000"/>
          <w:sz w:val="28"/>
        </w:rPr>
        <w:t>№ 7</w:t>
      </w:r>
      <w:r>
        <w:rPr>
          <w:rFonts w:ascii="Times New Roman"/>
          <w:b w:val="false"/>
          <w:i w:val="false"/>
          <w:color w:val="ff0000"/>
          <w:sz w:val="28"/>
        </w:rPr>
        <w:t xml:space="preserve"> және ҚР Ұлттық экономика министрінің 11.01.2019 № 5 (алғашқы ресми жарияланған күнінен кейін күнтізбелік он күн өткен соң қолданысқа енгізіледі); алып тасталды - ҚР Ауыл шаруашылығы министрінің 13.06.2023 </w:t>
      </w:r>
      <w:r>
        <w:rPr>
          <w:rFonts w:ascii="Times New Roman"/>
          <w:b w:val="false"/>
          <w:i w:val="false"/>
          <w:color w:val="ff0000"/>
          <w:sz w:val="28"/>
        </w:rPr>
        <w:t>№ 226</w:t>
      </w:r>
      <w:r>
        <w:rPr>
          <w:rFonts w:ascii="Times New Roman"/>
          <w:b w:val="false"/>
          <w:i w:val="false"/>
          <w:color w:val="ff0000"/>
          <w:sz w:val="28"/>
        </w:rPr>
        <w:t xml:space="preserve"> және ҚР Ұлттық экономика министрінің 13.06.2023 № 109 (алғашқы ресми жарияланған күнінен кейін күнтізбелік он күн өткен соң қолданысқа енгізіледі) бірлескен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4-қосымша</w:t>
            </w:r>
          </w:p>
        </w:tc>
      </w:tr>
    </w:tbl>
    <w:bookmarkStart w:name="z113" w:id="54"/>
    <w:p>
      <w:pPr>
        <w:spacing w:after="0"/>
        <w:ind w:left="0"/>
        <w:jc w:val="left"/>
      </w:pPr>
      <w:r>
        <w:rPr>
          <w:rFonts w:ascii="Times New Roman"/>
          <w:b/>
          <w:i w:val="false"/>
          <w:color w:val="000000"/>
        </w:rPr>
        <w:t xml:space="preserve"> Пестицидтерді аэрозольдік және фумигациялық тәсілдермен қолдану жөніндегі қызметті жүзеге асыратын бақылау субъектілеріне (объектілеріне) қатысты өсімдіктерді қорғау саласындағы тексеру парағы</w:t>
      </w:r>
    </w:p>
    <w:bookmarkEnd w:id="54"/>
    <w:p>
      <w:pPr>
        <w:spacing w:after="0"/>
        <w:ind w:left="0"/>
        <w:jc w:val="both"/>
      </w:pPr>
      <w:r>
        <w:rPr>
          <w:rFonts w:ascii="Times New Roman"/>
          <w:b w:val="false"/>
          <w:i w:val="false"/>
          <w:color w:val="ff0000"/>
          <w:sz w:val="28"/>
        </w:rPr>
        <w:t xml:space="preserve">
      Ескерту. Бірлескен бұйрық 4-қосымшамен толықтырылды – ҚР Премьер-Министрінің орынбасары – ҚР Ауыл шаруашылығы министрінің 11.01.2019 </w:t>
      </w:r>
      <w:r>
        <w:rPr>
          <w:rFonts w:ascii="Times New Roman"/>
          <w:b w:val="false"/>
          <w:i w:val="false"/>
          <w:color w:val="ff0000"/>
          <w:sz w:val="28"/>
        </w:rPr>
        <w:t>№ 7</w:t>
      </w:r>
      <w:r>
        <w:rPr>
          <w:rFonts w:ascii="Times New Roman"/>
          <w:b w:val="false"/>
          <w:i w:val="false"/>
          <w:color w:val="ff0000"/>
          <w:sz w:val="28"/>
        </w:rPr>
        <w:t xml:space="preserve"> және ҚР Ұлттық экономика министрінің 11.01.2019 № 5 (алғашқы ресми жарияланған күнінен кейін күнтізбелік он күн өткен соң қолданысқа енгізіледі); жаңа редакцияда – ҚР Ауыл шаруашылығы министрінің 13.06.2023 </w:t>
      </w:r>
      <w:r>
        <w:rPr>
          <w:rFonts w:ascii="Times New Roman"/>
          <w:b w:val="false"/>
          <w:i w:val="false"/>
          <w:color w:val="ff0000"/>
          <w:sz w:val="28"/>
        </w:rPr>
        <w:t>№ 226</w:t>
      </w:r>
      <w:r>
        <w:rPr>
          <w:rFonts w:ascii="Times New Roman"/>
          <w:b w:val="false"/>
          <w:i w:val="false"/>
          <w:color w:val="ff0000"/>
          <w:sz w:val="28"/>
        </w:rPr>
        <w:t xml:space="preserve"> және ҚР Ұлттық экономика министрінің 13.06.2023 № 109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тағайындау туралы акт 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 жөніндегі қызметтің кіші түріне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қолдануы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тізімінде көрсетілген регламенттер мен технологияларға (шығыс нормасына, өңдеу тәсіліне және еселігіне, шектеулерге) сәйкес пестицидтерді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аэрозольдік және фумигациялық тәсілдермен қолдану жөніндегі ұсынымдарының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ұсынымдарында көрсетілген пестицидтерді аэрозольдік және фумигациялық тәсілдермен қауіпсіз қолдану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бойынша шаралардың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бойынша жұмыстарды жүргізу кезінде персоналда жеке қорғаныс құралдарының және арнайы киімдерінің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5-қосымша</w:t>
            </w:r>
          </w:p>
        </w:tc>
      </w:tr>
    </w:tbl>
    <w:bookmarkStart w:name="z115" w:id="55"/>
    <w:p>
      <w:pPr>
        <w:spacing w:after="0"/>
        <w:ind w:left="0"/>
        <w:jc w:val="left"/>
      </w:pPr>
      <w:r>
        <w:rPr>
          <w:rFonts w:ascii="Times New Roman"/>
          <w:b/>
          <w:i w:val="false"/>
          <w:color w:val="000000"/>
        </w:rPr>
        <w:t xml:space="preserve"> Пестицидтерді (аэрозольдік және фумигациялық тәсілдерді қоспағанда) авиациялық және жерүсті тәсілдерімен қолдануды жүзеге асыратын бақылау субъектілеріне (объектілеріне) қатысты өсімдіктерді қорғау саласындағы тексеру парағы</w:t>
      </w:r>
    </w:p>
    <w:bookmarkEnd w:id="55"/>
    <w:p>
      <w:pPr>
        <w:spacing w:after="0"/>
        <w:ind w:left="0"/>
        <w:jc w:val="both"/>
      </w:pPr>
      <w:r>
        <w:rPr>
          <w:rFonts w:ascii="Times New Roman"/>
          <w:b w:val="false"/>
          <w:i w:val="false"/>
          <w:color w:val="ff0000"/>
          <w:sz w:val="28"/>
        </w:rPr>
        <w:t xml:space="preserve">
      Ескерту. Бірлескен бұйрық 5-қосымшамен толықтырылды – ҚР Премьер-Министрінің орынбасары – ҚР Ауыл шаруашылығы министрінің 11.01.2019 </w:t>
      </w:r>
      <w:r>
        <w:rPr>
          <w:rFonts w:ascii="Times New Roman"/>
          <w:b w:val="false"/>
          <w:i w:val="false"/>
          <w:color w:val="ff0000"/>
          <w:sz w:val="28"/>
        </w:rPr>
        <w:t>№ 7</w:t>
      </w:r>
      <w:r>
        <w:rPr>
          <w:rFonts w:ascii="Times New Roman"/>
          <w:b w:val="false"/>
          <w:i w:val="false"/>
          <w:color w:val="ff0000"/>
          <w:sz w:val="28"/>
        </w:rPr>
        <w:t xml:space="preserve"> және ҚР Ұлттық экономика министрінің 11.01.2019 № 5 (алғашқы ресми жарияланған күнінен кейін күнтізбелік он күн өткен соң қолданысқа енгізіледі); жаңа редакцияда – ҚР Ауыл шаруашылығы министрінің 13.06.2023 </w:t>
      </w:r>
      <w:r>
        <w:rPr>
          <w:rFonts w:ascii="Times New Roman"/>
          <w:b w:val="false"/>
          <w:i w:val="false"/>
          <w:color w:val="ff0000"/>
          <w:sz w:val="28"/>
        </w:rPr>
        <w:t>№ 226</w:t>
      </w:r>
      <w:r>
        <w:rPr>
          <w:rFonts w:ascii="Times New Roman"/>
          <w:b w:val="false"/>
          <w:i w:val="false"/>
          <w:color w:val="ff0000"/>
          <w:sz w:val="28"/>
        </w:rPr>
        <w:t xml:space="preserve"> және ҚР Ұлттық экономика министрінің 13.06.2023 № 109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тағайындау туралы акт 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қолдануы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тізімінде көрсетілген регламенттер мен технологияларға (шығыс нормасына, өңдеу тәсіліне және еселігіне, шектеулерге) сәйкес пестицидтерді қолдануы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меншік құқығында немесе өзге заңды негізде авиациялық және жерүсті тәсілдерімен қолдану үшін арнайы техниканың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меншік құқығында немесе өзге заңды негізде авиациялық және жерүсті тәсілдерімен қолдану бойынша арнайы техника үшін пайдаланылатын көлік құралының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авиациялық және жерүсті тәсілдерімен қолдану жөніндегі ұсынымдарының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ұсынымдарында көрсетілген авиациялық және жерүсті тәсілдерімен қауіпсіз қолдану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бойынша шаралардың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бойынша жұмыстарды жүргізу кезінде персоналда жеке қорғаныс құралдарының және арнайы киімдерінің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6-қосымша</w:t>
            </w:r>
          </w:p>
        </w:tc>
      </w:tr>
    </w:tbl>
    <w:bookmarkStart w:name="z117" w:id="56"/>
    <w:p>
      <w:pPr>
        <w:spacing w:after="0"/>
        <w:ind w:left="0"/>
        <w:jc w:val="left"/>
      </w:pPr>
      <w:r>
        <w:rPr>
          <w:rFonts w:ascii="Times New Roman"/>
          <w:b/>
          <w:i w:val="false"/>
          <w:color w:val="000000"/>
        </w:rPr>
        <w:t xml:space="preserve"> Пестицидтерді сақтау жөніндегі қызметті жүзеге асыратын бақылау субъектілеріне (объектілеріне) қатысты өсімдіктерді қорғау саласындағы тексеру парағы</w:t>
      </w:r>
    </w:p>
    <w:bookmarkEnd w:id="56"/>
    <w:p>
      <w:pPr>
        <w:spacing w:after="0"/>
        <w:ind w:left="0"/>
        <w:jc w:val="both"/>
      </w:pPr>
      <w:r>
        <w:rPr>
          <w:rFonts w:ascii="Times New Roman"/>
          <w:b w:val="false"/>
          <w:i w:val="false"/>
          <w:color w:val="ff0000"/>
          <w:sz w:val="28"/>
        </w:rPr>
        <w:t xml:space="preserve">
      Ескерту. Бірлескен бұйрық 6-қосымшамен толықтырылды – ҚР Премьер-Министрінің орынбасары – ҚР Ауыл шаруашылығы министрінің 11.01.2019 </w:t>
      </w:r>
      <w:r>
        <w:rPr>
          <w:rFonts w:ascii="Times New Roman"/>
          <w:b w:val="false"/>
          <w:i w:val="false"/>
          <w:color w:val="ff0000"/>
          <w:sz w:val="28"/>
        </w:rPr>
        <w:t>№ 7</w:t>
      </w:r>
      <w:r>
        <w:rPr>
          <w:rFonts w:ascii="Times New Roman"/>
          <w:b w:val="false"/>
          <w:i w:val="false"/>
          <w:color w:val="ff0000"/>
          <w:sz w:val="28"/>
        </w:rPr>
        <w:t xml:space="preserve"> және ҚР Ұлттық экономика министрінің 11.01.2019 № 5 (алғашқы ресми жарияланған күнінен кейін күнтізбелік он күн өткен соң қолданысқа енгізіледі); жаңа редакцияда – ҚР Ауыл шаруашылығы министрінің 13.06.2023 </w:t>
      </w:r>
      <w:r>
        <w:rPr>
          <w:rFonts w:ascii="Times New Roman"/>
          <w:b w:val="false"/>
          <w:i w:val="false"/>
          <w:color w:val="ff0000"/>
          <w:sz w:val="28"/>
        </w:rPr>
        <w:t>№ 226</w:t>
      </w:r>
      <w:r>
        <w:rPr>
          <w:rFonts w:ascii="Times New Roman"/>
          <w:b w:val="false"/>
          <w:i w:val="false"/>
          <w:color w:val="ff0000"/>
          <w:sz w:val="28"/>
        </w:rPr>
        <w:t xml:space="preserve"> және ҚР Ұлттық экономика министрінің 13.06.2023 № 109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тағайындау туралы акт 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есептілікке алу нысанын (ФЕ-1), атап айтқанда пестицидтерді, биоагенттерді өндіру және (немесе) өткізу туралы есепті жылына екі рет, 10 шілдеге дейін бір рет және 10 қаңтарға дейін (ФЕ-1) бір рет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 негізде пестицидтерді сақтауға арнайы арналған қоймалық үй-жайлардың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шешімдеріне сәйкес тіркеу (ұсақмөлдекті және өндірістік) сынақтарын және (немесе) ғылыми зерттеулерді жүргізу үшін өсімдіктерді қорғаудың тіркелмеген құралдарының (пестицидтердің) үлгілерін әкелуге қорытынды (рұқсат беру құжаты) негізінде тіркеу (ұсақмөлдекті және өндірістік) сынақтарын және (немесе) ғылыми зерттеулерді жүргізу үшін әкелінетін тәжірибелік үлгілерді қоспағанда, мемлекеттік тіркеуден өтпеген пестицидтерді, сондай-ақ тіркелмеген пестицидтерді өндіру (формуляциялау) үшін бастапқы компоненттердің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сақтау жөніндегі ұсынымдарының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қауіпсіз сақтау жөніндегі өсімдіктерді қорғау құралдарының (пестицидтердің) қауіпсіздігі туралы техникалық регламент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сақтау жөніндегі ұсынымдарында көрсетілген пестицидтерді қауіпсіз сақтау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бойынша шаралардың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Сақтаулы пестицидтердің ыдыс затбелгілерінде көзделген пестицидтерді қауіпсіз сақтау шарттарының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жобалық құжаттамасында көзделген қойманың сыйымдылығынан аспайтын мөлшерде пестицидтерді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физикалық-химиялық қасиеттері (ұшуы, тотығуы және басқа қасиеттері), өрт және жарылыс қауіптілігі, реакциялық белсенділігі, сақтаудың температуралық режимі бойынша үйлеспейтін пестицидтерді бөлек сақтау талаптарының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құрғақ сүзгіш элементтері бар ағындық және сорғыш желдету жабдығының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төгілген жағдайда, оларды бейтараптандыру үшін сақтаулы пестицидтердің ыдыс затбелгілерінде көрсетілген қатерсіздендіргіш құралдарының қажетті мөлшерде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 бойынша жұмыстарды жүргізу кезінде персоналда жеке қорғаныс құралдарының және арнайы киімдерінің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пестицидтердің кіріс-шығыс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7-қосымша</w:t>
            </w:r>
          </w:p>
        </w:tc>
      </w:tr>
    </w:tbl>
    <w:bookmarkStart w:name="z119" w:id="57"/>
    <w:p>
      <w:pPr>
        <w:spacing w:after="0"/>
        <w:ind w:left="0"/>
        <w:jc w:val="left"/>
      </w:pPr>
      <w:r>
        <w:rPr>
          <w:rFonts w:ascii="Times New Roman"/>
          <w:b/>
          <w:i w:val="false"/>
          <w:color w:val="000000"/>
        </w:rPr>
        <w:t xml:space="preserve"> Тыйым салынған және (немесе) жарамсыз болып қалған пестицидтерді және олардың ыдыстарын, сондай-ақ пайдаланылған пестицидтердің ыдыстарын зарарсыздандыру жөніндегі қызметті жүзеге асыратын бақылау субъектілеріне (объектілеріне) қатысты өсімдіктерді қорғау саласындағы тексеру парағы</w:t>
      </w:r>
    </w:p>
    <w:bookmarkEnd w:id="57"/>
    <w:p>
      <w:pPr>
        <w:spacing w:after="0"/>
        <w:ind w:left="0"/>
        <w:jc w:val="both"/>
      </w:pPr>
      <w:r>
        <w:rPr>
          <w:rFonts w:ascii="Times New Roman"/>
          <w:b w:val="false"/>
          <w:i w:val="false"/>
          <w:color w:val="ff0000"/>
          <w:sz w:val="28"/>
        </w:rPr>
        <w:t xml:space="preserve">
      Ескерту. Бірлескен бұйрық 7-қосымшамен толықтырылды – ҚР Премьер-Министрінің орынбасары – ҚР Ауыл шаруашылығы министрінің 11.01.2019 </w:t>
      </w:r>
      <w:r>
        <w:rPr>
          <w:rFonts w:ascii="Times New Roman"/>
          <w:b w:val="false"/>
          <w:i w:val="false"/>
          <w:color w:val="ff0000"/>
          <w:sz w:val="28"/>
        </w:rPr>
        <w:t>№ 7</w:t>
      </w:r>
      <w:r>
        <w:rPr>
          <w:rFonts w:ascii="Times New Roman"/>
          <w:b w:val="false"/>
          <w:i w:val="false"/>
          <w:color w:val="ff0000"/>
          <w:sz w:val="28"/>
        </w:rPr>
        <w:t xml:space="preserve"> және ҚР Ұлттық экономика министрінің 11.01.2019 № 5 (алғашқы ресми жарияланған күнінен кейін күнтізбелік он күн өткен соң қолданысқа енгізіледі); жаңа редакцияда – ҚР Ауыл шаруашылығы министрінің 13.06.2023 </w:t>
      </w:r>
      <w:r>
        <w:rPr>
          <w:rFonts w:ascii="Times New Roman"/>
          <w:b w:val="false"/>
          <w:i w:val="false"/>
          <w:color w:val="ff0000"/>
          <w:sz w:val="28"/>
        </w:rPr>
        <w:t>№ 226</w:t>
      </w:r>
      <w:r>
        <w:rPr>
          <w:rFonts w:ascii="Times New Roman"/>
          <w:b w:val="false"/>
          <w:i w:val="false"/>
          <w:color w:val="ff0000"/>
          <w:sz w:val="28"/>
        </w:rPr>
        <w:t xml:space="preserve"> және ҚР Ұлттық экономика министрінің 13.06.2023 № 109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ексеруді/ бақылау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тағайындау туралы акт 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(ФЕ-5), атап айтқанда тыйым салынған, жарамсыз болып қалған пестицидтерді және олардың ыдыстарын, сондай-ақ пайдаланылған пестицидтердің ыдыстарын зарарсыздандыру туралы есепті жыл сайын, 10 қаңтарға дейін (ФЕ-5)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және олардың ыдыстарын, сондай-ақ пайдаланылған пестицидтердің ыдыстарын зарарсыздандыру жөнінде ұсынымдарының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зарарсыздандыру жөніндегі ұсынымдарында көрсетілген пестицидтерді және олардың ыдыстарын, сондай-ақ пайдаланылған пестицидтердің ыдыстарын зарарсыздандыру тәсілдерін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және олардың ыдыстарын, сондай-ақ пайдаланылған пестицидтердің ыдыстарын зарарсыздандыру тәсілдерін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бойынша әрі қарай пайдалануға жарамсыз болып қалған қауіптілігі бірінші сыныпты пестицидтерді саңылаусыздықты қамтамасыз ететін және пестицидтің қоршаған ортаны ластауы мүмкіндігін болдырмайтын сыйымдылықтарда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Қауіптілігі екінші сыныпты пестицидтерді, қажет болған жағдайда арнайы жапсырмасы (пестицидтің ерекшелігіне байланысты) бар полимер материалдарынан жасалған көп қабатты ыдыстарға буып-түю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немесе өзге заңдық негізде тыйым салынған, жармсыз болып қалған пестицидтерді және олардың ыдыстарын, сондай-ақ пайдаланылған пестицидтердің ыдыстарын тиеуге, тасымалдауға және түсіруге арналған механикаландыру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және олардың ыдыстарын, сондай-ақ пайдаланылған пестицидтердің ыдыстарын зарарсыздандыру бойынша жұмыстарды жүргізу кезінде персоналда жеке қорғаныс құралдарының және арнайы киімдерінің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8-қосымша</w:t>
            </w:r>
          </w:p>
        </w:tc>
      </w:tr>
    </w:tbl>
    <w:bookmarkStart w:name="z121" w:id="58"/>
    <w:p>
      <w:pPr>
        <w:spacing w:after="0"/>
        <w:ind w:left="0"/>
        <w:jc w:val="left"/>
      </w:pPr>
      <w:r>
        <w:rPr>
          <w:rFonts w:ascii="Times New Roman"/>
          <w:b/>
          <w:i w:val="false"/>
          <w:color w:val="000000"/>
        </w:rPr>
        <w:t xml:space="preserve"> Арнаулы сақтау орындарын (көмінділерді) салуды, тиісті жағдайда ұстауды және күтіп-ұстауды жүзеге асыратын бақылау субъектілеріне (объектілеріне) қатысты өсімдіктерді қорғау саласындағы тексеру парағы</w:t>
      </w:r>
    </w:p>
    <w:bookmarkEnd w:id="58"/>
    <w:p>
      <w:pPr>
        <w:spacing w:after="0"/>
        <w:ind w:left="0"/>
        <w:jc w:val="both"/>
      </w:pPr>
      <w:r>
        <w:rPr>
          <w:rFonts w:ascii="Times New Roman"/>
          <w:b w:val="false"/>
          <w:i w:val="false"/>
          <w:color w:val="ff0000"/>
          <w:sz w:val="28"/>
        </w:rPr>
        <w:t xml:space="preserve">
      Ескерту. Бірлескен бұйрық 8-қосымшамен толықтырылды – ҚР Премьер-Министрінің орынбасары – ҚР Ауыл шаруашылығы министрінің 11.01.2019 </w:t>
      </w:r>
      <w:r>
        <w:rPr>
          <w:rFonts w:ascii="Times New Roman"/>
          <w:b w:val="false"/>
          <w:i w:val="false"/>
          <w:color w:val="ff0000"/>
          <w:sz w:val="28"/>
        </w:rPr>
        <w:t>№ 7</w:t>
      </w:r>
      <w:r>
        <w:rPr>
          <w:rFonts w:ascii="Times New Roman"/>
          <w:b w:val="false"/>
          <w:i w:val="false"/>
          <w:color w:val="ff0000"/>
          <w:sz w:val="28"/>
        </w:rPr>
        <w:t xml:space="preserve"> және ҚР Ұлттық экономика министрінің 11.01.2019 № 5 (алғашқы ресми жарияланған күнінен кейін күнтізбелік он күн өткен соң қолданысқа енгізіледі); алып тасталды - ҚР Ауыл шаруашылығы министрінің 15.02.2023 </w:t>
      </w:r>
      <w:r>
        <w:rPr>
          <w:rFonts w:ascii="Times New Roman"/>
          <w:b w:val="false"/>
          <w:i w:val="false"/>
          <w:color w:val="ff0000"/>
          <w:sz w:val="28"/>
        </w:rPr>
        <w:t>№ 64</w:t>
      </w:r>
      <w:r>
        <w:rPr>
          <w:rFonts w:ascii="Times New Roman"/>
          <w:b w:val="false"/>
          <w:i w:val="false"/>
          <w:color w:val="ff0000"/>
          <w:sz w:val="28"/>
        </w:rPr>
        <w:t xml:space="preserve"> және ҚР Ұлттық экономика министрінің м.а. 15.02.2023 № 23 (алғашқы ресми жарияланған күнінен кейін күнтізбелік он күн өткен соң қолданысқа енгізіледі) бірлескен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9-қосымша</w:t>
            </w:r>
          </w:p>
        </w:tc>
      </w:tr>
    </w:tbl>
    <w:bookmarkStart w:name="z123" w:id="59"/>
    <w:p>
      <w:pPr>
        <w:spacing w:after="0"/>
        <w:ind w:left="0"/>
        <w:jc w:val="left"/>
      </w:pPr>
      <w:r>
        <w:rPr>
          <w:rFonts w:ascii="Times New Roman"/>
          <w:b/>
          <w:i w:val="false"/>
          <w:color w:val="000000"/>
        </w:rPr>
        <w:t xml:space="preserve"> Пестицидтерді тіркеу (ұсақмөлдекті және өндірістік) сынақтарын жүргізу жөніндегі қызметті жүзеге асыратын бақылау субъектілеріне (объектілеріне) қатысты өсімдіктерді қорғау саласындағы тексеру парағы</w:t>
      </w:r>
    </w:p>
    <w:bookmarkEnd w:id="59"/>
    <w:p>
      <w:pPr>
        <w:spacing w:after="0"/>
        <w:ind w:left="0"/>
        <w:jc w:val="both"/>
      </w:pPr>
      <w:r>
        <w:rPr>
          <w:rFonts w:ascii="Times New Roman"/>
          <w:b w:val="false"/>
          <w:i w:val="false"/>
          <w:color w:val="ff0000"/>
          <w:sz w:val="28"/>
        </w:rPr>
        <w:t xml:space="preserve">
      Ескерту. Бірлескен бұйрық 9-қосымшамен толықтырылды – ҚР Премьер-Министрінің орынбасары – ҚР Ауыл шаруашылығы министрінің 11.01.2019 </w:t>
      </w:r>
      <w:r>
        <w:rPr>
          <w:rFonts w:ascii="Times New Roman"/>
          <w:b w:val="false"/>
          <w:i w:val="false"/>
          <w:color w:val="ff0000"/>
          <w:sz w:val="28"/>
        </w:rPr>
        <w:t>№ 7</w:t>
      </w:r>
      <w:r>
        <w:rPr>
          <w:rFonts w:ascii="Times New Roman"/>
          <w:b w:val="false"/>
          <w:i w:val="false"/>
          <w:color w:val="ff0000"/>
          <w:sz w:val="28"/>
        </w:rPr>
        <w:t xml:space="preserve"> және ҚР Ұлттық экономика министрінің 11.01.2019 № 5 (алғашқы ресми жарияланған күнінен кейін күнтізбелік он күн өткен соң қолданысқа енгізіледі); жаңа редакцияда – ҚР Ауыл шаруашылығы министрінің 13.06.2023 </w:t>
      </w:r>
      <w:r>
        <w:rPr>
          <w:rFonts w:ascii="Times New Roman"/>
          <w:b w:val="false"/>
          <w:i w:val="false"/>
          <w:color w:val="ff0000"/>
          <w:sz w:val="28"/>
        </w:rPr>
        <w:t>№ 226</w:t>
      </w:r>
      <w:r>
        <w:rPr>
          <w:rFonts w:ascii="Times New Roman"/>
          <w:b w:val="false"/>
          <w:i w:val="false"/>
          <w:color w:val="ff0000"/>
          <w:sz w:val="28"/>
        </w:rPr>
        <w:t xml:space="preserve"> және ҚР Ұлттық экономика министрінің 13.06.2023 № 109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тағайындау туралы акт 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(ФЕ-4), атап айтқанда, химиялық өңдеулер жүргізу туралы есепті ай сайын, наурыздан қыркүйекке дейін, есепті айдан кейінгі әр айдың 10-нына дейін (ФЕ-4)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тіркеу (ұсақмөлдекті және өндірістік) сынақтарын жүргізу үшін тіркелуші ұсынатын сәйкестік сертификаты бар зауыттық қаптамадағы тәжірибелік үлгілердің және эталондық пестицидтердің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органның ведомствосы бекіткен пестицидтерді тіркеу (ұсақмөлдекті және өндірістік) сынақтарын жүргізу жоспарларына сәйкес пестицидтерді қолданудың тіркелуші мәлімдеген регламенттерін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саласындағы уәкілетті органның ведомствосы бекіткен пестицидтерді тіркеу (ұсақмөлдекті және өндірістік) сынақтарын жүргізу жоспарларына сәйкес зиянды организмдердің ерекшеліктерін (таралу ареалы, экономикалық мәні, ұрпақ беру саны, патогендігі, төзімділігі) ескере отырып, дақылдар өсірудің негізгі топырақтық-климаттық аймақтарында пестицидтерді тіркеу (ұсақмөлдекті және өндірістік) сынақтарын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ұйымда өсімдіктерді қорғау саласындағы уәкілетті органның ведомствосы ұсынатын, зиянды және аса қауіпті зиянды организмдердің болуына фитосанитариялық мониторинг актісінің, сондай-ақ пестицидтердің тіркеу (ұсақ денелі және өндірістік) сынақтарын жүргізу аймағында зиянды организмдердің болуына зерттеп-қарау жөніндегі есепке алу нәтижелерінің және мәліметтердің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тіркеу (ұсақмөлдекті және өндірістік) сынақтарын жүргізу жөніндегі әдістемелік нұсқауларды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пестицидтің қауіпсіздік паспортында көрсетілген пестицидтерді қолдану кезінде қауіпсіздікті қамтамасыз ету жөніндегі шараларды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қолдану бойынша жұмыстарды жүргізу кезінде персоналда жеке қорғаныс құралдарының және арнайы киімдерінің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10-қосымша</w:t>
            </w:r>
          </w:p>
        </w:tc>
      </w:tr>
    </w:tbl>
    <w:bookmarkStart w:name="z125" w:id="60"/>
    <w:p>
      <w:pPr>
        <w:spacing w:after="0"/>
        <w:ind w:left="0"/>
        <w:jc w:val="left"/>
      </w:pPr>
      <w:r>
        <w:rPr>
          <w:rFonts w:ascii="Times New Roman"/>
          <w:b/>
          <w:i w:val="false"/>
          <w:color w:val="000000"/>
        </w:rPr>
        <w:t xml:space="preserve"> Пестицидтерді, биоагенттерді өткізу жөніндегі қызметті жүзеге асыратын бақылау субъектілеріне (объектісіне) қатысты өсімдіктерді қорғау саласындағы тексеру парағы </w:t>
      </w:r>
    </w:p>
    <w:bookmarkEnd w:id="60"/>
    <w:p>
      <w:pPr>
        <w:spacing w:after="0"/>
        <w:ind w:left="0"/>
        <w:jc w:val="both"/>
      </w:pPr>
      <w:r>
        <w:rPr>
          <w:rFonts w:ascii="Times New Roman"/>
          <w:b w:val="false"/>
          <w:i w:val="false"/>
          <w:color w:val="ff0000"/>
          <w:sz w:val="28"/>
        </w:rPr>
        <w:t xml:space="preserve">
      Ескерту. Бірлескен бұйрық 10-қосымшамен толықтырылды – ҚР Ауыл шаруашылығы министрінің 05.04.2021 </w:t>
      </w:r>
      <w:r>
        <w:rPr>
          <w:rFonts w:ascii="Times New Roman"/>
          <w:b w:val="false"/>
          <w:i w:val="false"/>
          <w:color w:val="ff0000"/>
          <w:sz w:val="28"/>
        </w:rPr>
        <w:t>№ 108</w:t>
      </w:r>
      <w:r>
        <w:rPr>
          <w:rFonts w:ascii="Times New Roman"/>
          <w:b w:val="false"/>
          <w:i w:val="false"/>
          <w:color w:val="ff0000"/>
          <w:sz w:val="28"/>
        </w:rPr>
        <w:t xml:space="preserve"> және ҚР Ұлттық экономика министрінің 06.04.2021 № 37 (алғашқы ресми жарияланған күнінен кейін күнтізбелік он күн өткен соң қолданысқа енгізіледі); жаңа редакцияда – ҚР Ауыл шаруашылығы министрінің 13.06.2023 </w:t>
      </w:r>
      <w:r>
        <w:rPr>
          <w:rFonts w:ascii="Times New Roman"/>
          <w:b w:val="false"/>
          <w:i w:val="false"/>
          <w:color w:val="ff0000"/>
          <w:sz w:val="28"/>
        </w:rPr>
        <w:t>№ 226</w:t>
      </w:r>
      <w:r>
        <w:rPr>
          <w:rFonts w:ascii="Times New Roman"/>
          <w:b w:val="false"/>
          <w:i w:val="false"/>
          <w:color w:val="ff0000"/>
          <w:sz w:val="28"/>
        </w:rPr>
        <w:t xml:space="preserve"> және ҚР Ұлттық экономика министрінің 13.06.2023 № 109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тағайындаған мемлекеттік орган</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бақылау субъектісіне (объектісіне) бара отырып профилактикалық бақылауды тағайындау туралы акт 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есептілікке алу нысанын (ФЕ-1), атап айтқанда пестицидтерді, биоагенттерді өндіру және (немесе) өткізу туралы есепті жылына екі рет, 10 шілдеге дейін бір рет және 10 қаңтарға дейін (ФЕ-1) бір рет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(ФЕ-2), атап айтқанда пестицидтердің, биоагенттердің қозғалысы туралы есепті жылына екі рет, нақты қозғалыс орны бойынша 10 шілдеге дейін бір рет және 10 қаңтарға дейін (ФЕ-2) бір рет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(объектісінің) фитосанитариялық есепке алу нысанын (ФЕ-3), атап айтқанда пестицидтерді, биоагенттерді сақтау туралы есепті жыл сайын, нақты сақтау орны бойынша 10 қаңтарға дейін (ФЕ-3) ұсынбауы, сол сияқты уақтылы ұсынбауы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өткізу жөніндегі қызметті жүзеге асыруға лицензияның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сатылатын және Қазақстан Республикасының аумағында өндіруге (формуляциялауға), әкелуге, сақтауға, тасымалдауға, өткізуге және қолдануға рұқсат етілген пестицидтер тізіміне енгізілген пестицидтерді мемлекеттік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арнайы сақтауға арналған қоймадан өткізу және босату кезінде өсімдіктерді қорғау құралдарының (пестицидтердің) қауіпсіздігі туралы техникалық регламент талаптарының сақталуы немесе пестицидтерді азық-түліктік емес мамандандырылған бөлшек сауда дүкендері арқылы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пестицидтерді өткізу фактілерінің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Тіркелушінің (өндірушінің) пестицидтерді қолдану жөніндегі ұсынымдарының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Тіркелуші (өндіруші, жеткізуші, импорттаушы) беретін пестицидтің қауіпсіздік паспортының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және олардың ыдыстарын зарарсыздандыру туралы мәліметтерді қоса отырып, пестицидтерді қауіпсіз пайдалану шаралары туралы өндірушінің ыдысында тиісті ақпарат болған кезде тұтынушыларға пестицидтерді өндірушінің ыдысында жіберу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Сатылатын пестицидтер ыдысының бүтіндігін сақтау, ыдыстың бүтіндігі бұзылған және оларды жеткізушіге қайтарған жағдайда пестицидтерді қайта буып-түю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Тігілген және нөмірленген пестицидтерді есепке алудың кіріс-шығыс кітабының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11-қосымша</w:t>
            </w:r>
          </w:p>
        </w:tc>
      </w:tr>
    </w:tbl>
    <w:bookmarkStart w:name="z110" w:id="61"/>
    <w:p>
      <w:pPr>
        <w:spacing w:after="0"/>
        <w:ind w:left="0"/>
        <w:jc w:val="left"/>
      </w:pPr>
      <w:r>
        <w:rPr>
          <w:rFonts w:ascii="Times New Roman"/>
          <w:b/>
          <w:i w:val="false"/>
          <w:color w:val="000000"/>
        </w:rPr>
        <w:t xml:space="preserve"> Пестицидтерді өндіру (формуляциялау) жөніндегі қызметті жүзеге асыратын өсімдіктерді қорғау саласындағы бақылау субъектілеріне (объектілеріне) қатысты қойылатын біліктілік талаптарына сәйкестігін тексеру парағы</w:t>
      </w:r>
    </w:p>
    <w:bookmarkEnd w:id="61"/>
    <w:p>
      <w:pPr>
        <w:spacing w:after="0"/>
        <w:ind w:left="0"/>
        <w:jc w:val="both"/>
      </w:pPr>
      <w:r>
        <w:rPr>
          <w:rFonts w:ascii="Times New Roman"/>
          <w:b w:val="false"/>
          <w:i w:val="false"/>
          <w:color w:val="ff0000"/>
          <w:sz w:val="28"/>
        </w:rPr>
        <w:t xml:space="preserve">
      Ескерту. Бірлескен бұйрық 11-қосымшамен толықтырылды - ҚР Ауыл шаруашылығы министрінің 15.02.2023 </w:t>
      </w:r>
      <w:r>
        <w:rPr>
          <w:rFonts w:ascii="Times New Roman"/>
          <w:b w:val="false"/>
          <w:i w:val="false"/>
          <w:color w:val="ff0000"/>
          <w:sz w:val="28"/>
        </w:rPr>
        <w:t>№ 64</w:t>
      </w:r>
      <w:r>
        <w:rPr>
          <w:rFonts w:ascii="Times New Roman"/>
          <w:b w:val="false"/>
          <w:i w:val="false"/>
          <w:color w:val="ff0000"/>
          <w:sz w:val="28"/>
        </w:rPr>
        <w:t xml:space="preserve"> және ҚР Ұлттық экономика министрінің м.а. 15.02.2023 № 23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Тексеруді тағайындаған мемлекеттік орган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w:t>
      </w:r>
    </w:p>
    <w:p>
      <w:pPr>
        <w:spacing w:after="0"/>
        <w:ind w:left="0"/>
        <w:jc w:val="both"/>
      </w:pPr>
      <w:r>
        <w:rPr>
          <w:rFonts w:ascii="Times New Roman"/>
          <w:b w:val="false"/>
          <w:i w:val="false"/>
          <w:color w:val="000000"/>
          <w:sz w:val="28"/>
        </w:rPr>
        <w:t>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құқығындағы немесе өзге де заңды негіздегі және мыналардан тұратын өндірістік-техникалық базаның болуы:</w:t>
            </w:r>
          </w:p>
          <w:p>
            <w:pPr>
              <w:spacing w:after="20"/>
              <w:ind w:left="20"/>
              <w:jc w:val="both"/>
            </w:pPr>
            <w:r>
              <w:rPr>
                <w:rFonts w:ascii="Times New Roman"/>
                <w:b w:val="false"/>
                <w:i w:val="false"/>
                <w:color w:val="000000"/>
                <w:sz w:val="20"/>
              </w:rPr>
              <w:t>
өндірістік үй-жайлар және пестицидтерді сақтауға арналған қойма үй-жайлары;</w:t>
            </w:r>
          </w:p>
          <w:p>
            <w:pPr>
              <w:spacing w:after="20"/>
              <w:ind w:left="20"/>
              <w:jc w:val="both"/>
            </w:pPr>
            <w:r>
              <w:rPr>
                <w:rFonts w:ascii="Times New Roman"/>
                <w:b w:val="false"/>
                <w:i w:val="false"/>
                <w:color w:val="000000"/>
                <w:sz w:val="20"/>
              </w:rPr>
              <w:t>
пестицидтерді өндіруге (формуляциялауға) арналған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(формуляцияланатын) пестицидтер сапасының аккредителген зертхананың не аккредиттелген зертханамен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дербес бекіткен әрбір пестицидті өндіруге (формуляциялауға) арналған ұйым стандартының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стандартына сәйкес өтініш беруші бекіткен пестицидтерді өндіруге (формуляциялауға) арналған технологиялық (өнеркәсіптік) регламенттің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 мен мамандардың мынадай білікті құрамының болуы: пестицидтерді өндірумен (формуляциялаумен) тікелей айналысатын бөлімшелерде тиісті жоғары техникалық, технологиялық және агрономиялық білімі бар, мамандығы бойынша практикалық жұмыс тәжірибесі кемінде 5 (бес) жылды құрайтын басшылар (кемінде 2 (екі) адам) және тиісті жоғары химиялық немесе технологиялық білімі немесе арнайы орта химиялық немесе технологиялық білімі бар, мамандығы бойынша практикалық жұмыс тәжірибесі кемінде 3 (үш) жылды құрайтын мамандар (кемінде 3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12-қосымша</w:t>
            </w:r>
          </w:p>
        </w:tc>
      </w:tr>
    </w:tbl>
    <w:bookmarkStart w:name="z112" w:id="62"/>
    <w:p>
      <w:pPr>
        <w:spacing w:after="0"/>
        <w:ind w:left="0"/>
        <w:jc w:val="left"/>
      </w:pPr>
      <w:r>
        <w:rPr>
          <w:rFonts w:ascii="Times New Roman"/>
          <w:b/>
          <w:i w:val="false"/>
          <w:color w:val="000000"/>
        </w:rPr>
        <w:t xml:space="preserve"> Пестицидтерді өткізу жөніндегі қызметті жүзеге асыратын өсімдіктерді қорғау саласындағы бақылау субъектілеріне (объектілеріне) қатысты қойылатын біліктілік талаптарына сәйкестігін тексеру парағы</w:t>
      </w:r>
    </w:p>
    <w:bookmarkEnd w:id="62"/>
    <w:p>
      <w:pPr>
        <w:spacing w:after="0"/>
        <w:ind w:left="0"/>
        <w:jc w:val="both"/>
      </w:pPr>
      <w:r>
        <w:rPr>
          <w:rFonts w:ascii="Times New Roman"/>
          <w:b w:val="false"/>
          <w:i w:val="false"/>
          <w:color w:val="ff0000"/>
          <w:sz w:val="28"/>
        </w:rPr>
        <w:t xml:space="preserve">
      Ескерту. Бірлескен бұйрық 12-қосымшамен толықтырылды - ҚР Ауыл шаруашылығы министрінің 15.02.2023 </w:t>
      </w:r>
      <w:r>
        <w:rPr>
          <w:rFonts w:ascii="Times New Roman"/>
          <w:b w:val="false"/>
          <w:i w:val="false"/>
          <w:color w:val="ff0000"/>
          <w:sz w:val="28"/>
        </w:rPr>
        <w:t>№ 64</w:t>
      </w:r>
      <w:r>
        <w:rPr>
          <w:rFonts w:ascii="Times New Roman"/>
          <w:b w:val="false"/>
          <w:i w:val="false"/>
          <w:color w:val="ff0000"/>
          <w:sz w:val="28"/>
        </w:rPr>
        <w:t xml:space="preserve"> және ҚР Ұлттық экономика министрінің м.а. 15.02.2023 № 23 (алғашқы ресми жарияланған күнінен кейін күнтізбелік он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Тексеруді тағайындаған мемлекеттік орган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w:t>
      </w:r>
    </w:p>
    <w:p>
      <w:pPr>
        <w:spacing w:after="0"/>
        <w:ind w:left="0"/>
        <w:jc w:val="both"/>
      </w:pPr>
      <w:r>
        <w:rPr>
          <w:rFonts w:ascii="Times New Roman"/>
          <w:b w:val="false"/>
          <w:i w:val="false"/>
          <w:color w:val="000000"/>
          <w:sz w:val="28"/>
        </w:rPr>
        <w:t>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Талаптарға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сақтауға арналған меншік құқығындағы немесе өзге де заңды негіздегі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Басшылар мен мамандардың мынадай білікті құрамының болуы: </w:t>
            </w:r>
          </w:p>
          <w:p>
            <w:pPr>
              <w:spacing w:after="20"/>
              <w:ind w:left="20"/>
              <w:jc w:val="both"/>
            </w:pPr>
            <w:r>
              <w:rPr>
                <w:rFonts w:ascii="Times New Roman"/>
                <w:b w:val="false"/>
                <w:i w:val="false"/>
                <w:color w:val="000000"/>
                <w:sz w:val="20"/>
              </w:rPr>
              <w:t>
пестицидтерді өткізумен тікелей айналысатын бөлімшелерде тиісті</w:t>
            </w:r>
          </w:p>
          <w:p>
            <w:pPr>
              <w:spacing w:after="20"/>
              <w:ind w:left="20"/>
              <w:jc w:val="both"/>
            </w:pPr>
            <w:r>
              <w:rPr>
                <w:rFonts w:ascii="Times New Roman"/>
                <w:b w:val="false"/>
                <w:i w:val="false"/>
                <w:color w:val="000000"/>
                <w:sz w:val="20"/>
              </w:rPr>
              <w:t xml:space="preserve">
жоғары техникалық, технологиялық немесе агрономиялық білімі бар, мамандығы бойынша практикалық жұмыс тәжірибесі </w:t>
            </w:r>
          </w:p>
          <w:p>
            <w:pPr>
              <w:spacing w:after="20"/>
              <w:ind w:left="20"/>
              <w:jc w:val="both"/>
            </w:pPr>
            <w:r>
              <w:rPr>
                <w:rFonts w:ascii="Times New Roman"/>
                <w:b w:val="false"/>
                <w:i w:val="false"/>
                <w:color w:val="000000"/>
                <w:sz w:val="20"/>
              </w:rPr>
              <w:t>
кемінде 2 (екі) жылды құрайтын басшылар және тиісті жоғары техникалық, технологиялық немесе агрономиялық білімі немесе арнайы орта техникалық, технологиялық немесе агрономиялық білімі бар, мамандығы бойынша практикалық жұмыс тәжірибесі кемінде 1 (бір) жылды құрайтын мамандар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15-05/1135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29 желтоқсандағы</w:t>
            </w:r>
            <w:r>
              <w:br/>
            </w:r>
            <w:r>
              <w:rPr>
                <w:rFonts w:ascii="Times New Roman"/>
                <w:b w:val="false"/>
                <w:i w:val="false"/>
                <w:color w:val="000000"/>
                <w:sz w:val="20"/>
              </w:rPr>
              <w:t>№ 821 бірлескен бұйрығына</w:t>
            </w:r>
            <w:r>
              <w:br/>
            </w:r>
            <w:r>
              <w:rPr>
                <w:rFonts w:ascii="Times New Roman"/>
                <w:b w:val="false"/>
                <w:i w:val="false"/>
                <w:color w:val="000000"/>
                <w:sz w:val="20"/>
              </w:rPr>
              <w:t>13-қосымша</w:t>
            </w:r>
          </w:p>
        </w:tc>
      </w:tr>
    </w:tbl>
    <w:bookmarkStart w:name="z114" w:id="63"/>
    <w:p>
      <w:pPr>
        <w:spacing w:after="0"/>
        <w:ind w:left="0"/>
        <w:jc w:val="left"/>
      </w:pPr>
      <w:r>
        <w:rPr>
          <w:rFonts w:ascii="Times New Roman"/>
          <w:b/>
          <w:i w:val="false"/>
          <w:color w:val="000000"/>
        </w:rPr>
        <w:t xml:space="preserve"> Пестицидтерді аэрозольдік және фумигациялық тәсілдермен қолдану жөніндегі қызметті жүзеге асыратын өсімдіктерді қорғау саласындағы бақылау субъектілеріне (объектілеріне) қатысты қойылатын біліктілік талаптарына сәйкестігін тексеру парағы</w:t>
      </w:r>
    </w:p>
    <w:bookmarkEnd w:id="63"/>
    <w:p>
      <w:pPr>
        <w:spacing w:after="0"/>
        <w:ind w:left="0"/>
        <w:jc w:val="both"/>
      </w:pPr>
      <w:r>
        <w:rPr>
          <w:rFonts w:ascii="Times New Roman"/>
          <w:b w:val="false"/>
          <w:i w:val="false"/>
          <w:color w:val="ff0000"/>
          <w:sz w:val="28"/>
        </w:rPr>
        <w:t xml:space="preserve">
      Ескерту. Бірлескен бұйрық 13-қосымшамен толықтырылды - ҚР Ауыл шаруашылығы министрінің 15.02.2023 </w:t>
      </w:r>
      <w:r>
        <w:rPr>
          <w:rFonts w:ascii="Times New Roman"/>
          <w:b w:val="false"/>
          <w:i w:val="false"/>
          <w:color w:val="ff0000"/>
          <w:sz w:val="28"/>
        </w:rPr>
        <w:t>№ 64</w:t>
      </w:r>
      <w:r>
        <w:rPr>
          <w:rFonts w:ascii="Times New Roman"/>
          <w:b w:val="false"/>
          <w:i w:val="false"/>
          <w:color w:val="ff0000"/>
          <w:sz w:val="28"/>
        </w:rPr>
        <w:t xml:space="preserve"> және ҚР Ұлттық экономика министрінің м.а. 15.02.2023 № 23 (алғашқы ресми жарияланған күнінен кейін күнтізбелік он күн өткен соң қолданысқа енгізіледі); жаңа редакцияда - ҚР Ауыл шаруашылығы министрінің 13.06.2023 </w:t>
      </w:r>
      <w:r>
        <w:rPr>
          <w:rFonts w:ascii="Times New Roman"/>
          <w:b w:val="false"/>
          <w:i w:val="false"/>
          <w:color w:val="ff0000"/>
          <w:sz w:val="28"/>
        </w:rPr>
        <w:t>№ 226</w:t>
      </w:r>
      <w:r>
        <w:rPr>
          <w:rFonts w:ascii="Times New Roman"/>
          <w:b w:val="false"/>
          <w:i w:val="false"/>
          <w:color w:val="ff0000"/>
          <w:sz w:val="28"/>
        </w:rPr>
        <w:t xml:space="preserve"> және ҚР Ұлттық экономика министрінің 13.06.2023 № 109 (алғашқы ресми жарияланған күнінен кейін күнтізбелік он күн өткен соң қолданысқа енгізіледі) бірлескен бұйрықтарымен.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________</w:t>
      </w:r>
    </w:p>
    <w:p>
      <w:pPr>
        <w:spacing w:after="0"/>
        <w:ind w:left="0"/>
        <w:jc w:val="both"/>
      </w:pPr>
      <w:r>
        <w:rPr>
          <w:rFonts w:ascii="Times New Roman"/>
          <w:b w:val="false"/>
          <w:i w:val="false"/>
          <w:color w:val="000000"/>
          <w:sz w:val="28"/>
        </w:rPr>
        <w:t>
      ____________________________________________________________ қатысты</w:t>
      </w:r>
    </w:p>
    <w:p>
      <w:pPr>
        <w:spacing w:after="0"/>
        <w:ind w:left="0"/>
        <w:jc w:val="both"/>
      </w:pPr>
      <w:r>
        <w:rPr>
          <w:rFonts w:ascii="Times New Roman"/>
          <w:b w:val="false"/>
          <w:i w:val="false"/>
          <w:color w:val="000000"/>
          <w:sz w:val="28"/>
        </w:rPr>
        <w:t>
      Тексеруді тағайындаған мемлекеттік орган 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Тексеруді тағайындау туралы акт 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субъектінің (объектінің) атауы _________________________________</w:t>
      </w:r>
    </w:p>
    <w:p>
      <w:pPr>
        <w:spacing w:after="0"/>
        <w:ind w:left="0"/>
        <w:jc w:val="both"/>
      </w:pPr>
      <w:r>
        <w:rPr>
          <w:rFonts w:ascii="Times New Roman"/>
          <w:b w:val="false"/>
          <w:i w:val="false"/>
          <w:color w:val="000000"/>
          <w:sz w:val="28"/>
        </w:rPr>
        <w:t>
      Бақылау субъектісінің (объектісінің) бизнес-сәйкестендіру нөмірі (жеке сәйкестендіру нөмірі) _____________________________________________________</w:t>
      </w:r>
    </w:p>
    <w:p>
      <w:pPr>
        <w:spacing w:after="0"/>
        <w:ind w:left="0"/>
        <w:jc w:val="both"/>
      </w:pPr>
      <w:r>
        <w:rPr>
          <w:rFonts w:ascii="Times New Roman"/>
          <w:b w:val="false"/>
          <w:i w:val="false"/>
          <w:color w:val="000000"/>
          <w:sz w:val="28"/>
        </w:rPr>
        <w:t>
      Орналасқан жерінің мекенжайы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қолдануға арналған меншік құқығындағы немесе өзге де заңды негіздегі арнайы техниканың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қолдануға арналған меншік құқығындағы немесе өзге де заңды негіздегі техника үшін пайдаланылатын көлік құралының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сақтауға арналған, өнеркәсіптік, өрт, санитариялық-эпидемиологиялық қауіпсіздік талаптарына жауап беретін меншік құқығындағы немесе өзге де заңды негіздегі қойма үй-жайларының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біліктілік құрамының болуы:</w:t>
            </w:r>
          </w:p>
          <w:p>
            <w:pPr>
              <w:spacing w:after="20"/>
              <w:ind w:left="20"/>
              <w:jc w:val="both"/>
            </w:pPr>
            <w:r>
              <w:rPr>
                <w:rFonts w:ascii="Times New Roman"/>
                <w:b w:val="false"/>
                <w:i w:val="false"/>
                <w:color w:val="000000"/>
                <w:sz w:val="20"/>
              </w:rPr>
              <w:t>
пестицидтерді аэрозольдік және фумигациялық тәсілдермен қолданумен тікелей айналысатын бөлімшелерде тиісті жоғары техникалық немесе агрономиялық білімі немесе мамандығы бойынша кемінде 1 (бір) жыл практикалық жұмыс тәжірибесі бар арнаулы орта техникалық немесе агрономиялық білімі бар мамандар (кемінде 2 (екі)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(-дар) __________________________________ 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Бақылау субъектісінің басшысы _______________ _____________________</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