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23ef" w14:textId="2142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желтоқсандағы № 751 бұйрығы. Қазақстан Республикасының Әділет министрлігінде 2015 жылы 31 желтоқсанда № 12694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қызметі саласындағы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мерзімдік оның көшірмесін баспасөз басылымдарында және "Әділет" ақпараттық-құқықтық жүйесінде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____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министрінің өзгерістер</w:t>
      </w:r>
      <w:r>
        <w:br/>
      </w:r>
      <w:r>
        <w:rPr>
          <w:rFonts w:ascii="Times New Roman"/>
          <w:b/>
          <w:i w:val="false"/>
          <w:color w:val="000000"/>
        </w:rPr>
        <w:t>мен толықтырулар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Өнеркәсіп және құрылыс министрінің м.а. 22.04.2026 </w:t>
      </w:r>
      <w:r>
        <w:rPr>
          <w:rFonts w:ascii="Times New Roman"/>
          <w:b w:val="false"/>
          <w:i w:val="false"/>
          <w:color w:val="000000"/>
          <w:sz w:val="28"/>
        </w:rPr>
        <w:t>№ 197</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Өнеркәсіп және құрылыс министрінің 05.05.2026 </w:t>
      </w:r>
      <w:r>
        <w:rPr>
          <w:rFonts w:ascii="Times New Roman"/>
          <w:b w:val="false"/>
          <w:i w:val="false"/>
          <w:color w:val="000000"/>
          <w:sz w:val="28"/>
        </w:rPr>
        <w:t>№ 225</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Өнеркәсіп және құрылыс министрінің 27.04.2026 </w:t>
      </w:r>
      <w:r>
        <w:rPr>
          <w:rFonts w:ascii="Times New Roman"/>
          <w:b w:val="false"/>
          <w:i w:val="false"/>
          <w:color w:val="000000"/>
          <w:sz w:val="28"/>
        </w:rPr>
        <w:t>№ 205</w:t>
      </w:r>
      <w:r>
        <w:rPr>
          <w:rFonts w:ascii="Times New Roman"/>
          <w:b w:val="false"/>
          <w:i w:val="false"/>
          <w:color w:val="000000"/>
          <w:sz w:val="28"/>
        </w:rPr>
        <w:t xml:space="preserve"> (01.07.2026 бастап қолданысқа енгізіледі) бұйрығымен.</w:t>
      </w:r>
    </w:p>
    <w:bookmarkStart w:name="z34" w:id="11"/>
    <w:p>
      <w:pPr>
        <w:spacing w:after="0"/>
        <w:ind w:left="0"/>
        <w:jc w:val="both"/>
      </w:pPr>
      <w:r>
        <w:rPr>
          <w:rFonts w:ascii="Times New Roman"/>
          <w:b w:val="false"/>
          <w:i w:val="false"/>
          <w:color w:val="000000"/>
          <w:sz w:val="28"/>
        </w:rPr>
        <w:t xml:space="preserve">
      5.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10401 болып тіркелген, "Әділет" ақпараттық-құқықтық жүйесінде 2015 жылғы 20 наурызда жарияланған) мынадай өзгерістер енгізілсін:</w:t>
      </w:r>
    </w:p>
    <w:bookmarkEnd w:id="11"/>
    <w:bookmarkStart w:name="z35" w:id="1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22.04.2026 </w:t>
      </w:r>
      <w:r>
        <w:rPr>
          <w:rFonts w:ascii="Times New Roman"/>
          <w:b w:val="false"/>
          <w:i w:val="false"/>
          <w:color w:val="ff0000"/>
          <w:sz w:val="28"/>
        </w:rPr>
        <w:t>№ 197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05.05.2026 </w:t>
      </w:r>
      <w:r>
        <w:rPr>
          <w:rFonts w:ascii="Times New Roman"/>
          <w:b w:val="false"/>
          <w:i w:val="false"/>
          <w:color w:val="ff0000"/>
          <w:sz w:val="28"/>
        </w:rPr>
        <w:t>№ 225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27.04.2026 </w:t>
      </w:r>
      <w:r>
        <w:rPr>
          <w:rFonts w:ascii="Times New Roman"/>
          <w:b w:val="false"/>
          <w:i w:val="false"/>
          <w:color w:val="ff0000"/>
          <w:sz w:val="28"/>
        </w:rPr>
        <w:t>№ 205</w:t>
      </w:r>
      <w:r>
        <w:rPr>
          <w:rFonts w:ascii="Times New Roman"/>
          <w:b w:val="false"/>
          <w:i w:val="false"/>
          <w:color w:val="ff0000"/>
          <w:sz w:val="28"/>
        </w:rPr>
        <w:t xml:space="preserve"> (01.07.2026 бастап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ақпандағы</w:t>
            </w:r>
            <w:r>
              <w:br/>
            </w:r>
            <w:r>
              <w:rPr>
                <w:rFonts w:ascii="Times New Roman"/>
                <w:b w:val="false"/>
                <w:i w:val="false"/>
                <w:color w:val="000000"/>
                <w:sz w:val="20"/>
              </w:rPr>
              <w:t>№ 71 бұйрығымен</w:t>
            </w:r>
            <w:r>
              <w:br/>
            </w:r>
            <w:r>
              <w:rPr>
                <w:rFonts w:ascii="Times New Roman"/>
                <w:b w:val="false"/>
                <w:i w:val="false"/>
                <w:color w:val="000000"/>
                <w:sz w:val="20"/>
              </w:rPr>
              <w:t>бекітілді</w:t>
            </w:r>
          </w:p>
        </w:tc>
      </w:tr>
    </w:tbl>
    <w:bookmarkStart w:name="z145" w:id="13"/>
    <w:p>
      <w:pPr>
        <w:spacing w:after="0"/>
        <w:ind w:left="0"/>
        <w:jc w:val="left"/>
      </w:pPr>
      <w:r>
        <w:rPr>
          <w:rFonts w:ascii="Times New Roman"/>
          <w:b/>
          <w:i w:val="false"/>
          <w:color w:val="000000"/>
        </w:rPr>
        <w:t xml:space="preserve"> Сәулет, қала құрылысы және құрылыс қызметі саласында инжинирингтік қызметтер көрсету қағидалары</w:t>
      </w:r>
      <w:r>
        <w:br/>
      </w:r>
      <w:r>
        <w:rPr>
          <w:rFonts w:ascii="Times New Roman"/>
          <w:b/>
          <w:i w:val="false"/>
          <w:color w:val="000000"/>
        </w:rPr>
        <w:t>1. Жалпы ережелер</w:t>
      </w:r>
    </w:p>
    <w:bookmarkEnd w:id="13"/>
    <w:bookmarkStart w:name="z146" w:id="14"/>
    <w:p>
      <w:pPr>
        <w:spacing w:after="0"/>
        <w:ind w:left="0"/>
        <w:jc w:val="both"/>
      </w:pPr>
      <w:r>
        <w:rPr>
          <w:rFonts w:ascii="Times New Roman"/>
          <w:b w:val="false"/>
          <w:i w:val="false"/>
          <w:color w:val="000000"/>
          <w:sz w:val="28"/>
        </w:rPr>
        <w:t xml:space="preserve">
      1. Осы Сәулет, қала құрылысы және құрылыс қызметі саласында инжинирингтік қызметтер көрсету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құрылысқа дайындықты және оның жүзеге асырылуын қамтамасыз ететiн қызметтер кешенiн көрсету тәртiбiн регламенттейдi.</w:t>
      </w:r>
    </w:p>
    <w:bookmarkEnd w:id="14"/>
    <w:bookmarkStart w:name="z147" w:id="15"/>
    <w:p>
      <w:pPr>
        <w:spacing w:after="0"/>
        <w:ind w:left="0"/>
        <w:jc w:val="both"/>
      </w:pPr>
      <w:r>
        <w:rPr>
          <w:rFonts w:ascii="Times New Roman"/>
          <w:b w:val="false"/>
          <w:i w:val="false"/>
          <w:color w:val="000000"/>
          <w:sz w:val="28"/>
        </w:rPr>
        <w:t>
      2. Қағидаларда Заңмен айқындалған ұғымдар қолданылады.</w:t>
      </w:r>
    </w:p>
    <w:bookmarkEnd w:id="15"/>
    <w:bookmarkStart w:name="z148" w:id="16"/>
    <w:p>
      <w:pPr>
        <w:spacing w:after="0"/>
        <w:ind w:left="0"/>
        <w:jc w:val="left"/>
      </w:pPr>
      <w:r>
        <w:rPr>
          <w:rFonts w:ascii="Times New Roman"/>
          <w:b/>
          <w:i w:val="false"/>
          <w:color w:val="000000"/>
        </w:rPr>
        <w:t xml:space="preserve"> 2. Инжинирингтік қызметтерді ұйымдастыру</w:t>
      </w:r>
    </w:p>
    <w:bookmarkEnd w:id="16"/>
    <w:bookmarkStart w:name="z149" w:id="17"/>
    <w:p>
      <w:pPr>
        <w:spacing w:after="0"/>
        <w:ind w:left="0"/>
        <w:jc w:val="both"/>
      </w:pPr>
      <w:r>
        <w:rPr>
          <w:rFonts w:ascii="Times New Roman"/>
          <w:b w:val="false"/>
          <w:i w:val="false"/>
          <w:color w:val="000000"/>
          <w:sz w:val="28"/>
        </w:rPr>
        <w:t>
      3. Тапсырыс беруші сәулет, қала құрылысы және құрылыс қызметі саласында инжинирингтік қызметтерді жүзеге асыру құқығына арналған тиісті аттестаты бар сарапшыны (бұдан әрі – сарапшы) не өзінің құрамында аттестатталған сарапшылары бар ұйымды (бұдан әрі – ұйым) тартқан кезде осы Қағидаларды, Қазақстан Республикасының басқа да нормативтік құқықтық актілерін және инжинирингтік қызметтер көрсету туралы шарттың талаптарын басшылыққа алады.</w:t>
      </w:r>
    </w:p>
    <w:bookmarkEnd w:id="17"/>
    <w:bookmarkStart w:name="z150" w:id="18"/>
    <w:p>
      <w:pPr>
        <w:spacing w:after="0"/>
        <w:ind w:left="0"/>
        <w:jc w:val="both"/>
      </w:pPr>
      <w:r>
        <w:rPr>
          <w:rFonts w:ascii="Times New Roman"/>
          <w:b w:val="false"/>
          <w:i w:val="false"/>
          <w:color w:val="000000"/>
          <w:sz w:val="28"/>
        </w:rPr>
        <w:t>
      4. Ұйым инжинирингтік қызметтер көрсеткен жағдайда, ұйым шартқа қол қойылғаннан кейін техникалық және авторлық қадағалау және жобаны басқару үшін өзі құрған ұйымдық құрылымды, сондай-ақ ұйымның атынан жобаны басқаратын кандидатураны тапсырыс берушіге келісуге ұсынады.</w:t>
      </w:r>
    </w:p>
    <w:bookmarkEnd w:id="18"/>
    <w:bookmarkStart w:name="z151" w:id="19"/>
    <w:p>
      <w:pPr>
        <w:spacing w:after="0"/>
        <w:ind w:left="0"/>
        <w:jc w:val="both"/>
      </w:pPr>
      <w:r>
        <w:rPr>
          <w:rFonts w:ascii="Times New Roman"/>
          <w:b w:val="false"/>
          <w:i w:val="false"/>
          <w:color w:val="000000"/>
          <w:sz w:val="28"/>
        </w:rPr>
        <w:t>
      5. Ұйым тапсырыс берушіге тікелей инжинирингтік қызметтер көрсететін сарапшылардың тізімін, олардың-міндеттері мен өкілеттіктерін жазбаша түрде ұсынады.</w:t>
      </w:r>
    </w:p>
    <w:bookmarkEnd w:id="19"/>
    <w:bookmarkStart w:name="z152" w:id="20"/>
    <w:p>
      <w:pPr>
        <w:spacing w:after="0"/>
        <w:ind w:left="0"/>
        <w:jc w:val="left"/>
      </w:pPr>
      <w:r>
        <w:rPr>
          <w:rFonts w:ascii="Times New Roman"/>
          <w:b/>
          <w:i w:val="false"/>
          <w:color w:val="000000"/>
        </w:rPr>
        <w:t xml:space="preserve"> 3. Техникалық қадағалауды жүзеге асыру бойынша инжинирингтік</w:t>
      </w:r>
      <w:r>
        <w:br/>
      </w:r>
      <w:r>
        <w:rPr>
          <w:rFonts w:ascii="Times New Roman"/>
          <w:b/>
          <w:i w:val="false"/>
          <w:color w:val="000000"/>
        </w:rPr>
        <w:t>қызметтер көрсету</w:t>
      </w:r>
    </w:p>
    <w:bookmarkEnd w:id="20"/>
    <w:bookmarkStart w:name="z153" w:id="21"/>
    <w:p>
      <w:pPr>
        <w:spacing w:after="0"/>
        <w:ind w:left="0"/>
        <w:jc w:val="both"/>
      </w:pPr>
      <w:r>
        <w:rPr>
          <w:rFonts w:ascii="Times New Roman"/>
          <w:b w:val="false"/>
          <w:i w:val="false"/>
          <w:color w:val="000000"/>
          <w:sz w:val="28"/>
        </w:rPr>
        <w:t>
      6. Мыналар:</w:t>
      </w:r>
    </w:p>
    <w:bookmarkEnd w:id="21"/>
    <w:bookmarkStart w:name="z154" w:id="22"/>
    <w:p>
      <w:pPr>
        <w:spacing w:after="0"/>
        <w:ind w:left="0"/>
        <w:jc w:val="both"/>
      </w:pPr>
      <w:r>
        <w:rPr>
          <w:rFonts w:ascii="Times New Roman"/>
          <w:b w:val="false"/>
          <w:i w:val="false"/>
          <w:color w:val="000000"/>
          <w:sz w:val="28"/>
        </w:rPr>
        <w:t>
      жүйелі бақылауды және құрылыс-монтаждау жұмыстарының аяқталған кезеңдерін пайдалануға қабылдау мақсатында өндірістік және өндірістік емес мақсаттағы ғимараттар мен құрылыстарды салу үшін;</w:t>
      </w:r>
    </w:p>
    <w:bookmarkEnd w:id="22"/>
    <w:bookmarkStart w:name="z155" w:id="23"/>
    <w:p>
      <w:pPr>
        <w:spacing w:after="0"/>
        <w:ind w:left="0"/>
        <w:jc w:val="both"/>
      </w:pPr>
      <w:r>
        <w:rPr>
          <w:rFonts w:ascii="Times New Roman"/>
          <w:b w:val="false"/>
          <w:i w:val="false"/>
          <w:color w:val="000000"/>
          <w:sz w:val="28"/>
        </w:rPr>
        <w:t>
      ғимараттар мен құрылыстардың жобалау шешімдеріне, сәулет, қала құрылысы және құрылыс саласындағы мемлекеттік нормативтерге сәйкестігі үшін;</w:t>
      </w:r>
    </w:p>
    <w:bookmarkEnd w:id="23"/>
    <w:bookmarkStart w:name="z156" w:id="24"/>
    <w:p>
      <w:pPr>
        <w:spacing w:after="0"/>
        <w:ind w:left="0"/>
        <w:jc w:val="both"/>
      </w:pPr>
      <w:r>
        <w:rPr>
          <w:rFonts w:ascii="Times New Roman"/>
          <w:b w:val="false"/>
          <w:i w:val="false"/>
          <w:color w:val="000000"/>
          <w:sz w:val="28"/>
        </w:rPr>
        <w:t>
      қолданылатын материалдардың, бұйымдар мен конструкциялардың сапасы үшін;</w:t>
      </w:r>
    </w:p>
    <w:bookmarkEnd w:id="24"/>
    <w:bookmarkStart w:name="z157" w:id="25"/>
    <w:p>
      <w:pPr>
        <w:spacing w:after="0"/>
        <w:ind w:left="0"/>
        <w:jc w:val="both"/>
      </w:pPr>
      <w:r>
        <w:rPr>
          <w:rFonts w:ascii="Times New Roman"/>
          <w:b w:val="false"/>
          <w:i w:val="false"/>
          <w:color w:val="000000"/>
          <w:sz w:val="28"/>
        </w:rPr>
        <w:t>
      белгіленген тәртіппен және шартта (келісімшартта) айқындалған мерзімдерде объектілерді салуды жүзеге асыруға және пайдалануға беру үшін техникалық қадағалау жүзеге асырылады.</w:t>
      </w:r>
    </w:p>
    <w:bookmarkEnd w:id="25"/>
    <w:bookmarkStart w:name="z158" w:id="26"/>
    <w:p>
      <w:pPr>
        <w:spacing w:after="0"/>
        <w:ind w:left="0"/>
        <w:jc w:val="both"/>
      </w:pPr>
      <w:r>
        <w:rPr>
          <w:rFonts w:ascii="Times New Roman"/>
          <w:b w:val="false"/>
          <w:i w:val="false"/>
          <w:color w:val="000000"/>
          <w:sz w:val="28"/>
        </w:rPr>
        <w:t>
      7. Инжинирингтік қызметтер көрсету жөніндегі сарапшыларды (ұйымдарды) тарта отырып, техникалық қадағалауды жүзеге асырған кезде тапсырыс беруші "Жұмыс жүргізуге" деген сызбадағы белгісі бар жобалау-сметалық құжаттаманың толық жинағының бір данасын техникалық қадағалауға береді.</w:t>
      </w:r>
    </w:p>
    <w:bookmarkEnd w:id="26"/>
    <w:bookmarkStart w:name="z159" w:id="27"/>
    <w:p>
      <w:pPr>
        <w:spacing w:after="0"/>
        <w:ind w:left="0"/>
        <w:jc w:val="both"/>
      </w:pPr>
      <w:r>
        <w:rPr>
          <w:rFonts w:ascii="Times New Roman"/>
          <w:b w:val="false"/>
          <w:i w:val="false"/>
          <w:color w:val="000000"/>
          <w:sz w:val="28"/>
        </w:rPr>
        <w:t>
      8. Техникалық қадағалауды жүзеге асырған кезде жалпы техникалық қадағалаудың басшысы тапсырыс берушіге, ал техникалық қадағалау сарапшысы жұмыстардың арнайы түрлері бойынша – жалпы техникалық қадағалау басшысына есеп береді.</w:t>
      </w:r>
    </w:p>
    <w:bookmarkEnd w:id="27"/>
    <w:bookmarkStart w:name="z160" w:id="28"/>
    <w:p>
      <w:pPr>
        <w:spacing w:after="0"/>
        <w:ind w:left="0"/>
        <w:jc w:val="both"/>
      </w:pPr>
      <w:r>
        <w:rPr>
          <w:rFonts w:ascii="Times New Roman"/>
          <w:b w:val="false"/>
          <w:i w:val="false"/>
          <w:color w:val="000000"/>
          <w:sz w:val="28"/>
        </w:rPr>
        <w:t>
      9. Техникалық қадағалау авторлық қадағалау сарапшылармен, мердігерлік қызметтің құрылыстың сапасын өндірістік бақылау жұмыскерлерімен, сондай-ақ мемлекеттік сәулет-құрылыс инспекциясының мамандарымен бірге жүзеге асырылады.</w:t>
      </w:r>
    </w:p>
    <w:bookmarkEnd w:id="28"/>
    <w:bookmarkStart w:name="z161" w:id="29"/>
    <w:p>
      <w:pPr>
        <w:spacing w:after="0"/>
        <w:ind w:left="0"/>
        <w:jc w:val="both"/>
      </w:pPr>
      <w:r>
        <w:rPr>
          <w:rFonts w:ascii="Times New Roman"/>
          <w:b w:val="false"/>
          <w:i w:val="false"/>
          <w:color w:val="000000"/>
          <w:sz w:val="28"/>
        </w:rPr>
        <w:t>
      10. Техникалық қадағалау жөніндегі сарапшы:</w:t>
      </w:r>
    </w:p>
    <w:bookmarkEnd w:id="29"/>
    <w:bookmarkStart w:name="z162" w:id="3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24 желтоқсандағы № 281 бұйрығымен бекітілген (Нормативтік құқықтық актілерді мемлекеттік тіркеу тізілімінде № 10483 болып тіркелген) Қазақстан Республикасындағы телекоммуникация желілерін күзету қағидаларына, Көлік және коммуникациялар министрінің 2004 жылғы 23 шілдедегі № 284-І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2989 болып тіркелген)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ережеге сәйкес байланыс және электр беру желілерінің күзетілетін аймақтарда, темір жолға және автомобиль жоларына бөлінген белдеулерде жұмыс жүргізуге жазбаша рұқсатының болуын тексереді;</w:t>
      </w:r>
    </w:p>
    <w:bookmarkEnd w:id="30"/>
    <w:bookmarkStart w:name="z163" w:id="31"/>
    <w:p>
      <w:pPr>
        <w:spacing w:after="0"/>
        <w:ind w:left="0"/>
        <w:jc w:val="both"/>
      </w:pPr>
      <w:r>
        <w:rPr>
          <w:rFonts w:ascii="Times New Roman"/>
          <w:b w:val="false"/>
          <w:i w:val="false"/>
          <w:color w:val="000000"/>
          <w:sz w:val="28"/>
        </w:rPr>
        <w:t>
      2) құрылыстың күнтізбелік жоспарын сақтауға және объектілерді пайдалануға берудің нормативтік мерзімдерінің немесе мердігерлік шартта белгіленген мерзімдердің сақталуына бақылауды жүзеге асырады;</w:t>
      </w:r>
    </w:p>
    <w:bookmarkEnd w:id="31"/>
    <w:bookmarkStart w:name="z164" w:id="32"/>
    <w:p>
      <w:pPr>
        <w:spacing w:after="0"/>
        <w:ind w:left="0"/>
        <w:jc w:val="both"/>
      </w:pPr>
      <w:r>
        <w:rPr>
          <w:rFonts w:ascii="Times New Roman"/>
          <w:b w:val="false"/>
          <w:i w:val="false"/>
          <w:color w:val="000000"/>
          <w:sz w:val="28"/>
        </w:rPr>
        <w:t>
      3) салынып жатқан объектілерде мемлекеттік нормативтердің және атқарушылық құжаттардың, салыстырып өлшеу құралдарының болуын тексереді;</w:t>
      </w:r>
    </w:p>
    <w:bookmarkEnd w:id="32"/>
    <w:bookmarkStart w:name="z165" w:id="33"/>
    <w:p>
      <w:pPr>
        <w:spacing w:after="0"/>
        <w:ind w:left="0"/>
        <w:jc w:val="both"/>
      </w:pPr>
      <w:r>
        <w:rPr>
          <w:rFonts w:ascii="Times New Roman"/>
          <w:b w:val="false"/>
          <w:i w:val="false"/>
          <w:color w:val="000000"/>
          <w:sz w:val="28"/>
        </w:rPr>
        <w:t>
      4) геодезиялық бөлу негізін қабылдауға және мердігерге беруге қатысады, сондай-ақ құрылыс аяқталғанға дейін олардың сақталуын қамтамасыз етуді жобаның автормен бірге бақылайды;</w:t>
      </w:r>
    </w:p>
    <w:bookmarkEnd w:id="33"/>
    <w:bookmarkStart w:name="z166" w:id="34"/>
    <w:p>
      <w:pPr>
        <w:spacing w:after="0"/>
        <w:ind w:left="0"/>
        <w:jc w:val="both"/>
      </w:pPr>
      <w:r>
        <w:rPr>
          <w:rFonts w:ascii="Times New Roman"/>
          <w:b w:val="false"/>
          <w:i w:val="false"/>
          <w:color w:val="000000"/>
          <w:sz w:val="28"/>
        </w:rPr>
        <w:t>
      5) жобалау-сметалық құжаттаманың сәйкессіздігі анықталған кезде және жобалау шешімдерін өзгеру, материалдарды, бұйымдарды, конструкциялар мен жабдықтарды ауыстыру қажет болған кезде тапсырыс беруші осы мәселелерді шешуі үшін ұсыныстар енгізеді;</w:t>
      </w:r>
    </w:p>
    <w:bookmarkEnd w:id="34"/>
    <w:bookmarkStart w:name="z167" w:id="35"/>
    <w:p>
      <w:pPr>
        <w:spacing w:after="0"/>
        <w:ind w:left="0"/>
        <w:jc w:val="both"/>
      </w:pPr>
      <w:r>
        <w:rPr>
          <w:rFonts w:ascii="Times New Roman"/>
          <w:b w:val="false"/>
          <w:i w:val="false"/>
          <w:color w:val="000000"/>
          <w:sz w:val="28"/>
        </w:rPr>
        <w:t>
      6) мердігердің жөнделген жабдықтар мен инженерлік желілерге жеке сынақ жүргізуін және олардың нәтижелерін тиісті ресімдеуді бақылайды;</w:t>
      </w:r>
    </w:p>
    <w:bookmarkEnd w:id="35"/>
    <w:bookmarkStart w:name="z168" w:id="36"/>
    <w:p>
      <w:pPr>
        <w:spacing w:after="0"/>
        <w:ind w:left="0"/>
        <w:jc w:val="both"/>
      </w:pPr>
      <w:r>
        <w:rPr>
          <w:rFonts w:ascii="Times New Roman"/>
          <w:b w:val="false"/>
          <w:i w:val="false"/>
          <w:color w:val="000000"/>
          <w:sz w:val="28"/>
        </w:rPr>
        <w:t>
      7) сынақтан кейін жабдықтарды қабылдауға қатысады;</w:t>
      </w:r>
    </w:p>
    <w:bookmarkEnd w:id="36"/>
    <w:bookmarkStart w:name="z169" w:id="37"/>
    <w:p>
      <w:pPr>
        <w:spacing w:after="0"/>
        <w:ind w:left="0"/>
        <w:jc w:val="both"/>
      </w:pPr>
      <w:r>
        <w:rPr>
          <w:rFonts w:ascii="Times New Roman"/>
          <w:b w:val="false"/>
          <w:i w:val="false"/>
          <w:color w:val="000000"/>
          <w:sz w:val="28"/>
        </w:rPr>
        <w:t>
      8) тұрақты негізде құрылыс-монтаждау жұмыстарының, қолданылатын материалдардың, бұйымдардың, конструкциялар мен жабдықтардың сапасын, олардың жобалау құжаттамасына, инженерлік-техникалық қамтамасыз ету желілеріне қосылуға арналған техникалық шарттарға, техникалық регламенттердің талаптарына, инженерлік ізденістердің нәтижелеріне сәйкестігін, олардың сапасын куәландыратын құжаттардың (техникалық паспорт, сертификат, зертханалық сынау және басқалар) болуын және дұрыс ресімделуін, сондай-ақ кірме бақылаудың құжатталған нәтижелерін тексереді, ақаулар мен бұзушылықтарды уақытында анықтайды, олар туралы тапсырыс беруші мен мердігерге хабарлайды;</w:t>
      </w:r>
    </w:p>
    <w:bookmarkEnd w:id="37"/>
    <w:bookmarkStart w:name="z170" w:id="38"/>
    <w:p>
      <w:pPr>
        <w:spacing w:after="0"/>
        <w:ind w:left="0"/>
        <w:jc w:val="both"/>
      </w:pPr>
      <w:r>
        <w:rPr>
          <w:rFonts w:ascii="Times New Roman"/>
          <w:b w:val="false"/>
          <w:i w:val="false"/>
          <w:color w:val="000000"/>
          <w:sz w:val="28"/>
        </w:rPr>
        <w:t>
      9) технологиялық операциялардың құрамы мен орындау сапасының сәйкестігіне бақылау, оның ішінде мемлекеттік нормативтердің талаптарына сәйкес операциялық бақылау жүргізеді;</w:t>
      </w:r>
    </w:p>
    <w:bookmarkEnd w:id="38"/>
    <w:bookmarkStart w:name="z171" w:id="39"/>
    <w:p>
      <w:pPr>
        <w:spacing w:after="0"/>
        <w:ind w:left="0"/>
        <w:jc w:val="both"/>
      </w:pPr>
      <w:r>
        <w:rPr>
          <w:rFonts w:ascii="Times New Roman"/>
          <w:b w:val="false"/>
          <w:i w:val="false"/>
          <w:color w:val="000000"/>
          <w:sz w:val="28"/>
        </w:rPr>
        <w:t xml:space="preserve">
      10) қабылдау бақылауын жүзеге асырады, мердігер орындаған құрылыс-монтаждау жұмыстарының көлемдерін уақытында тексереді, белгіленген нысандағы актілерді ресімдей отырып, жасырын жұмыстарды куәландыру және жауапты конструкцияларды аралық қабылдау жүргізеді; </w:t>
      </w:r>
    </w:p>
    <w:bookmarkEnd w:id="39"/>
    <w:bookmarkStart w:name="z172" w:id="40"/>
    <w:p>
      <w:pPr>
        <w:spacing w:after="0"/>
        <w:ind w:left="0"/>
        <w:jc w:val="both"/>
      </w:pPr>
      <w:r>
        <w:rPr>
          <w:rFonts w:ascii="Times New Roman"/>
          <w:b w:val="false"/>
          <w:i w:val="false"/>
          <w:color w:val="000000"/>
          <w:sz w:val="28"/>
        </w:rPr>
        <w:t>
      11) техникалық қадағалау жөніндегі журналға (Қағидалардың 1-қосымшасы) анықталған ақаулар мен бұзушылықтарды жою бойынша ескертулер мен нұсқауларды енгізеді және олардың орындалуын бақылайды;</w:t>
      </w:r>
    </w:p>
    <w:bookmarkEnd w:id="40"/>
    <w:bookmarkStart w:name="z173" w:id="41"/>
    <w:p>
      <w:pPr>
        <w:spacing w:after="0"/>
        <w:ind w:left="0"/>
        <w:jc w:val="both"/>
      </w:pPr>
      <w:r>
        <w:rPr>
          <w:rFonts w:ascii="Times New Roman"/>
          <w:b w:val="false"/>
          <w:i w:val="false"/>
          <w:color w:val="000000"/>
          <w:sz w:val="28"/>
        </w:rPr>
        <w:t>
      12) авторлық қадағалау, мемлекеттік сәулет-құрылыс инспекциясы органы жүзеге асыратын тексерулерге қатысады, тиісті журналдарға белгілер қоя отырып, тексерулер кезінде мердігерлердің алған нұсқауларының орындалуын бақылайды;</w:t>
      </w:r>
    </w:p>
    <w:bookmarkEnd w:id="41"/>
    <w:bookmarkStart w:name="z174" w:id="42"/>
    <w:p>
      <w:pPr>
        <w:spacing w:after="0"/>
        <w:ind w:left="0"/>
        <w:jc w:val="both"/>
      </w:pPr>
      <w:r>
        <w:rPr>
          <w:rFonts w:ascii="Times New Roman"/>
          <w:b w:val="false"/>
          <w:i w:val="false"/>
          <w:color w:val="000000"/>
          <w:sz w:val="28"/>
        </w:rPr>
        <w:t>
      13) егер құрылыс бақылауын жүргізу процесінде басқа құрылыс конструкцияларын және инженерлік-техникалық қамтамасыз ету желілерінің учаскелерін бұзбай немесе зақымдамай анықталған кемшіліктерді жою мүмкін болмаса, объектінің қауіпсіздігіне әсер ететін, жұмыстардың орындалуын бақылау басқа жұмыстар орындалғаннан кейін жүргізілуі мүмкін жұмыстардың орындалуына, сондай-ақ құрылыс конструкцияларының және инженерлік-техникалық қамтамасыз ету желілерінің учаскелерінің қауіпсіздігіне бақылау жүргізуді қамтамасыз етеді;</w:t>
      </w:r>
    </w:p>
    <w:bookmarkEnd w:id="42"/>
    <w:bookmarkStart w:name="z175" w:id="43"/>
    <w:p>
      <w:pPr>
        <w:spacing w:after="0"/>
        <w:ind w:left="0"/>
        <w:jc w:val="both"/>
      </w:pPr>
      <w:r>
        <w:rPr>
          <w:rFonts w:ascii="Times New Roman"/>
          <w:b w:val="false"/>
          <w:i w:val="false"/>
          <w:color w:val="000000"/>
          <w:sz w:val="28"/>
        </w:rPr>
        <w:t>
      14) өзінің қызметімен тапсырыс берушінің қаражатын нысаналы және ұтымды пайдалануға ықпал етеді, жинақтау ведомосінде орындалған және ақы төленген жұмыстардың толық және дәл есебін жүргізеді;</w:t>
      </w:r>
    </w:p>
    <w:bookmarkEnd w:id="43"/>
    <w:bookmarkStart w:name="z176" w:id="44"/>
    <w:p>
      <w:pPr>
        <w:spacing w:after="0"/>
        <w:ind w:left="0"/>
        <w:jc w:val="both"/>
      </w:pPr>
      <w:r>
        <w:rPr>
          <w:rFonts w:ascii="Times New Roman"/>
          <w:b w:val="false"/>
          <w:i w:val="false"/>
          <w:color w:val="000000"/>
          <w:sz w:val="28"/>
        </w:rPr>
        <w:t>
      15) мердігерден құрылыс алаңында материалдарды, бұйымдарды, конструкциялар мен жабдықтарды сақтаудың тиісті шарттарының сақталуды, сондай-ақ орындалған жұмыстардың, тұрғызылған ғимараттар мен құрылыстарды тапсырыс берушіге тапсырғанға дейін олардың сақталуын қамтамасыз етуді талап етеді;</w:t>
      </w:r>
    </w:p>
    <w:bookmarkEnd w:id="44"/>
    <w:bookmarkStart w:name="z177" w:id="45"/>
    <w:p>
      <w:pPr>
        <w:spacing w:after="0"/>
        <w:ind w:left="0"/>
        <w:jc w:val="both"/>
      </w:pPr>
      <w:r>
        <w:rPr>
          <w:rFonts w:ascii="Times New Roman"/>
          <w:b w:val="false"/>
          <w:i w:val="false"/>
          <w:color w:val="000000"/>
          <w:sz w:val="28"/>
        </w:rPr>
        <w:t>
      16) құрылыстың жобалау-сметалық құжаттамамен қамтамасыз ету және оның сапасы мәселелері бойынша, сондай-ақ сапаны бақылау және жұмыстарды қабылдау мәселелері бойынша мердігердің талаптарын қарайды, осындай талаптар бойынша шешім шығарады және тапсырыс беруші шешім қабылдауы үшін өзінің ұсыныстарын енгізеді;</w:t>
      </w:r>
    </w:p>
    <w:bookmarkEnd w:id="45"/>
    <w:bookmarkStart w:name="z178" w:id="46"/>
    <w:p>
      <w:pPr>
        <w:spacing w:after="0"/>
        <w:ind w:left="0"/>
        <w:jc w:val="both"/>
      </w:pPr>
      <w:r>
        <w:rPr>
          <w:rFonts w:ascii="Times New Roman"/>
          <w:b w:val="false"/>
          <w:i w:val="false"/>
          <w:color w:val="000000"/>
          <w:sz w:val="28"/>
        </w:rPr>
        <w:t>
      17) құрылыс кезеңінде мердігермен бірлесіп жауапты ғимараттар мен құрылыстардың шөгуіне жобада көзделген бақылауды белгілейді және бақылаудың нәтижелерін тиісті құжаттамалармен ресімдейді;</w:t>
      </w:r>
    </w:p>
    <w:bookmarkEnd w:id="46"/>
    <w:bookmarkStart w:name="z179" w:id="47"/>
    <w:p>
      <w:pPr>
        <w:spacing w:after="0"/>
        <w:ind w:left="0"/>
        <w:jc w:val="both"/>
      </w:pPr>
      <w:r>
        <w:rPr>
          <w:rFonts w:ascii="Times New Roman"/>
          <w:b w:val="false"/>
          <w:i w:val="false"/>
          <w:color w:val="000000"/>
          <w:sz w:val="28"/>
        </w:rPr>
        <w:t>
      18) құрылыстың мердігерлік шарты бойынша жұмыстарды қабылдау кезінде, сондай-ақ объектіні пайдалануға қабылдауға дайындау кезінде жұмыстардың әрбір түрінің, конструкциялардың, жабдықтардың және тұтастай объектінің нақты дайындығын тексереді, атқарушылық құжаттаманың тиісті ресімделуін, қабылдау актілерінің тізбесіне енгізілген жөнделген және орнатылған жабдықтардың пайдалануға берілген объектіде нақты болуын салыстырып тексереді;</w:t>
      </w:r>
    </w:p>
    <w:bookmarkEnd w:id="47"/>
    <w:bookmarkStart w:name="z180" w:id="48"/>
    <w:p>
      <w:pPr>
        <w:spacing w:after="0"/>
        <w:ind w:left="0"/>
        <w:jc w:val="both"/>
      </w:pPr>
      <w:r>
        <w:rPr>
          <w:rFonts w:ascii="Times New Roman"/>
          <w:b w:val="false"/>
          <w:i w:val="false"/>
          <w:color w:val="000000"/>
          <w:sz w:val="28"/>
        </w:rPr>
        <w:t xml:space="preserve">
      19) пайдалануға беруге объектінің дайындығын растайды,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бекіту туралы" Қазақстан Республикасы Ұлттық экономика министрінің 2015 жылғы 24 ақпандағы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10529 болып тіркелген нысан бойынша құрылыс-монтаждау жұмыстарының сапасы туралы қорытынды береді;</w:t>
      </w:r>
    </w:p>
    <w:bookmarkEnd w:id="48"/>
    <w:bookmarkStart w:name="z181" w:id="49"/>
    <w:p>
      <w:pPr>
        <w:spacing w:after="0"/>
        <w:ind w:left="0"/>
        <w:jc w:val="both"/>
      </w:pPr>
      <w:r>
        <w:rPr>
          <w:rFonts w:ascii="Times New Roman"/>
          <w:b w:val="false"/>
          <w:i w:val="false"/>
          <w:color w:val="000000"/>
          <w:sz w:val="28"/>
        </w:rPr>
        <w:t>
      20) консервациялауға жататын объектілерді куәландыруға, құрылысты консервациялауға немесе уақытша тоқтатуға арналған құжаттамаларды ресімдеуге, сондай-ақ құрылысты консервациялаудан немесе уақытша тоқтатудан кейін жұмысты жалғастыру үшін құрылыс ұйымдарына беру кезінде объектілердің техникалық жай-күйін бағалауға қатысады;</w:t>
      </w:r>
    </w:p>
    <w:bookmarkEnd w:id="49"/>
    <w:bookmarkStart w:name="z182" w:id="50"/>
    <w:p>
      <w:pPr>
        <w:spacing w:after="0"/>
        <w:ind w:left="0"/>
        <w:jc w:val="both"/>
      </w:pPr>
      <w:r>
        <w:rPr>
          <w:rFonts w:ascii="Times New Roman"/>
          <w:b w:val="false"/>
          <w:i w:val="false"/>
          <w:color w:val="000000"/>
          <w:sz w:val="28"/>
        </w:rPr>
        <w:t>
      21) тапсырыс берушіге жобалау-сметалық құжаттамасын және мемлекеттік нормативтерді бұзушылықпен орындалған құрылыс-монтаждау жұмыстарын тоқтату туралы ұсыныс енгізеді;</w:t>
      </w:r>
    </w:p>
    <w:bookmarkEnd w:id="50"/>
    <w:bookmarkStart w:name="z183" w:id="51"/>
    <w:p>
      <w:pPr>
        <w:spacing w:after="0"/>
        <w:ind w:left="0"/>
        <w:jc w:val="both"/>
      </w:pPr>
      <w:r>
        <w:rPr>
          <w:rFonts w:ascii="Times New Roman"/>
          <w:b w:val="false"/>
          <w:i w:val="false"/>
          <w:color w:val="000000"/>
          <w:sz w:val="28"/>
        </w:rPr>
        <w:t>
      22) конструкциялардың деформациялау және қирау қаупі болған, адам өмiрi мен денсаулығына және қоршаған ортаға қауiп төнген, сондай-ақ техникалық қадағалаудың ақаулар мен бұзушылықтарды жою жөніндегі нұсқаулары орындалмаған жағдайларда жұмыс жүргізуді тоқтатады (міндетті түрде тапсырыс беруші мен мердігерге жазбаша хабарлама жібереді);</w:t>
      </w:r>
    </w:p>
    <w:bookmarkEnd w:id="51"/>
    <w:bookmarkStart w:name="z184" w:id="52"/>
    <w:p>
      <w:pPr>
        <w:spacing w:after="0"/>
        <w:ind w:left="0"/>
        <w:jc w:val="both"/>
      </w:pPr>
      <w:r>
        <w:rPr>
          <w:rFonts w:ascii="Times New Roman"/>
          <w:b w:val="false"/>
          <w:i w:val="false"/>
          <w:color w:val="000000"/>
          <w:sz w:val="28"/>
        </w:rPr>
        <w:t xml:space="preserve">
      23) мердігерге, қажет болған жағдайларда тапсырыс берушіге жобалау-сметалық құжаттамасының және мемлекеттік нормативтердің талаптарын бұзған және техникалық қадағалаудың нұсқауларын орындамайтын тұлғаларды жауапкершілікке тарту туралы ұсыныс енгізеді; </w:t>
      </w:r>
    </w:p>
    <w:bookmarkEnd w:id="52"/>
    <w:bookmarkStart w:name="z185" w:id="53"/>
    <w:p>
      <w:pPr>
        <w:spacing w:after="0"/>
        <w:ind w:left="0"/>
        <w:jc w:val="both"/>
      </w:pPr>
      <w:r>
        <w:rPr>
          <w:rFonts w:ascii="Times New Roman"/>
          <w:b w:val="false"/>
          <w:i w:val="false"/>
          <w:color w:val="000000"/>
          <w:sz w:val="28"/>
        </w:rPr>
        <w:t>
      24) тапсырыс берушіге жұмыс жүргізудің, жаңа материалдар мен технологиялардың құрылыстың сапасын арттыруды, құнынын төмендетуді және мерзімдерін қысқартуды қамтамасыз ететін прогрессивтік әдістерін енгізу туралы ұсыныс енгізеді;</w:t>
      </w:r>
    </w:p>
    <w:bookmarkEnd w:id="53"/>
    <w:bookmarkStart w:name="z186" w:id="54"/>
    <w:p>
      <w:pPr>
        <w:spacing w:after="0"/>
        <w:ind w:left="0"/>
        <w:jc w:val="both"/>
      </w:pPr>
      <w:r>
        <w:rPr>
          <w:rFonts w:ascii="Times New Roman"/>
          <w:b w:val="false"/>
          <w:i w:val="false"/>
          <w:color w:val="000000"/>
          <w:sz w:val="28"/>
        </w:rPr>
        <w:t>
      25) мемлекеттік сәулет-құрылыс бақылау органдарына ай сайынғы негізде құрылыстың барысы туралы және орындалған жұмыстардың сапасы туралы (фотоесептерді қоса бере отырып) ұдайы есептер ұсынады.</w:t>
      </w:r>
    </w:p>
    <w:bookmarkEnd w:id="54"/>
    <w:bookmarkStart w:name="z187" w:id="55"/>
    <w:p>
      <w:pPr>
        <w:spacing w:after="0"/>
        <w:ind w:left="0"/>
        <w:jc w:val="both"/>
      </w:pPr>
      <w:r>
        <w:rPr>
          <w:rFonts w:ascii="Times New Roman"/>
          <w:b w:val="false"/>
          <w:i w:val="false"/>
          <w:color w:val="000000"/>
          <w:sz w:val="28"/>
        </w:rPr>
        <w:t>
      26) құрылыс алаңдарына кiре алады;</w:t>
      </w:r>
    </w:p>
    <w:bookmarkEnd w:id="55"/>
    <w:bookmarkStart w:name="z188" w:id="56"/>
    <w:p>
      <w:pPr>
        <w:spacing w:after="0"/>
        <w:ind w:left="0"/>
        <w:jc w:val="both"/>
      </w:pPr>
      <w:r>
        <w:rPr>
          <w:rFonts w:ascii="Times New Roman"/>
          <w:b w:val="false"/>
          <w:i w:val="false"/>
          <w:color w:val="000000"/>
          <w:sz w:val="28"/>
        </w:rPr>
        <w:t>
      27) жобаның іске асыру барысы туралы тапсырыс берішуге ай сайын есеп береді.</w:t>
      </w:r>
    </w:p>
    <w:bookmarkEnd w:id="56"/>
    <w:bookmarkStart w:name="z189" w:id="57"/>
    <w:p>
      <w:pPr>
        <w:spacing w:after="0"/>
        <w:ind w:left="0"/>
        <w:jc w:val="both"/>
      </w:pPr>
      <w:r>
        <w:rPr>
          <w:rFonts w:ascii="Times New Roman"/>
          <w:b w:val="false"/>
          <w:i w:val="false"/>
          <w:color w:val="000000"/>
          <w:sz w:val="28"/>
        </w:rPr>
        <w:t>
      11. Техникалық қадағалаудың өкілі жасырын жұмыстарды куәландыру, жауапты конструкцияларды аралық қабылдау және оларға ақы төлеу үшін жұмыстарға қабылдау жүргізеді. Жұмыстарды куәландыру және қабылдау мердігер өкілдерінің, қажет болған жағдайларда қосалқы мердігерлік ұйымдар (олар орындаған жұмыстарды куәландыру және қабылдау кезінде) және авторлық қадағалауды жүзеге асыратын жобалау ұйымдары өкілдерінің қатысумен жүзеге асырылады.</w:t>
      </w:r>
    </w:p>
    <w:bookmarkEnd w:id="57"/>
    <w:bookmarkStart w:name="z190" w:id="58"/>
    <w:p>
      <w:pPr>
        <w:spacing w:after="0"/>
        <w:ind w:left="0"/>
        <w:jc w:val="both"/>
      </w:pPr>
      <w:r>
        <w:rPr>
          <w:rFonts w:ascii="Times New Roman"/>
          <w:b w:val="false"/>
          <w:i w:val="false"/>
          <w:color w:val="000000"/>
          <w:sz w:val="28"/>
        </w:rPr>
        <w:t>
      12. Мердігер куәландыру және жұмыстарды қабылдау басталғанға дейін бір тәуліктен кешіктірмей техникалық қадағалау сарапшысының алдағы куәландыруы немесе жұмыстарды қабылдауы туралы хабарлайды. Егер техникалық қадағалаудың өкілі жасырын жұмыстарды куәландыруға мердігердің сұрауында көрсетілген мерзімде келмесе, ал куәландыру кейінгі жұмыстарды тоқтатуға алып келсе, онда мердігер біржақты тәртіппен жасырын жұмыстарды куәландыру актісін жасайды. Осындай жағдайда, техникалық қадағалау өкілі орындалған жұмыстың дұрыстығын растау үшін конструкцияларды ашуды талап еткен кезде ашу тапсырыс берушінің қаражаты есебінен, ал сапа бойынша талаптардың бұзылғаны анықталған кезде – мердігердің қаражаты есебінен жүзеге асырылады. Жасырын жұмыстарды куәландыру нәтижелері бойынша нормативтік-техникалық құжатта белгіленген нысанда акті жасалады.</w:t>
      </w:r>
    </w:p>
    <w:bookmarkEnd w:id="58"/>
    <w:bookmarkStart w:name="z191" w:id="59"/>
    <w:p>
      <w:pPr>
        <w:spacing w:after="0"/>
        <w:ind w:left="0"/>
        <w:jc w:val="both"/>
      </w:pPr>
      <w:r>
        <w:rPr>
          <w:rFonts w:ascii="Times New Roman"/>
          <w:b w:val="false"/>
          <w:i w:val="false"/>
          <w:color w:val="000000"/>
          <w:sz w:val="28"/>
        </w:rPr>
        <w:t>
      13. Жасырын жұмыстарды куәландыру кейінгі жұмыстар басталғанға дейін жүргізіледі. Егер кейінгі жұмыстарды ұзақ үзілістен (алты айдан аса) немесе ауа-райы күрт өзгергеннен (жаңбыр, үсік және т.б.) кейін орындау қажет болса, онда жасырын жұмыстарды куәландыру қайта жүргізіледі. Қайта куәландыру куәландырылатын жұмыстар мен конструкциялар зақымданған жағдайда зақымдану жойылғаннан кейін жүргізіледі.</w:t>
      </w:r>
    </w:p>
    <w:bookmarkEnd w:id="59"/>
    <w:bookmarkStart w:name="z192" w:id="60"/>
    <w:p>
      <w:pPr>
        <w:spacing w:after="0"/>
        <w:ind w:left="0"/>
        <w:jc w:val="both"/>
      </w:pPr>
      <w:r>
        <w:rPr>
          <w:rFonts w:ascii="Times New Roman"/>
          <w:b w:val="false"/>
          <w:i w:val="false"/>
          <w:color w:val="000000"/>
          <w:sz w:val="28"/>
        </w:rPr>
        <w:t xml:space="preserve">
      14. Орындалған жұмыстарға ақы төлеу үшін оларды қабылдауды техникалық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3-қосымшада белгіленген нысан бойынша техникалық қадағалаудың өкілі қол қоятын орындалған құрылыс жұмыстарының актісі ресімделеді. </w:t>
      </w:r>
    </w:p>
    <w:bookmarkEnd w:id="60"/>
    <w:bookmarkStart w:name="z193" w:id="61"/>
    <w:p>
      <w:pPr>
        <w:spacing w:after="0"/>
        <w:ind w:left="0"/>
        <w:jc w:val="both"/>
      </w:pPr>
      <w:r>
        <w:rPr>
          <w:rFonts w:ascii="Times New Roman"/>
          <w:b w:val="false"/>
          <w:i w:val="false"/>
          <w:color w:val="000000"/>
          <w:sz w:val="28"/>
        </w:rPr>
        <w:t>
      15. Техникалық қадағалау жөніндегі сарапшы жасырын жұмыстарды куәландыру, жауапты конструкцияларды аралық қабылдау, сондай-ақ орындалған жұмыстарға ақы төлеу үшін оларды қабылдау кезінде мердігерден мынадай құжаттамаларды талап етуі тиіс:</w:t>
      </w:r>
    </w:p>
    <w:bookmarkEnd w:id="61"/>
    <w:bookmarkStart w:name="z194" w:id="62"/>
    <w:p>
      <w:pPr>
        <w:spacing w:after="0"/>
        <w:ind w:left="0"/>
        <w:jc w:val="both"/>
      </w:pPr>
      <w:r>
        <w:rPr>
          <w:rFonts w:ascii="Times New Roman"/>
          <w:b w:val="false"/>
          <w:i w:val="false"/>
          <w:color w:val="000000"/>
          <w:sz w:val="28"/>
        </w:rPr>
        <w:t xml:space="preserve">
      "Елді мекен шегінде объектілер салу үшін жер учаскелерін беру кезіндегі құжаттардың нысандарын бекіту туралы" Қазақстан Республикасы Ұлттық экономика министрінің 2014 жылғы 5 қарашадағы № 67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9952 болып тіркелген) жер учаскесінің шекарасын анықтау туралы құжат;</w:t>
      </w:r>
    </w:p>
    <w:bookmarkEnd w:id="62"/>
    <w:bookmarkStart w:name="z195" w:id="63"/>
    <w:p>
      <w:pPr>
        <w:spacing w:after="0"/>
        <w:ind w:left="0"/>
        <w:jc w:val="both"/>
      </w:pPr>
      <w:r>
        <w:rPr>
          <w:rFonts w:ascii="Times New Roman"/>
          <w:b w:val="false"/>
          <w:i w:val="false"/>
          <w:color w:val="000000"/>
          <w:sz w:val="28"/>
        </w:rPr>
        <w:t>
      ғимаратты, құрылысы тұрғызу актісі;</w:t>
      </w:r>
    </w:p>
    <w:bookmarkEnd w:id="63"/>
    <w:bookmarkStart w:name="z196" w:id="64"/>
    <w:p>
      <w:pPr>
        <w:spacing w:after="0"/>
        <w:ind w:left="0"/>
        <w:jc w:val="both"/>
      </w:pPr>
      <w:r>
        <w:rPr>
          <w:rFonts w:ascii="Times New Roman"/>
          <w:b w:val="false"/>
          <w:i w:val="false"/>
          <w:color w:val="000000"/>
          <w:sz w:val="28"/>
        </w:rPr>
        <w:t>
      ғимараттар мен құрылыстардың негізгі осінің геодезиялық бөлінуін тексеру актісі;</w:t>
      </w:r>
    </w:p>
    <w:bookmarkEnd w:id="64"/>
    <w:bookmarkStart w:name="z197" w:id="65"/>
    <w:p>
      <w:pPr>
        <w:spacing w:after="0"/>
        <w:ind w:left="0"/>
        <w:jc w:val="both"/>
      </w:pPr>
      <w:r>
        <w:rPr>
          <w:rFonts w:ascii="Times New Roman"/>
          <w:b w:val="false"/>
          <w:i w:val="false"/>
          <w:color w:val="000000"/>
          <w:sz w:val="28"/>
        </w:rPr>
        <w:t>
      репердің белгісін ауыстыру актісі;</w:t>
      </w:r>
    </w:p>
    <w:bookmarkEnd w:id="65"/>
    <w:bookmarkStart w:name="z198" w:id="66"/>
    <w:p>
      <w:pPr>
        <w:spacing w:after="0"/>
        <w:ind w:left="0"/>
        <w:jc w:val="both"/>
      </w:pPr>
      <w:r>
        <w:rPr>
          <w:rFonts w:ascii="Times New Roman"/>
          <w:b w:val="false"/>
          <w:i w:val="false"/>
          <w:color w:val="000000"/>
          <w:sz w:val="28"/>
        </w:rPr>
        <w:t>
      жұмыс жүргізудің жалпы журналы;</w:t>
      </w:r>
    </w:p>
    <w:bookmarkEnd w:id="66"/>
    <w:bookmarkStart w:name="z199" w:id="67"/>
    <w:p>
      <w:pPr>
        <w:spacing w:after="0"/>
        <w:ind w:left="0"/>
        <w:jc w:val="both"/>
      </w:pPr>
      <w:r>
        <w:rPr>
          <w:rFonts w:ascii="Times New Roman"/>
          <w:b w:val="false"/>
          <w:i w:val="false"/>
          <w:color w:val="000000"/>
          <w:sz w:val="28"/>
        </w:rPr>
        <w:t>
      қадағалар қағу, қадағаларды зерттеп-қарау журналы, құрылыс конструкцияларын монтаждау жөніндегі жұмыстың журналы;</w:t>
      </w:r>
    </w:p>
    <w:bookmarkEnd w:id="67"/>
    <w:bookmarkStart w:name="z200" w:id="68"/>
    <w:p>
      <w:pPr>
        <w:spacing w:after="0"/>
        <w:ind w:left="0"/>
        <w:jc w:val="both"/>
      </w:pPr>
      <w:r>
        <w:rPr>
          <w:rFonts w:ascii="Times New Roman"/>
          <w:b w:val="false"/>
          <w:i w:val="false"/>
          <w:color w:val="000000"/>
          <w:sz w:val="28"/>
        </w:rPr>
        <w:t>
      дәнекерлеу жұмыстарының журналы;</w:t>
      </w:r>
    </w:p>
    <w:bookmarkEnd w:id="68"/>
    <w:bookmarkStart w:name="z201" w:id="69"/>
    <w:p>
      <w:pPr>
        <w:spacing w:after="0"/>
        <w:ind w:left="0"/>
        <w:jc w:val="both"/>
      </w:pPr>
      <w:r>
        <w:rPr>
          <w:rFonts w:ascii="Times New Roman"/>
          <w:b w:val="false"/>
          <w:i w:val="false"/>
          <w:color w:val="000000"/>
          <w:sz w:val="28"/>
        </w:rPr>
        <w:t>
      дәнекерленген қосылыстарды коррозияға қарсы қорғау журналы;</w:t>
      </w:r>
    </w:p>
    <w:bookmarkEnd w:id="69"/>
    <w:bookmarkStart w:name="z202" w:id="70"/>
    <w:p>
      <w:pPr>
        <w:spacing w:after="0"/>
        <w:ind w:left="0"/>
        <w:jc w:val="both"/>
      </w:pPr>
      <w:r>
        <w:rPr>
          <w:rFonts w:ascii="Times New Roman"/>
          <w:b w:val="false"/>
          <w:i w:val="false"/>
          <w:color w:val="000000"/>
          <w:sz w:val="28"/>
        </w:rPr>
        <w:t>
      мемлекеттік нормативтерде белгіленген нысан бойынша монтаждалған жіктер мен тораптарды тұтас бекіту журналы;</w:t>
      </w:r>
    </w:p>
    <w:bookmarkEnd w:id="70"/>
    <w:bookmarkStart w:name="z203" w:id="71"/>
    <w:p>
      <w:pPr>
        <w:spacing w:after="0"/>
        <w:ind w:left="0"/>
        <w:jc w:val="both"/>
      </w:pPr>
      <w:r>
        <w:rPr>
          <w:rFonts w:ascii="Times New Roman"/>
          <w:b w:val="false"/>
          <w:i w:val="false"/>
          <w:color w:val="000000"/>
          <w:sz w:val="28"/>
        </w:rPr>
        <w:t>
      бақыланып тартылатын болттардағы монтаждалатын қосылыстарды орындау журналы;</w:t>
      </w:r>
    </w:p>
    <w:bookmarkEnd w:id="71"/>
    <w:bookmarkStart w:name="z204" w:id="72"/>
    <w:p>
      <w:pPr>
        <w:spacing w:after="0"/>
        <w:ind w:left="0"/>
        <w:jc w:val="both"/>
      </w:pPr>
      <w:r>
        <w:rPr>
          <w:rFonts w:ascii="Times New Roman"/>
          <w:b w:val="false"/>
          <w:i w:val="false"/>
          <w:color w:val="000000"/>
          <w:sz w:val="28"/>
        </w:rPr>
        <w:t>
      авторлық қадағалау журналы;</w:t>
      </w:r>
    </w:p>
    <w:bookmarkEnd w:id="72"/>
    <w:bookmarkStart w:name="z205" w:id="73"/>
    <w:p>
      <w:pPr>
        <w:spacing w:after="0"/>
        <w:ind w:left="0"/>
        <w:jc w:val="both"/>
      </w:pPr>
      <w:r>
        <w:rPr>
          <w:rFonts w:ascii="Times New Roman"/>
          <w:b w:val="false"/>
          <w:i w:val="false"/>
          <w:color w:val="000000"/>
          <w:sz w:val="28"/>
        </w:rPr>
        <w:t>
      материалдарды, бұйымдарды, конструкцияларды, инженерлік жүйелер мен жабдықтарды сынау актісі (хаттамасы);</w:t>
      </w:r>
    </w:p>
    <w:bookmarkEnd w:id="73"/>
    <w:bookmarkStart w:name="z206" w:id="74"/>
    <w:p>
      <w:pPr>
        <w:spacing w:after="0"/>
        <w:ind w:left="0"/>
        <w:jc w:val="both"/>
      </w:pPr>
      <w:r>
        <w:rPr>
          <w:rFonts w:ascii="Times New Roman"/>
          <w:b w:val="false"/>
          <w:i w:val="false"/>
          <w:color w:val="000000"/>
          <w:sz w:val="28"/>
        </w:rPr>
        <w:t>
      материалдардың, бұйымдардың, конструкциялар мен жабдықтардың сапасы туралы құжаттар (паспорттар мен сертификаттар);</w:t>
      </w:r>
    </w:p>
    <w:bookmarkEnd w:id="74"/>
    <w:bookmarkStart w:name="z207" w:id="75"/>
    <w:p>
      <w:pPr>
        <w:spacing w:after="0"/>
        <w:ind w:left="0"/>
        <w:jc w:val="both"/>
      </w:pPr>
      <w:r>
        <w:rPr>
          <w:rFonts w:ascii="Times New Roman"/>
          <w:b w:val="false"/>
          <w:i w:val="false"/>
          <w:color w:val="000000"/>
          <w:sz w:val="28"/>
        </w:rPr>
        <w:t>
      атқарушылық геодезиялық схемалар.</w:t>
      </w:r>
    </w:p>
    <w:bookmarkEnd w:id="75"/>
    <w:bookmarkStart w:name="z208" w:id="76"/>
    <w:p>
      <w:pPr>
        <w:spacing w:after="0"/>
        <w:ind w:left="0"/>
        <w:jc w:val="both"/>
      </w:pPr>
      <w:r>
        <w:rPr>
          <w:rFonts w:ascii="Times New Roman"/>
          <w:b w:val="false"/>
          <w:i w:val="false"/>
          <w:color w:val="000000"/>
          <w:sz w:val="28"/>
        </w:rPr>
        <w:t xml:space="preserve">
      16. Дайындығына қарай жекеленген жауапты конструкциялар мемлекеттік нормативтермен белгіленген нысан бойынша акті рәсімдей отырып, техникалық қадағалау өкілдерінің аралық қабылдауына жатады. </w:t>
      </w:r>
    </w:p>
    <w:bookmarkEnd w:id="76"/>
    <w:bookmarkStart w:name="z209" w:id="77"/>
    <w:p>
      <w:pPr>
        <w:spacing w:after="0"/>
        <w:ind w:left="0"/>
        <w:jc w:val="both"/>
      </w:pPr>
      <w:r>
        <w:rPr>
          <w:rFonts w:ascii="Times New Roman"/>
          <w:b w:val="false"/>
          <w:i w:val="false"/>
          <w:color w:val="000000"/>
          <w:sz w:val="28"/>
        </w:rPr>
        <w:t>
      17. Жұмыстарды куәландыру және қабылдау, жауапты конструкцияларды аралық қабылдау кезінде техникалық қадағалау өкілі қолданылатын материалдардың, бұйымдардың, конструкциялар мен жабдықтардың жобалау және нормативтік-техникалық құжаттамаға сәйкестігін, орындалған жұмыстың құрамы мен көлемінің жобалау-сметалық құжаттамаға сәйкестігін, жұмыс пен авторлық қадағалау журналдарында белгіленген ақаулар мен бұзушылықтардың жойылуын тексереді.</w:t>
      </w:r>
    </w:p>
    <w:bookmarkEnd w:id="77"/>
    <w:bookmarkStart w:name="z210" w:id="78"/>
    <w:p>
      <w:pPr>
        <w:spacing w:after="0"/>
        <w:ind w:left="0"/>
        <w:jc w:val="both"/>
      </w:pPr>
      <w:r>
        <w:rPr>
          <w:rFonts w:ascii="Times New Roman"/>
          <w:b w:val="false"/>
          <w:i w:val="false"/>
          <w:color w:val="000000"/>
          <w:sz w:val="28"/>
        </w:rPr>
        <w:t>
      18. Жобалау-сметалық құжаттамаға толық сәйкес орындалған жұмыстар қабылдауға жатады. Тапсырыс беруші жобалау-сметалық құжаттамадан барлық ауытқуларды жобалау ұйымымен келісуі тиіс. Мұндай келісім болмаған жағдайда жұмыстар ауытқулар жойылғаннан кейін ғана қабылданады.</w:t>
      </w:r>
    </w:p>
    <w:bookmarkEnd w:id="78"/>
    <w:bookmarkStart w:name="z211" w:id="79"/>
    <w:p>
      <w:pPr>
        <w:spacing w:after="0"/>
        <w:ind w:left="0"/>
        <w:jc w:val="left"/>
      </w:pPr>
      <w:r>
        <w:rPr>
          <w:rFonts w:ascii="Times New Roman"/>
          <w:b/>
          <w:i w:val="false"/>
          <w:color w:val="000000"/>
        </w:rPr>
        <w:t xml:space="preserve"> 4. Авторлық қадағалау бойынша инжинирингтік қызметтерді</w:t>
      </w:r>
      <w:r>
        <w:br/>
      </w:r>
      <w:r>
        <w:rPr>
          <w:rFonts w:ascii="Times New Roman"/>
          <w:b/>
          <w:i w:val="false"/>
          <w:color w:val="000000"/>
        </w:rPr>
        <w:t>ұйымдастыру</w:t>
      </w:r>
    </w:p>
    <w:bookmarkEnd w:id="79"/>
    <w:bookmarkStart w:name="z212" w:id="80"/>
    <w:p>
      <w:pPr>
        <w:spacing w:after="0"/>
        <w:ind w:left="0"/>
        <w:jc w:val="both"/>
      </w:pPr>
      <w:r>
        <w:rPr>
          <w:rFonts w:ascii="Times New Roman"/>
          <w:b w:val="false"/>
          <w:i w:val="false"/>
          <w:color w:val="000000"/>
          <w:sz w:val="28"/>
        </w:rPr>
        <w:t>
      19. Авторлық қадағалау сәулет және қала құрылысы туындысының авторы (авторлары) жүзеге асыратын құрылыс жобасының (құрылыс құжаттамасының) әзiрленуiне; сәулет немесе қала құрылысы туындысының авторын (авторларын) қоса алғанда, әзiрлеушiлер жүзеге асыратын құрылыс жобасының iске асырылуына бақылау мақсатында жүзеге асырылады.</w:t>
      </w:r>
    </w:p>
    <w:bookmarkEnd w:id="80"/>
    <w:bookmarkStart w:name="z213" w:id="81"/>
    <w:p>
      <w:pPr>
        <w:spacing w:after="0"/>
        <w:ind w:left="0"/>
        <w:jc w:val="both"/>
      </w:pPr>
      <w:r>
        <w:rPr>
          <w:rFonts w:ascii="Times New Roman"/>
          <w:b w:val="false"/>
          <w:i w:val="false"/>
          <w:color w:val="000000"/>
          <w:sz w:val="28"/>
        </w:rPr>
        <w:t xml:space="preserve">
      20. Авторлық қадағалауды жобалау (жобалау-сметалық) құжаттамасын әзірлеушілер, Заңның 33-бабының </w:t>
      </w:r>
      <w:r>
        <w:rPr>
          <w:rFonts w:ascii="Times New Roman"/>
          <w:b w:val="false"/>
          <w:i w:val="false"/>
          <w:color w:val="000000"/>
          <w:sz w:val="28"/>
        </w:rPr>
        <w:t>6-тармағында</w:t>
      </w:r>
      <w:r>
        <w:rPr>
          <w:rFonts w:ascii="Times New Roman"/>
          <w:b w:val="false"/>
          <w:i w:val="false"/>
          <w:color w:val="000000"/>
          <w:sz w:val="28"/>
        </w:rPr>
        <w:t xml:space="preserve"> және 74-бабының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көрсетілгендерді қоспағанда, барлық құрылыс объектілерінде жүзеге асырады.</w:t>
      </w:r>
    </w:p>
    <w:bookmarkEnd w:id="81"/>
    <w:bookmarkStart w:name="z214" w:id="82"/>
    <w:p>
      <w:pPr>
        <w:spacing w:after="0"/>
        <w:ind w:left="0"/>
        <w:jc w:val="both"/>
      </w:pPr>
      <w:r>
        <w:rPr>
          <w:rFonts w:ascii="Times New Roman"/>
          <w:b w:val="false"/>
          <w:i w:val="false"/>
          <w:color w:val="000000"/>
          <w:sz w:val="28"/>
        </w:rPr>
        <w:t>
      21. Жобаны авторлық қадағалау авторлық қадағалау жүргізуге құқығы бар тапсырыс беруші мен жобаның авторы және (немесе) әзірлеушінің не сарапшының арасында жасалған шарт негізінде жүзеге асырылады.</w:t>
      </w:r>
    </w:p>
    <w:bookmarkEnd w:id="82"/>
    <w:bookmarkStart w:name="z215" w:id="83"/>
    <w:p>
      <w:pPr>
        <w:spacing w:after="0"/>
        <w:ind w:left="0"/>
        <w:jc w:val="both"/>
      </w:pPr>
      <w:r>
        <w:rPr>
          <w:rFonts w:ascii="Times New Roman"/>
          <w:b w:val="false"/>
          <w:i w:val="false"/>
          <w:color w:val="000000"/>
          <w:sz w:val="28"/>
        </w:rPr>
        <w:t>
      Объектінің құрылысы басталуға екі ай қалғанда тапсырыс беруші жобаның авторына және (немесе) әзірлеушісіне авторлық қадағалау жүргізуге арналған шарттың жобасын жібереді.</w:t>
      </w:r>
    </w:p>
    <w:bookmarkEnd w:id="83"/>
    <w:bookmarkStart w:name="z216" w:id="84"/>
    <w:p>
      <w:pPr>
        <w:spacing w:after="0"/>
        <w:ind w:left="0"/>
        <w:jc w:val="both"/>
      </w:pPr>
      <w:r>
        <w:rPr>
          <w:rFonts w:ascii="Times New Roman"/>
          <w:b w:val="false"/>
          <w:i w:val="false"/>
          <w:color w:val="000000"/>
          <w:sz w:val="28"/>
        </w:rPr>
        <w:t>
      22. Жобаның авторы және (немесе) әзірлеушісі шарттың жобасын алғаннан кейін бір ай ішінде мынадай шешімдердің бірін қабылдайды:</w:t>
      </w:r>
    </w:p>
    <w:bookmarkEnd w:id="84"/>
    <w:bookmarkStart w:name="z217" w:id="85"/>
    <w:p>
      <w:pPr>
        <w:spacing w:after="0"/>
        <w:ind w:left="0"/>
        <w:jc w:val="both"/>
      </w:pPr>
      <w:r>
        <w:rPr>
          <w:rFonts w:ascii="Times New Roman"/>
          <w:b w:val="false"/>
          <w:i w:val="false"/>
          <w:color w:val="000000"/>
          <w:sz w:val="28"/>
        </w:rPr>
        <w:t>
      1) шарттың жобасына қол қояды және оны тапсырыс берушіге жібереді;</w:t>
      </w:r>
    </w:p>
    <w:bookmarkEnd w:id="85"/>
    <w:bookmarkStart w:name="z218" w:id="86"/>
    <w:p>
      <w:pPr>
        <w:spacing w:after="0"/>
        <w:ind w:left="0"/>
        <w:jc w:val="both"/>
      </w:pPr>
      <w:r>
        <w:rPr>
          <w:rFonts w:ascii="Times New Roman"/>
          <w:b w:val="false"/>
          <w:i w:val="false"/>
          <w:color w:val="000000"/>
          <w:sz w:val="28"/>
        </w:rPr>
        <w:t>
      2) тиісті аттестаты бар авторлық қадағалауды жүргізу жөніндегі инжинирингтік қызмет көрсетушіні дербес таңдау үшін тапсырыс берушіге объект құрылысына авторлық қадағалау жүргізу (жүзеге асыру) құқығын береді, ол туралы тапсырыс берушіге жазбаша хабарлайды;</w:t>
      </w:r>
    </w:p>
    <w:bookmarkEnd w:id="86"/>
    <w:bookmarkStart w:name="z219" w:id="87"/>
    <w:p>
      <w:pPr>
        <w:spacing w:after="0"/>
        <w:ind w:left="0"/>
        <w:jc w:val="both"/>
      </w:pPr>
      <w:r>
        <w:rPr>
          <w:rFonts w:ascii="Times New Roman"/>
          <w:b w:val="false"/>
          <w:i w:val="false"/>
          <w:color w:val="000000"/>
          <w:sz w:val="28"/>
        </w:rPr>
        <w:t>
      3) сәулет, қала құрылысы және құрылыс саласында инжинирингтік қызметті жүзеге асыру құқығына арналған аттестаты бар және тегі, аты, әкесінің аты, лауазымы, аттестатың нөмірі және оның берілген күні көрсетілген мөрі бар сарапшыға объект құрылысына авторлық қадағалау жүргізу (жүзеге асыру) құқығын береді, ол туралы тапсырыс берушіге жазбаша хабарлайды.</w:t>
      </w:r>
    </w:p>
    <w:bookmarkEnd w:id="87"/>
    <w:bookmarkStart w:name="z220" w:id="88"/>
    <w:p>
      <w:pPr>
        <w:spacing w:after="0"/>
        <w:ind w:left="0"/>
        <w:jc w:val="both"/>
      </w:pPr>
      <w:r>
        <w:rPr>
          <w:rFonts w:ascii="Times New Roman"/>
          <w:b w:val="false"/>
          <w:i w:val="false"/>
          <w:color w:val="000000"/>
          <w:sz w:val="28"/>
        </w:rPr>
        <w:t>
      Осындай жағдайда авторлық қадағалау жүргізуге арналған шарт тапсырыс беруші мен сарапшының арасында жасалады.</w:t>
      </w:r>
    </w:p>
    <w:bookmarkEnd w:id="88"/>
    <w:bookmarkStart w:name="z221" w:id="89"/>
    <w:p>
      <w:pPr>
        <w:spacing w:after="0"/>
        <w:ind w:left="0"/>
        <w:jc w:val="both"/>
      </w:pPr>
      <w:r>
        <w:rPr>
          <w:rFonts w:ascii="Times New Roman"/>
          <w:b w:val="false"/>
          <w:i w:val="false"/>
          <w:color w:val="000000"/>
          <w:sz w:val="28"/>
        </w:rPr>
        <w:t>
      23. Жобаның авторы және (немесе) әзірлеушісі, сондай-ақ авторлық қадағалауды жүргізуге құқық берілген сарапшылар авторлық қадағалауды құрылыстың барлық кезеңінде құрылыс объектісіне бару бойынша әзірленген жоспар-кестеге сәйкес объектіге бару осы Қағидаларға 1 және 2-қосымшаларға сәйкес нысандар бойынша авторлық қадағалау журналын жүргізу арқылы жүзеге асырады.</w:t>
      </w:r>
    </w:p>
    <w:bookmarkEnd w:id="89"/>
    <w:bookmarkStart w:name="z222" w:id="90"/>
    <w:p>
      <w:pPr>
        <w:spacing w:after="0"/>
        <w:ind w:left="0"/>
        <w:jc w:val="both"/>
      </w:pPr>
      <w:r>
        <w:rPr>
          <w:rFonts w:ascii="Times New Roman"/>
          <w:b w:val="false"/>
          <w:i w:val="false"/>
          <w:color w:val="000000"/>
          <w:sz w:val="28"/>
        </w:rPr>
        <w:t>
      24. Әрбір бару және оның қорытындылары авторлық қадағалау журналында тіркеледі және авторлық қадағалауды жүзеге асыратын тұлғаның жеке мөрімен куәландырылады.</w:t>
      </w:r>
    </w:p>
    <w:bookmarkEnd w:id="90"/>
    <w:bookmarkStart w:name="z223" w:id="91"/>
    <w:p>
      <w:pPr>
        <w:spacing w:after="0"/>
        <w:ind w:left="0"/>
        <w:jc w:val="both"/>
      </w:pPr>
      <w:r>
        <w:rPr>
          <w:rFonts w:ascii="Times New Roman"/>
          <w:b w:val="false"/>
          <w:i w:val="false"/>
          <w:color w:val="000000"/>
          <w:sz w:val="28"/>
        </w:rPr>
        <w:t>
      25. Автор немесе жобаны әзірлеуші, авторлық қадағалау жөніндегі сарапшы:</w:t>
      </w:r>
    </w:p>
    <w:bookmarkEnd w:id="91"/>
    <w:bookmarkStart w:name="z224" w:id="92"/>
    <w:p>
      <w:pPr>
        <w:spacing w:after="0"/>
        <w:ind w:left="0"/>
        <w:jc w:val="both"/>
      </w:pPr>
      <w:r>
        <w:rPr>
          <w:rFonts w:ascii="Times New Roman"/>
          <w:b w:val="false"/>
          <w:i w:val="false"/>
          <w:color w:val="000000"/>
          <w:sz w:val="28"/>
        </w:rPr>
        <w:t>
      1) ғимараттар мен құрылыстарды салу бойынша орындалған жұмыстар көлемінің, жұмыс құрамының, жүргізу технологияларының және сапасының сәйкестігін тексереді, оның ішінде технологиялық жабдықтарды жинақтау бойынша, жобалау шешімдері бойынша жұмыстардың сәйкестігін тексереді;</w:t>
      </w:r>
    </w:p>
    <w:bookmarkEnd w:id="92"/>
    <w:bookmarkStart w:name="z225" w:id="93"/>
    <w:p>
      <w:pPr>
        <w:spacing w:after="0"/>
        <w:ind w:left="0"/>
        <w:jc w:val="both"/>
      </w:pPr>
      <w:r>
        <w:rPr>
          <w:rFonts w:ascii="Times New Roman"/>
          <w:b w:val="false"/>
          <w:i w:val="false"/>
          <w:color w:val="000000"/>
          <w:sz w:val="28"/>
        </w:rPr>
        <w:t>
      2) құрылыс барысында жобалау-сметалық құжаттама бойынша туындаған мәселелерді уақытында шешеді, қолданыстағы мемлекеттік нормативтерде белгіленген тәртіппен жобалау-сметалық құжаттамаға өзгерістер мен толықтырулар енгізеді;</w:t>
      </w:r>
    </w:p>
    <w:bookmarkEnd w:id="93"/>
    <w:bookmarkStart w:name="z226" w:id="94"/>
    <w:p>
      <w:pPr>
        <w:spacing w:after="0"/>
        <w:ind w:left="0"/>
        <w:jc w:val="both"/>
      </w:pPr>
      <w:r>
        <w:rPr>
          <w:rFonts w:ascii="Times New Roman"/>
          <w:b w:val="false"/>
          <w:i w:val="false"/>
          <w:color w:val="000000"/>
          <w:sz w:val="28"/>
        </w:rPr>
        <w:t>
      3) жекелеген жауапты конструкцияларды және мемлекеттік нормативтердің талаптарына сәйкес жасырын жұмыстардың негізгі түрлерін қабылдауға қатысады (тапсырыс берушінің техникалық қадағалаушысымен бірге);</w:t>
      </w:r>
    </w:p>
    <w:bookmarkEnd w:id="94"/>
    <w:bookmarkStart w:name="z227" w:id="95"/>
    <w:p>
      <w:pPr>
        <w:spacing w:after="0"/>
        <w:ind w:left="0"/>
        <w:jc w:val="both"/>
      </w:pPr>
      <w:r>
        <w:rPr>
          <w:rFonts w:ascii="Times New Roman"/>
          <w:b w:val="false"/>
          <w:i w:val="false"/>
          <w:color w:val="000000"/>
          <w:sz w:val="28"/>
        </w:rPr>
        <w:t>
      4) конструкцияларға, бөлшектерге, құрылыс материалдары мен жабдықтарына арналған сертификаттардың (паспорттардың) және басқа да техникалық құжаттамалардың мемлекеттік стандарттарға, техникалық шарттарға және жобалау-сметалық құжаттамаға сәйкестігін тексереді;</w:t>
      </w:r>
    </w:p>
    <w:bookmarkEnd w:id="95"/>
    <w:bookmarkStart w:name="z228" w:id="96"/>
    <w:p>
      <w:pPr>
        <w:spacing w:after="0"/>
        <w:ind w:left="0"/>
        <w:jc w:val="both"/>
      </w:pPr>
      <w:r>
        <w:rPr>
          <w:rFonts w:ascii="Times New Roman"/>
          <w:b w:val="false"/>
          <w:i w:val="false"/>
          <w:color w:val="000000"/>
          <w:sz w:val="28"/>
        </w:rPr>
        <w:t>
      5) мемлекеттік стандарттарға, техникалық шарттарға және жобалау-сметалық құжаттамаға сәйкес келмейтін конструкцияларды, бөлшектерді, құрылыс материалдары мен жабдықтарын қолдануға тыйым салады;</w:t>
      </w:r>
    </w:p>
    <w:bookmarkEnd w:id="96"/>
    <w:bookmarkStart w:name="z229" w:id="97"/>
    <w:p>
      <w:pPr>
        <w:spacing w:after="0"/>
        <w:ind w:left="0"/>
        <w:jc w:val="both"/>
      </w:pPr>
      <w:r>
        <w:rPr>
          <w:rFonts w:ascii="Times New Roman"/>
          <w:b w:val="false"/>
          <w:i w:val="false"/>
          <w:color w:val="000000"/>
          <w:sz w:val="28"/>
        </w:rPr>
        <w:t>
      6) тапсырыс берушінің және мердігердің өкілдеріне жобалау-сметалық құжаттаманың және нормативтік құжаттардың талаптарын бұзып орындалатын жұмыстарды тоқтату туралы нұсқау береді.</w:t>
      </w:r>
    </w:p>
    <w:bookmarkEnd w:id="97"/>
    <w:bookmarkStart w:name="z230" w:id="98"/>
    <w:p>
      <w:pPr>
        <w:spacing w:after="0"/>
        <w:ind w:left="0"/>
        <w:jc w:val="both"/>
      </w:pPr>
      <w:r>
        <w:rPr>
          <w:rFonts w:ascii="Times New Roman"/>
          <w:b w:val="false"/>
          <w:i w:val="false"/>
          <w:color w:val="000000"/>
          <w:sz w:val="28"/>
        </w:rPr>
        <w:t xml:space="preserve">
      26. Автор немесе жобаны әзірлеуші, авторлық қадағалау жөніндегі сарапшы: </w:t>
      </w:r>
    </w:p>
    <w:bookmarkEnd w:id="98"/>
    <w:bookmarkStart w:name="z231" w:id="99"/>
    <w:p>
      <w:pPr>
        <w:spacing w:after="0"/>
        <w:ind w:left="0"/>
        <w:jc w:val="both"/>
      </w:pPr>
      <w:r>
        <w:rPr>
          <w:rFonts w:ascii="Times New Roman"/>
          <w:b w:val="false"/>
          <w:i w:val="false"/>
          <w:color w:val="000000"/>
          <w:sz w:val="28"/>
        </w:rPr>
        <w:t>
      функцияларды сапалы және уақытылы орындауға;</w:t>
      </w:r>
    </w:p>
    <w:bookmarkEnd w:id="99"/>
    <w:bookmarkStart w:name="z232" w:id="100"/>
    <w:p>
      <w:pPr>
        <w:spacing w:after="0"/>
        <w:ind w:left="0"/>
        <w:jc w:val="both"/>
      </w:pPr>
      <w:r>
        <w:rPr>
          <w:rFonts w:ascii="Times New Roman"/>
          <w:b w:val="false"/>
          <w:i w:val="false"/>
          <w:color w:val="000000"/>
          <w:sz w:val="28"/>
        </w:rPr>
        <w:t>
      объектінің құрылысын авторлық қадағалау журналын сапалы және уақытында жүргізуге;</w:t>
      </w:r>
    </w:p>
    <w:bookmarkEnd w:id="100"/>
    <w:bookmarkStart w:name="z233" w:id="101"/>
    <w:p>
      <w:pPr>
        <w:spacing w:after="0"/>
        <w:ind w:left="0"/>
        <w:jc w:val="both"/>
      </w:pPr>
      <w:r>
        <w:rPr>
          <w:rFonts w:ascii="Times New Roman"/>
          <w:b w:val="false"/>
          <w:i w:val="false"/>
          <w:color w:val="000000"/>
          <w:sz w:val="28"/>
        </w:rPr>
        <w:t>
      авторлық қадағалауды жүргізу жоспар-кестесін уақытында орындауға және қатаң сақтауға;</w:t>
      </w:r>
    </w:p>
    <w:bookmarkEnd w:id="101"/>
    <w:bookmarkStart w:name="z234" w:id="102"/>
    <w:p>
      <w:pPr>
        <w:spacing w:after="0"/>
        <w:ind w:left="0"/>
        <w:jc w:val="both"/>
      </w:pPr>
      <w:r>
        <w:rPr>
          <w:rFonts w:ascii="Times New Roman"/>
          <w:b w:val="false"/>
          <w:i w:val="false"/>
          <w:color w:val="000000"/>
          <w:sz w:val="28"/>
        </w:rPr>
        <w:t>
      "Ғимараттар мен құрылыстардың, құрылыс материалдары мен бұйымдарының қауіпсіздігіне қойылатын талаптар" техникалық регламентінің талаптарына сәйкес конструкциялардың, бұйымдардың, элементтер мен материалдардың тиісті пайдалану сапасы мен қауіпсіздігін қамтамасыз етуге жауапты.</w:t>
      </w:r>
    </w:p>
    <w:bookmarkEnd w:id="102"/>
    <w:bookmarkStart w:name="z235" w:id="103"/>
    <w:p>
      <w:pPr>
        <w:spacing w:after="0"/>
        <w:ind w:left="0"/>
        <w:jc w:val="both"/>
      </w:pPr>
      <w:r>
        <w:rPr>
          <w:rFonts w:ascii="Times New Roman"/>
          <w:b w:val="false"/>
          <w:i w:val="false"/>
          <w:color w:val="000000"/>
          <w:sz w:val="28"/>
        </w:rPr>
        <w:t>
      27. Автор және (немесе) жобаны әзірлеуші, авторлық қадағалау жөніндегі сарапшы құрылыс объектісіне алғаш барған кезде мемлекеттік нормативтерге сәйкес авторлық қадағалау жүргізу кезінде пайдаланылатын құжаттардың сәйкестігін белгілейді.</w:t>
      </w:r>
    </w:p>
    <w:bookmarkEnd w:id="103"/>
    <w:bookmarkStart w:name="z236" w:id="104"/>
    <w:p>
      <w:pPr>
        <w:spacing w:after="0"/>
        <w:ind w:left="0"/>
        <w:jc w:val="both"/>
      </w:pPr>
      <w:r>
        <w:rPr>
          <w:rFonts w:ascii="Times New Roman"/>
          <w:b w:val="false"/>
          <w:i w:val="false"/>
          <w:color w:val="000000"/>
          <w:sz w:val="28"/>
        </w:rPr>
        <w:t>
      28. Автор және (немесе) жобаны әзірлеуші, авторлық қадағалау жөніндегі сарапшы құрылыс объектісіне мынадай барған кезде орындалатын құрылыс-монтаждау жұмыстарының бекітілген құрылыс жобасына сәйкестігін белгілейді.</w:t>
      </w:r>
    </w:p>
    <w:bookmarkEnd w:id="104"/>
    <w:bookmarkStart w:name="z237" w:id="105"/>
    <w:p>
      <w:pPr>
        <w:spacing w:after="0"/>
        <w:ind w:left="0"/>
        <w:jc w:val="both"/>
      </w:pPr>
      <w:r>
        <w:rPr>
          <w:rFonts w:ascii="Times New Roman"/>
          <w:b w:val="false"/>
          <w:i w:val="false"/>
          <w:color w:val="000000"/>
          <w:sz w:val="28"/>
        </w:rPr>
        <w:t>
      29. Автор және (немесе) жобаны әзірлеуші, авторлық қадағалау жөніндегі сарапшы орындалған жұмыстардың сәйкессіздігін анықтаған кезде журналға белгі қояды және ескертулер анықталған сәттен бастап күнтізбелік бес күннің ішінде ол туралы тапсырыс берушіге, мердігерге және мемлекеттік сәулет-құрылыс инспекциясына жазбаша нысанда хабарлайды.</w:t>
      </w:r>
    </w:p>
    <w:bookmarkEnd w:id="105"/>
    <w:bookmarkStart w:name="z238" w:id="106"/>
    <w:p>
      <w:pPr>
        <w:spacing w:after="0"/>
        <w:ind w:left="0"/>
        <w:jc w:val="both"/>
      </w:pPr>
      <w:r>
        <w:rPr>
          <w:rFonts w:ascii="Times New Roman"/>
          <w:b w:val="false"/>
          <w:i w:val="false"/>
          <w:color w:val="000000"/>
          <w:sz w:val="28"/>
        </w:rPr>
        <w:t>
      30. Құрылыс объектісі аяқталған кезде авторлық қадағалауды жүзеге асыратын тұлға тапсырыс берушіге (құрылыс салушыға) бекітілген нормативтік құқықтық актінің белгіленген нысанына сәйкес орындалған жұмыстың жобаға сәйкестігі туралы қорытынды не теріс қорытынды береді.</w:t>
      </w:r>
    </w:p>
    <w:bookmarkEnd w:id="106"/>
    <w:bookmarkStart w:name="z239" w:id="107"/>
    <w:p>
      <w:pPr>
        <w:spacing w:after="0"/>
        <w:ind w:left="0"/>
        <w:jc w:val="left"/>
      </w:pPr>
      <w:r>
        <w:rPr>
          <w:rFonts w:ascii="Times New Roman"/>
          <w:b/>
          <w:i w:val="false"/>
          <w:color w:val="000000"/>
        </w:rPr>
        <w:t xml:space="preserve"> 5. Жобаны басқару бойынша инжинирингтік қызметтер көрсету</w:t>
      </w:r>
    </w:p>
    <w:bookmarkEnd w:id="107"/>
    <w:bookmarkStart w:name="z240" w:id="108"/>
    <w:p>
      <w:pPr>
        <w:spacing w:after="0"/>
        <w:ind w:left="0"/>
        <w:jc w:val="both"/>
      </w:pPr>
      <w:r>
        <w:rPr>
          <w:rFonts w:ascii="Times New Roman"/>
          <w:b w:val="false"/>
          <w:i w:val="false"/>
          <w:color w:val="000000"/>
          <w:sz w:val="28"/>
        </w:rPr>
        <w:t>
      31. Техникалық күрделі объектілерді салу үшін, соның ішінде бірегей құрылыс объектілер және ірі инвестициялық жобалар, жобаның (бағдарламаның) тапсырыс берушімен (салымшымен) жобаны басқару бойынша инжинирингтік ұйымдар тартылуы мүмкін.</w:t>
      </w:r>
    </w:p>
    <w:bookmarkEnd w:id="108"/>
    <w:bookmarkStart w:name="z241" w:id="109"/>
    <w:p>
      <w:pPr>
        <w:spacing w:after="0"/>
        <w:ind w:left="0"/>
        <w:jc w:val="both"/>
      </w:pPr>
      <w:r>
        <w:rPr>
          <w:rFonts w:ascii="Times New Roman"/>
          <w:b w:val="false"/>
          <w:i w:val="false"/>
          <w:color w:val="000000"/>
          <w:sz w:val="28"/>
        </w:rPr>
        <w:t>
      32. Тапсырыс берушімен немесе салымшымен бүкіл инвестициялық мезгіліне, жобалау алдындағы кезеңінді және жобалау кезеңінді қоса алғанда, жобаның іске асырылуы кез келкен кезеңінде объектінің немесе бірнеше объектілердің құрылысына және пайдалануға енгізуіне, жобаны басқару бойынша инжинирингтік қызметтер көрсететін, аккредиттелген ұйым (одан әрі – ұйым) қатыстырады.</w:t>
      </w:r>
    </w:p>
    <w:bookmarkEnd w:id="109"/>
    <w:bookmarkStart w:name="z242" w:id="110"/>
    <w:p>
      <w:pPr>
        <w:spacing w:after="0"/>
        <w:ind w:left="0"/>
        <w:jc w:val="both"/>
      </w:pPr>
      <w:r>
        <w:rPr>
          <w:rFonts w:ascii="Times New Roman"/>
          <w:b w:val="false"/>
          <w:i w:val="false"/>
          <w:color w:val="000000"/>
          <w:sz w:val="28"/>
        </w:rPr>
        <w:t>
      33. Жобаны іске асыру барысында, мемлекеттік инвестициялар есебінен салынып жатқан, осы жобаның жобаны басқару бойынша және мердігерлік жұмыстарын (жобалау алды, жобалау-сметалық құжаттаманы әзірлеу және (немесе) құрылыс-монтаждау жұмыстары) функцияларын бірлестіру рұқсат етілмейді.</w:t>
      </w:r>
    </w:p>
    <w:bookmarkEnd w:id="110"/>
    <w:bookmarkStart w:name="z243" w:id="111"/>
    <w:p>
      <w:pPr>
        <w:spacing w:after="0"/>
        <w:ind w:left="0"/>
        <w:jc w:val="both"/>
      </w:pPr>
      <w:r>
        <w:rPr>
          <w:rFonts w:ascii="Times New Roman"/>
          <w:b w:val="false"/>
          <w:i w:val="false"/>
          <w:color w:val="000000"/>
          <w:sz w:val="28"/>
        </w:rPr>
        <w:t xml:space="preserve">
      34. Жобаны басқару бойынша ұйым инжинирингтік қызмет көрсеткен кезде, мынадай функцияларды іске асырады: </w:t>
      </w:r>
    </w:p>
    <w:bookmarkEnd w:id="111"/>
    <w:bookmarkStart w:name="z244" w:id="112"/>
    <w:p>
      <w:pPr>
        <w:spacing w:after="0"/>
        <w:ind w:left="0"/>
        <w:jc w:val="both"/>
      </w:pPr>
      <w:r>
        <w:rPr>
          <w:rFonts w:ascii="Times New Roman"/>
          <w:b w:val="false"/>
          <w:i w:val="false"/>
          <w:color w:val="000000"/>
          <w:sz w:val="28"/>
        </w:rPr>
        <w:t xml:space="preserve">
      1) ойдағыдай жобаны жүзеге асыру және мердігерлік келісімді атқару үшін керек болған, тапсырыс берушінің келісімде ескерткен кызметерді көрсетеді. </w:t>
      </w:r>
    </w:p>
    <w:bookmarkEnd w:id="112"/>
    <w:bookmarkStart w:name="z245" w:id="113"/>
    <w:p>
      <w:pPr>
        <w:spacing w:after="0"/>
        <w:ind w:left="0"/>
        <w:jc w:val="both"/>
      </w:pPr>
      <w:r>
        <w:rPr>
          <w:rFonts w:ascii="Times New Roman"/>
          <w:b w:val="false"/>
          <w:i w:val="false"/>
          <w:color w:val="000000"/>
          <w:sz w:val="28"/>
        </w:rPr>
        <w:t>
      2) техникалық шарттарды және атқарылатын съемкаларды дұрыс және уақыттылы рәсімдеуін қамтамасыз ету.</w:t>
      </w:r>
    </w:p>
    <w:bookmarkEnd w:id="113"/>
    <w:bookmarkStart w:name="z246" w:id="114"/>
    <w:p>
      <w:pPr>
        <w:spacing w:after="0"/>
        <w:ind w:left="0"/>
        <w:jc w:val="both"/>
      </w:pPr>
      <w:r>
        <w:rPr>
          <w:rFonts w:ascii="Times New Roman"/>
          <w:b w:val="false"/>
          <w:i w:val="false"/>
          <w:color w:val="000000"/>
          <w:sz w:val="28"/>
        </w:rPr>
        <w:t>
      3) мердігерлік конкурстардың (тендерлердің) қатысушылардың мамндығын анықтайды және олардың ұсыныстарын бағалайды.</w:t>
      </w:r>
    </w:p>
    <w:bookmarkEnd w:id="114"/>
    <w:bookmarkStart w:name="z247" w:id="115"/>
    <w:p>
      <w:pPr>
        <w:spacing w:after="0"/>
        <w:ind w:left="0"/>
        <w:jc w:val="both"/>
      </w:pPr>
      <w:r>
        <w:rPr>
          <w:rFonts w:ascii="Times New Roman"/>
          <w:b w:val="false"/>
          <w:i w:val="false"/>
          <w:color w:val="000000"/>
          <w:sz w:val="28"/>
        </w:rPr>
        <w:t>
      4) тапсырыс берушi мен мердiгер арасындағы мердiгерлiк шартты дайындау процесiне қатысу;</w:t>
      </w:r>
    </w:p>
    <w:bookmarkEnd w:id="115"/>
    <w:bookmarkStart w:name="z248" w:id="116"/>
    <w:p>
      <w:pPr>
        <w:spacing w:after="0"/>
        <w:ind w:left="0"/>
        <w:jc w:val="both"/>
      </w:pPr>
      <w:r>
        <w:rPr>
          <w:rFonts w:ascii="Times New Roman"/>
          <w:b w:val="false"/>
          <w:i w:val="false"/>
          <w:color w:val="000000"/>
          <w:sz w:val="28"/>
        </w:rPr>
        <w:t>
      5) тапсырыс берушiге мердiгерлiк шартты iске асыруға және ұсыным беруге қатысты туындаған проблемалар туралы хабарлау</w:t>
      </w:r>
    </w:p>
    <w:bookmarkEnd w:id="116"/>
    <w:bookmarkStart w:name="z249" w:id="117"/>
    <w:p>
      <w:pPr>
        <w:spacing w:after="0"/>
        <w:ind w:left="0"/>
        <w:jc w:val="both"/>
      </w:pPr>
      <w:r>
        <w:rPr>
          <w:rFonts w:ascii="Times New Roman"/>
          <w:b w:val="false"/>
          <w:i w:val="false"/>
          <w:color w:val="000000"/>
          <w:sz w:val="28"/>
        </w:rPr>
        <w:t>
      6) жобаны әзірлеу кезінде:</w:t>
      </w:r>
    </w:p>
    <w:bookmarkEnd w:id="117"/>
    <w:bookmarkStart w:name="z250" w:id="118"/>
    <w:p>
      <w:pPr>
        <w:spacing w:after="0"/>
        <w:ind w:left="0"/>
        <w:jc w:val="both"/>
      </w:pPr>
      <w:r>
        <w:rPr>
          <w:rFonts w:ascii="Times New Roman"/>
          <w:b w:val="false"/>
          <w:i w:val="false"/>
          <w:color w:val="000000"/>
          <w:sz w:val="28"/>
        </w:rPr>
        <w:t>
      қабылданған жобалау шешімдердің тиімділігін тексереді;</w:t>
      </w:r>
    </w:p>
    <w:bookmarkEnd w:id="118"/>
    <w:bookmarkStart w:name="z251" w:id="119"/>
    <w:p>
      <w:pPr>
        <w:spacing w:after="0"/>
        <w:ind w:left="0"/>
        <w:jc w:val="both"/>
      </w:pPr>
      <w:r>
        <w:rPr>
          <w:rFonts w:ascii="Times New Roman"/>
          <w:b w:val="false"/>
          <w:i w:val="false"/>
          <w:color w:val="000000"/>
          <w:sz w:val="28"/>
        </w:rPr>
        <w:t>
      жобаланған объектінің техникалық көрсеткіштерін жақсылау туралы ұсыныстарды енгізеді;</w:t>
      </w:r>
    </w:p>
    <w:bookmarkEnd w:id="119"/>
    <w:bookmarkStart w:name="z252" w:id="120"/>
    <w:p>
      <w:pPr>
        <w:spacing w:after="0"/>
        <w:ind w:left="0"/>
        <w:jc w:val="both"/>
      </w:pPr>
      <w:r>
        <w:rPr>
          <w:rFonts w:ascii="Times New Roman"/>
          <w:b w:val="false"/>
          <w:i w:val="false"/>
          <w:color w:val="000000"/>
          <w:sz w:val="28"/>
        </w:rPr>
        <w:t>
      жаңа құрылыс материалдарды және өндірістік жұмыс технологияларын қолдану бойынша кепілдемелерді береді;</w:t>
      </w:r>
    </w:p>
    <w:bookmarkEnd w:id="120"/>
    <w:bookmarkStart w:name="z253" w:id="121"/>
    <w:p>
      <w:pPr>
        <w:spacing w:after="0"/>
        <w:ind w:left="0"/>
        <w:jc w:val="both"/>
      </w:pPr>
      <w:r>
        <w:rPr>
          <w:rFonts w:ascii="Times New Roman"/>
          <w:b w:val="false"/>
          <w:i w:val="false"/>
          <w:color w:val="000000"/>
          <w:sz w:val="28"/>
        </w:rPr>
        <w:t>
      7) жоба сапасыз әзірлеген немесе жобаға ведомствадан тыс кешенді сараптаманың теріс қорытындысы болған кезде, жобалау ұйымының жұмыстан шеттету туралы ұсынысты енгізеді;</w:t>
      </w:r>
    </w:p>
    <w:bookmarkEnd w:id="121"/>
    <w:bookmarkStart w:name="z254" w:id="122"/>
    <w:p>
      <w:pPr>
        <w:spacing w:after="0"/>
        <w:ind w:left="0"/>
        <w:jc w:val="both"/>
      </w:pPr>
      <w:r>
        <w:rPr>
          <w:rFonts w:ascii="Times New Roman"/>
          <w:b w:val="false"/>
          <w:i w:val="false"/>
          <w:color w:val="000000"/>
          <w:sz w:val="28"/>
        </w:rPr>
        <w:t>
      8) тапсырыс берушімен және жобаны әзірлеушімен келісуімен бекітілген жобалық шешімдерге өзгерістер енгізу туралы шешім қабылдайды.</w:t>
      </w:r>
    </w:p>
    <w:bookmarkEnd w:id="122"/>
    <w:bookmarkStart w:name="z255" w:id="123"/>
    <w:p>
      <w:pPr>
        <w:spacing w:after="0"/>
        <w:ind w:left="0"/>
        <w:jc w:val="both"/>
      </w:pPr>
      <w:r>
        <w:rPr>
          <w:rFonts w:ascii="Times New Roman"/>
          <w:b w:val="false"/>
          <w:i w:val="false"/>
          <w:color w:val="000000"/>
          <w:sz w:val="28"/>
        </w:rPr>
        <w:t xml:space="preserve">
      9) жобаның іске асыру барысы, мердігердің (әзірлеушінің) қызметті, жұмыс сапасы (фотоесеб қосымшамен бірге), бөлінген бюджет қаражатының игерілуі туралы тапсырыс берішуге ай сайын есеп береді. </w:t>
      </w:r>
    </w:p>
    <w:bookmarkEnd w:id="123"/>
    <w:bookmarkStart w:name="z256" w:id="124"/>
    <w:p>
      <w:pPr>
        <w:spacing w:after="0"/>
        <w:ind w:left="0"/>
        <w:jc w:val="both"/>
      </w:pPr>
      <w:r>
        <w:rPr>
          <w:rFonts w:ascii="Times New Roman"/>
          <w:b w:val="false"/>
          <w:i w:val="false"/>
          <w:color w:val="000000"/>
          <w:sz w:val="28"/>
        </w:rPr>
        <w:t>
      10) құрылыс-монтаждау жұмыстары кезде:</w:t>
      </w:r>
    </w:p>
    <w:bookmarkEnd w:id="124"/>
    <w:bookmarkStart w:name="z257" w:id="125"/>
    <w:p>
      <w:pPr>
        <w:spacing w:after="0"/>
        <w:ind w:left="0"/>
        <w:jc w:val="both"/>
      </w:pPr>
      <w:r>
        <w:rPr>
          <w:rFonts w:ascii="Times New Roman"/>
          <w:b w:val="false"/>
          <w:i w:val="false"/>
          <w:color w:val="000000"/>
          <w:sz w:val="28"/>
        </w:rPr>
        <w:t>
      келісімдер жасалған объектiлердің құрылыс алаңдарына кiре алады;</w:t>
      </w:r>
    </w:p>
    <w:bookmarkEnd w:id="125"/>
    <w:bookmarkStart w:name="z258" w:id="126"/>
    <w:p>
      <w:pPr>
        <w:spacing w:after="0"/>
        <w:ind w:left="0"/>
        <w:jc w:val="both"/>
      </w:pPr>
      <w:r>
        <w:rPr>
          <w:rFonts w:ascii="Times New Roman"/>
          <w:b w:val="false"/>
          <w:i w:val="false"/>
          <w:color w:val="000000"/>
          <w:sz w:val="28"/>
        </w:rPr>
        <w:t>
      тапсырыс берушiнiң техникалық өкілi ретiнде құрылыс объектiлерiнде тапсырыс берушінiң мүддесiн бiлдiреді және қорғайды;</w:t>
      </w:r>
    </w:p>
    <w:bookmarkEnd w:id="126"/>
    <w:bookmarkStart w:name="z259" w:id="127"/>
    <w:p>
      <w:pPr>
        <w:spacing w:after="0"/>
        <w:ind w:left="0"/>
        <w:jc w:val="both"/>
      </w:pPr>
      <w:r>
        <w:rPr>
          <w:rFonts w:ascii="Times New Roman"/>
          <w:b w:val="false"/>
          <w:i w:val="false"/>
          <w:color w:val="000000"/>
          <w:sz w:val="28"/>
        </w:rPr>
        <w:t>
      мердiгер жүргiзетiн құрылыс-монтаждау жұмыстарының жобалау-сметалық құжаттамасына толық сәйкес келуiн қамтамасыз етеді;</w:t>
      </w:r>
    </w:p>
    <w:bookmarkEnd w:id="127"/>
    <w:bookmarkStart w:name="z260" w:id="128"/>
    <w:p>
      <w:pPr>
        <w:spacing w:after="0"/>
        <w:ind w:left="0"/>
        <w:jc w:val="both"/>
      </w:pPr>
      <w:r>
        <w:rPr>
          <w:rFonts w:ascii="Times New Roman"/>
          <w:b w:val="false"/>
          <w:i w:val="false"/>
          <w:color w:val="000000"/>
          <w:sz w:val="28"/>
        </w:rPr>
        <w:t>
      мердiгердiң құрылыс алаңдарында техникалық қауiпсiздiк, еңбектi қорғау және қоршаған ортаны қорғау ережелерiн сақтауын қамтамасыз етеді;</w:t>
      </w:r>
    </w:p>
    <w:bookmarkEnd w:id="128"/>
    <w:bookmarkStart w:name="z261" w:id="129"/>
    <w:p>
      <w:pPr>
        <w:spacing w:after="0"/>
        <w:ind w:left="0"/>
        <w:jc w:val="both"/>
      </w:pPr>
      <w:r>
        <w:rPr>
          <w:rFonts w:ascii="Times New Roman"/>
          <w:b w:val="false"/>
          <w:i w:val="false"/>
          <w:color w:val="000000"/>
          <w:sz w:val="28"/>
        </w:rPr>
        <w:t>
      объектілерде қолданылатын құрылыс материалдарының, конструкциялар мен бұйымдардың сапасын бақылау, оларды стандарттарға және Қазақстан Республикасында қолданыстағы басқа да нормативтік-техникалық құжаттарға сәйкес зертханалық сынауды ұйымдастыру және сапаны растайтын құжаттардың болуын (техникалық паспорт, сертификат, зертханалық сынау және басқалар) тексереді;</w:t>
      </w:r>
    </w:p>
    <w:bookmarkEnd w:id="129"/>
    <w:bookmarkStart w:name="z262" w:id="130"/>
    <w:p>
      <w:pPr>
        <w:spacing w:after="0"/>
        <w:ind w:left="0"/>
        <w:jc w:val="both"/>
      </w:pPr>
      <w:r>
        <w:rPr>
          <w:rFonts w:ascii="Times New Roman"/>
          <w:b w:val="false"/>
          <w:i w:val="false"/>
          <w:color w:val="000000"/>
          <w:sz w:val="28"/>
        </w:rPr>
        <w:t>
      мердiгер дайындаған жұмыстардың күнтiзбелiк жоспарларын қарайды және тапсырыс берушiге бекiтуге ұсыну;</w:t>
      </w:r>
    </w:p>
    <w:bookmarkEnd w:id="130"/>
    <w:bookmarkStart w:name="z263" w:id="131"/>
    <w:p>
      <w:pPr>
        <w:spacing w:after="0"/>
        <w:ind w:left="0"/>
        <w:jc w:val="both"/>
      </w:pPr>
      <w:r>
        <w:rPr>
          <w:rFonts w:ascii="Times New Roman"/>
          <w:b w:val="false"/>
          <w:i w:val="false"/>
          <w:color w:val="000000"/>
          <w:sz w:val="28"/>
        </w:rPr>
        <w:t>
      жұмыстардың өндiрiс қарқынының бекiтiлген кестеге сәйкестiгiн, объектiлердiң материалдық ресурстармен және техникалық құралдармен жиынтықталу барысын, бiлiктi жұмыс күшiмен қамтамасыз етiлуiн бағалайды;</w:t>
      </w:r>
    </w:p>
    <w:bookmarkEnd w:id="131"/>
    <w:bookmarkStart w:name="z264" w:id="132"/>
    <w:p>
      <w:pPr>
        <w:spacing w:after="0"/>
        <w:ind w:left="0"/>
        <w:jc w:val="both"/>
      </w:pPr>
      <w:r>
        <w:rPr>
          <w:rFonts w:ascii="Times New Roman"/>
          <w:b w:val="false"/>
          <w:i w:val="false"/>
          <w:color w:val="000000"/>
          <w:sz w:val="28"/>
        </w:rPr>
        <w:t>
      объектiлерде жұмыс iстейтiн машиналар мен механизмдердi есепке алуды жүргiзу, олардың техникалық жарамдылығын және мердiгердiң конкурстық тапсырысында көрсетiлген тiзбеге сәйкестiгiн бағалайды;</w:t>
      </w:r>
    </w:p>
    <w:bookmarkEnd w:id="132"/>
    <w:bookmarkStart w:name="z265" w:id="133"/>
    <w:p>
      <w:pPr>
        <w:spacing w:after="0"/>
        <w:ind w:left="0"/>
        <w:jc w:val="both"/>
      </w:pPr>
      <w:r>
        <w:rPr>
          <w:rFonts w:ascii="Times New Roman"/>
          <w:b w:val="false"/>
          <w:i w:val="false"/>
          <w:color w:val="000000"/>
          <w:sz w:val="28"/>
        </w:rPr>
        <w:t>
      жұмыстарды орындау мерзiмдерiнiң ұзартылуына, қосымша немесе күтпеген жұмыстарды, шығындарды өтеуге қатысты мердiгердiң шағымдарын тексереді және тапсырыс берушiге ұсынымдар береді;</w:t>
      </w:r>
    </w:p>
    <w:bookmarkEnd w:id="133"/>
    <w:bookmarkStart w:name="z266" w:id="134"/>
    <w:p>
      <w:pPr>
        <w:spacing w:after="0"/>
        <w:ind w:left="0"/>
        <w:jc w:val="both"/>
      </w:pPr>
      <w:r>
        <w:rPr>
          <w:rFonts w:ascii="Times New Roman"/>
          <w:b w:val="false"/>
          <w:i w:val="false"/>
          <w:color w:val="000000"/>
          <w:sz w:val="28"/>
        </w:rPr>
        <w:t>
      бекiтiлген сметаға сәйкес орындалған жұмыстардың көлемi мен олардың құнын тексеру және аралық ақы төлеу немесе мердiгермен толық есеп айырысу кезiнде орындалған жұмыстарды қабылдайды актiлерiн растайды;</w:t>
      </w:r>
    </w:p>
    <w:bookmarkEnd w:id="134"/>
    <w:bookmarkStart w:name="z267" w:id="135"/>
    <w:p>
      <w:pPr>
        <w:spacing w:after="0"/>
        <w:ind w:left="0"/>
        <w:jc w:val="both"/>
      </w:pPr>
      <w:r>
        <w:rPr>
          <w:rFonts w:ascii="Times New Roman"/>
          <w:b w:val="false"/>
          <w:i w:val="false"/>
          <w:color w:val="000000"/>
          <w:sz w:val="28"/>
        </w:rPr>
        <w:t>
      жабық жұмыстардың куәләндіруін, жауапты құрастырылымның аралық қабылдауды және жұмыстарды төлеу үшін олардың қабылдауды жүргізеді;</w:t>
      </w:r>
    </w:p>
    <w:bookmarkEnd w:id="135"/>
    <w:bookmarkStart w:name="z268" w:id="136"/>
    <w:p>
      <w:pPr>
        <w:spacing w:after="0"/>
        <w:ind w:left="0"/>
        <w:jc w:val="both"/>
      </w:pPr>
      <w:r>
        <w:rPr>
          <w:rFonts w:ascii="Times New Roman"/>
          <w:b w:val="false"/>
          <w:i w:val="false"/>
          <w:color w:val="000000"/>
          <w:sz w:val="28"/>
        </w:rPr>
        <w:t>
      техникалық есептер мен ақпарларды дайындауды және бекiтудi, жұмыстардың жүргiзiлу барысын уақтылы құжаттауды қамтамасыз етеді;</w:t>
      </w:r>
    </w:p>
    <w:bookmarkEnd w:id="136"/>
    <w:bookmarkStart w:name="z269" w:id="137"/>
    <w:p>
      <w:pPr>
        <w:spacing w:after="0"/>
        <w:ind w:left="0"/>
        <w:jc w:val="both"/>
      </w:pPr>
      <w:r>
        <w:rPr>
          <w:rFonts w:ascii="Times New Roman"/>
          <w:b w:val="false"/>
          <w:i w:val="false"/>
          <w:color w:val="000000"/>
          <w:sz w:val="28"/>
        </w:rPr>
        <w:t>
      орындалған жұмыстардың көлемiне мерзiмдi және түпкіліктi өлшеудi жүргiзеді және олардың мердiгердiң есептерiне сәйкестiгi туралы қорытындылар береді;</w:t>
      </w:r>
    </w:p>
    <w:bookmarkEnd w:id="137"/>
    <w:bookmarkStart w:name="z270" w:id="138"/>
    <w:p>
      <w:pPr>
        <w:spacing w:after="0"/>
        <w:ind w:left="0"/>
        <w:jc w:val="both"/>
      </w:pPr>
      <w:r>
        <w:rPr>
          <w:rFonts w:ascii="Times New Roman"/>
          <w:b w:val="false"/>
          <w:i w:val="false"/>
          <w:color w:val="000000"/>
          <w:sz w:val="28"/>
        </w:rPr>
        <w:t>
      барлық материалдар мен конструкцияларға арналған барлық кепілдік құжаттамаларыды және сертификаттарды қабылдау мен сақтауды қамтамасыз ету және құрылыс аяқталғаннан кейін оларды тапсырыс берушіге беру;</w:t>
      </w:r>
    </w:p>
    <w:bookmarkEnd w:id="138"/>
    <w:bookmarkStart w:name="z271" w:id="139"/>
    <w:p>
      <w:pPr>
        <w:spacing w:after="0"/>
        <w:ind w:left="0"/>
        <w:jc w:val="both"/>
      </w:pPr>
      <w:r>
        <w:rPr>
          <w:rFonts w:ascii="Times New Roman"/>
          <w:b w:val="false"/>
          <w:i w:val="false"/>
          <w:color w:val="000000"/>
          <w:sz w:val="28"/>
        </w:rPr>
        <w:t>
      сәулет, қала құрылыс және құрылыс саласыңдағы жобалық шешімдер, құрылыс мерзімі және мемлекеттік нормативтік талаптарды сақтау бойынша бақылауды іске асыру;</w:t>
      </w:r>
    </w:p>
    <w:bookmarkEnd w:id="139"/>
    <w:bookmarkStart w:name="z272" w:id="140"/>
    <w:p>
      <w:pPr>
        <w:spacing w:after="0"/>
        <w:ind w:left="0"/>
        <w:jc w:val="both"/>
      </w:pPr>
      <w:r>
        <w:rPr>
          <w:rFonts w:ascii="Times New Roman"/>
          <w:b w:val="false"/>
          <w:i w:val="false"/>
          <w:color w:val="000000"/>
          <w:sz w:val="28"/>
        </w:rPr>
        <w:t>
      құрылыс-монтаждау жұмыстарды орындауға бағытталған қаражаттардың нысаналы және тиімді пайдалануды бақылайды;</w:t>
      </w:r>
    </w:p>
    <w:bookmarkEnd w:id="140"/>
    <w:bookmarkStart w:name="z273" w:id="141"/>
    <w:p>
      <w:pPr>
        <w:spacing w:after="0"/>
        <w:ind w:left="0"/>
        <w:jc w:val="both"/>
      </w:pPr>
      <w:r>
        <w:rPr>
          <w:rFonts w:ascii="Times New Roman"/>
          <w:b w:val="false"/>
          <w:i w:val="false"/>
          <w:color w:val="000000"/>
          <w:sz w:val="28"/>
        </w:rPr>
        <w:t>
      мердiгерден және қосалқы мердiгерлерден объект бойынша қажетті атқарушы құжаттаманы сұратады;</w:t>
      </w:r>
    </w:p>
    <w:bookmarkEnd w:id="141"/>
    <w:bookmarkStart w:name="z274" w:id="142"/>
    <w:p>
      <w:pPr>
        <w:spacing w:after="0"/>
        <w:ind w:left="0"/>
        <w:jc w:val="both"/>
      </w:pPr>
      <w:r>
        <w:rPr>
          <w:rFonts w:ascii="Times New Roman"/>
          <w:b w:val="false"/>
          <w:i w:val="false"/>
          <w:color w:val="000000"/>
          <w:sz w:val="28"/>
        </w:rPr>
        <w:t>
      технологияның бұзылуы, жобадан ауытқу, сапасыз құрылыс материалдарының пайдаланылуы анықталған жағдайда, ақаулар мен бұзушылықтар жойылғанға дейiн жұмыстарды жүргiзудi тоқтата тұрады;</w:t>
      </w:r>
    </w:p>
    <w:bookmarkEnd w:id="142"/>
    <w:bookmarkStart w:name="z275" w:id="143"/>
    <w:p>
      <w:pPr>
        <w:spacing w:after="0"/>
        <w:ind w:left="0"/>
        <w:jc w:val="both"/>
      </w:pPr>
      <w:r>
        <w:rPr>
          <w:rFonts w:ascii="Times New Roman"/>
          <w:b w:val="false"/>
          <w:i w:val="false"/>
          <w:color w:val="000000"/>
          <w:sz w:val="28"/>
        </w:rPr>
        <w:t>
      жобадан жүйелi түрде ауытқуларға жол берген, жұмыс өндiрiсi ережелерiн және нормативтiк-техникалық құжаттардың талаптарын бұзған мердiгердi жұмыстан босату туралы тапсырыс берушiге ұсыныс енгiзедi;</w:t>
      </w:r>
    </w:p>
    <w:bookmarkEnd w:id="143"/>
    <w:bookmarkStart w:name="z276" w:id="144"/>
    <w:p>
      <w:pPr>
        <w:spacing w:after="0"/>
        <w:ind w:left="0"/>
        <w:jc w:val="both"/>
      </w:pPr>
      <w:r>
        <w:rPr>
          <w:rFonts w:ascii="Times New Roman"/>
          <w:b w:val="false"/>
          <w:i w:val="false"/>
          <w:color w:val="000000"/>
          <w:sz w:val="28"/>
        </w:rPr>
        <w:t>
      төлемге берiлген құжаттарды түзету немесе нормативтiк талаптарға және жобалау құжаттамасына сәйкес келмейтiн жұмыстар көлемiнiң құнын төлеуге берiлген, орындалған жұмыстарды қабылдау актiлерiн алып тастау жөнiнде тапсырыс берушiге ұсыныс енгiзедi;</w:t>
      </w:r>
    </w:p>
    <w:bookmarkEnd w:id="144"/>
    <w:bookmarkStart w:name="z277" w:id="145"/>
    <w:p>
      <w:pPr>
        <w:spacing w:after="0"/>
        <w:ind w:left="0"/>
        <w:jc w:val="both"/>
      </w:pPr>
      <w:r>
        <w:rPr>
          <w:rFonts w:ascii="Times New Roman"/>
          <w:b w:val="false"/>
          <w:i w:val="false"/>
          <w:color w:val="000000"/>
          <w:sz w:val="28"/>
        </w:rPr>
        <w:t>
      мердiгердiң лауазымды тұлғаларына ақауларды және олардың туындау себептерiн жою туралы ұсыныстар жасайды;</w:t>
      </w:r>
    </w:p>
    <w:bookmarkEnd w:id="145"/>
    <w:bookmarkStart w:name="z278" w:id="146"/>
    <w:p>
      <w:pPr>
        <w:spacing w:after="0"/>
        <w:ind w:left="0"/>
        <w:jc w:val="both"/>
      </w:pPr>
      <w:r>
        <w:rPr>
          <w:rFonts w:ascii="Times New Roman"/>
          <w:b w:val="false"/>
          <w:i w:val="false"/>
          <w:color w:val="000000"/>
          <w:sz w:val="28"/>
        </w:rPr>
        <w:t>
      хат-хабарларды, зерттеу және сынау деректерiн, мәжiлiстердiң хаттамаларын, қаржы жазбаларын, құрылыс алаңының күнделiгiн қоса алғанда, құжаттарды есепке aлу, пайдалану және сақтау жүйесiн құрады.</w:t>
      </w:r>
    </w:p>
    <w:bookmarkEnd w:id="146"/>
    <w:bookmarkStart w:name="z279" w:id="147"/>
    <w:p>
      <w:pPr>
        <w:spacing w:after="0"/>
        <w:ind w:left="0"/>
        <w:jc w:val="both"/>
      </w:pPr>
      <w:r>
        <w:rPr>
          <w:rFonts w:ascii="Times New Roman"/>
          <w:b w:val="false"/>
          <w:i w:val="false"/>
          <w:color w:val="000000"/>
          <w:sz w:val="28"/>
        </w:rPr>
        <w:t>
      35. Ұйым Қазақстан Республикасының заңнамасына және шарттардың талаптарына сәйкес:</w:t>
      </w:r>
    </w:p>
    <w:bookmarkEnd w:id="147"/>
    <w:bookmarkStart w:name="z280" w:id="148"/>
    <w:p>
      <w:pPr>
        <w:spacing w:after="0"/>
        <w:ind w:left="0"/>
        <w:jc w:val="both"/>
      </w:pPr>
      <w:r>
        <w:rPr>
          <w:rFonts w:ascii="Times New Roman"/>
          <w:b w:val="false"/>
          <w:i w:val="false"/>
          <w:color w:val="000000"/>
          <w:sz w:val="28"/>
        </w:rPr>
        <w:t>
      1) тапсырыс берушiнiң тапсырмасы бойынша объектілердiң құрылысы және оларды қайта жаңарту мәселелерi бойынша жергiлікті атқарушы органдармен, жер учаскелерiнiң және коммуникациялардың иелерiмен, басқа да ұйымдармен және жұртшылықпен қарым-қатынасында оның мүддесiн бiлдiредi;</w:t>
      </w:r>
    </w:p>
    <w:bookmarkEnd w:id="148"/>
    <w:bookmarkStart w:name="z281" w:id="149"/>
    <w:p>
      <w:pPr>
        <w:spacing w:after="0"/>
        <w:ind w:left="0"/>
        <w:jc w:val="both"/>
      </w:pPr>
      <w:r>
        <w:rPr>
          <w:rFonts w:ascii="Times New Roman"/>
          <w:b w:val="false"/>
          <w:i w:val="false"/>
          <w:color w:val="000000"/>
          <w:sz w:val="28"/>
        </w:rPr>
        <w:t>
      2) тапсырыс берушімен келісім бойынша объектінің құрылысына бөлінген ақшалай және материалдық қаражаттармен иелік етеді және Қазақстан Республикасының заңнамасы және шарттардың талаптарымен көзделген жауапкершілік тартады.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83" w:id="150"/>
    <w:p>
      <w:pPr>
        <w:spacing w:after="0"/>
        <w:ind w:left="0"/>
        <w:jc w:val="left"/>
      </w:pPr>
      <w:r>
        <w:rPr>
          <w:rFonts w:ascii="Times New Roman"/>
          <w:b/>
          <w:i w:val="false"/>
          <w:color w:val="000000"/>
        </w:rPr>
        <w:t xml:space="preserve"> Техникалық қадағалау журналы</w:t>
      </w:r>
      <w:r>
        <w:br/>
      </w:r>
      <w:r>
        <w:rPr>
          <w:rFonts w:ascii="Times New Roman"/>
          <w:b/>
          <w:i w:val="false"/>
          <w:color w:val="000000"/>
        </w:rPr>
        <w:t>1-нысан. Техникалық қадағалау журналының титул беті</w:t>
      </w:r>
    </w:p>
    <w:bookmarkEnd w:id="150"/>
    <w:p>
      <w:pPr>
        <w:spacing w:after="0"/>
        <w:ind w:left="0"/>
        <w:jc w:val="both"/>
      </w:pPr>
      <w:r>
        <w:rPr>
          <w:rFonts w:ascii="Times New Roman"/>
          <w:b w:val="false"/>
          <w:i w:val="false"/>
          <w:color w:val="000000"/>
          <w:sz w:val="28"/>
        </w:rPr>
        <w:t>
      Техникалық қадағалау № ____ журналы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Объект құрылысының толық сметалық құны ______________________________</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Бас жобалаушы (жобалаушы) 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Техникалық қадағалау ________________________________________________                           (мекеменің атауы, пошталық мекенжайы)</w:t>
      </w:r>
    </w:p>
    <w:p>
      <w:pPr>
        <w:spacing w:after="0"/>
        <w:ind w:left="0"/>
        <w:jc w:val="both"/>
      </w:pPr>
      <w:r>
        <w:rPr>
          <w:rFonts w:ascii="Times New Roman"/>
          <w:b w:val="false"/>
          <w:i w:val="false"/>
          <w:color w:val="000000"/>
          <w:sz w:val="28"/>
        </w:rPr>
        <w:t>
      Журнал басталды ___________________________________ (күні, айы, жылы)</w:t>
      </w:r>
    </w:p>
    <w:p>
      <w:pPr>
        <w:spacing w:after="0"/>
        <w:ind w:left="0"/>
        <w:jc w:val="both"/>
      </w:pPr>
      <w:r>
        <w:rPr>
          <w:rFonts w:ascii="Times New Roman"/>
          <w:b w:val="false"/>
          <w:i w:val="false"/>
          <w:color w:val="000000"/>
          <w:sz w:val="28"/>
        </w:rPr>
        <w:t>
      Журнал аяқталды ___________________________________ (күні, айы, жылы)</w:t>
      </w:r>
    </w:p>
    <w:p>
      <w:pPr>
        <w:spacing w:after="0"/>
        <w:ind w:left="0"/>
        <w:jc w:val="both"/>
      </w:pPr>
      <w:r>
        <w:rPr>
          <w:rFonts w:ascii="Times New Roman"/>
          <w:b w:val="false"/>
          <w:i w:val="false"/>
          <w:color w:val="000000"/>
          <w:sz w:val="28"/>
        </w:rPr>
        <w:t>
      Бас жобалаушының (жобалаушының) басшысы ______________ ______________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Тапсырыс берушінің басшысы _____________________________ 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xml:space="preserve">
      Техникалық қадағалау </w:t>
      </w:r>
    </w:p>
    <w:p>
      <w:pPr>
        <w:spacing w:after="0"/>
        <w:ind w:left="0"/>
        <w:jc w:val="both"/>
      </w:pPr>
      <w:r>
        <w:rPr>
          <w:rFonts w:ascii="Times New Roman"/>
          <w:b w:val="false"/>
          <w:i w:val="false"/>
          <w:color w:val="000000"/>
          <w:sz w:val="28"/>
        </w:rPr>
        <w:t>
      ұйымының басшысы ____________________________      __________________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Тапсырыс берушінің басшысы ____________________________      ________</w:t>
      </w:r>
    </w:p>
    <w:p>
      <w:pPr>
        <w:spacing w:after="0"/>
        <w:ind w:left="0"/>
        <w:jc w:val="both"/>
      </w:pPr>
      <w:r>
        <w:rPr>
          <w:rFonts w:ascii="Times New Roman"/>
          <w:b w:val="false"/>
          <w:i w:val="false"/>
          <w:color w:val="000000"/>
          <w:sz w:val="28"/>
        </w:rPr>
        <w:t>
                                        (Т.А.Ә.)               МО   (қолы)</w:t>
      </w:r>
    </w:p>
    <w:bookmarkStart w:name="z284" w:id="151"/>
    <w:p>
      <w:pPr>
        <w:spacing w:after="0"/>
        <w:ind w:left="0"/>
        <w:jc w:val="left"/>
      </w:pPr>
      <w:r>
        <w:rPr>
          <w:rFonts w:ascii="Times New Roman"/>
          <w:b/>
          <w:i w:val="false"/>
          <w:color w:val="000000"/>
        </w:rPr>
        <w:t xml:space="preserve"> 2-нысан. Техникалық қадағалау журналының бірінші беті</w:t>
      </w:r>
    </w:p>
    <w:bookmarkEnd w:id="151"/>
    <w:p>
      <w:pPr>
        <w:spacing w:after="0"/>
        <w:ind w:left="0"/>
        <w:jc w:val="both"/>
      </w:pPr>
      <w:r>
        <w:rPr>
          <w:rFonts w:ascii="Times New Roman"/>
          <w:b w:val="false"/>
          <w:i w:val="false"/>
          <w:color w:val="000000"/>
          <w:sz w:val="28"/>
        </w:rPr>
        <w:t>
      Бас мердігер (мердігер)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Қосалқы мердігер (жеке жұмыс түрлерін орындаушылар):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 орындалған жұмыстың атауы)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5" w:id="152"/>
    <w:p>
      <w:pPr>
        <w:spacing w:after="0"/>
        <w:ind w:left="0"/>
        <w:jc w:val="left"/>
      </w:pPr>
      <w:r>
        <w:rPr>
          <w:rFonts w:ascii="Times New Roman"/>
          <w:b/>
          <w:i w:val="false"/>
          <w:color w:val="000000"/>
        </w:rPr>
        <w:t xml:space="preserve"> 3-нысан. Техникалық қадағалау журналының екінші беті</w:t>
      </w:r>
      <w:r>
        <w:br/>
      </w:r>
      <w:r>
        <w:rPr>
          <w:rFonts w:ascii="Times New Roman"/>
          <w:b/>
          <w:i w:val="false"/>
          <w:color w:val="000000"/>
        </w:rPr>
        <w:t>Техникалық қадағалау тобының құрамы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жүргізетін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тобының құрамына енгізілгені туралы бұйрықтың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53"/>
    <w:p>
      <w:pPr>
        <w:spacing w:after="0"/>
        <w:ind w:left="0"/>
        <w:jc w:val="left"/>
      </w:pPr>
      <w:r>
        <w:rPr>
          <w:rFonts w:ascii="Times New Roman"/>
          <w:b/>
          <w:i w:val="false"/>
          <w:color w:val="000000"/>
        </w:rPr>
        <w:t xml:space="preserve"> 4-нысан. Техникалық қадағалау журналының үшінші беті</w:t>
      </w:r>
      <w:r>
        <w:br/>
      </w:r>
      <w:r>
        <w:rPr>
          <w:rFonts w:ascii="Times New Roman"/>
          <w:b/>
          <w:i w:val="false"/>
          <w:color w:val="000000"/>
        </w:rPr>
        <w:t>Техникалық қадағалау тобы мүшелерінің объектіге баруын тіркеу</w:t>
      </w:r>
      <w:r>
        <w:br/>
      </w:r>
      <w:r>
        <w:rPr>
          <w:rFonts w:ascii="Times New Roman"/>
          <w:b/>
          <w:i w:val="false"/>
          <w:color w:val="000000"/>
        </w:rPr>
        <w:t>парағы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154"/>
    <w:p>
      <w:pPr>
        <w:spacing w:after="0"/>
        <w:ind w:left="0"/>
        <w:jc w:val="left"/>
      </w:pPr>
      <w:r>
        <w:rPr>
          <w:rFonts w:ascii="Times New Roman"/>
          <w:b/>
          <w:i w:val="false"/>
          <w:color w:val="000000"/>
        </w:rPr>
        <w:t xml:space="preserve"> 5-нысан. Техникалық қадағалау журналының есепке алу парағы</w:t>
      </w:r>
      <w:r>
        <w:br/>
      </w:r>
      <w:r>
        <w:rPr>
          <w:rFonts w:ascii="Times New Roman"/>
          <w:b/>
          <w:i w:val="false"/>
          <w:color w:val="000000"/>
        </w:rPr>
        <w:t>Есепке алу парағы № 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мемлекеттік нормативтердің талаптары мен қағидаттарын бұзғаны және жобадан ауытқудың анықталуы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әзірлеушінің, техникалық қадағалау тобы мүшелерінің тегі, аты, әкесінің аты, жазба жазылған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Жазбамен танысқан лауазымды тұлғалардың тегі, аты, әкесінің аты,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орындағаны туралы белгі (тегі, аты, жөні, лауазымы,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 мүшесі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89" w:id="155"/>
    <w:p>
      <w:pPr>
        <w:spacing w:after="0"/>
        <w:ind w:left="0"/>
        <w:jc w:val="left"/>
      </w:pPr>
      <w:r>
        <w:rPr>
          <w:rFonts w:ascii="Times New Roman"/>
          <w:b/>
          <w:i w:val="false"/>
          <w:color w:val="000000"/>
        </w:rPr>
        <w:t xml:space="preserve"> Нысан</w:t>
      </w:r>
      <w:r>
        <w:br/>
      </w:r>
      <w:r>
        <w:rPr>
          <w:rFonts w:ascii="Times New Roman"/>
          <w:b/>
          <w:i w:val="false"/>
          <w:color w:val="000000"/>
        </w:rPr>
        <w:t>Авторлық қадағалау бойынша жоспар-кесте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шарты бойынша жұмыс кезеңдерінің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(басталуы және аяқталуы)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қадағалаудың бару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кезеңдерінің бағасы,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(лауазымы, Т.А.Ә.,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91" w:id="156"/>
    <w:p>
      <w:pPr>
        <w:spacing w:after="0"/>
        <w:ind w:left="0"/>
        <w:jc w:val="left"/>
      </w:pPr>
      <w:r>
        <w:rPr>
          <w:rFonts w:ascii="Times New Roman"/>
          <w:b/>
          <w:i w:val="false"/>
          <w:color w:val="000000"/>
        </w:rPr>
        <w:t xml:space="preserve"> Авторлық қадағалау журналы</w:t>
      </w:r>
      <w:r>
        <w:br/>
      </w:r>
      <w:r>
        <w:rPr>
          <w:rFonts w:ascii="Times New Roman"/>
          <w:b/>
          <w:i w:val="false"/>
          <w:color w:val="000000"/>
        </w:rPr>
        <w:t>1-нысан. Авторлық қадағалау журналының титул беті</w:t>
      </w:r>
    </w:p>
    <w:bookmarkEnd w:id="156"/>
    <w:p>
      <w:pPr>
        <w:spacing w:after="0"/>
        <w:ind w:left="0"/>
        <w:jc w:val="both"/>
      </w:pPr>
      <w:r>
        <w:rPr>
          <w:rFonts w:ascii="Times New Roman"/>
          <w:b w:val="false"/>
          <w:i w:val="false"/>
          <w:color w:val="000000"/>
          <w:sz w:val="28"/>
        </w:rPr>
        <w:t>
      Авторлық қадағалау № ____ журналы</w:t>
      </w:r>
    </w:p>
    <w:p>
      <w:pPr>
        <w:spacing w:after="0"/>
        <w:ind w:left="0"/>
        <w:jc w:val="both"/>
      </w:pPr>
      <w:r>
        <w:rPr>
          <w:rFonts w:ascii="Times New Roman"/>
          <w:b w:val="false"/>
          <w:i w:val="false"/>
          <w:color w:val="000000"/>
          <w:sz w:val="28"/>
        </w:rPr>
        <w:t>
      Құрылыс объектісінің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Объект құрылысының толық сметалық құны ______________________________</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Бас жобалаушы (жобалаушы) 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Журнал басталды _________________________ (күні, айы, жылы)</w:t>
      </w:r>
    </w:p>
    <w:p>
      <w:pPr>
        <w:spacing w:after="0"/>
        <w:ind w:left="0"/>
        <w:jc w:val="both"/>
      </w:pPr>
      <w:r>
        <w:rPr>
          <w:rFonts w:ascii="Times New Roman"/>
          <w:b w:val="false"/>
          <w:i w:val="false"/>
          <w:color w:val="000000"/>
          <w:sz w:val="28"/>
        </w:rPr>
        <w:t>
      Журнал аяқталды _________________________ (күні, айы, жылы)</w:t>
      </w:r>
    </w:p>
    <w:p>
      <w:pPr>
        <w:spacing w:after="0"/>
        <w:ind w:left="0"/>
        <w:jc w:val="both"/>
      </w:pPr>
      <w:r>
        <w:rPr>
          <w:rFonts w:ascii="Times New Roman"/>
          <w:b w:val="false"/>
          <w:i w:val="false"/>
          <w:color w:val="000000"/>
          <w:sz w:val="28"/>
        </w:rPr>
        <w:t>
      Бас жобалаушының (жобалаушының) басшысы _____________    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Тапсырыс берушінің бастығы ______________________        ____________</w:t>
      </w:r>
    </w:p>
    <w:p>
      <w:pPr>
        <w:spacing w:after="0"/>
        <w:ind w:left="0"/>
        <w:jc w:val="both"/>
      </w:pPr>
      <w:r>
        <w:rPr>
          <w:rFonts w:ascii="Times New Roman"/>
          <w:b w:val="false"/>
          <w:i w:val="false"/>
          <w:color w:val="000000"/>
          <w:sz w:val="28"/>
        </w:rPr>
        <w:t>
                                       (Т.А.Ә.)         МО         (қолы)</w:t>
      </w:r>
    </w:p>
    <w:bookmarkStart w:name="z292" w:id="157"/>
    <w:p>
      <w:pPr>
        <w:spacing w:after="0"/>
        <w:ind w:left="0"/>
        <w:jc w:val="left"/>
      </w:pPr>
      <w:r>
        <w:rPr>
          <w:rFonts w:ascii="Times New Roman"/>
          <w:b/>
          <w:i w:val="false"/>
          <w:color w:val="000000"/>
        </w:rPr>
        <w:t xml:space="preserve"> 2-нысан. Авторлық қадағалау журналдың бірінші парағы</w:t>
      </w:r>
    </w:p>
    <w:bookmarkEnd w:id="157"/>
    <w:p>
      <w:pPr>
        <w:spacing w:after="0"/>
        <w:ind w:left="0"/>
        <w:jc w:val="both"/>
      </w:pPr>
      <w:r>
        <w:rPr>
          <w:rFonts w:ascii="Times New Roman"/>
          <w:b w:val="false"/>
          <w:i w:val="false"/>
          <w:color w:val="000000"/>
          <w:sz w:val="28"/>
        </w:rPr>
        <w:t>
      Бас мердігер (мердігер)______________________________________________</w:t>
      </w:r>
    </w:p>
    <w:p>
      <w:pPr>
        <w:spacing w:after="0"/>
        <w:ind w:left="0"/>
        <w:jc w:val="both"/>
      </w:pPr>
      <w:r>
        <w:rPr>
          <w:rFonts w:ascii="Times New Roman"/>
          <w:b w:val="false"/>
          <w:i w:val="false"/>
          <w:color w:val="000000"/>
          <w:sz w:val="28"/>
        </w:rPr>
        <w:t>
      (ұйымның атауы, пошталық мекенжайы)</w:t>
      </w:r>
    </w:p>
    <w:p>
      <w:pPr>
        <w:spacing w:after="0"/>
        <w:ind w:left="0"/>
        <w:jc w:val="both"/>
      </w:pPr>
      <w:r>
        <w:rPr>
          <w:rFonts w:ascii="Times New Roman"/>
          <w:b w:val="false"/>
          <w:i w:val="false"/>
          <w:color w:val="000000"/>
          <w:sz w:val="28"/>
        </w:rPr>
        <w:t>
      Қосымша мердігер (жұмыстың бөлек түрлерін орындаушылар):</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(ұйымның атауы, пошталық мекенжайы, орындалатын жұмыстың атауы)</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bookmarkStart w:name="z293" w:id="158"/>
    <w:p>
      <w:pPr>
        <w:spacing w:after="0"/>
        <w:ind w:left="0"/>
        <w:jc w:val="left"/>
      </w:pPr>
      <w:r>
        <w:rPr>
          <w:rFonts w:ascii="Times New Roman"/>
          <w:b/>
          <w:i w:val="false"/>
          <w:color w:val="000000"/>
        </w:rPr>
        <w:t xml:space="preserve"> 3-нысан. Авторлық қадағалау журналдың екінші парағы</w:t>
      </w:r>
      <w:r>
        <w:br/>
      </w:r>
      <w:r>
        <w:rPr>
          <w:rFonts w:ascii="Times New Roman"/>
          <w:b/>
          <w:i w:val="false"/>
          <w:color w:val="000000"/>
        </w:rPr>
        <w:t>Авторлық қадағалау тобының құрамы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жүргізетін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 құрамына енгізілгені туралы бұйрықтың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159"/>
    <w:p>
      <w:pPr>
        <w:spacing w:after="0"/>
        <w:ind w:left="0"/>
        <w:jc w:val="left"/>
      </w:pPr>
      <w:r>
        <w:rPr>
          <w:rFonts w:ascii="Times New Roman"/>
          <w:b/>
          <w:i w:val="false"/>
          <w:color w:val="000000"/>
        </w:rPr>
        <w:t xml:space="preserve"> 4-нысан. Авторлық қадағалау журналдың үшінші парағы</w:t>
      </w:r>
      <w:r>
        <w:br/>
      </w:r>
      <w:r>
        <w:rPr>
          <w:rFonts w:ascii="Times New Roman"/>
          <w:b/>
          <w:i w:val="false"/>
          <w:color w:val="000000"/>
        </w:rPr>
        <w:t>Авторлық қадағалау тобы мүшелерінің объектіге баруын тіркеу</w:t>
      </w:r>
      <w:r>
        <w:br/>
      </w:r>
      <w:r>
        <w:rPr>
          <w:rFonts w:ascii="Times New Roman"/>
          <w:b/>
          <w:i w:val="false"/>
          <w:color w:val="000000"/>
        </w:rPr>
        <w:t>парағы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нөмері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160"/>
    <w:p>
      <w:pPr>
        <w:spacing w:after="0"/>
        <w:ind w:left="0"/>
        <w:jc w:val="left"/>
      </w:pPr>
      <w:r>
        <w:rPr>
          <w:rFonts w:ascii="Times New Roman"/>
          <w:b/>
          <w:i w:val="false"/>
          <w:color w:val="000000"/>
        </w:rPr>
        <w:t xml:space="preserve"> 5-нысан. Авторлық қадағалау журналының есепке алу парағы</w:t>
      </w:r>
      <w:r>
        <w:br/>
      </w:r>
      <w:r>
        <w:rPr>
          <w:rFonts w:ascii="Times New Roman"/>
          <w:b/>
          <w:i w:val="false"/>
          <w:color w:val="000000"/>
        </w:rPr>
        <w:t>Есепке алу парағы № 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мемлекеттік нормативтердің талаптары мен қағидаттарын бұзғаны және жобадан ауытқудың анықталуы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Ауытқуды және (немесе) бұзушылықты түзету туралы нұсқау және талап етілетін орындалу мерзімі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әзірлеушінің, авторлық қадағалау тобы мүшелерінің тегі, аты, әкесінің аты, жазба жазылған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Жазбамен танысқан лауазымды тұлғалардың тегі, аты, әкесінің аты,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орындағаны туралы белгі (тегі аты, жөні, лауазымы,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Тапсырысберушінің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 мүшесі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751 бұйрығына</w:t>
            </w:r>
            <w:r>
              <w:br/>
            </w:r>
            <w:r>
              <w:rPr>
                <w:rFonts w:ascii="Times New Roman"/>
                <w:b w:val="false"/>
                <w:i w:val="false"/>
                <w:color w:val="000000"/>
                <w:sz w:val="20"/>
              </w:rPr>
              <w:t>2-қосымша</w:t>
            </w:r>
          </w:p>
        </w:tc>
      </w:tr>
    </w:tbl>
    <w:bookmarkStart w:name="z297" w:id="161"/>
    <w:p>
      <w:pPr>
        <w:spacing w:after="0"/>
        <w:ind w:left="0"/>
        <w:jc w:val="left"/>
      </w:pPr>
      <w:r>
        <w:rPr>
          <w:rFonts w:ascii="Times New Roman"/>
          <w:b/>
          <w:i w:val="false"/>
          <w:color w:val="000000"/>
        </w:rPr>
        <w:t xml:space="preserve"> Сәулет, қала құрылысы және құрылыс қызметі саласындағы күші</w:t>
      </w:r>
      <w:r>
        <w:br/>
      </w:r>
      <w:r>
        <w:rPr>
          <w:rFonts w:ascii="Times New Roman"/>
          <w:b/>
          <w:i w:val="false"/>
          <w:color w:val="000000"/>
        </w:rPr>
        <w:t>жойылған кейбір бұйрықтардың тізбесі</w:t>
      </w:r>
    </w:p>
    <w:bookmarkEnd w:id="161"/>
    <w:bookmarkStart w:name="z298" w:id="162"/>
    <w:p>
      <w:pPr>
        <w:spacing w:after="0"/>
        <w:ind w:left="0"/>
        <w:jc w:val="both"/>
      </w:pPr>
      <w:r>
        <w:rPr>
          <w:rFonts w:ascii="Times New Roman"/>
          <w:b w:val="false"/>
          <w:i w:val="false"/>
          <w:color w:val="000000"/>
          <w:sz w:val="28"/>
        </w:rPr>
        <w:t xml:space="preserve">
      1. "Авторлық қадағалауды ұйымдастыру және жүргізу қағидаларын бекіту туралы" Қазақстан Республикасы Ұлттық экономика министрінің міндетін атқарушының 2015 жылғы 17 сәуірдегі № 342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11075 болып тіркелді, "Әділет" ақпараттық-құқықтық жүйесінде 2015 жылғы 22 мамырда жарияланды). </w:t>
      </w:r>
    </w:p>
    <w:bookmarkEnd w:id="162"/>
    <w:bookmarkStart w:name="z299" w:id="163"/>
    <w:p>
      <w:pPr>
        <w:spacing w:after="0"/>
        <w:ind w:left="0"/>
        <w:jc w:val="both"/>
      </w:pPr>
      <w:r>
        <w:rPr>
          <w:rFonts w:ascii="Times New Roman"/>
          <w:b w:val="false"/>
          <w:i w:val="false"/>
          <w:color w:val="000000"/>
          <w:sz w:val="28"/>
        </w:rPr>
        <w:t xml:space="preserve">
      2. "Бюджет қаражаты есебінен қаржыландырылатын жобалар бойынша инжинирингтік қызметтер көрсету бойынша ұйымдарды тартудың қағидаларын бекіту туралы" Қазақстан Республикасы Ұлттық экономика министрінің міндетін атқарушының 2015 жылғы 27 наурыздағы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11083 болып тіркелді, "Әділет" ақпараттық-құқықтық жүйесінде 2015 жылғы 17 маусымда жарияланды). </w:t>
      </w:r>
    </w:p>
    <w:bookmarkEnd w:id="163"/>
    <w:bookmarkStart w:name="z300" w:id="164"/>
    <w:p>
      <w:pPr>
        <w:spacing w:after="0"/>
        <w:ind w:left="0"/>
        <w:jc w:val="both"/>
      </w:pPr>
      <w:r>
        <w:rPr>
          <w:rFonts w:ascii="Times New Roman"/>
          <w:b w:val="false"/>
          <w:i w:val="false"/>
          <w:color w:val="000000"/>
          <w:sz w:val="28"/>
        </w:rPr>
        <w:t xml:space="preserve">
      3. "Сараптамалық сүйемелдеу режимінде құрылыс жобаларына мемлекеттік сараптама жүргізу қағидасын бекіту туралы" Қазақстан Республикасы Құрылыс және тұрғын үй-коммуналдық шаруашылық істері агенттігі төрағасының 2012 жылғы 23 шілдедегі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7866 болып тіркелді, "Казахстанская правда" газетінде 2012 жылғы 3 қазанда № 336-337 (27155-27156), "Егемен Қазақстан" газетінде 2012 жылғы 3 қазанда № 642-647 (27719) жарияланды).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