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70af90" w14:textId="670af9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Ауыл шаруашылығы кооперативтерінің тексеру одақтарының ауыл шаруашылығы кооперативтерінің ішкі аудитін жүргізуге арналған шығындарын субсидиялау қағидаларын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2015 жылғы 8 желтоқсандағы № 1-1/1069 бұйрығы. Қазақстан Республикасының Әділет министрлігінде 2015 жылы 30 желтоқсанда № 12677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РҚАО-ның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Бұйрықтың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w:t>
      </w:r>
    </w:p>
    <w:bookmarkStart w:name="z1" w:id="0"/>
    <w:p>
      <w:pPr>
        <w:spacing w:after="0"/>
        <w:ind w:left="0"/>
        <w:jc w:val="both"/>
      </w:pPr>
      <w:r>
        <w:rPr>
          <w:rFonts w:ascii="Times New Roman"/>
          <w:b w:val="false"/>
          <w:i w:val="false"/>
          <w:color w:val="000000"/>
          <w:sz w:val="28"/>
        </w:rPr>
        <w:t xml:space="preserve">
      "Агроөнеркәсіптік кешенді және ауылдық аумақтарды дамытуды мемлекеттік реттеу туралы" 2005 жылғы 8 шілдедегі Қазақстан Республикасы Заңының </w:t>
      </w:r>
      <w:r>
        <w:rPr>
          <w:rFonts w:ascii="Times New Roman"/>
          <w:b w:val="false"/>
          <w:i w:val="false"/>
          <w:color w:val="000000"/>
          <w:sz w:val="28"/>
        </w:rPr>
        <w:t>6-бабы</w:t>
      </w:r>
      <w:r>
        <w:rPr>
          <w:rFonts w:ascii="Times New Roman"/>
          <w:b w:val="false"/>
          <w:i w:val="false"/>
          <w:color w:val="000000"/>
          <w:sz w:val="28"/>
        </w:rPr>
        <w:t xml:space="preserve"> 1-тармағының 41-5) тармақшасына және "Мемлекеттік және әлеуметтік жауапкершілігі бар көрсетілетін қызметтер туралы" 2013 жылғы 15 сәуірдегі Қазақстан Республикасы Заңының </w:t>
      </w:r>
      <w:r>
        <w:rPr>
          <w:rFonts w:ascii="Times New Roman"/>
          <w:b w:val="false"/>
          <w:i w:val="false"/>
          <w:color w:val="000000"/>
          <w:sz w:val="28"/>
        </w:rPr>
        <w:t>10-бабы</w:t>
      </w:r>
      <w:r>
        <w:rPr>
          <w:rFonts w:ascii="Times New Roman"/>
          <w:b w:val="false"/>
          <w:i w:val="false"/>
          <w:color w:val="000000"/>
          <w:sz w:val="28"/>
        </w:rPr>
        <w:t xml:space="preserve"> 1) тармақшасына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Ауыл шаруашылығы министрінің 22.06.2026 </w:t>
      </w:r>
      <w:r>
        <w:rPr>
          <w:rFonts w:ascii="Times New Roman"/>
          <w:b w:val="false"/>
          <w:i w:val="false"/>
          <w:color w:val="000000"/>
          <w:sz w:val="28"/>
        </w:rPr>
        <w:t>№ 251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Ауыл шаруашылығы кооперативтерінің тексеру одақтарының ауыл шаруашылығы кооперативтерінің ішкі аудитін жүргізуге арналған шығындарын субсидиялау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бекітілсін.</w:t>
      </w:r>
    </w:p>
    <w:bookmarkEnd w:id="1"/>
    <w:bookmarkStart w:name="z3" w:id="2"/>
    <w:p>
      <w:pPr>
        <w:spacing w:after="0"/>
        <w:ind w:left="0"/>
        <w:jc w:val="both"/>
      </w:pPr>
      <w:r>
        <w:rPr>
          <w:rFonts w:ascii="Times New Roman"/>
          <w:b w:val="false"/>
          <w:i w:val="false"/>
          <w:color w:val="000000"/>
          <w:sz w:val="28"/>
        </w:rPr>
        <w:t>
      2. Қазақстан Республикасы Ауыл шаруашылығы министрлігінің Стратегиялық жоспарлау және талдау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Ауыл шаруашылығы министрінің 22.06.2026 </w:t>
      </w:r>
      <w:r>
        <w:rPr>
          <w:rFonts w:ascii="Times New Roman"/>
          <w:b w:val="false"/>
          <w:i w:val="false"/>
          <w:color w:val="000000"/>
          <w:sz w:val="28"/>
        </w:rPr>
        <w:t>№ 251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 w:id="4"/>
    <w:p>
      <w:pPr>
        <w:spacing w:after="0"/>
        <w:ind w:left="0"/>
        <w:jc w:val="both"/>
      </w:pPr>
      <w:r>
        <w:rPr>
          <w:rFonts w:ascii="Times New Roman"/>
          <w:b w:val="false"/>
          <w:i w:val="false"/>
          <w:color w:val="000000"/>
          <w:sz w:val="28"/>
        </w:rPr>
        <w:t>
      3) осы бұйрықтың Қазақстан Республикасы Ауыл шаруашылығы министрлігінің интернет-ресурсында және мемлекеттік органдардың интранет-порталында орналастырылуын қамтамасыз етсін.</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Ауыл шаруашылығы министрінің 22.06.2026 </w:t>
      </w:r>
      <w:r>
        <w:rPr>
          <w:rFonts w:ascii="Times New Roman"/>
          <w:b w:val="false"/>
          <w:i w:val="false"/>
          <w:color w:val="000000"/>
          <w:sz w:val="28"/>
        </w:rPr>
        <w:t>№ 251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Ауыл шаруашылығы вице-министріне жүктелсін.</w:t>
      </w:r>
    </w:p>
    <w:bookmarkEnd w:id="5"/>
    <w:bookmarkStart w:name="z8" w:id="6"/>
    <w:p>
      <w:pPr>
        <w:spacing w:after="0"/>
        <w:ind w:left="0"/>
        <w:jc w:val="both"/>
      </w:pPr>
      <w:r>
        <w:rPr>
          <w:rFonts w:ascii="Times New Roman"/>
          <w:b w:val="false"/>
          <w:i w:val="false"/>
          <w:color w:val="000000"/>
          <w:sz w:val="28"/>
        </w:rPr>
        <w:t xml:space="preserve">
      4. Осы бұйрық алғаш ресми жарияланғаннан кейін он күнтізбелік күн өткен соң, бірақ 2016 жылғы 1 қаңтардан бұрын емес қолданысқа енгізіледі. </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Ауыл шаруашылығы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Мамытбеков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Қаржы министрі   </w:t>
      </w:r>
    </w:p>
    <w:p>
      <w:pPr>
        <w:spacing w:after="0"/>
        <w:ind w:left="0"/>
        <w:jc w:val="both"/>
      </w:pPr>
      <w:r>
        <w:rPr>
          <w:rFonts w:ascii="Times New Roman"/>
          <w:b w:val="false"/>
          <w:i w:val="false"/>
          <w:color w:val="000000"/>
          <w:sz w:val="28"/>
        </w:rPr>
        <w:t xml:space="preserve">
      ___________ Б. Сұлтанов   </w:t>
      </w:r>
    </w:p>
    <w:p>
      <w:pPr>
        <w:spacing w:after="0"/>
        <w:ind w:left="0"/>
        <w:jc w:val="both"/>
      </w:pPr>
      <w:r>
        <w:rPr>
          <w:rFonts w:ascii="Times New Roman"/>
          <w:b w:val="false"/>
          <w:i w:val="false"/>
          <w:color w:val="000000"/>
          <w:sz w:val="28"/>
        </w:rPr>
        <w:t>
      2015 жылғы 28 желтоқсан</w:t>
      </w:r>
    </w:p>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 Е. Досаев   </w:t>
      </w:r>
    </w:p>
    <w:p>
      <w:pPr>
        <w:spacing w:after="0"/>
        <w:ind w:left="0"/>
        <w:jc w:val="both"/>
      </w:pPr>
      <w:r>
        <w:rPr>
          <w:rFonts w:ascii="Times New Roman"/>
          <w:b w:val="false"/>
          <w:i w:val="false"/>
          <w:color w:val="000000"/>
          <w:sz w:val="28"/>
        </w:rPr>
        <w:t>
      2015 жылғы 26 желтоқсан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 министрінің</w:t>
            </w:r>
            <w:r>
              <w:br/>
            </w:r>
            <w:r>
              <w:rPr>
                <w:rFonts w:ascii="Times New Roman"/>
                <w:b w:val="false"/>
                <w:i w:val="false"/>
                <w:color w:val="000000"/>
                <w:sz w:val="20"/>
              </w:rPr>
              <w:t>2015 жылғы 8 желтоқсандағы</w:t>
            </w:r>
            <w:r>
              <w:br/>
            </w:r>
            <w:r>
              <w:rPr>
                <w:rFonts w:ascii="Times New Roman"/>
                <w:b w:val="false"/>
                <w:i w:val="false"/>
                <w:color w:val="000000"/>
                <w:sz w:val="20"/>
              </w:rPr>
              <w:t>№1-1/1069 бұйрығымен</w:t>
            </w:r>
            <w:r>
              <w:br/>
            </w:r>
            <w:r>
              <w:rPr>
                <w:rFonts w:ascii="Times New Roman"/>
                <w:b w:val="false"/>
                <w:i w:val="false"/>
                <w:color w:val="000000"/>
                <w:sz w:val="20"/>
              </w:rPr>
              <w:t>бекітілген</w:t>
            </w:r>
          </w:p>
        </w:tc>
      </w:tr>
    </w:tbl>
    <w:bookmarkStart w:name="z10" w:id="7"/>
    <w:p>
      <w:pPr>
        <w:spacing w:after="0"/>
        <w:ind w:left="0"/>
        <w:jc w:val="left"/>
      </w:pPr>
      <w:r>
        <w:rPr>
          <w:rFonts w:ascii="Times New Roman"/>
          <w:b/>
          <w:i w:val="false"/>
          <w:color w:val="000000"/>
        </w:rPr>
        <w:t xml:space="preserve"> Ауыл шаруашылығы кооперативтерінің тексеру одақтарының ауыл шаруашылығы кооперативтерінің ішкі аудитін жүргізуге арналған шығындарын субсидиялау қағидалары</w:t>
      </w:r>
    </w:p>
    <w:bookmarkEnd w:id="7"/>
    <w:p>
      <w:pPr>
        <w:spacing w:after="0"/>
        <w:ind w:left="0"/>
        <w:jc w:val="both"/>
      </w:pPr>
      <w:r>
        <w:rPr>
          <w:rFonts w:ascii="Times New Roman"/>
          <w:b w:val="false"/>
          <w:i w:val="false"/>
          <w:color w:val="ff0000"/>
          <w:sz w:val="28"/>
        </w:rPr>
        <w:t xml:space="preserve">
      Ескерту. Қағида жаңа редакцияда – ҚР Ауыл шаруашылығы министрінің 23.07.2020 </w:t>
      </w:r>
      <w:r>
        <w:rPr>
          <w:rFonts w:ascii="Times New Roman"/>
          <w:b w:val="false"/>
          <w:i w:val="false"/>
          <w:color w:val="ff0000"/>
          <w:sz w:val="28"/>
        </w:rPr>
        <w:t>№ 236</w:t>
      </w:r>
      <w:r>
        <w:rPr>
          <w:rFonts w:ascii="Times New Roman"/>
          <w:b w:val="false"/>
          <w:i w:val="false"/>
          <w:color w:val="ff0000"/>
          <w:sz w:val="28"/>
        </w:rPr>
        <w:t xml:space="preserve"> (алғашқы ресми жарияланған күнінен кейін күнтізбелік 10 (он) күн өткен соң қолданысқа енгізіледі) бұйрығымен.</w:t>
      </w:r>
    </w:p>
    <w:bookmarkStart w:name="z50" w:id="8"/>
    <w:p>
      <w:pPr>
        <w:spacing w:after="0"/>
        <w:ind w:left="0"/>
        <w:jc w:val="left"/>
      </w:pPr>
      <w:r>
        <w:rPr>
          <w:rFonts w:ascii="Times New Roman"/>
          <w:b/>
          <w:i w:val="false"/>
          <w:color w:val="000000"/>
        </w:rPr>
        <w:t xml:space="preserve"> 1-тарау. Жалпы ережелер</w:t>
      </w:r>
    </w:p>
    <w:bookmarkEnd w:id="8"/>
    <w:bookmarkStart w:name="z15" w:id="9"/>
    <w:p>
      <w:pPr>
        <w:spacing w:after="0"/>
        <w:ind w:left="0"/>
        <w:jc w:val="both"/>
      </w:pPr>
      <w:r>
        <w:rPr>
          <w:rFonts w:ascii="Times New Roman"/>
          <w:b w:val="false"/>
          <w:i w:val="false"/>
          <w:color w:val="000000"/>
          <w:sz w:val="28"/>
        </w:rPr>
        <w:t xml:space="preserve">
      1. Осы Ауыл шаруашылығы кооперативтерінің тексеру одақтарының ауыл шаруашылығы кооперативтерінің ішкі аудитін жүргізуге арналған шығындарын субсидиялау қағидалары (бұдан әрі – Қағидалар) "Агроөнеркәсіптік кешенді және ауылдық аумақтарды дамытуды мемлекеттік реттеу туралы" Қазақстан Республикасы Заңының </w:t>
      </w:r>
      <w:r>
        <w:rPr>
          <w:rFonts w:ascii="Times New Roman"/>
          <w:b w:val="false"/>
          <w:i w:val="false"/>
          <w:color w:val="000000"/>
          <w:sz w:val="28"/>
        </w:rPr>
        <w:t>6-бабы</w:t>
      </w:r>
      <w:r>
        <w:rPr>
          <w:rFonts w:ascii="Times New Roman"/>
          <w:b w:val="false"/>
          <w:i w:val="false"/>
          <w:color w:val="000000"/>
          <w:sz w:val="28"/>
        </w:rPr>
        <w:t xml:space="preserve"> 1-тармағының 41-5) тармақшасына, "Мемлекеттік және әлеуметтік жауапкершілігі бар көрсетілетін қызметтер туралы" Қазақстан Республикасы Заңының (бұдан әрі – Заң) </w:t>
      </w:r>
      <w:r>
        <w:rPr>
          <w:rFonts w:ascii="Times New Roman"/>
          <w:b w:val="false"/>
          <w:i w:val="false"/>
          <w:color w:val="000000"/>
          <w:sz w:val="28"/>
        </w:rPr>
        <w:t>10-бабы</w:t>
      </w:r>
      <w:r>
        <w:rPr>
          <w:rFonts w:ascii="Times New Roman"/>
          <w:b w:val="false"/>
          <w:i w:val="false"/>
          <w:color w:val="000000"/>
          <w:sz w:val="28"/>
        </w:rPr>
        <w:t xml:space="preserve"> 1) тармақшасына сәйкес әзірленді және ауыл шаруашылығы кооперативтерінің тексеру одақтарының ауыл шаруашылығы кооперативтерінің ішкі аудитін жүргізуге арналған шығындарын субсидиялау тәртібін, сондай-ақ "Ауыл шаруашылығы кооперативтерінің тексеру одақтарының ауыл шаруашылығы кооперативтерінің ішкі аудитін жүргізуге арналған шығындарын субсидиялау" мемлекеттік қызметін көрсету тәртібін айқындайды.</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Ауыл шаруашылығы министрінің 22.06.2026 </w:t>
      </w:r>
      <w:r>
        <w:rPr>
          <w:rFonts w:ascii="Times New Roman"/>
          <w:b w:val="false"/>
          <w:i w:val="false"/>
          <w:color w:val="000000"/>
          <w:sz w:val="28"/>
        </w:rPr>
        <w:t>№ 251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 w:id="10"/>
    <w:p>
      <w:pPr>
        <w:spacing w:after="0"/>
        <w:ind w:left="0"/>
        <w:jc w:val="both"/>
      </w:pPr>
      <w:r>
        <w:rPr>
          <w:rFonts w:ascii="Times New Roman"/>
          <w:b w:val="false"/>
          <w:i w:val="false"/>
          <w:color w:val="000000"/>
          <w:sz w:val="28"/>
        </w:rPr>
        <w:t>
      2.Осы Қағидаларда мынадай ұғымдар пайдаланылады:</w:t>
      </w:r>
    </w:p>
    <w:bookmarkEnd w:id="10"/>
    <w:p>
      <w:pPr>
        <w:spacing w:after="0"/>
        <w:ind w:left="0"/>
        <w:jc w:val="both"/>
      </w:pPr>
      <w:r>
        <w:rPr>
          <w:rFonts w:ascii="Times New Roman"/>
          <w:b w:val="false"/>
          <w:i w:val="false"/>
          <w:color w:val="000000"/>
          <w:sz w:val="28"/>
        </w:rPr>
        <w:t>
      1) ауыл шаруашылығы кооперативтерінің тексеру одағы (бұдан әрі – тексеру одағы) – коммерциялық емес ұйым нысанында құрылған және оған кіретін ауыл шаруашылығы кооперативтерінің қаржылық-шаруашылық қызметінің ішкі аудитін, осы қызметті үйлестіруді, тексеру одағының мүшелеріне ішкі аудитке ілеспе қызметтер көрсетуді, сондай-ақ Қазақстан Республикасының заңнамасына қайшы келмейтін, тексеру одағының құрылтай құжаттарында көзделген өзге де қызметті жүзеге асыратын ауыл шаруашылығы кооперативтерінің ерікті бірлестігі;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Ауыл шаруашылығы министрінің м.а. 23.12.2022 </w:t>
      </w:r>
      <w:r>
        <w:rPr>
          <w:rFonts w:ascii="Times New Roman"/>
          <w:b w:val="false"/>
          <w:i w:val="false"/>
          <w:color w:val="000000"/>
          <w:sz w:val="28"/>
        </w:rPr>
        <w:t>№ 438</w:t>
      </w:r>
      <w:r>
        <w:rPr>
          <w:rFonts w:ascii="Times New Roman"/>
          <w:b w:val="false"/>
          <w:i w:val="false"/>
          <w:color w:val="ff0000"/>
          <w:sz w:val="28"/>
        </w:rPr>
        <w:t xml:space="preserve"> (01.01.2023 бастап қолданысқа енгiзiледi)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өтінім – ауыл шаруашылығы кооперативтерінің ішкі аудитін жүргізуге арналған шығындарын өтеу үшін тексеру одақтарының субсидиялар алуға арналған электрондық өтінім;</w:t>
      </w:r>
    </w:p>
    <w:p>
      <w:pPr>
        <w:spacing w:after="0"/>
        <w:ind w:left="0"/>
        <w:jc w:val="both"/>
      </w:pPr>
      <w:r>
        <w:rPr>
          <w:rFonts w:ascii="Times New Roman"/>
          <w:b w:val="false"/>
          <w:i w:val="false"/>
          <w:color w:val="000000"/>
          <w:sz w:val="28"/>
        </w:rPr>
        <w:t>
      4) субсидиялауға арналған өтінімдердің электрондық тізілімі (бұдан әрі – тізілім) – агроөнеркәсіптік кешенді субсидиялауға арналған өтінімдер туралы, сондай-ақ қарыз алушылар, қаржы институттары туралы мәліметтер жиынтығы және субсидиялаудың мемлекеттік цифрлық жүйесінде көрсетілген өзге де мәліметтер;</w:t>
      </w:r>
    </w:p>
    <w:p>
      <w:pPr>
        <w:spacing w:after="0"/>
        <w:ind w:left="0"/>
        <w:jc w:val="both"/>
      </w:pPr>
      <w:r>
        <w:rPr>
          <w:rFonts w:ascii="Times New Roman"/>
          <w:b w:val="false"/>
          <w:i w:val="false"/>
          <w:color w:val="000000"/>
          <w:sz w:val="28"/>
        </w:rPr>
        <w:t>
      5) субсидиялаудың мемлекеттік цифрлық жүйесі (бұдан әрі – СМЦЖ) – "цифрлық үкіметтің" веб-порталымен өзара іс-қимыл жасау, субсидия алуға арналған өтінімді тіркеу, сондай-ақ өтінімнің субсидиялау шарттарына сәйкестігін автоматты түрде тексеру арқылы оны өңдеу мүмкіндігін беретін, субсидиялау процестерін орындау бойынша қызметтер көрсетуге арналған цифрлық инфрақұрылым, қызмет көрсетуші персоналдың және техникалық құжаттаманың ұйымдастырылып ретке келтірілген жиынтығы;</w:t>
      </w:r>
    </w:p>
    <w:p>
      <w:pPr>
        <w:spacing w:after="0"/>
        <w:ind w:left="0"/>
        <w:jc w:val="both"/>
      </w:pPr>
      <w:r>
        <w:rPr>
          <w:rFonts w:ascii="Times New Roman"/>
          <w:b w:val="false"/>
          <w:i w:val="false"/>
          <w:color w:val="000000"/>
          <w:sz w:val="28"/>
        </w:rPr>
        <w:t>
      6) субсидиялаудың мемлекеттік цифрлық жүйесінің веб-порталы – Интернет желісінде орналастырылған, СМЦЖ-ға қолжетімділік беретін интернет-ресурс;</w:t>
      </w:r>
    </w:p>
    <w:p>
      <w:pPr>
        <w:spacing w:after="0"/>
        <w:ind w:left="0"/>
        <w:jc w:val="both"/>
      </w:pPr>
      <w:r>
        <w:rPr>
          <w:rFonts w:ascii="Times New Roman"/>
          <w:b w:val="false"/>
          <w:i w:val="false"/>
          <w:color w:val="000000"/>
          <w:sz w:val="28"/>
        </w:rPr>
        <w:t>
      7) "цифрлық үкіметтің" веб-порталы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pPr>
        <w:spacing w:after="0"/>
        <w:ind w:left="0"/>
        <w:jc w:val="both"/>
      </w:pPr>
      <w:r>
        <w:rPr>
          <w:rFonts w:ascii="Times New Roman"/>
          <w:b w:val="false"/>
          <w:i w:val="false"/>
          <w:color w:val="000000"/>
          <w:sz w:val="28"/>
        </w:rPr>
        <w:t>
      8) ішкі аудит қорытындысы – кооператив мүшелеріне және кооперативтің бухгалтерлік есептілігін өзге де пайдаланушыларға арналған және тексеру одағының кооперативтің бухгалтерлік есептілігінің дұрыстығы, кооперативтің бухгалтерлік есептілікті жүргізу тәртібінің заңнамаға сәйкестігі, кооперативті басқару органдарының жарғының және заңнаманың ережелерін сақтауы туралы білдірген пікірін, сондай-ақ кооперативтің, кооперативтер одағының қаржылық-шаруашылық қызметі нәтижелерінің нашарлауына немесе олардың дәрменсіздігіне (банкроттығына) әкеп соғуы мүмкін анықталған бұзушылықтар туралы деректерді қамтитын ресми құжат;</w:t>
      </w:r>
    </w:p>
    <w:p>
      <w:pPr>
        <w:spacing w:after="0"/>
        <w:ind w:left="0"/>
        <w:jc w:val="both"/>
      </w:pPr>
      <w:r>
        <w:rPr>
          <w:rFonts w:ascii="Times New Roman"/>
          <w:b w:val="false"/>
          <w:i w:val="false"/>
          <w:color w:val="000000"/>
          <w:sz w:val="28"/>
        </w:rPr>
        <w:t>
      9)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Ауыл шаруашылығы министрінің м.а. 23.12.2022 </w:t>
      </w:r>
      <w:r>
        <w:rPr>
          <w:rFonts w:ascii="Times New Roman"/>
          <w:b w:val="false"/>
          <w:i w:val="false"/>
          <w:color w:val="000000"/>
          <w:sz w:val="28"/>
        </w:rPr>
        <w:t>№ 438</w:t>
      </w:r>
      <w:r>
        <w:rPr>
          <w:rFonts w:ascii="Times New Roman"/>
          <w:b w:val="false"/>
          <w:i w:val="false"/>
          <w:color w:val="ff0000"/>
          <w:sz w:val="28"/>
        </w:rPr>
        <w:t xml:space="preserve"> (01.01.2023 бастап қолданысқа енгiзiледi); 22.06.2026 </w:t>
      </w:r>
      <w:r>
        <w:rPr>
          <w:rFonts w:ascii="Times New Roman"/>
          <w:b w:val="false"/>
          <w:i w:val="false"/>
          <w:color w:val="000000"/>
          <w:sz w:val="28"/>
        </w:rPr>
        <w:t>№ 251</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17" w:id="11"/>
    <w:p>
      <w:pPr>
        <w:spacing w:after="0"/>
        <w:ind w:left="0"/>
        <w:jc w:val="both"/>
      </w:pPr>
      <w:r>
        <w:rPr>
          <w:rFonts w:ascii="Times New Roman"/>
          <w:b w:val="false"/>
          <w:i w:val="false"/>
          <w:color w:val="000000"/>
          <w:sz w:val="28"/>
        </w:rPr>
        <w:t>
      3. Облыстардың, республикалық маңызы бар қалалардың және астананың жергілікті атқарушы органы (бұдан әрі – жергілікті атқарушы орган) ауыл шаруашылығы кооперативтерінің ішкі аудитін жүргізуге тексеру одақтарының шығындарын субсидиялау жөніндегі жеке айлық қаржыландыру жоспары (бұдан әрі – Қаржыландыру жоспары) бекітілгеннен кейін 3 (үш) жұмыс күні ішінде оны субсидиялаудың мемлекеттік цифрлық жүйесінің веб-порталында орналастырады.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Ауыл шаруашылығы министрінің 22.06.2026 </w:t>
      </w:r>
      <w:r>
        <w:rPr>
          <w:rFonts w:ascii="Times New Roman"/>
          <w:b w:val="false"/>
          <w:i w:val="false"/>
          <w:color w:val="000000"/>
          <w:sz w:val="28"/>
        </w:rPr>
        <w:t>№ 251</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8" w:id="12"/>
    <w:p>
      <w:pPr>
        <w:spacing w:after="0"/>
        <w:ind w:left="0"/>
        <w:jc w:val="left"/>
      </w:pPr>
      <w:r>
        <w:rPr>
          <w:rFonts w:ascii="Times New Roman"/>
          <w:b/>
          <w:i w:val="false"/>
          <w:color w:val="000000"/>
        </w:rPr>
        <w:t xml:space="preserve"> 2-тарау. Субсидиялар алушылар</w:t>
      </w:r>
    </w:p>
    <w:bookmarkEnd w:id="12"/>
    <w:bookmarkStart w:name="z19" w:id="13"/>
    <w:p>
      <w:pPr>
        <w:spacing w:after="0"/>
        <w:ind w:left="0"/>
        <w:jc w:val="both"/>
      </w:pPr>
      <w:r>
        <w:rPr>
          <w:rFonts w:ascii="Times New Roman"/>
          <w:b w:val="false"/>
          <w:i w:val="false"/>
          <w:color w:val="000000"/>
          <w:sz w:val="28"/>
        </w:rPr>
        <w:t>
      4. Субсидиялар тексеру одақтарына ауыл шаруашылығы кооперативтерінің ішкі аудитін жүргізуге арналған шығындарын өтеу үшін төленеді.</w:t>
      </w:r>
    </w:p>
    <w:bookmarkEnd w:id="13"/>
    <w:bookmarkStart w:name="z20" w:id="14"/>
    <w:p>
      <w:pPr>
        <w:spacing w:after="0"/>
        <w:ind w:left="0"/>
        <w:jc w:val="left"/>
      </w:pPr>
      <w:r>
        <w:rPr>
          <w:rFonts w:ascii="Times New Roman"/>
          <w:b/>
          <w:i w:val="false"/>
          <w:color w:val="000000"/>
        </w:rPr>
        <w:t xml:space="preserve"> 3-тарау. Субсидияларды алу шарттары</w:t>
      </w:r>
    </w:p>
    <w:bookmarkEnd w:id="14"/>
    <w:bookmarkStart w:name="z21" w:id="15"/>
    <w:p>
      <w:pPr>
        <w:spacing w:after="0"/>
        <w:ind w:left="0"/>
        <w:jc w:val="both"/>
      </w:pPr>
      <w:r>
        <w:rPr>
          <w:rFonts w:ascii="Times New Roman"/>
          <w:b w:val="false"/>
          <w:i w:val="false"/>
          <w:color w:val="000000"/>
          <w:sz w:val="28"/>
        </w:rPr>
        <w:t>
      5. Субсидияларды алу шарттары мыналар болып табылады:</w:t>
      </w:r>
    </w:p>
    <w:bookmarkEnd w:id="15"/>
    <w:p>
      <w:pPr>
        <w:spacing w:after="0"/>
        <w:ind w:left="0"/>
        <w:jc w:val="both"/>
      </w:pPr>
      <w:r>
        <w:rPr>
          <w:rFonts w:ascii="Times New Roman"/>
          <w:b w:val="false"/>
          <w:i w:val="false"/>
          <w:color w:val="000000"/>
          <w:sz w:val="28"/>
        </w:rPr>
        <w:t xml:space="preserve">
      1) "PDF (Portable Document Format)" электрондық форматындағы ішкі аудит қорытындысын (қол қойылған және тексеру одағының мөрімен расталған қағаз нұсқаның сканерленген көшірмесі) қоса бере отырып, "цифрлық үкіметтің" веб-порталы арқылы электрондық түрде осы Қағидаларға </w:t>
      </w:r>
      <w:r>
        <w:rPr>
          <w:rFonts w:ascii="Times New Roman"/>
          <w:b w:val="false"/>
          <w:i w:val="false"/>
          <w:color w:val="000000"/>
          <w:sz w:val="28"/>
        </w:rPr>
        <w:t xml:space="preserve">1-қосымшаға </w:t>
      </w:r>
      <w:r>
        <w:rPr>
          <w:rFonts w:ascii="Times New Roman"/>
          <w:b w:val="false"/>
          <w:i w:val="false"/>
          <w:color w:val="000000"/>
          <w:sz w:val="28"/>
        </w:rPr>
        <w:t xml:space="preserve"> сәйкес нысан бойынша өтінім (бұдан әрі – өтінім) беру.</w:t>
      </w:r>
    </w:p>
    <w:p>
      <w:pPr>
        <w:spacing w:after="0"/>
        <w:ind w:left="0"/>
        <w:jc w:val="both"/>
      </w:pPr>
      <w:r>
        <w:rPr>
          <w:rFonts w:ascii="Times New Roman"/>
          <w:b w:val="false"/>
          <w:i w:val="false"/>
          <w:color w:val="000000"/>
          <w:sz w:val="28"/>
        </w:rPr>
        <w:t xml:space="preserve">
      "Ауыл шаруашылығы кооперативтерінің тексеру одақтарының ауыл шаруашылығы кооперативтерінің ішкі аудитін жүргізуге арналған шығындарын субсидиялау" мемлекеттік және әлеуметтік жауапкершілігі бар қызметін көрсетуге қойылатын негізгі талаптар тізбесі осы Қағидаларға </w:t>
      </w:r>
      <w:r>
        <w:rPr>
          <w:rFonts w:ascii="Times New Roman"/>
          <w:b w:val="false"/>
          <w:i w:val="false"/>
          <w:color w:val="000000"/>
          <w:sz w:val="28"/>
        </w:rPr>
        <w:t>2-қосымшада</w:t>
      </w:r>
      <w:r>
        <w:rPr>
          <w:rFonts w:ascii="Times New Roman"/>
          <w:b w:val="false"/>
          <w:i w:val="false"/>
          <w:color w:val="000000"/>
          <w:sz w:val="28"/>
        </w:rPr>
        <w:t xml:space="preserve"> жазылған.</w:t>
      </w:r>
    </w:p>
    <w:p>
      <w:pPr>
        <w:spacing w:after="0"/>
        <w:ind w:left="0"/>
        <w:jc w:val="both"/>
      </w:pPr>
      <w:r>
        <w:rPr>
          <w:rFonts w:ascii="Times New Roman"/>
          <w:b w:val="false"/>
          <w:i w:val="false"/>
          <w:color w:val="000000"/>
          <w:sz w:val="28"/>
        </w:rPr>
        <w:t>
      Жергілікті атқарушы орган Заңның 5-бабы 2-тармағының 11) тармақшасына сәйкес мемлекеттік және әлеуметтік жауапкершілігі бар қызметтер көрсету мониторингінің цифрлық жүйесіне субсидиялар алу сатысы туралы деректерді енгізуді қамтамасыз етеді.</w:t>
      </w:r>
    </w:p>
    <w:p>
      <w:pPr>
        <w:spacing w:after="0"/>
        <w:ind w:left="0"/>
        <w:jc w:val="both"/>
      </w:pPr>
      <w:r>
        <w:rPr>
          <w:rFonts w:ascii="Times New Roman"/>
          <w:b w:val="false"/>
          <w:i w:val="false"/>
          <w:color w:val="000000"/>
          <w:sz w:val="28"/>
        </w:rPr>
        <w:t>
      "Цифрлық үкіметтің" веб-порталы мен СМЦЖ-дың ақпараттық өзара іс-қимылы Қазақстан Республикасының цифрлық заңдарына сәйкес жүзеге асырылады;</w:t>
      </w:r>
    </w:p>
    <w:p>
      <w:pPr>
        <w:spacing w:after="0"/>
        <w:ind w:left="0"/>
        <w:jc w:val="both"/>
      </w:pPr>
      <w:r>
        <w:rPr>
          <w:rFonts w:ascii="Times New Roman"/>
          <w:b w:val="false"/>
          <w:i w:val="false"/>
          <w:color w:val="000000"/>
          <w:sz w:val="28"/>
        </w:rPr>
        <w:t>
      2) СМЦЖ-да өтінімнің тіркелуі;</w:t>
      </w:r>
    </w:p>
    <w:p>
      <w:pPr>
        <w:spacing w:after="0"/>
        <w:ind w:left="0"/>
        <w:jc w:val="both"/>
      </w:pPr>
      <w:r>
        <w:rPr>
          <w:rFonts w:ascii="Times New Roman"/>
          <w:b w:val="false"/>
          <w:i w:val="false"/>
          <w:color w:val="000000"/>
          <w:sz w:val="28"/>
        </w:rPr>
        <w:t>
      3) СМЦЖ-да жеке шоттың болуы тексеру одағына өтінімді СМЦЖ-да тіркеуді өз бетінше жүзеге асыруға мүнкіндік береді, бұл жағдайда өтінім беру талап етілмейді және ол тіркелген сәтінен бастап берілген болып есептеледі;</w:t>
      </w:r>
    </w:p>
    <w:p>
      <w:pPr>
        <w:spacing w:after="0"/>
        <w:ind w:left="0"/>
        <w:jc w:val="both"/>
      </w:pPr>
      <w:r>
        <w:rPr>
          <w:rFonts w:ascii="Times New Roman"/>
          <w:b w:val="false"/>
          <w:i w:val="false"/>
          <w:color w:val="000000"/>
          <w:sz w:val="28"/>
        </w:rPr>
        <w:t>
      4) СМЦЖ мен электрондық шот-фактураларды қабылдау және өңдеу жөніндегі цифрлық жүйенің ақпараттық өзара іс-қимылы нәтижесінде ауыл шаруашылығы кооперативтеріне ішкі аудит жүргізу бойынша қызмет көрсету фактісінің расталуы (тексеру одағының тиісті электрондық шот-фактурасының болуы);</w:t>
      </w:r>
    </w:p>
    <w:p>
      <w:pPr>
        <w:spacing w:after="0"/>
        <w:ind w:left="0"/>
        <w:jc w:val="both"/>
      </w:pPr>
      <w:r>
        <w:rPr>
          <w:rFonts w:ascii="Times New Roman"/>
          <w:b w:val="false"/>
          <w:i w:val="false"/>
          <w:color w:val="000000"/>
          <w:sz w:val="28"/>
        </w:rPr>
        <w:t>
      5) өзіне (өздеріне) қатысты өтінім берілген ауыл шаруашылығы кооперативінің (кооперативтерінің) ішкі аудитін жүргізуге ағымдағы жылы субсидиялар төлеудің болмауы.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Ауыл шаруашылығы министрінің 22.06.2026 </w:t>
      </w:r>
      <w:r>
        <w:rPr>
          <w:rFonts w:ascii="Times New Roman"/>
          <w:b w:val="false"/>
          <w:i w:val="false"/>
          <w:color w:val="000000"/>
          <w:sz w:val="28"/>
        </w:rPr>
        <w:t>№ 251</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2" w:id="16"/>
    <w:p>
      <w:pPr>
        <w:spacing w:after="0"/>
        <w:ind w:left="0"/>
        <w:jc w:val="both"/>
      </w:pPr>
      <w:r>
        <w:rPr>
          <w:rFonts w:ascii="Times New Roman"/>
          <w:b w:val="false"/>
          <w:i w:val="false"/>
          <w:color w:val="000000"/>
          <w:sz w:val="28"/>
        </w:rPr>
        <w:t>
      6. Субсидиялар беру үшін қажетті мәліметтерді қамтитын СМЦЖ-да іркіліс болған жағдайда, жергілікті атқарушы орган туындаған жағдай туралы Қазақстан Республикасы Ауыл шаруашылығы министрлігін (бұдан әрі – Министрлік) дереу хабардар етеді, ол оны жоюға кіріседі.</w:t>
      </w:r>
    </w:p>
    <w:bookmarkEnd w:id="16"/>
    <w:p>
      <w:pPr>
        <w:spacing w:after="0"/>
        <w:ind w:left="0"/>
        <w:jc w:val="both"/>
      </w:pPr>
      <w:r>
        <w:rPr>
          <w:rFonts w:ascii="Times New Roman"/>
          <w:b w:val="false"/>
          <w:i w:val="false"/>
          <w:color w:val="000000"/>
          <w:sz w:val="28"/>
        </w:rPr>
        <w:t>
      Бұл ретте, туындаған іркілісті жою бойынша жұмыстар жүргізілгеннен кейін Министрлік 3 (үш) жұмыс күні ішінде техникалық проблема туралы хаттама жасайды және оны СМЦЖ-ға орналастырады.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Ауыл шаруашылығы министрінің 22.06.2026 </w:t>
      </w:r>
      <w:r>
        <w:rPr>
          <w:rFonts w:ascii="Times New Roman"/>
          <w:b w:val="false"/>
          <w:i w:val="false"/>
          <w:color w:val="000000"/>
          <w:sz w:val="28"/>
        </w:rPr>
        <w:t>№ 251</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3" w:id="17"/>
    <w:p>
      <w:pPr>
        <w:spacing w:after="0"/>
        <w:ind w:left="0"/>
        <w:jc w:val="left"/>
      </w:pPr>
      <w:r>
        <w:rPr>
          <w:rFonts w:ascii="Times New Roman"/>
          <w:b/>
          <w:i w:val="false"/>
          <w:color w:val="000000"/>
        </w:rPr>
        <w:t xml:space="preserve"> 4-тарау. Субсидияларды есептеу тәртібі</w:t>
      </w:r>
    </w:p>
    <w:bookmarkEnd w:id="17"/>
    <w:bookmarkStart w:name="z24" w:id="18"/>
    <w:p>
      <w:pPr>
        <w:spacing w:after="0"/>
        <w:ind w:left="0"/>
        <w:jc w:val="both"/>
      </w:pPr>
      <w:r>
        <w:rPr>
          <w:rFonts w:ascii="Times New Roman"/>
          <w:b w:val="false"/>
          <w:i w:val="false"/>
          <w:color w:val="000000"/>
          <w:sz w:val="28"/>
        </w:rPr>
        <w:t>
      7. Ағымдағы жылы жүргізілген ауыл шаруашылығы кооперативінің ішкі аудитін жүргізуге арналған өтінім тіркелген сәтке 130 (жүз отыз) айлық есептік көрсеткіштен артық емес мөлшердегі шығындар субсидиялауға жатады.</w:t>
      </w:r>
    </w:p>
    <w:bookmarkEnd w:id="18"/>
    <w:bookmarkStart w:name="z25" w:id="19"/>
    <w:p>
      <w:pPr>
        <w:spacing w:after="0"/>
        <w:ind w:left="0"/>
        <w:jc w:val="left"/>
      </w:pPr>
      <w:r>
        <w:rPr>
          <w:rFonts w:ascii="Times New Roman"/>
          <w:b/>
          <w:i w:val="false"/>
          <w:color w:val="000000"/>
        </w:rPr>
        <w:t xml:space="preserve"> 5-тарау. Субсидияларды төлеу тәртібі</w:t>
      </w:r>
    </w:p>
    <w:bookmarkEnd w:id="19"/>
    <w:bookmarkStart w:name="z26" w:id="20"/>
    <w:p>
      <w:pPr>
        <w:spacing w:after="0"/>
        <w:ind w:left="0"/>
        <w:jc w:val="both"/>
      </w:pPr>
      <w:r>
        <w:rPr>
          <w:rFonts w:ascii="Times New Roman"/>
          <w:b w:val="false"/>
          <w:i w:val="false"/>
          <w:color w:val="000000"/>
          <w:sz w:val="28"/>
        </w:rPr>
        <w:t>
      8. Өтінімдерді қабылдау тексеру одағының аудиті жүргізілген ауыл шаруашылығы кооперативінің тіркелген жері бойынша (заңды мекенжайы бойынша) жылдың 1 ақпаны мен 1 желтоқсаны (қоса есептегенде) аралығында, "цифрлық үкіметтің" веб-порталы арқылы жүзеге асырылады.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Ауыл шаруашылығы министрінің 22.06.2026 </w:t>
      </w:r>
      <w:r>
        <w:rPr>
          <w:rFonts w:ascii="Times New Roman"/>
          <w:b w:val="false"/>
          <w:i w:val="false"/>
          <w:color w:val="000000"/>
          <w:sz w:val="28"/>
        </w:rPr>
        <w:t>№ 251</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7" w:id="21"/>
    <w:p>
      <w:pPr>
        <w:spacing w:after="0"/>
        <w:ind w:left="0"/>
        <w:jc w:val="both"/>
      </w:pPr>
      <w:r>
        <w:rPr>
          <w:rFonts w:ascii="Times New Roman"/>
          <w:b w:val="false"/>
          <w:i w:val="false"/>
          <w:color w:val="000000"/>
          <w:sz w:val="28"/>
        </w:rPr>
        <w:t>
      9. Субсидиялаудың мемлекеттік цифрлық жүйесінің веб-порталы (бұдан әрі – Жеке кабинет) арқылы тізілім деректеріне қолжетімділікті беру үшін:</w:t>
      </w:r>
    </w:p>
    <w:bookmarkEnd w:id="21"/>
    <w:p>
      <w:pPr>
        <w:spacing w:after="0"/>
        <w:ind w:left="0"/>
        <w:jc w:val="both"/>
      </w:pPr>
      <w:r>
        <w:rPr>
          <w:rFonts w:ascii="Times New Roman"/>
          <w:b w:val="false"/>
          <w:i w:val="false"/>
          <w:color w:val="000000"/>
          <w:sz w:val="28"/>
        </w:rPr>
        <w:t>
      1) тексеру одағында СМЦЖ-да өз бетінше тіркелу үшін ЭЦҚ-ы болады;</w:t>
      </w:r>
    </w:p>
    <w:p>
      <w:pPr>
        <w:spacing w:after="0"/>
        <w:ind w:left="0"/>
        <w:jc w:val="both"/>
      </w:pPr>
      <w:r>
        <w:rPr>
          <w:rFonts w:ascii="Times New Roman"/>
          <w:b w:val="false"/>
          <w:i w:val="false"/>
          <w:color w:val="000000"/>
          <w:sz w:val="28"/>
        </w:rPr>
        <w:t>
      2) жергілікті атқарушы орган жыл сайын Министрлікке ЭЦҚ-сы бар жұмыскерлердің өзектендірілген тізімін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Ауыл шаруашылығы министрінің 22.06.2026 </w:t>
      </w:r>
      <w:r>
        <w:rPr>
          <w:rFonts w:ascii="Times New Roman"/>
          <w:b w:val="false"/>
          <w:i w:val="false"/>
          <w:color w:val="000000"/>
          <w:sz w:val="28"/>
        </w:rPr>
        <w:t>№ 251</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8" w:id="22"/>
    <w:p>
      <w:pPr>
        <w:spacing w:after="0"/>
        <w:ind w:left="0"/>
        <w:jc w:val="both"/>
      </w:pPr>
      <w:r>
        <w:rPr>
          <w:rFonts w:ascii="Times New Roman"/>
          <w:b w:val="false"/>
          <w:i w:val="false"/>
          <w:color w:val="000000"/>
          <w:sz w:val="28"/>
        </w:rPr>
        <w:t>
      10. Жеке кабинетте тіркелу үшін тексеру одағы мынадай мәліметтерді көрсетеді:</w:t>
      </w:r>
    </w:p>
    <w:bookmarkEnd w:id="22"/>
    <w:p>
      <w:pPr>
        <w:spacing w:after="0"/>
        <w:ind w:left="0"/>
        <w:jc w:val="both"/>
      </w:pPr>
      <w:r>
        <w:rPr>
          <w:rFonts w:ascii="Times New Roman"/>
          <w:b w:val="false"/>
          <w:i w:val="false"/>
          <w:color w:val="000000"/>
          <w:sz w:val="28"/>
        </w:rPr>
        <w:t>
      1) бизнес-сәйкестендіру нөмірі – толық атауы, бірінші басшының аты, әкесінің аты (бар болса) және тегі, жеке сәйкестендіру нөмірі;</w:t>
      </w:r>
    </w:p>
    <w:p>
      <w:pPr>
        <w:spacing w:after="0"/>
        <w:ind w:left="0"/>
        <w:jc w:val="both"/>
      </w:pPr>
      <w:r>
        <w:rPr>
          <w:rFonts w:ascii="Times New Roman"/>
          <w:b w:val="false"/>
          <w:i w:val="false"/>
          <w:color w:val="000000"/>
          <w:sz w:val="28"/>
        </w:rPr>
        <w:t>
      2) байланыс деректері (почталық мекенжайы, телефоны, электрондық почта мекенжайы);</w:t>
      </w:r>
    </w:p>
    <w:p>
      <w:pPr>
        <w:spacing w:after="0"/>
        <w:ind w:left="0"/>
        <w:jc w:val="both"/>
      </w:pPr>
      <w:r>
        <w:rPr>
          <w:rFonts w:ascii="Times New Roman"/>
          <w:b w:val="false"/>
          <w:i w:val="false"/>
          <w:color w:val="000000"/>
          <w:sz w:val="28"/>
        </w:rPr>
        <w:t>
      3) екінші деңгейлі банктегі ағымдағы шотының деректемелері.</w:t>
      </w:r>
    </w:p>
    <w:p>
      <w:pPr>
        <w:spacing w:after="0"/>
        <w:ind w:left="0"/>
        <w:jc w:val="both"/>
      </w:pPr>
      <w:r>
        <w:rPr>
          <w:rFonts w:ascii="Times New Roman"/>
          <w:b w:val="false"/>
          <w:i w:val="false"/>
          <w:color w:val="000000"/>
          <w:sz w:val="28"/>
        </w:rPr>
        <w:t>
      Жоғарыда көрсетілген деректер өзгерген жағдайда, тексеру одағы 1 (бір) жұмыс күні ішінде Жеке кабинетке енгізілген жеке шот деректерін өзгертеді.</w:t>
      </w:r>
    </w:p>
    <w:bookmarkStart w:name="z29" w:id="23"/>
    <w:p>
      <w:pPr>
        <w:spacing w:after="0"/>
        <w:ind w:left="0"/>
        <w:jc w:val="both"/>
      </w:pPr>
      <w:r>
        <w:rPr>
          <w:rFonts w:ascii="Times New Roman"/>
          <w:b w:val="false"/>
          <w:i w:val="false"/>
          <w:color w:val="000000"/>
          <w:sz w:val="28"/>
        </w:rPr>
        <w:t>
      11. Өтінімді қалыптастыру мен тіркеу Жеке кабинетте мынадай тәртіппен жүргізіледі:</w:t>
      </w:r>
    </w:p>
    <w:bookmarkEnd w:id="23"/>
    <w:p>
      <w:pPr>
        <w:spacing w:after="0"/>
        <w:ind w:left="0"/>
        <w:jc w:val="both"/>
      </w:pPr>
      <w:r>
        <w:rPr>
          <w:rFonts w:ascii="Times New Roman"/>
          <w:b w:val="false"/>
          <w:i w:val="false"/>
          <w:color w:val="000000"/>
          <w:sz w:val="28"/>
        </w:rPr>
        <w:t>
      1) СМЦЖ осы Қағидалардың 5-тармағы 4) тармақшасының талаптарын тексеруі үшін қажетті мәліметтерді енгізе отырып, өтінім қалыптастырылады;</w:t>
      </w:r>
    </w:p>
    <w:p>
      <w:pPr>
        <w:spacing w:after="0"/>
        <w:ind w:left="0"/>
        <w:jc w:val="both"/>
      </w:pPr>
      <w:r>
        <w:rPr>
          <w:rFonts w:ascii="Times New Roman"/>
          <w:b w:val="false"/>
          <w:i w:val="false"/>
          <w:color w:val="000000"/>
          <w:sz w:val="28"/>
        </w:rPr>
        <w:t>
      2) өтінім тексеру одағының ЭЦҚ-сын қою жолымен СМЦЖ-да тіркеледі және жергілікті атқарушы органның Жеке кабинетінде қолжетімді болады. Жергілікті атқарушы органның электрондық мекенжайына өтінімнің қарауға келіп түскені туралы электронды хабарлама жіберіледі.</w:t>
      </w:r>
    </w:p>
    <w:p>
      <w:pPr>
        <w:spacing w:after="0"/>
        <w:ind w:left="0"/>
        <w:jc w:val="both"/>
      </w:pPr>
      <w:r>
        <w:rPr>
          <w:rFonts w:ascii="Times New Roman"/>
          <w:b w:val="false"/>
          <w:i w:val="false"/>
          <w:color w:val="000000"/>
          <w:sz w:val="28"/>
        </w:rPr>
        <w:t>
      Тексеру одағы жергілікті атқарушы орган төлем шотын қалыптастырған сәтке дейін тіркелген өтінімде деректердің сәйкессіздігін анықтаған жағдайда, тексеру одағы қайтарып алу себебін көрсете отырып, өтінімді қайтарып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Ауыл шаруашылығы министрінің 22.06.2026 </w:t>
      </w:r>
      <w:r>
        <w:rPr>
          <w:rFonts w:ascii="Times New Roman"/>
          <w:b w:val="false"/>
          <w:i w:val="false"/>
          <w:color w:val="000000"/>
          <w:sz w:val="28"/>
        </w:rPr>
        <w:t>№ 251</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0" w:id="24"/>
    <w:p>
      <w:pPr>
        <w:spacing w:after="0"/>
        <w:ind w:left="0"/>
        <w:jc w:val="both"/>
      </w:pPr>
      <w:r>
        <w:rPr>
          <w:rFonts w:ascii="Times New Roman"/>
          <w:b w:val="false"/>
          <w:i w:val="false"/>
          <w:color w:val="000000"/>
          <w:sz w:val="28"/>
        </w:rPr>
        <w:t xml:space="preserve">
      12. Жергілікті атқарушы орган өтінім тіркелген сәттен бастап 1 (бір) жұмыс күні ішінде оның қабылданғанын ЭЦҚ-ны пайдалана отырып, қол қою жолымен растайды, тексеру одағының жеке кабинетіне осы Қағидалардың </w:t>
      </w:r>
      <w:r>
        <w:rPr>
          <w:rFonts w:ascii="Times New Roman"/>
          <w:b w:val="false"/>
          <w:i w:val="false"/>
          <w:color w:val="000000"/>
          <w:sz w:val="28"/>
        </w:rPr>
        <w:t>3-қосымшасына</w:t>
      </w:r>
      <w:r>
        <w:rPr>
          <w:rFonts w:ascii="Times New Roman"/>
          <w:b w:val="false"/>
          <w:i w:val="false"/>
          <w:color w:val="000000"/>
          <w:sz w:val="28"/>
        </w:rPr>
        <w:t xml:space="preserve"> сәйкес электрондық құжат нысанында субсидияларды аудару туралы хабарлама не осы Қағидалардың </w:t>
      </w:r>
      <w:r>
        <w:rPr>
          <w:rFonts w:ascii="Times New Roman"/>
          <w:b w:val="false"/>
          <w:i w:val="false"/>
          <w:color w:val="000000"/>
          <w:sz w:val="28"/>
        </w:rPr>
        <w:t>4-қосымшасына</w:t>
      </w:r>
      <w:r>
        <w:rPr>
          <w:rFonts w:ascii="Times New Roman"/>
          <w:b w:val="false"/>
          <w:i w:val="false"/>
          <w:color w:val="000000"/>
          <w:sz w:val="28"/>
        </w:rPr>
        <w:t xml:space="preserve"> сәйкес электрондық құжат нысанында мемлекеттік қызмет көрсетуден дәлелді бас тарту жібереді. Осы хабарлама және мемлекеттік қызметті көрсетуден дәлелді бас тарту тексеру одағының жеке кабинетінде қолжетімді болады.</w:t>
      </w:r>
    </w:p>
    <w:bookmarkEnd w:id="24"/>
    <w:bookmarkStart w:name="z31" w:id="25"/>
    <w:p>
      <w:pPr>
        <w:spacing w:after="0"/>
        <w:ind w:left="0"/>
        <w:jc w:val="both"/>
      </w:pPr>
      <w:r>
        <w:rPr>
          <w:rFonts w:ascii="Times New Roman"/>
          <w:b w:val="false"/>
          <w:i w:val="false"/>
          <w:color w:val="000000"/>
          <w:sz w:val="28"/>
        </w:rPr>
        <w:t>
      13. Мемлекеттік қызмет көрсетуден бас тарту үшін негіздер болып табылады:</w:t>
      </w:r>
    </w:p>
    <w:bookmarkEnd w:id="25"/>
    <w:p>
      <w:pPr>
        <w:spacing w:after="0"/>
        <w:ind w:left="0"/>
        <w:jc w:val="both"/>
      </w:pPr>
      <w:r>
        <w:rPr>
          <w:rFonts w:ascii="Times New Roman"/>
          <w:b w:val="false"/>
          <w:i w:val="false"/>
          <w:color w:val="000000"/>
          <w:sz w:val="28"/>
        </w:rPr>
        <w:t>
      1) Мемлекеттік көрсетілетін қызметті алу үшін тексеру одағы ұсынған құжаттардың және (немесе) оларда қамтылған мәліметтердің дәйексіздігі анықталғанда;</w:t>
      </w:r>
    </w:p>
    <w:p>
      <w:pPr>
        <w:spacing w:after="0"/>
        <w:ind w:left="0"/>
        <w:jc w:val="both"/>
      </w:pPr>
      <w:r>
        <w:rPr>
          <w:rFonts w:ascii="Times New Roman"/>
          <w:b w:val="false"/>
          <w:i w:val="false"/>
          <w:color w:val="000000"/>
          <w:sz w:val="28"/>
        </w:rPr>
        <w:t>
      2) тексеру одағының және (немесе) мемлекеттік қызметті көрсету үшін қажетті ұсынылған мәліметтердің осы Қағидаларда белгіленген талаптарға сәйкес келмеуі негіз болып табылады.</w:t>
      </w:r>
    </w:p>
    <w:bookmarkStart w:name="z32" w:id="26"/>
    <w:p>
      <w:pPr>
        <w:spacing w:after="0"/>
        <w:ind w:left="0"/>
        <w:jc w:val="both"/>
      </w:pPr>
      <w:r>
        <w:rPr>
          <w:rFonts w:ascii="Times New Roman"/>
          <w:b w:val="false"/>
          <w:i w:val="false"/>
          <w:color w:val="000000"/>
          <w:sz w:val="28"/>
        </w:rPr>
        <w:t xml:space="preserve">
      14. Жергілікті атқарушы орган Қаржыландыру жоспарына сәйкес "цифрлық үкіметтің" веб-порталында "Қазынашылық-Клиент" цифрлық жүйесіне жүктелетін субсидиялар төлем шотын осы Қағидалардың </w:t>
      </w:r>
      <w:r>
        <w:rPr>
          <w:rFonts w:ascii="Times New Roman"/>
          <w:b w:val="false"/>
          <w:i w:val="false"/>
          <w:color w:val="000000"/>
          <w:sz w:val="28"/>
        </w:rPr>
        <w:t>13-тармағына</w:t>
      </w:r>
      <w:r>
        <w:rPr>
          <w:rFonts w:ascii="Times New Roman"/>
          <w:b w:val="false"/>
          <w:i w:val="false"/>
          <w:color w:val="000000"/>
          <w:sz w:val="28"/>
        </w:rPr>
        <w:t xml:space="preserve"> сәйкес өтінімнің қабылданғаны расталғаннан кейін 2 (екі) жұмыс күн ішінде қалыптастырады.</w:t>
      </w:r>
    </w:p>
    <w:bookmarkEnd w:id="26"/>
    <w:p>
      <w:pPr>
        <w:spacing w:after="0"/>
        <w:ind w:left="0"/>
        <w:jc w:val="both"/>
      </w:pPr>
      <w:r>
        <w:rPr>
          <w:rFonts w:ascii="Times New Roman"/>
          <w:b w:val="false"/>
          <w:i w:val="false"/>
          <w:color w:val="000000"/>
          <w:sz w:val="28"/>
        </w:rPr>
        <w:t>
      Субсидиялар көлемі тиісті айға арналған Қаржыландыру жоспарында көзделген бюджет қаражатының көлемінен асып түсетін өтінімдер бойынша субсидиялар төлеу келесі айда өтінім берілген сәттен бастап кезектілік тәртібімен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Ауыл шаруашылығы министрінің 22.06.2026 </w:t>
      </w:r>
      <w:r>
        <w:rPr>
          <w:rFonts w:ascii="Times New Roman"/>
          <w:b w:val="false"/>
          <w:i w:val="false"/>
          <w:color w:val="000000"/>
          <w:sz w:val="28"/>
        </w:rPr>
        <w:t>№ 251</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14-1. Алып тасталды – ҚР Ауыл шаруашылығы министрінің 22.06.2026 </w:t>
      </w:r>
      <w:r>
        <w:rPr>
          <w:rFonts w:ascii="Times New Roman"/>
          <w:b w:val="false"/>
          <w:i w:val="false"/>
          <w:color w:val="000000"/>
          <w:sz w:val="28"/>
        </w:rPr>
        <w:t>№ 251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 w:id="27"/>
    <w:p>
      <w:pPr>
        <w:spacing w:after="0"/>
        <w:ind w:left="0"/>
        <w:jc w:val="left"/>
      </w:pPr>
      <w:r>
        <w:rPr>
          <w:rFonts w:ascii="Times New Roman"/>
          <w:b/>
          <w:i w:val="false"/>
          <w:color w:val="000000"/>
        </w:rPr>
        <w:t xml:space="preserve"> 6-тарау. Жергілікті атқарушы органдардың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bookmarkEnd w:id="27"/>
    <w:bookmarkStart w:name="z34" w:id="28"/>
    <w:p>
      <w:pPr>
        <w:spacing w:after="0"/>
        <w:ind w:left="0"/>
        <w:jc w:val="both"/>
      </w:pPr>
      <w:r>
        <w:rPr>
          <w:rFonts w:ascii="Times New Roman"/>
          <w:b w:val="false"/>
          <w:i w:val="false"/>
          <w:color w:val="000000"/>
          <w:sz w:val="28"/>
        </w:rPr>
        <w:t>
      15. Мемлекеттік қызметтер көрсету мәселелері бойынша жергілікті атқарушы органның шешіміне, әрекетіне (әрекетсіздігіне) шағым жергілікті атқарушы орган басшысының, уәкілетті органның атына, мемлекеттік қызметтер көрсету сапасын бағалау және бақылау жөніндегі уәкілетті органға беріледі.</w:t>
      </w:r>
    </w:p>
    <w:bookmarkEnd w:id="28"/>
    <w:p>
      <w:pPr>
        <w:spacing w:after="0"/>
        <w:ind w:left="0"/>
        <w:jc w:val="both"/>
      </w:pPr>
      <w:r>
        <w:rPr>
          <w:rFonts w:ascii="Times New Roman"/>
          <w:b w:val="false"/>
          <w:i w:val="false"/>
          <w:color w:val="000000"/>
          <w:sz w:val="28"/>
        </w:rPr>
        <w:t xml:space="preserve">
      Шағым ҚР ӘРПК </w:t>
      </w:r>
      <w:r>
        <w:rPr>
          <w:rFonts w:ascii="Times New Roman"/>
          <w:b w:val="false"/>
          <w:i w:val="false"/>
          <w:color w:val="000000"/>
          <w:sz w:val="28"/>
        </w:rPr>
        <w:t>91-бабының</w:t>
      </w:r>
      <w:r>
        <w:rPr>
          <w:rFonts w:ascii="Times New Roman"/>
          <w:b w:val="false"/>
          <w:i w:val="false"/>
          <w:color w:val="000000"/>
          <w:sz w:val="28"/>
        </w:rPr>
        <w:t xml:space="preserve"> 4-тармағына сәйкес келіп түскен жағдайда, жергілікті атқарушы орган оны келіп түскен күннен бастап 3 (үш) жұмыс күнінен кешіктірмей шағымды қарайтын органға (жоғары тұрған әкімшілік органға және (немесе) лауазымды адамға) жібереді. Шағымды жергілікті атқарушы орган шағымды қарайтын органға (жоғары тұрған әкімшілік органға және (немесе) лауазымды адамға) қолайлы акт қабылданған, шағымда көрсетілген талаптарды толық қанағаттандыратын әкімшілік іс-әрекет жасалған жағдайда жібермейді.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Ауыл шаруашылығы министрінің м.а. 23.12.2022 </w:t>
      </w:r>
      <w:r>
        <w:rPr>
          <w:rFonts w:ascii="Times New Roman"/>
          <w:b w:val="false"/>
          <w:i w:val="false"/>
          <w:color w:val="000000"/>
          <w:sz w:val="28"/>
        </w:rPr>
        <w:t>№ 438</w:t>
      </w:r>
      <w:r>
        <w:rPr>
          <w:rFonts w:ascii="Times New Roman"/>
          <w:b w:val="false"/>
          <w:i w:val="false"/>
          <w:color w:val="ff0000"/>
          <w:sz w:val="28"/>
        </w:rPr>
        <w:t xml:space="preserve"> (01.01.2023 бастап қолданысқа енгiзiледi) бұйрығымен.</w:t>
      </w:r>
      <w:r>
        <w:br/>
      </w:r>
      <w:r>
        <w:rPr>
          <w:rFonts w:ascii="Times New Roman"/>
          <w:b w:val="false"/>
          <w:i w:val="false"/>
          <w:color w:val="000000"/>
          <w:sz w:val="28"/>
        </w:rPr>
        <w:t>
</w:t>
      </w:r>
    </w:p>
    <w:bookmarkStart w:name="z35" w:id="29"/>
    <w:p>
      <w:pPr>
        <w:spacing w:after="0"/>
        <w:ind w:left="0"/>
        <w:jc w:val="both"/>
      </w:pPr>
      <w:r>
        <w:rPr>
          <w:rFonts w:ascii="Times New Roman"/>
          <w:b w:val="false"/>
          <w:i w:val="false"/>
          <w:color w:val="000000"/>
          <w:sz w:val="28"/>
        </w:rPr>
        <w:t xml:space="preserve">
      16. Тексеру одағының шағымын Заңның 25-бабы </w:t>
      </w:r>
      <w:r>
        <w:rPr>
          <w:rFonts w:ascii="Times New Roman"/>
          <w:b w:val="false"/>
          <w:i w:val="false"/>
          <w:color w:val="000000"/>
          <w:sz w:val="28"/>
        </w:rPr>
        <w:t>2-тармағына</w:t>
      </w:r>
      <w:r>
        <w:rPr>
          <w:rFonts w:ascii="Times New Roman"/>
          <w:b w:val="false"/>
          <w:i w:val="false"/>
          <w:color w:val="000000"/>
          <w:sz w:val="28"/>
        </w:rPr>
        <w:t xml:space="preserve"> сәйкес мыналар қарауы тиіс:</w:t>
      </w:r>
    </w:p>
    <w:bookmarkEnd w:id="29"/>
    <w:p>
      <w:pPr>
        <w:spacing w:after="0"/>
        <w:ind w:left="0"/>
        <w:jc w:val="both"/>
      </w:pPr>
      <w:r>
        <w:rPr>
          <w:rFonts w:ascii="Times New Roman"/>
          <w:b w:val="false"/>
          <w:i w:val="false"/>
          <w:color w:val="000000"/>
          <w:sz w:val="28"/>
        </w:rPr>
        <w:t>
      жергілікті атқарушы орган, уәкілетті орган – тіркелген күнінен бастап 5 (бес) жұмыс күні ішінде;</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 – тіркелген күнінен бастап 15 (он бес) жұмыс күні ішінде.</w:t>
      </w:r>
    </w:p>
    <w:bookmarkStart w:name="z36" w:id="30"/>
    <w:p>
      <w:pPr>
        <w:spacing w:after="0"/>
        <w:ind w:left="0"/>
        <w:jc w:val="both"/>
      </w:pPr>
      <w:r>
        <w:rPr>
          <w:rFonts w:ascii="Times New Roman"/>
          <w:b w:val="false"/>
          <w:i w:val="false"/>
          <w:color w:val="000000"/>
          <w:sz w:val="28"/>
        </w:rPr>
        <w:t xml:space="preserve">
      17. Жергілікті атқарушы органның, уәкілетті органның, мемлекеттік қызметтер көрсету сапасын бағалау және бақылау жөніндегі уәкілетті органның шағымды қарау мерзімі Заңның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 қажет болған жағдайда, он жұмыс күнінен аспайтын мерзімге ұзартылады:</w:t>
      </w:r>
    </w:p>
    <w:bookmarkEnd w:id="30"/>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бара отырып тексеру жүргізу;</w:t>
      </w:r>
    </w:p>
    <w:p>
      <w:pPr>
        <w:spacing w:after="0"/>
        <w:ind w:left="0"/>
        <w:jc w:val="both"/>
      </w:pPr>
      <w:r>
        <w:rPr>
          <w:rFonts w:ascii="Times New Roman"/>
          <w:b w:val="false"/>
          <w:i w:val="false"/>
          <w:color w:val="000000"/>
          <w:sz w:val="28"/>
        </w:rPr>
        <w:t>
      2) қосымша ақпарат алу.</w:t>
      </w:r>
    </w:p>
    <w:p>
      <w:pPr>
        <w:spacing w:after="0"/>
        <w:ind w:left="0"/>
        <w:jc w:val="both"/>
      </w:pPr>
      <w:r>
        <w:rPr>
          <w:rFonts w:ascii="Times New Roman"/>
          <w:b w:val="false"/>
          <w:i w:val="false"/>
          <w:color w:val="000000"/>
          <w:sz w:val="28"/>
        </w:rPr>
        <w:t>
      Шағымды қарау мерзімі ұзартылған жағдайда, шағымдарды қарау жөніндегі өкілеттіктер берілген лауазымды адам шағымды қарау мерзімі ұзартылған кезден бастап 3 (үш) жұмыс күні ішінде шағым берген тексеру одағына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
    <w:bookmarkStart w:name="z37" w:id="31"/>
    <w:p>
      <w:pPr>
        <w:spacing w:after="0"/>
        <w:ind w:left="0"/>
        <w:jc w:val="both"/>
      </w:pPr>
      <w:r>
        <w:rPr>
          <w:rFonts w:ascii="Times New Roman"/>
          <w:b w:val="false"/>
          <w:i w:val="false"/>
          <w:color w:val="000000"/>
          <w:sz w:val="28"/>
        </w:rPr>
        <w:t xml:space="preserve">
      18. Егер заңда өзгеше көзделмесе, ҚР ӘРПК </w:t>
      </w:r>
      <w:r>
        <w:rPr>
          <w:rFonts w:ascii="Times New Roman"/>
          <w:b w:val="false"/>
          <w:i w:val="false"/>
          <w:color w:val="000000"/>
          <w:sz w:val="28"/>
        </w:rPr>
        <w:t>91-бабының</w:t>
      </w:r>
      <w:r>
        <w:rPr>
          <w:rFonts w:ascii="Times New Roman"/>
          <w:b w:val="false"/>
          <w:i w:val="false"/>
          <w:color w:val="000000"/>
          <w:sz w:val="28"/>
        </w:rPr>
        <w:t xml:space="preserve"> 5-тармағына сәйкес сотқа дейінгі тәртіппен шағым жасалғаннан кейін сотқа жүгінуге жол беріледі.</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Ауыл шаруашылығы министрінің м.а. 23.12.2022 </w:t>
      </w:r>
      <w:r>
        <w:rPr>
          <w:rFonts w:ascii="Times New Roman"/>
          <w:b w:val="false"/>
          <w:i w:val="false"/>
          <w:color w:val="000000"/>
          <w:sz w:val="28"/>
        </w:rPr>
        <w:t>№ 438</w:t>
      </w:r>
      <w:r>
        <w:rPr>
          <w:rFonts w:ascii="Times New Roman"/>
          <w:b w:val="false"/>
          <w:i w:val="false"/>
          <w:color w:val="ff0000"/>
          <w:sz w:val="28"/>
        </w:rPr>
        <w:t xml:space="preserve"> (01.01.2023 бастап қолданысқа енгiзiледi)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w:t>
            </w:r>
            <w:r>
              <w:br/>
            </w:r>
            <w:r>
              <w:rPr>
                <w:rFonts w:ascii="Times New Roman"/>
                <w:b w:val="false"/>
                <w:i w:val="false"/>
                <w:color w:val="000000"/>
                <w:sz w:val="20"/>
              </w:rPr>
              <w:t>кооперативтерінің тексеру</w:t>
            </w:r>
            <w:r>
              <w:br/>
            </w:r>
            <w:r>
              <w:rPr>
                <w:rFonts w:ascii="Times New Roman"/>
                <w:b w:val="false"/>
                <w:i w:val="false"/>
                <w:color w:val="000000"/>
                <w:sz w:val="20"/>
              </w:rPr>
              <w:t xml:space="preserve">одақтарының ауыл </w:t>
            </w:r>
            <w:r>
              <w:br/>
            </w:r>
            <w:r>
              <w:rPr>
                <w:rFonts w:ascii="Times New Roman"/>
                <w:b w:val="false"/>
                <w:i w:val="false"/>
                <w:color w:val="000000"/>
                <w:sz w:val="20"/>
              </w:rPr>
              <w:t xml:space="preserve">шаруашылығы </w:t>
            </w:r>
            <w:r>
              <w:br/>
            </w:r>
            <w:r>
              <w:rPr>
                <w:rFonts w:ascii="Times New Roman"/>
                <w:b w:val="false"/>
                <w:i w:val="false"/>
                <w:color w:val="000000"/>
                <w:sz w:val="20"/>
              </w:rPr>
              <w:t>кооперативтерінің ішкі аудитін</w:t>
            </w:r>
            <w:r>
              <w:br/>
            </w:r>
            <w:r>
              <w:rPr>
                <w:rFonts w:ascii="Times New Roman"/>
                <w:b w:val="false"/>
                <w:i w:val="false"/>
                <w:color w:val="000000"/>
                <w:sz w:val="20"/>
              </w:rPr>
              <w:t>жүргізуге арналған шығындарын</w:t>
            </w:r>
            <w:r>
              <w:br/>
            </w:r>
            <w:r>
              <w:rPr>
                <w:rFonts w:ascii="Times New Roman"/>
                <w:b w:val="false"/>
                <w:i w:val="false"/>
                <w:color w:val="000000"/>
                <w:sz w:val="20"/>
              </w:rPr>
              <w:t>субсидиялау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Облыстың республикалық </w:t>
            </w:r>
            <w:r>
              <w:br/>
            </w:r>
            <w:r>
              <w:rPr>
                <w:rFonts w:ascii="Times New Roman"/>
                <w:b w:val="false"/>
                <w:i w:val="false"/>
                <w:color w:val="000000"/>
                <w:sz w:val="20"/>
              </w:rPr>
              <w:t xml:space="preserve">маңызы бар қалалардың, </w:t>
            </w:r>
            <w:r>
              <w:br/>
            </w:r>
            <w:r>
              <w:rPr>
                <w:rFonts w:ascii="Times New Roman"/>
                <w:b w:val="false"/>
                <w:i w:val="false"/>
                <w:color w:val="000000"/>
                <w:sz w:val="20"/>
              </w:rPr>
              <w:t xml:space="preserve">астананың, жергілікті атқарушы </w:t>
            </w:r>
            <w:r>
              <w:br/>
            </w:r>
            <w:r>
              <w:rPr>
                <w:rFonts w:ascii="Times New Roman"/>
                <w:b w:val="false"/>
                <w:i w:val="false"/>
                <w:color w:val="000000"/>
                <w:sz w:val="20"/>
              </w:rPr>
              <w:t xml:space="preserve">органның құрылымдық </w:t>
            </w:r>
            <w:r>
              <w:br/>
            </w:r>
            <w:r>
              <w:rPr>
                <w:rFonts w:ascii="Times New Roman"/>
                <w:b w:val="false"/>
                <w:i w:val="false"/>
                <w:color w:val="000000"/>
                <w:sz w:val="20"/>
              </w:rPr>
              <w:t>бөлімшесіне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(кімнен) ____________________</w:t>
            </w:r>
            <w:r>
              <w:br/>
            </w:r>
            <w:r>
              <w:rPr>
                <w:rFonts w:ascii="Times New Roman"/>
                <w:b w:val="false"/>
                <w:i w:val="false"/>
                <w:color w:val="000000"/>
                <w:sz w:val="20"/>
              </w:rPr>
              <w:t>(заңды тұлғаның толық атауы)</w:t>
            </w:r>
          </w:p>
        </w:tc>
      </w:tr>
    </w:tbl>
    <w:bookmarkStart w:name="z39" w:id="32"/>
    <w:p>
      <w:pPr>
        <w:spacing w:after="0"/>
        <w:ind w:left="0"/>
        <w:jc w:val="left"/>
      </w:pPr>
      <w:r>
        <w:rPr>
          <w:rFonts w:ascii="Times New Roman"/>
          <w:b/>
          <w:i w:val="false"/>
          <w:color w:val="000000"/>
        </w:rPr>
        <w:t xml:space="preserve"> Өтінім</w:t>
      </w:r>
    </w:p>
    <w:bookmarkEnd w:id="32"/>
    <w:p>
      <w:pPr>
        <w:spacing w:after="0"/>
        <w:ind w:left="0"/>
        <w:jc w:val="both"/>
      </w:pPr>
      <w:r>
        <w:rPr>
          <w:rFonts w:ascii="Times New Roman"/>
          <w:b w:val="false"/>
          <w:i w:val="false"/>
          <w:color w:val="000000"/>
          <w:sz w:val="28"/>
        </w:rPr>
        <w:t>
      Ауыл шаруашылығы кооперативінің тексеру одағының ауыл шаруашылығы кооперативтерінің ішкі аудитін жүргізуге арналған ________ теңге сомасындағы шығындарын субсидиялауды сұраймын.</w:t>
      </w:r>
    </w:p>
    <w:bookmarkStart w:name="z40" w:id="33"/>
    <w:p>
      <w:pPr>
        <w:spacing w:after="0"/>
        <w:ind w:left="0"/>
        <w:jc w:val="both"/>
      </w:pPr>
      <w:r>
        <w:rPr>
          <w:rFonts w:ascii="Times New Roman"/>
          <w:b w:val="false"/>
          <w:i w:val="false"/>
          <w:color w:val="000000"/>
          <w:sz w:val="28"/>
        </w:rPr>
        <w:t>
      1. Тексеру одағының деректері:</w:t>
      </w:r>
    </w:p>
    <w:bookmarkEnd w:id="33"/>
    <w:p>
      <w:pPr>
        <w:spacing w:after="0"/>
        <w:ind w:left="0"/>
        <w:jc w:val="both"/>
      </w:pPr>
      <w:r>
        <w:rPr>
          <w:rFonts w:ascii="Times New Roman"/>
          <w:b w:val="false"/>
          <w:i w:val="false"/>
          <w:color w:val="000000"/>
          <w:sz w:val="28"/>
        </w:rPr>
        <w:t>
      Атауы ________________________________________________________________</w:t>
      </w:r>
    </w:p>
    <w:p>
      <w:pPr>
        <w:spacing w:after="0"/>
        <w:ind w:left="0"/>
        <w:jc w:val="both"/>
      </w:pPr>
      <w:r>
        <w:rPr>
          <w:rFonts w:ascii="Times New Roman"/>
          <w:b w:val="false"/>
          <w:i w:val="false"/>
          <w:color w:val="000000"/>
          <w:sz w:val="28"/>
        </w:rPr>
        <w:t>
      БСН __________________________________________________________________</w:t>
      </w:r>
    </w:p>
    <w:p>
      <w:pPr>
        <w:spacing w:after="0"/>
        <w:ind w:left="0"/>
        <w:jc w:val="both"/>
      </w:pPr>
      <w:r>
        <w:rPr>
          <w:rFonts w:ascii="Times New Roman"/>
          <w:b w:val="false"/>
          <w:i w:val="false"/>
          <w:color w:val="000000"/>
          <w:sz w:val="28"/>
        </w:rPr>
        <w:t>
      басшының аты, әкесінің аты (бар болса), тегі _______________________________</w:t>
      </w:r>
    </w:p>
    <w:p>
      <w:pPr>
        <w:spacing w:after="0"/>
        <w:ind w:left="0"/>
        <w:jc w:val="both"/>
      </w:pPr>
      <w:r>
        <w:rPr>
          <w:rFonts w:ascii="Times New Roman"/>
          <w:b w:val="false"/>
          <w:i w:val="false"/>
          <w:color w:val="000000"/>
          <w:sz w:val="28"/>
        </w:rPr>
        <w:t>
      мекенжайы ____________________________________________________________</w:t>
      </w:r>
    </w:p>
    <w:p>
      <w:pPr>
        <w:spacing w:after="0"/>
        <w:ind w:left="0"/>
        <w:jc w:val="both"/>
      </w:pPr>
      <w:r>
        <w:rPr>
          <w:rFonts w:ascii="Times New Roman"/>
          <w:b w:val="false"/>
          <w:i w:val="false"/>
          <w:color w:val="000000"/>
          <w:sz w:val="28"/>
        </w:rPr>
        <w:t>
      телефон (факс) нөмірі ___________________________________________________</w:t>
      </w:r>
    </w:p>
    <w:bookmarkStart w:name="z41" w:id="34"/>
    <w:p>
      <w:pPr>
        <w:spacing w:after="0"/>
        <w:ind w:left="0"/>
        <w:jc w:val="both"/>
      </w:pPr>
      <w:r>
        <w:rPr>
          <w:rFonts w:ascii="Times New Roman"/>
          <w:b w:val="false"/>
          <w:i w:val="false"/>
          <w:color w:val="000000"/>
          <w:sz w:val="28"/>
        </w:rPr>
        <w:t>
      2. Екінші деңгейлі банктегі тексеру одағының ағымдағы шотының мәліметтері:</w:t>
      </w:r>
    </w:p>
    <w:bookmarkEnd w:id="34"/>
    <w:p>
      <w:pPr>
        <w:spacing w:after="0"/>
        <w:ind w:left="0"/>
        <w:jc w:val="both"/>
      </w:pPr>
      <w:r>
        <w:rPr>
          <w:rFonts w:ascii="Times New Roman"/>
          <w:b w:val="false"/>
          <w:i w:val="false"/>
          <w:color w:val="000000"/>
          <w:sz w:val="28"/>
        </w:rPr>
        <w:t>
      БСН __________________________________________________________________</w:t>
      </w:r>
    </w:p>
    <w:p>
      <w:pPr>
        <w:spacing w:after="0"/>
        <w:ind w:left="0"/>
        <w:jc w:val="both"/>
      </w:pPr>
      <w:r>
        <w:rPr>
          <w:rFonts w:ascii="Times New Roman"/>
          <w:b w:val="false"/>
          <w:i w:val="false"/>
          <w:color w:val="000000"/>
          <w:sz w:val="28"/>
        </w:rPr>
        <w:t>
      Кбе ___________________________________________________________________</w:t>
      </w:r>
    </w:p>
    <w:p>
      <w:pPr>
        <w:spacing w:after="0"/>
        <w:ind w:left="0"/>
        <w:jc w:val="both"/>
      </w:pPr>
      <w:r>
        <w:rPr>
          <w:rFonts w:ascii="Times New Roman"/>
          <w:b w:val="false"/>
          <w:i w:val="false"/>
          <w:color w:val="000000"/>
          <w:sz w:val="28"/>
        </w:rPr>
        <w:t>
      Банк деректемелері _____________________________________________________</w:t>
      </w:r>
    </w:p>
    <w:p>
      <w:pPr>
        <w:spacing w:after="0"/>
        <w:ind w:left="0"/>
        <w:jc w:val="both"/>
      </w:pPr>
      <w:r>
        <w:rPr>
          <w:rFonts w:ascii="Times New Roman"/>
          <w:b w:val="false"/>
          <w:i w:val="false"/>
          <w:color w:val="000000"/>
          <w:sz w:val="28"/>
        </w:rPr>
        <w:t>
      Банк атауы ____________________________________________________________</w:t>
      </w:r>
    </w:p>
    <w:p>
      <w:pPr>
        <w:spacing w:after="0"/>
        <w:ind w:left="0"/>
        <w:jc w:val="both"/>
      </w:pPr>
      <w:r>
        <w:rPr>
          <w:rFonts w:ascii="Times New Roman"/>
          <w:b w:val="false"/>
          <w:i w:val="false"/>
          <w:color w:val="000000"/>
          <w:sz w:val="28"/>
        </w:rPr>
        <w:t>
      БСК __________________________________________________________________</w:t>
      </w:r>
    </w:p>
    <w:p>
      <w:pPr>
        <w:spacing w:after="0"/>
        <w:ind w:left="0"/>
        <w:jc w:val="both"/>
      </w:pPr>
      <w:r>
        <w:rPr>
          <w:rFonts w:ascii="Times New Roman"/>
          <w:b w:val="false"/>
          <w:i w:val="false"/>
          <w:color w:val="000000"/>
          <w:sz w:val="28"/>
        </w:rPr>
        <w:t>
      ЖСК _________________________________________________________________</w:t>
      </w:r>
    </w:p>
    <w:bookmarkStart w:name="z42" w:id="35"/>
    <w:p>
      <w:pPr>
        <w:spacing w:after="0"/>
        <w:ind w:left="0"/>
        <w:jc w:val="both"/>
      </w:pPr>
      <w:r>
        <w:rPr>
          <w:rFonts w:ascii="Times New Roman"/>
          <w:b w:val="false"/>
          <w:i w:val="false"/>
          <w:color w:val="000000"/>
          <w:sz w:val="28"/>
        </w:rPr>
        <w:t>
      3. Ауыл шаруашылығы кооперативтеріне ішкі аудит жүргізілгенін растайтын шот-фактура туралы мәліметтер:</w:t>
      </w:r>
    </w:p>
    <w:bookmarkEnd w:id="35"/>
    <w:p>
      <w:pPr>
        <w:spacing w:after="0"/>
        <w:ind w:left="0"/>
        <w:jc w:val="both"/>
      </w:pPr>
      <w:r>
        <w:rPr>
          <w:rFonts w:ascii="Times New Roman"/>
          <w:b w:val="false"/>
          <w:i w:val="false"/>
          <w:color w:val="000000"/>
          <w:sz w:val="28"/>
        </w:rPr>
        <w:t>
      шот-фактура нөмірі _____________________________________________________</w:t>
      </w:r>
    </w:p>
    <w:p>
      <w:pPr>
        <w:spacing w:after="0"/>
        <w:ind w:left="0"/>
        <w:jc w:val="both"/>
      </w:pPr>
      <w:r>
        <w:rPr>
          <w:rFonts w:ascii="Times New Roman"/>
          <w:b w:val="false"/>
          <w:i w:val="false"/>
          <w:color w:val="000000"/>
          <w:sz w:val="28"/>
        </w:rPr>
        <w:t>
      берілген күні ___________________________________________________________</w:t>
      </w:r>
    </w:p>
    <w:bookmarkStart w:name="z43" w:id="36"/>
    <w:p>
      <w:pPr>
        <w:spacing w:after="0"/>
        <w:ind w:left="0"/>
        <w:jc w:val="both"/>
      </w:pPr>
      <w:r>
        <w:rPr>
          <w:rFonts w:ascii="Times New Roman"/>
          <w:b w:val="false"/>
          <w:i w:val="false"/>
          <w:color w:val="000000"/>
          <w:sz w:val="28"/>
        </w:rPr>
        <w:t>
      4. Ішкі аудит қорытындысынан мәліметтер:</w:t>
      </w:r>
    </w:p>
    <w:bookmarkEnd w:id="36"/>
    <w:p>
      <w:pPr>
        <w:spacing w:after="0"/>
        <w:ind w:left="0"/>
        <w:jc w:val="both"/>
      </w:pPr>
      <w:r>
        <w:rPr>
          <w:rFonts w:ascii="Times New Roman"/>
          <w:b w:val="false"/>
          <w:i w:val="false"/>
          <w:color w:val="000000"/>
          <w:sz w:val="28"/>
        </w:rPr>
        <w:t>
      Оған қатысты ішкі аудит жүргізілген ауыл шаруашылығы кооперативінің БСН-сы</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ауыл шаруашылығы кооперативінің атауы __________________________________;</w:t>
      </w:r>
    </w:p>
    <w:p>
      <w:pPr>
        <w:spacing w:after="0"/>
        <w:ind w:left="0"/>
        <w:jc w:val="both"/>
      </w:pPr>
      <w:r>
        <w:rPr>
          <w:rFonts w:ascii="Times New Roman"/>
          <w:b w:val="false"/>
          <w:i w:val="false"/>
          <w:color w:val="000000"/>
          <w:sz w:val="28"/>
        </w:rPr>
        <w:t>
      қорытынды берілген күн _________________________________________________;</w:t>
      </w:r>
    </w:p>
    <w:p>
      <w:pPr>
        <w:spacing w:after="0"/>
        <w:ind w:left="0"/>
        <w:jc w:val="both"/>
      </w:pPr>
      <w:r>
        <w:rPr>
          <w:rFonts w:ascii="Times New Roman"/>
          <w:b w:val="false"/>
          <w:i w:val="false"/>
          <w:color w:val="000000"/>
          <w:sz w:val="28"/>
        </w:rPr>
        <w:t>
      Қорытындыдағы ішкі аудит пікірі (сөзсіз оң, шартты оң, теріс, пікір білдіруден бас тарту).</w:t>
      </w:r>
    </w:p>
    <w:p>
      <w:pPr>
        <w:spacing w:after="0"/>
        <w:ind w:left="0"/>
        <w:jc w:val="both"/>
      </w:pPr>
      <w:r>
        <w:rPr>
          <w:rFonts w:ascii="Times New Roman"/>
          <w:b w:val="false"/>
          <w:i w:val="false"/>
          <w:color w:val="000000"/>
          <w:sz w:val="28"/>
        </w:rPr>
        <w:t>
      Өтінім беруші 20__ жылғы "__" __________ сағат _ қол қойды және жіберді:</w:t>
      </w:r>
    </w:p>
    <w:p>
      <w:pPr>
        <w:spacing w:after="0"/>
        <w:ind w:left="0"/>
        <w:jc w:val="both"/>
      </w:pPr>
      <w:r>
        <w:rPr>
          <w:rFonts w:ascii="Times New Roman"/>
          <w:b w:val="false"/>
          <w:i w:val="false"/>
          <w:color w:val="000000"/>
          <w:sz w:val="28"/>
        </w:rPr>
        <w:t>
      ЭЦҚ-дан алынған деректер</w:t>
      </w:r>
    </w:p>
    <w:p>
      <w:pPr>
        <w:spacing w:after="0"/>
        <w:ind w:left="0"/>
        <w:jc w:val="both"/>
      </w:pPr>
      <w:r>
        <w:rPr>
          <w:rFonts w:ascii="Times New Roman"/>
          <w:b w:val="false"/>
          <w:i w:val="false"/>
          <w:color w:val="000000"/>
          <w:sz w:val="28"/>
        </w:rPr>
        <w:t>
      ЭЦҚ қою күні мен уақыты</w:t>
      </w:r>
    </w:p>
    <w:p>
      <w:pPr>
        <w:spacing w:after="0"/>
        <w:ind w:left="0"/>
        <w:jc w:val="both"/>
      </w:pPr>
      <w:r>
        <w:rPr>
          <w:rFonts w:ascii="Times New Roman"/>
          <w:b w:val="false"/>
          <w:i w:val="false"/>
          <w:color w:val="000000"/>
          <w:sz w:val="28"/>
        </w:rPr>
        <w:t>
      Өтінімнің қабылданғаны туралы хабарлама:</w:t>
      </w:r>
    </w:p>
    <w:p>
      <w:pPr>
        <w:spacing w:after="0"/>
        <w:ind w:left="0"/>
        <w:jc w:val="both"/>
      </w:pPr>
      <w:r>
        <w:rPr>
          <w:rFonts w:ascii="Times New Roman"/>
          <w:b w:val="false"/>
          <w:i w:val="false"/>
          <w:color w:val="000000"/>
          <w:sz w:val="28"/>
        </w:rPr>
        <w:t>
      ЭЦҚ-дан алынған деректер</w:t>
      </w:r>
    </w:p>
    <w:p>
      <w:pPr>
        <w:spacing w:after="0"/>
        <w:ind w:left="0"/>
        <w:jc w:val="both"/>
      </w:pPr>
      <w:r>
        <w:rPr>
          <w:rFonts w:ascii="Times New Roman"/>
          <w:b w:val="false"/>
          <w:i w:val="false"/>
          <w:color w:val="000000"/>
          <w:sz w:val="28"/>
        </w:rPr>
        <w:t>
      ЭЦҚ қою күні мен уақыты</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аббревиатуралардың толық жазылуы:</w:t>
      </w:r>
    </w:p>
    <w:p>
      <w:pPr>
        <w:spacing w:after="0"/>
        <w:ind w:left="0"/>
        <w:jc w:val="both"/>
      </w:pPr>
      <w:r>
        <w:rPr>
          <w:rFonts w:ascii="Times New Roman"/>
          <w:b w:val="false"/>
          <w:i w:val="false"/>
          <w:color w:val="000000"/>
          <w:sz w:val="28"/>
        </w:rPr>
        <w:t>
      БСН – бизнес сәйкестендіру нөмірі</w:t>
      </w:r>
    </w:p>
    <w:p>
      <w:pPr>
        <w:spacing w:after="0"/>
        <w:ind w:left="0"/>
        <w:jc w:val="both"/>
      </w:pPr>
      <w:r>
        <w:rPr>
          <w:rFonts w:ascii="Times New Roman"/>
          <w:b w:val="false"/>
          <w:i w:val="false"/>
          <w:color w:val="000000"/>
          <w:sz w:val="28"/>
        </w:rPr>
        <w:t>
      БСК – банктік сәйкестендіру коды</w:t>
      </w:r>
    </w:p>
    <w:p>
      <w:pPr>
        <w:spacing w:after="0"/>
        <w:ind w:left="0"/>
        <w:jc w:val="both"/>
      </w:pPr>
      <w:r>
        <w:rPr>
          <w:rFonts w:ascii="Times New Roman"/>
          <w:b w:val="false"/>
          <w:i w:val="false"/>
          <w:color w:val="000000"/>
          <w:sz w:val="28"/>
        </w:rPr>
        <w:t>
      ЖСК – жеке сәйкестендіру коды</w:t>
      </w:r>
    </w:p>
    <w:p>
      <w:pPr>
        <w:spacing w:after="0"/>
        <w:ind w:left="0"/>
        <w:jc w:val="both"/>
      </w:pPr>
      <w:r>
        <w:rPr>
          <w:rFonts w:ascii="Times New Roman"/>
          <w:b w:val="false"/>
          <w:i w:val="false"/>
          <w:color w:val="000000"/>
          <w:sz w:val="28"/>
        </w:rPr>
        <w:t>
      ЭЦК – электрондық цифрлық қолтаңба</w:t>
      </w:r>
    </w:p>
    <w:p>
      <w:pPr>
        <w:spacing w:after="0"/>
        <w:ind w:left="0"/>
        <w:jc w:val="both"/>
      </w:pPr>
      <w:r>
        <w:rPr>
          <w:rFonts w:ascii="Times New Roman"/>
          <w:b w:val="false"/>
          <w:i w:val="false"/>
          <w:color w:val="000000"/>
          <w:sz w:val="28"/>
        </w:rPr>
        <w:t>
      Кбе – бенефициардың коды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w:t>
            </w:r>
            <w:r>
              <w:br/>
            </w:r>
            <w:r>
              <w:rPr>
                <w:rFonts w:ascii="Times New Roman"/>
                <w:b w:val="false"/>
                <w:i w:val="false"/>
                <w:color w:val="000000"/>
                <w:sz w:val="20"/>
              </w:rPr>
              <w:t>кооперативтерінің тексеру</w:t>
            </w:r>
            <w:r>
              <w:br/>
            </w:r>
            <w:r>
              <w:rPr>
                <w:rFonts w:ascii="Times New Roman"/>
                <w:b w:val="false"/>
                <w:i w:val="false"/>
                <w:color w:val="000000"/>
                <w:sz w:val="20"/>
              </w:rPr>
              <w:t>одақтарының ауыл</w:t>
            </w:r>
            <w:r>
              <w:br/>
            </w:r>
            <w:r>
              <w:rPr>
                <w:rFonts w:ascii="Times New Roman"/>
                <w:b w:val="false"/>
                <w:i w:val="false"/>
                <w:color w:val="000000"/>
                <w:sz w:val="20"/>
              </w:rPr>
              <w:t>шаруашылығы</w:t>
            </w:r>
            <w:r>
              <w:br/>
            </w:r>
            <w:r>
              <w:rPr>
                <w:rFonts w:ascii="Times New Roman"/>
                <w:b w:val="false"/>
                <w:i w:val="false"/>
                <w:color w:val="000000"/>
                <w:sz w:val="20"/>
              </w:rPr>
              <w:t>кооперативтерінің ішкі аудитін</w:t>
            </w:r>
            <w:r>
              <w:br/>
            </w:r>
            <w:r>
              <w:rPr>
                <w:rFonts w:ascii="Times New Roman"/>
                <w:b w:val="false"/>
                <w:i w:val="false"/>
                <w:color w:val="000000"/>
                <w:sz w:val="20"/>
              </w:rPr>
              <w:t>жүргізуге арналған шығындарын</w:t>
            </w:r>
            <w:r>
              <w:br/>
            </w:r>
            <w:r>
              <w:rPr>
                <w:rFonts w:ascii="Times New Roman"/>
                <w:b w:val="false"/>
                <w:i w:val="false"/>
                <w:color w:val="000000"/>
                <w:sz w:val="20"/>
              </w:rPr>
              <w:t>субсидиялау қағидаларына</w:t>
            </w:r>
            <w:r>
              <w:br/>
            </w:r>
            <w:r>
              <w:rPr>
                <w:rFonts w:ascii="Times New Roman"/>
                <w:b w:val="false"/>
                <w:i w:val="false"/>
                <w:color w:val="000000"/>
                <w:sz w:val="20"/>
              </w:rPr>
              <w:t>2-қосымша</w:t>
            </w:r>
          </w:p>
        </w:tc>
      </w:tr>
    </w:tbl>
    <w:bookmarkStart w:name="z45" w:id="37"/>
    <w:p>
      <w:pPr>
        <w:spacing w:after="0"/>
        <w:ind w:left="0"/>
        <w:jc w:val="left"/>
      </w:pPr>
      <w:r>
        <w:rPr>
          <w:rFonts w:ascii="Times New Roman"/>
          <w:b/>
          <w:i w:val="false"/>
          <w:color w:val="000000"/>
        </w:rPr>
        <w:t xml:space="preserve"> "Ауыл шаруашылығы кооперативтерінің тексеру одақтарының ауыл шаруашылығы кооперативтерінің ішкі аудитін жүргізуге арналған шығындарын субсидиялау" мемлекеттік қызметін көрсетуге қойылатын негізгі талаптар тізбесі, мемлекеттік көрсетілетін қызметтің кіші түрінің (бар болса) атауы – жоқ.</w:t>
      </w:r>
    </w:p>
    <w:bookmarkEnd w:id="37"/>
    <w:p>
      <w:pPr>
        <w:spacing w:after="0"/>
        <w:ind w:left="0"/>
        <w:jc w:val="both"/>
      </w:pPr>
      <w:r>
        <w:rPr>
          <w:rFonts w:ascii="Times New Roman"/>
          <w:b w:val="false"/>
          <w:i w:val="false"/>
          <w:color w:val="ff0000"/>
          <w:sz w:val="28"/>
        </w:rPr>
        <w:t xml:space="preserve">
      Ескерту. 2-қосымша жаңа редакцияда – ҚР Ауыл шаруашылығы министрінің 22.06.2026 </w:t>
      </w:r>
      <w:r>
        <w:rPr>
          <w:rFonts w:ascii="Times New Roman"/>
          <w:b w:val="false"/>
          <w:i w:val="false"/>
          <w:color w:val="ff0000"/>
          <w:sz w:val="28"/>
        </w:rPr>
        <w:t>№ 251</w:t>
      </w:r>
      <w:r>
        <w:rPr>
          <w:rFonts w:ascii="Times New Roman"/>
          <w:b w:val="false"/>
          <w:i w:val="false"/>
          <w:color w:val="ff0000"/>
          <w:sz w:val="28"/>
        </w:rPr>
        <w:t xml:space="preserve"> (12.07.2026 бастап қолданысқа енгізіледі) бұйрығымен.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Астана, Алматы және Шымкент қалаларының жергілікті атқарушы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(бұдан әрі – көрсетілетін қызметті алушы) өтінімдерін қабылдау және мемлекеттік қызметті көрсету нәтижелерін беру "цифрлық үкіметтің" www.​egov.​kz веб-порталы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(үш)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Субсидияларды аудару туралы хабарлама не мемлекеттік қызметті көрсетуден уәжді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 мөлшері және Қазақстан Республикасының заңдарда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(бұдан әрі – Кодекс) және "Қазақстан Республикасындағы мерекелер туралы" Қазақстан Республикасы Заңының (бұдан әрі – Заң) </w:t>
            </w:r>
            <w:r>
              <w:rPr>
                <w:rFonts w:ascii="Times New Roman"/>
                <w:b w:val="false"/>
                <w:i w:val="false"/>
                <w:color w:val="000000"/>
                <w:sz w:val="20"/>
              </w:rPr>
              <w:t>5-бабына</w:t>
            </w:r>
            <w:r>
              <w:rPr>
                <w:rFonts w:ascii="Times New Roman"/>
                <w:b w:val="false"/>
                <w:i w:val="false"/>
                <w:color w:val="000000"/>
                <w:sz w:val="20"/>
              </w:rPr>
              <w:t xml:space="preserve"> сәйкес демалыс және мереке күндерін қоспағанда, дүйсенбіден жұмаға дейін сағат 13.00-ден 14.30-ға дейін түскі үзіліспен сағат 9.00-ден 18.30-ға дейін;</w:t>
            </w:r>
          </w:p>
          <w:p>
            <w:pPr>
              <w:spacing w:after="20"/>
              <w:ind w:left="20"/>
              <w:jc w:val="both"/>
            </w:pPr>
            <w:r>
              <w:rPr>
                <w:rFonts w:ascii="Times New Roman"/>
                <w:b w:val="false"/>
                <w:i w:val="false"/>
                <w:color w:val="000000"/>
                <w:sz w:val="20"/>
              </w:rPr>
              <w:t xml:space="preserve">
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жүгінген кезде, Заңның кодексі мен </w:t>
            </w:r>
            <w:r>
              <w:rPr>
                <w:rFonts w:ascii="Times New Roman"/>
                <w:b w:val="false"/>
                <w:i w:val="false"/>
                <w:color w:val="000000"/>
                <w:sz w:val="20"/>
              </w:rPr>
              <w:t>5-бабына</w:t>
            </w:r>
            <w:r>
              <w:rPr>
                <w:rFonts w:ascii="Times New Roman"/>
                <w:b w:val="false"/>
                <w:i w:val="false"/>
                <w:color w:val="000000"/>
                <w:sz w:val="20"/>
              </w:rPr>
              <w:t xml:space="preserve"> сәйкес демалыс және мереке күндері өтінімдерді қабылдау немесе мемлекеттік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қызметті көрсету орындарының мекенжайлары:</w:t>
            </w:r>
          </w:p>
          <w:p>
            <w:pPr>
              <w:spacing w:after="20"/>
              <w:ind w:left="20"/>
              <w:jc w:val="both"/>
            </w:pPr>
            <w:r>
              <w:rPr>
                <w:rFonts w:ascii="Times New Roman"/>
                <w:b w:val="false"/>
                <w:i w:val="false"/>
                <w:color w:val="000000"/>
                <w:sz w:val="20"/>
              </w:rPr>
              <w:t>
1) тиісті көрсетілетін қызметті берушінің интернет-ресурсында;</w:t>
            </w:r>
          </w:p>
          <w:p>
            <w:pPr>
              <w:spacing w:after="20"/>
              <w:ind w:left="20"/>
              <w:jc w:val="both"/>
            </w:pPr>
            <w:r>
              <w:rPr>
                <w:rFonts w:ascii="Times New Roman"/>
                <w:b w:val="false"/>
                <w:i w:val="false"/>
                <w:color w:val="000000"/>
                <w:sz w:val="20"/>
              </w:rPr>
              <w:t>
2) Қазақстан Республикасы Ауыл шаруашылығы министрлігінің интернет-ресурсында www.​gov.​kz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алушы Қазақстан Республикасы Ауыл шаруашылығы министрінің 2015 жылғы 8 желтоқсандағы № 1-1/1069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12677 болып тіркелген) бекітілген Ауыл шаруашылығы кооперативтерінің ішкі аудитін жүргізуге арналған ауыл шаруашылығы кооперативтерінің тексеру одақтарының шығындарын субсидиялау қағидаларына </w:t>
            </w:r>
            <w:r>
              <w:rPr>
                <w:rFonts w:ascii="Times New Roman"/>
                <w:b w:val="false"/>
                <w:i w:val="false"/>
                <w:color w:val="000000"/>
                <w:sz w:val="20"/>
              </w:rPr>
              <w:t>1-қосымшаға</w:t>
            </w:r>
            <w:r>
              <w:rPr>
                <w:rFonts w:ascii="Times New Roman"/>
                <w:b w:val="false"/>
                <w:i w:val="false"/>
                <w:color w:val="000000"/>
                <w:sz w:val="20"/>
              </w:rPr>
              <w:t xml:space="preserve"> сәйкес нысан бойынша порталға көрсетілетін қызметті алушының электрондық цифрлық қолтаңбасымен куәландырылған электрондық құжат нысанында субсидия алуға арналған өтінімді ұсынады.</w:t>
            </w:r>
          </w:p>
          <w:p>
            <w:pPr>
              <w:spacing w:after="20"/>
              <w:ind w:left="20"/>
              <w:jc w:val="both"/>
            </w:pPr>
            <w:r>
              <w:rPr>
                <w:rFonts w:ascii="Times New Roman"/>
                <w:b w:val="false"/>
                <w:i w:val="false"/>
                <w:color w:val="000000"/>
                <w:sz w:val="20"/>
              </w:rPr>
              <w:t>
Жеке басты куәландыратын құжаттар туралы мәліметтерді көрсетілетін қызметті беруші "цифрлық үкіметтің" шлюзі арқылы тиісті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мемлекеттік қызметті алу үшін ұсынған құжаттардың және (немесе) олардағы деректердің (мәліметтердің) дұрыс еместігінің анықталуы;</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мәліметтердің Қағидаларда белгіленген талаптарға сәйкес келмеуі.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көрсетудің, оның ішінде электрондық нысанда көрсетілетін қызметтің ерекшеліктерін ескере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туралы ақпаратты қашықтықтан қол жеткізу режимінде Бірыңғай байланыс орталығы арқылы алу мүмкіндігі бар.</w:t>
            </w:r>
          </w:p>
          <w:p>
            <w:pPr>
              <w:spacing w:after="20"/>
              <w:ind w:left="20"/>
              <w:jc w:val="both"/>
            </w:pPr>
            <w:r>
              <w:rPr>
                <w:rFonts w:ascii="Times New Roman"/>
                <w:b w:val="false"/>
                <w:i w:val="false"/>
                <w:color w:val="000000"/>
                <w:sz w:val="20"/>
              </w:rPr>
              <w:t>
мемлекеттік қызметті көрсету мәселелері бойынша анықтама қызметтерінің байланыс телефондары порталда көрсетілген. Бірыңғай байланыс орталығы: 1414, 8 800 080 7777.</w:t>
            </w:r>
          </w:p>
          <w:p>
            <w:pPr>
              <w:spacing w:after="20"/>
              <w:ind w:left="20"/>
              <w:jc w:val="both"/>
            </w:pPr>
            <w:r>
              <w:rPr>
                <w:rFonts w:ascii="Times New Roman"/>
                <w:b w:val="false"/>
                <w:i w:val="false"/>
                <w:color w:val="000000"/>
                <w:sz w:val="20"/>
              </w:rPr>
              <w:t>
Қазақстан Республикасының Ауыл шаруашылығы министрлігі және көрсетілетін қызметті берушілер Қағидалар өзгерген күннен бастап үш жұмыс күні ішінде мемлекеттік қызмет көрсету тәртібі туралы ақпаратты өзектендіреді және Бірыңғай байланыс орталығына жібереді.</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w:t>
            </w:r>
            <w:r>
              <w:br/>
            </w:r>
            <w:r>
              <w:rPr>
                <w:rFonts w:ascii="Times New Roman"/>
                <w:b w:val="false"/>
                <w:i w:val="false"/>
                <w:color w:val="000000"/>
                <w:sz w:val="20"/>
              </w:rPr>
              <w:t>кооперативтерінің тексеру</w:t>
            </w:r>
            <w:r>
              <w:br/>
            </w:r>
            <w:r>
              <w:rPr>
                <w:rFonts w:ascii="Times New Roman"/>
                <w:b w:val="false"/>
                <w:i w:val="false"/>
                <w:color w:val="000000"/>
                <w:sz w:val="20"/>
              </w:rPr>
              <w:t xml:space="preserve">одақтарының ауыл </w:t>
            </w:r>
            <w:r>
              <w:br/>
            </w:r>
            <w:r>
              <w:rPr>
                <w:rFonts w:ascii="Times New Roman"/>
                <w:b w:val="false"/>
                <w:i w:val="false"/>
                <w:color w:val="000000"/>
                <w:sz w:val="20"/>
              </w:rPr>
              <w:t>шаруашылығы</w:t>
            </w:r>
            <w:r>
              <w:br/>
            </w:r>
            <w:r>
              <w:rPr>
                <w:rFonts w:ascii="Times New Roman"/>
                <w:b w:val="false"/>
                <w:i w:val="false"/>
                <w:color w:val="000000"/>
                <w:sz w:val="20"/>
              </w:rPr>
              <w:t>кооперативтерінің ішкі аудитін</w:t>
            </w:r>
            <w:r>
              <w:br/>
            </w:r>
            <w:r>
              <w:rPr>
                <w:rFonts w:ascii="Times New Roman"/>
                <w:b w:val="false"/>
                <w:i w:val="false"/>
                <w:color w:val="000000"/>
                <w:sz w:val="20"/>
              </w:rPr>
              <w:t>жүргізуге арналған шығындарын</w:t>
            </w:r>
            <w:r>
              <w:br/>
            </w:r>
            <w:r>
              <w:rPr>
                <w:rFonts w:ascii="Times New Roman"/>
                <w:b w:val="false"/>
                <w:i w:val="false"/>
                <w:color w:val="000000"/>
                <w:sz w:val="20"/>
              </w:rPr>
              <w:t>субсидиялау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7" w:id="38"/>
    <w:p>
      <w:pPr>
        <w:spacing w:after="0"/>
        <w:ind w:left="0"/>
        <w:jc w:val="left"/>
      </w:pPr>
      <w:r>
        <w:rPr>
          <w:rFonts w:ascii="Times New Roman"/>
          <w:b/>
          <w:i w:val="false"/>
          <w:color w:val="000000"/>
        </w:rPr>
        <w:t xml:space="preserve"> Субсидияларды аудару туралы хабарлама</w:t>
      </w:r>
    </w:p>
    <w:bookmarkEnd w:id="38"/>
    <w:p>
      <w:pPr>
        <w:spacing w:after="0"/>
        <w:ind w:left="0"/>
        <w:jc w:val="both"/>
      </w:pPr>
      <w:r>
        <w:rPr>
          <w:rFonts w:ascii="Times New Roman"/>
          <w:b w:val="false"/>
          <w:i w:val="false"/>
          <w:color w:val="000000"/>
          <w:sz w:val="28"/>
        </w:rPr>
        <w:t xml:space="preserve">
      Құрметті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(өтінім беруші)</w:t>
      </w:r>
    </w:p>
    <w:p>
      <w:pPr>
        <w:spacing w:after="0"/>
        <w:ind w:left="0"/>
        <w:jc w:val="both"/>
      </w:pPr>
      <w:r>
        <w:rPr>
          <w:rFonts w:ascii="Times New Roman"/>
          <w:b w:val="false"/>
          <w:i w:val="false"/>
          <w:color w:val="000000"/>
          <w:sz w:val="28"/>
        </w:rPr>
        <w:t>
      Сіздің 20___ жылғы "__" _________ №__________ өтініміңіз бойынша "Ауыл шаруашылығы кооперативтерінің тексеру одақтарының ауыл шаруашылығы кооперативтерінің ішкі аудитін жүргізуге арналған шығындарын субсидиялау" мемлекеттік қызметі көрсетілгенін және Сіздің №__________ есептік шотыңызға 20___ жылғы "__" __________ төлем шотымен _________ теңге мөлшерінде субсидия сомасы аударылғанын хабарлаймыз.</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w:t>
            </w:r>
            <w:r>
              <w:br/>
            </w:r>
            <w:r>
              <w:rPr>
                <w:rFonts w:ascii="Times New Roman"/>
                <w:b w:val="false"/>
                <w:i w:val="false"/>
                <w:color w:val="000000"/>
                <w:sz w:val="20"/>
              </w:rPr>
              <w:t>кооперативтерінің тексеру</w:t>
            </w:r>
            <w:r>
              <w:br/>
            </w:r>
            <w:r>
              <w:rPr>
                <w:rFonts w:ascii="Times New Roman"/>
                <w:b w:val="false"/>
                <w:i w:val="false"/>
                <w:color w:val="000000"/>
                <w:sz w:val="20"/>
              </w:rPr>
              <w:t xml:space="preserve">одақтарының ауыл </w:t>
            </w:r>
            <w:r>
              <w:br/>
            </w:r>
            <w:r>
              <w:rPr>
                <w:rFonts w:ascii="Times New Roman"/>
                <w:b w:val="false"/>
                <w:i w:val="false"/>
                <w:color w:val="000000"/>
                <w:sz w:val="20"/>
              </w:rPr>
              <w:t>шаруашылығы</w:t>
            </w:r>
            <w:r>
              <w:br/>
            </w:r>
            <w:r>
              <w:rPr>
                <w:rFonts w:ascii="Times New Roman"/>
                <w:b w:val="false"/>
                <w:i w:val="false"/>
                <w:color w:val="000000"/>
                <w:sz w:val="20"/>
              </w:rPr>
              <w:t>кооперативтерінің ішкі аудитін</w:t>
            </w:r>
            <w:r>
              <w:br/>
            </w:r>
            <w:r>
              <w:rPr>
                <w:rFonts w:ascii="Times New Roman"/>
                <w:b w:val="false"/>
                <w:i w:val="false"/>
                <w:color w:val="000000"/>
                <w:sz w:val="20"/>
              </w:rPr>
              <w:t>жүргізуге арналған шығындарын</w:t>
            </w:r>
            <w:r>
              <w:br/>
            </w:r>
            <w:r>
              <w:rPr>
                <w:rFonts w:ascii="Times New Roman"/>
                <w:b w:val="false"/>
                <w:i w:val="false"/>
                <w:color w:val="000000"/>
                <w:sz w:val="20"/>
              </w:rPr>
              <w:t>субсидиялау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9" w:id="39"/>
    <w:p>
      <w:pPr>
        <w:spacing w:after="0"/>
        <w:ind w:left="0"/>
        <w:jc w:val="left"/>
      </w:pPr>
      <w:r>
        <w:rPr>
          <w:rFonts w:ascii="Times New Roman"/>
          <w:b/>
          <w:i w:val="false"/>
          <w:color w:val="000000"/>
        </w:rPr>
        <w:t xml:space="preserve"> Мемлекеттік қызмет көрсетуден дәлелді бас тарту</w:t>
      </w:r>
    </w:p>
    <w:bookmarkEnd w:id="39"/>
    <w:p>
      <w:pPr>
        <w:spacing w:after="0"/>
        <w:ind w:left="0"/>
        <w:jc w:val="both"/>
      </w:pPr>
      <w:r>
        <w:rPr>
          <w:rFonts w:ascii="Times New Roman"/>
          <w:b w:val="false"/>
          <w:i w:val="false"/>
          <w:color w:val="000000"/>
          <w:sz w:val="28"/>
        </w:rPr>
        <w:t xml:space="preserve">
      Құрметті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(өтінім беруші)</w:t>
      </w:r>
    </w:p>
    <w:p>
      <w:pPr>
        <w:spacing w:after="0"/>
        <w:ind w:left="0"/>
        <w:jc w:val="both"/>
      </w:pPr>
      <w:r>
        <w:rPr>
          <w:rFonts w:ascii="Times New Roman"/>
          <w:b w:val="false"/>
          <w:i w:val="false"/>
          <w:color w:val="000000"/>
          <w:sz w:val="28"/>
        </w:rPr>
        <w:t>
      Сіздің 20___ жылғы "__" _________ №__________ өтініміңіз бойынша "Ауыл шаруашылығы кооперативтерінің тексеру одақтарының ауыл шаруашылығы кооперативтерінің ішкі аудитін жүргізуге арналған шығындарын субсидиялау" мемлекеттік қызметін көрсетуден _______________________ __________________________________________ себепті бас тартылды.</w:t>
      </w:r>
    </w:p>
    <w:p>
      <w:pPr>
        <w:spacing w:after="0"/>
        <w:ind w:left="0"/>
        <w:jc w:val="left"/>
      </w:pP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