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3de3" w14:textId="3503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желтоқсандағы № 973 бұйрығы. Қазақстан Республикасының Әділет министрлігінде 2015 жылы 29 желтоқсанда № 12622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 01.01.2016 ж. бастап қолданысқа енгізіледі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1-қосымшаға сәйкес 2016 жылға тегін медициналық көмектің кепілдік берілген көлемін көрсетуге арналған дәрілік заттар мен медициналық мақсаттағы бұйымдарды сатып алуға </w:t>
      </w:r>
      <w:r>
        <w:rPr>
          <w:rFonts w:ascii="Times New Roman"/>
          <w:b w:val="false"/>
          <w:i w:val="false"/>
          <w:color w:val="000000"/>
          <w:sz w:val="28"/>
        </w:rPr>
        <w:t>шекті бағалар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күшіне енеді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18 желтоқсан</w:t>
            </w:r>
            <w:r>
              <w:br/>
            </w:r>
            <w:r>
              <w:rPr>
                <w:rFonts w:ascii="Times New Roman"/>
                <w:b w:val="false"/>
                <w:i w:val="false"/>
                <w:color w:val="000000"/>
                <w:sz w:val="20"/>
              </w:rPr>
              <w:t>№ 973 бұйрығымен бекітілген</w:t>
            </w:r>
          </w:p>
        </w:tc>
      </w:tr>
    </w:tbl>
    <w:bookmarkStart w:name="z11" w:id="9"/>
    <w:p>
      <w:pPr>
        <w:spacing w:after="0"/>
        <w:ind w:left="0"/>
        <w:jc w:val="left"/>
      </w:pPr>
      <w:r>
        <w:rPr>
          <w:rFonts w:ascii="Times New Roman"/>
          <w:b/>
          <w:i w:val="false"/>
          <w:color w:val="000000"/>
        </w:rPr>
        <w:t xml:space="preserve"> 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w:t>
      </w:r>
    </w:p>
    <w:bookmarkEnd w:id="9"/>
    <w:p>
      <w:pPr>
        <w:spacing w:after="0"/>
        <w:ind w:left="0"/>
        <w:jc w:val="both"/>
      </w:pPr>
      <w:r>
        <w:rPr>
          <w:rFonts w:ascii="Times New Roman"/>
          <w:b w:val="false"/>
          <w:i w:val="false"/>
          <w:color w:val="ff0000"/>
          <w:sz w:val="28"/>
        </w:rPr>
        <w:t xml:space="preserve">
      Ескерту. Бағаларға өзгеріс енгізілді - ҚР Денсаулық сақтау және әлеуметтік даму министрінің 29.02.2016 </w:t>
      </w:r>
      <w:r>
        <w:rPr>
          <w:rFonts w:ascii="Times New Roman"/>
          <w:b w:val="false"/>
          <w:i w:val="false"/>
          <w:color w:val="ff0000"/>
          <w:sz w:val="28"/>
        </w:rPr>
        <w:t>№ 159</w:t>
      </w:r>
      <w:r>
        <w:rPr>
          <w:rFonts w:ascii="Times New Roman"/>
          <w:b w:val="false"/>
          <w:i w:val="false"/>
          <w:color w:val="ff0000"/>
          <w:sz w:val="28"/>
        </w:rPr>
        <w:t xml:space="preserve"> (алғаш ресми жарияланған күнінен кейін қолданысқа енгізіледі); 10.08.2016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229"/>
        <w:gridCol w:w="3604"/>
        <w:gridCol w:w="399"/>
        <w:gridCol w:w="1468"/>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концентрациясы және дәрілік нысаны көрсетілген препараттың сипаттамасы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(теңге)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арқылы қолданылатын суспензия дайындауға арналған ұнтақ 100 мг/5 мл, 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 мг/5 мл, 30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 мг/5 мл, 37,5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түйіршік 200 мг/5 мл, 15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50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7,5 мг/мл, 40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және ингаляцияға арналған ерітінді 15 мг/2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және ингаляцияға арналған ерітінді 7,5 мг/мл, 100 мл көлем үшін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15 мг/5 мл,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30 мг/5 мл,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30 мг/5 мл, 150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2,4%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гидрохлориді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10% 40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ерітінді 10%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20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клавулан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375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клавулан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клавулан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таблетка 500 мг+125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1000 мг+500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амоксициллині+ калий клавуланаты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ұнтақ 1200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амоксициллині+ калий клавуланаты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дайындауға арналған ұнтақ 200 мг/28,5 мг/5 мл, 70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түйіршік 125 мг/5 мл, көлемі 60мл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-қарсы адамның иммуноглобулині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иньекцияға арналған ерітінді 625 МЕ/мл 2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10 мг/мл, 5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мг/мл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ұнтақ 3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түйіршік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көпіретін таблетка 600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көпіретін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 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2,5 % 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3% 4,5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5 % 10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ұнтақ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бар спрей 50 мкг/доза 200 доза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190066,24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лиофилизат 100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225657,37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 бензилпенициллин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20% 25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 30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тамшыдәрілер 0,5%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гентамицин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0,1%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гентамицин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30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гентамицин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кальципотриола моногидрат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30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ерітіндісі,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ерітінді, 20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ерітінді, 30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тамшыдәрілер (суспензия) 1%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шәрбәт 120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 дигидрат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160 мкг/4,5 мкг/доза 120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 дигидрат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160 мкг/4,5 мкг/доза 60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формотеролафумаратдигидрат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80 мкг/4,5 мкг/доза 120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формотеролафумаратдигидрат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80 мкг/4,5 мкг/доза 60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шыны сауыттардағы май 25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 вакцинасы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ішіне енгізуге арналған суспензия 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5 мг/160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10 мг/160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5 мг/160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80 мг/12,5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қабықшамен қапталған таблетка 160 мг/12,5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қабықшамен қапталған таблетка 160 мг/25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тамшыдәрілер 300 мг/мл, 100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трикалий дицитраты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3%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3%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3% 90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спрей 3%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0,5 ммоль/л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ерітінді 3 мг/мл,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80 мг/2 мл 2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30 гр, 50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анестезин+ бензил-никотинат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25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64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жақпа май 0,5% 3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1% 10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суспензия 2,5% 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ацетаты+ окситетрациклин гидрохлориді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жақпа май 10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алюминий+ магний трисиликат+ магний гидроксид+ симетикон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ерітіндісі бар иньекция үшін ерітінді дайындауға арналған лиофилизат (бір рет қолданылатын шприцтегі 1 мл иньекцияға арналған суы бар)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сіңіп кететін губка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 мм*3 мм</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қарамай+ ксероформ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линимент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0,5 мг/мл, 120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0,5 мг/мл, 60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0,075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этинилэстрадиол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(суспензия) 0,1%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0,1% 8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0,1%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май 0,1% 3,5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В-сульфаты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суспензия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жақпа май 3,5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0,3% 3,5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аэрозоль 116 гр, 117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58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гель 5% 10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гель 5% 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5%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5% 100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5% 35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70+ гидроксипропилметилцеллюлоза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200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250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400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500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 200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 250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 400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5% 500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40% 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лиофилизат 60 мкг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 ды лио филизат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120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 ды лио филизат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240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 ды лио филизат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пен вена ішіне қолдануға арналған ерітінді 5мг/мл, 2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1,36% 5000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2.27% 5000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3,86% 5000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1,36% 2000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2.27% 2000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глюкозалы ерітінді 3,86% 2000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папаверин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0,1%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0,25 мг/мл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1% 30 гр, 50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0,1%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капсула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жақпа май 1%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20 мг/г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енгізуге арналған ерітінді 2,5% 3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суппоозитрий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таблетка/ұзақ әсер ететін капсула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Диэтиламмоний диклофенагы+ метилсалицилат+ ментол+ зығыр майы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таблетка 90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таблетка 180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250 мг/50,0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гидроксиді-полимальтозды кешен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мг/5 мл шәрбәт,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гидроксиді-полимальтозды кешен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гидроксиді сахарозалық кешен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5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гидроксиді декстранды кешен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декстраны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протеин сукцинилаты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ерітінді 800 мг/15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D,L-серин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тамшыдәрі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D,L-серин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шәрбәт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фумараты, фолий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капсуласы 54,52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аммоний цитраты, фолий қышқылы, цианокобаламин, (витамин В12), этанол 96%</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эликсир 200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Зофеноприл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Зофеноприл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100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50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суспензия 100 мг/5 мл, 100 гр көлем үшін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1%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ретард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дайындауға арналған лиофилизат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32148,00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қалыпты иммуноглобулині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ампулада бұлшықет ішілік иньекцияға арналған ерітінді, 1 доза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[IgG+IgA+IgM]</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[IgG+IgA+IgM]</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инактивирленген вакцина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құтыдағы суспензия 1 доза/1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инактивирленген вакцина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құтыдағы суспензия 1 доза/0,5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10% 40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дайынауға арна-лған лиофилизирлен-ген ұнтақ 250000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дайынауға арна-лған лиофилизирлен-ген ұнтақ 500000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ішіне қолдану үшін ерітінді дайындауға арналған лиофилизат 1000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 инъекциялық ерітінді дайындауға арналған лиофилизир-ленген ұнтақ</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МЕ инъекциялық ерітінді дайындауға арналған лиофилизир-ленген ұнтақ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1000000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150000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3000000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500000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МЕ инъекция-лық ерітінді дайын-дауға арналған лиофи-лизирленген ұнтақ</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шприц-сықпа/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әрекет ететін адами интерферон альфа-2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тамызатын тамшыдәрі 10000 МЕ/мл,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 МЕ инъекция үшін ерітінді дайынауға арналған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8153,59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Ипратропий бромиді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дозасы бар аэрозоль 20 мкг/ дозасы 200 дозада, көлемі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Ипратропий бромиді, фенотерол гидробромиді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дозасы бар аэрозоль 200 дозада, көлемі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300 мг/ 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150 мг/ 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концентрант 300 мг/15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иньекцияға арналған ерітінді 300 мг йод/ мл 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5% 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5%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калий йодид, глицерин, су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кұтыдағы сұйықтық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және инфузияға арналған ерітінді 370 мг/мл,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10 336,20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және инфузияға арналған ерітінді 370 мг/мл,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цитраты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1080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Дәретқабылдағыш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құрғатылған бір құрамдық/ жинақта қорғаныш пастасымен колостомдық дәрет қабылдағыш</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10%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таблетка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шәрбәт 120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жақпамай 2%,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суппозиторий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сусабын 2%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50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5%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вагиналдық гель 2%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1%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1%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суппозиторий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май ерітіндісі 0,5 мг/мл, 10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 ерітіндісі 0,5 мг/мл, 10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Колестиметат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дозасы бар ұнтақ 80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гидрототығын, алюминий гидрототығын қамтитын аралас препараттар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шайнайтын таблетка 500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немесе 5% 14 амин қышқылынан кем емес парентералдық тамақтануға арналған амин қышқылдарының жиынтығы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амин қышқылы бар парентеральдық қоректендіруге арналған амин қышқылдарының жиынтығы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19 амин қышқылы бар парентеральдық қоректендіруге арналған амин қышқылдарының жиынтығы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Коргликон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0,6 мг/мл, 1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480 мг/5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240 мг/5 мл,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тамшыдәрі 0,1%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тамшыдәрі 0,05%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мл ерітінді (донорлық ағзаларды консервациялау перфузиясы)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45417,89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200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шприцтер-ге толтырылған инесі бар ұзақ босап шыға-тын инъекцияға арнал-ған ерітінді 60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418480,91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шприцтер-ге толтырылған инесі бар ұзақ босап шыға-тын инъекцияға арналған ерітінді 90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463397,44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инесі бар ұзақ босап шыға-тын инъекцияға арнал-ған ерітінді 120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596327,24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0,005%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карбидопа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250/25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сұйық-тық 1 гр/10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 железа фумарат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5 мг/мл, 5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7,5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60491,26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гидрохлоротиазид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20 мг/12,5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300 мг/мл, 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Лиофилизирленген бактериялар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лиофилизирленген ұнтақ, 5 доза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Лиофилизирленген бактериялар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калия, 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 мл шәрбәт,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суспензия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25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дайынауға арналған лиофилизир-ленген ұнтақ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83721,60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Менадиона натрий бисульфит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әсерлі үлбірлі қабықшамен қаптал-ған таблетка 500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құтыдағы ерітінді 100 мг/мл, 10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эмульсия 0,1%,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10%, 25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 коль- эпоэтина бета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 инъек-цияларына арналған ерітінді 100 мкг/0,3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72833,87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1% 25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қабықша-мен қапталған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глимепирид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гидрохлориді, глибенкламид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500 мг/5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ауызға қоданылатын гель 2%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капсула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сықпадағы жақпамай 2%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суппозиторий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қышқылы/микофенолат мофетил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үлдір қабықшамен қапталған таблетка 360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қышқылы/микофенолат мофетил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үлдір қабықшамен қапталған таблетка 180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қышқылы/микофенолат мофетил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0,5%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 0,1%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лосьон 0,1% 20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0,1%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соның ішінде шайнайтын/ түйіршік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түйіршік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педиатриялық түйіршіктер 4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жиынтығы, сорбитол, электролиттер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500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жалбызы тұнбасы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натрий сірке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200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натрий сірке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азапентацен полисульфонат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0,15%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200 мг/мл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30%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0,9%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0,9% 250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0,9% 400 мл, 500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0,65%,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сірке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200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сірке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гидрокарбонаты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мұрынға және құлаққа арналған тамшыдәрі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нистатин, тернидазол, преднизолон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полимиксин Б сульфаты, нистатин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капсула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полимиксин сульфаты, дексаметазон, фенилэфрин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спрей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Никетамид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25% 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100000 ЕД/гр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суппозиторий 250000 ЕД, 500000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250000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таблетка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Нитроксолин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20 мг/мл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амин қышқылдары бар нутринил ПД4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амино-қышқылдары бар пе-ритонеальдық диализ-ге арналған ерітінді - контейнер 2000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0,4%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тамшыдәрі 0,01%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тамшыдәрі 0,05%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спрей 0,025%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спрей 0,05%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10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 дәрі 3 мг/мл,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жақпа май 3 мг/г, 3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490238,66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 мг/мл, 10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қабықшадағы таблетка 3500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құрамында кішкентай таблеткалары бар капсулалар 10000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құрамында кішкентай таблеткалары бар, капсулалар 25 000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10 000 ЕД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ректальды суппозиторий 80 мг, 100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250мг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300мг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Пегаспаргиназа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3750 МЕ/5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457035,75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 8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мг/0,625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мг/0,625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10 мг/2,5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8 мг/2,5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гель 0,5%, 45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ерітінді 0,5% 60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1%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Пиоглитазон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тазобактам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4,5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суспензия 250 мг/5 мл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суспензия 125 мг/2,5 мл, 15 мл көлем үшін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20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пессарийлер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зарарсыздандыратын ерітінді 120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ерітінді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 аллантоин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спрей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дексаметазон натрий фосфаты, полимиксин В сульфат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құлаққа арналған тамшыдәрі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0,5% 10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0,5% 15,0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темір (II) препараттары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препаратының басқа препараттармен қосындысы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майлы ерітінді 1%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майлы ерітінді 2,5%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по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300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мг/0,6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254924,52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май-лы ерітінді 100000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Римантадин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Саксаглиптин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2%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60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 мг/мл, 20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тұнбасы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33,3% 40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эмульсия 40 мг/5 мл, 100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ерітінді жасауға арналған лиофилизат/ /инъекция үшін ерітінді дайындауға арналған лиофилизат/инъекцияға арналған ерітінді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r>
              <w:br/>
            </w:r>
            <w:r>
              <w:rPr>
                <w:rFonts w:ascii="Times New Roman"/>
                <w:b w:val="false"/>
                <w:i w:val="false"/>
                <w:color w:val="000000"/>
                <w:sz w:val="20"/>
              </w:rPr>
              <w:t xml:space="preserve">
шприц/ </w:t>
            </w:r>
            <w:r>
              <w:br/>
            </w: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млн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Строфантин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0,25 мг/мл, 1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ішуге арналған суспензия 240 мг/5 мл, 80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20%,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30%,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әсер ететін капсула 0,5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дайындау үшін концентрат </w:t>
            </w:r>
            <w:r>
              <w:br/>
            </w:r>
            <w:r>
              <w:rPr>
                <w:rFonts w:ascii="Times New Roman"/>
                <w:b w:val="false"/>
                <w:i w:val="false"/>
                <w:color w:val="000000"/>
                <w:sz w:val="20"/>
              </w:rPr>
              <w:t>
5 мг /мл, 1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4%, 5,0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80 мг/12,5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ерітін-дісі бар иньекция үшін ерітінді дайын-дауға арналған ұнтақ - 2 мл сауыттардағы инъекцияға арналған су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 25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арналған ертінді 250 мг/мл, көлемі 4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арналған ертінді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3%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жақпа май 1% 10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0,25%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0,5%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Тиокті қышқылы (альфа-липоедтық қышқыл)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концентрант 300 мг / 12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Тиокті қышқылы (альфа-липоедтық қышқыл)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 18 мкг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 дәрі 0,3%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дексаметазон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 дәрі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 лидокаин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 тимололамалеат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 дәрі ерітінді 2,5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қабықшамен қапталған таблетка 50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қабықшамен қапталған таблетка 200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 верапамил гидрохлориді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4 мг/240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 верапамил гидрохлориді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2 мг/180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Триамтерен, 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25/12,5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0,1%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40 мг/мл, 1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0,002 гр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 1мл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2% 40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0,5%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1%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балаларға қолдану мүмкіндігімен инфузияға ерітінді дайындауға арналған лиофилизирленген ұнтақ 1000 МЕ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93027,86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балаларға қолдану мүмкіндігімен инфузияға ерітінді дайындауға арналған лиофилизирленген ұнтақ, 250 ME</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VIII 900 МЕ адам факторы/ Виллебранд 800 МЕ адам факторы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бар (0,1% Полисорбат 80 бар инъекцияға арналған су) және енгізуге арналған жиынтығы құтыдағы тамырға салу үшін ерітіндіні дайындауға арналған лиофилизат 900 МЕ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226675,43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лидокаина гидрохлорид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құлаққа арналған тамшыдәрі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2,5%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спрей 15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50 мкг/ч</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75 мкг/ч</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25 мкг/ч</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0,005% 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5 мг/мл, 100 мл көлем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15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құрыл-ғысы бар мұрынға арналған дозаланған спрей 27,5 мкг/доза 120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25 мг/мл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ерітінді дайындауға арналған лиофилизат 5,5 мкг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8950,51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және тері астына енгізуге арналған ерітінді 100 МЕ/0,5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және тері астына енгізуге арналған ерітінді 600 МЕ /0,72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ерітінді 300 МЕ/0,36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500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линимент 10% 25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спирт ерітіндісі 1%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суппозиторий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метилурацил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40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0,05%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суппозиторий 16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Хлорофиллипт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ерітіндісі 10 мг/мл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Хлорпротиксен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Хлорпротиксен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 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ұнтақ 2000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дайындауға арналған ұнтақ 250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пен вена ішіне енгізуге арнал-ған ерітінді дайын-дауға арналған ұнтақ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аэрозоль 160 мкг/доза 60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аэрозоль 80 мкг доза 60 дозада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тотығы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25 гр, 30 гр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кұлаққа тамызуға арналған тамшыдәрі 3 мг/мл,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(көзге арналған тамшыдәрі) 0,3%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мг/10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инсулинді шприц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көлемі 1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ерітінді 7,5 % 2000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Эмоксипин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тамшыдәрі 1%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гидрохлортиазид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10 мг/25 мг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 малеат, нитрендипин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ішіне енгізуге арналған құрамында натрий гиалуронаты бар эндопротез (имплант)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бір рет қолданылатын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Ішіне енгізуге арналған майлы ерітінді 0,125% 10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таблетка 200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 валерат, левоноргестрел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суппозиторий 0,5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90%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70% 30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70% 50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70% 60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90% 90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90%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70% 100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90% 60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 эстрадиол, гестоден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 эстрадиол, гестоден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 эстрадиол, левоноргестрел</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60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Bifidobakteriumlongum + Enterococcusfaecium</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 еритін үлдір капсула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L-лизина эсцинат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0,1% 5 мл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бактериялары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интравезикальді енгізу үшін суспензия дайындауға арналған құтыдағы ұнтақ және еріткіш (50 мл контейнерде)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ерітінді/концентрат 0,5%, 5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жүйе</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жүйе</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үшін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15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инфузия үшін ерітінді дайындауға арналған концентрат 10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/инъекцияға арналған ерітінді 150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/инъекцияға арналған ерітінді 450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венаішілік енгізуге арналған ерітінді 400 мг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Белгілі бір жеке медициналық мекемелерде қолданылуы қажет дәрілік заттарда қосылған;</w:t>
      </w:r>
    </w:p>
    <w:p>
      <w:pPr>
        <w:spacing w:after="0"/>
        <w:ind w:left="0"/>
        <w:jc w:val="both"/>
      </w:pPr>
      <w:r>
        <w:rPr>
          <w:rFonts w:ascii="Times New Roman"/>
          <w:b w:val="false"/>
          <w:i w:val="false"/>
          <w:color w:val="000000"/>
          <w:sz w:val="28"/>
        </w:rPr>
        <w:t>
      ** Қазақстан Републикасында тіркелмеген, рұқсат құжаттарына сәйкес әкелінген дәрілік заттар.</w:t>
      </w:r>
    </w:p>
    <w:p>
      <w:pPr>
        <w:spacing w:after="0"/>
        <w:ind w:left="0"/>
        <w:jc w:val="both"/>
      </w:pPr>
      <w:r>
        <w:rPr>
          <w:rFonts w:ascii="Times New Roman"/>
          <w:b w:val="false"/>
          <w:i w:val="false"/>
          <w:color w:val="000000"/>
          <w:sz w:val="28"/>
        </w:rPr>
        <w:t>
      Қысқартылған тізім:</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гр - грамм</w:t>
      </w:r>
    </w:p>
    <w:p>
      <w:pPr>
        <w:spacing w:after="0"/>
        <w:ind w:left="0"/>
        <w:jc w:val="both"/>
      </w:pPr>
      <w:r>
        <w:rPr>
          <w:rFonts w:ascii="Times New Roman"/>
          <w:b w:val="false"/>
          <w:i w:val="false"/>
          <w:color w:val="000000"/>
          <w:sz w:val="28"/>
        </w:rPr>
        <w:t>
      с - сағат</w:t>
      </w:r>
    </w:p>
    <w:p>
      <w:pPr>
        <w:spacing w:after="0"/>
        <w:ind w:left="0"/>
        <w:jc w:val="both"/>
      </w:pPr>
      <w:r>
        <w:rPr>
          <w:rFonts w:ascii="Times New Roman"/>
          <w:b w:val="false"/>
          <w:i w:val="false"/>
          <w:color w:val="000000"/>
          <w:sz w:val="28"/>
        </w:rPr>
        <w:t>
      МЕ – халықаралық бірлік;</w:t>
      </w:r>
    </w:p>
    <w:p>
      <w:pPr>
        <w:spacing w:after="0"/>
        <w:ind w:left="0"/>
        <w:jc w:val="both"/>
      </w:pPr>
      <w:r>
        <w:rPr>
          <w:rFonts w:ascii="Times New Roman"/>
          <w:b w:val="false"/>
          <w:i w:val="false"/>
          <w:color w:val="000000"/>
          <w:sz w:val="28"/>
        </w:rPr>
        <w:t>
      мг –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