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6a043" w14:textId="fa6a0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істер министрлігі бөліністері үшін көлік құралдарының заттай тиесілік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2015 жылғы 26 қарашадағы № 963 бұйрығы. Қазақстан Республикасының Әділет министрлігінде 2015 жылы 26 желтоқсанда № 12515 болып тіркелді. Күші жойылды - Қазақстан Республикасы Ішкі істер министрінің 2026 жылғы 12 қаңтардағы № 18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12.01.2026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69-бабының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22.12.2020 </w:t>
      </w:r>
      <w:r>
        <w:rPr>
          <w:rFonts w:ascii="Times New Roman"/>
          <w:b w:val="false"/>
          <w:i w:val="false"/>
          <w:color w:val="000000"/>
          <w:sz w:val="28"/>
        </w:rPr>
        <w:t>№ 870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Ішкі істер министрлігі бөліністері үшін көлік құралдарының заттай тиесілік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 көлік құралдарын сатып алуды республикалық және жергілікті бюджеттен тиісті қаржы жылына бөлінген қаражат есебінен және шегінде кезең-кезеңімен заңда белгіленген тәртіпте жүзеге асырсын.</w:t>
      </w:r>
    </w:p>
    <w:bookmarkEnd w:id="2"/>
    <w:bookmarkStart w:name="z4" w:id="3"/>
    <w:p>
      <w:pPr>
        <w:spacing w:after="0"/>
        <w:ind w:left="0"/>
        <w:jc w:val="both"/>
      </w:pPr>
      <w:r>
        <w:rPr>
          <w:rFonts w:ascii="Times New Roman"/>
          <w:b w:val="false"/>
          <w:i w:val="false"/>
          <w:color w:val="000000"/>
          <w:sz w:val="28"/>
        </w:rPr>
        <w:t>
      3. Қазақстан Республикасы Ішкі істер министрлігінің Тыл департаменті:</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"Әділет" ақпараттық-құқықтық жүйесінде ресми жариялауға жолдауды;</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 Нормативтік құқықтық актілерінің эталондық бақылау банкінде орналастыру үшін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кәсіпорынға жолдауды;</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Ішкі істер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жүмыс күні ішінде осы тармақтың 1), 2), 3) және 4) тармақшаларында көзделген іс-шараларды орындау туралы мәліметтерді Қазақстан Республикасы Ішкі істер министрлігі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xml:space="preserve">
      4. "Қазақстан Республикасы Ішкі істер министрлігінің Төтенше жағдайлар комитеті арнайы көлік құралдарының тиесілік заттай нормаларын бекіту туралы" Қазақстан Республикасы Ішкі істер министрінің 2015 жылғы 23 сәуірдегі № 389 (Нормативтік құқықтық актілерді мемлекеттік тіркеу тізілімінде № 11441 болып тіркелген) </w:t>
      </w:r>
      <w:r>
        <w:rPr>
          <w:rFonts w:ascii="Times New Roman"/>
          <w:b w:val="false"/>
          <w:i w:val="false"/>
          <w:color w:val="000000"/>
          <w:sz w:val="28"/>
        </w:rPr>
        <w:t>бұйрығының</w:t>
      </w:r>
      <w:r>
        <w:rPr>
          <w:rFonts w:ascii="Times New Roman"/>
          <w:b w:val="false"/>
          <w:i w:val="false"/>
          <w:color w:val="000000"/>
          <w:sz w:val="28"/>
        </w:rPr>
        <w:t xml:space="preserve"> күші жойылсын.</w:t>
      </w:r>
    </w:p>
    <w:bookmarkEnd w:id="9"/>
    <w:bookmarkStart w:name="z11" w:id="10"/>
    <w:p>
      <w:pPr>
        <w:spacing w:after="0"/>
        <w:ind w:left="0"/>
        <w:jc w:val="both"/>
      </w:pPr>
      <w:r>
        <w:rPr>
          <w:rFonts w:ascii="Times New Roman"/>
          <w:b w:val="false"/>
          <w:i w:val="false"/>
          <w:color w:val="000000"/>
          <w:sz w:val="28"/>
        </w:rPr>
        <w:t>
      5. Осы бұйрықтың орындалуын бақылау Қазақстан Республикасы Ішкі істер министрінің орынбасары полиция генерал-майоры Б.Б. Бисенқұловқа және Қазақстан Республикасы Ішкі істер министрлігінің Тыл департаментіне (С.В. Каверников) жүктелсін.</w:t>
      </w:r>
    </w:p>
    <w:bookmarkEnd w:id="10"/>
    <w:bookmarkStart w:name="z12" w:id="11"/>
    <w:p>
      <w:pPr>
        <w:spacing w:after="0"/>
        <w:ind w:left="0"/>
        <w:jc w:val="both"/>
      </w:pPr>
      <w:r>
        <w:rPr>
          <w:rFonts w:ascii="Times New Roman"/>
          <w:b w:val="false"/>
          <w:i w:val="false"/>
          <w:color w:val="000000"/>
          <w:sz w:val="28"/>
        </w:rPr>
        <w:t>
      6. Осы бұйрық алғашқы ресми жарияланған күнінен бастап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полиция</w:t>
            </w:r>
          </w:p>
          <w:p>
            <w:pPr>
              <w:spacing w:after="20"/>
              <w:ind w:left="20"/>
              <w:jc w:val="both"/>
            </w:pPr>
          </w:p>
          <w:p>
            <w:pPr>
              <w:spacing w:after="20"/>
              <w:ind w:left="20"/>
              <w:jc w:val="both"/>
            </w:pPr>
            <w:r>
              <w:rPr>
                <w:rFonts w:ascii="Times New Roman"/>
                <w:b w:val="false"/>
                <w:i/>
                <w:color w:val="000000"/>
                <w:sz w:val="20"/>
              </w:rPr>
              <w:t>генерал-полковнигі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______________Б. Сұлтанов   </w:t>
      </w:r>
    </w:p>
    <w:p>
      <w:pPr>
        <w:spacing w:after="0"/>
        <w:ind w:left="0"/>
        <w:jc w:val="both"/>
      </w:pPr>
      <w:r>
        <w:rPr>
          <w:rFonts w:ascii="Times New Roman"/>
          <w:b w:val="false"/>
          <w:i w:val="false"/>
          <w:color w:val="000000"/>
          <w:sz w:val="28"/>
        </w:rPr>
        <w:t>
      2015 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26 қарашадағы</w:t>
            </w:r>
            <w:r>
              <w:br/>
            </w:r>
            <w:r>
              <w:rPr>
                <w:rFonts w:ascii="Times New Roman"/>
                <w:b w:val="false"/>
                <w:i w:val="false"/>
                <w:color w:val="000000"/>
                <w:sz w:val="20"/>
              </w:rPr>
              <w:t>№ 963 бұйрығымен бекітілген</w:t>
            </w:r>
          </w:p>
        </w:tc>
      </w:tr>
    </w:tbl>
    <w:bookmarkStart w:name="z14" w:id="12"/>
    <w:p>
      <w:pPr>
        <w:spacing w:after="0"/>
        <w:ind w:left="0"/>
        <w:jc w:val="left"/>
      </w:pPr>
      <w:r>
        <w:rPr>
          <w:rFonts w:ascii="Times New Roman"/>
          <w:b/>
          <w:i w:val="false"/>
          <w:color w:val="000000"/>
        </w:rPr>
        <w:t xml:space="preserve"> Қазақстан Республикасының Ішкі істер министрлігі бөліністерінің көлік құралдарының заттай нормалары</w:t>
      </w:r>
    </w:p>
    <w:bookmarkEnd w:id="12"/>
    <w:p>
      <w:pPr>
        <w:spacing w:after="0"/>
        <w:ind w:left="0"/>
        <w:jc w:val="both"/>
      </w:pPr>
      <w:r>
        <w:rPr>
          <w:rFonts w:ascii="Times New Roman"/>
          <w:b w:val="false"/>
          <w:i w:val="false"/>
          <w:color w:val="ff0000"/>
          <w:sz w:val="28"/>
        </w:rPr>
        <w:t xml:space="preserve">
      Ескерту. Заттай нормалар жаңа редакцияда – ҚР Ішкі істер министрінің 22.12.2020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Қазақстан Республикасы Ішкі істер министрлігі аппаратына көлік құралдарының заттай нормалары тиесілігі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Бөліністер мен қызметтер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Жедел-қызметтік жеңіл автомобильдердің және жеңіл автомобильдер базасындағы арнайы автомобильдердің нормалары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шассиі және автобустар базасындағы жедел-қызметтік автомобильдердің, жүк шассиі арнайы автомобильдерінің, жүк автомобильдерінің және жолаушылар автобустарының нормалары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жоғарғы жылдық пайдалану нормасы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басшылығы (министр, министрдің орынбасары, аппарат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штаттық бірлікке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Криминалдық полиция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Жедел-техникалық бөлініс үшін бір автомобиль жылжымалы ядролық физикалық зертхана (бұдан әрі – ЖЯФЗ)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Экстремизмге қарсы іс-қимыл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3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автомобиль жылжымалы байланыс торабы (бұдан әрі – ЖБТ), шағын сыныпты бір жолаушылар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қызметін бақылау бөлінісінің санын есептемегенде, құрамның штат санының 5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қызметін бақылау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автомобиль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"Интерпол" ұлттық орталық бюросы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шағын сыныпты бір жолаушылар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10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криминалистикалық бөлініс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20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жылжымалы- криминалистикалық зертхана (бұдан әрі – ЖКЗ); бір автомобиль жылжымалы медициналық-криминалистикалық зертхана (бұдан әрі – МКЗ); бір автомобиль жылжымалы өрт-жарылғыш техникалық зертхана (бұдан әрі – ЖӨЖТЗ)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Қылмыстық-атқару жүйесі бөлінісі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бөлімі және пробация қызметі бөлінісінің санын есептемегенде, құрамның штат санының 8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тонналы бір жүк автомобилі; 100 бірлікке орта немесе шағын сыныпты бір жолаушылар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жүріп өту мүмкіндігі жоғары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60 000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қылмысына қарсы іс-қимыл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4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және байланыс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арнайы мемлекеттік архив бөліністерінің санын есептемегенде, құрамның штат санының 20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және байланыс құралдарын жөндеу үшін екі автомобиль (бұдан әрі – ПБЖА); радиорелелік станцияға бір автомобиль (бұдан әрі-РРС); жедел басқармаға жылжымалы штаб (бұдан әрі – ЖБЖШ) – бір автомобиль; жылжымалы байланыс кешені (бұдан әрі – ЖБК) – бір автомобиль; Радиостанция мен жылжымалы радио-техникалық бақылау пункттері (бұдан әрі – РжЖРБП) –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архив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полиция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сақтауды және жол қауіпсіздігін қамтамасыз етуді ұйымдастыру, тіркеу-емтихан және ұйымдастырушылық-аналитикалық және ақпараттық жұмыс, арнайы мекемелер және күзет қызметін бақылау, азаматтық және қызметтік қару айналымын бақылау бөліністері санын есептемегенде, құрамның штат санының 10 бірлігіне бір автомобиль. Қазақстан Республикасы Мемлекеттік күзет қызметімен өзара іс-қимыл жасасуға жауапты лауазымды адамдар үшін бір жеңіл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штабтық автобус (бұдан әрі – 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сақтауды және жол қауіпсіздігін қамтамасыз етуді ұйымдастыру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8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мекемелер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бақылау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Құрамның штат санының 10 бірлігіне бір автомобиль, бірақ біреуден кем емес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айналымын бақылау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полиция қызметтерінің қызметін ұйымдастыру және бақылау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қызметі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10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қауіпсіздік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тергеу бөліністерінің санын есептемегенде, құрамның штат санының 20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шағын сыныпты бір жолаушылар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бөлініс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8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жөніндегі инспекция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20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20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автомобиль, оның ішінде біреуі жүріп өту мүмкіндігі жоғары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арнайы бөлініс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20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сейф (бұдан әрі – МС-8/2) – бір автомобиль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саясаты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және идеологиялық даму бөлінісі санын есептемегенде құрамның штат санының 20 бірлігіне бір автомобиль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және идеологиялық даму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Тыл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интенданттық қамтамасыз ету және санитариялық-эпидемиологиялық қызмет бөліністері санын есептемегенде, құрам есебіндегі 20 бірлікке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тонналы бір жүк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автомобиль; қозғалыс қауіпсіздігінің бір автомобилі (бұдан әрі – ҚҚА)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Интенданттық қамтамасыз ету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Коммуналдық-пайдалану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тонналы бір жүк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Қаржымен қамтамасыз ету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20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Аппараттың 1-19-тармақтарда көрсетілмеген бөліністері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20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жұмылдыру даярлығы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даярлық және арнайы іс-шараларды ұйымдастыру бөлінісі санын есептемегенде, құрамның штат санының 20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даярлық және арнайы іс-шараларды ұйымдастыру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қолданатын көлік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Қатардан шыққандарды алмастыруға арналған резервтегі үш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аппаратына штат санының 200 бірлігіне бір жолаушылар автобусы; шағын немесе ерекше шағын үш жолаушылар автобусы; екі өзі аударғыш автомобиль; бортты үш жүк автомобилі; өрт сөндіруге арналған бір автомобиль; шағын тонналы үш жүк автомобилі; бір автокөтергіш автомобиль; екі автотиегіш; жүк көтерімділігі 16 тоннадан кем емес бір автокран; бір вакуумдық автомобиль; істен шыққан автомобильдерді тасымалдауға арналған (эвакуатор) бір автомобиль; трактор немесе автомобиль шассиіндегі бір су шашқыш әмбебап машина; бір дөңгелекті трактор;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 арнайы авто жөндеу шеберханасы автомобильдері, автокрандар, отынқұйғыш, су шашқыштар, жинағыштар және т.б., мотоциклдер үшін 20 00км, жұмысы мото-сағатпен өлшенетін көлік құралдарына – 1 200 мото-сағат.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Министрге арналған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 өту мүмкіндігі жоғары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40 000км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Жүк автомобильдерінің шассиі және автобустар базасындағы арнайы автомобильдердің орнына (олар болмаған кезде) ұқсас мақсаттағы арнайы жеңіл автомобильдер (көбінесе "Универсал" типіндегі) пайдаланылады.</w:t>
            </w:r>
          </w:p>
          <w:p>
            <w:pPr>
              <w:spacing w:after="20"/>
              <w:ind w:left="20"/>
              <w:jc w:val="both"/>
            </w:pPr>
            <w:r>
              <w:rPr>
                <w:rFonts w:ascii="Times New Roman"/>
                <w:b w:val="false"/>
                <w:i w:val="false"/>
                <w:color w:val="000000"/>
                <w:sz w:val="20"/>
              </w:rPr>
              <w:t>
Қазақстан Республикасы ІІМ бөліністерінің көлік құралдары заттай нормаларының 1-19-тармақтарында көрсетілген бөліністер деп министрліктің орталық аппаратының комитеттері, департаменттері және дербес басқармалары түсініледі.</w:t>
            </w:r>
          </w:p>
          <w:p>
            <w:pPr>
              <w:spacing w:after="20"/>
              <w:ind w:left="20"/>
              <w:jc w:val="both"/>
            </w:pPr>
            <w:r>
              <w:rPr>
                <w:rFonts w:ascii="Times New Roman"/>
                <w:b w:val="false"/>
                <w:i w:val="false"/>
                <w:color w:val="000000"/>
                <w:sz w:val="20"/>
              </w:rPr>
              <w:t>
Ұзақ қызметтік іссапарларға пайдаланылып жүрген автомобильдер үшін жылдық жүру эксплуатациясының нормасы ішкі істер органдары басшысының бұйрығымен жанар-жағар май бөле отырып ұлғайтылады, бірақ жылына 10 000 километрден артық емес.</w:t>
            </w:r>
          </w:p>
        </w:tc>
      </w:tr>
    </w:tbl>
    <w:p>
      <w:pPr>
        <w:spacing w:after="0"/>
        <w:ind w:left="0"/>
        <w:jc w:val="left"/>
      </w:pPr>
      <w:r>
        <w:rPr>
          <w:rFonts w:ascii="Times New Roman"/>
          <w:b/>
          <w:i w:val="false"/>
          <w:color w:val="000000"/>
        </w:rPr>
        <w:t xml:space="preserve"> 2-тарау Қазақстан Республикасы Ішкі істер министрлігінің орталық аппаратына ведомстволық бағынысты мемлекеттік мекемелерге көлік құралдарының заттай норма тиесілігі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күзет қызметінің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 санын есептемегенде, құрамның штат санының 20 бірлігіне бір автомобиль, бірақ бөлініске (бөлімге)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шағын сыныпты бір жолаушылар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мамандандырылған күзет қызметінің бөліністері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20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күзет қызметінің саптық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Взводқа бір патрульдік автомобиль (бұдан әрі-ПА)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70 бірлігіне шағын сыныпты бір жолаушылар автобусы, бірақ бөлініске біреуден кем емес; құрамның штат санының 100 бірлігіне ерекше шағын сыныпты жолаушылар автобусы, бірақ бөлініске біреуден кем емес; взводқа нарядтарды тасымалдау (бұдан әрі - НТА) үшін – бір автомобиль; шағын тонналы бір жүк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60 000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бөлімнің бір автомобилі (бұдан әрі – КБА) әр бөлініске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60 000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ден қою бөліністері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4 бірлігіне ПА–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60 000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Дипломатиялық өкілдіктерді және үкіметтік мекемелерді күзету жөніндегі полиция полктері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бортты жүк автомобилі; шағын тонналы бір жүк автомобилі;</w:t>
            </w:r>
          </w:p>
          <w:p>
            <w:pPr>
              <w:spacing w:after="20"/>
              <w:ind w:left="20"/>
              <w:jc w:val="both"/>
            </w:pPr>
            <w:r>
              <w:rPr>
                <w:rFonts w:ascii="Times New Roman"/>
                <w:b w:val="false"/>
                <w:i w:val="false"/>
                <w:color w:val="000000"/>
                <w:sz w:val="20"/>
              </w:rPr>
              <w:t>
құрамның штат санының 100 бірлігіне шағын сыныпты бір автобус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Полктер құрамына енетін дипломатиялық өкілдіктерді және үкіметтік мекемелерді күзету жөніндегі батальон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штат санының 40 бірлігіне ПА-бір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Құрамның штат санының 70 бірлігіне ерекше шағын сыныпты бір автобус; НТА - бір автомобиль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60 000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КБА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60 000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базасы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бортты жүк автомобилі; бір өздігінен аударатын автомобиль; шағын тонналы бір жүк автомобилі; бір автокран; бір вакуумды немесе отынқұйғыш автомобиль; бір автомобиль немесе трактор шассиіндегі су шашқыш әмбебап машина; бір дөңгелекті немесе шынжыр табанды трактор; ерекше шағын сыныпты бір автобус; екі автотиегіш; өрт сөндіруге арналған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 арнайы авто жөндеу шеберханасы автомобильдері, автокрандар, отынқұйғыш, су шашқыштар, жинағыштар және т.б., мотоциклдер үшін 20 00км, жұмысы мото-сағатпен өлшенетін көлік құралдарына – 1 200 мото-сағат.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Автокөліктік қызмет көрсету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автомобиль; бір автомобиль –ҚҚА; жүргізу шеберлігін жетілдіру бойынша практикалық сабақтар үшін екі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жылжымалы авто жөндеу шеберханасы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 арнайы авто жөндеу шеберханасы автомобильдері, автокрандар, отынқұйғыш, су шашқыштар, жинағыштар және т.б., мотоциклдер үшін 20 000км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әскери-тергеу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8 бірлігіне бір автомобиль, бірақ 3 немесе одан көп штат бірлігінің саны бар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Кинологиялық орталық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50 итке дейін болған кезде нарядтарды иттерімен бірге тасымалдау үшін (бұдан әрі – НИТА); екі НИТА – 50 иттен астам болған кезде; шағын тонналы бір жүк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Байқоңыр қаласындағы өкілдігі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КБА; криминалдық полиция бөлінісі құрамының штат санының 5 бірлігіне бір автомобиль, бірақ біреуден кем емес; тергеу және анықтау бөліністері құрамының штат санының 8 бірлігіне бір автомобиль, бірақ әрбір бөлініске біреуден кем емес; патрульдік полицияның саптық бөлінісі құрамының штат санының 3 бірлігіне бір автомобиль ПА; жол және техникалық инспекция бөлінісі үшін бір автомобиль; қаладағы учаскелік полиция пунктіне бір автомобиль; ауылдық жерлердегі инспекторлардың әрбір бірлігіне жүріп өту мүмкіндігі жоғары бір автомобиль; ювеналдық полиция бөлінісіне бір автомобиль; аталған бөліністер санын, сондай-ақ байланыс, жедел-криминалистикалық және уақытша ұстау изоляторын күзету және айдауылдау бөліністерін есептемегенде штат санының 10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автомобиль – КБА; бір автомобиль – ЖБК (байланыс бөлінісі үшін); бір автомобиль – ЖКЗ (жедел- криминалистикалық бөлінісі үшін); бір автомобиль – қамауға алынған адамдарды тасымалдау үшін (бұдан әрі – ҚА) (уақытша ұстау изоляторын күзету және айдауылдау бөліністері үшін); орта немесе шағын сыныпты жолаушылар автобусы; шағын тонналы бір жүк автомобилі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кезекші бөлім және қамауға алынған адамдарды тасымалдау автомобильдері үшін – 60 000км,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қызметтік іссапарларға пайдаланылып жүрген автомобильдер үшін жылдық жүру эксплуатациясының нормасы ішкі істер органдары басшысының бұйрығымен жанар-жағар май бөле отырып ұлғайтылады, бірақ жылына 10 000 километрден артық емес.</w:t>
            </w:r>
          </w:p>
        </w:tc>
      </w:tr>
    </w:tbl>
    <w:p>
      <w:pPr>
        <w:spacing w:after="0"/>
        <w:ind w:left="0"/>
        <w:jc w:val="left"/>
      </w:pPr>
      <w:r>
        <w:rPr>
          <w:rFonts w:ascii="Times New Roman"/>
          <w:b/>
          <w:i w:val="false"/>
          <w:color w:val="000000"/>
        </w:rPr>
        <w:t xml:space="preserve"> 3-тарау. Облыстардың, республикалық маңызы бар қалалардың және астананың полиция департаменттеріне көлік құралдарының заттай нормаларының тиесілігі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Басшылықтың штат санының әр бірлігіне бір автомобиль (бастық және оның орынбасарлары)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Криминалдық полиция бөлінісі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70 бірлігіне ерекше шағын сыныпты бір жолаушылар автобусы (республикалық маңызы бар қалалардың, астананың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Қарақшылықты және қылмыстық топтарды әзірлеуді ашу және экстремизмге қарсы іс-қимыл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3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шағын сыныпты бір жолаушылар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аппаратының және бағынысты бөліністердің есірткі қылмысына қарсы іс-қимыл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3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нарядтарды тасымалдау үшін (бұдан әрі – НТА) (облыстардың ПД үшін); ерекше шағын сыныпты бір жолаушылар автобусы, бір мобильді рентгеноскопиялық кешен (республикалық маңызы бар қалалардың, астананың ПД үшін); үш квадроцикл (құрамында есірткі бар өсімдіктер өсетін аймақтары бар облыстардың ПД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 мототехника үшін 20 000км,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қауіпсіздік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жөніндегі инспекция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және анықтау бөліністері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8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 криминалистикалық бөлініс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20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жылжымалы сот – автотехникалық зертханасы ЖСАЗ (республикалық маңызы бар қалалардың, астананың ПД үшін);</w:t>
            </w:r>
          </w:p>
          <w:p>
            <w:pPr>
              <w:spacing w:after="20"/>
              <w:ind w:left="20"/>
              <w:jc w:val="both"/>
            </w:pPr>
            <w:r>
              <w:rPr>
                <w:rFonts w:ascii="Times New Roman"/>
                <w:b w:val="false"/>
                <w:i w:val="false"/>
                <w:color w:val="000000"/>
                <w:sz w:val="20"/>
              </w:rPr>
              <w:t>
бір автомобиль – ЖДКЗ (республикалық маңызы бар қалалардың, астананың ПД үшін); бір автомобиль - ЖКЗ; бір автомобиль - ЖӨЖТЗ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полиция қызметі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сақтауды ұйымдастыру, жол қауіпсіздігін қамтамасыз ету, жол-патрульдік полиция және іздестіруді ұйымдастыру бөліністерінің санын есептемегенде, штаттық құрам санының 10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ША бір автомобиль үгіт және насихат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сақтауды ұйымдастыру және жол қауіпсіздігін қамтамасыз ету, патрульдік полициясы және іздестіруді ұйымдастыру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сақтауды ұйымдастыру және жол қауіпсіздігін қамтамасыз ету бөлінісі құрамының штат санының 10 бірлігіне бір автомобиль, патрульдік полиция және іздестіруді ұйымдастыру бөлінісі жеке құрамының штат санының 10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полиция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мекемелер, азаматтық және қызметтік қару айналымын бақылау бөліністері санын есептемегенде, әкімшілік полицияға бағынысты бөліністері құрамының штат санының 15 бірлігіне бір автомобиль, бірақ біреуден кем емес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жол жағдайын бақылау зертханасы (бұдан әрі - ЖЖБЗ);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мекемелер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айналымын бақылау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саясаты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жөніндегі инспекция бөлінісі санын есептемегенде, құрамның штат санының 20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полициясы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 өту мүмкіндігі жоғары бір автомобиль; бір моторлы патрульдік көшпелі қайық;</w:t>
            </w:r>
          </w:p>
          <w:p>
            <w:pPr>
              <w:spacing w:after="20"/>
              <w:ind w:left="20"/>
              <w:jc w:val="both"/>
            </w:pPr>
            <w:r>
              <w:rPr>
                <w:rFonts w:ascii="Times New Roman"/>
                <w:b w:val="false"/>
                <w:i w:val="false"/>
                <w:color w:val="000000"/>
                <w:sz w:val="20"/>
              </w:rPr>
              <w:t>
бір патрульдік көшпелі катер; бір қарда жүретін көлік; бір гидроцикл; бір квадроцикл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су/мототехника үшін 20 000км, жұмысы мото-сағатпен өлшенетін көлік құралдарына – 1 200 мото-сағат.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Тылдық қамтамасыз ету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Автокөліктік қызмет бөлінісі санын есептемегенде, құрам санының 20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Автокөліктік қызмет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автомобиль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және байланыс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20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автомобиль - ПБҚЖ; </w:t>
            </w:r>
          </w:p>
          <w:p>
            <w:pPr>
              <w:spacing w:after="20"/>
              <w:ind w:left="20"/>
              <w:jc w:val="both"/>
            </w:pPr>
            <w:r>
              <w:rPr>
                <w:rFonts w:ascii="Times New Roman"/>
                <w:b w:val="false"/>
                <w:i w:val="false"/>
                <w:color w:val="000000"/>
                <w:sz w:val="20"/>
              </w:rPr>
              <w:t xml:space="preserve">
 бір автомобиль - ЖБЖШ; </w:t>
            </w:r>
          </w:p>
          <w:p>
            <w:pPr>
              <w:spacing w:after="20"/>
              <w:ind w:left="20"/>
              <w:jc w:val="both"/>
            </w:pPr>
            <w:r>
              <w:rPr>
                <w:rFonts w:ascii="Times New Roman"/>
                <w:b w:val="false"/>
                <w:i w:val="false"/>
                <w:color w:val="000000"/>
                <w:sz w:val="20"/>
              </w:rPr>
              <w:t>
бір автомобиль - РжРБ;</w:t>
            </w:r>
          </w:p>
          <w:p>
            <w:pPr>
              <w:spacing w:after="20"/>
              <w:ind w:left="20"/>
              <w:jc w:val="both"/>
            </w:pPr>
            <w:r>
              <w:rPr>
                <w:rFonts w:ascii="Times New Roman"/>
                <w:b w:val="false"/>
                <w:i w:val="false"/>
                <w:color w:val="000000"/>
                <w:sz w:val="20"/>
              </w:rPr>
              <w:t>
бір автомобиль - ЖБК;</w:t>
            </w:r>
          </w:p>
          <w:p>
            <w:pPr>
              <w:spacing w:after="20"/>
              <w:ind w:left="20"/>
              <w:jc w:val="both"/>
            </w:pPr>
            <w:r>
              <w:rPr>
                <w:rFonts w:ascii="Times New Roman"/>
                <w:b w:val="false"/>
                <w:i w:val="false"/>
                <w:color w:val="000000"/>
                <w:sz w:val="20"/>
              </w:rPr>
              <w:t>
бір автомобиль - РРС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автомобиль - КБА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КБА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үшін – 60 000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арнайы бөлініс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СМ-8/2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жұмылдыру даярлығы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20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орта немесе шағын сыныпты жолаушылар автобусы; 2 бірлік броньды бақылау-шолу машинасы (ББШМ)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30-45-тармақтарда көрсетілмеген бөліністер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20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полиция басқармасының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Криминалдық полиция бөліністері құрамының штат санының 5 бірлігіне бір автомобиль, бірақ әрбір бөлініске біреуден кем емес; қарақшылықты және қылмыстық топтарды әзірлеуді ашу және экстремизмге қарсы іс-қимыл бөлінісі құрамының штат санының 3 бірлігіне кемінде бір автомобиль; есірткі қылмысына қарсы іс-қимыл бөлінісі құрамының штат санының 3 бірлігіне кемінде бір автомобиль; тергеу және анықтау бөліністері құрамының штат санының 8 бірлігіне бір автомобиль, бірақ әрбір бөлініске біреуден кем емес; жол және техникалық инспекция бөліністерінің құрамының штат санының 10 бірлігіне бір автомобиль, бірақ біреуден кем емес; азаматтық және қызметтік қару айналымын бақылау бөлінісіне бір автомобиль; аталған бөліністер санын есептемегенде, сондай-ақ жедел басқару орталығының, кезекші бөлімнің, патрульдік полицияның саптық бөліністерінің, учаскелік полиция инспекторының, ювеналды полиция бөліністерінің, табиғатты қорғау полициясы бөліністерінің, айдауылдау бөліністерінің және жедел-криминалистикалық бөліністері құрамының штат санының 15 бірлігіне (облыстардың ПД үшін); құрамның штат санының 10 бірлігіне бір автомобиль (республикалық маңызы бар қалалардың, астананың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ЖКЗ (жедел- криминалистикалық бөлінісі үшін құрамның штат санының 3 бірлігіне және одан көп); бір автомобиль – ЖДКЗ; орта немесе шағын сыныпты жолаушылар автобусы; шағын тонналы бір жүк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полиция бөлімінің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Криминалдық полиция бөліністері құрамының штат санының 5 бірлігіне бір автомобиль, бірақ біреуден кем емес; қарақшылықты және қылмыстық топтарды әзірлеуді ашу және экстремизмге қарсы іс-қимыл бөлінісі штат санының 3 бірлігіне бір автомобиль, бірақ біреуден кем емес; есірткі қылмысына қарсы іс-қимыл бөліністері штат санының 3 бірлігіне бір автомобиль, бірақ біреуден кем емес; тергеу және анықтау бөліністері құрамының штат санының 8 бірлігіне бір автомобиль, бірақ әрбір бөлініске біреуден кем емес; жол және техникалық инспекция бөліністері құрамының штат санының 10 бірлігіне бір автомобиль, бірақ біреуден кем емес; аталған бөліністер санын есептемегенде, сондай-ақ жедел басқару орталығының, кезекші бөлімнің, патрульдік полиция саптық бөліністерінің, учаскелік полиция инспекторының, ювеналды полиция бөліністерінің, табиғатты қорғау полициясы бөліністерінің, айдауылдау бөліністерінің және жедел-криминалистикалық бөлінісі штат санының 15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немесе шағын сыныпты бір жолаушылар автобусы; шағын тонналы бір жүк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автомобиль-КБА (республикалық маңызы бар қалалардың, астананың ПД үшін); бір автомобиль- КБА (облыстардың ПД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КБА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үшін – 60 000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полиция инспекторлары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жерлердегі инспекторлардың әрбір бірлігіне жүріп өту мүмкіндігі жоғары бір автомобиль (облыстардың ПД үшін);</w:t>
            </w:r>
          </w:p>
          <w:p>
            <w:pPr>
              <w:spacing w:after="20"/>
              <w:ind w:left="20"/>
              <w:jc w:val="both"/>
            </w:pPr>
            <w:r>
              <w:rPr>
                <w:rFonts w:ascii="Times New Roman"/>
                <w:b w:val="false"/>
                <w:i w:val="false"/>
                <w:color w:val="000000"/>
                <w:sz w:val="20"/>
              </w:rPr>
              <w:t>
Қала және аудан орталығындағы учаскелік полиция пунктіне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Ювеналдық полиция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(3 немесе одан көп штат бірлігінің саны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полициясы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тонналы бір жүк автомобилі; бір қарда жүретін көлік (облыстық ПД үшін 2 немесе одан көп штат бірлігінің саны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 су/мототехника үшін 20 000км, жұмысы мото-сағатпен өлшенетін көлік құралдарына – 1 200 мото-сағат.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Полиция бөлімшесі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КБА – бір автомобиль, криминалдық полиция бөліністері құрамының штат санының 5 бірлігіне бір автомобиль, бірақ біреуден кем емес; тергеу бөлінісі құрамының штат санының 8 бірлігіне бір автомобиль, бірақ біреуден кем емес; аталған бөліністердің, сондай ақ учаскелік инспекторларының және ювеналдық полиция бөлінісі санын есептемегенде, құрамның штат санының 10 бірлігіне бір автомобиль (республикалық маңызы бар қалалардың, астананың ПД үшін); құрамның штат санының 5 бірлігіне бір автомобиль (облыстардың ПД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кезекші бөлім автомобильдері үшін – 60 000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қимылдайтын арнайы жасақ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штат санының 15 бірлігіне ПА -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КБА; бір автомобиль - ЖБТ; бір автомобиль құрамның штат санының 50 бірлігіне НТА, бірақ жасаққа біреуден кем емес; құрамның штат санының 50 бірлігіне орта немесе шағын сыныпты жолаушылар автобусы; құрамның штат санының 50 бірлігіне ұсталған адамдарды тасымалдау үшін бір автомобиль; ерекше шағын сыныпты бір автобус; бортты екі жүк автомобилі; броньды бір автомобиль; су шашқышпен жабдықталған төрт арнайы автомобиль (республикалық маңызы бар қалалардың, астананың ПД үшін); су шашқыш қондырғымен жабдықталған арнайы техника, облыс халқының саны 1 млн. адамға дейін - екі бірлік, 1 млн. астам халық санына қосымша 1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кезекші бөлім автомобильдері үшін – 60 000км, автомобиль мас күйіндегі адамдарды тасымалдау автомобильі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Метрополитендегі патрульдік полицияның саптық бөлінісі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10 бірлігіне ПА -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50 бірлігіне бір жолаушылар автобусы (республикалық маңызы бар қалалардың, астананың ПД үшін); патрульдік полиция ротасына бір автомобиль (жылжымалы полиция пункті) (республикалық маңызы бар қалалардың, астананың ПД үшін); екі автомобиль - патрульдік полиция ротасына НТА; бір автомобиль ротаға енбейтін патрульдік полиция взводына НТА; бір автомобиль –кинологтардың штат санының 8 бірлігіне НИТА,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60 000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ұстау изоляторын күзету және айдауылдау бөліністері изоляторларларды нақты толтыру кезінде тәулігіне орта есеппен:</w:t>
            </w:r>
          </w:p>
          <w:p>
            <w:pPr>
              <w:spacing w:after="20"/>
              <w:ind w:left="20"/>
              <w:jc w:val="both"/>
            </w:pPr>
            <w:r>
              <w:rPr>
                <w:rFonts w:ascii="Times New Roman"/>
                <w:b w:val="false"/>
                <w:i w:val="false"/>
                <w:color w:val="000000"/>
                <w:sz w:val="20"/>
              </w:rPr>
              <w:t>
50 адамға дейін</w:t>
            </w:r>
          </w:p>
          <w:p>
            <w:pPr>
              <w:spacing w:after="20"/>
              <w:ind w:left="20"/>
              <w:jc w:val="both"/>
            </w:pPr>
            <w:r>
              <w:rPr>
                <w:rFonts w:ascii="Times New Roman"/>
                <w:b w:val="false"/>
                <w:i w:val="false"/>
                <w:color w:val="000000"/>
                <w:sz w:val="20"/>
              </w:rPr>
              <w:t>
50 адамнан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(республикалық маңызы бар қалалардың, астананың ПД үшін);</w:t>
            </w:r>
          </w:p>
          <w:p>
            <w:pPr>
              <w:spacing w:after="20"/>
              <w:ind w:left="20"/>
              <w:jc w:val="both"/>
            </w:pPr>
            <w:r>
              <w:rPr>
                <w:rFonts w:ascii="Times New Roman"/>
                <w:b w:val="false"/>
                <w:i w:val="false"/>
                <w:color w:val="000000"/>
                <w:sz w:val="20"/>
              </w:rPr>
              <w:t xml:space="preserve">
Бір автомобиль (республикалық маңызы бар қалалардың, астананың ПД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ҚА</w:t>
            </w:r>
          </w:p>
          <w:p>
            <w:pPr>
              <w:spacing w:after="20"/>
              <w:ind w:left="20"/>
              <w:jc w:val="both"/>
            </w:pPr>
            <w:r>
              <w:rPr>
                <w:rFonts w:ascii="Times New Roman"/>
                <w:b w:val="false"/>
                <w:i w:val="false"/>
                <w:color w:val="000000"/>
                <w:sz w:val="20"/>
              </w:rPr>
              <w:t>
Екі автомобиль – ҚА; шағын тонналы бір жүк автомобилі (облыстардың ПД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автозактар үшін – 60 000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Айдауылдау қызметінің саптық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взвод санын есептемегенде, ҚА бір автомобиль - бөліністің құрамының штат санының 6 бірлігіне (республикалық маңызы бар қалалардың, астананың ПД үшін); ҚА бір автомобиль - бөлініс құрамының штат санының 8 бірлігіне, бірақ біреуден кем емес (облыстардың ПД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Автозактар үшін – 60 000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взвод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және құжаттары жоқ адамдар үшін қабылдау-тарату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(республикалық маңызы бар қалалардың, астананың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автомобиль – ұсталған адамдарды тасымалдау үшін; бортты немесе шағын тонналы бір жүк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 үшін арнайы қабылдау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(республикалық маңызы бар қалалардың, астананың ПД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ұсталған адамдарды тасымалдау үшін; бортты немесе шағын тонналы бір жүк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мас күйдегі адамдарды тасымалдау үшін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Кинологиялық орталық:</w:t>
            </w:r>
          </w:p>
          <w:p>
            <w:pPr>
              <w:spacing w:after="20"/>
              <w:ind w:left="20"/>
              <w:jc w:val="both"/>
            </w:pPr>
            <w:r>
              <w:rPr>
                <w:rFonts w:ascii="Times New Roman"/>
                <w:b w:val="false"/>
                <w:i w:val="false"/>
                <w:color w:val="000000"/>
                <w:sz w:val="20"/>
              </w:rPr>
              <w:t>
50 итке дейін</w:t>
            </w:r>
          </w:p>
          <w:p>
            <w:pPr>
              <w:spacing w:after="20"/>
              <w:ind w:left="20"/>
              <w:jc w:val="both"/>
            </w:pPr>
            <w:r>
              <w:rPr>
                <w:rFonts w:ascii="Times New Roman"/>
                <w:b w:val="false"/>
                <w:i w:val="false"/>
                <w:color w:val="000000"/>
                <w:sz w:val="20"/>
              </w:rPr>
              <w:t>
50 иттен көп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тонналы бір жүк автомобилі; бір автомобиль- НИТА</w:t>
            </w:r>
          </w:p>
          <w:p>
            <w:pPr>
              <w:spacing w:after="20"/>
              <w:ind w:left="20"/>
              <w:jc w:val="both"/>
            </w:pPr>
            <w:r>
              <w:rPr>
                <w:rFonts w:ascii="Times New Roman"/>
                <w:b w:val="false"/>
                <w:i w:val="false"/>
                <w:color w:val="000000"/>
                <w:sz w:val="20"/>
              </w:rPr>
              <w:t>
Шағын тонналы бір жүк автомобилі; екі автомобиль – НИТА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Ілесіп жүру, кинология, туристік полиция бөліністерінің және кезекші бөлім санын есептемегенде, патрульдік полицияның саптық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3 бірлігіне бір патрульдік автомобиль (бұдан әрі – ПА),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50 бірлігіне бір жолаушылар автобусы (республикалық маңызы бар қалалардың, астананың ПД үшін); құрамның штат санының 100 бірлігіне бір жолаушылар автобусы (облыстардың ПД үшін); патрульдік полиция взводына бір автомобиль (жылжымалы полиция пункті); бір автомобиль - патрульдік полиция взводына НТА; бір автомобиль – кинологтардың штат санының 8 бірлігіне НИТА, бірақ әрбір бөлініске біреуден кем емес, құрамның штат санының 20 бірлігіне бір мото/электро техника; патрульдік полиция ротасына (республикалық маңызы бар қалалардың, астананың ПД үшін) жол - көлік оқиғалары зардаптарын жоюға арналған екі автомобиль (бұдан әрі – ЖКОЖ); екі автомобиль – ЖКОЖ (облыстардың ПД үшін); мемлекеттік тіркеу нөмірі белгілерін (бұдан әрі – МТНБ) ағында есептеуге арналған екі автомобиль, атты полицияға бір жүк автомобилі, өзі аударғыш бір автомобиль, жылқыларды тасуға арналған үш автомобиль және дөңгелекті бір трактор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жеңіл автомобильдер үшін – 80 000 км, ЖКО анықтауға шыққан автомобильдер үшін – 60 000км, жүк шассиі және автобустар базасындағы автомобильдер, жүк шассиі арнайы автомобильдері, жүк автомобильдері және жолаушылар автобустары үшін – 40 000 км, мото/электро техникалар үшін – 20 000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Ілесіп жүру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Эскорттық бөліністің санын есептемегенде, құрамның штат санының 3 бірлігіне бір автомобиль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ЖКОЖ – бір автомобиль әрбір взводқа (республикалық маңызы бар қалалардың, астананың ПД үшін); ағында МТНБ есептеуге арналған екі автомобиль (республикалық маңызы бар қалалардың, астананың ПД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жеңіл автомобильдер үшін – 80 000 км, ЖКО анықтауға шыққан автомобильдер үшін – 60 000км,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Эскорттық бөлініс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 автомобиль - ПА (республикалық маңызы бар қалалардың, астананың ПД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немесе шағын сыныпты жолаушылар автобусы (республикалық маңызы бар қалалардың, астананың ПД үшін); арбасыз жиырма бес мотоцикл (республикалық маңызы бар қалалардың, астананың ПД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80 000 км, мотоциклдер үшін – 20 000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"Шеп" бекеті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бекетке бір автомобиль - ПА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жеңіл автомобильдер үшін – 80 000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полиция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бөлініске бір автомобиль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 бірлігіне бір мото/электро техника, бірақ әрбір бөлініске біреуден кем емес; құрамның штат санының 5 бірлігіне бір гидроскутер (республикалық маңызы бар қалалардың, астананың ПД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80 000 км, мото/электро техникалар үшін – 20 000 км және жұмысы мото-сағатпен өлшенетін көлік құралдарына – 1 200 мото-сағат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полицияның кезекші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 орындарын қарауға шығу үшін төрт автомобиль (ЖКОА); екі ЖКО зардаптарын жою үшін ЖКОЖ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40 000км, ЖКО орындарын қарауға шығу үшін – 60 000км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басқару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ЖБК, 3 бірлік – тікұшақ буыны (жедел-жылжымалы бөлініс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екі автомобиль – КБА (республикалық маңызы бар қалалардың, астананың ПД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КБА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үшін – 60 000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қорына қол сұғушылықпен күрес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КБА; учаскелік инспектор және табиғатты қорғау полициясы бөлінісі санын есептемегенде, құрамның штат санының 5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 өту мүмкіндігі жоғары бір автомобиль; бір жүк автомобилі; үш моторлы патрульдік көшпелі қайық;</w:t>
            </w:r>
          </w:p>
          <w:p>
            <w:pPr>
              <w:spacing w:after="20"/>
              <w:ind w:left="20"/>
              <w:jc w:val="both"/>
            </w:pPr>
            <w:r>
              <w:rPr>
                <w:rFonts w:ascii="Times New Roman"/>
                <w:b w:val="false"/>
                <w:i w:val="false"/>
                <w:color w:val="000000"/>
                <w:sz w:val="20"/>
              </w:rPr>
              <w:t>
үш патрульдік көшпелі катер; үш гидро және квадроцикл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кезекші бөлім автомобильдері үшін – 60 000км, жүк шассиі және автобустар базасындағы автомобильдер, жүк шассиі арнайы автомобильдері, жүк автомобильдері және жолаушылар автобустары үшін – 30 000 км, су/мототехника үшін 20 000км және жұмысы мото-сағатпен өлшенетін көлік құралдарына – 1 200 мото-сағат.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көші-қонға қарсы күрес арнайы жеке саптық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15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ұсталған адамдарды тасымалдау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ұсталған адамдарды тасымалдау автомобильдері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бір автомобиль ҚҚА; бір автомобиль жүргізу шеберлігін жетілдіру бойынша практикалық сабақтар (жаттығулар)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жылжымалы жөндеу шеберханасы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қолданатын көлік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Қатардан шыққандарды алмастыру үшін екі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 үш жүк автомобилі (республикалық маңызы бар қалалардың, астананың ПД үшін); шағын тонналы үш жүк автомобилі (республикалық маңызы бар қалалардың, астананың ПД үшін); орта немесе шағын сыныпты екі жолаушылар автобусы (республикалық маңызы бар қалалардың, астананың ПД үшін); бортты жүк автомобилі (облыстардың ПД үшін); шағын тонналы екі жүк автомобилі (облыстардың ПД үшін); ПД аппараты штаттық санының 200 бірлігіне орта немесе шағын сыныпты бір жолаушылар автобусы, бірақ біреуден кем емес (облыстардың ПД үшін); өзі аударғыш екі автомобиль; изотермиялық шанақты бір автомобиль; ерекше шағын сыныпты бір автобус; бір автотиегіш; бір жанар-жағар май құятын; бір вакуумдық автомобиль; (автомобиль немесе трактор шассиіндегі) жинайтын немесе су шашқыш бір әмбебап машина; дөңгелекті немесе шынжыр табанды бір трактор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 арнайы авто жөндеу шеберханасы автомобильдері, автокрандар, отынқұйғыш, су шашқыштар, жинағыштар және т.б., мотоциклдер үшін 20 00км, жұмысы мото-сағатпен өлшенетін көлік құралдарына – 1 200 мото-сағат.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Ұзақ қызметтік іссапарларға пайдаланылып жүрген автомобильдер үшін жылдық жүру эксплуатациясының нормасы ішкі істер органдары басшысының бұйрығымен жанар-жағар май бөле отырып ұлғайтылады, бірақ жылына 10 000 километрден артық емес.</w:t>
            </w:r>
          </w:p>
          <w:p>
            <w:pPr>
              <w:spacing w:after="20"/>
              <w:ind w:left="20"/>
              <w:jc w:val="both"/>
            </w:pPr>
            <w:r>
              <w:rPr>
                <w:rFonts w:ascii="Times New Roman"/>
                <w:b w:val="false"/>
                <w:i w:val="false"/>
                <w:color w:val="000000"/>
                <w:sz w:val="20"/>
              </w:rPr>
              <w:t>
Жүк автомобильдерінің шассиі және автобустар базасындағы арнайы автомобильдердің орнына (олар болмаған кезде) ұқсас мақсаттағы арнайы жеңіл автомобильдер (көбінесе "Универсал" типіндегі) пайдаланылады.</w:t>
            </w:r>
          </w:p>
        </w:tc>
      </w:tr>
    </w:tbl>
    <w:p>
      <w:pPr>
        <w:spacing w:after="0"/>
        <w:ind w:left="0"/>
        <w:jc w:val="left"/>
      </w:pPr>
      <w:r>
        <w:rPr>
          <w:rFonts w:ascii="Times New Roman"/>
          <w:b/>
          <w:i w:val="false"/>
          <w:color w:val="000000"/>
        </w:rPr>
        <w:t xml:space="preserve"> 4-тарау. Көліктегі ішкі істер органдары көлік құралдарының заттай нормаларының тиесілігі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ПД-ның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Басшылықтың штат санының әр бірлігіне бір автомобиль (бастық және оның орынбасарларына)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Криминалдық полиция бөліністері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Қарақшылықты және қылмыстық топтарды әзірлеуді ашу және экстремизмге қарсы іс-қимыл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3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қылмысына қарсы іс-қимыл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3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шағын сыныпты бір жолаушылар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және анықтау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8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криминалистикалық бөлініс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ЖКЗ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және байланыс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ПБҚЖ;</w:t>
            </w:r>
          </w:p>
          <w:p>
            <w:pPr>
              <w:spacing w:after="20"/>
              <w:ind w:left="20"/>
              <w:jc w:val="both"/>
            </w:pPr>
            <w:r>
              <w:rPr>
                <w:rFonts w:ascii="Times New Roman"/>
                <w:b w:val="false"/>
                <w:i w:val="false"/>
                <w:color w:val="000000"/>
                <w:sz w:val="20"/>
              </w:rPr>
              <w:t xml:space="preserve">
 бір автомобиль - ЖБК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КБА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КБА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үшін – 60 000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бір автомобиль ҚҚА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немесе шағын сыныпты бір жолаушылар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67-тармақта көрсетілмеген бөліністер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20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колданатын көлік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аппараты штат санының 200 бірлігіне орта немесе шағын сыныпты бір жолаушылар автобусы, бірақ біреуден кем емес; бортты бір жүк автомобилі; өзі аударғыш бір автомобиль; шағын тонналы бір автомобиль; бір автотиегіш; бір вакуумды автомобиль; дөңгелекті немесе шынжыр табанды бір трактор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 арнайы авто жөндеу шеберханасы автомобильдері, автокрандар, отынқұйғыш, су шашқыштар, жинағыштар және т.б., мотоциклдер үшін 20 00км, жұмысы мото-сағатпен өлшенетін көлік құралдарына – 1 200 мото-сағат.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 ұстайтын кинологиялық орталық:</w:t>
            </w:r>
          </w:p>
          <w:p>
            <w:pPr>
              <w:spacing w:after="20"/>
              <w:ind w:left="20"/>
              <w:jc w:val="both"/>
            </w:pPr>
            <w:r>
              <w:rPr>
                <w:rFonts w:ascii="Times New Roman"/>
                <w:b w:val="false"/>
                <w:i w:val="false"/>
                <w:color w:val="000000"/>
                <w:sz w:val="20"/>
              </w:rPr>
              <w:t>
50-ге дейін</w:t>
            </w:r>
          </w:p>
          <w:p>
            <w:pPr>
              <w:spacing w:after="20"/>
              <w:ind w:left="20"/>
              <w:jc w:val="both"/>
            </w:pPr>
            <w:r>
              <w:rPr>
                <w:rFonts w:ascii="Times New Roman"/>
                <w:b w:val="false"/>
                <w:i w:val="false"/>
                <w:color w:val="000000"/>
                <w:sz w:val="20"/>
              </w:rPr>
              <w:t>
50-ден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тонналы бір жүк автомобилі; бір автомобиль – НИТА</w:t>
            </w:r>
          </w:p>
          <w:p>
            <w:pPr>
              <w:spacing w:after="20"/>
              <w:ind w:left="20"/>
              <w:jc w:val="both"/>
            </w:pPr>
            <w:r>
              <w:rPr>
                <w:rFonts w:ascii="Times New Roman"/>
                <w:b w:val="false"/>
                <w:i w:val="false"/>
                <w:color w:val="000000"/>
                <w:sz w:val="20"/>
              </w:rPr>
              <w:t>
Шағын тонналы бір жүк автомобилі; екі автомобиль НИТА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Көліктегі желілік полиция басқармасы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 желілік полиция бөлімшелері және желілік полиция пункттері санын есептемегенде, құрамның штат санының 20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немесе шағын сыныпты бір жолаушылар автобусы; бортты немесе шағын тонналы бір жүк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желілік полиция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 санын есептемегенде, құрамның штат санының 20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КБА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60 000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желілік полиция пункті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полицияның саптық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автомобиль - патрульдік полиция бөлінісіне ЖТА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шассиі және автобустар базасындағы автомобильдер, жүк шассиі арнайы автомобильдері, жүк автомобильдері және жолаушылар автобустары үшін – 40 000 км</w:t>
            </w:r>
          </w:p>
        </w:tc>
      </w:tr>
    </w:tbl>
    <w:p>
      <w:pPr>
        <w:spacing w:after="0"/>
        <w:ind w:left="0"/>
        <w:jc w:val="left"/>
      </w:pPr>
      <w:r>
        <w:rPr>
          <w:rFonts w:ascii="Times New Roman"/>
          <w:b/>
          <w:i w:val="false"/>
          <w:color w:val="000000"/>
        </w:rPr>
        <w:t xml:space="preserve"> 5-тарау. Облыстардың, республикалық маңызы бар қалалардың және астананың қылмыстық-атқару жүйесі бөліністері көлік құралдарының заттай нормаларының тиесілігі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Басшылықтың штат санының әр бірлігіне бір автомобиль (бастық және оның орынбасарлары)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бөліністер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 және қылмыстық-атқару инспекциясының бөлінісі санын есептемегенде, штат санының 20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60 000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 (облыстың)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 (республикалық маңызы бар қалалардың, астананың)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7 бірлігіне бір автомобиль, бірақ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 (аудандағы бөлімдердің, ауданның, облыстағы қаланың, республикалық маңызы бар қалалардың, астананың)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автомобиль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Түзеу мекемелері, тергеу қамауындағыларды ұстайтын тергеу изоляторы 500 адамға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 екі жүк автомобилі; изотермиялық шанақты бір автомобиль; штаттық құрам санының 100 бірлігіне бір орта сыныпты автобус, бірақ біреуден кем емес; бір вакуумды автомобиль; қамауға алынған адамдарды тасымалдайтын автомобиль; автоцистерна; бір трактор; бір санитариялық автомобиль; өрт сөндіруге арналған бір автомобиль; қоқыс тасу үшін арнайы шанақпен жабдықталған бір автомобиль; бір экскаватор-бульдозер; суық климатты өңірлерге, қала орталығынан шетте орналасқан мекемелерге жабық үлгідегі қарда жүргіш (Ақмола, Шығыс Қазақстан, Қарағанды, Қостанай, Павлодар, Солтүстік Қазақстан, Ақтөбе және Батыс Қазақстан облыстары)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санитарлық автомобильдер үшін – 40 000 км, автозактар үшін – 60 000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 арнайы авто жөндеу шеберханасы автомобильдері, автокрандар, отынқұйғыш, су шашқыштар, жинағыштар және т.б., мотоциклдер үшін 20 00 км, жұмысы мото-сағатпен өлшенетін көлік құралдарына – 1 200 мото-сағат.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1000 адамға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 үш жүк автомобилі; изотермиялық шанақты бір автомобиль; штаттық құрам санының 100 бірлігіне орта сыныпты бір автобус, бірақ біреуден кем емес; бір ваккумдық автомобиль; қамауға алынғандарды таситын екі автомобиль; автоцистерна; бір трактор; бір санитариялық автомобиль; өрт сөндіруге арналған бір автомобиль; қоқыс тасу үшін арнайы шанақпен жабдықталған бір автомобиль; бір экскаватор-бульдозер; суық климатты өңірлерге, қала орталығынан шетте орналасқан мекемелерге жабық үлгідегі қарда жүргіш (Ақмола, Шығыс Қазақстан, Қарағанды, Қостанай, Павлодар, Солтүстік Қазақстан, Ақтөбе және Батыс Қазақстан облыстары); су шашқыш қондырғымен жабдықталған арнайы техника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санитарлық автомобильдер үшін – 40 000 км, автозактар үшін – 60 000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 арнайы авто жөндеу шеберханасы автомобильдері, автокрандар, отынқұйғыш, су шашқыштар, жинағыштар және т.б., мотоциклдер үшін 20 00 км, жұмысы мото-сағатпен өлшенетін көлік құралдарына – 1 200 мото-сағат.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 өту мүмкіндігі жоғары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60 000 км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Ұзақ қызметтік іссапарларға пайдаланылып жүрген автомобильдер үшін жылдық жүру эксплуатациясының нормасы ішкі істер органдары басшысының бұйрығымен жанар-жағар май бөле отырып ұлғайтылады, бірақ жылына 10 000 километрден артық емес.</w:t>
            </w:r>
          </w:p>
        </w:tc>
      </w:tr>
    </w:tbl>
    <w:p>
      <w:pPr>
        <w:spacing w:after="0"/>
        <w:ind w:left="0"/>
        <w:jc w:val="left"/>
      </w:pPr>
      <w:r>
        <w:rPr>
          <w:rFonts w:ascii="Times New Roman"/>
          <w:b/>
          <w:i w:val="false"/>
          <w:color w:val="000000"/>
        </w:rPr>
        <w:t xml:space="preserve"> 6-тарау. Қазақстан Республикасы Ішкі істер министрлігі білім беру ұйымдарының көлік құралдарының заттай нормаларының тиесілігі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орындарына бес автомобиль және академияға қосымша екі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құрамның штаттық саны (сырттай оқитын тыңдаушылардан басқа) 400 бірлікке дейін болғанда бортты екі жүк автомобилі және қосымша ауыспалы құрамның штат санының әрбір 200 бірлігіне бортты бір жүк автомобилі; шағын тонналы бір жүк автомобилі; азық-түлік тағамдарын тасуға арналған бір автомобиль; ауыспалы құрамның штат саны 300 бірлікке дейін болғанда орта немесе шағын сыныпты екі жолаушылар автобусы және қосымша ауыспалы құрамның штат санының әрбір 200 бірлігіне бір автобус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санитарлық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 арнайы авто жөндеу шеберханасы автомобильдері, автокрандар, отынқұйғыш, су шашқыштар, жинағыштар және т.б. үшін 20000 км, жұмысы мото-сағатпен өлшенетін көлік құралдарына – 1 200 мото-сағат.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жүргізуді оқыту кезінде (бұл оқу бағдарламасында көзделген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курс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ауыспалы құрамның әрбір 100 бірлігіне ЕА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полицияның инспекторларын даярлау курсы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оқу тобына екі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полицияның қатардағы және басшы құрамының оқу бөліністерінен басқа, қатардағы және басшы құрамның оқу орталықтары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құрамның 250 бірлігіне бір автомобиль, бірақ оқу тобына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құрамның 150 адамына орта немесе шағын сыныпты бір жолаушылар автобусы, бірақ біреуден кем емес; бортты бір жүк автомобилі; шағын тонналы бір жүк автомобилі; бір автомобиль - НИТА (оқу бағдарламасында кинолог- мамандарды даярлау көзделген жағдайда); азық-түлік тағамдарын тасуға арналған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 арнайы авто жөндеу шеберханасы автомобильдері, автокрандар, отынқұйғыш, су шашқыштар, жинағыштар және т.б. үшін 20000 км, жұмысы мото-сағатпен өлшенетін көлік құралдарына – 1 200 мото-сағат.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 жүргізіп үйрену үшін (бұл оқу бағдарламасында көзделген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автомобиль оқу тобына ЕА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жүк автомобилі оқу тобына ЕА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полициясының қатардағы және басшы құрамының оқу орталықтары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ауыспалы құрамның 250 бірлігіне, бірақ әр оқу тобына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құрамның 150 адамына орта немесе шағын сыныпты бір жолаушылар автобусы, бірақ бір автобустан кем емес; бортты бір жүк автомобилі; шағын тонналы бір жүк автомобилі; азық-түліік тағамдарын тасуға арналған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сантарлық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 арнайы авто жөндеу шеберханасы автомобильдері, автокрандар, отынқұйғыш, су шашқыштар, жинағыштар және т.б. үшін 20 00 км, жұмысы мото-сағатпен өлшенетін көлік құралдарына – 1 200 мото-сағат.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Жеңіл автомобильдер штатында түнгі уақыттағы жұмыс үшін бір кезекші автомобиль бөлу көзделеді (осы нормалар шегінде және жүргізушілер болған кезде).</w:t>
            </w:r>
          </w:p>
          <w:p>
            <w:pPr>
              <w:spacing w:after="20"/>
              <w:ind w:left="20"/>
              <w:jc w:val="both"/>
            </w:pPr>
            <w:r>
              <w:rPr>
                <w:rFonts w:ascii="Times New Roman"/>
                <w:b w:val="false"/>
                <w:i w:val="false"/>
                <w:color w:val="000000"/>
                <w:sz w:val="20"/>
              </w:rPr>
              <w:t>
Қала сыртында оқу орталығы (лагерь) болған кезде көлік құралдары штатына қосымша: өрт сөндіруге арналған бір автомобиль (әрбір оқу орталығына (лагерь), бір қозғалыс қауіпсіздігі автомобилі, бір өзі аударғыш автомобиль (әр бір оқу орталығына (лагерь), бір санитарлық автомобиль, шағын тонналы бір жүк автомобилі, дөңгелекті немесе шынжыр табанды бір трактор (әр бір оқу орталығына (лагерь). Жедел қызмет бөліністері үшін мамандарды даярлауды жүзеге асыратын ІІМ білім беру ұйымдары көлік құралдарының штаттарына оқу процесін қамтамасыз ететін үш автомобиль қосымша енгізіледі.</w:t>
            </w:r>
          </w:p>
        </w:tc>
      </w:tr>
    </w:tbl>
    <w:p>
      <w:pPr>
        <w:spacing w:after="0"/>
        <w:ind w:left="0"/>
        <w:jc w:val="left"/>
      </w:pPr>
      <w:r>
        <w:rPr>
          <w:rFonts w:ascii="Times New Roman"/>
          <w:b/>
          <w:i w:val="false"/>
          <w:color w:val="000000"/>
        </w:rPr>
        <w:t xml:space="preserve"> 7-тарау. Қазақстан Республикасы Ішкі істер министрлігі жүйесі емдеу-профилактикалық мекемелеріне көлік құралдарының заттай нормаларының тиесілігі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көрсетуге бекітілген адамдар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медициналық көмек көрсету" жеңіл автомобильдер нормалары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автомобильдер және жолаушылар автобусы нормалары (жеңіл, жүк шассиі және автобустар базасында)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жылдық пайдалану нормасы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Емханалар (амбулаториялар)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5000-ға дейін</w:t>
            </w:r>
          </w:p>
          <w:p>
            <w:pPr>
              <w:spacing w:after="20"/>
              <w:ind w:left="20"/>
              <w:jc w:val="both"/>
            </w:pPr>
            <w:r>
              <w:rPr>
                <w:rFonts w:ascii="Times New Roman"/>
                <w:b w:val="false"/>
                <w:i w:val="false"/>
                <w:color w:val="000000"/>
                <w:sz w:val="20"/>
              </w:rPr>
              <w:t>
5001-ден 12000-ға дейін</w:t>
            </w:r>
          </w:p>
          <w:p>
            <w:pPr>
              <w:spacing w:after="20"/>
              <w:ind w:left="20"/>
              <w:jc w:val="both"/>
            </w:pPr>
            <w:r>
              <w:rPr>
                <w:rFonts w:ascii="Times New Roman"/>
                <w:b w:val="false"/>
                <w:i w:val="false"/>
                <w:color w:val="000000"/>
                <w:sz w:val="20"/>
              </w:rPr>
              <w:t>
12001-ден 17000-ға дейін</w:t>
            </w:r>
          </w:p>
          <w:p>
            <w:pPr>
              <w:spacing w:after="20"/>
              <w:ind w:left="20"/>
              <w:jc w:val="both"/>
            </w:pPr>
            <w:r>
              <w:rPr>
                <w:rFonts w:ascii="Times New Roman"/>
                <w:b w:val="false"/>
                <w:i w:val="false"/>
                <w:color w:val="000000"/>
                <w:sz w:val="20"/>
              </w:rPr>
              <w:t>
17001-ден 20000-ға дейін</w:t>
            </w:r>
          </w:p>
          <w:p>
            <w:pPr>
              <w:spacing w:after="20"/>
              <w:ind w:left="20"/>
              <w:jc w:val="both"/>
            </w:pPr>
            <w:r>
              <w:rPr>
                <w:rFonts w:ascii="Times New Roman"/>
                <w:b w:val="false"/>
                <w:i w:val="false"/>
                <w:color w:val="000000"/>
                <w:sz w:val="20"/>
              </w:rPr>
              <w:t>
20000-нан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санитарлық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 арнайы авто жөндеу шеберханасы автомобильдері, автокрандар, отынқұйғыш, су шашқыштар, жинағыштар және т.б. үшін 20 00 км, жұмысы мото-сағатпен өлшенетін көлік құралдарына – 1 200 мото-сағат.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Стационарлар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Төсектер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p>
            <w:pPr>
              <w:spacing w:after="20"/>
              <w:ind w:left="20"/>
              <w:jc w:val="both"/>
            </w:pPr>
            <w:r>
              <w:rPr>
                <w:rFonts w:ascii="Times New Roman"/>
                <w:b w:val="false"/>
                <w:i w:val="false"/>
                <w:color w:val="000000"/>
                <w:sz w:val="20"/>
              </w:rPr>
              <w:t>
51-ден 100-ге дейін</w:t>
            </w:r>
          </w:p>
          <w:p>
            <w:pPr>
              <w:spacing w:after="20"/>
              <w:ind w:left="20"/>
              <w:jc w:val="both"/>
            </w:pPr>
            <w:r>
              <w:rPr>
                <w:rFonts w:ascii="Times New Roman"/>
                <w:b w:val="false"/>
                <w:i w:val="false"/>
                <w:color w:val="000000"/>
                <w:sz w:val="20"/>
              </w:rPr>
              <w:t>
101-ден 200-ге дейін</w:t>
            </w:r>
          </w:p>
          <w:p>
            <w:pPr>
              <w:spacing w:after="20"/>
              <w:ind w:left="20"/>
              <w:jc w:val="both"/>
            </w:pPr>
            <w:r>
              <w:rPr>
                <w:rFonts w:ascii="Times New Roman"/>
                <w:b w:val="false"/>
                <w:i w:val="false"/>
                <w:color w:val="000000"/>
                <w:sz w:val="20"/>
              </w:rPr>
              <w:t>
200-ден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 штатына қосымша: бір өзі аударғыш автомобиль, дөңгелекті трактор және жинайтын немесе су шашқыш бір әмбебап машина қосу қажет. </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