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aa14" w14:textId="763a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Пайдаланушыны авиациялық жұмыстарға рұқсат беру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қазандағы № 1024 бұйрығы. Қазақстан Республикасының Әділет министрлігінде 2015 жылы 25 желтоқсанда № 12511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14-бабы 1-тармағының </w:t>
      </w:r>
      <w:r>
        <w:rPr>
          <w:rFonts w:ascii="Times New Roman"/>
          <w:b w:val="false"/>
          <w:i w:val="false"/>
          <w:color w:val="000000"/>
          <w:sz w:val="28"/>
        </w:rPr>
        <w:t>41-32) тармақшасына</w:t>
      </w:r>
      <w:r>
        <w:rPr>
          <w:rFonts w:ascii="Times New Roman"/>
          <w:b w:val="false"/>
          <w:i w:val="false"/>
          <w:color w:val="000000"/>
          <w:sz w:val="28"/>
        </w:rPr>
        <w:t xml:space="preserve"> және "Мемлекеттік және әлеуметтік маңызы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11.06.2026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Пайдаланушыны авиациялық жұмыстарға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______________Б. Сұлтанов   </w:t>
      </w:r>
    </w:p>
    <w:p>
      <w:pPr>
        <w:spacing w:after="0"/>
        <w:ind w:left="0"/>
        <w:jc w:val="both"/>
      </w:pPr>
      <w:r>
        <w:rPr>
          <w:rFonts w:ascii="Times New Roman"/>
          <w:b w:val="false"/>
          <w:i w:val="false"/>
          <w:color w:val="000000"/>
          <w:sz w:val="28"/>
        </w:rPr>
        <w:t>
      2015 жылғы 16 қараша</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____________Е. Досаев   </w:t>
      </w:r>
    </w:p>
    <w:p>
      <w:pPr>
        <w:spacing w:after="0"/>
        <w:ind w:left="0"/>
        <w:jc w:val="both"/>
      </w:pPr>
      <w:r>
        <w:rPr>
          <w:rFonts w:ascii="Times New Roman"/>
          <w:b w:val="false"/>
          <w:i w:val="false"/>
          <w:color w:val="000000"/>
          <w:sz w:val="28"/>
        </w:rPr>
        <w:t>
      2015 жылғы 26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30 қазандағы</w:t>
            </w:r>
            <w:r>
              <w:br/>
            </w:r>
            <w:r>
              <w:rPr>
                <w:rFonts w:ascii="Times New Roman"/>
                <w:b w:val="false"/>
                <w:i w:val="false"/>
                <w:color w:val="000000"/>
                <w:sz w:val="20"/>
              </w:rPr>
              <w:t>№ 1024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Пайдаланушыны авиациялық жұмыстарға рұқсат беру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Көлік министрінің 08.10.2024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күннен бастап күнтізбелік алпыс күн өткен соң қолданысқа енгізіледі) бұйрығымен.</w:t>
      </w:r>
    </w:p>
    <w:bookmarkStart w:name="z13" w:id="10"/>
    <w:p>
      <w:pPr>
        <w:spacing w:after="0"/>
        <w:ind w:left="0"/>
        <w:jc w:val="left"/>
      </w:pPr>
      <w:r>
        <w:rPr>
          <w:rFonts w:ascii="Times New Roman"/>
          <w:b/>
          <w:i w:val="false"/>
          <w:color w:val="000000"/>
        </w:rPr>
        <w:t xml:space="preserve"> 1-тарау. Жалпы ережелер</w:t>
      </w:r>
    </w:p>
    <w:bookmarkEnd w:id="10"/>
    <w:bookmarkStart w:name="z25" w:id="11"/>
    <w:p>
      <w:pPr>
        <w:spacing w:after="0"/>
        <w:ind w:left="0"/>
        <w:jc w:val="both"/>
      </w:pPr>
      <w:r>
        <w:rPr>
          <w:rFonts w:ascii="Times New Roman"/>
          <w:b w:val="false"/>
          <w:i w:val="false"/>
          <w:color w:val="000000"/>
          <w:sz w:val="28"/>
        </w:rPr>
        <w:t xml:space="preserve">
      1. Осы Пайдаланушыны авиациялық жұмыстарға рұқсат беру қағидалары (бұдан әрі – Қағидалар) "Қазақстан Республикасының әуе кеңістігін пайдалану және авиация қызметі туралы" Қазақстан Республикасы Заңының (бұдан әрі - Заң) 14-бабы 1-тармағының </w:t>
      </w:r>
      <w:r>
        <w:rPr>
          <w:rFonts w:ascii="Times New Roman"/>
          <w:b w:val="false"/>
          <w:i w:val="false"/>
          <w:color w:val="000000"/>
          <w:sz w:val="28"/>
        </w:rPr>
        <w:t>41-32) тармақшасына</w:t>
      </w:r>
      <w:r>
        <w:rPr>
          <w:rFonts w:ascii="Times New Roman"/>
          <w:b w:val="false"/>
          <w:i w:val="false"/>
          <w:color w:val="000000"/>
          <w:sz w:val="28"/>
        </w:rPr>
        <w:t xml:space="preserve">, Қазақстан Республикасының "Мемлекеттік және әлеуметтік маңызы бар көрсетілетін қызметтер туралы" Қазақстан Республикасы Заңының (бұдан әрі – Мемлекеттік және әлеуметтік маңызы бар көрсетілетін қызметтер туралы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пайдаланушыны авиациялық жұмыстарға рұқсат беру және "Авиациялық жұмыстарды орындау құқығына куәлік беру" мемлекеттік қызмет көрсету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11.06.2026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 w:id="12"/>
    <w:p>
      <w:pPr>
        <w:spacing w:after="0"/>
        <w:ind w:left="0"/>
        <w:jc w:val="both"/>
      </w:pPr>
      <w:r>
        <w:rPr>
          <w:rFonts w:ascii="Times New Roman"/>
          <w:b w:val="false"/>
          <w:i w:val="false"/>
          <w:color w:val="000000"/>
          <w:sz w:val="28"/>
        </w:rPr>
        <w:t>
      2. Осы Қағидаларда мынадай негізгі терминдер мен анықтамалар пайдаланылады:</w:t>
      </w:r>
    </w:p>
    <w:bookmarkEnd w:id="12"/>
    <w:bookmarkStart w:name="z27" w:id="13"/>
    <w:p>
      <w:pPr>
        <w:spacing w:after="0"/>
        <w:ind w:left="0"/>
        <w:jc w:val="both"/>
      </w:pPr>
      <w:r>
        <w:rPr>
          <w:rFonts w:ascii="Times New Roman"/>
          <w:b w:val="false"/>
          <w:i w:val="false"/>
          <w:color w:val="000000"/>
          <w:sz w:val="28"/>
        </w:rPr>
        <w:t>
      1)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13"/>
    <w:bookmarkStart w:name="z28" w:id="14"/>
    <w:p>
      <w:pPr>
        <w:spacing w:after="0"/>
        <w:ind w:left="0"/>
        <w:jc w:val="both"/>
      </w:pPr>
      <w:r>
        <w:rPr>
          <w:rFonts w:ascii="Times New Roman"/>
          <w:b w:val="false"/>
          <w:i w:val="false"/>
          <w:color w:val="000000"/>
          <w:sz w:val="28"/>
        </w:rPr>
        <w:t>
      2) авиациялық жұмыстарды орындау құқығына арналған куәлік – азаматтық авиация саласындағы уәкілетті ұйым берген, пайдаланушының авиациялық жұмыстарға жіберілуін куәландыратын, белгіленген нысандағы құжат;</w:t>
      </w:r>
    </w:p>
    <w:bookmarkEnd w:id="14"/>
    <w:bookmarkStart w:name="z29" w:id="15"/>
    <w:p>
      <w:pPr>
        <w:spacing w:after="0"/>
        <w:ind w:left="0"/>
        <w:jc w:val="both"/>
      </w:pPr>
      <w:r>
        <w:rPr>
          <w:rFonts w:ascii="Times New Roman"/>
          <w:b w:val="false"/>
          <w:i w:val="false"/>
          <w:color w:val="000000"/>
          <w:sz w:val="28"/>
        </w:rPr>
        <w:t>
      3) пайдаланушы – азаматтық әуе кемелерін пайдаланумен айналысатын немесе осы салада өз қызметтерін ұсынатын жеке немесе заңды тұлға.</w:t>
      </w:r>
    </w:p>
    <w:bookmarkEnd w:id="15"/>
    <w:bookmarkStart w:name="z30" w:id="16"/>
    <w:p>
      <w:pPr>
        <w:spacing w:after="0"/>
        <w:ind w:left="0"/>
        <w:jc w:val="both"/>
      </w:pPr>
      <w:r>
        <w:rPr>
          <w:rFonts w:ascii="Times New Roman"/>
          <w:b w:val="false"/>
          <w:i w:val="false"/>
          <w:color w:val="000000"/>
          <w:sz w:val="28"/>
        </w:rPr>
        <w:t xml:space="preserve">
      3. Қазақстан Республикасының заңды және жеке тұлғаларға авиациялық жұмыстарға рұқсат беруді "Азаматтық әуе кемелерін пайдаланушыларға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153 (Нормативтік құқықтық актілерді мемлекеттік тіркеу тізілімінде № 11459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әуе кемелерін пайдаланушыларға қойылатын сертификаттық талаптарына (бұдан әрі – сертификаттық талаптар) пайдаланушы сәйкес болған жағдайда уәкілетті ұйым жүзеге асырады.</w:t>
      </w:r>
    </w:p>
    <w:bookmarkEnd w:id="16"/>
    <w:bookmarkStart w:name="z31" w:id="17"/>
    <w:p>
      <w:pPr>
        <w:spacing w:after="0"/>
        <w:ind w:left="0"/>
        <w:jc w:val="both"/>
      </w:pPr>
      <w:r>
        <w:rPr>
          <w:rFonts w:ascii="Times New Roman"/>
          <w:b w:val="false"/>
          <w:i w:val="false"/>
          <w:color w:val="000000"/>
          <w:sz w:val="28"/>
        </w:rPr>
        <w:t>
      Өтініш берушінің қалауы бойынша мынадай өзгерістер енгізіледі:</w:t>
      </w:r>
    </w:p>
    <w:bookmarkEnd w:id="17"/>
    <w:bookmarkStart w:name="z32" w:id="18"/>
    <w:p>
      <w:pPr>
        <w:spacing w:after="0"/>
        <w:ind w:left="0"/>
        <w:jc w:val="both"/>
      </w:pPr>
      <w:r>
        <w:rPr>
          <w:rFonts w:ascii="Times New Roman"/>
          <w:b w:val="false"/>
          <w:i w:val="false"/>
          <w:color w:val="000000"/>
          <w:sz w:val="28"/>
        </w:rPr>
        <w:t>
      куәлікке және/немесе тиісті пайдалану ерекшеліктеріне;</w:t>
      </w:r>
    </w:p>
    <w:bookmarkEnd w:id="18"/>
    <w:bookmarkStart w:name="z33" w:id="19"/>
    <w:p>
      <w:pPr>
        <w:spacing w:after="0"/>
        <w:ind w:left="0"/>
        <w:jc w:val="both"/>
      </w:pPr>
      <w:r>
        <w:rPr>
          <w:rFonts w:ascii="Times New Roman"/>
          <w:b w:val="false"/>
          <w:i w:val="false"/>
          <w:color w:val="000000"/>
          <w:sz w:val="28"/>
        </w:rPr>
        <w:t>
      пайдалану ерекшеліктерінің А және/немесе В бөліктеріне.</w:t>
      </w:r>
    </w:p>
    <w:bookmarkEnd w:id="19"/>
    <w:bookmarkStart w:name="z34" w:id="20"/>
    <w:p>
      <w:pPr>
        <w:spacing w:after="0"/>
        <w:ind w:left="0"/>
        <w:jc w:val="both"/>
      </w:pPr>
      <w:r>
        <w:rPr>
          <w:rFonts w:ascii="Times New Roman"/>
          <w:b w:val="false"/>
          <w:i w:val="false"/>
          <w:color w:val="000000"/>
          <w:sz w:val="28"/>
        </w:rPr>
        <w:t>
      4. Пайдаланушының авиациялық жұмыстарға рұқсатын алуға өтінімді қараудың жалпы мерзімі ол тіркелген күннен бастап 38 (отыз сегіз) жұмыс күнін құрайды.</w:t>
      </w:r>
    </w:p>
    <w:bookmarkEnd w:id="20"/>
    <w:bookmarkStart w:name="z35" w:id="21"/>
    <w:p>
      <w:pPr>
        <w:spacing w:after="0"/>
        <w:ind w:left="0"/>
        <w:jc w:val="both"/>
      </w:pPr>
      <w:r>
        <w:rPr>
          <w:rFonts w:ascii="Times New Roman"/>
          <w:b w:val="false"/>
          <w:i w:val="false"/>
          <w:color w:val="000000"/>
          <w:sz w:val="28"/>
        </w:rPr>
        <w:t xml:space="preserve">
      Осы мерзім 2-деңгейдегі анықталған сәйкессіздіктерді жою үшін қажетті, бірақ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үш айдан аспайтын мерзімге ұзартылады.</w:t>
      </w:r>
    </w:p>
    <w:bookmarkEnd w:id="21"/>
    <w:bookmarkStart w:name="z36" w:id="22"/>
    <w:p>
      <w:pPr>
        <w:spacing w:after="0"/>
        <w:ind w:left="0"/>
        <w:jc w:val="both"/>
      </w:pPr>
      <w:r>
        <w:rPr>
          <w:rFonts w:ascii="Times New Roman"/>
          <w:b w:val="false"/>
          <w:i w:val="false"/>
          <w:color w:val="000000"/>
          <w:sz w:val="28"/>
        </w:rPr>
        <w:t>
      Өзгерістер енгізудің мерзімі:</w:t>
      </w:r>
    </w:p>
    <w:bookmarkEnd w:id="22"/>
    <w:bookmarkStart w:name="z37" w:id="23"/>
    <w:p>
      <w:pPr>
        <w:spacing w:after="0"/>
        <w:ind w:left="0"/>
        <w:jc w:val="both"/>
      </w:pPr>
      <w:r>
        <w:rPr>
          <w:rFonts w:ascii="Times New Roman"/>
          <w:b w:val="false"/>
          <w:i w:val="false"/>
          <w:color w:val="000000"/>
          <w:sz w:val="28"/>
        </w:rPr>
        <w:t>
      куәлікке және/немесе онымен байланысты пайдалану ерекшеліктеріне пайдаланушының атауы, заңды тұлғаның ұйымдық -құқықтық нысаны, заңды мекенжайы, ведомстволық тиесілігі өзгерген кезде –10 жұмыс күнін;</w:t>
      </w:r>
    </w:p>
    <w:bookmarkEnd w:id="23"/>
    <w:bookmarkStart w:name="z38" w:id="24"/>
    <w:p>
      <w:pPr>
        <w:spacing w:after="0"/>
        <w:ind w:left="0"/>
        <w:jc w:val="both"/>
      </w:pPr>
      <w:r>
        <w:rPr>
          <w:rFonts w:ascii="Times New Roman"/>
          <w:b w:val="false"/>
          <w:i w:val="false"/>
          <w:color w:val="000000"/>
          <w:sz w:val="28"/>
        </w:rPr>
        <w:t>
      пайдалану ерекшеліктерінің А және В бөліктеріне пайдаланымдағы бір типтегі әуе кемелерін енгізу – 15 жұмыс күнін;</w:t>
      </w:r>
    </w:p>
    <w:bookmarkEnd w:id="24"/>
    <w:bookmarkStart w:name="z39" w:id="25"/>
    <w:p>
      <w:pPr>
        <w:spacing w:after="0"/>
        <w:ind w:left="0"/>
        <w:jc w:val="both"/>
      </w:pPr>
      <w:r>
        <w:rPr>
          <w:rFonts w:ascii="Times New Roman"/>
          <w:b w:val="false"/>
          <w:i w:val="false"/>
          <w:color w:val="000000"/>
          <w:sz w:val="28"/>
        </w:rPr>
        <w:t>
      пайдалану ерекшеліктерінің А және В бөліктеріне бұрын пайдаланылмаған басқа типтегі әуе кемелерін енгізу – 20 жұмыс күнін;</w:t>
      </w:r>
    </w:p>
    <w:bookmarkEnd w:id="25"/>
    <w:bookmarkStart w:name="z40" w:id="26"/>
    <w:p>
      <w:pPr>
        <w:spacing w:after="0"/>
        <w:ind w:left="0"/>
        <w:jc w:val="both"/>
      </w:pPr>
      <w:r>
        <w:rPr>
          <w:rFonts w:ascii="Times New Roman"/>
          <w:b w:val="false"/>
          <w:i w:val="false"/>
          <w:color w:val="000000"/>
          <w:sz w:val="28"/>
        </w:rPr>
        <w:t>
      пайдалану ерекшеліктерінің В бөлігіне авиациялық жұмыс түрлерін енгізу – 20 жұмыс күнін;</w:t>
      </w:r>
    </w:p>
    <w:bookmarkEnd w:id="26"/>
    <w:bookmarkStart w:name="z41" w:id="27"/>
    <w:p>
      <w:pPr>
        <w:spacing w:after="0"/>
        <w:ind w:left="0"/>
        <w:jc w:val="both"/>
      </w:pPr>
      <w:r>
        <w:rPr>
          <w:rFonts w:ascii="Times New Roman"/>
          <w:b w:val="false"/>
          <w:i w:val="false"/>
          <w:color w:val="000000"/>
          <w:sz w:val="28"/>
        </w:rPr>
        <w:t>
      пайдалану ерекшеліктерінің А және/немесе В бөліктерінен әуе кемелерін және/немесе авиациялық жұмыс түрлерін алып тастау – 3 жұмыс күнін құрайды.</w:t>
      </w:r>
    </w:p>
    <w:bookmarkEnd w:id="27"/>
    <w:bookmarkStart w:name="z42" w:id="28"/>
    <w:p>
      <w:pPr>
        <w:spacing w:after="0"/>
        <w:ind w:left="0"/>
        <w:jc w:val="both"/>
      </w:pPr>
      <w:r>
        <w:rPr>
          <w:rFonts w:ascii="Times New Roman"/>
          <w:b w:val="false"/>
          <w:i w:val="false"/>
          <w:color w:val="000000"/>
          <w:sz w:val="28"/>
        </w:rPr>
        <w:t>
      5. Куәлік мерзімсіз болып табылатын жеңіл және аса жеңіл авиация пайдаланушыларын қоспағанда, куәлік үш жыл мерзімге беріледі.</w:t>
      </w:r>
    </w:p>
    <w:bookmarkEnd w:id="28"/>
    <w:bookmarkStart w:name="z43" w:id="29"/>
    <w:p>
      <w:pPr>
        <w:spacing w:after="0"/>
        <w:ind w:left="0"/>
        <w:jc w:val="both"/>
      </w:pPr>
      <w:r>
        <w:rPr>
          <w:rFonts w:ascii="Times New Roman"/>
          <w:b w:val="false"/>
          <w:i w:val="false"/>
          <w:color w:val="000000"/>
          <w:sz w:val="28"/>
        </w:rPr>
        <w:t>
      Куәлік басқа тұлғаға берілуге жатпайды.</w:t>
      </w:r>
    </w:p>
    <w:bookmarkEnd w:id="29"/>
    <w:bookmarkStart w:name="z44" w:id="30"/>
    <w:p>
      <w:pPr>
        <w:spacing w:after="0"/>
        <w:ind w:left="0"/>
        <w:jc w:val="both"/>
      </w:pPr>
      <w:r>
        <w:rPr>
          <w:rFonts w:ascii="Times New Roman"/>
          <w:b w:val="false"/>
          <w:i w:val="false"/>
          <w:color w:val="000000"/>
          <w:sz w:val="28"/>
        </w:rPr>
        <w:t xml:space="preserve">
      6. Авиациялық жұмыстарды орындау құқығына арналған куәлік беру үшін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32120 болып тіркелген) бекітілген Қазақстан Республикасының азаматтық авиациясы саласындағы төлемдерді алу қағидаларымен айқындалған тәртіппен төлем алынады.</w:t>
      </w:r>
    </w:p>
    <w:bookmarkEnd w:id="30"/>
    <w:bookmarkStart w:name="z45" w:id="31"/>
    <w:p>
      <w:pPr>
        <w:spacing w:after="0"/>
        <w:ind w:left="0"/>
        <w:jc w:val="both"/>
      </w:pPr>
      <w:r>
        <w:rPr>
          <w:rFonts w:ascii="Times New Roman"/>
          <w:b w:val="false"/>
          <w:i w:val="false"/>
          <w:color w:val="000000"/>
          <w:sz w:val="28"/>
        </w:rPr>
        <w:t xml:space="preserve">
      Төлемақы мөлшерлемесі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32089 болып тіркелген) (бұдан әрі – азаматтық авиация саласындағы уәкілетті ұйымның ақылы қызметтерінің тізбесіне және азаматтық авиация саласындағы төлем мөлшерлемелері) бекітілген Азаматтық авиация саласындағы уәкілетті ұйымның ақылы қызметтерінің тізбесіне және азаматтық авиация саласындағы төлем мөлшерлемелерімен айқындалады.</w:t>
      </w:r>
    </w:p>
    <w:bookmarkEnd w:id="31"/>
    <w:bookmarkStart w:name="z46" w:id="32"/>
    <w:p>
      <w:pPr>
        <w:spacing w:after="0"/>
        <w:ind w:left="0"/>
        <w:jc w:val="both"/>
      </w:pPr>
      <w:r>
        <w:rPr>
          <w:rFonts w:ascii="Times New Roman"/>
          <w:b w:val="false"/>
          <w:i w:val="false"/>
          <w:color w:val="000000"/>
          <w:sz w:val="28"/>
        </w:rPr>
        <w:t>
      Азаматтық әуе кемелерін пайдаланушыны сертификаттау уәкілетті ұйымның бюджетіне төлем түскеннен кейін жүзеге асырылады.</w:t>
      </w:r>
    </w:p>
    <w:bookmarkEnd w:id="32"/>
    <w:bookmarkStart w:name="z47" w:id="33"/>
    <w:p>
      <w:pPr>
        <w:spacing w:after="0"/>
        <w:ind w:left="0"/>
        <w:jc w:val="left"/>
      </w:pPr>
      <w:r>
        <w:rPr>
          <w:rFonts w:ascii="Times New Roman"/>
          <w:b/>
          <w:i w:val="false"/>
          <w:color w:val="000000"/>
        </w:rPr>
        <w:t xml:space="preserve"> 2-тарау. Пайдаланушыны авиациялық жұмыстарға рұқсат беру тәртібі</w:t>
      </w:r>
    </w:p>
    <w:bookmarkEnd w:id="33"/>
    <w:bookmarkStart w:name="z48" w:id="34"/>
    <w:p>
      <w:pPr>
        <w:spacing w:after="0"/>
        <w:ind w:left="0"/>
        <w:jc w:val="left"/>
      </w:pPr>
      <w:r>
        <w:rPr>
          <w:rFonts w:ascii="Times New Roman"/>
          <w:b/>
          <w:i w:val="false"/>
          <w:color w:val="000000"/>
        </w:rPr>
        <w:t xml:space="preserve"> 1-параграф. Өтінім мен құжаттарды беру</w:t>
      </w:r>
    </w:p>
    <w:bookmarkEnd w:id="34"/>
    <w:p>
      <w:pPr>
        <w:spacing w:after="0"/>
        <w:ind w:left="0"/>
        <w:jc w:val="both"/>
      </w:pPr>
      <w:bookmarkStart w:name="z49" w:id="35"/>
      <w:r>
        <w:rPr>
          <w:rFonts w:ascii="Times New Roman"/>
          <w:b w:val="false"/>
          <w:i w:val="false"/>
          <w:color w:val="000000"/>
          <w:sz w:val="28"/>
        </w:rPr>
        <w:t xml:space="preserve">
      7. Авиациялық жұмыстарды орындау құқығына куәлік беру" мемлекеттік қызметін алу үшін өтініш беруші "цифрлық үкімет" веб-порталы (бұдан әрі - портал) арқылы уәкілетті ұйымға пайдаланушының авиациялық жұмыстарды орындауға рұқсат алуына электрондық цифрлық қолтаңбамен (бұдан әрі - ЭЦҚ) қол қойылған өтінімді (бұдан әрі - өтінім)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"авиациялық жұмыстарды орындау құқығына куәлік беру" мемлекеттік қызмет көрсетуге қойылатын негізгі талаптар тізбесінің (бұдан әрі – Мемлекеттік қызмет көрсетуге қойылатын негізгі талаптардың тізбесі) 8-тармағына сәйкес құжаттар топтамасын жібереді.</w:t>
      </w:r>
    </w:p>
    <w:bookmarkEnd w:id="35"/>
    <w:p>
      <w:pPr>
        <w:spacing w:after="0"/>
        <w:ind w:left="0"/>
        <w:jc w:val="both"/>
      </w:pPr>
      <w:r>
        <w:rPr>
          <w:rFonts w:ascii="Times New Roman"/>
          <w:b w:val="false"/>
          <w:i w:val="false"/>
          <w:color w:val="000000"/>
          <w:sz w:val="28"/>
        </w:rPr>
        <w:t>
      Мемлекеттік көрсетілетін қызметті алу кезінде электрондық цифрлық куәландырылған (қол қойылған) немесе бір реттік парольмен куәландырылған электрондық құжат нысанындағы өтініш "цифрлық үкіметтің" шлюзі арқылы көрсетілетін қызметті берушінің "Е-лицензиялау" цифрлық жүйесіне (бұдан әрі – ЕЛ) құжаттарды қабылдаған күні жіберіледі.</w:t>
      </w:r>
    </w:p>
    <w:p>
      <w:pPr>
        <w:spacing w:after="0"/>
        <w:ind w:left="0"/>
        <w:jc w:val="both"/>
      </w:pPr>
      <w:r>
        <w:rPr>
          <w:rFonts w:ascii="Times New Roman"/>
          <w:b w:val="false"/>
          <w:i w:val="false"/>
          <w:color w:val="000000"/>
          <w:sz w:val="28"/>
        </w:rPr>
        <w:t>
      Өтінішті өңдеуді көрсетілетін қызметті беруші ЕЛ-ға өтініш келіп түскен кезден бастап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министрінің 11.06.2026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0" w:id="36"/>
    <w:p>
      <w:pPr>
        <w:spacing w:after="0"/>
        <w:ind w:left="0"/>
        <w:jc w:val="both"/>
      </w:pPr>
      <w:r>
        <w:rPr>
          <w:rFonts w:ascii="Times New Roman"/>
          <w:b w:val="false"/>
          <w:i w:val="false"/>
          <w:color w:val="000000"/>
          <w:sz w:val="28"/>
        </w:rPr>
        <w:t>
      8. Өтініш беруші барлық қажетті электрондық құжаттарды портал арқылы берген кезде-өтініш берушінің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3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 Уәкілетті ұйым құжаттар мен мәліметтерді олар келіп түскен күні тіркеуді жүзеге асырады.</w:t>
      </w:r>
      <w:r>
        <w:br/>
      </w:r>
      <w:r>
        <w:rPr>
          <w:rFonts w:ascii="Times New Roman"/>
          <w:b w:val="false"/>
          <w:i w:val="false"/>
          <w:color w:val="000000"/>
          <w:sz w:val="28"/>
        </w:rPr>
        <w:t>
      Өтініш беруші жұмыс уақыты аяқталғаннан кейін, демалыс және мереке күндері портал арқылы жүгінген жағдайда Қазақстан Республикасының еңбек заңнамасына сәйкес өтінішті қабылдау келесі жұмыс күні жүзеге асырылады.</w:t>
      </w:r>
      <w:r>
        <w:br/>
      </w:r>
      <w:r>
        <w:rPr>
          <w:rFonts w:ascii="Times New Roman"/>
          <w:b w:val="false"/>
          <w:i w:val="false"/>
          <w:color w:val="000000"/>
          <w:sz w:val="28"/>
        </w:rPr>
        <w:t>
      Мемлекеттік қызмет көрсету мемлекеттік қызмет көрсетуге қойылатын негізгі талаптар тізбесінің 7-тармағында көзделген жұмыс кестесіне сәйкес жүзеге асырылады.</w:t>
      </w:r>
      <w:r>
        <w:br/>
      </w:r>
      <w:r>
        <w:rPr>
          <w:rFonts w:ascii="Times New Roman"/>
          <w:b w:val="false"/>
          <w:i w:val="false"/>
          <w:color w:val="000000"/>
          <w:sz w:val="28"/>
        </w:rPr>
        <w:t>
      Жеке басын куәландыратын құжаттар туралы, білімі, авиация персоналының куәлігі, заңды тұлғаны мемлекеттік тіркеу (қайта тіркеу) туралы, дара кәсіпкер ретінде мемлекеттік тіркеу туралы мәліметтерді, авиациялық жұмыстарды орындау құқығына арналған куәлік, азаматтық әуе кемесін мемлекеттік тіркеу, ұшуға жарамдылық сертификаты, әуе кемесінің шуыл бойынша сертификаты, радиотаратқыш аппаратураны пайдалануға рұқсаттарын, төлемді растайтын, уәкілетті ұйым тиісті мемлекеттік цифрлық жүйелерден "цифрлық үкімет" шлюзі арқылы алады.</w:t>
      </w:r>
      <w:r>
        <w:br/>
      </w:r>
      <w:r>
        <w:rPr>
          <w:rFonts w:ascii="Times New Roman"/>
          <w:b w:val="false"/>
          <w:i w:val="false"/>
          <w:color w:val="000000"/>
          <w:sz w:val="28"/>
        </w:rPr>
        <w:t>
      Уәкілетті ұйым электрондық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порталдың хабарламасына жауап ретінде қысқа мәтіндік хабарлама жіберу арқылы алады.</w:t>
      </w:r>
      <w:r>
        <w:br/>
      </w:r>
      <w:r>
        <w:rPr>
          <w:rFonts w:ascii="Times New Roman"/>
          <w:b w:val="false"/>
          <w:i w:val="false"/>
          <w:color w:val="000000"/>
          <w:sz w:val="28"/>
        </w:rPr>
        <w:t>
      Цифрлық жүйелерден алынуы мүмкін құжаттарды өтініш берушіден талап етуге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Көлік министрінің 11.06.2026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6" w:id="37"/>
    <w:p>
      <w:pPr>
        <w:spacing w:after="0"/>
        <w:ind w:left="0"/>
        <w:jc w:val="both"/>
      </w:pPr>
      <w:r>
        <w:rPr>
          <w:rFonts w:ascii="Times New Roman"/>
          <w:b w:val="false"/>
          <w:i w:val="false"/>
          <w:color w:val="000000"/>
          <w:sz w:val="28"/>
        </w:rPr>
        <w:t>
      10. Өтініш беруші Мемлекеттік қызмет көрсетуге қойылатын негізгі талаптардың тізбесінде көзделген тізбеге сәйкес құжаттар топтамасын және (немесе) қолданылу мерзімі өткен құжаттарды толық ұсынбаған жағдайда, уәкілетті ұйым екі жұмыс күн ішінде өтінішті қабылдаудан бас тартады.</w:t>
      </w:r>
    </w:p>
    <w:bookmarkEnd w:id="37"/>
    <w:bookmarkStart w:name="z57" w:id="38"/>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талаптардың тізбесінде көзделген құжаттар тізбесіне сәйкес құжаттардың толық топтамасын ұсынған жағдайда, уәкілетті ұйым өтінімді қабылдауды жүзеге асырады.</w:t>
      </w:r>
    </w:p>
    <w:bookmarkEnd w:id="38"/>
    <w:bookmarkStart w:name="z58" w:id="39"/>
    <w:p>
      <w:pPr>
        <w:spacing w:after="0"/>
        <w:ind w:left="0"/>
        <w:jc w:val="left"/>
      </w:pPr>
      <w:r>
        <w:rPr>
          <w:rFonts w:ascii="Times New Roman"/>
          <w:b/>
          <w:i w:val="false"/>
          <w:color w:val="000000"/>
        </w:rPr>
        <w:t xml:space="preserve"> 2-параграф. Құжаттаманы тексеру</w:t>
      </w:r>
    </w:p>
    <w:bookmarkEnd w:id="39"/>
    <w:bookmarkStart w:name="z59" w:id="40"/>
    <w:p>
      <w:pPr>
        <w:spacing w:after="0"/>
        <w:ind w:left="0"/>
        <w:jc w:val="both"/>
      </w:pPr>
      <w:r>
        <w:rPr>
          <w:rFonts w:ascii="Times New Roman"/>
          <w:b w:val="false"/>
          <w:i w:val="false"/>
          <w:color w:val="000000"/>
          <w:sz w:val="28"/>
        </w:rPr>
        <w:t>
      11. Уәкілетті ұйым өтінім беруші ұсынған құжаттарды және ақпараттарды осы Қағидалардың сәйкестігіне 15 (он бес) жұмыс күні ішінде қарайды.</w:t>
      </w:r>
    </w:p>
    <w:bookmarkEnd w:id="40"/>
    <w:bookmarkStart w:name="z60" w:id="41"/>
    <w:p>
      <w:pPr>
        <w:spacing w:after="0"/>
        <w:ind w:left="0"/>
        <w:jc w:val="both"/>
      </w:pPr>
      <w:r>
        <w:rPr>
          <w:rFonts w:ascii="Times New Roman"/>
          <w:b w:val="false"/>
          <w:i w:val="false"/>
          <w:color w:val="000000"/>
          <w:sz w:val="28"/>
        </w:rPr>
        <w:t>
      12. Құжаттар Мемлекеттік қызмет көрсетуге қойылатын негізгі талаптардың тізбесінің 8-тармағының талаптарына сәйкес келген кезде уәкілетті ұйым сертификаттық зерттеп-қарауды кезеңіне көшеді.</w:t>
      </w:r>
    </w:p>
    <w:bookmarkEnd w:id="41"/>
    <w:bookmarkStart w:name="z61" w:id="42"/>
    <w:p>
      <w:pPr>
        <w:spacing w:after="0"/>
        <w:ind w:left="0"/>
        <w:jc w:val="left"/>
      </w:pPr>
      <w:r>
        <w:rPr>
          <w:rFonts w:ascii="Times New Roman"/>
          <w:b/>
          <w:i w:val="false"/>
          <w:color w:val="000000"/>
        </w:rPr>
        <w:t xml:space="preserve"> 3-параграф. Сертификаттық зерттеп-қарау</w:t>
      </w:r>
    </w:p>
    <w:bookmarkEnd w:id="42"/>
    <w:bookmarkStart w:name="z62" w:id="43"/>
    <w:p>
      <w:pPr>
        <w:spacing w:after="0"/>
        <w:ind w:left="0"/>
        <w:jc w:val="both"/>
      </w:pPr>
      <w:r>
        <w:rPr>
          <w:rFonts w:ascii="Times New Roman"/>
          <w:b w:val="false"/>
          <w:i w:val="false"/>
          <w:color w:val="000000"/>
          <w:sz w:val="28"/>
        </w:rPr>
        <w:t>
      13. Уәкілетті ұйым 2 (екі) жұмыс күні ішінде сертификаттық зерттеп-қарауды жүргізу үшін комиссия (бұдан әрі – Комиссия) құрады, оның құрамына уәкілетті ұйымның авиация инспекторлары кіреді.</w:t>
      </w:r>
    </w:p>
    <w:bookmarkEnd w:id="43"/>
    <w:bookmarkStart w:name="z63" w:id="44"/>
    <w:p>
      <w:pPr>
        <w:spacing w:after="0"/>
        <w:ind w:left="0"/>
        <w:jc w:val="both"/>
      </w:pPr>
      <w:r>
        <w:rPr>
          <w:rFonts w:ascii="Times New Roman"/>
          <w:b w:val="false"/>
          <w:i w:val="false"/>
          <w:color w:val="000000"/>
          <w:sz w:val="28"/>
        </w:rPr>
        <w:t>
      Комиссия мүшелерінің жалпы саны тақ санды құрайды, кемінде 3 (үш) адам.</w:t>
      </w:r>
    </w:p>
    <w:bookmarkEnd w:id="44"/>
    <w:bookmarkStart w:name="z64" w:id="45"/>
    <w:p>
      <w:pPr>
        <w:spacing w:after="0"/>
        <w:ind w:left="0"/>
        <w:jc w:val="both"/>
      </w:pPr>
      <w:r>
        <w:rPr>
          <w:rFonts w:ascii="Times New Roman"/>
          <w:b w:val="false"/>
          <w:i w:val="false"/>
          <w:color w:val="000000"/>
          <w:sz w:val="28"/>
        </w:rPr>
        <w:t>
      Комиссия төрағасы комиссияның құрамына кіретін уәкілетті ұйымның авиациялық инспекторларының арасынан тағайындалады.</w:t>
      </w:r>
    </w:p>
    <w:bookmarkEnd w:id="45"/>
    <w:bookmarkStart w:name="z65" w:id="46"/>
    <w:p>
      <w:pPr>
        <w:spacing w:after="0"/>
        <w:ind w:left="0"/>
        <w:jc w:val="both"/>
      </w:pPr>
      <w:r>
        <w:rPr>
          <w:rFonts w:ascii="Times New Roman"/>
          <w:b w:val="false"/>
          <w:i w:val="false"/>
          <w:color w:val="000000"/>
          <w:sz w:val="28"/>
        </w:rPr>
        <w:t>
      14. Комиссия 5 (бес) жұмыс күні ішінде авиациялық инспекторлар үшін Уәкілетті ұйым бекіткен Нұсқаулық материалды пайдалана отырып, өтініш берушінің пайдаланушыларға қойылатын сертификаттық талаптарға сәйкестігіне сертификаттық тексеруді жүзеге асырады.</w:t>
      </w:r>
    </w:p>
    <w:bookmarkEnd w:id="46"/>
    <w:bookmarkStart w:name="z66" w:id="47"/>
    <w:p>
      <w:pPr>
        <w:spacing w:after="0"/>
        <w:ind w:left="0"/>
        <w:jc w:val="both"/>
      </w:pPr>
      <w:r>
        <w:rPr>
          <w:rFonts w:ascii="Times New Roman"/>
          <w:b w:val="false"/>
          <w:i w:val="false"/>
          <w:color w:val="000000"/>
          <w:sz w:val="28"/>
        </w:rPr>
        <w:t xml:space="preserve">
      15. Сертификаттық зерттеп-қараудың нәтижелері бойынша өтініш беруші объектілерінің нақты жай-күйі, ұсынымдары және пайдаланушыны авиациялық жұмыстарға рұқсат беру мүмкіндігі (мүмкіндігі жоқ) туралы қорытындылары көрсетіле отырып,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сертификаттық тексеру актісі (бұдан әрі – акт) екі данада жасалады. </w:t>
      </w:r>
    </w:p>
    <w:bookmarkEnd w:id="47"/>
    <w:bookmarkStart w:name="z67" w:id="48"/>
    <w:p>
      <w:pPr>
        <w:spacing w:after="0"/>
        <w:ind w:left="0"/>
        <w:jc w:val="both"/>
      </w:pPr>
      <w:r>
        <w:rPr>
          <w:rFonts w:ascii="Times New Roman"/>
          <w:b w:val="false"/>
          <w:i w:val="false"/>
          <w:color w:val="000000"/>
          <w:sz w:val="28"/>
        </w:rPr>
        <w:t>
      Акт жобасы комиссия мүшелерінің талқылауына ұсынылады.</w:t>
      </w:r>
    </w:p>
    <w:bookmarkEnd w:id="48"/>
    <w:bookmarkStart w:name="z68" w:id="49"/>
    <w:p>
      <w:pPr>
        <w:spacing w:after="0"/>
        <w:ind w:left="0"/>
        <w:jc w:val="both"/>
      </w:pPr>
      <w:r>
        <w:rPr>
          <w:rFonts w:ascii="Times New Roman"/>
          <w:b w:val="false"/>
          <w:i w:val="false"/>
          <w:color w:val="000000"/>
          <w:sz w:val="28"/>
        </w:rPr>
        <w:t>
      Мазмұнымен келіскен жағдайда актіге комиссия төрағасы мен мүшелері қол қояды.</w:t>
      </w:r>
    </w:p>
    <w:bookmarkEnd w:id="49"/>
    <w:bookmarkStart w:name="z69" w:id="50"/>
    <w:p>
      <w:pPr>
        <w:spacing w:after="0"/>
        <w:ind w:left="0"/>
        <w:jc w:val="both"/>
      </w:pPr>
      <w:r>
        <w:rPr>
          <w:rFonts w:ascii="Times New Roman"/>
          <w:b w:val="false"/>
          <w:i w:val="false"/>
          <w:color w:val="000000"/>
          <w:sz w:val="28"/>
        </w:rPr>
        <w:t>
      Мазмұны бойынша келіспеушіліктер туындаған жағдайда акт комиссия төрағасы ұсынған редакцияда жасалады. Актінің мазмұнымен келіспеген комиссия мүшесі арнайы пікірін жазбаша түрде береді.</w:t>
      </w:r>
    </w:p>
    <w:bookmarkEnd w:id="50"/>
    <w:bookmarkStart w:name="z70" w:id="51"/>
    <w:p>
      <w:pPr>
        <w:spacing w:after="0"/>
        <w:ind w:left="0"/>
        <w:jc w:val="both"/>
      </w:pPr>
      <w:r>
        <w:rPr>
          <w:rFonts w:ascii="Times New Roman"/>
          <w:b w:val="false"/>
          <w:i w:val="false"/>
          <w:color w:val="000000"/>
          <w:sz w:val="28"/>
        </w:rPr>
        <w:t>
      Ерекше пікірде келіспеушіліктердің нақты себептері мен олардың негіздемесі, сондай-ақ ұсынылған тұжырымдар көрсетіледі. Ерекше пікірлерді комиссия мүшелері міндетті түрде хаттама жасай отырып қарайды.</w:t>
      </w:r>
    </w:p>
    <w:bookmarkEnd w:id="51"/>
    <w:bookmarkStart w:name="z71" w:id="52"/>
    <w:p>
      <w:pPr>
        <w:spacing w:after="0"/>
        <w:ind w:left="0"/>
        <w:jc w:val="both"/>
      </w:pPr>
      <w:r>
        <w:rPr>
          <w:rFonts w:ascii="Times New Roman"/>
          <w:b w:val="false"/>
          <w:i w:val="false"/>
          <w:color w:val="000000"/>
          <w:sz w:val="28"/>
        </w:rPr>
        <w:t>
      Егер қарау нәтижесiнде ерекше пiкiр актiде ескерiлмесе, оны ұсынған комиссия мүшесi "Ерекше пiкiрмен" деген белгiсi бар актiге қол қояды.</w:t>
      </w:r>
    </w:p>
    <w:bookmarkEnd w:id="52"/>
    <w:bookmarkStart w:name="z72" w:id="53"/>
    <w:p>
      <w:pPr>
        <w:spacing w:after="0"/>
        <w:ind w:left="0"/>
        <w:jc w:val="both"/>
      </w:pPr>
      <w:r>
        <w:rPr>
          <w:rFonts w:ascii="Times New Roman"/>
          <w:b w:val="false"/>
          <w:i w:val="false"/>
          <w:color w:val="000000"/>
          <w:sz w:val="28"/>
        </w:rPr>
        <w:t>
      Комиссия төрағасы мен мүшелері қол қойған акт пайдаланушыға танысу және қол қою үшін ұсынылады.</w:t>
      </w:r>
    </w:p>
    <w:bookmarkEnd w:id="53"/>
    <w:bookmarkStart w:name="z73" w:id="54"/>
    <w:p>
      <w:pPr>
        <w:spacing w:after="0"/>
        <w:ind w:left="0"/>
        <w:jc w:val="both"/>
      </w:pPr>
      <w:r>
        <w:rPr>
          <w:rFonts w:ascii="Times New Roman"/>
          <w:b w:val="false"/>
          <w:i w:val="false"/>
          <w:color w:val="000000"/>
          <w:sz w:val="28"/>
        </w:rPr>
        <w:t>
      16. Сертификаттық зерттеп-қарау кезінде анықталған сертификаттау талаптарына сәйкессіздіктер үш деңгейге бөлінеді:</w:t>
      </w:r>
    </w:p>
    <w:bookmarkEnd w:id="54"/>
    <w:bookmarkStart w:name="z74" w:id="55"/>
    <w:p>
      <w:pPr>
        <w:spacing w:after="0"/>
        <w:ind w:left="0"/>
        <w:jc w:val="both"/>
      </w:pPr>
      <w:r>
        <w:rPr>
          <w:rFonts w:ascii="Times New Roman"/>
          <w:b w:val="false"/>
          <w:i w:val="false"/>
          <w:color w:val="000000"/>
          <w:sz w:val="28"/>
        </w:rPr>
        <w:t>
      1) 1-деңгей – қызметті жүзеге асыруға кедергі келтіретін сертификаттау талаптарына сәйкессіздіктер;</w:t>
      </w:r>
    </w:p>
    <w:bookmarkEnd w:id="55"/>
    <w:bookmarkStart w:name="z75" w:id="56"/>
    <w:p>
      <w:pPr>
        <w:spacing w:after="0"/>
        <w:ind w:left="0"/>
        <w:jc w:val="both"/>
      </w:pPr>
      <w:r>
        <w:rPr>
          <w:rFonts w:ascii="Times New Roman"/>
          <w:b w:val="false"/>
          <w:i w:val="false"/>
          <w:color w:val="000000"/>
          <w:sz w:val="28"/>
        </w:rPr>
        <w:t>
      2) 2-деңгей – уәкілетті ұйымға келісілген мерзімде оларды жойған немесе шектеулер енгізілген жағдайда қызметті жүзеге асыруға кедергі келтірмейтін сертификаттау талаптарына сәйкессіздіктер;</w:t>
      </w:r>
    </w:p>
    <w:bookmarkEnd w:id="56"/>
    <w:bookmarkStart w:name="z76" w:id="57"/>
    <w:p>
      <w:pPr>
        <w:spacing w:after="0"/>
        <w:ind w:left="0"/>
        <w:jc w:val="both"/>
      </w:pPr>
      <w:r>
        <w:rPr>
          <w:rFonts w:ascii="Times New Roman"/>
          <w:b w:val="false"/>
          <w:i w:val="false"/>
          <w:color w:val="000000"/>
          <w:sz w:val="28"/>
        </w:rPr>
        <w:t>
      3) 3-деңгей – қызметті жүзеге асыруға кедергі келтірмейтін және өндірісті жетілдіру кезінде жоюға жататын сертификаттау талаптарына сәйкессіздіктер.</w:t>
      </w:r>
    </w:p>
    <w:bookmarkEnd w:id="57"/>
    <w:bookmarkStart w:name="z77" w:id="58"/>
    <w:p>
      <w:pPr>
        <w:spacing w:after="0"/>
        <w:ind w:left="0"/>
        <w:jc w:val="both"/>
      </w:pPr>
      <w:r>
        <w:rPr>
          <w:rFonts w:ascii="Times New Roman"/>
          <w:b w:val="false"/>
          <w:i w:val="false"/>
          <w:color w:val="000000"/>
          <w:sz w:val="28"/>
        </w:rPr>
        <w:t>
      3-деңгейдің сертификаттау талаптарына сәйкессіздік кезінде түзету іс-қимылдарының жоспары талап етілмейді.</w:t>
      </w:r>
    </w:p>
    <w:bookmarkEnd w:id="58"/>
    <w:bookmarkStart w:name="z78" w:id="59"/>
    <w:p>
      <w:pPr>
        <w:spacing w:after="0"/>
        <w:ind w:left="0"/>
        <w:jc w:val="both"/>
      </w:pPr>
      <w:r>
        <w:rPr>
          <w:rFonts w:ascii="Times New Roman"/>
          <w:b w:val="false"/>
          <w:i w:val="false"/>
          <w:color w:val="000000"/>
          <w:sz w:val="28"/>
        </w:rPr>
        <w:t>
      Сертификаттық зерттеп-қарау кезінде пайдаланушының 2-деңгейдегі сертификаттау талаптарына сәйкессіздігі анықталған жағдайда, уәкілетті ұйым анықталған сәйкессіздікті жою үшін, ол анықталған сәттен бастап үш айдан аспайтын мерзімге, өз кезегінде, мемлекеттік қызмет көрсету мерзімі анықталған сәйкессіздікті жоюға қойылған мерзімге ұзартылады.</w:t>
      </w:r>
    </w:p>
    <w:bookmarkEnd w:id="59"/>
    <w:bookmarkStart w:name="z79" w:id="60"/>
    <w:p>
      <w:pPr>
        <w:spacing w:after="0"/>
        <w:ind w:left="0"/>
        <w:jc w:val="both"/>
      </w:pPr>
      <w:r>
        <w:rPr>
          <w:rFonts w:ascii="Times New Roman"/>
          <w:b w:val="false"/>
          <w:i w:val="false"/>
          <w:color w:val="000000"/>
          <w:sz w:val="28"/>
        </w:rPr>
        <w:t>
      Өтініш беруші актіге қол қойылған күннен бастап 10 (он) жұмыс күндік мерзімде оларды жою жөніндегі түзету іс-қимылдарының жоспарын (бұдан әрі – жоспар) ұсынады. Өтініш берушімен ұсынылған анықталған сәйкессіздіктерді жою жөніндегі шараларды бағалау негізінде жоспар уәкілетті ұйыммен келісіледі немесе негіздемесімен қоса пысықтауға қайтарылады.</w:t>
      </w:r>
    </w:p>
    <w:bookmarkEnd w:id="60"/>
    <w:bookmarkStart w:name="z80" w:id="61"/>
    <w:p>
      <w:pPr>
        <w:spacing w:after="0"/>
        <w:ind w:left="0"/>
        <w:jc w:val="both"/>
      </w:pPr>
      <w:r>
        <w:rPr>
          <w:rFonts w:ascii="Times New Roman"/>
          <w:b w:val="false"/>
          <w:i w:val="false"/>
          <w:color w:val="000000"/>
          <w:sz w:val="28"/>
        </w:rPr>
        <w:t>
      Жоспарда көрсетілген мерзімді өтініш беруші өзгерту қажеттігі туралы негіздемені ұсынған жағдайда оны уәкілетті ұйыммен ұзартылады.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Көлік министрінің 05.11.2025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62"/>
    <w:p>
      <w:pPr>
        <w:spacing w:after="0"/>
        <w:ind w:left="0"/>
        <w:jc w:val="both"/>
      </w:pPr>
      <w:r>
        <w:rPr>
          <w:rFonts w:ascii="Times New Roman"/>
          <w:b w:val="false"/>
          <w:i w:val="false"/>
          <w:color w:val="000000"/>
          <w:sz w:val="28"/>
        </w:rPr>
        <w:t>
      17. Уәкілетті ұйым тексеру немесе бақылау мен қадағалаудың өзге де нысандарын жүргізу арқылы өтініш берушінің жоспарды ұсынуын және (немесе) жоспарда белгіленген мерзімдерде түзету іс-қимылдарының орындалуын бақылайды.</w:t>
      </w:r>
    </w:p>
    <w:bookmarkEnd w:id="62"/>
    <w:bookmarkStart w:name="z82" w:id="63"/>
    <w:p>
      <w:pPr>
        <w:spacing w:after="0"/>
        <w:ind w:left="0"/>
        <w:jc w:val="both"/>
      </w:pPr>
      <w:r>
        <w:rPr>
          <w:rFonts w:ascii="Times New Roman"/>
          <w:b w:val="false"/>
          <w:i w:val="false"/>
          <w:color w:val="000000"/>
          <w:sz w:val="28"/>
        </w:rPr>
        <w:t>
      Өтініш берушімен қолайлы жоспары ұсынылмаса немесе уәкілетті ұйыммен келісілген мерзімдерде түзету іс-қимылдары орындалмаса, 2-деңгейдегі сертификаттау талаптарына сәйкессіздік 1-деңгейдегі сертификаттау талаптарына сәйкессіздікке айналады, және уәкілетті ұйым авиациялық жұмыстарды орындау құқығына арналған куәлікті беруден бас тартады.</w:t>
      </w:r>
    </w:p>
    <w:bookmarkEnd w:id="63"/>
    <w:bookmarkStart w:name="z83" w:id="64"/>
    <w:p>
      <w:pPr>
        <w:spacing w:after="0"/>
        <w:ind w:left="0"/>
        <w:jc w:val="both"/>
      </w:pPr>
      <w:r>
        <w:rPr>
          <w:rFonts w:ascii="Times New Roman"/>
          <w:b w:val="false"/>
          <w:i w:val="false"/>
          <w:color w:val="000000"/>
          <w:sz w:val="28"/>
        </w:rPr>
        <w:t>
      18. 1-деңгейдегі сертификаттау талаптарына сәйкессіздіктер өтініш берушінің техникалық және қаржылық мүмкіндіктері негізге алына отырып, адамның өмірі мен денсаулығын, қоршаған ортаны қорғауды, ұшу қауіпсіздігі мен авиациялық қауіпсіздікті қамтамасыз етуге өтініш берушінің қабілетсіздігімен сипатталады.</w:t>
      </w:r>
    </w:p>
    <w:bookmarkEnd w:id="64"/>
    <w:bookmarkStart w:name="z84" w:id="65"/>
    <w:p>
      <w:pPr>
        <w:spacing w:after="0"/>
        <w:ind w:left="0"/>
        <w:jc w:val="both"/>
      </w:pPr>
      <w:r>
        <w:rPr>
          <w:rFonts w:ascii="Times New Roman"/>
          <w:b w:val="false"/>
          <w:i w:val="false"/>
          <w:color w:val="000000"/>
          <w:sz w:val="28"/>
        </w:rPr>
        <w:t>
      1-деңгейдегі сертификаттау талаптарына сәйкессіздік кезінде азаматтық авиация саласындағы уәкілетті ұйым куәлік беруден бас тартады не өтініш беруші анықталған сәйкессіздіктерді жойған кезге дейін Қазақстан Республикасының әуе кеңістігін пайдалану және авиация қызметі туралы Қазақстан Республикасының заңнамасында белгіленген жағдайларда және тәртіппен куәліктің қолданысын шектейді.</w:t>
      </w:r>
    </w:p>
    <w:bookmarkEnd w:id="65"/>
    <w:bookmarkStart w:name="z85" w:id="66"/>
    <w:p>
      <w:pPr>
        <w:spacing w:after="0"/>
        <w:ind w:left="0"/>
        <w:jc w:val="left"/>
      </w:pPr>
      <w:r>
        <w:rPr>
          <w:rFonts w:ascii="Times New Roman"/>
          <w:b/>
          <w:i w:val="false"/>
          <w:color w:val="000000"/>
        </w:rPr>
        <w:t xml:space="preserve"> 4-параграф. Пайдаланушыны авиациялық жұмыстарға рұқсат беру (рұқсат беруден бас тарту)</w:t>
      </w:r>
    </w:p>
    <w:bookmarkEnd w:id="66"/>
    <w:bookmarkStart w:name="z86" w:id="67"/>
    <w:p>
      <w:pPr>
        <w:spacing w:after="0"/>
        <w:ind w:left="0"/>
        <w:jc w:val="both"/>
      </w:pPr>
      <w:r>
        <w:rPr>
          <w:rFonts w:ascii="Times New Roman"/>
          <w:b w:val="false"/>
          <w:i w:val="false"/>
          <w:color w:val="000000"/>
          <w:sz w:val="28"/>
        </w:rPr>
        <w:t>
      19. Сертификаттық тексеру нәтижелері бойынша уәкілетті ұйым 3 (үш) жұмыс күні мерзімінде:</w:t>
      </w:r>
    </w:p>
    <w:bookmarkEnd w:id="67"/>
    <w:bookmarkStart w:name="z87" w:id="68"/>
    <w:p>
      <w:pPr>
        <w:spacing w:after="0"/>
        <w:ind w:left="0"/>
        <w:jc w:val="both"/>
      </w:pPr>
      <w:r>
        <w:rPr>
          <w:rFonts w:ascii="Times New Roman"/>
          <w:b w:val="false"/>
          <w:i w:val="false"/>
          <w:color w:val="000000"/>
          <w:sz w:val="28"/>
        </w:rPr>
        <w:t xml:space="preserve">
      1) 1 және 2 деңгейлерде сәйкессіздіктер болмаған жағдайда осы Қағидаларға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куәлікті ресімдейді;</w:t>
      </w:r>
    </w:p>
    <w:bookmarkEnd w:id="68"/>
    <w:bookmarkStart w:name="z88" w:id="69"/>
    <w:p>
      <w:pPr>
        <w:spacing w:after="0"/>
        <w:ind w:left="0"/>
        <w:jc w:val="both"/>
      </w:pPr>
      <w:r>
        <w:rPr>
          <w:rFonts w:ascii="Times New Roman"/>
          <w:b w:val="false"/>
          <w:i w:val="false"/>
          <w:color w:val="000000"/>
          <w:sz w:val="28"/>
        </w:rPr>
        <w:t>
      3-деңгейдегі сәйкессіздік куәлік беруге кедергі болып табылмайды;</w:t>
      </w:r>
    </w:p>
    <w:bookmarkEnd w:id="69"/>
    <w:bookmarkStart w:name="z89" w:id="70"/>
    <w:p>
      <w:pPr>
        <w:spacing w:after="0"/>
        <w:ind w:left="0"/>
        <w:jc w:val="both"/>
      </w:pPr>
      <w:r>
        <w:rPr>
          <w:rFonts w:ascii="Times New Roman"/>
          <w:b w:val="false"/>
          <w:i w:val="false"/>
          <w:color w:val="000000"/>
          <w:sz w:val="28"/>
        </w:rPr>
        <w:t>
      2) мемлекеттік қызмет көрсетуден бас тарту үшін негіздер анықталған кезде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bookmarkEnd w:id="70"/>
    <w:bookmarkStart w:name="z90" w:id="71"/>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71"/>
    <w:bookmarkStart w:name="z91" w:id="72"/>
    <w:p>
      <w:pPr>
        <w:spacing w:after="0"/>
        <w:ind w:left="0"/>
        <w:jc w:val="both"/>
      </w:pPr>
      <w:r>
        <w:rPr>
          <w:rFonts w:ascii="Times New Roman"/>
          <w:b w:val="false"/>
          <w:i w:val="false"/>
          <w:color w:val="000000"/>
          <w:sz w:val="28"/>
        </w:rPr>
        <w:t xml:space="preserve">
      Тыңдау қорытындысы бойынша мемлекеттік қызмет көрсету нәтижесі не осы Қағидаларға </w:t>
      </w:r>
      <w:r>
        <w:rPr>
          <w:rFonts w:ascii="Times New Roman"/>
          <w:b w:val="false"/>
          <w:i w:val="false"/>
          <w:color w:val="000000"/>
          <w:sz w:val="28"/>
        </w:rPr>
        <w:t>5-қосымшасына</w:t>
      </w:r>
      <w:r>
        <w:rPr>
          <w:rFonts w:ascii="Times New Roman"/>
          <w:b w:val="false"/>
          <w:i w:val="false"/>
          <w:color w:val="000000"/>
          <w:sz w:val="28"/>
        </w:rPr>
        <w:t xml:space="preserve"> сәйкес нысан мемлекеттік қызмет көрсетуден дәлелді бас тарту қалыптастырылады.</w:t>
      </w:r>
    </w:p>
    <w:bookmarkEnd w:id="72"/>
    <w:bookmarkStart w:name="z92" w:id="73"/>
    <w:p>
      <w:pPr>
        <w:spacing w:after="0"/>
        <w:ind w:left="0"/>
        <w:jc w:val="both"/>
      </w:pPr>
      <w:r>
        <w:rPr>
          <w:rFonts w:ascii="Times New Roman"/>
          <w:b w:val="false"/>
          <w:i w:val="false"/>
          <w:color w:val="000000"/>
          <w:sz w:val="28"/>
        </w:rPr>
        <w:t>
      Мемлекеттік қызметтің нәтижесі уәкілетті органның уәкілетті тұлғасымен ЭЦҚ қойылған электрондық құжат нысанында қызмет алушыға "жеке кабинет" жіберіледі.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 жаңа редакцияда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Уәкілетті ұйым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сәйкес мемлекеттік қызмет көрсету мониторингінің ақпараттық жүйесіне мемлекеттік қызметті көрсету сатысы туралы деректер енгізуді қамтамасыз етеді.</w:t>
      </w:r>
    </w:p>
    <w:bookmarkStart w:name="z94" w:id="74"/>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күнтізбелік үш жұмыс күні ішінде "электрондық үкіметтің" ақпараттық-коммуникациялық инфрақұрылымының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bookmarkEnd w:id="74"/>
    <w:bookmarkStart w:name="z95" w:id="75"/>
    <w:p>
      <w:pPr>
        <w:spacing w:after="0"/>
        <w:ind w:left="0"/>
        <w:jc w:val="left"/>
      </w:pPr>
      <w:r>
        <w:rPr>
          <w:rFonts w:ascii="Times New Roman"/>
          <w:b/>
          <w:i w:val="false"/>
          <w:color w:val="000000"/>
        </w:rPr>
        <w:t xml:space="preserve"> 3-тарау. Өзгерістер енгізу тәртібі</w:t>
      </w:r>
    </w:p>
    <w:bookmarkEnd w:id="75"/>
    <w:bookmarkStart w:name="z96" w:id="76"/>
    <w:p>
      <w:pPr>
        <w:spacing w:after="0"/>
        <w:ind w:left="0"/>
        <w:jc w:val="both"/>
      </w:pPr>
      <w:r>
        <w:rPr>
          <w:rFonts w:ascii="Times New Roman"/>
          <w:b w:val="false"/>
          <w:i w:val="false"/>
          <w:color w:val="000000"/>
          <w:sz w:val="28"/>
        </w:rPr>
        <w:t>
      21. Куәлікке өзгерістер:</w:t>
      </w:r>
    </w:p>
    <w:bookmarkEnd w:id="76"/>
    <w:bookmarkStart w:name="z97" w:id="77"/>
    <w:p>
      <w:pPr>
        <w:spacing w:after="0"/>
        <w:ind w:left="0"/>
        <w:jc w:val="both"/>
      </w:pPr>
      <w:r>
        <w:rPr>
          <w:rFonts w:ascii="Times New Roman"/>
          <w:b w:val="false"/>
          <w:i w:val="false"/>
          <w:color w:val="000000"/>
          <w:sz w:val="28"/>
        </w:rPr>
        <w:t>
      1) пайдаланушының өтінімі бойынша;</w:t>
      </w:r>
    </w:p>
    <w:bookmarkEnd w:id="77"/>
    <w:bookmarkStart w:name="z98" w:id="78"/>
    <w:p>
      <w:pPr>
        <w:spacing w:after="0"/>
        <w:ind w:left="0"/>
        <w:jc w:val="both"/>
      </w:pPr>
      <w:r>
        <w:rPr>
          <w:rFonts w:ascii="Times New Roman"/>
          <w:b w:val="false"/>
          <w:i w:val="false"/>
          <w:color w:val="000000"/>
          <w:sz w:val="28"/>
        </w:rPr>
        <w:t>
      2) пайдаланушыға жүргізілген тексеру нәтижелері бойынша уәкілетті ұйымға шешімі бойынша енгізіледі.</w:t>
      </w:r>
    </w:p>
    <w:bookmarkEnd w:id="78"/>
    <w:bookmarkStart w:name="z99" w:id="79"/>
    <w:p>
      <w:pPr>
        <w:spacing w:after="0"/>
        <w:ind w:left="0"/>
        <w:jc w:val="both"/>
      </w:pPr>
      <w:r>
        <w:rPr>
          <w:rFonts w:ascii="Times New Roman"/>
          <w:b w:val="false"/>
          <w:i w:val="false"/>
          <w:color w:val="000000"/>
          <w:sz w:val="28"/>
        </w:rPr>
        <w:t xml:space="preserve">
      22. Пайдаланушының атауы, заңды тұлғаның ұйымдық-құқықтық нысаны, заңды мекенжайы, ведомстволық тиесілігі өзгерген жағдайда, пайдаланушы уәкілетті ұйымға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куәлікке және/немесе пайдалану ерекшеліктеріне өзгерістер енгізуге ЭЦҚ қойылған өтінімді және мемлекеттік қызмет көрсетуге қойылатын негізгі талаптар тізбесінің 8-тармағына сәйкес құжаттар топтамасын жолдайды.</w:t>
      </w:r>
    </w:p>
    <w:bookmarkEnd w:id="79"/>
    <w:bookmarkStart w:name="z100" w:id="80"/>
    <w:p>
      <w:pPr>
        <w:spacing w:after="0"/>
        <w:ind w:left="0"/>
        <w:jc w:val="both"/>
      </w:pPr>
      <w:r>
        <w:rPr>
          <w:rFonts w:ascii="Times New Roman"/>
          <w:b w:val="false"/>
          <w:i w:val="false"/>
          <w:color w:val="000000"/>
          <w:sz w:val="28"/>
        </w:rPr>
        <w:t xml:space="preserve">
      23. Пайдаланушы пайдаланудағымен бір үлгідегі әуе кемесін меншігіне, экипажсыз жалға алған жағдайда, пайдаланушы уәкілетті ұйымға портал арқылы пайдаланушы ерекшеліктерінің А және В бөліктеріне өзгерістер енгізу мақсатында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ЭЦҚ қойылған өтінішті және мемлекеттік қызмет көрсетуге қойылатын негізгі талаптар тізбесінің 8-тармағына сәйкес құжаттар топтамасымен жолдайды.</w:t>
      </w:r>
    </w:p>
    <w:bookmarkEnd w:id="80"/>
    <w:bookmarkStart w:name="z101" w:id="81"/>
    <w:p>
      <w:pPr>
        <w:spacing w:after="0"/>
        <w:ind w:left="0"/>
        <w:jc w:val="both"/>
      </w:pPr>
      <w:r>
        <w:rPr>
          <w:rFonts w:ascii="Times New Roman"/>
          <w:b w:val="false"/>
          <w:i w:val="false"/>
          <w:color w:val="000000"/>
          <w:sz w:val="28"/>
        </w:rPr>
        <w:t>
      Уәкілетті ұйым ұсынылған құжаттар мен мәліметтерді қарайды және пайдалану ерекшеліктерінің А және В бөліктеріне тиісті өзгерістер енгізеді.</w:t>
      </w:r>
    </w:p>
    <w:bookmarkEnd w:id="81"/>
    <w:bookmarkStart w:name="z102" w:id="82"/>
    <w:p>
      <w:pPr>
        <w:spacing w:after="0"/>
        <w:ind w:left="0"/>
        <w:jc w:val="both"/>
      </w:pPr>
      <w:r>
        <w:rPr>
          <w:rFonts w:ascii="Times New Roman"/>
          <w:b w:val="false"/>
          <w:i w:val="false"/>
          <w:color w:val="000000"/>
          <w:sz w:val="28"/>
        </w:rPr>
        <w:t xml:space="preserve">
      24. Пайдаланушы бұрын өзі пайдаланбаған басқа үлгідегі әуе кемелерін меншікке алған, экипажсыз жалға алған жағдайда, пайдаланушы уәкілетті ұйымға портал арқылы пайдаланушы ерекшеліктерінің А және В бөліктеріне өзгерістер енгізу мақсатында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ЭЦҚ қойылған өтінішті және мемлекеттік қызмет көрсетуге қойылатын негізгі талаптар тізбесінің 8-тармағына сәйкес құжаттар топтамасымен жолдайды.</w:t>
      </w:r>
    </w:p>
    <w:bookmarkEnd w:id="82"/>
    <w:bookmarkStart w:name="z103" w:id="83"/>
    <w:p>
      <w:pPr>
        <w:spacing w:after="0"/>
        <w:ind w:left="0"/>
        <w:jc w:val="both"/>
      </w:pPr>
      <w:r>
        <w:rPr>
          <w:rFonts w:ascii="Times New Roman"/>
          <w:b w:val="false"/>
          <w:i w:val="false"/>
          <w:color w:val="000000"/>
          <w:sz w:val="28"/>
        </w:rPr>
        <w:t>
      Уәкілетті ұйым ұсынылған құжаттар мен мәліметтерді қарайды, сонымен қатар енгізілетін өзгерістерге қатысты тексеріс жүргізіп, нәтижесінде пайдалану ерекшеліктерінің А және В бөліктеріне тиісті өзгерістер енгізеді.</w:t>
      </w:r>
    </w:p>
    <w:bookmarkEnd w:id="83"/>
    <w:bookmarkStart w:name="z104" w:id="84"/>
    <w:p>
      <w:pPr>
        <w:spacing w:after="0"/>
        <w:ind w:left="0"/>
        <w:jc w:val="both"/>
      </w:pPr>
      <w:r>
        <w:rPr>
          <w:rFonts w:ascii="Times New Roman"/>
          <w:b w:val="false"/>
          <w:i w:val="false"/>
          <w:color w:val="000000"/>
          <w:sz w:val="28"/>
        </w:rPr>
        <w:t>
      Тексеру бес жұмыс күнінен аспайтын мерзімде жүргізіледі.</w:t>
      </w:r>
    </w:p>
    <w:bookmarkEnd w:id="84"/>
    <w:bookmarkStart w:name="z105" w:id="85"/>
    <w:p>
      <w:pPr>
        <w:spacing w:after="0"/>
        <w:ind w:left="0"/>
        <w:jc w:val="both"/>
      </w:pPr>
      <w:r>
        <w:rPr>
          <w:rFonts w:ascii="Times New Roman"/>
          <w:b w:val="false"/>
          <w:i w:val="false"/>
          <w:color w:val="000000"/>
          <w:sz w:val="28"/>
        </w:rPr>
        <w:t xml:space="preserve">
      25. Авиациялық жұмыстардың жаңа түрлерін орындау ниеті болған жағдайда пайдаланушы уәкілетті ұйымға портал арқылы пайдаланушы ерекшеліктерінің В бөлігіне өзгерістер енгізу мақсатында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ЭЦҚ қойылған өтінішті және мемлекеттік қызмет көрсетуге қойылатын негізгі талаптар тізбесінің 8-тармағына сәйкес құжаттар топтамасымен жолдайды.</w:t>
      </w:r>
    </w:p>
    <w:bookmarkEnd w:id="85"/>
    <w:bookmarkStart w:name="z106" w:id="86"/>
    <w:p>
      <w:pPr>
        <w:spacing w:after="0"/>
        <w:ind w:left="0"/>
        <w:jc w:val="both"/>
      </w:pPr>
      <w:r>
        <w:rPr>
          <w:rFonts w:ascii="Times New Roman"/>
          <w:b w:val="false"/>
          <w:i w:val="false"/>
          <w:color w:val="000000"/>
          <w:sz w:val="28"/>
        </w:rPr>
        <w:t>
      Уәкілетті ұйым ұсынылған құжаттар мен мәліметтерді қарайды, сонымен қатар енгізілетін өзгерістерге қатысты тексеріс немесе қадағалаудың өзге де нысандарын жүргізіп, нәтижесінде пайдалану ерекшеліктерінің А және В бөліктеріне тиісті өзгерістер енгізеді.</w:t>
      </w:r>
    </w:p>
    <w:bookmarkEnd w:id="86"/>
    <w:bookmarkStart w:name="z107" w:id="87"/>
    <w:p>
      <w:pPr>
        <w:spacing w:after="0"/>
        <w:ind w:left="0"/>
        <w:jc w:val="both"/>
      </w:pPr>
      <w:r>
        <w:rPr>
          <w:rFonts w:ascii="Times New Roman"/>
          <w:b w:val="false"/>
          <w:i w:val="false"/>
          <w:color w:val="000000"/>
          <w:sz w:val="28"/>
        </w:rPr>
        <w:t>
      Тексеру бес жұмыс күнінен аспайтын мерзімде жүргізіледі.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26-тармақ жаңа редакцияда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Жеке басын куәландыратын құжаттар туралы, білімі, авиация персоналының куәлігі, заңды тұлғаны мемлекеттік тіркеу (қайта тіркеу) туралы, дара кәсіпкер ретінде мемлекеттік тіркеу туралы мәліметтерді, авиациялық жұмыстарды орындау құқығына арналған куәлік, азаматтық әуе кемесін мемлекеттік тіркеу, ұшуға жарамдылық сертификаты, әуе кемесінің шуыл бойынша сертификаты, радиотаратқыш аппаратураны пайдалануға рұқсаттарын уәкілетті ұйым тиісті мемлекеттік ақпараттық жүйелерден "электрондық үкіметтің" шлюзі арқылы алады.</w:t>
      </w:r>
    </w:p>
    <w:bookmarkStart w:name="z109" w:id="88"/>
    <w:p>
      <w:pPr>
        <w:spacing w:after="0"/>
        <w:ind w:left="0"/>
        <w:jc w:val="both"/>
      </w:pPr>
      <w:r>
        <w:rPr>
          <w:rFonts w:ascii="Times New Roman"/>
          <w:b w:val="false"/>
          <w:i w:val="false"/>
          <w:color w:val="000000"/>
          <w:sz w:val="28"/>
        </w:rPr>
        <w:t>
      Өтініш беруші, егер Қазақстан Республикасының заңдарында өзгеше көзделмесе, ақпараттық жүйелерде қамтылған заңмен қорғалатын құпияны құрайтын мәліметтерді мемлекеттік қызметтерді көрсету кезінде пайдалануға келіседі.</w:t>
      </w:r>
    </w:p>
    <w:bookmarkEnd w:id="88"/>
    <w:bookmarkStart w:name="z110" w:id="89"/>
    <w:p>
      <w:pPr>
        <w:spacing w:after="0"/>
        <w:ind w:left="0"/>
        <w:jc w:val="both"/>
      </w:pPr>
      <w:r>
        <w:rPr>
          <w:rFonts w:ascii="Times New Roman"/>
          <w:b w:val="false"/>
          <w:i w:val="false"/>
          <w:color w:val="000000"/>
          <w:sz w:val="28"/>
        </w:rPr>
        <w:t xml:space="preserve">
      27. Әуе кемесін және/немесе әуе жұмысының түрін алып тастау ниеті болған жағдайда пайдаланушы уәкілетті ұйымға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ЭЦҚ қойылған өтінішті жолдайды.</w:t>
      </w:r>
    </w:p>
    <w:bookmarkEnd w:id="89"/>
    <w:bookmarkStart w:name="z111" w:id="90"/>
    <w:p>
      <w:pPr>
        <w:spacing w:after="0"/>
        <w:ind w:left="0"/>
        <w:jc w:val="both"/>
      </w:pPr>
      <w:r>
        <w:rPr>
          <w:rFonts w:ascii="Times New Roman"/>
          <w:b w:val="false"/>
          <w:i w:val="false"/>
          <w:color w:val="000000"/>
          <w:sz w:val="28"/>
        </w:rPr>
        <w:t>
      Уәкілетті ұйым берілген өтінімді қарайды және пайдалану ерекшеліктерінің А және/немесе В бөліктеріне өзгерістер енгізеді.</w:t>
      </w:r>
    </w:p>
    <w:bookmarkEnd w:id="90"/>
    <w:bookmarkStart w:name="z112" w:id="91"/>
    <w:p>
      <w:pPr>
        <w:spacing w:after="0"/>
        <w:ind w:left="0"/>
        <w:jc w:val="both"/>
      </w:pPr>
      <w:r>
        <w:rPr>
          <w:rFonts w:ascii="Times New Roman"/>
          <w:b w:val="false"/>
          <w:i w:val="false"/>
          <w:color w:val="000000"/>
          <w:sz w:val="28"/>
        </w:rPr>
        <w:t>
      28. Өтініш беруші Мемлекеттік қызмет көрсетуге қойылатын негізгі талаптардың тізбесінде көзделген тізбеге сәйкес құжаттар топтамасын және (немесе) қолданылу мерзімі өткен құжаттарды толық ұсынбаған жағдайда, уәкілетті ұйым екі жұмыс күн ішінде өтінішті қабылдаудан бас тартады.</w:t>
      </w:r>
    </w:p>
    <w:bookmarkEnd w:id="91"/>
    <w:bookmarkStart w:name="z113" w:id="92"/>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талаптардың тізбесінде көзделген құжаттар тізбесіне сәйкес құжаттардың толық топтамасын ұсынған жағдайда, уәкілетті ұйым өтінімді қабылдауды жүзеге асырады.</w:t>
      </w:r>
    </w:p>
    <w:bookmarkEnd w:id="92"/>
    <w:bookmarkStart w:name="z114" w:id="93"/>
    <w:p>
      <w:pPr>
        <w:spacing w:after="0"/>
        <w:ind w:left="0"/>
        <w:jc w:val="both"/>
      </w:pPr>
      <w:r>
        <w:rPr>
          <w:rFonts w:ascii="Times New Roman"/>
          <w:b w:val="false"/>
          <w:i w:val="false"/>
          <w:color w:val="000000"/>
          <w:sz w:val="28"/>
        </w:rPr>
        <w:t xml:space="preserve">
      29. Уәкілетті ұйым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9-тармағының 3) және 5) тармақшаларында көзделген негіздер бойынша куәлікке және/немесе пайдалану ерекшеліктеріне өзгерістер енгізуден бас тартады.</w:t>
      </w:r>
    </w:p>
    <w:bookmarkEnd w:id="93"/>
    <w:p>
      <w:pPr>
        <w:spacing w:after="0"/>
        <w:ind w:left="0"/>
        <w:jc w:val="both"/>
      </w:pPr>
      <w:r>
        <w:rPr>
          <w:rFonts w:ascii="Times New Roman"/>
          <w:b w:val="false"/>
          <w:i w:val="false"/>
          <w:color w:val="000000"/>
          <w:sz w:val="28"/>
        </w:rPr>
        <w:t>
      Бас тарту қайта өтініш беруге кедергі болмайды.</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қорытындысы бойынша мемлекеттік қызмет көрсету нәтижесі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 көрсетуден дәлелді бас тарту қалыптастырылады.</w:t>
      </w:r>
    </w:p>
    <w:p>
      <w:pPr>
        <w:spacing w:after="0"/>
        <w:ind w:left="0"/>
        <w:jc w:val="both"/>
      </w:pPr>
      <w:r>
        <w:rPr>
          <w:rFonts w:ascii="Times New Roman"/>
          <w:b w:val="false"/>
          <w:i w:val="false"/>
          <w:color w:val="000000"/>
          <w:sz w:val="28"/>
        </w:rPr>
        <w:t>
      Мемлекеттік көрсетілетін қызметтің нәтижесі уәкілетті ұйымның уәкілетті тұлғасымен ЭЦҚ қойылған электрондық құжат нысанында өтініш берушінің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Көлік министрінің 05.11.2025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94"/>
    <w:p>
      <w:pPr>
        <w:spacing w:after="0"/>
        <w:ind w:left="0"/>
        <w:jc w:val="left"/>
      </w:pPr>
      <w:r>
        <w:rPr>
          <w:rFonts w:ascii="Times New Roman"/>
          <w:b/>
          <w:i w:val="false"/>
          <w:color w:val="000000"/>
        </w:rPr>
        <w:t xml:space="preserve"> 4-тарау. Авиациялық жұмыстарды орындау құқығына арналған куәліктің қолданылуын тоқтата тұру және қайтарып алу тәртібі</w:t>
      </w:r>
    </w:p>
    <w:bookmarkEnd w:id="94"/>
    <w:bookmarkStart w:name="z121" w:id="95"/>
    <w:p>
      <w:pPr>
        <w:spacing w:after="0"/>
        <w:ind w:left="0"/>
        <w:jc w:val="both"/>
      </w:pPr>
      <w:r>
        <w:rPr>
          <w:rFonts w:ascii="Times New Roman"/>
          <w:b w:val="false"/>
          <w:i w:val="false"/>
          <w:color w:val="000000"/>
          <w:sz w:val="28"/>
        </w:rPr>
        <w:t xml:space="preserve">
      30. Уәкілетті ұйым Заңның </w:t>
      </w:r>
      <w:r>
        <w:rPr>
          <w:rFonts w:ascii="Times New Roman"/>
          <w:b w:val="false"/>
          <w:i w:val="false"/>
          <w:color w:val="000000"/>
          <w:sz w:val="28"/>
        </w:rPr>
        <w:t>16-3-бабының</w:t>
      </w:r>
      <w:r>
        <w:rPr>
          <w:rFonts w:ascii="Times New Roman"/>
          <w:b w:val="false"/>
          <w:i w:val="false"/>
          <w:color w:val="000000"/>
          <w:sz w:val="28"/>
        </w:rPr>
        <w:t xml:space="preserve"> ережелеріне сәйкес, сондай-ақ:</w:t>
      </w:r>
    </w:p>
    <w:bookmarkEnd w:id="95"/>
    <w:bookmarkStart w:name="z369" w:id="96"/>
    <w:p>
      <w:pPr>
        <w:spacing w:after="0"/>
        <w:ind w:left="0"/>
        <w:jc w:val="both"/>
      </w:pPr>
      <w:r>
        <w:rPr>
          <w:rFonts w:ascii="Times New Roman"/>
          <w:b w:val="false"/>
          <w:i w:val="false"/>
          <w:color w:val="000000"/>
          <w:sz w:val="28"/>
        </w:rPr>
        <w:t>
      1) пайдаланушы сертификаттау талаптарын орындамаған;</w:t>
      </w:r>
    </w:p>
    <w:bookmarkEnd w:id="96"/>
    <w:bookmarkStart w:name="z370" w:id="97"/>
    <w:p>
      <w:pPr>
        <w:spacing w:after="0"/>
        <w:ind w:left="0"/>
        <w:jc w:val="both"/>
      </w:pPr>
      <w:r>
        <w:rPr>
          <w:rFonts w:ascii="Times New Roman"/>
          <w:b w:val="false"/>
          <w:i w:val="false"/>
          <w:color w:val="000000"/>
          <w:sz w:val="28"/>
        </w:rPr>
        <w:t>
      2) міндетті сақтандыру түрлері туралы Қазақстан Республикасы заңнамасының талаптарына сәйкес сақтандыруды қамтамасыз етпеген;</w:t>
      </w:r>
    </w:p>
    <w:bookmarkEnd w:id="97"/>
    <w:bookmarkStart w:name="z371" w:id="98"/>
    <w:p>
      <w:pPr>
        <w:spacing w:after="0"/>
        <w:ind w:left="0"/>
        <w:jc w:val="both"/>
      </w:pPr>
      <w:r>
        <w:rPr>
          <w:rFonts w:ascii="Times New Roman"/>
          <w:b w:val="false"/>
          <w:i w:val="false"/>
          <w:color w:val="000000"/>
          <w:sz w:val="28"/>
        </w:rPr>
        <w:t>
      3) инспекциялық тексеру кезінде, оның ішінде шет мемлекеттерде тексеру кезінде белгілі болған ұшу қауіпсіздігіне әсер ететін бұзушылықтар анықталған жағдайларда;</w:t>
      </w:r>
    </w:p>
    <w:bookmarkEnd w:id="98"/>
    <w:bookmarkStart w:name="z372" w:id="99"/>
    <w:p>
      <w:pPr>
        <w:spacing w:after="0"/>
        <w:ind w:left="0"/>
        <w:jc w:val="both"/>
      </w:pPr>
      <w:r>
        <w:rPr>
          <w:rFonts w:ascii="Times New Roman"/>
          <w:b w:val="false"/>
          <w:i w:val="false"/>
          <w:color w:val="000000"/>
          <w:sz w:val="28"/>
        </w:rPr>
        <w:t>
      4) пайдаланушының жазбаша өтініші болған жағдайларда куәліктің қолданылуын тоқтата тұрады.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Көлік министрінің 05.11.2025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00"/>
    <w:p>
      <w:pPr>
        <w:spacing w:after="0"/>
        <w:ind w:left="0"/>
        <w:jc w:val="both"/>
      </w:pPr>
      <w:r>
        <w:rPr>
          <w:rFonts w:ascii="Times New Roman"/>
          <w:b w:val="false"/>
          <w:i w:val="false"/>
          <w:color w:val="000000"/>
          <w:sz w:val="28"/>
        </w:rPr>
        <w:t>
      31. Уәкілетті ұйым авиациялық жұмыстарды орындау құқығына арналған куәлікті мынадай:</w:t>
      </w:r>
    </w:p>
    <w:bookmarkEnd w:id="100"/>
    <w:bookmarkStart w:name="z373" w:id="101"/>
    <w:p>
      <w:pPr>
        <w:spacing w:after="0"/>
        <w:ind w:left="0"/>
        <w:jc w:val="both"/>
      </w:pPr>
      <w:r>
        <w:rPr>
          <w:rFonts w:ascii="Times New Roman"/>
          <w:b w:val="false"/>
          <w:i w:val="false"/>
          <w:color w:val="000000"/>
          <w:sz w:val="28"/>
        </w:rPr>
        <w:t>
      1) ұсынылған құжаттарды бұрмалау арқылы пайдаланушының авиациялық жұмыстарды орындау құқығына куәлік алған, сертификаттау талаптарына сәйкестігін қолдаған;</w:t>
      </w:r>
    </w:p>
    <w:bookmarkEnd w:id="101"/>
    <w:bookmarkStart w:name="z374" w:id="102"/>
    <w:p>
      <w:pPr>
        <w:spacing w:after="0"/>
        <w:ind w:left="0"/>
        <w:jc w:val="both"/>
      </w:pPr>
      <w:r>
        <w:rPr>
          <w:rFonts w:ascii="Times New Roman"/>
          <w:b w:val="false"/>
          <w:i w:val="false"/>
          <w:color w:val="000000"/>
          <w:sz w:val="28"/>
        </w:rPr>
        <w:t>
      2) авиациялық жұмыстарды орындау құқығына арналған куәлікті заңсыз пайдалану немесе заңға қайшы әрекеттер жасау;</w:t>
      </w:r>
    </w:p>
    <w:bookmarkEnd w:id="102"/>
    <w:bookmarkStart w:name="z375" w:id="103"/>
    <w:p>
      <w:pPr>
        <w:spacing w:after="0"/>
        <w:ind w:left="0"/>
        <w:jc w:val="both"/>
      </w:pPr>
      <w:r>
        <w:rPr>
          <w:rFonts w:ascii="Times New Roman"/>
          <w:b w:val="false"/>
          <w:i w:val="false"/>
          <w:color w:val="000000"/>
          <w:sz w:val="28"/>
        </w:rPr>
        <w:t>
      3) уәкілетті ұйымға Қазақстан Республикасы әуе кеңістігінің шегінен тыс жерде орындалған тұрақты емес халықаралық ұшудың күні мен мақсаты туралы хабарламау немесе хабарламада дәйексіз ақпарат ұсынған;</w:t>
      </w:r>
    </w:p>
    <w:bookmarkEnd w:id="103"/>
    <w:bookmarkStart w:name="z376" w:id="104"/>
    <w:p>
      <w:pPr>
        <w:spacing w:after="0"/>
        <w:ind w:left="0"/>
        <w:jc w:val="both"/>
      </w:pPr>
      <w:r>
        <w:rPr>
          <w:rFonts w:ascii="Times New Roman"/>
          <w:b w:val="false"/>
          <w:i w:val="false"/>
          <w:color w:val="000000"/>
          <w:sz w:val="28"/>
        </w:rPr>
        <w:t>
      4) Қазақстан Республикасы әуе кеңістігінің шегінен тыс тұрақты емес ұшуларды орындайтын азаматтық әуе кемесін пайдаланушының бас кеңсесі Қазақстан Республикасының аумағында орналаспаса және ұйымның қызметі мен операцияларын бағыттауға, бақылауға және үйлестіруге әсер ететін операциялық-қаржылық шешімдер құзыретті мемлекеттік органдардың тексеруі үшін қол жетімді болмаса;</w:t>
      </w:r>
    </w:p>
    <w:bookmarkEnd w:id="104"/>
    <w:bookmarkStart w:name="z377" w:id="105"/>
    <w:p>
      <w:pPr>
        <w:spacing w:after="0"/>
        <w:ind w:left="0"/>
        <w:jc w:val="both"/>
      </w:pPr>
      <w:r>
        <w:rPr>
          <w:rFonts w:ascii="Times New Roman"/>
          <w:b w:val="false"/>
          <w:i w:val="false"/>
          <w:color w:val="000000"/>
          <w:sz w:val="28"/>
        </w:rPr>
        <w:t>
      5) егер өтініш берушіге қатысты соттың заңды күшіне енген, оған осы қызмет түрін көрсетуге тыйым салатын шешімі болған кезде;</w:t>
      </w:r>
    </w:p>
    <w:bookmarkEnd w:id="105"/>
    <w:bookmarkStart w:name="z378" w:id="106"/>
    <w:p>
      <w:pPr>
        <w:spacing w:after="0"/>
        <w:ind w:left="0"/>
        <w:jc w:val="both"/>
      </w:pPr>
      <w:r>
        <w:rPr>
          <w:rFonts w:ascii="Times New Roman"/>
          <w:b w:val="false"/>
          <w:i w:val="false"/>
          <w:color w:val="000000"/>
          <w:sz w:val="28"/>
        </w:rPr>
        <w:t>
      6) пайдаланушының жазбаша өтініші;</w:t>
      </w:r>
    </w:p>
    <w:bookmarkEnd w:id="106"/>
    <w:bookmarkStart w:name="z379" w:id="107"/>
    <w:p>
      <w:pPr>
        <w:spacing w:after="0"/>
        <w:ind w:left="0"/>
        <w:jc w:val="both"/>
      </w:pPr>
      <w:r>
        <w:rPr>
          <w:rFonts w:ascii="Times New Roman"/>
          <w:b w:val="false"/>
          <w:i w:val="false"/>
          <w:color w:val="000000"/>
          <w:sz w:val="28"/>
        </w:rPr>
        <w:t>
      7) жеңіл және аса жеңіл әуе кемелерін пайдаланушыларға куәліктің қолданылуы үш жылдан астам мерзімге тоқтатыла тұрған жағдайларда кері қайтарып алады.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Көлік министрінің 05.11.2025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08"/>
    <w:p>
      <w:pPr>
        <w:spacing w:after="0"/>
        <w:ind w:left="0"/>
        <w:jc w:val="both"/>
      </w:pPr>
      <w:r>
        <w:rPr>
          <w:rFonts w:ascii="Times New Roman"/>
          <w:b w:val="false"/>
          <w:i w:val="false"/>
          <w:color w:val="000000"/>
          <w:sz w:val="28"/>
        </w:rPr>
        <w:t>
      32. Осы Қағидалардың 30-тармағының 1), 2) және 3) тармақшаларында көрсетілген жағдайларда, уәкілетті ұйым пайдаланушының анықталған бұзушылықтарды жою сәтіне дейін тоқтата тұру себептерін көрсете отырып, куәліктің қолданылуын тоқтата тұрады.</w:t>
      </w:r>
    </w:p>
    <w:bookmarkEnd w:id="108"/>
    <w:p>
      <w:pPr>
        <w:spacing w:after="0"/>
        <w:ind w:left="0"/>
        <w:jc w:val="both"/>
      </w:pPr>
      <w:r>
        <w:rPr>
          <w:rFonts w:ascii="Times New Roman"/>
          <w:b w:val="false"/>
          <w:i w:val="false"/>
          <w:color w:val="000000"/>
          <w:sz w:val="28"/>
        </w:rPr>
        <w:t>
      Егер пайдаланушы жоспармен белгіленген мерзімде куәліктің қолданылуын тоқтата тұруға әкелген сәйкессіздіктер мен (немесе) бұзушылықтарды жоймаса, уәкілетті ұйым куәлікті қайтарып алады. Пайдаланушы куәлікті қайтарып алу кезінде уәкілетті ұйымға куәлікті қайтарып алу туралы хабарламаны алған сәттен бастап куәліктің түпнұсқасын 3 (үш) жұмыс күні ішінде қайтарады.</w:t>
      </w:r>
    </w:p>
    <w:p>
      <w:pPr>
        <w:spacing w:after="0"/>
        <w:ind w:left="0"/>
        <w:jc w:val="both"/>
      </w:pPr>
      <w:r>
        <w:rPr>
          <w:rFonts w:ascii="Times New Roman"/>
          <w:b w:val="false"/>
          <w:i w:val="false"/>
          <w:color w:val="000000"/>
          <w:sz w:val="28"/>
        </w:rPr>
        <w:t>
      Куәліктің қолданылуы тоқтатылған жағдайда, оның қолданылуын қайта қалпына келтіру уәкілетті ұйыммен пайдаланушы жоспарды белгіленген мерзімдерде орындағаннан кейін және уәкілетті ұйым пайдаланушыны тексеру жүргізген соң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Көлік министрінің 05.11.2025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09"/>
    <w:p>
      <w:pPr>
        <w:spacing w:after="0"/>
        <w:ind w:left="0"/>
        <w:jc w:val="both"/>
      </w:pPr>
      <w:r>
        <w:rPr>
          <w:rFonts w:ascii="Times New Roman"/>
          <w:b w:val="false"/>
          <w:i w:val="false"/>
          <w:color w:val="000000"/>
          <w:sz w:val="28"/>
        </w:rPr>
        <w:t>
      33. Уәкілетті ұйым куәліктің қолданылуын қайта бастау не қайта бастаудан бас тарту туралы қабылданған шешім туралы пайдаланушыға тексеру аяқталған күннен бастап 3 (үш) жұмыс күнінен кешіктірілмейтін мерзімде жазбаша нысанда хабарлайды.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Көлік министрінің 05.11.2025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10"/>
    <w:p>
      <w:pPr>
        <w:spacing w:after="0"/>
        <w:ind w:left="0"/>
        <w:jc w:val="both"/>
      </w:pPr>
      <w:r>
        <w:rPr>
          <w:rFonts w:ascii="Times New Roman"/>
          <w:b w:val="false"/>
          <w:i w:val="false"/>
          <w:color w:val="000000"/>
          <w:sz w:val="28"/>
        </w:rPr>
        <w:t>
      34. Куәліктің қолданысы тоқтатыла тұрған немесе ол қайтарылып алынған жағдайда уәкілетті ұйым қабылданған шешім туралы 3 (үш) жұмыс күні ішінде пайдаланушыны және әуе қозғалысына қызмет көрсету органын хабардар етеді.</w:t>
      </w:r>
    </w:p>
    <w:bookmarkEnd w:id="110"/>
    <w:bookmarkStart w:name="z139" w:id="111"/>
    <w:p>
      <w:pPr>
        <w:spacing w:after="0"/>
        <w:ind w:left="0"/>
        <w:jc w:val="both"/>
      </w:pPr>
      <w:r>
        <w:rPr>
          <w:rFonts w:ascii="Times New Roman"/>
          <w:b w:val="false"/>
          <w:i w:val="false"/>
          <w:color w:val="000000"/>
          <w:sz w:val="28"/>
        </w:rPr>
        <w:t>
      Куәліктің қолданылуы тоқтатыла тұрған немесе қайтарып алынған жағдайда уәкілетті ұйым "азаматтарға арналған үкімет" порталына ақпаратты енгізеді.</w:t>
      </w:r>
    </w:p>
    <w:bookmarkEnd w:id="111"/>
    <w:bookmarkStart w:name="z140" w:id="112"/>
    <w:p>
      <w:pPr>
        <w:spacing w:after="0"/>
        <w:ind w:left="0"/>
        <w:jc w:val="left"/>
      </w:pPr>
      <w:r>
        <w:rPr>
          <w:rFonts w:ascii="Times New Roman"/>
          <w:b/>
          <w:i w:val="false"/>
          <w:color w:val="000000"/>
        </w:rPr>
        <w:t xml:space="preserve"> 5-тарау. Шағымдану тәртібі</w:t>
      </w:r>
    </w:p>
    <w:bookmarkEnd w:id="112"/>
    <w:bookmarkStart w:name="z141" w:id="113"/>
    <w:p>
      <w:pPr>
        <w:spacing w:after="0"/>
        <w:ind w:left="0"/>
        <w:jc w:val="both"/>
      </w:pPr>
      <w:r>
        <w:rPr>
          <w:rFonts w:ascii="Times New Roman"/>
          <w:b w:val="false"/>
          <w:i w:val="false"/>
          <w:color w:val="000000"/>
          <w:sz w:val="28"/>
        </w:rPr>
        <w:t>
      35. Уәкілетті ұйымның әкімшілік актіні әкімшілік (сотқа дейінгі) тәртіппен қабылдауға байланысты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 Қазақстан Республикасының заңнамасына сәйкес жүргізеді.</w:t>
      </w:r>
    </w:p>
    <w:bookmarkEnd w:id="113"/>
    <w:bookmarkStart w:name="z142" w:id="114"/>
    <w:p>
      <w:pPr>
        <w:spacing w:after="0"/>
        <w:ind w:left="0"/>
        <w:jc w:val="both"/>
      </w:pPr>
      <w:r>
        <w:rPr>
          <w:rFonts w:ascii="Times New Roman"/>
          <w:b w:val="false"/>
          <w:i w:val="false"/>
          <w:color w:val="000000"/>
          <w:sz w:val="28"/>
        </w:rPr>
        <w:t xml:space="preserve">
      36. Мемлекеттік және әлеуметтік маңызы бар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өтініш берушінің шағымы:</w:t>
      </w:r>
    </w:p>
    <w:bookmarkEnd w:id="114"/>
    <w:bookmarkStart w:name="z143" w:id="115"/>
    <w:p>
      <w:pPr>
        <w:spacing w:after="0"/>
        <w:ind w:left="0"/>
        <w:jc w:val="both"/>
      </w:pPr>
      <w:r>
        <w:rPr>
          <w:rFonts w:ascii="Times New Roman"/>
          <w:b w:val="false"/>
          <w:i w:val="false"/>
          <w:color w:val="000000"/>
          <w:sz w:val="28"/>
        </w:rPr>
        <w:t>
      1) уәкілетті ұйымның шағымы тіркелген күнінен бастап 5 (бес) жұмыс күні ішінде;</w:t>
      </w:r>
    </w:p>
    <w:bookmarkEnd w:id="115"/>
    <w:bookmarkStart w:name="z144" w:id="116"/>
    <w:p>
      <w:pPr>
        <w:spacing w:after="0"/>
        <w:ind w:left="0"/>
        <w:jc w:val="both"/>
      </w:pPr>
      <w:r>
        <w:rPr>
          <w:rFonts w:ascii="Times New Roman"/>
          <w:b w:val="false"/>
          <w:i w:val="false"/>
          <w:color w:val="000000"/>
          <w:sz w:val="28"/>
        </w:rPr>
        <w:t>
      2) азаматтық авиация саласындағы уәкілетті органның, мемлекеттік қызметтер көрсету сапасын бағалау және бақылау жөніндегі уәкілетті органның оны тіркеген күннен бастап 15 (он бес) жұмыс күні ішінде қарауына жатады.</w:t>
      </w:r>
    </w:p>
    <w:bookmarkEnd w:id="116"/>
    <w:bookmarkStart w:name="z145" w:id="117"/>
    <w:p>
      <w:pPr>
        <w:spacing w:after="0"/>
        <w:ind w:left="0"/>
        <w:jc w:val="both"/>
      </w:pPr>
      <w:r>
        <w:rPr>
          <w:rFonts w:ascii="Times New Roman"/>
          <w:b w:val="false"/>
          <w:i w:val="false"/>
          <w:color w:val="000000"/>
          <w:sz w:val="28"/>
        </w:rPr>
        <w:t>
      37. Шағым Қазақстан Республикасының заңнамасына сәйкес уәкілетті ұйымға және (немесе) азаматтық авиация саласындағы уәкілетті органға және (немесе) шешіміне, әрекетіне (әрекетсіздігіне) шағым жасалып отырған лауазымды тұлғаға, сондай-ақ мемлекеттік қызметтер көрсету сапасын бағалау және бақылау жөніндегі уәкілетті органға беріледі.</w:t>
      </w:r>
    </w:p>
    <w:bookmarkEnd w:id="117"/>
    <w:bookmarkStart w:name="z146" w:id="118"/>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118"/>
    <w:bookmarkStart w:name="z147" w:id="119"/>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әрекет қабылданса, уәкілетті ұйым, азаматтық авиация саласындағы уәкілетті орган, шешіміне, әрекетіне (әрекетсіздігіне) шағым жасалып отырған лауазымды адам шағымды қарайтын органға шағым жібермейді.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Көлік министрінің 11.06.2026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8" w:id="120"/>
    <w:p>
      <w:pPr>
        <w:spacing w:after="0"/>
        <w:ind w:left="0"/>
        <w:jc w:val="both"/>
      </w:pPr>
      <w:r>
        <w:rPr>
          <w:rFonts w:ascii="Times New Roman"/>
          <w:b w:val="false"/>
          <w:i w:val="false"/>
          <w:color w:val="000000"/>
          <w:sz w:val="28"/>
        </w:rPr>
        <w:t xml:space="preserve">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және әлеуметтік маңызы бар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20"/>
    <w:bookmarkStart w:name="z149" w:id="12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жүргізген;</w:t>
      </w:r>
    </w:p>
    <w:bookmarkEnd w:id="121"/>
    <w:bookmarkStart w:name="z150" w:id="122"/>
    <w:p>
      <w:pPr>
        <w:spacing w:after="0"/>
        <w:ind w:left="0"/>
        <w:jc w:val="both"/>
      </w:pPr>
      <w:r>
        <w:rPr>
          <w:rFonts w:ascii="Times New Roman"/>
          <w:b w:val="false"/>
          <w:i w:val="false"/>
          <w:color w:val="000000"/>
          <w:sz w:val="28"/>
        </w:rPr>
        <w:t>
      2) қосымша ақпарат алған жағдайларда 10 (он) жұмыс күнінен аспайтын мерзімге ұзартылады.</w:t>
      </w:r>
    </w:p>
    <w:bookmarkEnd w:id="122"/>
    <w:bookmarkStart w:name="z151" w:id="123"/>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123"/>
    <w:bookmarkStart w:name="z152" w:id="124"/>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Көлік министрінің 11.06.2026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жұмыстарға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1-қосымшаға өзгеріс енгізу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Өтініш берушінің ЖСН/БСН:_________________</w:t>
      </w:r>
    </w:p>
    <w:p>
      <w:pPr>
        <w:spacing w:after="0"/>
        <w:ind w:left="0"/>
        <w:jc w:val="both"/>
      </w:pPr>
      <w:r>
        <w:rPr>
          <w:rFonts w:ascii="Times New Roman"/>
          <w:b w:val="false"/>
          <w:i w:val="false"/>
          <w:color w:val="000000"/>
          <w:sz w:val="28"/>
        </w:rPr>
        <w:t>
      Өтініш беруші заңды тұлғаның немесе жеке тұлғаның банктік деректемелері:_____________________________</w:t>
      </w:r>
    </w:p>
    <w:p>
      <w:pPr>
        <w:spacing w:after="0"/>
        <w:ind w:left="0"/>
        <w:jc w:val="both"/>
      </w:pPr>
      <w:r>
        <w:rPr>
          <w:rFonts w:ascii="Times New Roman"/>
          <w:b w:val="false"/>
          <w:i w:val="false"/>
          <w:color w:val="000000"/>
          <w:sz w:val="28"/>
        </w:rPr>
        <w:t>
      Өтініш беруші – заңды тұлғаның орналасқан жері (мекенжайы) немесе өтініш беруші – жеке тұлғаның тұрғылықты жері:__________________</w:t>
      </w:r>
    </w:p>
    <w:p>
      <w:pPr>
        <w:spacing w:after="0"/>
        <w:ind w:left="0"/>
        <w:jc w:val="both"/>
      </w:pPr>
      <w:r>
        <w:rPr>
          <w:rFonts w:ascii="Times New Roman"/>
          <w:b w:val="false"/>
          <w:i w:val="false"/>
          <w:color w:val="000000"/>
          <w:sz w:val="28"/>
        </w:rPr>
        <w:t>
      Байланыс телефондары/факсы/электрондық поштасының мекенжайы, авиациялық электр байланысы желісінің (АФТН) коды: ______________________________</w:t>
      </w:r>
    </w:p>
    <w:bookmarkStart w:name="z160" w:id="125"/>
    <w:p>
      <w:pPr>
        <w:spacing w:after="0"/>
        <w:ind w:left="0"/>
        <w:jc w:val="left"/>
      </w:pPr>
      <w:r>
        <w:rPr>
          <w:rFonts w:ascii="Times New Roman"/>
          <w:b/>
          <w:i w:val="false"/>
          <w:color w:val="000000"/>
        </w:rPr>
        <w:t xml:space="preserve"> Пайдаланушының авиациялық жұмыстарға рұқсат алуға өтінімі</w:t>
      </w:r>
    </w:p>
    <w:bookmarkEnd w:id="125"/>
    <w:bookmarkStart w:name="z161" w:id="126"/>
    <w:p>
      <w:pPr>
        <w:spacing w:after="0"/>
        <w:ind w:left="0"/>
        <w:jc w:val="both"/>
      </w:pPr>
      <w:r>
        <w:rPr>
          <w:rFonts w:ascii="Times New Roman"/>
          <w:b w:val="false"/>
          <w:i w:val="false"/>
          <w:color w:val="000000"/>
          <w:sz w:val="28"/>
        </w:rPr>
        <w:t xml:space="preserve">
      1. ____________________________________________________ </w:t>
      </w:r>
    </w:p>
    <w:bookmarkEnd w:id="126"/>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авиациялық жұмыстарды орындауға рұқсат беруді сұраймын.</w:t>
      </w:r>
    </w:p>
    <w:bookmarkStart w:name="z164" w:id="127"/>
    <w:p>
      <w:pPr>
        <w:spacing w:after="0"/>
        <w:ind w:left="0"/>
        <w:jc w:val="both"/>
      </w:pPr>
      <w:r>
        <w:rPr>
          <w:rFonts w:ascii="Times New Roman"/>
          <w:b w:val="false"/>
          <w:i w:val="false"/>
          <w:color w:val="000000"/>
          <w:sz w:val="28"/>
        </w:rPr>
        <w:t>
      2. Қазақстан Республикасының шегінде немесе одан тыс жерлерде ұшу өңірлері.</w:t>
      </w:r>
    </w:p>
    <w:bookmarkEnd w:id="127"/>
    <w:bookmarkStart w:name="z165" w:id="128"/>
    <w:p>
      <w:pPr>
        <w:spacing w:after="0"/>
        <w:ind w:left="0"/>
        <w:jc w:val="both"/>
      </w:pPr>
      <w:r>
        <w:rPr>
          <w:rFonts w:ascii="Times New Roman"/>
          <w:b w:val="false"/>
          <w:i w:val="false"/>
          <w:color w:val="000000"/>
          <w:sz w:val="28"/>
        </w:rPr>
        <w:t>
      3. Мәлімделген авиациялық жұмыс түрлері: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авиациялық-химиялық жұмыстар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түсірілімдер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 авиациялық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құрылыс-монтажды және тиеу-түсіру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теңіздер мен мұхиттар аралдарына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 мен теңіз бұрғылау жабдықтарынан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медициналық көмек көрсету әне санитарлық шараларды өткізу мақсатындағы ұшулар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және ғылыми-зерттеу жұмыстарын жүргізу мақсатындағы ұшулар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 түсіру және парашютшілерді тастау немесе парашюттермен жүк тастау мақсатындағы ұшулар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және апаттық-құтқару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радиотехникалық қамсыздандыру жерде орналасқан жабдықтары, авиациялық радиобайланыс және әуеайлақтардың схемаларды тексеру мақсатындағы ұшулар (аралап ұшып шығулар)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(немесе) заңды тұлғалар мүдделері үшін арнайы операцияларды орындаумен байланысты басқа да авиациялық жұмыстарының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29"/>
    <w:p>
      <w:pPr>
        <w:spacing w:after="0"/>
        <w:ind w:left="0"/>
        <w:jc w:val="both"/>
      </w:pPr>
      <w:r>
        <w:rPr>
          <w:rFonts w:ascii="Times New Roman"/>
          <w:b w:val="false"/>
          <w:i w:val="false"/>
          <w:color w:val="000000"/>
          <w:sz w:val="28"/>
        </w:rPr>
        <w:t>
      4. Басқарушы персонал</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(мамандығы, оқу орынын бітіргендігі туралы құжаттың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сертификаттары (куәліктері)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30"/>
    <w:p>
      <w:pPr>
        <w:spacing w:after="0"/>
        <w:ind w:left="0"/>
        <w:jc w:val="both"/>
      </w:pPr>
      <w:r>
        <w:rPr>
          <w:rFonts w:ascii="Times New Roman"/>
          <w:b w:val="false"/>
          <w:i w:val="false"/>
          <w:color w:val="000000"/>
          <w:sz w:val="28"/>
        </w:rPr>
        <w:t>
      5. Нұсқаушы және ұшқыштар құрамы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сертификаттары (куәліктері)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31"/>
    <w:p>
      <w:pPr>
        <w:spacing w:after="0"/>
        <w:ind w:left="0"/>
        <w:jc w:val="both"/>
      </w:pPr>
      <w:r>
        <w:rPr>
          <w:rFonts w:ascii="Times New Roman"/>
          <w:b w:val="false"/>
          <w:i w:val="false"/>
          <w:color w:val="000000"/>
          <w:sz w:val="28"/>
        </w:rPr>
        <w:t>
      6. Инженерлік-техникалық персонал</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куәлігі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техникалық қызмет орындауға рұқсаты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32"/>
    <w:p>
      <w:pPr>
        <w:spacing w:after="0"/>
        <w:ind w:left="0"/>
        <w:jc w:val="both"/>
      </w:pPr>
      <w:r>
        <w:rPr>
          <w:rFonts w:ascii="Times New Roman"/>
          <w:b w:val="false"/>
          <w:i w:val="false"/>
          <w:color w:val="000000"/>
          <w:sz w:val="28"/>
        </w:rPr>
        <w:t>
      7. Әуе кемелері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типі және борттық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 сертификаты, шуыл бойынша сертификаты, радиотаратқыш аппаратураны пайдалануға рұқсаттарын (№, берілген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аэродромы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сыйымдылығы/тасымалдау қабілеті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33"/>
    <w:p>
      <w:pPr>
        <w:spacing w:after="0"/>
        <w:ind w:left="0"/>
        <w:jc w:val="both"/>
      </w:pPr>
      <w:r>
        <w:rPr>
          <w:rFonts w:ascii="Times New Roman"/>
          <w:b w:val="false"/>
          <w:i w:val="false"/>
          <w:color w:val="000000"/>
          <w:sz w:val="28"/>
        </w:rPr>
        <w:t>
      8. Өтініш беруші: сертификаттау рәсімдерін орындауға; сертификаттық талаптарға жауап беруге; Қазақстан Республикасының әуе кеңістігін пайдалануға және авиация қызметі саласындағы заңнаманың және нормативтік құқықтық актілердің талаптарын қабылдау және орындауға міндеттенеді.</w:t>
      </w:r>
    </w:p>
    <w:bookmarkEnd w:id="133"/>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Ұсынылған ақпараттың толықтығы мен дұрыстығын растаймын.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(Т.А.Ә.) (электрондық цифрлық қолтаңба)</w:t>
      </w:r>
    </w:p>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p>
        </w:tc>
      </w:tr>
    </w:tbl>
    <w:bookmarkStart w:name="z183" w:id="134"/>
    <w:p>
      <w:pPr>
        <w:spacing w:after="0"/>
        <w:ind w:left="0"/>
        <w:jc w:val="left"/>
      </w:pPr>
      <w:r>
        <w:rPr>
          <w:rFonts w:ascii="Times New Roman"/>
          <w:b/>
          <w:i w:val="false"/>
          <w:color w:val="000000"/>
        </w:rPr>
        <w:t xml:space="preserve"> Пайдаланушының атауы, заңды тұлғаның ұйымдық-құқықтық нысаны, заңды мекенжайы, ведомстволық бағыныстылығы өзгерген жағдайда куәлікке және/немесе тиісті пайдалану ерекшеліктеріне өзгерістер енгізуге өтінім</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өзгеруіне байланысты 20__жылғы "___"____________№___авиациялық жұмыстарды орындау құқығына арналған куәлікке және/немесе тиісті пайдалану ерекшеліктеріне өзгерістер енгізуді сұраймын.</w:t>
      </w:r>
    </w:p>
    <w:p>
      <w:pPr>
        <w:spacing w:after="0"/>
        <w:ind w:left="0"/>
        <w:jc w:val="both"/>
      </w:pPr>
      <w:r>
        <w:rPr>
          <w:rFonts w:ascii="Times New Roman"/>
          <w:b w:val="false"/>
          <w:i w:val="false"/>
          <w:color w:val="000000"/>
          <w:sz w:val="28"/>
        </w:rPr>
        <w:t>
      Ұсынылған ақпараттың толықтығы мен дұрыстығын растаймын.</w:t>
      </w:r>
    </w:p>
    <w:p>
      <w:pPr>
        <w:spacing w:after="0"/>
        <w:ind w:left="0"/>
        <w:jc w:val="both"/>
      </w:pPr>
      <w:r>
        <w:rPr>
          <w:rFonts w:ascii="Times New Roman"/>
          <w:b w:val="false"/>
          <w:i w:val="false"/>
          <w:color w:val="000000"/>
          <w:sz w:val="28"/>
        </w:rPr>
        <w:t>
      (Тегі аты әкесінің аты)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p>
        </w:tc>
      </w:tr>
    </w:tbl>
    <w:bookmarkStart w:name="z190" w:id="135"/>
    <w:p>
      <w:pPr>
        <w:spacing w:after="0"/>
        <w:ind w:left="0"/>
        <w:jc w:val="left"/>
      </w:pPr>
      <w:r>
        <w:rPr>
          <w:rFonts w:ascii="Times New Roman"/>
          <w:b/>
          <w:i w:val="false"/>
          <w:color w:val="000000"/>
        </w:rPr>
        <w:t xml:space="preserve"> 20__жылғы "___"____________№___авиациялық жұмыстарды орындау құқығына арналған куәлікке пайдалану ерекшеліктерінің А және В бөліктеріне эксплуатациядағылармен бірдей типтегі әуе кемелерін енгізуге өтінім</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түрдегі әуе кемелерiн меншiкке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жалға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байланысты пайдалану ерекшеліктерінің А және В бөліктеріне өзгерістер енгізуді сұраймын.</w:t>
      </w:r>
    </w:p>
    <w:p>
      <w:pPr>
        <w:spacing w:after="0"/>
        <w:ind w:left="0"/>
        <w:jc w:val="both"/>
      </w:pPr>
      <w:r>
        <w:rPr>
          <w:rFonts w:ascii="Times New Roman"/>
          <w:b w:val="false"/>
          <w:i w:val="false"/>
          <w:color w:val="000000"/>
          <w:sz w:val="28"/>
        </w:rPr>
        <w:t>
      Әуе кемесі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модификациясы және зауыттық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 мемлекет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тіркеу сәйкестендіру белгілері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толықтығы мен дұрыстығын растаймын.</w:t>
      </w:r>
    </w:p>
    <w:p>
      <w:pPr>
        <w:spacing w:after="0"/>
        <w:ind w:left="0"/>
        <w:jc w:val="both"/>
      </w:pPr>
      <w:r>
        <w:rPr>
          <w:rFonts w:ascii="Times New Roman"/>
          <w:b w:val="false"/>
          <w:i w:val="false"/>
          <w:color w:val="000000"/>
          <w:sz w:val="28"/>
        </w:rPr>
        <w:t>
      (Тегі аты әкесінің аты)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p>
        </w:tc>
      </w:tr>
    </w:tbl>
    <w:bookmarkStart w:name="z198" w:id="136"/>
    <w:p>
      <w:pPr>
        <w:spacing w:after="0"/>
        <w:ind w:left="0"/>
        <w:jc w:val="left"/>
      </w:pPr>
      <w:r>
        <w:rPr>
          <w:rFonts w:ascii="Times New Roman"/>
          <w:b/>
          <w:i w:val="false"/>
          <w:color w:val="000000"/>
        </w:rPr>
        <w:t xml:space="preserve"> 20__жылғы "___"____________№___авиациялық жұмыстарды орындау құқығына арналған куәлікке пайдалану ерекшеліктерінің А және В бөліктеріне басқа типтегі әуе кемелерін енгізуге өтінім</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түрдегі әуе кемелерiн меншiкке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жалға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байланысты пайдалану ерекшеліктерінің А және В бөліктеріне өзгерістер енгізуді сұраймын.</w:t>
      </w:r>
    </w:p>
    <w:p>
      <w:pPr>
        <w:spacing w:after="0"/>
        <w:ind w:left="0"/>
        <w:jc w:val="both"/>
      </w:pPr>
      <w:r>
        <w:rPr>
          <w:rFonts w:ascii="Times New Roman"/>
          <w:b w:val="false"/>
          <w:i w:val="false"/>
          <w:color w:val="000000"/>
          <w:sz w:val="28"/>
        </w:rPr>
        <w:t>
      Әуе кемесі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w:t>
            </w:r>
          </w:p>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модификациясы және зауыттық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 мемлекет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тіркеу сәйкестендіру белгілері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толықтығы мен дұрыстығын растаймын.</w:t>
      </w:r>
    </w:p>
    <w:p>
      <w:pPr>
        <w:spacing w:after="0"/>
        <w:ind w:left="0"/>
        <w:jc w:val="both"/>
      </w:pPr>
      <w:r>
        <w:rPr>
          <w:rFonts w:ascii="Times New Roman"/>
          <w:b w:val="false"/>
          <w:i w:val="false"/>
          <w:color w:val="000000"/>
          <w:sz w:val="28"/>
        </w:rPr>
        <w:t>
      (Тегі аты әкесінің аты)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p>
        </w:tc>
      </w:tr>
    </w:tbl>
    <w:bookmarkStart w:name="z207" w:id="137"/>
    <w:p>
      <w:pPr>
        <w:spacing w:after="0"/>
        <w:ind w:left="0"/>
        <w:jc w:val="left"/>
      </w:pPr>
      <w:r>
        <w:rPr>
          <w:rFonts w:ascii="Times New Roman"/>
          <w:b/>
          <w:i w:val="false"/>
          <w:color w:val="000000"/>
        </w:rPr>
        <w:t xml:space="preserve"> 20__жылғы "___"____________№___авиациялық жұмыстарды орындау құқығына арналған куәлікке пайдалану ерекшеліктерінің В бөлігіне авиациялық жұмыстарды енгізуге өтінім</w:t>
      </w:r>
    </w:p>
    <w:bookmarkEnd w:id="137"/>
    <w:bookmarkStart w:name="z208" w:id="138"/>
    <w:p>
      <w:pPr>
        <w:spacing w:after="0"/>
        <w:ind w:left="0"/>
        <w:jc w:val="both"/>
      </w:pPr>
      <w:r>
        <w:rPr>
          <w:rFonts w:ascii="Times New Roman"/>
          <w:b w:val="false"/>
          <w:i w:val="false"/>
          <w:color w:val="000000"/>
          <w:sz w:val="28"/>
        </w:rPr>
        <w:t>
      Келесі авиациялық жұмыс түрлерін пайдалану ерекшеліктерінің В бөлігіне енгізуді сұраймын.</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авиациялық-химиялық жұмыстар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түсірілімдер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 авиациялық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құрылыс-монтажды және тиеу-түсіру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теңіздер мен мұхиттар аралдарына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 мен теңіз бұрғылау жабдықтарынан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медициналық көмек көрсету әне санитарлық шараларды өткізу мақсатындағы ұшулар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және ғылыми-зерттеу жұмыстарын жүргізу мақсатындағы ұшулар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 түсіру және парашютшілерді тастау немесе парашюттермен жүк тастау мақсатындағы ұшулар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және апаттық-құтқару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радиотехникалық қамсыздандыру жерде орналасқан жабдықтары, авиациялық радиобайланыс және әуеайлақтардың схемаларды тексеру мақсатындағы ұшулар (аралап ұшып шығулар)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(немесе) заңды тұлғалар мүдделері үшін арнайы операцияларды орындаумен байланысты басқа да авиациялық жұмыстарының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39"/>
    <w:p>
      <w:pPr>
        <w:spacing w:after="0"/>
        <w:ind w:left="0"/>
        <w:jc w:val="both"/>
      </w:pPr>
      <w:r>
        <w:rPr>
          <w:rFonts w:ascii="Times New Roman"/>
          <w:b w:val="false"/>
          <w:i w:val="false"/>
          <w:color w:val="000000"/>
          <w:sz w:val="28"/>
        </w:rPr>
        <w:t>
      Әуе кемесі бойынша ақпарат</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зауыттық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толықтығы мен дұрыстығын растаймын.</w:t>
      </w:r>
    </w:p>
    <w:p>
      <w:pPr>
        <w:spacing w:after="0"/>
        <w:ind w:left="0"/>
        <w:jc w:val="both"/>
      </w:pPr>
      <w:r>
        <w:rPr>
          <w:rFonts w:ascii="Times New Roman"/>
          <w:b w:val="false"/>
          <w:i w:val="false"/>
          <w:color w:val="000000"/>
          <w:sz w:val="28"/>
        </w:rPr>
        <w:t>
      (Тегі аты әкесінің аты)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p>
        </w:tc>
      </w:tr>
    </w:tbl>
    <w:bookmarkStart w:name="z215" w:id="140"/>
    <w:p>
      <w:pPr>
        <w:spacing w:after="0"/>
        <w:ind w:left="0"/>
        <w:jc w:val="left"/>
      </w:pPr>
      <w:r>
        <w:rPr>
          <w:rFonts w:ascii="Times New Roman"/>
          <w:b/>
          <w:i w:val="false"/>
          <w:color w:val="000000"/>
        </w:rPr>
        <w:t xml:space="preserve"> 20__жылғы "___"____________№___авиациялық жұмыстарды орындау құқығына арналған куәлікке пайдалану ерекшеліктерінің А және/немесе В бөліктерінен әуе кемелерін және/немесе авиациялық жұмыстарды алып тастау туралы өтінім</w:t>
      </w:r>
    </w:p>
    <w:bookmarkEnd w:id="140"/>
    <w:bookmarkStart w:name="z216" w:id="141"/>
    <w:p>
      <w:pPr>
        <w:spacing w:after="0"/>
        <w:ind w:left="0"/>
        <w:jc w:val="both"/>
      </w:pPr>
      <w:r>
        <w:rPr>
          <w:rFonts w:ascii="Times New Roman"/>
          <w:b w:val="false"/>
          <w:i w:val="false"/>
          <w:color w:val="000000"/>
          <w:sz w:val="28"/>
        </w:rPr>
        <w:t>
      Келесі әуе кемелерін</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тіркеу сәйкестендіру белгілері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авиациялық жұмыстар түрлерін алып тастауды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авиациялық-химиялық жұмыстар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түсірілімдер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 авиациялық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құрылыс-монтажды және тиеу-түсіру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теңіздер мен мұхиттар аралдарына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 мен теңіз бұрғылау жабдықтарынан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медициналық көмек көрсету әне санитарлық шараларды өткізу мақсатындағы ұшулар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және ғылыми-зерттеу жұмыстарын жүргізу мақсатындағы ұшулар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 түсіру және парашютшілерді тастау немесе парашюттермен жүк тастау мақсатындағы ұшулар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және апаттық-құтқару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радиотехникалық қамсыздандыру жерде орналасқан жабдықтары, авиациялық радиобайланыс және әуеайлақтардың схемаларды тексеру мақсатындағы ұшулар (аралап ұшып шығулар)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(немесе) заңды тұлғалар мүдделері үшін арнайы операцияларды орындаумен байланысты басқа да авиациялық жұмыстарының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толықтығы мен дұрыстығын растаймын.</w:t>
      </w:r>
    </w:p>
    <w:p>
      <w:pPr>
        <w:spacing w:after="0"/>
        <w:ind w:left="0"/>
        <w:jc w:val="both"/>
      </w:pPr>
      <w:r>
        <w:rPr>
          <w:rFonts w:ascii="Times New Roman"/>
          <w:b w:val="false"/>
          <w:i w:val="false"/>
          <w:color w:val="000000"/>
          <w:sz w:val="28"/>
        </w:rPr>
        <w:t>
      (Тегі аты әкесінің аты)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жұмыстарға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22" w:id="142"/>
    <w:p>
      <w:pPr>
        <w:spacing w:after="0"/>
        <w:ind w:left="0"/>
        <w:jc w:val="left"/>
      </w:pPr>
      <w:r>
        <w:rPr>
          <w:rFonts w:ascii="Times New Roman"/>
          <w:b/>
          <w:i w:val="false"/>
          <w:color w:val="000000"/>
        </w:rPr>
        <w:t xml:space="preserve"> "Авиациялық жұмыстарды орындау құқығына арналған куәлік беру" мемлекеттік қызмет көрсетуге қойылатын негізгі талаптардың тізбесі</w:t>
      </w:r>
    </w:p>
    <w:bookmarkEnd w:id="142"/>
    <w:p>
      <w:pPr>
        <w:spacing w:after="0"/>
        <w:ind w:left="0"/>
        <w:jc w:val="both"/>
      </w:pPr>
      <w:r>
        <w:rPr>
          <w:rFonts w:ascii="Times New Roman"/>
          <w:b w:val="false"/>
          <w:i w:val="false"/>
          <w:color w:val="ff0000"/>
          <w:sz w:val="28"/>
        </w:rPr>
        <w:t xml:space="preserve">
      Ескерту. 2-қосымша жаңа редакцияда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 "Авиациялық жұмыстарды орындау құқығына арналған куәлік беру"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түрлері (бар болса):</w:t>
            </w:r>
          </w:p>
          <w:p>
            <w:pPr>
              <w:spacing w:after="20"/>
              <w:ind w:left="20"/>
              <w:jc w:val="both"/>
            </w:pPr>
            <w:r>
              <w:rPr>
                <w:rFonts w:ascii="Times New Roman"/>
                <w:b w:val="false"/>
                <w:i w:val="false"/>
                <w:color w:val="000000"/>
                <w:sz w:val="20"/>
              </w:rPr>
              <w:t>
</w:t>
            </w:r>
            <w:r>
              <w:rPr>
                <w:rFonts w:ascii="Times New Roman"/>
                <w:b/>
                <w:i w:val="false"/>
                <w:color w:val="000000"/>
                <w:sz w:val="20"/>
              </w:rPr>
              <w:t>1) авиациялық-химиялық жұмыстар;</w:t>
            </w:r>
          </w:p>
          <w:p>
            <w:pPr>
              <w:spacing w:after="20"/>
              <w:ind w:left="20"/>
              <w:jc w:val="both"/>
            </w:pPr>
            <w:r>
              <w:rPr>
                <w:rFonts w:ascii="Times New Roman"/>
                <w:b w:val="false"/>
                <w:i w:val="false"/>
                <w:color w:val="000000"/>
                <w:sz w:val="20"/>
              </w:rPr>
              <w:t>
</w:t>
            </w:r>
            <w:r>
              <w:rPr>
                <w:rFonts w:ascii="Times New Roman"/>
                <w:b/>
                <w:i w:val="false"/>
                <w:color w:val="000000"/>
                <w:sz w:val="20"/>
              </w:rPr>
              <w:t>2) әуелік түсірілімдер және бақылау;</w:t>
            </w:r>
          </w:p>
          <w:p>
            <w:pPr>
              <w:spacing w:after="20"/>
              <w:ind w:left="20"/>
              <w:jc w:val="both"/>
            </w:pPr>
            <w:r>
              <w:rPr>
                <w:rFonts w:ascii="Times New Roman"/>
                <w:b w:val="false"/>
                <w:i w:val="false"/>
                <w:color w:val="000000"/>
                <w:sz w:val="20"/>
              </w:rPr>
              <w:t>
</w:t>
            </w:r>
            <w:r>
              <w:rPr>
                <w:rFonts w:ascii="Times New Roman"/>
                <w:b/>
                <w:i w:val="false"/>
                <w:color w:val="000000"/>
                <w:sz w:val="20"/>
              </w:rPr>
              <w:t>3) орман қорын күзету және қорғау бойынша авиациялық жұмыстар;</w:t>
            </w:r>
          </w:p>
          <w:p>
            <w:pPr>
              <w:spacing w:after="20"/>
              <w:ind w:left="20"/>
              <w:jc w:val="both"/>
            </w:pPr>
            <w:r>
              <w:rPr>
                <w:rFonts w:ascii="Times New Roman"/>
                <w:b w:val="false"/>
                <w:i w:val="false"/>
                <w:color w:val="000000"/>
                <w:sz w:val="20"/>
              </w:rPr>
              <w:t>
</w:t>
            </w:r>
            <w:r>
              <w:rPr>
                <w:rFonts w:ascii="Times New Roman"/>
                <w:b/>
                <w:i w:val="false"/>
                <w:color w:val="000000"/>
                <w:sz w:val="20"/>
              </w:rPr>
              <w:t>4) құрылыс-монтаждау және тиеу-түсіру жұмыстары;</w:t>
            </w:r>
          </w:p>
          <w:p>
            <w:pPr>
              <w:spacing w:after="20"/>
              <w:ind w:left="20"/>
              <w:jc w:val="both"/>
            </w:pPr>
            <w:r>
              <w:rPr>
                <w:rFonts w:ascii="Times New Roman"/>
                <w:b w:val="false"/>
                <w:i w:val="false"/>
                <w:color w:val="000000"/>
                <w:sz w:val="20"/>
              </w:rPr>
              <w:t>
</w:t>
            </w:r>
            <w:r>
              <w:rPr>
                <w:rFonts w:ascii="Times New Roman"/>
                <w:b/>
                <w:i w:val="false"/>
                <w:color w:val="000000"/>
                <w:sz w:val="20"/>
              </w:rPr>
              <w:t>5) ашық теңіздер мен мұхиттар аралдарына ұшу;</w:t>
            </w:r>
          </w:p>
          <w:p>
            <w:pPr>
              <w:spacing w:after="20"/>
              <w:ind w:left="20"/>
              <w:jc w:val="both"/>
            </w:pPr>
            <w:r>
              <w:rPr>
                <w:rFonts w:ascii="Times New Roman"/>
                <w:b w:val="false"/>
                <w:i w:val="false"/>
                <w:color w:val="000000"/>
                <w:sz w:val="20"/>
              </w:rPr>
              <w:t>
</w:t>
            </w:r>
            <w:r>
              <w:rPr>
                <w:rFonts w:ascii="Times New Roman"/>
                <w:b/>
                <w:i w:val="false"/>
                <w:color w:val="000000"/>
                <w:sz w:val="20"/>
              </w:rPr>
              <w:t>6) теңіз кемелері мен теңіз бұрғылау жабдықтарынан ұшу;</w:t>
            </w:r>
          </w:p>
          <w:p>
            <w:pPr>
              <w:spacing w:after="20"/>
              <w:ind w:left="20"/>
              <w:jc w:val="both"/>
            </w:pPr>
            <w:r>
              <w:rPr>
                <w:rFonts w:ascii="Times New Roman"/>
                <w:b w:val="false"/>
                <w:i w:val="false"/>
                <w:color w:val="000000"/>
                <w:sz w:val="20"/>
              </w:rPr>
              <w:t>
</w:t>
            </w:r>
            <w:r>
              <w:rPr>
                <w:rFonts w:ascii="Times New Roman"/>
                <w:b/>
                <w:i w:val="false"/>
                <w:color w:val="000000"/>
                <w:sz w:val="20"/>
              </w:rPr>
              <w:t>7) халыққа медициналық көмек көрсету және санитариялық іс-шараларды өткізуге арналған ұшулар;</w:t>
            </w:r>
          </w:p>
          <w:p>
            <w:pPr>
              <w:spacing w:after="20"/>
              <w:ind w:left="20"/>
              <w:jc w:val="both"/>
            </w:pPr>
            <w:r>
              <w:rPr>
                <w:rFonts w:ascii="Times New Roman"/>
                <w:b w:val="false"/>
                <w:i w:val="false"/>
                <w:color w:val="000000"/>
                <w:sz w:val="20"/>
              </w:rPr>
              <w:t>
</w:t>
            </w:r>
            <w:r>
              <w:rPr>
                <w:rFonts w:ascii="Times New Roman"/>
                <w:b/>
                <w:i w:val="false"/>
                <w:color w:val="000000"/>
                <w:sz w:val="20"/>
              </w:rPr>
              <w:t>8) тәжірибелік және ғылыми-зерттеу жұмыстарын жүргізуге арналған ұшулар;</w:t>
            </w:r>
          </w:p>
          <w:p>
            <w:pPr>
              <w:spacing w:after="20"/>
              <w:ind w:left="20"/>
              <w:jc w:val="both"/>
            </w:pPr>
            <w:r>
              <w:rPr>
                <w:rFonts w:ascii="Times New Roman"/>
                <w:b w:val="false"/>
                <w:i w:val="false"/>
                <w:color w:val="000000"/>
                <w:sz w:val="20"/>
              </w:rPr>
              <w:t>
</w:t>
            </w:r>
            <w:r>
              <w:rPr>
                <w:rFonts w:ascii="Times New Roman"/>
                <w:b/>
                <w:i w:val="false"/>
                <w:color w:val="000000"/>
                <w:sz w:val="20"/>
              </w:rPr>
              <w:t>9) десант түсіру және парашютшілерді түсіру немесе парашюттардағы жүктерді тастауға арналған ұшулар;</w:t>
            </w:r>
          </w:p>
          <w:p>
            <w:pPr>
              <w:spacing w:after="20"/>
              <w:ind w:left="20"/>
              <w:jc w:val="both"/>
            </w:pPr>
            <w:r>
              <w:rPr>
                <w:rFonts w:ascii="Times New Roman"/>
                <w:b w:val="false"/>
                <w:i w:val="false"/>
                <w:color w:val="000000"/>
                <w:sz w:val="20"/>
              </w:rPr>
              <w:t>
</w:t>
            </w:r>
            <w:r>
              <w:rPr>
                <w:rFonts w:ascii="Times New Roman"/>
                <w:b/>
                <w:i w:val="false"/>
                <w:color w:val="000000"/>
                <w:sz w:val="20"/>
              </w:rPr>
              <w:t>10) іздеу және апаттық-құтқару жұмыстары;</w:t>
            </w:r>
          </w:p>
          <w:p>
            <w:pPr>
              <w:spacing w:after="20"/>
              <w:ind w:left="20"/>
              <w:jc w:val="both"/>
            </w:pPr>
            <w:r>
              <w:rPr>
                <w:rFonts w:ascii="Times New Roman"/>
                <w:b w:val="false"/>
                <w:i w:val="false"/>
                <w:color w:val="000000"/>
                <w:sz w:val="20"/>
              </w:rPr>
              <w:t>
</w:t>
            </w:r>
            <w:r>
              <w:rPr>
                <w:rFonts w:ascii="Times New Roman"/>
                <w:b/>
                <w:i w:val="false"/>
                <w:color w:val="000000"/>
                <w:sz w:val="20"/>
              </w:rPr>
              <w:t>11) ұшуларды радиотехникалық қамтамасыз етудің жерде орналасқан жабдықтарын, авиациялық радиобайланыс және әуеайлақтардың схемаларды тексеру ұшулары (айналып ұшулары);</w:t>
            </w:r>
          </w:p>
          <w:p>
            <w:pPr>
              <w:spacing w:after="20"/>
              <w:ind w:left="20"/>
              <w:jc w:val="both"/>
            </w:pPr>
            <w:r>
              <w:rPr>
                <w:rFonts w:ascii="Times New Roman"/>
                <w:b w:val="false"/>
                <w:i w:val="false"/>
                <w:color w:val="000000"/>
                <w:sz w:val="20"/>
              </w:rPr>
              <w:t>
</w:t>
            </w:r>
            <w:r>
              <w:rPr>
                <w:rFonts w:ascii="Times New Roman"/>
                <w:b/>
                <w:i w:val="false"/>
                <w:color w:val="000000"/>
                <w:sz w:val="20"/>
              </w:rPr>
              <w:t>12) басқа жеке және (немесе) заңды тұлғалар мүдделері үшін арнайы операцияларды орындаумен байланысты басқа да авиациялық жұмыстарының түрлері;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13) пайдаланушының атауы, заңды тұлғаның ұйымдық-құқықтық нысаны, заңды мекенжайы, ведомстволық бағыныстылығы өзгерген жағдайда куәлік және/немесе онымен байланысты пайдалану ерекшеліктерін беру; </w:t>
            </w:r>
          </w:p>
          <w:p>
            <w:pPr>
              <w:spacing w:after="20"/>
              <w:ind w:left="20"/>
              <w:jc w:val="both"/>
            </w:pPr>
            <w:r>
              <w:rPr>
                <w:rFonts w:ascii="Times New Roman"/>
                <w:b w:val="false"/>
                <w:i w:val="false"/>
                <w:color w:val="000000"/>
                <w:sz w:val="20"/>
              </w:rPr>
              <w:t>
</w:t>
            </w:r>
            <w:r>
              <w:rPr>
                <w:rFonts w:ascii="Times New Roman"/>
                <w:b/>
                <w:i w:val="false"/>
                <w:color w:val="000000"/>
                <w:sz w:val="20"/>
              </w:rPr>
              <w:t>14) пайдаланылатын бірдей типтегі әуе кемелерін енгізген жағдайда А және В бөліктерінің пайдалану ерекшеліктерін беру;</w:t>
            </w:r>
          </w:p>
          <w:p>
            <w:pPr>
              <w:spacing w:after="20"/>
              <w:ind w:left="20"/>
              <w:jc w:val="both"/>
            </w:pPr>
            <w:r>
              <w:rPr>
                <w:rFonts w:ascii="Times New Roman"/>
                <w:b w:val="false"/>
                <w:i w:val="false"/>
                <w:color w:val="000000"/>
                <w:sz w:val="20"/>
              </w:rPr>
              <w:t>
</w:t>
            </w:r>
            <w:r>
              <w:rPr>
                <w:rFonts w:ascii="Times New Roman"/>
                <w:b/>
                <w:i w:val="false"/>
                <w:color w:val="000000"/>
                <w:sz w:val="20"/>
              </w:rPr>
              <w:t>15) бұдан бұрын пайдаланылмаған басқа типтегі әуе кемелерін енгізген жағдайда А және В бөліктерінің пайдалану ерекшеліктерін беру;</w:t>
            </w:r>
          </w:p>
          <w:p>
            <w:pPr>
              <w:spacing w:after="20"/>
              <w:ind w:left="20"/>
              <w:jc w:val="both"/>
            </w:pPr>
            <w:r>
              <w:rPr>
                <w:rFonts w:ascii="Times New Roman"/>
                <w:b w:val="false"/>
                <w:i w:val="false"/>
                <w:color w:val="000000"/>
                <w:sz w:val="20"/>
              </w:rPr>
              <w:t>
</w:t>
            </w:r>
            <w:r>
              <w:rPr>
                <w:rFonts w:ascii="Times New Roman"/>
                <w:b/>
                <w:i w:val="false"/>
                <w:color w:val="000000"/>
                <w:sz w:val="20"/>
              </w:rPr>
              <w:t>16) авиациялық жұмыстардың түрлерін енгізген жағдайда В бөлігінің пайдалану ерекшеліктерін беру;</w:t>
            </w:r>
          </w:p>
          <w:p>
            <w:pPr>
              <w:spacing w:after="20"/>
              <w:ind w:left="20"/>
              <w:jc w:val="both"/>
            </w:pPr>
            <w:r>
              <w:rPr>
                <w:rFonts w:ascii="Times New Roman"/>
                <w:b w:val="false"/>
                <w:i w:val="false"/>
                <w:color w:val="000000"/>
                <w:sz w:val="20"/>
              </w:rPr>
              <w:t>
</w:t>
            </w:r>
            <w:r>
              <w:rPr>
                <w:rFonts w:ascii="Times New Roman"/>
                <w:b/>
                <w:i w:val="false"/>
                <w:color w:val="000000"/>
                <w:sz w:val="20"/>
              </w:rPr>
              <w:t>17) әуе кемелерін және/немесе авиациялық жұмыстардың түрін алып тастаған жағдайда А және/немесе В бөліктерінің пайдалану ерекшеліктерін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түлері бойынша:</w:t>
            </w:r>
          </w:p>
          <w:p>
            <w:pPr>
              <w:spacing w:after="20"/>
              <w:ind w:left="20"/>
              <w:jc w:val="both"/>
            </w:pPr>
            <w:r>
              <w:rPr>
                <w:rFonts w:ascii="Times New Roman"/>
                <w:b w:val="false"/>
                <w:i w:val="false"/>
                <w:color w:val="000000"/>
                <w:sz w:val="20"/>
              </w:rPr>
              <w:t>
"Цифрлық үкімет"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 құқығына арналған куәлікті беру – 38 (отыз сегіз) жұмыс күні.</w:t>
            </w:r>
          </w:p>
          <w:p>
            <w:pPr>
              <w:spacing w:after="20"/>
              <w:ind w:left="20"/>
              <w:jc w:val="both"/>
            </w:pPr>
            <w:r>
              <w:rPr>
                <w:rFonts w:ascii="Times New Roman"/>
                <w:b w:val="false"/>
                <w:i w:val="false"/>
                <w:color w:val="000000"/>
                <w:sz w:val="20"/>
              </w:rPr>
              <w:t>
Осы мерзім 2-деңгейдегі анықталған сәйкессіздіктерді жою үшін қажетті, бірақ осы Қағидалардың 16-тармағына сәйкес үш айдан аспайтын мерзімге ұзартылады.</w:t>
            </w:r>
          </w:p>
          <w:p>
            <w:pPr>
              <w:spacing w:after="20"/>
              <w:ind w:left="20"/>
              <w:jc w:val="both"/>
            </w:pPr>
            <w:r>
              <w:rPr>
                <w:rFonts w:ascii="Times New Roman"/>
                <w:b w:val="false"/>
                <w:i w:val="false"/>
                <w:color w:val="000000"/>
                <w:sz w:val="20"/>
              </w:rPr>
              <w:t>
Куәлікке және/немесе пайдалану ерекшеліктеріне өзгерістер енгізу:</w:t>
            </w:r>
          </w:p>
          <w:p>
            <w:pPr>
              <w:spacing w:after="20"/>
              <w:ind w:left="20"/>
              <w:jc w:val="both"/>
            </w:pPr>
            <w:r>
              <w:rPr>
                <w:rFonts w:ascii="Times New Roman"/>
                <w:b w:val="false"/>
                <w:i w:val="false"/>
                <w:color w:val="000000"/>
                <w:sz w:val="20"/>
              </w:rPr>
              <w:t>
1) пайдаланушының атауы, заңды тұлғаның ұйымдық-құқықтық нысаны, заңды мекенжайы, ведомстволық бағыныстылығы өзгерген жағдайда куәлікке және/немесе онымен байланысты пайдалану ерекшеліктеріне өзгерістер енгізу – 10 жұмыс күні;</w:t>
            </w:r>
          </w:p>
          <w:p>
            <w:pPr>
              <w:spacing w:after="20"/>
              <w:ind w:left="20"/>
              <w:jc w:val="both"/>
            </w:pPr>
            <w:r>
              <w:rPr>
                <w:rFonts w:ascii="Times New Roman"/>
                <w:b w:val="false"/>
                <w:i w:val="false"/>
                <w:color w:val="000000"/>
                <w:sz w:val="20"/>
              </w:rPr>
              <w:t>
2) пайдаланылатын бірдей типтегі әуе кемелерінің А және В бөліктерінің пайдалану ерекшеліктерін енгізу – 15 жұмыс күні;</w:t>
            </w:r>
          </w:p>
          <w:p>
            <w:pPr>
              <w:spacing w:after="20"/>
              <w:ind w:left="20"/>
              <w:jc w:val="both"/>
            </w:pPr>
            <w:r>
              <w:rPr>
                <w:rFonts w:ascii="Times New Roman"/>
                <w:b w:val="false"/>
                <w:i w:val="false"/>
                <w:color w:val="000000"/>
                <w:sz w:val="20"/>
              </w:rPr>
              <w:t>
3) бұдан бұрын пайдаланылмаған басқа типтегі әуе кемелерінің А және В бөліктерінің пайдалану ерекшеліктерін енгізу – 20 жұмыс күні;</w:t>
            </w:r>
          </w:p>
          <w:p>
            <w:pPr>
              <w:spacing w:after="20"/>
              <w:ind w:left="20"/>
              <w:jc w:val="both"/>
            </w:pPr>
            <w:r>
              <w:rPr>
                <w:rFonts w:ascii="Times New Roman"/>
                <w:b w:val="false"/>
                <w:i w:val="false"/>
                <w:color w:val="000000"/>
                <w:sz w:val="20"/>
              </w:rPr>
              <w:t>
4) авиациялық жұмыстардың түрлерінің В бөлігінің пайдалану ерекшеліктерін енгізу – 20 жұмыс күні;</w:t>
            </w:r>
          </w:p>
          <w:p>
            <w:pPr>
              <w:spacing w:after="20"/>
              <w:ind w:left="20"/>
              <w:jc w:val="both"/>
            </w:pPr>
            <w:r>
              <w:rPr>
                <w:rFonts w:ascii="Times New Roman"/>
                <w:b w:val="false"/>
                <w:i w:val="false"/>
                <w:color w:val="000000"/>
                <w:sz w:val="20"/>
              </w:rPr>
              <w:t>
5) әуе кемелерін және/немесе авиациялық жұмыстардың түрлерінен А және/немесе В бөліктерінің пайдалану ерекшеліктерінен алып тастау – 3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және оның кіші түрлерін (бар болса)</w:t>
            </w:r>
          </w:p>
          <w:p>
            <w:pPr>
              <w:spacing w:after="20"/>
              <w:ind w:left="20"/>
              <w:jc w:val="both"/>
            </w:pPr>
            <w:r>
              <w:rPr>
                <w:rFonts w:ascii="Times New Roman"/>
                <w:b w:val="false"/>
                <w:i w:val="false"/>
                <w:color w:val="000000"/>
                <w:sz w:val="20"/>
              </w:rPr>
              <w:t>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орындауға арналған куәлік және пайдалану ерекшеліктерін беру.</w:t>
            </w:r>
          </w:p>
          <w:p>
            <w:pPr>
              <w:spacing w:after="20"/>
              <w:ind w:left="20"/>
              <w:jc w:val="both"/>
            </w:pPr>
            <w:r>
              <w:rPr>
                <w:rFonts w:ascii="Times New Roman"/>
                <w:b w:val="false"/>
                <w:i w:val="false"/>
                <w:color w:val="000000"/>
                <w:sz w:val="20"/>
              </w:rPr>
              <w:t>
Пайдаланушының атауы, заңды тұлғаның ұйымдық-құқықтық нысаны, заңды мекенжайы, ведомстволық бағыныстылығы өзгерген жағдайда куәлік және/немесе онымен байланысты пайдалану ерекшеліктерін беру.</w:t>
            </w:r>
          </w:p>
          <w:p>
            <w:pPr>
              <w:spacing w:after="20"/>
              <w:ind w:left="20"/>
              <w:jc w:val="both"/>
            </w:pPr>
            <w:r>
              <w:rPr>
                <w:rFonts w:ascii="Times New Roman"/>
                <w:b w:val="false"/>
                <w:i w:val="false"/>
                <w:color w:val="000000"/>
                <w:sz w:val="20"/>
              </w:rPr>
              <w:t>
Пайдаланылатын бірдей типтегі әуе кемелерін енгізген жағдайда А және В бөліктерінің пайдалану ерекшеліктерін беру;</w:t>
            </w:r>
          </w:p>
          <w:p>
            <w:pPr>
              <w:spacing w:after="20"/>
              <w:ind w:left="20"/>
              <w:jc w:val="both"/>
            </w:pPr>
            <w:r>
              <w:rPr>
                <w:rFonts w:ascii="Times New Roman"/>
                <w:b w:val="false"/>
                <w:i w:val="false"/>
                <w:color w:val="000000"/>
                <w:sz w:val="20"/>
              </w:rPr>
              <w:t>
Бұдан бұрын пайдаланылмаған басқа типтегі әуе кемелерін енгізген жағдайда А және В бөліктерінің пайдалану ерекшеліктерін беру;</w:t>
            </w:r>
          </w:p>
          <w:p>
            <w:pPr>
              <w:spacing w:after="20"/>
              <w:ind w:left="20"/>
              <w:jc w:val="both"/>
            </w:pPr>
            <w:r>
              <w:rPr>
                <w:rFonts w:ascii="Times New Roman"/>
                <w:b w:val="false"/>
                <w:i w:val="false"/>
                <w:color w:val="000000"/>
                <w:sz w:val="20"/>
              </w:rPr>
              <w:t>
Авиациялық жұмыстардың түрлерін енгізген жағдайда В бөлігінің пайдалану ерекшеліктерін беру;</w:t>
            </w:r>
          </w:p>
          <w:p>
            <w:pPr>
              <w:spacing w:after="20"/>
              <w:ind w:left="20"/>
              <w:jc w:val="both"/>
            </w:pPr>
            <w:r>
              <w:rPr>
                <w:rFonts w:ascii="Times New Roman"/>
                <w:b w:val="false"/>
                <w:i w:val="false"/>
                <w:color w:val="000000"/>
                <w:sz w:val="20"/>
              </w:rPr>
              <w:t>
Әуе кемелерін және/немесе авиациялық жұмыстардың түрлерінен алып тастаған жағдайда А және/немесе В бөліктерінің пайдалану ерекшеліктерін беру.</w:t>
            </w:r>
          </w:p>
          <w:p>
            <w:pPr>
              <w:spacing w:after="20"/>
              <w:ind w:left="20"/>
              <w:jc w:val="both"/>
            </w:pPr>
            <w:r>
              <w:rPr>
                <w:rFonts w:ascii="Times New Roman"/>
                <w:b w:val="false"/>
                <w:i w:val="false"/>
                <w:color w:val="000000"/>
                <w:sz w:val="20"/>
              </w:rPr>
              <w:t>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Авиациялық жұмыстарды орындау құқығына арналған куәлік беру мемлекеттік көрсетілетін қызмет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32089 болып тіркелген) сәйкес заңды және жеке тұлғаларға ақылы негізде көрсетіледі.</w:t>
            </w:r>
          </w:p>
          <w:p>
            <w:pPr>
              <w:spacing w:after="20"/>
              <w:ind w:left="20"/>
              <w:jc w:val="both"/>
            </w:pPr>
            <w:r>
              <w:rPr>
                <w:rFonts w:ascii="Times New Roman"/>
                <w:b w:val="false"/>
                <w:i w:val="false"/>
                <w:color w:val="000000"/>
                <w:sz w:val="20"/>
              </w:rPr>
              <w:t>
2. Пайдаланушының атауы, заңды тұлғаның ұйымдық-құқықтық нысаны, заңды мекенжайы, ведомстволық бағыныстылығы өзгерген жағдайда куәлікке және/немесе онымен байланысты пайдалану ерекшеліктеріне өзгерістер енгізу – ақысыз көрсетіледі.</w:t>
            </w:r>
          </w:p>
          <w:p>
            <w:pPr>
              <w:spacing w:after="20"/>
              <w:ind w:left="20"/>
              <w:jc w:val="both"/>
            </w:pPr>
            <w:r>
              <w:rPr>
                <w:rFonts w:ascii="Times New Roman"/>
                <w:b w:val="false"/>
                <w:i w:val="false"/>
                <w:color w:val="000000"/>
                <w:sz w:val="20"/>
              </w:rPr>
              <w:t>
3. Пайдаланылатын бірдей типтегі әуе кемелерінің А және В бөліктерінің пайдалану ерекшеліктерін енгізу – ақысыз көрсетіледі.</w:t>
            </w:r>
          </w:p>
          <w:p>
            <w:pPr>
              <w:spacing w:after="20"/>
              <w:ind w:left="20"/>
              <w:jc w:val="both"/>
            </w:pPr>
            <w:r>
              <w:rPr>
                <w:rFonts w:ascii="Times New Roman"/>
                <w:b w:val="false"/>
                <w:i w:val="false"/>
                <w:color w:val="000000"/>
                <w:sz w:val="20"/>
              </w:rPr>
              <w:t>
4. Бұдан бұрын пайдаланылмаған басқа типтегі әуе кемелерінің А және В бөліктерінің пайдалану ерекшеліктерін енгізу – ақысыз көрсетіледі.</w:t>
            </w:r>
          </w:p>
          <w:p>
            <w:pPr>
              <w:spacing w:after="20"/>
              <w:ind w:left="20"/>
              <w:jc w:val="both"/>
            </w:pPr>
            <w:r>
              <w:rPr>
                <w:rFonts w:ascii="Times New Roman"/>
                <w:b w:val="false"/>
                <w:i w:val="false"/>
                <w:color w:val="000000"/>
                <w:sz w:val="20"/>
              </w:rPr>
              <w:t>
5. Авиациялық жұмыстардың түрлерінің В бөлігінің пайдалану ерекшеліктерін енгізу – ақысыз көрсетіледі.</w:t>
            </w:r>
          </w:p>
          <w:p>
            <w:pPr>
              <w:spacing w:after="20"/>
              <w:ind w:left="20"/>
              <w:jc w:val="both"/>
            </w:pPr>
            <w:r>
              <w:rPr>
                <w:rFonts w:ascii="Times New Roman"/>
                <w:b w:val="false"/>
                <w:i w:val="false"/>
                <w:color w:val="000000"/>
                <w:sz w:val="20"/>
              </w:rPr>
              <w:t>
6. Әуе кемелерін және/немесе авиациялық жұмыстардың түрлерінен А және/немесе В бөліктерінің пайдалану ерекшеліктерінен алып тастау – ақысыз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жағдайда өтінімдерді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уәкілетті ұйым – Қазақстан Республикасының еңбек заңнамасына сәйкес демалыс және мереке күндерін қоспағанда, дүйсенбіден бастап жұма аралығында сағат 8-00-дан 17-00-ге дейін, түскі үзіліс 13-00-ден 14-00-ге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Куәлікті алу үшін мынадай құжаттар тіркелген ЭЦҚ қойылған өтінім беріледі:</w:t>
            </w:r>
          </w:p>
          <w:p>
            <w:pPr>
              <w:spacing w:after="20"/>
              <w:ind w:left="20"/>
              <w:jc w:val="both"/>
            </w:pPr>
            <w:r>
              <w:rPr>
                <w:rFonts w:ascii="Times New Roman"/>
                <w:b w:val="false"/>
                <w:i w:val="false"/>
                <w:color w:val="000000"/>
                <w:sz w:val="20"/>
              </w:rPr>
              <w:t xml:space="preserve">
1) уәкілетті ұйымның қызметі үшін ақы төленгенін растайтын құжаттың қағаз жеткізгіштегі көшірмесі немесе құжаттың pdf форматындағы электрондық көшірмесі; </w:t>
            </w:r>
          </w:p>
          <w:p>
            <w:pPr>
              <w:spacing w:after="20"/>
              <w:ind w:left="20"/>
              <w:jc w:val="both"/>
            </w:pPr>
            <w:r>
              <w:rPr>
                <w:rFonts w:ascii="Times New Roman"/>
                <w:b w:val="false"/>
                <w:i w:val="false"/>
                <w:color w:val="000000"/>
                <w:sz w:val="20"/>
              </w:rPr>
              <w:t>
2) ұшуды орындау жөніндегі нұсқаулықтың электрондық көшірмесі;</w:t>
            </w:r>
          </w:p>
          <w:p>
            <w:pPr>
              <w:spacing w:after="20"/>
              <w:ind w:left="20"/>
              <w:jc w:val="both"/>
            </w:pPr>
            <w:r>
              <w:rPr>
                <w:rFonts w:ascii="Times New Roman"/>
                <w:b w:val="false"/>
                <w:i w:val="false"/>
                <w:color w:val="000000"/>
                <w:sz w:val="20"/>
              </w:rPr>
              <w:t>
3) ұшу қауіпсіздігін басқару жүйесін ұйымдастыру жөніндегі нұсқаулықтың электрондық көшірмесі (бар болған жағдайда);</w:t>
            </w:r>
          </w:p>
          <w:p>
            <w:pPr>
              <w:spacing w:after="20"/>
              <w:ind w:left="20"/>
              <w:jc w:val="both"/>
            </w:pPr>
            <w:r>
              <w:rPr>
                <w:rFonts w:ascii="Times New Roman"/>
                <w:b w:val="false"/>
                <w:i w:val="false"/>
                <w:color w:val="000000"/>
                <w:sz w:val="20"/>
              </w:rPr>
              <w:t>
4) техникалық қызмет көрсетуді реттеу жөніндегі пайдаланушының нұсқаулығының электрондық көшірмесі;</w:t>
            </w:r>
          </w:p>
          <w:p>
            <w:pPr>
              <w:spacing w:after="20"/>
              <w:ind w:left="20"/>
              <w:jc w:val="both"/>
            </w:pPr>
            <w:r>
              <w:rPr>
                <w:rFonts w:ascii="Times New Roman"/>
                <w:b w:val="false"/>
                <w:i w:val="false"/>
                <w:color w:val="000000"/>
                <w:sz w:val="20"/>
              </w:rPr>
              <w:t>
5) әуе кемелерінің техникалық қызмет көрсету бағдарламасының (регламент) электрондық көшірмесі;</w:t>
            </w:r>
          </w:p>
          <w:p>
            <w:pPr>
              <w:spacing w:after="20"/>
              <w:ind w:left="20"/>
              <w:jc w:val="both"/>
            </w:pPr>
            <w:r>
              <w:rPr>
                <w:rFonts w:ascii="Times New Roman"/>
                <w:b w:val="false"/>
                <w:i w:val="false"/>
                <w:color w:val="000000"/>
                <w:sz w:val="20"/>
              </w:rPr>
              <w:t>
6) Қазақстан Республикасының міндетті сақтандыру түрлері туралы заңдарына сәйкес пайдаланушының азаматтық-құқықтық жауапкершілігін міндетті сақтандырудың сақтандыру полистерінің электрондық көшірмелері.</w:t>
            </w:r>
          </w:p>
          <w:p>
            <w:pPr>
              <w:spacing w:after="20"/>
              <w:ind w:left="20"/>
              <w:jc w:val="both"/>
            </w:pPr>
            <w:r>
              <w:rPr>
                <w:rFonts w:ascii="Times New Roman"/>
                <w:b w:val="false"/>
                <w:i w:val="false"/>
                <w:color w:val="000000"/>
                <w:sz w:val="20"/>
              </w:rPr>
              <w:t>
7) пайдаланушы басшысымен бекітілетін әуе кемелерінің бояу үлгілері және мәтіндік сипаттамасының электрондық көшірмесі;</w:t>
            </w:r>
          </w:p>
          <w:p>
            <w:pPr>
              <w:spacing w:after="20"/>
              <w:ind w:left="20"/>
              <w:jc w:val="both"/>
            </w:pPr>
            <w:r>
              <w:rPr>
                <w:rFonts w:ascii="Times New Roman"/>
                <w:b w:val="false"/>
                <w:i w:val="false"/>
                <w:color w:val="000000"/>
                <w:sz w:val="20"/>
              </w:rPr>
              <w:t>
8) пайдаланушының авиациялық қауіпсіздік бағдарламасының электрондық көшірмесі;</w:t>
            </w:r>
          </w:p>
          <w:p>
            <w:pPr>
              <w:spacing w:after="20"/>
              <w:ind w:left="20"/>
              <w:jc w:val="both"/>
            </w:pPr>
            <w:r>
              <w:rPr>
                <w:rFonts w:ascii="Times New Roman"/>
                <w:b w:val="false"/>
                <w:i w:val="false"/>
                <w:color w:val="000000"/>
                <w:sz w:val="20"/>
              </w:rPr>
              <w:t>
9) Азаматтық авиация саласындағы уәкілетті ұйымның ақылы қызметтерінің тізбесімен және азаматтық авиация саласындағы төлем мөлшерлемелерімен айқындалатын тәртіппен және мөлшерде алынатын, уәкілетті ұйымның ұшу қауіпсіздігі мен авиациялық қауіпсіздікті қамтамасыз етуді тұрақты қадағалауды жүзеге асырғаны үшін сертификатталған пайдаланушылардың міндетті аударымдарын растайтын құжаттың электрондық көшірмесі.</w:t>
            </w:r>
          </w:p>
          <w:p>
            <w:pPr>
              <w:spacing w:after="20"/>
              <w:ind w:left="20"/>
              <w:jc w:val="both"/>
            </w:pPr>
            <w:r>
              <w:rPr>
                <w:rFonts w:ascii="Times New Roman"/>
                <w:b w:val="false"/>
                <w:i w:val="false"/>
                <w:color w:val="000000"/>
                <w:sz w:val="20"/>
              </w:rPr>
              <w:t>
2. Пайдаланушының атауы, заңды тұлғаның ұйымдық-құқықтық нысаны, заңды мекенжайы, ведомстволық бағыныстылығы өзгерген жағдайда куәлікке және/немесе онымен байланысты пайдалану ерекшеліктеріне өзгерістер енгізу кезінде өтініш беруші келесі құжаттарды тіркей отырып, ЭЦҚ қойылған өтінім береді:</w:t>
            </w:r>
          </w:p>
          <w:p>
            <w:pPr>
              <w:spacing w:after="20"/>
              <w:ind w:left="20"/>
              <w:jc w:val="both"/>
            </w:pPr>
            <w:r>
              <w:rPr>
                <w:rFonts w:ascii="Times New Roman"/>
                <w:b w:val="false"/>
                <w:i w:val="false"/>
                <w:color w:val="000000"/>
                <w:sz w:val="20"/>
              </w:rPr>
              <w:t>
1) ұшуды орындау жөніндегі нұсқаулықтың электрондық көшірмесі;</w:t>
            </w:r>
          </w:p>
          <w:p>
            <w:pPr>
              <w:spacing w:after="20"/>
              <w:ind w:left="20"/>
              <w:jc w:val="both"/>
            </w:pPr>
            <w:r>
              <w:rPr>
                <w:rFonts w:ascii="Times New Roman"/>
                <w:b w:val="false"/>
                <w:i w:val="false"/>
                <w:color w:val="000000"/>
                <w:sz w:val="20"/>
              </w:rPr>
              <w:t>
2) ұшу қауіпсіздігін басқару жүйесін ұйымдастыру жөніндегі нұсқаулықтың электрондық көшірмесі (бар болған жағдайда);</w:t>
            </w:r>
          </w:p>
          <w:p>
            <w:pPr>
              <w:spacing w:after="20"/>
              <w:ind w:left="20"/>
              <w:jc w:val="both"/>
            </w:pPr>
            <w:r>
              <w:rPr>
                <w:rFonts w:ascii="Times New Roman"/>
                <w:b w:val="false"/>
                <w:i w:val="false"/>
                <w:color w:val="000000"/>
                <w:sz w:val="20"/>
              </w:rPr>
              <w:t>
3) техникалық қызмет көрсетуді реттеу жөніндегі пайдаланушының нұсқаулығының электрондық көшірмесі;</w:t>
            </w:r>
          </w:p>
          <w:p>
            <w:pPr>
              <w:spacing w:after="20"/>
              <w:ind w:left="20"/>
              <w:jc w:val="both"/>
            </w:pPr>
            <w:r>
              <w:rPr>
                <w:rFonts w:ascii="Times New Roman"/>
                <w:b w:val="false"/>
                <w:i w:val="false"/>
                <w:color w:val="000000"/>
                <w:sz w:val="20"/>
              </w:rPr>
              <w:t>
4) әуе кемелерінің техникалық қызмет көрсету бағдарламасының (регламент) электрондық көшірмесі;</w:t>
            </w:r>
          </w:p>
          <w:p>
            <w:pPr>
              <w:spacing w:after="20"/>
              <w:ind w:left="20"/>
              <w:jc w:val="both"/>
            </w:pPr>
            <w:r>
              <w:rPr>
                <w:rFonts w:ascii="Times New Roman"/>
                <w:b w:val="false"/>
                <w:i w:val="false"/>
                <w:color w:val="000000"/>
                <w:sz w:val="20"/>
              </w:rPr>
              <w:t>
5) пайдаланушы басшысымен бекітілетін әуе кемелерінің әуе кемелерінің бояу үлгілері және мәтіндік сипаттамасының электрондық көшірмесі;</w:t>
            </w:r>
          </w:p>
          <w:p>
            <w:pPr>
              <w:spacing w:after="20"/>
              <w:ind w:left="20"/>
              <w:jc w:val="both"/>
            </w:pPr>
            <w:r>
              <w:rPr>
                <w:rFonts w:ascii="Times New Roman"/>
                <w:b w:val="false"/>
                <w:i w:val="false"/>
                <w:color w:val="000000"/>
                <w:sz w:val="20"/>
              </w:rPr>
              <w:t>
6) пайдаланушының авиациялық қауіпсіздік бағдарламасының электрондық көшірмесі.</w:t>
            </w:r>
          </w:p>
          <w:p>
            <w:pPr>
              <w:spacing w:after="20"/>
              <w:ind w:left="20"/>
              <w:jc w:val="both"/>
            </w:pPr>
            <w:r>
              <w:rPr>
                <w:rFonts w:ascii="Times New Roman"/>
                <w:b w:val="false"/>
                <w:i w:val="false"/>
                <w:color w:val="000000"/>
                <w:sz w:val="20"/>
              </w:rPr>
              <w:t>
3. Пайдаланылатын бірдей типтегі әуе кемелерін А және В бөліктерінің пайдалану ерекшеліктерін енгізу кезінде өтініш беруші келесі құжаттарды тіркей отырып, ЭЦҚ қойылған өтінім береді:</w:t>
            </w:r>
          </w:p>
          <w:p>
            <w:pPr>
              <w:spacing w:after="20"/>
              <w:ind w:left="20"/>
              <w:jc w:val="both"/>
            </w:pPr>
            <w:r>
              <w:rPr>
                <w:rFonts w:ascii="Times New Roman"/>
                <w:b w:val="false"/>
                <w:i w:val="false"/>
                <w:color w:val="000000"/>
                <w:sz w:val="20"/>
              </w:rPr>
              <w:t xml:space="preserve">
 1) әуе кемесін пайдалануының бақылауына, техникалық қызмет және ұшуға жарамдылығына жауапты тараптар, сонымен қатар әуе кемесін жалға алудың қолданылуы мерзімі көрсетілген экипажсыз жалға алу шартының электрондық көшірмесі; </w:t>
            </w:r>
          </w:p>
          <w:p>
            <w:pPr>
              <w:spacing w:after="20"/>
              <w:ind w:left="20"/>
              <w:jc w:val="both"/>
            </w:pPr>
            <w:r>
              <w:rPr>
                <w:rFonts w:ascii="Times New Roman"/>
                <w:b w:val="false"/>
                <w:i w:val="false"/>
                <w:color w:val="000000"/>
                <w:sz w:val="20"/>
              </w:rPr>
              <w:t>
2) ұшуды орындау жөніндегі нұсқаулыққа, техникалық қызмет көрсетуді реттеу жөніндегі пайдаланушының нұсқаулығына, техникалық қызмет көрсету бағдарламасына, ең аз жабдықтар тізбесіне (MEL) (бар болған жағдайда) енгізілген өзгерістердің электрондық көшірмесі;</w:t>
            </w:r>
          </w:p>
          <w:p>
            <w:pPr>
              <w:spacing w:after="20"/>
              <w:ind w:left="20"/>
              <w:jc w:val="both"/>
            </w:pPr>
            <w:r>
              <w:rPr>
                <w:rFonts w:ascii="Times New Roman"/>
                <w:b w:val="false"/>
                <w:i w:val="false"/>
                <w:color w:val="000000"/>
                <w:sz w:val="20"/>
              </w:rPr>
              <w:t>
3) Қазақстан Республикасының міндетті сақтандыру түрлері туралы заңдарына сәйкес пайдаланушының азаматтық-құқықтық жауапкершілігін міндетті сақтандырудың сақтандыру полистерінің электрондық көшірмелері.</w:t>
            </w:r>
          </w:p>
          <w:p>
            <w:pPr>
              <w:spacing w:after="20"/>
              <w:ind w:left="20"/>
              <w:jc w:val="both"/>
            </w:pPr>
            <w:r>
              <w:rPr>
                <w:rFonts w:ascii="Times New Roman"/>
                <w:b w:val="false"/>
                <w:i w:val="false"/>
                <w:color w:val="000000"/>
                <w:sz w:val="20"/>
              </w:rPr>
              <w:t>
4. Басқа типтегі әуе кемелерін А және В бөліктерінің пайдалану ерекшеліктерінің енгізу кезінде өтініш беруші келесі құжаттарды тіркей отырып, ЭЦҚ қойылған өтінім береді:</w:t>
            </w:r>
          </w:p>
          <w:p>
            <w:pPr>
              <w:spacing w:after="20"/>
              <w:ind w:left="20"/>
              <w:jc w:val="both"/>
            </w:pPr>
            <w:r>
              <w:rPr>
                <w:rFonts w:ascii="Times New Roman"/>
                <w:b w:val="false"/>
                <w:i w:val="false"/>
                <w:color w:val="000000"/>
                <w:sz w:val="20"/>
              </w:rPr>
              <w:t>
1) әуе кемесін пайдалануының бақылауына, техникалық қызмет және ұшуға жарамдылығына жауапты тараптар, сонымен қатар әуе кемесін жалға алудың қолданылуы мерзімі көрсетілген экипажсыз жалға алу шартының электрондық көшірмесі;</w:t>
            </w:r>
          </w:p>
          <w:p>
            <w:pPr>
              <w:spacing w:after="20"/>
              <w:ind w:left="20"/>
              <w:jc w:val="both"/>
            </w:pPr>
            <w:r>
              <w:rPr>
                <w:rFonts w:ascii="Times New Roman"/>
                <w:b w:val="false"/>
                <w:i w:val="false"/>
                <w:color w:val="000000"/>
                <w:sz w:val="20"/>
              </w:rPr>
              <w:t>
2) ұшуды орындау жөніндегі нұсқаулыққа, техникалық қызмет көрсетуді реттеу жөніндегі пайдаланушының нұсқаулығына, техникалық қызмет көрсету бағдарламасына, ең аз жабдықтар тізбесіне (MEL) (бар болған жағдайда) енгізілген өзгерістердің электрондық көшірмесі;</w:t>
            </w:r>
          </w:p>
          <w:p>
            <w:pPr>
              <w:spacing w:after="20"/>
              <w:ind w:left="20"/>
              <w:jc w:val="both"/>
            </w:pPr>
            <w:r>
              <w:rPr>
                <w:rFonts w:ascii="Times New Roman"/>
                <w:b w:val="false"/>
                <w:i w:val="false"/>
                <w:color w:val="000000"/>
                <w:sz w:val="20"/>
              </w:rPr>
              <w:t>
3) Қазақстан Республикасының міндетті сақтандыру түрлері туралы заңдарына сәйкес пайдаланушының азаматтық-құқықтық жауапкершілігін міндетті сақтандырудың сақтандыру полистерінің электрондық көшірмелері.</w:t>
            </w:r>
          </w:p>
          <w:p>
            <w:pPr>
              <w:spacing w:after="20"/>
              <w:ind w:left="20"/>
              <w:jc w:val="both"/>
            </w:pPr>
            <w:r>
              <w:rPr>
                <w:rFonts w:ascii="Times New Roman"/>
                <w:b w:val="false"/>
                <w:i w:val="false"/>
                <w:color w:val="000000"/>
                <w:sz w:val="20"/>
              </w:rPr>
              <w:t>
5. Авиациялық жұмыстардың түрдерігің В бөлігінің пайдалану ерекшеліктерін енгізу үшін өтініш беруші келесі құжаттарды тіркей отырып, ЭЦҚ қойылған өтінім береді:</w:t>
            </w:r>
          </w:p>
          <w:p>
            <w:pPr>
              <w:spacing w:after="20"/>
              <w:ind w:left="20"/>
              <w:jc w:val="both"/>
            </w:pPr>
            <w:r>
              <w:rPr>
                <w:rFonts w:ascii="Times New Roman"/>
                <w:b w:val="false"/>
                <w:i w:val="false"/>
                <w:color w:val="000000"/>
                <w:sz w:val="20"/>
              </w:rPr>
              <w:t>
1) ұшуды орындау жөніндегі нұсқаулыққа енгізілген өзгерістер мен толықтырулардың электрондық көшірмесі;</w:t>
            </w:r>
          </w:p>
          <w:p>
            <w:pPr>
              <w:spacing w:after="20"/>
              <w:ind w:left="20"/>
              <w:jc w:val="both"/>
            </w:pPr>
            <w:r>
              <w:rPr>
                <w:rFonts w:ascii="Times New Roman"/>
                <w:b w:val="false"/>
                <w:i w:val="false"/>
                <w:color w:val="000000"/>
                <w:sz w:val="20"/>
              </w:rPr>
              <w:t>
2) пайдаланушы әзірлеген және бекіткен авиациялық жұмыстардың жекелеген түрлерін орындау тәртібі туралы нұсқаулықтың электрондық көшірмесі.</w:t>
            </w:r>
          </w:p>
          <w:p>
            <w:pPr>
              <w:spacing w:after="20"/>
              <w:ind w:left="20"/>
              <w:jc w:val="both"/>
            </w:pPr>
            <w:r>
              <w:rPr>
                <w:rFonts w:ascii="Times New Roman"/>
                <w:b w:val="false"/>
                <w:i w:val="false"/>
                <w:color w:val="000000"/>
                <w:sz w:val="20"/>
              </w:rPr>
              <w:t>
6. Әуе кемелерін және/немесе авиациялық жұмыстардың түрлерінен А және/немесе В бөліктерінің пайдалану ерекшеліктерін алып тастау үшін өтініш беруші ЭЦҚ қойылған өтінім береді.</w:t>
            </w:r>
          </w:p>
          <w:p>
            <w:pPr>
              <w:spacing w:after="20"/>
              <w:ind w:left="20"/>
              <w:jc w:val="both"/>
            </w:pPr>
            <w:r>
              <w:rPr>
                <w:rFonts w:ascii="Times New Roman"/>
                <w:b w:val="false"/>
                <w:i w:val="false"/>
                <w:color w:val="000000"/>
                <w:sz w:val="20"/>
              </w:rPr>
              <w:t>
Жеке басын куәландыратын құжаттар, білімі, еңбек шарттары, авиациялық персоналдың куәлігі, заңды тұлғаны мемлекеттік тіркеу (қайта тіркеу) туралы, жеке кәсіпкер ретінде мемлекеттік тіркеу туралы мәліметтерді, авиациялық жұмыстарды орындауға арналған куәлік (бар болған жағдайда), азаматтық әуе кемесін мемлекеттік тіркеу, ұшуға жарамдылық сертификаты, әуе кемесінің шуыл бойынша сертификаты, радиотаратқыш аппаратураны пайдалануға рұқсаттарын уәкілетті ұйым тиісті мемлекеттік цифрлық жүйелерден "цифрлық үкіметтің" шлюзі арқылы алады.</w:t>
            </w:r>
          </w:p>
          <w:p>
            <w:pPr>
              <w:spacing w:after="20"/>
              <w:ind w:left="20"/>
              <w:jc w:val="both"/>
            </w:pPr>
            <w:r>
              <w:rPr>
                <w:rFonts w:ascii="Times New Roman"/>
                <w:b w:val="false"/>
                <w:i w:val="false"/>
                <w:color w:val="000000"/>
                <w:sz w:val="20"/>
              </w:rPr>
              <w:t>
Өтініш беруші, егер Қазақстан Республикасының заңдарында өзгеше көзделмесе, мемлекеттік қызметтер көрсету кезінде цифрлық жүйелерде қамтылған,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берушінің және (немесе) ұсынылған материалдардың, объектілердің, деректердің және мемлекеттік қызмет көрсетуге қажетті мәліметтердің Заңның </w:t>
            </w:r>
            <w:r>
              <w:rPr>
                <w:rFonts w:ascii="Times New Roman"/>
                <w:b w:val="false"/>
                <w:i w:val="false"/>
                <w:color w:val="000000"/>
                <w:sz w:val="20"/>
              </w:rPr>
              <w:t>16-бабының</w:t>
            </w:r>
            <w:r>
              <w:rPr>
                <w:rFonts w:ascii="Times New Roman"/>
                <w:b w:val="false"/>
                <w:i w:val="false"/>
                <w:color w:val="000000"/>
                <w:sz w:val="20"/>
              </w:rPr>
              <w:t xml:space="preserve"> 7-тармағында көзделген талаптарға сәйкес келмеуі;</w:t>
            </w:r>
          </w:p>
          <w:p>
            <w:pPr>
              <w:spacing w:after="20"/>
              <w:ind w:left="20"/>
              <w:jc w:val="both"/>
            </w:pPr>
            <w:r>
              <w:rPr>
                <w:rFonts w:ascii="Times New Roman"/>
                <w:b w:val="false"/>
                <w:i w:val="false"/>
                <w:color w:val="000000"/>
                <w:sz w:val="20"/>
              </w:rPr>
              <w:t>
2) өтініш берушіге қатысты белгілі бір мемлекеттік қызметті алуды талап ететін қызметке немесе қызметтің жекелеген түрлеріне тыйым салу туралы сот шешімінің (үкімінің) заңды күшіне енуі.</w:t>
            </w:r>
          </w:p>
          <w:p>
            <w:pPr>
              <w:spacing w:after="20"/>
              <w:ind w:left="20"/>
              <w:jc w:val="both"/>
            </w:pPr>
            <w:r>
              <w:rPr>
                <w:rFonts w:ascii="Times New Roman"/>
                <w:b w:val="false"/>
                <w:i w:val="false"/>
                <w:color w:val="000000"/>
                <w:sz w:val="20"/>
              </w:rPr>
              <w:t>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орналасқан: "Қазақстанның авиациялық әкімшілігі" акционерлік қоғамының www.caa.gov.kz.</w:t>
            </w:r>
          </w:p>
          <w:p>
            <w:pPr>
              <w:spacing w:after="20"/>
              <w:ind w:left="20"/>
              <w:jc w:val="both"/>
            </w:pPr>
            <w:r>
              <w:rPr>
                <w:rFonts w:ascii="Times New Roman"/>
                <w:b w:val="false"/>
                <w:i w:val="false"/>
                <w:color w:val="000000"/>
                <w:sz w:val="20"/>
              </w:rPr>
              <w:t>
Өтініш берушінің ЭЦҚ бар болған жағдайда мемлекеттік көрсетілетін қызметті портал арқылы электрондық түрде алуға мүмкіндігі бар.</w:t>
            </w:r>
          </w:p>
          <w:p>
            <w:pPr>
              <w:spacing w:after="20"/>
              <w:ind w:left="20"/>
              <w:jc w:val="both"/>
            </w:pPr>
            <w:r>
              <w:rPr>
                <w:rFonts w:ascii="Times New Roman"/>
                <w:b w:val="false"/>
                <w:i w:val="false"/>
                <w:color w:val="000000"/>
                <w:sz w:val="20"/>
              </w:rPr>
              <w:t>
Өтініш берушінің порталдың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мемлекеттік қызметтерді көрсету тәртібі мен мәртебесі туралы ақпаратты алуға мүмкіндігі бар. Мемлекеттік қызметтер көрсету мәселелері жөніндегі бірыңғай байланыс орталығының телефондары: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жұмыстарға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9" w:id="143"/>
    <w:p>
      <w:pPr>
        <w:spacing w:after="0"/>
        <w:ind w:left="0"/>
        <w:jc w:val="left"/>
      </w:pPr>
      <w:r>
        <w:rPr>
          <w:rFonts w:ascii="Times New Roman"/>
          <w:b/>
          <w:i w:val="false"/>
          <w:color w:val="000000"/>
        </w:rPr>
        <w:t xml:space="preserve"> Сертификаттық тексеру актісі</w:t>
      </w:r>
    </w:p>
    <w:bookmarkEnd w:id="143"/>
    <w:p>
      <w:pPr>
        <w:spacing w:after="0"/>
        <w:ind w:left="0"/>
        <w:jc w:val="both"/>
      </w:pPr>
      <w:r>
        <w:rPr>
          <w:rFonts w:ascii="Times New Roman"/>
          <w:b w:val="false"/>
          <w:i w:val="false"/>
          <w:color w:val="000000"/>
          <w:sz w:val="28"/>
        </w:rPr>
        <w:t xml:space="preserve">
      __________________________ 20__ жылғы "___" _______ № 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бұйрығына сәйкес мынадай құрамдағы комиссия:</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(Тегі аты әкесінің аты, лауазымы)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(Тегі аты әкесінің аты, лауазымы)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(Тегі аты әкесінің аты, лауазымы)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өтініш берушінің (заңды тұлғаның атауы)</w:t>
      </w:r>
    </w:p>
    <w:p>
      <w:pPr>
        <w:spacing w:after="0"/>
        <w:ind w:left="0"/>
        <w:jc w:val="both"/>
      </w:pPr>
      <w:r>
        <w:rPr>
          <w:rFonts w:ascii="Times New Roman"/>
          <w:b w:val="false"/>
          <w:i w:val="false"/>
          <w:color w:val="000000"/>
          <w:sz w:val="28"/>
        </w:rPr>
        <w:t xml:space="preserve">
      Азаматтық әуе кемелерін пайдаланушыларға қойылатын сертификаттық </w:t>
      </w:r>
    </w:p>
    <w:p>
      <w:pPr>
        <w:spacing w:after="0"/>
        <w:ind w:left="0"/>
        <w:jc w:val="both"/>
      </w:pPr>
      <w:r>
        <w:rPr>
          <w:rFonts w:ascii="Times New Roman"/>
          <w:b w:val="false"/>
          <w:i w:val="false"/>
          <w:color w:val="000000"/>
          <w:sz w:val="28"/>
        </w:rPr>
        <w:t xml:space="preserve">
      талаптарға және Пайдаланушыны авиациялық жұмыстарға рұқсат беру </w:t>
      </w:r>
    </w:p>
    <w:p>
      <w:pPr>
        <w:spacing w:after="0"/>
        <w:ind w:left="0"/>
        <w:jc w:val="both"/>
      </w:pPr>
      <w:r>
        <w:rPr>
          <w:rFonts w:ascii="Times New Roman"/>
          <w:b w:val="false"/>
          <w:i w:val="false"/>
          <w:color w:val="000000"/>
          <w:sz w:val="28"/>
        </w:rPr>
        <w:t xml:space="preserve">
      қағидаларына сәйкестігіне сертификаттау жүргізді. </w:t>
      </w:r>
    </w:p>
    <w:p>
      <w:pPr>
        <w:spacing w:after="0"/>
        <w:ind w:left="0"/>
        <w:jc w:val="both"/>
      </w:pPr>
      <w:r>
        <w:rPr>
          <w:rFonts w:ascii="Times New Roman"/>
          <w:b w:val="false"/>
          <w:i w:val="false"/>
          <w:color w:val="000000"/>
          <w:sz w:val="28"/>
        </w:rPr>
        <w:t xml:space="preserve">
      Қорытынды мәтіні _____________________________________________ </w:t>
      </w:r>
    </w:p>
    <w:p>
      <w:pPr>
        <w:spacing w:after="0"/>
        <w:ind w:left="0"/>
        <w:jc w:val="both"/>
      </w:pPr>
      <w:r>
        <w:rPr>
          <w:rFonts w:ascii="Times New Roman"/>
          <w:b w:val="false"/>
          <w:i w:val="false"/>
          <w:color w:val="000000"/>
          <w:sz w:val="28"/>
        </w:rPr>
        <w:t xml:space="preserve">
      Төраға:__________________________________ ________________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Комиссия мүшелері __________________________________ 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_________________________________ 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Жауапты тұлға: ________________________ </w:t>
      </w:r>
    </w:p>
    <w:p>
      <w:pPr>
        <w:spacing w:after="0"/>
        <w:ind w:left="0"/>
        <w:jc w:val="both"/>
      </w:pPr>
      <w:r>
        <w:rPr>
          <w:rFonts w:ascii="Times New Roman"/>
          <w:b w:val="false"/>
          <w:i w:val="false"/>
          <w:color w:val="000000"/>
          <w:sz w:val="28"/>
        </w:rPr>
        <w:t xml:space="preserve">
      __________________________________ __________ </w:t>
      </w:r>
    </w:p>
    <w:p>
      <w:pPr>
        <w:spacing w:after="0"/>
        <w:ind w:left="0"/>
        <w:jc w:val="both"/>
      </w:pPr>
      <w:r>
        <w:rPr>
          <w:rFonts w:ascii="Times New Roman"/>
          <w:b w:val="false"/>
          <w:i w:val="false"/>
          <w:color w:val="000000"/>
          <w:sz w:val="28"/>
        </w:rPr>
        <w:t>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жұмыстарға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30" w:id="144"/>
    <w:p>
      <w:pPr>
        <w:spacing w:after="0"/>
        <w:ind w:left="0"/>
        <w:jc w:val="left"/>
      </w:pPr>
      <w:r>
        <w:rPr>
          <w:rFonts w:ascii="Times New Roman"/>
          <w:b/>
          <w:i w:val="false"/>
          <w:color w:val="000000"/>
        </w:rPr>
        <w:t xml:space="preserve"> ҚАЗАҚСТАН РЕСПУБЛИКАСЫ  _____________________________________________________  Уәкілетті ұйымның атауы Авиациялық жұмыстарды орындау құқығына арналған куәлік  № KАZ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күні:</w:t>
            </w:r>
          </w:p>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 _________________ Пайдаланушының мекенжайы: Телефоны: Факс: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Пайдаланушымен жедел байланыс Байланыс ақпараты:</w:t>
            </w:r>
          </w:p>
        </w:tc>
      </w:tr>
    </w:tbl>
    <w:p>
      <w:pPr>
        <w:spacing w:after="0"/>
        <w:ind w:left="0"/>
        <w:jc w:val="both"/>
      </w:pPr>
      <w:r>
        <w:rPr>
          <w:rFonts w:ascii="Times New Roman"/>
          <w:b w:val="false"/>
          <w:i w:val="false"/>
          <w:color w:val="000000"/>
          <w:sz w:val="28"/>
        </w:rPr>
        <w:t xml:space="preserve">
      Осы куәлік пайдаланушыға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(пайдаланушының атауы) </w:t>
      </w:r>
    </w:p>
    <w:p>
      <w:pPr>
        <w:spacing w:after="0"/>
        <w:ind w:left="0"/>
        <w:jc w:val="both"/>
      </w:pPr>
      <w:r>
        <w:rPr>
          <w:rFonts w:ascii="Times New Roman"/>
          <w:b w:val="false"/>
          <w:i w:val="false"/>
          <w:color w:val="000000"/>
          <w:sz w:val="28"/>
        </w:rPr>
        <w:t xml:space="preserve">
      қоса беріліп отырған пайдалану ерекшеліктерінде белгіленгендей, </w:t>
      </w:r>
    </w:p>
    <w:p>
      <w:pPr>
        <w:spacing w:after="0"/>
        <w:ind w:left="0"/>
        <w:jc w:val="both"/>
      </w:pPr>
      <w:r>
        <w:rPr>
          <w:rFonts w:ascii="Times New Roman"/>
          <w:b w:val="false"/>
          <w:i w:val="false"/>
          <w:color w:val="000000"/>
          <w:sz w:val="28"/>
        </w:rPr>
        <w:t xml:space="preserve">
      пайдаланушыны авиациялық жұмыстарға рұқсат беру қағидаларына </w:t>
      </w:r>
    </w:p>
    <w:p>
      <w:pPr>
        <w:spacing w:after="0"/>
        <w:ind w:left="0"/>
        <w:jc w:val="both"/>
      </w:pPr>
      <w:r>
        <w:rPr>
          <w:rFonts w:ascii="Times New Roman"/>
          <w:b w:val="false"/>
          <w:i w:val="false"/>
          <w:color w:val="000000"/>
          <w:sz w:val="28"/>
        </w:rPr>
        <w:t xml:space="preserve">
      және ұшуды жүргізу нұсқауына сәйкес авиациялық жұмыстарды </w:t>
      </w:r>
    </w:p>
    <w:p>
      <w:pPr>
        <w:spacing w:after="0"/>
        <w:ind w:left="0"/>
        <w:jc w:val="both"/>
      </w:pPr>
      <w:r>
        <w:rPr>
          <w:rFonts w:ascii="Times New Roman"/>
          <w:b w:val="false"/>
          <w:i w:val="false"/>
          <w:color w:val="000000"/>
          <w:sz w:val="28"/>
        </w:rPr>
        <w:t xml:space="preserve">
      орындауға рұқсат беретіндігін куәландырады. </w:t>
      </w:r>
    </w:p>
    <w:p>
      <w:pPr>
        <w:spacing w:after="0"/>
        <w:ind w:left="0"/>
        <w:jc w:val="both"/>
      </w:pPr>
      <w:r>
        <w:rPr>
          <w:rFonts w:ascii="Times New Roman"/>
          <w:b w:val="false"/>
          <w:i w:val="false"/>
          <w:color w:val="000000"/>
          <w:sz w:val="28"/>
        </w:rPr>
        <w:t xml:space="preserve">
      Техникалық бақылауды ________________________ жүзеге асырады. </w:t>
      </w:r>
    </w:p>
    <w:p>
      <w:pPr>
        <w:spacing w:after="0"/>
        <w:ind w:left="0"/>
        <w:jc w:val="both"/>
      </w:pPr>
      <w:r>
        <w:rPr>
          <w:rFonts w:ascii="Times New Roman"/>
          <w:b w:val="false"/>
          <w:i w:val="false"/>
          <w:color w:val="000000"/>
          <w:sz w:val="28"/>
        </w:rPr>
        <w:t>
      (уәкілетті ұйымның атауы)</w:t>
      </w:r>
    </w:p>
    <w:p>
      <w:pPr>
        <w:spacing w:after="0"/>
        <w:ind w:left="0"/>
        <w:jc w:val="both"/>
      </w:pPr>
      <w:r>
        <w:rPr>
          <w:rFonts w:ascii="Times New Roman"/>
          <w:b w:val="false"/>
          <w:i w:val="false"/>
          <w:color w:val="000000"/>
          <w:sz w:val="28"/>
        </w:rPr>
        <w:t>
      Уәкілетті ұйымның лауазымды тұлғасы не оны алмастыратын адам</w:t>
      </w:r>
    </w:p>
    <w:p>
      <w:pPr>
        <w:spacing w:after="0"/>
        <w:ind w:left="0"/>
        <w:jc w:val="both"/>
      </w:pPr>
      <w:r>
        <w:rPr>
          <w:rFonts w:ascii="Times New Roman"/>
          <w:b w:val="false"/>
          <w:i w:val="false"/>
          <w:color w:val="000000"/>
          <w:sz w:val="28"/>
        </w:rPr>
        <w:t>
      (Тегі аты әкесінің аты) (электрондық цифрлық қолтаңба)</w:t>
      </w:r>
    </w:p>
    <w:p>
      <w:pPr>
        <w:spacing w:after="0"/>
        <w:ind w:left="0"/>
        <w:jc w:val="both"/>
      </w:pPr>
      <w:r>
        <w:rPr>
          <w:rFonts w:ascii="Times New Roman"/>
          <w:b w:val="false"/>
          <w:i w:val="false"/>
          <w:color w:val="000000"/>
          <w:sz w:val="28"/>
        </w:rPr>
        <w:t>
      Берілген күні: 20__ жылғы "___" ___________</w:t>
      </w:r>
    </w:p>
    <w:p>
      <w:pPr>
        <w:spacing w:after="0"/>
        <w:ind w:left="0"/>
        <w:jc w:val="left"/>
      </w:pPr>
      <w:r>
        <w:rPr>
          <w:rFonts w:ascii="Times New Roman"/>
          <w:b/>
          <w:i w:val="false"/>
          <w:color w:val="000000"/>
        </w:rPr>
        <w:t xml:space="preserve"> Уәкілетті ұйымның атауы</w:t>
      </w:r>
    </w:p>
    <w:p>
      <w:pPr>
        <w:spacing w:after="0"/>
        <w:ind w:left="0"/>
        <w:jc w:val="both"/>
      </w:pPr>
      <w:r>
        <w:rPr>
          <w:rFonts w:ascii="Times New Roman"/>
          <w:b w:val="false"/>
          <w:i w:val="false"/>
          <w:color w:val="000000"/>
          <w:sz w:val="28"/>
        </w:rPr>
        <w:t>
      Пайдаланушының атауы Куәлік №</w:t>
      </w:r>
    </w:p>
    <w:bookmarkStart w:name="z350" w:id="145"/>
    <w:p>
      <w:pPr>
        <w:spacing w:after="0"/>
        <w:ind w:left="0"/>
        <w:jc w:val="left"/>
      </w:pPr>
      <w:r>
        <w:rPr>
          <w:rFonts w:ascii="Times New Roman"/>
          <w:b/>
          <w:i w:val="false"/>
          <w:color w:val="000000"/>
        </w:rPr>
        <w:t xml:space="preserve"> Пайдалану ерекшеліктері (пайдалану талаптары мен шектеулері)</w:t>
      </w:r>
    </w:p>
    <w:bookmarkEnd w:id="145"/>
    <w:bookmarkStart w:name="z351" w:id="146"/>
    <w:p>
      <w:pPr>
        <w:spacing w:after="0"/>
        <w:ind w:left="0"/>
        <w:jc w:val="left"/>
      </w:pPr>
      <w:r>
        <w:rPr>
          <w:rFonts w:ascii="Times New Roman"/>
          <w:b/>
          <w:i w:val="false"/>
          <w:color w:val="000000"/>
        </w:rPr>
        <w:t xml:space="preserve"> А бөлігі - Жалпы ережелер</w:t>
      </w:r>
    </w:p>
    <w:bookmarkEnd w:id="146"/>
    <w:bookmarkStart w:name="z352" w:id="147"/>
    <w:p>
      <w:pPr>
        <w:spacing w:after="0"/>
        <w:ind w:left="0"/>
        <w:jc w:val="both"/>
      </w:pPr>
      <w:r>
        <w:rPr>
          <w:rFonts w:ascii="Times New Roman"/>
          <w:b w:val="false"/>
          <w:i w:val="false"/>
          <w:color w:val="000000"/>
          <w:sz w:val="28"/>
        </w:rPr>
        <w:t xml:space="preserve">
      1. Осы пайдалану ерекшеліктері "Пайдаланушыны авиациялық жұмыстарға рұқсат беру қағидаларын бекіту туралы" Қазақстан Республикасы Инвестициялар және даму министрінің 2015 жылғы 30 қазандағы № 1024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12511 болып тіркелген) сәйкес беріледі.</w:t>
      </w:r>
    </w:p>
    <w:bookmarkEnd w:id="147"/>
    <w:bookmarkStart w:name="z353" w:id="148"/>
    <w:p>
      <w:pPr>
        <w:spacing w:after="0"/>
        <w:ind w:left="0"/>
        <w:jc w:val="both"/>
      </w:pPr>
      <w:r>
        <w:rPr>
          <w:rFonts w:ascii="Times New Roman"/>
          <w:b w:val="false"/>
          <w:i w:val="false"/>
          <w:color w:val="000000"/>
          <w:sz w:val="28"/>
        </w:rPr>
        <w:t>
      2. Пайдаланушыға авиациялық жұмыстарды орындау үшін мынадай әуе кемелерін пайдалануға рұқсат беріледі: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тіркеу айырым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жүк көтергіштігі мен жолаушы сыйымдылығы (килограмм,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ұйымның лауазымды тұлғасы не оны алмастыратын адам</w:t>
      </w:r>
    </w:p>
    <w:p>
      <w:pPr>
        <w:spacing w:after="0"/>
        <w:ind w:left="0"/>
        <w:jc w:val="both"/>
      </w:pPr>
      <w:r>
        <w:rPr>
          <w:rFonts w:ascii="Times New Roman"/>
          <w:b w:val="false"/>
          <w:i w:val="false"/>
          <w:color w:val="000000"/>
          <w:sz w:val="28"/>
        </w:rPr>
        <w:t>
      (Тегі аты әкесінің аты) (электрондық цифрлық қолтаңба)</w:t>
      </w:r>
    </w:p>
    <w:p>
      <w:pPr>
        <w:spacing w:after="0"/>
        <w:ind w:left="0"/>
        <w:jc w:val="both"/>
      </w:pPr>
      <w:r>
        <w:rPr>
          <w:rFonts w:ascii="Times New Roman"/>
          <w:b w:val="false"/>
          <w:i w:val="false"/>
          <w:color w:val="000000"/>
          <w:sz w:val="28"/>
        </w:rPr>
        <w:t>
      Берілген күні: 20__ жылғы "___" __________</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Пайдаланушының атауы                                           Куәлік №</w:t>
      </w:r>
    </w:p>
    <w:bookmarkStart w:name="z360" w:id="149"/>
    <w:p>
      <w:pPr>
        <w:spacing w:after="0"/>
        <w:ind w:left="0"/>
        <w:jc w:val="left"/>
      </w:pPr>
      <w:r>
        <w:rPr>
          <w:rFonts w:ascii="Times New Roman"/>
          <w:b/>
          <w:i w:val="false"/>
          <w:color w:val="000000"/>
        </w:rPr>
        <w:t xml:space="preserve"> Пайдалану ерекшеліктері (пайдалану талаптары мен шектеулері)</w:t>
      </w:r>
    </w:p>
    <w:bookmarkEnd w:id="149"/>
    <w:bookmarkStart w:name="z361" w:id="150"/>
    <w:p>
      <w:pPr>
        <w:spacing w:after="0"/>
        <w:ind w:left="0"/>
        <w:jc w:val="left"/>
      </w:pPr>
      <w:r>
        <w:rPr>
          <w:rFonts w:ascii="Times New Roman"/>
          <w:b/>
          <w:i w:val="false"/>
          <w:color w:val="000000"/>
        </w:rPr>
        <w:t xml:space="preserve"> В бөлігі - Авиациялық жұмыстарды орындау бойынша рұқсаттар мен шектеулер</w:t>
      </w:r>
    </w:p>
    <w:bookmarkEnd w:id="150"/>
    <w:bookmarkStart w:name="z362" w:id="151"/>
    <w:p>
      <w:pPr>
        <w:spacing w:after="0"/>
        <w:ind w:left="0"/>
        <w:jc w:val="both"/>
      </w:pPr>
      <w:r>
        <w:rPr>
          <w:rFonts w:ascii="Times New Roman"/>
          <w:b w:val="false"/>
          <w:i w:val="false"/>
          <w:color w:val="000000"/>
          <w:sz w:val="28"/>
        </w:rPr>
        <w:t>
      1. Пайдаланушының "_____" әуе кемелері Қазақстан Республикасының (уағдаласушы мемлекеттер) қолданыстағы нормативтік құқықтық актілері мен ұшу қағидаларына сәйкес авиациялық жұмыстарды орындауға дайын.</w:t>
      </w:r>
    </w:p>
    <w:bookmarkEnd w:id="151"/>
    <w:bookmarkStart w:name="z363" w:id="152"/>
    <w:p>
      <w:pPr>
        <w:spacing w:after="0"/>
        <w:ind w:left="0"/>
        <w:jc w:val="both"/>
      </w:pPr>
      <w:r>
        <w:rPr>
          <w:rFonts w:ascii="Times New Roman"/>
          <w:b w:val="false"/>
          <w:i w:val="false"/>
          <w:color w:val="000000"/>
          <w:sz w:val="28"/>
        </w:rPr>
        <w:t>
      Ұшуға: Қазақстан Республикасы аумағы шегінде және/немесе Қазақстан Республикасы аумағынан тыс жерлерде (мемлекет) рұқсат етілді.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үлгісі және Мемлекеттік және тіркеу айырым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түрлері (Көзбен шолып ұшулардың қағидалары, Көзбен шолып ұшу қағидалары бойынша арнайы ұшу, Аспаптар бойынша ұшу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 (күн/түн)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ұйымның лауазымды тұлғасы не оны алмастыратын адам</w:t>
      </w:r>
    </w:p>
    <w:p>
      <w:pPr>
        <w:spacing w:after="0"/>
        <w:ind w:left="0"/>
        <w:jc w:val="both"/>
      </w:pPr>
      <w:r>
        <w:rPr>
          <w:rFonts w:ascii="Times New Roman"/>
          <w:b w:val="false"/>
          <w:i w:val="false"/>
          <w:color w:val="000000"/>
          <w:sz w:val="28"/>
        </w:rPr>
        <w:t>
      (Тегі аты әкесінің аты) (электрондық цифрлық қолтаңба)</w:t>
      </w:r>
    </w:p>
    <w:p>
      <w:pPr>
        <w:spacing w:after="0"/>
        <w:ind w:left="0"/>
        <w:jc w:val="both"/>
      </w:pPr>
      <w:r>
        <w:rPr>
          <w:rFonts w:ascii="Times New Roman"/>
          <w:b w:val="false"/>
          <w:i w:val="false"/>
          <w:color w:val="000000"/>
          <w:sz w:val="28"/>
        </w:rPr>
        <w:t>
      Берілген күні: 20__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жұмыстарға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368" w:id="153"/>
    <w:p>
      <w:pPr>
        <w:spacing w:after="0"/>
        <w:ind w:left="0"/>
        <w:jc w:val="left"/>
      </w:pPr>
      <w:r>
        <w:rPr>
          <w:rFonts w:ascii="Times New Roman"/>
          <w:b/>
          <w:i w:val="false"/>
          <w:color w:val="000000"/>
        </w:rPr>
        <w:t xml:space="preserve"> Авиациялық жұмыстарды орындау құқығына куәлік беруден дәлелді бас тарту</w:t>
      </w:r>
    </w:p>
    <w:bookmarkEnd w:id="153"/>
    <w:p>
      <w:pPr>
        <w:spacing w:after="0"/>
        <w:ind w:left="0"/>
        <w:jc w:val="both"/>
      </w:pPr>
      <w:r>
        <w:rPr>
          <w:rFonts w:ascii="Times New Roman"/>
          <w:b w:val="false"/>
          <w:i w:val="false"/>
          <w:color w:val="000000"/>
          <w:sz w:val="28"/>
        </w:rPr>
        <w:t>
      "Қазақстанның авиациялық әкімшілігі" АҚ Сіздің [өтініш берген күні] жылғы № [өтініш нөмірі] өтінішіңізді қарап, авиациялық жұмыстарды орындау құқығына куәлікті беруден бас тарту туралы хабарлайды.</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xml:space="preserve">
      Уәкілетті ұйымның </w:t>
      </w:r>
    </w:p>
    <w:p>
      <w:pPr>
        <w:spacing w:after="0"/>
        <w:ind w:left="0"/>
        <w:jc w:val="both"/>
      </w:pPr>
      <w:r>
        <w:rPr>
          <w:rFonts w:ascii="Times New Roman"/>
          <w:b w:val="false"/>
          <w:i w:val="false"/>
          <w:color w:val="000000"/>
          <w:sz w:val="28"/>
        </w:rPr>
        <w:t xml:space="preserve">
      лауазымды тұлғасы </w:t>
      </w:r>
    </w:p>
    <w:p>
      <w:pPr>
        <w:spacing w:after="0"/>
        <w:ind w:left="0"/>
        <w:jc w:val="both"/>
      </w:pPr>
      <w:r>
        <w:rPr>
          <w:rFonts w:ascii="Times New Roman"/>
          <w:b w:val="false"/>
          <w:i w:val="false"/>
          <w:color w:val="000000"/>
          <w:sz w:val="28"/>
        </w:rPr>
        <w:t xml:space="preserve">
      не оны алмастыратын адам                               (Тегі аты әкесінің аты) </w:t>
      </w:r>
    </w:p>
    <w:p>
      <w:pPr>
        <w:spacing w:after="0"/>
        <w:ind w:left="0"/>
        <w:jc w:val="both"/>
      </w:pPr>
      <w:r>
        <w:rPr>
          <w:rFonts w:ascii="Times New Roman"/>
          <w:b w:val="false"/>
          <w:i w:val="false"/>
          <w:color w:val="000000"/>
          <w:sz w:val="28"/>
        </w:rPr>
        <w:t>
                                                      (электрондық цифрлық қолтаңба)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