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4020" w14:textId="0d54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бойынша мемлекеттік көрсетілетін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2015 жылғы 9 қарашадағы № 632 бұйрығы. Қазақстан Республикасының Әділет министрлігінде 2015 жылы 21 желтоқсанда № 12449 болып тіркелді. Күші жойылды - Қазақстан Республикасы Білім және ғылым министрінің 2020 жылғы 14 мамырдағы № 202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14.05.2020 </w:t>
      </w:r>
      <w:r>
        <w:rPr>
          <w:rFonts w:ascii="Times New Roman"/>
          <w:b w:val="false"/>
          <w:i w:val="false"/>
          <w:color w:val="ff0000"/>
          <w:sz w:val="28"/>
        </w:rPr>
        <w:t>№ 202</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Мыналар: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мемлекеттік көрсетілетін қызмет стандарты бекітілсін. </w:t>
      </w:r>
    </w:p>
    <w:bookmarkEnd w:id="3"/>
    <w:bookmarkStart w:name="z5" w:id="4"/>
    <w:p>
      <w:pPr>
        <w:spacing w:after="0"/>
        <w:ind w:left="0"/>
        <w:jc w:val="both"/>
      </w:pPr>
      <w:r>
        <w:rPr>
          <w:rFonts w:ascii="Times New Roman"/>
          <w:b w:val="false"/>
          <w:i w:val="false"/>
          <w:color w:val="000000"/>
          <w:sz w:val="28"/>
        </w:rPr>
        <w:t>
      2. Мектепке дейінгі және орта білім, ақпараттық технологиялар департаменті (Ж. Жонтаева)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xml:space="preserve">
      2) осы бұйрықтың көшірмесін Қазақстан Республикасы Әділет министрлігінде мемлекеттік тіркеуден өткен соң күнтізбелік он күн ішінде мерзімді баспасөз басылымдарында және "Әділет" ақпараттық-құқықтық жүйесінде ресми жариялауға жолдауды; </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Білім және ғылым вице-министрі Е.Н.Иманғалиевке жүктелсін. </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 Е. Досаев   </w:t>
      </w:r>
    </w:p>
    <w:p>
      <w:pPr>
        <w:spacing w:after="0"/>
        <w:ind w:left="0"/>
        <w:jc w:val="both"/>
      </w:pPr>
      <w:r>
        <w:rPr>
          <w:rFonts w:ascii="Times New Roman"/>
          <w:b w:val="false"/>
          <w:i w:val="false"/>
          <w:color w:val="000000"/>
          <w:sz w:val="28"/>
        </w:rPr>
        <w:t>
      2015 жылғы 20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9 қарашадағы</w:t>
            </w:r>
            <w:r>
              <w:br/>
            </w:r>
            <w:r>
              <w:rPr>
                <w:rFonts w:ascii="Times New Roman"/>
                <w:b w:val="false"/>
                <w:i w:val="false"/>
                <w:color w:val="000000"/>
                <w:sz w:val="20"/>
              </w:rPr>
              <w:t>№ 632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стандарты</w:t>
      </w:r>
    </w:p>
    <w:bookmarkEnd w:id="10"/>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11.01.2018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94" w:id="11"/>
    <w:p>
      <w:pPr>
        <w:spacing w:after="0"/>
        <w:ind w:left="0"/>
        <w:jc w:val="both"/>
      </w:pPr>
      <w:r>
        <w:rPr>
          <w:rFonts w:ascii="Times New Roman"/>
          <w:b w:val="false"/>
          <w:i w:val="false"/>
          <w:color w:val="000000"/>
          <w:sz w:val="28"/>
        </w:rPr>
        <w:t>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қызметі (бұдан әрі – мемлекеттік көрсетілетін қызмет).</w:t>
      </w:r>
    </w:p>
    <w:bookmarkEnd w:id="11"/>
    <w:bookmarkStart w:name="z95"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12"/>
    <w:bookmarkStart w:name="z96" w:id="13"/>
    <w:p>
      <w:pPr>
        <w:spacing w:after="0"/>
        <w:ind w:left="0"/>
        <w:jc w:val="both"/>
      </w:pPr>
      <w:r>
        <w:rPr>
          <w:rFonts w:ascii="Times New Roman"/>
          <w:b w:val="false"/>
          <w:i w:val="false"/>
          <w:color w:val="000000"/>
          <w:sz w:val="28"/>
        </w:rPr>
        <w:t>
      3. Мемлекеттік қызметті Министрлік және облыстардың, Астана және Алматы қалаларының, облыстық маңызы бар аудандар мен қалалардың жергілікті атқарушы органдары (бұдан әрі – көрсетілетін қызметті беруші) көрсетеді.</w:t>
      </w:r>
    </w:p>
    <w:bookmarkEnd w:id="13"/>
    <w:bookmarkStart w:name="z242" w:id="14"/>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w:t>
      </w:r>
    </w:p>
    <w:bookmarkEnd w:id="14"/>
    <w:bookmarkStart w:name="z243" w:id="15"/>
    <w:p>
      <w:pPr>
        <w:spacing w:after="0"/>
        <w:ind w:left="0"/>
        <w:jc w:val="both"/>
      </w:pPr>
      <w:r>
        <w:rPr>
          <w:rFonts w:ascii="Times New Roman"/>
          <w:b w:val="false"/>
          <w:i w:val="false"/>
          <w:color w:val="000000"/>
          <w:sz w:val="28"/>
        </w:rPr>
        <w:t>
      1) көрсетілетін қызметті берушінің кеңсесі;</w:t>
      </w:r>
    </w:p>
    <w:bookmarkEnd w:id="15"/>
    <w:bookmarkStart w:name="z244" w:id="16"/>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арқылы жүзеге асырылады.</w:t>
      </w:r>
    </w:p>
    <w:bookmarkEnd w:id="16"/>
    <w:bookmarkStart w:name="z97" w:id="17"/>
    <w:p>
      <w:pPr>
        <w:spacing w:after="0"/>
        <w:ind w:left="0"/>
        <w:jc w:val="left"/>
      </w:pPr>
      <w:r>
        <w:rPr>
          <w:rFonts w:ascii="Times New Roman"/>
          <w:b/>
          <w:i w:val="false"/>
          <w:color w:val="000000"/>
        </w:rPr>
        <w:t xml:space="preserve"> 2-тарау. Мемлекеттік қызмет көрсету тәртібі</w:t>
      </w:r>
    </w:p>
    <w:bookmarkEnd w:id="17"/>
    <w:bookmarkStart w:name="z98" w:id="18"/>
    <w:p>
      <w:pPr>
        <w:spacing w:after="0"/>
        <w:ind w:left="0"/>
        <w:jc w:val="both"/>
      </w:pPr>
      <w:r>
        <w:rPr>
          <w:rFonts w:ascii="Times New Roman"/>
          <w:b w:val="false"/>
          <w:i w:val="false"/>
          <w:color w:val="000000"/>
          <w:sz w:val="28"/>
        </w:rPr>
        <w:t>
      4. Мемлекеттік қызметті көрсету мерзімдері:</w:t>
      </w:r>
    </w:p>
    <w:bookmarkEnd w:id="18"/>
    <w:bookmarkStart w:name="z245" w:id="19"/>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Мемлекеттік корпорация көрсетілетін қызметті берушінің орналасқан жері бойынша – 3 (үш) жұмыс күні;</w:t>
      </w:r>
    </w:p>
    <w:bookmarkEnd w:id="19"/>
    <w:p>
      <w:pPr>
        <w:spacing w:after="0"/>
        <w:ind w:left="0"/>
        <w:jc w:val="both"/>
      </w:pPr>
      <w:r>
        <w:rPr>
          <w:rFonts w:ascii="Times New Roman"/>
          <w:b w:val="false"/>
          <w:i w:val="false"/>
          <w:color w:val="000000"/>
          <w:sz w:val="28"/>
        </w:rPr>
        <w:t>
      Көрсетілетін қызметті берушінің орналасқан жері бойынша емес – 7(жеті) жұмыс күні;</w:t>
      </w:r>
    </w:p>
    <w:p>
      <w:pPr>
        <w:spacing w:after="0"/>
        <w:ind w:left="0"/>
        <w:jc w:val="both"/>
      </w:pPr>
      <w:r>
        <w:rPr>
          <w:rFonts w:ascii="Times New Roman"/>
          <w:b w:val="false"/>
          <w:i w:val="false"/>
          <w:color w:val="000000"/>
          <w:sz w:val="28"/>
        </w:rPr>
        <w:t>
      Мемлекеттік корпорацияға жүгінген жағдайда қабылдау күні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корпорацияға мемлекеттік көрсетілетін қызмет нәтижесін көрсетілетін мемлекеттік қызмет мерзімі өтпестен бұрын бір тәуліктен кешіктірмей жеткізуді қамтамасыз етеді.</w:t>
      </w:r>
    </w:p>
    <w:bookmarkStart w:name="z246" w:id="20"/>
    <w:p>
      <w:pPr>
        <w:spacing w:after="0"/>
        <w:ind w:left="0"/>
        <w:jc w:val="both"/>
      </w:pPr>
      <w:r>
        <w:rPr>
          <w:rFonts w:ascii="Times New Roman"/>
          <w:b w:val="false"/>
          <w:i w:val="false"/>
          <w:color w:val="000000"/>
          <w:sz w:val="28"/>
        </w:rPr>
        <w:t>
      2) көрсетілетін қызметті алушының құжаттар топтамасын тапсыру үшін күтудің рұқсат етілген ең ұзақ уақыты - 20 (жиырма) минут, Мемлекеттік корпорацияда - 20 (жиырма) минут;</w:t>
      </w:r>
    </w:p>
    <w:bookmarkEnd w:id="20"/>
    <w:bookmarkStart w:name="z247" w:id="21"/>
    <w:p>
      <w:pPr>
        <w:spacing w:after="0"/>
        <w:ind w:left="0"/>
        <w:jc w:val="both"/>
      </w:pPr>
      <w:r>
        <w:rPr>
          <w:rFonts w:ascii="Times New Roman"/>
          <w:b w:val="false"/>
          <w:i w:val="false"/>
          <w:color w:val="000000"/>
          <w:sz w:val="28"/>
        </w:rPr>
        <w:t>
      3) көрсетілген қызметті алушыға қызмет көрсетудің рұқсат етілген ең ұзақ уақыты – 20 (жиырма) минут, Мемлекеттік корпорацияда – 20 (жиырма) минут.</w:t>
      </w:r>
    </w:p>
    <w:bookmarkEnd w:id="21"/>
    <w:bookmarkStart w:name="z99" w:id="22"/>
    <w:p>
      <w:pPr>
        <w:spacing w:after="0"/>
        <w:ind w:left="0"/>
        <w:jc w:val="both"/>
      </w:pPr>
      <w:r>
        <w:rPr>
          <w:rFonts w:ascii="Times New Roman"/>
          <w:b w:val="false"/>
          <w:i w:val="false"/>
          <w:color w:val="000000"/>
          <w:sz w:val="28"/>
        </w:rPr>
        <w:t>
      5. Мемлекеттік қызмет көрсету нысаны: қағаз жүзінде.</w:t>
      </w:r>
    </w:p>
    <w:bookmarkEnd w:id="22"/>
    <w:bookmarkStart w:name="z100" w:id="23"/>
    <w:p>
      <w:pPr>
        <w:spacing w:after="0"/>
        <w:ind w:left="0"/>
        <w:jc w:val="both"/>
      </w:pPr>
      <w:r>
        <w:rPr>
          <w:rFonts w:ascii="Times New Roman"/>
          <w:b w:val="false"/>
          <w:i w:val="false"/>
          <w:color w:val="000000"/>
          <w:sz w:val="28"/>
        </w:rPr>
        <w:t xml:space="preserve">
      6. Мемлекеттік көрсетілетін қызметтің нәтижесі -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туралы еркін түрдегі қолхат,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 болып табылады.</w:t>
      </w:r>
    </w:p>
    <w:bookmarkEnd w:id="23"/>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Start w:name="z101" w:id="24"/>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4"/>
    <w:bookmarkStart w:name="z102" w:id="25"/>
    <w:p>
      <w:pPr>
        <w:spacing w:after="0"/>
        <w:ind w:left="0"/>
        <w:jc w:val="both"/>
      </w:pPr>
      <w:r>
        <w:rPr>
          <w:rFonts w:ascii="Times New Roman"/>
          <w:b w:val="false"/>
          <w:i w:val="false"/>
          <w:color w:val="000000"/>
          <w:sz w:val="28"/>
        </w:rPr>
        <w:t>
      8. Жұмыс кестесі:</w:t>
      </w:r>
    </w:p>
    <w:bookmarkEnd w:id="25"/>
    <w:bookmarkStart w:name="z248" w:id="26"/>
    <w:p>
      <w:pPr>
        <w:spacing w:after="0"/>
        <w:ind w:left="0"/>
        <w:jc w:val="both"/>
      </w:pPr>
      <w:r>
        <w:rPr>
          <w:rFonts w:ascii="Times New Roman"/>
          <w:b w:val="false"/>
          <w:i w:val="false"/>
          <w:color w:val="000000"/>
          <w:sz w:val="28"/>
        </w:rPr>
        <w:t>
      1) көрсетілетін қызметті берушінің Қазақстан Республикасының еңбек заңнамасына сәйкес демалыс және мереке күндерін қоспағанда, дүйсенбі мен жұма аралығында сағат 13.00-ден 14.00, 14.30-ға дейінгі түскі үзіліспен сағат 09.00-ден 18.00, 18.30-ға дейін.</w:t>
      </w:r>
    </w:p>
    <w:bookmarkEnd w:id="26"/>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нәтижесін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p>
    <w:bookmarkStart w:name="z249" w:id="27"/>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белгіленген жұмыс кестесіне сәйкес демалыс және мереке күндерін қоспағанда, дүйсенбі мен сенбі аралығында түскі үзіліссіз сағат 09.00-ден 20.00-ге дейін.</w:t>
      </w:r>
    </w:p>
    <w:bookmarkEnd w:id="27"/>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таңдауы бойынша жеделдетіп қызмет көрсетусіз жүзеге асырылады, "электронды үкімет" порталы (бұдан әрі – портал) арқылы электрондық кезекті броньдауға болады.</w:t>
      </w:r>
    </w:p>
    <w:p>
      <w:pPr>
        <w:spacing w:after="0"/>
        <w:ind w:left="0"/>
        <w:jc w:val="both"/>
      </w:pPr>
      <w:r>
        <w:rPr>
          <w:rFonts w:ascii="Times New Roman"/>
          <w:b w:val="false"/>
          <w:i w:val="false"/>
          <w:color w:val="000000"/>
          <w:sz w:val="28"/>
        </w:rPr>
        <w:t>
      Мемлекеттік қызметті көрсету нәтижелерін ұсыну нысаны: қағаз жүзінде.</w:t>
      </w:r>
    </w:p>
    <w:bookmarkStart w:name="z103" w:id="28"/>
    <w:p>
      <w:pPr>
        <w:spacing w:after="0"/>
        <w:ind w:left="0"/>
        <w:jc w:val="both"/>
      </w:pPr>
      <w:r>
        <w:rPr>
          <w:rFonts w:ascii="Times New Roman"/>
          <w:b w:val="false"/>
          <w:i w:val="false"/>
          <w:color w:val="000000"/>
          <w:sz w:val="28"/>
        </w:rPr>
        <w:t>
      9. Көрсетілетін қызметті алушының көрсетілетін қызметті берушіге жүгінген кезде мемлекеттік қызмет көрсету үшін қажетті құжаттар тізбесі:</w:t>
      </w:r>
    </w:p>
    <w:bookmarkEnd w:id="28"/>
    <w:bookmarkStart w:name="z250" w:id="29"/>
    <w:p>
      <w:pPr>
        <w:spacing w:after="0"/>
        <w:ind w:left="0"/>
        <w:jc w:val="both"/>
      </w:pPr>
      <w:r>
        <w:rPr>
          <w:rFonts w:ascii="Times New Roman"/>
          <w:b w:val="false"/>
          <w:i w:val="false"/>
          <w:color w:val="000000"/>
          <w:sz w:val="28"/>
        </w:rPr>
        <w:t xml:space="preserve">
      1)Көрсетілетін қызметті </w:t>
      </w:r>
      <w:r>
        <w:rPr>
          <w:rFonts w:ascii="Times New Roman"/>
          <w:b w:val="false"/>
          <w:i w:val="false"/>
          <w:color w:val="000000"/>
          <w:sz w:val="28"/>
        </w:rPr>
        <w:t>1-қосымшаға</w:t>
      </w:r>
      <w:r>
        <w:rPr>
          <w:rFonts w:ascii="Times New Roman"/>
          <w:b w:val="false"/>
          <w:i w:val="false"/>
          <w:color w:val="000000"/>
          <w:sz w:val="28"/>
        </w:rPr>
        <w:t xml:space="preserve"> сәйкес аттестаттауға өтініш;</w:t>
      </w:r>
    </w:p>
    <w:bookmarkEnd w:id="29"/>
    <w:bookmarkStart w:name="z251" w:id="30"/>
    <w:p>
      <w:pPr>
        <w:spacing w:after="0"/>
        <w:ind w:left="0"/>
        <w:jc w:val="both"/>
      </w:pPr>
      <w:r>
        <w:rPr>
          <w:rFonts w:ascii="Times New Roman"/>
          <w:b w:val="false"/>
          <w:i w:val="false"/>
          <w:color w:val="000000"/>
          <w:sz w:val="28"/>
        </w:rPr>
        <w:t>
      2) жеке басын куәландыратын құжат көшірмесі (тұлғаны сәйкестендіру үшін қажет);</w:t>
      </w:r>
    </w:p>
    <w:bookmarkEnd w:id="30"/>
    <w:bookmarkStart w:name="z252" w:id="31"/>
    <w:p>
      <w:pPr>
        <w:spacing w:after="0"/>
        <w:ind w:left="0"/>
        <w:jc w:val="both"/>
      </w:pPr>
      <w:r>
        <w:rPr>
          <w:rFonts w:ascii="Times New Roman"/>
          <w:b w:val="false"/>
          <w:i w:val="false"/>
          <w:color w:val="000000"/>
          <w:sz w:val="28"/>
        </w:rPr>
        <w:t>
      3) білімі туралы диплом көшірмесі;</w:t>
      </w:r>
    </w:p>
    <w:bookmarkEnd w:id="31"/>
    <w:bookmarkStart w:name="z253" w:id="32"/>
    <w:p>
      <w:pPr>
        <w:spacing w:after="0"/>
        <w:ind w:left="0"/>
        <w:jc w:val="both"/>
      </w:pPr>
      <w:r>
        <w:rPr>
          <w:rFonts w:ascii="Times New Roman"/>
          <w:b w:val="false"/>
          <w:i w:val="false"/>
          <w:color w:val="000000"/>
          <w:sz w:val="28"/>
        </w:rPr>
        <w:t>
      4) біліктілікті арттыру туралы құжат көшірмесі;</w:t>
      </w:r>
    </w:p>
    <w:bookmarkEnd w:id="32"/>
    <w:bookmarkStart w:name="z254" w:id="33"/>
    <w:p>
      <w:pPr>
        <w:spacing w:after="0"/>
        <w:ind w:left="0"/>
        <w:jc w:val="both"/>
      </w:pPr>
      <w:r>
        <w:rPr>
          <w:rFonts w:ascii="Times New Roman"/>
          <w:b w:val="false"/>
          <w:i w:val="false"/>
          <w:color w:val="000000"/>
          <w:sz w:val="28"/>
        </w:rPr>
        <w:t>
      5) қызметкердің еңбек қызметін растайтын құжатының көшірмесі;</w:t>
      </w:r>
    </w:p>
    <w:bookmarkEnd w:id="33"/>
    <w:bookmarkStart w:name="z255" w:id="34"/>
    <w:p>
      <w:pPr>
        <w:spacing w:after="0"/>
        <w:ind w:left="0"/>
        <w:jc w:val="both"/>
      </w:pPr>
      <w:r>
        <w:rPr>
          <w:rFonts w:ascii="Times New Roman"/>
          <w:b w:val="false"/>
          <w:i w:val="false"/>
          <w:color w:val="000000"/>
          <w:sz w:val="28"/>
        </w:rPr>
        <w:t>
      6) бұрын берген біліктілік санаты туралы куәлік көшірмесі (жоғары білім беру ұйымдарынан ауысқан және біліктілік санаттары жоқ педагог қызметкерлерден басқа);</w:t>
      </w:r>
    </w:p>
    <w:bookmarkEnd w:id="34"/>
    <w:bookmarkStart w:name="z256" w:id="35"/>
    <w:p>
      <w:pPr>
        <w:spacing w:after="0"/>
        <w:ind w:left="0"/>
        <w:jc w:val="both"/>
      </w:pPr>
      <w:r>
        <w:rPr>
          <w:rFonts w:ascii="Times New Roman"/>
          <w:b w:val="false"/>
          <w:i w:val="false"/>
          <w:color w:val="000000"/>
          <w:sz w:val="28"/>
        </w:rPr>
        <w:t xml:space="preserve">
      7) Қазақстан Республикасы Білім және ғылым министрінің 2016 жылғы 27 қаңтардағы № 83 бұйрығымен бекітілген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w:t>
      </w:r>
      <w:r>
        <w:rPr>
          <w:rFonts w:ascii="Times New Roman"/>
          <w:b w:val="false"/>
          <w:i w:val="false"/>
          <w:color w:val="000000"/>
          <w:sz w:val="28"/>
        </w:rPr>
        <w:t>қағидалары мен шарттарына</w:t>
      </w:r>
      <w:r>
        <w:rPr>
          <w:rFonts w:ascii="Times New Roman"/>
          <w:b w:val="false"/>
          <w:i w:val="false"/>
          <w:color w:val="000000"/>
          <w:sz w:val="28"/>
        </w:rPr>
        <w:t xml:space="preserve"> сәйкес (Нормативтік құқықтық актілерді мемлекеттік тіркеу тізілімінде № 13317 болып тіркелген) кәсіптік жетістіктері туралы мәліметтер (болған жағдайда).</w:t>
      </w:r>
    </w:p>
    <w:bookmarkEnd w:id="35"/>
    <w:bookmarkStart w:name="z257" w:id="36"/>
    <w:p>
      <w:pPr>
        <w:spacing w:after="0"/>
        <w:ind w:left="0"/>
        <w:jc w:val="both"/>
      </w:pPr>
      <w:r>
        <w:rPr>
          <w:rFonts w:ascii="Times New Roman"/>
          <w:b w:val="false"/>
          <w:i w:val="false"/>
          <w:color w:val="000000"/>
          <w:sz w:val="28"/>
        </w:rPr>
        <w:t>
      Мемлекеттік корпорацияға:</w:t>
      </w:r>
    </w:p>
    <w:bookmarkEnd w:id="36"/>
    <w:bookmarkStart w:name="z258" w:id="37"/>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аттестаттауға өтініш;</w:t>
      </w:r>
    </w:p>
    <w:bookmarkEnd w:id="37"/>
    <w:bookmarkStart w:name="z259" w:id="38"/>
    <w:p>
      <w:pPr>
        <w:spacing w:after="0"/>
        <w:ind w:left="0"/>
        <w:jc w:val="both"/>
      </w:pPr>
      <w:r>
        <w:rPr>
          <w:rFonts w:ascii="Times New Roman"/>
          <w:b w:val="false"/>
          <w:i w:val="false"/>
          <w:color w:val="000000"/>
          <w:sz w:val="28"/>
        </w:rPr>
        <w:t>
      2) жеке басын куаландыратын құжат көшірмесі (тұлғаны сәйкестендіру үшін қажет);</w:t>
      </w:r>
    </w:p>
    <w:bookmarkEnd w:id="38"/>
    <w:bookmarkStart w:name="z260" w:id="39"/>
    <w:p>
      <w:pPr>
        <w:spacing w:after="0"/>
        <w:ind w:left="0"/>
        <w:jc w:val="both"/>
      </w:pPr>
      <w:r>
        <w:rPr>
          <w:rFonts w:ascii="Times New Roman"/>
          <w:b w:val="false"/>
          <w:i w:val="false"/>
          <w:color w:val="000000"/>
          <w:sz w:val="28"/>
        </w:rPr>
        <w:t>
      3) білімі туралы диплом көшірмесі;</w:t>
      </w:r>
    </w:p>
    <w:bookmarkEnd w:id="39"/>
    <w:bookmarkStart w:name="z261" w:id="40"/>
    <w:p>
      <w:pPr>
        <w:spacing w:after="0"/>
        <w:ind w:left="0"/>
        <w:jc w:val="both"/>
      </w:pPr>
      <w:r>
        <w:rPr>
          <w:rFonts w:ascii="Times New Roman"/>
          <w:b w:val="false"/>
          <w:i w:val="false"/>
          <w:color w:val="000000"/>
          <w:sz w:val="28"/>
        </w:rPr>
        <w:t>
      4) біліктілікті арттыру туралы құжат көшірмесі;</w:t>
      </w:r>
    </w:p>
    <w:bookmarkEnd w:id="40"/>
    <w:bookmarkStart w:name="z262" w:id="41"/>
    <w:p>
      <w:pPr>
        <w:spacing w:after="0"/>
        <w:ind w:left="0"/>
        <w:jc w:val="both"/>
      </w:pPr>
      <w:r>
        <w:rPr>
          <w:rFonts w:ascii="Times New Roman"/>
          <w:b w:val="false"/>
          <w:i w:val="false"/>
          <w:color w:val="000000"/>
          <w:sz w:val="28"/>
        </w:rPr>
        <w:t>
      5) қызметкердің еңбек қызметін растайтын құжатының көшірмесі;</w:t>
      </w:r>
    </w:p>
    <w:bookmarkEnd w:id="41"/>
    <w:bookmarkStart w:name="z263" w:id="42"/>
    <w:p>
      <w:pPr>
        <w:spacing w:after="0"/>
        <w:ind w:left="0"/>
        <w:jc w:val="both"/>
      </w:pPr>
      <w:r>
        <w:rPr>
          <w:rFonts w:ascii="Times New Roman"/>
          <w:b w:val="false"/>
          <w:i w:val="false"/>
          <w:color w:val="000000"/>
          <w:sz w:val="28"/>
        </w:rPr>
        <w:t>
      6) бұрын берген біліктілік санаты туралы куәлік көшірмесі (жоғары білім беру ұйымдарынан ауысқан және біліктілік санаттары жоқ педагог қызметкерлерден басқа);</w:t>
      </w:r>
    </w:p>
    <w:bookmarkEnd w:id="42"/>
    <w:bookmarkStart w:name="z264" w:id="43"/>
    <w:p>
      <w:pPr>
        <w:spacing w:after="0"/>
        <w:ind w:left="0"/>
        <w:jc w:val="both"/>
      </w:pPr>
      <w:r>
        <w:rPr>
          <w:rFonts w:ascii="Times New Roman"/>
          <w:b w:val="false"/>
          <w:i w:val="false"/>
          <w:color w:val="000000"/>
          <w:sz w:val="28"/>
        </w:rPr>
        <w:t xml:space="preserve">
      7) Қазақстан Республикасы Білім және ғылым министрінің 2016 жылғы 27 қаңтардағы № 83 </w:t>
      </w:r>
      <w:r>
        <w:rPr>
          <w:rFonts w:ascii="Times New Roman"/>
          <w:b w:val="false"/>
          <w:i w:val="false"/>
          <w:color w:val="000000"/>
          <w:sz w:val="28"/>
        </w:rPr>
        <w:t>бұйрығымен</w:t>
      </w:r>
      <w:r>
        <w:rPr>
          <w:rFonts w:ascii="Times New Roman"/>
          <w:b w:val="false"/>
          <w:i w:val="false"/>
          <w:color w:val="000000"/>
          <w:sz w:val="28"/>
        </w:rPr>
        <w:t xml:space="preserve"> бекітілген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w:t>
      </w:r>
      <w:r>
        <w:rPr>
          <w:rFonts w:ascii="Times New Roman"/>
          <w:b w:val="false"/>
          <w:i w:val="false"/>
          <w:color w:val="000000"/>
          <w:sz w:val="28"/>
        </w:rPr>
        <w:t>қағидалары мен шарттарына</w:t>
      </w:r>
      <w:r>
        <w:rPr>
          <w:rFonts w:ascii="Times New Roman"/>
          <w:b w:val="false"/>
          <w:i w:val="false"/>
          <w:color w:val="000000"/>
          <w:sz w:val="28"/>
        </w:rPr>
        <w:t xml:space="preserve"> сәйкес (Нормативтік құқықтық актілерді мемлекеттік тіркеу тізілімінде № 13317 болып тіркелген) кәсіптік жетістіктері туралы мәліметтер (болған жағдайда).</w:t>
      </w:r>
    </w:p>
    <w:bookmarkEnd w:id="43"/>
    <w:p>
      <w:pPr>
        <w:spacing w:after="0"/>
        <w:ind w:left="0"/>
        <w:jc w:val="both"/>
      </w:pPr>
      <w:r>
        <w:rPr>
          <w:rFonts w:ascii="Times New Roman"/>
          <w:b w:val="false"/>
          <w:i w:val="false"/>
          <w:color w:val="000000"/>
          <w:sz w:val="28"/>
        </w:rPr>
        <w:t>
      Мемлекеттік корпорация қызметкері көрсетілетін қызметті алушыдан Қазақстан Республикасының заңдарында өзгеше көзделмесе, мемлекеттік қызмет көрсету кезінде ақпараттық жүйелерде заңмен қорғалған құпиядан тұратын мәліметтерді пайдалануға келісім алады.</w:t>
      </w:r>
    </w:p>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Осы көрсетілген стандарттың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өткеннен кейін көрсетілетін қызметті алушы болмаған жағдайда Қазақстан Республикасы Инвестициялар және даму министрінің 2016 жылғы 22 қаңтардағы № 52 бұйрығымен (Нормативтік құқықытық актілерді мемлекеттік тіркеу тізілімінде № 13248 болып тіркелген) бекітілген "Азаматтарға арналған үкімет" мемлекеттік корпорациясының қызметі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корпорация бір ай ішінде кепілдік шартын сақтауды қамтамасыз етеді, содан кейін оны одан әрі сақтау үшін көрсетілген қызметті берушіге тапсырады.</w:t>
      </w:r>
    </w:p>
    <w:p>
      <w:pPr>
        <w:spacing w:after="0"/>
        <w:ind w:left="0"/>
        <w:jc w:val="both"/>
      </w:pPr>
      <w:r>
        <w:rPr>
          <w:rFonts w:ascii="Times New Roman"/>
          <w:b w:val="false"/>
          <w:i w:val="false"/>
          <w:color w:val="000000"/>
          <w:sz w:val="28"/>
        </w:rPr>
        <w:t>
      Көрсетілетін қызметті алушы бір ай өткен соң жүгінген жағдайда Мемлекеттік корпорацияның сұранысы бойынша көрсетілетін қызметті беруші бір жұмыс күні ішінде көрсетілетін қызметті алушыға беру үшін Мемлекеттік корпорацияға мемлекеттік қызмет көрсету нәтижесін жолдайды.</w:t>
      </w:r>
    </w:p>
    <w:bookmarkStart w:name="z104" w:id="44"/>
    <w:p>
      <w:pPr>
        <w:spacing w:after="0"/>
        <w:ind w:left="0"/>
        <w:jc w:val="both"/>
      </w:pPr>
      <w:r>
        <w:rPr>
          <w:rFonts w:ascii="Times New Roman"/>
          <w:b w:val="false"/>
          <w:i w:val="false"/>
          <w:color w:val="000000"/>
          <w:sz w:val="28"/>
        </w:rPr>
        <w:t>
      10. Көрсетілетін қызметті беруші:</w:t>
      </w:r>
    </w:p>
    <w:bookmarkEnd w:id="44"/>
    <w:bookmarkStart w:name="z265" w:id="45"/>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олардағы деректердің дұрыс еместігі белгіленген;</w:t>
      </w:r>
    </w:p>
    <w:bookmarkEnd w:id="45"/>
    <w:bookmarkStart w:name="z266" w:id="46"/>
    <w:p>
      <w:pPr>
        <w:spacing w:after="0"/>
        <w:ind w:left="0"/>
        <w:jc w:val="both"/>
      </w:pPr>
      <w:r>
        <w:rPr>
          <w:rFonts w:ascii="Times New Roman"/>
          <w:b w:val="false"/>
          <w:i w:val="false"/>
          <w:color w:val="000000"/>
          <w:sz w:val="28"/>
        </w:rPr>
        <w:t>
      2) көрсетілетін қызметті алушы және (немесе) мемлекеттік қызмет көрсету үшін материалдар, деректер және мәліметтер қажетті талаптарға сәйкес келмеген жағдайда мемлекеттік қызмет көрсетуден бас тартады.</w:t>
      </w:r>
    </w:p>
    <w:bookmarkEnd w:id="46"/>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құжаттардың топтамасын және (немесе) қолданыстағы мерзімі өткен құжаттарды ұсынған жағдайда көрсетілетін қызметті алушы еркін түрдегі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тізбеге сәйкес құжаттар топтамасын толық ұсынбаған жағдайда, Мемлекеттік корпорация қызметкері өтінішті қабылдаудан бас таратады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қолхат береді.</w:t>
      </w:r>
    </w:p>
    <w:bookmarkStart w:name="z105" w:id="47"/>
    <w:p>
      <w:pPr>
        <w:spacing w:after="0"/>
        <w:ind w:left="0"/>
        <w:jc w:val="left"/>
      </w:pPr>
      <w:r>
        <w:rPr>
          <w:rFonts w:ascii="Times New Roman"/>
          <w:b/>
          <w:i w:val="false"/>
          <w:color w:val="000000"/>
        </w:rPr>
        <w:t xml:space="preserve"> 3-тарау. Мемлекеттік қызмет көрсету мәселелері бойынша "Азаматтарға арналған үкімет" мемлекеттік корпорациясы және (немесе) оның қызметкерлерінің шешімдеріне, әрекетіне (әрекетсіздігіне) шағымдану тәртібі</w:t>
      </w:r>
    </w:p>
    <w:bookmarkEnd w:id="47"/>
    <w:bookmarkStart w:name="z106" w:id="48"/>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әрекетіне (әрекетсіздігіне) шағымдану үшін жазбаша түрде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 басшысының атына немесе мына мекенжай бойынша: 010000, Астана қаласы, Мәңгілік ел, 8, Министрлік басшысының атына жолданады.</w:t>
      </w:r>
    </w:p>
    <w:bookmarkEnd w:id="48"/>
    <w:p>
      <w:pPr>
        <w:spacing w:after="0"/>
        <w:ind w:left="0"/>
        <w:jc w:val="both"/>
      </w:pPr>
      <w:r>
        <w:rPr>
          <w:rFonts w:ascii="Times New Roman"/>
          <w:b w:val="false"/>
          <w:i w:val="false"/>
          <w:color w:val="000000"/>
          <w:sz w:val="28"/>
        </w:rPr>
        <w:t>
      Шағым пошта арқылы жазбаша нысанда,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Жеке тұлғаның шағымында оның тегі, аты, әкесінің аты (бар болcа), пошталық мекенжайы, байланыс телефоны көрсетіледі.</w:t>
      </w:r>
    </w:p>
    <w:p>
      <w:pPr>
        <w:spacing w:after="0"/>
        <w:ind w:left="0"/>
        <w:jc w:val="both"/>
      </w:pPr>
      <w:r>
        <w:rPr>
          <w:rFonts w:ascii="Times New Roman"/>
          <w:b w:val="false"/>
          <w:i w:val="false"/>
          <w:color w:val="000000"/>
          <w:sz w:val="28"/>
        </w:rPr>
        <w:t>
      Мемлекеттік корпорацияда,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 тіркеу (мөртабан, кіріс нөмірі және тіркелген күні шағымның екінші данасында немесе шағымға ілеспе хатта қойылады) шағымның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арқылы жүгінген кезде шағым жасаудың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мемлекеттік қызмет көрсету мәселелері бойынша шағымы тіркелген күнінен бастап 5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Мемлекеттiк қызмет көрсету сапасын бағалау және бақылау жөнiндегi уәкiлеттi органның мекенжайына келіп түскен көрсетілетін қызметті алушының шағымы тіркелген күнінен бастап он бес жұмыс күні ішінде қарауға жатады.</w:t>
      </w:r>
    </w:p>
    <w:bookmarkStart w:name="z107" w:id="4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жүгінуге құқылы.</w:t>
      </w:r>
    </w:p>
    <w:bookmarkEnd w:id="49"/>
    <w:bookmarkStart w:name="z108" w:id="50"/>
    <w:p>
      <w:pPr>
        <w:spacing w:after="0"/>
        <w:ind w:left="0"/>
        <w:jc w:val="left"/>
      </w:pPr>
      <w:r>
        <w:rPr>
          <w:rFonts w:ascii="Times New Roman"/>
          <w:b/>
          <w:i w:val="false"/>
          <w:color w:val="000000"/>
        </w:rPr>
        <w:t xml:space="preserve"> 4-тарау. Мемлекеттік қызмет көрсетудің, оның ішінде "Азаматтарға арналған үкімет" мемлекеттік корпорациясы" коммерциялық емес акционерлік қоғамы арқылы көрсетілетін қызмет ерекшеліктері ескеріле отырып қойылатын өзге де талаптар</w:t>
      </w:r>
    </w:p>
    <w:bookmarkEnd w:id="50"/>
    <w:bookmarkStart w:name="z109" w:id="51"/>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жеріне барып жүргізеді.</w:t>
      </w:r>
    </w:p>
    <w:bookmarkEnd w:id="51"/>
    <w:bookmarkStart w:name="z110" w:id="52"/>
    <w:p>
      <w:pPr>
        <w:spacing w:after="0"/>
        <w:ind w:left="0"/>
        <w:jc w:val="both"/>
      </w:pPr>
      <w:r>
        <w:rPr>
          <w:rFonts w:ascii="Times New Roman"/>
          <w:b w:val="false"/>
          <w:i w:val="false"/>
          <w:color w:val="000000"/>
          <w:sz w:val="28"/>
        </w:rPr>
        <w:t>
      14. Мемлекеттік қызмет көрсету мекенжайлары мен орындары:</w:t>
      </w:r>
    </w:p>
    <w:bookmarkEnd w:id="52"/>
    <w:bookmarkStart w:name="z267" w:id="53"/>
    <w:p>
      <w:pPr>
        <w:spacing w:after="0"/>
        <w:ind w:left="0"/>
        <w:jc w:val="both"/>
      </w:pPr>
      <w:r>
        <w:rPr>
          <w:rFonts w:ascii="Times New Roman"/>
          <w:b w:val="false"/>
          <w:i w:val="false"/>
          <w:color w:val="000000"/>
          <w:sz w:val="28"/>
        </w:rPr>
        <w:t>
      1) Министрліктің интернет-ресурсында: www.edu.gov.kz;</w:t>
      </w:r>
    </w:p>
    <w:bookmarkEnd w:id="53"/>
    <w:bookmarkStart w:name="z268" w:id="54"/>
    <w:p>
      <w:pPr>
        <w:spacing w:after="0"/>
        <w:ind w:left="0"/>
        <w:jc w:val="both"/>
      </w:pPr>
      <w:r>
        <w:rPr>
          <w:rFonts w:ascii="Times New Roman"/>
          <w:b w:val="false"/>
          <w:i w:val="false"/>
          <w:color w:val="000000"/>
          <w:sz w:val="28"/>
        </w:rPr>
        <w:t>
      2) Мемлекеттік корпорацияның интернет-ресурсында: www.gov4c.kz. орналастырылған.</w:t>
      </w:r>
    </w:p>
    <w:bookmarkEnd w:id="54"/>
    <w:bookmarkStart w:name="z111" w:id="55"/>
    <w:p>
      <w:pPr>
        <w:spacing w:after="0"/>
        <w:ind w:left="0"/>
        <w:jc w:val="both"/>
      </w:pPr>
      <w:r>
        <w:rPr>
          <w:rFonts w:ascii="Times New Roman"/>
          <w:b w:val="false"/>
          <w:i w:val="false"/>
          <w:color w:val="000000"/>
          <w:sz w:val="28"/>
        </w:rPr>
        <w:t>
      15. Қызмет беруші электрондық цифрлы қолы болған жағдайда портал арқылы мемлекеттік қызметті алуға мүмкіндігі бар.</w:t>
      </w:r>
    </w:p>
    <w:bookmarkEnd w:id="55"/>
    <w:bookmarkStart w:name="z112" w:id="56"/>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деңгейі туралы ақпаратты қашықтықтан қол жеткізу режимінде ЭЦҚ болған жағдайда порталдың "жеке кабинеті", сондай-ақ бірыңғай байланыс орталығы: 1414, 8 800 080 7777 арқылы алуға мүмкіндігі бар.</w:t>
      </w:r>
    </w:p>
    <w:bookmarkEnd w:id="56"/>
    <w:bookmarkStart w:name="z113" w:id="57"/>
    <w:p>
      <w:pPr>
        <w:spacing w:after="0"/>
        <w:ind w:left="0"/>
        <w:jc w:val="both"/>
      </w:pPr>
      <w:r>
        <w:rPr>
          <w:rFonts w:ascii="Times New Roman"/>
          <w:b w:val="false"/>
          <w:i w:val="false"/>
          <w:color w:val="000000"/>
          <w:sz w:val="28"/>
        </w:rPr>
        <w:t>
      17. Мемлекеттік қызмет көрсету мәселелері бойынша анықтама қызметтерінің байланыс телефоны Министрліктің интернет-ресурсында: www.edu.gov.kz орналасқан.</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 бастауыш, негізгі орта,</w:t>
            </w:r>
            <w:r>
              <w:br/>
            </w:r>
            <w:r>
              <w:rPr>
                <w:rFonts w:ascii="Times New Roman"/>
                <w:b w:val="false"/>
                <w:i w:val="false"/>
                <w:color w:val="000000"/>
                <w:sz w:val="20"/>
              </w:rPr>
              <w:t>жалпы орта,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ұйымдарының</w:t>
            </w:r>
            <w:r>
              <w:br/>
            </w:r>
            <w:r>
              <w:rPr>
                <w:rFonts w:ascii="Times New Roman"/>
                <w:b w:val="false"/>
                <w:i w:val="false"/>
                <w:color w:val="000000"/>
                <w:sz w:val="20"/>
              </w:rPr>
              <w:t>педагог қызметкерлері мен</w:t>
            </w:r>
            <w:r>
              <w:br/>
            </w:r>
            <w:r>
              <w:rPr>
                <w:rFonts w:ascii="Times New Roman"/>
                <w:b w:val="false"/>
                <w:i w:val="false"/>
                <w:color w:val="000000"/>
                <w:sz w:val="20"/>
              </w:rPr>
              <w:t>оларға теңестірілген</w:t>
            </w:r>
            <w:r>
              <w:br/>
            </w:r>
            <w:r>
              <w:rPr>
                <w:rFonts w:ascii="Times New Roman"/>
                <w:b w:val="false"/>
                <w:i w:val="false"/>
                <w:color w:val="000000"/>
                <w:sz w:val="20"/>
              </w:rPr>
              <w:t>тұлғалардың біліктілік</w:t>
            </w:r>
            <w:r>
              <w:br/>
            </w:r>
            <w:r>
              <w:rPr>
                <w:rFonts w:ascii="Times New Roman"/>
                <w:b w:val="false"/>
                <w:i w:val="false"/>
                <w:color w:val="000000"/>
                <w:sz w:val="20"/>
              </w:rPr>
              <w:t>санаттарын беру (растау) үшін</w:t>
            </w:r>
            <w:r>
              <w:br/>
            </w:r>
            <w:r>
              <w:rPr>
                <w:rFonts w:ascii="Times New Roman"/>
                <w:b w:val="false"/>
                <w:i w:val="false"/>
                <w:color w:val="000000"/>
                <w:sz w:val="20"/>
              </w:rPr>
              <w:t>аттестаттаудан өткізуге</w:t>
            </w:r>
            <w:r>
              <w:br/>
            </w:r>
            <w:r>
              <w:rPr>
                <w:rFonts w:ascii="Times New Roman"/>
                <w:b w:val="false"/>
                <w:i w:val="false"/>
                <w:color w:val="000000"/>
                <w:sz w:val="20"/>
              </w:rPr>
              <w:t>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(санаттарды растау/беру жөніндегі аттестаттау комиссиясының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(педагогтың тегі, аты және әкесінің аты (болған жағдайда))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жұмыс орны)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20__ жылы _______________ лауазымы бойынша біліктілік санатына</w:t>
      </w:r>
    </w:p>
    <w:p>
      <w:pPr>
        <w:spacing w:after="0"/>
        <w:ind w:left="0"/>
        <w:jc w:val="both"/>
      </w:pPr>
      <w:r>
        <w:rPr>
          <w:rFonts w:ascii="Times New Roman"/>
          <w:b w:val="false"/>
          <w:i w:val="false"/>
          <w:color w:val="000000"/>
          <w:sz w:val="28"/>
        </w:rPr>
        <w:t>
      __________________________ аттестаттауды сұраймын.</w:t>
      </w:r>
    </w:p>
    <w:p>
      <w:pPr>
        <w:spacing w:after="0"/>
        <w:ind w:left="0"/>
        <w:jc w:val="both"/>
      </w:pPr>
      <w:r>
        <w:rPr>
          <w:rFonts w:ascii="Times New Roman"/>
          <w:b w:val="false"/>
          <w:i w:val="false"/>
          <w:color w:val="000000"/>
          <w:sz w:val="28"/>
        </w:rPr>
        <w:t>
      Қазіргі уақытта _____ санаттамын, ол ____ жылға дейін жарамды</w:t>
      </w:r>
    </w:p>
    <w:p>
      <w:pPr>
        <w:spacing w:after="0"/>
        <w:ind w:left="0"/>
        <w:jc w:val="both"/>
      </w:pPr>
      <w:r>
        <w:rPr>
          <w:rFonts w:ascii="Times New Roman"/>
          <w:b w:val="false"/>
          <w:i w:val="false"/>
          <w:color w:val="000000"/>
          <w:sz w:val="28"/>
        </w:rPr>
        <w:t>
      Келесі жұмыс нәтижелерін негізге аламын 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i w:val="false"/>
          <w:color w:val="000000"/>
        </w:rPr>
        <w:t xml:space="preserve"> Өзім туралы келесі мәліметті хабарлаймын: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3262"/>
        <w:gridCol w:w="4520"/>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мамандық</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3075"/>
        <w:gridCol w:w="1891"/>
        <w:gridCol w:w="5444"/>
      </w:tblGrid>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бойынша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білім беру ұйымында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Наградалар, атағы, ғылыми дәрежесі, ғылыми атағы алынған (берілген) жылын көрсете</w:t>
      </w:r>
    </w:p>
    <w:p>
      <w:pPr>
        <w:spacing w:after="0"/>
        <w:ind w:left="0"/>
        <w:jc w:val="both"/>
      </w:pPr>
      <w:r>
        <w:rPr>
          <w:rFonts w:ascii="Times New Roman"/>
          <w:b w:val="false"/>
          <w:i w:val="false"/>
          <w:color w:val="000000"/>
          <w:sz w:val="28"/>
        </w:rPr>
        <w:t>
      отырып _________________________________________________________________________</w:t>
      </w:r>
    </w:p>
    <w:p>
      <w:pPr>
        <w:spacing w:after="0"/>
        <w:ind w:left="0"/>
        <w:jc w:val="both"/>
      </w:pPr>
      <w:r>
        <w:rPr>
          <w:rFonts w:ascii="Times New Roman"/>
          <w:b w:val="false"/>
          <w:i w:val="false"/>
          <w:color w:val="000000"/>
          <w:sz w:val="28"/>
        </w:rPr>
        <w:t>
      Аттестаттаудан өткізу қағидаларымен таныстым</w:t>
      </w:r>
    </w:p>
    <w:p>
      <w:pPr>
        <w:spacing w:after="0"/>
        <w:ind w:left="0"/>
        <w:jc w:val="both"/>
      </w:pPr>
      <w:r>
        <w:rPr>
          <w:rFonts w:ascii="Times New Roman"/>
          <w:b w:val="false"/>
          <w:i w:val="false"/>
          <w:color w:val="000000"/>
          <w:sz w:val="28"/>
        </w:rPr>
        <w:t>
      20____ жылғы "____" _________________ _______________________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 бастауыш, негізгі орта,</w:t>
            </w:r>
            <w:r>
              <w:br/>
            </w:r>
            <w:r>
              <w:rPr>
                <w:rFonts w:ascii="Times New Roman"/>
                <w:b w:val="false"/>
                <w:i w:val="false"/>
                <w:color w:val="000000"/>
                <w:sz w:val="20"/>
              </w:rPr>
              <w:t>жалпы орта,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ұйымдарының</w:t>
            </w:r>
            <w:r>
              <w:br/>
            </w:r>
            <w:r>
              <w:rPr>
                <w:rFonts w:ascii="Times New Roman"/>
                <w:b w:val="false"/>
                <w:i w:val="false"/>
                <w:color w:val="000000"/>
                <w:sz w:val="20"/>
              </w:rPr>
              <w:t>педагог қызметкерлері мен</w:t>
            </w:r>
            <w:r>
              <w:br/>
            </w:r>
            <w:r>
              <w:rPr>
                <w:rFonts w:ascii="Times New Roman"/>
                <w:b w:val="false"/>
                <w:i w:val="false"/>
                <w:color w:val="000000"/>
                <w:sz w:val="20"/>
              </w:rPr>
              <w:t>оларға теңестірілген</w:t>
            </w:r>
            <w:r>
              <w:br/>
            </w:r>
            <w:r>
              <w:rPr>
                <w:rFonts w:ascii="Times New Roman"/>
                <w:b w:val="false"/>
                <w:i w:val="false"/>
                <w:color w:val="000000"/>
                <w:sz w:val="20"/>
              </w:rPr>
              <w:t>тұлғалардың біліктілік</w:t>
            </w:r>
            <w:r>
              <w:br/>
            </w:r>
            <w:r>
              <w:rPr>
                <w:rFonts w:ascii="Times New Roman"/>
                <w:b w:val="false"/>
                <w:i w:val="false"/>
                <w:color w:val="000000"/>
                <w:sz w:val="20"/>
              </w:rPr>
              <w:t>санаттарын беру (растау) үшін</w:t>
            </w:r>
            <w:r>
              <w:br/>
            </w:r>
            <w:r>
              <w:rPr>
                <w:rFonts w:ascii="Times New Roman"/>
                <w:b w:val="false"/>
                <w:i w:val="false"/>
                <w:color w:val="000000"/>
                <w:sz w:val="20"/>
              </w:rPr>
              <w:t>аттестаттаудан өткізуге</w:t>
            </w:r>
            <w:r>
              <w:br/>
            </w:r>
            <w:r>
              <w:rPr>
                <w:rFonts w:ascii="Times New Roman"/>
                <w:b w:val="false"/>
                <w:i w:val="false"/>
                <w:color w:val="000000"/>
                <w:sz w:val="20"/>
              </w:rPr>
              <w:t>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аты,әкесінің аты</w:t>
            </w:r>
            <w:r>
              <w:br/>
            </w:r>
            <w:r>
              <w:rPr>
                <w:rFonts w:ascii="Times New Roman"/>
                <w:b w:val="false"/>
                <w:i w:val="false"/>
                <w:color w:val="000000"/>
                <w:sz w:val="20"/>
              </w:rPr>
              <w:t>(болған жағдайда) (бұдан әрі - Т.А.ӘА.),</w:t>
            </w:r>
            <w:r>
              <w:br/>
            </w:r>
            <w:r>
              <w:rPr>
                <w:rFonts w:ascii="Times New Roman"/>
                <w:b w:val="false"/>
                <w:i w:val="false"/>
                <w:color w:val="000000"/>
                <w:sz w:val="20"/>
              </w:rPr>
              <w:t>немесе қызмет алушының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p>
        </w:tc>
      </w:tr>
    </w:tbl>
    <w:bookmarkStart w:name="z116" w:id="58"/>
    <w:p>
      <w:pPr>
        <w:spacing w:after="0"/>
        <w:ind w:left="0"/>
        <w:jc w:val="left"/>
      </w:pPr>
      <w:r>
        <w:rPr>
          <w:rFonts w:ascii="Times New Roman"/>
          <w:b/>
          <w:i w:val="false"/>
          <w:color w:val="000000"/>
        </w:rPr>
        <w:t xml:space="preserve"> Құжаттарды қабылдаудан бас тарту туралы Қолхат</w:t>
      </w:r>
    </w:p>
    <w:bookmarkEnd w:id="58"/>
    <w:p>
      <w:pPr>
        <w:spacing w:after="0"/>
        <w:ind w:left="0"/>
        <w:jc w:val="both"/>
      </w:pPr>
      <w:r>
        <w:rPr>
          <w:rFonts w:ascii="Times New Roman"/>
          <w:b w:val="false"/>
          <w:i w:val="false"/>
          <w:color w:val="000000"/>
          <w:sz w:val="28"/>
        </w:rPr>
        <w:t xml:space="preserve">
      "Мемлекеттік қызмет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2-тармақшасын басшылыққа ала отырып, "Азаматтарға арналған үкімет" Мемлекеттік корпорациясы" коммерциялық емес акционерлік қоғамы филиалының № ___ (мекен жайын көрсете отырып) ______________________ тізбеге сәйкес Сіз ұсынған құжаттардың толық болмауына байланысты мемлекеттік қызметті көрсетуге құжаттарды қабылдаудан бас тартады, мемлекеттік қызмет стандартында қарастырылған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Осы қолхат 2 данада жазылады, әр тарапқа бір данадан.</w:t>
      </w:r>
    </w:p>
    <w:p>
      <w:pPr>
        <w:spacing w:after="0"/>
        <w:ind w:left="0"/>
        <w:jc w:val="both"/>
      </w:pPr>
      <w:r>
        <w:rPr>
          <w:rFonts w:ascii="Times New Roman"/>
          <w:b w:val="false"/>
          <w:i w:val="false"/>
          <w:color w:val="000000"/>
          <w:sz w:val="28"/>
        </w:rPr>
        <w:t>
      (Мемлекеттік корпорацияның жұмыскері) ________________ (қолы)</w:t>
      </w:r>
    </w:p>
    <w:p>
      <w:pPr>
        <w:spacing w:after="0"/>
        <w:ind w:left="0"/>
        <w:jc w:val="both"/>
      </w:pPr>
      <w:r>
        <w:rPr>
          <w:rFonts w:ascii="Times New Roman"/>
          <w:b w:val="false"/>
          <w:i w:val="false"/>
          <w:color w:val="000000"/>
          <w:sz w:val="28"/>
        </w:rPr>
        <w:t>
      Орындаушы: Т.А.Ә. (болған жағдайда)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Қабылдадым: Т.А.Ә. (болған жағдайда)/көрсетілетін қызметті алушының қолы</w:t>
      </w:r>
    </w:p>
    <w:p>
      <w:pPr>
        <w:spacing w:after="0"/>
        <w:ind w:left="0"/>
        <w:jc w:val="both"/>
      </w:pP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20-баптың</w:t>
      </w:r>
      <w:r>
        <w:rPr>
          <w:rFonts w:ascii="Times New Roman"/>
          <w:b w:val="false"/>
          <w:i w:val="false"/>
          <w:color w:val="000000"/>
          <w:sz w:val="28"/>
        </w:rPr>
        <w:t xml:space="preserve"> 2-тармағы басшылыққа алынды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9 қарашадағы</w:t>
            </w:r>
            <w:r>
              <w:br/>
            </w:r>
            <w:r>
              <w:rPr>
                <w:rFonts w:ascii="Times New Roman"/>
                <w:b w:val="false"/>
                <w:i w:val="false"/>
                <w:color w:val="000000"/>
                <w:sz w:val="20"/>
              </w:rPr>
              <w:t>№ 632 бұйрығына</w:t>
            </w:r>
            <w:r>
              <w:br/>
            </w:r>
            <w:r>
              <w:rPr>
                <w:rFonts w:ascii="Times New Roman"/>
                <w:b w:val="false"/>
                <w:i w:val="false"/>
                <w:color w:val="000000"/>
                <w:sz w:val="20"/>
              </w:rPr>
              <w:t>2-қосымша</w:t>
            </w:r>
          </w:p>
        </w:tc>
      </w:tr>
    </w:tbl>
    <w:bookmarkStart w:name="z51" w:id="59"/>
    <w:p>
      <w:pPr>
        <w:spacing w:after="0"/>
        <w:ind w:left="0"/>
        <w:jc w:val="left"/>
      </w:pPr>
      <w:r>
        <w:rPr>
          <w:rFonts w:ascii="Times New Roman"/>
          <w:b/>
          <w:i w:val="false"/>
          <w:color w:val="000000"/>
        </w:rPr>
        <w:t xml:space="preserve">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стандарты</w:t>
      </w:r>
    </w:p>
    <w:bookmarkEnd w:id="59"/>
    <w:p>
      <w:pPr>
        <w:spacing w:after="0"/>
        <w:ind w:left="0"/>
        <w:jc w:val="both"/>
      </w:pPr>
      <w:r>
        <w:rPr>
          <w:rFonts w:ascii="Times New Roman"/>
          <w:b w:val="false"/>
          <w:i w:val="false"/>
          <w:color w:val="ff0000"/>
          <w:sz w:val="28"/>
        </w:rPr>
        <w:t xml:space="preserve">
      Ескерту. Стандарт жаңа редакцияда – ҚР Білім және ғылым министрінің 11.01.2018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21" w:id="60"/>
    <w:p>
      <w:pPr>
        <w:spacing w:after="0"/>
        <w:ind w:left="0"/>
        <w:jc w:val="both"/>
      </w:pPr>
      <w:r>
        <w:rPr>
          <w:rFonts w:ascii="Times New Roman"/>
          <w:b w:val="false"/>
          <w:i w:val="false"/>
          <w:color w:val="000000"/>
          <w:sz w:val="28"/>
        </w:rPr>
        <w:t>
      1.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қызметі (бұдан әрі – мемлекеттік көрсетілетін қызмет).</w:t>
      </w:r>
    </w:p>
    <w:bookmarkEnd w:id="60"/>
    <w:bookmarkStart w:name="z122" w:id="61"/>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61"/>
    <w:bookmarkStart w:name="z123" w:id="62"/>
    <w:p>
      <w:pPr>
        <w:spacing w:after="0"/>
        <w:ind w:left="0"/>
        <w:jc w:val="both"/>
      </w:pPr>
      <w:r>
        <w:rPr>
          <w:rFonts w:ascii="Times New Roman"/>
          <w:b w:val="false"/>
          <w:i w:val="false"/>
          <w:color w:val="000000"/>
          <w:sz w:val="28"/>
        </w:rPr>
        <w:t>
      3. Мемлекеттік қызметті Министрлік және республикалық ведомстволық бағынысты білім беру ұйымдары (бұдан әрі – көрсетілетін қызметті беруші) көрсетеді.</w:t>
      </w:r>
    </w:p>
    <w:bookmarkEnd w:id="62"/>
    <w:bookmarkStart w:name="z269" w:id="63"/>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w:t>
      </w:r>
    </w:p>
    <w:bookmarkEnd w:id="63"/>
    <w:bookmarkStart w:name="z270" w:id="64"/>
    <w:p>
      <w:pPr>
        <w:spacing w:after="0"/>
        <w:ind w:left="0"/>
        <w:jc w:val="both"/>
      </w:pPr>
      <w:r>
        <w:rPr>
          <w:rFonts w:ascii="Times New Roman"/>
          <w:b w:val="false"/>
          <w:i w:val="false"/>
          <w:color w:val="000000"/>
          <w:sz w:val="28"/>
        </w:rPr>
        <w:t>
      1) көрсетілетін қызметті берушінің кеңсесі;</w:t>
      </w:r>
    </w:p>
    <w:bookmarkEnd w:id="64"/>
    <w:bookmarkStart w:name="z271" w:id="65"/>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арқылы жүзеге асырылады.</w:t>
      </w:r>
    </w:p>
    <w:bookmarkEnd w:id="65"/>
    <w:bookmarkStart w:name="z124" w:id="66"/>
    <w:p>
      <w:pPr>
        <w:spacing w:after="0"/>
        <w:ind w:left="0"/>
        <w:jc w:val="left"/>
      </w:pPr>
      <w:r>
        <w:rPr>
          <w:rFonts w:ascii="Times New Roman"/>
          <w:b/>
          <w:i w:val="false"/>
          <w:color w:val="000000"/>
        </w:rPr>
        <w:t xml:space="preserve"> 2-тарау. Мемлекеттік қызмет көрсету тәртібі</w:t>
      </w:r>
    </w:p>
    <w:bookmarkEnd w:id="66"/>
    <w:bookmarkStart w:name="z125" w:id="67"/>
    <w:p>
      <w:pPr>
        <w:spacing w:after="0"/>
        <w:ind w:left="0"/>
        <w:jc w:val="both"/>
      </w:pPr>
      <w:r>
        <w:rPr>
          <w:rFonts w:ascii="Times New Roman"/>
          <w:b w:val="false"/>
          <w:i w:val="false"/>
          <w:color w:val="000000"/>
          <w:sz w:val="28"/>
        </w:rPr>
        <w:t>
      4. Мемлекеттік қызметті көрсету мерзімдері:</w:t>
      </w:r>
    </w:p>
    <w:bookmarkEnd w:id="67"/>
    <w:bookmarkStart w:name="z272" w:id="68"/>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Мемлекеттік корпорация орналасқан жері бойынша көрсетілетін қызметті берушінің – 3 (үш) жұмыс күні;</w:t>
      </w:r>
    </w:p>
    <w:bookmarkEnd w:id="68"/>
    <w:p>
      <w:pPr>
        <w:spacing w:after="0"/>
        <w:ind w:left="0"/>
        <w:jc w:val="both"/>
      </w:pPr>
      <w:r>
        <w:rPr>
          <w:rFonts w:ascii="Times New Roman"/>
          <w:b w:val="false"/>
          <w:i w:val="false"/>
          <w:color w:val="000000"/>
          <w:sz w:val="28"/>
        </w:rPr>
        <w:t>
      Көрсетілетін қызметті берушінің орналасқан жері бойынша емес – 7(жеті) жұмыс күні;</w:t>
      </w:r>
    </w:p>
    <w:p>
      <w:pPr>
        <w:spacing w:after="0"/>
        <w:ind w:left="0"/>
        <w:jc w:val="both"/>
      </w:pPr>
      <w:r>
        <w:rPr>
          <w:rFonts w:ascii="Times New Roman"/>
          <w:b w:val="false"/>
          <w:i w:val="false"/>
          <w:color w:val="000000"/>
          <w:sz w:val="28"/>
        </w:rPr>
        <w:t>
      Мемлекеттік корпорацияға жүгінген жағдайда қабылдау күні қызмет көрсету мерзіміне кірмейді.</w:t>
      </w:r>
    </w:p>
    <w:p>
      <w:pPr>
        <w:spacing w:after="0"/>
        <w:ind w:left="0"/>
        <w:jc w:val="both"/>
      </w:pPr>
      <w:r>
        <w:rPr>
          <w:rFonts w:ascii="Times New Roman"/>
          <w:b w:val="false"/>
          <w:i w:val="false"/>
          <w:color w:val="000000"/>
          <w:sz w:val="28"/>
        </w:rPr>
        <w:t>
      Көрсетілетін қызметті беруші Мемлекеттік корпорацияға мемлекеттік көрсетілетін қызмет нәтижесін, көрсетілетін мемлекеттік қызмет мерзімі өтпестен бұрын бір тәуліктен кешіктірмей жеткізуді қамтамасыз етеді.</w:t>
      </w:r>
    </w:p>
    <w:p>
      <w:pPr>
        <w:spacing w:after="0"/>
        <w:ind w:left="0"/>
        <w:jc w:val="both"/>
      </w:pPr>
      <w:r>
        <w:rPr>
          <w:rFonts w:ascii="Times New Roman"/>
          <w:b w:val="false"/>
          <w:i w:val="false"/>
          <w:color w:val="000000"/>
          <w:sz w:val="28"/>
        </w:rPr>
        <w:t>
      2) көрсетілетін қызметті алушының құжаттар топтамасын тапсыру үшін күтудің рұқсат етілген ең ұзақ уақыты - 20 (жиырма) минут, Мемлекеттік корпорацияда - 20 (жиырма) минут;</w:t>
      </w:r>
    </w:p>
    <w:bookmarkStart w:name="z273" w:id="69"/>
    <w:p>
      <w:pPr>
        <w:spacing w:after="0"/>
        <w:ind w:left="0"/>
        <w:jc w:val="both"/>
      </w:pPr>
      <w:r>
        <w:rPr>
          <w:rFonts w:ascii="Times New Roman"/>
          <w:b w:val="false"/>
          <w:i w:val="false"/>
          <w:color w:val="000000"/>
          <w:sz w:val="28"/>
        </w:rPr>
        <w:t>
      3) көрсетілген қызметті алушыға қызмет көрсетудің рұқсат етілген ең ұзақ уақыты – 20 (жиырма) минут, Мемлекеттік корпорацияда – 20 (жиырма) минут.</w:t>
      </w:r>
    </w:p>
    <w:bookmarkEnd w:id="69"/>
    <w:bookmarkStart w:name="z126" w:id="70"/>
    <w:p>
      <w:pPr>
        <w:spacing w:after="0"/>
        <w:ind w:left="0"/>
        <w:jc w:val="both"/>
      </w:pPr>
      <w:r>
        <w:rPr>
          <w:rFonts w:ascii="Times New Roman"/>
          <w:b w:val="false"/>
          <w:i w:val="false"/>
          <w:color w:val="000000"/>
          <w:sz w:val="28"/>
        </w:rPr>
        <w:t>
      5. Мемлекеттік қызмет көрсету нысаны: қағаз жүзінде.</w:t>
      </w:r>
    </w:p>
    <w:bookmarkEnd w:id="70"/>
    <w:bookmarkStart w:name="z127" w:id="71"/>
    <w:p>
      <w:pPr>
        <w:spacing w:after="0"/>
        <w:ind w:left="0"/>
        <w:jc w:val="both"/>
      </w:pPr>
      <w:r>
        <w:rPr>
          <w:rFonts w:ascii="Times New Roman"/>
          <w:b w:val="false"/>
          <w:i w:val="false"/>
          <w:color w:val="000000"/>
          <w:sz w:val="28"/>
        </w:rPr>
        <w:t>
      6. Мемлекеттік көрсетілетін қызметтің нәтижесі -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оларды аттестаттаудан өткізуге құжаттарды қабылдау туралы еркін түрдегі нысандағы құжаттарды қабылдау туралы қолхат болып табылады.</w:t>
      </w:r>
    </w:p>
    <w:bookmarkEnd w:id="71"/>
    <w:p>
      <w:pPr>
        <w:spacing w:after="0"/>
        <w:ind w:left="0"/>
        <w:jc w:val="both"/>
      </w:pPr>
      <w:r>
        <w:rPr>
          <w:rFonts w:ascii="Times New Roman"/>
          <w:b w:val="false"/>
          <w:i w:val="false"/>
          <w:color w:val="000000"/>
          <w:sz w:val="28"/>
        </w:rPr>
        <w:t>
      Мемлекеттік қызмет көрсетудің нәтижесін ұсыну нысаны: қағаз жүзінде.</w:t>
      </w:r>
    </w:p>
    <w:bookmarkStart w:name="z128" w:id="72"/>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72"/>
    <w:bookmarkStart w:name="z129" w:id="73"/>
    <w:p>
      <w:pPr>
        <w:spacing w:after="0"/>
        <w:ind w:left="0"/>
        <w:jc w:val="both"/>
      </w:pPr>
      <w:r>
        <w:rPr>
          <w:rFonts w:ascii="Times New Roman"/>
          <w:b w:val="false"/>
          <w:i w:val="false"/>
          <w:color w:val="000000"/>
          <w:sz w:val="28"/>
        </w:rPr>
        <w:t>
      8. Жұмыс кестесі:</w:t>
      </w:r>
    </w:p>
    <w:bookmarkEnd w:id="73"/>
    <w:bookmarkStart w:name="z274" w:id="74"/>
    <w:p>
      <w:pPr>
        <w:spacing w:after="0"/>
        <w:ind w:left="0"/>
        <w:jc w:val="both"/>
      </w:pPr>
      <w:r>
        <w:rPr>
          <w:rFonts w:ascii="Times New Roman"/>
          <w:b w:val="false"/>
          <w:i w:val="false"/>
          <w:color w:val="000000"/>
          <w:sz w:val="28"/>
        </w:rPr>
        <w:t>
      1) көрсетілетін қызметті берушінің Қазақстан Республикасының еңбек заңнамасына сәйкес демалыс және мереке күндерін қоспағанда, дүйсенбі мен жұма аралығында сағат 13.00-ден 14.00, 14.30-ға дейінгі түскі үзіліспен сағат 09.00-ден 18.00, 18.30-ға дейін.</w:t>
      </w:r>
    </w:p>
    <w:bookmarkEnd w:id="74"/>
    <w:p>
      <w:pPr>
        <w:spacing w:after="0"/>
        <w:ind w:left="0"/>
        <w:jc w:val="both"/>
      </w:pPr>
      <w:r>
        <w:rPr>
          <w:rFonts w:ascii="Times New Roman"/>
          <w:b w:val="false"/>
          <w:i w:val="false"/>
          <w:color w:val="000000"/>
          <w:sz w:val="28"/>
        </w:rPr>
        <w:t>
      Құжаттарды қабылдау және мемлекеттік көрсетілетін қызметтің нәтижесін беру сағат 13.00-ден 14.30-ға дейінгі түскі үзіліспен сағат 09.00-ден 17.30-ға дейін жүзеге асырылады.</w:t>
      </w:r>
    </w:p>
    <w:p>
      <w:pPr>
        <w:spacing w:after="0"/>
        <w:ind w:left="0"/>
        <w:jc w:val="both"/>
      </w:pP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p>
    <w:bookmarkStart w:name="z275" w:id="75"/>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белгіленген жұмыс кестесіне сәйкес демалыс және мереке күндерін қоспағанда, дүйсенбі мен сенбі аралығында түскі үзіліссіз сағат 09.00-ден 20.00-ге дейін.</w:t>
      </w:r>
    </w:p>
    <w:bookmarkEnd w:id="75"/>
    <w:p>
      <w:pPr>
        <w:spacing w:after="0"/>
        <w:ind w:left="0"/>
        <w:jc w:val="both"/>
      </w:pPr>
      <w:r>
        <w:rPr>
          <w:rFonts w:ascii="Times New Roman"/>
          <w:b w:val="false"/>
          <w:i w:val="false"/>
          <w:color w:val="000000"/>
          <w:sz w:val="28"/>
        </w:rPr>
        <w:t>
      Қабылдау "электрондық кезек" тәртібінде, көрсетілетін қызметті алушының таңдауы бойынша жеделдетіп қызмет көрсетусіз жүзеге асырылады, "электронды үкімет" порталы (бұдан әрі – портал) арқылы электрондық кезекті броньдауға болады.</w:t>
      </w:r>
    </w:p>
    <w:p>
      <w:pPr>
        <w:spacing w:after="0"/>
        <w:ind w:left="0"/>
        <w:jc w:val="both"/>
      </w:pPr>
      <w:r>
        <w:rPr>
          <w:rFonts w:ascii="Times New Roman"/>
          <w:b w:val="false"/>
          <w:i w:val="false"/>
          <w:color w:val="000000"/>
          <w:sz w:val="28"/>
        </w:rPr>
        <w:t>
      Мемлекеттік қызметті көрсету нәтижелерін ұсыну нысаны: қағаз жүзінде.</w:t>
      </w:r>
    </w:p>
    <w:bookmarkStart w:name="z130" w:id="76"/>
    <w:p>
      <w:pPr>
        <w:spacing w:after="0"/>
        <w:ind w:left="0"/>
        <w:jc w:val="both"/>
      </w:pPr>
      <w:r>
        <w:rPr>
          <w:rFonts w:ascii="Times New Roman"/>
          <w:b w:val="false"/>
          <w:i w:val="false"/>
          <w:color w:val="000000"/>
          <w:sz w:val="28"/>
        </w:rPr>
        <w:t>
      9. Көрсетілетін қызметті алушының көрсетілетін қызметті берушіге жүгінген кезде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тізбесі:</w:t>
      </w:r>
    </w:p>
    <w:bookmarkEnd w:id="76"/>
    <w:bookmarkStart w:name="z276" w:id="77"/>
    <w:p>
      <w:pPr>
        <w:spacing w:after="0"/>
        <w:ind w:left="0"/>
        <w:jc w:val="both"/>
      </w:pPr>
      <w:r>
        <w:rPr>
          <w:rFonts w:ascii="Times New Roman"/>
          <w:b w:val="false"/>
          <w:i w:val="false"/>
          <w:color w:val="000000"/>
          <w:sz w:val="28"/>
        </w:rPr>
        <w:t>
      Көрсетілетін қызметті берушіге:</w:t>
      </w:r>
    </w:p>
    <w:bookmarkEnd w:id="77"/>
    <w:bookmarkStart w:name="z277" w:id="78"/>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аттестаттауға өтініш;</w:t>
      </w:r>
    </w:p>
    <w:bookmarkEnd w:id="78"/>
    <w:bookmarkStart w:name="z278" w:id="79"/>
    <w:p>
      <w:pPr>
        <w:spacing w:after="0"/>
        <w:ind w:left="0"/>
        <w:jc w:val="both"/>
      </w:pPr>
      <w:r>
        <w:rPr>
          <w:rFonts w:ascii="Times New Roman"/>
          <w:b w:val="false"/>
          <w:i w:val="false"/>
          <w:color w:val="000000"/>
          <w:sz w:val="28"/>
        </w:rPr>
        <w:t>
      2) жеке басын куаландыратын құжат көшірмесі (тұлғаны сәйкестендіру үшін қажет);</w:t>
      </w:r>
    </w:p>
    <w:bookmarkEnd w:id="79"/>
    <w:bookmarkStart w:name="z279" w:id="80"/>
    <w:p>
      <w:pPr>
        <w:spacing w:after="0"/>
        <w:ind w:left="0"/>
        <w:jc w:val="both"/>
      </w:pPr>
      <w:r>
        <w:rPr>
          <w:rFonts w:ascii="Times New Roman"/>
          <w:b w:val="false"/>
          <w:i w:val="false"/>
          <w:color w:val="000000"/>
          <w:sz w:val="28"/>
        </w:rPr>
        <w:t>
      3) білімі туралы диплом көшірмесі;</w:t>
      </w:r>
    </w:p>
    <w:bookmarkEnd w:id="80"/>
    <w:bookmarkStart w:name="z280" w:id="81"/>
    <w:p>
      <w:pPr>
        <w:spacing w:after="0"/>
        <w:ind w:left="0"/>
        <w:jc w:val="both"/>
      </w:pPr>
      <w:r>
        <w:rPr>
          <w:rFonts w:ascii="Times New Roman"/>
          <w:b w:val="false"/>
          <w:i w:val="false"/>
          <w:color w:val="000000"/>
          <w:sz w:val="28"/>
        </w:rPr>
        <w:t>
      4) біліктілікті арттыру туралы құжат көшірмесі;</w:t>
      </w:r>
    </w:p>
    <w:bookmarkEnd w:id="81"/>
    <w:bookmarkStart w:name="z281" w:id="82"/>
    <w:p>
      <w:pPr>
        <w:spacing w:after="0"/>
        <w:ind w:left="0"/>
        <w:jc w:val="both"/>
      </w:pPr>
      <w:r>
        <w:rPr>
          <w:rFonts w:ascii="Times New Roman"/>
          <w:b w:val="false"/>
          <w:i w:val="false"/>
          <w:color w:val="000000"/>
          <w:sz w:val="28"/>
        </w:rPr>
        <w:t>
      5) қызметкердің еңбек қызметін растайтын құжатының көшірмесі;</w:t>
      </w:r>
    </w:p>
    <w:bookmarkEnd w:id="82"/>
    <w:bookmarkStart w:name="z282" w:id="83"/>
    <w:p>
      <w:pPr>
        <w:spacing w:after="0"/>
        <w:ind w:left="0"/>
        <w:jc w:val="both"/>
      </w:pPr>
      <w:r>
        <w:rPr>
          <w:rFonts w:ascii="Times New Roman"/>
          <w:b w:val="false"/>
          <w:i w:val="false"/>
          <w:color w:val="000000"/>
          <w:sz w:val="28"/>
        </w:rPr>
        <w:t>
      6) бұрын берген біліктілік санаты туралы куәлік көшірмесі (жоғары білім беру ұйымдарынан ауысқан және біліктілік санаттары жоқ педагог қызметкерлерден басқа);</w:t>
      </w:r>
    </w:p>
    <w:bookmarkEnd w:id="83"/>
    <w:bookmarkStart w:name="z283" w:id="84"/>
    <w:p>
      <w:pPr>
        <w:spacing w:after="0"/>
        <w:ind w:left="0"/>
        <w:jc w:val="both"/>
      </w:pPr>
      <w:r>
        <w:rPr>
          <w:rFonts w:ascii="Times New Roman"/>
          <w:b w:val="false"/>
          <w:i w:val="false"/>
          <w:color w:val="000000"/>
          <w:sz w:val="28"/>
        </w:rPr>
        <w:t xml:space="preserve">
      7) Қазақстан Республикасы Білім және ғылым министрінің 2016 жылғы 27 қаңтардағы № 83 бұйрығымен бекітілген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w:t>
      </w:r>
      <w:r>
        <w:rPr>
          <w:rFonts w:ascii="Times New Roman"/>
          <w:b w:val="false"/>
          <w:i w:val="false"/>
          <w:color w:val="000000"/>
          <w:sz w:val="28"/>
        </w:rPr>
        <w:t>қағидалары мен шарттарына</w:t>
      </w:r>
      <w:r>
        <w:rPr>
          <w:rFonts w:ascii="Times New Roman"/>
          <w:b w:val="false"/>
          <w:i w:val="false"/>
          <w:color w:val="000000"/>
          <w:sz w:val="28"/>
        </w:rPr>
        <w:t xml:space="preserve"> сәйкес (Нормативтік құқықтық актілерді мемлекеттік тіркеу тізілімінде № 13317 болып тіркелген) кәсіптік жетістіктері туралы мәліметтер (болған жағдайда).</w:t>
      </w:r>
    </w:p>
    <w:bookmarkEnd w:id="84"/>
    <w:bookmarkStart w:name="z284" w:id="85"/>
    <w:p>
      <w:pPr>
        <w:spacing w:after="0"/>
        <w:ind w:left="0"/>
        <w:jc w:val="both"/>
      </w:pPr>
      <w:r>
        <w:rPr>
          <w:rFonts w:ascii="Times New Roman"/>
          <w:b w:val="false"/>
          <w:i w:val="false"/>
          <w:color w:val="000000"/>
          <w:sz w:val="28"/>
        </w:rPr>
        <w:t>
      Мемлекеттік корпорацияға:</w:t>
      </w:r>
    </w:p>
    <w:bookmarkEnd w:id="85"/>
    <w:bookmarkStart w:name="z285" w:id="86"/>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аттестаттауға өтініш;</w:t>
      </w:r>
    </w:p>
    <w:bookmarkEnd w:id="86"/>
    <w:bookmarkStart w:name="z286" w:id="87"/>
    <w:p>
      <w:pPr>
        <w:spacing w:after="0"/>
        <w:ind w:left="0"/>
        <w:jc w:val="both"/>
      </w:pPr>
      <w:r>
        <w:rPr>
          <w:rFonts w:ascii="Times New Roman"/>
          <w:b w:val="false"/>
          <w:i w:val="false"/>
          <w:color w:val="000000"/>
          <w:sz w:val="28"/>
        </w:rPr>
        <w:t>
      2) жеке басын куаландыратын құжат көшірмесі (тұлғаны сәйкестендіру үшін қажет);</w:t>
      </w:r>
    </w:p>
    <w:bookmarkEnd w:id="87"/>
    <w:bookmarkStart w:name="z287" w:id="88"/>
    <w:p>
      <w:pPr>
        <w:spacing w:after="0"/>
        <w:ind w:left="0"/>
        <w:jc w:val="both"/>
      </w:pPr>
      <w:r>
        <w:rPr>
          <w:rFonts w:ascii="Times New Roman"/>
          <w:b w:val="false"/>
          <w:i w:val="false"/>
          <w:color w:val="000000"/>
          <w:sz w:val="28"/>
        </w:rPr>
        <w:t>
      3) білімі туралы диплом көшірмесі;</w:t>
      </w:r>
    </w:p>
    <w:bookmarkEnd w:id="88"/>
    <w:bookmarkStart w:name="z288" w:id="89"/>
    <w:p>
      <w:pPr>
        <w:spacing w:after="0"/>
        <w:ind w:left="0"/>
        <w:jc w:val="both"/>
      </w:pPr>
      <w:r>
        <w:rPr>
          <w:rFonts w:ascii="Times New Roman"/>
          <w:b w:val="false"/>
          <w:i w:val="false"/>
          <w:color w:val="000000"/>
          <w:sz w:val="28"/>
        </w:rPr>
        <w:t>
      4) біліктілікті арттыру туралы құжат көшірмесі;</w:t>
      </w:r>
    </w:p>
    <w:bookmarkEnd w:id="89"/>
    <w:bookmarkStart w:name="z289" w:id="90"/>
    <w:p>
      <w:pPr>
        <w:spacing w:after="0"/>
        <w:ind w:left="0"/>
        <w:jc w:val="both"/>
      </w:pPr>
      <w:r>
        <w:rPr>
          <w:rFonts w:ascii="Times New Roman"/>
          <w:b w:val="false"/>
          <w:i w:val="false"/>
          <w:color w:val="000000"/>
          <w:sz w:val="28"/>
        </w:rPr>
        <w:t>
      5) қызметкердің еңбек қызметін растайтын құжатының көшірмесі;</w:t>
      </w:r>
    </w:p>
    <w:bookmarkEnd w:id="90"/>
    <w:bookmarkStart w:name="z290" w:id="91"/>
    <w:p>
      <w:pPr>
        <w:spacing w:after="0"/>
        <w:ind w:left="0"/>
        <w:jc w:val="both"/>
      </w:pPr>
      <w:r>
        <w:rPr>
          <w:rFonts w:ascii="Times New Roman"/>
          <w:b w:val="false"/>
          <w:i w:val="false"/>
          <w:color w:val="000000"/>
          <w:sz w:val="28"/>
        </w:rPr>
        <w:t>
      6) бұрын берген біліктілік санаты туралы куәлік көшірмесі (жоғары білім беру ұйымдарынан ауысқан және біліктілік санаттары жоқ педагог қызметкерлерден басқа);</w:t>
      </w:r>
    </w:p>
    <w:bookmarkEnd w:id="91"/>
    <w:bookmarkStart w:name="z291" w:id="92"/>
    <w:p>
      <w:pPr>
        <w:spacing w:after="0"/>
        <w:ind w:left="0"/>
        <w:jc w:val="both"/>
      </w:pPr>
      <w:r>
        <w:rPr>
          <w:rFonts w:ascii="Times New Roman"/>
          <w:b w:val="false"/>
          <w:i w:val="false"/>
          <w:color w:val="000000"/>
          <w:sz w:val="28"/>
        </w:rPr>
        <w:t xml:space="preserve">
      7) Қазақстан Республикасы Білім және ғылым министрінің 2016 жылғы 27 қаңтардағы № 83 бұйрығымен бекітілген "Мектепке дейінгі, бастауыш, негізгі орта,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w:t>
      </w:r>
      <w:r>
        <w:rPr>
          <w:rFonts w:ascii="Times New Roman"/>
          <w:b w:val="false"/>
          <w:i w:val="false"/>
          <w:color w:val="000000"/>
          <w:sz w:val="28"/>
        </w:rPr>
        <w:t>қағидалары мен шарттарына</w:t>
      </w:r>
      <w:r>
        <w:rPr>
          <w:rFonts w:ascii="Times New Roman"/>
          <w:b w:val="false"/>
          <w:i w:val="false"/>
          <w:color w:val="000000"/>
          <w:sz w:val="28"/>
        </w:rPr>
        <w:t xml:space="preserve"> сәйкес (Нормативтік құқықтық актілерді мемлекеттік тіркеу тізілімінде № 13317 болып тіркелген) кәсіптік жетістіктері туралы мәліметтер (болған жағдайда).</w:t>
      </w:r>
    </w:p>
    <w:bookmarkEnd w:id="92"/>
    <w:p>
      <w:pPr>
        <w:spacing w:after="0"/>
        <w:ind w:left="0"/>
        <w:jc w:val="both"/>
      </w:pPr>
      <w:r>
        <w:rPr>
          <w:rFonts w:ascii="Times New Roman"/>
          <w:b w:val="false"/>
          <w:i w:val="false"/>
          <w:color w:val="000000"/>
          <w:sz w:val="28"/>
        </w:rPr>
        <w:t>
      Мемлекеттік корпорация қызметкері көрсетілетін қызметті алушыдан Қазақстан Республикасының заңдарында өзгеше көзделмесе, мемлекеттік қызмет көрсету кезінде ақпараттық жүйелерде заңмен қорғалған құпиядан тұратын мәліметтерді пайдалануға келісім алады.</w:t>
      </w:r>
    </w:p>
    <w:p>
      <w:pPr>
        <w:spacing w:after="0"/>
        <w:ind w:left="0"/>
        <w:jc w:val="both"/>
      </w:pPr>
      <w:r>
        <w:rPr>
          <w:rFonts w:ascii="Times New Roman"/>
          <w:b w:val="false"/>
          <w:i w:val="false"/>
          <w:color w:val="000000"/>
          <w:sz w:val="28"/>
        </w:rPr>
        <w:t>
      Құжаттар Мемлекеттік корпорация арқылы қабылданған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Осы көрсетілген стандарттың 4-тармағында көзделген мерзім өткеннен кейін көрсетілетін қызметті алушы болмаған жағдайда Қазақстан Республикасы Инвестициялар және даму министрінің 2016 жылғы 22 қаңтардағы № 52 бұйрығымен (Нормативтік құқықытық актілерді мемлекеттік тіркеу тізілімінде № 13248 болып тіркелген) бекітілген "Азаматтарға арналған үкімет" мемлекеттік корпорациясының қызметі </w:t>
      </w:r>
      <w:r>
        <w:rPr>
          <w:rFonts w:ascii="Times New Roman"/>
          <w:b w:val="false"/>
          <w:i w:val="false"/>
          <w:color w:val="000000"/>
          <w:sz w:val="28"/>
        </w:rPr>
        <w:t>қағидаларына</w:t>
      </w:r>
      <w:r>
        <w:rPr>
          <w:rFonts w:ascii="Times New Roman"/>
          <w:b w:val="false"/>
          <w:i w:val="false"/>
          <w:color w:val="000000"/>
          <w:sz w:val="28"/>
        </w:rPr>
        <w:t xml:space="preserve"> сәйкес Мемлекеттік корпорация бір ай ішінде кепілдік шартын сақтауды қамтамасыз етеді, содан кейін оны одан әрі сақтау үшін көрсетілген қызметті берушіге тапсырады.</w:t>
      </w:r>
    </w:p>
    <w:p>
      <w:pPr>
        <w:spacing w:after="0"/>
        <w:ind w:left="0"/>
        <w:jc w:val="both"/>
      </w:pPr>
      <w:r>
        <w:rPr>
          <w:rFonts w:ascii="Times New Roman"/>
          <w:b w:val="false"/>
          <w:i w:val="false"/>
          <w:color w:val="000000"/>
          <w:sz w:val="28"/>
        </w:rPr>
        <w:t>
      Көрсетілетін қызметті алушы бір ай өткен соң жүгінген жағдайда Мемлекеттік корпорацияның сұранысы бойынша көрсетілетін қызметті беруші бір жұмыс күні ішінде көрсетілетін қызметті алушыға беру үшін Мемлекеттік корпорацияға мемлекеттік қызмет көрсету нәтижесін жолдайды.</w:t>
      </w:r>
    </w:p>
    <w:bookmarkStart w:name="z131" w:id="93"/>
    <w:p>
      <w:pPr>
        <w:spacing w:after="0"/>
        <w:ind w:left="0"/>
        <w:jc w:val="both"/>
      </w:pPr>
      <w:r>
        <w:rPr>
          <w:rFonts w:ascii="Times New Roman"/>
          <w:b w:val="false"/>
          <w:i w:val="false"/>
          <w:color w:val="000000"/>
          <w:sz w:val="28"/>
        </w:rPr>
        <w:t>
      10. Көрсетілетін қызметті беруші:</w:t>
      </w:r>
    </w:p>
    <w:bookmarkEnd w:id="93"/>
    <w:p>
      <w:pPr>
        <w:spacing w:after="0"/>
        <w:ind w:left="0"/>
        <w:jc w:val="both"/>
      </w:pPr>
      <w:r>
        <w:rPr>
          <w:rFonts w:ascii="Times New Roman"/>
          <w:b w:val="false"/>
          <w:i w:val="false"/>
          <w:color w:val="000000"/>
          <w:sz w:val="28"/>
        </w:rPr>
        <w:t>
      1) мемлекеттік қызметті алу үшін көрсетілетін қызметті алушы ұсынған құжаттардың және (немесе) олардағы деректердің дұрыс еместігі белгіленген;</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материалдардың, деректердің және мәліметтердің қажетті талаптарға сәйкес келмеген жағдайда мемлекеттік қызмет көрсетуден бас тартады.</w:t>
      </w:r>
    </w:p>
    <w:p>
      <w:pPr>
        <w:spacing w:after="0"/>
        <w:ind w:left="0"/>
        <w:jc w:val="both"/>
      </w:pPr>
      <w:r>
        <w:rPr>
          <w:rFonts w:ascii="Times New Roman"/>
          <w:b w:val="false"/>
          <w:i w:val="false"/>
          <w:color w:val="000000"/>
          <w:sz w:val="28"/>
        </w:rPr>
        <w:t xml:space="preserve">
      Көрсетілетін қызметті алушы осы мемлекеттік қызмет көрсету стандартының 9-тармағында көзделген тізбеге сәйкес құжаттардың толық емес пакетін және (немесе) қолданыстағы мерзімі өткен құжаттарды ұсынған жағдайда көрсетілетін қызметті алушы осы мемлекеттік қызмет көрсету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32" w:id="94"/>
    <w:p>
      <w:pPr>
        <w:spacing w:after="0"/>
        <w:ind w:left="0"/>
        <w:jc w:val="left"/>
      </w:pPr>
      <w:r>
        <w:rPr>
          <w:rFonts w:ascii="Times New Roman"/>
          <w:b/>
          <w:i w:val="false"/>
          <w:color w:val="000000"/>
        </w:rPr>
        <w:t xml:space="preserve"> 3-тарау. Мемлекеттік қызмет көрсету мәселелері бойынша "Азаматтарға арналған үкімет" мемлекеттік корпорациясы және (немесе) оның қызметкерлерінің шешімдеріне, әрекетіне (әрекетсіздігіне) шағымдану тәртібі</w:t>
      </w:r>
    </w:p>
    <w:bookmarkEnd w:id="94"/>
    <w:bookmarkStart w:name="z133" w:id="95"/>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әрекетіне (әрекетсіздігіне) шағымдану үшін жазбаша түрде шағым осы мемлекеттік көрсетілетін қызмет стандартының 14-тармағында көрсетілген мекенжайлар бойынша көрсетілетін қызметті беруші басшысының атына немесе мына мекенжай бойынша: 010000, Астана қаласы, Мәңгілік ел, 8, Министрлік басшысының атына жолданады.</w:t>
      </w:r>
    </w:p>
    <w:bookmarkEnd w:id="95"/>
    <w:p>
      <w:pPr>
        <w:spacing w:after="0"/>
        <w:ind w:left="0"/>
        <w:jc w:val="both"/>
      </w:pPr>
      <w:r>
        <w:rPr>
          <w:rFonts w:ascii="Times New Roman"/>
          <w:b w:val="false"/>
          <w:i w:val="false"/>
          <w:color w:val="000000"/>
          <w:sz w:val="28"/>
        </w:rPr>
        <w:t>
      Шағым пошта арқылы жазбаша нысанда,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Жеке тұлғаның шағымында оның тегі, аты, әкесінің аты (бар болcа), пошталық мекенжайы, байланыс телефоны көрсетіледі.</w:t>
      </w:r>
    </w:p>
    <w:p>
      <w:pPr>
        <w:spacing w:after="0"/>
        <w:ind w:left="0"/>
        <w:jc w:val="both"/>
      </w:pPr>
      <w:r>
        <w:rPr>
          <w:rFonts w:ascii="Times New Roman"/>
          <w:b w:val="false"/>
          <w:i w:val="false"/>
          <w:color w:val="000000"/>
          <w:sz w:val="28"/>
        </w:rPr>
        <w:t>
      Мемлекеттік корпорацияда, көрсетілетін қызметті берушінің кеңсесінде шағымды қабылдаған адамның тегі мен аты-жөні, берілген шағымға жауап алу мерзімі мен орны көрсетіле отырып, оны тіркеу (мөртабан, кіріс нөмірі және тіркелген күні шағымның екінші данасында немесе шағымға ілеспе хатта қойылады) шағымның қабылданғанын растау болып табылады.</w:t>
      </w:r>
    </w:p>
    <w:p>
      <w:pPr>
        <w:spacing w:after="0"/>
        <w:ind w:left="0"/>
        <w:jc w:val="both"/>
      </w:pPr>
      <w:r>
        <w:rPr>
          <w:rFonts w:ascii="Times New Roman"/>
          <w:b w:val="false"/>
          <w:i w:val="false"/>
          <w:color w:val="000000"/>
          <w:sz w:val="28"/>
        </w:rPr>
        <w:t>
      Мемлекеттік корпорация арқылы жүгінген кезде шағым жасаудың тәртібі туралы ақпаратты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мемлекеттік қызмет көрсету мәселелері бойынша шағымы тіркелген күнінен бастап 5 (бес) жұмыс күні ішінде қарауға жатады.</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Мемлекеттiк қызмет көрсету сапасын бағалау және бақылау жөнiндегi уәкiлеттi органның мекенжайына келіп түскен көрсетілетін қызметті алушының шағымы тіркелген күнінен бастап он бес жұмыс күні ішінде қарауға жатады.</w:t>
      </w:r>
    </w:p>
    <w:bookmarkStart w:name="z134" w:id="96"/>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 Қазақстан Республикасының заңнамасында белгіленген тәртіппен сотқа жүгінеді.</w:t>
      </w:r>
    </w:p>
    <w:bookmarkEnd w:id="96"/>
    <w:bookmarkStart w:name="z135" w:id="97"/>
    <w:p>
      <w:pPr>
        <w:spacing w:after="0"/>
        <w:ind w:left="0"/>
        <w:jc w:val="left"/>
      </w:pPr>
      <w:r>
        <w:rPr>
          <w:rFonts w:ascii="Times New Roman"/>
          <w:b/>
          <w:i w:val="false"/>
          <w:color w:val="000000"/>
        </w:rPr>
        <w:t xml:space="preserve"> 4-тарау. Мемлекеттік қызмет көрсетудің, оның ішінде "Азаматтарға арналған үкімет" мемлекеттік корпорациясы" коммерциялық емес акционерлік қоғамы арқылы көрсетілетін қызмет ерекшеліктері ескеріле отырып қойылатын өзге де талаптар</w:t>
      </w:r>
    </w:p>
    <w:bookmarkEnd w:id="97"/>
    <w:bookmarkStart w:name="z136" w:id="98"/>
    <w:p>
      <w:pPr>
        <w:spacing w:after="0"/>
        <w:ind w:left="0"/>
        <w:jc w:val="both"/>
      </w:pPr>
      <w:r>
        <w:rPr>
          <w:rFonts w:ascii="Times New Roman"/>
          <w:b w:val="false"/>
          <w:i w:val="false"/>
          <w:color w:val="000000"/>
          <w:sz w:val="28"/>
        </w:rPr>
        <w:t>
      13. Тіршілік әрекетін шектейтін ағза функцияларының тұрақты бұзушылықтары бар, денсаулығы нашар көрсетілетін қызметті алушыларға, қажет болған жағдайда, мемлекеттік қызметті көрсету үшін құжаттарын қабылдауды Бірыңғай байланыс орталығы (1414, 8 800 080 7777) арқылы жүгіну жолымен Мемлекеттік корпорацияның жұмыскері тұрғылықты жеріне барып жүргізеді.</w:t>
      </w:r>
    </w:p>
    <w:bookmarkEnd w:id="98"/>
    <w:bookmarkStart w:name="z137" w:id="99"/>
    <w:p>
      <w:pPr>
        <w:spacing w:after="0"/>
        <w:ind w:left="0"/>
        <w:jc w:val="both"/>
      </w:pPr>
      <w:r>
        <w:rPr>
          <w:rFonts w:ascii="Times New Roman"/>
          <w:b w:val="false"/>
          <w:i w:val="false"/>
          <w:color w:val="000000"/>
          <w:sz w:val="28"/>
        </w:rPr>
        <w:t>
      14. Мемлекеттік қызмет көрсету мекенжайлары мен орындары:</w:t>
      </w:r>
    </w:p>
    <w:bookmarkEnd w:id="99"/>
    <w:p>
      <w:pPr>
        <w:spacing w:after="0"/>
        <w:ind w:left="0"/>
        <w:jc w:val="both"/>
      </w:pPr>
      <w:r>
        <w:rPr>
          <w:rFonts w:ascii="Times New Roman"/>
          <w:b w:val="false"/>
          <w:i w:val="false"/>
          <w:color w:val="000000"/>
          <w:sz w:val="28"/>
        </w:rPr>
        <w:t>
      1) Министрліктің интернет-ресурсында: www.edu.gov.kz;</w:t>
      </w:r>
    </w:p>
    <w:p>
      <w:pPr>
        <w:spacing w:after="0"/>
        <w:ind w:left="0"/>
        <w:jc w:val="both"/>
      </w:pPr>
      <w:r>
        <w:rPr>
          <w:rFonts w:ascii="Times New Roman"/>
          <w:b w:val="false"/>
          <w:i w:val="false"/>
          <w:color w:val="000000"/>
          <w:sz w:val="28"/>
        </w:rPr>
        <w:t>
      2) Мемлекеттік корпорацияның интернет-ресурсында: www.gov4c.kz. орналастырылған.</w:t>
      </w:r>
    </w:p>
    <w:bookmarkStart w:name="z138" w:id="100"/>
    <w:p>
      <w:pPr>
        <w:spacing w:after="0"/>
        <w:ind w:left="0"/>
        <w:jc w:val="both"/>
      </w:pPr>
      <w:r>
        <w:rPr>
          <w:rFonts w:ascii="Times New Roman"/>
          <w:b w:val="false"/>
          <w:i w:val="false"/>
          <w:color w:val="000000"/>
          <w:sz w:val="28"/>
        </w:rPr>
        <w:t>
      15. Қызмет беруші электрондық цифрлы қолы болған жағдайда портал арқылы мемлекеттік қызметті алуға мүмкіндігі бар.</w:t>
      </w:r>
    </w:p>
    <w:bookmarkEnd w:id="100"/>
    <w:bookmarkStart w:name="z139" w:id="101"/>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деңгейі туралы ақпаратты қашықтықтан қол жеткізу режимінде ЭЦҚ болған жағдайда порталдың "жеке кабинеті", сондай-ақ бірыңғай байланыс орталығы: 1414, 8 800 080 7777 арқылы алуға мүмкіндігі бар.</w:t>
      </w:r>
    </w:p>
    <w:bookmarkEnd w:id="101"/>
    <w:bookmarkStart w:name="z140" w:id="102"/>
    <w:p>
      <w:pPr>
        <w:spacing w:after="0"/>
        <w:ind w:left="0"/>
        <w:jc w:val="both"/>
      </w:pPr>
      <w:r>
        <w:rPr>
          <w:rFonts w:ascii="Times New Roman"/>
          <w:b w:val="false"/>
          <w:i w:val="false"/>
          <w:color w:val="000000"/>
          <w:sz w:val="28"/>
        </w:rPr>
        <w:t>
      17. Мемлекеттік қызмет көрсету мәселелері бойынша анықтама қызметтерінің байланыс телефоны Министрліктің интернет-ресурсында: www.edu.gov.kz орналасқан.</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 бастауыш, негізгі орта,</w:t>
            </w:r>
            <w:r>
              <w:br/>
            </w:r>
            <w:r>
              <w:rPr>
                <w:rFonts w:ascii="Times New Roman"/>
                <w:b w:val="false"/>
                <w:i w:val="false"/>
                <w:color w:val="000000"/>
                <w:sz w:val="20"/>
              </w:rPr>
              <w:t>жалпы орта,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республикалық ведомстволық</w:t>
            </w:r>
            <w:r>
              <w:br/>
            </w:r>
            <w:r>
              <w:rPr>
                <w:rFonts w:ascii="Times New Roman"/>
                <w:b w:val="false"/>
                <w:i w:val="false"/>
                <w:color w:val="000000"/>
                <w:sz w:val="20"/>
              </w:rPr>
              <w:t>бағынысты білім беру</w:t>
            </w:r>
            <w:r>
              <w:br/>
            </w:r>
            <w:r>
              <w:rPr>
                <w:rFonts w:ascii="Times New Roman"/>
                <w:b w:val="false"/>
                <w:i w:val="false"/>
                <w:color w:val="000000"/>
                <w:sz w:val="20"/>
              </w:rPr>
              <w:t>ұйымдарының педагог</w:t>
            </w:r>
            <w:r>
              <w:br/>
            </w:r>
            <w:r>
              <w:rPr>
                <w:rFonts w:ascii="Times New Roman"/>
                <w:b w:val="false"/>
                <w:i w:val="false"/>
                <w:color w:val="000000"/>
                <w:sz w:val="20"/>
              </w:rPr>
              <w:t>қызметкерлері мен оларға</w:t>
            </w:r>
            <w:r>
              <w:br/>
            </w:r>
            <w:r>
              <w:rPr>
                <w:rFonts w:ascii="Times New Roman"/>
                <w:b w:val="false"/>
                <w:i w:val="false"/>
                <w:color w:val="000000"/>
                <w:sz w:val="20"/>
              </w:rPr>
              <w:t>теңестірілген тұлғалардың</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(растау) үшін аттестаттаудан</w:t>
            </w:r>
            <w:r>
              <w:br/>
            </w:r>
            <w:r>
              <w:rPr>
                <w:rFonts w:ascii="Times New Roman"/>
                <w:b w:val="false"/>
                <w:i w:val="false"/>
                <w:color w:val="000000"/>
                <w:sz w:val="20"/>
              </w:rPr>
              <w:t>өткізуге 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1-қосысша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(санаттарды растау/беру жөніндегі аттестаттау комиссиясының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(педагогтың тегі, аты және әкесінің аты (болған жағдайда))</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(лауазымы, жұмыс орны)</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20__ жылы _______________ лауазымы бойынша біліктілік санатына</w:t>
      </w:r>
    </w:p>
    <w:p>
      <w:pPr>
        <w:spacing w:after="0"/>
        <w:ind w:left="0"/>
        <w:jc w:val="both"/>
      </w:pPr>
      <w:r>
        <w:rPr>
          <w:rFonts w:ascii="Times New Roman"/>
          <w:b w:val="false"/>
          <w:i w:val="false"/>
          <w:color w:val="000000"/>
          <w:sz w:val="28"/>
        </w:rPr>
        <w:t>
      ________________________ аттестаттауды сұраймын.</w:t>
      </w:r>
    </w:p>
    <w:p>
      <w:pPr>
        <w:spacing w:after="0"/>
        <w:ind w:left="0"/>
        <w:jc w:val="both"/>
      </w:pPr>
      <w:r>
        <w:rPr>
          <w:rFonts w:ascii="Times New Roman"/>
          <w:b w:val="false"/>
          <w:i w:val="false"/>
          <w:color w:val="000000"/>
          <w:sz w:val="28"/>
        </w:rPr>
        <w:t>
      Қазіргі уақытта _____ санаттамын, ол ____ жылға дейін жарамды</w:t>
      </w:r>
    </w:p>
    <w:p>
      <w:pPr>
        <w:spacing w:after="0"/>
        <w:ind w:left="0"/>
        <w:jc w:val="both"/>
      </w:pPr>
      <w:r>
        <w:rPr>
          <w:rFonts w:ascii="Times New Roman"/>
          <w:b w:val="false"/>
          <w:i w:val="false"/>
          <w:color w:val="000000"/>
          <w:sz w:val="28"/>
        </w:rPr>
        <w:t>
      Келесі жұмыс нәтижелерін негізге аламын 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left"/>
      </w:pPr>
      <w:r>
        <w:rPr>
          <w:rFonts w:ascii="Times New Roman"/>
          <w:b/>
          <w:i w:val="false"/>
          <w:color w:val="000000"/>
        </w:rPr>
        <w:t xml:space="preserve"> Өзім туралы келесі мәліметті хабарлаймын: Білімі: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8"/>
        <w:gridCol w:w="3262"/>
        <w:gridCol w:w="4520"/>
      </w:tblGrid>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мамандық</w:t>
            </w:r>
          </w:p>
        </w:tc>
      </w:tr>
      <w:tr>
        <w:trPr>
          <w:trHeight w:val="30" w:hRule="atLeast"/>
        </w:trPr>
        <w:tc>
          <w:tcPr>
            <w:tcW w:w="4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Жұмыс өтілі: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0"/>
        <w:gridCol w:w="3075"/>
        <w:gridCol w:w="1891"/>
        <w:gridCol w:w="5444"/>
      </w:tblGrid>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Мамандық бойынша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білім беру ұйымында </w:t>
            </w:r>
          </w:p>
        </w:tc>
      </w:tr>
      <w:tr>
        <w:trPr>
          <w:trHeight w:val="30" w:hRule="atLeast"/>
        </w:trPr>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Наградалар, атағы, ғылыми дәрежесі, ғылыми атағы алынған (берілген) жылын көрсете</w:t>
      </w:r>
    </w:p>
    <w:p>
      <w:pPr>
        <w:spacing w:after="0"/>
        <w:ind w:left="0"/>
        <w:jc w:val="both"/>
      </w:pPr>
      <w:r>
        <w:rPr>
          <w:rFonts w:ascii="Times New Roman"/>
          <w:b w:val="false"/>
          <w:i w:val="false"/>
          <w:color w:val="000000"/>
          <w:sz w:val="28"/>
        </w:rPr>
        <w:t>
      отырып _________________________________________________________________________</w:t>
      </w:r>
    </w:p>
    <w:p>
      <w:pPr>
        <w:spacing w:after="0"/>
        <w:ind w:left="0"/>
        <w:jc w:val="both"/>
      </w:pPr>
      <w:r>
        <w:rPr>
          <w:rFonts w:ascii="Times New Roman"/>
          <w:b w:val="false"/>
          <w:i w:val="false"/>
          <w:color w:val="000000"/>
          <w:sz w:val="28"/>
        </w:rPr>
        <w:t>
      Аттестаттаудан өткізу қағидаларымен таныстым</w:t>
      </w:r>
    </w:p>
    <w:p>
      <w:pPr>
        <w:spacing w:after="0"/>
        <w:ind w:left="0"/>
        <w:jc w:val="both"/>
      </w:pPr>
      <w:r>
        <w:rPr>
          <w:rFonts w:ascii="Times New Roman"/>
          <w:b w:val="false"/>
          <w:i w:val="false"/>
          <w:color w:val="000000"/>
          <w:sz w:val="28"/>
        </w:rPr>
        <w:t>
      20____ жылғы "____" _________________ ____________________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"Мектепке дейінгі тәрбие мен</w:t>
            </w:r>
            <w:r>
              <w:br/>
            </w:r>
            <w:r>
              <w:rPr>
                <w:rFonts w:ascii="Times New Roman"/>
                <w:b w:val="false"/>
                <w:i w:val="false"/>
                <w:color w:val="000000"/>
                <w:sz w:val="20"/>
              </w:rPr>
              <w:t>оқыту, бастауыш, негізгі орта,</w:t>
            </w:r>
            <w:r>
              <w:br/>
            </w:r>
            <w:r>
              <w:rPr>
                <w:rFonts w:ascii="Times New Roman"/>
                <w:b w:val="false"/>
                <w:i w:val="false"/>
                <w:color w:val="000000"/>
                <w:sz w:val="20"/>
              </w:rPr>
              <w:t>жалпы орта, техникалық және</w:t>
            </w:r>
            <w:r>
              <w:br/>
            </w:r>
            <w:r>
              <w:rPr>
                <w:rFonts w:ascii="Times New Roman"/>
                <w:b w:val="false"/>
                <w:i w:val="false"/>
                <w:color w:val="000000"/>
                <w:sz w:val="20"/>
              </w:rPr>
              <w:t>кәсіптік, орта білімнен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республикалық ведомстволық</w:t>
            </w:r>
            <w:r>
              <w:br/>
            </w:r>
            <w:r>
              <w:rPr>
                <w:rFonts w:ascii="Times New Roman"/>
                <w:b w:val="false"/>
                <w:i w:val="false"/>
                <w:color w:val="000000"/>
                <w:sz w:val="20"/>
              </w:rPr>
              <w:t>бағынысты білім беру</w:t>
            </w:r>
            <w:r>
              <w:br/>
            </w:r>
            <w:r>
              <w:rPr>
                <w:rFonts w:ascii="Times New Roman"/>
                <w:b w:val="false"/>
                <w:i w:val="false"/>
                <w:color w:val="000000"/>
                <w:sz w:val="20"/>
              </w:rPr>
              <w:t>ұйымдарының педагог</w:t>
            </w:r>
            <w:r>
              <w:br/>
            </w:r>
            <w:r>
              <w:rPr>
                <w:rFonts w:ascii="Times New Roman"/>
                <w:b w:val="false"/>
                <w:i w:val="false"/>
                <w:color w:val="000000"/>
                <w:sz w:val="20"/>
              </w:rPr>
              <w:t>қызметкерлері мен оларға</w:t>
            </w:r>
            <w:r>
              <w:br/>
            </w:r>
            <w:r>
              <w:rPr>
                <w:rFonts w:ascii="Times New Roman"/>
                <w:b w:val="false"/>
                <w:i w:val="false"/>
                <w:color w:val="000000"/>
                <w:sz w:val="20"/>
              </w:rPr>
              <w:t>теңестірілген тұлғалардың</w:t>
            </w:r>
            <w:r>
              <w:br/>
            </w:r>
            <w:r>
              <w:rPr>
                <w:rFonts w:ascii="Times New Roman"/>
                <w:b w:val="false"/>
                <w:i w:val="false"/>
                <w:color w:val="000000"/>
                <w:sz w:val="20"/>
              </w:rPr>
              <w:t>біліктілік санаттарын беру</w:t>
            </w:r>
            <w:r>
              <w:br/>
            </w:r>
            <w:r>
              <w:rPr>
                <w:rFonts w:ascii="Times New Roman"/>
                <w:b w:val="false"/>
                <w:i w:val="false"/>
                <w:color w:val="000000"/>
                <w:sz w:val="20"/>
              </w:rPr>
              <w:t>(растау) үшін аттестаттаудан</w:t>
            </w:r>
            <w:r>
              <w:br/>
            </w:r>
            <w:r>
              <w:rPr>
                <w:rFonts w:ascii="Times New Roman"/>
                <w:b w:val="false"/>
                <w:i w:val="false"/>
                <w:color w:val="000000"/>
                <w:sz w:val="20"/>
              </w:rPr>
              <w:t>өткізуге 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аты,әкесінің аты</w:t>
            </w:r>
            <w:r>
              <w:br/>
            </w:r>
            <w:r>
              <w:rPr>
                <w:rFonts w:ascii="Times New Roman"/>
                <w:b w:val="false"/>
                <w:i w:val="false"/>
                <w:color w:val="000000"/>
                <w:sz w:val="20"/>
              </w:rPr>
              <w:t>(болған жағдайда) (бұдан әрі - Т.А.ӘА.),</w:t>
            </w:r>
            <w:r>
              <w:br/>
            </w:r>
            <w:r>
              <w:rPr>
                <w:rFonts w:ascii="Times New Roman"/>
                <w:b w:val="false"/>
                <w:i w:val="false"/>
                <w:color w:val="000000"/>
                <w:sz w:val="20"/>
              </w:rPr>
              <w:t>немесе қызмет алушының ұйымының атауы)</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p>
        </w:tc>
      </w:tr>
    </w:tbl>
    <w:bookmarkStart w:name="z143" w:id="103"/>
    <w:p>
      <w:pPr>
        <w:spacing w:after="0"/>
        <w:ind w:left="0"/>
        <w:jc w:val="left"/>
      </w:pPr>
      <w:r>
        <w:rPr>
          <w:rFonts w:ascii="Times New Roman"/>
          <w:b/>
          <w:i w:val="false"/>
          <w:color w:val="000000"/>
        </w:rPr>
        <w:t xml:space="preserve"> Құжаттарды қабылдаудан бас тарту туралы Қолхат</w:t>
      </w:r>
    </w:p>
    <w:bookmarkEnd w:id="103"/>
    <w:p>
      <w:pPr>
        <w:spacing w:after="0"/>
        <w:ind w:left="0"/>
        <w:jc w:val="both"/>
      </w:pPr>
      <w:r>
        <w:rPr>
          <w:rFonts w:ascii="Times New Roman"/>
          <w:b w:val="false"/>
          <w:i w:val="false"/>
          <w:color w:val="000000"/>
          <w:sz w:val="28"/>
        </w:rPr>
        <w:t xml:space="preserve">
      "Мемлекеттік қызмет туралы"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2-тармақшасын басшылыққа ала отырып, "Азаматтарға арналған үкімет" Мемлекеттік корпорациясы" коммерциялық емес акционерлік қоғамы филиалының № ___ (мекен жайын көрсете отырып) ______________________ тізбеге сәйкес Сіз ұсынған құжаттардың толық болмауына байланысты мемлекеттік қызметті көрсетуге құжаттарды қабылдаудан бас тартады, мемлекеттік қызмет стандартында қарастырылған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3) _________________________________.</w:t>
      </w:r>
    </w:p>
    <w:p>
      <w:pPr>
        <w:spacing w:after="0"/>
        <w:ind w:left="0"/>
        <w:jc w:val="both"/>
      </w:pPr>
      <w:r>
        <w:rPr>
          <w:rFonts w:ascii="Times New Roman"/>
          <w:b w:val="false"/>
          <w:i w:val="false"/>
          <w:color w:val="000000"/>
          <w:sz w:val="28"/>
        </w:rPr>
        <w:t>
      Осы қолхат 2 данада жазылады, әр тарапқа бір данадан.</w:t>
      </w:r>
    </w:p>
    <w:p>
      <w:pPr>
        <w:spacing w:after="0"/>
        <w:ind w:left="0"/>
        <w:jc w:val="both"/>
      </w:pPr>
      <w:r>
        <w:rPr>
          <w:rFonts w:ascii="Times New Roman"/>
          <w:b w:val="false"/>
          <w:i w:val="false"/>
          <w:color w:val="000000"/>
          <w:sz w:val="28"/>
        </w:rPr>
        <w:t>
      (Мемлекеттік корпорацияның жұмыскері) ____________ (қолы)</w:t>
      </w:r>
    </w:p>
    <w:p>
      <w:pPr>
        <w:spacing w:after="0"/>
        <w:ind w:left="0"/>
        <w:jc w:val="both"/>
      </w:pPr>
      <w:r>
        <w:rPr>
          <w:rFonts w:ascii="Times New Roman"/>
          <w:b w:val="false"/>
          <w:i w:val="false"/>
          <w:color w:val="000000"/>
          <w:sz w:val="28"/>
        </w:rPr>
        <w:t>
      Орындаушы: Т.А.Ә. (болған жағдайда) _____________</w:t>
      </w:r>
    </w:p>
    <w:p>
      <w:pPr>
        <w:spacing w:after="0"/>
        <w:ind w:left="0"/>
        <w:jc w:val="both"/>
      </w:pPr>
      <w:r>
        <w:rPr>
          <w:rFonts w:ascii="Times New Roman"/>
          <w:b w:val="false"/>
          <w:i w:val="false"/>
          <w:color w:val="000000"/>
          <w:sz w:val="28"/>
        </w:rPr>
        <w:t>
      Телефон __________</w:t>
      </w:r>
    </w:p>
    <w:p>
      <w:pPr>
        <w:spacing w:after="0"/>
        <w:ind w:left="0"/>
        <w:jc w:val="both"/>
      </w:pPr>
      <w:r>
        <w:rPr>
          <w:rFonts w:ascii="Times New Roman"/>
          <w:b w:val="false"/>
          <w:i w:val="false"/>
          <w:color w:val="000000"/>
          <w:sz w:val="28"/>
        </w:rPr>
        <w:t>
      Қабылдадым: Т.А.Ә. (болған жағдайда)/көрсетілетін қызметті алушының қолы</w:t>
      </w:r>
    </w:p>
    <w:p>
      <w:pPr>
        <w:spacing w:after="0"/>
        <w:ind w:left="0"/>
        <w:jc w:val="both"/>
      </w:pPr>
      <w:r>
        <w:rPr>
          <w:rFonts w:ascii="Times New Roman"/>
          <w:b w:val="false"/>
          <w:i w:val="false"/>
          <w:color w:val="000000"/>
          <w:sz w:val="28"/>
        </w:rPr>
        <w:t>
      20__ жылғы "___" 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20-баптың</w:t>
      </w:r>
      <w:r>
        <w:rPr>
          <w:rFonts w:ascii="Times New Roman"/>
          <w:b w:val="false"/>
          <w:i w:val="false"/>
          <w:color w:val="000000"/>
          <w:sz w:val="28"/>
        </w:rPr>
        <w:t xml:space="preserve"> 2-тармағы басшылыққа алынды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