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1121" w14:textId="30b1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 2015 жылғы 24 сәуірдегі № 233 Қазақстан Республикасы Әділет Министрінің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27 қарашадағы № 597 бұйрығы. Қазақстан Республикасының Әділет министрлігінде 2015 жылы 14 желтоқсанда № 12410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000000"/>
          <w:sz w:val="28"/>
        </w:rPr>
        <w:t>№ 349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01.01.2016 бастап қолданысқа енгізіледі.</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p>
    <w:bookmarkStart w:name="z2" w:id="0"/>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2015 жылғы 24 сәуірдегі № 233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2015 жылғы 09 шілдеде "Әділет" ақпараттық-құқықтық жүйесінде жарияланған) келесі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bookmarkStart w:name="z5" w:id="2"/>
    <w:p>
      <w:pPr>
        <w:spacing w:after="0"/>
        <w:ind w:left="0"/>
        <w:jc w:val="both"/>
      </w:pPr>
      <w:r>
        <w:rPr>
          <w:rFonts w:ascii="Times New Roman"/>
          <w:b w:val="false"/>
          <w:i w:val="false"/>
          <w:color w:val="000000"/>
          <w:sz w:val="28"/>
        </w:rPr>
        <w:t>
      "5)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2"/>
    <w:bookmarkStart w:name="z6"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заңнамада белгіленген тәртіппен оны ресми жариялауды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4"/>
    <w:bookmarkStart w:name="z8" w:id="5"/>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міндетін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