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5384" w14:textId="d1a5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Шекара қызметін, Шекара академиясын, Авиация қызметін, әскери қарсы барлау және әскери полиция органдарын жиһазбен және казармалық мүкәммалмен жабдықтаудың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8 қазандағы № 83 бұйрығы. Қазақстан Республикасының Әділет министрлігінде 2015 жылы 11 қарашада № 12274 болып тіркелді. Күші жойылды - Қазақстан Республикасы Ұлттық қауіпсіздік комитеті Төрағасының 2025 жылғы 28 сәуірдегі № 31/қе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28.04.2025 </w:t>
      </w:r>
      <w:r>
        <w:rPr>
          <w:rFonts w:ascii="Times New Roman"/>
          <w:b w:val="false"/>
          <w:i w:val="false"/>
          <w:color w:val="ff0000"/>
          <w:sz w:val="28"/>
        </w:rPr>
        <w:t>№ 31/қе</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қауіпсіздік комитеті Төрағасының 10.02.2021 </w:t>
      </w:r>
      <w:r>
        <w:rPr>
          <w:rFonts w:ascii="Times New Roman"/>
          <w:b w:val="false"/>
          <w:i w:val="false"/>
          <w:color w:val="000000"/>
          <w:sz w:val="28"/>
        </w:rPr>
        <w:t>№ 13/қе</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берілген Қазақстан Республикасы Ұлттық қауіпсіздік комитетінің (одан әрі – ҰҚК) Шекара қызметін, Шекара академиясын, Авиация қызметін, әскери қарсы барлау және әскери полиция органдарын жиһазбен және казармалық мүкәммалмен жабдықтаудың заттай нормалары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10.02.2021 </w:t>
      </w:r>
      <w:r>
        <w:rPr>
          <w:rFonts w:ascii="Times New Roman"/>
          <w:b w:val="false"/>
          <w:i w:val="false"/>
          <w:color w:val="000000"/>
          <w:sz w:val="28"/>
        </w:rPr>
        <w:t>№ 13/қе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ҰҚК Шекара қызметі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баспасөз басылымдарына және "Әділет" ақпараттық-құқықтық жүйесіне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 Б.Сұлтанов   </w:t>
      </w:r>
    </w:p>
    <w:p>
      <w:pPr>
        <w:spacing w:after="0"/>
        <w:ind w:left="0"/>
        <w:jc w:val="both"/>
      </w:pPr>
      <w:r>
        <w:rPr>
          <w:rFonts w:ascii="Times New Roman"/>
          <w:b w:val="false"/>
          <w:i w:val="false"/>
          <w:color w:val="000000"/>
          <w:sz w:val="28"/>
        </w:rPr>
        <w:t>
      2015 жылғы "____"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дана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8 қазандағы</w:t>
            </w:r>
            <w:r>
              <w:br/>
            </w:r>
            <w:r>
              <w:rPr>
                <w:rFonts w:ascii="Times New Roman"/>
                <w:b w:val="false"/>
                <w:i w:val="false"/>
                <w:color w:val="000000"/>
                <w:sz w:val="20"/>
              </w:rPr>
              <w:t>№ 83 бұйрығымен бекітілген</w:t>
            </w:r>
          </w:p>
        </w:tc>
      </w:tr>
    </w:tbl>
    <w:bookmarkStart w:name="z9" w:id="6"/>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қызметін, Шекара академиясын, Авиация қызметін, әскери қарсы барлау және әскери полиция органдарын жиһазбен және казармалық мүкәммалмен жабдықтаудың заттай нормалары</w:t>
      </w:r>
    </w:p>
    <w:bookmarkEnd w:id="6"/>
    <w:p>
      <w:pPr>
        <w:spacing w:after="0"/>
        <w:ind w:left="0"/>
        <w:jc w:val="both"/>
      </w:pPr>
      <w:r>
        <w:rPr>
          <w:rFonts w:ascii="Times New Roman"/>
          <w:b w:val="false"/>
          <w:i w:val="false"/>
          <w:color w:val="ff0000"/>
          <w:sz w:val="28"/>
        </w:rPr>
        <w:t xml:space="preserve">
      Ескерту. Заттай нормалардың тақырыбы жаңа редакцияда – ҚР Ұлттық қауіпсіздік комитеті Төрағасының 10.02.2021 </w:t>
      </w:r>
      <w:r>
        <w:rPr>
          <w:rFonts w:ascii="Times New Roman"/>
          <w:b w:val="false"/>
          <w:i w:val="false"/>
          <w:color w:val="ff0000"/>
          <w:sz w:val="28"/>
        </w:rPr>
        <w:t>№ 13/қе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 1 норма.</w:t>
      </w:r>
      <w:r>
        <w:br/>
      </w:r>
      <w:r>
        <w:rPr>
          <w:rFonts w:ascii="Times New Roman"/>
          <w:b/>
          <w:i w:val="false"/>
          <w:color w:val="000000"/>
        </w:rPr>
        <w:t>Казармалар мен жатақханалар</w:t>
      </w:r>
    </w:p>
    <w:p>
      <w:pPr>
        <w:spacing w:after="0"/>
        <w:ind w:left="0"/>
        <w:jc w:val="both"/>
      </w:pPr>
      <w:r>
        <w:rPr>
          <w:rFonts w:ascii="Times New Roman"/>
          <w:b w:val="false"/>
          <w:i w:val="false"/>
          <w:color w:val="ff0000"/>
          <w:sz w:val="28"/>
        </w:rPr>
        <w:t xml:space="preserve">
      Ескерту. № 1-нормаға өзгеріс енгізілді – ҚР Ұлттық қауіпсіздік комитеті Төрағасының 10.02.2021 </w:t>
      </w:r>
      <w:r>
        <w:rPr>
          <w:rFonts w:ascii="Times New Roman"/>
          <w:b w:val="false"/>
          <w:i w:val="false"/>
          <w:color w:val="ff0000"/>
          <w:sz w:val="28"/>
        </w:rPr>
        <w:t>№ 13/қе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үй-жайлар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сарбаздар, матростар, Шекара академиясының 1-2-курс курсанттары, кәсіби дайындық бөлімдері (бөлімшелер)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тумбочка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киімді, бас киімдер мен зат қаптарын сақтауға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қызметін кілісімшарт бойынша өткеріп жатқан әскери қызметшілер, Шекара академиясының курсанттары және келесі курстары, әскери қызметші әйелдер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жеке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Жатын үй-жайдың дәлізі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кезекшінің тумбасы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кезекшіге арналған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Бөлімшелердегі пәтерлер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Ақпараттық-тәрбие жұмыстары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Газеттерді тігуге арналған үстел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бөлмеге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Психологиялық оңалту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екі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Шекара қызметі топтарының, бөлімшесінің және басқа бөлімшелерінің (шекара бөлімдері, шекара бөлімшелері, шекаралық бақылау бөлімдері, шекаралық бақылау бөлімшелері, шекара топтары, техникалық бақылау топтары, бақылау-өткізу пункттері, арнайы мақсаттағы мобильдік іс-қимылдар бөлімшесі) бөлмесі (кеңсе).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бөлмеге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Топ бастықтары мен бөлімшелер бастықтарының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Қаруды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1 ұяшық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Пистолеттерді сақтауға арналған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Оқ-дәрілерді сақтауға арналған жәшік*******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взводқа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Қаруды тазартуға арналған бөлме (орын)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тазартуға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бөлмеге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сабақтарға арналған бөлме (орын)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Қабырғаға ілінетін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Топтың, бөлімшенің (бөлімшелердің) мүлкін және әскери қызметшілердің жеке заттарын сақтауға арналған қойма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Ротаның мүлкін сақтауға арналған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Жуынуға арналған бөлме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Қабырғаға ілінетін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Қолжуғыштардың</w:t>
            </w:r>
          </w:p>
          <w:p>
            <w:pPr>
              <w:spacing w:after="20"/>
              <w:ind w:left="20"/>
              <w:jc w:val="both"/>
            </w:pPr>
            <w:r>
              <w:rPr>
                <w:rFonts w:ascii="Times New Roman"/>
                <w:b w:val="false"/>
                <w:i w:val="false"/>
                <w:color w:val="000000"/>
                <w:sz w:val="20"/>
              </w:rPr>
              <w:t>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Қолжуғыштардың</w:t>
            </w:r>
          </w:p>
          <w:p>
            <w:pPr>
              <w:spacing w:after="20"/>
              <w:ind w:left="20"/>
              <w:jc w:val="both"/>
            </w:pPr>
            <w:r>
              <w:rPr>
                <w:rFonts w:ascii="Times New Roman"/>
                <w:b w:val="false"/>
                <w:i w:val="false"/>
                <w:color w:val="000000"/>
                <w:sz w:val="20"/>
              </w:rPr>
              <w:t>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Аяқ киімді тазартуға арналған бөлме (орын)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тазартуға арналған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Тұрмыстық қызмет көрсету бөлмесі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Фурнитураға арналған қабырғаға ілінетін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жөндеуге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табуреті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Душ бөлмесі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орындығы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5 ілгекті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Дәретхана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құралдарына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буынды қабылдау үшін ҰҚК Шекара қызметінің ведомстволарына, аумақтық бөлімшелеріне (оның ішінде құрылымдық бөлімшелері: дивизиондары, шекара басқармалары, кәсіби дайындық бөлімдері (бөлімшелер)), бағынышты ұйымдары, ҰҚК Авиация қызметінің бөлімшелеріне, ҰҚК Шекара академиясына жабдықталым органдарымен келісіммен нормалар бойынша тиесіліден артық казармалық жиһаздың (кереуеттер, тумбочкалар, табуреттер) қорын ұстауға рұқсат етіледі (қолда бар мерзімді қызмет әскери қызметшілерінің штат санынан 50%-ға дейінгі мөлшерде).</w:t>
            </w:r>
          </w:p>
          <w:p>
            <w:pPr>
              <w:spacing w:after="20"/>
              <w:ind w:left="20"/>
              <w:jc w:val="both"/>
            </w:pPr>
            <w:r>
              <w:rPr>
                <w:rFonts w:ascii="Times New Roman"/>
                <w:b w:val="false"/>
                <w:i w:val="false"/>
                <w:color w:val="000000"/>
                <w:sz w:val="20"/>
              </w:rPr>
              <w:t>
* - жабдықтау нормаларында мынадай негізгі ұғымдар пайдаланылады:</w:t>
            </w:r>
          </w:p>
          <w:p>
            <w:pPr>
              <w:spacing w:after="20"/>
              <w:ind w:left="20"/>
              <w:jc w:val="both"/>
            </w:pPr>
            <w:r>
              <w:rPr>
                <w:rFonts w:ascii="Times New Roman"/>
                <w:b w:val="false"/>
                <w:i w:val="false"/>
                <w:color w:val="000000"/>
                <w:sz w:val="20"/>
              </w:rPr>
              <w:t>
1) жиһаз - кереуеттер, үстелдер, орындықтар, тумбалар, әртүрлі шкафтар, әртүрлі ілгіштер, креслолар, сөрелер, тумбочкалар;</w:t>
            </w:r>
          </w:p>
          <w:p>
            <w:pPr>
              <w:spacing w:after="20"/>
              <w:ind w:left="20"/>
              <w:jc w:val="both"/>
            </w:pPr>
            <w:r>
              <w:rPr>
                <w:rFonts w:ascii="Times New Roman"/>
                <w:b w:val="false"/>
                <w:i w:val="false"/>
                <w:color w:val="000000"/>
                <w:sz w:val="20"/>
              </w:rPr>
              <w:t>
2) казармалық мүкәммал - қаруды сақтауға арналған пирамидалар, пистолеттерді сақтауға арналған шкафтар, қаруды тазартуға арналған үстелдер, қырынуға арналған сөрелер, тасымалданатын қолжуғыштар, айналар, сейфтер, металл шкафтар мен шкатулкалар, әртүрлі тұғырлар.</w:t>
            </w:r>
          </w:p>
          <w:p>
            <w:pPr>
              <w:spacing w:after="20"/>
              <w:ind w:left="20"/>
              <w:jc w:val="both"/>
            </w:pPr>
            <w:r>
              <w:rPr>
                <w:rFonts w:ascii="Times New Roman"/>
                <w:b w:val="false"/>
                <w:i w:val="false"/>
                <w:color w:val="000000"/>
                <w:sz w:val="20"/>
              </w:rPr>
              <w:t>
** - жеке армиялық шкаф орнатуға жол беріледі.</w:t>
            </w:r>
          </w:p>
          <w:p>
            <w:pPr>
              <w:spacing w:after="20"/>
              <w:ind w:left="20"/>
              <w:jc w:val="both"/>
            </w:pPr>
            <w:r>
              <w:rPr>
                <w:rFonts w:ascii="Times New Roman"/>
                <w:b w:val="false"/>
                <w:i w:val="false"/>
                <w:color w:val="000000"/>
                <w:sz w:val="20"/>
              </w:rPr>
              <w:t>
*** - тұрмыстық кереует орнатуға рұқсат етіледі;</w:t>
            </w:r>
          </w:p>
          <w:p>
            <w:pPr>
              <w:spacing w:after="20"/>
              <w:ind w:left="20"/>
              <w:jc w:val="both"/>
            </w:pPr>
            <w:r>
              <w:rPr>
                <w:rFonts w:ascii="Times New Roman"/>
                <w:b w:val="false"/>
                <w:i w:val="false"/>
                <w:color w:val="000000"/>
                <w:sz w:val="20"/>
              </w:rPr>
              <w:t>
**** - жартылай жұмсақ орындық орнатуға рұқсат етіледі;</w:t>
            </w:r>
          </w:p>
          <w:p>
            <w:pPr>
              <w:spacing w:after="20"/>
              <w:ind w:left="20"/>
              <w:jc w:val="both"/>
            </w:pPr>
            <w:r>
              <w:rPr>
                <w:rFonts w:ascii="Times New Roman"/>
                <w:b w:val="false"/>
                <w:i w:val="false"/>
                <w:color w:val="000000"/>
                <w:sz w:val="20"/>
              </w:rPr>
              <w:t>
***** - орындықтар шынтақ сүйеніштерімен жабдықталады;</w:t>
            </w:r>
          </w:p>
          <w:p>
            <w:pPr>
              <w:spacing w:after="20"/>
              <w:ind w:left="20"/>
              <w:jc w:val="both"/>
            </w:pPr>
            <w:r>
              <w:rPr>
                <w:rFonts w:ascii="Times New Roman"/>
                <w:b w:val="false"/>
                <w:i w:val="false"/>
                <w:color w:val="000000"/>
                <w:sz w:val="20"/>
              </w:rPr>
              <w:t>
"****** - топтың, бөлімшенің басқармасына;</w:t>
            </w:r>
          </w:p>
          <w:p>
            <w:pPr>
              <w:spacing w:after="20"/>
              <w:ind w:left="20"/>
              <w:jc w:val="both"/>
            </w:pPr>
            <w:r>
              <w:rPr>
                <w:rFonts w:ascii="Times New Roman"/>
                <w:b w:val="false"/>
                <w:i w:val="false"/>
                <w:color w:val="000000"/>
                <w:sz w:val="20"/>
              </w:rPr>
              <w:t>
"******* - топ, бөлімше басқармасы мен оған тең бөлімше үшін қосымша 1 жәшік;</w:t>
            </w:r>
          </w:p>
          <w:p>
            <w:pPr>
              <w:spacing w:after="20"/>
              <w:ind w:left="20"/>
              <w:jc w:val="both"/>
            </w:pPr>
            <w:r>
              <w:rPr>
                <w:rFonts w:ascii="Times New Roman"/>
                <w:b w:val="false"/>
                <w:i w:val="false"/>
                <w:color w:val="000000"/>
                <w:sz w:val="20"/>
              </w:rPr>
              <w:t>
******** - саны қажеттілік бойынша айқындалады;</w:t>
            </w:r>
          </w:p>
          <w:p>
            <w:pPr>
              <w:spacing w:after="20"/>
              <w:ind w:left="20"/>
              <w:jc w:val="both"/>
            </w:pPr>
            <w:r>
              <w:rPr>
                <w:rFonts w:ascii="Times New Roman"/>
                <w:b w:val="false"/>
                <w:i w:val="false"/>
                <w:color w:val="000000"/>
                <w:sz w:val="20"/>
              </w:rPr>
              <w:t>
********* - шкаф екі нұсқада жасалады: 1-тип, 2-тип. 1-тип (төсек-орын мен іш киім сақтауға арналған). Мүлік сақтауға арналған шкаф. 2-тип (сыртқы киім мен бас киімді сақтауға арналған).</w:t>
            </w:r>
          </w:p>
        </w:tc>
      </w:tr>
    </w:tbl>
    <w:bookmarkStart w:name="z7" w:id="7"/>
    <w:p>
      <w:pPr>
        <w:spacing w:after="0"/>
        <w:ind w:left="0"/>
        <w:jc w:val="left"/>
      </w:pPr>
      <w:r>
        <w:rPr>
          <w:rFonts w:ascii="Times New Roman"/>
          <w:b/>
          <w:i w:val="false"/>
          <w:color w:val="000000"/>
        </w:rPr>
        <w:t xml:space="preserve"> № 2 норма.</w:t>
      </w:r>
      <w:r>
        <w:br/>
      </w:r>
      <w:r>
        <w:rPr>
          <w:rFonts w:ascii="Times New Roman"/>
          <w:b/>
          <w:i w:val="false"/>
          <w:color w:val="000000"/>
        </w:rPr>
        <w:t>Штабтық және әскери әкімшілік-қызметтік үй-жайлар</w:t>
      </w:r>
    </w:p>
    <w:bookmarkEnd w:id="7"/>
    <w:p>
      <w:pPr>
        <w:spacing w:after="0"/>
        <w:ind w:left="0"/>
        <w:jc w:val="both"/>
      </w:pPr>
      <w:r>
        <w:rPr>
          <w:rFonts w:ascii="Times New Roman"/>
          <w:b w:val="false"/>
          <w:i w:val="false"/>
          <w:color w:val="ff0000"/>
          <w:sz w:val="28"/>
        </w:rPr>
        <w:t xml:space="preserve">
      Ескерту. № 2-нормаға өзгеріс енгізілді – ҚР Ұлттық қауіпсіздік комитеті Төрағасының 10.02.2021 </w:t>
      </w:r>
      <w:r>
        <w:rPr>
          <w:rFonts w:ascii="Times New Roman"/>
          <w:b w:val="false"/>
          <w:i w:val="false"/>
          <w:color w:val="ff0000"/>
          <w:sz w:val="28"/>
        </w:rPr>
        <w:t>№ 13/қе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Бағынышты мекемелердің (қызметтік кинология басқармасы, техника және қару жөндеу басқармасы) және құрылымдық бөлімшелер (инженерлік-техникалық қамтамасыз ету басқармасы, материалдық-техникалық жабдықтау бөлімдері, арнайы мақсаттағы мобильдік іс-қимыл бөлімдері және өзге де бөлімшелер) бастықтарының, әскери полиция және әскери қарсы барлау органдарының оқшауланған құрылымдық бөлімшелері бастықтарының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Жиналысқа арналған үстел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Теледидардың астына қоюға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Бағынышты мекемелердің (қызметтік кинология басқармасы, техника және қару жөндеу басқармасы) және құрылымдық бөлімшелер (инженерлік-техникалық қамтамасыз ету басқармасы, материалдық-техникалық жабдықтау бөлімдері, арнайы мақсаттағы мобильдік іс-қимыл бөлімдері және өзге де бөлімшелер) бастықтары орынбасарларының, әскери полиция және әскери қарсы барлау органдарының оқшауланған құрылымдық бөлімшелері бастықтары орынбасарларының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Жиналысқа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Теледидардың астына қоюға арналған тумба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бөлмеге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бөлмеге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бөлмеге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полиция және әскери қарсы барлау органдарының оқшауланған құрылымдық бөлімшелерінің қызметкерлерінің қызметтік бөлмелері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Штаб бойынша кезекшінің бөлмесі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Ұяшықты шкаф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Штаб бойынша кезекшінің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Сабақтар өткізуге арналған оқу сыныптары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Жалпы жұмыс (қызметтік)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Штаб және басқарма қызметкерлерінің жалпы жұмыс (қызметтік)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Шекара қызметі директорының және оның орынбасарларының, қызметт депаратаменттері және аумақтық бөлімшелері бастықтарының, Шекара академиясы бастығының, Авиация қызметі директорының және оның орынбасарларының қызметтік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Қызметтің департамент және аумақтық бөлімшелерінің бастықтары орынбасарларының, Шекара академиясы бастығы орынбасарларының қызметтік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Кеңестерге арналған үстел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креслосы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Аумақтық бөлімшелер (әскери басқарудың жедел-тактикалық органдары болып табылатын дербес басқармалар), ведомстволық бағынышты ұйымдар (арнайы мақсаттағы басқарма) және құрылымдық бөлімшелер (шекаралық бақылау бөлімдері, жағалау күзетінің дивизиондары) бастықтарының, авиация басқармалары және дербес авиация бөлімдері бастықтарының қызметтік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бөлмеге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Шекара қызметі Директорының және оның орынбасарларының, қызмет департаменттері бастықтарының, аумақтық бөлімшелер бастықтары мен орынбасарларының, Шекара академиясы бастығының және орынбасарларының, Авиация қызметі директорының және оның орынбасарларының, әскери полиция және әскери қарсы барлау органдарының оқшауланған құрылымдық бөлімшелері бастықтарының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екі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Қабылдау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Құжаттарды қабылдау-тапсыруға арналған тамбуры бар құпия іс жүргізу бөлмесі (сондай-ақ әскери полиция және әскери қарсы барлау органдарының оқшауланған құрылымдық бөлімшелері)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бастық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Қабырғаға ілінетін айна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инспектордың жұмыс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Құпия құжаттармен жұмыс жасауға арналған бөлме (сондай-ақ әскери полиция және әскери қарсы барлау органдарының оқшауланған құрылымдық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Топографиялық карталарды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Құпия емес іс жүргізу бөлмесі (сондай-ақ әскери полиция және әскери қарсы барлау органдарының оқшауланған құрылымдық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адамға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Құпия істерді сақтауға арналған бөлме (сондай-ақ әскери полиция және әскери қарсы барлау органдарының оқшауланған құрылымдық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айғақтарды сақтауға арналған металл шкаф**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Құпия емес істерді сақтауға арналған бөлме (сондай-ақ әскери полиция және әскери қарсы барлау органдарының оқшауланған құрылымдық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Қаржылық есептілік кассасының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Көбейту аппаратурасының үй-жайы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 техникасына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Кеңестерге арналған зал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Кітапхана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Аумақтық бөлімшесі (оның ішінде құрылымдық бөлімшелер: дивизиондар, шекара басқармалары, кәсіби дайындық бөлімдері (бөлімшелер)) және ведомстволық бағынышты ұйым бойынша кезекшісінің (жедел кезекшісінің)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Пистолеттерді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Аумақтық бөлімше (оның ішінде құрылымдық бөлімшелер: дивизиондар, шекара басқармалары, кәсіби дайындық бөлімдері (бөлімшелер)) және ведомстволық бағынышты ұйым бойынша кезекшісінің (жедел кезекшісінің)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бөлмеге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Келушілерді қабылдауға арналған бөлме (қоғамдық қабылдау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Гардероб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Гардероб ілгіші**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Кеңсе керек-жарақтары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Жуып-жинау мүкәммалы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мүкәммалына арналған шкаф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Дәретхана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Қабырғаға ілінетін айна******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бөлмеге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торабының үй-жайы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Интернет-сынып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Мұрағат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металл ұяшықты шкаф орнатуға жол беріледі;</w:t>
      </w:r>
    </w:p>
    <w:p>
      <w:pPr>
        <w:spacing w:after="0"/>
        <w:ind w:left="0"/>
        <w:jc w:val="both"/>
      </w:pPr>
      <w:r>
        <w:rPr>
          <w:rFonts w:ascii="Times New Roman"/>
          <w:b w:val="false"/>
          <w:i w:val="false"/>
          <w:color w:val="000000"/>
          <w:sz w:val="28"/>
        </w:rPr>
        <w:t>
      ** - саны қажеттілік бойынша айқындалады;</w:t>
      </w:r>
    </w:p>
    <w:p>
      <w:pPr>
        <w:spacing w:after="0"/>
        <w:ind w:left="0"/>
        <w:jc w:val="both"/>
      </w:pPr>
      <w:r>
        <w:rPr>
          <w:rFonts w:ascii="Times New Roman"/>
          <w:b w:val="false"/>
          <w:i w:val="false"/>
          <w:color w:val="000000"/>
          <w:sz w:val="28"/>
        </w:rPr>
        <w:t>
      *** - айналмалы жұмыс креслосын орнатуға жол беріледі;</w:t>
      </w:r>
    </w:p>
    <w:p>
      <w:pPr>
        <w:spacing w:after="0"/>
        <w:ind w:left="0"/>
        <w:jc w:val="both"/>
      </w:pPr>
      <w:r>
        <w:rPr>
          <w:rFonts w:ascii="Times New Roman"/>
          <w:b w:val="false"/>
          <w:i w:val="false"/>
          <w:color w:val="000000"/>
          <w:sz w:val="28"/>
        </w:rPr>
        <w:t>
      **** - киімге арналған жеке шкаф орнатуға жол беріледі;</w:t>
      </w:r>
    </w:p>
    <w:p>
      <w:pPr>
        <w:spacing w:after="0"/>
        <w:ind w:left="0"/>
        <w:jc w:val="both"/>
      </w:pPr>
      <w:r>
        <w:rPr>
          <w:rFonts w:ascii="Times New Roman"/>
          <w:b w:val="false"/>
          <w:i w:val="false"/>
          <w:color w:val="000000"/>
          <w:sz w:val="28"/>
        </w:rPr>
        <w:t>
      ***** - саны сақталатын кітаптардың ауқымы бойынша айқындалады;</w:t>
      </w:r>
    </w:p>
    <w:p>
      <w:pPr>
        <w:spacing w:after="0"/>
        <w:ind w:left="0"/>
        <w:jc w:val="both"/>
      </w:pPr>
      <w:r>
        <w:rPr>
          <w:rFonts w:ascii="Times New Roman"/>
          <w:b w:val="false"/>
          <w:i w:val="false"/>
          <w:color w:val="000000"/>
          <w:sz w:val="28"/>
        </w:rPr>
        <w:t>
      ****** - тұрмыстық кереует орнатуға жол беріледі;</w:t>
      </w:r>
    </w:p>
    <w:p>
      <w:pPr>
        <w:spacing w:after="0"/>
        <w:ind w:left="0"/>
        <w:jc w:val="both"/>
      </w:pPr>
      <w:r>
        <w:rPr>
          <w:rFonts w:ascii="Times New Roman"/>
          <w:b w:val="false"/>
          <w:i w:val="false"/>
          <w:color w:val="000000"/>
          <w:sz w:val="28"/>
        </w:rPr>
        <w:t>
      ******* - саны қолжуғыштардың саны бойынша айқындалады.</w:t>
      </w:r>
    </w:p>
    <w:bookmarkStart w:name="z10" w:id="8"/>
    <w:p>
      <w:pPr>
        <w:spacing w:after="0"/>
        <w:ind w:left="0"/>
        <w:jc w:val="left"/>
      </w:pPr>
      <w:r>
        <w:rPr>
          <w:rFonts w:ascii="Times New Roman"/>
          <w:b/>
          <w:i w:val="false"/>
          <w:color w:val="000000"/>
        </w:rPr>
        <w:t xml:space="preserve"> № 3 норма.</w:t>
      </w:r>
      <w:r>
        <w:br/>
      </w:r>
      <w:r>
        <w:rPr>
          <w:rFonts w:ascii="Times New Roman"/>
          <w:b/>
          <w:i w:val="false"/>
          <w:color w:val="000000"/>
        </w:rPr>
        <w:t>Әскери қоғамдық тамақтандыру объектілері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асханалары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Асхананың ас ішетін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ішетін ауысымның 6 адамына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Гардероб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Асханалардың өндірістік цехтары, қосалқы, қойма үй-жайлары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цехтар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 үй-жайлары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Асхана бастығының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Персонал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Аспазшыларды даярлау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Персоналға арналған гардероб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Душ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Курсанттық асханалар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Асхананың ас ішетін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Гардероб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Асханалардың өндірістік цехтары, қосалқы, қойма үй-жайлары***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асханалары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Асхананың ас ішетін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Гардероб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Гардероб ілгіші*****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адамға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Асханалардың өндірістік цехтары, қосалқы, қойма үй-жайлары******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шайханалары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Буфеті бар сауда-саттық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сауда-саттық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Үстел ойындарына, газеттер мен журналдар оқуға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астына қойылатын тумба****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Қосалқы үй-жайлар (дайындауға дейінгі, жуу, қойма)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Меңгеруші және персонал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жеке шкаф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Тәуліктік наряд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киімге арналған шкаф*******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Азық-түлікті қабылдау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Гардеробы, қолжуғышы мен дәретханасы бар вестибюль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Гардероб ілгіші*****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отырғыштар орнына орындықтар орнатуға жол беріледі;</w:t>
      </w:r>
    </w:p>
    <w:p>
      <w:pPr>
        <w:spacing w:after="0"/>
        <w:ind w:left="0"/>
        <w:jc w:val="both"/>
      </w:pPr>
      <w:r>
        <w:rPr>
          <w:rFonts w:ascii="Times New Roman"/>
          <w:b w:val="false"/>
          <w:i w:val="false"/>
          <w:color w:val="000000"/>
          <w:sz w:val="28"/>
        </w:rPr>
        <w:t>
      ** - жеке армиялық шкаф орнатуға жол беріледі;</w:t>
      </w:r>
    </w:p>
    <w:p>
      <w:pPr>
        <w:spacing w:after="0"/>
        <w:ind w:left="0"/>
        <w:jc w:val="both"/>
      </w:pPr>
      <w:r>
        <w:rPr>
          <w:rFonts w:ascii="Times New Roman"/>
          <w:b w:val="false"/>
          <w:i w:val="false"/>
          <w:color w:val="000000"/>
          <w:sz w:val="28"/>
        </w:rPr>
        <w:t>
      *** - қолда бар үй-жайлар № 3 норманың 3-тармағына сәйкес жиһазбен жабдықталады;</w:t>
      </w:r>
    </w:p>
    <w:p>
      <w:pPr>
        <w:spacing w:after="0"/>
        <w:ind w:left="0"/>
        <w:jc w:val="both"/>
      </w:pPr>
      <w:r>
        <w:rPr>
          <w:rFonts w:ascii="Times New Roman"/>
          <w:b w:val="false"/>
          <w:i w:val="false"/>
          <w:color w:val="000000"/>
          <w:sz w:val="28"/>
        </w:rPr>
        <w:t>
      **** - аппаратураны қабырғаға бекіткен жағдайларда тумба орнатылмайды;</w:t>
      </w:r>
    </w:p>
    <w:p>
      <w:pPr>
        <w:spacing w:after="0"/>
        <w:ind w:left="0"/>
        <w:jc w:val="both"/>
      </w:pPr>
      <w:r>
        <w:rPr>
          <w:rFonts w:ascii="Times New Roman"/>
          <w:b w:val="false"/>
          <w:i w:val="false"/>
          <w:color w:val="000000"/>
          <w:sz w:val="28"/>
        </w:rPr>
        <w:t>
      ***** - еденге қойылатын ілгіштер орнатуға жол беріледі;</w:t>
      </w:r>
    </w:p>
    <w:p>
      <w:pPr>
        <w:spacing w:after="0"/>
        <w:ind w:left="0"/>
        <w:jc w:val="both"/>
      </w:pPr>
      <w:r>
        <w:rPr>
          <w:rFonts w:ascii="Times New Roman"/>
          <w:b w:val="false"/>
          <w:i w:val="false"/>
          <w:color w:val="000000"/>
          <w:sz w:val="28"/>
        </w:rPr>
        <w:t>
      ****** - қолда бар үй-жайлар № 3 норманың 3-тармағына сәйкес жиһазбен жабдықталады;</w:t>
      </w:r>
    </w:p>
    <w:p>
      <w:pPr>
        <w:spacing w:after="0"/>
        <w:ind w:left="0"/>
        <w:jc w:val="both"/>
      </w:pPr>
      <w:r>
        <w:rPr>
          <w:rFonts w:ascii="Times New Roman"/>
          <w:b w:val="false"/>
          <w:i w:val="false"/>
          <w:color w:val="000000"/>
          <w:sz w:val="28"/>
        </w:rPr>
        <w:t>
      ******* - қажеттілік тәуліктік наряд саны бойынша айқындалады.</w:t>
      </w:r>
    </w:p>
    <w:bookmarkStart w:name="z11" w:id="9"/>
    <w:p>
      <w:pPr>
        <w:spacing w:after="0"/>
        <w:ind w:left="0"/>
        <w:jc w:val="left"/>
      </w:pPr>
      <w:r>
        <w:rPr>
          <w:rFonts w:ascii="Times New Roman"/>
          <w:b/>
          <w:i w:val="false"/>
          <w:color w:val="000000"/>
        </w:rPr>
        <w:t xml:space="preserve"> № 4 норма Шекара академиясы.</w:t>
      </w:r>
    </w:p>
    <w:bookmarkEnd w:id="9"/>
    <w:p>
      <w:pPr>
        <w:spacing w:after="0"/>
        <w:ind w:left="0"/>
        <w:jc w:val="both"/>
      </w:pPr>
      <w:r>
        <w:rPr>
          <w:rFonts w:ascii="Times New Roman"/>
          <w:b w:val="false"/>
          <w:i w:val="false"/>
          <w:color w:val="ff0000"/>
          <w:sz w:val="28"/>
        </w:rPr>
        <w:t xml:space="preserve">
      Ескерту. № 4-норманың тақырыбы жаңа редакцияда – ҚР Ұлттық қауіпсіздік комитеті Төрағасының 10.02.2021 </w:t>
      </w:r>
      <w:r>
        <w:rPr>
          <w:rFonts w:ascii="Times New Roman"/>
          <w:b w:val="false"/>
          <w:i w:val="false"/>
          <w:color w:val="ff0000"/>
          <w:sz w:val="28"/>
        </w:rPr>
        <w:t>№ 13/қе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сыныптары, үй-жайлар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оқу сыныптары, үй-жайлар, зертханалар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 (арнайы)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Спорт залы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Факультет және кафедра үй-жайлары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факультет бастығының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факультет бастығы орынбасарының, курс бастығының, кафедра бастығының кабинеті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кафедрадағы оқытушылар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факультеттегі оқытушылар бөлмесі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кафедраның әдістемелік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кітапханасы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кітап сақтау орны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Оқырман үстелі*****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кеңес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Жиһазбен және казармалық мүкәммалмен жабдықтау нормаларына кіргізілмеген оқу сыныптары, үй-жайлар, зертханалар осы нормаларда көрсетілген ұқсас үй-жайларға сәйкес қамтамасыз етіледі.</w:t>
      </w:r>
    </w:p>
    <w:p>
      <w:pPr>
        <w:spacing w:after="0"/>
        <w:ind w:left="0"/>
        <w:jc w:val="both"/>
      </w:pPr>
      <w:r>
        <w:rPr>
          <w:rFonts w:ascii="Times New Roman"/>
          <w:b w:val="false"/>
          <w:i w:val="false"/>
          <w:color w:val="000000"/>
          <w:sz w:val="28"/>
        </w:rPr>
        <w:t>
      * - саны бір уақытта айналысатындардың саны бойынша айқындалады;</w:t>
      </w:r>
    </w:p>
    <w:p>
      <w:pPr>
        <w:spacing w:after="0"/>
        <w:ind w:left="0"/>
        <w:jc w:val="both"/>
      </w:pPr>
      <w:r>
        <w:rPr>
          <w:rFonts w:ascii="Times New Roman"/>
          <w:b w:val="false"/>
          <w:i w:val="false"/>
          <w:color w:val="000000"/>
          <w:sz w:val="28"/>
        </w:rPr>
        <w:t>
      ** - қосымша қойылатын креслоларды орнатуға жол беріледі;</w:t>
      </w:r>
    </w:p>
    <w:p>
      <w:pPr>
        <w:spacing w:after="0"/>
        <w:ind w:left="0"/>
        <w:jc w:val="both"/>
      </w:pPr>
      <w:r>
        <w:rPr>
          <w:rFonts w:ascii="Times New Roman"/>
          <w:b w:val="false"/>
          <w:i w:val="false"/>
          <w:color w:val="000000"/>
          <w:sz w:val="28"/>
        </w:rPr>
        <w:t>
      *** - ұяшықты металл шкаф орнатуға жол беріледі;</w:t>
      </w:r>
    </w:p>
    <w:p>
      <w:pPr>
        <w:spacing w:after="0"/>
        <w:ind w:left="0"/>
        <w:jc w:val="both"/>
      </w:pPr>
      <w:r>
        <w:rPr>
          <w:rFonts w:ascii="Times New Roman"/>
          <w:b w:val="false"/>
          <w:i w:val="false"/>
          <w:color w:val="000000"/>
          <w:sz w:val="28"/>
        </w:rPr>
        <w:t>
      **** - киімге арналған жеке шкаф орнатуға жол беріледі;</w:t>
      </w:r>
    </w:p>
    <w:p>
      <w:pPr>
        <w:spacing w:after="0"/>
        <w:ind w:left="0"/>
        <w:jc w:val="both"/>
      </w:pPr>
      <w:r>
        <w:rPr>
          <w:rFonts w:ascii="Times New Roman"/>
          <w:b w:val="false"/>
          <w:i w:val="false"/>
          <w:color w:val="000000"/>
          <w:sz w:val="28"/>
        </w:rPr>
        <w:t>
      ***** - саны залдың ауданы бойынша айқындалады.</w:t>
      </w:r>
    </w:p>
    <w:bookmarkStart w:name="z12" w:id="10"/>
    <w:p>
      <w:pPr>
        <w:spacing w:after="0"/>
        <w:ind w:left="0"/>
        <w:jc w:val="left"/>
      </w:pPr>
      <w:r>
        <w:rPr>
          <w:rFonts w:ascii="Times New Roman"/>
          <w:b/>
          <w:i w:val="false"/>
          <w:color w:val="000000"/>
        </w:rPr>
        <w:t xml:space="preserve"> № 5 норма.</w:t>
      </w:r>
      <w:r>
        <w:br/>
      </w:r>
      <w:r>
        <w:rPr>
          <w:rFonts w:ascii="Times New Roman"/>
          <w:b/>
          <w:i w:val="false"/>
          <w:color w:val="000000"/>
        </w:rPr>
        <w:t>Ғылыми ұйымдар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Қызметтік үй-жайлар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және техникалық ғылымдар үй-жайы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ғылымдар үй-жайы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ғылымдар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Зертханалар үй-жайлары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радиоактивті заттармен жұмыс жасауға арналған химиялық, физикалық, биологиялық үй-жайлар және химиялық пен технологиялық препараторлықтар, жуғыштар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микроталдау және талдап өлшеу орындары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теориялық жұмыстарға арналған зертханалар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Ғылыми-ақпараттық мақсаттағы үй-жайлар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конференц-зал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кеңесінің отырыстарына арналған зал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ғылыми кітапхана**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Қосалқы үй-жайлар*****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жиһазбен № 5 норманың 1-тармағының 1) тармақшасына сәйкес жабдықталады;</w:t>
      </w:r>
    </w:p>
    <w:p>
      <w:pPr>
        <w:spacing w:after="0"/>
        <w:ind w:left="0"/>
        <w:jc w:val="both"/>
      </w:pPr>
      <w:r>
        <w:rPr>
          <w:rFonts w:ascii="Times New Roman"/>
          <w:b w:val="false"/>
          <w:i w:val="false"/>
          <w:color w:val="000000"/>
          <w:sz w:val="28"/>
        </w:rPr>
        <w:t>
      ** - қолда бар үй-жайлар № 2 норманың 23-тармағына сәйкес жиһазбен жабдықталады;</w:t>
      </w:r>
    </w:p>
    <w:p>
      <w:pPr>
        <w:spacing w:after="0"/>
        <w:ind w:left="0"/>
        <w:jc w:val="both"/>
      </w:pPr>
      <w:r>
        <w:rPr>
          <w:rFonts w:ascii="Times New Roman"/>
          <w:b w:val="false"/>
          <w:i w:val="false"/>
          <w:color w:val="000000"/>
          <w:sz w:val="28"/>
        </w:rPr>
        <w:t>
      *** - айналмалы жұмыс креслосын орнатуға жол беріледі;</w:t>
      </w:r>
    </w:p>
    <w:p>
      <w:pPr>
        <w:spacing w:after="0"/>
        <w:ind w:left="0"/>
        <w:jc w:val="both"/>
      </w:pPr>
      <w:r>
        <w:rPr>
          <w:rFonts w:ascii="Times New Roman"/>
          <w:b w:val="false"/>
          <w:i w:val="false"/>
          <w:color w:val="000000"/>
          <w:sz w:val="28"/>
        </w:rPr>
        <w:t>
      **** - киімге арналған жеке шкаф орнатуға жол беріледі;</w:t>
      </w:r>
    </w:p>
    <w:p>
      <w:pPr>
        <w:spacing w:after="0"/>
        <w:ind w:left="0"/>
        <w:jc w:val="both"/>
      </w:pPr>
      <w:r>
        <w:rPr>
          <w:rFonts w:ascii="Times New Roman"/>
          <w:b w:val="false"/>
          <w:i w:val="false"/>
          <w:color w:val="000000"/>
          <w:sz w:val="28"/>
        </w:rPr>
        <w:t>
      ***** - қолда бар үй-жайлар ұқсас үй-жайларға сәйкес жиһазбен жабдықталады.</w:t>
      </w:r>
    </w:p>
    <w:bookmarkStart w:name="z13" w:id="11"/>
    <w:p>
      <w:pPr>
        <w:spacing w:after="0"/>
        <w:ind w:left="0"/>
        <w:jc w:val="left"/>
      </w:pPr>
      <w:r>
        <w:rPr>
          <w:rFonts w:ascii="Times New Roman"/>
          <w:b/>
          <w:i w:val="false"/>
          <w:color w:val="000000"/>
        </w:rPr>
        <w:t xml:space="preserve"> № 6 норма. Аумақтық бөлімшелердің (оның ішінде құрылымдық бөлімшелер: двизиондар, шекара басқармалары, кәсіби дайындық бөлімдері (бөлімшелер)) және ведомстволық бағынышты ұйымдардың оқу орталықтары, оқу корпустары мен сыныптары.</w:t>
      </w:r>
    </w:p>
    <w:bookmarkEnd w:id="11"/>
    <w:p>
      <w:pPr>
        <w:spacing w:after="0"/>
        <w:ind w:left="0"/>
        <w:jc w:val="both"/>
      </w:pPr>
      <w:r>
        <w:rPr>
          <w:rFonts w:ascii="Times New Roman"/>
          <w:b w:val="false"/>
          <w:i w:val="false"/>
          <w:color w:val="ff0000"/>
          <w:sz w:val="28"/>
        </w:rPr>
        <w:t xml:space="preserve">
      Ескерту. № 6-норманың тақырыбы жаңа редакцияда – ҚР Ұлттық қауіпсіздік комитеті Төрағасының 10.02.2021 </w:t>
      </w:r>
      <w:r>
        <w:rPr>
          <w:rFonts w:ascii="Times New Roman"/>
          <w:b w:val="false"/>
          <w:i w:val="false"/>
          <w:color w:val="ff0000"/>
          <w:sz w:val="28"/>
        </w:rPr>
        <w:t>№ 13/қе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сыныптары, үй-жайлар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оқу сыныптары, үй-жайлар, зертханалар, технологиялық жабдығы, ірі ауқымды техникасы немесе тренажерлары бар оқу шеберханалары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Оқытушылар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корпусы бойынша кезекшінің бөлмесі (орталығы)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корпусы бастығының бөлмесі (орталығы)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Көрнекі құралдарды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Кітапхана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саны қажеттілік бойынша айқындалады;</w:t>
      </w:r>
    </w:p>
    <w:p>
      <w:pPr>
        <w:spacing w:after="0"/>
        <w:ind w:left="0"/>
        <w:jc w:val="both"/>
      </w:pPr>
      <w:r>
        <w:rPr>
          <w:rFonts w:ascii="Times New Roman"/>
          <w:b w:val="false"/>
          <w:i w:val="false"/>
          <w:color w:val="000000"/>
          <w:sz w:val="28"/>
        </w:rPr>
        <w:t>
      **** - киімге арналған жеке шкаф орнатуға жол беріледі.</w:t>
      </w:r>
    </w:p>
    <w:bookmarkStart w:name="z14" w:id="12"/>
    <w:p>
      <w:pPr>
        <w:spacing w:after="0"/>
        <w:ind w:left="0"/>
        <w:jc w:val="left"/>
      </w:pPr>
      <w:r>
        <w:rPr>
          <w:rFonts w:ascii="Times New Roman"/>
          <w:b/>
          <w:i w:val="false"/>
          <w:color w:val="000000"/>
        </w:rPr>
        <w:t xml:space="preserve"> № 7 норма.</w:t>
      </w:r>
      <w:r>
        <w:br/>
      </w:r>
      <w:r>
        <w:rPr>
          <w:rFonts w:ascii="Times New Roman"/>
          <w:b/>
          <w:i w:val="false"/>
          <w:color w:val="000000"/>
        </w:rPr>
        <w:t>Мәдени-бос уақыт орталықтары</w:t>
      </w:r>
    </w:p>
    <w:bookmarkEnd w:id="12"/>
    <w:p>
      <w:pPr>
        <w:spacing w:after="0"/>
        <w:ind w:left="0"/>
        <w:jc w:val="both"/>
      </w:pPr>
      <w:r>
        <w:rPr>
          <w:rFonts w:ascii="Times New Roman"/>
          <w:b w:val="false"/>
          <w:i w:val="false"/>
          <w:color w:val="ff0000"/>
          <w:sz w:val="28"/>
        </w:rPr>
        <w:t xml:space="preserve">
      Ескерту. № 7-нормаға өзгеріс енгізілді – ҚР Ұлттық қауіпсіздік комитеті Төрағасының 10.02.2021 </w:t>
      </w:r>
      <w:r>
        <w:rPr>
          <w:rFonts w:ascii="Times New Roman"/>
          <w:b w:val="false"/>
          <w:i w:val="false"/>
          <w:color w:val="ff0000"/>
          <w:sz w:val="28"/>
        </w:rPr>
        <w:t>№ 13/қе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Фойе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банкетка*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фойеге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фойеге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Клубтық жұмсақ кресло******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Аумақтық бөлімшелердің (оның ішінде құрылымдық бөлімшелер: двизиондар, шекара басқармалары, кәсіби дайындық бөлімдері (бөлімшелер)) және ведомстволық бағынышты ұйымдардың музейі*******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Кітапхана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Оқырмандар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оқырмандар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оқырмандар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Бастық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Кезекші әкімшінің үй-жайы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Шаруашылық қоймалары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саны қажеттілік бойынша айқындалады;</w:t>
      </w:r>
    </w:p>
    <w:p>
      <w:pPr>
        <w:spacing w:after="0"/>
        <w:ind w:left="0"/>
        <w:jc w:val="both"/>
      </w:pPr>
      <w:r>
        <w:rPr>
          <w:rFonts w:ascii="Times New Roman"/>
          <w:b w:val="false"/>
          <w:i w:val="false"/>
          <w:color w:val="000000"/>
          <w:sz w:val="28"/>
        </w:rPr>
        <w:t>
      ** - гардеробшы үшін;</w:t>
      </w:r>
    </w:p>
    <w:p>
      <w:pPr>
        <w:spacing w:after="0"/>
        <w:ind w:left="0"/>
        <w:jc w:val="both"/>
      </w:pPr>
      <w:r>
        <w:rPr>
          <w:rFonts w:ascii="Times New Roman"/>
          <w:b w:val="false"/>
          <w:i w:val="false"/>
          <w:color w:val="000000"/>
          <w:sz w:val="28"/>
        </w:rPr>
        <w:t>
      *** - президиум үшін қосымша қойылатын креслолар орнатуға жол беріледі;</w:t>
      </w:r>
    </w:p>
    <w:p>
      <w:pPr>
        <w:spacing w:after="0"/>
        <w:ind w:left="0"/>
        <w:jc w:val="both"/>
      </w:pPr>
      <w:r>
        <w:rPr>
          <w:rFonts w:ascii="Times New Roman"/>
          <w:b w:val="false"/>
          <w:i w:val="false"/>
          <w:color w:val="000000"/>
          <w:sz w:val="28"/>
        </w:rPr>
        <w:t>
      **** - киімге арналған жеке шкаф орнатуға жол беріледі;</w:t>
      </w:r>
    </w:p>
    <w:p>
      <w:pPr>
        <w:spacing w:after="0"/>
        <w:ind w:left="0"/>
        <w:jc w:val="both"/>
      </w:pPr>
      <w:r>
        <w:rPr>
          <w:rFonts w:ascii="Times New Roman"/>
          <w:b w:val="false"/>
          <w:i w:val="false"/>
          <w:color w:val="000000"/>
          <w:sz w:val="28"/>
        </w:rPr>
        <w:t>
      ***** - гарнизондық офицерлер үйлеріне және мәдени-бос уақыт орталықтарына орнатылады;</w:t>
      </w:r>
    </w:p>
    <w:p>
      <w:pPr>
        <w:spacing w:after="0"/>
        <w:ind w:left="0"/>
        <w:jc w:val="both"/>
      </w:pPr>
      <w:r>
        <w:rPr>
          <w:rFonts w:ascii="Times New Roman"/>
          <w:b w:val="false"/>
          <w:i w:val="false"/>
          <w:color w:val="000000"/>
          <w:sz w:val="28"/>
        </w:rPr>
        <w:t>
      ****** - әкімшілік ғимараттарына орнатылады;</w:t>
      </w:r>
    </w:p>
    <w:p>
      <w:pPr>
        <w:spacing w:after="0"/>
        <w:ind w:left="0"/>
        <w:jc w:val="both"/>
      </w:pPr>
      <w:r>
        <w:rPr>
          <w:rFonts w:ascii="Times New Roman"/>
          <w:b w:val="false"/>
          <w:i w:val="false"/>
          <w:color w:val="000000"/>
          <w:sz w:val="28"/>
        </w:rPr>
        <w:t>
      ******* - витриналармен жабдықталады, сондай-ақ қажеттілікке сүйене отырып жиһазбен жабдықталады.</w:t>
      </w:r>
    </w:p>
    <w:bookmarkStart w:name="z15" w:id="13"/>
    <w:p>
      <w:pPr>
        <w:spacing w:after="0"/>
        <w:ind w:left="0"/>
        <w:jc w:val="left"/>
      </w:pPr>
      <w:r>
        <w:rPr>
          <w:rFonts w:ascii="Times New Roman"/>
          <w:b/>
          <w:i w:val="false"/>
          <w:color w:val="000000"/>
        </w:rPr>
        <w:t xml:space="preserve"> № 8 норма.</w:t>
      </w:r>
      <w:r>
        <w:br/>
      </w:r>
      <w:r>
        <w:rPr>
          <w:rFonts w:ascii="Times New Roman"/>
          <w:b/>
          <w:i w:val="false"/>
          <w:color w:val="000000"/>
        </w:rPr>
        <w:t>Қарауылдық үй-жайлар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Қарауылдың жеке құрамына арналған жалпы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Қаруды сақтауға арналған пирамида**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ұяшықтарды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ілмегі бар қабырғаға ілінетін ілгіш**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Қарауылдың демалатын ауысымына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кушетка***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Қарауыл бастығы мен оның көмекшісінің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Пистолеттерді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Оқ-дәрілерді сақтауға арналған жәшік****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Басқару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құрамның күту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ілмегі бар қабырғаға ілінетін ілгіш*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Қаруды сақтауға арналған пирамида**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ұяшықтарды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орынға арналған ас ішетін үстел*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6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Қаруды тазартуға арналған үй-жай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тазартуға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Киім мен аяқ киімді тазалауға арналған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ілмегі бар қабырғаға ілінетін ілгіш***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тазалауға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Фурнитураға арналған қабырғаға ілінетін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Киім-кешекке арналған кептіргіш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киімге арналған кептіргіш*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қарауыл құрамының 2/3 бөлігіне қажеттілік;</w:t>
      </w:r>
    </w:p>
    <w:p>
      <w:pPr>
        <w:spacing w:after="0"/>
        <w:ind w:left="0"/>
        <w:jc w:val="both"/>
      </w:pPr>
      <w:r>
        <w:rPr>
          <w:rFonts w:ascii="Times New Roman"/>
          <w:b w:val="false"/>
          <w:i w:val="false"/>
          <w:color w:val="000000"/>
          <w:sz w:val="28"/>
        </w:rPr>
        <w:t>
      ** - қарауылдың барлық жеке құрамына есептеледі;</w:t>
      </w:r>
    </w:p>
    <w:p>
      <w:pPr>
        <w:spacing w:after="0"/>
        <w:ind w:left="0"/>
        <w:jc w:val="both"/>
      </w:pPr>
      <w:r>
        <w:rPr>
          <w:rFonts w:ascii="Times New Roman"/>
          <w:b w:val="false"/>
          <w:i w:val="false"/>
          <w:color w:val="000000"/>
          <w:sz w:val="28"/>
        </w:rPr>
        <w:t>
      *** - саны қарауыл құрамының 1/3 бөлігіне есептеледі;</w:t>
      </w:r>
    </w:p>
    <w:p>
      <w:pPr>
        <w:spacing w:after="0"/>
        <w:ind w:left="0"/>
        <w:jc w:val="both"/>
      </w:pPr>
      <w:r>
        <w:rPr>
          <w:rFonts w:ascii="Times New Roman"/>
          <w:b w:val="false"/>
          <w:i w:val="false"/>
          <w:color w:val="000000"/>
          <w:sz w:val="28"/>
        </w:rPr>
        <w:t>
      **** - қажеттілік бекеттер саны бойынша айқындалады.</w:t>
      </w:r>
    </w:p>
    <w:bookmarkStart w:name="z16" w:id="14"/>
    <w:p>
      <w:pPr>
        <w:spacing w:after="0"/>
        <w:ind w:left="0"/>
        <w:jc w:val="left"/>
      </w:pPr>
      <w:r>
        <w:rPr>
          <w:rFonts w:ascii="Times New Roman"/>
          <w:b/>
          <w:i w:val="false"/>
          <w:color w:val="000000"/>
        </w:rPr>
        <w:t xml:space="preserve"> № 9 норма.</w:t>
      </w:r>
      <w:r>
        <w:br/>
      </w:r>
      <w:r>
        <w:rPr>
          <w:rFonts w:ascii="Times New Roman"/>
          <w:b/>
          <w:i w:val="false"/>
          <w:color w:val="000000"/>
        </w:rPr>
        <w:t>Гауптвахталар</w:t>
      </w:r>
    </w:p>
    <w:bookmarkEnd w:id="14"/>
    <w:p>
      <w:pPr>
        <w:spacing w:after="0"/>
        <w:ind w:left="0"/>
        <w:jc w:val="both"/>
      </w:pPr>
      <w:r>
        <w:rPr>
          <w:rFonts w:ascii="Times New Roman"/>
          <w:b w:val="false"/>
          <w:i w:val="false"/>
          <w:color w:val="ff0000"/>
          <w:sz w:val="28"/>
        </w:rPr>
        <w:t xml:space="preserve">
      Ескерту. № 9-нормаға өзгеріс енгізілді – ҚР Ұлттық қауіпсіздік комитеті Төрағасының 10.02.2021 </w:t>
      </w:r>
      <w:r>
        <w:rPr>
          <w:rFonts w:ascii="Times New Roman"/>
          <w:b w:val="false"/>
          <w:i w:val="false"/>
          <w:color w:val="ff0000"/>
          <w:sz w:val="28"/>
        </w:rPr>
        <w:t>№ 13/қе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Гауптвахта бастығының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Гауптвахта штаттық құрамының жұмыс істеуіне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Тергеудегі қамауға алынғандарды тергеуге арналған жеке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Кездесулерге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Қамауға алынғандарға тамақ жылытуға арналған ас үй (қосалқы үй-жайы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ілгіш 5 ілгекке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Қамауға алынғандарға арналған асхана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6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Жуынуға, аяқ киім мен киім тазалауға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тазалауға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Қамауға алынғандарға арналған дәретхана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Қамауға алынғандардың заттарын сақтауға арналған қойма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бөлімшенің мүлік сақтауға арналған шкаф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киімге арналған жеке шкаф орнатуға жол беріледі.</w:t>
      </w:r>
    </w:p>
    <w:p>
      <w:pPr>
        <w:spacing w:after="0"/>
        <w:ind w:left="0"/>
        <w:jc w:val="both"/>
      </w:pPr>
      <w:r>
        <w:rPr>
          <w:rFonts w:ascii="Times New Roman"/>
          <w:b w:val="false"/>
          <w:i w:val="false"/>
          <w:color w:val="000000"/>
          <w:sz w:val="28"/>
        </w:rPr>
        <w:t>
      ***** - шкаф екі нұсқада жасалады: 1-тип, 2-тип. Мүлік сақтауға арналған шкаф. 1-тип (төсек-орын мен іш киім сақтауға арналған). Мүлік сақтауға арналған шкаф. 2-тип (сыртқы киім мен бас киімді сақтауға арналған).</w:t>
      </w:r>
    </w:p>
    <w:bookmarkStart w:name="z17" w:id="15"/>
    <w:p>
      <w:pPr>
        <w:spacing w:after="0"/>
        <w:ind w:left="0"/>
        <w:jc w:val="left"/>
      </w:pPr>
      <w:r>
        <w:rPr>
          <w:rFonts w:ascii="Times New Roman"/>
          <w:b/>
          <w:i w:val="false"/>
          <w:color w:val="000000"/>
        </w:rPr>
        <w:t xml:space="preserve"> № 10 норма.</w:t>
      </w:r>
      <w:r>
        <w:br/>
      </w:r>
      <w:r>
        <w:rPr>
          <w:rFonts w:ascii="Times New Roman"/>
          <w:b/>
          <w:i w:val="false"/>
          <w:color w:val="000000"/>
        </w:rPr>
        <w:t>Бақылау-өткізу пункттері</w:t>
      </w:r>
    </w:p>
    <w:bookmarkEnd w:id="15"/>
    <w:p>
      <w:pPr>
        <w:spacing w:after="0"/>
        <w:ind w:left="0"/>
        <w:jc w:val="both"/>
      </w:pPr>
      <w:r>
        <w:rPr>
          <w:rFonts w:ascii="Times New Roman"/>
          <w:b w:val="false"/>
          <w:i w:val="false"/>
          <w:color w:val="ff0000"/>
          <w:sz w:val="28"/>
        </w:rPr>
        <w:t xml:space="preserve">
      Ескерту. № 10-нормаға өзгеріс енгізілді – ҚР Ұлттық қауіпсіздік комитеті Төрағасының 10.02.2021 </w:t>
      </w:r>
      <w:r>
        <w:rPr>
          <w:rFonts w:ascii="Times New Roman"/>
          <w:b w:val="false"/>
          <w:i w:val="false"/>
          <w:color w:val="ff0000"/>
          <w:sz w:val="28"/>
        </w:rPr>
        <w:t>№ 13/қе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Кезекші ауысымның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Кезекші ауысымның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Келушілерге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диван*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Мүкәммал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Қолжуғышы бар дәретхана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Рұқсаттамалар бюросының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әкімшілік ғимараттары үшін.</w:t>
      </w:r>
    </w:p>
    <w:bookmarkStart w:name="z18" w:id="16"/>
    <w:p>
      <w:pPr>
        <w:spacing w:after="0"/>
        <w:ind w:left="0"/>
        <w:jc w:val="left"/>
      </w:pPr>
      <w:r>
        <w:rPr>
          <w:rFonts w:ascii="Times New Roman"/>
          <w:b/>
          <w:i w:val="false"/>
          <w:color w:val="000000"/>
        </w:rPr>
        <w:t xml:space="preserve"> № 11 норма. Аумақтық бөлімшелердің (оның ішінде құрылымдық бөлімшелер: двизиондар, шекара басқармалары, кәсіби дайындық бөлімдері (бөлімшелер)) және ведомстволық бағынышты ұйымдардың спорт залдары</w:t>
      </w:r>
    </w:p>
    <w:bookmarkEnd w:id="16"/>
    <w:p>
      <w:pPr>
        <w:spacing w:after="0"/>
        <w:ind w:left="0"/>
        <w:jc w:val="both"/>
      </w:pPr>
      <w:r>
        <w:rPr>
          <w:rFonts w:ascii="Times New Roman"/>
          <w:b w:val="false"/>
          <w:i w:val="false"/>
          <w:color w:val="ff0000"/>
          <w:sz w:val="28"/>
        </w:rPr>
        <w:t xml:space="preserve">
      Ескерту. № 11-норманың тақырыбы жаңа редакцияда – ҚР Ұлттық қауіпсіздік комитеті Төрағасының 10.02.2021 </w:t>
      </w:r>
      <w:r>
        <w:rPr>
          <w:rFonts w:ascii="Times New Roman"/>
          <w:b w:val="false"/>
          <w:i w:val="false"/>
          <w:color w:val="ff0000"/>
          <w:sz w:val="28"/>
        </w:rPr>
        <w:t>№ 13/қе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Гардеробы бар вестибюль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банкетка*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вестибюльге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Киім ауыстыруға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Оқу сыныбы - әдістемелік кабинет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Әкімші, нұсқаушылар мен жаттықтырушылар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саны үй-жайдың ауданы бойынша айқындалады;</w:t>
      </w:r>
    </w:p>
    <w:p>
      <w:pPr>
        <w:spacing w:after="0"/>
        <w:ind w:left="0"/>
        <w:jc w:val="both"/>
      </w:pPr>
      <w:r>
        <w:rPr>
          <w:rFonts w:ascii="Times New Roman"/>
          <w:b w:val="false"/>
          <w:i w:val="false"/>
          <w:color w:val="000000"/>
          <w:sz w:val="28"/>
        </w:rPr>
        <w:t>
      **** - киімге арналған жеке шкаф орнатуға жол беріледі.</w:t>
      </w:r>
    </w:p>
    <w:bookmarkStart w:name="z19" w:id="17"/>
    <w:p>
      <w:pPr>
        <w:spacing w:after="0"/>
        <w:ind w:left="0"/>
        <w:jc w:val="left"/>
      </w:pPr>
      <w:r>
        <w:rPr>
          <w:rFonts w:ascii="Times New Roman"/>
          <w:b/>
          <w:i w:val="false"/>
          <w:color w:val="000000"/>
        </w:rPr>
        <w:t xml:space="preserve"> № 12 норма. Азық-түлікпен қамтамасыз ету объектілері</w:t>
      </w:r>
    </w:p>
    <w:bookmarkEnd w:id="17"/>
    <w:p>
      <w:pPr>
        <w:spacing w:after="0"/>
        <w:ind w:left="0"/>
        <w:jc w:val="both"/>
      </w:pPr>
      <w:r>
        <w:rPr>
          <w:rFonts w:ascii="Times New Roman"/>
          <w:b w:val="false"/>
          <w:i w:val="false"/>
          <w:color w:val="ff0000"/>
          <w:sz w:val="28"/>
        </w:rPr>
        <w:t xml:space="preserve">
      Ескерту. № 12-норманың тақырыбы жаңа редакцияда – ҚР Ұлттық қауіпсіздік комитеті Төрағасының 10.02.2021 </w:t>
      </w:r>
      <w:r>
        <w:rPr>
          <w:rFonts w:ascii="Times New Roman"/>
          <w:b w:val="false"/>
          <w:i w:val="false"/>
          <w:color w:val="ff0000"/>
          <w:sz w:val="28"/>
        </w:rPr>
        <w:t>№ 13/қе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Картоп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Көкөніс сақтау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Жеміс сақтау орны**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Көкөністерді ашыту және тұздау пункті**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Тоңазытқыш**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саны қажеттілік бойынша айқындалады;</w:t>
      </w:r>
    </w:p>
    <w:p>
      <w:pPr>
        <w:spacing w:after="0"/>
        <w:ind w:left="0"/>
        <w:jc w:val="both"/>
      </w:pPr>
      <w:r>
        <w:rPr>
          <w:rFonts w:ascii="Times New Roman"/>
          <w:b w:val="false"/>
          <w:i w:val="false"/>
          <w:color w:val="000000"/>
          <w:sz w:val="28"/>
        </w:rPr>
        <w:t>
      ** - № 12 норманың 2-тармағына сәйкес жиһазбен жабдықталады.</w:t>
      </w:r>
    </w:p>
    <w:bookmarkStart w:name="z20" w:id="18"/>
    <w:p>
      <w:pPr>
        <w:spacing w:after="0"/>
        <w:ind w:left="0"/>
        <w:jc w:val="left"/>
      </w:pPr>
      <w:r>
        <w:rPr>
          <w:rFonts w:ascii="Times New Roman"/>
          <w:b/>
          <w:i w:val="false"/>
          <w:color w:val="000000"/>
        </w:rPr>
        <w:t xml:space="preserve"> № 13 норма.</w:t>
      </w:r>
      <w:r>
        <w:br/>
      </w:r>
      <w:r>
        <w:rPr>
          <w:rFonts w:ascii="Times New Roman"/>
          <w:b/>
          <w:i w:val="false"/>
          <w:color w:val="000000"/>
        </w:rPr>
        <w:t>Әскери мүлік сақтау орындары (қоймалары)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Артиллериялық және авиациялық қару-жарақ пен оқ-дәрілер; автокөлік қосалқы бөлшектері, парктік-гараждық жабдық, авторезина; броньды танк қару-жарағы мен техникасы; заттай мүлік; ветеринарлық мүлік; оптика; дозиметриялық аспаптар; инженерлік мүлік; байланыс мүлкі; жанармаймен жабдықтау қызметінің мүлкі; лактар мен бояулар; медициналық-санитарлық мүлік; жиһаз; құрылыс материалдары, метиздер; шаруашылық мүлік; химияға қарсы мүлік; парашюттік-десанттық техника; радиотехникалық мүлік; топографиялық мүлік, құрал-саймандар мен карталар сақтау орындары*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қажеттілік бойынша сөрелермен жабдықталады.</w:t>
      </w:r>
    </w:p>
    <w:bookmarkStart w:name="z21" w:id="19"/>
    <w:p>
      <w:pPr>
        <w:spacing w:after="0"/>
        <w:ind w:left="0"/>
        <w:jc w:val="left"/>
      </w:pPr>
      <w:r>
        <w:rPr>
          <w:rFonts w:ascii="Times New Roman"/>
          <w:b/>
          <w:i w:val="false"/>
          <w:color w:val="000000"/>
        </w:rPr>
        <w:t xml:space="preserve"> № 14 норма.</w:t>
      </w:r>
      <w:r>
        <w:br/>
      </w:r>
      <w:r>
        <w:rPr>
          <w:rFonts w:ascii="Times New Roman"/>
          <w:b/>
          <w:i w:val="false"/>
          <w:color w:val="000000"/>
        </w:rPr>
        <w:t>Техника мен қару-жарақ паркі аймағының ғимараттары мен құрылыстары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Парк бастығының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Парк бойынша кезекшінің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Кезекші жүргізушілердің демалыс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кушетка**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Жүргізушілерге нұсқау беру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кезекші жүргізушілер құрамының 2/3 бөлігіне есептеледі;</w:t>
      </w:r>
    </w:p>
    <w:p>
      <w:pPr>
        <w:spacing w:after="0"/>
        <w:ind w:left="0"/>
        <w:jc w:val="both"/>
      </w:pPr>
      <w:r>
        <w:rPr>
          <w:rFonts w:ascii="Times New Roman"/>
          <w:b w:val="false"/>
          <w:i w:val="false"/>
          <w:color w:val="000000"/>
          <w:sz w:val="28"/>
        </w:rPr>
        <w:t xml:space="preserve">
      ** - кезекші жүргізушілер құрамының 1/3 бөлігіне есептеледі. </w:t>
      </w:r>
    </w:p>
    <w:bookmarkStart w:name="z22" w:id="20"/>
    <w:p>
      <w:pPr>
        <w:spacing w:after="0"/>
        <w:ind w:left="0"/>
        <w:jc w:val="left"/>
      </w:pPr>
      <w:r>
        <w:rPr>
          <w:rFonts w:ascii="Times New Roman"/>
          <w:b/>
          <w:i w:val="false"/>
          <w:color w:val="000000"/>
        </w:rPr>
        <w:t xml:space="preserve"> № 15 норма.</w:t>
      </w:r>
      <w:r>
        <w:br/>
      </w:r>
      <w:r>
        <w:rPr>
          <w:rFonts w:ascii="Times New Roman"/>
          <w:b/>
          <w:i w:val="false"/>
          <w:color w:val="000000"/>
        </w:rPr>
        <w:t>Әскери шеберханалар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Шеберхана бастығының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Цех бастығының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 киім мен киім-кешекті жөндеу бойынша шеберхана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2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саны шеберхананың ауданы бойынша айқындалады;</w:t>
      </w:r>
    </w:p>
    <w:p>
      <w:pPr>
        <w:spacing w:after="0"/>
        <w:ind w:left="0"/>
        <w:jc w:val="both"/>
      </w:pPr>
      <w:r>
        <w:rPr>
          <w:rFonts w:ascii="Times New Roman"/>
          <w:b w:val="false"/>
          <w:i w:val="false"/>
          <w:color w:val="000000"/>
          <w:sz w:val="28"/>
        </w:rPr>
        <w:t xml:space="preserve">
      ** - жеке армиялық шкаф орнатуға жол беріледі. </w:t>
      </w:r>
    </w:p>
    <w:bookmarkStart w:name="z23" w:id="21"/>
    <w:p>
      <w:pPr>
        <w:spacing w:after="0"/>
        <w:ind w:left="0"/>
        <w:jc w:val="left"/>
      </w:pPr>
      <w:r>
        <w:rPr>
          <w:rFonts w:ascii="Times New Roman"/>
          <w:b/>
          <w:i w:val="false"/>
          <w:color w:val="000000"/>
        </w:rPr>
        <w:t xml:space="preserve"> № 16 норма.</w:t>
      </w:r>
      <w:r>
        <w:br/>
      </w:r>
      <w:r>
        <w:rPr>
          <w:rFonts w:ascii="Times New Roman"/>
          <w:b/>
          <w:i w:val="false"/>
          <w:color w:val="000000"/>
        </w:rPr>
        <w:t>Моншалар және кір жуу орындары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Гардеробы бар вестибюль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ілмекке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Күту, салқындау орындары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Шешінуге арналған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Жуыну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Таза іш киімге арналған қоймалар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Ластанған іш киімге арналған қоймалар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Дәретхана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Шаштараз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Шаштаразға арналған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Жуу және залалсыздандыру құралдарының, сондай-ақ жинау мүкәммалының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 көрсету персоналының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қызметкеріне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Қосалқы үй-жай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кір жуу орны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Ластанған іш киімді қабылдау, іріктеу, белгілеу және сақтау цехы***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Кір жуу цехы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Кептіру-үтіктеу цехы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Таза іш киімді іріктеу мен сақтауға арналған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Жөндеу шеберханасы және кір жуу машиналары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Мүлікті химиялық тазарту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Киім-кешекті үтіктеу және құлақшындарды жөндеу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Тазартылған мүлік қоймасы***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саны жуыну орындарының бар болуы бойынша айқындалады;</w:t>
      </w:r>
    </w:p>
    <w:p>
      <w:pPr>
        <w:spacing w:after="0"/>
        <w:ind w:left="0"/>
        <w:jc w:val="both"/>
      </w:pPr>
      <w:r>
        <w:rPr>
          <w:rFonts w:ascii="Times New Roman"/>
          <w:b w:val="false"/>
          <w:i w:val="false"/>
          <w:color w:val="000000"/>
          <w:sz w:val="28"/>
        </w:rPr>
        <w:t>
      ** - саны қажеттілік бойынша айқындалады;</w:t>
      </w:r>
    </w:p>
    <w:p>
      <w:pPr>
        <w:spacing w:after="0"/>
        <w:ind w:left="0"/>
        <w:jc w:val="both"/>
      </w:pPr>
      <w:r>
        <w:rPr>
          <w:rFonts w:ascii="Times New Roman"/>
          <w:b w:val="false"/>
          <w:i w:val="false"/>
          <w:color w:val="000000"/>
          <w:sz w:val="28"/>
        </w:rPr>
        <w:t xml:space="preserve">
      *** - қажеттілік бойынша сөрелермен жабдықталады. </w:t>
      </w:r>
    </w:p>
    <w:bookmarkStart w:name="z24" w:id="22"/>
    <w:p>
      <w:pPr>
        <w:spacing w:after="0"/>
        <w:ind w:left="0"/>
        <w:jc w:val="left"/>
      </w:pPr>
      <w:r>
        <w:rPr>
          <w:rFonts w:ascii="Times New Roman"/>
          <w:b/>
          <w:i w:val="false"/>
          <w:color w:val="000000"/>
        </w:rPr>
        <w:t xml:space="preserve"> № 17 норма.</w:t>
      </w:r>
      <w:r>
        <w:br/>
      </w:r>
      <w:r>
        <w:rPr>
          <w:rFonts w:ascii="Times New Roman"/>
          <w:b/>
          <w:i w:val="false"/>
          <w:color w:val="000000"/>
        </w:rPr>
        <w:t>Әскери қалашық тұрғын аймағының жеке объектілері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жатақханалар (кубрик түріндегі)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бөлмелер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Жуынуға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Санитарлық-тұрмыстық үй-жайлар блогымен жабдықталған шағын тұрғын бөлмелері бар жатақханалар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Тұрғын бөлмелер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шкафы*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Тұрғын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астына қойылатын тумба**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қабырғаға ілінетін шкаф орнатуға жол беріледі;</w:t>
      </w:r>
    </w:p>
    <w:p>
      <w:pPr>
        <w:spacing w:after="0"/>
        <w:ind w:left="0"/>
        <w:jc w:val="both"/>
      </w:pPr>
      <w:r>
        <w:rPr>
          <w:rFonts w:ascii="Times New Roman"/>
          <w:b w:val="false"/>
          <w:i w:val="false"/>
          <w:color w:val="000000"/>
          <w:sz w:val="28"/>
        </w:rPr>
        <w:t xml:space="preserve">
      ** - люкс нөмірге орнатылады. </w:t>
      </w:r>
    </w:p>
    <w:bookmarkStart w:name="z25" w:id="23"/>
    <w:p>
      <w:pPr>
        <w:spacing w:after="0"/>
        <w:ind w:left="0"/>
        <w:jc w:val="left"/>
      </w:pPr>
      <w:r>
        <w:rPr>
          <w:rFonts w:ascii="Times New Roman"/>
          <w:b/>
          <w:i w:val="false"/>
          <w:color w:val="000000"/>
        </w:rPr>
        <w:t xml:space="preserve"> № 18 норма.</w:t>
      </w:r>
      <w:r>
        <w:br/>
      </w:r>
      <w:r>
        <w:rPr>
          <w:rFonts w:ascii="Times New Roman"/>
          <w:b/>
          <w:i w:val="false"/>
          <w:color w:val="000000"/>
        </w:rPr>
        <w:t>Медициналық мекемелер ғимараттары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Госпиталь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Қабылдау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Науқастардың заттарын уақытша сақтауға арналған үй-жай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Палата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Дәретханасы, ваннасы бар инфекциялық науқастарға арналған бокс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Кезекші медбикенің бекеті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бекетке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Дәрігер (амбулаторлық қабылдау)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Таңу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Процедуралық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Палаталарға арналған душы бар ванна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ілгіш 5 ілмекке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Клизма жасау бөлмесі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(құралдарға)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Персонал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Ластанған іш киімді сақтауға арналған үй-жай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Таза іш киімді сақтауға арналған қойма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Инфекция түскен іш киім мен төсек-орындарды сақтауға арналған қойма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Қолжуғышы бар дәретхана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Қабырғаға ілінетін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Гардероб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Электркардиография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Зертхана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үстел*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Дәріхана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Кезекші дәрігердің бөлмесі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Рентген кабинеті (флюорографиялық кабинет)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Жинау заттарын сақтауға арналған үй-жай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Ультрадыбыстық диагностика кабинеті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Эндоскопиялық кабинет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Шаруашылық бике кабинеті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Аға медициналық бике кабинеті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Бас медициналық бике кабинеті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Бөлімше бастығының кабинеті (ординаторлық, стационар)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Гипербариялық оксигенация кабинеті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Емдік дене шынықтыру кабинеті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Қабырғаға ілінетін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Массаж жасауға арналған кабинет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жасауға арналған кушетка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Физиотерапия кабинеті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үстел*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Лазарет*******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медицина орталығы********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құрам интернатурасы*********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әскери-дәрігерлік комиссия********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пункт*******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рота********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саны қажеттілік бойынша айқындалады;</w:t>
      </w:r>
    </w:p>
    <w:p>
      <w:pPr>
        <w:spacing w:after="0"/>
        <w:ind w:left="0"/>
        <w:jc w:val="both"/>
      </w:pPr>
      <w:r>
        <w:rPr>
          <w:rFonts w:ascii="Times New Roman"/>
          <w:b w:val="false"/>
          <w:i w:val="false"/>
          <w:color w:val="000000"/>
          <w:sz w:val="28"/>
        </w:rPr>
        <w:t>
      ** - ұйымдастыру техникасын орнату үшін;</w:t>
      </w:r>
    </w:p>
    <w:p>
      <w:pPr>
        <w:spacing w:after="0"/>
        <w:ind w:left="0"/>
        <w:jc w:val="both"/>
      </w:pPr>
      <w:r>
        <w:rPr>
          <w:rFonts w:ascii="Times New Roman"/>
          <w:b w:val="false"/>
          <w:i w:val="false"/>
          <w:color w:val="000000"/>
          <w:sz w:val="28"/>
        </w:rPr>
        <w:t>
      *** - персоналға арналған асхана болған кезде орнатылмайды;</w:t>
      </w:r>
    </w:p>
    <w:p>
      <w:pPr>
        <w:spacing w:after="0"/>
        <w:ind w:left="0"/>
        <w:jc w:val="both"/>
      </w:pPr>
      <w:r>
        <w:rPr>
          <w:rFonts w:ascii="Times New Roman"/>
          <w:b w:val="false"/>
          <w:i w:val="false"/>
          <w:color w:val="000000"/>
          <w:sz w:val="28"/>
        </w:rPr>
        <w:t>
      **** - киімге арналған жеке шкаф орнатуға жол беріледі;</w:t>
      </w:r>
    </w:p>
    <w:p>
      <w:pPr>
        <w:spacing w:after="0"/>
        <w:ind w:left="0"/>
        <w:jc w:val="both"/>
      </w:pPr>
      <w:r>
        <w:rPr>
          <w:rFonts w:ascii="Times New Roman"/>
          <w:b w:val="false"/>
          <w:i w:val="false"/>
          <w:color w:val="000000"/>
          <w:sz w:val="28"/>
        </w:rPr>
        <w:t>
      ***** - саны бөлме ауданы бойынша айқындалады;</w:t>
      </w:r>
    </w:p>
    <w:p>
      <w:pPr>
        <w:spacing w:after="0"/>
        <w:ind w:left="0"/>
        <w:jc w:val="both"/>
      </w:pPr>
      <w:r>
        <w:rPr>
          <w:rFonts w:ascii="Times New Roman"/>
          <w:b w:val="false"/>
          <w:i w:val="false"/>
          <w:color w:val="000000"/>
          <w:sz w:val="28"/>
        </w:rPr>
        <w:t>
      ****** - саны қолжуғыштар саны бойынша айқындалады;</w:t>
      </w:r>
    </w:p>
    <w:p>
      <w:pPr>
        <w:spacing w:after="0"/>
        <w:ind w:left="0"/>
        <w:jc w:val="both"/>
      </w:pPr>
      <w:r>
        <w:rPr>
          <w:rFonts w:ascii="Times New Roman"/>
          <w:b w:val="false"/>
          <w:i w:val="false"/>
          <w:color w:val="000000"/>
          <w:sz w:val="28"/>
        </w:rPr>
        <w:t>
      ******* - қолда бар үй-жайлар № 18 норманың 1 - 34-тармақтарына сәйкес жиһазбен жабдықталады;</w:t>
      </w:r>
    </w:p>
    <w:p>
      <w:pPr>
        <w:spacing w:after="0"/>
        <w:ind w:left="0"/>
        <w:jc w:val="both"/>
      </w:pPr>
      <w:r>
        <w:rPr>
          <w:rFonts w:ascii="Times New Roman"/>
          <w:b w:val="false"/>
          <w:i w:val="false"/>
          <w:color w:val="000000"/>
          <w:sz w:val="28"/>
        </w:rPr>
        <w:t>
      ******** - қолда бар үй-жайлар № 2 және № 18 нормаларға сәйкес жиһазбен жабдықталады;</w:t>
      </w:r>
    </w:p>
    <w:p>
      <w:pPr>
        <w:spacing w:after="0"/>
        <w:ind w:left="0"/>
        <w:jc w:val="both"/>
      </w:pPr>
      <w:r>
        <w:rPr>
          <w:rFonts w:ascii="Times New Roman"/>
          <w:b w:val="false"/>
          <w:i w:val="false"/>
          <w:color w:val="000000"/>
          <w:sz w:val="28"/>
        </w:rPr>
        <w:t xml:space="preserve">
      ********* - қолда бар үй-жайлар № 4 норманың 1 - 34-тармақтарына сәйкес жиһазбен жабдықталады. </w:t>
      </w:r>
    </w:p>
    <w:bookmarkStart w:name="z26" w:id="24"/>
    <w:p>
      <w:pPr>
        <w:spacing w:after="0"/>
        <w:ind w:left="0"/>
        <w:jc w:val="left"/>
      </w:pPr>
      <w:r>
        <w:rPr>
          <w:rFonts w:ascii="Times New Roman"/>
          <w:b/>
          <w:i w:val="false"/>
          <w:color w:val="000000"/>
        </w:rPr>
        <w:t xml:space="preserve"> № 19 норма.</w:t>
      </w:r>
      <w:r>
        <w:br/>
      </w:r>
      <w:r>
        <w:rPr>
          <w:rFonts w:ascii="Times New Roman"/>
          <w:b/>
          <w:i w:val="false"/>
          <w:color w:val="000000"/>
        </w:rPr>
        <w:t>Далалық жиһаз және мүкәммал</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металл шкатулка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взводқа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жылыту пеші,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шатырға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типті қолжуғыш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типті әжетхана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Биоәжетхана*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электр энергиясының көзі***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офицерлер құрамы үшін;</w:t>
      </w:r>
    </w:p>
    <w:p>
      <w:pPr>
        <w:spacing w:after="0"/>
        <w:ind w:left="0"/>
        <w:jc w:val="both"/>
      </w:pPr>
      <w:r>
        <w:rPr>
          <w:rFonts w:ascii="Times New Roman"/>
          <w:b w:val="false"/>
          <w:i w:val="false"/>
          <w:color w:val="000000"/>
          <w:sz w:val="28"/>
        </w:rPr>
        <w:t>
      ** - саны шатырдың ауданына байланысты айқындалады;</w:t>
      </w:r>
    </w:p>
    <w:p>
      <w:pPr>
        <w:spacing w:after="0"/>
        <w:ind w:left="0"/>
        <w:jc w:val="both"/>
      </w:pPr>
      <w:r>
        <w:rPr>
          <w:rFonts w:ascii="Times New Roman"/>
          <w:b w:val="false"/>
          <w:i w:val="false"/>
          <w:color w:val="000000"/>
          <w:sz w:val="28"/>
        </w:rPr>
        <w:t>
      *** - саны далалық жағдайларда шатырларға жарық түсіру үшін кажетті қуаты бойынша айқындалады.</w:t>
      </w:r>
    </w:p>
    <w:p>
      <w:pPr>
        <w:spacing w:after="0"/>
        <w:ind w:left="0"/>
        <w:jc w:val="both"/>
      </w:pPr>
      <w:r>
        <w:rPr>
          <w:rFonts w:ascii="Times New Roman"/>
          <w:b w:val="false"/>
          <w:i w:val="false"/>
          <w:color w:val="000000"/>
          <w:sz w:val="28"/>
        </w:rPr>
        <w:t>
      Жиһазбен және казармалық мүкәммалмен жабдықтау нормаларына енгізілмеген жалпыәскери және өзге де объектілер (үй-жайлар) осы нормаларда көрсетілген ұқсас объектілерге (үй-жайларға) сәйкес жиһазбен қамтамасыз етіледі.</w:t>
      </w:r>
    </w:p>
    <w:p>
      <w:pPr>
        <w:spacing w:after="0"/>
        <w:ind w:left="0"/>
        <w:jc w:val="both"/>
      </w:pPr>
      <w:r>
        <w:rPr>
          <w:rFonts w:ascii="Times New Roman"/>
          <w:b w:val="false"/>
          <w:i w:val="false"/>
          <w:color w:val="000000"/>
          <w:sz w:val="28"/>
        </w:rPr>
        <w:t>
      Үй-жайлар қолда бар ұйымдастыру техникасына сәйкес компьютерлік үстелдермен және басқа ұйымдастыру техникасы үшін жиһазбен жабдықталады.</w:t>
      </w:r>
    </w:p>
    <w:p>
      <w:pPr>
        <w:spacing w:after="0"/>
        <w:ind w:left="0"/>
        <w:jc w:val="both"/>
      </w:pPr>
      <w:r>
        <w:rPr>
          <w:rFonts w:ascii="Times New Roman"/>
          <w:b w:val="false"/>
          <w:i w:val="false"/>
          <w:color w:val="000000"/>
          <w:sz w:val="28"/>
        </w:rPr>
        <w:t>
      Киімге арналған шкафты, кеңсе шкафын және киімге арналған жеке шкафты қойған кезде үстінен антресоль орнатуға жол беріледі.</w:t>
      </w:r>
    </w:p>
    <w:p>
      <w:pPr>
        <w:spacing w:after="0"/>
        <w:ind w:left="0"/>
        <w:jc w:val="both"/>
      </w:pPr>
      <w:r>
        <w:rPr>
          <w:rFonts w:ascii="Times New Roman"/>
          <w:b w:val="false"/>
          <w:i w:val="false"/>
          <w:color w:val="000000"/>
          <w:sz w:val="28"/>
        </w:rPr>
        <w:t>
      Ұяшықты шкафтар - 2, 3, 4, 5 ұяшықты болуы мүмкін, ұяшықтар саны қажеттілікке байланысты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