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f027a" w14:textId="fef02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Қаржы Министрiнiң кейбiр бұйрықтарына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2015 жылғы 14 қазандағы № 520 бұйрығы. Қазақстан Республикасының Әділет министрлігінде 2015 жылы 11 қарашада № 12273 болып тіркелді. Күші жойылды - Қазақстан Республикасы Қаржы министрінің 2025 жылғы 18 сәуірдегі № 180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Қаржы министрінің 18.04.2025 </w:t>
      </w:r>
      <w:r>
        <w:rPr>
          <w:rFonts w:ascii="Times New Roman"/>
          <w:b w:val="false"/>
          <w:i w:val="false"/>
          <w:color w:val="ff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Қаржы министрінің кейбір бұйрықтарына мынадай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"Қазақстан Республикасының Бірыңғай бюджеттік сыныптамасының кейбір мәселелері туралы" Қазақстан Республикасы Қаржы Министрінің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18 қыркүйектегі № 403 (Нормативтік құқықтық актілерді мемлекеттік тіркеу тізілімінде № 9756 болып тіркелген, "Әділет" ақпараттық-құқықтық жүйесінде 2014 жылғы 17 қазанда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Қазақстан Республикасының Бірыңғай бюджеттік сыныптамасында: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түсімдерінің сыныптамасында: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"Салықтық емес түсiмдер" санатында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 "Мемлекеттік меншіктен түсетін кірістер" сыныбында: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"Мемлекеттік бюджеттен берілген кредиттер бойынша" ішкі сыныбында: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18-ерекшелікпен толықтырылсын: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 Мамандандырылған ұйымдарды қоспағанда, жергілікті бюджеттен заңды тұлғаларға берілген бюджеттік кредиттер бойынша сыйақылар";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"Бюджеттік кредиттерді өтеу" санатында: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 "Бюджеттік кредиттерді өтеу" сыныбында: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"Мемлекеттік бюджеттен берілген бюджеттік кредиттерді өтеу" кіші сыныбында: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21-ерекшелікпен толықтырылсын: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 Мамандандырылған ұйымдарды қоспағанда, жергілікті бюджеттен заңды тұлғаларға берілген бюджеттік кредиттерді өтеу";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шығыстарының функционалдық сыныптамасында: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08 "Мәдениет, спорт, туризм және ақпараттық кеңістiк" функционалдық тобында: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"Спорт" функционалдық кіші тобында: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381 "Республикалық маңызы бар қаланың, астананың дене шынықтыру және спорт басқармасы" бюджеттік бағдарламалар әкімшісі бойынша;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002 "Жергілікті деңгейде спорттық жарыстар өткiзу" бюджеттік бағдарлама бойынша: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011 және 015 бюджеттік кіші бағдарламалармен толықтырылсын: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"011 Республикалық бюджеттен берілетін трансферттер есебiнен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Жергілікті бюджет қаражаты есебінен";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"Бюджет түсімдерін бюджеттер деңгейлері мен Қазақстан Республикасы Ұлттық қорының қолма-қол ақшасының бақылау шоты арасында бөлу кестесін бекіту туралы" Қазақстан Республикасы Қаржы Министрінің 2014 жылғы 18 қыркүйектегі № 404 (Нормативтік құқықтық актілерді мемлекеттік тіркеу тізілімінде № 9760 болып тіркелген, "Әділет" ақпараттық-құқықтық жүйесінде 2014 жылғы 15 қазанда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Бюджет түсімдерін бюджеттер деңгейлері мен Қазақстан Республикасы Ұлттық қорының қолма-қол ақшасының бақылау шоты арасында бөлу кестесінде: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"Салықтық емес түсiмдер" санатында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 "Мемлекеттік меншіктен түсетін кірістер" сыныбында: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"Мемлекеттік бюджеттен берілген кредиттер бойынша сыйақылар" кіші сыныбында: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жолмен толықтырылсын: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ұйымдарды қоспағанда, жергілікті бюджеттен заңды тұлғаларға берілген бюджеттік кредиттер бойынша сыйақылар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"Бюджеттік кредиттерді өтеу" санатында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 "Бюджеттік кредиттерді өтеу" сыныбында: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"Мемлекеттік бюджеттен берілген бюджеттік кредиттерді өтеу" кіші сыныбында: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жолмен толықтырылсын: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ұйымдарды қоспағанда, жергілікті бюджеттен заңды тұлғаларға берілген 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".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Бюджет заңнамасы департаменті (З.А. Ерназарова) заңнамада белгіленген тәртіппен: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Әдiлет министрлiгiнде мемлекеттiк тiркелуін;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Қаржы министрлігінің интернет-ресурсында орналастырылуын қамтамасыз етсін.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мемлекеттік тiркелген күннен бастап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Сұлтанов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