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56e9" w14:textId="b915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үй-коммуналдық шаруашылық саласындағы мемлекеттік көрсетілетін қызметтер стандарттарын бекіту туралы" Қазақстан Республикасы Ұлттық экономика министрінің 2015 жылғы 9 сәуірдегі № 319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2015 жылғы 10 қыркүйектегі № 635 бұйрығы. Қазақстан Республикасының Әділет министрлігінде 2015 жылы 4 қарашада № 12236 болып тіркелді. Күші жойылды - Қазақстан Республикасы Индустрия және инфрақұрылымдық даму министрінің м.а. 2021 жылғы 13 тамыздағы № 441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Индустрия және инфрақұрылымдық даму министрінің м.а. 13.08.2021 </w:t>
      </w:r>
      <w:r>
        <w:rPr>
          <w:rFonts w:ascii="Times New Roman"/>
          <w:b w:val="false"/>
          <w:i w:val="false"/>
          <w:color w:val="ff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"Тұрғын үй-коммуналдық шаруашылық саласындағы мемлекеттік  көрсетілетін қызметтер стандарттарын бекіту туралы" Қазақстан Республикасы Ұлттық экономика министрінің 2015 жылғы 9 сәуірдегі № 319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2015 жылғы 12 мамырда № 11015 болып тіркелген, 2015 жылғы 3 маусымда "Әділет" ақпараттық-құқықтық жүйесінде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"Тұрғын үй көмегін тағайындау"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көрсетілетін қызметті Астана және Алматы қалаларының, аудандардың және облыстық маңызы бар қалалардың жергілікті атқарушы органдары (бұдан әрі – көрсетілетін қызметті беруші) көрсетеді.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 көрсету нәтижелерін беру: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Инвестициялар және даму министрлігі Байланыс, ақпараттандыру және ақпарат комитетінің "Халыққа қызмет көрсету орталығы" шаруашылық жүргізу құқығындағы республикалық мемлекеттік кәсіпорны (бұдан әрі – ХҚКО);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"электрондық үкіметтің www.egov.kz веб-порталы (бұдан әрі – портал) арқылы жүзеге асырылады.".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Құрылыс, тұрғын үй-коммуналдық шаруашылық істері және жер ресурстарын басқару комитеті заңнамада белгіленген тәртіппен: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күнтізбелік он күн ішінде оның мерзімдік баспасөз басылымдарында және "Әділет" ақпараттық-құқықтық жүйесінде ресми жариялауға жіберілуін;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Ұлттық экономика министрлігінің интернет-ресурсында орналастырылуын қамтамасыз етсін.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Ұлттық экономика вице-министріне жүктелсін.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экономика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және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даму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 Дүйсенова 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12 қазан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Инвестициялар және даму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 Исекешев 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4 қазан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