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47a6f" w14:textId="1f47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Кәсіпорындардың қаржысы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7 қазандағы № 154 бұйрығы. Қазақстан Республикасының Әділет министрлігінде 2015 жылы 3 қарашада № 12227 болып тіркелді. Күші жойылды - Қазақстан Республикасы Ұлттық экономика министрлігі Статистика комитеті Төрағасының 2017 жылғы 10 қарашадағы № 165 бұйрығымен</w:t>
      </w:r>
    </w:p>
    <w:p>
      <w:pPr>
        <w:spacing w:after="0"/>
        <w:ind w:left="0"/>
        <w:jc w:val="both"/>
      </w:pPr>
      <w:bookmarkStart w:name="z1" w:id="0"/>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10.11.2017 </w:t>
      </w:r>
      <w:r>
        <w:rPr>
          <w:rFonts w:ascii="Times New Roman"/>
          <w:b w:val="false"/>
          <w:i w:val="false"/>
          <w:color w:val="ff0000"/>
          <w:sz w:val="28"/>
        </w:rPr>
        <w:t>№ 165</w:t>
      </w:r>
      <w:r>
        <w:rPr>
          <w:rFonts w:ascii="Times New Roman"/>
          <w:b w:val="false"/>
          <w:i w:val="false"/>
          <w:color w:val="ff0000"/>
          <w:sz w:val="28"/>
        </w:rPr>
        <w:t xml:space="preserve"> бұйрығымен (01.01.2018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Осы бұйрық 2016 жылғы 1 қаңтардан бастап қолданысқа енгізіледі.</w:t>
      </w:r>
    </w:p>
    <w:bookmarkEnd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w:t>
      </w:r>
    </w:p>
    <w:p>
      <w:pPr>
        <w:spacing w:after="0"/>
        <w:ind w:left="0"/>
        <w:jc w:val="both"/>
      </w:pPr>
      <w:r>
        <w:rPr>
          <w:rFonts w:ascii="Times New Roman"/>
          <w:b w:val="false"/>
          <w:i w:val="false"/>
          <w:color w:val="000000"/>
          <w:sz w:val="28"/>
        </w:rPr>
        <w:t xml:space="preserve">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9)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"Негізгі қорлар жағдайы туралы есеп" (коды 271112001, индексі 11,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"Негізгі қорлар жағдайы туралы есеп" (коды 271112001, индексі 11,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"Микрокредиттік қызмет туралы есеп" (коды 0071102, индексі 1-МКО, кезеңділігі тоқсандық) жалпымемлекеттік статистикалық байқаудың статистикалық нысаны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"Микрокредиттік қызмет туралы есеп" (коды 0071102, индексі 1-МКО, кезеңділігі тоқсандық)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"Микрокредиттік қызмет туралы есеп" (коды 0061104, индексі 1-МКО,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"Микрокредиттік қызмет туралы есеп" (коды 0061104, индексі 1-МКО, кезеңділігі жылдық) жалпымемлекеттік статистикалық байқаудың статистикалық нысанын толтыру жөніндегі нұсқаулық осы бұйрықтың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"Кәсіпорынның қаржы-шаруашылық қызметі туралы есеп" (коды 0051102, индексі 1-ПФ, кезеңділігі тоқсандық) жалпымемлекеттік статистикалық байқаудың статистикалық нысаны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"Кәсіпорынның қаржы-шаруашылық қызметі туралы есеп" (коды 0051102, индексі 1-ПФ, кезеңділігі тоқсандық)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 "Кәсіпорынның қаржы-шаруашылық қызметі туралы есеп" (коды 0041104, индексі 1-ПФ,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 "Кәсіпорынның қаржы-шаруашылық қызметі туралы есеп" (коды 0041104, индексі 1-ПФ,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 "Шағын кәсіпорын қызметі туралы есеп" (коды 0031102, индексі 2-МП, кезеңділігі тоқсандық) жалпымемлекеттік статистикалық байқаудың статистикалық нысаны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12) "Шағын кәсіпорын қызметі туралы есеп" (коды 0031102, индексі 2-МП, кезеңділігі тоқсандық)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13) "Шағын кәсіпорын қызметі туралы есеп" (коды 0021104, индексі 2-МП,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14) "Шағын кәсіпорын қызметі туралы есеп" (коды 0021104, индексі 2-МП,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15) "Дара кәсіпкердің қызметі туралы есеп" (коды 7851111, индексі 1-ИП, кезеңділігі екі жылда бір рет) жалпымемлекеттік статистикалық байқаудың статистикалық нысаны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16) "Дара кәсіпкердің қызметі туралы есеп" (коды 7851111, индексі 1-ИП, кезеңділігі екі жылда бір рет)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министрлігінің Статистика комитеті төрағасының 30.11.2016 </w:t>
      </w:r>
      <w:r>
        <w:rPr>
          <w:rFonts w:ascii="Times New Roman"/>
          <w:b w:val="false"/>
          <w:i w:val="false"/>
          <w:color w:val="ff0000"/>
          <w:sz w:val="28"/>
        </w:rPr>
        <w:t>№ 286</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"Кәсіпорындардың қаржысы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14 қарашадағы № 50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10074 болып тіркелген, "Әділет" ақпараттық-құқықтық жүйесінде 2015 жылғы 4 наурызда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мемлекеттiк тiркелгеннен кейiн күнтiзбелiк он күн iшiнде мерзімді баспасөз басылымдарында және "Әділет" ақпараттық-құқықтық жүйесінде ресми жариялауға жолдануын;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түрде жариялануын қамтамасыз етсін.</w:t>
      </w:r>
    </w:p>
    <w:bookmarkStart w:name="z5" w:id="4"/>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p>
    <w:bookmarkEnd w:id="4"/>
    <w:bookmarkStart w:name="z6" w:id="5"/>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5"/>
    <w:bookmarkStart w:name="z7" w:id="6"/>
    <w:p>
      <w:pPr>
        <w:spacing w:after="0"/>
        <w:ind w:left="0"/>
        <w:jc w:val="both"/>
      </w:pPr>
      <w:r>
        <w:rPr>
          <w:rFonts w:ascii="Times New Roman"/>
          <w:b w:val="false"/>
          <w:i w:val="false"/>
          <w:color w:val="000000"/>
          <w:sz w:val="28"/>
        </w:rPr>
        <w:t>
      6. Осы бұйрық ресми жариялауға жатады және 2016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Б. Сұлтанов ______________ </w:t>
      </w:r>
    </w:p>
    <w:p>
      <w:pPr>
        <w:spacing w:after="0"/>
        <w:ind w:left="0"/>
        <w:jc w:val="both"/>
      </w:pPr>
      <w:r>
        <w:rPr>
          <w:rFonts w:ascii="Times New Roman"/>
          <w:b w:val="false"/>
          <w:i w:val="false"/>
          <w:color w:val="000000"/>
          <w:sz w:val="28"/>
        </w:rPr>
        <w:t>
      2015 жылғы 5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30 қарашадағы</w:t>
            </w:r>
            <w:r>
              <w:br/>
            </w:r>
            <w:r>
              <w:rPr>
                <w:rFonts w:ascii="Times New Roman"/>
                <w:b w:val="false"/>
                <w:i w:val="false"/>
                <w:color w:val="000000"/>
                <w:sz w:val="20"/>
              </w:rPr>
              <w:t>№ 286 бұйрығына 1-қосымша</w:t>
            </w:r>
          </w:p>
        </w:tc>
      </w:tr>
    </w:tbl>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министрлігінің Статистика комитеті төрағасының 30.11.2016 </w:t>
      </w:r>
      <w:r>
        <w:rPr>
          <w:rFonts w:ascii="Times New Roman"/>
          <w:b w:val="false"/>
          <w:i w:val="false"/>
          <w:color w:val="ff0000"/>
          <w:sz w:val="28"/>
        </w:rPr>
        <w:t>№ 286</w:t>
      </w:r>
      <w:r>
        <w:rPr>
          <w:rFonts w:ascii="Times New Roman"/>
          <w:b w:val="false"/>
          <w:i w:val="false"/>
          <w:color w:val="ff0000"/>
          <w:sz w:val="28"/>
        </w:rPr>
        <w:t xml:space="preserve"> (01.01.2017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14375"/>
        <w:gridCol w:w="4241"/>
        <w:gridCol w:w="473"/>
      </w:tblGrid>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860"/>
              <w:gridCol w:w="792"/>
              <w:gridCol w:w="4648"/>
            </w:tblGrid>
            <w:tr>
              <w:trPr>
                <w:trHeight w:val="30" w:hRule="atLeast"/>
              </w:trPr>
              <w:tc>
                <w:tcPr>
                  <w:tcW w:w="68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464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министрлігінің Статистика комитеті Төрағасының 2015 жылғы 7 қазандағы № 154</w:t>
                  </w:r>
                  <w:r>
                    <w:br/>
                  </w:r>
                  <w:r>
                    <w:rPr>
                      <w:rFonts w:ascii="Times New Roman"/>
                      <w:b/>
                      <w:i w:val="false"/>
                      <w:color w:val="000000"/>
                      <w:sz w:val="20"/>
                    </w:rPr>
                    <w:t>
бұйрығына 1-қосымша</w:t>
                  </w:r>
                  <w:r>
                    <w:br/>
                  </w:r>
                  <w:r>
                    <w:rPr>
                      <w:rFonts w:ascii="Times New Roman"/>
                      <w:b/>
                      <w:i w:val="false"/>
                      <w:color w:val="000000"/>
                      <w:sz w:val="20"/>
                    </w:rPr>
                    <w:t>Приложение 1 к приказу Председателя Комитета по статистике Министерства национальной экономики Республики Казахстан от 7 октября 2015 года № 154
</w:t>
                  </w:r>
                </w:p>
              </w:tc>
            </w:tr>
          </w:tbl>
          <w:p/>
          <w:tbl>
            <w:tblPr>
              <w:tblW w:w="0" w:type="auto"/>
              <w:tblCellSpacing w:w="0" w:type="auto"/>
              <w:tblBorders>
                <w:top w:val="none"/>
                <w:left w:val="none"/>
                <w:bottom w:val="none"/>
                <w:right w:val="none"/>
                <w:insideH w:val="none"/>
                <w:insideV w:val="none"/>
              </w:tblBorders>
            </w:tblPr>
            <w:tblGrid>
              <w:gridCol w:w="1896"/>
              <w:gridCol w:w="12394"/>
            </w:tblGrid>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r>
                          <w:br/>
                        </w:r>
                        <w:r>
                          <w:rPr>
                            <w:rFonts w:ascii="Times New Roman"/>
                            <w:b w:val="false"/>
                            <w:i w:val="false"/>
                            <w:color w:val="000000"/>
                            <w:sz w:val="20"/>
                          </w:rPr>
                          <w:t>
до 1 часа</w:t>
                        </w:r>
                      </w:p>
                    </w:tc>
                    <w:tc>
                      <w:tcPr>
                        <w:tcW w:w="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r>
              <w:br/>
            </w:r>
            <w:r>
              <w:rPr>
                <w:rFonts w:ascii="Times New Roman"/>
                <w:b w:val="false"/>
                <w:i w:val="false"/>
                <w:color w:val="000000"/>
                <w:sz w:val="20"/>
              </w:rPr>
              <w:t>
</w:t>
            </w:r>
            <w:r>
              <w:rPr>
                <w:rFonts w:ascii="Times New Roman"/>
                <w:b/>
                <w:i w:val="false"/>
                <w:color w:val="000000"/>
                <w:sz w:val="20"/>
              </w:rPr>
              <w:t>Статистикалық нысан коды 271112001</w:t>
            </w:r>
            <w:r>
              <w:br/>
            </w:r>
            <w:r>
              <w:rPr>
                <w:rFonts w:ascii="Times New Roman"/>
                <w:b w:val="false"/>
                <w:i w:val="false"/>
                <w:color w:val="000000"/>
                <w:sz w:val="20"/>
              </w:rPr>
              <w:t>
Код статистической формы 271112001</w:t>
            </w:r>
            <w:r>
              <w:br/>
            </w:r>
            <w:r>
              <w:rPr>
                <w:rFonts w:ascii="Times New Roman"/>
                <w:b w:val="false"/>
                <w:i w:val="false"/>
                <w:color w:val="000000"/>
                <w:sz w:val="20"/>
              </w:rPr>
              <w:t xml:space="preserve">
                                                                                            </w:t>
            </w:r>
            <w:r>
              <w:rPr>
                <w:rFonts w:ascii="Times New Roman"/>
                <w:b/>
                <w:i w:val="false"/>
                <w:color w:val="000000"/>
                <w:sz w:val="20"/>
              </w:rPr>
              <w:t>Негізгі қорлар жағдайы туралы есеп</w:t>
            </w:r>
            <w:r>
              <w:br/>
            </w:r>
            <w:r>
              <w:rPr>
                <w:rFonts w:ascii="Times New Roman"/>
                <w:b w:val="false"/>
                <w:i w:val="false"/>
                <w:color w:val="000000"/>
                <w:sz w:val="20"/>
              </w:rPr>
              <w:t>
                                                                                              Отчет о состоянии основных фондов</w:t>
            </w:r>
            <w:r>
              <w:br/>
            </w:r>
            <w:r>
              <w:rPr>
                <w:rFonts w:ascii="Times New Roman"/>
                <w:b w:val="false"/>
                <w:i w:val="false"/>
                <w:color w:val="000000"/>
                <w:sz w:val="20"/>
              </w:rPr>
              <w:t>
</w:t>
            </w:r>
            <w:r>
              <w:rPr>
                <w:rFonts w:ascii="Times New Roman"/>
                <w:b/>
                <w:i w:val="false"/>
                <w:color w:val="000000"/>
                <w:sz w:val="20"/>
              </w:rPr>
              <w:t>11</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412"/>
              <w:gridCol w:w="175"/>
              <w:gridCol w:w="706"/>
              <w:gridCol w:w="10594"/>
              <w:gridCol w:w="413"/>
            </w:tblGrid>
            <w:tr>
              <w:trPr>
                <w:trHeight w:val="30" w:hRule="atLeast"/>
              </w:trPr>
              <w:tc>
                <w:tcPr>
                  <w:tcW w:w="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1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05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73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bl>
          <w:p/>
          <w:p>
            <w:pPr>
              <w:spacing w:after="0"/>
              <w:ind w:left="0"/>
              <w:jc w:val="both"/>
            </w:pPr>
            <w:r>
              <w:rPr>
                <w:rFonts w:ascii="Times New Roman"/>
                <w:b/>
                <w:i w:val="false"/>
                <w:color w:val="000000"/>
                <w:sz w:val="20"/>
              </w:rPr>
              <w:t>Қызметкерлерінің тізімдік саны 100 адамнан көп кәсіпкерлік қызметпен айналысатын заңды тұлғалар және (немесе) олардың филиалдары мен өкілдіктері қызметкерлердің санына қарамастан ұсынады. Бұдан басқа, мемлекеттік (бюджеттік) мекемелер, денсаулық сақтау және білім беру ұйымдары, банктер, сақтандыру компаниялары, құқық саласындағы қызметті жүзеге асыратын кәсіпорындар, бірыңғай жинақтаушы зейнетақы қоры, қоғамдық қорлар, қоғамдық бірлестіктер, діни ұйымдар қызметкерлерінің санына қарамастан ұсынады.</w:t>
            </w:r>
            <w:r>
              <w:br/>
            </w:r>
            <w:r>
              <w:rPr>
                <w:rFonts w:ascii="Times New Roman"/>
                <w:b w:val="false"/>
                <w:i w:val="false"/>
                <w:color w:val="000000"/>
                <w:sz w:val="20"/>
              </w:rPr>
              <w:t>
Представляют юридические лица, занимающиеся предпринимательской деятельностью, со списочной численностью работников свыше 100 человек и (или) их филиалы и представительства независимо от численности работников. Кроме этого, представляют государственные (бюджетные) учреждения, организации здравоохранения и образования, банки, страховые компании, предприятия, осуществляющие деятельность в области права, единый накопительный пенсионный фонд, общественные фонды, общественные объединения, религиозные организации – независимо от численности работников.</w:t>
            </w:r>
            <w:r>
              <w:br/>
            </w:r>
            <w:r>
              <w:rPr>
                <w:rFonts w:ascii="Times New Roman"/>
                <w:b w:val="false"/>
                <w:i w:val="false"/>
                <w:color w:val="000000"/>
                <w:sz w:val="20"/>
              </w:rPr>
              <w:t>
</w:t>
            </w:r>
            <w:r>
              <w:rPr>
                <w:rFonts w:ascii="Times New Roman"/>
                <w:b/>
                <w:i w:val="false"/>
                <w:color w:val="000000"/>
                <w:sz w:val="20"/>
              </w:rPr>
              <w:t>Тапсыру мерзімі – есепті кезеңнен кейінгі 15 сәуірге (қоса алғанда) дейін</w:t>
            </w:r>
            <w:r>
              <w:br/>
            </w:r>
            <w:r>
              <w:rPr>
                <w:rFonts w:ascii="Times New Roman"/>
                <w:b w:val="false"/>
                <w:i w:val="false"/>
                <w:color w:val="000000"/>
                <w:sz w:val="20"/>
              </w:rPr>
              <w:t>
Срок представления – до 15 апреля (включительно) после отчетного периода</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237"/>
              <w:gridCol w:w="12063"/>
            </w:tblGrid>
            <w:tr>
              <w:trPr>
                <w:trHeight w:val="30" w:hRule="atLeast"/>
              </w:trPr>
              <w:tc>
                <w:tcPr>
                  <w:tcW w:w="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120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43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435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Кәсіпорынның нақты орналасқан жерін көрсетіңіз (кәсіпорынның тіркелген жеріне қарамастан) - облыс, қала, аудан, елді мекен</w:t>
            </w:r>
            <w:r>
              <w:br/>
            </w:r>
            <w:r>
              <w:rPr>
                <w:rFonts w:ascii="Times New Roman"/>
                <w:b w:val="false"/>
                <w:i w:val="false"/>
                <w:color w:val="000000"/>
                <w:sz w:val="20"/>
              </w:rPr>
              <w:t>
Укажите фактическое местонахождение предприятия (независимо от места регистрации предприятия) – область, город, район, населенный пункт</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49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495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4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сәйкес аумақ коды (бұдан әрi - ӘАОЖ)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работниками органа статистики)</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33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Негізгі қызмет түрі бойынша негізгі қорлардың қолда бары және қозғалысы туралы ақпаратты көрсетіңіз, мың теңге</w:t>
      </w:r>
    </w:p>
    <w:p>
      <w:pPr>
        <w:spacing w:after="0"/>
        <w:ind w:left="0"/>
        <w:jc w:val="both"/>
      </w:pPr>
      <w:r>
        <w:rPr>
          <w:rFonts w:ascii="Times New Roman"/>
          <w:b w:val="false"/>
          <w:i w:val="false"/>
          <w:color w:val="000000"/>
          <w:sz w:val="28"/>
        </w:rPr>
        <w:t>
      Укажите информацию о наличии и денежнии основных фондов по основному виду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785"/>
        <w:gridCol w:w="1918"/>
        <w:gridCol w:w="1003"/>
        <w:gridCol w:w="1003"/>
        <w:gridCol w:w="1919"/>
        <w:gridCol w:w="3884"/>
        <w:gridCol w:w="567"/>
      </w:tblGrid>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r>
              <w:br/>
            </w:r>
            <w:r>
              <w:rPr>
                <w:rFonts w:ascii="Times New Roman"/>
                <w:b/>
                <w:i w:val="false"/>
                <w:color w:val="000000"/>
                <w:sz w:val="20"/>
              </w:rPr>
              <w:t>
Наименование показателей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басына бастапқы құны бойынша негізгі қорлардың қолда бары</w:t>
            </w:r>
            <w:r>
              <w:br/>
            </w:r>
            <w:r>
              <w:rPr>
                <w:rFonts w:ascii="Times New Roman"/>
                <w:b/>
                <w:i w:val="false"/>
                <w:color w:val="000000"/>
                <w:sz w:val="20"/>
              </w:rPr>
              <w:t>
Наличие основных фондов по первоначальной стоимости на начало года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жылы түскені</w:t>
            </w:r>
            <w:r>
              <w:br/>
            </w:r>
            <w:r>
              <w:rPr>
                <w:rFonts w:ascii="Times New Roman"/>
                <w:b/>
                <w:i w:val="false"/>
                <w:color w:val="000000"/>
                <w:sz w:val="20"/>
              </w:rPr>
              <w:t>
Поступило в отчетном году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жылы істен шыққаны</w:t>
            </w:r>
            <w:r>
              <w:br/>
            </w:r>
            <w:r>
              <w:rPr>
                <w:rFonts w:ascii="Times New Roman"/>
                <w:b/>
                <w:i w:val="false"/>
                <w:color w:val="000000"/>
                <w:sz w:val="20"/>
              </w:rPr>
              <w:t>
Выбыло в отчетном году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соңына бастапқы құны бойынша негізгі қорлардың қолда бары</w:t>
            </w:r>
            <w:r>
              <w:br/>
            </w:r>
            <w:r>
              <w:rPr>
                <w:rFonts w:ascii="Times New Roman"/>
                <w:b/>
                <w:i w:val="false"/>
                <w:color w:val="000000"/>
                <w:sz w:val="20"/>
              </w:rPr>
              <w:t>
Наличие основных фондов по первоначальной стоимости на конец года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соңына теңгерімдік құны бойынша негізгі қорлардың қолда бары Наличие основных фондов по балансовой стоимости на конец года
</w:t>
            </w:r>
          </w:p>
        </w:tc>
      </w:tr>
      <w:tr>
        <w:trPr>
          <w:trHeight w:val="30" w:hRule="atLeast"/>
        </w:trPr>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қорлардың іске қосылғаны</w:t>
            </w:r>
            <w:r>
              <w:br/>
            </w:r>
            <w:r>
              <w:rPr>
                <w:rFonts w:ascii="Times New Roman"/>
                <w:b w:val="false"/>
                <w:i w:val="false"/>
                <w:color w:val="000000"/>
                <w:sz w:val="20"/>
              </w:rPr>
              <w:t>
введено в действие новых основ</w:t>
            </w:r>
            <w:r>
              <w:br/>
            </w:r>
            <w:r>
              <w:rPr>
                <w:rFonts w:ascii="Times New Roman"/>
                <w:b w:val="false"/>
                <w:i w:val="false"/>
                <w:color w:val="000000"/>
                <w:sz w:val="20"/>
              </w:rPr>
              <w:t>
ных фондов</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tc>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есептен шығарылғаны</w:t>
            </w:r>
            <w:r>
              <w:br/>
            </w:r>
            <w:r>
              <w:rPr>
                <w:rFonts w:ascii="Times New Roman"/>
                <w:b w:val="false"/>
                <w:i w:val="false"/>
                <w:color w:val="000000"/>
                <w:sz w:val="20"/>
              </w:rPr>
              <w:t>
списано основных фондов</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tc>
        <w:tc>
          <w:tcPr>
            <w:tcW w:w="3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салдарынан</w:t>
            </w:r>
            <w:r>
              <w:br/>
            </w:r>
            <w:r>
              <w:rPr>
                <w:rFonts w:ascii="Times New Roman"/>
                <w:b w:val="false"/>
                <w:i w:val="false"/>
                <w:color w:val="000000"/>
                <w:sz w:val="20"/>
              </w:rPr>
              <w:t>
в результате чрезвычайных ситуаций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тәркілеу бойынша</w:t>
            </w:r>
            <w:r>
              <w:br/>
            </w:r>
            <w:r>
              <w:rPr>
                <w:rFonts w:ascii="Times New Roman"/>
                <w:b w:val="false"/>
                <w:i w:val="false"/>
                <w:color w:val="000000"/>
                <w:sz w:val="20"/>
              </w:rPr>
              <w:t>
по конфискации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4580"/>
        <w:gridCol w:w="623"/>
        <w:gridCol w:w="623"/>
        <w:gridCol w:w="623"/>
        <w:gridCol w:w="623"/>
        <w:gridCol w:w="623"/>
        <w:gridCol w:w="624"/>
        <w:gridCol w:w="624"/>
        <w:gridCol w:w="624"/>
        <w:gridCol w:w="624"/>
        <w:gridCol w:w="666"/>
        <w:gridCol w:w="666"/>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Негізгі қорлардың барлығы </w:t>
            </w:r>
            <w:r>
              <w:br/>
            </w:r>
            <w:r>
              <w:rPr>
                <w:rFonts w:ascii="Times New Roman"/>
                <w:b w:val="false"/>
                <w:i w:val="false"/>
                <w:color w:val="000000"/>
                <w:sz w:val="20"/>
              </w:rPr>
              <w:t>
Всего основных фондов</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w:t>
            </w:r>
            <w:r>
              <w:br/>
            </w:r>
            <w:r>
              <w:rPr>
                <w:rFonts w:ascii="Times New Roman"/>
                <w:b w:val="false"/>
                <w:i w:val="false"/>
                <w:color w:val="000000"/>
                <w:sz w:val="20"/>
              </w:rPr>
              <w:t>
Основные средства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Ғимараттар </w:t>
            </w:r>
            <w:r>
              <w:br/>
            </w:r>
            <w:r>
              <w:rPr>
                <w:rFonts w:ascii="Times New Roman"/>
                <w:b w:val="false"/>
                <w:i w:val="false"/>
                <w:color w:val="000000"/>
                <w:sz w:val="20"/>
              </w:rPr>
              <w:t xml:space="preserve">
Здания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i w:val="false"/>
                <w:color w:val="000000"/>
                <w:sz w:val="20"/>
              </w:rPr>
              <w:t xml:space="preserve"> ғимараттар</w:t>
            </w:r>
            <w:r>
              <w:rPr>
                <w:rFonts w:ascii="Times New Roman"/>
                <w:b w:val="false"/>
                <w:i w:val="false"/>
                <w:color w:val="000000"/>
                <w:sz w:val="20"/>
              </w:rPr>
              <w:t xml:space="preserve"> </w:t>
            </w:r>
            <w:r>
              <w:br/>
            </w:r>
            <w:r>
              <w:rPr>
                <w:rFonts w:ascii="Times New Roman"/>
                <w:b w:val="false"/>
                <w:i w:val="false"/>
                <w:color w:val="000000"/>
                <w:sz w:val="20"/>
              </w:rPr>
              <w:t xml:space="preserve">
жилые здания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тұрғын емес </w:t>
            </w:r>
            <w:r>
              <w:rPr>
                <w:rFonts w:ascii="Times New Roman"/>
                <w:b/>
                <w:i w:val="false"/>
                <w:color w:val="000000"/>
                <w:sz w:val="20"/>
              </w:rPr>
              <w:t>ғимараттар</w:t>
            </w:r>
            <w:r>
              <w:br/>
            </w:r>
            <w:r>
              <w:rPr>
                <w:rFonts w:ascii="Times New Roman"/>
                <w:b w:val="false"/>
                <w:i w:val="false"/>
                <w:color w:val="000000"/>
                <w:sz w:val="20"/>
              </w:rPr>
              <w:t>
нежилые здания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мәдени-ойын-сауық мақсатындағы ғимараттар</w:t>
            </w:r>
            <w:r>
              <w:rPr>
                <w:rFonts w:ascii="Times New Roman"/>
                <w:b w:val="false"/>
                <w:i w:val="false"/>
                <w:color w:val="000000"/>
                <w:sz w:val="20"/>
              </w:rPr>
              <w:t xml:space="preserve"> </w:t>
            </w:r>
            <w:r>
              <w:br/>
            </w:r>
            <w:r>
              <w:rPr>
                <w:rFonts w:ascii="Times New Roman"/>
                <w:b w:val="false"/>
                <w:i w:val="false"/>
                <w:color w:val="000000"/>
                <w:sz w:val="20"/>
              </w:rPr>
              <w:t>
здания культурно-развлекательного назначения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қонақ үйлер мен мейрамханалар</w:t>
            </w:r>
            <w:r>
              <w:br/>
            </w:r>
            <w:r>
              <w:rPr>
                <w:rFonts w:ascii="Times New Roman"/>
                <w:b w:val="false"/>
                <w:i w:val="false"/>
                <w:color w:val="000000"/>
                <w:sz w:val="20"/>
              </w:rPr>
              <w:t>
гостиницы и рестораны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ғибадат үйлері ретінде пайдаланылатын және діни қызметке арналған ғимараттар</w:t>
            </w:r>
            <w:r>
              <w:br/>
            </w:r>
            <w:r>
              <w:rPr>
                <w:rFonts w:ascii="Times New Roman"/>
                <w:b w:val="false"/>
                <w:i w:val="false"/>
                <w:color w:val="000000"/>
                <w:sz w:val="20"/>
              </w:rPr>
              <w:t>
здания, используемые как молитвенные дома и для религиозной деятельности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тарихи немесе күзетілетін ескерткіштер </w:t>
            </w:r>
            <w:r>
              <w:br/>
            </w:r>
            <w:r>
              <w:rPr>
                <w:rFonts w:ascii="Times New Roman"/>
                <w:b w:val="false"/>
                <w:i w:val="false"/>
                <w:color w:val="000000"/>
                <w:sz w:val="20"/>
              </w:rPr>
              <w:t>
исторические или охраняемые памятники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Имараттар </w:t>
            </w:r>
            <w:r>
              <w:br/>
            </w:r>
            <w:r>
              <w:rPr>
                <w:rFonts w:ascii="Times New Roman"/>
                <w:b w:val="false"/>
                <w:i w:val="false"/>
                <w:color w:val="000000"/>
                <w:sz w:val="20"/>
              </w:rPr>
              <w:t>
Сооружения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беріліс құрылғылары</w:t>
            </w:r>
            <w:r>
              <w:br/>
            </w:r>
            <w:r>
              <w:rPr>
                <w:rFonts w:ascii="Times New Roman"/>
                <w:b w:val="false"/>
                <w:i w:val="false"/>
                <w:color w:val="000000"/>
                <w:sz w:val="20"/>
              </w:rPr>
              <w:t>
передаточные устройства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магистралдық құбырлар, байланыс желілері және энергетикалық (кабельдік) желілер</w:t>
            </w:r>
            <w:r>
              <w:br/>
            </w:r>
            <w:r>
              <w:rPr>
                <w:rFonts w:ascii="Times New Roman"/>
                <w:b w:val="false"/>
                <w:i w:val="false"/>
                <w:color w:val="000000"/>
                <w:sz w:val="20"/>
              </w:rPr>
              <w:t>
магистральные трубопроводы, линии связи и энергетические (кабельные) линии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заматтық құрылыстың басқа</w:t>
            </w:r>
            <w:r>
              <w:rPr>
                <w:rFonts w:ascii="Times New Roman"/>
                <w:b/>
                <w:i w:val="false"/>
                <w:color w:val="000000"/>
                <w:sz w:val="20"/>
              </w:rPr>
              <w:t xml:space="preserve"> да </w:t>
            </w:r>
            <w:r>
              <w:rPr>
                <w:rFonts w:ascii="Times New Roman"/>
                <w:b/>
                <w:i w:val="false"/>
                <w:color w:val="000000"/>
                <w:sz w:val="20"/>
              </w:rPr>
              <w:t>объектілері</w:t>
            </w:r>
            <w:r>
              <w:rPr>
                <w:rFonts w:ascii="Times New Roman"/>
                <w:b w:val="false"/>
                <w:i w:val="false"/>
                <w:color w:val="000000"/>
                <w:sz w:val="20"/>
              </w:rPr>
              <w:t xml:space="preserve"> </w:t>
            </w:r>
            <w:r>
              <w:br/>
            </w:r>
            <w:r>
              <w:rPr>
                <w:rFonts w:ascii="Times New Roman"/>
                <w:b w:val="false"/>
                <w:i w:val="false"/>
                <w:color w:val="000000"/>
                <w:sz w:val="20"/>
              </w:rPr>
              <w:t>
другие объекты гражданского строительства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спорт және демалыс орындарына арналған имараттар </w:t>
            </w:r>
            <w:r>
              <w:br/>
            </w:r>
            <w:r>
              <w:rPr>
                <w:rFonts w:ascii="Times New Roman"/>
                <w:b w:val="false"/>
                <w:i w:val="false"/>
                <w:color w:val="000000"/>
                <w:sz w:val="20"/>
              </w:rPr>
              <w:t xml:space="preserve">
сооружения для спорта и мест отдыха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Машиналар мен </w:t>
            </w:r>
            <w:r>
              <w:rPr>
                <w:rFonts w:ascii="Times New Roman"/>
                <w:b/>
                <w:i w:val="false"/>
                <w:color w:val="000000"/>
                <w:sz w:val="20"/>
              </w:rPr>
              <w:t>жабдықтар</w:t>
            </w:r>
            <w:r>
              <w:br/>
            </w:r>
            <w:r>
              <w:rPr>
                <w:rFonts w:ascii="Times New Roman"/>
                <w:b w:val="false"/>
                <w:i w:val="false"/>
                <w:color w:val="000000"/>
                <w:sz w:val="20"/>
              </w:rPr>
              <w:t>
Машины и оборудование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өлік құралдары мен</w:t>
            </w:r>
            <w:r>
              <w:rPr>
                <w:rFonts w:ascii="Times New Roman"/>
                <w:b/>
                <w:i w:val="false"/>
                <w:color w:val="000000"/>
                <w:sz w:val="20"/>
              </w:rPr>
              <w:t xml:space="preserve"> жабдықтары</w:t>
            </w:r>
            <w:r>
              <w:br/>
            </w:r>
            <w:r>
              <w:rPr>
                <w:rFonts w:ascii="Times New Roman"/>
                <w:b w:val="false"/>
                <w:i w:val="false"/>
                <w:color w:val="000000"/>
                <w:sz w:val="20"/>
              </w:rPr>
              <w:t>
Транспортные средства и оборудование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втомобильдер,</w:t>
            </w:r>
            <w:r>
              <w:rPr>
                <w:rFonts w:ascii="Times New Roman"/>
                <w:b w:val="false"/>
                <w:i w:val="false"/>
                <w:color w:val="000000"/>
                <w:sz w:val="20"/>
              </w:rPr>
              <w:t xml:space="preserve"> </w:t>
            </w:r>
            <w:r>
              <w:rPr>
                <w:rFonts w:ascii="Times New Roman"/>
                <w:b/>
                <w:i w:val="false"/>
                <w:color w:val="000000"/>
                <w:sz w:val="20"/>
              </w:rPr>
              <w:t>тіркем</w:t>
            </w:r>
            <w:r>
              <w:rPr>
                <w:rFonts w:ascii="Times New Roman"/>
                <w:b/>
                <w:i w:val="false"/>
                <w:color w:val="000000"/>
                <w:sz w:val="20"/>
              </w:rPr>
              <w:t xml:space="preserve">елер және </w:t>
            </w:r>
            <w:r>
              <w:rPr>
                <w:rFonts w:ascii="Times New Roman"/>
                <w:b/>
                <w:i w:val="false"/>
                <w:color w:val="000000"/>
                <w:sz w:val="20"/>
              </w:rPr>
              <w:t>жартылай тіркемелер</w:t>
            </w:r>
            <w:r>
              <w:br/>
            </w:r>
            <w:r>
              <w:rPr>
                <w:rFonts w:ascii="Times New Roman"/>
                <w:b w:val="false"/>
                <w:i w:val="false"/>
                <w:color w:val="000000"/>
                <w:sz w:val="20"/>
              </w:rPr>
              <w:t>
автомобили, прицепы и полуприцепы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кемелер мен қайықтар</w:t>
            </w:r>
            <w:r>
              <w:rPr>
                <w:rFonts w:ascii="Times New Roman"/>
                <w:b w:val="false"/>
                <w:i w:val="false"/>
                <w:color w:val="000000"/>
                <w:sz w:val="20"/>
              </w:rPr>
              <w:t xml:space="preserve"> </w:t>
            </w:r>
            <w:r>
              <w:br/>
            </w:r>
            <w:r>
              <w:rPr>
                <w:rFonts w:ascii="Times New Roman"/>
                <w:b w:val="false"/>
                <w:i w:val="false"/>
                <w:color w:val="000000"/>
                <w:sz w:val="20"/>
              </w:rPr>
              <w:t>
суда и лодки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 жол локомотивтері, моторлы трамвай вагондары және жылжымалы құрам</w:t>
            </w:r>
            <w:r>
              <w:br/>
            </w:r>
            <w:r>
              <w:rPr>
                <w:rFonts w:ascii="Times New Roman"/>
                <w:b w:val="false"/>
                <w:i w:val="false"/>
                <w:color w:val="000000"/>
                <w:sz w:val="20"/>
              </w:rPr>
              <w:t>
локомотивы железнодорожные, вагоны моторные трамвайные и подвижной состав</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әуеге ұшу аппараттары және ғарыштық ұшу аппараттары</w:t>
            </w:r>
            <w:r>
              <w:rPr>
                <w:rFonts w:ascii="Times New Roman"/>
                <w:b w:val="false"/>
                <w:i w:val="false"/>
                <w:color w:val="000000"/>
                <w:sz w:val="20"/>
              </w:rPr>
              <w:t xml:space="preserve"> </w:t>
            </w:r>
            <w:r>
              <w:br/>
            </w:r>
            <w:r>
              <w:rPr>
                <w:rFonts w:ascii="Times New Roman"/>
                <w:b w:val="false"/>
                <w:i w:val="false"/>
                <w:color w:val="000000"/>
                <w:sz w:val="20"/>
              </w:rPr>
              <w:t>
аппараты летательные воздушные и космические летательные аппараты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машиналар мен жабдықтар</w:t>
            </w:r>
            <w:r>
              <w:br/>
            </w:r>
            <w:r>
              <w:rPr>
                <w:rFonts w:ascii="Times New Roman"/>
                <w:b w:val="false"/>
                <w:i w:val="false"/>
                <w:color w:val="000000"/>
                <w:sz w:val="20"/>
              </w:rPr>
              <w:t>
Прочие машины и оборудование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сәулелендіру, электромедициналық және электротерапевтік жабдықтар</w:t>
            </w:r>
            <w:r>
              <w:rPr>
                <w:rFonts w:ascii="Times New Roman"/>
                <w:b w:val="false"/>
                <w:i w:val="false"/>
                <w:color w:val="000000"/>
                <w:sz w:val="20"/>
              </w:rPr>
              <w:t xml:space="preserve"> </w:t>
            </w:r>
            <w:r>
              <w:br/>
            </w:r>
            <w:r>
              <w:rPr>
                <w:rFonts w:ascii="Times New Roman"/>
                <w:b w:val="false"/>
                <w:i w:val="false"/>
                <w:color w:val="000000"/>
                <w:sz w:val="20"/>
              </w:rPr>
              <w:t xml:space="preserve">
оборудование облучающее, электромедицинское и электротерапевтическое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қозғалтқыштар, генераторлар</w:t>
            </w:r>
            <w:r>
              <w:rPr>
                <w:rFonts w:ascii="Times New Roman"/>
                <w:b/>
                <w:i w:val="false"/>
                <w:color w:val="000000"/>
                <w:sz w:val="20"/>
              </w:rPr>
              <w:t xml:space="preserve"> және </w:t>
            </w:r>
            <w:r>
              <w:rPr>
                <w:rFonts w:ascii="Times New Roman"/>
                <w:b/>
                <w:i w:val="false"/>
                <w:color w:val="000000"/>
                <w:sz w:val="20"/>
              </w:rPr>
              <w:t>трансформаторлар</w:t>
            </w:r>
            <w:r>
              <w:br/>
            </w:r>
            <w:r>
              <w:rPr>
                <w:rFonts w:ascii="Times New Roman"/>
                <w:b w:val="false"/>
                <w:i w:val="false"/>
                <w:color w:val="000000"/>
                <w:sz w:val="20"/>
              </w:rPr>
              <w:t xml:space="preserve">
электродвигатели, генераторы и </w:t>
            </w:r>
            <w:r>
              <w:br/>
            </w:r>
            <w:r>
              <w:rPr>
                <w:rFonts w:ascii="Times New Roman"/>
                <w:b w:val="false"/>
                <w:i w:val="false"/>
                <w:color w:val="000000"/>
                <w:sz w:val="20"/>
              </w:rPr>
              <w:t>
трансформаторы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урбин</w:t>
            </w:r>
            <w:r>
              <w:rPr>
                <w:rFonts w:ascii="Times New Roman"/>
                <w:b/>
                <w:i w:val="false"/>
                <w:color w:val="000000"/>
                <w:sz w:val="20"/>
              </w:rPr>
              <w:t>алар</w:t>
            </w:r>
            <w:r>
              <w:br/>
            </w:r>
            <w:r>
              <w:rPr>
                <w:rFonts w:ascii="Times New Roman"/>
                <w:b w:val="false"/>
                <w:i w:val="false"/>
                <w:color w:val="000000"/>
                <w:sz w:val="20"/>
              </w:rPr>
              <w:t>
турбины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гидравликалық күш беретін жабдықтар</w:t>
            </w:r>
            <w:r>
              <w:rPr>
                <w:rFonts w:ascii="Times New Roman"/>
                <w:b w:val="false"/>
                <w:i w:val="false"/>
                <w:color w:val="000000"/>
                <w:sz w:val="20"/>
              </w:rPr>
              <w:t xml:space="preserve"> </w:t>
            </w:r>
            <w:r>
              <w:br/>
            </w:r>
            <w:r>
              <w:rPr>
                <w:rFonts w:ascii="Times New Roman"/>
                <w:b w:val="false"/>
                <w:i w:val="false"/>
                <w:color w:val="000000"/>
                <w:sz w:val="20"/>
              </w:rPr>
              <w:t xml:space="preserve">
оборудование гидравлическое силовое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көтергіш-көлік жабдықтары</w:t>
            </w:r>
            <w:r>
              <w:rPr>
                <w:rFonts w:ascii="Times New Roman"/>
                <w:b w:val="false"/>
                <w:i w:val="false"/>
                <w:color w:val="000000"/>
                <w:sz w:val="20"/>
              </w:rPr>
              <w:t xml:space="preserve"> </w:t>
            </w:r>
            <w:r>
              <w:br/>
            </w:r>
            <w:r>
              <w:rPr>
                <w:rFonts w:ascii="Times New Roman"/>
                <w:b w:val="false"/>
                <w:i w:val="false"/>
                <w:color w:val="000000"/>
                <w:sz w:val="20"/>
              </w:rPr>
              <w:t>
оборудование подъемно-транспортное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ауыл және орман шаруашылығына арналған өзге де машиналар </w:t>
            </w:r>
            <w:r>
              <w:br/>
            </w:r>
            <w:r>
              <w:rPr>
                <w:rFonts w:ascii="Times New Roman"/>
                <w:b w:val="false"/>
                <w:i w:val="false"/>
                <w:color w:val="000000"/>
                <w:sz w:val="20"/>
              </w:rPr>
              <w:t>
машины для сельского и лесного хозяйства прочие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металдарды өңдеуге арналған станоктар</w:t>
            </w:r>
            <w:r>
              <w:br/>
            </w:r>
            <w:r>
              <w:rPr>
                <w:rFonts w:ascii="Times New Roman"/>
                <w:b w:val="false"/>
                <w:i w:val="false"/>
                <w:color w:val="000000"/>
                <w:sz w:val="20"/>
              </w:rPr>
              <w:t>
станки для обработки металлов</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металлургияға арналған машиналар</w:t>
            </w:r>
            <w:r>
              <w:br/>
            </w:r>
            <w:r>
              <w:rPr>
                <w:rFonts w:ascii="Times New Roman"/>
                <w:b w:val="false"/>
                <w:i w:val="false"/>
                <w:color w:val="000000"/>
                <w:sz w:val="20"/>
              </w:rPr>
              <w:t>
машины для металлургии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 өндіру өнеркәсібіне арналған машиналар</w:t>
            </w:r>
            <w:r>
              <w:rPr>
                <w:rFonts w:ascii="Times New Roman"/>
                <w:b w:val="false"/>
                <w:i w:val="false"/>
                <w:color w:val="000000"/>
                <w:sz w:val="20"/>
              </w:rPr>
              <w:t xml:space="preserve"> </w:t>
            </w:r>
            <w:r>
              <w:br/>
            </w:r>
            <w:r>
              <w:rPr>
                <w:rFonts w:ascii="Times New Roman"/>
                <w:b w:val="false"/>
                <w:i w:val="false"/>
                <w:color w:val="000000"/>
                <w:sz w:val="20"/>
              </w:rPr>
              <w:t>
машины для горнодобывающей промышленности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здігінен жүретіндерді қоса алғанда әмбебап бульдозерлер</w:t>
            </w:r>
            <w:r>
              <w:rPr>
                <w:rFonts w:ascii="Times New Roman"/>
                <w:b w:val="false"/>
                <w:i w:val="false"/>
                <w:color w:val="000000"/>
                <w:sz w:val="20"/>
              </w:rPr>
              <w:t xml:space="preserve"> </w:t>
            </w:r>
            <w:r>
              <w:br/>
            </w:r>
            <w:r>
              <w:rPr>
                <w:rFonts w:ascii="Times New Roman"/>
                <w:b w:val="false"/>
                <w:i w:val="false"/>
                <w:color w:val="000000"/>
                <w:sz w:val="20"/>
              </w:rPr>
              <w:t xml:space="preserve">
бульдозеры, включая универсальные, самоходные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грейдерлер (автогрейдерлер) және өздігінен жүретін тегістеуіштер</w:t>
            </w:r>
            <w:r>
              <w:rPr>
                <w:rFonts w:ascii="Times New Roman"/>
                <w:b w:val="false"/>
                <w:i w:val="false"/>
                <w:color w:val="000000"/>
                <w:sz w:val="20"/>
              </w:rPr>
              <w:t xml:space="preserve"> </w:t>
            </w:r>
            <w:r>
              <w:br/>
            </w:r>
            <w:r>
              <w:rPr>
                <w:rFonts w:ascii="Times New Roman"/>
                <w:b w:val="false"/>
                <w:i w:val="false"/>
                <w:color w:val="000000"/>
                <w:sz w:val="20"/>
              </w:rPr>
              <w:t xml:space="preserve">
грейдеры (автогрейдеры) и планировщики самоходные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өздігінен жүретін скреперлер</w:t>
            </w:r>
            <w:r>
              <w:rPr>
                <w:rFonts w:ascii="Times New Roman"/>
                <w:b w:val="false"/>
                <w:i w:val="false"/>
                <w:color w:val="000000"/>
                <w:sz w:val="20"/>
              </w:rPr>
              <w:t xml:space="preserve"> </w:t>
            </w:r>
            <w:r>
              <w:br/>
            </w:r>
            <w:r>
              <w:rPr>
                <w:rFonts w:ascii="Times New Roman"/>
                <w:b w:val="false"/>
                <w:i w:val="false"/>
                <w:color w:val="000000"/>
                <w:sz w:val="20"/>
              </w:rPr>
              <w:t>
скреперы самоходные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таптағыш машиналар мен өздігінен жүретін жол аунақтары</w:t>
            </w:r>
            <w:r>
              <w:br/>
            </w:r>
            <w:r>
              <w:rPr>
                <w:rFonts w:ascii="Times New Roman"/>
                <w:b w:val="false"/>
                <w:i w:val="false"/>
                <w:color w:val="000000"/>
                <w:sz w:val="20"/>
              </w:rPr>
              <w:t>
машины трамбовочные и катки дорожные самоходные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шөмішті өздігінен жүретін фронталды тиегіштер</w:t>
            </w:r>
            <w:r>
              <w:rPr>
                <w:rFonts w:ascii="Times New Roman"/>
                <w:b w:val="false"/>
                <w:i w:val="false"/>
                <w:color w:val="000000"/>
                <w:sz w:val="20"/>
              </w:rPr>
              <w:t xml:space="preserve"> </w:t>
            </w:r>
            <w:r>
              <w:br/>
            </w:r>
            <w:r>
              <w:rPr>
                <w:rFonts w:ascii="Times New Roman"/>
                <w:b w:val="false"/>
                <w:i w:val="false"/>
                <w:color w:val="000000"/>
                <w:sz w:val="20"/>
              </w:rPr>
              <w:t>
погрузчики одноковшовые фронтальные самоходные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шөмішті механикалық өздігінен жүретін экскаваторлар және кабинасы 360 градусқа бұрылатын шөмішті тиегіштер (толық бұрылатын машиналар) (бір шөмішті фронталды тиегіштерден басқа)</w:t>
            </w:r>
            <w:r>
              <w:rPr>
                <w:rFonts w:ascii="Times New Roman"/>
                <w:b w:val="false"/>
                <w:i w:val="false"/>
                <w:color w:val="000000"/>
                <w:sz w:val="20"/>
              </w:rPr>
              <w:t xml:space="preserve"> </w:t>
            </w:r>
            <w:r>
              <w:br/>
            </w:r>
            <w:r>
              <w:rPr>
                <w:rFonts w:ascii="Times New Roman"/>
                <w:b w:val="false"/>
                <w:i w:val="false"/>
                <w:color w:val="000000"/>
                <w:sz w:val="20"/>
              </w:rPr>
              <w:t>
экскаваторы одноковшовые механические самоходные и погрузчики ковшовые с поворотом кабины на 360 градусов (машины полноповоротные) (кроме погрузчиков одноковшовых фронтальных)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шынжыр табанды тракторлар</w:t>
            </w:r>
            <w:r>
              <w:br/>
            </w:r>
            <w:r>
              <w:rPr>
                <w:rFonts w:ascii="Times New Roman"/>
                <w:b w:val="false"/>
                <w:i w:val="false"/>
                <w:color w:val="000000"/>
                <w:sz w:val="20"/>
              </w:rPr>
              <w:t>
тракторы гусеничные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тағам өнімдерін, сусындарды және темекі өнімдерін өңдеуге арналған жабдық, оның бөліктерінен басқа</w:t>
            </w:r>
            <w:r>
              <w:rPr>
                <w:rFonts w:ascii="Times New Roman"/>
                <w:b w:val="false"/>
                <w:i w:val="false"/>
                <w:color w:val="000000"/>
                <w:sz w:val="20"/>
              </w:rPr>
              <w:t xml:space="preserve"> </w:t>
            </w:r>
            <w:r>
              <w:br/>
            </w:r>
            <w:r>
              <w:rPr>
                <w:rFonts w:ascii="Times New Roman"/>
                <w:b w:val="false"/>
                <w:i w:val="false"/>
                <w:color w:val="000000"/>
                <w:sz w:val="20"/>
              </w:rPr>
              <w:t>
оборудование для обработки продуктов пищевых, напитков и изделий табачных, кроме ее частей</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Ақпараттық, компьютерлік және телекоммуникациялық </w:t>
            </w:r>
            <w:r>
              <w:rPr>
                <w:rFonts w:ascii="Times New Roman"/>
                <w:b/>
                <w:i w:val="false"/>
                <w:color w:val="000000"/>
                <w:sz w:val="20"/>
              </w:rPr>
              <w:t>(АКТ) құрал-жабдықтар</w:t>
            </w:r>
            <w:r>
              <w:br/>
            </w:r>
            <w:r>
              <w:rPr>
                <w:rFonts w:ascii="Times New Roman"/>
                <w:b w:val="false"/>
                <w:i w:val="false"/>
                <w:color w:val="000000"/>
                <w:sz w:val="20"/>
              </w:rPr>
              <w:t xml:space="preserve">
Информационное, компьютерное и </w:t>
            </w:r>
            <w:r>
              <w:br/>
            </w:r>
            <w:r>
              <w:rPr>
                <w:rFonts w:ascii="Times New Roman"/>
                <w:b w:val="false"/>
                <w:i w:val="false"/>
                <w:color w:val="000000"/>
                <w:sz w:val="20"/>
              </w:rPr>
              <w:t xml:space="preserve">
телекоммуникационное (ИКТ) оборудование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xml:space="preserve">
из них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омпьютер</w:t>
            </w:r>
            <w:r>
              <w:rPr>
                <w:rFonts w:ascii="Times New Roman"/>
                <w:b/>
                <w:i w:val="false"/>
                <w:color w:val="000000"/>
                <w:sz w:val="20"/>
              </w:rPr>
              <w:t xml:space="preserve">лер және шалғай жабдықтар </w:t>
            </w:r>
            <w:r>
              <w:br/>
            </w:r>
            <w:r>
              <w:rPr>
                <w:rFonts w:ascii="Times New Roman"/>
                <w:b w:val="false"/>
                <w:i w:val="false"/>
                <w:color w:val="000000"/>
                <w:sz w:val="20"/>
              </w:rPr>
              <w:t>
компьютеры и периферийное оборудование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xml:space="preserve">
из них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лектрондық-есептеуіш техника, оның бөлшектері мен керек жарақтары</w:t>
            </w:r>
            <w:r>
              <w:br/>
            </w:r>
            <w:r>
              <w:rPr>
                <w:rFonts w:ascii="Times New Roman"/>
                <w:b w:val="false"/>
                <w:i w:val="false"/>
                <w:color w:val="000000"/>
                <w:sz w:val="20"/>
              </w:rPr>
              <w:t>
техника электронно-вычислительная, ее детали и принадлежности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коммуникациялық жабдықтар </w:t>
            </w:r>
            <w:r>
              <w:br/>
            </w:r>
            <w:r>
              <w:rPr>
                <w:rFonts w:ascii="Times New Roman"/>
                <w:b w:val="false"/>
                <w:i w:val="false"/>
                <w:color w:val="000000"/>
                <w:sz w:val="20"/>
              </w:rPr>
              <w:t xml:space="preserve">
оборудование коммуникационное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негізгі құралдар </w:t>
            </w:r>
            <w:r>
              <w:br/>
            </w:r>
            <w:r>
              <w:rPr>
                <w:rFonts w:ascii="Times New Roman"/>
                <w:b w:val="false"/>
                <w:i w:val="false"/>
                <w:color w:val="000000"/>
                <w:sz w:val="20"/>
              </w:rPr>
              <w:t>
Прочие основные средства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активте</w:t>
            </w:r>
            <w:r>
              <w:rPr>
                <w:rFonts w:ascii="Times New Roman"/>
                <w:b/>
                <w:i w:val="false"/>
                <w:color w:val="000000"/>
                <w:sz w:val="20"/>
              </w:rPr>
              <w:t>р</w:t>
            </w:r>
            <w:r>
              <w:br/>
            </w:r>
            <w:r>
              <w:rPr>
                <w:rFonts w:ascii="Times New Roman"/>
                <w:b w:val="false"/>
                <w:i w:val="false"/>
                <w:color w:val="000000"/>
                <w:sz w:val="20"/>
              </w:rPr>
              <w:t>
Биологические активы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Ересек жұмыс және өнімді </w:t>
            </w:r>
            <w:r>
              <w:br/>
            </w:r>
            <w:r>
              <w:rPr>
                <w:rFonts w:ascii="Times New Roman"/>
                <w:b w:val="false"/>
                <w:i w:val="false"/>
                <w:color w:val="000000"/>
                <w:sz w:val="20"/>
              </w:rPr>
              <w:t>
</w:t>
            </w:r>
            <w:r>
              <w:rPr>
                <w:rFonts w:ascii="Times New Roman"/>
                <w:b/>
                <w:i w:val="false"/>
                <w:color w:val="000000"/>
                <w:sz w:val="20"/>
              </w:rPr>
              <w:t xml:space="preserve"> мал (төлден және соятын </w:t>
            </w:r>
            <w:r>
              <w:br/>
            </w:r>
            <w:r>
              <w:rPr>
                <w:rFonts w:ascii="Times New Roman"/>
                <w:b w:val="false"/>
                <w:i w:val="false"/>
                <w:color w:val="000000"/>
                <w:sz w:val="20"/>
              </w:rPr>
              <w:t>
</w:t>
            </w:r>
            <w:r>
              <w:rPr>
                <w:rFonts w:ascii="Times New Roman"/>
                <w:b/>
                <w:i w:val="false"/>
                <w:color w:val="000000"/>
                <w:sz w:val="20"/>
              </w:rPr>
              <w:t xml:space="preserve"> малдан басқа)</w:t>
            </w:r>
            <w:r>
              <w:rPr>
                <w:rFonts w:ascii="Times New Roman"/>
                <w:b w:val="false"/>
                <w:i w:val="false"/>
                <w:color w:val="000000"/>
                <w:sz w:val="20"/>
              </w:rPr>
              <w:t xml:space="preserve"> </w:t>
            </w:r>
            <w:r>
              <w:br/>
            </w:r>
            <w:r>
              <w:rPr>
                <w:rFonts w:ascii="Times New Roman"/>
                <w:b w:val="false"/>
                <w:i w:val="false"/>
                <w:color w:val="000000"/>
                <w:sz w:val="20"/>
              </w:rPr>
              <w:t>
 Взрослый рабочий и</w:t>
            </w:r>
            <w:r>
              <w:br/>
            </w:r>
            <w:r>
              <w:rPr>
                <w:rFonts w:ascii="Times New Roman"/>
                <w:b w:val="false"/>
                <w:i w:val="false"/>
                <w:color w:val="000000"/>
                <w:sz w:val="20"/>
              </w:rPr>
              <w:t xml:space="preserve"> продуктивный скот (кроме</w:t>
            </w:r>
            <w:r>
              <w:br/>
            </w:r>
            <w:r>
              <w:rPr>
                <w:rFonts w:ascii="Times New Roman"/>
                <w:b w:val="false"/>
                <w:i w:val="false"/>
                <w:color w:val="000000"/>
                <w:sz w:val="20"/>
              </w:rPr>
              <w:t>
 молодняка и скота для убоя)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Көпжылдық екпеағаштар</w:t>
            </w:r>
            <w:r>
              <w:rPr>
                <w:rFonts w:ascii="Times New Roman"/>
                <w:b w:val="false"/>
                <w:i w:val="false"/>
                <w:color w:val="000000"/>
                <w:sz w:val="20"/>
              </w:rPr>
              <w:t xml:space="preserve"> </w:t>
            </w:r>
            <w:r>
              <w:br/>
            </w:r>
            <w:r>
              <w:rPr>
                <w:rFonts w:ascii="Times New Roman"/>
                <w:b w:val="false"/>
                <w:i w:val="false"/>
                <w:color w:val="000000"/>
                <w:sz w:val="20"/>
              </w:rPr>
              <w:t>
 Многолетние насаждения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негізгі құралдар</w:t>
            </w:r>
            <w:r>
              <w:br/>
            </w:r>
            <w:r>
              <w:rPr>
                <w:rFonts w:ascii="Times New Roman"/>
                <w:b w:val="false"/>
                <w:i w:val="false"/>
                <w:color w:val="000000"/>
                <w:sz w:val="20"/>
              </w:rPr>
              <w:t>
Основные средства, не включенные в другие группировки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кітапханалар, ғылыми-техникалық ақпарат </w:t>
            </w:r>
            <w:r>
              <w:rPr>
                <w:rFonts w:ascii="Times New Roman"/>
                <w:b/>
                <w:i w:val="false"/>
                <w:color w:val="000000"/>
                <w:sz w:val="20"/>
              </w:rPr>
              <w:t xml:space="preserve">органдарының, мұрағаттар, мұражайлар мен осы сияқты мекемелердің қорлары </w:t>
            </w:r>
            <w:r>
              <w:rPr>
                <w:rFonts w:ascii="Times New Roman"/>
                <w:b w:val="false"/>
                <w:i w:val="false"/>
                <w:color w:val="000000"/>
                <w:sz w:val="20"/>
              </w:rPr>
              <w:t>фонды библиотек, органов научно-технической</w:t>
            </w:r>
            <w:r>
              <w:br/>
            </w:r>
            <w:r>
              <w:rPr>
                <w:rFonts w:ascii="Times New Roman"/>
                <w:b w:val="false"/>
                <w:i w:val="false"/>
                <w:color w:val="000000"/>
                <w:sz w:val="20"/>
              </w:rPr>
              <w:t>
информации, архивов, музеев и подобных учреждений</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Материалдық емес активтер (зияткерлік меншік өнімдері) </w:t>
            </w:r>
            <w:r>
              <w:rPr>
                <w:rFonts w:ascii="Times New Roman"/>
                <w:b w:val="false"/>
                <w:i w:val="false"/>
                <w:color w:val="000000"/>
                <w:sz w:val="20"/>
              </w:rPr>
              <w:t>Нематериальные активы (продукты интеллектуальной собственности)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Бағдарламалық қамтамасыз ету және деректер қорлары</w:t>
            </w:r>
            <w:r>
              <w:br/>
            </w:r>
            <w:r>
              <w:rPr>
                <w:rFonts w:ascii="Times New Roman"/>
                <w:b w:val="false"/>
                <w:i w:val="false"/>
                <w:color w:val="000000"/>
                <w:sz w:val="20"/>
              </w:rPr>
              <w:t>
Программное обеспечение и базы данных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из них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қорлары </w:t>
            </w:r>
            <w:r>
              <w:br/>
            </w:r>
            <w:r>
              <w:rPr>
                <w:rFonts w:ascii="Times New Roman"/>
                <w:b w:val="false"/>
                <w:i w:val="false"/>
                <w:color w:val="000000"/>
                <w:sz w:val="20"/>
              </w:rPr>
              <w:t>
базы данных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жүйелік және қолданбалы бағдарламалық құралдар</w:t>
            </w:r>
            <w:r>
              <w:br/>
            </w:r>
            <w:r>
              <w:rPr>
                <w:rFonts w:ascii="Times New Roman"/>
                <w:b w:val="false"/>
                <w:i w:val="false"/>
                <w:color w:val="000000"/>
                <w:sz w:val="20"/>
              </w:rPr>
              <w:t>
системные и прикладные программные средства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Ойын-сауық жанры, әдебиет және өнер туындыларының түпнұсқалары</w:t>
            </w:r>
            <w:r>
              <w:rPr>
                <w:rFonts w:ascii="Times New Roman"/>
                <w:b w:val="false"/>
                <w:i w:val="false"/>
                <w:color w:val="000000"/>
                <w:sz w:val="20"/>
              </w:rPr>
              <w:t xml:space="preserve"> </w:t>
            </w:r>
            <w:r>
              <w:br/>
            </w:r>
            <w:r>
              <w:rPr>
                <w:rFonts w:ascii="Times New Roman"/>
                <w:b w:val="false"/>
                <w:i w:val="false"/>
                <w:color w:val="000000"/>
                <w:sz w:val="20"/>
              </w:rPr>
              <w:t xml:space="preserve">
Оригиналы произведений </w:t>
            </w:r>
            <w:r>
              <w:br/>
            </w:r>
            <w:r>
              <w:rPr>
                <w:rFonts w:ascii="Times New Roman"/>
                <w:b w:val="false"/>
                <w:i w:val="false"/>
                <w:color w:val="000000"/>
                <w:sz w:val="20"/>
              </w:rPr>
              <w:t xml:space="preserve">
развлекательного жанра, </w:t>
            </w:r>
            <w:r>
              <w:br/>
            </w:r>
            <w:r>
              <w:rPr>
                <w:rFonts w:ascii="Times New Roman"/>
                <w:b w:val="false"/>
                <w:i w:val="false"/>
                <w:color w:val="000000"/>
                <w:sz w:val="20"/>
              </w:rPr>
              <w:t>
литературы и искусства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Лицензиялық келісімдер </w:t>
            </w:r>
            <w:r>
              <w:br/>
            </w:r>
            <w:r>
              <w:rPr>
                <w:rFonts w:ascii="Times New Roman"/>
                <w:b w:val="false"/>
                <w:i w:val="false"/>
                <w:color w:val="000000"/>
                <w:sz w:val="20"/>
              </w:rPr>
              <w:t>
Лицензионные соглашения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Патенттер</w:t>
            </w:r>
            <w:r>
              <w:br/>
            </w:r>
            <w:r>
              <w:rPr>
                <w:rFonts w:ascii="Times New Roman"/>
                <w:b w:val="false"/>
                <w:i w:val="false"/>
                <w:color w:val="000000"/>
                <w:sz w:val="20"/>
              </w:rPr>
              <w:t>Патенты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Гудвилл және маркетингтік </w:t>
            </w:r>
            <w:r>
              <w:br/>
            </w:r>
            <w:r>
              <w:rPr>
                <w:rFonts w:ascii="Times New Roman"/>
                <w:b w:val="false"/>
                <w:i w:val="false"/>
                <w:color w:val="000000"/>
                <w:sz w:val="20"/>
              </w:rPr>
              <w:t>
</w:t>
            </w:r>
            <w:r>
              <w:rPr>
                <w:rFonts w:ascii="Times New Roman"/>
                <w:b/>
                <w:i w:val="false"/>
                <w:color w:val="000000"/>
                <w:sz w:val="20"/>
              </w:rPr>
              <w:t xml:space="preserve">активтер </w:t>
            </w:r>
            <w:r>
              <w:br/>
            </w:r>
            <w:r>
              <w:rPr>
                <w:rFonts w:ascii="Times New Roman"/>
                <w:b w:val="false"/>
                <w:i w:val="false"/>
                <w:color w:val="000000"/>
                <w:sz w:val="20"/>
              </w:rPr>
              <w:t>
Гудвилл и маркетинговые активы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материалдық емес активтер</w:t>
            </w:r>
            <w:r>
              <w:br/>
            </w:r>
            <w:r>
              <w:rPr>
                <w:rFonts w:ascii="Times New Roman"/>
                <w:b w:val="false"/>
                <w:i w:val="false"/>
                <w:color w:val="000000"/>
                <w:sz w:val="20"/>
              </w:rPr>
              <w:t xml:space="preserve">Прочие нематериальные активы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из них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өндіріс құпиялары </w:t>
            </w:r>
            <w:r>
              <w:br/>
            </w:r>
            <w:r>
              <w:rPr>
                <w:rFonts w:ascii="Times New Roman"/>
                <w:b w:val="false"/>
                <w:i w:val="false"/>
                <w:color w:val="000000"/>
                <w:sz w:val="20"/>
              </w:rPr>
              <w:t>
</w:t>
            </w:r>
            <w:r>
              <w:rPr>
                <w:rFonts w:ascii="Times New Roman"/>
                <w:b/>
                <w:i w:val="false"/>
                <w:color w:val="000000"/>
                <w:sz w:val="20"/>
              </w:rPr>
              <w:t>("ноу-хау")</w:t>
            </w:r>
            <w:r>
              <w:br/>
            </w:r>
            <w:r>
              <w:rPr>
                <w:rFonts w:ascii="Times New Roman"/>
                <w:b w:val="false"/>
                <w:i w:val="false"/>
                <w:color w:val="000000"/>
                <w:sz w:val="20"/>
              </w:rPr>
              <w:t xml:space="preserve">
секреты производства </w:t>
            </w:r>
            <w:r>
              <w:br/>
            </w:r>
            <w:r>
              <w:rPr>
                <w:rFonts w:ascii="Times New Roman"/>
                <w:b w:val="false"/>
                <w:i w:val="false"/>
                <w:color w:val="000000"/>
                <w:sz w:val="20"/>
              </w:rPr>
              <w:t>
("ноу-хау")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ұйымдастырушылық шығындар </w:t>
            </w:r>
            <w:r>
              <w:br/>
            </w:r>
            <w:r>
              <w:rPr>
                <w:rFonts w:ascii="Times New Roman"/>
                <w:b w:val="false"/>
                <w:i w:val="false"/>
                <w:color w:val="000000"/>
                <w:sz w:val="20"/>
              </w:rPr>
              <w:t>
организационные затраты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жалгерлік шарттар</w:t>
            </w:r>
            <w:r>
              <w:br/>
            </w:r>
            <w:r>
              <w:rPr>
                <w:rFonts w:ascii="Times New Roman"/>
                <w:b w:val="false"/>
                <w:i w:val="false"/>
                <w:color w:val="000000"/>
                <w:sz w:val="20"/>
              </w:rPr>
              <w:t>
арендные договоры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Негізгі қызмет түрі бойынша негізгі қорлардың шығындары мен өтелімі туралы ақпаратты көрсетіңіз, мың теңге</w:t>
      </w:r>
    </w:p>
    <w:p>
      <w:pPr>
        <w:spacing w:after="0"/>
        <w:ind w:left="0"/>
        <w:jc w:val="both"/>
      </w:pPr>
      <w:r>
        <w:rPr>
          <w:rFonts w:ascii="Times New Roman"/>
          <w:b w:val="false"/>
          <w:i w:val="false"/>
          <w:color w:val="000000"/>
          <w:sz w:val="28"/>
        </w:rPr>
        <w:t>
      Укажите информацию о затратах и амортизации основных фондов по основному виду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066"/>
        <w:gridCol w:w="2378"/>
        <w:gridCol w:w="2298"/>
        <w:gridCol w:w="2378"/>
        <w:gridCol w:w="1967"/>
        <w:gridCol w:w="1147"/>
      </w:tblGrid>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r>
              <w:br/>
            </w:r>
            <w:r>
              <w:rPr>
                <w:rFonts w:ascii="Times New Roman"/>
                <w:b/>
                <w:i w:val="false"/>
                <w:color w:val="000000"/>
                <w:sz w:val="20"/>
              </w:rPr>
              <w:t>
Наименование показателей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ішіндегі негізгі қорлар өтелімінің сомасы</w:t>
            </w:r>
            <w:r>
              <w:br/>
            </w:r>
            <w:r>
              <w:rPr>
                <w:rFonts w:ascii="Times New Roman"/>
                <w:b/>
                <w:i w:val="false"/>
                <w:color w:val="000000"/>
                <w:sz w:val="20"/>
              </w:rPr>
              <w:t>
Сумма амортизации основных фондов</w:t>
            </w:r>
            <w:r>
              <w:br/>
            </w:r>
            <w:r>
              <w:rPr>
                <w:rFonts w:ascii="Times New Roman"/>
                <w:b/>
                <w:i w:val="false"/>
                <w:color w:val="000000"/>
                <w:sz w:val="20"/>
              </w:rPr>
              <w:t>
за год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Толық өтелінген негізгі қорлар</w:t>
            </w:r>
            <w:r>
              <w:br/>
            </w:r>
            <w:r>
              <w:rPr>
                <w:rFonts w:ascii="Times New Roman"/>
                <w:b/>
                <w:i w:val="false"/>
                <w:color w:val="000000"/>
                <w:sz w:val="20"/>
              </w:rPr>
              <w:t>
Полностью амортизированные основные фонды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Есептен шығарылған негізгі қорлар бойынша өтелім</w:t>
            </w:r>
            <w:r>
              <w:br/>
            </w:r>
            <w:r>
              <w:rPr>
                <w:rFonts w:ascii="Times New Roman"/>
                <w:b/>
                <w:i w:val="false"/>
                <w:color w:val="000000"/>
                <w:sz w:val="20"/>
              </w:rPr>
              <w:t>
Амортизация по списанным основным фондам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қорларды жөндеуге жұмсалған шығындар</w:t>
            </w:r>
            <w:r>
              <w:br/>
            </w:r>
            <w:r>
              <w:rPr>
                <w:rFonts w:ascii="Times New Roman"/>
                <w:b/>
                <w:i w:val="false"/>
                <w:color w:val="000000"/>
                <w:sz w:val="20"/>
              </w:rPr>
              <w:t>
Затраты на ремонт основных фондов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қорлардың құны</w:t>
            </w:r>
            <w:r>
              <w:br/>
            </w:r>
            <w:r>
              <w:rPr>
                <w:rFonts w:ascii="Times New Roman"/>
                <w:b/>
                <w:i w:val="false"/>
                <w:color w:val="000000"/>
                <w:sz w:val="20"/>
              </w:rPr>
              <w:t>
Стоимость основных фондов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w:t>
            </w:r>
            <w:r>
              <w:br/>
            </w:r>
            <w:r>
              <w:rPr>
                <w:rFonts w:ascii="Times New Roman"/>
                <w:b w:val="false"/>
                <w:i w:val="false"/>
                <w:color w:val="000000"/>
                <w:sz w:val="20"/>
              </w:rPr>
              <w:t>
текущий ремонт</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w:t>
            </w:r>
            <w:r>
              <w:br/>
            </w:r>
            <w:r>
              <w:rPr>
                <w:rFonts w:ascii="Times New Roman"/>
                <w:b w:val="false"/>
                <w:i w:val="false"/>
                <w:color w:val="000000"/>
                <w:sz w:val="20"/>
              </w:rPr>
              <w:t>
капитальный ремонт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алынған полученных в лизинг</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берілген переданных в лизинг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5795"/>
        <w:gridCol w:w="788"/>
        <w:gridCol w:w="789"/>
        <w:gridCol w:w="789"/>
        <w:gridCol w:w="789"/>
        <w:gridCol w:w="789"/>
        <w:gridCol w:w="789"/>
        <w:gridCol w:w="789"/>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Негізгі қорлардың барлығы </w:t>
            </w:r>
            <w:r>
              <w:br/>
            </w:r>
            <w:r>
              <w:rPr>
                <w:rFonts w:ascii="Times New Roman"/>
                <w:b w:val="false"/>
                <w:i w:val="false"/>
                <w:color w:val="000000"/>
                <w:sz w:val="20"/>
              </w:rPr>
              <w:t>
Всего основных фондов</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w:t>
            </w:r>
            <w:r>
              <w:br/>
            </w:r>
            <w:r>
              <w:rPr>
                <w:rFonts w:ascii="Times New Roman"/>
                <w:b w:val="false"/>
                <w:i w:val="false"/>
                <w:color w:val="000000"/>
                <w:sz w:val="20"/>
              </w:rPr>
              <w:t>
Основные средства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w:t>
            </w:r>
            <w:r>
              <w:rPr>
                <w:rFonts w:ascii="Times New Roman"/>
                <w:b w:val="false"/>
                <w:i w:val="false"/>
                <w:color w:val="000000"/>
                <w:sz w:val="20"/>
              </w:rPr>
              <w:t xml:space="preserve"> </w:t>
            </w:r>
            <w:r>
              <w:br/>
            </w:r>
            <w:r>
              <w:rPr>
                <w:rFonts w:ascii="Times New Roman"/>
                <w:b w:val="false"/>
                <w:i w:val="false"/>
                <w:color w:val="000000"/>
                <w:sz w:val="20"/>
              </w:rPr>
              <w:t>
Здания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тұрғын </w:t>
            </w:r>
            <w:r>
              <w:rPr>
                <w:rFonts w:ascii="Times New Roman"/>
                <w:b/>
                <w:i w:val="false"/>
                <w:color w:val="000000"/>
                <w:sz w:val="20"/>
              </w:rPr>
              <w:t>ғимараттар</w:t>
            </w:r>
            <w:r>
              <w:rPr>
                <w:rFonts w:ascii="Times New Roman"/>
                <w:b w:val="false"/>
                <w:i w:val="false"/>
                <w:color w:val="000000"/>
                <w:sz w:val="20"/>
              </w:rPr>
              <w:t xml:space="preserve"> </w:t>
            </w:r>
            <w:r>
              <w:br/>
            </w:r>
            <w:r>
              <w:rPr>
                <w:rFonts w:ascii="Times New Roman"/>
                <w:b w:val="false"/>
                <w:i w:val="false"/>
                <w:color w:val="000000"/>
                <w:sz w:val="20"/>
              </w:rPr>
              <w:t>
жилые здания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тұрғын емес </w:t>
            </w:r>
            <w:r>
              <w:rPr>
                <w:rFonts w:ascii="Times New Roman"/>
                <w:b/>
                <w:i w:val="false"/>
                <w:color w:val="000000"/>
                <w:sz w:val="20"/>
              </w:rPr>
              <w:t>ғимараттар</w:t>
            </w:r>
            <w:r>
              <w:rPr>
                <w:rFonts w:ascii="Times New Roman"/>
                <w:b w:val="false"/>
                <w:i w:val="false"/>
                <w:color w:val="000000"/>
                <w:sz w:val="20"/>
              </w:rPr>
              <w:t xml:space="preserve"> </w:t>
            </w:r>
            <w:r>
              <w:br/>
            </w:r>
            <w:r>
              <w:rPr>
                <w:rFonts w:ascii="Times New Roman"/>
                <w:b w:val="false"/>
                <w:i w:val="false"/>
                <w:color w:val="000000"/>
                <w:sz w:val="20"/>
              </w:rPr>
              <w:t>
нежилые здания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 ойын-сауық мақсатындағы ғимараттар</w:t>
            </w:r>
            <w:r>
              <w:rPr>
                <w:rFonts w:ascii="Times New Roman"/>
                <w:b w:val="false"/>
                <w:i w:val="false"/>
                <w:color w:val="000000"/>
                <w:sz w:val="20"/>
              </w:rPr>
              <w:t xml:space="preserve"> </w:t>
            </w:r>
            <w:r>
              <w:br/>
            </w:r>
            <w:r>
              <w:rPr>
                <w:rFonts w:ascii="Times New Roman"/>
                <w:b w:val="false"/>
                <w:i w:val="false"/>
                <w:color w:val="000000"/>
                <w:sz w:val="20"/>
              </w:rPr>
              <w:t>
здания культурно-развлекательного назначения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қонақ үйлер мен мейрамханалар</w:t>
            </w:r>
            <w:r>
              <w:br/>
            </w:r>
            <w:r>
              <w:rPr>
                <w:rFonts w:ascii="Times New Roman"/>
                <w:b w:val="false"/>
                <w:i w:val="false"/>
                <w:color w:val="000000"/>
                <w:sz w:val="20"/>
              </w:rPr>
              <w:t>
гостиницы и рестораны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ғибадат үйлері ретінде пайдаланылатын және діни қызметке арналған ғимараттар</w:t>
            </w:r>
            <w:r>
              <w:br/>
            </w:r>
            <w:r>
              <w:rPr>
                <w:rFonts w:ascii="Times New Roman"/>
                <w:b w:val="false"/>
                <w:i w:val="false"/>
                <w:color w:val="000000"/>
                <w:sz w:val="20"/>
              </w:rPr>
              <w:t>
здания, используемые как молитвенные дома и для религиозной деятельности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тарихи немесе күзетілетін ескерткіштер </w:t>
            </w:r>
            <w:r>
              <w:br/>
            </w:r>
            <w:r>
              <w:rPr>
                <w:rFonts w:ascii="Times New Roman"/>
                <w:b w:val="false"/>
                <w:i w:val="false"/>
                <w:color w:val="000000"/>
                <w:sz w:val="20"/>
              </w:rPr>
              <w:t>
исторические или охраняемые памятники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Имараттар </w:t>
            </w:r>
            <w:r>
              <w:br/>
            </w:r>
            <w:r>
              <w:rPr>
                <w:rFonts w:ascii="Times New Roman"/>
                <w:b w:val="false"/>
                <w:i w:val="false"/>
                <w:color w:val="000000"/>
                <w:sz w:val="20"/>
              </w:rPr>
              <w:t>
Сооружения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беріліс құрылғылары</w:t>
            </w:r>
            <w:r>
              <w:br/>
            </w:r>
            <w:r>
              <w:rPr>
                <w:rFonts w:ascii="Times New Roman"/>
                <w:b w:val="false"/>
                <w:i w:val="false"/>
                <w:color w:val="000000"/>
                <w:sz w:val="20"/>
              </w:rPr>
              <w:t>
передаточные устройства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магистралдық құбырлар, байланыс желілері және энергетикалық (кабельдік) желілер</w:t>
            </w:r>
            <w:r>
              <w:br/>
            </w:r>
            <w:r>
              <w:rPr>
                <w:rFonts w:ascii="Times New Roman"/>
                <w:b w:val="false"/>
                <w:i w:val="false"/>
                <w:color w:val="000000"/>
                <w:sz w:val="20"/>
              </w:rPr>
              <w:t>
магистральные трубопроводы, линии связи и энергетические (кабельные) линии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заматтық құрылыстың басқа объектілері</w:t>
            </w:r>
            <w:r>
              <w:rPr>
                <w:rFonts w:ascii="Times New Roman"/>
                <w:b w:val="false"/>
                <w:i w:val="false"/>
                <w:color w:val="000000"/>
                <w:sz w:val="20"/>
              </w:rPr>
              <w:t xml:space="preserve"> </w:t>
            </w:r>
            <w:r>
              <w:br/>
            </w:r>
            <w:r>
              <w:rPr>
                <w:rFonts w:ascii="Times New Roman"/>
                <w:b w:val="false"/>
                <w:i w:val="false"/>
                <w:color w:val="000000"/>
                <w:sz w:val="20"/>
              </w:rPr>
              <w:t>
другие объекты гражданского строительства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порт және демалыс орындарына арналған</w:t>
            </w:r>
            <w:r>
              <w:rPr>
                <w:rFonts w:ascii="Times New Roman"/>
                <w:b w:val="false"/>
                <w:i w:val="false"/>
                <w:color w:val="000000"/>
                <w:sz w:val="20"/>
              </w:rPr>
              <w:t xml:space="preserve"> </w:t>
            </w:r>
            <w:r>
              <w:rPr>
                <w:rFonts w:ascii="Times New Roman"/>
                <w:b/>
                <w:i w:val="false"/>
                <w:color w:val="000000"/>
                <w:sz w:val="20"/>
              </w:rPr>
              <w:t>имараттар</w:t>
            </w:r>
            <w:r>
              <w:br/>
            </w:r>
            <w:r>
              <w:rPr>
                <w:rFonts w:ascii="Times New Roman"/>
                <w:b w:val="false"/>
                <w:i w:val="false"/>
                <w:color w:val="000000"/>
                <w:sz w:val="20"/>
              </w:rPr>
              <w:t>
сооружения для спорта и мест отдыха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Машиналар мен </w:t>
            </w:r>
            <w:r>
              <w:rPr>
                <w:rFonts w:ascii="Times New Roman"/>
                <w:b/>
                <w:i w:val="false"/>
                <w:color w:val="000000"/>
                <w:sz w:val="20"/>
              </w:rPr>
              <w:t>жабдықтар</w:t>
            </w:r>
            <w:r>
              <w:br/>
            </w:r>
            <w:r>
              <w:rPr>
                <w:rFonts w:ascii="Times New Roman"/>
                <w:b w:val="false"/>
                <w:i w:val="false"/>
                <w:color w:val="000000"/>
                <w:sz w:val="20"/>
              </w:rPr>
              <w:t>
Машины и оборудование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өлік құралдары мен</w:t>
            </w:r>
            <w:r>
              <w:rPr>
                <w:rFonts w:ascii="Times New Roman"/>
                <w:b/>
                <w:i w:val="false"/>
                <w:color w:val="000000"/>
                <w:sz w:val="20"/>
              </w:rPr>
              <w:t xml:space="preserve"> жабдықтары</w:t>
            </w:r>
            <w:r>
              <w:br/>
            </w:r>
            <w:r>
              <w:rPr>
                <w:rFonts w:ascii="Times New Roman"/>
                <w:b w:val="false"/>
                <w:i w:val="false"/>
                <w:color w:val="000000"/>
                <w:sz w:val="20"/>
              </w:rPr>
              <w:t>
Транспортные средства и оборудование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втомобильдер,</w:t>
            </w:r>
            <w:r>
              <w:rPr>
                <w:rFonts w:ascii="Times New Roman"/>
                <w:b w:val="false"/>
                <w:i w:val="false"/>
                <w:color w:val="000000"/>
                <w:sz w:val="20"/>
              </w:rPr>
              <w:t xml:space="preserve"> </w:t>
            </w:r>
            <w:r>
              <w:rPr>
                <w:rFonts w:ascii="Times New Roman"/>
                <w:b/>
                <w:i w:val="false"/>
                <w:color w:val="000000"/>
                <w:sz w:val="20"/>
              </w:rPr>
              <w:t>тіркем</w:t>
            </w:r>
            <w:r>
              <w:rPr>
                <w:rFonts w:ascii="Times New Roman"/>
                <w:b/>
                <w:i w:val="false"/>
                <w:color w:val="000000"/>
                <w:sz w:val="20"/>
              </w:rPr>
              <w:t>елер және</w:t>
            </w:r>
            <w:r>
              <w:rPr>
                <w:rFonts w:ascii="Times New Roman"/>
                <w:b/>
                <w:i w:val="false"/>
                <w:color w:val="000000"/>
                <w:sz w:val="20"/>
              </w:rPr>
              <w:t xml:space="preserve"> жартылай тіркемелер</w:t>
            </w:r>
            <w:r>
              <w:br/>
            </w:r>
            <w:r>
              <w:rPr>
                <w:rFonts w:ascii="Times New Roman"/>
                <w:b w:val="false"/>
                <w:i w:val="false"/>
                <w:color w:val="000000"/>
                <w:sz w:val="20"/>
              </w:rPr>
              <w:t>
автомобили, прицепы и полуприцепы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кемелер мен қайықтар</w:t>
            </w:r>
            <w:r>
              <w:rPr>
                <w:rFonts w:ascii="Times New Roman"/>
                <w:b w:val="false"/>
                <w:i w:val="false"/>
                <w:color w:val="000000"/>
                <w:sz w:val="20"/>
              </w:rPr>
              <w:t xml:space="preserve"> </w:t>
            </w:r>
            <w:r>
              <w:br/>
            </w:r>
            <w:r>
              <w:rPr>
                <w:rFonts w:ascii="Times New Roman"/>
                <w:b w:val="false"/>
                <w:i w:val="false"/>
                <w:color w:val="000000"/>
                <w:sz w:val="20"/>
              </w:rPr>
              <w:t>
суда и лодки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 жол локомотивтері, моторлы трамвай вагондары және жылжымалы құрам</w:t>
            </w:r>
            <w:r>
              <w:br/>
            </w:r>
            <w:r>
              <w:rPr>
                <w:rFonts w:ascii="Times New Roman"/>
                <w:b w:val="false"/>
                <w:i w:val="false"/>
                <w:color w:val="000000"/>
                <w:sz w:val="20"/>
              </w:rPr>
              <w:t>
локомотивы железнодорожные, вагоны моторные трамвайные и подвижной состав</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әуеге ұшу аппараттары және ғарыштық ұшу аппараттары</w:t>
            </w:r>
            <w:r>
              <w:rPr>
                <w:rFonts w:ascii="Times New Roman"/>
                <w:b w:val="false"/>
                <w:i w:val="false"/>
                <w:color w:val="000000"/>
                <w:sz w:val="20"/>
              </w:rPr>
              <w:t xml:space="preserve"> </w:t>
            </w:r>
            <w:r>
              <w:br/>
            </w:r>
            <w:r>
              <w:rPr>
                <w:rFonts w:ascii="Times New Roman"/>
                <w:b w:val="false"/>
                <w:i w:val="false"/>
                <w:color w:val="000000"/>
                <w:sz w:val="20"/>
              </w:rPr>
              <w:t>
аппараты летательные воздушные и космические летательные аппараты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машиналар мен жабдықтар </w:t>
            </w:r>
            <w:r>
              <w:br/>
            </w:r>
            <w:r>
              <w:rPr>
                <w:rFonts w:ascii="Times New Roman"/>
                <w:b w:val="false"/>
                <w:i w:val="false"/>
                <w:color w:val="000000"/>
                <w:sz w:val="20"/>
              </w:rPr>
              <w:t>
Прочие машины и оборудование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сәулелендіру, электромедициналық және электротерапевтік жабдықтар</w:t>
            </w:r>
            <w:r>
              <w:rPr>
                <w:rFonts w:ascii="Times New Roman"/>
                <w:b w:val="false"/>
                <w:i w:val="false"/>
                <w:color w:val="000000"/>
                <w:sz w:val="20"/>
              </w:rPr>
              <w:t xml:space="preserve"> </w:t>
            </w:r>
            <w:r>
              <w:br/>
            </w:r>
            <w:r>
              <w:rPr>
                <w:rFonts w:ascii="Times New Roman"/>
                <w:b w:val="false"/>
                <w:i w:val="false"/>
                <w:color w:val="000000"/>
                <w:sz w:val="20"/>
              </w:rPr>
              <w:t>
оборудование облучающее, электромедицинское и электротерапевтическое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қозғалтқыштар, генераторлар</w:t>
            </w:r>
            <w:r>
              <w:rPr>
                <w:rFonts w:ascii="Times New Roman"/>
                <w:b/>
                <w:i w:val="false"/>
                <w:color w:val="000000"/>
                <w:sz w:val="20"/>
              </w:rPr>
              <w:t>, т</w:t>
            </w:r>
            <w:r>
              <w:rPr>
                <w:rFonts w:ascii="Times New Roman"/>
                <w:b/>
                <w:i w:val="false"/>
                <w:color w:val="000000"/>
                <w:sz w:val="20"/>
              </w:rPr>
              <w:t>рансформаторлар</w:t>
            </w:r>
            <w:r>
              <w:br/>
            </w:r>
            <w:r>
              <w:rPr>
                <w:rFonts w:ascii="Times New Roman"/>
                <w:b w:val="false"/>
                <w:i w:val="false"/>
                <w:color w:val="000000"/>
                <w:sz w:val="20"/>
              </w:rPr>
              <w:t>
электродвигатели, генераторы и трансформаторы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урбин</w:t>
            </w:r>
            <w:r>
              <w:rPr>
                <w:rFonts w:ascii="Times New Roman"/>
                <w:b/>
                <w:i w:val="false"/>
                <w:color w:val="000000"/>
                <w:sz w:val="20"/>
              </w:rPr>
              <w:t>алар</w:t>
            </w:r>
            <w:r>
              <w:br/>
            </w:r>
            <w:r>
              <w:rPr>
                <w:rFonts w:ascii="Times New Roman"/>
                <w:b w:val="false"/>
                <w:i w:val="false"/>
                <w:color w:val="000000"/>
                <w:sz w:val="20"/>
              </w:rPr>
              <w:t>
турбины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гидравликалық күш беретін жабдықтар</w:t>
            </w:r>
            <w:r>
              <w:rPr>
                <w:rFonts w:ascii="Times New Roman"/>
                <w:b w:val="false"/>
                <w:i w:val="false"/>
                <w:color w:val="000000"/>
                <w:sz w:val="20"/>
              </w:rPr>
              <w:t xml:space="preserve"> </w:t>
            </w:r>
            <w:r>
              <w:br/>
            </w:r>
            <w:r>
              <w:rPr>
                <w:rFonts w:ascii="Times New Roman"/>
                <w:b w:val="false"/>
                <w:i w:val="false"/>
                <w:color w:val="000000"/>
                <w:sz w:val="20"/>
              </w:rPr>
              <w:t xml:space="preserve">
оборудование гидравлическое силовое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көтергіш-көлік жабдықтары</w:t>
            </w:r>
            <w:r>
              <w:rPr>
                <w:rFonts w:ascii="Times New Roman"/>
                <w:b w:val="false"/>
                <w:i w:val="false"/>
                <w:color w:val="000000"/>
                <w:sz w:val="20"/>
              </w:rPr>
              <w:t xml:space="preserve"> </w:t>
            </w:r>
            <w:r>
              <w:br/>
            </w:r>
            <w:r>
              <w:rPr>
                <w:rFonts w:ascii="Times New Roman"/>
                <w:b w:val="false"/>
                <w:i w:val="false"/>
                <w:color w:val="000000"/>
                <w:sz w:val="20"/>
              </w:rPr>
              <w:t xml:space="preserve">
оборудование подъемно-транспортное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уыл және орман шаруашылығына арналған өзге де машиналар</w:t>
            </w:r>
            <w:r>
              <w:br/>
            </w:r>
            <w:r>
              <w:rPr>
                <w:rFonts w:ascii="Times New Roman"/>
                <w:b w:val="false"/>
                <w:i w:val="false"/>
                <w:color w:val="000000"/>
                <w:sz w:val="20"/>
              </w:rPr>
              <w:t>
машины для сельского и лесного хозяйства прочие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металдарды өңдеуге арналған станоктар</w:t>
            </w:r>
            <w:r>
              <w:br/>
            </w:r>
            <w:r>
              <w:rPr>
                <w:rFonts w:ascii="Times New Roman"/>
                <w:b w:val="false"/>
                <w:i w:val="false"/>
                <w:color w:val="000000"/>
                <w:sz w:val="20"/>
              </w:rPr>
              <w:t>
станки для обработки металлов</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металлургияға арналған машиналар</w:t>
            </w:r>
            <w:r>
              <w:br/>
            </w:r>
            <w:r>
              <w:rPr>
                <w:rFonts w:ascii="Times New Roman"/>
                <w:b w:val="false"/>
                <w:i w:val="false"/>
                <w:color w:val="000000"/>
                <w:sz w:val="20"/>
              </w:rPr>
              <w:t>
машины для металлургии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 өндіру өнеркәсібіне арналған машиналар</w:t>
            </w:r>
            <w:r>
              <w:rPr>
                <w:rFonts w:ascii="Times New Roman"/>
                <w:b w:val="false"/>
                <w:i w:val="false"/>
                <w:color w:val="000000"/>
                <w:sz w:val="20"/>
              </w:rPr>
              <w:t xml:space="preserve"> </w:t>
            </w:r>
            <w:r>
              <w:br/>
            </w:r>
            <w:r>
              <w:rPr>
                <w:rFonts w:ascii="Times New Roman"/>
                <w:b w:val="false"/>
                <w:i w:val="false"/>
                <w:color w:val="000000"/>
                <w:sz w:val="20"/>
              </w:rPr>
              <w:t>
машины для горнодобывающей промышленности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здігінен жүретіндерді қоса алғанда әмбебап бульдозерлер</w:t>
            </w:r>
            <w:r>
              <w:rPr>
                <w:rFonts w:ascii="Times New Roman"/>
                <w:b w:val="false"/>
                <w:i w:val="false"/>
                <w:color w:val="000000"/>
                <w:sz w:val="20"/>
              </w:rPr>
              <w:t xml:space="preserve"> </w:t>
            </w:r>
            <w:r>
              <w:br/>
            </w:r>
            <w:r>
              <w:rPr>
                <w:rFonts w:ascii="Times New Roman"/>
                <w:b w:val="false"/>
                <w:i w:val="false"/>
                <w:color w:val="000000"/>
                <w:sz w:val="20"/>
              </w:rPr>
              <w:t>
бульдозеры, включая универсальные, самоходные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грейдерлер (автогрейдерлер) және өздігінен жүретін тегістеуіштер</w:t>
            </w:r>
            <w:r>
              <w:rPr>
                <w:rFonts w:ascii="Times New Roman"/>
                <w:b w:val="false"/>
                <w:i w:val="false"/>
                <w:color w:val="000000"/>
                <w:sz w:val="20"/>
              </w:rPr>
              <w:t xml:space="preserve"> </w:t>
            </w:r>
            <w:r>
              <w:br/>
            </w:r>
            <w:r>
              <w:rPr>
                <w:rFonts w:ascii="Times New Roman"/>
                <w:b w:val="false"/>
                <w:i w:val="false"/>
                <w:color w:val="000000"/>
                <w:sz w:val="20"/>
              </w:rPr>
              <w:t>
грейдеры (автогрейдеры) и планировщики самоходные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өздігінен жүретін скреперлер</w:t>
            </w:r>
            <w:r>
              <w:rPr>
                <w:rFonts w:ascii="Times New Roman"/>
                <w:b w:val="false"/>
                <w:i w:val="false"/>
                <w:color w:val="000000"/>
                <w:sz w:val="20"/>
              </w:rPr>
              <w:t xml:space="preserve"> </w:t>
            </w:r>
            <w:r>
              <w:br/>
            </w:r>
            <w:r>
              <w:rPr>
                <w:rFonts w:ascii="Times New Roman"/>
                <w:b w:val="false"/>
                <w:i w:val="false"/>
                <w:color w:val="000000"/>
                <w:sz w:val="20"/>
              </w:rPr>
              <w:t>
скреперы самоходные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таптағыш машиналар мен өздігінен жүретін жол аунақтары</w:t>
            </w:r>
            <w:r>
              <w:br/>
            </w:r>
            <w:r>
              <w:rPr>
                <w:rFonts w:ascii="Times New Roman"/>
                <w:b w:val="false"/>
                <w:i w:val="false"/>
                <w:color w:val="000000"/>
                <w:sz w:val="20"/>
              </w:rPr>
              <w:t xml:space="preserve">
машины трамбовочные и катки дорожные самоходные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шөмішті өздігінен жүретін фронталды тиегіштер</w:t>
            </w:r>
            <w:r>
              <w:rPr>
                <w:rFonts w:ascii="Times New Roman"/>
                <w:b w:val="false"/>
                <w:i w:val="false"/>
                <w:color w:val="000000"/>
                <w:sz w:val="20"/>
              </w:rPr>
              <w:t xml:space="preserve"> </w:t>
            </w:r>
            <w:r>
              <w:br/>
            </w:r>
            <w:r>
              <w:rPr>
                <w:rFonts w:ascii="Times New Roman"/>
                <w:b w:val="false"/>
                <w:i w:val="false"/>
                <w:color w:val="000000"/>
                <w:sz w:val="20"/>
              </w:rPr>
              <w:t>
погрузчики одноковшовые фронтальные самоходные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шөмішті механикалық өздігінен жүретін экскаваторлар және кабинасы 360 градусқа бұрылатын шөмішті тиегіштер (толық бұрылатын машиналар) (бір шөмішті фронталды тиегіштерден басқа)</w:t>
            </w:r>
            <w:r>
              <w:rPr>
                <w:rFonts w:ascii="Times New Roman"/>
                <w:b w:val="false"/>
                <w:i w:val="false"/>
                <w:color w:val="000000"/>
                <w:sz w:val="20"/>
              </w:rPr>
              <w:t xml:space="preserve"> </w:t>
            </w:r>
            <w:r>
              <w:br/>
            </w:r>
            <w:r>
              <w:rPr>
                <w:rFonts w:ascii="Times New Roman"/>
                <w:b w:val="false"/>
                <w:i w:val="false"/>
                <w:color w:val="000000"/>
                <w:sz w:val="20"/>
              </w:rPr>
              <w:t>
экскаваторы одноковшовые механические самоходные и погрузчики ковшовые с поворотом кабины на 360 градусов (машины полноповоротные) (кроме погрузчиков одноковшовых фронтальных)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шынжыр табанды тракторлар</w:t>
            </w:r>
            <w:r>
              <w:br/>
            </w:r>
            <w:r>
              <w:rPr>
                <w:rFonts w:ascii="Times New Roman"/>
                <w:b w:val="false"/>
                <w:i w:val="false"/>
                <w:color w:val="000000"/>
                <w:sz w:val="20"/>
              </w:rPr>
              <w:t>
тракторы гусеничные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тағам өнімдерін, сусындарды және темекі өнімдерін өңдеуге арналған жабдық, оның бөліктерінен басқа</w:t>
            </w:r>
            <w:r>
              <w:rPr>
                <w:rFonts w:ascii="Times New Roman"/>
                <w:b w:val="false"/>
                <w:i w:val="false"/>
                <w:color w:val="000000"/>
                <w:sz w:val="20"/>
              </w:rPr>
              <w:t xml:space="preserve"> </w:t>
            </w:r>
            <w:r>
              <w:br/>
            </w:r>
            <w:r>
              <w:rPr>
                <w:rFonts w:ascii="Times New Roman"/>
                <w:b w:val="false"/>
                <w:i w:val="false"/>
                <w:color w:val="000000"/>
                <w:sz w:val="20"/>
              </w:rPr>
              <w:t>
оборудование для обработки продуктов пищевых, напитков и изделий табачных, кроме ее частей</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компьютерлік және телекоммуникациялық (АКТ) құрал-жабдықтар</w:t>
            </w:r>
            <w:r>
              <w:br/>
            </w:r>
            <w:r>
              <w:rPr>
                <w:rFonts w:ascii="Times New Roman"/>
                <w:b w:val="false"/>
                <w:i w:val="false"/>
                <w:color w:val="000000"/>
                <w:sz w:val="20"/>
              </w:rPr>
              <w:t xml:space="preserve">
Информационное, компьютерное и </w:t>
            </w:r>
            <w:r>
              <w:br/>
            </w:r>
            <w:r>
              <w:rPr>
                <w:rFonts w:ascii="Times New Roman"/>
                <w:b w:val="false"/>
                <w:i w:val="false"/>
                <w:color w:val="000000"/>
                <w:sz w:val="20"/>
              </w:rPr>
              <w:t xml:space="preserve">
телекоммуникационное (ИКТ) оборудование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омпьютер</w:t>
            </w:r>
            <w:r>
              <w:rPr>
                <w:rFonts w:ascii="Times New Roman"/>
                <w:b/>
                <w:i w:val="false"/>
                <w:color w:val="000000"/>
                <w:sz w:val="20"/>
              </w:rPr>
              <w:t xml:space="preserve">лер және шалғай жабдықтар </w:t>
            </w:r>
            <w:r>
              <w:br/>
            </w:r>
            <w:r>
              <w:rPr>
                <w:rFonts w:ascii="Times New Roman"/>
                <w:b w:val="false"/>
                <w:i w:val="false"/>
                <w:color w:val="000000"/>
                <w:sz w:val="20"/>
              </w:rPr>
              <w:t xml:space="preserve">
компьютеры и периферийное оборудование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лектрондық-есептеуіш техника, оның бөлшектері мен керек-жарақтары</w:t>
            </w:r>
            <w:r>
              <w:br/>
            </w:r>
            <w:r>
              <w:rPr>
                <w:rFonts w:ascii="Times New Roman"/>
                <w:b w:val="false"/>
                <w:i w:val="false"/>
                <w:color w:val="000000"/>
                <w:sz w:val="20"/>
              </w:rPr>
              <w:t>
техника электронно-вычислительная, ее детали и принадлежности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коммуникациялық жабдықтар </w:t>
            </w:r>
            <w:r>
              <w:br/>
            </w:r>
            <w:r>
              <w:rPr>
                <w:rFonts w:ascii="Times New Roman"/>
                <w:b w:val="false"/>
                <w:i w:val="false"/>
                <w:color w:val="000000"/>
                <w:sz w:val="20"/>
              </w:rPr>
              <w:t>
оборудование коммуникационное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негізгі құралдар </w:t>
            </w:r>
            <w:r>
              <w:br/>
            </w:r>
            <w:r>
              <w:rPr>
                <w:rFonts w:ascii="Times New Roman"/>
                <w:b w:val="false"/>
                <w:i w:val="false"/>
                <w:color w:val="000000"/>
                <w:sz w:val="20"/>
              </w:rPr>
              <w:t>
Прочие основные средства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активте</w:t>
            </w:r>
            <w:r>
              <w:rPr>
                <w:rFonts w:ascii="Times New Roman"/>
                <w:b/>
                <w:i w:val="false"/>
                <w:color w:val="000000"/>
                <w:sz w:val="20"/>
              </w:rPr>
              <w:t>р</w:t>
            </w:r>
            <w:r>
              <w:br/>
            </w:r>
            <w:r>
              <w:rPr>
                <w:rFonts w:ascii="Times New Roman"/>
                <w:b w:val="false"/>
                <w:i w:val="false"/>
                <w:color w:val="000000"/>
                <w:sz w:val="20"/>
              </w:rPr>
              <w:t>
Биологические активы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Ересек жұмыс және өнімді мал</w:t>
            </w:r>
            <w:r>
              <w:br/>
            </w:r>
            <w:r>
              <w:rPr>
                <w:rFonts w:ascii="Times New Roman"/>
                <w:b w:val="false"/>
                <w:i w:val="false"/>
                <w:color w:val="000000"/>
                <w:sz w:val="20"/>
              </w:rPr>
              <w:t>
</w:t>
            </w:r>
            <w:r>
              <w:rPr>
                <w:rFonts w:ascii="Times New Roman"/>
                <w:b/>
                <w:i w:val="false"/>
                <w:color w:val="000000"/>
                <w:sz w:val="20"/>
              </w:rPr>
              <w:t>(төлден және соятын малдан</w:t>
            </w:r>
            <w:r>
              <w:br/>
            </w: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br/>
            </w:r>
            <w:r>
              <w:rPr>
                <w:rFonts w:ascii="Times New Roman"/>
                <w:b w:val="false"/>
                <w:i w:val="false"/>
                <w:color w:val="000000"/>
                <w:sz w:val="20"/>
              </w:rPr>
              <w:t>
Взрослый рабочий и</w:t>
            </w:r>
            <w:r>
              <w:br/>
            </w:r>
            <w:r>
              <w:rPr>
                <w:rFonts w:ascii="Times New Roman"/>
                <w:b w:val="false"/>
                <w:i w:val="false"/>
                <w:color w:val="000000"/>
                <w:sz w:val="20"/>
              </w:rPr>
              <w:t>продуктивный скот (кроме</w:t>
            </w:r>
            <w:r>
              <w:br/>
            </w:r>
            <w:r>
              <w:rPr>
                <w:rFonts w:ascii="Times New Roman"/>
                <w:b w:val="false"/>
                <w:i w:val="false"/>
                <w:color w:val="000000"/>
                <w:sz w:val="20"/>
              </w:rPr>
              <w:t>
молодняка и скота для убоя)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Көпжылдық екпеағаштар</w:t>
            </w:r>
            <w:r>
              <w:rPr>
                <w:rFonts w:ascii="Times New Roman"/>
                <w:b w:val="false"/>
                <w:i w:val="false"/>
                <w:color w:val="000000"/>
                <w:sz w:val="20"/>
              </w:rPr>
              <w:t xml:space="preserve"> </w:t>
            </w:r>
            <w:r>
              <w:br/>
            </w:r>
            <w:r>
              <w:rPr>
                <w:rFonts w:ascii="Times New Roman"/>
                <w:b w:val="false"/>
                <w:i w:val="false"/>
                <w:color w:val="000000"/>
                <w:sz w:val="20"/>
              </w:rPr>
              <w:t>
Многолетние насаждения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негізгі құралдар</w:t>
            </w:r>
            <w:r>
              <w:br/>
            </w:r>
            <w:r>
              <w:rPr>
                <w:rFonts w:ascii="Times New Roman"/>
                <w:b w:val="false"/>
                <w:i w:val="false"/>
                <w:color w:val="000000"/>
                <w:sz w:val="20"/>
              </w:rPr>
              <w:t>
Основные средства, не включенные в другие группировки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Материалдық емес активтер </w:t>
            </w:r>
            <w:r>
              <w:br/>
            </w:r>
            <w:r>
              <w:rPr>
                <w:rFonts w:ascii="Times New Roman"/>
                <w:b w:val="false"/>
                <w:i w:val="false"/>
                <w:color w:val="000000"/>
                <w:sz w:val="20"/>
              </w:rPr>
              <w:t>
</w:t>
            </w:r>
            <w:r>
              <w:rPr>
                <w:rFonts w:ascii="Times New Roman"/>
                <w:b/>
                <w:i w:val="false"/>
                <w:color w:val="000000"/>
                <w:sz w:val="20"/>
              </w:rPr>
              <w:t xml:space="preserve">(зияткерлік меншік өнімдері) </w:t>
            </w:r>
            <w:r>
              <w:br/>
            </w:r>
            <w:r>
              <w:rPr>
                <w:rFonts w:ascii="Times New Roman"/>
                <w:b w:val="false"/>
                <w:i w:val="false"/>
                <w:color w:val="000000"/>
                <w:sz w:val="20"/>
              </w:rPr>
              <w:t xml:space="preserve">
Нематериальные активы </w:t>
            </w:r>
            <w:r>
              <w:br/>
            </w:r>
            <w:r>
              <w:rPr>
                <w:rFonts w:ascii="Times New Roman"/>
                <w:b w:val="false"/>
                <w:i w:val="false"/>
                <w:color w:val="000000"/>
                <w:sz w:val="20"/>
              </w:rPr>
              <w:t>
(продукты интеллектуальной собственности)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Бағдарламалық қамтамасыз ету және деректер қорлары</w:t>
            </w:r>
            <w:r>
              <w:br/>
            </w:r>
            <w:r>
              <w:rPr>
                <w:rFonts w:ascii="Times New Roman"/>
                <w:b w:val="false"/>
                <w:i w:val="false"/>
                <w:color w:val="000000"/>
                <w:sz w:val="20"/>
              </w:rPr>
              <w:t>
Программное обеспечение и базы данных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қорлары </w:t>
            </w:r>
            <w:r>
              <w:br/>
            </w:r>
            <w:r>
              <w:rPr>
                <w:rFonts w:ascii="Times New Roman"/>
                <w:b w:val="false"/>
                <w:i w:val="false"/>
                <w:color w:val="000000"/>
                <w:sz w:val="20"/>
              </w:rPr>
              <w:t>
базы данных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жүйелік және қолданбалы бағдарламалық құралдар</w:t>
            </w:r>
            <w:r>
              <w:br/>
            </w:r>
            <w:r>
              <w:rPr>
                <w:rFonts w:ascii="Times New Roman"/>
                <w:b w:val="false"/>
                <w:i w:val="false"/>
                <w:color w:val="000000"/>
                <w:sz w:val="20"/>
              </w:rPr>
              <w:t>
системные и прикладные программные средства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Ойын-сауық жанры, әдебиет және өнер туындыларының түпнұсқалары</w:t>
            </w:r>
            <w:r>
              <w:rPr>
                <w:rFonts w:ascii="Times New Roman"/>
                <w:b w:val="false"/>
                <w:i w:val="false"/>
                <w:color w:val="000000"/>
                <w:sz w:val="20"/>
              </w:rPr>
              <w:t xml:space="preserve"> </w:t>
            </w:r>
            <w:r>
              <w:br/>
            </w:r>
            <w:r>
              <w:rPr>
                <w:rFonts w:ascii="Times New Roman"/>
                <w:b w:val="false"/>
                <w:i w:val="false"/>
                <w:color w:val="000000"/>
                <w:sz w:val="20"/>
              </w:rPr>
              <w:t>
Оригиналы произведений развлекательного жанра, литературы и искусства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Лицензиялық келісімдер</w:t>
            </w:r>
            <w:r>
              <w:br/>
            </w:r>
            <w:r>
              <w:rPr>
                <w:rFonts w:ascii="Times New Roman"/>
                <w:b w:val="false"/>
                <w:i w:val="false"/>
                <w:color w:val="000000"/>
                <w:sz w:val="20"/>
              </w:rPr>
              <w:t>
Лицензионные соглашения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Патенттер</w:t>
            </w:r>
            <w:r>
              <w:br/>
            </w:r>
            <w:r>
              <w:rPr>
                <w:rFonts w:ascii="Times New Roman"/>
                <w:b w:val="false"/>
                <w:i w:val="false"/>
                <w:color w:val="000000"/>
                <w:sz w:val="20"/>
              </w:rPr>
              <w:t>Патенты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Гудвилл және маркетингтік активтер </w:t>
            </w:r>
            <w:r>
              <w:br/>
            </w:r>
            <w:r>
              <w:rPr>
                <w:rFonts w:ascii="Times New Roman"/>
                <w:b w:val="false"/>
                <w:i w:val="false"/>
                <w:color w:val="000000"/>
                <w:sz w:val="20"/>
              </w:rPr>
              <w:t>
Гудвилл и маркетинговые активы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материалдық емес активтер</w:t>
            </w:r>
            <w:r>
              <w:br/>
            </w:r>
            <w:r>
              <w:rPr>
                <w:rFonts w:ascii="Times New Roman"/>
                <w:b w:val="false"/>
                <w:i w:val="false"/>
                <w:color w:val="000000"/>
                <w:sz w:val="20"/>
              </w:rPr>
              <w:t xml:space="preserve">Прочие нематериальные активы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 құпиялары ("ноу-хау")</w:t>
            </w:r>
            <w:r>
              <w:br/>
            </w:r>
            <w:r>
              <w:rPr>
                <w:rFonts w:ascii="Times New Roman"/>
                <w:b w:val="false"/>
                <w:i w:val="false"/>
                <w:color w:val="000000"/>
                <w:sz w:val="20"/>
              </w:rPr>
              <w:t>
секреты производства ("ноу-хау")</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ұйымдастырушылық шығындар </w:t>
            </w:r>
            <w:r>
              <w:br/>
            </w:r>
            <w:r>
              <w:rPr>
                <w:rFonts w:ascii="Times New Roman"/>
                <w:b w:val="false"/>
                <w:i w:val="false"/>
                <w:color w:val="000000"/>
                <w:sz w:val="20"/>
              </w:rPr>
              <w:t>
организационные затраты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жалгерлік шарттар</w:t>
            </w:r>
            <w:r>
              <w:br/>
            </w:r>
            <w:r>
              <w:rPr>
                <w:rFonts w:ascii="Times New Roman"/>
                <w:b w:val="false"/>
                <w:i w:val="false"/>
                <w:color w:val="000000"/>
                <w:sz w:val="20"/>
              </w:rPr>
              <w:t>
арендные договоры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Қосалқы қызмет түрінің кодын көрсетіңіз (ЭҚЖЖ</w:t>
      </w:r>
      <w:r>
        <w:rPr>
          <w:rFonts w:ascii="Times New Roman"/>
          <w:b w:val="false"/>
          <w:i w:val="false"/>
          <w:color w:val="000000"/>
          <w:vertAlign w:val="superscript"/>
        </w:rPr>
        <w:t>1</w:t>
      </w:r>
      <w:r>
        <w:rPr>
          <w:rFonts w:ascii="Times New Roman"/>
          <w:b w:val="false"/>
          <w:i w:val="false"/>
          <w:color w:val="000000"/>
          <w:sz w:val="28"/>
        </w:rPr>
        <w:t xml:space="preserve">) </w:t>
      </w:r>
    </w:p>
    <w:p>
      <w:pPr>
        <w:spacing w:after="0"/>
        <w:ind w:left="0"/>
        <w:jc w:val="both"/>
      </w:pPr>
      <w:r>
        <w:drawing>
          <wp:inline distT="0" distB="0" distL="0" distR="0">
            <wp:extent cx="243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384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код вторичного вида деятельности (ОКЭД</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мұнда және бұдан әрі ЭҚЖЖ (5 таңбалы) - экономикалық қызмет түрлерінің номенклатурасы Қазақстан Республикасы Ұлттық экономика министрлігі Статистика комитетінің интернет-ресурсында (www.stat.gov.kz) "Жіктеуіштер" бөлімінде орналасқан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ОКЭД (5-ти значный) - номенклатура видов экономической деятельности, размещена в разделе "Классификаторы" на интернет-ресурсе Комитета по статистике Министерства национальной экономики Республики Казахстан (www.stat.gov.kz)</w:t>
      </w:r>
    </w:p>
    <w:p>
      <w:pPr>
        <w:spacing w:after="0"/>
        <w:ind w:left="0"/>
        <w:jc w:val="both"/>
      </w:pPr>
      <w:r>
        <w:rPr>
          <w:rFonts w:ascii="Times New Roman"/>
          <w:b w:val="false"/>
          <w:i w:val="false"/>
          <w:color w:val="000000"/>
          <w:sz w:val="28"/>
        </w:rPr>
        <w:t>
      4.1 Қосалқы қызмет түрлері бойынша негізгі қорлардың қолда бары және қозғалысы туралы ақпаратты көрсетіңіз, мың теңге</w:t>
      </w:r>
    </w:p>
    <w:p>
      <w:pPr>
        <w:spacing w:after="0"/>
        <w:ind w:left="0"/>
        <w:jc w:val="both"/>
      </w:pPr>
      <w:r>
        <w:rPr>
          <w:rFonts w:ascii="Times New Roman"/>
          <w:b w:val="false"/>
          <w:i w:val="false"/>
          <w:color w:val="000000"/>
          <w:sz w:val="28"/>
        </w:rPr>
        <w:t>
      Укажите информацию о наличии и движении основных фондов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785"/>
        <w:gridCol w:w="1918"/>
        <w:gridCol w:w="1003"/>
        <w:gridCol w:w="1003"/>
        <w:gridCol w:w="1919"/>
        <w:gridCol w:w="3884"/>
        <w:gridCol w:w="567"/>
      </w:tblGrid>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r>
              <w:br/>
            </w:r>
            <w:r>
              <w:rPr>
                <w:rFonts w:ascii="Times New Roman"/>
                <w:b/>
                <w:i w:val="false"/>
                <w:color w:val="000000"/>
                <w:sz w:val="20"/>
              </w:rPr>
              <w:t>
Наименование показателей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басына бастапқы құны бойынша негізгі қорлардың қолда бары</w:t>
            </w:r>
            <w:r>
              <w:br/>
            </w:r>
            <w:r>
              <w:rPr>
                <w:rFonts w:ascii="Times New Roman"/>
                <w:b/>
                <w:i w:val="false"/>
                <w:color w:val="000000"/>
                <w:sz w:val="20"/>
              </w:rPr>
              <w:t>
Наличие основных фондов по первоначальной стоимости на начало года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жылы түскені</w:t>
            </w:r>
            <w:r>
              <w:br/>
            </w:r>
            <w:r>
              <w:rPr>
                <w:rFonts w:ascii="Times New Roman"/>
                <w:b/>
                <w:i w:val="false"/>
                <w:color w:val="000000"/>
                <w:sz w:val="20"/>
              </w:rPr>
              <w:t>
Поступило в отчетном году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жылы істен шыққаны</w:t>
            </w:r>
            <w:r>
              <w:br/>
            </w:r>
            <w:r>
              <w:rPr>
                <w:rFonts w:ascii="Times New Roman"/>
                <w:b/>
                <w:i w:val="false"/>
                <w:color w:val="000000"/>
                <w:sz w:val="20"/>
              </w:rPr>
              <w:t>
Выбыло в отчетном году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соңына бастапқы құны бойынша негізгі қорлардың қолда бары</w:t>
            </w:r>
            <w:r>
              <w:br/>
            </w:r>
            <w:r>
              <w:rPr>
                <w:rFonts w:ascii="Times New Roman"/>
                <w:b/>
                <w:i w:val="false"/>
                <w:color w:val="000000"/>
                <w:sz w:val="20"/>
              </w:rPr>
              <w:t>
Наличие основных фондов по первоначальной стоимости на конец года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соңына теңгерімдік құны бойынша негізгі қорлардың қолда бары Наличие основных фондов по балансовой стоимости на конец года
</w:t>
            </w:r>
          </w:p>
        </w:tc>
      </w:tr>
      <w:tr>
        <w:trPr>
          <w:trHeight w:val="30" w:hRule="atLeast"/>
        </w:trPr>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қорлардың іске қосылғаны</w:t>
            </w:r>
            <w:r>
              <w:br/>
            </w:r>
            <w:r>
              <w:rPr>
                <w:rFonts w:ascii="Times New Roman"/>
                <w:b w:val="false"/>
                <w:i w:val="false"/>
                <w:color w:val="000000"/>
                <w:sz w:val="20"/>
              </w:rPr>
              <w:t>
введено в действие новых основ</w:t>
            </w:r>
            <w:r>
              <w:br/>
            </w:r>
            <w:r>
              <w:rPr>
                <w:rFonts w:ascii="Times New Roman"/>
                <w:b w:val="false"/>
                <w:i w:val="false"/>
                <w:color w:val="000000"/>
                <w:sz w:val="20"/>
              </w:rPr>
              <w:t>
ных фондов</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tc>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есептен шығарылғаны</w:t>
            </w:r>
            <w:r>
              <w:br/>
            </w:r>
            <w:r>
              <w:rPr>
                <w:rFonts w:ascii="Times New Roman"/>
                <w:b w:val="false"/>
                <w:i w:val="false"/>
                <w:color w:val="000000"/>
                <w:sz w:val="20"/>
              </w:rPr>
              <w:t>
списано основных фондов</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tc>
        <w:tc>
          <w:tcPr>
            <w:tcW w:w="3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салдарынан</w:t>
            </w:r>
            <w:r>
              <w:br/>
            </w:r>
            <w:r>
              <w:rPr>
                <w:rFonts w:ascii="Times New Roman"/>
                <w:b w:val="false"/>
                <w:i w:val="false"/>
                <w:color w:val="000000"/>
                <w:sz w:val="20"/>
              </w:rPr>
              <w:t>
в результате чрезвычайных ситуаций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тәркілеу бойынша</w:t>
            </w:r>
            <w:r>
              <w:br/>
            </w:r>
            <w:r>
              <w:rPr>
                <w:rFonts w:ascii="Times New Roman"/>
                <w:b w:val="false"/>
                <w:i w:val="false"/>
                <w:color w:val="000000"/>
                <w:sz w:val="20"/>
              </w:rPr>
              <w:t>
по конфискации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2125"/>
        <w:gridCol w:w="821"/>
        <w:gridCol w:w="822"/>
        <w:gridCol w:w="822"/>
        <w:gridCol w:w="822"/>
        <w:gridCol w:w="822"/>
        <w:gridCol w:w="822"/>
        <w:gridCol w:w="822"/>
        <w:gridCol w:w="822"/>
        <w:gridCol w:w="822"/>
        <w:gridCol w:w="877"/>
        <w:gridCol w:w="877"/>
      </w:tblGrid>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r>
              <w:br/>
            </w:r>
            <w:r>
              <w:rPr>
                <w:rFonts w:ascii="Times New Roman"/>
                <w:b w:val="false"/>
                <w:i w:val="false"/>
                <w:color w:val="000000"/>
                <w:sz w:val="20"/>
              </w:rPr>
              <w:t>
Основные средства</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w:t>
            </w:r>
            <w:r>
              <w:br/>
            </w:r>
            <w:r>
              <w:rPr>
                <w:rFonts w:ascii="Times New Roman"/>
                <w:b w:val="false"/>
                <w:i w:val="false"/>
                <w:color w:val="000000"/>
                <w:sz w:val="20"/>
              </w:rPr>
              <w:t xml:space="preserve">
Здания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r>
              <w:br/>
            </w:r>
            <w:r>
              <w:rPr>
                <w:rFonts w:ascii="Times New Roman"/>
                <w:b w:val="false"/>
                <w:i w:val="false"/>
                <w:color w:val="000000"/>
                <w:sz w:val="20"/>
              </w:rPr>
              <w:t>
Сооружения</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r>
              <w:br/>
            </w:r>
            <w:r>
              <w:rPr>
                <w:rFonts w:ascii="Times New Roman"/>
                <w:b w:val="false"/>
                <w:i w:val="false"/>
                <w:color w:val="000000"/>
                <w:sz w:val="20"/>
              </w:rPr>
              <w:t>
Машины и оборудование</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мен жабдықтары </w:t>
            </w:r>
            <w:r>
              <w:br/>
            </w:r>
            <w:r>
              <w:rPr>
                <w:rFonts w:ascii="Times New Roman"/>
                <w:b w:val="false"/>
                <w:i w:val="false"/>
                <w:color w:val="000000"/>
                <w:sz w:val="20"/>
              </w:rPr>
              <w:t>
Транспортные средства и оборудование</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машиналар мен жабдықтар </w:t>
            </w:r>
            <w:r>
              <w:br/>
            </w:r>
            <w:r>
              <w:rPr>
                <w:rFonts w:ascii="Times New Roman"/>
                <w:b w:val="false"/>
                <w:i w:val="false"/>
                <w:color w:val="000000"/>
                <w:sz w:val="20"/>
              </w:rPr>
              <w:t>
Прочие машины и оборудование</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құрал-жабдықтар</w:t>
            </w:r>
            <w:r>
              <w:br/>
            </w:r>
            <w:r>
              <w:rPr>
                <w:rFonts w:ascii="Times New Roman"/>
                <w:b w:val="false"/>
                <w:i w:val="false"/>
                <w:color w:val="000000"/>
                <w:sz w:val="20"/>
              </w:rPr>
              <w:t xml:space="preserve">
Информационное, компьютерное и телекоммуникационное (ИКТ) оборудование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және шалғай жабдықтар </w:t>
            </w:r>
            <w:r>
              <w:br/>
            </w:r>
            <w:r>
              <w:rPr>
                <w:rFonts w:ascii="Times New Roman"/>
                <w:b w:val="false"/>
                <w:i w:val="false"/>
                <w:color w:val="000000"/>
                <w:sz w:val="20"/>
              </w:rPr>
              <w:t>
компьютеры и периферийное оборудование</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электрондық-есептеуіш техника, оның бөлшектері мен керек-жарақтары</w:t>
            </w:r>
            <w:r>
              <w:br/>
            </w:r>
            <w:r>
              <w:rPr>
                <w:rFonts w:ascii="Times New Roman"/>
                <w:b w:val="false"/>
                <w:i w:val="false"/>
                <w:color w:val="000000"/>
                <w:sz w:val="20"/>
              </w:rPr>
              <w:t>
техника электронно-вычислительная, ее детали и принадлежности</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негізгі құралдар </w:t>
            </w:r>
            <w:r>
              <w:br/>
            </w:r>
            <w:r>
              <w:rPr>
                <w:rFonts w:ascii="Times New Roman"/>
                <w:b w:val="false"/>
                <w:i w:val="false"/>
                <w:color w:val="000000"/>
                <w:sz w:val="20"/>
              </w:rPr>
              <w:t>
Прочие основные средства</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r>
              <w:br/>
            </w:r>
            <w:r>
              <w:rPr>
                <w:rFonts w:ascii="Times New Roman"/>
                <w:b w:val="false"/>
                <w:i w:val="false"/>
                <w:color w:val="000000"/>
                <w:sz w:val="20"/>
              </w:rPr>
              <w:t xml:space="preserve">
(зияткерлік меншік өнімдері) </w:t>
            </w:r>
            <w:r>
              <w:br/>
            </w:r>
            <w:r>
              <w:rPr>
                <w:rFonts w:ascii="Times New Roman"/>
                <w:b w:val="false"/>
                <w:i w:val="false"/>
                <w:color w:val="000000"/>
                <w:sz w:val="20"/>
              </w:rPr>
              <w:t xml:space="preserve">
Нематериальные активы </w:t>
            </w:r>
            <w:r>
              <w:br/>
            </w:r>
            <w:r>
              <w:rPr>
                <w:rFonts w:ascii="Times New Roman"/>
                <w:b w:val="false"/>
                <w:i w:val="false"/>
                <w:color w:val="000000"/>
                <w:sz w:val="20"/>
              </w:rPr>
              <w:t>
(продукты интеллектуальной собственности)</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Қосалқы қызмет түрлері бойынша негізгі қорлардың шығындары мен өтелімі туралы ақпаратты көрсетіңіз, мың теңге</w:t>
      </w:r>
    </w:p>
    <w:p>
      <w:pPr>
        <w:spacing w:after="0"/>
        <w:ind w:left="0"/>
        <w:jc w:val="both"/>
      </w:pPr>
      <w:r>
        <w:rPr>
          <w:rFonts w:ascii="Times New Roman"/>
          <w:b w:val="false"/>
          <w:i w:val="false"/>
          <w:color w:val="000000"/>
          <w:sz w:val="28"/>
        </w:rPr>
        <w:t>
      Укажите информацию о затратах и амортизации основных фондов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066"/>
        <w:gridCol w:w="2378"/>
        <w:gridCol w:w="2298"/>
        <w:gridCol w:w="2378"/>
        <w:gridCol w:w="1967"/>
        <w:gridCol w:w="1147"/>
      </w:tblGrid>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r>
              <w:br/>
            </w:r>
            <w:r>
              <w:rPr>
                <w:rFonts w:ascii="Times New Roman"/>
                <w:b/>
                <w:i w:val="false"/>
                <w:color w:val="000000"/>
                <w:sz w:val="20"/>
              </w:rPr>
              <w:t>
Наименование показателей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ішіндегі негізгі қорлар өтелімінің сомасы</w:t>
            </w:r>
            <w:r>
              <w:br/>
            </w:r>
            <w:r>
              <w:rPr>
                <w:rFonts w:ascii="Times New Roman"/>
                <w:b/>
                <w:i w:val="false"/>
                <w:color w:val="000000"/>
                <w:sz w:val="20"/>
              </w:rPr>
              <w:t>
Сумма амортизации основных фондов</w:t>
            </w:r>
            <w:r>
              <w:br/>
            </w:r>
            <w:r>
              <w:rPr>
                <w:rFonts w:ascii="Times New Roman"/>
                <w:b/>
                <w:i w:val="false"/>
                <w:color w:val="000000"/>
                <w:sz w:val="20"/>
              </w:rPr>
              <w:t>
за год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Толық өтелінген негізгі қорлар</w:t>
            </w:r>
            <w:r>
              <w:br/>
            </w:r>
            <w:r>
              <w:rPr>
                <w:rFonts w:ascii="Times New Roman"/>
                <w:b/>
                <w:i w:val="false"/>
                <w:color w:val="000000"/>
                <w:sz w:val="20"/>
              </w:rPr>
              <w:t>
Полностью амортизиро-ванные основные фонды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Есептен шығарылған негізгі қорлар бойынша өтелім</w:t>
            </w:r>
            <w:r>
              <w:br/>
            </w:r>
            <w:r>
              <w:rPr>
                <w:rFonts w:ascii="Times New Roman"/>
                <w:b/>
                <w:i w:val="false"/>
                <w:color w:val="000000"/>
                <w:sz w:val="20"/>
              </w:rPr>
              <w:t>
Амортизация по списанным основным фондам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қорларды жөндеуге жұмсалған шығындар</w:t>
            </w:r>
            <w:r>
              <w:br/>
            </w:r>
            <w:r>
              <w:rPr>
                <w:rFonts w:ascii="Times New Roman"/>
                <w:b/>
                <w:i w:val="false"/>
                <w:color w:val="000000"/>
                <w:sz w:val="20"/>
              </w:rPr>
              <w:t>
Затраты на ремонт основных фондов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қорлардың құны</w:t>
            </w:r>
            <w:r>
              <w:br/>
            </w:r>
            <w:r>
              <w:rPr>
                <w:rFonts w:ascii="Times New Roman"/>
                <w:b/>
                <w:i w:val="false"/>
                <w:color w:val="000000"/>
                <w:sz w:val="20"/>
              </w:rPr>
              <w:t>
Стоимость основных фондов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w:t>
            </w:r>
            <w:r>
              <w:br/>
            </w:r>
            <w:r>
              <w:rPr>
                <w:rFonts w:ascii="Times New Roman"/>
                <w:b w:val="false"/>
                <w:i w:val="false"/>
                <w:color w:val="000000"/>
                <w:sz w:val="20"/>
              </w:rPr>
              <w:t>
текущий ремонт</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w:t>
            </w:r>
            <w:r>
              <w:br/>
            </w:r>
            <w:r>
              <w:rPr>
                <w:rFonts w:ascii="Times New Roman"/>
                <w:b w:val="false"/>
                <w:i w:val="false"/>
                <w:color w:val="000000"/>
                <w:sz w:val="20"/>
              </w:rPr>
              <w:t>
капитальный ремонт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алынған полученных в лизинг</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берілген переданных в лизинг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936"/>
        <w:gridCol w:w="1135"/>
        <w:gridCol w:w="1135"/>
        <w:gridCol w:w="1135"/>
        <w:gridCol w:w="1136"/>
        <w:gridCol w:w="1136"/>
        <w:gridCol w:w="1136"/>
        <w:gridCol w:w="1136"/>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r>
              <w:br/>
            </w:r>
            <w:r>
              <w:rPr>
                <w:rFonts w:ascii="Times New Roman"/>
                <w:b w:val="false"/>
                <w:i w:val="false"/>
                <w:color w:val="000000"/>
                <w:sz w:val="20"/>
              </w:rPr>
              <w:t>
Основные средства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w:t>
            </w:r>
            <w:r>
              <w:br/>
            </w:r>
            <w:r>
              <w:rPr>
                <w:rFonts w:ascii="Times New Roman"/>
                <w:b w:val="false"/>
                <w:i w:val="false"/>
                <w:color w:val="000000"/>
                <w:sz w:val="20"/>
              </w:rPr>
              <w:t xml:space="preserve">
Здания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r>
              <w:br/>
            </w:r>
            <w:r>
              <w:rPr>
                <w:rFonts w:ascii="Times New Roman"/>
                <w:b w:val="false"/>
                <w:i w:val="false"/>
                <w:color w:val="000000"/>
                <w:sz w:val="20"/>
              </w:rPr>
              <w:t>
Сооружения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r>
              <w:br/>
            </w:r>
            <w:r>
              <w:rPr>
                <w:rFonts w:ascii="Times New Roman"/>
                <w:b w:val="false"/>
                <w:i w:val="false"/>
                <w:color w:val="000000"/>
                <w:sz w:val="20"/>
              </w:rPr>
              <w:t>
Машины и оборудование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мен жабдықтары </w:t>
            </w:r>
            <w:r>
              <w:br/>
            </w:r>
            <w:r>
              <w:rPr>
                <w:rFonts w:ascii="Times New Roman"/>
                <w:b w:val="false"/>
                <w:i w:val="false"/>
                <w:color w:val="000000"/>
                <w:sz w:val="20"/>
              </w:rPr>
              <w:t>
Транспортные средства и оборудование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машиналар мен жабдықтар </w:t>
            </w:r>
            <w:r>
              <w:br/>
            </w:r>
            <w:r>
              <w:rPr>
                <w:rFonts w:ascii="Times New Roman"/>
                <w:b w:val="false"/>
                <w:i w:val="false"/>
                <w:color w:val="000000"/>
                <w:sz w:val="20"/>
              </w:rPr>
              <w:t>
Прочие машины и оборудование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құрал-жабдықтар</w:t>
            </w:r>
            <w:r>
              <w:br/>
            </w:r>
            <w:r>
              <w:rPr>
                <w:rFonts w:ascii="Times New Roman"/>
                <w:b w:val="false"/>
                <w:i w:val="false"/>
                <w:color w:val="000000"/>
                <w:sz w:val="20"/>
              </w:rPr>
              <w:t xml:space="preserve">
Информационное, компьютерное и телекоммуникационное (ИКТ) оборудование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және шалғай жабдықтар </w:t>
            </w:r>
            <w:r>
              <w:br/>
            </w:r>
            <w:r>
              <w:rPr>
                <w:rFonts w:ascii="Times New Roman"/>
                <w:b w:val="false"/>
                <w:i w:val="false"/>
                <w:color w:val="000000"/>
                <w:sz w:val="20"/>
              </w:rPr>
              <w:t>
компьютеры и периферийное оборудование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электрондық-есептеуіш техника, оның бөлшектері мен керек-жарақтары</w:t>
            </w:r>
            <w:r>
              <w:br/>
            </w:r>
            <w:r>
              <w:rPr>
                <w:rFonts w:ascii="Times New Roman"/>
                <w:b w:val="false"/>
                <w:i w:val="false"/>
                <w:color w:val="000000"/>
                <w:sz w:val="20"/>
              </w:rPr>
              <w:t>
техника электронно-вычислительная, ее детали и принадлежности</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негізгі құралдар </w:t>
            </w:r>
            <w:r>
              <w:br/>
            </w:r>
            <w:r>
              <w:rPr>
                <w:rFonts w:ascii="Times New Roman"/>
                <w:b w:val="false"/>
                <w:i w:val="false"/>
                <w:color w:val="000000"/>
                <w:sz w:val="20"/>
              </w:rPr>
              <w:t>
Прочие основные средства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r>
              <w:br/>
            </w:r>
            <w:r>
              <w:rPr>
                <w:rFonts w:ascii="Times New Roman"/>
                <w:b w:val="false"/>
                <w:i w:val="false"/>
                <w:color w:val="000000"/>
                <w:sz w:val="20"/>
              </w:rPr>
              <w:t xml:space="preserve">
(зияткерлік меншік өнімдері) </w:t>
            </w:r>
            <w:r>
              <w:br/>
            </w:r>
            <w:r>
              <w:rPr>
                <w:rFonts w:ascii="Times New Roman"/>
                <w:b w:val="false"/>
                <w:i w:val="false"/>
                <w:color w:val="000000"/>
                <w:sz w:val="20"/>
              </w:rPr>
              <w:t xml:space="preserve">
Нематериальные активы </w:t>
            </w:r>
            <w:r>
              <w:br/>
            </w:r>
            <w:r>
              <w:rPr>
                <w:rFonts w:ascii="Times New Roman"/>
                <w:b w:val="false"/>
                <w:i w:val="false"/>
                <w:color w:val="000000"/>
                <w:sz w:val="20"/>
              </w:rPr>
              <w:t>
(продукты интеллектуальной собственности)</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Негізгі қорлар бойынша қосымша ақпарат </w:t>
      </w:r>
    </w:p>
    <w:p>
      <w:pPr>
        <w:spacing w:after="0"/>
        <w:ind w:left="0"/>
        <w:jc w:val="both"/>
      </w:pPr>
      <w:r>
        <w:rPr>
          <w:rFonts w:ascii="Times New Roman"/>
          <w:b w:val="false"/>
          <w:i w:val="false"/>
          <w:color w:val="000000"/>
          <w:sz w:val="28"/>
        </w:rPr>
        <w:t>
      Дополнительная информация по основным фондам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5"/>
        <w:gridCol w:w="7658"/>
        <w:gridCol w:w="2067"/>
      </w:tblGrid>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r>
              <w:br/>
            </w:r>
            <w:r>
              <w:rPr>
                <w:rFonts w:ascii="Times New Roman"/>
                <w:b/>
                <w:i w:val="false"/>
                <w:color w:val="000000"/>
                <w:sz w:val="20"/>
              </w:rPr>
              <w:t>
Наименование показателей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негізгі құралдардың негізгі қызмет түрі бойынша орташа жылдық құны, мың теңге</w:t>
            </w:r>
            <w:r>
              <w:br/>
            </w:r>
            <w:r>
              <w:rPr>
                <w:rFonts w:ascii="Times New Roman"/>
                <w:b w:val="false"/>
                <w:i w:val="false"/>
                <w:color w:val="000000"/>
                <w:sz w:val="20"/>
              </w:rPr>
              <w:t>
Среднегодовая стоимость основных средств за отчетный год по основному виду деятельности,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негізгі құралдардың қосалқы қызмет түрлері бойынша орташа жылдық құны, мың теңге</w:t>
            </w:r>
            <w:r>
              <w:br/>
            </w:r>
            <w:r>
              <w:rPr>
                <w:rFonts w:ascii="Times New Roman"/>
                <w:b w:val="false"/>
                <w:i w:val="false"/>
                <w:color w:val="000000"/>
                <w:sz w:val="20"/>
              </w:rPr>
              <w:t>
Среднегодовая стоимость основных средств за отчетный год по вторичным видам деятельности,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жойылған негізгі құралдардың жеткіліксіз өтелінген құны, мың теңге</w:t>
            </w:r>
            <w:r>
              <w:br/>
            </w:r>
            <w:r>
              <w:rPr>
                <w:rFonts w:ascii="Times New Roman"/>
                <w:b w:val="false"/>
                <w:i w:val="false"/>
                <w:color w:val="000000"/>
                <w:sz w:val="20"/>
              </w:rPr>
              <w:t>
Недоамортизированная стоимость ликвидированных основных средств за отчетный год,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тауар-материалдық қорларға аударылған негізгі құралдардың құны, мың теңге</w:t>
            </w:r>
            <w:r>
              <w:br/>
            </w:r>
            <w:r>
              <w:rPr>
                <w:rFonts w:ascii="Times New Roman"/>
                <w:b w:val="false"/>
                <w:i w:val="false"/>
                <w:color w:val="000000"/>
                <w:sz w:val="20"/>
              </w:rPr>
              <w:t>
Стоимость основных средств, переведенных в товарно-материальные запасы в течении года,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жақсартуға жұмсалған күрделі шығындар, мың теңге</w:t>
            </w:r>
            <w:r>
              <w:br/>
            </w:r>
            <w:r>
              <w:rPr>
                <w:rFonts w:ascii="Times New Roman"/>
                <w:b w:val="false"/>
                <w:i w:val="false"/>
                <w:color w:val="000000"/>
                <w:sz w:val="20"/>
              </w:rPr>
              <w:t>
Капитальные затраты на улучшение земель,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қосылған субъектілердің саны, бірлік</w:t>
            </w:r>
            <w:r>
              <w:br/>
            </w:r>
            <w:r>
              <w:rPr>
                <w:rFonts w:ascii="Times New Roman"/>
                <w:b w:val="false"/>
                <w:i w:val="false"/>
                <w:color w:val="000000"/>
                <w:sz w:val="20"/>
              </w:rPr>
              <w:t>
Количество субъектов, включенных в отчет, единиц</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өндірілмеген активтерге меншік құқығын беруге байланысты шығындар, мың теңге</w:t>
            </w:r>
            <w:r>
              <w:br/>
            </w:r>
            <w:r>
              <w:rPr>
                <w:rFonts w:ascii="Times New Roman"/>
                <w:b w:val="false"/>
                <w:i w:val="false"/>
                <w:color w:val="000000"/>
                <w:sz w:val="20"/>
              </w:rPr>
              <w:t>
Издержки, связанные с передачей прав собственности на непроизведенные активы на конец года,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маркетингтік активтер, мың теңге</w:t>
            </w:r>
            <w:r>
              <w:br/>
            </w:r>
            <w:r>
              <w:rPr>
                <w:rFonts w:ascii="Times New Roman"/>
                <w:b w:val="false"/>
                <w:i w:val="false"/>
                <w:color w:val="000000"/>
                <w:sz w:val="20"/>
              </w:rPr>
              <w:t>
Маркетинговые активы на конец года,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келісім-шарттар, жалға алу шарты және лицензиялар, бірлік</w:t>
            </w:r>
            <w:r>
              <w:br/>
            </w:r>
            <w:r>
              <w:rPr>
                <w:rFonts w:ascii="Times New Roman"/>
                <w:b w:val="false"/>
                <w:i w:val="false"/>
                <w:color w:val="000000"/>
                <w:sz w:val="20"/>
              </w:rPr>
              <w:t>
Контракты, договоры аренды и лицензии на конец года, единиц</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құндылықтар, мың теңге</w:t>
            </w:r>
            <w:r>
              <w:br/>
            </w:r>
            <w:r>
              <w:rPr>
                <w:rFonts w:ascii="Times New Roman"/>
                <w:b w:val="false"/>
                <w:i w:val="false"/>
                <w:color w:val="000000"/>
                <w:sz w:val="20"/>
              </w:rPr>
              <w:t>
Ценности на конец года,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из них</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қымбат металдар мен тастар </w:t>
            </w:r>
            <w:r>
              <w:br/>
            </w:r>
            <w:r>
              <w:rPr>
                <w:rFonts w:ascii="Times New Roman"/>
                <w:b w:val="false"/>
                <w:i w:val="false"/>
                <w:color w:val="000000"/>
                <w:sz w:val="20"/>
              </w:rPr>
              <w:t>
драгоценные металлы и камни</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антиквариат және басқа көркем өнер туындылары</w:t>
            </w:r>
            <w:r>
              <w:br/>
            </w:r>
            <w:r>
              <w:rPr>
                <w:rFonts w:ascii="Times New Roman"/>
                <w:b w:val="false"/>
                <w:i w:val="false"/>
                <w:color w:val="000000"/>
                <w:sz w:val="20"/>
              </w:rPr>
              <w:t>
антиквариат и другие художественные предметы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құндылықтар</w:t>
            </w:r>
            <w:r>
              <w:br/>
            </w:r>
            <w:r>
              <w:rPr>
                <w:rFonts w:ascii="Times New Roman"/>
                <w:b w:val="false"/>
                <w:i w:val="false"/>
                <w:color w:val="000000"/>
                <w:sz w:val="20"/>
              </w:rPr>
              <w:t>
другие ценности</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6.1 Жер учаскелері мен аяқталмаған құрылыстың және инвестициялық мүліктің қолда бары туралы ақпаратты көрсетіңіз</w:t>
      </w:r>
    </w:p>
    <w:p>
      <w:pPr>
        <w:spacing w:after="0"/>
        <w:ind w:left="0"/>
        <w:jc w:val="both"/>
      </w:pPr>
      <w:r>
        <w:rPr>
          <w:rFonts w:ascii="Times New Roman"/>
          <w:b w:val="false"/>
          <w:i w:val="false"/>
          <w:color w:val="000000"/>
          <w:sz w:val="28"/>
        </w:rPr>
        <w:t>
      Укажите информацию о наличии земельных участков, незавершенном строительстве и инвестиционном имуществе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6"/>
        <w:gridCol w:w="6531"/>
        <w:gridCol w:w="1506"/>
        <w:gridCol w:w="1507"/>
      </w:tblGrid>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r>
              <w:br/>
            </w:r>
            <w:r>
              <w:rPr>
                <w:rFonts w:ascii="Times New Roman"/>
                <w:b/>
                <w:i w:val="false"/>
                <w:color w:val="000000"/>
                <w:sz w:val="20"/>
              </w:rPr>
              <w:t>
Наименование показателей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басына</w:t>
            </w:r>
            <w:r>
              <w:br/>
            </w:r>
            <w:r>
              <w:rPr>
                <w:rFonts w:ascii="Times New Roman"/>
                <w:b/>
                <w:i w:val="false"/>
                <w:color w:val="000000"/>
                <w:sz w:val="20"/>
              </w:rPr>
              <w:t>
На начало года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соңына</w:t>
            </w:r>
            <w:r>
              <w:br/>
            </w:r>
            <w:r>
              <w:rPr>
                <w:rFonts w:ascii="Times New Roman"/>
                <w:b/>
                <w:i w:val="false"/>
                <w:color w:val="000000"/>
                <w:sz w:val="20"/>
              </w:rPr>
              <w:t>
На конец года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қолда бары, мың теңге</w:t>
            </w:r>
            <w:r>
              <w:br/>
            </w:r>
            <w:r>
              <w:rPr>
                <w:rFonts w:ascii="Times New Roman"/>
                <w:b w:val="false"/>
                <w:i w:val="false"/>
                <w:color w:val="000000"/>
                <w:sz w:val="20"/>
              </w:rPr>
              <w:t>
Наличие земельных участков, тысяч тенге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мақсаттарына арналған жер учаскелерінің қолда бары және өзге де ашық жерлер, мың теңге</w:t>
            </w:r>
            <w:r>
              <w:br/>
            </w:r>
            <w:r>
              <w:rPr>
                <w:rFonts w:ascii="Times New Roman"/>
                <w:b w:val="false"/>
                <w:i w:val="false"/>
                <w:color w:val="000000"/>
                <w:sz w:val="20"/>
              </w:rPr>
              <w:t>
наличие земельных участков для целей отдыха и прочая открытая земля, тысяч тенге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учаскелерінің жалпы ауданы, га </w:t>
            </w:r>
            <w:r>
              <w:br/>
            </w:r>
            <w:r>
              <w:rPr>
                <w:rFonts w:ascii="Times New Roman"/>
                <w:b w:val="false"/>
                <w:i w:val="false"/>
                <w:color w:val="000000"/>
                <w:sz w:val="20"/>
              </w:rPr>
              <w:t>
 Общая площадь земельных участков, га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қолда бары, мың теңге</w:t>
            </w:r>
            <w:r>
              <w:br/>
            </w:r>
            <w:r>
              <w:rPr>
                <w:rFonts w:ascii="Times New Roman"/>
                <w:b w:val="false"/>
                <w:i w:val="false"/>
                <w:color w:val="000000"/>
                <w:sz w:val="20"/>
              </w:rPr>
              <w:t>
Наличие незавершенного строительства, тысяч тенге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мүлік, мың теңге </w:t>
            </w:r>
            <w:r>
              <w:br/>
            </w:r>
            <w:r>
              <w:rPr>
                <w:rFonts w:ascii="Times New Roman"/>
                <w:b w:val="false"/>
                <w:i w:val="false"/>
                <w:color w:val="000000"/>
                <w:sz w:val="20"/>
              </w:rPr>
              <w:t>
Инвестиционное имущество, тыс. тенге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6.2 Кәсіпорындар балансындағы стационарлық сауда объектілер бойынша ақпаратты көрсетіңіз</w:t>
      </w:r>
    </w:p>
    <w:p>
      <w:pPr>
        <w:spacing w:after="0"/>
        <w:ind w:left="0"/>
        <w:jc w:val="both"/>
      </w:pPr>
      <w:r>
        <w:rPr>
          <w:rFonts w:ascii="Times New Roman"/>
          <w:b w:val="false"/>
          <w:i w:val="false"/>
          <w:color w:val="000000"/>
          <w:sz w:val="28"/>
        </w:rPr>
        <w:t>
      Укажите информацию по стационарным торговым объектам, находящимся на балансе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7784"/>
        <w:gridCol w:w="1339"/>
        <w:gridCol w:w="1339"/>
      </w:tblGrid>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r>
              <w:br/>
            </w:r>
            <w:r>
              <w:rPr>
                <w:rFonts w:ascii="Times New Roman"/>
                <w:b/>
                <w:i w:val="false"/>
                <w:color w:val="000000"/>
                <w:sz w:val="20"/>
              </w:rPr>
              <w:t>
Наименование показателей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Сауда объектілерінің саны,</w:t>
            </w:r>
            <w:r>
              <w:br/>
            </w:r>
            <w:r>
              <w:rPr>
                <w:rFonts w:ascii="Times New Roman"/>
                <w:b/>
                <w:i w:val="false"/>
                <w:color w:val="000000"/>
                <w:sz w:val="20"/>
              </w:rPr>
              <w:t>
бірлік</w:t>
            </w:r>
            <w:r>
              <w:br/>
            </w:r>
            <w:r>
              <w:rPr>
                <w:rFonts w:ascii="Times New Roman"/>
                <w:b/>
                <w:i w:val="false"/>
                <w:color w:val="000000"/>
                <w:sz w:val="20"/>
              </w:rPr>
              <w:t>
Количество торговых объектов, единиц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Сауда аумағы, шаршы метр</w:t>
            </w:r>
            <w:r>
              <w:br/>
            </w:r>
            <w:r>
              <w:rPr>
                <w:rFonts w:ascii="Times New Roman"/>
                <w:b/>
                <w:i w:val="false"/>
                <w:color w:val="000000"/>
                <w:sz w:val="20"/>
              </w:rPr>
              <w:t>
Торговая площадь, кв.м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санаты бойынша</w:t>
            </w:r>
            <w:r>
              <w:br/>
            </w:r>
            <w:r>
              <w:rPr>
                <w:rFonts w:ascii="Times New Roman"/>
                <w:b w:val="false"/>
                <w:i w:val="false"/>
                <w:color w:val="000000"/>
                <w:sz w:val="20"/>
              </w:rPr>
              <w:t>
в том числе по категориям</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шаршы метрден және одан жоғары</w:t>
            </w:r>
            <w:r>
              <w:br/>
            </w:r>
            <w:r>
              <w:rPr>
                <w:rFonts w:ascii="Times New Roman"/>
                <w:b w:val="false"/>
                <w:i w:val="false"/>
                <w:color w:val="000000"/>
                <w:sz w:val="20"/>
              </w:rPr>
              <w:t>
10 000 кв.м. и выше</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2 000 - 10 000 шаршы метр</w:t>
            </w:r>
            <w:r>
              <w:br/>
            </w:r>
            <w:r>
              <w:rPr>
                <w:rFonts w:ascii="Times New Roman"/>
                <w:b w:val="false"/>
                <w:i w:val="false"/>
                <w:color w:val="000000"/>
                <w:sz w:val="20"/>
              </w:rPr>
              <w:t>
2 000 - 10 000 кв.м.</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500 - 2 000 шаршы метр</w:t>
            </w:r>
            <w:r>
              <w:br/>
            </w:r>
            <w:r>
              <w:rPr>
                <w:rFonts w:ascii="Times New Roman"/>
                <w:b w:val="false"/>
                <w:i w:val="false"/>
                <w:color w:val="000000"/>
                <w:sz w:val="20"/>
              </w:rPr>
              <w:t>
500 - 2 000 кв.м.</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100 - 500 шаршы метр</w:t>
            </w:r>
            <w:r>
              <w:br/>
            </w:r>
            <w:r>
              <w:rPr>
                <w:rFonts w:ascii="Times New Roman"/>
                <w:b w:val="false"/>
                <w:i w:val="false"/>
                <w:color w:val="000000"/>
                <w:sz w:val="20"/>
              </w:rPr>
              <w:t>
100 - 500 кв.м.</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шаршы метрге дейін</w:t>
            </w:r>
            <w:r>
              <w:br/>
            </w:r>
            <w:r>
              <w:rPr>
                <w:rFonts w:ascii="Times New Roman"/>
                <w:b w:val="false"/>
                <w:i w:val="false"/>
                <w:color w:val="000000"/>
                <w:sz w:val="20"/>
              </w:rPr>
              <w:t>
до 100 кв.м.</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_______________________            Адрес      ___________________________</w:t>
      </w:r>
    </w:p>
    <w:p>
      <w:pPr>
        <w:spacing w:after="0"/>
        <w:ind w:left="0"/>
        <w:jc w:val="both"/>
      </w:pPr>
      <w:r>
        <w:rPr>
          <w:rFonts w:ascii="Times New Roman"/>
          <w:b w:val="false"/>
          <w:i w:val="false"/>
          <w:color w:val="000000"/>
          <w:sz w:val="28"/>
        </w:rPr>
        <w:t>
      _______________________                  ___________________________</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w:t>
      </w:r>
    </w:p>
    <w:tbl>
      <w:tblPr>
        <w:tblW w:w="0" w:type="auto"/>
        <w:tblCellSpacing w:w="0" w:type="auto"/>
        <w:tblBorders>
          <w:top w:val="none"/>
          <w:left w:val="none"/>
          <w:bottom w:val="none"/>
          <w:right w:val="none"/>
          <w:insideH w:val="none"/>
          <w:insideV w:val="none"/>
        </w:tblBorders>
      </w:tblPr>
      <w:tblGrid>
        <w:gridCol w:w="7575"/>
        <w:gridCol w:w="4725"/>
      </w:tblGrid>
      <w:tr>
        <w:trPr>
          <w:trHeight w:val="30" w:hRule="atLeast"/>
        </w:trPr>
        <w:tc>
          <w:tcPr>
            <w:tcW w:w="7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2</w:t>
            </w:r>
          </w:p>
        </w:tc>
        <w:tc>
          <w:tcPr>
            <w:tcW w:w="4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опубликование</w:t>
            </w:r>
            <w:r>
              <w:br/>
            </w:r>
            <w:r>
              <w:rPr>
                <w:rFonts w:ascii="Times New Roman"/>
                <w:b w:val="false"/>
                <w:i w:val="false"/>
                <w:color w:val="000000"/>
                <w:sz w:val="20"/>
              </w:rPr>
              <w:t>
первичных данных</w:t>
            </w:r>
            <w:r>
              <w:rPr>
                <w:rFonts w:ascii="Times New Roman"/>
                <w:b w:val="false"/>
                <w:i w:val="false"/>
                <w:color w:val="000000"/>
                <w:vertAlign w:val="superscript"/>
              </w:rPr>
              <w:t>2</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Главный бухгалтер 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7 қазандағы</w:t>
            </w:r>
            <w:r>
              <w:br/>
            </w:r>
            <w:r>
              <w:rPr>
                <w:rFonts w:ascii="Times New Roman"/>
                <w:b w:val="false"/>
                <w:i w:val="false"/>
                <w:color w:val="000000"/>
                <w:sz w:val="20"/>
              </w:rPr>
              <w:t>№ 154 бұйрығына 2-қосымша</w:t>
            </w:r>
          </w:p>
        </w:tc>
      </w:tr>
    </w:tbl>
    <w:p>
      <w:pPr>
        <w:spacing w:after="0"/>
        <w:ind w:left="0"/>
        <w:jc w:val="left"/>
      </w:pPr>
      <w:r>
        <w:rPr>
          <w:rFonts w:ascii="Times New Roman"/>
          <w:b/>
          <w:i w:val="false"/>
          <w:color w:val="000000"/>
        </w:rPr>
        <w:t xml:space="preserve"> "Негізгі қорлар жағдайы туралы есеп" (коды 271112001, индексі 11, кезеңділігі</w:t>
      </w:r>
      <w:r>
        <w:br/>
      </w:r>
      <w:r>
        <w:rPr>
          <w:rFonts w:ascii="Times New Roman"/>
          <w:b/>
          <w:i w:val="false"/>
          <w:color w:val="000000"/>
        </w:rPr>
        <w:t>жылдық) жалпымемлекеттік статистикалық байқауының</w:t>
      </w:r>
      <w:r>
        <w:br/>
      </w:r>
      <w:r>
        <w:rPr>
          <w:rFonts w:ascii="Times New Roman"/>
          <w:b/>
          <w:i w:val="false"/>
          <w:color w:val="000000"/>
        </w:rPr>
        <w:t>статистикалық нысанын толтыру жөніндегі нұсқаулық</w:t>
      </w:r>
    </w:p>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министрлігінің Статистика комитеті төрағасының 30.11.2016 </w:t>
      </w:r>
      <w:r>
        <w:rPr>
          <w:rFonts w:ascii="Times New Roman"/>
          <w:b w:val="false"/>
          <w:i w:val="false"/>
          <w:color w:val="ff0000"/>
          <w:sz w:val="28"/>
        </w:rPr>
        <w:t>№ 286</w:t>
      </w:r>
      <w:r>
        <w:rPr>
          <w:rFonts w:ascii="Times New Roman"/>
          <w:b w:val="false"/>
          <w:i w:val="false"/>
          <w:color w:val="ff0000"/>
          <w:sz w:val="28"/>
        </w:rPr>
        <w:t xml:space="preserve"> (01.01.2017 бастап қолданысқа енгізіледі) бұйрығымен.</w:t>
      </w:r>
    </w:p>
    <w:bookmarkStart w:name="z17" w:id="7"/>
    <w:p>
      <w:pPr>
        <w:spacing w:after="0"/>
        <w:ind w:left="0"/>
        <w:jc w:val="both"/>
      </w:pPr>
      <w:r>
        <w:rPr>
          <w:rFonts w:ascii="Times New Roman"/>
          <w:b w:val="false"/>
          <w:i w:val="false"/>
          <w:color w:val="000000"/>
          <w:sz w:val="28"/>
        </w:rPr>
        <w:t xml:space="preserve">
      1. Осы "Негізгі қорлар жағдайы туралы есеп" (коды 271112001, индексі 11, кезеңділігі жылдық)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тармағына</w:t>
      </w:r>
      <w:r>
        <w:rPr>
          <w:rFonts w:ascii="Times New Roman"/>
          <w:b w:val="false"/>
          <w:i w:val="false"/>
          <w:color w:val="000000"/>
          <w:sz w:val="28"/>
        </w:rPr>
        <w:t xml:space="preserve"> сәйкес әзірленді және "Негізгі қорлар жағдайы туралы есеп" (коды 271112001, индексі 11, кезеңділігі жылдық) жалпымемлекеттік статистикалық байқауының статистикалық нысанын (бұдан әрі – статистикалық нысан) толтыруды нақтылайды.</w:t>
      </w:r>
    </w:p>
    <w:bookmarkEnd w:id="7"/>
    <w:bookmarkStart w:name="z18" w:id="8"/>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8"/>
    <w:bookmarkStart w:name="z19" w:id="9"/>
    <w:p>
      <w:pPr>
        <w:spacing w:after="0"/>
        <w:ind w:left="0"/>
        <w:jc w:val="both"/>
      </w:pPr>
      <w:r>
        <w:rPr>
          <w:rFonts w:ascii="Times New Roman"/>
          <w:b w:val="false"/>
          <w:i w:val="false"/>
          <w:color w:val="000000"/>
          <w:sz w:val="28"/>
        </w:rPr>
        <w:t>
      1) бастапқы құн – Қазақстан Республикасының бухгалтерлiк есеп пен қаржылық есептiлiк заңнамасымен басқа өлшеу базасы қолданылатыны жазылған жағдайларды қоспағандағы тарихи құны;</w:t>
      </w:r>
    </w:p>
    <w:bookmarkEnd w:id="9"/>
    <w:bookmarkStart w:name="z20" w:id="10"/>
    <w:p>
      <w:pPr>
        <w:spacing w:after="0"/>
        <w:ind w:left="0"/>
        <w:jc w:val="both"/>
      </w:pPr>
      <w:r>
        <w:rPr>
          <w:rFonts w:ascii="Times New Roman"/>
          <w:b w:val="false"/>
          <w:i w:val="false"/>
          <w:color w:val="000000"/>
          <w:sz w:val="28"/>
        </w:rPr>
        <w:t>
      2) биологиялық актив - жануар немесе өсімдік;</w:t>
      </w:r>
    </w:p>
    <w:bookmarkEnd w:id="10"/>
    <w:bookmarkStart w:name="z21" w:id="11"/>
    <w:p>
      <w:pPr>
        <w:spacing w:after="0"/>
        <w:ind w:left="0"/>
        <w:jc w:val="both"/>
      </w:pPr>
      <w:r>
        <w:rPr>
          <w:rFonts w:ascii="Times New Roman"/>
          <w:b w:val="false"/>
          <w:i w:val="false"/>
          <w:color w:val="000000"/>
          <w:sz w:val="28"/>
        </w:rPr>
        <w:t xml:space="preserve">
      3) ғимараттар – көтеретін және қалқалайтын немесе үйлескен (көтеретін және қалқалайтын) конструкциялардан тұратын, объектінің функционалдық мақсатына байланысты адамдардың тұруына немесе малдардың паналауына, заттарды сақтауға арналған тұрақты мақсаттар үшін салынған объект; </w:t>
      </w:r>
    </w:p>
    <w:bookmarkEnd w:id="11"/>
    <w:bookmarkStart w:name="z22" w:id="12"/>
    <w:p>
      <w:pPr>
        <w:spacing w:after="0"/>
        <w:ind w:left="0"/>
        <w:jc w:val="both"/>
      </w:pPr>
      <w:r>
        <w:rPr>
          <w:rFonts w:ascii="Times New Roman"/>
          <w:b w:val="false"/>
          <w:i w:val="false"/>
          <w:color w:val="000000"/>
          <w:sz w:val="28"/>
        </w:rPr>
        <w:t>
      4) имараттар – инженерлік-құрылыстық объект (ғимараттан басқа), олардың міндеті еңбек мәнін өзгертумен байланысты емес сол немесе басқа техникалық функцияларды орындау арқылы өндіріс процесін жүзеге асыру үшін немесе әртүрлі өндірістік емес функцияларды жүзеге асыру үшін қажет жағдайларды жасау болып табылады;</w:t>
      </w:r>
    </w:p>
    <w:bookmarkEnd w:id="12"/>
    <w:bookmarkStart w:name="z23" w:id="13"/>
    <w:p>
      <w:pPr>
        <w:spacing w:after="0"/>
        <w:ind w:left="0"/>
        <w:jc w:val="both"/>
      </w:pPr>
      <w:r>
        <w:rPr>
          <w:rFonts w:ascii="Times New Roman"/>
          <w:b w:val="false"/>
          <w:i w:val="false"/>
          <w:color w:val="000000"/>
          <w:sz w:val="28"/>
        </w:rPr>
        <w:t>
      5) инвестициялық мүлік – жалдау төлемдерін немесе капитал құнының өсімін алу мақсатында, бірақ:</w:t>
      </w:r>
    </w:p>
    <w:bookmarkEnd w:id="13"/>
    <w:bookmarkStart w:name="z24" w:id="14"/>
    <w:p>
      <w:pPr>
        <w:spacing w:after="0"/>
        <w:ind w:left="0"/>
        <w:jc w:val="both"/>
      </w:pPr>
      <w:r>
        <w:rPr>
          <w:rFonts w:ascii="Times New Roman"/>
          <w:b w:val="false"/>
          <w:i w:val="false"/>
          <w:color w:val="000000"/>
          <w:sz w:val="28"/>
        </w:rPr>
        <w:t>
      өндірісте немесе тауарларды жеткізуде, қызметтер көрсетуде пайдалану үшін, әкімшілік мақсаттарда емес; немесе қарапайым шаруашылық қызмет барысында сату мақсатында емес иеліктегі (меншік иесіндегі немесе қаржылық жалдау шарты бойынша жалға берушідегі) жылжымайтын мүлік (жер және (немесе) ғимарат не ғимараттың бір бөлігі);</w:t>
      </w:r>
    </w:p>
    <w:bookmarkEnd w:id="14"/>
    <w:bookmarkStart w:name="z25" w:id="15"/>
    <w:p>
      <w:pPr>
        <w:spacing w:after="0"/>
        <w:ind w:left="0"/>
        <w:jc w:val="both"/>
      </w:pPr>
      <w:r>
        <w:rPr>
          <w:rFonts w:ascii="Times New Roman"/>
          <w:b w:val="false"/>
          <w:i w:val="false"/>
          <w:color w:val="000000"/>
          <w:sz w:val="28"/>
        </w:rPr>
        <w:t>
      6) компьютер – операциялардың берілген нақты айқындалған өзгермелі тізбектілігін орындай алатын жабдық немесе жүйе;</w:t>
      </w:r>
    </w:p>
    <w:bookmarkEnd w:id="15"/>
    <w:bookmarkStart w:name="z26" w:id="16"/>
    <w:p>
      <w:pPr>
        <w:spacing w:after="0"/>
        <w:ind w:left="0"/>
        <w:jc w:val="both"/>
      </w:pPr>
      <w:r>
        <w:rPr>
          <w:rFonts w:ascii="Times New Roman"/>
          <w:b w:val="false"/>
          <w:i w:val="false"/>
          <w:color w:val="000000"/>
          <w:sz w:val="28"/>
        </w:rPr>
        <w:t xml:space="preserve">
      7) қосалқы қызмет түрі – бұл үшінші тұлғаға арналған өнімді (тауарлар, көрсетілетін қызметтер) өндіру мақсатында негізгіден басқа жүзеге асырылатын қызмет түрі; </w:t>
      </w:r>
    </w:p>
    <w:bookmarkEnd w:id="16"/>
    <w:bookmarkStart w:name="z27" w:id="17"/>
    <w:p>
      <w:pPr>
        <w:spacing w:after="0"/>
        <w:ind w:left="0"/>
        <w:jc w:val="both"/>
      </w:pPr>
      <w:r>
        <w:rPr>
          <w:rFonts w:ascii="Times New Roman"/>
          <w:b w:val="false"/>
          <w:i w:val="false"/>
          <w:color w:val="000000"/>
          <w:sz w:val="28"/>
        </w:rPr>
        <w:t>
      8) материалдық емес активтер – тауарларды (жұмыстарды, көрсетілетін қызметтерді) өндіруде немесе өткізуде, әкімшілік мақсатта және басқа субъектілерге жалға беруде ұзақ мерзім бойы пайдалануға арналған нақты мәні жоқ:</w:t>
      </w:r>
    </w:p>
    <w:bookmarkEnd w:id="17"/>
    <w:bookmarkStart w:name="z28" w:id="18"/>
    <w:p>
      <w:pPr>
        <w:spacing w:after="0"/>
        <w:ind w:left="0"/>
        <w:jc w:val="both"/>
      </w:pPr>
      <w:r>
        <w:rPr>
          <w:rFonts w:ascii="Times New Roman"/>
          <w:b w:val="false"/>
          <w:i w:val="false"/>
          <w:color w:val="000000"/>
          <w:sz w:val="28"/>
        </w:rPr>
        <w:t>
      анықтауға болатын;</w:t>
      </w:r>
    </w:p>
    <w:bookmarkEnd w:id="18"/>
    <w:bookmarkStart w:name="z29" w:id="19"/>
    <w:p>
      <w:pPr>
        <w:spacing w:after="0"/>
        <w:ind w:left="0"/>
        <w:jc w:val="both"/>
      </w:pPr>
      <w:r>
        <w:rPr>
          <w:rFonts w:ascii="Times New Roman"/>
          <w:b w:val="false"/>
          <w:i w:val="false"/>
          <w:color w:val="000000"/>
          <w:sz w:val="28"/>
        </w:rPr>
        <w:t>
      объектімен бақыланатын;</w:t>
      </w:r>
    </w:p>
    <w:bookmarkEnd w:id="19"/>
    <w:bookmarkStart w:name="z30" w:id="20"/>
    <w:p>
      <w:pPr>
        <w:spacing w:after="0"/>
        <w:ind w:left="0"/>
        <w:jc w:val="both"/>
      </w:pPr>
      <w:r>
        <w:rPr>
          <w:rFonts w:ascii="Times New Roman"/>
          <w:b w:val="false"/>
          <w:i w:val="false"/>
          <w:color w:val="000000"/>
          <w:sz w:val="28"/>
        </w:rPr>
        <w:t>
      субъект пайдалануынан болашақта экономикалық пайда алуды көздейтін ақшалай емес активтер;</w:t>
      </w:r>
    </w:p>
    <w:bookmarkEnd w:id="20"/>
    <w:bookmarkStart w:name="z31" w:id="21"/>
    <w:p>
      <w:pPr>
        <w:spacing w:after="0"/>
        <w:ind w:left="0"/>
        <w:jc w:val="both"/>
      </w:pPr>
      <w:r>
        <w:rPr>
          <w:rFonts w:ascii="Times New Roman"/>
          <w:b w:val="false"/>
          <w:i w:val="false"/>
          <w:color w:val="000000"/>
          <w:sz w:val="28"/>
        </w:rPr>
        <w:t>
      9) машиналар мен жабдықтар – энергияны, материалдар мен ақпараттарды қайта жаңғыртатын құрылғылар. Негізгі (басым) мақсатына байланысты машиналар мен жабдықтар түрлі санаттарға бөлінеді;</w:t>
      </w:r>
    </w:p>
    <w:bookmarkEnd w:id="21"/>
    <w:bookmarkStart w:name="z32" w:id="22"/>
    <w:p>
      <w:pPr>
        <w:spacing w:after="0"/>
        <w:ind w:left="0"/>
        <w:jc w:val="both"/>
      </w:pPr>
      <w:r>
        <w:rPr>
          <w:rFonts w:ascii="Times New Roman"/>
          <w:b w:val="false"/>
          <w:i w:val="false"/>
          <w:color w:val="000000"/>
          <w:sz w:val="28"/>
        </w:rPr>
        <w:t>
      10) негізгі қорлар – тауарларды өндіру немесе жеткізу, нарықтық және нарықтық емес қызметтер көрсету, жалға беру немесе әкімшілік мақсаттар үшін пайдаланылатын және мынадай:</w:t>
      </w:r>
    </w:p>
    <w:bookmarkEnd w:id="22"/>
    <w:bookmarkStart w:name="z33" w:id="23"/>
    <w:p>
      <w:pPr>
        <w:spacing w:after="0"/>
        <w:ind w:left="0"/>
        <w:jc w:val="both"/>
      </w:pPr>
      <w:r>
        <w:rPr>
          <w:rFonts w:ascii="Times New Roman"/>
          <w:b w:val="false"/>
          <w:i w:val="false"/>
          <w:color w:val="000000"/>
          <w:sz w:val="28"/>
        </w:rPr>
        <w:t>
      оларды бір жылдан астам уақыт бойы пайдалану көзделетін;</w:t>
      </w:r>
    </w:p>
    <w:bookmarkEnd w:id="23"/>
    <w:bookmarkStart w:name="z34" w:id="24"/>
    <w:p>
      <w:pPr>
        <w:spacing w:after="0"/>
        <w:ind w:left="0"/>
        <w:jc w:val="both"/>
      </w:pPr>
      <w:r>
        <w:rPr>
          <w:rFonts w:ascii="Times New Roman"/>
          <w:b w:val="false"/>
          <w:i w:val="false"/>
          <w:color w:val="000000"/>
          <w:sz w:val="28"/>
        </w:rPr>
        <w:t>
      болашақтағы экономикалық тиімділіктер осындай активтерге байланысты болуы мүмкін;</w:t>
      </w:r>
    </w:p>
    <w:bookmarkEnd w:id="24"/>
    <w:bookmarkStart w:name="z35" w:id="25"/>
    <w:p>
      <w:pPr>
        <w:spacing w:after="0"/>
        <w:ind w:left="0"/>
        <w:jc w:val="both"/>
      </w:pPr>
      <w:r>
        <w:rPr>
          <w:rFonts w:ascii="Times New Roman"/>
          <w:b w:val="false"/>
          <w:i w:val="false"/>
          <w:color w:val="000000"/>
          <w:sz w:val="28"/>
        </w:rPr>
        <w:t>
      активтің құны анық айқындалуы мүмкін талаптарға жауап беретін материалдық және материалдық емес ақшалай емес активтер;</w:t>
      </w:r>
    </w:p>
    <w:bookmarkEnd w:id="25"/>
    <w:bookmarkStart w:name="z36" w:id="26"/>
    <w:p>
      <w:pPr>
        <w:spacing w:after="0"/>
        <w:ind w:left="0"/>
        <w:jc w:val="both"/>
      </w:pPr>
      <w:r>
        <w:rPr>
          <w:rFonts w:ascii="Times New Roman"/>
          <w:b w:val="false"/>
          <w:i w:val="false"/>
          <w:color w:val="000000"/>
          <w:sz w:val="28"/>
        </w:rPr>
        <w:t>
      11) негізгі қорлардың өтелімі – бұл оны пайдалы қолдану мерзімі ішінде активтің өтелетін құнының шығыстарына жүйелі түрде бөлу;</w:t>
      </w:r>
    </w:p>
    <w:bookmarkEnd w:id="26"/>
    <w:bookmarkStart w:name="z37" w:id="27"/>
    <w:p>
      <w:pPr>
        <w:spacing w:after="0"/>
        <w:ind w:left="0"/>
        <w:jc w:val="both"/>
      </w:pPr>
      <w:r>
        <w:rPr>
          <w:rFonts w:ascii="Times New Roman"/>
          <w:b w:val="false"/>
          <w:i w:val="false"/>
          <w:color w:val="000000"/>
          <w:sz w:val="28"/>
        </w:rPr>
        <w:t>
      12) негізгі құралдар – субъект тауарлар өндіру немесе жеткізу және қызметтер көрсету үшін, басқа субъектілерге жалға беру үшін не әкімшілік мақсаттар үшін пайдаланатын және бір жылдан астам уақыт бойы пайдалану көзделген жылжымайтын мүліктерді (ғимараттар, имараттар және жерге байланысты басқа да активтер), машиналар мен жабдықтарды қоса алғандағы материалдық-заттық нысаны бар ақшалай емес активтер;</w:t>
      </w:r>
    </w:p>
    <w:bookmarkEnd w:id="27"/>
    <w:bookmarkStart w:name="z38" w:id="28"/>
    <w:p>
      <w:pPr>
        <w:spacing w:after="0"/>
        <w:ind w:left="0"/>
        <w:jc w:val="both"/>
      </w:pPr>
      <w:r>
        <w:rPr>
          <w:rFonts w:ascii="Times New Roman"/>
          <w:b w:val="false"/>
          <w:i w:val="false"/>
          <w:color w:val="000000"/>
          <w:sz w:val="28"/>
        </w:rPr>
        <w:t xml:space="preserve">
      13) негізгі қызмет түрі – қосылған құны субъект жүзеге асыратын қызметтің кез келген басқа түрінің қосылған құнынан асатын қызмет түрі; </w:t>
      </w:r>
    </w:p>
    <w:bookmarkEnd w:id="28"/>
    <w:bookmarkStart w:name="z39" w:id="29"/>
    <w:p>
      <w:pPr>
        <w:spacing w:after="0"/>
        <w:ind w:left="0"/>
        <w:jc w:val="both"/>
      </w:pPr>
      <w:r>
        <w:rPr>
          <w:rFonts w:ascii="Times New Roman"/>
          <w:b w:val="false"/>
          <w:i w:val="false"/>
          <w:color w:val="000000"/>
          <w:sz w:val="28"/>
        </w:rPr>
        <w:t>
      14) теңгерімдік құны – жиналған өтелімді және құнсызданудың шығындарын шегеруден кейінгі активті тану сомасы;</w:t>
      </w:r>
    </w:p>
    <w:bookmarkEnd w:id="29"/>
    <w:bookmarkStart w:name="z40" w:id="30"/>
    <w:p>
      <w:pPr>
        <w:spacing w:after="0"/>
        <w:ind w:left="0"/>
        <w:jc w:val="both"/>
      </w:pPr>
      <w:r>
        <w:rPr>
          <w:rFonts w:ascii="Times New Roman"/>
          <w:b w:val="false"/>
          <w:i w:val="false"/>
          <w:color w:val="000000"/>
          <w:sz w:val="28"/>
        </w:rPr>
        <w:t>
      15) тұрғын ғимарат – ортақ мүлік болып табылатын, негізінен тұрғын үй-жайдан, сондай-ақ тұрғын емес үй-жай және өзге де бөліктерден тұратын құрылыс. Егер жалпы пайдалы алаңның жартысынан азы тұрғындық мақсат үшін пайдаланылса, ғимарат оның мақсатты дизайнына сәйкес тұрғын емес ғимарат ретінде жіктеледі;</w:t>
      </w:r>
    </w:p>
    <w:bookmarkEnd w:id="30"/>
    <w:bookmarkStart w:name="z41" w:id="31"/>
    <w:p>
      <w:pPr>
        <w:spacing w:after="0"/>
        <w:ind w:left="0"/>
        <w:jc w:val="both"/>
      </w:pPr>
      <w:r>
        <w:rPr>
          <w:rFonts w:ascii="Times New Roman"/>
          <w:b w:val="false"/>
          <w:i w:val="false"/>
          <w:color w:val="000000"/>
          <w:sz w:val="28"/>
        </w:rPr>
        <w:t>
      16) тұрғын емес ғимарат - негізінен пайдаланылатын немесе тұрғын емес мақсаттарға арналған құрылыс. Егер жалпы пайдалы алаңның жартысы тұрғындық мақсаттар үшін пайдаланылса, ғимарат тұрғындық ретінде жіктеледі;</w:t>
      </w:r>
    </w:p>
    <w:bookmarkEnd w:id="31"/>
    <w:bookmarkStart w:name="z42" w:id="32"/>
    <w:p>
      <w:pPr>
        <w:spacing w:after="0"/>
        <w:ind w:left="0"/>
        <w:jc w:val="both"/>
      </w:pPr>
      <w:r>
        <w:rPr>
          <w:rFonts w:ascii="Times New Roman"/>
          <w:b w:val="false"/>
          <w:i w:val="false"/>
          <w:color w:val="000000"/>
          <w:sz w:val="28"/>
        </w:rPr>
        <w:t>
      17) сауда алаңы – тауарларды сату кезiнде тауарларды қоюға, көрсетуге, сатып алушыларға қызмет етуге және сатып алушылармен ақшалай есеп айырысуға, сатып алушылардың өтуiне арналған, арнайы құрал-жабдық қойылған сауда объектiсiнiң алаңы;</w:t>
      </w:r>
    </w:p>
    <w:bookmarkEnd w:id="32"/>
    <w:bookmarkStart w:name="z43" w:id="33"/>
    <w:p>
      <w:pPr>
        <w:spacing w:after="0"/>
        <w:ind w:left="0"/>
        <w:jc w:val="both"/>
      </w:pPr>
      <w:r>
        <w:rPr>
          <w:rFonts w:ascii="Times New Roman"/>
          <w:b w:val="false"/>
          <w:i w:val="false"/>
          <w:color w:val="000000"/>
          <w:sz w:val="28"/>
        </w:rPr>
        <w:t>
      18) стационарлық сауда объектісі – жермен берік байланысқан және инженерлік-техникалық қамтамасыз ету желілеріне қосылған (технологиялық біріктірілген) ғимарат немесе ғимараттың бiр бөлiгi (қосарлас, қосарлас-жапсарлас, жапсарлас салынған үй-жай), құрылыс немесе құрылыстың бiр бөлiгі (қосарлас, қосарлас-жапсарлас, жапсарлас салынған үй-жай);</w:t>
      </w:r>
    </w:p>
    <w:bookmarkEnd w:id="33"/>
    <w:bookmarkStart w:name="z44" w:id="34"/>
    <w:p>
      <w:pPr>
        <w:spacing w:after="0"/>
        <w:ind w:left="0"/>
        <w:jc w:val="both"/>
      </w:pPr>
      <w:r>
        <w:rPr>
          <w:rFonts w:ascii="Times New Roman"/>
          <w:b w:val="false"/>
          <w:i w:val="false"/>
          <w:color w:val="000000"/>
          <w:sz w:val="28"/>
        </w:rPr>
        <w:t>
      19) шалғай жабдық – компьютерге ақпаратты енгізуге немесе оны одан шығаруға мүмкіндік беретін аппаратура (терминалдар, принтерлер, сканерлер, плоттерлер, үздіксіз қоректендіру көздері, тінтуір және пернетақта).</w:t>
      </w:r>
    </w:p>
    <w:bookmarkEnd w:id="34"/>
    <w:bookmarkStart w:name="z45" w:id="35"/>
    <w:p>
      <w:pPr>
        <w:spacing w:after="0"/>
        <w:ind w:left="0"/>
        <w:jc w:val="both"/>
      </w:pPr>
      <w:r>
        <w:rPr>
          <w:rFonts w:ascii="Times New Roman"/>
          <w:b w:val="false"/>
          <w:i w:val="false"/>
          <w:color w:val="000000"/>
          <w:sz w:val="28"/>
        </w:rPr>
        <w:t>
      3. Электрондық-есептеуіш техника, оның бөлшектері және төменде көрсетілгендерді қамтитын керек-жарақтары:</w:t>
      </w:r>
    </w:p>
    <w:bookmarkEnd w:id="35"/>
    <w:bookmarkStart w:name="z46" w:id="36"/>
    <w:p>
      <w:pPr>
        <w:spacing w:after="0"/>
        <w:ind w:left="0"/>
        <w:jc w:val="both"/>
      </w:pPr>
      <w:r>
        <w:rPr>
          <w:rFonts w:ascii="Times New Roman"/>
          <w:b w:val="false"/>
          <w:i w:val="false"/>
          <w:color w:val="000000"/>
          <w:sz w:val="28"/>
        </w:rPr>
        <w:t>
      1) басқа топтамаларға енгізілмеген енгізу-шығару құрылғылары;</w:t>
      </w:r>
    </w:p>
    <w:bookmarkEnd w:id="36"/>
    <w:bookmarkStart w:name="z47" w:id="37"/>
    <w:p>
      <w:pPr>
        <w:spacing w:after="0"/>
        <w:ind w:left="0"/>
        <w:jc w:val="both"/>
      </w:pPr>
      <w:r>
        <w:rPr>
          <w:rFonts w:ascii="Times New Roman"/>
          <w:b w:val="false"/>
          <w:i w:val="false"/>
          <w:color w:val="000000"/>
          <w:sz w:val="28"/>
        </w:rPr>
        <w:t>
      2) бір корпуста, кем дегенде, комбинацияланған немесе жекелеген блоктарға орналастырылған орталық процессор және енгізу және шығару құрылғысы бар цифрлық есептеуіш машиналар;</w:t>
      </w:r>
    </w:p>
    <w:bookmarkEnd w:id="37"/>
    <w:bookmarkStart w:name="z48" w:id="38"/>
    <w:p>
      <w:pPr>
        <w:spacing w:after="0"/>
        <w:ind w:left="0"/>
        <w:jc w:val="both"/>
      </w:pPr>
      <w:r>
        <w:rPr>
          <w:rFonts w:ascii="Times New Roman"/>
          <w:b w:val="false"/>
          <w:i w:val="false"/>
          <w:color w:val="000000"/>
          <w:sz w:val="28"/>
        </w:rPr>
        <w:t>
      3) бір корпуста мына типтердегі бір немесе екі құрылғыдан: жадыда сақтау құрылғысы, енгізу немесе шығару құрылғысы болатын немесе болмайтын, деректерді автоматтандырылған өңдеуге арналған өзге де цифрлық машиналар;</w:t>
      </w:r>
    </w:p>
    <w:bookmarkEnd w:id="38"/>
    <w:bookmarkStart w:name="z49" w:id="39"/>
    <w:p>
      <w:pPr>
        <w:spacing w:after="0"/>
        <w:ind w:left="0"/>
        <w:jc w:val="both"/>
      </w:pPr>
      <w:r>
        <w:rPr>
          <w:rFonts w:ascii="Times New Roman"/>
          <w:b w:val="false"/>
          <w:i w:val="false"/>
          <w:color w:val="000000"/>
          <w:sz w:val="28"/>
        </w:rPr>
        <w:t>
      4) екі немесе одан көп қызметтерді: басып шығару, қарап шығу, көшіру, факспен жіберу қызметтерін атқаратын құрылғылар;</w:t>
      </w:r>
    </w:p>
    <w:bookmarkEnd w:id="39"/>
    <w:bookmarkStart w:name="z50" w:id="40"/>
    <w:p>
      <w:pPr>
        <w:spacing w:after="0"/>
        <w:ind w:left="0"/>
        <w:jc w:val="both"/>
      </w:pPr>
      <w:r>
        <w:rPr>
          <w:rFonts w:ascii="Times New Roman"/>
          <w:b w:val="false"/>
          <w:i w:val="false"/>
          <w:color w:val="000000"/>
          <w:sz w:val="28"/>
        </w:rPr>
        <w:t>
      5) есептеуіш машиналармен немесе желімен байланысты сауда терминалдары, сауда автоматтары және осыған ұқсас машиналар;</w:t>
      </w:r>
    </w:p>
    <w:bookmarkEnd w:id="40"/>
    <w:bookmarkStart w:name="z51" w:id="41"/>
    <w:p>
      <w:pPr>
        <w:spacing w:after="0"/>
        <w:ind w:left="0"/>
        <w:jc w:val="both"/>
      </w:pPr>
      <w:r>
        <w:rPr>
          <w:rFonts w:ascii="Times New Roman"/>
          <w:b w:val="false"/>
          <w:i w:val="false"/>
          <w:color w:val="000000"/>
          <w:sz w:val="28"/>
        </w:rPr>
        <w:t>
      6) жүйелер түрінде берілген, деректерді автоматтандырылған өңдеуге арналған цифрлық машиналар;</w:t>
      </w:r>
    </w:p>
    <w:bookmarkEnd w:id="41"/>
    <w:bookmarkStart w:name="z52" w:id="42"/>
    <w:p>
      <w:pPr>
        <w:spacing w:after="0"/>
        <w:ind w:left="0"/>
        <w:jc w:val="both"/>
      </w:pPr>
      <w:r>
        <w:rPr>
          <w:rFonts w:ascii="Times New Roman"/>
          <w:b w:val="false"/>
          <w:i w:val="false"/>
          <w:color w:val="000000"/>
          <w:sz w:val="28"/>
        </w:rPr>
        <w:t>
      7) көбінесе деректерді өңдеудің автоматты жүйелерінде қолданылатын мониторлар мен проекторлар;</w:t>
      </w:r>
    </w:p>
    <w:bookmarkEnd w:id="42"/>
    <w:bookmarkStart w:name="z53" w:id="43"/>
    <w:p>
      <w:pPr>
        <w:spacing w:after="0"/>
        <w:ind w:left="0"/>
        <w:jc w:val="both"/>
      </w:pPr>
      <w:r>
        <w:rPr>
          <w:rFonts w:ascii="Times New Roman"/>
          <w:b w:val="false"/>
          <w:i w:val="false"/>
          <w:color w:val="000000"/>
          <w:sz w:val="28"/>
        </w:rPr>
        <w:t>
      8) салмағы 10 кг аспайтын портативті цифрлық есептеуіш машиналар (лэптоптар, ноутбуктар, органайзерлер); цифрлық және осыған ұқсас машиналар.</w:t>
      </w:r>
    </w:p>
    <w:bookmarkEnd w:id="43"/>
    <w:p>
      <w:pPr>
        <w:spacing w:after="0"/>
        <w:ind w:left="0"/>
        <w:jc w:val="both"/>
      </w:pPr>
      <w:r>
        <w:rPr>
          <w:rFonts w:ascii="Times New Roman"/>
          <w:b w:val="false"/>
          <w:i w:val="false"/>
          <w:color w:val="000000"/>
          <w:sz w:val="28"/>
        </w:rPr>
        <w:t>
      4. 2-бөлімде негізгі қызмет түрі бойынша негізгі қорлардың қолда бары және қозғалысы туралы ақпарат көрсетіледі және ол төменде келтірілген бағандарды қамтиды:</w:t>
      </w:r>
    </w:p>
    <w:p>
      <w:pPr>
        <w:spacing w:after="0"/>
        <w:ind w:left="0"/>
        <w:jc w:val="both"/>
      </w:pPr>
      <w:r>
        <w:rPr>
          <w:rFonts w:ascii="Times New Roman"/>
          <w:b w:val="false"/>
          <w:i w:val="false"/>
          <w:color w:val="000000"/>
          <w:sz w:val="28"/>
        </w:rPr>
        <w:t xml:space="preserve">
      1-бағанда есепті жылдың басына бастапқы құны бойынша негізгі қорлардың нақты бары көрсетіледі. Аталған баған өткен жылдың соңындағы негізгі қордың нақты бары деректерімен тең болуы тиіс. Сәйкес келмеген, деректер алшақтаған жағдайда түсіндірмелер және тиісті құжаттар, мысалы, бағалаушылар қорытындысы беріледі; </w:t>
      </w:r>
    </w:p>
    <w:p>
      <w:pPr>
        <w:spacing w:after="0"/>
        <w:ind w:left="0"/>
        <w:jc w:val="both"/>
      </w:pPr>
      <w:r>
        <w:rPr>
          <w:rFonts w:ascii="Times New Roman"/>
          <w:b w:val="false"/>
          <w:i w:val="false"/>
          <w:color w:val="000000"/>
          <w:sz w:val="28"/>
        </w:rPr>
        <w:t>
      2-бағанда ағымдағы жылы (бұрын пайдалануда болмаған) іске қосылған және сатып алынған қаржыландыру көздеріне қарамастан, соның ішінде банк кредиттері есебінен жаңа негізгі қорлар; бұрын ескерілмеген, төлем үшін сатып алынған және жеке және заңды тұлғалардан түскен негізгі қаражаттар көрсетіледі;</w:t>
      </w:r>
    </w:p>
    <w:p>
      <w:pPr>
        <w:spacing w:after="0"/>
        <w:ind w:left="0"/>
        <w:jc w:val="both"/>
      </w:pPr>
      <w:r>
        <w:rPr>
          <w:rFonts w:ascii="Times New Roman"/>
          <w:b w:val="false"/>
          <w:i w:val="false"/>
          <w:color w:val="000000"/>
          <w:sz w:val="28"/>
        </w:rPr>
        <w:t>
      3-бағанда – қайта бағалаудан, бағамдық айырмашылық (шетел валютасында белгіленген негізгі қорлар жағдайында) есебінен түскен түсім көрсетіледі;</w:t>
      </w:r>
    </w:p>
    <w:p>
      <w:pPr>
        <w:spacing w:after="0"/>
        <w:ind w:left="0"/>
        <w:jc w:val="both"/>
      </w:pPr>
      <w:r>
        <w:rPr>
          <w:rFonts w:ascii="Times New Roman"/>
          <w:b w:val="false"/>
          <w:i w:val="false"/>
          <w:color w:val="000000"/>
          <w:sz w:val="28"/>
        </w:rPr>
        <w:t>
      4-бағанда – өзге де себептер бойынша негізгі қорлардың (өтеусіз түсім, жалдау мерзімінің бітуі бойынша меншік құқығының ауысуы, түгендеу нәтижелері бойынша негізгі құралдардың кіріске алынбаған (ескерілмеген) объектілерін айқындау, бас ұйымдардан еншілес (тәуелді) кәсіпорындарына түсім, мемлекеттік меншікті жекешелендіру тәртібіндегі түсім, басқа ұйымдардан жарғылық капитал салымы түріндегі түсім) түсімі көрсетіледі;</w:t>
      </w:r>
    </w:p>
    <w:p>
      <w:pPr>
        <w:spacing w:after="0"/>
        <w:ind w:left="0"/>
        <w:jc w:val="both"/>
      </w:pPr>
      <w:r>
        <w:rPr>
          <w:rFonts w:ascii="Times New Roman"/>
          <w:b w:val="false"/>
          <w:i w:val="false"/>
          <w:color w:val="000000"/>
          <w:sz w:val="28"/>
        </w:rPr>
        <w:t>
      5-бағанда есепті жылы есептен шығарылған негізгі қордың бастапқы құны (моральдық немесе табиғи тозған жағдайдағы есептен шығару, құқықтық өтуі кезінде бұрын сатып алу құқығымен жалға берілген негізгі құралдардың есептен шығарылуы) көрсетіледі;</w:t>
      </w:r>
    </w:p>
    <w:p>
      <w:pPr>
        <w:spacing w:after="0"/>
        <w:ind w:left="0"/>
        <w:jc w:val="both"/>
      </w:pPr>
      <w:r>
        <w:rPr>
          <w:rFonts w:ascii="Times New Roman"/>
          <w:b w:val="false"/>
          <w:i w:val="false"/>
          <w:color w:val="000000"/>
          <w:sz w:val="28"/>
        </w:rPr>
        <w:t>
      6-бағанда 5-бағаннан төтенше жағдайлар, атап айтқанда: жер сілкінісі, дауылдар, құрғақшылық, су тасқыны, орман өрті, табиғат апаттары, індеттер, технологиялық процестермен (улы қалдықтардың ірі шығарындылары) байланысты төтенше оқиғалар нәтижесінде есептен шығарылған негізгі қорлардың бастапқы құны бөліп көрсетіледі;</w:t>
      </w:r>
    </w:p>
    <w:p>
      <w:pPr>
        <w:spacing w:after="0"/>
        <w:ind w:left="0"/>
        <w:jc w:val="both"/>
      </w:pPr>
      <w:r>
        <w:rPr>
          <w:rFonts w:ascii="Times New Roman"/>
          <w:b w:val="false"/>
          <w:i w:val="false"/>
          <w:color w:val="000000"/>
          <w:sz w:val="28"/>
        </w:rPr>
        <w:t>
      7-бағанда есепті жыл бойы жүргізілген қайта бағалау, бағамдық айырмашылықтың (шетел валютасында белгіленген негізгі қорлар жағдайында) нәтижесінде құнын азайту есебінен істен шығуы көрсетіледі;</w:t>
      </w:r>
    </w:p>
    <w:p>
      <w:pPr>
        <w:spacing w:after="0"/>
        <w:ind w:left="0"/>
        <w:jc w:val="both"/>
      </w:pPr>
      <w:r>
        <w:rPr>
          <w:rFonts w:ascii="Times New Roman"/>
          <w:b w:val="false"/>
          <w:i w:val="false"/>
          <w:color w:val="000000"/>
          <w:sz w:val="28"/>
        </w:rPr>
        <w:t xml:space="preserve">
      8-бағанда өзге де себептер бойынша негізгі қорлардың істен шығуы (объектіні басқа заңды немесе жеке тұлғаға сату, басқа ұйымдардың жарғылық капиталындағы салым түріндегі негізгі құралдардың объектілерін беру, негізгі құрал объектілерін сыйға тарту, айырбас шарттары бойынша беру, бас ұйымдардан еншілес ұйымдарға түсім) көрсетіледі; </w:t>
      </w:r>
    </w:p>
    <w:p>
      <w:pPr>
        <w:spacing w:after="0"/>
        <w:ind w:left="0"/>
        <w:jc w:val="both"/>
      </w:pPr>
      <w:r>
        <w:rPr>
          <w:rFonts w:ascii="Times New Roman"/>
          <w:b w:val="false"/>
          <w:i w:val="false"/>
          <w:color w:val="000000"/>
          <w:sz w:val="28"/>
        </w:rPr>
        <w:t>
      9-бағанда 8-бағаннан негізгі құралдарды тәркілеу нәтижесінде өзге де себептер бойынша олардың бастапқы құны бөліп көрсетіледі;</w:t>
      </w:r>
    </w:p>
    <w:p>
      <w:pPr>
        <w:spacing w:after="0"/>
        <w:ind w:left="0"/>
        <w:jc w:val="both"/>
      </w:pPr>
      <w:r>
        <w:rPr>
          <w:rFonts w:ascii="Times New Roman"/>
          <w:b w:val="false"/>
          <w:i w:val="false"/>
          <w:color w:val="000000"/>
          <w:sz w:val="28"/>
        </w:rPr>
        <w:t xml:space="preserve">
      10-бағанда бастапқы құн бойынша есепті кезеңдегі жылдың соңына кәсіпорынның негізгі қорларының қолда бары көрсетіледі; </w:t>
      </w:r>
    </w:p>
    <w:p>
      <w:pPr>
        <w:spacing w:after="0"/>
        <w:ind w:left="0"/>
        <w:jc w:val="both"/>
      </w:pPr>
      <w:r>
        <w:rPr>
          <w:rFonts w:ascii="Times New Roman"/>
          <w:b w:val="false"/>
          <w:i w:val="false"/>
          <w:color w:val="000000"/>
          <w:sz w:val="28"/>
        </w:rPr>
        <w:t>
      11-бағанда жыл соңына теңгерімдік құны бойынша (жинақталған өтелім сомасын және құнсызданудан болған залалды шегергендегі) негізгі қорлардың нақты қолда бары көрсетіледі.</w:t>
      </w:r>
    </w:p>
    <w:p>
      <w:pPr>
        <w:spacing w:after="0"/>
        <w:ind w:left="0"/>
        <w:jc w:val="both"/>
      </w:pPr>
      <w:r>
        <w:rPr>
          <w:rFonts w:ascii="Times New Roman"/>
          <w:b w:val="false"/>
          <w:i w:val="false"/>
          <w:color w:val="000000"/>
          <w:sz w:val="28"/>
        </w:rPr>
        <w:t>
      5. Негізгі қорлардың орташа жылдық құны негізгі қызмет түрі бойынша "жыл басына бастапқы құны бойынша негізгі қорлардың қолда бары" және "жыл соңына бастапқы құны бойынша негізгі қорлардың қолда бары" арасындағы орташа мән ретінде есептеледі.</w:t>
      </w:r>
    </w:p>
    <w:p>
      <w:pPr>
        <w:spacing w:after="0"/>
        <w:ind w:left="0"/>
        <w:jc w:val="both"/>
      </w:pPr>
      <w:r>
        <w:rPr>
          <w:rFonts w:ascii="Times New Roman"/>
          <w:b w:val="false"/>
          <w:i w:val="false"/>
          <w:color w:val="000000"/>
          <w:sz w:val="28"/>
        </w:rPr>
        <w:t xml:space="preserve">
      4-бөлімде өндіріс көлемінде ең көп үлес салмағы бар қосалқы қызмет түрінің коды көрсетіледі. 4.1-бөлімде барлық қосалқы қызмет түрлері бойынша негізгі қорлардың қолда бары және қозғалысы туралы ақпарат көрсетіледі. </w:t>
      </w:r>
    </w:p>
    <w:p>
      <w:pPr>
        <w:spacing w:after="0"/>
        <w:ind w:left="0"/>
        <w:jc w:val="both"/>
      </w:pPr>
      <w:r>
        <w:rPr>
          <w:rFonts w:ascii="Times New Roman"/>
          <w:b w:val="false"/>
          <w:i w:val="false"/>
          <w:color w:val="000000"/>
          <w:sz w:val="28"/>
        </w:rPr>
        <w:t>
      6.2-бөлімде стационарлық сауда объектілері бойынша кәсіпорын (қызмет түріне қарамастан) сауда алаңдарын жалға беретініне немесе өз бетінше сауда қызметін жүзеге асыратынына қарамастан, теңгеріміндегі объектілер бойынша ақпарат көрсетіледі.</w:t>
      </w:r>
    </w:p>
    <w:p>
      <w:pPr>
        <w:spacing w:after="0"/>
        <w:ind w:left="0"/>
        <w:jc w:val="both"/>
      </w:pPr>
      <w:r>
        <w:rPr>
          <w:rFonts w:ascii="Times New Roman"/>
          <w:b w:val="false"/>
          <w:i w:val="false"/>
          <w:color w:val="000000"/>
          <w:sz w:val="28"/>
        </w:rPr>
        <w:t xml:space="preserve">
      6.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p>
      <w:pPr>
        <w:spacing w:after="0"/>
        <w:ind w:left="0"/>
        <w:jc w:val="both"/>
      </w:pPr>
      <w:r>
        <w:rPr>
          <w:rFonts w:ascii="Times New Roman"/>
          <w:b w:val="false"/>
          <w:i w:val="false"/>
          <w:color w:val="000000"/>
          <w:sz w:val="28"/>
        </w:rPr>
        <w:t xml:space="preserve">
      7.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 </w:t>
      </w:r>
    </w:p>
    <w:p>
      <w:pPr>
        <w:spacing w:after="0"/>
        <w:ind w:left="0"/>
        <w:jc w:val="both"/>
      </w:pPr>
      <w:r>
        <w:rPr>
          <w:rFonts w:ascii="Times New Roman"/>
          <w:b w:val="false"/>
          <w:i w:val="false"/>
          <w:color w:val="000000"/>
          <w:sz w:val="28"/>
        </w:rPr>
        <w:t>
      Ескертпе: Х – осы айқындама толтыруға жатпайды.</w:t>
      </w:r>
    </w:p>
    <w:bookmarkStart w:name="z54" w:id="44"/>
    <w:p>
      <w:pPr>
        <w:spacing w:after="0"/>
        <w:ind w:left="0"/>
        <w:jc w:val="both"/>
      </w:pPr>
      <w:r>
        <w:rPr>
          <w:rFonts w:ascii="Times New Roman"/>
          <w:b w:val="false"/>
          <w:i w:val="false"/>
          <w:color w:val="000000"/>
          <w:sz w:val="28"/>
        </w:rPr>
        <w:t>
      7. Арифметикалық-логикалық бақылау:</w:t>
      </w:r>
    </w:p>
    <w:bookmarkEnd w:id="44"/>
    <w:bookmarkStart w:name="z55" w:id="45"/>
    <w:p>
      <w:pPr>
        <w:spacing w:after="0"/>
        <w:ind w:left="0"/>
        <w:jc w:val="both"/>
      </w:pPr>
      <w:r>
        <w:rPr>
          <w:rFonts w:ascii="Times New Roman"/>
          <w:b w:val="false"/>
          <w:i w:val="false"/>
          <w:color w:val="000000"/>
          <w:sz w:val="28"/>
        </w:rPr>
        <w:t>
      1) 2-бөлім. "Негізгі қызмет түрі бойынша негізгі қорлардың қолда бары және қозғалысы туралы ақпаратты көрсетіңіз, мың теңге":</w:t>
      </w:r>
    </w:p>
    <w:bookmarkEnd w:id="45"/>
    <w:p>
      <w:pPr>
        <w:spacing w:after="0"/>
        <w:ind w:left="0"/>
        <w:jc w:val="both"/>
      </w:pPr>
      <w:r>
        <w:rPr>
          <w:rFonts w:ascii="Times New Roman"/>
          <w:b w:val="false"/>
          <w:i w:val="false"/>
          <w:color w:val="000000"/>
          <w:sz w:val="28"/>
        </w:rPr>
        <w:t xml:space="preserve">
      10-баған = 1, 2, 3, 4-бағандар қосындысына – 5, 7, 8-бағандар қосындысы әрбір жол үшін; </w:t>
      </w:r>
    </w:p>
    <w:p>
      <w:pPr>
        <w:spacing w:after="0"/>
        <w:ind w:left="0"/>
        <w:jc w:val="both"/>
      </w:pPr>
      <w:r>
        <w:rPr>
          <w:rFonts w:ascii="Times New Roman"/>
          <w:b w:val="false"/>
          <w:i w:val="false"/>
          <w:color w:val="000000"/>
          <w:sz w:val="28"/>
        </w:rPr>
        <w:t>
      5-баған ≥ 6-бағаннан әрбір жол үшін;</w:t>
      </w:r>
    </w:p>
    <w:p>
      <w:pPr>
        <w:spacing w:after="0"/>
        <w:ind w:left="0"/>
        <w:jc w:val="both"/>
      </w:pPr>
      <w:r>
        <w:rPr>
          <w:rFonts w:ascii="Times New Roman"/>
          <w:b w:val="false"/>
          <w:i w:val="false"/>
          <w:color w:val="000000"/>
          <w:sz w:val="28"/>
        </w:rPr>
        <w:t>
      8-баған ≥ 9-бағаннан әрбір жол үшін;</w:t>
      </w:r>
    </w:p>
    <w:p>
      <w:pPr>
        <w:spacing w:after="0"/>
        <w:ind w:left="0"/>
        <w:jc w:val="both"/>
      </w:pPr>
      <w:r>
        <w:rPr>
          <w:rFonts w:ascii="Times New Roman"/>
          <w:b w:val="false"/>
          <w:i w:val="false"/>
          <w:color w:val="000000"/>
          <w:sz w:val="28"/>
        </w:rPr>
        <w:t>
      1-жол = 2, 49-жолдар қосындысына әрбір баған үшін;</w:t>
      </w:r>
    </w:p>
    <w:p>
      <w:pPr>
        <w:spacing w:after="0"/>
        <w:ind w:left="0"/>
        <w:jc w:val="both"/>
      </w:pPr>
      <w:r>
        <w:rPr>
          <w:rFonts w:ascii="Times New Roman"/>
          <w:b w:val="false"/>
          <w:i w:val="false"/>
          <w:color w:val="000000"/>
          <w:sz w:val="28"/>
        </w:rPr>
        <w:t>
      2-жол = 3, 10, 15, 43, 44, 47-жолдар қосындысына әрбір баған үшін;</w:t>
      </w:r>
    </w:p>
    <w:p>
      <w:pPr>
        <w:spacing w:after="0"/>
        <w:ind w:left="0"/>
        <w:jc w:val="both"/>
      </w:pPr>
      <w:r>
        <w:rPr>
          <w:rFonts w:ascii="Times New Roman"/>
          <w:b w:val="false"/>
          <w:i w:val="false"/>
          <w:color w:val="000000"/>
          <w:sz w:val="28"/>
        </w:rPr>
        <w:t>
      3-жол = 4, 5-жолдар қосындысына әрбір баған үшін;</w:t>
      </w:r>
    </w:p>
    <w:p>
      <w:pPr>
        <w:spacing w:after="0"/>
        <w:ind w:left="0"/>
        <w:jc w:val="both"/>
      </w:pPr>
      <w:r>
        <w:rPr>
          <w:rFonts w:ascii="Times New Roman"/>
          <w:b w:val="false"/>
          <w:i w:val="false"/>
          <w:color w:val="000000"/>
          <w:sz w:val="28"/>
        </w:rPr>
        <w:t>
      5-жол ≥ 6, 7, 8, 9-жолдар қосындысынан әрбір баған үшін;</w:t>
      </w:r>
    </w:p>
    <w:p>
      <w:pPr>
        <w:spacing w:after="0"/>
        <w:ind w:left="0"/>
        <w:jc w:val="both"/>
      </w:pPr>
      <w:r>
        <w:rPr>
          <w:rFonts w:ascii="Times New Roman"/>
          <w:b w:val="false"/>
          <w:i w:val="false"/>
          <w:color w:val="000000"/>
          <w:sz w:val="28"/>
        </w:rPr>
        <w:t>
      10-жол = 11, 13-жолдар қосындысына әрбір баған үшін;</w:t>
      </w:r>
    </w:p>
    <w:p>
      <w:pPr>
        <w:spacing w:after="0"/>
        <w:ind w:left="0"/>
        <w:jc w:val="both"/>
      </w:pPr>
      <w:r>
        <w:rPr>
          <w:rFonts w:ascii="Times New Roman"/>
          <w:b w:val="false"/>
          <w:i w:val="false"/>
          <w:color w:val="000000"/>
          <w:sz w:val="28"/>
        </w:rPr>
        <w:t>
      11-жол ≥ 12-жолдан әрбір баған үшін;</w:t>
      </w:r>
    </w:p>
    <w:p>
      <w:pPr>
        <w:spacing w:after="0"/>
        <w:ind w:left="0"/>
        <w:jc w:val="both"/>
      </w:pPr>
      <w:r>
        <w:rPr>
          <w:rFonts w:ascii="Times New Roman"/>
          <w:b w:val="false"/>
          <w:i w:val="false"/>
          <w:color w:val="000000"/>
          <w:sz w:val="28"/>
        </w:rPr>
        <w:t>
      13-жол ≥ 14-жолдан әрбір баған үшін;</w:t>
      </w:r>
    </w:p>
    <w:p>
      <w:pPr>
        <w:spacing w:after="0"/>
        <w:ind w:left="0"/>
        <w:jc w:val="both"/>
      </w:pPr>
      <w:r>
        <w:rPr>
          <w:rFonts w:ascii="Times New Roman"/>
          <w:b w:val="false"/>
          <w:i w:val="false"/>
          <w:color w:val="000000"/>
          <w:sz w:val="28"/>
        </w:rPr>
        <w:t>
      15-жол = 16, 21, 39-жолдар қосындысына әрбір баған үшін;</w:t>
      </w:r>
    </w:p>
    <w:p>
      <w:pPr>
        <w:spacing w:after="0"/>
        <w:ind w:left="0"/>
        <w:jc w:val="both"/>
      </w:pPr>
      <w:r>
        <w:rPr>
          <w:rFonts w:ascii="Times New Roman"/>
          <w:b w:val="false"/>
          <w:i w:val="false"/>
          <w:color w:val="000000"/>
          <w:sz w:val="28"/>
        </w:rPr>
        <w:t>
      16-жол ≥ 17, 18, 19, 20-жолдар қосындысынан әрбір баған үшін;</w:t>
      </w:r>
    </w:p>
    <w:p>
      <w:pPr>
        <w:spacing w:after="0"/>
        <w:ind w:left="0"/>
        <w:jc w:val="both"/>
      </w:pPr>
      <w:r>
        <w:rPr>
          <w:rFonts w:ascii="Times New Roman"/>
          <w:b w:val="false"/>
          <w:i w:val="false"/>
          <w:color w:val="000000"/>
          <w:sz w:val="28"/>
        </w:rPr>
        <w:t>
      21-жол ≥ 22, 23, 24, 25, 26, 27, 28, 29, 30, 31, 32, 33, 34 ,35, 36, 37, 38-жолдар қосындысынан әрбір баған үшін;</w:t>
      </w:r>
    </w:p>
    <w:p>
      <w:pPr>
        <w:spacing w:after="0"/>
        <w:ind w:left="0"/>
        <w:jc w:val="both"/>
      </w:pPr>
      <w:r>
        <w:rPr>
          <w:rFonts w:ascii="Times New Roman"/>
          <w:b w:val="false"/>
          <w:i w:val="false"/>
          <w:color w:val="000000"/>
          <w:sz w:val="28"/>
        </w:rPr>
        <w:t>
      39-жол = 40, 42-жолдар қосындысына әрбір баған үшін;</w:t>
      </w:r>
    </w:p>
    <w:p>
      <w:pPr>
        <w:spacing w:after="0"/>
        <w:ind w:left="0"/>
        <w:jc w:val="both"/>
      </w:pPr>
      <w:r>
        <w:rPr>
          <w:rFonts w:ascii="Times New Roman"/>
          <w:b w:val="false"/>
          <w:i w:val="false"/>
          <w:color w:val="000000"/>
          <w:sz w:val="28"/>
        </w:rPr>
        <w:t>
      40-жол ≥ 41-жолдан әрбір баған үшін;</w:t>
      </w:r>
    </w:p>
    <w:p>
      <w:pPr>
        <w:spacing w:after="0"/>
        <w:ind w:left="0"/>
        <w:jc w:val="both"/>
      </w:pPr>
      <w:r>
        <w:rPr>
          <w:rFonts w:ascii="Times New Roman"/>
          <w:b w:val="false"/>
          <w:i w:val="false"/>
          <w:color w:val="000000"/>
          <w:sz w:val="28"/>
        </w:rPr>
        <w:t>
      44-жол = 45, 46-жолдар қосындысына әрбір баған үшін;</w:t>
      </w:r>
    </w:p>
    <w:p>
      <w:pPr>
        <w:spacing w:after="0"/>
        <w:ind w:left="0"/>
        <w:jc w:val="both"/>
      </w:pPr>
      <w:r>
        <w:rPr>
          <w:rFonts w:ascii="Times New Roman"/>
          <w:b w:val="false"/>
          <w:i w:val="false"/>
          <w:color w:val="000000"/>
          <w:sz w:val="28"/>
        </w:rPr>
        <w:t>
      47-жол ≥ 48-жолдан әрбір баған үшін;</w:t>
      </w:r>
    </w:p>
    <w:p>
      <w:pPr>
        <w:spacing w:after="0"/>
        <w:ind w:left="0"/>
        <w:jc w:val="both"/>
      </w:pPr>
      <w:r>
        <w:rPr>
          <w:rFonts w:ascii="Times New Roman"/>
          <w:b w:val="false"/>
          <w:i w:val="false"/>
          <w:color w:val="000000"/>
          <w:sz w:val="28"/>
        </w:rPr>
        <w:t>
      49-жол = 50, 53, 54, 55, 56, 57-жолдар қосындысына әрбір баған үшін;</w:t>
      </w:r>
    </w:p>
    <w:p>
      <w:pPr>
        <w:spacing w:after="0"/>
        <w:ind w:left="0"/>
        <w:jc w:val="both"/>
      </w:pPr>
      <w:r>
        <w:rPr>
          <w:rFonts w:ascii="Times New Roman"/>
          <w:b w:val="false"/>
          <w:i w:val="false"/>
          <w:color w:val="000000"/>
          <w:sz w:val="28"/>
        </w:rPr>
        <w:t>
      50-жол ≥ 51, 52-жолдар қосындысынан әрбір баған үшін;</w:t>
      </w:r>
    </w:p>
    <w:p>
      <w:pPr>
        <w:spacing w:after="0"/>
        <w:ind w:left="0"/>
        <w:jc w:val="both"/>
      </w:pPr>
      <w:r>
        <w:rPr>
          <w:rFonts w:ascii="Times New Roman"/>
          <w:b w:val="false"/>
          <w:i w:val="false"/>
          <w:color w:val="000000"/>
          <w:sz w:val="28"/>
        </w:rPr>
        <w:t>
      57-жол ≥ 58, 59, 60-жолдар қосындысынан әрбір баған үшін;</w:t>
      </w:r>
    </w:p>
    <w:p>
      <w:pPr>
        <w:spacing w:after="0"/>
        <w:ind w:left="0"/>
        <w:jc w:val="both"/>
      </w:pPr>
      <w:r>
        <w:rPr>
          <w:rFonts w:ascii="Times New Roman"/>
          <w:b w:val="false"/>
          <w:i w:val="false"/>
          <w:color w:val="000000"/>
          <w:sz w:val="28"/>
        </w:rPr>
        <w:t>
      2) 3-бөлім. "Негізгі қызмет түрі бойынша негізгі қорлардың шығындары мен өтелімі туралы ақпаратты көрсетіңіз, мың теңге":</w:t>
      </w:r>
    </w:p>
    <w:p>
      <w:pPr>
        <w:spacing w:after="0"/>
        <w:ind w:left="0"/>
        <w:jc w:val="both"/>
      </w:pPr>
      <w:r>
        <w:rPr>
          <w:rFonts w:ascii="Times New Roman"/>
          <w:b w:val="false"/>
          <w:i w:val="false"/>
          <w:color w:val="000000"/>
          <w:sz w:val="28"/>
        </w:rPr>
        <w:t>
      1-жол = 2, 48-жолдар қосындысына әрбір баған үшін;</w:t>
      </w:r>
    </w:p>
    <w:p>
      <w:pPr>
        <w:spacing w:after="0"/>
        <w:ind w:left="0"/>
        <w:jc w:val="both"/>
      </w:pPr>
      <w:r>
        <w:rPr>
          <w:rFonts w:ascii="Times New Roman"/>
          <w:b w:val="false"/>
          <w:i w:val="false"/>
          <w:color w:val="000000"/>
          <w:sz w:val="28"/>
        </w:rPr>
        <w:t>
      2-жол = 3, 10, 15, 43, 44, 47-жолдар қосындысына әрбір баған үшін;</w:t>
      </w:r>
    </w:p>
    <w:p>
      <w:pPr>
        <w:spacing w:after="0"/>
        <w:ind w:left="0"/>
        <w:jc w:val="both"/>
      </w:pPr>
      <w:r>
        <w:rPr>
          <w:rFonts w:ascii="Times New Roman"/>
          <w:b w:val="false"/>
          <w:i w:val="false"/>
          <w:color w:val="000000"/>
          <w:sz w:val="28"/>
        </w:rPr>
        <w:t>
      3-жол = 4, 5-жолдар қосындысына әрбір баған үшін;</w:t>
      </w:r>
    </w:p>
    <w:p>
      <w:pPr>
        <w:spacing w:after="0"/>
        <w:ind w:left="0"/>
        <w:jc w:val="both"/>
      </w:pPr>
      <w:r>
        <w:rPr>
          <w:rFonts w:ascii="Times New Roman"/>
          <w:b w:val="false"/>
          <w:i w:val="false"/>
          <w:color w:val="000000"/>
          <w:sz w:val="28"/>
        </w:rPr>
        <w:t>
      5-жол ≥ 6, 7, 8, 9-жолдар қосындысынан әрбір баған үшін;</w:t>
      </w:r>
    </w:p>
    <w:p>
      <w:pPr>
        <w:spacing w:after="0"/>
        <w:ind w:left="0"/>
        <w:jc w:val="both"/>
      </w:pPr>
      <w:r>
        <w:rPr>
          <w:rFonts w:ascii="Times New Roman"/>
          <w:b w:val="false"/>
          <w:i w:val="false"/>
          <w:color w:val="000000"/>
          <w:sz w:val="28"/>
        </w:rPr>
        <w:t>
      10-жол = 11, 13-жолдар қосындысына әрбір баған үшін;</w:t>
      </w:r>
    </w:p>
    <w:p>
      <w:pPr>
        <w:spacing w:after="0"/>
        <w:ind w:left="0"/>
        <w:jc w:val="both"/>
      </w:pPr>
      <w:r>
        <w:rPr>
          <w:rFonts w:ascii="Times New Roman"/>
          <w:b w:val="false"/>
          <w:i w:val="false"/>
          <w:color w:val="000000"/>
          <w:sz w:val="28"/>
        </w:rPr>
        <w:t>
      11-жол ≥ 12-жолдан әрбір баған үшін;</w:t>
      </w:r>
    </w:p>
    <w:p>
      <w:pPr>
        <w:spacing w:after="0"/>
        <w:ind w:left="0"/>
        <w:jc w:val="both"/>
      </w:pPr>
      <w:r>
        <w:rPr>
          <w:rFonts w:ascii="Times New Roman"/>
          <w:b w:val="false"/>
          <w:i w:val="false"/>
          <w:color w:val="000000"/>
          <w:sz w:val="28"/>
        </w:rPr>
        <w:t>
      13-жол ≥ 14-жолдан әрбір баған үшін;</w:t>
      </w:r>
    </w:p>
    <w:p>
      <w:pPr>
        <w:spacing w:after="0"/>
        <w:ind w:left="0"/>
        <w:jc w:val="both"/>
      </w:pPr>
      <w:r>
        <w:rPr>
          <w:rFonts w:ascii="Times New Roman"/>
          <w:b w:val="false"/>
          <w:i w:val="false"/>
          <w:color w:val="000000"/>
          <w:sz w:val="28"/>
        </w:rPr>
        <w:t>
      15-жол = 16, 21, 39-жолдар қосындысына әрбір баған үшін;</w:t>
      </w:r>
    </w:p>
    <w:p>
      <w:pPr>
        <w:spacing w:after="0"/>
        <w:ind w:left="0"/>
        <w:jc w:val="both"/>
      </w:pPr>
      <w:r>
        <w:rPr>
          <w:rFonts w:ascii="Times New Roman"/>
          <w:b w:val="false"/>
          <w:i w:val="false"/>
          <w:color w:val="000000"/>
          <w:sz w:val="28"/>
        </w:rPr>
        <w:t>
      16-жол ≥ 17, 18, 19, 20-жолдар қосындысына әрбір баған үшін;</w:t>
      </w:r>
    </w:p>
    <w:p>
      <w:pPr>
        <w:spacing w:after="0"/>
        <w:ind w:left="0"/>
        <w:jc w:val="both"/>
      </w:pPr>
      <w:r>
        <w:rPr>
          <w:rFonts w:ascii="Times New Roman"/>
          <w:b w:val="false"/>
          <w:i w:val="false"/>
          <w:color w:val="000000"/>
          <w:sz w:val="28"/>
        </w:rPr>
        <w:t>
      21-жол ≥ 22, 23, 24, 25, 26, 27, 28, 29, 30, 31, 32, 33, 34, 35, 36, 37, 38-жолдар қосындысынан әрбір баған үшін;</w:t>
      </w:r>
    </w:p>
    <w:p>
      <w:pPr>
        <w:spacing w:after="0"/>
        <w:ind w:left="0"/>
        <w:jc w:val="both"/>
      </w:pPr>
      <w:r>
        <w:rPr>
          <w:rFonts w:ascii="Times New Roman"/>
          <w:b w:val="false"/>
          <w:i w:val="false"/>
          <w:color w:val="000000"/>
          <w:sz w:val="28"/>
        </w:rPr>
        <w:t>
      39-жол = 40, 42-жолдар қосындысына әрбір баған үшін;</w:t>
      </w:r>
    </w:p>
    <w:p>
      <w:pPr>
        <w:spacing w:after="0"/>
        <w:ind w:left="0"/>
        <w:jc w:val="both"/>
      </w:pPr>
      <w:r>
        <w:rPr>
          <w:rFonts w:ascii="Times New Roman"/>
          <w:b w:val="false"/>
          <w:i w:val="false"/>
          <w:color w:val="000000"/>
          <w:sz w:val="28"/>
        </w:rPr>
        <w:t>
      40-жол ≥ 41-жолдан әрбір баған үшін;</w:t>
      </w:r>
    </w:p>
    <w:p>
      <w:pPr>
        <w:spacing w:after="0"/>
        <w:ind w:left="0"/>
        <w:jc w:val="both"/>
      </w:pPr>
      <w:r>
        <w:rPr>
          <w:rFonts w:ascii="Times New Roman"/>
          <w:b w:val="false"/>
          <w:i w:val="false"/>
          <w:color w:val="000000"/>
          <w:sz w:val="28"/>
        </w:rPr>
        <w:t>
      44-жол = 45, 46-жолдар қосындысына әрбір баған үшін;</w:t>
      </w:r>
    </w:p>
    <w:p>
      <w:pPr>
        <w:spacing w:after="0"/>
        <w:ind w:left="0"/>
        <w:jc w:val="both"/>
      </w:pPr>
      <w:r>
        <w:rPr>
          <w:rFonts w:ascii="Times New Roman"/>
          <w:b w:val="false"/>
          <w:i w:val="false"/>
          <w:color w:val="000000"/>
          <w:sz w:val="28"/>
        </w:rPr>
        <w:t>
      48-жол = 49, 52, 53, 54, 55, 56-жолдар қосындысына әрбір баған үшін;</w:t>
      </w:r>
    </w:p>
    <w:p>
      <w:pPr>
        <w:spacing w:after="0"/>
        <w:ind w:left="0"/>
        <w:jc w:val="both"/>
      </w:pPr>
      <w:r>
        <w:rPr>
          <w:rFonts w:ascii="Times New Roman"/>
          <w:b w:val="false"/>
          <w:i w:val="false"/>
          <w:color w:val="000000"/>
          <w:sz w:val="28"/>
        </w:rPr>
        <w:t xml:space="preserve">
      49-жол ≥ 50, 51-жолдар қосындысынан әрбір баған үшін; </w:t>
      </w:r>
    </w:p>
    <w:p>
      <w:pPr>
        <w:spacing w:after="0"/>
        <w:ind w:left="0"/>
        <w:jc w:val="both"/>
      </w:pPr>
      <w:r>
        <w:rPr>
          <w:rFonts w:ascii="Times New Roman"/>
          <w:b w:val="false"/>
          <w:i w:val="false"/>
          <w:color w:val="000000"/>
          <w:sz w:val="28"/>
        </w:rPr>
        <w:t>
      56-жол ≥ 57, 58, 59-жолдар қосындысынан әрбір баған үшін;</w:t>
      </w:r>
    </w:p>
    <w:p>
      <w:pPr>
        <w:spacing w:after="0"/>
        <w:ind w:left="0"/>
        <w:jc w:val="both"/>
      </w:pPr>
      <w:r>
        <w:rPr>
          <w:rFonts w:ascii="Times New Roman"/>
          <w:b w:val="false"/>
          <w:i w:val="false"/>
          <w:color w:val="000000"/>
          <w:sz w:val="28"/>
        </w:rPr>
        <w:t>
      3) 4.1-бөлім "Қосалқы қызмет түрлері бойынша негізгі қорлардың қолда бары және қозғалысы туралы ақпаратты көрсетіңіз, мың теңге":</w:t>
      </w:r>
    </w:p>
    <w:p>
      <w:pPr>
        <w:spacing w:after="0"/>
        <w:ind w:left="0"/>
        <w:jc w:val="both"/>
      </w:pPr>
      <w:r>
        <w:rPr>
          <w:rFonts w:ascii="Times New Roman"/>
          <w:b w:val="false"/>
          <w:i w:val="false"/>
          <w:color w:val="000000"/>
          <w:sz w:val="28"/>
        </w:rPr>
        <w:t>
      10-баған = 1, 2, 3, 4-бағандар қосындысынан – 5, 7, 8-бағандар қосындысын әрбір жол үшін;</w:t>
      </w:r>
    </w:p>
    <w:p>
      <w:pPr>
        <w:spacing w:after="0"/>
        <w:ind w:left="0"/>
        <w:jc w:val="both"/>
      </w:pPr>
      <w:r>
        <w:rPr>
          <w:rFonts w:ascii="Times New Roman"/>
          <w:b w:val="false"/>
          <w:i w:val="false"/>
          <w:color w:val="000000"/>
          <w:sz w:val="28"/>
        </w:rPr>
        <w:t>
      5-баған ≥ 6-бағаннан әрбір жол үшін;</w:t>
      </w:r>
    </w:p>
    <w:p>
      <w:pPr>
        <w:spacing w:after="0"/>
        <w:ind w:left="0"/>
        <w:jc w:val="both"/>
      </w:pPr>
      <w:r>
        <w:rPr>
          <w:rFonts w:ascii="Times New Roman"/>
          <w:b w:val="false"/>
          <w:i w:val="false"/>
          <w:color w:val="000000"/>
          <w:sz w:val="28"/>
        </w:rPr>
        <w:t>
      8-баған ≥ 9-бағаннан әрбір жол үшін;</w:t>
      </w:r>
    </w:p>
    <w:p>
      <w:pPr>
        <w:spacing w:after="0"/>
        <w:ind w:left="0"/>
        <w:jc w:val="both"/>
      </w:pPr>
      <w:r>
        <w:rPr>
          <w:rFonts w:ascii="Times New Roman"/>
          <w:b w:val="false"/>
          <w:i w:val="false"/>
          <w:color w:val="000000"/>
          <w:sz w:val="28"/>
        </w:rPr>
        <w:t>
      1-жол = 2, 3, 4, 10, 11-жолдар қосындысына әрбір баған үшін;</w:t>
      </w:r>
    </w:p>
    <w:p>
      <w:pPr>
        <w:spacing w:after="0"/>
        <w:ind w:left="0"/>
        <w:jc w:val="both"/>
      </w:pPr>
      <w:r>
        <w:rPr>
          <w:rFonts w:ascii="Times New Roman"/>
          <w:b w:val="false"/>
          <w:i w:val="false"/>
          <w:color w:val="000000"/>
          <w:sz w:val="28"/>
        </w:rPr>
        <w:t>
      4-жол = 5, 6, 7-жолдар қосындысына әрбір баған үшін;</w:t>
      </w:r>
    </w:p>
    <w:p>
      <w:pPr>
        <w:spacing w:after="0"/>
        <w:ind w:left="0"/>
        <w:jc w:val="both"/>
      </w:pPr>
      <w:r>
        <w:rPr>
          <w:rFonts w:ascii="Times New Roman"/>
          <w:b w:val="false"/>
          <w:i w:val="false"/>
          <w:color w:val="000000"/>
          <w:sz w:val="28"/>
        </w:rPr>
        <w:t>
      7-жол ≥ 8-жолдан әрбір баған үшін;</w:t>
      </w:r>
    </w:p>
    <w:p>
      <w:pPr>
        <w:spacing w:after="0"/>
        <w:ind w:left="0"/>
        <w:jc w:val="both"/>
      </w:pPr>
      <w:r>
        <w:rPr>
          <w:rFonts w:ascii="Times New Roman"/>
          <w:b w:val="false"/>
          <w:i w:val="false"/>
          <w:color w:val="000000"/>
          <w:sz w:val="28"/>
        </w:rPr>
        <w:t>
      8-жол ≥ 9-жолдан әрбір баған үшін;</w:t>
      </w:r>
    </w:p>
    <w:p>
      <w:pPr>
        <w:spacing w:after="0"/>
        <w:ind w:left="0"/>
        <w:jc w:val="both"/>
      </w:pPr>
      <w:r>
        <w:rPr>
          <w:rFonts w:ascii="Times New Roman"/>
          <w:b w:val="false"/>
          <w:i w:val="false"/>
          <w:color w:val="000000"/>
          <w:sz w:val="28"/>
        </w:rPr>
        <w:t>
      4) 5-бөлім. "Қосалқы қызмет түрлері бойынша негізгі қорлардың шығындары мен өтелімі туралы ақпаратты көрсетіңіз, мың теңге":</w:t>
      </w:r>
    </w:p>
    <w:p>
      <w:pPr>
        <w:spacing w:after="0"/>
        <w:ind w:left="0"/>
        <w:jc w:val="both"/>
      </w:pPr>
      <w:r>
        <w:rPr>
          <w:rFonts w:ascii="Times New Roman"/>
          <w:b w:val="false"/>
          <w:i w:val="false"/>
          <w:color w:val="000000"/>
          <w:sz w:val="28"/>
        </w:rPr>
        <w:t>
      1-жол = 2, 3, 4, 10, 11-жолдар қосындысына әрбір баған үшін;</w:t>
      </w:r>
    </w:p>
    <w:p>
      <w:pPr>
        <w:spacing w:after="0"/>
        <w:ind w:left="0"/>
        <w:jc w:val="both"/>
      </w:pPr>
      <w:r>
        <w:rPr>
          <w:rFonts w:ascii="Times New Roman"/>
          <w:b w:val="false"/>
          <w:i w:val="false"/>
          <w:color w:val="000000"/>
          <w:sz w:val="28"/>
        </w:rPr>
        <w:t xml:space="preserve">
      4-жол = 5, 6, 7-жолдар қосындысына әрбір баған үшін; </w:t>
      </w:r>
    </w:p>
    <w:p>
      <w:pPr>
        <w:spacing w:after="0"/>
        <w:ind w:left="0"/>
        <w:jc w:val="both"/>
      </w:pPr>
      <w:r>
        <w:rPr>
          <w:rFonts w:ascii="Times New Roman"/>
          <w:b w:val="false"/>
          <w:i w:val="false"/>
          <w:color w:val="000000"/>
          <w:sz w:val="28"/>
        </w:rPr>
        <w:t xml:space="preserve">
      7-жол ≥ 8-жолдан әрбір баған үшін; </w:t>
      </w:r>
    </w:p>
    <w:p>
      <w:pPr>
        <w:spacing w:after="0"/>
        <w:ind w:left="0"/>
        <w:jc w:val="both"/>
      </w:pPr>
      <w:r>
        <w:rPr>
          <w:rFonts w:ascii="Times New Roman"/>
          <w:b w:val="false"/>
          <w:i w:val="false"/>
          <w:color w:val="000000"/>
          <w:sz w:val="28"/>
        </w:rPr>
        <w:t>
      8-жол ≥ 9-жолдан әрбір баған үшін;</w:t>
      </w:r>
    </w:p>
    <w:p>
      <w:pPr>
        <w:spacing w:after="0"/>
        <w:ind w:left="0"/>
        <w:jc w:val="both"/>
      </w:pPr>
      <w:r>
        <w:rPr>
          <w:rFonts w:ascii="Times New Roman"/>
          <w:b w:val="false"/>
          <w:i w:val="false"/>
          <w:color w:val="000000"/>
          <w:sz w:val="28"/>
        </w:rPr>
        <w:t>
      5) 6-бөлім. "Негізгі қорлар бойынша қосымша ақпарат":</w:t>
      </w:r>
    </w:p>
    <w:p>
      <w:pPr>
        <w:spacing w:after="0"/>
        <w:ind w:left="0"/>
        <w:jc w:val="both"/>
      </w:pPr>
      <w:r>
        <w:rPr>
          <w:rFonts w:ascii="Times New Roman"/>
          <w:b w:val="false"/>
          <w:i w:val="false"/>
          <w:color w:val="000000"/>
          <w:sz w:val="28"/>
        </w:rPr>
        <w:t>
      10-жол ≥ 11, 12, 13-жолдар қосындысынан.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7 қазандағы</w:t>
            </w:r>
            <w:r>
              <w:br/>
            </w:r>
            <w:r>
              <w:rPr>
                <w:rFonts w:ascii="Times New Roman"/>
                <w:b w:val="false"/>
                <w:i w:val="false"/>
                <w:color w:val="000000"/>
                <w:sz w:val="20"/>
              </w:rPr>
              <w:t>№ 154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40"/>
        <w:gridCol w:w="3691"/>
        <w:gridCol w:w="2740"/>
        <w:gridCol w:w="119"/>
        <w:gridCol w:w="9535"/>
        <w:gridCol w:w="47"/>
        <w:gridCol w:w="12394"/>
        <w:gridCol w:w="94"/>
        <w:gridCol w:w="12394"/>
        <w:gridCol w:w="94"/>
      </w:tblGrid>
      <w:tr>
        <w:trPr>
          <w:trHeight w:val="30" w:hRule="atLeast"/>
        </w:trPr>
        <w:tc>
          <w:tcPr>
            <w:tcW w:w="4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Конфиденциальность гарантируется органами</w:t>
            </w:r>
            <w:r>
              <w:br/>
            </w:r>
            <w:r>
              <w:rPr>
                <w:rFonts w:ascii="Times New Roman"/>
                <w:b w:val="false"/>
                <w:i w:val="false"/>
                <w:color w:val="000000"/>
                <w:sz w:val="20"/>
              </w:rPr>
              <w:t>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___ ____________ 2015 года № ___</w:t>
            </w:r>
          </w:p>
        </w:tc>
      </w:tr>
      <w:tr>
        <w:trPr>
          <w:trHeight w:val="30" w:hRule="atLeast"/>
        </w:trPr>
        <w:tc>
          <w:tcPr>
            <w:tcW w:w="0" w:type="auto"/>
            <w:vMerge/>
            <w:tcBorders>
              <w:top w:val="nil"/>
            </w:tcBorders>
          </w:tcPr>
          <w:p/>
        </w:tc>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Статистическая форма общегосударственного</w:t>
            </w:r>
            <w:r>
              <w:br/>
            </w:r>
            <w:r>
              <w:rPr>
                <w:rFonts w:ascii="Times New Roman"/>
                <w:b w:val="false"/>
                <w:i w:val="false"/>
                <w:color w:val="000000"/>
                <w:sz w:val="20"/>
              </w:rPr>
              <w:t>
статистического наблюдения</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xml:space="preserve">
Представляется территориальному органу статистики </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сағатпен</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Время, затраченное на заполнение</w:t>
                  </w:r>
                  <w:r>
                    <w:br/>
                  </w:r>
                  <w:r>
                    <w:rPr>
                      <w:rFonts w:ascii="Times New Roman"/>
                      <w:b w:val="false"/>
                      <w:i w:val="false"/>
                      <w:color w:val="000000"/>
                      <w:sz w:val="20"/>
                    </w:rPr>
                    <w:t>
статистической формы, в часах (нужное</w:t>
                  </w:r>
                  <w:r>
                    <w:br/>
                  </w:r>
                  <w:r>
                    <w:rPr>
                      <w:rFonts w:ascii="Times New Roman"/>
                      <w:b w:val="false"/>
                      <w:i w:val="false"/>
                      <w:color w:val="000000"/>
                      <w:sz w:val="20"/>
                    </w:rPr>
                    <w:t>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vMerge/>
            <w:tcBorders>
              <w:top w:val="nil"/>
            </w:tcBorders>
          </w:tc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0071102</w:t>
            </w:r>
            <w:r>
              <w:br/>
            </w:r>
            <w:r>
              <w:rPr>
                <w:rFonts w:ascii="Times New Roman"/>
                <w:b w:val="false"/>
                <w:i w:val="false"/>
                <w:color w:val="000000"/>
                <w:sz w:val="20"/>
              </w:rPr>
              <w:t>
Код статистической формы 0071102</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Микрокредиттік қызмет туралы есеп</w:t>
            </w:r>
            <w:r>
              <w:br/>
            </w:r>
            <w:r>
              <w:rPr>
                <w:rFonts w:ascii="Times New Roman"/>
                <w:b w:val="false"/>
                <w:i w:val="false"/>
                <w:color w:val="000000"/>
                <w:sz w:val="20"/>
              </w:rPr>
              <w:t>
Отчет о микрокредитной деятельности</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1-МКО</w:t>
            </w:r>
          </w:p>
        </w:tc>
        <w:tc>
          <w:tcPr>
            <w:tcW w:w="0" w:type="auto"/>
            <w:gridSpan w:val="6"/>
            <w:vMerge/>
            <w:tcBorders>
              <w:top w:val="nil"/>
            </w:tcBorders>
          </w:tc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r>
              <w:br/>
            </w: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r>
              <w:br/>
            </w: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vMerge/>
            <w:tcBorders>
              <w:top w:val="nil"/>
            </w:tcBorders>
          </w:tc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Микрокредиттерді ұсыну бойынша қызметті жүзеге асыратын заңды тұлғалар тапсырады.</w:t>
            </w:r>
            <w:r>
              <w:br/>
            </w:r>
            <w:r>
              <w:rPr>
                <w:rFonts w:ascii="Times New Roman"/>
                <w:b w:val="false"/>
                <w:i w:val="false"/>
                <w:color w:val="000000"/>
                <w:sz w:val="20"/>
              </w:rPr>
              <w:t>
Представляют юридические лица, осуществляющие деятельность по предоставлению микрокредитов</w:t>
            </w:r>
          </w:p>
        </w:tc>
      </w:tr>
      <w:tr>
        <w:trPr>
          <w:trHeight w:val="30" w:hRule="atLeast"/>
        </w:trPr>
        <w:tc>
          <w:tcPr>
            <w:tcW w:w="0" w:type="auto"/>
            <w:vMerge/>
            <w:tcBorders>
              <w:top w:val="nil"/>
            </w:tcBorders>
          </w:tc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ету мерзімі есепті кезеңнен кейінгі 25-ші күн.</w:t>
            </w:r>
            <w:r>
              <w:br/>
            </w:r>
            <w:r>
              <w:rPr>
                <w:rFonts w:ascii="Times New Roman"/>
                <w:b w:val="false"/>
                <w:i w:val="false"/>
                <w:color w:val="000000"/>
                <w:sz w:val="20"/>
              </w:rPr>
              <w:t>
Срок представления 25-го числа после отчетного периода.</w:t>
            </w:r>
          </w:p>
        </w:tc>
      </w:tr>
      <w:tr>
        <w:trPr>
          <w:trHeight w:val="30" w:hRule="atLeast"/>
        </w:trPr>
        <w:tc>
          <w:tcPr>
            <w:tcW w:w="0" w:type="auto"/>
            <w:vMerge/>
            <w:tcBorders>
              <w:top w:val="nil"/>
            </w:tcBorders>
          </w:tcPr>
          <w:p/>
        </w:tc>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 w:id="46"/>
    <w:p>
      <w:pPr>
        <w:spacing w:after="0"/>
        <w:ind w:left="0"/>
        <w:jc w:val="both"/>
      </w:pPr>
      <w:r>
        <w:rPr>
          <w:rFonts w:ascii="Times New Roman"/>
          <w:b w:val="false"/>
          <w:i w:val="false"/>
          <w:color w:val="000000"/>
          <w:sz w:val="28"/>
        </w:rPr>
        <w:t xml:space="preserve">
      </w:t>
      </w:r>
      <w:r>
        <w:rPr>
          <w:rFonts w:ascii="Times New Roman"/>
          <w:b/>
          <w:i w:val="false"/>
          <w:color w:val="000000"/>
          <w:sz w:val="28"/>
        </w:rPr>
        <w:t>1. Берілген кредиттер туралы ақпаратты көрсетіңіз</w:t>
      </w:r>
    </w:p>
    <w:bookmarkEnd w:id="46"/>
    <w:p>
      <w:pPr>
        <w:spacing w:after="0"/>
        <w:ind w:left="0"/>
        <w:jc w:val="both"/>
      </w:pPr>
      <w:r>
        <w:rPr>
          <w:rFonts w:ascii="Times New Roman"/>
          <w:b w:val="false"/>
          <w:i w:val="false"/>
          <w:color w:val="000000"/>
          <w:sz w:val="28"/>
        </w:rPr>
        <w:t>
      Укажите информацию о выданных кредитах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3721"/>
        <w:gridCol w:w="1807"/>
        <w:gridCol w:w="1808"/>
        <w:gridCol w:w="1808"/>
        <w:gridCol w:w="1808"/>
      </w:tblGrid>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w:t>
            </w:r>
            <w:r>
              <w:br/>
            </w:r>
            <w:r>
              <w:rPr>
                <w:rFonts w:ascii="Times New Roman"/>
                <w:b w:val="false"/>
                <w:i w:val="false"/>
                <w:color w:val="000000"/>
                <w:sz w:val="20"/>
              </w:rPr>
              <w:t>
Выданные физическим 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берілген</w:t>
            </w:r>
            <w:r>
              <w:br/>
            </w:r>
            <w:r>
              <w:rPr>
                <w:rFonts w:ascii="Times New Roman"/>
                <w:b w:val="false"/>
                <w:i w:val="false"/>
                <w:color w:val="000000"/>
                <w:sz w:val="20"/>
              </w:rPr>
              <w:t>
Выданные юридическим лицам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w:t>
            </w:r>
            <w:r>
              <w:br/>
            </w:r>
            <w:r>
              <w:rPr>
                <w:rFonts w:ascii="Times New Roman"/>
                <w:b w:val="false"/>
                <w:i w:val="false"/>
                <w:color w:val="000000"/>
                <w:sz w:val="20"/>
              </w:rPr>
              <w:t xml:space="preserve">
краткосрочные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w:t>
            </w:r>
            <w:r>
              <w:br/>
            </w:r>
            <w:r>
              <w:rPr>
                <w:rFonts w:ascii="Times New Roman"/>
                <w:b w:val="false"/>
                <w:i w:val="false"/>
                <w:color w:val="000000"/>
                <w:sz w:val="20"/>
              </w:rPr>
              <w:t xml:space="preserve">
долгосрочные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w:t>
            </w:r>
            <w:r>
              <w:br/>
            </w:r>
            <w:r>
              <w:rPr>
                <w:rFonts w:ascii="Times New Roman"/>
                <w:b w:val="false"/>
                <w:i w:val="false"/>
                <w:color w:val="000000"/>
                <w:sz w:val="20"/>
              </w:rPr>
              <w:t xml:space="preserve">
краткосрочные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w:t>
            </w:r>
            <w:r>
              <w:br/>
            </w:r>
            <w:r>
              <w:rPr>
                <w:rFonts w:ascii="Times New Roman"/>
                <w:b w:val="false"/>
                <w:i w:val="false"/>
                <w:color w:val="000000"/>
                <w:sz w:val="20"/>
              </w:rPr>
              <w:t xml:space="preserve">
долгосрочные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r>
              <w:br/>
            </w:r>
            <w:r>
              <w:rPr>
                <w:rFonts w:ascii="Times New Roman"/>
                <w:b w:val="false"/>
                <w:i w:val="false"/>
                <w:color w:val="000000"/>
                <w:sz w:val="20"/>
              </w:rPr>
              <w:t>
Количество, единиц</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мүлікпен қамтамасыз етілгені</w:t>
            </w:r>
            <w:r>
              <w:br/>
            </w:r>
            <w:r>
              <w:rPr>
                <w:rFonts w:ascii="Times New Roman"/>
                <w:b w:val="false"/>
                <w:i w:val="false"/>
                <w:color w:val="000000"/>
                <w:sz w:val="20"/>
              </w:rPr>
              <w:t>
обеспеченные залоговым имуществом</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кепілдікпен немесе кепілгерлікпен қамтамасыз етілгені</w:t>
            </w:r>
            <w:r>
              <w:br/>
            </w:r>
            <w:r>
              <w:rPr>
                <w:rFonts w:ascii="Times New Roman"/>
                <w:b w:val="false"/>
                <w:i w:val="false"/>
                <w:color w:val="000000"/>
                <w:sz w:val="20"/>
              </w:rPr>
              <w:t>
обеспеченные гарантией или поручительством</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w:t>
            </w:r>
            <w:r>
              <w:br/>
            </w:r>
            <w:r>
              <w:rPr>
                <w:rFonts w:ascii="Times New Roman"/>
                <w:b w:val="false"/>
                <w:i w:val="false"/>
                <w:color w:val="000000"/>
                <w:sz w:val="20"/>
              </w:rPr>
              <w:t>
без обеспечения</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Сумма, тысяч тенге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салмақтанған орташа мөлшерлемесі, %</w:t>
            </w:r>
            <w:r>
              <w:br/>
            </w:r>
            <w:r>
              <w:rPr>
                <w:rFonts w:ascii="Times New Roman"/>
                <w:b w:val="false"/>
                <w:i w:val="false"/>
                <w:color w:val="000000"/>
                <w:sz w:val="20"/>
              </w:rPr>
              <w:t>
Средневзвешенная ставка вознаграждения,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 w:id="47"/>
    <w:p>
      <w:pPr>
        <w:spacing w:after="0"/>
        <w:ind w:left="0"/>
        <w:jc w:val="both"/>
      </w:pPr>
      <w:r>
        <w:rPr>
          <w:rFonts w:ascii="Times New Roman"/>
          <w:b w:val="false"/>
          <w:i w:val="false"/>
          <w:color w:val="000000"/>
          <w:sz w:val="28"/>
        </w:rPr>
        <w:t xml:space="preserve">
      </w:t>
      </w:r>
      <w:r>
        <w:rPr>
          <w:rFonts w:ascii="Times New Roman"/>
          <w:b/>
          <w:i w:val="false"/>
          <w:color w:val="000000"/>
          <w:sz w:val="28"/>
        </w:rPr>
        <w:t>2. Кәсіпорынның кредиттік портфелі туралы ақпаратты көрсетіңіз, мың теңге</w:t>
      </w:r>
    </w:p>
    <w:bookmarkEnd w:id="47"/>
    <w:p>
      <w:pPr>
        <w:spacing w:after="0"/>
        <w:ind w:left="0"/>
        <w:jc w:val="both"/>
      </w:pPr>
      <w:r>
        <w:rPr>
          <w:rFonts w:ascii="Times New Roman"/>
          <w:b w:val="false"/>
          <w:i w:val="false"/>
          <w:color w:val="000000"/>
          <w:sz w:val="28"/>
        </w:rPr>
        <w:t>
      Укажите информацию о кредитном портфеле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1280"/>
        <w:gridCol w:w="1991"/>
        <w:gridCol w:w="1991"/>
        <w:gridCol w:w="1992"/>
        <w:gridCol w:w="3767"/>
      </w:tblGrid>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кредиттік портфель</w:t>
            </w:r>
            <w:r>
              <w:br/>
            </w:r>
            <w:r>
              <w:rPr>
                <w:rFonts w:ascii="Times New Roman"/>
                <w:b w:val="false"/>
                <w:i w:val="false"/>
                <w:color w:val="000000"/>
                <w:sz w:val="20"/>
              </w:rPr>
              <w:t xml:space="preserve">
Кредитный портфель на начало периода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бойынша кредиттік портфельді өтеу</w:t>
            </w:r>
            <w:r>
              <w:br/>
            </w:r>
            <w:r>
              <w:rPr>
                <w:rFonts w:ascii="Times New Roman"/>
                <w:b w:val="false"/>
                <w:i w:val="false"/>
                <w:color w:val="000000"/>
                <w:sz w:val="20"/>
              </w:rPr>
              <w:t>
Погашение кредитного портфеля за период</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кредиттік портфель</w:t>
            </w:r>
            <w:r>
              <w:br/>
            </w:r>
            <w:r>
              <w:rPr>
                <w:rFonts w:ascii="Times New Roman"/>
                <w:b w:val="false"/>
                <w:i w:val="false"/>
                <w:color w:val="000000"/>
                <w:sz w:val="20"/>
              </w:rPr>
              <w:t>
Кредитный портфель на конец периода</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30 күннен көп тәуекелдік портфель</w:t>
            </w:r>
            <w:r>
              <w:br/>
            </w:r>
            <w:r>
              <w:rPr>
                <w:rFonts w:ascii="Times New Roman"/>
                <w:b w:val="false"/>
                <w:i w:val="false"/>
                <w:color w:val="000000"/>
                <w:sz w:val="20"/>
              </w:rPr>
              <w:t>
Рисковый портфель сроком более 30 дней</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r>
              <w:br/>
            </w:r>
            <w:r>
              <w:rPr>
                <w:rFonts w:ascii="Times New Roman"/>
                <w:b w:val="false"/>
                <w:i w:val="false"/>
                <w:color w:val="000000"/>
                <w:sz w:val="20"/>
              </w:rPr>
              <w:t>
по физическим лицам</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r>
              <w:br/>
            </w:r>
            <w:r>
              <w:rPr>
                <w:rFonts w:ascii="Times New Roman"/>
                <w:b w:val="false"/>
                <w:i w:val="false"/>
                <w:color w:val="000000"/>
                <w:sz w:val="20"/>
              </w:rPr>
              <w:t>
по юридическим лицам</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 w:id="48"/>
    <w:p>
      <w:pPr>
        <w:spacing w:after="0"/>
        <w:ind w:left="0"/>
        <w:jc w:val="both"/>
      </w:pPr>
      <w:r>
        <w:rPr>
          <w:rFonts w:ascii="Times New Roman"/>
          <w:b w:val="false"/>
          <w:i w:val="false"/>
          <w:color w:val="000000"/>
          <w:sz w:val="28"/>
        </w:rPr>
        <w:t xml:space="preserve">
      </w:t>
      </w:r>
      <w:r>
        <w:rPr>
          <w:rFonts w:ascii="Times New Roman"/>
          <w:b/>
          <w:i w:val="false"/>
          <w:color w:val="000000"/>
          <w:sz w:val="28"/>
        </w:rPr>
        <w:t>3. Берілген кредиттер туралы ақпаратты кредит беру мақсаттары бойынша көрсетіңіз</w:t>
      </w:r>
    </w:p>
    <w:bookmarkEnd w:id="48"/>
    <w:p>
      <w:pPr>
        <w:spacing w:after="0"/>
        <w:ind w:left="0"/>
        <w:jc w:val="both"/>
      </w:pPr>
      <w:r>
        <w:rPr>
          <w:rFonts w:ascii="Times New Roman"/>
          <w:b w:val="false"/>
          <w:i w:val="false"/>
          <w:color w:val="000000"/>
          <w:sz w:val="28"/>
        </w:rPr>
        <w:t>
      Укажите информацию о выданных кредитах по целям кредитования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6"/>
        <w:gridCol w:w="5920"/>
        <w:gridCol w:w="1946"/>
        <w:gridCol w:w="2488"/>
      </w:tblGrid>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r>
              <w:br/>
            </w:r>
            <w:r>
              <w:rPr>
                <w:rFonts w:ascii="Times New Roman"/>
                <w:b w:val="false"/>
                <w:i w:val="false"/>
                <w:color w:val="000000"/>
                <w:sz w:val="20"/>
              </w:rPr>
              <w:t>
Количество, единиц</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Сумма, тысяч тенге</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r>
              <w:br/>
            </w:r>
            <w:r>
              <w:rPr>
                <w:rFonts w:ascii="Times New Roman"/>
                <w:b w:val="false"/>
                <w:i w:val="false"/>
                <w:color w:val="000000"/>
                <w:sz w:val="20"/>
              </w:rPr>
              <w:t xml:space="preserve">
Физическим лицам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мақсаттарына</w:t>
            </w:r>
            <w:r>
              <w:br/>
            </w:r>
            <w:r>
              <w:rPr>
                <w:rFonts w:ascii="Times New Roman"/>
                <w:b w:val="false"/>
                <w:i w:val="false"/>
                <w:color w:val="000000"/>
                <w:sz w:val="20"/>
              </w:rPr>
              <w:t>
на потребительские цели</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мақсаттарға</w:t>
            </w:r>
            <w:r>
              <w:br/>
            </w:r>
            <w:r>
              <w:rPr>
                <w:rFonts w:ascii="Times New Roman"/>
                <w:b w:val="false"/>
                <w:i w:val="false"/>
                <w:color w:val="000000"/>
                <w:sz w:val="20"/>
              </w:rPr>
              <w:t>
на предпринимательские цели</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r>
              <w:br/>
            </w:r>
            <w:r>
              <w:rPr>
                <w:rFonts w:ascii="Times New Roman"/>
                <w:b w:val="false"/>
                <w:i w:val="false"/>
                <w:color w:val="000000"/>
                <w:sz w:val="20"/>
              </w:rPr>
              <w:t xml:space="preserve">
Юридическим лицам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қаражатын толтыруға</w:t>
            </w:r>
            <w:r>
              <w:br/>
            </w:r>
            <w:r>
              <w:rPr>
                <w:rFonts w:ascii="Times New Roman"/>
                <w:b w:val="false"/>
                <w:i w:val="false"/>
                <w:color w:val="000000"/>
                <w:sz w:val="20"/>
              </w:rPr>
              <w:t>
пополнение оборотных средств</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(старт) ашу</w:t>
            </w:r>
            <w:r>
              <w:br/>
            </w:r>
            <w:r>
              <w:rPr>
                <w:rFonts w:ascii="Times New Roman"/>
                <w:b w:val="false"/>
                <w:i w:val="false"/>
                <w:color w:val="000000"/>
                <w:sz w:val="20"/>
              </w:rPr>
              <w:t>
открытие (старт) бизнеса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құрал-жабдықтар сатып алу</w:t>
            </w:r>
            <w:r>
              <w:br/>
            </w:r>
            <w:r>
              <w:rPr>
                <w:rFonts w:ascii="Times New Roman"/>
                <w:b w:val="false"/>
                <w:i w:val="false"/>
                <w:color w:val="000000"/>
                <w:sz w:val="20"/>
              </w:rPr>
              <w:t>
приобретение основных средств</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және объектiлердi қайта жаңарту үшiн</w:t>
            </w:r>
            <w:r>
              <w:br/>
            </w:r>
            <w:r>
              <w:rPr>
                <w:rFonts w:ascii="Times New Roman"/>
                <w:b w:val="false"/>
                <w:i w:val="false"/>
                <w:color w:val="000000"/>
                <w:sz w:val="20"/>
              </w:rPr>
              <w:t>
новое строительство и реконструкцию объектов</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кәсіпкерлік мақсаттарға</w:t>
            </w:r>
            <w:r>
              <w:br/>
            </w:r>
            <w:r>
              <w:rPr>
                <w:rFonts w:ascii="Times New Roman"/>
                <w:b w:val="false"/>
                <w:i w:val="false"/>
                <w:color w:val="000000"/>
                <w:sz w:val="20"/>
              </w:rPr>
              <w:t>
прочие предпринимательские цели</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 w:id="49"/>
    <w:p>
      <w:pPr>
        <w:spacing w:after="0"/>
        <w:ind w:left="0"/>
        <w:jc w:val="both"/>
      </w:pPr>
      <w:r>
        <w:rPr>
          <w:rFonts w:ascii="Times New Roman"/>
          <w:b w:val="false"/>
          <w:i w:val="false"/>
          <w:color w:val="000000"/>
          <w:sz w:val="28"/>
        </w:rPr>
        <w:t xml:space="preserve">
      </w:t>
      </w:r>
      <w:r>
        <w:rPr>
          <w:rFonts w:ascii="Times New Roman"/>
          <w:b/>
          <w:i w:val="false"/>
          <w:color w:val="000000"/>
          <w:sz w:val="28"/>
        </w:rPr>
        <w:t>4. Берілген кредиттердің қаржыландыру көздерін көрсетіңіз, мың теңге</w:t>
      </w:r>
    </w:p>
    <w:bookmarkEnd w:id="49"/>
    <w:p>
      <w:pPr>
        <w:spacing w:after="0"/>
        <w:ind w:left="0"/>
        <w:jc w:val="both"/>
      </w:pPr>
      <w:r>
        <w:rPr>
          <w:rFonts w:ascii="Times New Roman"/>
          <w:b w:val="false"/>
          <w:i w:val="false"/>
          <w:color w:val="000000"/>
          <w:sz w:val="28"/>
        </w:rPr>
        <w:t>
      Укажите источники финансирования выданных кредитов,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2"/>
        <w:gridCol w:w="4104"/>
        <w:gridCol w:w="4104"/>
      </w:tblGrid>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бойынша берілген кредиттердің сомасы</w:t>
            </w:r>
            <w:r>
              <w:br/>
            </w:r>
            <w:r>
              <w:rPr>
                <w:rFonts w:ascii="Times New Roman"/>
                <w:b w:val="false"/>
                <w:i w:val="false"/>
                <w:color w:val="000000"/>
                <w:sz w:val="20"/>
              </w:rPr>
              <w:t>
Сумма выданных кредитов за период</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r>
              <w:br/>
            </w:r>
            <w:r>
              <w:rPr>
                <w:rFonts w:ascii="Times New Roman"/>
                <w:b w:val="false"/>
                <w:i w:val="false"/>
                <w:color w:val="000000"/>
                <w:sz w:val="20"/>
              </w:rPr>
              <w:t xml:space="preserve">
Собственные средства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қаражат</w:t>
            </w:r>
            <w:r>
              <w:br/>
            </w:r>
            <w:r>
              <w:rPr>
                <w:rFonts w:ascii="Times New Roman"/>
                <w:b w:val="false"/>
                <w:i w:val="false"/>
                <w:color w:val="000000"/>
                <w:sz w:val="20"/>
              </w:rPr>
              <w:t xml:space="preserve">
Привлеченные средства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r>
              <w:br/>
            </w:r>
            <w:r>
              <w:rPr>
                <w:rFonts w:ascii="Times New Roman"/>
                <w:b w:val="false"/>
                <w:i w:val="false"/>
                <w:color w:val="000000"/>
                <w:sz w:val="20"/>
              </w:rPr>
              <w:t>
бюджетные средства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қаржылық қолдау қоры</w:t>
            </w:r>
            <w:r>
              <w:br/>
            </w:r>
            <w:r>
              <w:rPr>
                <w:rFonts w:ascii="Times New Roman"/>
                <w:b w:val="false"/>
                <w:i w:val="false"/>
                <w:color w:val="000000"/>
                <w:sz w:val="20"/>
              </w:rPr>
              <w:t xml:space="preserve">
фонд финансовой поддержки сельского хозяйства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кәсіпкерлікті дамыту қоры</w:t>
            </w:r>
            <w:r>
              <w:br/>
            </w:r>
            <w:r>
              <w:rPr>
                <w:rFonts w:ascii="Times New Roman"/>
                <w:b w:val="false"/>
                <w:i w:val="false"/>
                <w:color w:val="000000"/>
                <w:sz w:val="20"/>
              </w:rPr>
              <w:t xml:space="preserve">
фонд развития малого предпринимательства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қаражаттары</w:t>
            </w:r>
            <w:r>
              <w:br/>
            </w:r>
            <w:r>
              <w:rPr>
                <w:rFonts w:ascii="Times New Roman"/>
                <w:b w:val="false"/>
                <w:i w:val="false"/>
                <w:color w:val="000000"/>
                <w:sz w:val="20"/>
              </w:rPr>
              <w:t xml:space="preserve">
заемные средства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w:t>
            </w:r>
            <w:r>
              <w:br/>
            </w:r>
            <w:r>
              <w:rPr>
                <w:rFonts w:ascii="Times New Roman"/>
                <w:b w:val="false"/>
                <w:i w:val="false"/>
                <w:color w:val="000000"/>
                <w:sz w:val="20"/>
              </w:rPr>
              <w:t>
займы банков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тыс заңды тұлғалардың қарызы</w:t>
            </w:r>
            <w:r>
              <w:br/>
            </w:r>
            <w:r>
              <w:rPr>
                <w:rFonts w:ascii="Times New Roman"/>
                <w:b w:val="false"/>
                <w:i w:val="false"/>
                <w:color w:val="000000"/>
                <w:sz w:val="20"/>
              </w:rPr>
              <w:t>
займы внебанковских юридических лиц</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қарыздары</w:t>
            </w:r>
            <w:r>
              <w:br/>
            </w:r>
            <w:r>
              <w:rPr>
                <w:rFonts w:ascii="Times New Roman"/>
                <w:b w:val="false"/>
                <w:i w:val="false"/>
                <w:color w:val="000000"/>
                <w:sz w:val="20"/>
              </w:rPr>
              <w:t>
займы физических лиц</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 w:id="50"/>
    <w:p>
      <w:pPr>
        <w:spacing w:after="0"/>
        <w:ind w:left="0"/>
        <w:jc w:val="both"/>
      </w:pPr>
      <w:r>
        <w:rPr>
          <w:rFonts w:ascii="Times New Roman"/>
          <w:b w:val="false"/>
          <w:i w:val="false"/>
          <w:color w:val="000000"/>
          <w:sz w:val="28"/>
        </w:rPr>
        <w:t xml:space="preserve">
      </w:t>
      </w:r>
      <w:r>
        <w:rPr>
          <w:rFonts w:ascii="Times New Roman"/>
          <w:b/>
          <w:i w:val="false"/>
          <w:color w:val="000000"/>
          <w:sz w:val="28"/>
        </w:rPr>
        <w:t>5. Берілген кредиттер туралы ақпаратты пайдалану бағыттары бойынша көрсетіңіз</w:t>
      </w:r>
    </w:p>
    <w:bookmarkEnd w:id="50"/>
    <w:p>
      <w:pPr>
        <w:spacing w:after="0"/>
        <w:ind w:left="0"/>
        <w:jc w:val="both"/>
      </w:pPr>
      <w:r>
        <w:rPr>
          <w:rFonts w:ascii="Times New Roman"/>
          <w:b w:val="false"/>
          <w:i w:val="false"/>
          <w:color w:val="000000"/>
          <w:sz w:val="28"/>
        </w:rPr>
        <w:t>
      Укажите информацию о выданных кредитах по направлениям использования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4278"/>
        <w:gridCol w:w="1313"/>
        <w:gridCol w:w="1678"/>
        <w:gridCol w:w="1313"/>
        <w:gridCol w:w="1680"/>
      </w:tblGrid>
      <w:tr>
        <w:trPr>
          <w:trHeight w:val="30" w:hRule="atLeast"/>
        </w:trPr>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Юридические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r>
              <w:br/>
            </w:r>
            <w:r>
              <w:rPr>
                <w:rFonts w:ascii="Times New Roman"/>
                <w:b w:val="false"/>
                <w:i w:val="false"/>
                <w:color w:val="000000"/>
                <w:sz w:val="20"/>
              </w:rPr>
              <w:t>
Физические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r>
              <w:br/>
            </w:r>
            <w:r>
              <w:rPr>
                <w:rFonts w:ascii="Times New Roman"/>
                <w:b w:val="false"/>
                <w:i w:val="false"/>
                <w:color w:val="000000"/>
                <w:sz w:val="20"/>
              </w:rPr>
              <w:t>
Количество, единиц</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r>
              <w:br/>
            </w:r>
            <w:r>
              <w:rPr>
                <w:rFonts w:ascii="Times New Roman"/>
                <w:b w:val="false"/>
                <w:i w:val="false"/>
                <w:color w:val="000000"/>
                <w:sz w:val="20"/>
              </w:rPr>
              <w:t>
Сумма, тысяч 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r>
              <w:br/>
            </w:r>
            <w:r>
              <w:rPr>
                <w:rFonts w:ascii="Times New Roman"/>
                <w:b w:val="false"/>
                <w:i w:val="false"/>
                <w:color w:val="000000"/>
                <w:sz w:val="20"/>
              </w:rPr>
              <w:t>
Количество, единиц</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r>
              <w:br/>
            </w:r>
            <w:r>
              <w:rPr>
                <w:rFonts w:ascii="Times New Roman"/>
                <w:b w:val="false"/>
                <w:i w:val="false"/>
                <w:color w:val="000000"/>
                <w:sz w:val="20"/>
              </w:rPr>
              <w:t>
Сумма, тысяч тенге</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Всего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r>
              <w:br/>
            </w:r>
            <w:r>
              <w:rPr>
                <w:rFonts w:ascii="Times New Roman"/>
                <w:b w:val="false"/>
                <w:i w:val="false"/>
                <w:color w:val="000000"/>
                <w:sz w:val="20"/>
              </w:rPr>
              <w:t>
Сельское, лесное и рыбное хозяйство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қазу</w:t>
            </w:r>
            <w:r>
              <w:br/>
            </w:r>
            <w:r>
              <w:rPr>
                <w:rFonts w:ascii="Times New Roman"/>
                <w:b w:val="false"/>
                <w:i w:val="false"/>
                <w:color w:val="000000"/>
                <w:sz w:val="20"/>
              </w:rPr>
              <w:t>
Горнодобывающая промышленность и разработка карьеров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r>
              <w:br/>
            </w:r>
            <w:r>
              <w:rPr>
                <w:rFonts w:ascii="Times New Roman"/>
                <w:b w:val="false"/>
                <w:i w:val="false"/>
                <w:color w:val="000000"/>
                <w:sz w:val="20"/>
              </w:rPr>
              <w:t>
Обрабатывающая промышленность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r>
              <w:br/>
            </w:r>
            <w:r>
              <w:rPr>
                <w:rFonts w:ascii="Times New Roman"/>
                <w:b w:val="false"/>
                <w:i w:val="false"/>
                <w:color w:val="000000"/>
                <w:sz w:val="20"/>
              </w:rPr>
              <w:t>
Электроснабжение, подача газа, пара и воздушное кондиционирование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r>
              <w:br/>
            </w: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r>
              <w:br/>
            </w:r>
            <w:r>
              <w:rPr>
                <w:rFonts w:ascii="Times New Roman"/>
                <w:b w:val="false"/>
                <w:i w:val="false"/>
                <w:color w:val="000000"/>
                <w:sz w:val="20"/>
              </w:rPr>
              <w:t>
Строительство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r>
              <w:br/>
            </w:r>
            <w:r>
              <w:rPr>
                <w:rFonts w:ascii="Times New Roman"/>
                <w:b w:val="false"/>
                <w:i w:val="false"/>
                <w:color w:val="000000"/>
                <w:sz w:val="20"/>
              </w:rPr>
              <w:t>
Оптовая и розничная торговля; ремонт автомобилей и мотоциклов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r>
              <w:br/>
            </w:r>
            <w:r>
              <w:rPr>
                <w:rFonts w:ascii="Times New Roman"/>
                <w:b w:val="false"/>
                <w:i w:val="false"/>
                <w:color w:val="000000"/>
                <w:sz w:val="20"/>
              </w:rPr>
              <w:t>
Транспорт и складирование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тамақтандыру бойынша қызметтер</w:t>
            </w:r>
            <w:r>
              <w:br/>
            </w:r>
            <w:r>
              <w:rPr>
                <w:rFonts w:ascii="Times New Roman"/>
                <w:b w:val="false"/>
                <w:i w:val="false"/>
                <w:color w:val="000000"/>
                <w:sz w:val="20"/>
              </w:rPr>
              <w:t>
Услуги по проживанию и питанию</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r>
              <w:br/>
            </w:r>
            <w:r>
              <w:rPr>
                <w:rFonts w:ascii="Times New Roman"/>
                <w:b w:val="false"/>
                <w:i w:val="false"/>
                <w:color w:val="000000"/>
                <w:sz w:val="20"/>
              </w:rPr>
              <w:t>
Информация и связь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r>
              <w:br/>
            </w:r>
            <w:r>
              <w:rPr>
                <w:rFonts w:ascii="Times New Roman"/>
                <w:b w:val="false"/>
                <w:i w:val="false"/>
                <w:color w:val="000000"/>
                <w:sz w:val="20"/>
              </w:rPr>
              <w:t>
Финансовая и страховая деятельность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r>
              <w:br/>
            </w:r>
            <w:r>
              <w:rPr>
                <w:rFonts w:ascii="Times New Roman"/>
                <w:b w:val="false"/>
                <w:i w:val="false"/>
                <w:color w:val="000000"/>
                <w:sz w:val="20"/>
              </w:rPr>
              <w:t>
Операции с недвижимым имуществом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r>
              <w:br/>
            </w:r>
            <w:r>
              <w:rPr>
                <w:rFonts w:ascii="Times New Roman"/>
                <w:b w:val="false"/>
                <w:i w:val="false"/>
                <w:color w:val="000000"/>
                <w:sz w:val="20"/>
              </w:rPr>
              <w:t>
Профессиональная, научная и техническая деятельность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r>
              <w:br/>
            </w:r>
            <w:r>
              <w:rPr>
                <w:rFonts w:ascii="Times New Roman"/>
                <w:b w:val="false"/>
                <w:i w:val="false"/>
                <w:color w:val="000000"/>
                <w:sz w:val="20"/>
              </w:rPr>
              <w:t>
Деятельность в области административного и вспомогательного обслуживания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қамтамасыз ету</w:t>
            </w:r>
            <w:r>
              <w:br/>
            </w:r>
            <w:r>
              <w:rPr>
                <w:rFonts w:ascii="Times New Roman"/>
                <w:b w:val="false"/>
                <w:i w:val="false"/>
                <w:color w:val="000000"/>
                <w:sz w:val="20"/>
              </w:rPr>
              <w:t>
Государственное управление и оборона; обязательное социальное обеспечение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r>
              <w:br/>
            </w:r>
            <w:r>
              <w:rPr>
                <w:rFonts w:ascii="Times New Roman"/>
                <w:b w:val="false"/>
                <w:i w:val="false"/>
                <w:color w:val="000000"/>
                <w:sz w:val="20"/>
              </w:rPr>
              <w:t>
Образование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r>
              <w:br/>
            </w:r>
            <w:r>
              <w:rPr>
                <w:rFonts w:ascii="Times New Roman"/>
                <w:b w:val="false"/>
                <w:i w:val="false"/>
                <w:color w:val="000000"/>
                <w:sz w:val="20"/>
              </w:rPr>
              <w:t>
Здравоохранение и социальные услуги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r>
              <w:br/>
            </w:r>
            <w:r>
              <w:rPr>
                <w:rFonts w:ascii="Times New Roman"/>
                <w:b w:val="false"/>
                <w:i w:val="false"/>
                <w:color w:val="000000"/>
                <w:sz w:val="20"/>
              </w:rPr>
              <w:t>
Искусство, развлечения и отдых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r>
              <w:br/>
            </w:r>
            <w:r>
              <w:rPr>
                <w:rFonts w:ascii="Times New Roman"/>
                <w:b w:val="false"/>
                <w:i w:val="false"/>
                <w:color w:val="000000"/>
                <w:sz w:val="20"/>
              </w:rPr>
              <w:t>
Предоставление прочих видов услуг</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___________________________</w:t>
      </w:r>
    </w:p>
    <w:p>
      <w:pPr>
        <w:spacing w:after="0"/>
        <w:ind w:left="0"/>
        <w:jc w:val="both"/>
      </w:pPr>
      <w:r>
        <w:rPr>
          <w:rFonts w:ascii="Times New Roman"/>
          <w:b w:val="false"/>
          <w:i w:val="false"/>
          <w:color w:val="000000"/>
          <w:sz w:val="28"/>
        </w:rPr>
        <w:t>
       ______________________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br/>
            </w:r>
            <w:r>
              <w:rPr>
                <w:rFonts w:ascii="Times New Roman"/>
                <w:b w:val="false"/>
                <w:i w:val="false"/>
                <w:color w:val="000000"/>
                <w:sz w:val="20"/>
              </w:rPr>
              <w:t>
Согласны на опубликование</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первичных данных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br/>
            </w:r>
            <w:r>
              <w:rPr>
                <w:rFonts w:ascii="Times New Roman"/>
                <w:b w:val="false"/>
                <w:i w:val="false"/>
                <w:color w:val="000000"/>
                <w:sz w:val="20"/>
              </w:rPr>
              <w:t>
Не согласны на опубликование</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первичных данных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7 қазандағы</w:t>
            </w:r>
            <w:r>
              <w:br/>
            </w:r>
            <w:r>
              <w:rPr>
                <w:rFonts w:ascii="Times New Roman"/>
                <w:b w:val="false"/>
                <w:i w:val="false"/>
                <w:color w:val="000000"/>
                <w:sz w:val="20"/>
              </w:rPr>
              <w:t>№ 154 бұйрығына</w:t>
            </w:r>
            <w:r>
              <w:br/>
            </w:r>
            <w:r>
              <w:rPr>
                <w:rFonts w:ascii="Times New Roman"/>
                <w:b w:val="false"/>
                <w:i w:val="false"/>
                <w:color w:val="000000"/>
                <w:sz w:val="20"/>
              </w:rPr>
              <w:t>4-қосымша</w:t>
            </w:r>
          </w:p>
        </w:tc>
      </w:tr>
    </w:tbl>
    <w:bookmarkStart w:name="z22" w:id="51"/>
    <w:p>
      <w:pPr>
        <w:spacing w:after="0"/>
        <w:ind w:left="0"/>
        <w:jc w:val="left"/>
      </w:pPr>
      <w:r>
        <w:rPr>
          <w:rFonts w:ascii="Times New Roman"/>
          <w:b/>
          <w:i w:val="false"/>
          <w:color w:val="000000"/>
        </w:rPr>
        <w:t xml:space="preserve"> "Микрокредиттік қызмет туралы есеп" (коды 0071102, индексі</w:t>
      </w:r>
      <w:r>
        <w:br/>
      </w:r>
      <w:r>
        <w:rPr>
          <w:rFonts w:ascii="Times New Roman"/>
          <w:b/>
          <w:i w:val="false"/>
          <w:color w:val="000000"/>
        </w:rPr>
        <w:t>1-МКО, кезеңділігі тоқсандық) жалпымемлекеттік статистикалық</w:t>
      </w:r>
      <w:r>
        <w:br/>
      </w:r>
      <w:r>
        <w:rPr>
          <w:rFonts w:ascii="Times New Roman"/>
          <w:b/>
          <w:i w:val="false"/>
          <w:color w:val="000000"/>
        </w:rPr>
        <w:t>байқаудың статистикалық нысанын толтыру жөніндегі нұсқаулық</w:t>
      </w:r>
    </w:p>
    <w:bookmarkEnd w:id="51"/>
    <w:bookmarkStart w:name="z23" w:id="52"/>
    <w:p>
      <w:pPr>
        <w:spacing w:after="0"/>
        <w:ind w:left="0"/>
        <w:jc w:val="both"/>
      </w:pPr>
      <w:r>
        <w:rPr>
          <w:rFonts w:ascii="Times New Roman"/>
          <w:b w:val="false"/>
          <w:i w:val="false"/>
          <w:color w:val="000000"/>
          <w:sz w:val="28"/>
        </w:rPr>
        <w:t xml:space="preserve">
      1. Осы "Микрокредиттік қызмет туралы есеп" (коды 0071102, индексі 1-МКО,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"Микрокредиттік қызмет туралы есеп" (коды 0071102, индексі 1-МКО, кезеңділігі тоқсандық) жалпымемлекеттік статистикалық байқаудың статистикалық нысанын толтыруды нақтылайды.</w:t>
      </w:r>
    </w:p>
    <w:bookmarkEnd w:id="52"/>
    <w:bookmarkStart w:name="z24" w:id="53"/>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53"/>
    <w:p>
      <w:pPr>
        <w:spacing w:after="0"/>
        <w:ind w:left="0"/>
        <w:jc w:val="both"/>
      </w:pPr>
      <w:r>
        <w:rPr>
          <w:rFonts w:ascii="Times New Roman"/>
          <w:b w:val="false"/>
          <w:i w:val="false"/>
          <w:color w:val="000000"/>
          <w:sz w:val="28"/>
        </w:rPr>
        <w:t>
      1) кредиттік портфель – микроқаржылық институттармен берілген, ағымдағы, мерзімі өткен және қайта құрылымдалған берешекті қосқандағы, есептен шығарылған қарыздар есебінсіз, қарыздар бойынша дебиторлық берешек. Қарыз алушы келісімі бойынша төлем мерзімі ұзартылған немесе кестесі өзгертілген, мерзімінде өтелмеген қарыз қайта құрылымданған болып табылады. Алу бойынша пайыз қарыз портфеліне кірмейді;</w:t>
      </w:r>
    </w:p>
    <w:p>
      <w:pPr>
        <w:spacing w:after="0"/>
        <w:ind w:left="0"/>
        <w:jc w:val="both"/>
      </w:pPr>
      <w:r>
        <w:rPr>
          <w:rFonts w:ascii="Times New Roman"/>
          <w:b w:val="false"/>
          <w:i w:val="false"/>
          <w:color w:val="000000"/>
          <w:sz w:val="28"/>
        </w:rPr>
        <w:t>
      2) қысқа мерзімді қарыздар – берілген мерзімі бір жылдан аспайтын қарыздар;</w:t>
      </w:r>
    </w:p>
    <w:p>
      <w:pPr>
        <w:spacing w:after="0"/>
        <w:ind w:left="0"/>
        <w:jc w:val="both"/>
      </w:pPr>
      <w:r>
        <w:rPr>
          <w:rFonts w:ascii="Times New Roman"/>
          <w:b w:val="false"/>
          <w:i w:val="false"/>
          <w:color w:val="000000"/>
          <w:sz w:val="28"/>
        </w:rPr>
        <w:t>
      3) мерзімі 30 күннен көп тәуекелдік портфель (мерзімі өткен берешек) – мерзімі 30 күннен асатын негізгі қарызды өтеудегі бір немесе одан да көп төлемдердің мерзімі өткен қарыздардың дебиторлық берешек сомасы;</w:t>
      </w:r>
    </w:p>
    <w:p>
      <w:pPr>
        <w:spacing w:after="0"/>
        <w:ind w:left="0"/>
        <w:jc w:val="both"/>
      </w:pPr>
      <w:r>
        <w:rPr>
          <w:rFonts w:ascii="Times New Roman"/>
          <w:b w:val="false"/>
          <w:i w:val="false"/>
          <w:color w:val="000000"/>
          <w:sz w:val="28"/>
        </w:rPr>
        <w:t>
      4) сыйақының орташа салмақталған мөлшерлемесі – нақты қалыптасқан жылдық сыйақы жарналарының орташа өлшенген шамасы;</w:t>
      </w:r>
    </w:p>
    <w:p>
      <w:pPr>
        <w:spacing w:after="0"/>
        <w:ind w:left="0"/>
        <w:jc w:val="both"/>
      </w:pPr>
      <w:r>
        <w:rPr>
          <w:rFonts w:ascii="Times New Roman"/>
          <w:b w:val="false"/>
          <w:i w:val="false"/>
          <w:color w:val="000000"/>
          <w:sz w:val="28"/>
        </w:rPr>
        <w:t>
      5) ұзақ мерзімді қарыздар – берілген мерзімі бір жылдан асатын қарыздар.</w:t>
      </w:r>
    </w:p>
    <w:bookmarkStart w:name="z25" w:id="54"/>
    <w:p>
      <w:pPr>
        <w:spacing w:after="0"/>
        <w:ind w:left="0"/>
        <w:jc w:val="both"/>
      </w:pPr>
      <w:r>
        <w:rPr>
          <w:rFonts w:ascii="Times New Roman"/>
          <w:b w:val="false"/>
          <w:i w:val="false"/>
          <w:color w:val="000000"/>
          <w:sz w:val="28"/>
        </w:rPr>
        <w:t>
      3. Берілген кредиттер туралы ақпарат кредит беру шарты негізінде толтырылады.</w:t>
      </w:r>
    </w:p>
    <w:bookmarkEnd w:id="54"/>
    <w:p>
      <w:pPr>
        <w:spacing w:after="0"/>
        <w:ind w:left="0"/>
        <w:jc w:val="both"/>
      </w:pPr>
      <w:r>
        <w:rPr>
          <w:rFonts w:ascii="Times New Roman"/>
          <w:b w:val="false"/>
          <w:i w:val="false"/>
          <w:color w:val="000000"/>
          <w:sz w:val="28"/>
        </w:rPr>
        <w:t>
      Кредитті тұтынғаны үшін сыйақы мөлшерлемесі, кредитті беру мерзіміне қарамастан, жылға қайта саналып көрсетіледі.</w:t>
      </w:r>
    </w:p>
    <w:p>
      <w:pPr>
        <w:spacing w:after="0"/>
        <w:ind w:left="0"/>
        <w:jc w:val="both"/>
      </w:pPr>
      <w:r>
        <w:rPr>
          <w:rFonts w:ascii="Times New Roman"/>
          <w:b w:val="false"/>
          <w:i w:val="false"/>
          <w:color w:val="000000"/>
          <w:sz w:val="28"/>
        </w:rPr>
        <w:t>
      Сыйақының орташа салмақталған мөлшерлемесі берілген кредиттер мен жылдық пайыз жарналары туындылары сомасының берілген кредиттер сомасына қатынасымен анықталады.</w:t>
      </w:r>
    </w:p>
    <w:p>
      <w:pPr>
        <w:spacing w:after="0"/>
        <w:ind w:left="0"/>
        <w:jc w:val="both"/>
      </w:pPr>
      <w:r>
        <w:rPr>
          <w:rFonts w:ascii="Times New Roman"/>
          <w:b w:val="false"/>
          <w:i w:val="false"/>
          <w:color w:val="000000"/>
          <w:sz w:val="28"/>
        </w:rPr>
        <w:t>
      Мерзімі 30 күннен көп тәуекелдік портфель (мерзімі өткен берешек) қарыз бойынша дебиторлық берешектің сомасын қамтиды, мерзімі өткен және болашақ төлемдерді негізгі қарызды өтеуге есептейді, тек есептелген пайыздар емес.</w:t>
      </w:r>
    </w:p>
    <w:bookmarkStart w:name="z26" w:id="55"/>
    <w:p>
      <w:pPr>
        <w:spacing w:after="0"/>
        <w:ind w:left="0"/>
        <w:jc w:val="both"/>
      </w:pPr>
      <w:r>
        <w:rPr>
          <w:rFonts w:ascii="Times New Roman"/>
          <w:b w:val="false"/>
          <w:i w:val="false"/>
          <w:color w:val="000000"/>
          <w:sz w:val="28"/>
        </w:rPr>
        <w:t>
      4.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55"/>
    <w:bookmarkStart w:name="z27" w:id="56"/>
    <w:p>
      <w:pPr>
        <w:spacing w:after="0"/>
        <w:ind w:left="0"/>
        <w:jc w:val="both"/>
      </w:pPr>
      <w:r>
        <w:rPr>
          <w:rFonts w:ascii="Times New Roman"/>
          <w:b w:val="false"/>
          <w:i w:val="false"/>
          <w:color w:val="000000"/>
          <w:sz w:val="28"/>
        </w:rPr>
        <w:t>
      5. Арифметикалық-логикалық бақылау:</w:t>
      </w:r>
    </w:p>
    <w:bookmarkEnd w:id="56"/>
    <w:p>
      <w:pPr>
        <w:spacing w:after="0"/>
        <w:ind w:left="0"/>
        <w:jc w:val="both"/>
      </w:pPr>
      <w:r>
        <w:rPr>
          <w:rFonts w:ascii="Times New Roman"/>
          <w:b w:val="false"/>
          <w:i w:val="false"/>
          <w:color w:val="000000"/>
          <w:sz w:val="28"/>
        </w:rPr>
        <w:t>
      1) 1-бөлім. "Берілген кредиттер туралы ақпарат":</w:t>
      </w:r>
    </w:p>
    <w:p>
      <w:pPr>
        <w:spacing w:after="0"/>
        <w:ind w:left="0"/>
        <w:jc w:val="both"/>
      </w:pPr>
      <w:r>
        <w:rPr>
          <w:rFonts w:ascii="Times New Roman"/>
          <w:b w:val="false"/>
          <w:i w:val="false"/>
          <w:color w:val="000000"/>
          <w:sz w:val="28"/>
        </w:rPr>
        <w:t>
      1-жолы (1-ден 4-бағандардың қосындысы) 3-бөлімнің 1-бағаны</w:t>
      </w:r>
    </w:p>
    <w:p>
      <w:pPr>
        <w:spacing w:after="0"/>
        <w:ind w:left="0"/>
        <w:jc w:val="both"/>
      </w:pPr>
      <w:r>
        <w:rPr>
          <w:rFonts w:ascii="Times New Roman"/>
          <w:b w:val="false"/>
          <w:i w:val="false"/>
          <w:color w:val="000000"/>
          <w:sz w:val="28"/>
        </w:rPr>
        <w:t>
      бойынша 1 және 4 жолдардың қосындысына тең;</w:t>
      </w:r>
    </w:p>
    <w:p>
      <w:pPr>
        <w:spacing w:after="0"/>
        <w:ind w:left="0"/>
        <w:jc w:val="both"/>
      </w:pPr>
      <w:r>
        <w:rPr>
          <w:rFonts w:ascii="Times New Roman"/>
          <w:b w:val="false"/>
          <w:i w:val="false"/>
          <w:color w:val="000000"/>
          <w:sz w:val="28"/>
        </w:rPr>
        <w:t>
      5-жолы (1-ден 4-бағандардың қосындысы) 3-бөлімнің 2-бағаны</w:t>
      </w:r>
    </w:p>
    <w:p>
      <w:pPr>
        <w:spacing w:after="0"/>
        <w:ind w:left="0"/>
        <w:jc w:val="both"/>
      </w:pPr>
      <w:r>
        <w:rPr>
          <w:rFonts w:ascii="Times New Roman"/>
          <w:b w:val="false"/>
          <w:i w:val="false"/>
          <w:color w:val="000000"/>
          <w:sz w:val="28"/>
        </w:rPr>
        <w:t>
      бойынша 1 мен 4 жолдардың қосындысына тең;</w:t>
      </w:r>
    </w:p>
    <w:p>
      <w:pPr>
        <w:spacing w:after="0"/>
        <w:ind w:left="0"/>
        <w:jc w:val="both"/>
      </w:pPr>
      <w:r>
        <w:rPr>
          <w:rFonts w:ascii="Times New Roman"/>
          <w:b w:val="false"/>
          <w:i w:val="false"/>
          <w:color w:val="000000"/>
          <w:sz w:val="28"/>
        </w:rPr>
        <w:t xml:space="preserve">
      1-жолы (3, 4-бағандар қосындысы) 5-бөлімнің 1-бағаны бойынша </w:t>
      </w:r>
    </w:p>
    <w:p>
      <w:pPr>
        <w:spacing w:after="0"/>
        <w:ind w:left="0"/>
        <w:jc w:val="both"/>
      </w:pPr>
      <w:r>
        <w:rPr>
          <w:rFonts w:ascii="Times New Roman"/>
          <w:b w:val="false"/>
          <w:i w:val="false"/>
          <w:color w:val="000000"/>
          <w:sz w:val="28"/>
        </w:rPr>
        <w:t>
      1-жолға тең;</w:t>
      </w:r>
    </w:p>
    <w:p>
      <w:pPr>
        <w:spacing w:after="0"/>
        <w:ind w:left="0"/>
        <w:jc w:val="both"/>
      </w:pPr>
      <w:r>
        <w:rPr>
          <w:rFonts w:ascii="Times New Roman"/>
          <w:b w:val="false"/>
          <w:i w:val="false"/>
          <w:color w:val="000000"/>
          <w:sz w:val="28"/>
        </w:rPr>
        <w:t>
      5-жолы (3, 4-бағандар қосындысы) 5-бөлімнің 2-бағаны бойынша</w:t>
      </w:r>
    </w:p>
    <w:p>
      <w:pPr>
        <w:spacing w:after="0"/>
        <w:ind w:left="0"/>
        <w:jc w:val="both"/>
      </w:pPr>
      <w:r>
        <w:rPr>
          <w:rFonts w:ascii="Times New Roman"/>
          <w:b w:val="false"/>
          <w:i w:val="false"/>
          <w:color w:val="000000"/>
          <w:sz w:val="28"/>
        </w:rPr>
        <w:t>
      1-жолға тең;</w:t>
      </w:r>
    </w:p>
    <w:p>
      <w:pPr>
        <w:spacing w:after="0"/>
        <w:ind w:left="0"/>
        <w:jc w:val="both"/>
      </w:pPr>
      <w:r>
        <w:rPr>
          <w:rFonts w:ascii="Times New Roman"/>
          <w:b w:val="false"/>
          <w:i w:val="false"/>
          <w:color w:val="000000"/>
          <w:sz w:val="28"/>
        </w:rPr>
        <w:t>
      2) 2-бөлім. "Кәсіпорынның кредиттік портфелі туралы ақпарат":</w:t>
      </w:r>
    </w:p>
    <w:p>
      <w:pPr>
        <w:spacing w:after="0"/>
        <w:ind w:left="0"/>
        <w:jc w:val="both"/>
      </w:pPr>
      <w:r>
        <w:rPr>
          <w:rFonts w:ascii="Times New Roman"/>
          <w:b w:val="false"/>
          <w:i w:val="false"/>
          <w:color w:val="000000"/>
          <w:sz w:val="28"/>
        </w:rPr>
        <w:t xml:space="preserve">
      1-жолы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 3-жолдар әр бағандар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3-бөлім. "Кредит беру мақсаттары бойынша берілген кредиттер</w:t>
      </w:r>
    </w:p>
    <w:p>
      <w:pPr>
        <w:spacing w:after="0"/>
        <w:ind w:left="0"/>
        <w:jc w:val="both"/>
      </w:pPr>
      <w:r>
        <w:rPr>
          <w:rFonts w:ascii="Times New Roman"/>
          <w:b w:val="false"/>
          <w:i w:val="false"/>
          <w:color w:val="000000"/>
          <w:sz w:val="28"/>
        </w:rPr>
        <w:t>
      туралы ақпарат":</w:t>
      </w:r>
    </w:p>
    <w:p>
      <w:pPr>
        <w:spacing w:after="0"/>
        <w:ind w:left="0"/>
        <w:jc w:val="both"/>
      </w:pPr>
      <w:r>
        <w:rPr>
          <w:rFonts w:ascii="Times New Roman"/>
          <w:b w:val="false"/>
          <w:i w:val="false"/>
          <w:color w:val="000000"/>
          <w:sz w:val="28"/>
        </w:rPr>
        <w:t xml:space="preserve">
      1-жолы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 3-жолдар әр бағандар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4-жолы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5-9-жолдар әр бағандар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4-бөлім. "Берілген кредиттердің қаржыландыру көздері": </w:t>
      </w:r>
    </w:p>
    <w:p>
      <w:pPr>
        <w:spacing w:after="0"/>
        <w:ind w:left="0"/>
        <w:jc w:val="both"/>
      </w:pPr>
      <w:r>
        <w:rPr>
          <w:rFonts w:ascii="Times New Roman"/>
          <w:b w:val="false"/>
          <w:i w:val="false"/>
          <w:color w:val="000000"/>
          <w:sz w:val="28"/>
        </w:rPr>
        <w:t xml:space="preserve">
      1-жолы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 3-жолдар;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3-жолы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4, 7-жолдар;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5-бөлім. "Берілген кредиттер туралы ақпаратты пайдалану</w:t>
      </w:r>
    </w:p>
    <w:p>
      <w:pPr>
        <w:spacing w:after="0"/>
        <w:ind w:left="0"/>
        <w:jc w:val="both"/>
      </w:pPr>
      <w:r>
        <w:rPr>
          <w:rFonts w:ascii="Times New Roman"/>
          <w:b w:val="false"/>
          <w:i w:val="false"/>
          <w:color w:val="000000"/>
          <w:sz w:val="28"/>
        </w:rPr>
        <w:t>
      бағыттары бойынша":</w:t>
      </w:r>
    </w:p>
    <w:p>
      <w:pPr>
        <w:spacing w:after="0"/>
        <w:ind w:left="0"/>
        <w:jc w:val="both"/>
      </w:pPr>
      <w:r>
        <w:rPr>
          <w:rFonts w:ascii="Times New Roman"/>
          <w:b w:val="false"/>
          <w:i w:val="false"/>
          <w:color w:val="000000"/>
          <w:sz w:val="28"/>
        </w:rPr>
        <w:t xml:space="preserve">
      1-жолы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2-20-жолдар әр бағандар үшін.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7 қазандағы</w:t>
            </w:r>
            <w:r>
              <w:br/>
            </w:r>
            <w:r>
              <w:rPr>
                <w:rFonts w:ascii="Times New Roman"/>
                <w:b w:val="false"/>
                <w:i w:val="false"/>
                <w:color w:val="000000"/>
                <w:sz w:val="20"/>
              </w:rPr>
              <w:t>№ 154 бұйрығына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Pr>
      <w:tblGrid>
        <w:gridCol w:w="3691"/>
        <w:gridCol w:w="2740"/>
        <w:gridCol w:w="119"/>
        <w:gridCol w:w="9535"/>
        <w:gridCol w:w="47"/>
        <w:gridCol w:w="12394"/>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Конфиденциальность гарантируется органами</w:t>
            </w:r>
            <w:r>
              <w:br/>
            </w:r>
            <w:r>
              <w:rPr>
                <w:rFonts w:ascii="Times New Roman"/>
                <w:b w:val="false"/>
                <w:i w:val="false"/>
                <w:color w:val="000000"/>
                <w:sz w:val="20"/>
              </w:rPr>
              <w:t>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w:t>
            </w:r>
            <w:r>
              <w:br/>
            </w:r>
            <w:r>
              <w:rPr>
                <w:rFonts w:ascii="Times New Roman"/>
                <w:b w:val="false"/>
                <w:i w:val="false"/>
                <w:color w:val="000000"/>
                <w:sz w:val="20"/>
              </w:rPr>
              <w:t>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___ ____________ 2015 года № ___</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Статистическая форма общегосударственного</w:t>
            </w:r>
            <w:r>
              <w:br/>
            </w:r>
            <w:r>
              <w:rPr>
                <w:rFonts w:ascii="Times New Roman"/>
                <w:b w:val="false"/>
                <w:i w:val="false"/>
                <w:color w:val="000000"/>
                <w:sz w:val="20"/>
              </w:rPr>
              <w:t>
статистического наблюдения</w:t>
            </w:r>
          </w:p>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xml:space="preserve">
Представляется территориальному органу статистики </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сағатпен</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Время, затраченное на заполнение</w:t>
                  </w:r>
                  <w:r>
                    <w:br/>
                  </w:r>
                  <w:r>
                    <w:rPr>
                      <w:rFonts w:ascii="Times New Roman"/>
                      <w:b w:val="false"/>
                      <w:i w:val="false"/>
                      <w:color w:val="000000"/>
                      <w:sz w:val="20"/>
                    </w:rPr>
                    <w:t>
статистической формы, в часах (нужное</w:t>
                  </w:r>
                  <w:r>
                    <w:br/>
                  </w:r>
                  <w:r>
                    <w:rPr>
                      <w:rFonts w:ascii="Times New Roman"/>
                      <w:b w:val="false"/>
                      <w:i w:val="false"/>
                      <w:color w:val="000000"/>
                      <w:sz w:val="20"/>
                    </w:rPr>
                    <w:t>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0061104</w:t>
            </w:r>
            <w:r>
              <w:br/>
            </w:r>
            <w:r>
              <w:rPr>
                <w:rFonts w:ascii="Times New Roman"/>
                <w:b w:val="false"/>
                <w:i w:val="false"/>
                <w:color w:val="000000"/>
                <w:sz w:val="20"/>
              </w:rPr>
              <w:t>
Код статистической формы 0061104</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Микрокредиттік қызмет туралы есеп</w:t>
            </w:r>
            <w:r>
              <w:br/>
            </w:r>
            <w:r>
              <w:rPr>
                <w:rFonts w:ascii="Times New Roman"/>
                <w:b w:val="false"/>
                <w:i w:val="false"/>
                <w:color w:val="000000"/>
                <w:sz w:val="20"/>
              </w:rPr>
              <w:t>
Отчет о микрокредитной деятельности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1-МКО</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r>
              <w:br/>
            </w: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Микрокредиттерді ұсыну бойынша қызметті жүзеге асыратын заңды тұлғалар тапсырады.</w:t>
            </w:r>
            <w:r>
              <w:br/>
            </w:r>
            <w:r>
              <w:rPr>
                <w:rFonts w:ascii="Times New Roman"/>
                <w:b w:val="false"/>
                <w:i w:val="false"/>
                <w:color w:val="000000"/>
                <w:sz w:val="20"/>
              </w:rPr>
              <w:t>
Представляют юридические лица, осуществляющие деятельность по предоставлению микрокредитов</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- 10 сәуір.</w:t>
            </w:r>
            <w:r>
              <w:br/>
            </w:r>
            <w:r>
              <w:rPr>
                <w:rFonts w:ascii="Times New Roman"/>
                <w:b w:val="false"/>
                <w:i w:val="false"/>
                <w:color w:val="000000"/>
                <w:sz w:val="20"/>
              </w:rPr>
              <w:t>
Срок представления - 10 апреля.</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 w:id="57"/>
    <w:p>
      <w:pPr>
        <w:spacing w:after="0"/>
        <w:ind w:left="0"/>
        <w:jc w:val="both"/>
      </w:pPr>
      <w:r>
        <w:rPr>
          <w:rFonts w:ascii="Times New Roman"/>
          <w:b w:val="false"/>
          <w:i w:val="false"/>
          <w:color w:val="000000"/>
          <w:sz w:val="28"/>
        </w:rPr>
        <w:t xml:space="preserve">
      </w:t>
      </w:r>
      <w:r>
        <w:rPr>
          <w:rFonts w:ascii="Times New Roman"/>
          <w:b/>
          <w:i w:val="false"/>
          <w:color w:val="000000"/>
          <w:sz w:val="28"/>
        </w:rPr>
        <w:t>1. Қарыз алушылар туралы ақпаратты көрсетіңіз, бірлік</w:t>
      </w:r>
    </w:p>
    <w:bookmarkEnd w:id="57"/>
    <w:p>
      <w:pPr>
        <w:spacing w:after="0"/>
        <w:ind w:left="0"/>
        <w:jc w:val="both"/>
      </w:pPr>
      <w:r>
        <w:rPr>
          <w:rFonts w:ascii="Times New Roman"/>
          <w:b w:val="false"/>
          <w:i w:val="false"/>
          <w:color w:val="000000"/>
          <w:sz w:val="28"/>
        </w:rPr>
        <w:t>
      Укажите информацию о заемщиках,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6317"/>
        <w:gridCol w:w="2992"/>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r>
              <w:br/>
            </w:r>
            <w:r>
              <w:rPr>
                <w:rFonts w:ascii="Times New Roman"/>
                <w:b w:val="false"/>
                <w:i w:val="false"/>
                <w:color w:val="000000"/>
                <w:sz w:val="20"/>
              </w:rPr>
              <w:t xml:space="preserve">
За отчетный период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 қарыз алушылар</w:t>
            </w:r>
            <w:r>
              <w:br/>
            </w:r>
            <w:r>
              <w:rPr>
                <w:rFonts w:ascii="Times New Roman"/>
                <w:b w:val="false"/>
                <w:i w:val="false"/>
                <w:color w:val="000000"/>
                <w:sz w:val="20"/>
              </w:rPr>
              <w:t>
Физические лица – заемщики</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r>
              <w:br/>
            </w:r>
            <w:r>
              <w:rPr>
                <w:rFonts w:ascii="Times New Roman"/>
                <w:b w:val="false"/>
                <w:i w:val="false"/>
                <w:color w:val="000000"/>
                <w:sz w:val="20"/>
              </w:rPr>
              <w:t>
женщины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асыруға микрокредиттер алғандар</w:t>
            </w:r>
            <w:r>
              <w:br/>
            </w:r>
            <w:r>
              <w:rPr>
                <w:rFonts w:ascii="Times New Roman"/>
                <w:b w:val="false"/>
                <w:i w:val="false"/>
                <w:color w:val="000000"/>
                <w:sz w:val="20"/>
              </w:rPr>
              <w:t>
получившие микрокредиты на осуществление предпринимательской деятельности</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 қарыз алушылар</w:t>
            </w:r>
            <w:r>
              <w:br/>
            </w:r>
            <w:r>
              <w:rPr>
                <w:rFonts w:ascii="Times New Roman"/>
                <w:b w:val="false"/>
                <w:i w:val="false"/>
                <w:color w:val="000000"/>
                <w:sz w:val="20"/>
              </w:rPr>
              <w:t>
Юридические лица – заемщики</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 w:id="58"/>
    <w:p>
      <w:pPr>
        <w:spacing w:after="0"/>
        <w:ind w:left="0"/>
        <w:jc w:val="both"/>
      </w:pPr>
      <w:r>
        <w:rPr>
          <w:rFonts w:ascii="Times New Roman"/>
          <w:b w:val="false"/>
          <w:i w:val="false"/>
          <w:color w:val="000000"/>
          <w:sz w:val="28"/>
        </w:rPr>
        <w:t xml:space="preserve">
      </w:t>
      </w:r>
      <w:r>
        <w:rPr>
          <w:rFonts w:ascii="Times New Roman"/>
          <w:b/>
          <w:i w:val="false"/>
          <w:color w:val="000000"/>
          <w:sz w:val="28"/>
        </w:rPr>
        <w:t>2. Берілген кредиттер туралы ақпаратты көрсетіңіз</w:t>
      </w:r>
    </w:p>
    <w:bookmarkEnd w:id="58"/>
    <w:p>
      <w:pPr>
        <w:spacing w:after="0"/>
        <w:ind w:left="0"/>
        <w:jc w:val="both"/>
      </w:pPr>
      <w:r>
        <w:rPr>
          <w:rFonts w:ascii="Times New Roman"/>
          <w:b w:val="false"/>
          <w:i w:val="false"/>
          <w:color w:val="000000"/>
          <w:sz w:val="28"/>
        </w:rPr>
        <w:t>
      Укажите информацию о выданных кредитах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3721"/>
        <w:gridCol w:w="1807"/>
        <w:gridCol w:w="1808"/>
        <w:gridCol w:w="1808"/>
        <w:gridCol w:w="1808"/>
      </w:tblGrid>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w:t>
            </w:r>
            <w:r>
              <w:br/>
            </w:r>
            <w:r>
              <w:rPr>
                <w:rFonts w:ascii="Times New Roman"/>
                <w:b w:val="false"/>
                <w:i w:val="false"/>
                <w:color w:val="000000"/>
                <w:sz w:val="20"/>
              </w:rPr>
              <w:t>
Выданные физическим 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берілген</w:t>
            </w:r>
            <w:r>
              <w:br/>
            </w:r>
            <w:r>
              <w:rPr>
                <w:rFonts w:ascii="Times New Roman"/>
                <w:b w:val="false"/>
                <w:i w:val="false"/>
                <w:color w:val="000000"/>
                <w:sz w:val="20"/>
              </w:rPr>
              <w:t>
Выданные юридическим лицам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w:t>
            </w:r>
            <w:r>
              <w:br/>
            </w:r>
            <w:r>
              <w:rPr>
                <w:rFonts w:ascii="Times New Roman"/>
                <w:b w:val="false"/>
                <w:i w:val="false"/>
                <w:color w:val="000000"/>
                <w:sz w:val="20"/>
              </w:rPr>
              <w:t>
краткосрочные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w:t>
            </w:r>
            <w:r>
              <w:br/>
            </w:r>
            <w:r>
              <w:rPr>
                <w:rFonts w:ascii="Times New Roman"/>
                <w:b w:val="false"/>
                <w:i w:val="false"/>
                <w:color w:val="000000"/>
                <w:sz w:val="20"/>
              </w:rPr>
              <w:t>
долгосрочные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w:t>
            </w:r>
            <w:r>
              <w:br/>
            </w:r>
            <w:r>
              <w:rPr>
                <w:rFonts w:ascii="Times New Roman"/>
                <w:b w:val="false"/>
                <w:i w:val="false"/>
                <w:color w:val="000000"/>
                <w:sz w:val="20"/>
              </w:rPr>
              <w:t>
краткосрочные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w:t>
            </w:r>
            <w:r>
              <w:br/>
            </w:r>
            <w:r>
              <w:rPr>
                <w:rFonts w:ascii="Times New Roman"/>
                <w:b w:val="false"/>
                <w:i w:val="false"/>
                <w:color w:val="000000"/>
                <w:sz w:val="20"/>
              </w:rPr>
              <w:t>
долгосрочные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r>
              <w:br/>
            </w:r>
            <w:r>
              <w:rPr>
                <w:rFonts w:ascii="Times New Roman"/>
                <w:b w:val="false"/>
                <w:i w:val="false"/>
                <w:color w:val="000000"/>
                <w:sz w:val="20"/>
              </w:rPr>
              <w:t>
Количество, единиц</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кепілзат мүлікпен қамтамасыз етілгені</w:t>
            </w:r>
            <w:r>
              <w:br/>
            </w:r>
            <w:r>
              <w:rPr>
                <w:rFonts w:ascii="Times New Roman"/>
                <w:b w:val="false"/>
                <w:i w:val="false"/>
                <w:color w:val="000000"/>
                <w:sz w:val="20"/>
              </w:rPr>
              <w:t>
обеспеченные залоговым имуществом</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кепілдікпен немесе кепілгерлікпен қамтамасыз етілгені</w:t>
            </w:r>
            <w:r>
              <w:br/>
            </w:r>
            <w:r>
              <w:rPr>
                <w:rFonts w:ascii="Times New Roman"/>
                <w:b w:val="false"/>
                <w:i w:val="false"/>
                <w:color w:val="000000"/>
                <w:sz w:val="20"/>
              </w:rPr>
              <w:t>
обеспеченные гарантией или поручительством</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w:t>
            </w:r>
            <w:r>
              <w:br/>
            </w:r>
            <w:r>
              <w:rPr>
                <w:rFonts w:ascii="Times New Roman"/>
                <w:b w:val="false"/>
                <w:i w:val="false"/>
                <w:color w:val="000000"/>
                <w:sz w:val="20"/>
              </w:rPr>
              <w:t>
без обеспечения</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Сумма, тысяч тенге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салмақтанған орташа мөлшерлемесі, %</w:t>
            </w:r>
            <w:r>
              <w:br/>
            </w:r>
            <w:r>
              <w:rPr>
                <w:rFonts w:ascii="Times New Roman"/>
                <w:b w:val="false"/>
                <w:i w:val="false"/>
                <w:color w:val="000000"/>
                <w:sz w:val="20"/>
              </w:rPr>
              <w:t>
Средневзвешенная ставка вознаграждения,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 w:id="59"/>
    <w:p>
      <w:pPr>
        <w:spacing w:after="0"/>
        <w:ind w:left="0"/>
        <w:jc w:val="both"/>
      </w:pPr>
      <w:r>
        <w:rPr>
          <w:rFonts w:ascii="Times New Roman"/>
          <w:b w:val="false"/>
          <w:i w:val="false"/>
          <w:color w:val="000000"/>
          <w:sz w:val="28"/>
        </w:rPr>
        <w:t xml:space="preserve">
      </w:t>
      </w:r>
      <w:r>
        <w:rPr>
          <w:rFonts w:ascii="Times New Roman"/>
          <w:b/>
          <w:i w:val="false"/>
          <w:color w:val="000000"/>
          <w:sz w:val="28"/>
        </w:rPr>
        <w:t>3. Кәсіпорынның кредиттік портфелі туралы ақпаратты көрсетіңіз, мың теңге</w:t>
      </w:r>
    </w:p>
    <w:bookmarkEnd w:id="59"/>
    <w:p>
      <w:pPr>
        <w:spacing w:after="0"/>
        <w:ind w:left="0"/>
        <w:jc w:val="both"/>
      </w:pPr>
      <w:r>
        <w:rPr>
          <w:rFonts w:ascii="Times New Roman"/>
          <w:b w:val="false"/>
          <w:i w:val="false"/>
          <w:color w:val="000000"/>
          <w:sz w:val="28"/>
        </w:rPr>
        <w:t>
      Укажите информацию о кредитном портфеле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1280"/>
        <w:gridCol w:w="1991"/>
        <w:gridCol w:w="1991"/>
        <w:gridCol w:w="1992"/>
        <w:gridCol w:w="3767"/>
      </w:tblGrid>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кредиттік портфель</w:t>
            </w:r>
            <w:r>
              <w:br/>
            </w:r>
            <w:r>
              <w:rPr>
                <w:rFonts w:ascii="Times New Roman"/>
                <w:b w:val="false"/>
                <w:i w:val="false"/>
                <w:color w:val="000000"/>
                <w:sz w:val="20"/>
              </w:rPr>
              <w:t xml:space="preserve">
Кредитный портфель на начало периода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бойынша кредиттік портфельді өтеу</w:t>
            </w:r>
            <w:r>
              <w:br/>
            </w:r>
            <w:r>
              <w:rPr>
                <w:rFonts w:ascii="Times New Roman"/>
                <w:b w:val="false"/>
                <w:i w:val="false"/>
                <w:color w:val="000000"/>
                <w:sz w:val="20"/>
              </w:rPr>
              <w:t>
Погашение кредитного портфеля за период</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кредиттік портфель</w:t>
            </w:r>
            <w:r>
              <w:br/>
            </w:r>
            <w:r>
              <w:rPr>
                <w:rFonts w:ascii="Times New Roman"/>
                <w:b w:val="false"/>
                <w:i w:val="false"/>
                <w:color w:val="000000"/>
                <w:sz w:val="20"/>
              </w:rPr>
              <w:t>
Кредитный портфель на конец периода</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30 күннен көп тәуекелдік портфель</w:t>
            </w:r>
            <w:r>
              <w:br/>
            </w:r>
            <w:r>
              <w:rPr>
                <w:rFonts w:ascii="Times New Roman"/>
                <w:b w:val="false"/>
                <w:i w:val="false"/>
                <w:color w:val="000000"/>
                <w:sz w:val="20"/>
              </w:rPr>
              <w:t>
Рисковый портфель сроком более 30 дней</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r>
              <w:br/>
            </w:r>
            <w:r>
              <w:rPr>
                <w:rFonts w:ascii="Times New Roman"/>
                <w:b w:val="false"/>
                <w:i w:val="false"/>
                <w:color w:val="000000"/>
                <w:sz w:val="20"/>
              </w:rPr>
              <w:t>
по физическим лицам</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r>
              <w:br/>
            </w:r>
            <w:r>
              <w:rPr>
                <w:rFonts w:ascii="Times New Roman"/>
                <w:b w:val="false"/>
                <w:i w:val="false"/>
                <w:color w:val="000000"/>
                <w:sz w:val="20"/>
              </w:rPr>
              <w:t>
по юридическим лицам</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 w:id="60"/>
    <w:p>
      <w:pPr>
        <w:spacing w:after="0"/>
        <w:ind w:left="0"/>
        <w:jc w:val="both"/>
      </w:pPr>
      <w:r>
        <w:rPr>
          <w:rFonts w:ascii="Times New Roman"/>
          <w:b w:val="false"/>
          <w:i w:val="false"/>
          <w:color w:val="000000"/>
          <w:sz w:val="28"/>
        </w:rPr>
        <w:t xml:space="preserve">
      </w:t>
      </w:r>
      <w:r>
        <w:rPr>
          <w:rFonts w:ascii="Times New Roman"/>
          <w:b/>
          <w:i w:val="false"/>
          <w:color w:val="000000"/>
          <w:sz w:val="28"/>
        </w:rPr>
        <w:t>4. Берілген кредиттердің қаржыландыру көздерін көрсетіңіз, мың теңге</w:t>
      </w:r>
    </w:p>
    <w:bookmarkEnd w:id="60"/>
    <w:p>
      <w:pPr>
        <w:spacing w:after="0"/>
        <w:ind w:left="0"/>
        <w:jc w:val="both"/>
      </w:pPr>
      <w:r>
        <w:rPr>
          <w:rFonts w:ascii="Times New Roman"/>
          <w:b w:val="false"/>
          <w:i w:val="false"/>
          <w:color w:val="000000"/>
          <w:sz w:val="28"/>
        </w:rPr>
        <w:t>
      Укажите источники финансирования выданных кредитов,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2"/>
        <w:gridCol w:w="4104"/>
        <w:gridCol w:w="4104"/>
      </w:tblGrid>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бойынша берілген кредиттердің сомасы</w:t>
            </w:r>
            <w:r>
              <w:br/>
            </w:r>
            <w:r>
              <w:rPr>
                <w:rFonts w:ascii="Times New Roman"/>
                <w:b w:val="false"/>
                <w:i w:val="false"/>
                <w:color w:val="000000"/>
                <w:sz w:val="20"/>
              </w:rPr>
              <w:t>
Сумма выданных кредитов за период</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r>
              <w:br/>
            </w:r>
            <w:r>
              <w:rPr>
                <w:rFonts w:ascii="Times New Roman"/>
                <w:b w:val="false"/>
                <w:i w:val="false"/>
                <w:color w:val="000000"/>
                <w:sz w:val="20"/>
              </w:rPr>
              <w:t xml:space="preserve">
Собственные средства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қаражат</w:t>
            </w:r>
            <w:r>
              <w:br/>
            </w:r>
            <w:r>
              <w:rPr>
                <w:rFonts w:ascii="Times New Roman"/>
                <w:b w:val="false"/>
                <w:i w:val="false"/>
                <w:color w:val="000000"/>
                <w:sz w:val="20"/>
              </w:rPr>
              <w:t xml:space="preserve">
Привлеченные средства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қаражаттар</w:t>
            </w:r>
            <w:r>
              <w:br/>
            </w:r>
            <w:r>
              <w:rPr>
                <w:rFonts w:ascii="Times New Roman"/>
                <w:b w:val="false"/>
                <w:i w:val="false"/>
                <w:color w:val="000000"/>
                <w:sz w:val="20"/>
              </w:rPr>
              <w:t>
бюджетные средства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кәсіпкерлікті дамыту қоры</w:t>
            </w:r>
            <w:r>
              <w:br/>
            </w:r>
            <w:r>
              <w:rPr>
                <w:rFonts w:ascii="Times New Roman"/>
                <w:b w:val="false"/>
                <w:i w:val="false"/>
                <w:color w:val="000000"/>
                <w:sz w:val="20"/>
              </w:rPr>
              <w:t xml:space="preserve">
фонд развития малого предпринимательства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қаржылық қолдау қоры</w:t>
            </w:r>
            <w:r>
              <w:br/>
            </w:r>
            <w:r>
              <w:rPr>
                <w:rFonts w:ascii="Times New Roman"/>
                <w:b w:val="false"/>
                <w:i w:val="false"/>
                <w:color w:val="000000"/>
                <w:sz w:val="20"/>
              </w:rPr>
              <w:t>
фонд финансовой поддержки сельского хозяйства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қаражаттары</w:t>
            </w:r>
            <w:r>
              <w:br/>
            </w:r>
            <w:r>
              <w:rPr>
                <w:rFonts w:ascii="Times New Roman"/>
                <w:b w:val="false"/>
                <w:i w:val="false"/>
                <w:color w:val="000000"/>
                <w:sz w:val="20"/>
              </w:rPr>
              <w:t>
заемные средства</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w:t>
            </w:r>
            <w:r>
              <w:br/>
            </w:r>
            <w:r>
              <w:rPr>
                <w:rFonts w:ascii="Times New Roman"/>
                <w:b w:val="false"/>
                <w:i w:val="false"/>
                <w:color w:val="000000"/>
                <w:sz w:val="20"/>
              </w:rPr>
              <w:t>
займы банков</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тыс заңды тұлғалардың қарызы</w:t>
            </w:r>
            <w:r>
              <w:br/>
            </w:r>
            <w:r>
              <w:rPr>
                <w:rFonts w:ascii="Times New Roman"/>
                <w:b w:val="false"/>
                <w:i w:val="false"/>
                <w:color w:val="000000"/>
                <w:sz w:val="20"/>
              </w:rPr>
              <w:t>
займы внебанковских юридических лиц</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қарыздары</w:t>
            </w:r>
            <w:r>
              <w:br/>
            </w:r>
            <w:r>
              <w:rPr>
                <w:rFonts w:ascii="Times New Roman"/>
                <w:b w:val="false"/>
                <w:i w:val="false"/>
                <w:color w:val="000000"/>
                <w:sz w:val="20"/>
              </w:rPr>
              <w:t>
займы физических лиц</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 w:id="61"/>
    <w:p>
      <w:pPr>
        <w:spacing w:after="0"/>
        <w:ind w:left="0"/>
        <w:jc w:val="both"/>
      </w:pPr>
      <w:r>
        <w:rPr>
          <w:rFonts w:ascii="Times New Roman"/>
          <w:b w:val="false"/>
          <w:i w:val="false"/>
          <w:color w:val="000000"/>
          <w:sz w:val="28"/>
        </w:rPr>
        <w:t xml:space="preserve">
      </w:t>
      </w:r>
      <w:r>
        <w:rPr>
          <w:rFonts w:ascii="Times New Roman"/>
          <w:b/>
          <w:i w:val="false"/>
          <w:color w:val="000000"/>
          <w:sz w:val="28"/>
        </w:rPr>
        <w:t>5. Берілген кредиттер туралы ақпаратты кредит беру мақсаттары бойынша көрсетіңіз</w:t>
      </w:r>
    </w:p>
    <w:bookmarkEnd w:id="61"/>
    <w:p>
      <w:pPr>
        <w:spacing w:after="0"/>
        <w:ind w:left="0"/>
        <w:jc w:val="both"/>
      </w:pPr>
      <w:r>
        <w:rPr>
          <w:rFonts w:ascii="Times New Roman"/>
          <w:b w:val="false"/>
          <w:i w:val="false"/>
          <w:color w:val="000000"/>
          <w:sz w:val="28"/>
        </w:rPr>
        <w:t>
      Укажите информацию о выданных кредитах по целям кредитования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8"/>
        <w:gridCol w:w="4801"/>
        <w:gridCol w:w="1958"/>
        <w:gridCol w:w="2503"/>
      </w:tblGrid>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r>
              <w:br/>
            </w:r>
            <w:r>
              <w:rPr>
                <w:rFonts w:ascii="Times New Roman"/>
                <w:b w:val="false"/>
                <w:i w:val="false"/>
                <w:color w:val="000000"/>
                <w:sz w:val="20"/>
              </w:rPr>
              <w:t>
Количество, единиц</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Сумма, тысяч тенге</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r>
              <w:br/>
            </w:r>
            <w:r>
              <w:rPr>
                <w:rFonts w:ascii="Times New Roman"/>
                <w:b w:val="false"/>
                <w:i w:val="false"/>
                <w:color w:val="000000"/>
                <w:sz w:val="20"/>
              </w:rPr>
              <w:t xml:space="preserve">
Физическим лицам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мақсаттарына</w:t>
            </w:r>
            <w:r>
              <w:br/>
            </w:r>
            <w:r>
              <w:rPr>
                <w:rFonts w:ascii="Times New Roman"/>
                <w:b w:val="false"/>
                <w:i w:val="false"/>
                <w:color w:val="000000"/>
                <w:sz w:val="20"/>
              </w:rPr>
              <w:t>
на потребительские цели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жөндеу</w:t>
            </w:r>
            <w:r>
              <w:br/>
            </w:r>
            <w:r>
              <w:rPr>
                <w:rFonts w:ascii="Times New Roman"/>
                <w:b w:val="false"/>
                <w:i w:val="false"/>
                <w:color w:val="000000"/>
                <w:sz w:val="20"/>
              </w:rPr>
              <w:t>
ремонт жилья</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тауарларын сатып алу</w:t>
            </w:r>
            <w:r>
              <w:br/>
            </w:r>
            <w:r>
              <w:rPr>
                <w:rFonts w:ascii="Times New Roman"/>
                <w:b w:val="false"/>
                <w:i w:val="false"/>
                <w:color w:val="000000"/>
                <w:sz w:val="20"/>
              </w:rPr>
              <w:t xml:space="preserve">
приобретение потребительских товаров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мен демалыс</w:t>
            </w:r>
            <w:r>
              <w:br/>
            </w:r>
            <w:r>
              <w:rPr>
                <w:rFonts w:ascii="Times New Roman"/>
                <w:b w:val="false"/>
                <w:i w:val="false"/>
                <w:color w:val="000000"/>
                <w:sz w:val="20"/>
              </w:rPr>
              <w:t>
лечение и отдых</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сатып алу</w:t>
            </w:r>
            <w:r>
              <w:br/>
            </w:r>
            <w:r>
              <w:rPr>
                <w:rFonts w:ascii="Times New Roman"/>
                <w:b w:val="false"/>
                <w:i w:val="false"/>
                <w:color w:val="000000"/>
                <w:sz w:val="20"/>
              </w:rPr>
              <w:t>
приобретение транспортных средств</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білімге </w:t>
            </w:r>
            <w:r>
              <w:br/>
            </w:r>
            <w:r>
              <w:rPr>
                <w:rFonts w:ascii="Times New Roman"/>
                <w:b w:val="false"/>
                <w:i w:val="false"/>
                <w:color w:val="000000"/>
                <w:sz w:val="20"/>
              </w:rPr>
              <w:t>
на образование</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мұқтаждықтарға</w:t>
            </w:r>
            <w:r>
              <w:br/>
            </w:r>
            <w:r>
              <w:rPr>
                <w:rFonts w:ascii="Times New Roman"/>
                <w:b w:val="false"/>
                <w:i w:val="false"/>
                <w:color w:val="000000"/>
                <w:sz w:val="20"/>
              </w:rPr>
              <w:t>
неотложные нужды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мақсаттарға</w:t>
            </w:r>
            <w:r>
              <w:br/>
            </w:r>
            <w:r>
              <w:rPr>
                <w:rFonts w:ascii="Times New Roman"/>
                <w:b w:val="false"/>
                <w:i w:val="false"/>
                <w:color w:val="000000"/>
                <w:sz w:val="20"/>
              </w:rPr>
              <w:t>
на предпринимательские цели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қаражатын толтыру</w:t>
            </w:r>
            <w:r>
              <w:br/>
            </w:r>
            <w:r>
              <w:rPr>
                <w:rFonts w:ascii="Times New Roman"/>
                <w:b w:val="false"/>
                <w:i w:val="false"/>
                <w:color w:val="000000"/>
                <w:sz w:val="20"/>
              </w:rPr>
              <w:t>
пополнение оборотных средств</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(старт) ашу</w:t>
            </w:r>
            <w:r>
              <w:br/>
            </w:r>
            <w:r>
              <w:rPr>
                <w:rFonts w:ascii="Times New Roman"/>
                <w:b w:val="false"/>
                <w:i w:val="false"/>
                <w:color w:val="000000"/>
                <w:sz w:val="20"/>
              </w:rPr>
              <w:t>
открытие (старт) бизнеса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құрал-жабдықтар сатып алу</w:t>
            </w:r>
            <w:r>
              <w:br/>
            </w:r>
            <w:r>
              <w:rPr>
                <w:rFonts w:ascii="Times New Roman"/>
                <w:b w:val="false"/>
                <w:i w:val="false"/>
                <w:color w:val="000000"/>
                <w:sz w:val="20"/>
              </w:rPr>
              <w:t>
приобретение основных средств</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және объектiлердi қайта жаңарту</w:t>
            </w:r>
            <w:r>
              <w:br/>
            </w:r>
            <w:r>
              <w:rPr>
                <w:rFonts w:ascii="Times New Roman"/>
                <w:b w:val="false"/>
                <w:i w:val="false"/>
                <w:color w:val="000000"/>
                <w:sz w:val="20"/>
              </w:rPr>
              <w:t>
новое строительство и реконструкцию объектов</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кәсіпкерлік мақсаттар</w:t>
            </w:r>
            <w:r>
              <w:br/>
            </w:r>
            <w:r>
              <w:rPr>
                <w:rFonts w:ascii="Times New Roman"/>
                <w:b w:val="false"/>
                <w:i w:val="false"/>
                <w:color w:val="000000"/>
                <w:sz w:val="20"/>
              </w:rPr>
              <w:t>
прочие предпринимательские цели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кәсіпкерлік мақсаттарда</w:t>
            </w:r>
            <w:r>
              <w:br/>
            </w:r>
            <w:r>
              <w:rPr>
                <w:rFonts w:ascii="Times New Roman"/>
                <w:b w:val="false"/>
                <w:i w:val="false"/>
                <w:color w:val="000000"/>
                <w:sz w:val="20"/>
              </w:rPr>
              <w:t>
на предпринимательские цели женщинам женщинам</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r>
              <w:br/>
            </w:r>
            <w:r>
              <w:rPr>
                <w:rFonts w:ascii="Times New Roman"/>
                <w:b w:val="false"/>
                <w:i w:val="false"/>
                <w:color w:val="000000"/>
                <w:sz w:val="20"/>
              </w:rPr>
              <w:t>
Юридическим лицам</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қаражатын толтыру</w:t>
            </w:r>
            <w:r>
              <w:br/>
            </w:r>
            <w:r>
              <w:rPr>
                <w:rFonts w:ascii="Times New Roman"/>
                <w:b w:val="false"/>
                <w:i w:val="false"/>
                <w:color w:val="000000"/>
                <w:sz w:val="20"/>
              </w:rPr>
              <w:t>
пополнение оборотных средств</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(старт) ашу</w:t>
            </w:r>
            <w:r>
              <w:br/>
            </w:r>
            <w:r>
              <w:rPr>
                <w:rFonts w:ascii="Times New Roman"/>
                <w:b w:val="false"/>
                <w:i w:val="false"/>
                <w:color w:val="000000"/>
                <w:sz w:val="20"/>
              </w:rPr>
              <w:t>
открытие (старт) бизнеса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құрал-жабдықтар сатып алу</w:t>
            </w:r>
            <w:r>
              <w:br/>
            </w:r>
            <w:r>
              <w:rPr>
                <w:rFonts w:ascii="Times New Roman"/>
                <w:b w:val="false"/>
                <w:i w:val="false"/>
                <w:color w:val="000000"/>
                <w:sz w:val="20"/>
              </w:rPr>
              <w:t>
приобретение основных средств</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және объектiлердi қайта жаңарту</w:t>
            </w:r>
            <w:r>
              <w:br/>
            </w:r>
            <w:r>
              <w:rPr>
                <w:rFonts w:ascii="Times New Roman"/>
                <w:b w:val="false"/>
                <w:i w:val="false"/>
                <w:color w:val="000000"/>
                <w:sz w:val="20"/>
              </w:rPr>
              <w:t>
новое строительство и реконструкцию объектов</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кәсіпкерлік мақсаттар</w:t>
            </w:r>
            <w:r>
              <w:br/>
            </w:r>
            <w:r>
              <w:rPr>
                <w:rFonts w:ascii="Times New Roman"/>
                <w:b w:val="false"/>
                <w:i w:val="false"/>
                <w:color w:val="000000"/>
                <w:sz w:val="20"/>
              </w:rPr>
              <w:t>
прочие предпринимательские цели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 w:id="62"/>
    <w:p>
      <w:pPr>
        <w:spacing w:after="0"/>
        <w:ind w:left="0"/>
        <w:jc w:val="both"/>
      </w:pPr>
      <w:r>
        <w:rPr>
          <w:rFonts w:ascii="Times New Roman"/>
          <w:b w:val="false"/>
          <w:i w:val="false"/>
          <w:color w:val="000000"/>
          <w:sz w:val="28"/>
        </w:rPr>
        <w:t xml:space="preserve">
      </w:t>
      </w:r>
      <w:r>
        <w:rPr>
          <w:rFonts w:ascii="Times New Roman"/>
          <w:b/>
          <w:i w:val="false"/>
          <w:color w:val="000000"/>
          <w:sz w:val="28"/>
        </w:rPr>
        <w:t>6. Берілген кредиттер туралы ақпаратты пайдалану бағыттары бойынша көрсетіңіз</w:t>
      </w:r>
    </w:p>
    <w:bookmarkEnd w:id="62"/>
    <w:p>
      <w:pPr>
        <w:spacing w:after="0"/>
        <w:ind w:left="0"/>
        <w:jc w:val="both"/>
      </w:pPr>
      <w:r>
        <w:rPr>
          <w:rFonts w:ascii="Times New Roman"/>
          <w:b w:val="false"/>
          <w:i w:val="false"/>
          <w:color w:val="000000"/>
          <w:sz w:val="28"/>
        </w:rPr>
        <w:t>
      Укажите информацию о выданных кредитах по направлениям использования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4278"/>
        <w:gridCol w:w="1313"/>
        <w:gridCol w:w="1678"/>
        <w:gridCol w:w="1313"/>
        <w:gridCol w:w="1680"/>
      </w:tblGrid>
      <w:tr>
        <w:trPr>
          <w:trHeight w:val="30" w:hRule="atLeast"/>
        </w:trPr>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r>
              <w:br/>
            </w:r>
            <w:r>
              <w:rPr>
                <w:rFonts w:ascii="Times New Roman"/>
                <w:b w:val="false"/>
                <w:i w:val="false"/>
                <w:color w:val="000000"/>
                <w:sz w:val="20"/>
              </w:rPr>
              <w:t>
Юридические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r>
              <w:br/>
            </w:r>
            <w:r>
              <w:rPr>
                <w:rFonts w:ascii="Times New Roman"/>
                <w:b w:val="false"/>
                <w:i w:val="false"/>
                <w:color w:val="000000"/>
                <w:sz w:val="20"/>
              </w:rPr>
              <w:t>
Физические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r>
              <w:br/>
            </w:r>
            <w:r>
              <w:rPr>
                <w:rFonts w:ascii="Times New Roman"/>
                <w:b w:val="false"/>
                <w:i w:val="false"/>
                <w:color w:val="000000"/>
                <w:sz w:val="20"/>
              </w:rPr>
              <w:t>
Количество, единиц</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Сумма, тысяч 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r>
              <w:br/>
            </w:r>
            <w:r>
              <w:rPr>
                <w:rFonts w:ascii="Times New Roman"/>
                <w:b w:val="false"/>
                <w:i w:val="false"/>
                <w:color w:val="000000"/>
                <w:sz w:val="20"/>
              </w:rPr>
              <w:t>
Количество, единиц</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Сумма, тысяч тенге</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Всего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r>
              <w:br/>
            </w:r>
            <w:r>
              <w:rPr>
                <w:rFonts w:ascii="Times New Roman"/>
                <w:b w:val="false"/>
                <w:i w:val="false"/>
                <w:color w:val="000000"/>
                <w:sz w:val="20"/>
              </w:rPr>
              <w:t>
Сельское, лесное и рыбное хозяйство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қазу</w:t>
            </w:r>
            <w:r>
              <w:br/>
            </w:r>
            <w:r>
              <w:rPr>
                <w:rFonts w:ascii="Times New Roman"/>
                <w:b w:val="false"/>
                <w:i w:val="false"/>
                <w:color w:val="000000"/>
                <w:sz w:val="20"/>
              </w:rPr>
              <w:t>
Горнодобывающая промышленность и разработка карьеров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r>
              <w:br/>
            </w:r>
            <w:r>
              <w:rPr>
                <w:rFonts w:ascii="Times New Roman"/>
                <w:b w:val="false"/>
                <w:i w:val="false"/>
                <w:color w:val="000000"/>
                <w:sz w:val="20"/>
              </w:rPr>
              <w:t>
Обрабатывающая промышленность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r>
              <w:br/>
            </w:r>
            <w:r>
              <w:rPr>
                <w:rFonts w:ascii="Times New Roman"/>
                <w:b w:val="false"/>
                <w:i w:val="false"/>
                <w:color w:val="000000"/>
                <w:sz w:val="20"/>
              </w:rPr>
              <w:t>
Электроснабжение, подача газа, пара и воздушное кондиционирование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r>
              <w:br/>
            </w: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r>
              <w:br/>
            </w:r>
            <w:r>
              <w:rPr>
                <w:rFonts w:ascii="Times New Roman"/>
                <w:b w:val="false"/>
                <w:i w:val="false"/>
                <w:color w:val="000000"/>
                <w:sz w:val="20"/>
              </w:rPr>
              <w:t>
Строительство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r>
              <w:br/>
            </w:r>
            <w:r>
              <w:rPr>
                <w:rFonts w:ascii="Times New Roman"/>
                <w:b w:val="false"/>
                <w:i w:val="false"/>
                <w:color w:val="000000"/>
                <w:sz w:val="20"/>
              </w:rPr>
              <w:t>
Оптовая и розничная торговля; ремонт автомобилей и мотоциклов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r>
              <w:br/>
            </w:r>
            <w:r>
              <w:rPr>
                <w:rFonts w:ascii="Times New Roman"/>
                <w:b w:val="false"/>
                <w:i w:val="false"/>
                <w:color w:val="000000"/>
                <w:sz w:val="20"/>
              </w:rPr>
              <w:t>
Транспорт и складирование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тамақтандыру бойынша қызметтер</w:t>
            </w:r>
            <w:r>
              <w:br/>
            </w:r>
            <w:r>
              <w:rPr>
                <w:rFonts w:ascii="Times New Roman"/>
                <w:b w:val="false"/>
                <w:i w:val="false"/>
                <w:color w:val="000000"/>
                <w:sz w:val="20"/>
              </w:rPr>
              <w:t>
Услуги по проживанию и питанию</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r>
              <w:br/>
            </w:r>
            <w:r>
              <w:rPr>
                <w:rFonts w:ascii="Times New Roman"/>
                <w:b w:val="false"/>
                <w:i w:val="false"/>
                <w:color w:val="000000"/>
                <w:sz w:val="20"/>
              </w:rPr>
              <w:t>
Информация и связь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r>
              <w:br/>
            </w:r>
            <w:r>
              <w:rPr>
                <w:rFonts w:ascii="Times New Roman"/>
                <w:b w:val="false"/>
                <w:i w:val="false"/>
                <w:color w:val="000000"/>
                <w:sz w:val="20"/>
              </w:rPr>
              <w:t>
Финансовая и страховая деятельность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r>
              <w:br/>
            </w:r>
            <w:r>
              <w:rPr>
                <w:rFonts w:ascii="Times New Roman"/>
                <w:b w:val="false"/>
                <w:i w:val="false"/>
                <w:color w:val="000000"/>
                <w:sz w:val="20"/>
              </w:rPr>
              <w:t>
Операции с недвижимым имуществом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r>
              <w:br/>
            </w:r>
            <w:r>
              <w:rPr>
                <w:rFonts w:ascii="Times New Roman"/>
                <w:b w:val="false"/>
                <w:i w:val="false"/>
                <w:color w:val="000000"/>
                <w:sz w:val="20"/>
              </w:rPr>
              <w:t>
Профессиональная, научная и техническая деятельность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r>
              <w:br/>
            </w:r>
            <w:r>
              <w:rPr>
                <w:rFonts w:ascii="Times New Roman"/>
                <w:b w:val="false"/>
                <w:i w:val="false"/>
                <w:color w:val="000000"/>
                <w:sz w:val="20"/>
              </w:rPr>
              <w:t>
Деятельность в области административного и вспомогательного обслуживания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қамтамасыз ету</w:t>
            </w:r>
            <w:r>
              <w:br/>
            </w:r>
            <w:r>
              <w:rPr>
                <w:rFonts w:ascii="Times New Roman"/>
                <w:b w:val="false"/>
                <w:i w:val="false"/>
                <w:color w:val="000000"/>
                <w:sz w:val="20"/>
              </w:rPr>
              <w:t>
Государственное управление и оборона; обязательное социальное обеспечение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r>
              <w:br/>
            </w:r>
            <w:r>
              <w:rPr>
                <w:rFonts w:ascii="Times New Roman"/>
                <w:b w:val="false"/>
                <w:i w:val="false"/>
                <w:color w:val="000000"/>
                <w:sz w:val="20"/>
              </w:rPr>
              <w:t>
Образование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r>
              <w:br/>
            </w:r>
            <w:r>
              <w:rPr>
                <w:rFonts w:ascii="Times New Roman"/>
                <w:b w:val="false"/>
                <w:i w:val="false"/>
                <w:color w:val="000000"/>
                <w:sz w:val="20"/>
              </w:rPr>
              <w:t>
Здравоохранение и социальные услуги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r>
              <w:br/>
            </w:r>
            <w:r>
              <w:rPr>
                <w:rFonts w:ascii="Times New Roman"/>
                <w:b w:val="false"/>
                <w:i w:val="false"/>
                <w:color w:val="000000"/>
                <w:sz w:val="20"/>
              </w:rPr>
              <w:t>
Искусство, развлечения и отдых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r>
              <w:br/>
            </w:r>
            <w:r>
              <w:rPr>
                <w:rFonts w:ascii="Times New Roman"/>
                <w:b w:val="false"/>
                <w:i w:val="false"/>
                <w:color w:val="000000"/>
                <w:sz w:val="20"/>
              </w:rPr>
              <w:t>
Предоставление прочих видов услуг</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___________________________</w:t>
      </w:r>
    </w:p>
    <w:p>
      <w:pPr>
        <w:spacing w:after="0"/>
        <w:ind w:left="0"/>
        <w:jc w:val="both"/>
      </w:pPr>
      <w:r>
        <w:rPr>
          <w:rFonts w:ascii="Times New Roman"/>
          <w:b w:val="false"/>
          <w:i w:val="false"/>
          <w:color w:val="000000"/>
          <w:sz w:val="28"/>
        </w:rPr>
        <w:t>
       ______________________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br/>
            </w:r>
            <w:r>
              <w:rPr>
                <w:rFonts w:ascii="Times New Roman"/>
                <w:b w:val="false"/>
                <w:i w:val="false"/>
                <w:color w:val="000000"/>
                <w:sz w:val="20"/>
              </w:rPr>
              <w:t xml:space="preserve">
Согласны на опубликование первичных данных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br/>
            </w:r>
            <w:r>
              <w:rPr>
                <w:rFonts w:ascii="Times New Roman"/>
                <w:b w:val="false"/>
                <w:i w:val="false"/>
                <w:color w:val="000000"/>
                <w:sz w:val="20"/>
              </w:rPr>
              <w:t xml:space="preserve">
Не согласны на опубликование первичных данных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7 қазандағы</w:t>
            </w:r>
            <w:r>
              <w:br/>
            </w:r>
            <w:r>
              <w:rPr>
                <w:rFonts w:ascii="Times New Roman"/>
                <w:b w:val="false"/>
                <w:i w:val="false"/>
                <w:color w:val="000000"/>
                <w:sz w:val="20"/>
              </w:rPr>
              <w:t>№ 154 бұйрығына</w:t>
            </w:r>
            <w:r>
              <w:br/>
            </w:r>
            <w:r>
              <w:rPr>
                <w:rFonts w:ascii="Times New Roman"/>
                <w:b w:val="false"/>
                <w:i w:val="false"/>
                <w:color w:val="000000"/>
                <w:sz w:val="20"/>
              </w:rPr>
              <w:t>6-қосымша</w:t>
            </w:r>
          </w:p>
        </w:tc>
      </w:tr>
    </w:tbl>
    <w:bookmarkStart w:name="z36" w:id="63"/>
    <w:p>
      <w:pPr>
        <w:spacing w:after="0"/>
        <w:ind w:left="0"/>
        <w:jc w:val="left"/>
      </w:pPr>
      <w:r>
        <w:rPr>
          <w:rFonts w:ascii="Times New Roman"/>
          <w:b/>
          <w:i w:val="false"/>
          <w:color w:val="000000"/>
        </w:rPr>
        <w:t xml:space="preserve"> "Микрокредиттік қызмет туралы есеп" (коды 0061104, индексі</w:t>
      </w:r>
      <w:r>
        <w:br/>
      </w:r>
      <w:r>
        <w:rPr>
          <w:rFonts w:ascii="Times New Roman"/>
          <w:b/>
          <w:i w:val="false"/>
          <w:color w:val="000000"/>
        </w:rPr>
        <w:t>1-МКО, кезеңділігі жылдық) жалпымемлекеттік статистикалық</w:t>
      </w:r>
      <w:r>
        <w:br/>
      </w:r>
      <w:r>
        <w:rPr>
          <w:rFonts w:ascii="Times New Roman"/>
          <w:b/>
          <w:i w:val="false"/>
          <w:color w:val="000000"/>
        </w:rPr>
        <w:t>байқаудың статистикалық нысанын толтыру жөніндегі нұскаулық</w:t>
      </w:r>
    </w:p>
    <w:bookmarkEnd w:id="63"/>
    <w:bookmarkStart w:name="z37" w:id="64"/>
    <w:p>
      <w:pPr>
        <w:spacing w:after="0"/>
        <w:ind w:left="0"/>
        <w:jc w:val="both"/>
      </w:pPr>
      <w:r>
        <w:rPr>
          <w:rFonts w:ascii="Times New Roman"/>
          <w:b w:val="false"/>
          <w:i w:val="false"/>
          <w:color w:val="000000"/>
          <w:sz w:val="28"/>
        </w:rPr>
        <w:t xml:space="preserve">
      1. Осы "Микрокредиттік қызмет туралы есеп" (коды 0061104, индексі 1-МКО,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"Микрокредиттік қызмет туралы есеп" (коды 0061104, индексі 1-МКО, кезеңділігі жылдық) жалпымемлекеттік статистикалық байқаудың статистикалық нысанын толтыруды нақтылайды.</w:t>
      </w:r>
    </w:p>
    <w:bookmarkEnd w:id="64"/>
    <w:bookmarkStart w:name="z38" w:id="65"/>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65"/>
    <w:p>
      <w:pPr>
        <w:spacing w:after="0"/>
        <w:ind w:left="0"/>
        <w:jc w:val="both"/>
      </w:pPr>
      <w:r>
        <w:rPr>
          <w:rFonts w:ascii="Times New Roman"/>
          <w:b w:val="false"/>
          <w:i w:val="false"/>
          <w:color w:val="000000"/>
          <w:sz w:val="28"/>
        </w:rPr>
        <w:t>
      1) есепті кезеңдегі қарыз алушылар саны – есепті кезең ішінде қарыз алған клиенттер саны. Егер қарыз алушыда есепті кезең ішінде біреуден көп қарыз болса, онда ол бір клиент деп есептеледі.</w:t>
      </w:r>
    </w:p>
    <w:p>
      <w:pPr>
        <w:spacing w:after="0"/>
        <w:ind w:left="0"/>
        <w:jc w:val="both"/>
      </w:pPr>
      <w:r>
        <w:rPr>
          <w:rFonts w:ascii="Times New Roman"/>
          <w:b w:val="false"/>
          <w:i w:val="false"/>
          <w:color w:val="000000"/>
          <w:sz w:val="28"/>
        </w:rPr>
        <w:t>
      2) есепті кезең соңындағы қарыз алушылар саны (белсенді) – есепті кезең соңындағы жағдай бойынша қолдарында қарызы бар немесе қарыз портфелінің бөлігін өтейтін клиенттер саны;</w:t>
      </w:r>
    </w:p>
    <w:p>
      <w:pPr>
        <w:spacing w:after="0"/>
        <w:ind w:left="0"/>
        <w:jc w:val="both"/>
      </w:pPr>
      <w:r>
        <w:rPr>
          <w:rFonts w:ascii="Times New Roman"/>
          <w:b w:val="false"/>
          <w:i w:val="false"/>
          <w:color w:val="000000"/>
          <w:sz w:val="28"/>
        </w:rPr>
        <w:t>
      3) кредиттік портфель – ағымдағы, мерзімі өткен және қайта құрылымдалған берешекті қосқанда, микроқаржылық институттармен берілген, бірақ есептен шығарылған қарыздар есебінсіз, қарыздар бойынша дебиторлық берешек. Қарыз алушының келісімі бойынша төлем мерзімі ұзартылған немесе кестесі өзгертілген, мерзімінде өтелмеген қарыз қайта құрылымдалған болып табылады. Қарыз портфеліне алу бойынша пайыздар кірмейді;</w:t>
      </w:r>
    </w:p>
    <w:p>
      <w:pPr>
        <w:spacing w:after="0"/>
        <w:ind w:left="0"/>
        <w:jc w:val="both"/>
      </w:pPr>
      <w:r>
        <w:rPr>
          <w:rFonts w:ascii="Times New Roman"/>
          <w:b w:val="false"/>
          <w:i w:val="false"/>
          <w:color w:val="000000"/>
          <w:sz w:val="28"/>
        </w:rPr>
        <w:t>
      4) қызметкерлердің тізімдік саны – азаматтық-құқықтық сипаттағы шарттар бойынша жұмыстарды орындайтын тұлғалардан, сондай-ақ қоса атқарушылық бойынша жұмысқа қабылданғандардан басқа жасасқан мерзіміне қарамастан еңбек шарты бойынша қабылданған тұлғалар саны;</w:t>
      </w:r>
    </w:p>
    <w:p>
      <w:pPr>
        <w:spacing w:after="0"/>
        <w:ind w:left="0"/>
        <w:jc w:val="both"/>
      </w:pPr>
      <w:r>
        <w:rPr>
          <w:rFonts w:ascii="Times New Roman"/>
          <w:b w:val="false"/>
          <w:i w:val="false"/>
          <w:color w:val="000000"/>
          <w:sz w:val="28"/>
        </w:rPr>
        <w:t>
      5) қысқа мерзімді қарыздар – бір жылға дейін мерзіммен берілген қарыздар;</w:t>
      </w:r>
    </w:p>
    <w:p>
      <w:pPr>
        <w:spacing w:after="0"/>
        <w:ind w:left="0"/>
        <w:jc w:val="both"/>
      </w:pPr>
      <w:r>
        <w:rPr>
          <w:rFonts w:ascii="Times New Roman"/>
          <w:b w:val="false"/>
          <w:i w:val="false"/>
          <w:color w:val="000000"/>
          <w:sz w:val="28"/>
        </w:rPr>
        <w:t>
      6) мерзімі 30 күннен көп тәуекелдік портфель (мерзімі өткен берешек) – мерзімі 30 күннен асатын негізгі қарызды өтеудегі бір немесе одан да көп төлемдердің мерзімі өту бойынша қарыздардың дебиторлық берешек сомасы;</w:t>
      </w:r>
    </w:p>
    <w:p>
      <w:pPr>
        <w:spacing w:after="0"/>
        <w:ind w:left="0"/>
        <w:jc w:val="both"/>
      </w:pPr>
      <w:r>
        <w:rPr>
          <w:rFonts w:ascii="Times New Roman"/>
          <w:b w:val="false"/>
          <w:i w:val="false"/>
          <w:color w:val="000000"/>
          <w:sz w:val="28"/>
        </w:rPr>
        <w:t>
      7) сыйақының салмақталған орташа мөлшерлемесі – нақты қалыптасқан жылдық сыйақы мөлшерлемелерінің салмақталған орташа шамасы;</w:t>
      </w:r>
    </w:p>
    <w:p>
      <w:pPr>
        <w:spacing w:after="0"/>
        <w:ind w:left="0"/>
        <w:jc w:val="both"/>
      </w:pPr>
      <w:r>
        <w:rPr>
          <w:rFonts w:ascii="Times New Roman"/>
          <w:b w:val="false"/>
          <w:i w:val="false"/>
          <w:color w:val="000000"/>
          <w:sz w:val="28"/>
        </w:rPr>
        <w:t>
      8) ұзақ мерзімді қарыздар – берілген мерзімі бір жылдан асатын қарыздар;</w:t>
      </w:r>
    </w:p>
    <w:bookmarkStart w:name="z39" w:id="66"/>
    <w:p>
      <w:pPr>
        <w:spacing w:after="0"/>
        <w:ind w:left="0"/>
        <w:jc w:val="both"/>
      </w:pPr>
      <w:r>
        <w:rPr>
          <w:rFonts w:ascii="Times New Roman"/>
          <w:b w:val="false"/>
          <w:i w:val="false"/>
          <w:color w:val="000000"/>
          <w:sz w:val="28"/>
        </w:rPr>
        <w:t>
      3. Берілген кредиттер жөніндегі ақпарат кредит беру туралы шарттар негізінде толтырылады.</w:t>
      </w:r>
    </w:p>
    <w:bookmarkEnd w:id="66"/>
    <w:p>
      <w:pPr>
        <w:spacing w:after="0"/>
        <w:ind w:left="0"/>
        <w:jc w:val="both"/>
      </w:pPr>
      <w:r>
        <w:rPr>
          <w:rFonts w:ascii="Times New Roman"/>
          <w:b w:val="false"/>
          <w:i w:val="false"/>
          <w:color w:val="000000"/>
          <w:sz w:val="28"/>
        </w:rPr>
        <w:t>
      Кредиттерді пайдалану бойынша сыйақы мөлшерлемесі кредит беру мерзіміне қарамастан, жылға қайта саналып көрсетіледі.</w:t>
      </w:r>
    </w:p>
    <w:p>
      <w:pPr>
        <w:spacing w:after="0"/>
        <w:ind w:left="0"/>
        <w:jc w:val="both"/>
      </w:pPr>
      <w:r>
        <w:rPr>
          <w:rFonts w:ascii="Times New Roman"/>
          <w:b w:val="false"/>
          <w:i w:val="false"/>
          <w:color w:val="000000"/>
          <w:sz w:val="28"/>
        </w:rPr>
        <w:t>
      Сыйақының орташа салмақталған мөлшерлемесі берілген кредиттер мен жылдық пайыз мөлшерлемелері туындылары сомасының берілген кредиттер сомасына қатынасымен анықталады.</w:t>
      </w:r>
    </w:p>
    <w:p>
      <w:pPr>
        <w:spacing w:after="0"/>
        <w:ind w:left="0"/>
        <w:jc w:val="both"/>
      </w:pPr>
      <w:r>
        <w:rPr>
          <w:rFonts w:ascii="Times New Roman"/>
          <w:b w:val="false"/>
          <w:i w:val="false"/>
          <w:color w:val="000000"/>
          <w:sz w:val="28"/>
        </w:rPr>
        <w:t>
      Мерзімі 30 күннен көп тәуекелдік портфелі (мерзімі өткен берешек), негізгі қарызды өтеуге мерзімі өткен және болашақ төлемдерді есепке алғанда, бірақ есептелген пайыздарсыз қарыз бойынша дебиторлық берешектің сомасын қамтиды.</w:t>
      </w:r>
    </w:p>
    <w:bookmarkStart w:name="z40" w:id="67"/>
    <w:p>
      <w:pPr>
        <w:spacing w:after="0"/>
        <w:ind w:left="0"/>
        <w:jc w:val="both"/>
      </w:pPr>
      <w:r>
        <w:rPr>
          <w:rFonts w:ascii="Times New Roman"/>
          <w:b w:val="false"/>
          <w:i w:val="false"/>
          <w:color w:val="000000"/>
          <w:sz w:val="28"/>
        </w:rPr>
        <w:t>
      4.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67"/>
    <w:bookmarkStart w:name="z41" w:id="68"/>
    <w:p>
      <w:pPr>
        <w:spacing w:after="0"/>
        <w:ind w:left="0"/>
        <w:jc w:val="both"/>
      </w:pPr>
      <w:r>
        <w:rPr>
          <w:rFonts w:ascii="Times New Roman"/>
          <w:b w:val="false"/>
          <w:i w:val="false"/>
          <w:color w:val="000000"/>
          <w:sz w:val="28"/>
        </w:rPr>
        <w:t>
      5. Бөлімдер арасындағы арифметикалық-логикалық бақылау:</w:t>
      </w:r>
    </w:p>
    <w:bookmarkEnd w:id="68"/>
    <w:p>
      <w:pPr>
        <w:spacing w:after="0"/>
        <w:ind w:left="0"/>
        <w:jc w:val="both"/>
      </w:pPr>
      <w:r>
        <w:rPr>
          <w:rFonts w:ascii="Times New Roman"/>
          <w:b w:val="false"/>
          <w:i w:val="false"/>
          <w:color w:val="000000"/>
          <w:sz w:val="28"/>
        </w:rPr>
        <w:t>
      2-бөлімнің 1 жолы (1-ден 4-бағандардың сомасы) 5-бөлімнің</w:t>
      </w:r>
    </w:p>
    <w:p>
      <w:pPr>
        <w:spacing w:after="0"/>
        <w:ind w:left="0"/>
        <w:jc w:val="both"/>
      </w:pPr>
      <w:r>
        <w:rPr>
          <w:rFonts w:ascii="Times New Roman"/>
          <w:b w:val="false"/>
          <w:i w:val="false"/>
          <w:color w:val="000000"/>
          <w:sz w:val="28"/>
        </w:rPr>
        <w:t>
      1-бағаны бойынша 1 мен 16-жолдардың сомасына тең;</w:t>
      </w:r>
    </w:p>
    <w:p>
      <w:pPr>
        <w:spacing w:after="0"/>
        <w:ind w:left="0"/>
        <w:jc w:val="both"/>
      </w:pPr>
      <w:r>
        <w:rPr>
          <w:rFonts w:ascii="Times New Roman"/>
          <w:b w:val="false"/>
          <w:i w:val="false"/>
          <w:color w:val="000000"/>
          <w:sz w:val="28"/>
        </w:rPr>
        <w:t>
      2-бөлімнің 5-жолы (1-ден 4-бағандардың сомасы) 4-бөлімнің</w:t>
      </w:r>
    </w:p>
    <w:p>
      <w:pPr>
        <w:spacing w:after="0"/>
        <w:ind w:left="0"/>
        <w:jc w:val="both"/>
      </w:pPr>
      <w:r>
        <w:rPr>
          <w:rFonts w:ascii="Times New Roman"/>
          <w:b w:val="false"/>
          <w:i w:val="false"/>
          <w:color w:val="000000"/>
          <w:sz w:val="28"/>
        </w:rPr>
        <w:t>
      1-бағаны бойынша 1-жолға тең;</w:t>
      </w:r>
    </w:p>
    <w:p>
      <w:pPr>
        <w:spacing w:after="0"/>
        <w:ind w:left="0"/>
        <w:jc w:val="both"/>
      </w:pPr>
      <w:r>
        <w:rPr>
          <w:rFonts w:ascii="Times New Roman"/>
          <w:b w:val="false"/>
          <w:i w:val="false"/>
          <w:color w:val="000000"/>
          <w:sz w:val="28"/>
        </w:rPr>
        <w:t>
      2-бөлімнің 1-жолы (3, 4-бағандар қосындысы) 6-бөлімнің 1-бағаны</w:t>
      </w:r>
    </w:p>
    <w:p>
      <w:pPr>
        <w:spacing w:after="0"/>
        <w:ind w:left="0"/>
        <w:jc w:val="both"/>
      </w:pPr>
      <w:r>
        <w:rPr>
          <w:rFonts w:ascii="Times New Roman"/>
          <w:b w:val="false"/>
          <w:i w:val="false"/>
          <w:color w:val="000000"/>
          <w:sz w:val="28"/>
        </w:rPr>
        <w:t xml:space="preserve">
      бойынша 1-жолға тең; </w:t>
      </w:r>
    </w:p>
    <w:p>
      <w:pPr>
        <w:spacing w:after="0"/>
        <w:ind w:left="0"/>
        <w:jc w:val="both"/>
      </w:pPr>
      <w:r>
        <w:rPr>
          <w:rFonts w:ascii="Times New Roman"/>
          <w:b w:val="false"/>
          <w:i w:val="false"/>
          <w:color w:val="000000"/>
          <w:sz w:val="28"/>
        </w:rPr>
        <w:t>
      2-бөлімнің 5-жолы (3, 4-бағандар қосындысы) 6-бөлімнің 2-бағаны</w:t>
      </w:r>
    </w:p>
    <w:p>
      <w:pPr>
        <w:spacing w:after="0"/>
        <w:ind w:left="0"/>
        <w:jc w:val="both"/>
      </w:pPr>
      <w:r>
        <w:rPr>
          <w:rFonts w:ascii="Times New Roman"/>
          <w:b w:val="false"/>
          <w:i w:val="false"/>
          <w:color w:val="000000"/>
          <w:sz w:val="28"/>
        </w:rPr>
        <w:t>
      бойынша 1-жолға тең;</w:t>
      </w:r>
    </w:p>
    <w:p>
      <w:pPr>
        <w:spacing w:after="0"/>
        <w:ind w:left="0"/>
        <w:jc w:val="both"/>
      </w:pPr>
      <w:r>
        <w:rPr>
          <w:rFonts w:ascii="Times New Roman"/>
          <w:b w:val="false"/>
          <w:i w:val="false"/>
          <w:color w:val="000000"/>
          <w:sz w:val="28"/>
        </w:rPr>
        <w:t xml:space="preserve">
      4-бөлімнің 1-жолы = 4-бөлімнің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2, 3-жолдары;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4-бөлімнің 3-жолы = 4-бөлімнің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4, 7-жолдары;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5-бөлімнің 1-жолы = 5-бөлімнің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 9-жолдар әр бағандары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5-бөлімнің 16-жолы = 5-бөлімнің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17-21-жолдар әр бағандары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үшін;</w:t>
      </w:r>
    </w:p>
    <w:p>
      <w:pPr>
        <w:spacing w:after="0"/>
        <w:ind w:left="0"/>
        <w:jc w:val="both"/>
      </w:pPr>
      <w:r>
        <w:rPr>
          <w:rFonts w:ascii="Times New Roman"/>
          <w:b w:val="false"/>
          <w:i w:val="false"/>
          <w:color w:val="000000"/>
          <w:sz w:val="28"/>
        </w:rPr>
        <w:t xml:space="preserve">
      6-бөлімнің 1-жолы = 6-бөлімнің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2-20-жолдар әр бағандары үшін.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7 қазандағы</w:t>
            </w:r>
            <w:r>
              <w:br/>
            </w:r>
            <w:r>
              <w:rPr>
                <w:rFonts w:ascii="Times New Roman"/>
                <w:b w:val="false"/>
                <w:i w:val="false"/>
                <w:color w:val="000000"/>
                <w:sz w:val="20"/>
              </w:rPr>
              <w:t>№ 154 бұйрығына</w:t>
            </w:r>
            <w:r>
              <w:br/>
            </w:r>
            <w:r>
              <w:rPr>
                <w:rFonts w:ascii="Times New Roman"/>
                <w:b w:val="false"/>
                <w:i w:val="false"/>
                <w:color w:val="000000"/>
                <w:sz w:val="20"/>
              </w:rPr>
              <w:t>7-қосымша</w:t>
            </w:r>
          </w:p>
        </w:tc>
      </w:tr>
    </w:tbl>
    <w:tbl>
      <w:tblPr>
        <w:tblW w:w="0" w:type="auto"/>
        <w:tblCellSpacing w:w="0" w:type="auto"/>
        <w:tblBorders>
          <w:top w:val="none"/>
          <w:left w:val="none"/>
          <w:bottom w:val="none"/>
          <w:right w:val="none"/>
          <w:insideH w:val="none"/>
          <w:insideV w:val="none"/>
        </w:tblBorders>
      </w:tblPr>
      <w:tblGrid>
        <w:gridCol w:w="40"/>
        <w:gridCol w:w="3691"/>
        <w:gridCol w:w="2740"/>
        <w:gridCol w:w="119"/>
        <w:gridCol w:w="9535"/>
        <w:gridCol w:w="47"/>
        <w:gridCol w:w="12394"/>
        <w:gridCol w:w="94"/>
        <w:gridCol w:w="12394"/>
        <w:gridCol w:w="94"/>
      </w:tblGrid>
      <w:tr>
        <w:trPr>
          <w:trHeight w:val="30" w:hRule="atLeast"/>
        </w:trPr>
        <w:tc>
          <w:tcPr>
            <w:tcW w:w="4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Конфиденциальность гарантируется органами</w:t>
            </w:r>
            <w:r>
              <w:br/>
            </w:r>
            <w:r>
              <w:rPr>
                <w:rFonts w:ascii="Times New Roman"/>
                <w:b w:val="false"/>
                <w:i w:val="false"/>
                <w:color w:val="000000"/>
                <w:sz w:val="20"/>
              </w:rPr>
              <w:t>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w:t>
            </w:r>
            <w:r>
              <w:br/>
            </w:r>
            <w:r>
              <w:rPr>
                <w:rFonts w:ascii="Times New Roman"/>
                <w:b w:val="false"/>
                <w:i w:val="false"/>
                <w:color w:val="000000"/>
                <w:sz w:val="20"/>
              </w:rPr>
              <w:t>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___ ____________ 2015 года № ___</w:t>
            </w:r>
          </w:p>
        </w:tc>
      </w:tr>
      <w:tr>
        <w:trPr>
          <w:trHeight w:val="30" w:hRule="atLeast"/>
        </w:trPr>
        <w:tc>
          <w:tcPr>
            <w:tcW w:w="0" w:type="auto"/>
            <w:vMerge/>
            <w:tcBorders>
              <w:top w:val="nil"/>
            </w:tcBorders>
          </w:tcPr>
          <w:p/>
        </w:tc>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Статистическая форма общегосударственного</w:t>
            </w:r>
            <w:r>
              <w:br/>
            </w:r>
            <w:r>
              <w:rPr>
                <w:rFonts w:ascii="Times New Roman"/>
                <w:b w:val="false"/>
                <w:i w:val="false"/>
                <w:color w:val="000000"/>
                <w:sz w:val="20"/>
              </w:rPr>
              <w:t>
статистического наблюдения</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xml:space="preserve">
Представляется территориальному органу статистики </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сағатпен</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Время, затраченное на заполнение</w:t>
                  </w:r>
                  <w:r>
                    <w:br/>
                  </w:r>
                  <w:r>
                    <w:rPr>
                      <w:rFonts w:ascii="Times New Roman"/>
                      <w:b w:val="false"/>
                      <w:i w:val="false"/>
                      <w:color w:val="000000"/>
                      <w:sz w:val="20"/>
                    </w:rPr>
                    <w:t>
статистической формы, в часах (нужное</w:t>
                  </w:r>
                  <w:r>
                    <w:br/>
                  </w:r>
                  <w:r>
                    <w:rPr>
                      <w:rFonts w:ascii="Times New Roman"/>
                      <w:b w:val="false"/>
                      <w:i w:val="false"/>
                      <w:color w:val="000000"/>
                      <w:sz w:val="20"/>
                    </w:rPr>
                    <w:t>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vMerge/>
            <w:tcBorders>
              <w:top w:val="nil"/>
            </w:tcBorders>
          </w:tc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0051102</w:t>
            </w:r>
            <w:r>
              <w:br/>
            </w:r>
            <w:r>
              <w:rPr>
                <w:rFonts w:ascii="Times New Roman"/>
                <w:b w:val="false"/>
                <w:i w:val="false"/>
                <w:color w:val="000000"/>
                <w:sz w:val="20"/>
              </w:rPr>
              <w:t>
Код статистической формы 0051102</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қаржы-шаруашылық қызметі туралы есеп</w:t>
            </w:r>
            <w:r>
              <w:br/>
            </w:r>
            <w:r>
              <w:rPr>
                <w:rFonts w:ascii="Times New Roman"/>
                <w:b w:val="false"/>
                <w:i w:val="false"/>
                <w:color w:val="000000"/>
                <w:sz w:val="20"/>
              </w:rPr>
              <w:t>
Отчет о финансово-хозяйственной деятельности предприятия</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1-ПФ</w:t>
            </w:r>
          </w:p>
        </w:tc>
        <w:tc>
          <w:tcPr>
            <w:tcW w:w="0" w:type="auto"/>
            <w:gridSpan w:val="6"/>
            <w:vMerge/>
            <w:tcBorders>
              <w:top w:val="nil"/>
            </w:tcBorders>
          </w:tc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r>
              <w:br/>
            </w: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r>
              <w:br/>
            </w: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vMerge/>
            <w:tcBorders>
              <w:top w:val="nil"/>
            </w:tcBorders>
          </w:tc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істейтіндердің тізімдік саны 100 адамнан асатын, кәсіпкерлік қызметті жүзеге асыратын заңды тұлғалар мен шетелдік заңды тұлғалардың филиалдары тапсырады.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r>
              <w:br/>
            </w: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r>
      <w:tr>
        <w:trPr>
          <w:trHeight w:val="30" w:hRule="atLeast"/>
        </w:trPr>
        <w:tc>
          <w:tcPr>
            <w:tcW w:w="0" w:type="auto"/>
            <w:vMerge/>
            <w:tcBorders>
              <w:top w:val="nil"/>
            </w:tcBorders>
          </w:tc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 25 күн</w:t>
            </w:r>
            <w:r>
              <w:br/>
            </w:r>
            <w:r>
              <w:rPr>
                <w:rFonts w:ascii="Times New Roman"/>
                <w:b w:val="false"/>
                <w:i w:val="false"/>
                <w:color w:val="000000"/>
                <w:sz w:val="20"/>
              </w:rPr>
              <w:t>
Срок представления - 25-го числа после отчетного периода</w:t>
            </w:r>
          </w:p>
        </w:tc>
      </w:tr>
      <w:tr>
        <w:trPr>
          <w:trHeight w:val="30" w:hRule="atLeast"/>
        </w:trPr>
        <w:tc>
          <w:tcPr>
            <w:tcW w:w="0" w:type="auto"/>
            <w:vMerge/>
            <w:tcBorders>
              <w:top w:val="nil"/>
            </w:tcBorders>
          </w:tcPr>
          <w:p/>
        </w:tc>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3" w:id="69"/>
    <w:p>
      <w:pPr>
        <w:spacing w:after="0"/>
        <w:ind w:left="0"/>
        <w:jc w:val="both"/>
      </w:pPr>
      <w:r>
        <w:rPr>
          <w:rFonts w:ascii="Times New Roman"/>
          <w:b w:val="false"/>
          <w:i w:val="false"/>
          <w:color w:val="000000"/>
          <w:sz w:val="28"/>
        </w:rPr>
        <w:t xml:space="preserve">
      </w:t>
      </w:r>
      <w:r>
        <w:rPr>
          <w:rFonts w:ascii="Times New Roman"/>
          <w:b/>
          <w:i w:val="false"/>
          <w:color w:val="000000"/>
          <w:sz w:val="28"/>
        </w:rPr>
        <w:t>1. Қызметтің негізгі және қосалқы түрлері бөлінісіндегі өндірілген өнім мен көрсетілген қызметтердің көлемі туралы ақпаратты көрсетіңіз, мың теңге</w:t>
      </w:r>
    </w:p>
    <w:bookmarkEnd w:id="69"/>
    <w:p>
      <w:pPr>
        <w:spacing w:after="0"/>
        <w:ind w:left="0"/>
        <w:jc w:val="both"/>
      </w:pPr>
      <w:r>
        <w:rPr>
          <w:rFonts w:ascii="Times New Roman"/>
          <w:b w:val="false"/>
          <w:i w:val="false"/>
          <w:color w:val="000000"/>
          <w:sz w:val="28"/>
        </w:rPr>
        <w:t>
      Укажите информацию об объеме произведенной продукции и оказанных услуг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74"/>
        <w:gridCol w:w="241"/>
        <w:gridCol w:w="241"/>
        <w:gridCol w:w="12407"/>
        <w:gridCol w:w="12407"/>
        <w:gridCol w:w="12407"/>
        <w:gridCol w:w="12407"/>
        <w:gridCol w:w="1240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 көлемі</w:t>
            </w:r>
            <w:r>
              <w:br/>
            </w:r>
            <w:r>
              <w:rPr>
                <w:rFonts w:ascii="Times New Roman"/>
                <w:b w:val="false"/>
                <w:i w:val="false"/>
                <w:color w:val="000000"/>
                <w:sz w:val="20"/>
              </w:rPr>
              <w:t xml:space="preserve">
Объем произведенной продукции, выполненных работ и оказанных услуг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орындалған жұмыстар мен көрсетілген қызметтер көлемі</w:t>
            </w:r>
            <w:r>
              <w:br/>
            </w:r>
            <w:r>
              <w:rPr>
                <w:rFonts w:ascii="Times New Roman"/>
                <w:b w:val="false"/>
                <w:i w:val="false"/>
                <w:color w:val="000000"/>
                <w:sz w:val="20"/>
              </w:rPr>
              <w:t xml:space="preserve">
объем реализованной продукции, выполненных работ и оказанных услуг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ішінде пайдаланылған өнімдер мен көрсетілген қызметтер</w:t>
            </w:r>
            <w:r>
              <w:br/>
            </w:r>
            <w:r>
              <w:rPr>
                <w:rFonts w:ascii="Times New Roman"/>
                <w:b w:val="false"/>
                <w:i w:val="false"/>
                <w:color w:val="000000"/>
                <w:sz w:val="20"/>
              </w:rPr>
              <w:t>
продукция и оказанные услуги, использованные внутри предприятия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тұрған және сатуға арналған дайын өнімдер қорының өзгеруі, өсуі, кемуі</w:t>
            </w:r>
            <w:r>
              <w:br/>
            </w:r>
            <w:r>
              <w:rPr>
                <w:rFonts w:ascii="Times New Roman"/>
                <w:b w:val="false"/>
                <w:i w:val="false"/>
                <w:color w:val="000000"/>
                <w:sz w:val="20"/>
              </w:rPr>
              <w:t>
изменение запасов готовой продукции, находящихся на складах и предназначенных для продажи, прирост, уменьшение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 қалдығының өсуі немесе кемуі</w:t>
            </w:r>
            <w:r>
              <w:br/>
            </w:r>
            <w:r>
              <w:rPr>
                <w:rFonts w:ascii="Times New Roman"/>
                <w:b w:val="false"/>
                <w:i w:val="false"/>
                <w:color w:val="000000"/>
                <w:sz w:val="20"/>
              </w:rPr>
              <w:t xml:space="preserve">
прирост или уменьшение остатка незавершенного производства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4" w:id="70"/>
    <w:p>
      <w:pPr>
        <w:spacing w:after="0"/>
        <w:ind w:left="0"/>
        <w:jc w:val="both"/>
      </w:pPr>
      <w:r>
        <w:rPr>
          <w:rFonts w:ascii="Times New Roman"/>
          <w:b w:val="false"/>
          <w:i w:val="false"/>
          <w:color w:val="000000"/>
          <w:sz w:val="28"/>
        </w:rPr>
        <w:t xml:space="preserve">
      </w:t>
      </w:r>
      <w:r>
        <w:rPr>
          <w:rFonts w:ascii="Times New Roman"/>
          <w:b/>
          <w:i w:val="false"/>
          <w:color w:val="000000"/>
          <w:sz w:val="28"/>
        </w:rPr>
        <w:t>2. Қызметтің негізгі және қосалқы түрлері бөлінісіндегі кәсіпорын шығыстары туралы ақпаратты көрсетіңіз, мың теңге</w:t>
      </w:r>
    </w:p>
    <w:bookmarkEnd w:id="70"/>
    <w:p>
      <w:pPr>
        <w:spacing w:after="0"/>
        <w:ind w:left="0"/>
        <w:jc w:val="both"/>
      </w:pPr>
      <w:r>
        <w:rPr>
          <w:rFonts w:ascii="Times New Roman"/>
          <w:b w:val="false"/>
          <w:i w:val="false"/>
          <w:color w:val="000000"/>
          <w:sz w:val="28"/>
        </w:rPr>
        <w:t>
      Укажите информацию о расходах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30"/>
        <w:gridCol w:w="300"/>
        <w:gridCol w:w="300"/>
        <w:gridCol w:w="12407"/>
        <w:gridCol w:w="12407"/>
        <w:gridCol w:w="12407"/>
        <w:gridCol w:w="12407"/>
        <w:gridCol w:w="12407"/>
        <w:gridCol w:w="315"/>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Непроизводcт-венные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r>
              <w:br/>
            </w:r>
            <w:r>
              <w:rPr>
                <w:rFonts w:ascii="Times New Roman"/>
                <w:b w:val="false"/>
                <w:i w:val="false"/>
                <w:color w:val="000000"/>
                <w:sz w:val="20"/>
              </w:rPr>
              <w:t xml:space="preserve">
Материальные затраты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шикізаттар мен материалдар</w:t>
            </w:r>
            <w:r>
              <w:br/>
            </w:r>
            <w:r>
              <w:rPr>
                <w:rFonts w:ascii="Times New Roman"/>
                <w:b w:val="false"/>
                <w:i w:val="false"/>
                <w:color w:val="000000"/>
                <w:sz w:val="20"/>
              </w:rPr>
              <w:t xml:space="preserve">
сырье и материалы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сатылып алынған жартылай фабрикаттар мен жинақтаушы бұйымдар</w:t>
            </w:r>
            <w:r>
              <w:br/>
            </w:r>
            <w:r>
              <w:rPr>
                <w:rFonts w:ascii="Times New Roman"/>
                <w:b w:val="false"/>
                <w:i w:val="false"/>
                <w:color w:val="000000"/>
                <w:sz w:val="20"/>
              </w:rPr>
              <w:t xml:space="preserve">
покупные полуфабрикаты и комплектующие изделия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r>
              <w:br/>
            </w:r>
            <w:r>
              <w:rPr>
                <w:rFonts w:ascii="Times New Roman"/>
                <w:b w:val="false"/>
                <w:i w:val="false"/>
                <w:color w:val="000000"/>
                <w:sz w:val="20"/>
              </w:rPr>
              <w:t xml:space="preserve">
топливо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r>
              <w:br/>
            </w:r>
            <w:r>
              <w:rPr>
                <w:rFonts w:ascii="Times New Roman"/>
                <w:b w:val="false"/>
                <w:i w:val="false"/>
                <w:color w:val="000000"/>
                <w:sz w:val="20"/>
              </w:rPr>
              <w:t>
энергия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орындаған өндірістік сипаттағы жұмыстар мен қызметтер</w:t>
            </w:r>
            <w:r>
              <w:br/>
            </w:r>
            <w:r>
              <w:rPr>
                <w:rFonts w:ascii="Times New Roman"/>
                <w:b w:val="false"/>
                <w:i w:val="false"/>
                <w:color w:val="000000"/>
                <w:sz w:val="20"/>
              </w:rPr>
              <w:t xml:space="preserve">
работы и услуги производственного характера, выполненные сторонними организациями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w:t>
            </w:r>
            <w:r>
              <w:br/>
            </w:r>
            <w:r>
              <w:rPr>
                <w:rFonts w:ascii="Times New Roman"/>
                <w:b w:val="false"/>
                <w:i w:val="false"/>
                <w:color w:val="000000"/>
                <w:sz w:val="20"/>
              </w:rPr>
              <w:t xml:space="preserve">
другие материалы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өтелімі</w:t>
            </w:r>
            <w:r>
              <w:br/>
            </w:r>
            <w:r>
              <w:rPr>
                <w:rFonts w:ascii="Times New Roman"/>
                <w:b w:val="false"/>
                <w:i w:val="false"/>
                <w:color w:val="000000"/>
                <w:sz w:val="20"/>
              </w:rPr>
              <w:t xml:space="preserve">
Амортизация основных средств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өтелімі</w:t>
            </w:r>
            <w:r>
              <w:br/>
            </w:r>
            <w:r>
              <w:rPr>
                <w:rFonts w:ascii="Times New Roman"/>
                <w:b w:val="false"/>
                <w:i w:val="false"/>
                <w:color w:val="000000"/>
                <w:sz w:val="20"/>
              </w:rPr>
              <w:t>
Амортизация нематериальных активов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w:t>
            </w:r>
            <w:r>
              <w:br/>
            </w:r>
            <w:r>
              <w:rPr>
                <w:rFonts w:ascii="Times New Roman"/>
                <w:b w:val="false"/>
                <w:i w:val="false"/>
                <w:color w:val="000000"/>
                <w:sz w:val="20"/>
              </w:rPr>
              <w:t xml:space="preserve">
Фонд заработной платы работников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қаражаты есебінен қызметкерлерге ақшалай жәрдемақы</w:t>
            </w:r>
            <w:r>
              <w:br/>
            </w:r>
            <w:r>
              <w:rPr>
                <w:rFonts w:ascii="Times New Roman"/>
                <w:b w:val="false"/>
                <w:i w:val="false"/>
                <w:color w:val="000000"/>
                <w:sz w:val="20"/>
              </w:rPr>
              <w:t xml:space="preserve">
Денежные пособия работникам за счет средств предприятия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r>
              <w:br/>
            </w:r>
            <w:r>
              <w:rPr>
                <w:rFonts w:ascii="Times New Roman"/>
                <w:b w:val="false"/>
                <w:i w:val="false"/>
                <w:color w:val="000000"/>
                <w:sz w:val="20"/>
              </w:rPr>
              <w:t xml:space="preserve">
Прочие затраты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 жатқызылатын салықтар мен басқа да төленетін міндетті төлемдер (корпоративтік табыс салығынсыз, акцизсіз және ҚҚС</w:t>
            </w:r>
            <w:r>
              <w:rPr>
                <w:rFonts w:ascii="Times New Roman"/>
                <w:b w:val="false"/>
                <w:i w:val="false"/>
                <w:color w:val="000000"/>
                <w:vertAlign w:val="superscript"/>
              </w:rPr>
              <w:t>1</w:t>
            </w:r>
            <w:r>
              <w:rPr>
                <w:rFonts w:ascii="Times New Roman"/>
                <w:b w:val="false"/>
                <w:i w:val="false"/>
                <w:color w:val="000000"/>
                <w:sz w:val="20"/>
              </w:rPr>
              <w:t>-сыз) - барлығы</w:t>
            </w:r>
            <w:r>
              <w:br/>
            </w:r>
            <w:r>
              <w:rPr>
                <w:rFonts w:ascii="Times New Roman"/>
                <w:b w:val="false"/>
                <w:i w:val="false"/>
                <w:color w:val="000000"/>
                <w:sz w:val="20"/>
              </w:rPr>
              <w:t xml:space="preserve">
налоги и другие обязательные платежи, относимые на расходы (без корпоративного подоходного налога, акцизов и НДС1) – всего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 кезіндегі тәулікақы</w:t>
            </w:r>
            <w:r>
              <w:br/>
            </w:r>
            <w:r>
              <w:rPr>
                <w:rFonts w:ascii="Times New Roman"/>
                <w:b w:val="false"/>
                <w:i w:val="false"/>
                <w:color w:val="000000"/>
                <w:sz w:val="20"/>
              </w:rPr>
              <w:t>
суточные во время служебных командировок</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жалгерлік ақы</w:t>
            </w:r>
            <w:r>
              <w:br/>
            </w:r>
            <w:r>
              <w:rPr>
                <w:rFonts w:ascii="Times New Roman"/>
                <w:b w:val="false"/>
                <w:i w:val="false"/>
                <w:color w:val="000000"/>
                <w:sz w:val="20"/>
              </w:rPr>
              <w:t xml:space="preserve">
арендная плата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ҚҚС- қосылған құн салығы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НДС - налог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96"/>
        <w:gridCol w:w="241"/>
        <w:gridCol w:w="241"/>
        <w:gridCol w:w="12407"/>
        <w:gridCol w:w="12407"/>
        <w:gridCol w:w="12407"/>
        <w:gridCol w:w="12407"/>
        <w:gridCol w:w="12407"/>
        <w:gridCol w:w="241"/>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Непроизводcтвенные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орындаған өндірістік емес сипаттағы қызметтер</w:t>
            </w:r>
            <w:r>
              <w:br/>
            </w:r>
            <w:r>
              <w:rPr>
                <w:rFonts w:ascii="Times New Roman"/>
                <w:b w:val="false"/>
                <w:i w:val="false"/>
                <w:color w:val="000000"/>
                <w:sz w:val="20"/>
              </w:rPr>
              <w:t xml:space="preserve">
услуги непроизводственного характера, выполненные сторонними организациями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w:t>
            </w:r>
            <w:r>
              <w:br/>
            </w:r>
            <w:r>
              <w:rPr>
                <w:rFonts w:ascii="Times New Roman"/>
                <w:b w:val="false"/>
                <w:i w:val="false"/>
                <w:color w:val="000000"/>
                <w:sz w:val="20"/>
              </w:rPr>
              <w:t>
другие затраты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Шығыстар-барлығы</w:t>
            </w:r>
            <w:r>
              <w:br/>
            </w:r>
            <w:r>
              <w:rPr>
                <w:rFonts w:ascii="Times New Roman"/>
                <w:b w:val="false"/>
                <w:i w:val="false"/>
                <w:color w:val="000000"/>
                <w:sz w:val="20"/>
              </w:rPr>
              <w:t xml:space="preserve">
Расходы - всего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5" w:id="71"/>
    <w:p>
      <w:pPr>
        <w:spacing w:after="0"/>
        <w:ind w:left="0"/>
        <w:jc w:val="both"/>
      </w:pPr>
      <w:r>
        <w:rPr>
          <w:rFonts w:ascii="Times New Roman"/>
          <w:b w:val="false"/>
          <w:i w:val="false"/>
          <w:color w:val="000000"/>
          <w:sz w:val="28"/>
        </w:rPr>
        <w:t xml:space="preserve">
      </w:t>
      </w:r>
      <w:r>
        <w:rPr>
          <w:rFonts w:ascii="Times New Roman"/>
          <w:b/>
          <w:i w:val="false"/>
          <w:color w:val="000000"/>
          <w:sz w:val="28"/>
        </w:rPr>
        <w:t>3. Қызметтің негізгі және қосалқы түрлері бөлінісіндегі кәсіпорынның қаржы-шаруашылық қызметінің нәтижесін көрсетіңіз, мың теңге</w:t>
      </w:r>
    </w:p>
    <w:bookmarkEnd w:id="71"/>
    <w:p>
      <w:pPr>
        <w:spacing w:after="0"/>
        <w:ind w:left="0"/>
        <w:jc w:val="both"/>
      </w:pPr>
      <w:r>
        <w:rPr>
          <w:rFonts w:ascii="Times New Roman"/>
          <w:b w:val="false"/>
          <w:i w:val="false"/>
          <w:color w:val="000000"/>
          <w:sz w:val="28"/>
        </w:rPr>
        <w:t>
      Укажите результат финансово-хозяйственной деятельности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85"/>
        <w:gridCol w:w="241"/>
        <w:gridCol w:w="241"/>
        <w:gridCol w:w="12407"/>
        <w:gridCol w:w="12407"/>
        <w:gridCol w:w="12407"/>
        <w:gridCol w:w="12407"/>
        <w:gridCol w:w="1240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r>
              <w:br/>
            </w:r>
            <w:r>
              <w:rPr>
                <w:rFonts w:ascii="Times New Roman"/>
                <w:b w:val="false"/>
                <w:i w:val="false"/>
                <w:color w:val="000000"/>
                <w:sz w:val="20"/>
              </w:rPr>
              <w:t xml:space="preserve">
Доход от реализации продукции и оказания услуг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 үшін сатып алынған тауарларды өткізуден түскен кіріс</w:t>
            </w:r>
            <w:r>
              <w:br/>
            </w:r>
            <w:r>
              <w:rPr>
                <w:rFonts w:ascii="Times New Roman"/>
                <w:b w:val="false"/>
                <w:i w:val="false"/>
                <w:color w:val="000000"/>
                <w:sz w:val="20"/>
              </w:rPr>
              <w:t>
доход от реализации товаров, приобретенных для перепродажи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мен көрсетілген қызметтердің өзіндік құны</w:t>
            </w:r>
            <w:r>
              <w:br/>
            </w:r>
            <w:r>
              <w:rPr>
                <w:rFonts w:ascii="Times New Roman"/>
                <w:b w:val="false"/>
                <w:i w:val="false"/>
                <w:color w:val="000000"/>
                <w:sz w:val="20"/>
              </w:rPr>
              <w:t xml:space="preserve">
Себестоимость реализованной продукции и оказанных услуг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r>
              <w:br/>
            </w:r>
            <w:r>
              <w:rPr>
                <w:rFonts w:ascii="Times New Roman"/>
                <w:b w:val="false"/>
                <w:i w:val="false"/>
                <w:color w:val="000000"/>
                <w:sz w:val="20"/>
              </w:rPr>
              <w:t xml:space="preserve">
Валовая прибыль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кірістер</w:t>
            </w:r>
            <w:r>
              <w:br/>
            </w:r>
            <w:r>
              <w:rPr>
                <w:rFonts w:ascii="Times New Roman"/>
                <w:b w:val="false"/>
                <w:i w:val="false"/>
                <w:color w:val="000000"/>
                <w:sz w:val="20"/>
              </w:rPr>
              <w:t xml:space="preserve">
Доходы от финансирования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r>
              <w:br/>
            </w:r>
            <w:r>
              <w:rPr>
                <w:rFonts w:ascii="Times New Roman"/>
                <w:b w:val="false"/>
                <w:i w:val="false"/>
                <w:color w:val="000000"/>
                <w:sz w:val="20"/>
              </w:rPr>
              <w:t>
Прочие доходы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 көрсету бойынша шығыстар</w:t>
            </w:r>
            <w:r>
              <w:br/>
            </w:r>
            <w:r>
              <w:rPr>
                <w:rFonts w:ascii="Times New Roman"/>
                <w:b w:val="false"/>
                <w:i w:val="false"/>
                <w:color w:val="000000"/>
                <w:sz w:val="20"/>
              </w:rPr>
              <w:t>
Расходы по реализации продукции и оказанию услуг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r>
              <w:br/>
            </w:r>
            <w:r>
              <w:rPr>
                <w:rFonts w:ascii="Times New Roman"/>
                <w:b w:val="false"/>
                <w:i w:val="false"/>
                <w:color w:val="000000"/>
                <w:sz w:val="20"/>
              </w:rPr>
              <w:t xml:space="preserve">
Административные расходы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жұмсалған шығыстар</w:t>
            </w:r>
            <w:r>
              <w:br/>
            </w:r>
            <w:r>
              <w:rPr>
                <w:rFonts w:ascii="Times New Roman"/>
                <w:b w:val="false"/>
                <w:i w:val="false"/>
                <w:color w:val="000000"/>
                <w:sz w:val="20"/>
              </w:rPr>
              <w:t xml:space="preserve">
Расходы на финансирование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 xml:space="preserve">
Прочие расходы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w:t>
            </w:r>
            <w:r>
              <w:br/>
            </w:r>
            <w:r>
              <w:rPr>
                <w:rFonts w:ascii="Times New Roman"/>
                <w:b w:val="false"/>
                <w:i w:val="false"/>
                <w:color w:val="000000"/>
                <w:sz w:val="20"/>
              </w:rPr>
              <w:t xml:space="preserve">
Прибыль (убыток) до налогообложения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r>
              <w:br/>
            </w:r>
            <w:r>
              <w:rPr>
                <w:rFonts w:ascii="Times New Roman"/>
                <w:b w:val="false"/>
                <w:i w:val="false"/>
                <w:color w:val="000000"/>
                <w:sz w:val="20"/>
              </w:rPr>
              <w:t xml:space="preserve">
Расходы по корпоративному подоходному налогу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6" w:id="72"/>
    <w:p>
      <w:pPr>
        <w:spacing w:after="0"/>
        <w:ind w:left="0"/>
        <w:jc w:val="both"/>
      </w:pPr>
      <w:r>
        <w:rPr>
          <w:rFonts w:ascii="Times New Roman"/>
          <w:b w:val="false"/>
          <w:i w:val="false"/>
          <w:color w:val="000000"/>
          <w:sz w:val="28"/>
        </w:rPr>
        <w:t xml:space="preserve">
      </w:t>
      </w:r>
      <w:r>
        <w:rPr>
          <w:rFonts w:ascii="Times New Roman"/>
          <w:b/>
          <w:i w:val="false"/>
          <w:color w:val="000000"/>
          <w:sz w:val="28"/>
        </w:rPr>
        <w:t>4. Салықтар мен бюджетке төленетін басқа да міндетті төлемдер және бірыңғай жинақтаушы зейнетақы қорына аударымдар туралы ақпаратты көрсетіңіз, мың теңге</w:t>
      </w:r>
    </w:p>
    <w:bookmarkEnd w:id="72"/>
    <w:p>
      <w:pPr>
        <w:spacing w:after="0"/>
        <w:ind w:left="0"/>
        <w:jc w:val="both"/>
      </w:pPr>
      <w:r>
        <w:rPr>
          <w:rFonts w:ascii="Times New Roman"/>
          <w:b w:val="false"/>
          <w:i w:val="false"/>
          <w:color w:val="000000"/>
          <w:sz w:val="28"/>
        </w:rPr>
        <w:t>
      Укажите информацию по налогам, другим обязательным платежам в бюджет и отчислениям в единый накопительный пенсионный фонд,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0"/>
        <w:gridCol w:w="4160"/>
        <w:gridCol w:w="1993"/>
        <w:gridCol w:w="2427"/>
      </w:tblGrid>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есептелгені</w:t>
            </w:r>
            <w:r>
              <w:br/>
            </w:r>
            <w:r>
              <w:rPr>
                <w:rFonts w:ascii="Times New Roman"/>
                <w:b w:val="false"/>
                <w:i w:val="false"/>
                <w:color w:val="000000"/>
                <w:sz w:val="20"/>
              </w:rPr>
              <w:t>
Начисленные за отчетный период</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нақты аударылғаны</w:t>
            </w:r>
            <w:r>
              <w:br/>
            </w:r>
            <w:r>
              <w:rPr>
                <w:rFonts w:ascii="Times New Roman"/>
                <w:b w:val="false"/>
                <w:i w:val="false"/>
                <w:color w:val="000000"/>
                <w:sz w:val="20"/>
              </w:rPr>
              <w:t>
Фактически перечисленные за отчетный период</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Всего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r>
              <w:br/>
            </w:r>
            <w:r>
              <w:rPr>
                <w:rFonts w:ascii="Times New Roman"/>
                <w:b w:val="false"/>
                <w:i w:val="false"/>
                <w:color w:val="000000"/>
                <w:sz w:val="20"/>
              </w:rPr>
              <w:t xml:space="preserve">
Корпоративный подоходный налог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r>
              <w:br/>
            </w:r>
            <w:r>
              <w:rPr>
                <w:rFonts w:ascii="Times New Roman"/>
                <w:b w:val="false"/>
                <w:i w:val="false"/>
                <w:color w:val="000000"/>
                <w:sz w:val="20"/>
              </w:rPr>
              <w:t xml:space="preserve">
Индивидуальный подоходный налог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r>
              <w:br/>
            </w:r>
            <w:r>
              <w:rPr>
                <w:rFonts w:ascii="Times New Roman"/>
                <w:b w:val="false"/>
                <w:i w:val="false"/>
                <w:color w:val="000000"/>
                <w:sz w:val="20"/>
              </w:rPr>
              <w:t xml:space="preserve">
Социальный налог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бойынша жасалатын аударымдар</w:t>
            </w:r>
            <w:r>
              <w:br/>
            </w:r>
            <w:r>
              <w:rPr>
                <w:rFonts w:ascii="Times New Roman"/>
                <w:b w:val="false"/>
                <w:i w:val="false"/>
                <w:color w:val="000000"/>
                <w:sz w:val="20"/>
              </w:rPr>
              <w:t xml:space="preserve">
Отчисления по социальному страхованию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r>
              <w:br/>
            </w:r>
            <w:r>
              <w:rPr>
                <w:rFonts w:ascii="Times New Roman"/>
                <w:b w:val="false"/>
                <w:i w:val="false"/>
                <w:color w:val="000000"/>
                <w:sz w:val="20"/>
              </w:rPr>
              <w:t xml:space="preserve">
Земельный налог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r>
              <w:br/>
            </w:r>
            <w:r>
              <w:rPr>
                <w:rFonts w:ascii="Times New Roman"/>
                <w:b w:val="false"/>
                <w:i w:val="false"/>
                <w:color w:val="000000"/>
                <w:sz w:val="20"/>
              </w:rPr>
              <w:t xml:space="preserve">
Налог на имущество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r>
              <w:br/>
            </w:r>
            <w:r>
              <w:rPr>
                <w:rFonts w:ascii="Times New Roman"/>
                <w:b w:val="false"/>
                <w:i w:val="false"/>
                <w:color w:val="000000"/>
                <w:sz w:val="20"/>
              </w:rPr>
              <w:t xml:space="preserve">
Налог на транспортные средства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r>
              <w:br/>
            </w:r>
            <w:r>
              <w:rPr>
                <w:rFonts w:ascii="Times New Roman"/>
                <w:b w:val="false"/>
                <w:i w:val="false"/>
                <w:color w:val="000000"/>
                <w:sz w:val="20"/>
              </w:rPr>
              <w:t xml:space="preserve">
Налог на добавленную стоимость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r>
              <w:br/>
            </w:r>
            <w:r>
              <w:rPr>
                <w:rFonts w:ascii="Times New Roman"/>
                <w:b w:val="false"/>
                <w:i w:val="false"/>
                <w:color w:val="000000"/>
                <w:sz w:val="20"/>
              </w:rPr>
              <w:t>
Акцизы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салынатын салықтар және арнаулы төлемдер</w:t>
            </w:r>
            <w:r>
              <w:br/>
            </w:r>
            <w:r>
              <w:rPr>
                <w:rFonts w:ascii="Times New Roman"/>
                <w:b w:val="false"/>
                <w:i w:val="false"/>
                <w:color w:val="000000"/>
                <w:sz w:val="20"/>
              </w:rPr>
              <w:t xml:space="preserve">
Налоги и специальные платежи недропользователей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пайдаға салынатын салық</w:t>
            </w:r>
            <w:r>
              <w:br/>
            </w:r>
            <w:r>
              <w:rPr>
                <w:rFonts w:ascii="Times New Roman"/>
                <w:b w:val="false"/>
                <w:i w:val="false"/>
                <w:color w:val="000000"/>
                <w:sz w:val="20"/>
              </w:rPr>
              <w:t xml:space="preserve">
налог на сверхприбыль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өзге де арнаулы төлемдері</w:t>
            </w:r>
            <w:r>
              <w:br/>
            </w:r>
            <w:r>
              <w:rPr>
                <w:rFonts w:ascii="Times New Roman"/>
                <w:b w:val="false"/>
                <w:i w:val="false"/>
                <w:color w:val="000000"/>
                <w:sz w:val="20"/>
              </w:rPr>
              <w:t>
прочие специальные платежи недропользователей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төлемдер мен алымдар</w:t>
            </w:r>
            <w:r>
              <w:br/>
            </w:r>
            <w:r>
              <w:rPr>
                <w:rFonts w:ascii="Times New Roman"/>
                <w:b w:val="false"/>
                <w:i w:val="false"/>
                <w:color w:val="000000"/>
                <w:sz w:val="20"/>
              </w:rPr>
              <w:t>
Другие обязательные платежи и сборы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r>
              <w:br/>
            </w:r>
            <w:r>
              <w:rPr>
                <w:rFonts w:ascii="Times New Roman"/>
                <w:b w:val="false"/>
                <w:i w:val="false"/>
                <w:color w:val="000000"/>
                <w:sz w:val="20"/>
              </w:rPr>
              <w:t xml:space="preserve">
Таможенные платежи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міндетті зейнетақы жарналарының аударымдары</w:t>
            </w:r>
            <w:r>
              <w:br/>
            </w:r>
            <w:r>
              <w:rPr>
                <w:rFonts w:ascii="Times New Roman"/>
                <w:b w:val="false"/>
                <w:i w:val="false"/>
                <w:color w:val="000000"/>
                <w:sz w:val="20"/>
              </w:rPr>
              <w:t xml:space="preserve">
Отчисления обязательных пенсионных взносов в единый накопительный пенсионный фонд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7" w:id="73"/>
    <w:p>
      <w:pPr>
        <w:spacing w:after="0"/>
        <w:ind w:left="0"/>
        <w:jc w:val="both"/>
      </w:pPr>
      <w:r>
        <w:rPr>
          <w:rFonts w:ascii="Times New Roman"/>
          <w:b w:val="false"/>
          <w:i w:val="false"/>
          <w:color w:val="000000"/>
          <w:sz w:val="28"/>
        </w:rPr>
        <w:t xml:space="preserve">
      </w:t>
      </w:r>
      <w:r>
        <w:rPr>
          <w:rFonts w:ascii="Times New Roman"/>
          <w:b/>
          <w:i w:val="false"/>
          <w:color w:val="000000"/>
          <w:sz w:val="28"/>
        </w:rPr>
        <w:t>5. Берешек туралы ақпаратты көрсетіңіз, мың теңге</w:t>
      </w:r>
    </w:p>
    <w:bookmarkEnd w:id="73"/>
    <w:p>
      <w:pPr>
        <w:spacing w:after="0"/>
        <w:ind w:left="0"/>
        <w:jc w:val="both"/>
      </w:pPr>
      <w:r>
        <w:rPr>
          <w:rFonts w:ascii="Times New Roman"/>
          <w:b w:val="false"/>
          <w:i w:val="false"/>
          <w:color w:val="000000"/>
          <w:sz w:val="28"/>
        </w:rPr>
        <w:t>
      Укажите информацию о задолженности,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4"/>
        <w:gridCol w:w="4458"/>
        <w:gridCol w:w="1883"/>
        <w:gridCol w:w="1935"/>
      </w:tblGrid>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Берешек-барлығы</w:t>
            </w:r>
            <w:r>
              <w:br/>
            </w:r>
            <w:r>
              <w:rPr>
                <w:rFonts w:ascii="Times New Roman"/>
                <w:b w:val="false"/>
                <w:i w:val="false"/>
                <w:color w:val="000000"/>
                <w:sz w:val="20"/>
              </w:rPr>
              <w:t xml:space="preserve">
Задолженность-всего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өткендер</w:t>
            </w:r>
            <w:r>
              <w:br/>
            </w:r>
            <w:r>
              <w:rPr>
                <w:rFonts w:ascii="Times New Roman"/>
                <w:b w:val="false"/>
                <w:i w:val="false"/>
                <w:color w:val="000000"/>
                <w:sz w:val="20"/>
              </w:rPr>
              <w:t xml:space="preserve">
Из нее просроченная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берешек </w:t>
            </w:r>
            <w:r>
              <w:br/>
            </w:r>
            <w:r>
              <w:rPr>
                <w:rFonts w:ascii="Times New Roman"/>
                <w:b w:val="false"/>
                <w:i w:val="false"/>
                <w:color w:val="000000"/>
                <w:sz w:val="20"/>
              </w:rPr>
              <w:t>
Дебиторская задолженность</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w:t>
            </w:r>
            <w:r>
              <w:br/>
            </w:r>
            <w:r>
              <w:rPr>
                <w:rFonts w:ascii="Times New Roman"/>
                <w:b w:val="false"/>
                <w:i w:val="false"/>
                <w:color w:val="000000"/>
                <w:sz w:val="20"/>
              </w:rPr>
              <w:t>
задолженность покупателей и заказчиков</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дебиторлық берешек</w:t>
            </w:r>
            <w:r>
              <w:br/>
            </w:r>
            <w:r>
              <w:rPr>
                <w:rFonts w:ascii="Times New Roman"/>
                <w:b w:val="false"/>
                <w:i w:val="false"/>
                <w:color w:val="000000"/>
                <w:sz w:val="20"/>
              </w:rPr>
              <w:t>
прочая дебиторская задолженность</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берешек</w:t>
            </w:r>
            <w:r>
              <w:br/>
            </w:r>
            <w:r>
              <w:rPr>
                <w:rFonts w:ascii="Times New Roman"/>
                <w:b w:val="false"/>
                <w:i w:val="false"/>
                <w:color w:val="000000"/>
                <w:sz w:val="20"/>
              </w:rPr>
              <w:t>
Задолженность по обязательствам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жеткізушілермен және мердігерлермен есеп айырысу бойынша</w:t>
            </w:r>
            <w:r>
              <w:br/>
            </w:r>
            <w:r>
              <w:rPr>
                <w:rFonts w:ascii="Times New Roman"/>
                <w:b w:val="false"/>
                <w:i w:val="false"/>
                <w:color w:val="000000"/>
                <w:sz w:val="20"/>
              </w:rPr>
              <w:t>
по расчетам с поставщиками и подрядчиками</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басқа да бюджетке міндетті төлемдер бойынша</w:t>
            </w:r>
            <w:r>
              <w:br/>
            </w:r>
            <w:r>
              <w:rPr>
                <w:rFonts w:ascii="Times New Roman"/>
                <w:b w:val="false"/>
                <w:i w:val="false"/>
                <w:color w:val="000000"/>
                <w:sz w:val="20"/>
              </w:rPr>
              <w:t>
по налогам и другим обязательным платежам в бюджет</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бірыңғай жинақтаушы зейнетақы қорына аудару бойынша</w:t>
            </w:r>
            <w:r>
              <w:br/>
            </w:r>
            <w:r>
              <w:rPr>
                <w:rFonts w:ascii="Times New Roman"/>
                <w:b w:val="false"/>
                <w:i w:val="false"/>
                <w:color w:val="000000"/>
                <w:sz w:val="20"/>
              </w:rPr>
              <w:t>
по перечислению обязательных пенсионных взносов в единый накопительный пенсионный фонд</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 бойынша</w:t>
            </w:r>
            <w:r>
              <w:br/>
            </w:r>
            <w:r>
              <w:rPr>
                <w:rFonts w:ascii="Times New Roman"/>
                <w:b w:val="false"/>
                <w:i w:val="false"/>
                <w:color w:val="000000"/>
                <w:sz w:val="20"/>
              </w:rPr>
              <w:t>
по прочим займам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кредиторлық берешектер мен есептеулер бойынша</w:t>
            </w:r>
            <w:r>
              <w:br/>
            </w:r>
            <w:r>
              <w:rPr>
                <w:rFonts w:ascii="Times New Roman"/>
                <w:b w:val="false"/>
                <w:i w:val="false"/>
                <w:color w:val="000000"/>
                <w:sz w:val="20"/>
              </w:rPr>
              <w:t>
по прочей кредиторской задолженности и начислениям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еңбекақы төлеу бойынша берешек</w:t>
            </w:r>
            <w:r>
              <w:br/>
            </w:r>
            <w:r>
              <w:rPr>
                <w:rFonts w:ascii="Times New Roman"/>
                <w:b w:val="false"/>
                <w:i w:val="false"/>
                <w:color w:val="000000"/>
                <w:sz w:val="20"/>
              </w:rPr>
              <w:t>
в том числе задолженность по оплате труда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8" w:id="74"/>
    <w:p>
      <w:pPr>
        <w:spacing w:after="0"/>
        <w:ind w:left="0"/>
        <w:jc w:val="both"/>
      </w:pPr>
      <w:r>
        <w:rPr>
          <w:rFonts w:ascii="Times New Roman"/>
          <w:b w:val="false"/>
          <w:i w:val="false"/>
          <w:color w:val="000000"/>
          <w:sz w:val="28"/>
        </w:rPr>
        <w:t xml:space="preserve">
      </w:t>
      </w:r>
      <w:r>
        <w:rPr>
          <w:rFonts w:ascii="Times New Roman"/>
          <w:b/>
          <w:i w:val="false"/>
          <w:color w:val="000000"/>
          <w:sz w:val="28"/>
        </w:rPr>
        <w:t>6. Бухгалтерлік теңгерім көрсеткіштері бойынша ақпаратты көрсетіңіз, мың теңге</w:t>
      </w:r>
    </w:p>
    <w:bookmarkEnd w:id="74"/>
    <w:p>
      <w:pPr>
        <w:spacing w:after="0"/>
        <w:ind w:left="0"/>
        <w:jc w:val="both"/>
      </w:pPr>
      <w:r>
        <w:rPr>
          <w:rFonts w:ascii="Times New Roman"/>
          <w:b w:val="false"/>
          <w:i w:val="false"/>
          <w:color w:val="000000"/>
          <w:sz w:val="28"/>
        </w:rPr>
        <w:t>
      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2"/>
        <w:gridCol w:w="3936"/>
        <w:gridCol w:w="2136"/>
        <w:gridCol w:w="2136"/>
      </w:tblGrid>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соңына</w:t>
            </w:r>
            <w:r>
              <w:br/>
            </w:r>
            <w:r>
              <w:rPr>
                <w:rFonts w:ascii="Times New Roman"/>
                <w:b w:val="false"/>
                <w:i w:val="false"/>
                <w:color w:val="000000"/>
                <w:sz w:val="20"/>
              </w:rPr>
              <w:t>
На конец периода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w:t>
            </w:r>
            <w:r>
              <w:br/>
            </w:r>
            <w:r>
              <w:rPr>
                <w:rFonts w:ascii="Times New Roman"/>
                <w:b w:val="false"/>
                <w:i w:val="false"/>
                <w:color w:val="000000"/>
                <w:sz w:val="20"/>
              </w:rPr>
              <w:t>
На начало периода</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r>
              <w:br/>
            </w:r>
            <w:r>
              <w:rPr>
                <w:rFonts w:ascii="Times New Roman"/>
                <w:b w:val="false"/>
                <w:i w:val="false"/>
                <w:color w:val="000000"/>
                <w:sz w:val="20"/>
              </w:rPr>
              <w:t>
Денежные средства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r>
              <w:br/>
            </w:r>
            <w:r>
              <w:rPr>
                <w:rFonts w:ascii="Times New Roman"/>
                <w:b w:val="false"/>
                <w:i w:val="false"/>
                <w:color w:val="000000"/>
                <w:sz w:val="20"/>
              </w:rPr>
              <w:t>
Краткосрочные финансовые инвестиции</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r>
              <w:br/>
            </w:r>
            <w:r>
              <w:rPr>
                <w:rFonts w:ascii="Times New Roman"/>
                <w:b w:val="false"/>
                <w:i w:val="false"/>
                <w:color w:val="000000"/>
                <w:sz w:val="20"/>
              </w:rPr>
              <w:t>
Краткосрочная дебиторская задолженность</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r>
              <w:br/>
            </w:r>
            <w:r>
              <w:rPr>
                <w:rFonts w:ascii="Times New Roman"/>
                <w:b w:val="false"/>
                <w:i w:val="false"/>
                <w:color w:val="000000"/>
                <w:sz w:val="20"/>
              </w:rPr>
              <w:t>
Запасы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r>
              <w:br/>
            </w:r>
            <w:r>
              <w:rPr>
                <w:rFonts w:ascii="Times New Roman"/>
                <w:b w:val="false"/>
                <w:i w:val="false"/>
                <w:color w:val="000000"/>
                <w:sz w:val="20"/>
              </w:rPr>
              <w:t>
сырье и материалы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r>
              <w:br/>
            </w:r>
            <w:r>
              <w:rPr>
                <w:rFonts w:ascii="Times New Roman"/>
                <w:b w:val="false"/>
                <w:i w:val="false"/>
                <w:color w:val="000000"/>
                <w:sz w:val="20"/>
              </w:rPr>
              <w:t xml:space="preserve">
готовая продукция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r>
              <w:br/>
            </w:r>
            <w:r>
              <w:rPr>
                <w:rFonts w:ascii="Times New Roman"/>
                <w:b w:val="false"/>
                <w:i w:val="false"/>
                <w:color w:val="000000"/>
                <w:sz w:val="20"/>
              </w:rPr>
              <w:t xml:space="preserve">
товары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r>
              <w:br/>
            </w:r>
            <w:r>
              <w:rPr>
                <w:rFonts w:ascii="Times New Roman"/>
                <w:b w:val="false"/>
                <w:i w:val="false"/>
                <w:color w:val="000000"/>
                <w:sz w:val="20"/>
              </w:rPr>
              <w:t xml:space="preserve">
незавершенное производство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қорлар </w:t>
            </w:r>
            <w:r>
              <w:br/>
            </w:r>
            <w:r>
              <w:rPr>
                <w:rFonts w:ascii="Times New Roman"/>
                <w:b w:val="false"/>
                <w:i w:val="false"/>
                <w:color w:val="000000"/>
                <w:sz w:val="20"/>
              </w:rPr>
              <w:t>
прочие запасы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r>
              <w:br/>
            </w:r>
            <w:r>
              <w:rPr>
                <w:rFonts w:ascii="Times New Roman"/>
                <w:b w:val="false"/>
                <w:i w:val="false"/>
                <w:color w:val="000000"/>
                <w:sz w:val="20"/>
              </w:rPr>
              <w:t>
Прочие краткосрочные активы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активтер жиынтығы </w:t>
            </w:r>
            <w:r>
              <w:br/>
            </w:r>
            <w:r>
              <w:rPr>
                <w:rFonts w:ascii="Times New Roman"/>
                <w:b w:val="false"/>
                <w:i w:val="false"/>
                <w:color w:val="000000"/>
                <w:sz w:val="20"/>
              </w:rPr>
              <w:t xml:space="preserve">
Итого краткосрочных активов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r>
              <w:br/>
            </w:r>
            <w:r>
              <w:rPr>
                <w:rFonts w:ascii="Times New Roman"/>
                <w:b w:val="false"/>
                <w:i w:val="false"/>
                <w:color w:val="000000"/>
                <w:sz w:val="20"/>
              </w:rPr>
              <w:t xml:space="preserve">
Долгосрочные финансовые инвестиции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r>
              <w:br/>
            </w:r>
            <w:r>
              <w:rPr>
                <w:rFonts w:ascii="Times New Roman"/>
                <w:b w:val="false"/>
                <w:i w:val="false"/>
                <w:color w:val="000000"/>
                <w:sz w:val="20"/>
              </w:rPr>
              <w:t>
Долгосрочная дебиторская задолженность</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r>
              <w:br/>
            </w:r>
            <w:r>
              <w:rPr>
                <w:rFonts w:ascii="Times New Roman"/>
                <w:b w:val="false"/>
                <w:i w:val="false"/>
                <w:color w:val="000000"/>
                <w:sz w:val="20"/>
              </w:rPr>
              <w:t>
Основные средства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r>
              <w:br/>
            </w:r>
            <w:r>
              <w:rPr>
                <w:rFonts w:ascii="Times New Roman"/>
                <w:b w:val="false"/>
                <w:i w:val="false"/>
                <w:color w:val="000000"/>
                <w:sz w:val="20"/>
              </w:rPr>
              <w:t xml:space="preserve">
Нематериальные активы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өзге активтер</w:t>
            </w:r>
            <w:r>
              <w:br/>
            </w:r>
            <w:r>
              <w:rPr>
                <w:rFonts w:ascii="Times New Roman"/>
                <w:b w:val="false"/>
                <w:i w:val="false"/>
                <w:color w:val="000000"/>
                <w:sz w:val="20"/>
              </w:rPr>
              <w:t>
Прочие долгосрочные активы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аяқталмаған құрылыс </w:t>
            </w:r>
            <w:r>
              <w:br/>
            </w:r>
            <w:r>
              <w:rPr>
                <w:rFonts w:ascii="Times New Roman"/>
                <w:b w:val="false"/>
                <w:i w:val="false"/>
                <w:color w:val="000000"/>
                <w:sz w:val="20"/>
              </w:rPr>
              <w:t>
из них незавершенное строительство</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активтер жиынтығы </w:t>
            </w:r>
            <w:r>
              <w:br/>
            </w:r>
            <w:r>
              <w:rPr>
                <w:rFonts w:ascii="Times New Roman"/>
                <w:b w:val="false"/>
                <w:i w:val="false"/>
                <w:color w:val="000000"/>
                <w:sz w:val="20"/>
              </w:rPr>
              <w:t>
Итого долгосрочных активов</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(активтер)</w:t>
            </w:r>
            <w:r>
              <w:br/>
            </w:r>
            <w:r>
              <w:rPr>
                <w:rFonts w:ascii="Times New Roman"/>
                <w:b w:val="false"/>
                <w:i w:val="false"/>
                <w:color w:val="000000"/>
                <w:sz w:val="20"/>
              </w:rPr>
              <w:t>
Баланс (активы)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r>
              <w:br/>
            </w:r>
            <w:r>
              <w:rPr>
                <w:rFonts w:ascii="Times New Roman"/>
                <w:b w:val="false"/>
                <w:i w:val="false"/>
                <w:color w:val="000000"/>
                <w:sz w:val="20"/>
              </w:rPr>
              <w:t xml:space="preserve">
Краткосрочные финансовые обязательства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қысқа мерзімді банк қарыздары</w:t>
            </w:r>
            <w:r>
              <w:br/>
            </w:r>
            <w:r>
              <w:rPr>
                <w:rFonts w:ascii="Times New Roman"/>
                <w:b w:val="false"/>
                <w:i w:val="false"/>
                <w:color w:val="000000"/>
                <w:sz w:val="20"/>
              </w:rPr>
              <w:t>
из них краткосрочные банковские займы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міндеттемелер</w:t>
            </w:r>
            <w:r>
              <w:br/>
            </w:r>
            <w:r>
              <w:rPr>
                <w:rFonts w:ascii="Times New Roman"/>
                <w:b w:val="false"/>
                <w:i w:val="false"/>
                <w:color w:val="000000"/>
                <w:sz w:val="20"/>
              </w:rPr>
              <w:t>
Обязательства по налогам</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r>
              <w:br/>
            </w:r>
            <w:r>
              <w:rPr>
                <w:rFonts w:ascii="Times New Roman"/>
                <w:b w:val="false"/>
                <w:i w:val="false"/>
                <w:color w:val="000000"/>
                <w:sz w:val="20"/>
              </w:rPr>
              <w:t>
Краткосрочная кредиторская задолженность</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өзге міндеттемелер</w:t>
            </w:r>
            <w:r>
              <w:br/>
            </w:r>
            <w:r>
              <w:rPr>
                <w:rFonts w:ascii="Times New Roman"/>
                <w:b w:val="false"/>
                <w:i w:val="false"/>
                <w:color w:val="000000"/>
                <w:sz w:val="20"/>
              </w:rPr>
              <w:t>
Прочие краткосрочные обязательства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 жиынтығы</w:t>
            </w:r>
            <w:r>
              <w:br/>
            </w:r>
            <w:r>
              <w:rPr>
                <w:rFonts w:ascii="Times New Roman"/>
                <w:b w:val="false"/>
                <w:i w:val="false"/>
                <w:color w:val="000000"/>
                <w:sz w:val="20"/>
              </w:rPr>
              <w:t xml:space="preserve">
Итого краткосрочных обязательств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r>
              <w:br/>
            </w:r>
            <w:r>
              <w:rPr>
                <w:rFonts w:ascii="Times New Roman"/>
                <w:b w:val="false"/>
                <w:i w:val="false"/>
                <w:color w:val="000000"/>
                <w:sz w:val="20"/>
              </w:rPr>
              <w:t xml:space="preserve">
Долгосрочные финансовые обязательства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ұзақ мерзімді банк қарыздары </w:t>
            </w:r>
            <w:r>
              <w:br/>
            </w:r>
            <w:r>
              <w:rPr>
                <w:rFonts w:ascii="Times New Roman"/>
                <w:b w:val="false"/>
                <w:i w:val="false"/>
                <w:color w:val="000000"/>
                <w:sz w:val="20"/>
              </w:rPr>
              <w:t>
из них долгосрочные банковские займы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r>
              <w:br/>
            </w:r>
            <w:r>
              <w:rPr>
                <w:rFonts w:ascii="Times New Roman"/>
                <w:b w:val="false"/>
                <w:i w:val="false"/>
                <w:color w:val="000000"/>
                <w:sz w:val="20"/>
              </w:rPr>
              <w:t>
Долгосрочная кредиторская задолженность</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өзге міндеттемелер</w:t>
            </w:r>
            <w:r>
              <w:br/>
            </w:r>
            <w:r>
              <w:rPr>
                <w:rFonts w:ascii="Times New Roman"/>
                <w:b w:val="false"/>
                <w:i w:val="false"/>
                <w:color w:val="000000"/>
                <w:sz w:val="20"/>
              </w:rPr>
              <w:t>
Прочие долгосрочные обязательства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міндеттемелер жиынтығы </w:t>
            </w:r>
            <w:r>
              <w:br/>
            </w:r>
            <w:r>
              <w:rPr>
                <w:rFonts w:ascii="Times New Roman"/>
                <w:b w:val="false"/>
                <w:i w:val="false"/>
                <w:color w:val="000000"/>
                <w:sz w:val="20"/>
              </w:rPr>
              <w:t xml:space="preserve">
Итого долгосрочных обязательств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r>
              <w:br/>
            </w:r>
            <w:r>
              <w:rPr>
                <w:rFonts w:ascii="Times New Roman"/>
                <w:b w:val="false"/>
                <w:i w:val="false"/>
                <w:color w:val="000000"/>
                <w:sz w:val="20"/>
              </w:rPr>
              <w:t>
Уставный (акционерный) капитал</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төленбеген капитал</w:t>
            </w:r>
            <w:r>
              <w:br/>
            </w:r>
            <w:r>
              <w:rPr>
                <w:rFonts w:ascii="Times New Roman"/>
                <w:b w:val="false"/>
                <w:i w:val="false"/>
                <w:color w:val="000000"/>
                <w:sz w:val="20"/>
              </w:rPr>
              <w:t>
из него неоплаченный капитал</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r>
              <w:br/>
            </w:r>
            <w:r>
              <w:rPr>
                <w:rFonts w:ascii="Times New Roman"/>
                <w:b w:val="false"/>
                <w:i w:val="false"/>
                <w:color w:val="000000"/>
                <w:sz w:val="20"/>
              </w:rPr>
              <w:t>
Выкупленные собственные долевые инструменты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r>
              <w:br/>
            </w:r>
            <w:r>
              <w:rPr>
                <w:rFonts w:ascii="Times New Roman"/>
                <w:b w:val="false"/>
                <w:i w:val="false"/>
                <w:color w:val="000000"/>
                <w:sz w:val="20"/>
              </w:rPr>
              <w:t>
Эмиссионный доход</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r>
              <w:br/>
            </w:r>
            <w:r>
              <w:rPr>
                <w:rFonts w:ascii="Times New Roman"/>
                <w:b w:val="false"/>
                <w:i w:val="false"/>
                <w:color w:val="000000"/>
                <w:sz w:val="20"/>
              </w:rPr>
              <w:t>
Резервы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табыс (орны толтырылмаған залал)</w:t>
            </w:r>
            <w:r>
              <w:br/>
            </w:r>
            <w:r>
              <w:rPr>
                <w:rFonts w:ascii="Times New Roman"/>
                <w:b w:val="false"/>
                <w:i w:val="false"/>
                <w:color w:val="000000"/>
                <w:sz w:val="20"/>
              </w:rPr>
              <w:t>
Нераспределенная прибыль (непокрытый убыток)</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r>
              <w:br/>
            </w:r>
            <w:r>
              <w:rPr>
                <w:rFonts w:ascii="Times New Roman"/>
                <w:b w:val="false"/>
                <w:i w:val="false"/>
                <w:color w:val="000000"/>
                <w:sz w:val="20"/>
              </w:rPr>
              <w:t>
Доля меньшинства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 жиынтығы </w:t>
            </w:r>
            <w:r>
              <w:br/>
            </w:r>
            <w:r>
              <w:rPr>
                <w:rFonts w:ascii="Times New Roman"/>
                <w:b w:val="false"/>
                <w:i w:val="false"/>
                <w:color w:val="000000"/>
                <w:sz w:val="20"/>
              </w:rPr>
              <w:t xml:space="preserve">
Итого капитал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(пассивтер)</w:t>
            </w:r>
            <w:r>
              <w:br/>
            </w:r>
            <w:r>
              <w:rPr>
                <w:rFonts w:ascii="Times New Roman"/>
                <w:b w:val="false"/>
                <w:i w:val="false"/>
                <w:color w:val="000000"/>
                <w:sz w:val="20"/>
              </w:rPr>
              <w:t>
Баланс (пассивы)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9" w:id="75"/>
    <w:p>
      <w:pPr>
        <w:spacing w:after="0"/>
        <w:ind w:left="0"/>
        <w:jc w:val="both"/>
      </w:pPr>
      <w:r>
        <w:rPr>
          <w:rFonts w:ascii="Times New Roman"/>
          <w:b w:val="false"/>
          <w:i w:val="false"/>
          <w:color w:val="000000"/>
          <w:sz w:val="28"/>
        </w:rPr>
        <w:t xml:space="preserve">
      </w:t>
      </w:r>
      <w:r>
        <w:rPr>
          <w:rFonts w:ascii="Times New Roman"/>
          <w:b/>
          <w:i w:val="false"/>
          <w:color w:val="000000"/>
          <w:sz w:val="28"/>
        </w:rPr>
        <w:t>7. Ақшалай қаражаттың қозғалысы туралы ақпаратты көрсетіңіз, мың теңге</w:t>
      </w:r>
    </w:p>
    <w:bookmarkEnd w:id="75"/>
    <w:p>
      <w:pPr>
        <w:spacing w:after="0"/>
        <w:ind w:left="0"/>
        <w:jc w:val="both"/>
      </w:pPr>
      <w:r>
        <w:rPr>
          <w:rFonts w:ascii="Times New Roman"/>
          <w:b w:val="false"/>
          <w:i w:val="false"/>
          <w:color w:val="000000"/>
          <w:sz w:val="28"/>
        </w:rPr>
        <w:t>
      Укажите информацию о движении денежных средств,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6"/>
        <w:gridCol w:w="2935"/>
        <w:gridCol w:w="1730"/>
        <w:gridCol w:w="1776"/>
        <w:gridCol w:w="2163"/>
      </w:tblGrid>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сего</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жасалған операциялардан түскені</w:t>
            </w:r>
            <w:r>
              <w:br/>
            </w:r>
            <w:r>
              <w:rPr>
                <w:rFonts w:ascii="Times New Roman"/>
                <w:b w:val="false"/>
                <w:i w:val="false"/>
                <w:color w:val="000000"/>
                <w:sz w:val="20"/>
              </w:rPr>
              <w:t>
От операций в тенге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жасалған операциялардан түскені</w:t>
            </w:r>
            <w:r>
              <w:br/>
            </w:r>
            <w:r>
              <w:rPr>
                <w:rFonts w:ascii="Times New Roman"/>
                <w:b w:val="false"/>
                <w:i w:val="false"/>
                <w:color w:val="000000"/>
                <w:sz w:val="20"/>
              </w:rPr>
              <w:t>
От операций в иностранной валюте</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ақшалай қаражаттың қозғалысы</w:t>
            </w:r>
            <w:r>
              <w:br/>
            </w:r>
            <w:r>
              <w:rPr>
                <w:rFonts w:ascii="Times New Roman"/>
                <w:b w:val="false"/>
                <w:i w:val="false"/>
                <w:color w:val="000000"/>
                <w:sz w:val="20"/>
              </w:rPr>
              <w:t>
Движение денежных средств от операционной деятельности</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түсуі</w:t>
            </w:r>
            <w:r>
              <w:br/>
            </w:r>
            <w:r>
              <w:rPr>
                <w:rFonts w:ascii="Times New Roman"/>
                <w:b w:val="false"/>
                <w:i w:val="false"/>
                <w:color w:val="000000"/>
                <w:sz w:val="20"/>
              </w:rPr>
              <w:t>
Поступление денежных средств</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өткізуден</w:t>
            </w:r>
            <w:r>
              <w:br/>
            </w:r>
            <w:r>
              <w:rPr>
                <w:rFonts w:ascii="Times New Roman"/>
                <w:b w:val="false"/>
                <w:i w:val="false"/>
                <w:color w:val="000000"/>
                <w:sz w:val="20"/>
              </w:rPr>
              <w:t>
реализация товаров</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
прочее поступление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істен шығуы</w:t>
            </w:r>
            <w:r>
              <w:br/>
            </w:r>
            <w:r>
              <w:rPr>
                <w:rFonts w:ascii="Times New Roman"/>
                <w:b w:val="false"/>
                <w:i w:val="false"/>
                <w:color w:val="000000"/>
                <w:sz w:val="20"/>
              </w:rPr>
              <w:t>
Выбытие денежных средств</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жеткізушілерге төлемдер</w:t>
            </w:r>
            <w:r>
              <w:br/>
            </w:r>
            <w:r>
              <w:rPr>
                <w:rFonts w:ascii="Times New Roman"/>
                <w:b w:val="false"/>
                <w:i w:val="false"/>
                <w:color w:val="000000"/>
                <w:sz w:val="20"/>
              </w:rPr>
              <w:t>
платежи поставщикам за товары и услуги</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түскен сыйақыларды төлеу</w:t>
            </w:r>
            <w:r>
              <w:br/>
            </w:r>
            <w:r>
              <w:rPr>
                <w:rFonts w:ascii="Times New Roman"/>
                <w:b w:val="false"/>
                <w:i w:val="false"/>
                <w:color w:val="000000"/>
                <w:sz w:val="20"/>
              </w:rPr>
              <w:t xml:space="preserve">
выплата вознаграждений по займам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него</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қарыздар бойынша</w:t>
            </w:r>
            <w:r>
              <w:br/>
            </w:r>
            <w:r>
              <w:rPr>
                <w:rFonts w:ascii="Times New Roman"/>
                <w:b w:val="false"/>
                <w:i w:val="false"/>
                <w:color w:val="000000"/>
                <w:sz w:val="20"/>
              </w:rPr>
              <w:t xml:space="preserve">
по прочим займам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шығулар</w:t>
            </w:r>
            <w:r>
              <w:br/>
            </w:r>
            <w:r>
              <w:rPr>
                <w:rFonts w:ascii="Times New Roman"/>
                <w:b w:val="false"/>
                <w:i w:val="false"/>
                <w:color w:val="000000"/>
                <w:sz w:val="20"/>
              </w:rPr>
              <w:t>
прочее выбытие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ақшалай қаражаттың таза сомасы</w:t>
            </w:r>
            <w:r>
              <w:br/>
            </w:r>
            <w:r>
              <w:rPr>
                <w:rFonts w:ascii="Times New Roman"/>
                <w:b w:val="false"/>
                <w:i w:val="false"/>
                <w:color w:val="000000"/>
                <w:sz w:val="20"/>
              </w:rPr>
              <w:t>
Чистая сумма денежных средств от операционной деятельности</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қозғалысы</w:t>
            </w:r>
            <w:r>
              <w:br/>
            </w:r>
            <w:r>
              <w:rPr>
                <w:rFonts w:ascii="Times New Roman"/>
                <w:b w:val="false"/>
                <w:i w:val="false"/>
                <w:color w:val="000000"/>
                <w:sz w:val="20"/>
              </w:rPr>
              <w:t>
Движение денежных средств от инвестиционной деятельности</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түсуі</w:t>
            </w:r>
            <w:r>
              <w:br/>
            </w:r>
            <w:r>
              <w:rPr>
                <w:rFonts w:ascii="Times New Roman"/>
                <w:b w:val="false"/>
                <w:i w:val="false"/>
                <w:color w:val="000000"/>
                <w:sz w:val="20"/>
              </w:rPr>
              <w:t xml:space="preserve">
Поступление денежных средств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өткізуден</w:t>
            </w:r>
            <w:r>
              <w:br/>
            </w:r>
            <w:r>
              <w:rPr>
                <w:rFonts w:ascii="Times New Roman"/>
                <w:b w:val="false"/>
                <w:i w:val="false"/>
                <w:color w:val="000000"/>
                <w:sz w:val="20"/>
              </w:rPr>
              <w:t xml:space="preserve">
реализация финансовых активов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берілген қарыздарды өтеу</w:t>
            </w:r>
            <w:r>
              <w:br/>
            </w:r>
            <w:r>
              <w:rPr>
                <w:rFonts w:ascii="Times New Roman"/>
                <w:b w:val="false"/>
                <w:i w:val="false"/>
                <w:color w:val="000000"/>
                <w:sz w:val="20"/>
              </w:rPr>
              <w:t>
погашение займов, предоставленных другим организациям</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
прочее поступление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істен шығуы</w:t>
            </w:r>
            <w:r>
              <w:br/>
            </w:r>
            <w:r>
              <w:rPr>
                <w:rFonts w:ascii="Times New Roman"/>
                <w:b w:val="false"/>
                <w:i w:val="false"/>
                <w:color w:val="000000"/>
                <w:sz w:val="20"/>
              </w:rPr>
              <w:t>
Выбытие денежных средств</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r>
              <w:br/>
            </w:r>
            <w:r>
              <w:rPr>
                <w:rFonts w:ascii="Times New Roman"/>
                <w:b w:val="false"/>
                <w:i w:val="false"/>
                <w:color w:val="000000"/>
                <w:sz w:val="20"/>
              </w:rPr>
              <w:t>
приобретение финансовых активов</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қарыздар беру</w:t>
            </w:r>
            <w:r>
              <w:br/>
            </w:r>
            <w:r>
              <w:rPr>
                <w:rFonts w:ascii="Times New Roman"/>
                <w:b w:val="false"/>
                <w:i w:val="false"/>
                <w:color w:val="000000"/>
                <w:sz w:val="20"/>
              </w:rPr>
              <w:t>
предоставление займов другим организациям</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шығулар</w:t>
            </w:r>
            <w:r>
              <w:br/>
            </w:r>
            <w:r>
              <w:rPr>
                <w:rFonts w:ascii="Times New Roman"/>
                <w:b w:val="false"/>
                <w:i w:val="false"/>
                <w:color w:val="000000"/>
                <w:sz w:val="20"/>
              </w:rPr>
              <w:t>
прочее выбытие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таза сомасы</w:t>
            </w:r>
            <w:r>
              <w:br/>
            </w:r>
            <w:r>
              <w:rPr>
                <w:rFonts w:ascii="Times New Roman"/>
                <w:b w:val="false"/>
                <w:i w:val="false"/>
                <w:color w:val="000000"/>
                <w:sz w:val="20"/>
              </w:rPr>
              <w:t>
Чистая сумма денежных средств от инвестиционной деятельности</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түскен ақшалай қаражаттың қозғалысы</w:t>
            </w:r>
            <w:r>
              <w:br/>
            </w:r>
            <w:r>
              <w:rPr>
                <w:rFonts w:ascii="Times New Roman"/>
                <w:b w:val="false"/>
                <w:i w:val="false"/>
                <w:color w:val="000000"/>
                <w:sz w:val="20"/>
              </w:rPr>
              <w:t>
Движение денежных средств от финансовой деятельности</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түсуі</w:t>
            </w:r>
            <w:r>
              <w:br/>
            </w:r>
            <w:r>
              <w:rPr>
                <w:rFonts w:ascii="Times New Roman"/>
                <w:b w:val="false"/>
                <w:i w:val="false"/>
                <w:color w:val="000000"/>
                <w:sz w:val="20"/>
              </w:rPr>
              <w:t xml:space="preserve">
Поступление денежных средств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r>
              <w:br/>
            </w:r>
            <w:r>
              <w:rPr>
                <w:rFonts w:ascii="Times New Roman"/>
                <w:b w:val="false"/>
                <w:i w:val="false"/>
                <w:color w:val="000000"/>
                <w:sz w:val="20"/>
              </w:rPr>
              <w:t xml:space="preserve">
получение займов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w:t>
            </w:r>
            <w:r>
              <w:br/>
            </w:r>
            <w:r>
              <w:rPr>
                <w:rFonts w:ascii="Times New Roman"/>
                <w:b w:val="false"/>
                <w:i w:val="false"/>
                <w:color w:val="000000"/>
                <w:sz w:val="20"/>
              </w:rPr>
              <w:t>
займов банков</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r>
              <w:br/>
            </w:r>
            <w:r>
              <w:rPr>
                <w:rFonts w:ascii="Times New Roman"/>
                <w:b w:val="false"/>
                <w:i w:val="false"/>
                <w:color w:val="000000"/>
                <w:sz w:val="20"/>
              </w:rPr>
              <w:t>
прочих займов</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
прочее поступление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істен шығуы</w:t>
            </w:r>
            <w:r>
              <w:br/>
            </w:r>
            <w:r>
              <w:rPr>
                <w:rFonts w:ascii="Times New Roman"/>
                <w:b w:val="false"/>
                <w:i w:val="false"/>
                <w:color w:val="000000"/>
                <w:sz w:val="20"/>
              </w:rPr>
              <w:t xml:space="preserve">
Выбытие денежных средств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берешекті төлеу</w:t>
            </w:r>
            <w:r>
              <w:br/>
            </w:r>
            <w:r>
              <w:rPr>
                <w:rFonts w:ascii="Times New Roman"/>
                <w:b w:val="false"/>
                <w:i w:val="false"/>
                <w:color w:val="000000"/>
                <w:sz w:val="20"/>
              </w:rPr>
              <w:t xml:space="preserve">
погашение задолженности по займам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 бойынша</w:t>
            </w:r>
            <w:r>
              <w:br/>
            </w:r>
            <w:r>
              <w:rPr>
                <w:rFonts w:ascii="Times New Roman"/>
                <w:b w:val="false"/>
                <w:i w:val="false"/>
                <w:color w:val="000000"/>
                <w:sz w:val="20"/>
              </w:rPr>
              <w:t xml:space="preserve">
по прочим займам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акцияларды сатып алу</w:t>
            </w:r>
            <w:r>
              <w:br/>
            </w:r>
            <w:r>
              <w:rPr>
                <w:rFonts w:ascii="Times New Roman"/>
                <w:b w:val="false"/>
                <w:i w:val="false"/>
                <w:color w:val="000000"/>
                <w:sz w:val="20"/>
              </w:rPr>
              <w:t>
приобретение собственных акций</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шығулар</w:t>
            </w:r>
            <w:r>
              <w:br/>
            </w:r>
            <w:r>
              <w:rPr>
                <w:rFonts w:ascii="Times New Roman"/>
                <w:b w:val="false"/>
                <w:i w:val="false"/>
                <w:color w:val="000000"/>
                <w:sz w:val="20"/>
              </w:rPr>
              <w:t>
прочее выбытие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ақшалай қаражаттың таза сомасы</w:t>
            </w:r>
            <w:r>
              <w:br/>
            </w:r>
            <w:r>
              <w:rPr>
                <w:rFonts w:ascii="Times New Roman"/>
                <w:b w:val="false"/>
                <w:i w:val="false"/>
                <w:color w:val="000000"/>
                <w:sz w:val="20"/>
              </w:rPr>
              <w:t xml:space="preserve">
Чистая сумма денежных средств от финансовой деятельности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Ақшалай қаражаттың көбеюі/азаюы </w:t>
            </w:r>
            <w:r>
              <w:br/>
            </w:r>
            <w:r>
              <w:rPr>
                <w:rFonts w:ascii="Times New Roman"/>
                <w:b w:val="false"/>
                <w:i w:val="false"/>
                <w:color w:val="000000"/>
                <w:sz w:val="20"/>
              </w:rPr>
              <w:t xml:space="preserve">
Итого: Увеличение/уменьшение денежных средств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0" w:id="76"/>
    <w:p>
      <w:pPr>
        <w:spacing w:after="0"/>
        <w:ind w:left="0"/>
        <w:jc w:val="both"/>
      </w:pPr>
      <w:r>
        <w:rPr>
          <w:rFonts w:ascii="Times New Roman"/>
          <w:b w:val="false"/>
          <w:i w:val="false"/>
          <w:color w:val="000000"/>
          <w:sz w:val="28"/>
        </w:rPr>
        <w:t xml:space="preserve">
      </w:t>
      </w:r>
      <w:r>
        <w:rPr>
          <w:rFonts w:ascii="Times New Roman"/>
          <w:b/>
          <w:i w:val="false"/>
          <w:color w:val="000000"/>
          <w:sz w:val="28"/>
        </w:rPr>
        <w:t>8. Валюталық айқындама бойынша ақпаратты көрсетіңіз, мың теңге</w:t>
      </w:r>
    </w:p>
    <w:bookmarkEnd w:id="76"/>
    <w:p>
      <w:pPr>
        <w:spacing w:after="0"/>
        <w:ind w:left="0"/>
        <w:jc w:val="both"/>
      </w:pPr>
      <w:r>
        <w:rPr>
          <w:rFonts w:ascii="Times New Roman"/>
          <w:b w:val="false"/>
          <w:i w:val="false"/>
          <w:color w:val="000000"/>
          <w:sz w:val="28"/>
        </w:rPr>
        <w:t>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995"/>
        <w:gridCol w:w="1995"/>
        <w:gridCol w:w="1354"/>
        <w:gridCol w:w="1354"/>
        <w:gridCol w:w="1354"/>
        <w:gridCol w:w="1355"/>
      </w:tblGrid>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айқындама – барлығы</w:t>
            </w:r>
            <w:r>
              <w:br/>
            </w:r>
            <w:r>
              <w:rPr>
                <w:rFonts w:ascii="Times New Roman"/>
                <w:b w:val="false"/>
                <w:i w:val="false"/>
                <w:color w:val="000000"/>
                <w:sz w:val="20"/>
              </w:rPr>
              <w:t>
Валютная позиция -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валюта бойынша айқындама </w:t>
            </w:r>
            <w:r>
              <w:br/>
            </w:r>
            <w:r>
              <w:rPr>
                <w:rFonts w:ascii="Times New Roman"/>
                <w:b w:val="false"/>
                <w:i w:val="false"/>
                <w:color w:val="000000"/>
                <w:sz w:val="20"/>
              </w:rPr>
              <w:t>
в том числе позиции по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r>
              <w:br/>
            </w:r>
            <w:r>
              <w:rPr>
                <w:rFonts w:ascii="Times New Roman"/>
                <w:b w:val="false"/>
                <w:i w:val="false"/>
                <w:color w:val="000000"/>
                <w:sz w:val="20"/>
              </w:rPr>
              <w:t>
доллар США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r>
              <w:br/>
            </w:r>
            <w:r>
              <w:rPr>
                <w:rFonts w:ascii="Times New Roman"/>
                <w:b w:val="false"/>
                <w:i w:val="false"/>
                <w:color w:val="000000"/>
                <w:sz w:val="20"/>
              </w:rPr>
              <w:t>
евро</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r>
              <w:br/>
            </w:r>
            <w:r>
              <w:rPr>
                <w:rFonts w:ascii="Times New Roman"/>
                <w:b w:val="false"/>
                <w:i w:val="false"/>
                <w:color w:val="000000"/>
                <w:sz w:val="20"/>
              </w:rPr>
              <w:t>
российский рубль</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валюталар</w:t>
            </w:r>
            <w:r>
              <w:br/>
            </w:r>
            <w:r>
              <w:rPr>
                <w:rFonts w:ascii="Times New Roman"/>
                <w:b w:val="false"/>
                <w:i w:val="false"/>
                <w:color w:val="000000"/>
                <w:sz w:val="20"/>
              </w:rPr>
              <w:t>
прочие валюты</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қысқа мерзімді активтер</w:t>
            </w:r>
            <w:r>
              <w:br/>
            </w:r>
            <w:r>
              <w:rPr>
                <w:rFonts w:ascii="Times New Roman"/>
                <w:b w:val="false"/>
                <w:i w:val="false"/>
                <w:color w:val="000000"/>
                <w:sz w:val="20"/>
              </w:rPr>
              <w:t xml:space="preserve">
Краткосрочные активы в иностранной валюте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қаражаттары және олардың баламалары </w:t>
            </w:r>
            <w:r>
              <w:br/>
            </w:r>
            <w:r>
              <w:rPr>
                <w:rFonts w:ascii="Times New Roman"/>
                <w:b w:val="false"/>
                <w:i w:val="false"/>
                <w:color w:val="000000"/>
                <w:sz w:val="20"/>
              </w:rPr>
              <w:t xml:space="preserve">
денежные средства и их эквиваленты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r>
              <w:br/>
            </w:r>
            <w:r>
              <w:rPr>
                <w:rFonts w:ascii="Times New Roman"/>
                <w:b w:val="false"/>
                <w:i w:val="false"/>
                <w:color w:val="000000"/>
                <w:sz w:val="20"/>
              </w:rPr>
              <w:t>
краткосрочные финансовые инвестиции</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дебиторлық берешек </w:t>
            </w:r>
            <w:r>
              <w:br/>
            </w:r>
            <w:r>
              <w:rPr>
                <w:rFonts w:ascii="Times New Roman"/>
                <w:b w:val="false"/>
                <w:i w:val="false"/>
                <w:color w:val="000000"/>
                <w:sz w:val="20"/>
              </w:rPr>
              <w:t xml:space="preserve">
краткосрочная дебиторская задолженность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r>
              <w:br/>
            </w:r>
            <w:r>
              <w:rPr>
                <w:rFonts w:ascii="Times New Roman"/>
                <w:b w:val="false"/>
                <w:i w:val="false"/>
                <w:color w:val="000000"/>
                <w:sz w:val="20"/>
              </w:rPr>
              <w:t>
прочие краткосрочные активы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валютасындағы ұзақ мерзімді активтер </w:t>
            </w:r>
            <w:r>
              <w:br/>
            </w:r>
            <w:r>
              <w:rPr>
                <w:rFonts w:ascii="Times New Roman"/>
                <w:b w:val="false"/>
                <w:i w:val="false"/>
                <w:color w:val="000000"/>
                <w:sz w:val="20"/>
              </w:rPr>
              <w:t xml:space="preserve">
Долгосрочные активы в иностранной валюте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қаржы инвестиялары </w:t>
            </w:r>
            <w:r>
              <w:br/>
            </w:r>
            <w:r>
              <w:rPr>
                <w:rFonts w:ascii="Times New Roman"/>
                <w:b w:val="false"/>
                <w:i w:val="false"/>
                <w:color w:val="000000"/>
                <w:sz w:val="20"/>
              </w:rPr>
              <w:t xml:space="preserve">
долгосрочные финансовые инвестиции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дебиторлық берешек </w:t>
            </w:r>
            <w:r>
              <w:br/>
            </w:r>
            <w:r>
              <w:rPr>
                <w:rFonts w:ascii="Times New Roman"/>
                <w:b w:val="false"/>
                <w:i w:val="false"/>
                <w:color w:val="000000"/>
                <w:sz w:val="20"/>
              </w:rPr>
              <w:t xml:space="preserve">
долгосрочная дебиторская задолженность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r>
              <w:br/>
            </w:r>
            <w:r>
              <w:rPr>
                <w:rFonts w:ascii="Times New Roman"/>
                <w:b w:val="false"/>
                <w:i w:val="false"/>
                <w:color w:val="000000"/>
                <w:sz w:val="20"/>
              </w:rPr>
              <w:t>
прочие долгосрочные активы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активтер</w:t>
            </w:r>
            <w:r>
              <w:br/>
            </w:r>
            <w:r>
              <w:rPr>
                <w:rFonts w:ascii="Times New Roman"/>
                <w:b w:val="false"/>
                <w:i w:val="false"/>
                <w:color w:val="000000"/>
                <w:sz w:val="20"/>
              </w:rPr>
              <w:t>
Активы в иностранной валюте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валютасындағы қысқа мерзімді міндеттемелер </w:t>
            </w:r>
            <w:r>
              <w:br/>
            </w:r>
            <w:r>
              <w:rPr>
                <w:rFonts w:ascii="Times New Roman"/>
                <w:b w:val="false"/>
                <w:i w:val="false"/>
                <w:color w:val="000000"/>
                <w:sz w:val="20"/>
              </w:rPr>
              <w:t xml:space="preserve">
Краткосрочные обязательства в иностранной валюте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қаржы міндеттемелер </w:t>
            </w:r>
            <w:r>
              <w:br/>
            </w:r>
            <w:r>
              <w:rPr>
                <w:rFonts w:ascii="Times New Roman"/>
                <w:b w:val="false"/>
                <w:i w:val="false"/>
                <w:color w:val="000000"/>
                <w:sz w:val="20"/>
              </w:rPr>
              <w:t xml:space="preserve">
краткосрочные финансовые обязательства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банк қарыздары</w:t>
            </w:r>
            <w:r>
              <w:br/>
            </w:r>
            <w:r>
              <w:rPr>
                <w:rFonts w:ascii="Times New Roman"/>
                <w:b w:val="false"/>
                <w:i w:val="false"/>
                <w:color w:val="000000"/>
                <w:sz w:val="20"/>
              </w:rPr>
              <w:t xml:space="preserve">
краткосрочные банковские займы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қаржы міндеттемелері</w:t>
            </w:r>
            <w:r>
              <w:br/>
            </w:r>
            <w:r>
              <w:rPr>
                <w:rFonts w:ascii="Times New Roman"/>
                <w:b w:val="false"/>
                <w:i w:val="false"/>
                <w:color w:val="000000"/>
                <w:sz w:val="20"/>
              </w:rPr>
              <w:t xml:space="preserve">
прочие краткосрочные финансовые обязательства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r>
              <w:br/>
            </w:r>
            <w:r>
              <w:rPr>
                <w:rFonts w:ascii="Times New Roman"/>
                <w:b w:val="false"/>
                <w:i w:val="false"/>
                <w:color w:val="000000"/>
                <w:sz w:val="20"/>
              </w:rPr>
              <w:t xml:space="preserve">
краткосрочная кредиторская задолженность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қысқа мерзімді міндеттемелер </w:t>
            </w:r>
            <w:r>
              <w:br/>
            </w:r>
            <w:r>
              <w:rPr>
                <w:rFonts w:ascii="Times New Roman"/>
                <w:b w:val="false"/>
                <w:i w:val="false"/>
                <w:color w:val="000000"/>
                <w:sz w:val="20"/>
              </w:rPr>
              <w:t>
прочие краткосрочные обязательства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ұзақ мерзімді міндеттемелер</w:t>
            </w:r>
            <w:r>
              <w:br/>
            </w:r>
            <w:r>
              <w:rPr>
                <w:rFonts w:ascii="Times New Roman"/>
                <w:b w:val="false"/>
                <w:i w:val="false"/>
                <w:color w:val="000000"/>
                <w:sz w:val="20"/>
              </w:rPr>
              <w:t xml:space="preserve">
Долгосрочные обязательства в иностранной валюте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қаржы міндеттемелері </w:t>
            </w:r>
            <w:r>
              <w:br/>
            </w:r>
            <w:r>
              <w:rPr>
                <w:rFonts w:ascii="Times New Roman"/>
                <w:b w:val="false"/>
                <w:i w:val="false"/>
                <w:color w:val="000000"/>
                <w:sz w:val="20"/>
              </w:rPr>
              <w:t>
долгосрочные финансовые обязательства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банк қарыздары</w:t>
            </w:r>
            <w:r>
              <w:br/>
            </w:r>
            <w:r>
              <w:rPr>
                <w:rFonts w:ascii="Times New Roman"/>
                <w:b w:val="false"/>
                <w:i w:val="false"/>
                <w:color w:val="000000"/>
                <w:sz w:val="20"/>
              </w:rPr>
              <w:t xml:space="preserve">
долгосрочные банковские займы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ұзақ мерзімді қаржы міндеттемелері </w:t>
            </w:r>
            <w:r>
              <w:br/>
            </w:r>
            <w:r>
              <w:rPr>
                <w:rFonts w:ascii="Times New Roman"/>
                <w:b w:val="false"/>
                <w:i w:val="false"/>
                <w:color w:val="000000"/>
                <w:sz w:val="20"/>
              </w:rPr>
              <w:t xml:space="preserve">
прочие долгосрочные финансовые обязательства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кредиторлық берешек </w:t>
            </w:r>
            <w:r>
              <w:br/>
            </w:r>
            <w:r>
              <w:rPr>
                <w:rFonts w:ascii="Times New Roman"/>
                <w:b w:val="false"/>
                <w:i w:val="false"/>
                <w:color w:val="000000"/>
                <w:sz w:val="20"/>
              </w:rPr>
              <w:t xml:space="preserve">
долгосрочная кредиторская задолженность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ұзақ мерзімді міндеттемелер </w:t>
            </w:r>
            <w:r>
              <w:br/>
            </w:r>
            <w:r>
              <w:rPr>
                <w:rFonts w:ascii="Times New Roman"/>
                <w:b w:val="false"/>
                <w:i w:val="false"/>
                <w:color w:val="000000"/>
                <w:sz w:val="20"/>
              </w:rPr>
              <w:t>
прочие долгосрочные обязательства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валютасындағы міндеттемелер </w:t>
            </w:r>
            <w:r>
              <w:br/>
            </w:r>
            <w:r>
              <w:rPr>
                <w:rFonts w:ascii="Times New Roman"/>
                <w:b w:val="false"/>
                <w:i w:val="false"/>
                <w:color w:val="000000"/>
                <w:sz w:val="20"/>
              </w:rPr>
              <w:t>
Обязательства в иностранной валюте</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валютасындағы таза айқындама </w:t>
            </w:r>
            <w:r>
              <w:br/>
            </w:r>
            <w:r>
              <w:rPr>
                <w:rFonts w:ascii="Times New Roman"/>
                <w:b w:val="false"/>
                <w:i w:val="false"/>
                <w:color w:val="000000"/>
                <w:sz w:val="20"/>
              </w:rPr>
              <w:t xml:space="preserve">
Чистая позиция в иностранной валюте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___________________________</w:t>
      </w:r>
    </w:p>
    <w:p>
      <w:pPr>
        <w:spacing w:after="0"/>
        <w:ind w:left="0"/>
        <w:jc w:val="both"/>
      </w:pPr>
      <w:r>
        <w:rPr>
          <w:rFonts w:ascii="Times New Roman"/>
          <w:b w:val="false"/>
          <w:i w:val="false"/>
          <w:color w:val="000000"/>
          <w:sz w:val="28"/>
        </w:rPr>
        <w:t>
       ______________________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w:t>
      </w:r>
    </w:p>
    <w:p>
      <w:pPr>
        <w:spacing w:after="0"/>
        <w:ind w:left="0"/>
        <w:jc w:val="both"/>
      </w:pPr>
      <w:r>
        <w:rPr>
          <w:rFonts w:ascii="Times New Roman"/>
          <w:b w:val="false"/>
          <w:i w:val="false"/>
          <w:color w:val="000000"/>
          <w:sz w:val="28"/>
        </w:rPr>
        <w:t>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br/>
            </w:r>
            <w:r>
              <w:rPr>
                <w:rFonts w:ascii="Times New Roman"/>
                <w:b w:val="false"/>
                <w:i w:val="false"/>
                <w:color w:val="000000"/>
                <w:sz w:val="20"/>
              </w:rPr>
              <w:t xml:space="preserve">
Согласны на опубликование первичных данных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br/>
            </w:r>
            <w:r>
              <w:rPr>
                <w:rFonts w:ascii="Times New Roman"/>
                <w:b w:val="false"/>
                <w:i w:val="false"/>
                <w:color w:val="000000"/>
                <w:sz w:val="20"/>
              </w:rPr>
              <w:t xml:space="preserve">
Не согласны на опубликование первичных данных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7 қазандағы</w:t>
            </w:r>
            <w:r>
              <w:br/>
            </w:r>
            <w:r>
              <w:rPr>
                <w:rFonts w:ascii="Times New Roman"/>
                <w:b w:val="false"/>
                <w:i w:val="false"/>
                <w:color w:val="000000"/>
                <w:sz w:val="20"/>
              </w:rPr>
              <w:t>№ 154 бұйрығына</w:t>
            </w:r>
            <w:r>
              <w:br/>
            </w:r>
            <w:r>
              <w:rPr>
                <w:rFonts w:ascii="Times New Roman"/>
                <w:b w:val="false"/>
                <w:i w:val="false"/>
                <w:color w:val="000000"/>
                <w:sz w:val="20"/>
              </w:rPr>
              <w:t>8-қосымша</w:t>
            </w:r>
          </w:p>
        </w:tc>
      </w:tr>
    </w:tbl>
    <w:bookmarkStart w:name="z52" w:id="77"/>
    <w:p>
      <w:pPr>
        <w:spacing w:after="0"/>
        <w:ind w:left="0"/>
        <w:jc w:val="left"/>
      </w:pPr>
      <w:r>
        <w:rPr>
          <w:rFonts w:ascii="Times New Roman"/>
          <w:b/>
          <w:i w:val="false"/>
          <w:color w:val="000000"/>
        </w:rPr>
        <w:t xml:space="preserve"> "Кәсіпорынның қаржы-шаруашылық қызметі туралы есеп"</w:t>
      </w:r>
      <w:r>
        <w:br/>
      </w:r>
      <w:r>
        <w:rPr>
          <w:rFonts w:ascii="Times New Roman"/>
          <w:b/>
          <w:i w:val="false"/>
          <w:color w:val="000000"/>
        </w:rPr>
        <w:t>(коды 0051102, индексі 1-ПФ, кезеңділігі тоқсандық)</w:t>
      </w:r>
      <w:r>
        <w:br/>
      </w:r>
      <w:r>
        <w:rPr>
          <w:rFonts w:ascii="Times New Roman"/>
          <w:b/>
          <w:i w:val="false"/>
          <w:color w:val="000000"/>
        </w:rPr>
        <w:t>жалпымемлекеттік статистикалық байқаудың статистикалық нысанын</w:t>
      </w:r>
      <w:r>
        <w:br/>
      </w:r>
      <w:r>
        <w:rPr>
          <w:rFonts w:ascii="Times New Roman"/>
          <w:b/>
          <w:i w:val="false"/>
          <w:color w:val="000000"/>
        </w:rPr>
        <w:t>толтыру жөніндегі нұсқаулық</w:t>
      </w:r>
    </w:p>
    <w:bookmarkEnd w:id="77"/>
    <w:bookmarkStart w:name="z53" w:id="78"/>
    <w:p>
      <w:pPr>
        <w:spacing w:after="0"/>
        <w:ind w:left="0"/>
        <w:jc w:val="both"/>
      </w:pPr>
      <w:r>
        <w:rPr>
          <w:rFonts w:ascii="Times New Roman"/>
          <w:b w:val="false"/>
          <w:i w:val="false"/>
          <w:color w:val="000000"/>
          <w:sz w:val="28"/>
        </w:rPr>
        <w:t xml:space="preserve">
      1. Осы "Кәсіпорынның қаржы-шаруашылық қызметі туралы есеп" (коды 0051102, индексі 1-ПФ,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"Кәсіпорынның қаржы-шаруашылық қызметі туралы есеп" (коды 0051102, индексі 1-ПФ, кезеңділігі тоқсандық) жалпымемлекеттік статистикалық байқаудың статистикалық нысанын толтыруды нақтылайды.</w:t>
      </w:r>
    </w:p>
    <w:bookmarkEnd w:id="78"/>
    <w:bookmarkStart w:name="z54" w:id="79"/>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79"/>
    <w:p>
      <w:pPr>
        <w:spacing w:after="0"/>
        <w:ind w:left="0"/>
        <w:jc w:val="both"/>
      </w:pPr>
      <w:r>
        <w:rPr>
          <w:rFonts w:ascii="Times New Roman"/>
          <w:b w:val="false"/>
          <w:i w:val="false"/>
          <w:color w:val="000000"/>
          <w:sz w:val="28"/>
        </w:rPr>
        <w:t>
      1) ақшалай қаражат қозғалысы – операциялық, инвестициялық және қаржы қызметтері бойынша жіктелетін кезеңдегі ақшаның және оның баламаларының түсуі және істен шығуы;</w:t>
      </w:r>
    </w:p>
    <w:p>
      <w:pPr>
        <w:spacing w:after="0"/>
        <w:ind w:left="0"/>
        <w:jc w:val="both"/>
      </w:pPr>
      <w:r>
        <w:rPr>
          <w:rFonts w:ascii="Times New Roman"/>
          <w:b w:val="false"/>
          <w:i w:val="false"/>
          <w:color w:val="000000"/>
          <w:sz w:val="28"/>
        </w:rPr>
        <w:t>
      2) аяқталмаған өндіріс (жартылай фабрикаттар, құралдар, өзі жасап шығарған көмекші құрылғылар) – технологиялық үдерісте қарастырылған барлық кезеңдерден өтпеген және өндірістік үдерістегі өнім (өндірістік үдерістің барлық кезеңдеріндегі, жасалған, бірақ толық жинақталмаған бөлшектер мен жартылай фабрикаттар);</w:t>
      </w:r>
    </w:p>
    <w:p>
      <w:pPr>
        <w:spacing w:after="0"/>
        <w:ind w:left="0"/>
        <w:jc w:val="both"/>
      </w:pPr>
      <w:r>
        <w:rPr>
          <w:rFonts w:ascii="Times New Roman"/>
          <w:b w:val="false"/>
          <w:i w:val="false"/>
          <w:color w:val="000000"/>
          <w:sz w:val="28"/>
        </w:rPr>
        <w:t>
      3) азшылық үлесі – басты компаниясы еншілес компаниялар арқылы тікелей немесе жанама иеленбеген, үлесіне келетін еншілес компания қызметінің таза нәтижелерінің және таза активтерінің бөлігі;</w:t>
      </w:r>
    </w:p>
    <w:p>
      <w:pPr>
        <w:spacing w:after="0"/>
        <w:ind w:left="0"/>
        <w:jc w:val="both"/>
      </w:pPr>
      <w:r>
        <w:rPr>
          <w:rFonts w:ascii="Times New Roman"/>
          <w:b w:val="false"/>
          <w:i w:val="false"/>
          <w:color w:val="000000"/>
          <w:sz w:val="28"/>
        </w:rPr>
        <w:t>
      4) әкімшілік шығыстар – өндірістік үдерістерге байланысты емес басқару және шаруашылық шығыстары;</w:t>
      </w:r>
    </w:p>
    <w:p>
      <w:pPr>
        <w:spacing w:after="0"/>
        <w:ind w:left="0"/>
        <w:jc w:val="both"/>
      </w:pPr>
      <w:r>
        <w:rPr>
          <w:rFonts w:ascii="Times New Roman"/>
          <w:b w:val="false"/>
          <w:i w:val="false"/>
          <w:color w:val="000000"/>
          <w:sz w:val="28"/>
        </w:rPr>
        <w:t>
      5) валюта айқындамасы – есепті күнге түпкілікті валюта айырбастау бағамын қолданып теңгеде қайта саналған, шетелдік валютада тұлғаланған, активтер мен міндеттемелер бойынша жалпы айқындама;</w:t>
      </w:r>
    </w:p>
    <w:p>
      <w:pPr>
        <w:spacing w:after="0"/>
        <w:ind w:left="0"/>
        <w:jc w:val="both"/>
      </w:pPr>
      <w:r>
        <w:rPr>
          <w:rFonts w:ascii="Times New Roman"/>
          <w:b w:val="false"/>
          <w:i w:val="false"/>
          <w:color w:val="000000"/>
          <w:sz w:val="28"/>
        </w:rPr>
        <w:t>
      6) дебиторлық берешек – жеке және заңды тұлғалармен, кәсіпорынға олармен шаруашылықтық өзара қатынасының қорытындысында тиесілі борыштар сомасы;</w:t>
      </w:r>
    </w:p>
    <w:p>
      <w:pPr>
        <w:spacing w:after="0"/>
        <w:ind w:left="0"/>
        <w:jc w:val="both"/>
      </w:pPr>
      <w:r>
        <w:rPr>
          <w:rFonts w:ascii="Times New Roman"/>
          <w:b w:val="false"/>
          <w:i w:val="false"/>
          <w:color w:val="000000"/>
          <w:sz w:val="28"/>
        </w:rPr>
        <w:t>
      7) кәсіпорын қаражаты есебінен қызметкерлерге берілетін ақшалай жәрдемақылар – ұйымды тарату, қызметкерлер санын немесе штатын қысқарту нәтижесінде төленетін өтемақылар, қызметкерге бір жолғы тәртіпте көрсетілетін материалдық көмек (үйлену, бала туу), уақытша еңбекке жарамсыздығы бойынша әлеуметтік жәрдемақылар (жалпы аурулар, жүктілік және бала туу, бала асырап алу), қызметкерге жұмыс берушінің кінәсі бойынша денсаулыққа зиян немесе зақым келтірілген нұқсанды өтеуге (сақтандыру өтеуі жоқ болған жағдайда) төлемдер;</w:t>
      </w:r>
    </w:p>
    <w:p>
      <w:pPr>
        <w:spacing w:after="0"/>
        <w:ind w:left="0"/>
        <w:jc w:val="both"/>
      </w:pPr>
      <w:r>
        <w:rPr>
          <w:rFonts w:ascii="Times New Roman"/>
          <w:b w:val="false"/>
          <w:i w:val="false"/>
          <w:color w:val="000000"/>
          <w:sz w:val="28"/>
        </w:rPr>
        <w:t>
      8) кәсіпорын ішінде пайдаланылған өнім мен қызмет түрлері – субъектінің бір құрылымдық бөлімшесінің осы субъектінің екінші құрылымдық бөлімшесіне пайдалану үшін ұсынылған өнімінің (жұмыстың, қызмет түрлерінің) құны;</w:t>
      </w:r>
    </w:p>
    <w:p>
      <w:pPr>
        <w:spacing w:after="0"/>
        <w:ind w:left="0"/>
        <w:jc w:val="both"/>
      </w:pPr>
      <w:r>
        <w:rPr>
          <w:rFonts w:ascii="Times New Roman"/>
          <w:b w:val="false"/>
          <w:i w:val="false"/>
          <w:color w:val="000000"/>
          <w:sz w:val="28"/>
        </w:rPr>
        <w:t>
      9) корпоративтік табыс салығы бойынша шығыстар – қолданыстағы салық заңнамасына сәйкес анықталатын корпоративтік табыс салығы бойынша шығыстар;</w:t>
      </w:r>
    </w:p>
    <w:p>
      <w:pPr>
        <w:spacing w:after="0"/>
        <w:ind w:left="0"/>
        <w:jc w:val="both"/>
      </w:pPr>
      <w:r>
        <w:rPr>
          <w:rFonts w:ascii="Times New Roman"/>
          <w:b w:val="false"/>
          <w:i w:val="false"/>
          <w:color w:val="000000"/>
          <w:sz w:val="28"/>
        </w:rPr>
        <w:t>
      10) қаржыландыруға арналған шығыстар – сыйақылар, қаржылық жалдау бойынша пайыздарды төлеуге арналған, қаржылық құралдардың әділ құнын өзгертуден алынатын шығыстар мен қаржыландыруға арналған өзге де шығыстар;</w:t>
      </w:r>
    </w:p>
    <w:p>
      <w:pPr>
        <w:spacing w:after="0"/>
        <w:ind w:left="0"/>
        <w:jc w:val="both"/>
      </w:pPr>
      <w:r>
        <w:rPr>
          <w:rFonts w:ascii="Times New Roman"/>
          <w:b w:val="false"/>
          <w:i w:val="false"/>
          <w:color w:val="000000"/>
          <w:sz w:val="28"/>
        </w:rPr>
        <w:t>
      11) қаржыландырудан түсетін табыстар – сыйақылар, дивидендтер бойынша, қаржылық жалдаудан, жылжымайтын мүлікке инвестициялармен операциялардан, қаржылық құралдардың әділ құнын өзгертуден түсетін кірістер және қаржыландырудан түсетін өзге де кірістер;</w:t>
      </w:r>
    </w:p>
    <w:p>
      <w:pPr>
        <w:spacing w:after="0"/>
        <w:ind w:left="0"/>
        <w:jc w:val="both"/>
      </w:pPr>
      <w:r>
        <w:rPr>
          <w:rFonts w:ascii="Times New Roman"/>
          <w:b w:val="false"/>
          <w:i w:val="false"/>
          <w:color w:val="000000"/>
          <w:sz w:val="28"/>
        </w:rPr>
        <w:t>
      12) қорлар – қызмет көрсету немесе сату кезінде өндірістік үдерісте қолдануға арналған кәсіпорынның қысқа мерзімді активтері;</w:t>
      </w:r>
    </w:p>
    <w:p>
      <w:pPr>
        <w:spacing w:after="0"/>
        <w:ind w:left="0"/>
        <w:jc w:val="both"/>
      </w:pPr>
      <w:r>
        <w:rPr>
          <w:rFonts w:ascii="Times New Roman"/>
          <w:b w:val="false"/>
          <w:i w:val="false"/>
          <w:color w:val="000000"/>
          <w:sz w:val="28"/>
        </w:rPr>
        <w:t>
      13) қызметкерлердің жалақы қоры – қызметкерлерге еңбекақы төлеу үшін ұйымдардың олардың қаржыландыру көзі мен оларды нақты төлеу мерзіміне қарамастан есептеген жиынтық ақшалай қаражатының, сондай-ақ ақшалай бірлікке айналдырылған заттай түрдегі қаражаттар, салық және басқа да ұстап қалулар ескерілген (табыс салығы, жинақтаушы зейнетақы қорларына міндетті зейнетақы жарнасы) (лауазымдық айлықақылар (тарифтік мөлшерлемелер), қосымша төлемдер, үстемеақылар, сыйлықақылар және өзге де ынталандыру мен өтелімдік сипаттағы төлемдер);</w:t>
      </w:r>
    </w:p>
    <w:p>
      <w:pPr>
        <w:spacing w:after="0"/>
        <w:ind w:left="0"/>
        <w:jc w:val="both"/>
      </w:pPr>
      <w:r>
        <w:rPr>
          <w:rFonts w:ascii="Times New Roman"/>
          <w:b w:val="false"/>
          <w:i w:val="false"/>
          <w:color w:val="000000"/>
          <w:sz w:val="28"/>
        </w:rPr>
        <w:t>
      14) қызметтің қосалқы түрі – бұл үшінші тұлғалар үшін өнімдерді өндіру мақсатында жүзеге асырылатын негізгіден басқа қызмет түрі;</w:t>
      </w:r>
    </w:p>
    <w:p>
      <w:pPr>
        <w:spacing w:after="0"/>
        <w:ind w:left="0"/>
        <w:jc w:val="both"/>
      </w:pPr>
      <w:r>
        <w:rPr>
          <w:rFonts w:ascii="Times New Roman"/>
          <w:b w:val="false"/>
          <w:i w:val="false"/>
          <w:color w:val="000000"/>
          <w:sz w:val="28"/>
        </w:rPr>
        <w:t>
      15) қызметтің негізгі түрі – қосылған құны субъекті жүзеге асыратын қызметтің кез келген басқа түрінің қосылған құнынан асатын қызмет түрі;</w:t>
      </w:r>
    </w:p>
    <w:p>
      <w:pPr>
        <w:spacing w:after="0"/>
        <w:ind w:left="0"/>
        <w:jc w:val="both"/>
      </w:pPr>
      <w:r>
        <w:rPr>
          <w:rFonts w:ascii="Times New Roman"/>
          <w:b w:val="false"/>
          <w:i w:val="false"/>
          <w:color w:val="000000"/>
          <w:sz w:val="28"/>
        </w:rPr>
        <w:t>
      16)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қызметкерлері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(қосылған құн салығы, акциз есебінсіз) бағасына сүйене отырып қалыптасқан құны;</w:t>
      </w:r>
    </w:p>
    <w:p>
      <w:pPr>
        <w:spacing w:after="0"/>
        <w:ind w:left="0"/>
        <w:jc w:val="both"/>
      </w:pPr>
      <w:r>
        <w:rPr>
          <w:rFonts w:ascii="Times New Roman"/>
          <w:b w:val="false"/>
          <w:i w:val="false"/>
          <w:color w:val="000000"/>
          <w:sz w:val="28"/>
        </w:rPr>
        <w:t>
      17) міндеттеме – реттелуі экономикалық пайдаларды қамтитын ресурстардың есептен шығуына әкеп соқтыратын өткен оқиғалардан туындайтын жеке кәсіпкердің немесе ұйымның қазіргі міндеттері;</w:t>
      </w:r>
    </w:p>
    <w:p>
      <w:pPr>
        <w:spacing w:after="0"/>
        <w:ind w:left="0"/>
        <w:jc w:val="both"/>
      </w:pPr>
      <w:r>
        <w:rPr>
          <w:rFonts w:ascii="Times New Roman"/>
          <w:b w:val="false"/>
          <w:i w:val="false"/>
          <w:color w:val="000000"/>
          <w:sz w:val="28"/>
        </w:rPr>
        <w:t>
      18) отын – технологиялық мақсаттарға, энергияның барлық түрлерін өндіруге, ғимараттарды жылытуға, көлік кәсіпорындары орындаған өндіріске қызмет көрсету бойынша көлік жұмыстарына жұмсалатын, шеттен сатып алынған және де кәсіпорынның өзі өндірген отынның барлық түрлерінің құны;</w:t>
      </w:r>
    </w:p>
    <w:p>
      <w:pPr>
        <w:spacing w:after="0"/>
        <w:ind w:left="0"/>
        <w:jc w:val="both"/>
      </w:pPr>
      <w:r>
        <w:rPr>
          <w:rFonts w:ascii="Times New Roman"/>
          <w:b w:val="false"/>
          <w:i w:val="false"/>
          <w:color w:val="000000"/>
          <w:sz w:val="28"/>
        </w:rPr>
        <w:t>
      19) өтелім – активтің пайдалы қолдану мерзімі ішінде жүретін сатып алынған актив құнының өнімнің өзіндік құнына немесе шығысқа бірте-бірте ауысу процесі;</w:t>
      </w:r>
    </w:p>
    <w:p>
      <w:pPr>
        <w:spacing w:after="0"/>
        <w:ind w:left="0"/>
        <w:jc w:val="both"/>
      </w:pPr>
      <w:r>
        <w:rPr>
          <w:rFonts w:ascii="Times New Roman"/>
          <w:b w:val="false"/>
          <w:i w:val="false"/>
          <w:color w:val="000000"/>
          <w:sz w:val="28"/>
        </w:rPr>
        <w:t xml:space="preserve">
      20) өндірушінің бағасы – өнімнің өндірушіден сатып алушыға дейінгі қозғалысына байланысты қосылған құн салығы және акциздерді, сауда және өткізу үстеме бағаларды, тасымал және басқа да шығыстарды есепке алусыз "кәсіпорын қақпасынан" шыққан сәттен бастап өткізілетін өнім бірлігінің бағасы; </w:t>
      </w:r>
    </w:p>
    <w:p>
      <w:pPr>
        <w:spacing w:after="0"/>
        <w:ind w:left="0"/>
        <w:jc w:val="both"/>
      </w:pPr>
      <w:r>
        <w:rPr>
          <w:rFonts w:ascii="Times New Roman"/>
          <w:b w:val="false"/>
          <w:i w:val="false"/>
          <w:color w:val="000000"/>
          <w:sz w:val="28"/>
        </w:rPr>
        <w:t>
      21) өндірістік емес шығыстар – өнімдер өткізу мен қызмет көрсету бойынша шығыстар, әкімшілік шығыстар, қаржыландыру шығыстары және басқа шығыстар кіретін шығыстар;</w:t>
      </w:r>
    </w:p>
    <w:p>
      <w:pPr>
        <w:spacing w:after="0"/>
        <w:ind w:left="0"/>
        <w:jc w:val="both"/>
      </w:pPr>
      <w:r>
        <w:rPr>
          <w:rFonts w:ascii="Times New Roman"/>
          <w:b w:val="false"/>
          <w:i w:val="false"/>
          <w:color w:val="000000"/>
          <w:sz w:val="28"/>
        </w:rPr>
        <w:t>
      22) өзге де кірістер – активтердің істен шығуынан, өтеусіз алынған активтерден, мемлекеттік субсидиялардан, құнсызданудан пайда болған залалды қалпына келтіруден, курстық айырмашылықтан, операциялық жалға беруден, биологиялық активтердің әділ бағасының өзгеруінен түскен кірістер және өзгелер;</w:t>
      </w:r>
    </w:p>
    <w:p>
      <w:pPr>
        <w:spacing w:after="0"/>
        <w:ind w:left="0"/>
        <w:jc w:val="both"/>
      </w:pPr>
      <w:r>
        <w:rPr>
          <w:rFonts w:ascii="Times New Roman"/>
          <w:b w:val="false"/>
          <w:i w:val="false"/>
          <w:color w:val="000000"/>
          <w:sz w:val="28"/>
        </w:rPr>
        <w:t>
      23) өткізілген өнімнің және көрсетілген қызметтің өзіндік құны – жіберілген дайын өнімнің (жұмыстың, қызметтердің) нақты өзіндік құны;</w:t>
      </w:r>
    </w:p>
    <w:p>
      <w:pPr>
        <w:spacing w:after="0"/>
        <w:ind w:left="0"/>
        <w:jc w:val="both"/>
      </w:pPr>
      <w:r>
        <w:rPr>
          <w:rFonts w:ascii="Times New Roman"/>
          <w:b w:val="false"/>
          <w:i w:val="false"/>
          <w:color w:val="000000"/>
          <w:sz w:val="28"/>
        </w:rPr>
        <w:t>
      24) өнімдер өткізу мен қызмет көрсету бойынша шығыстар – өнімдерді өткізу және қызмет көрсетулерге байланысты шығыстар. Оларға: жалақы, өткізу бөлімі қызметкерлерінің жалақысынан аударымдар, меншікті сақтандыру шығыстары, іссапар шығыстары, өтелімдік аударымдар мен жылжымайтын мүлік объектілерін ұстау шығыстары, жүкті жіберу пунктілеріне дейін тасымалдау, жүк тиеу-түсіру бойынша шығыстары, маркетингілік қызмет көрсету бойынша шығыстар және ұқсас басқа да шығыстар;</w:t>
      </w:r>
    </w:p>
    <w:p>
      <w:pPr>
        <w:spacing w:after="0"/>
        <w:ind w:left="0"/>
        <w:jc w:val="both"/>
      </w:pPr>
      <w:r>
        <w:rPr>
          <w:rFonts w:ascii="Times New Roman"/>
          <w:b w:val="false"/>
          <w:i w:val="false"/>
          <w:color w:val="000000"/>
          <w:sz w:val="28"/>
        </w:rPr>
        <w:t>
      25) өнімдерді өткізу мен қызмет көрсетулерден түскен кіріс – қосылған құн салығы, акциздерді, сондай-ақ қайтарылып берілген тауарлар құны, сатып алушыларға ұсынылған сауда жеңілдіктері мен баға жеңілдіктерін алып тастағанда алуға жататын (алынған) кіріс сомасы;</w:t>
      </w:r>
    </w:p>
    <w:p>
      <w:pPr>
        <w:spacing w:after="0"/>
        <w:ind w:left="0"/>
        <w:jc w:val="both"/>
      </w:pPr>
      <w:r>
        <w:rPr>
          <w:rFonts w:ascii="Times New Roman"/>
          <w:b w:val="false"/>
          <w:i w:val="false"/>
          <w:color w:val="000000"/>
          <w:sz w:val="28"/>
        </w:rPr>
        <w:t>
      26) өндірілген өнімнің және көрсетілген қызметтің көлемі – өндірушінің бағасымен жіберілген өнім, орындалған жұмыстар мен көрсетілген қызметтердің құны;</w:t>
      </w:r>
    </w:p>
    <w:p>
      <w:pPr>
        <w:spacing w:after="0"/>
        <w:ind w:left="0"/>
        <w:jc w:val="both"/>
      </w:pPr>
      <w:r>
        <w:rPr>
          <w:rFonts w:ascii="Times New Roman"/>
          <w:b w:val="false"/>
          <w:i w:val="false"/>
          <w:color w:val="000000"/>
          <w:sz w:val="28"/>
        </w:rPr>
        <w:t>
      27) өзге де шығыстар – әдеттегі қызмет үдерісіне байланыссыз туындайтын өзге де өндірістік емес шығыстар, олар активтің істен шығуы мен құнсыздануы, курстық айырмашылық, резервтің жасалуы мен сенімсіз талаптардың істен шығарылуы, операциялық жалға беру шығыстары, биологиялық активтер әділ бағасының өзгеруінің шығыстары және тағы басқалар.</w:t>
      </w:r>
    </w:p>
    <w:p>
      <w:pPr>
        <w:spacing w:after="0"/>
        <w:ind w:left="0"/>
        <w:jc w:val="both"/>
      </w:pPr>
      <w:r>
        <w:rPr>
          <w:rFonts w:ascii="Times New Roman"/>
          <w:b w:val="false"/>
          <w:i w:val="false"/>
          <w:color w:val="000000"/>
          <w:sz w:val="28"/>
        </w:rPr>
        <w:t>
      28) өндірістік шығыстар – қызметтің негізгі және қайталама түрлерінің өндірілген өнімі мен қызмет көрсетудің өзіндік құнын қалыптастыратын шығындар;</w:t>
      </w:r>
    </w:p>
    <w:p>
      <w:pPr>
        <w:spacing w:after="0"/>
        <w:ind w:left="0"/>
        <w:jc w:val="both"/>
      </w:pPr>
      <w:r>
        <w:rPr>
          <w:rFonts w:ascii="Times New Roman"/>
          <w:b w:val="false"/>
          <w:i w:val="false"/>
          <w:color w:val="000000"/>
          <w:sz w:val="28"/>
        </w:rPr>
        <w:t>
      29) салықтар мен бюджетке төленетін басқа да міндетті төлемдер, әлеуметтік сақтандыру бойынша аударымдар, бірыңғай жинақтаушы зейнетақы қорына аударымдар – Қазақстан Республикасының қолданыстағы салық заңнамасына сәйкес анықталатын, бюджетке міндетті төлемдер және Зейнетақымен қамсыздандыру және міндетті әлеуметтік сақтандыру туралы Қазақстан Республикасының заңнамасымен анықталған аударымдар;</w:t>
      </w:r>
    </w:p>
    <w:p>
      <w:pPr>
        <w:spacing w:after="0"/>
        <w:ind w:left="0"/>
        <w:jc w:val="both"/>
      </w:pPr>
      <w:r>
        <w:rPr>
          <w:rFonts w:ascii="Times New Roman"/>
          <w:b w:val="false"/>
          <w:i w:val="false"/>
          <w:color w:val="000000"/>
          <w:sz w:val="28"/>
        </w:rPr>
        <w:t>
      30) шикізат және материалдар, сатып алынған жартылай фабрикаттар, жиынтықтаушы бұйымдар – көлік және дайындау шығыстарының есебімен өнім өндіру және қызмет көрсету үдерісінде пайдаланылатын барлық материалдардың құны;</w:t>
      </w:r>
    </w:p>
    <w:p>
      <w:pPr>
        <w:spacing w:after="0"/>
        <w:ind w:left="0"/>
        <w:jc w:val="both"/>
      </w:pPr>
      <w:r>
        <w:rPr>
          <w:rFonts w:ascii="Times New Roman"/>
          <w:b w:val="false"/>
          <w:i w:val="false"/>
          <w:color w:val="000000"/>
          <w:sz w:val="28"/>
        </w:rPr>
        <w:t>
      31) энергия – субъктінің технологиялық, энергетикалық, қозғалтқыштық және басқа да өндірістік мұқтаждарына жұмсалатын сатып алынған энергияның барлық түрлерінің құны.</w:t>
      </w:r>
    </w:p>
    <w:bookmarkStart w:name="z55" w:id="80"/>
    <w:p>
      <w:pPr>
        <w:spacing w:after="0"/>
        <w:ind w:left="0"/>
        <w:jc w:val="both"/>
      </w:pPr>
      <w:r>
        <w:rPr>
          <w:rFonts w:ascii="Times New Roman"/>
          <w:b w:val="false"/>
          <w:i w:val="false"/>
          <w:color w:val="000000"/>
          <w:sz w:val="28"/>
        </w:rPr>
        <w:t>
      3. Түзетпеу жазбасы нақты шоттардың дебеттік немесе кредиттік айналымдарын арттыру (азайту) ретінде көрсетіледі.</w:t>
      </w:r>
    </w:p>
    <w:bookmarkEnd w:id="80"/>
    <w:bookmarkStart w:name="z56" w:id="81"/>
    <w:p>
      <w:pPr>
        <w:spacing w:after="0"/>
        <w:ind w:left="0"/>
        <w:jc w:val="both"/>
      </w:pPr>
      <w:r>
        <w:rPr>
          <w:rFonts w:ascii="Times New Roman"/>
          <w:b w:val="false"/>
          <w:i w:val="false"/>
          <w:color w:val="000000"/>
          <w:sz w:val="28"/>
        </w:rPr>
        <w:t>
      4. Қызметтің негізгі және қайталама түрлері бөлінісіндегі көрсеткіштерді толтыру кезінде қызмет түрінің экономикалық қызмет түрлерінің жалпы жіктеуішіне сәйкес бес таңбалық коды көрсетіледі.</w:t>
      </w:r>
    </w:p>
    <w:bookmarkEnd w:id="81"/>
    <w:bookmarkStart w:name="z57" w:id="82"/>
    <w:p>
      <w:pPr>
        <w:spacing w:after="0"/>
        <w:ind w:left="0"/>
        <w:jc w:val="both"/>
      </w:pPr>
      <w:r>
        <w:rPr>
          <w:rFonts w:ascii="Times New Roman"/>
          <w:b w:val="false"/>
          <w:i w:val="false"/>
          <w:color w:val="000000"/>
          <w:sz w:val="28"/>
        </w:rPr>
        <w:t xml:space="preserve">
      5. 1-бөлімнің 1-жолы бойынша "Өндірілген өнім, орындалған жұмыстар мен көрсетілген қызмет көлемі" көрсеткіші өткізілген өнімнің және көрсетілген қызмет көлемінің (қайта сату үшін сатып алынған тауарлардың құнын, қосылған құн салығын, акциздерін есептемей), кәсіпорын ішінде пайдаланылған өнім мен көрсетілген қызметтің, сату үшін қоймаларда сақтаулы тұрған дайын өнім қорының өзгерісін, аяқталмаған өндіріс пен құрылыс қалдықтарының көбеюін (кемуін) жиынтықтаумен анықталады. </w:t>
      </w:r>
    </w:p>
    <w:bookmarkEnd w:id="82"/>
    <w:p>
      <w:pPr>
        <w:spacing w:after="0"/>
        <w:ind w:left="0"/>
        <w:jc w:val="both"/>
      </w:pPr>
      <w:r>
        <w:rPr>
          <w:rFonts w:ascii="Times New Roman"/>
          <w:b w:val="false"/>
          <w:i w:val="false"/>
          <w:color w:val="000000"/>
          <w:sz w:val="28"/>
        </w:rPr>
        <w:t>
      Сауда қызметімен айналысатын кәсіпорындар үшін өндірілген өнім, орындалған жұмыстар мен көрсетілген қызмет көлемі тауарды өткізуден түскен табыс пен тауарды сатып алу шығысының арасындағы айырмашылық ретінде анықталады. Тауарларды сатып алған тауар бағасына тең немесе төмен баға бойынша сатқан жағдайда, сауда қызметі бойынша өндірілген өнім, орындалған жұмыстар және көрсетілген қызмет көлемі айналым шығындарының шамасына тең болады.</w:t>
      </w:r>
    </w:p>
    <w:p>
      <w:pPr>
        <w:spacing w:after="0"/>
        <w:ind w:left="0"/>
        <w:jc w:val="both"/>
      </w:pPr>
      <w:r>
        <w:rPr>
          <w:rFonts w:ascii="Times New Roman"/>
          <w:b w:val="false"/>
          <w:i w:val="false"/>
          <w:color w:val="000000"/>
          <w:sz w:val="28"/>
        </w:rPr>
        <w:t>
      Өндірістік кәсіпорындар үшін өндірілген өнім, орындалған жұмыстар мен көрсетілген қызмет көлемдері өңделме шикізаттан өндірілген өнім құны және зауыт ішіндегі айналымдық құны ескеріліп, келтіріледі.</w:t>
      </w:r>
    </w:p>
    <w:p>
      <w:pPr>
        <w:spacing w:after="0"/>
        <w:ind w:left="0"/>
        <w:jc w:val="both"/>
      </w:pPr>
      <w:r>
        <w:rPr>
          <w:rFonts w:ascii="Times New Roman"/>
          <w:b w:val="false"/>
          <w:i w:val="false"/>
          <w:color w:val="000000"/>
          <w:sz w:val="28"/>
        </w:rPr>
        <w:t xml:space="preserve">
      Айырбастау пункттері үшін өндірілген өнім, орындалған жұмыстар мен көрсетілген қызмет көлемі валютаны сату мен сатып алу құнының арасындағы айырмашылық болып табылады. </w:t>
      </w:r>
    </w:p>
    <w:p>
      <w:pPr>
        <w:spacing w:after="0"/>
        <w:ind w:left="0"/>
        <w:jc w:val="both"/>
      </w:pPr>
      <w:r>
        <w:rPr>
          <w:rFonts w:ascii="Times New Roman"/>
          <w:b w:val="false"/>
          <w:i w:val="false"/>
          <w:color w:val="000000"/>
          <w:sz w:val="28"/>
        </w:rPr>
        <w:t>
      Алаңдар мен жабдықтарды жалға берумен айналысатын кәсіпорындар үшін жалдау болып келісім шарт бойынша өзінің активтерін уақытша қолдануға беруден тускен кіріс өндірілген өнім, орындалған жұмыстар және көрсетілген қызмет көлемі табылады.</w:t>
      </w:r>
    </w:p>
    <w:p>
      <w:pPr>
        <w:spacing w:after="0"/>
        <w:ind w:left="0"/>
        <w:jc w:val="both"/>
      </w:pPr>
      <w:r>
        <w:rPr>
          <w:rFonts w:ascii="Times New Roman"/>
          <w:b w:val="false"/>
          <w:i w:val="false"/>
          <w:color w:val="000000"/>
          <w:sz w:val="28"/>
        </w:rPr>
        <w:t>
      Қоғамдық тамақтандыру кәсіпорындары, мейрамханалар үшін өндірілген өнім, орындалған жұмыстар мен көрсетілген қызмет көлемі дайын тағамды жеткізуді қосқанда, оның тауар айналымына теңестіріледі. Мұның өзінде сатылған сусындар мен өнімдер материалдық шығындар болып табылады және өндірілген өнім көлеміне кіреді.</w:t>
      </w:r>
    </w:p>
    <w:p>
      <w:pPr>
        <w:spacing w:after="0"/>
        <w:ind w:left="0"/>
        <w:jc w:val="both"/>
      </w:pPr>
      <w:r>
        <w:rPr>
          <w:rFonts w:ascii="Times New Roman"/>
          <w:b w:val="false"/>
          <w:i w:val="false"/>
          <w:color w:val="000000"/>
          <w:sz w:val="28"/>
        </w:rPr>
        <w:t>
      Қонақүйлер үшін өндірілген өнім, орындалған жұмыстар мен көрсетілген қызмет көлемі мейрамханалар қызметтерін қоса, қонақүйлер қызметтерін ұсыну болып табылады.</w:t>
      </w:r>
    </w:p>
    <w:p>
      <w:pPr>
        <w:spacing w:after="0"/>
        <w:ind w:left="0"/>
        <w:jc w:val="both"/>
      </w:pPr>
      <w:r>
        <w:rPr>
          <w:rFonts w:ascii="Times New Roman"/>
          <w:b w:val="false"/>
          <w:i w:val="false"/>
          <w:color w:val="000000"/>
          <w:sz w:val="28"/>
        </w:rPr>
        <w:t>
      Микрокредиттеумен айналысатын кәсіпорындар (микрокредиттік ұйымдар, кредиттік серіктестіктер) үшін өндірілген өнім, орындалған жұмыстар мен көрсетілген қызмет көлемі қаржы делдалдарының меншіктен түскен табыстары (өзінің меншікті құрал-жабдықтарын инвестициялау арқылы алған таза кірістен басқа) мен кредиторларға төленген пайыздар арасындағы айырмашылық ретінде жанама жолмен анықталатын қызметтер құны болып табылады.</w:t>
      </w:r>
    </w:p>
    <w:bookmarkStart w:name="z58" w:id="83"/>
    <w:p>
      <w:pPr>
        <w:spacing w:after="0"/>
        <w:ind w:left="0"/>
        <w:jc w:val="both"/>
      </w:pPr>
      <w:r>
        <w:rPr>
          <w:rFonts w:ascii="Times New Roman"/>
          <w:b w:val="false"/>
          <w:i w:val="false"/>
          <w:color w:val="000000"/>
          <w:sz w:val="28"/>
        </w:rPr>
        <w:t>
      6. 2-бөлімді толтырған кезде шығындарға қайта сату үшін сатып алынған тауарлар құнын қоспау керек, өйткені оларды тауар өндірушілер есепке алған.</w:t>
      </w:r>
    </w:p>
    <w:bookmarkEnd w:id="83"/>
    <w:bookmarkStart w:name="z59" w:id="84"/>
    <w:p>
      <w:pPr>
        <w:spacing w:after="0"/>
        <w:ind w:left="0"/>
        <w:jc w:val="both"/>
      </w:pPr>
      <w:r>
        <w:rPr>
          <w:rFonts w:ascii="Times New Roman"/>
          <w:b w:val="false"/>
          <w:i w:val="false"/>
          <w:color w:val="000000"/>
          <w:sz w:val="28"/>
        </w:rPr>
        <w:t>
      7. 2-бөлімнің 6.5-жолы "басқа да шығыстар" көрсеткіші бойынша басқа топтамаларға енгізілмеген барлық шығыстар көрсетіледі.</w:t>
      </w:r>
    </w:p>
    <w:bookmarkEnd w:id="84"/>
    <w:bookmarkStart w:name="z60" w:id="85"/>
    <w:p>
      <w:pPr>
        <w:spacing w:after="0"/>
        <w:ind w:left="0"/>
        <w:jc w:val="both"/>
      </w:pPr>
      <w:r>
        <w:rPr>
          <w:rFonts w:ascii="Times New Roman"/>
          <w:b w:val="false"/>
          <w:i w:val="false"/>
          <w:color w:val="000000"/>
          <w:sz w:val="28"/>
        </w:rPr>
        <w:t xml:space="preserve">
      8. 3-бөлімнің 1-жолы "Өткізілген өнім, көрсетілген қызмет түрлерінен түскен кіріс" көрсеткіші бойынша сауда қызметімен айналысатын кәсіпорындар үшін сатылған тауарлардың сатып алу құнын ескере отырып, сипатталады. </w:t>
      </w:r>
    </w:p>
    <w:bookmarkEnd w:id="85"/>
    <w:p>
      <w:pPr>
        <w:spacing w:after="0"/>
        <w:ind w:left="0"/>
        <w:jc w:val="both"/>
      </w:pPr>
      <w:r>
        <w:rPr>
          <w:rFonts w:ascii="Times New Roman"/>
          <w:b w:val="false"/>
          <w:i w:val="false"/>
          <w:color w:val="000000"/>
          <w:sz w:val="28"/>
        </w:rPr>
        <w:t>
      3-жол "Жалпы пайда" өнімді өткізу, орындалған жұмыстар және қызметтерді көрсету табысынан сатылған өнім мен көрсетілген қызметтің өзіндік құнының айырмашылығы ретінде анықталады.</w:t>
      </w:r>
    </w:p>
    <w:p>
      <w:pPr>
        <w:spacing w:after="0"/>
        <w:ind w:left="0"/>
        <w:jc w:val="both"/>
      </w:pPr>
      <w:r>
        <w:rPr>
          <w:rFonts w:ascii="Times New Roman"/>
          <w:b w:val="false"/>
          <w:i w:val="false"/>
          <w:color w:val="000000"/>
          <w:sz w:val="28"/>
        </w:rPr>
        <w:t>
      10-жол "Салық салынғанға дейінгі пайда (залал)" қаржыландырудан түскен жалпы пайда, кіріс, өзге де табыстардың сомасы мен өнімді өткізу мен қызмет көрсету бойынша шығыстардың, қаржыландыруға арналған шығыстардың, әкімшілік және өзге де шығыстардың сомасының айырмасы ретінде анықталады.</w:t>
      </w:r>
    </w:p>
    <w:bookmarkStart w:name="z61" w:id="86"/>
    <w:p>
      <w:pPr>
        <w:spacing w:after="0"/>
        <w:ind w:left="0"/>
        <w:jc w:val="both"/>
      </w:pPr>
      <w:r>
        <w:rPr>
          <w:rFonts w:ascii="Times New Roman"/>
          <w:b w:val="false"/>
          <w:i w:val="false"/>
          <w:color w:val="000000"/>
          <w:sz w:val="28"/>
        </w:rPr>
        <w:t>
      9. 7-бөлімде операциялық, инвестициялық және қаржылық қызметтегі ұлттық және шетел валютасындағы кәсіпорынның ақша қаражаты қозғалысы туралы ақпарат көрсетілген.</w:t>
      </w:r>
    </w:p>
    <w:bookmarkEnd w:id="86"/>
    <w:p>
      <w:pPr>
        <w:spacing w:after="0"/>
        <w:ind w:left="0"/>
        <w:jc w:val="both"/>
      </w:pPr>
      <w:r>
        <w:rPr>
          <w:rFonts w:ascii="Times New Roman"/>
          <w:b w:val="false"/>
          <w:i w:val="false"/>
          <w:color w:val="000000"/>
          <w:sz w:val="28"/>
        </w:rPr>
        <w:t>
      Операциялық қызметтен түскен ақша қозғалысы – операциялық қызмет есебінен ақша қаражаттарының таза сомасын қалыптастырған мынадай операциялардан ақшалай қаражаттар:</w:t>
      </w:r>
    </w:p>
    <w:p>
      <w:pPr>
        <w:spacing w:after="0"/>
        <w:ind w:left="0"/>
        <w:jc w:val="both"/>
      </w:pPr>
      <w:r>
        <w:rPr>
          <w:rFonts w:ascii="Times New Roman"/>
          <w:b w:val="false"/>
          <w:i w:val="false"/>
          <w:color w:val="000000"/>
          <w:sz w:val="28"/>
        </w:rPr>
        <w:t xml:space="preserve">
      тауар сатудан және қызметтер көрсетуден; </w:t>
      </w:r>
    </w:p>
    <w:p>
      <w:pPr>
        <w:spacing w:after="0"/>
        <w:ind w:left="0"/>
        <w:jc w:val="both"/>
      </w:pPr>
      <w:r>
        <w:rPr>
          <w:rFonts w:ascii="Times New Roman"/>
          <w:b w:val="false"/>
          <w:i w:val="false"/>
          <w:color w:val="000000"/>
          <w:sz w:val="28"/>
        </w:rPr>
        <w:t xml:space="preserve">
      лицензиямен қолдану құқығын ұсынудан, қаламақы, комиссиялық сыйақылар мен өзге кірістерден; </w:t>
      </w:r>
    </w:p>
    <w:p>
      <w:pPr>
        <w:spacing w:after="0"/>
        <w:ind w:left="0"/>
        <w:jc w:val="both"/>
      </w:pPr>
      <w:r>
        <w:rPr>
          <w:rFonts w:ascii="Times New Roman"/>
          <w:b w:val="false"/>
          <w:i w:val="false"/>
          <w:color w:val="000000"/>
          <w:sz w:val="28"/>
        </w:rPr>
        <w:t xml:space="preserve">
      тауарлар мен қызметтер жеткізушілерг төлемдер; </w:t>
      </w:r>
    </w:p>
    <w:p>
      <w:pPr>
        <w:spacing w:after="0"/>
        <w:ind w:left="0"/>
        <w:jc w:val="both"/>
      </w:pPr>
      <w:r>
        <w:rPr>
          <w:rFonts w:ascii="Times New Roman"/>
          <w:b w:val="false"/>
          <w:i w:val="false"/>
          <w:color w:val="000000"/>
          <w:sz w:val="28"/>
        </w:rPr>
        <w:t>
      қызметкерлерге төлемдер;</w:t>
      </w:r>
    </w:p>
    <w:p>
      <w:pPr>
        <w:spacing w:after="0"/>
        <w:ind w:left="0"/>
        <w:jc w:val="both"/>
      </w:pPr>
      <w:r>
        <w:rPr>
          <w:rFonts w:ascii="Times New Roman"/>
          <w:b w:val="false"/>
          <w:i w:val="false"/>
          <w:color w:val="000000"/>
          <w:sz w:val="28"/>
        </w:rPr>
        <w:t>
      өзге де төлемдер.</w:t>
      </w:r>
    </w:p>
    <w:p>
      <w:pPr>
        <w:spacing w:after="0"/>
        <w:ind w:left="0"/>
        <w:jc w:val="both"/>
      </w:pPr>
      <w:r>
        <w:rPr>
          <w:rFonts w:ascii="Times New Roman"/>
          <w:b w:val="false"/>
          <w:i w:val="false"/>
          <w:color w:val="000000"/>
          <w:sz w:val="28"/>
        </w:rPr>
        <w:t>
      Инвестициялық қызметтен түскен ақша қозғалысы – ақша эквиваленттеріне жатпайтын, ұзақ мерзімді (айналымдық емес) активтер мен басқа инвестицияларды алу және сатудағы ақша ағымдарын көрсетеді:</w:t>
      </w:r>
    </w:p>
    <w:p>
      <w:pPr>
        <w:spacing w:after="0"/>
        <w:ind w:left="0"/>
        <w:jc w:val="both"/>
      </w:pPr>
      <w:r>
        <w:rPr>
          <w:rFonts w:ascii="Times New Roman"/>
          <w:b w:val="false"/>
          <w:i w:val="false"/>
          <w:color w:val="000000"/>
          <w:sz w:val="28"/>
        </w:rPr>
        <w:t>
      мүлік, машиналар мен жабдықтар, материалдық емес және ұзақ мерзімді (айналымдық емес) өзге де активтерді, сондай-ақ әзірлеме мен жеке құрылысқа капиталдандырылған шығыстармен байланысты төлемдерді сатып алу;</w:t>
      </w:r>
    </w:p>
    <w:p>
      <w:pPr>
        <w:spacing w:after="0"/>
        <w:ind w:left="0"/>
        <w:jc w:val="both"/>
      </w:pPr>
      <w:r>
        <w:rPr>
          <w:rFonts w:ascii="Times New Roman"/>
          <w:b w:val="false"/>
          <w:i w:val="false"/>
          <w:color w:val="000000"/>
          <w:sz w:val="28"/>
        </w:rPr>
        <w:t>
      негізгі құралдарды, материалдық емес активтерді және басқа ұзақ мерзімді (айналымдық емес) активтерді сату;</w:t>
      </w:r>
    </w:p>
    <w:p>
      <w:pPr>
        <w:spacing w:after="0"/>
        <w:ind w:left="0"/>
        <w:jc w:val="both"/>
      </w:pPr>
      <w:r>
        <w:rPr>
          <w:rFonts w:ascii="Times New Roman"/>
          <w:b w:val="false"/>
          <w:i w:val="false"/>
          <w:color w:val="000000"/>
          <w:sz w:val="28"/>
        </w:rPr>
        <w:t>
      акционерлік капитал мен қарыздық құралдарға, кәсіпорынның бірлескен қызметіне қатысу үлестеріне қатысты ақшалай қаражаттардың төлемдері мен түсімдері;</w:t>
      </w:r>
    </w:p>
    <w:p>
      <w:pPr>
        <w:spacing w:after="0"/>
        <w:ind w:left="0"/>
        <w:jc w:val="both"/>
      </w:pPr>
      <w:r>
        <w:rPr>
          <w:rFonts w:ascii="Times New Roman"/>
          <w:b w:val="false"/>
          <w:i w:val="false"/>
          <w:color w:val="000000"/>
          <w:sz w:val="28"/>
        </w:rPr>
        <w:t>
      басқа кәсіпорындарға ұсынылған ақшалай несиелер және осы несиелерді өтеумен байланысты ақшалай қаражаттың түсімі;</w:t>
      </w:r>
    </w:p>
    <w:p>
      <w:pPr>
        <w:spacing w:after="0"/>
        <w:ind w:left="0"/>
        <w:jc w:val="both"/>
      </w:pPr>
      <w:r>
        <w:rPr>
          <w:rFonts w:ascii="Times New Roman"/>
          <w:b w:val="false"/>
          <w:i w:val="false"/>
          <w:color w:val="000000"/>
          <w:sz w:val="28"/>
        </w:rPr>
        <w:t>
      өзге де.</w:t>
      </w:r>
    </w:p>
    <w:p>
      <w:pPr>
        <w:spacing w:after="0"/>
        <w:ind w:left="0"/>
        <w:jc w:val="both"/>
      </w:pPr>
      <w:r>
        <w:rPr>
          <w:rFonts w:ascii="Times New Roman"/>
          <w:b w:val="false"/>
          <w:i w:val="false"/>
          <w:color w:val="000000"/>
          <w:sz w:val="28"/>
        </w:rPr>
        <w:t>
      Қаржы қызметінен түскен ақша қозғалысы – инвесторлар мен кредиторлардан ақша тарту бойынша операциялардан түскен ақшалай қаражаттарды алу және жұмсау, яғни қарыз қаражаттары мен меншікті капиталмен байланысты операцияларды көрсетеді:</w:t>
      </w:r>
    </w:p>
    <w:p>
      <w:pPr>
        <w:spacing w:after="0"/>
        <w:ind w:left="0"/>
        <w:jc w:val="both"/>
      </w:pPr>
      <w:r>
        <w:rPr>
          <w:rFonts w:ascii="Times New Roman"/>
          <w:b w:val="false"/>
          <w:i w:val="false"/>
          <w:color w:val="000000"/>
          <w:sz w:val="28"/>
        </w:rPr>
        <w:t>
      акция немесе өзге де акционерлік құралдарды шығарудан ақшалай қаражаттың түсімі;</w:t>
      </w:r>
    </w:p>
    <w:p>
      <w:pPr>
        <w:spacing w:after="0"/>
        <w:ind w:left="0"/>
        <w:jc w:val="both"/>
      </w:pPr>
      <w:r>
        <w:rPr>
          <w:rFonts w:ascii="Times New Roman"/>
          <w:b w:val="false"/>
          <w:i w:val="false"/>
          <w:color w:val="000000"/>
          <w:sz w:val="28"/>
        </w:rPr>
        <w:t>
      қарыздық міндеттемелерді шығарудан, кредиттер және басқа қысқа не ұзақ мерзімді қарыз алудан ақшалай қаражаттың түсімі;</w:t>
      </w:r>
    </w:p>
    <w:p>
      <w:pPr>
        <w:spacing w:after="0"/>
        <w:ind w:left="0"/>
        <w:jc w:val="both"/>
      </w:pPr>
      <w:r>
        <w:rPr>
          <w:rFonts w:ascii="Times New Roman"/>
          <w:b w:val="false"/>
          <w:i w:val="false"/>
          <w:color w:val="000000"/>
          <w:sz w:val="28"/>
        </w:rPr>
        <w:t>
      кәсіпорындардың акцияларын сатып алуға немесе өтеп алуға байланысты ақшалай төлемдер;</w:t>
      </w:r>
    </w:p>
    <w:p>
      <w:pPr>
        <w:spacing w:after="0"/>
        <w:ind w:left="0"/>
        <w:jc w:val="both"/>
      </w:pPr>
      <w:r>
        <w:rPr>
          <w:rFonts w:ascii="Times New Roman"/>
          <w:b w:val="false"/>
          <w:i w:val="false"/>
          <w:color w:val="000000"/>
          <w:sz w:val="28"/>
        </w:rPr>
        <w:t>
      қарыз ақшалай қаражаттарды қайтарумен байланысты ақшалай төлемдер;</w:t>
      </w:r>
    </w:p>
    <w:p>
      <w:pPr>
        <w:spacing w:after="0"/>
        <w:ind w:left="0"/>
        <w:jc w:val="both"/>
      </w:pPr>
      <w:r>
        <w:rPr>
          <w:rFonts w:ascii="Times New Roman"/>
          <w:b w:val="false"/>
          <w:i w:val="false"/>
          <w:color w:val="000000"/>
          <w:sz w:val="28"/>
        </w:rPr>
        <w:t>
      жалгердің қаржылық лизингіне қатысты қаржылық міндеттемелердің азаю есебінен ақшалай төлемдері;</w:t>
      </w:r>
    </w:p>
    <w:p>
      <w:pPr>
        <w:spacing w:after="0"/>
        <w:ind w:left="0"/>
        <w:jc w:val="both"/>
      </w:pPr>
      <w:r>
        <w:rPr>
          <w:rFonts w:ascii="Times New Roman"/>
          <w:b w:val="false"/>
          <w:i w:val="false"/>
          <w:color w:val="000000"/>
          <w:sz w:val="28"/>
        </w:rPr>
        <w:t>
      өзге де.</w:t>
      </w:r>
    </w:p>
    <w:p>
      <w:pPr>
        <w:spacing w:after="0"/>
        <w:ind w:left="0"/>
        <w:jc w:val="both"/>
      </w:pPr>
      <w:r>
        <w:rPr>
          <w:rFonts w:ascii="Times New Roman"/>
          <w:b w:val="false"/>
          <w:i w:val="false"/>
          <w:color w:val="000000"/>
          <w:sz w:val="28"/>
        </w:rPr>
        <w:t>
      Шетел валютасындағы операциялардан түскен ақша қозғалысы – операция жүзеге асырылған күні валюта айырбастаудың нарықтық бағамын қолданумен, теңгеге аударылған шетел валютасындағы операциялардан түскен ақшалай қаражаттың қозғалысын көрсетеді. Шетелдік валютадағы операциялар - шетелдік валютадағы төлемдер, сондай-ақ шетелдік валютада жасалатын мәмілелер болып саналады:</w:t>
      </w:r>
    </w:p>
    <w:p>
      <w:pPr>
        <w:spacing w:after="0"/>
        <w:ind w:left="0"/>
        <w:jc w:val="both"/>
      </w:pPr>
      <w:r>
        <w:rPr>
          <w:rFonts w:ascii="Times New Roman"/>
          <w:b w:val="false"/>
          <w:i w:val="false"/>
          <w:color w:val="000000"/>
          <w:sz w:val="28"/>
        </w:rPr>
        <w:t>
      құны шетелдік валютада көрсетілген тауарларды немесе қызметтерді алу немесе сату;</w:t>
      </w:r>
    </w:p>
    <w:p>
      <w:pPr>
        <w:spacing w:after="0"/>
        <w:ind w:left="0"/>
        <w:jc w:val="both"/>
      </w:pPr>
      <w:r>
        <w:rPr>
          <w:rFonts w:ascii="Times New Roman"/>
          <w:b w:val="false"/>
          <w:i w:val="false"/>
          <w:color w:val="000000"/>
          <w:sz w:val="28"/>
        </w:rPr>
        <w:t>
      төлем немесе алу сомасы шетелдік валютада белгіленген қарыздарды алу немесе ұсыну;</w:t>
      </w:r>
    </w:p>
    <w:p>
      <w:pPr>
        <w:spacing w:after="0"/>
        <w:ind w:left="0"/>
        <w:jc w:val="both"/>
      </w:pPr>
      <w:r>
        <w:rPr>
          <w:rFonts w:ascii="Times New Roman"/>
          <w:b w:val="false"/>
          <w:i w:val="false"/>
          <w:color w:val="000000"/>
          <w:sz w:val="28"/>
        </w:rPr>
        <w:t>
      шетел валютасында тұлғаланған активтерді сатып алу немесе өткізу, міндеттемелерді өз басына алу немесе өтеу.</w:t>
      </w:r>
    </w:p>
    <w:p>
      <w:pPr>
        <w:spacing w:after="0"/>
        <w:ind w:left="0"/>
        <w:jc w:val="both"/>
      </w:pPr>
      <w:r>
        <w:rPr>
          <w:rFonts w:ascii="Times New Roman"/>
          <w:b w:val="false"/>
          <w:i w:val="false"/>
          <w:color w:val="000000"/>
          <w:sz w:val="28"/>
        </w:rPr>
        <w:t>
      Одан басқа шетелдік валютадағы операцияларға шетелдік валютаға байлаулы операциялар бойынша ұлттық валютадағы төлемдердің жүзеге асырылуы жатады.</w:t>
      </w:r>
    </w:p>
    <w:p>
      <w:pPr>
        <w:spacing w:after="0"/>
        <w:ind w:left="0"/>
        <w:jc w:val="both"/>
      </w:pPr>
      <w:r>
        <w:rPr>
          <w:rFonts w:ascii="Times New Roman"/>
          <w:b w:val="false"/>
          <w:i w:val="false"/>
          <w:color w:val="000000"/>
          <w:sz w:val="28"/>
        </w:rPr>
        <w:t>
      Операциялық, инвестициялық, қаржылық қызметтен түскен ақшалай қаражаттардың таза сомасы операциялық, инвестициялық, қаржылық қызметтерден түскен ақшалай қаражаттардың түсімі және істен шығуының айырмасы ретінде анықталады.</w:t>
      </w:r>
    </w:p>
    <w:bookmarkStart w:name="z62" w:id="87"/>
    <w:p>
      <w:pPr>
        <w:spacing w:after="0"/>
        <w:ind w:left="0"/>
        <w:jc w:val="both"/>
      </w:pPr>
      <w:r>
        <w:rPr>
          <w:rFonts w:ascii="Times New Roman"/>
          <w:b w:val="false"/>
          <w:i w:val="false"/>
          <w:color w:val="000000"/>
          <w:sz w:val="28"/>
        </w:rPr>
        <w:t>
      10. шетел валютасындағы таза айқындама шетел валютасындағы активтер мен шетел валютасындағы міндеттемелер арасындағы айырмашылық ретінде анықталады.</w:t>
      </w:r>
    </w:p>
    <w:bookmarkEnd w:id="87"/>
    <w:bookmarkStart w:name="z63" w:id="88"/>
    <w:p>
      <w:pPr>
        <w:spacing w:after="0"/>
        <w:ind w:left="0"/>
        <w:jc w:val="both"/>
      </w:pPr>
      <w:r>
        <w:rPr>
          <w:rFonts w:ascii="Times New Roman"/>
          <w:b w:val="false"/>
          <w:i w:val="false"/>
          <w:color w:val="000000"/>
          <w:sz w:val="28"/>
        </w:rPr>
        <w:t>
      11.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88"/>
    <w:p>
      <w:pPr>
        <w:spacing w:after="0"/>
        <w:ind w:left="0"/>
        <w:jc w:val="both"/>
      </w:pPr>
      <w:r>
        <w:rPr>
          <w:rFonts w:ascii="Times New Roman"/>
          <w:b w:val="false"/>
          <w:i w:val="false"/>
          <w:color w:val="000000"/>
          <w:sz w:val="28"/>
        </w:rPr>
        <w:t>
      Ескертпе: Х – осы айқындама толтыруға жатпайды.</w:t>
      </w:r>
    </w:p>
    <w:p>
      <w:pPr>
        <w:spacing w:after="0"/>
        <w:ind w:left="0"/>
        <w:jc w:val="both"/>
      </w:pPr>
      <w:r>
        <w:rPr>
          <w:rFonts w:ascii="Times New Roman"/>
          <w:b w:val="false"/>
          <w:i w:val="false"/>
          <w:color w:val="000000"/>
          <w:sz w:val="28"/>
        </w:rPr>
        <w:t>
      12. Арифметикалық-логикалық бақылау:</w:t>
      </w:r>
    </w:p>
    <w:p>
      <w:pPr>
        <w:spacing w:after="0"/>
        <w:ind w:left="0"/>
        <w:jc w:val="both"/>
      </w:pPr>
      <w:r>
        <w:rPr>
          <w:rFonts w:ascii="Times New Roman"/>
          <w:b w:val="false"/>
          <w:i w:val="false"/>
          <w:color w:val="000000"/>
          <w:sz w:val="28"/>
        </w:rPr>
        <w:t>
      1) әр жол мен баған үшін барлық көрсеткіштер – оң сандар (1-бөлімнің 1.3, 1.4-жолдарынан, 3-бөлімнің 3, 10-жолдарынан, 6-бөлімнің 28, 30-жолдарынан, 7-бөлімнің 3, 6, 9, 10-жолдарынан, 8-бөлімнің 7-жолынан басқа).</w:t>
      </w:r>
    </w:p>
    <w:p>
      <w:pPr>
        <w:spacing w:after="0"/>
        <w:ind w:left="0"/>
        <w:jc w:val="both"/>
      </w:pPr>
      <w:r>
        <w:rPr>
          <w:rFonts w:ascii="Times New Roman"/>
          <w:b w:val="false"/>
          <w:i w:val="false"/>
          <w:color w:val="000000"/>
          <w:sz w:val="28"/>
        </w:rPr>
        <w:t xml:space="preserve">
      2) 2-бөлім. "Қызметтің негізгі және қосалқы түрлері бөлінісіндегі, кәсіпорын шығыстары туралы ақпарат": </w:t>
      </w:r>
    </w:p>
    <w:p>
      <w:pPr>
        <w:spacing w:after="0"/>
        <w:ind w:left="0"/>
        <w:jc w:val="both"/>
      </w:pPr>
      <w:r>
        <w:rPr>
          <w:rFonts w:ascii="Times New Roman"/>
          <w:b w:val="false"/>
          <w:i w:val="false"/>
          <w:color w:val="000000"/>
          <w:sz w:val="28"/>
        </w:rPr>
        <w:t xml:space="preserve">
      7-жол = әр бағандар үшін 1, 2, 3, 4, 5, 6-жолдар сомасына. </w:t>
      </w:r>
    </w:p>
    <w:p>
      <w:pPr>
        <w:spacing w:after="0"/>
        <w:ind w:left="0"/>
        <w:jc w:val="both"/>
      </w:pPr>
      <w:r>
        <w:rPr>
          <w:rFonts w:ascii="Times New Roman"/>
          <w:b w:val="false"/>
          <w:i w:val="false"/>
          <w:color w:val="000000"/>
          <w:sz w:val="28"/>
        </w:rPr>
        <w:t xml:space="preserve">
      3) 3-бөлім. "Қызметтің негізгі және қосалқы түрлері бөлінісіндегі кәсіпорынның қаржылық-шаруашылық қызметінің нәтижелері": </w:t>
      </w:r>
    </w:p>
    <w:p>
      <w:pPr>
        <w:spacing w:after="0"/>
        <w:ind w:left="0"/>
        <w:jc w:val="both"/>
      </w:pPr>
      <w:r>
        <w:rPr>
          <w:rFonts w:ascii="Times New Roman"/>
          <w:b w:val="false"/>
          <w:i w:val="false"/>
          <w:color w:val="000000"/>
          <w:sz w:val="28"/>
        </w:rPr>
        <w:t xml:space="preserve">
      3-жол = әр бағандар үшін 1-жол - 2-жол; </w:t>
      </w:r>
    </w:p>
    <w:p>
      <w:pPr>
        <w:spacing w:after="0"/>
        <w:ind w:left="0"/>
        <w:jc w:val="both"/>
      </w:pPr>
      <w:r>
        <w:rPr>
          <w:rFonts w:ascii="Times New Roman"/>
          <w:b w:val="false"/>
          <w:i w:val="false"/>
          <w:color w:val="000000"/>
          <w:sz w:val="28"/>
        </w:rPr>
        <w:t>
      10-жол = әр бағандар үшін 3-жол+ 4-жол+ 5-жол - 6- 7- 8– 9-жолдар;</w:t>
      </w:r>
    </w:p>
    <w:p>
      <w:pPr>
        <w:spacing w:after="0"/>
        <w:ind w:left="0"/>
        <w:jc w:val="both"/>
      </w:pPr>
      <w:r>
        <w:rPr>
          <w:rFonts w:ascii="Times New Roman"/>
          <w:b w:val="false"/>
          <w:i w:val="false"/>
          <w:color w:val="000000"/>
          <w:sz w:val="28"/>
        </w:rPr>
        <w:t xml:space="preserve">
      Егер кәсіпорын саудамен айналысатын болса, онда 3-бөлім 1.1-жолы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6-бөлім. "Бухгалтерлік баланс көрсеткіштері бойынша ақпарат": </w:t>
      </w:r>
    </w:p>
    <w:p>
      <w:pPr>
        <w:spacing w:after="0"/>
        <w:ind w:left="0"/>
        <w:jc w:val="both"/>
      </w:pPr>
      <w:r>
        <w:rPr>
          <w:rFonts w:ascii="Times New Roman"/>
          <w:b w:val="false"/>
          <w:i w:val="false"/>
          <w:color w:val="000000"/>
          <w:sz w:val="28"/>
        </w:rPr>
        <w:t xml:space="preserve">
      6-жол = барлық бағандар үшін 1-ден - 4-ті қоса, 5-жолдар сомасына; </w:t>
      </w:r>
    </w:p>
    <w:p>
      <w:pPr>
        <w:spacing w:after="0"/>
        <w:ind w:left="0"/>
        <w:jc w:val="both"/>
      </w:pPr>
      <w:r>
        <w:rPr>
          <w:rFonts w:ascii="Times New Roman"/>
          <w:b w:val="false"/>
          <w:i w:val="false"/>
          <w:color w:val="000000"/>
          <w:sz w:val="28"/>
        </w:rPr>
        <w:t>
      13-жол = барлық бағандар үшін 7-ден 12-ші қоса жолдар сомасына;</w:t>
      </w:r>
    </w:p>
    <w:p>
      <w:pPr>
        <w:spacing w:after="0"/>
        <w:ind w:left="0"/>
        <w:jc w:val="both"/>
      </w:pPr>
      <w:r>
        <w:rPr>
          <w:rFonts w:ascii="Times New Roman"/>
          <w:b w:val="false"/>
          <w:i w:val="false"/>
          <w:color w:val="000000"/>
          <w:sz w:val="28"/>
        </w:rPr>
        <w:t>
      14-жол = барлық бағандар үшін 6, 13 жолдар сомасына;</w:t>
      </w:r>
    </w:p>
    <w:p>
      <w:pPr>
        <w:spacing w:after="0"/>
        <w:ind w:left="0"/>
        <w:jc w:val="both"/>
      </w:pPr>
      <w:r>
        <w:rPr>
          <w:rFonts w:ascii="Times New Roman"/>
          <w:b w:val="false"/>
          <w:i w:val="false"/>
          <w:color w:val="000000"/>
          <w:sz w:val="28"/>
        </w:rPr>
        <w:t>
      19-жол = барлық бағандар үшін 15, 16, 17, 18-жолдар сомасына;</w:t>
      </w:r>
    </w:p>
    <w:p>
      <w:pPr>
        <w:spacing w:after="0"/>
        <w:ind w:left="0"/>
        <w:jc w:val="both"/>
      </w:pPr>
      <w:r>
        <w:rPr>
          <w:rFonts w:ascii="Times New Roman"/>
          <w:b w:val="false"/>
          <w:i w:val="false"/>
          <w:color w:val="000000"/>
          <w:sz w:val="28"/>
        </w:rPr>
        <w:t>
      23-жол = барлық бағандар үшін 20, 21, 22-жолдар сомасына;</w:t>
      </w:r>
    </w:p>
    <w:p>
      <w:pPr>
        <w:spacing w:after="0"/>
        <w:ind w:left="0"/>
        <w:jc w:val="both"/>
      </w:pPr>
      <w:r>
        <w:rPr>
          <w:rFonts w:ascii="Times New Roman"/>
          <w:b w:val="false"/>
          <w:i w:val="false"/>
          <w:color w:val="000000"/>
          <w:sz w:val="28"/>
        </w:rPr>
        <w:t>
      30-жол = барлық бағандар үшін 24-ден 29-шы қоса жолдар сомасына;</w:t>
      </w:r>
    </w:p>
    <w:p>
      <w:pPr>
        <w:spacing w:after="0"/>
        <w:ind w:left="0"/>
        <w:jc w:val="both"/>
      </w:pPr>
      <w:r>
        <w:rPr>
          <w:rFonts w:ascii="Times New Roman"/>
          <w:b w:val="false"/>
          <w:i w:val="false"/>
          <w:color w:val="000000"/>
          <w:sz w:val="28"/>
        </w:rPr>
        <w:t>
      31-жол = барлық бағандар үшін 19, 23, 30-жолдар сомасына;</w:t>
      </w:r>
    </w:p>
    <w:p>
      <w:pPr>
        <w:spacing w:after="0"/>
        <w:ind w:left="0"/>
        <w:jc w:val="both"/>
      </w:pPr>
      <w:r>
        <w:rPr>
          <w:rFonts w:ascii="Times New Roman"/>
          <w:b w:val="false"/>
          <w:i w:val="false"/>
          <w:color w:val="000000"/>
          <w:sz w:val="28"/>
        </w:rPr>
        <w:t>
      14-жол = барлық бағандар үшін 31-жол.</w:t>
      </w:r>
    </w:p>
    <w:p>
      <w:pPr>
        <w:spacing w:after="0"/>
        <w:ind w:left="0"/>
        <w:jc w:val="both"/>
      </w:pPr>
      <w:r>
        <w:rPr>
          <w:rFonts w:ascii="Times New Roman"/>
          <w:b w:val="false"/>
          <w:i w:val="false"/>
          <w:color w:val="000000"/>
          <w:sz w:val="28"/>
        </w:rPr>
        <w:t>
      5) 7-бөлім. "Ақшалай қаражаттың қозғалысы туралы ақпарат":</w:t>
      </w:r>
    </w:p>
    <w:p>
      <w:pPr>
        <w:spacing w:after="0"/>
        <w:ind w:left="0"/>
        <w:jc w:val="both"/>
      </w:pPr>
      <w:r>
        <w:rPr>
          <w:rFonts w:ascii="Times New Roman"/>
          <w:b w:val="false"/>
          <w:i w:val="false"/>
          <w:color w:val="000000"/>
          <w:sz w:val="28"/>
        </w:rPr>
        <w:t>
      3-жол = барлық бағандар үшін 1-жол – 2-жол;</w:t>
      </w:r>
    </w:p>
    <w:p>
      <w:pPr>
        <w:spacing w:after="0"/>
        <w:ind w:left="0"/>
        <w:jc w:val="both"/>
      </w:pPr>
      <w:r>
        <w:rPr>
          <w:rFonts w:ascii="Times New Roman"/>
          <w:b w:val="false"/>
          <w:i w:val="false"/>
          <w:color w:val="000000"/>
          <w:sz w:val="28"/>
        </w:rPr>
        <w:t>
      6-жол = барлық бағандар үшін 4-жол – 5-жол;</w:t>
      </w:r>
    </w:p>
    <w:p>
      <w:pPr>
        <w:spacing w:after="0"/>
        <w:ind w:left="0"/>
        <w:jc w:val="both"/>
      </w:pPr>
      <w:r>
        <w:rPr>
          <w:rFonts w:ascii="Times New Roman"/>
          <w:b w:val="false"/>
          <w:i w:val="false"/>
          <w:color w:val="000000"/>
          <w:sz w:val="28"/>
        </w:rPr>
        <w:t>
      9-жол = барлық бағандар үшін 7-жол – 8-жол;</w:t>
      </w:r>
    </w:p>
    <w:p>
      <w:pPr>
        <w:spacing w:after="0"/>
        <w:ind w:left="0"/>
        <w:jc w:val="both"/>
      </w:pPr>
      <w:r>
        <w:rPr>
          <w:rFonts w:ascii="Times New Roman"/>
          <w:b w:val="false"/>
          <w:i w:val="false"/>
          <w:color w:val="000000"/>
          <w:sz w:val="28"/>
        </w:rPr>
        <w:t>
      10-жол = барлық бағандар үшін 3, 6, 9-жолдар сомасына.</w:t>
      </w:r>
    </w:p>
    <w:p>
      <w:pPr>
        <w:spacing w:after="0"/>
        <w:ind w:left="0"/>
        <w:jc w:val="both"/>
      </w:pPr>
      <w:r>
        <w:rPr>
          <w:rFonts w:ascii="Times New Roman"/>
          <w:b w:val="false"/>
          <w:i w:val="false"/>
          <w:color w:val="000000"/>
          <w:sz w:val="28"/>
        </w:rPr>
        <w:t xml:space="preserve">
      6) 8-бөлім. "Валюталық айқындама бойынша ақпарат": </w:t>
      </w:r>
    </w:p>
    <w:p>
      <w:pPr>
        <w:spacing w:after="0"/>
        <w:ind w:left="0"/>
        <w:jc w:val="both"/>
      </w:pPr>
      <w:r>
        <w:rPr>
          <w:rFonts w:ascii="Times New Roman"/>
          <w:b w:val="false"/>
          <w:i w:val="false"/>
          <w:color w:val="000000"/>
          <w:sz w:val="28"/>
        </w:rPr>
        <w:t>
      3-жол = барлық бағандар үшін 1, 2-жолдар сомасына;</w:t>
      </w:r>
    </w:p>
    <w:p>
      <w:pPr>
        <w:spacing w:after="0"/>
        <w:ind w:left="0"/>
        <w:jc w:val="both"/>
      </w:pPr>
      <w:r>
        <w:rPr>
          <w:rFonts w:ascii="Times New Roman"/>
          <w:b w:val="false"/>
          <w:i w:val="false"/>
          <w:color w:val="000000"/>
          <w:sz w:val="28"/>
        </w:rPr>
        <w:t>
      6-жол = барлық бағандар үшін 4, 5-жолдар сомасына;</w:t>
      </w:r>
    </w:p>
    <w:p>
      <w:pPr>
        <w:spacing w:after="0"/>
        <w:ind w:left="0"/>
        <w:jc w:val="both"/>
      </w:pPr>
      <w:r>
        <w:rPr>
          <w:rFonts w:ascii="Times New Roman"/>
          <w:b w:val="false"/>
          <w:i w:val="false"/>
          <w:color w:val="000000"/>
          <w:sz w:val="28"/>
        </w:rPr>
        <w:t xml:space="preserve">
      7-жол = барлық бағандар үшін 3-жол – 6-жол. </w:t>
      </w:r>
    </w:p>
    <w:p>
      <w:pPr>
        <w:spacing w:after="0"/>
        <w:ind w:left="0"/>
        <w:jc w:val="both"/>
      </w:pPr>
      <w:r>
        <w:rPr>
          <w:rFonts w:ascii="Times New Roman"/>
          <w:b w:val="false"/>
          <w:i w:val="false"/>
          <w:color w:val="000000"/>
          <w:sz w:val="28"/>
        </w:rPr>
        <w:t>
      7) Бөлімдер арасындағы бақылау:</w:t>
      </w:r>
    </w:p>
    <w:p>
      <w:pPr>
        <w:spacing w:after="0"/>
        <w:ind w:left="0"/>
        <w:jc w:val="both"/>
      </w:pPr>
      <w:r>
        <w:rPr>
          <w:rFonts w:ascii="Times New Roman"/>
          <w:b w:val="false"/>
          <w:i w:val="false"/>
          <w:color w:val="000000"/>
          <w:sz w:val="28"/>
        </w:rPr>
        <w:t>
      1-бөлімнің 1-бағанының 1.3-жол = 6-бөлімнің (1-баған – 2-баған)4.2-жол;</w:t>
      </w:r>
    </w:p>
    <w:p>
      <w:pPr>
        <w:spacing w:after="0"/>
        <w:ind w:left="0"/>
        <w:jc w:val="both"/>
      </w:pPr>
      <w:r>
        <w:rPr>
          <w:rFonts w:ascii="Times New Roman"/>
          <w:b w:val="false"/>
          <w:i w:val="false"/>
          <w:color w:val="000000"/>
          <w:sz w:val="28"/>
        </w:rPr>
        <w:t>
      1-бөлімнің 1-бағанының 1.4-жол = 6-бөлімнің (1-баған – 2-баған) 4.4-жол;</w:t>
      </w:r>
    </w:p>
    <w:p>
      <w:pPr>
        <w:spacing w:after="0"/>
        <w:ind w:left="0"/>
        <w:jc w:val="both"/>
      </w:pPr>
      <w:r>
        <w:rPr>
          <w:rFonts w:ascii="Times New Roman"/>
          <w:b w:val="false"/>
          <w:i w:val="false"/>
          <w:color w:val="000000"/>
          <w:sz w:val="28"/>
        </w:rPr>
        <w:t>
      2-бөлім 6.1-жол 1 баған = 4-бөлімнің 1-баған (1-жол – 2-жол – 3-жол – 9-жол – 10-жол – 13-жол – 14-жол) – мүмкін болатын бақылау;</w:t>
      </w:r>
    </w:p>
    <w:p>
      <w:pPr>
        <w:spacing w:after="0"/>
        <w:ind w:left="0"/>
        <w:jc w:val="both"/>
      </w:pPr>
      <w:r>
        <w:rPr>
          <w:rFonts w:ascii="Times New Roman"/>
          <w:b w:val="false"/>
          <w:i w:val="false"/>
          <w:color w:val="000000"/>
          <w:sz w:val="28"/>
        </w:rPr>
        <w:t>
      2-бөлім 8 баған 7-жол = 3-бөлім 1-баған 6, 7, 8, 9 жолдар сомасына;</w:t>
      </w:r>
    </w:p>
    <w:p>
      <w:pPr>
        <w:spacing w:after="0"/>
        <w:ind w:left="0"/>
        <w:jc w:val="both"/>
      </w:pPr>
      <w:r>
        <w:rPr>
          <w:rFonts w:ascii="Times New Roman"/>
          <w:b w:val="false"/>
          <w:i w:val="false"/>
          <w:color w:val="000000"/>
          <w:sz w:val="28"/>
        </w:rPr>
        <w:t>
      3-бөлім 1-баған 11-жол = 4-бөлім 1-баған 2-жол мүмкін болатын бақылау;</w:t>
      </w:r>
    </w:p>
    <w:p>
      <w:pPr>
        <w:spacing w:after="0"/>
        <w:ind w:left="0"/>
        <w:jc w:val="both"/>
      </w:pPr>
      <w:r>
        <w:rPr>
          <w:rFonts w:ascii="Times New Roman"/>
          <w:b w:val="false"/>
          <w:i w:val="false"/>
          <w:color w:val="000000"/>
          <w:sz w:val="28"/>
        </w:rPr>
        <w:t xml:space="preserve">
      егер 4-бөлімнің 14-жолы (1-баған – 2-баған) &gt; 0, онда 5-бөлімнің 1-баған 2.3-жолы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 – мүмкін болатын бақылау;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2-баған 6-бөлім +/– 7-бөлім 1-баған 10-жол = 6-бөлім 1-баған 1-жол; </w:t>
      </w:r>
    </w:p>
    <w:p>
      <w:pPr>
        <w:spacing w:after="0"/>
        <w:ind w:left="0"/>
        <w:jc w:val="both"/>
      </w:pPr>
      <w:r>
        <w:rPr>
          <w:rFonts w:ascii="Times New Roman"/>
          <w:b w:val="false"/>
          <w:i w:val="false"/>
          <w:color w:val="000000"/>
          <w:sz w:val="28"/>
        </w:rPr>
        <w:t xml:space="preserve">
      6-бөлім 1-баған 14-жол </w:t>
      </w:r>
      <w:r>
        <w:rPr>
          <w:rFonts w:ascii="Times New Roman"/>
          <w:b w:val="false"/>
          <w:i w:val="false"/>
          <w:color w:val="000000"/>
          <w:sz w:val="28"/>
          <w:u w:val="single"/>
        </w:rPr>
        <w:t>&gt;</w:t>
      </w:r>
      <w:r>
        <w:rPr>
          <w:rFonts w:ascii="Times New Roman"/>
          <w:b w:val="false"/>
          <w:i w:val="false"/>
          <w:color w:val="000000"/>
          <w:sz w:val="28"/>
        </w:rPr>
        <w:t xml:space="preserve"> 8-бөлім 1-баған 3-жол;</w:t>
      </w:r>
    </w:p>
    <w:p>
      <w:pPr>
        <w:spacing w:after="0"/>
        <w:ind w:left="0"/>
        <w:jc w:val="both"/>
      </w:pPr>
      <w:r>
        <w:rPr>
          <w:rFonts w:ascii="Times New Roman"/>
          <w:b w:val="false"/>
          <w:i w:val="false"/>
          <w:color w:val="000000"/>
          <w:sz w:val="28"/>
        </w:rPr>
        <w:t xml:space="preserve">
      6-бөлім 1-баған 19, 23-жолдар жиынтығына </w:t>
      </w:r>
      <w:r>
        <w:rPr>
          <w:rFonts w:ascii="Times New Roman"/>
          <w:b w:val="false"/>
          <w:i w:val="false"/>
          <w:color w:val="000000"/>
          <w:sz w:val="28"/>
          <w:u w:val="single"/>
        </w:rPr>
        <w:t>&gt;</w:t>
      </w:r>
      <w:r>
        <w:rPr>
          <w:rFonts w:ascii="Times New Roman"/>
          <w:b w:val="false"/>
          <w:i w:val="false"/>
          <w:color w:val="000000"/>
          <w:sz w:val="28"/>
        </w:rPr>
        <w:t xml:space="preserve"> 8-бөлім 1-баған 6-жол;</w:t>
      </w:r>
    </w:p>
    <w:p>
      <w:pPr>
        <w:spacing w:after="0"/>
        <w:ind w:left="0"/>
        <w:jc w:val="both"/>
      </w:pPr>
      <w:r>
        <w:rPr>
          <w:rFonts w:ascii="Times New Roman"/>
          <w:b w:val="false"/>
          <w:i w:val="false"/>
          <w:color w:val="000000"/>
          <w:sz w:val="28"/>
        </w:rPr>
        <w:t xml:space="preserve">
      6-бөлім 1-баған 1-жол </w:t>
      </w:r>
      <w:r>
        <w:rPr>
          <w:rFonts w:ascii="Times New Roman"/>
          <w:b w:val="false"/>
          <w:i w:val="false"/>
          <w:color w:val="000000"/>
          <w:sz w:val="28"/>
          <w:u w:val="single"/>
        </w:rPr>
        <w:t>&gt;</w:t>
      </w:r>
      <w:r>
        <w:rPr>
          <w:rFonts w:ascii="Times New Roman"/>
          <w:b w:val="false"/>
          <w:i w:val="false"/>
          <w:color w:val="000000"/>
          <w:sz w:val="28"/>
        </w:rPr>
        <w:t xml:space="preserve"> 8-бөлім 1-баған 1.1-жол;</w:t>
      </w:r>
    </w:p>
    <w:p>
      <w:pPr>
        <w:spacing w:after="0"/>
        <w:ind w:left="0"/>
        <w:jc w:val="both"/>
      </w:pPr>
      <w:r>
        <w:rPr>
          <w:rFonts w:ascii="Times New Roman"/>
          <w:b w:val="false"/>
          <w:i w:val="false"/>
          <w:color w:val="000000"/>
          <w:sz w:val="28"/>
        </w:rPr>
        <w:t xml:space="preserve">
      6-бөлім 1-баған 2-жол </w:t>
      </w:r>
      <w:r>
        <w:rPr>
          <w:rFonts w:ascii="Times New Roman"/>
          <w:b w:val="false"/>
          <w:i w:val="false"/>
          <w:color w:val="000000"/>
          <w:sz w:val="28"/>
          <w:u w:val="single"/>
        </w:rPr>
        <w:t>&gt;</w:t>
      </w:r>
      <w:r>
        <w:rPr>
          <w:rFonts w:ascii="Times New Roman"/>
          <w:b w:val="false"/>
          <w:i w:val="false"/>
          <w:color w:val="000000"/>
          <w:sz w:val="28"/>
        </w:rPr>
        <w:t xml:space="preserve"> 8-бөлім 1-баған 1.2-жол;</w:t>
      </w:r>
    </w:p>
    <w:p>
      <w:pPr>
        <w:spacing w:after="0"/>
        <w:ind w:left="0"/>
        <w:jc w:val="both"/>
      </w:pPr>
      <w:r>
        <w:rPr>
          <w:rFonts w:ascii="Times New Roman"/>
          <w:b w:val="false"/>
          <w:i w:val="false"/>
          <w:color w:val="000000"/>
          <w:sz w:val="28"/>
        </w:rPr>
        <w:t xml:space="preserve">
      6-бөлім 1-баған 3-жол </w:t>
      </w:r>
      <w:r>
        <w:rPr>
          <w:rFonts w:ascii="Times New Roman"/>
          <w:b w:val="false"/>
          <w:i w:val="false"/>
          <w:color w:val="000000"/>
          <w:sz w:val="28"/>
          <w:u w:val="single"/>
        </w:rPr>
        <w:t>&gt;</w:t>
      </w:r>
      <w:r>
        <w:rPr>
          <w:rFonts w:ascii="Times New Roman"/>
          <w:b w:val="false"/>
          <w:i w:val="false"/>
          <w:color w:val="000000"/>
          <w:sz w:val="28"/>
        </w:rPr>
        <w:t xml:space="preserve"> 8-бөлім 1-баған 1.3-жол; </w:t>
      </w:r>
    </w:p>
    <w:p>
      <w:pPr>
        <w:spacing w:after="0"/>
        <w:ind w:left="0"/>
        <w:jc w:val="both"/>
      </w:pPr>
      <w:r>
        <w:rPr>
          <w:rFonts w:ascii="Times New Roman"/>
          <w:b w:val="false"/>
          <w:i w:val="false"/>
          <w:color w:val="000000"/>
          <w:sz w:val="28"/>
        </w:rPr>
        <w:t xml:space="preserve">
      6-бөлім 1-баған 6-жол </w:t>
      </w:r>
      <w:r>
        <w:rPr>
          <w:rFonts w:ascii="Times New Roman"/>
          <w:b w:val="false"/>
          <w:i w:val="false"/>
          <w:color w:val="000000"/>
          <w:sz w:val="28"/>
          <w:u w:val="single"/>
        </w:rPr>
        <w:t>&gt;</w:t>
      </w:r>
      <w:r>
        <w:rPr>
          <w:rFonts w:ascii="Times New Roman"/>
          <w:b w:val="false"/>
          <w:i w:val="false"/>
          <w:color w:val="000000"/>
          <w:sz w:val="28"/>
        </w:rPr>
        <w:t xml:space="preserve"> 8-бөлім 1-баған 1-жол; </w:t>
      </w:r>
    </w:p>
    <w:p>
      <w:pPr>
        <w:spacing w:after="0"/>
        <w:ind w:left="0"/>
        <w:jc w:val="both"/>
      </w:pPr>
      <w:r>
        <w:rPr>
          <w:rFonts w:ascii="Times New Roman"/>
          <w:b w:val="false"/>
          <w:i w:val="false"/>
          <w:color w:val="000000"/>
          <w:sz w:val="28"/>
        </w:rPr>
        <w:t xml:space="preserve">
      6-бөлім 1-баған 7-жол </w:t>
      </w:r>
      <w:r>
        <w:rPr>
          <w:rFonts w:ascii="Times New Roman"/>
          <w:b w:val="false"/>
          <w:i w:val="false"/>
          <w:color w:val="000000"/>
          <w:sz w:val="28"/>
          <w:u w:val="single"/>
        </w:rPr>
        <w:t>&gt;</w:t>
      </w:r>
      <w:r>
        <w:rPr>
          <w:rFonts w:ascii="Times New Roman"/>
          <w:b w:val="false"/>
          <w:i w:val="false"/>
          <w:color w:val="000000"/>
          <w:sz w:val="28"/>
        </w:rPr>
        <w:t xml:space="preserve"> 8-бөлім 1-баған 2.1-жол;</w:t>
      </w:r>
    </w:p>
    <w:p>
      <w:pPr>
        <w:spacing w:after="0"/>
        <w:ind w:left="0"/>
        <w:jc w:val="both"/>
      </w:pPr>
      <w:r>
        <w:rPr>
          <w:rFonts w:ascii="Times New Roman"/>
          <w:b w:val="false"/>
          <w:i w:val="false"/>
          <w:color w:val="000000"/>
          <w:sz w:val="28"/>
        </w:rPr>
        <w:t xml:space="preserve">
      6-бөлім 1-баған 8-жол </w:t>
      </w:r>
      <w:r>
        <w:rPr>
          <w:rFonts w:ascii="Times New Roman"/>
          <w:b w:val="false"/>
          <w:i w:val="false"/>
          <w:color w:val="000000"/>
          <w:sz w:val="28"/>
          <w:u w:val="single"/>
        </w:rPr>
        <w:t>&gt;</w:t>
      </w:r>
      <w:r>
        <w:rPr>
          <w:rFonts w:ascii="Times New Roman"/>
          <w:b w:val="false"/>
          <w:i w:val="false"/>
          <w:color w:val="000000"/>
          <w:sz w:val="28"/>
        </w:rPr>
        <w:t xml:space="preserve"> 8-бөлім 1-баған 2.2-жол; </w:t>
      </w:r>
    </w:p>
    <w:p>
      <w:pPr>
        <w:spacing w:after="0"/>
        <w:ind w:left="0"/>
        <w:jc w:val="both"/>
      </w:pPr>
      <w:r>
        <w:rPr>
          <w:rFonts w:ascii="Times New Roman"/>
          <w:b w:val="false"/>
          <w:i w:val="false"/>
          <w:color w:val="000000"/>
          <w:sz w:val="28"/>
        </w:rPr>
        <w:t xml:space="preserve">
      6-бөлім 1-баған 13-жол </w:t>
      </w:r>
      <w:r>
        <w:rPr>
          <w:rFonts w:ascii="Times New Roman"/>
          <w:b w:val="false"/>
          <w:i w:val="false"/>
          <w:color w:val="000000"/>
          <w:sz w:val="28"/>
          <w:u w:val="single"/>
        </w:rPr>
        <w:t>&gt;</w:t>
      </w:r>
      <w:r>
        <w:rPr>
          <w:rFonts w:ascii="Times New Roman"/>
          <w:b w:val="false"/>
          <w:i w:val="false"/>
          <w:color w:val="000000"/>
          <w:sz w:val="28"/>
        </w:rPr>
        <w:t xml:space="preserve"> 8-бөлім 1-баған 2-жол;</w:t>
      </w:r>
    </w:p>
    <w:p>
      <w:pPr>
        <w:spacing w:after="0"/>
        <w:ind w:left="0"/>
        <w:jc w:val="both"/>
      </w:pPr>
      <w:r>
        <w:rPr>
          <w:rFonts w:ascii="Times New Roman"/>
          <w:b w:val="false"/>
          <w:i w:val="false"/>
          <w:color w:val="000000"/>
          <w:sz w:val="28"/>
        </w:rPr>
        <w:t xml:space="preserve">
      6-бөлім 1-баған 15-жол </w:t>
      </w:r>
      <w:r>
        <w:rPr>
          <w:rFonts w:ascii="Times New Roman"/>
          <w:b w:val="false"/>
          <w:i w:val="false"/>
          <w:color w:val="000000"/>
          <w:sz w:val="28"/>
          <w:u w:val="single"/>
        </w:rPr>
        <w:t>&gt;</w:t>
      </w:r>
      <w:r>
        <w:rPr>
          <w:rFonts w:ascii="Times New Roman"/>
          <w:b w:val="false"/>
          <w:i w:val="false"/>
          <w:color w:val="000000"/>
          <w:sz w:val="28"/>
        </w:rPr>
        <w:t xml:space="preserve"> 18-бөлім 1-баған 4.1-жол;</w:t>
      </w:r>
    </w:p>
    <w:p>
      <w:pPr>
        <w:spacing w:after="0"/>
        <w:ind w:left="0"/>
        <w:jc w:val="both"/>
      </w:pPr>
      <w:r>
        <w:rPr>
          <w:rFonts w:ascii="Times New Roman"/>
          <w:b w:val="false"/>
          <w:i w:val="false"/>
          <w:color w:val="000000"/>
          <w:sz w:val="28"/>
        </w:rPr>
        <w:t xml:space="preserve">
      6-бөлім 1-баған 15.1-жол </w:t>
      </w:r>
      <w:r>
        <w:rPr>
          <w:rFonts w:ascii="Times New Roman"/>
          <w:b w:val="false"/>
          <w:i w:val="false"/>
          <w:color w:val="000000"/>
          <w:sz w:val="28"/>
          <w:u w:val="single"/>
        </w:rPr>
        <w:t>&gt;</w:t>
      </w:r>
      <w:r>
        <w:rPr>
          <w:rFonts w:ascii="Times New Roman"/>
          <w:b w:val="false"/>
          <w:i w:val="false"/>
          <w:color w:val="000000"/>
          <w:sz w:val="28"/>
        </w:rPr>
        <w:t xml:space="preserve"> 8-бөлім 1-баған 4.1.1-жол;</w:t>
      </w:r>
    </w:p>
    <w:p>
      <w:pPr>
        <w:spacing w:after="0"/>
        <w:ind w:left="0"/>
        <w:jc w:val="both"/>
      </w:pPr>
      <w:r>
        <w:rPr>
          <w:rFonts w:ascii="Times New Roman"/>
          <w:b w:val="false"/>
          <w:i w:val="false"/>
          <w:color w:val="000000"/>
          <w:sz w:val="28"/>
        </w:rPr>
        <w:t xml:space="preserve">
      6-бөлім 1-баған 17-жол </w:t>
      </w:r>
      <w:r>
        <w:rPr>
          <w:rFonts w:ascii="Times New Roman"/>
          <w:b w:val="false"/>
          <w:i w:val="false"/>
          <w:color w:val="000000"/>
          <w:sz w:val="28"/>
          <w:u w:val="single"/>
        </w:rPr>
        <w:t>&gt;</w:t>
      </w:r>
      <w:r>
        <w:rPr>
          <w:rFonts w:ascii="Times New Roman"/>
          <w:b w:val="false"/>
          <w:i w:val="false"/>
          <w:color w:val="000000"/>
          <w:sz w:val="28"/>
        </w:rPr>
        <w:t xml:space="preserve"> 8-бөлім 1-баған 4.2-жол; </w:t>
      </w:r>
    </w:p>
    <w:p>
      <w:pPr>
        <w:spacing w:after="0"/>
        <w:ind w:left="0"/>
        <w:jc w:val="both"/>
      </w:pPr>
      <w:r>
        <w:rPr>
          <w:rFonts w:ascii="Times New Roman"/>
          <w:b w:val="false"/>
          <w:i w:val="false"/>
          <w:color w:val="000000"/>
          <w:sz w:val="28"/>
        </w:rPr>
        <w:t xml:space="preserve">
      6-бөлім 1-баған 19-жол </w:t>
      </w:r>
      <w:r>
        <w:rPr>
          <w:rFonts w:ascii="Times New Roman"/>
          <w:b w:val="false"/>
          <w:i w:val="false"/>
          <w:color w:val="000000"/>
          <w:sz w:val="28"/>
          <w:u w:val="single"/>
        </w:rPr>
        <w:t>&gt;</w:t>
      </w:r>
      <w:r>
        <w:rPr>
          <w:rFonts w:ascii="Times New Roman"/>
          <w:b w:val="false"/>
          <w:i w:val="false"/>
          <w:color w:val="000000"/>
          <w:sz w:val="28"/>
        </w:rPr>
        <w:t xml:space="preserve"> 8-бөлім 11-баған 4-жол; </w:t>
      </w:r>
    </w:p>
    <w:p>
      <w:pPr>
        <w:spacing w:after="0"/>
        <w:ind w:left="0"/>
        <w:jc w:val="both"/>
      </w:pPr>
      <w:r>
        <w:rPr>
          <w:rFonts w:ascii="Times New Roman"/>
          <w:b w:val="false"/>
          <w:i w:val="false"/>
          <w:color w:val="000000"/>
          <w:sz w:val="28"/>
        </w:rPr>
        <w:t xml:space="preserve">
      6-бөлім 1-баған 23-жол </w:t>
      </w:r>
      <w:r>
        <w:rPr>
          <w:rFonts w:ascii="Times New Roman"/>
          <w:b w:val="false"/>
          <w:i w:val="false"/>
          <w:color w:val="000000"/>
          <w:sz w:val="28"/>
          <w:u w:val="single"/>
        </w:rPr>
        <w:t>&gt;</w:t>
      </w:r>
      <w:r>
        <w:rPr>
          <w:rFonts w:ascii="Times New Roman"/>
          <w:b w:val="false"/>
          <w:i w:val="false"/>
          <w:color w:val="000000"/>
          <w:sz w:val="28"/>
        </w:rPr>
        <w:t xml:space="preserve"> 8-бөлім 1-баған 5-жол.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7 қазандағы</w:t>
            </w:r>
            <w:r>
              <w:br/>
            </w:r>
            <w:r>
              <w:rPr>
                <w:rFonts w:ascii="Times New Roman"/>
                <w:b w:val="false"/>
                <w:i w:val="false"/>
                <w:color w:val="000000"/>
                <w:sz w:val="20"/>
              </w:rPr>
              <w:t>№ 154 бұйрығына</w:t>
            </w:r>
            <w:r>
              <w:br/>
            </w:r>
            <w:r>
              <w:rPr>
                <w:rFonts w:ascii="Times New Roman"/>
                <w:b w:val="false"/>
                <w:i w:val="false"/>
                <w:color w:val="000000"/>
                <w:sz w:val="20"/>
              </w:rPr>
              <w:t>9-қосымша</w:t>
            </w:r>
          </w:p>
        </w:tc>
      </w:tr>
    </w:tbl>
    <w:tbl>
      <w:tblPr>
        <w:tblW w:w="0" w:type="auto"/>
        <w:tblCellSpacing w:w="0" w:type="auto"/>
        <w:tblBorders>
          <w:top w:val="none"/>
          <w:left w:val="none"/>
          <w:bottom w:val="none"/>
          <w:right w:val="none"/>
          <w:insideH w:val="none"/>
          <w:insideV w:val="none"/>
        </w:tblBorders>
      </w:tblPr>
      <w:tblGrid>
        <w:gridCol w:w="40"/>
        <w:gridCol w:w="3691"/>
        <w:gridCol w:w="2740"/>
        <w:gridCol w:w="119"/>
        <w:gridCol w:w="9535"/>
        <w:gridCol w:w="47"/>
        <w:gridCol w:w="12394"/>
        <w:gridCol w:w="94"/>
        <w:gridCol w:w="12394"/>
        <w:gridCol w:w="94"/>
      </w:tblGrid>
      <w:tr>
        <w:trPr>
          <w:trHeight w:val="30" w:hRule="atLeast"/>
        </w:trPr>
        <w:tc>
          <w:tcPr>
            <w:tcW w:w="4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Конфиденциальность гарантируется органами</w:t>
            </w:r>
            <w:r>
              <w:br/>
            </w:r>
            <w:r>
              <w:rPr>
                <w:rFonts w:ascii="Times New Roman"/>
                <w:b w:val="false"/>
                <w:i w:val="false"/>
                <w:color w:val="000000"/>
                <w:sz w:val="20"/>
              </w:rPr>
              <w:t>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w:t>
            </w:r>
            <w:r>
              <w:br/>
            </w:r>
            <w:r>
              <w:rPr>
                <w:rFonts w:ascii="Times New Roman"/>
                <w:b w:val="false"/>
                <w:i w:val="false"/>
                <w:color w:val="000000"/>
                <w:sz w:val="20"/>
              </w:rPr>
              <w:t>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___ ____________ 2015 года № ___</w:t>
            </w:r>
          </w:p>
        </w:tc>
      </w:tr>
      <w:tr>
        <w:trPr>
          <w:trHeight w:val="30" w:hRule="atLeast"/>
        </w:trPr>
        <w:tc>
          <w:tcPr>
            <w:tcW w:w="0" w:type="auto"/>
            <w:vMerge/>
            <w:tcBorders>
              <w:top w:val="nil"/>
            </w:tcBorders>
          </w:tcPr>
          <w:p/>
        </w:tc>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Статистическая форма общегосударственного</w:t>
            </w:r>
            <w:r>
              <w:br/>
            </w:r>
            <w:r>
              <w:rPr>
                <w:rFonts w:ascii="Times New Roman"/>
                <w:b w:val="false"/>
                <w:i w:val="false"/>
                <w:color w:val="000000"/>
                <w:sz w:val="20"/>
              </w:rPr>
              <w:t>
статистического наблюдения</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xml:space="preserve">
Представляется территориальному органу статистики </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сағатпен</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Время, затраченное на заполнение</w:t>
                  </w:r>
                  <w:r>
                    <w:br/>
                  </w:r>
                  <w:r>
                    <w:rPr>
                      <w:rFonts w:ascii="Times New Roman"/>
                      <w:b w:val="false"/>
                      <w:i w:val="false"/>
                      <w:color w:val="000000"/>
                      <w:sz w:val="20"/>
                    </w:rPr>
                    <w:t>
статистической формы, в часах (нужное</w:t>
                  </w:r>
                  <w:r>
                    <w:br/>
                  </w:r>
                  <w:r>
                    <w:rPr>
                      <w:rFonts w:ascii="Times New Roman"/>
                      <w:b w:val="false"/>
                      <w:i w:val="false"/>
                      <w:color w:val="000000"/>
                      <w:sz w:val="20"/>
                    </w:rPr>
                    <w:t>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vMerge/>
            <w:tcBorders>
              <w:top w:val="nil"/>
            </w:tcBorders>
          </w:tc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0041104</w:t>
            </w:r>
            <w:r>
              <w:br/>
            </w:r>
            <w:r>
              <w:rPr>
                <w:rFonts w:ascii="Times New Roman"/>
                <w:b w:val="false"/>
                <w:i w:val="false"/>
                <w:color w:val="000000"/>
                <w:sz w:val="20"/>
              </w:rPr>
              <w:t>
Код статистической формы 0041104</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қаржы-шаруашылық қызметі туралы есеп</w:t>
            </w:r>
            <w:r>
              <w:br/>
            </w:r>
            <w:r>
              <w:rPr>
                <w:rFonts w:ascii="Times New Roman"/>
                <w:b w:val="false"/>
                <w:i w:val="false"/>
                <w:color w:val="000000"/>
                <w:sz w:val="20"/>
              </w:rPr>
              <w:t>
Отчет о финансово-хозяйственной деятельности предприятия</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1-ПФ</w:t>
            </w:r>
          </w:p>
        </w:tc>
        <w:tc>
          <w:tcPr>
            <w:tcW w:w="0" w:type="auto"/>
            <w:gridSpan w:val="6"/>
            <w:vMerge/>
            <w:tcBorders>
              <w:top w:val="nil"/>
            </w:tcBorders>
          </w:tc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r>
              <w:br/>
            </w: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vMerge/>
            <w:tcBorders>
              <w:top w:val="nil"/>
            </w:tcBorders>
          </w:tc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істейтіндердің тізімдік саны 100 адамнан асатын, кәсіпкерлік қызметті жүзеге асыратын заңды тұлғалар мен шетелдік заңды тұлғалардың филиалдары тапсырады.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r>
              <w:br/>
            </w: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r>
      <w:tr>
        <w:trPr>
          <w:trHeight w:val="30" w:hRule="atLeast"/>
        </w:trPr>
        <w:tc>
          <w:tcPr>
            <w:tcW w:w="0" w:type="auto"/>
            <w:vMerge/>
            <w:tcBorders>
              <w:top w:val="nil"/>
            </w:tcBorders>
          </w:tc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 5 сәуір</w:t>
            </w:r>
            <w:r>
              <w:br/>
            </w:r>
            <w:r>
              <w:rPr>
                <w:rFonts w:ascii="Times New Roman"/>
                <w:b w:val="false"/>
                <w:i w:val="false"/>
                <w:color w:val="000000"/>
                <w:sz w:val="20"/>
              </w:rPr>
              <w:t>
Срок представления - 5 апреля после отчетного периода</w:t>
            </w:r>
          </w:p>
        </w:tc>
      </w:tr>
      <w:tr>
        <w:trPr>
          <w:trHeight w:val="30" w:hRule="atLeast"/>
        </w:trPr>
        <w:tc>
          <w:tcPr>
            <w:tcW w:w="0" w:type="auto"/>
            <w:vMerge/>
            <w:tcBorders>
              <w:top w:val="nil"/>
            </w:tcBorders>
          </w:tcPr>
          <w:p/>
        </w:tc>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5" w:id="89"/>
    <w:p>
      <w:pPr>
        <w:spacing w:after="0"/>
        <w:ind w:left="0"/>
        <w:jc w:val="both"/>
      </w:pPr>
      <w:r>
        <w:rPr>
          <w:rFonts w:ascii="Times New Roman"/>
          <w:b w:val="false"/>
          <w:i w:val="false"/>
          <w:color w:val="000000"/>
          <w:sz w:val="28"/>
        </w:rPr>
        <w:t xml:space="preserve">
      </w:t>
      </w:r>
      <w:r>
        <w:rPr>
          <w:rFonts w:ascii="Times New Roman"/>
          <w:b/>
          <w:i w:val="false"/>
          <w:color w:val="000000"/>
          <w:sz w:val="28"/>
        </w:rPr>
        <w:t>1. Қызметтің негізгі және қосалқы түрлері бөлінісіндегі өндірілген өнім мен көрсетілген қызметтер көлемі туралы ақпаратты көрсетіңіз, мың теңге</w:t>
      </w:r>
    </w:p>
    <w:bookmarkEnd w:id="89"/>
    <w:p>
      <w:pPr>
        <w:spacing w:after="0"/>
        <w:ind w:left="0"/>
        <w:jc w:val="both"/>
      </w:pPr>
      <w:r>
        <w:rPr>
          <w:rFonts w:ascii="Times New Roman"/>
          <w:b w:val="false"/>
          <w:i w:val="false"/>
          <w:color w:val="000000"/>
          <w:sz w:val="28"/>
        </w:rPr>
        <w:t>
      Укажите информацию об объеме произведенной продукции и оказанных услуг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74"/>
        <w:gridCol w:w="300"/>
        <w:gridCol w:w="300"/>
        <w:gridCol w:w="12407"/>
        <w:gridCol w:w="12407"/>
        <w:gridCol w:w="12407"/>
        <w:gridCol w:w="12407"/>
        <w:gridCol w:w="1240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 көлемі</w:t>
            </w:r>
            <w:r>
              <w:br/>
            </w:r>
            <w:r>
              <w:rPr>
                <w:rFonts w:ascii="Times New Roman"/>
                <w:b w:val="false"/>
                <w:i w:val="false"/>
                <w:color w:val="000000"/>
                <w:sz w:val="20"/>
              </w:rPr>
              <w:t>
Объем произведенной продукции, выполненных работ и оказанных услуг</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него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орындалған жұмыстар мен көрсетілген қызметтер көлемі</w:t>
            </w:r>
            <w:r>
              <w:br/>
            </w:r>
            <w:r>
              <w:rPr>
                <w:rFonts w:ascii="Times New Roman"/>
                <w:b w:val="false"/>
                <w:i w:val="false"/>
                <w:color w:val="000000"/>
                <w:sz w:val="20"/>
              </w:rPr>
              <w:t xml:space="preserve">
объем реализованной продукции, выполненных работ и оказанных услуг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ішінде пайдаланылған өнімдер мен көрсетілген қызметтер</w:t>
            </w:r>
            <w:r>
              <w:br/>
            </w:r>
            <w:r>
              <w:rPr>
                <w:rFonts w:ascii="Times New Roman"/>
                <w:b w:val="false"/>
                <w:i w:val="false"/>
                <w:color w:val="000000"/>
                <w:sz w:val="20"/>
              </w:rPr>
              <w:t xml:space="preserve">
продукция и оказанные услуги, использованные внутри предприятия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тұрған және сатуға арналған дайын өнімдер қорларының өзгеруі, өсуі, кемуі</w:t>
            </w:r>
            <w:r>
              <w:br/>
            </w:r>
            <w:r>
              <w:rPr>
                <w:rFonts w:ascii="Times New Roman"/>
                <w:b w:val="false"/>
                <w:i w:val="false"/>
                <w:color w:val="000000"/>
                <w:sz w:val="20"/>
              </w:rPr>
              <w:t xml:space="preserve">
изменение запасов готовой продукции, находящихся на складах и предназначенных для продажи, прирост, уменьшение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 қалдығының өсуі немесе кемуі</w:t>
            </w:r>
            <w:r>
              <w:br/>
            </w:r>
            <w:r>
              <w:rPr>
                <w:rFonts w:ascii="Times New Roman"/>
                <w:b w:val="false"/>
                <w:i w:val="false"/>
                <w:color w:val="000000"/>
                <w:sz w:val="20"/>
              </w:rPr>
              <w:t xml:space="preserve">
прирост или уменьшение остатка незавершенного производства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6" w:id="90"/>
    <w:p>
      <w:pPr>
        <w:spacing w:after="0"/>
        <w:ind w:left="0"/>
        <w:jc w:val="both"/>
      </w:pPr>
      <w:r>
        <w:rPr>
          <w:rFonts w:ascii="Times New Roman"/>
          <w:b w:val="false"/>
          <w:i w:val="false"/>
          <w:color w:val="000000"/>
          <w:sz w:val="28"/>
        </w:rPr>
        <w:t xml:space="preserve">
      </w:t>
      </w:r>
      <w:r>
        <w:rPr>
          <w:rFonts w:ascii="Times New Roman"/>
          <w:b/>
          <w:i w:val="false"/>
          <w:color w:val="000000"/>
          <w:sz w:val="28"/>
        </w:rPr>
        <w:t>2. Қызметтің негізгі және қосалқы түрлері бөлінісіндегі кәсіпорын шығыстары туралы ақпаратты көрсетіңіз, мың теңге</w:t>
      </w:r>
    </w:p>
    <w:bookmarkEnd w:id="90"/>
    <w:p>
      <w:pPr>
        <w:spacing w:after="0"/>
        <w:ind w:left="0"/>
        <w:jc w:val="both"/>
      </w:pPr>
      <w:r>
        <w:rPr>
          <w:rFonts w:ascii="Times New Roman"/>
          <w:b w:val="false"/>
          <w:i w:val="false"/>
          <w:color w:val="000000"/>
          <w:sz w:val="28"/>
        </w:rPr>
        <w:t>
      Укажите информацию о расходах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85"/>
        <w:gridCol w:w="300"/>
        <w:gridCol w:w="300"/>
        <w:gridCol w:w="12407"/>
        <w:gridCol w:w="12407"/>
        <w:gridCol w:w="12407"/>
        <w:gridCol w:w="12407"/>
        <w:gridCol w:w="12407"/>
        <w:gridCol w:w="300"/>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Непроизводст-венные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r>
              <w:br/>
            </w:r>
            <w:r>
              <w:rPr>
                <w:rFonts w:ascii="Times New Roman"/>
                <w:b w:val="false"/>
                <w:i w:val="false"/>
                <w:color w:val="000000"/>
                <w:sz w:val="20"/>
              </w:rPr>
              <w:t>
Материальные затраты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шикізаттар мен материалдар </w:t>
            </w:r>
            <w:r>
              <w:br/>
            </w:r>
            <w:r>
              <w:rPr>
                <w:rFonts w:ascii="Times New Roman"/>
                <w:b w:val="false"/>
                <w:i w:val="false"/>
                <w:color w:val="000000"/>
                <w:sz w:val="20"/>
              </w:rPr>
              <w:t xml:space="preserve">
сырье и материалы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жартылай фабрикаттар мен жиынтықтаушы бұйымдар</w:t>
            </w:r>
            <w:r>
              <w:br/>
            </w:r>
            <w:r>
              <w:rPr>
                <w:rFonts w:ascii="Times New Roman"/>
                <w:b w:val="false"/>
                <w:i w:val="false"/>
                <w:color w:val="000000"/>
                <w:sz w:val="20"/>
              </w:rPr>
              <w:t>
покупные полуфабрикаты и комплектующие изделия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r>
              <w:br/>
            </w:r>
            <w:r>
              <w:rPr>
                <w:rFonts w:ascii="Times New Roman"/>
                <w:b w:val="false"/>
                <w:i w:val="false"/>
                <w:color w:val="000000"/>
                <w:sz w:val="20"/>
              </w:rPr>
              <w:t xml:space="preserve">
топливо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r>
              <w:br/>
            </w:r>
            <w:r>
              <w:rPr>
                <w:rFonts w:ascii="Times New Roman"/>
                <w:b w:val="false"/>
                <w:i w:val="false"/>
                <w:color w:val="000000"/>
                <w:sz w:val="20"/>
              </w:rPr>
              <w:t xml:space="preserve">
энергия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орындаған өндірістік сипаттағы жұмыстар мен қызметтер</w:t>
            </w:r>
            <w:r>
              <w:br/>
            </w:r>
            <w:r>
              <w:rPr>
                <w:rFonts w:ascii="Times New Roman"/>
                <w:b w:val="false"/>
                <w:i w:val="false"/>
                <w:color w:val="000000"/>
                <w:sz w:val="20"/>
              </w:rPr>
              <w:t xml:space="preserve">
работы и услуги производственного характера, выполненные сторонними организациями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r>
              <w:br/>
            </w:r>
            <w:r>
              <w:rPr>
                <w:rFonts w:ascii="Times New Roman"/>
                <w:b w:val="false"/>
                <w:i w:val="false"/>
                <w:color w:val="000000"/>
                <w:sz w:val="20"/>
              </w:rPr>
              <w:t xml:space="preserve">
перевозка грузов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орындаған өндірістік сипаттағы жұмыстар мен қызметтер</w:t>
            </w:r>
            <w:r>
              <w:br/>
            </w:r>
            <w:r>
              <w:rPr>
                <w:rFonts w:ascii="Times New Roman"/>
                <w:b w:val="false"/>
                <w:i w:val="false"/>
                <w:color w:val="000000"/>
                <w:sz w:val="20"/>
              </w:rPr>
              <w:t xml:space="preserve">
другие работы и услуги производственного характера, выполненные сторонними организациями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w:t>
            </w:r>
            <w:r>
              <w:br/>
            </w:r>
            <w:r>
              <w:rPr>
                <w:rFonts w:ascii="Times New Roman"/>
                <w:b w:val="false"/>
                <w:i w:val="false"/>
                <w:color w:val="000000"/>
                <w:sz w:val="20"/>
              </w:rPr>
              <w:t>
другие материалы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өтелімі</w:t>
            </w:r>
            <w:r>
              <w:br/>
            </w:r>
            <w:r>
              <w:rPr>
                <w:rFonts w:ascii="Times New Roman"/>
                <w:b w:val="false"/>
                <w:i w:val="false"/>
                <w:color w:val="000000"/>
                <w:sz w:val="20"/>
              </w:rPr>
              <w:t>
Амортизация основных средств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өтелімі</w:t>
            </w:r>
            <w:r>
              <w:br/>
            </w:r>
            <w:r>
              <w:rPr>
                <w:rFonts w:ascii="Times New Roman"/>
                <w:b w:val="false"/>
                <w:i w:val="false"/>
                <w:color w:val="000000"/>
                <w:sz w:val="20"/>
              </w:rPr>
              <w:t xml:space="preserve">
Амортизация нематериальных активов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жалақы қоры </w:t>
            </w:r>
            <w:r>
              <w:br/>
            </w:r>
            <w:r>
              <w:rPr>
                <w:rFonts w:ascii="Times New Roman"/>
                <w:b w:val="false"/>
                <w:i w:val="false"/>
                <w:color w:val="000000"/>
                <w:sz w:val="20"/>
              </w:rPr>
              <w:t xml:space="preserve">
Фонд заработной платы работников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қаражаты есебінен қызметкерлерге ақшалай жәрдемақы</w:t>
            </w:r>
            <w:r>
              <w:br/>
            </w:r>
            <w:r>
              <w:rPr>
                <w:rFonts w:ascii="Times New Roman"/>
                <w:b w:val="false"/>
                <w:i w:val="false"/>
                <w:color w:val="000000"/>
                <w:sz w:val="20"/>
              </w:rPr>
              <w:t xml:space="preserve">
Денежные пособия работникам за счет средств предприятия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r>
              <w:br/>
            </w:r>
            <w:r>
              <w:rPr>
                <w:rFonts w:ascii="Times New Roman"/>
                <w:b w:val="false"/>
                <w:i w:val="false"/>
                <w:color w:val="000000"/>
                <w:sz w:val="20"/>
              </w:rPr>
              <w:t xml:space="preserve">
Прочие затраты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шығыстарға жатқызылатын салықтар мен басқа да міндетті төлемдер (корпоративтік табыс салығынсыз, акцизсіз және ҚҚС</w:t>
            </w:r>
            <w:r>
              <w:rPr>
                <w:rFonts w:ascii="Times New Roman"/>
                <w:b w:val="false"/>
                <w:i w:val="false"/>
                <w:color w:val="000000"/>
                <w:vertAlign w:val="superscript"/>
              </w:rPr>
              <w:t>1</w:t>
            </w:r>
            <w:r>
              <w:rPr>
                <w:rFonts w:ascii="Times New Roman"/>
                <w:b w:val="false"/>
                <w:i w:val="false"/>
                <w:color w:val="000000"/>
                <w:sz w:val="20"/>
              </w:rPr>
              <w:t>-сыз) - барлығы</w:t>
            </w:r>
            <w:r>
              <w:br/>
            </w: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w:t>
            </w:r>
            <w:r>
              <w:rPr>
                <w:rFonts w:ascii="Times New Roman"/>
                <w:b w:val="false"/>
                <w:i w:val="false"/>
                <w:color w:val="000000"/>
                <w:vertAlign w:val="superscript"/>
              </w:rPr>
              <w:t>1</w:t>
            </w:r>
            <w:r>
              <w:rPr>
                <w:rFonts w:ascii="Times New Roman"/>
                <w:b w:val="false"/>
                <w:i w:val="false"/>
                <w:color w:val="000000"/>
                <w:sz w:val="20"/>
              </w:rPr>
              <w:t xml:space="preserve">) – всего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 кезіндегі тәулікақы</w:t>
            </w:r>
            <w:r>
              <w:br/>
            </w:r>
            <w:r>
              <w:rPr>
                <w:rFonts w:ascii="Times New Roman"/>
                <w:b w:val="false"/>
                <w:i w:val="false"/>
                <w:color w:val="000000"/>
                <w:sz w:val="20"/>
              </w:rPr>
              <w:t xml:space="preserve">
суточные во время служебных командировок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жалгерлік ақы</w:t>
            </w:r>
            <w:r>
              <w:br/>
            </w:r>
            <w:r>
              <w:rPr>
                <w:rFonts w:ascii="Times New Roman"/>
                <w:b w:val="false"/>
                <w:i w:val="false"/>
                <w:color w:val="000000"/>
                <w:sz w:val="20"/>
              </w:rPr>
              <w:t xml:space="preserve">
арендная плата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орындаған өндірістік емес сипаттағы қызметтер</w:t>
            </w:r>
            <w:r>
              <w:br/>
            </w:r>
            <w:r>
              <w:rPr>
                <w:rFonts w:ascii="Times New Roman"/>
                <w:b w:val="false"/>
                <w:i w:val="false"/>
                <w:color w:val="000000"/>
                <w:sz w:val="20"/>
              </w:rPr>
              <w:t>
услуги непроизводственного характера, выполненные сторонними организациями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w:t>
            </w:r>
            <w:r>
              <w:br/>
            </w:r>
            <w:r>
              <w:rPr>
                <w:rFonts w:ascii="Times New Roman"/>
                <w:b w:val="false"/>
                <w:i w:val="false"/>
                <w:color w:val="000000"/>
                <w:sz w:val="20"/>
              </w:rPr>
              <w:t>
другие затраты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w:t>
            </w:r>
            <w:r>
              <w:br/>
            </w:r>
            <w:r>
              <w:rPr>
                <w:rFonts w:ascii="Times New Roman"/>
                <w:b w:val="false"/>
                <w:i w:val="false"/>
                <w:color w:val="000000"/>
                <w:sz w:val="20"/>
              </w:rPr>
              <w:t>
барлығы</w:t>
            </w:r>
            <w:r>
              <w:br/>
            </w:r>
            <w:r>
              <w:rPr>
                <w:rFonts w:ascii="Times New Roman"/>
                <w:b w:val="false"/>
                <w:i w:val="false"/>
                <w:color w:val="000000"/>
                <w:sz w:val="20"/>
              </w:rPr>
              <w:t>
Расходы - всего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ағымдағы жөндеуге жұмсалған кәсіпорын шығыстары</w:t>
            </w:r>
            <w:r>
              <w:br/>
            </w:r>
            <w:r>
              <w:rPr>
                <w:rFonts w:ascii="Times New Roman"/>
                <w:b w:val="false"/>
                <w:i w:val="false"/>
                <w:color w:val="000000"/>
                <w:sz w:val="20"/>
              </w:rPr>
              <w:t>
Расходы предприятий на текущий ремонт основных средств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сомасынан - өз күшімен орындалған негізгі құралдарды күрделі жөндеуге жұмсалған шығыстар</w:t>
            </w:r>
            <w:r>
              <w:br/>
            </w:r>
            <w:r>
              <w:rPr>
                <w:rFonts w:ascii="Times New Roman"/>
                <w:b w:val="false"/>
                <w:i w:val="false"/>
                <w:color w:val="000000"/>
                <w:sz w:val="20"/>
              </w:rPr>
              <w:t>
Из общей суммы расходов - расходы на капитальный ремонт основных средств, выполненный собственными силами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ҚҚС- қосылған құн салығы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НДС - налог на добавленную стоимость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 Басқа кәсіпорындарға өңдеуге тапсырылған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шикізаттың құны</w:t>
      </w:r>
      <w:r>
        <w:rPr>
          <w:rFonts w:ascii="Times New Roman"/>
          <w:b w:val="false"/>
          <w:i w:val="false"/>
          <w:color w:val="000000"/>
          <w:sz w:val="28"/>
        </w:rPr>
        <w:t xml:space="preserv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i w:val="false"/>
          <w:color w:val="000000"/>
          <w:sz w:val="28"/>
        </w:rPr>
        <w:t>мың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Стоимость сырья, переданного на переработку тысяч тенге </w:t>
      </w:r>
    </w:p>
    <w:p>
      <w:pPr>
        <w:spacing w:after="0"/>
        <w:ind w:left="0"/>
        <w:jc w:val="both"/>
      </w:pPr>
      <w:r>
        <w:rPr>
          <w:rFonts w:ascii="Times New Roman"/>
          <w:b w:val="false"/>
          <w:i w:val="false"/>
          <w:color w:val="000000"/>
          <w:sz w:val="28"/>
        </w:rPr>
        <w:t xml:space="preserve">
      другим предприятиям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 Бюджеттен субсидиялар</w:t>
      </w:r>
      <w:r>
        <w:rPr>
          <w:rFonts w:ascii="Times New Roman"/>
          <w:b w:val="false"/>
          <w:i w:val="false"/>
          <w:color w:val="000000"/>
          <w:sz w:val="28"/>
        </w:rPr>
        <w:t xml:space="preserv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i w:val="false"/>
          <w:color w:val="000000"/>
          <w:sz w:val="28"/>
        </w:rPr>
        <w:t>мың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Субсидии из бюджета тысяч тенге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 Келесі жылда ҒЗТКЖ</w:t>
      </w:r>
      <w:r>
        <w:rPr>
          <w:rFonts w:ascii="Times New Roman"/>
          <w:b w:val="false"/>
          <w:i w:val="false"/>
          <w:color w:val="000000"/>
          <w:vertAlign w:val="superscript"/>
        </w:rPr>
        <w:t>2</w:t>
      </w:r>
      <w:r>
        <w:rPr>
          <w:rFonts w:ascii="Times New Roman"/>
          <w:b/>
          <w:i w:val="false"/>
          <w:color w:val="000000"/>
          <w:sz w:val="28"/>
        </w:rPr>
        <w:t>-ны жоспарлайсыз ба? Иә</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i w:val="false"/>
          <w:color w:val="000000"/>
          <w:sz w:val="28"/>
        </w:rPr>
        <w:t xml:space="preserve"> Жоқ</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Планируете ли Вы НИОКР</w:t>
      </w:r>
      <w:r>
        <w:rPr>
          <w:rFonts w:ascii="Times New Roman"/>
          <w:b w:val="false"/>
          <w:i w:val="false"/>
          <w:color w:val="000000"/>
          <w:vertAlign w:val="superscript"/>
        </w:rPr>
        <w:t>2</w:t>
      </w:r>
      <w:r>
        <w:rPr>
          <w:rFonts w:ascii="Times New Roman"/>
          <w:b w:val="false"/>
          <w:i w:val="false"/>
          <w:color w:val="000000"/>
          <w:sz w:val="28"/>
        </w:rPr>
        <w:t xml:space="preserve"> в следующем году? Да Нет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Қызметтің негізгі және қосалқы түрлері бөлінісіндегі кәсіпорынның қаржылық-шаруашылық қызметінің нәтижесін көрсетіңіз, мың теңге</w:t>
      </w:r>
    </w:p>
    <w:p>
      <w:pPr>
        <w:spacing w:after="0"/>
        <w:ind w:left="0"/>
        <w:jc w:val="both"/>
      </w:pPr>
      <w:r>
        <w:rPr>
          <w:rFonts w:ascii="Times New Roman"/>
          <w:b w:val="false"/>
          <w:i w:val="false"/>
          <w:color w:val="000000"/>
          <w:sz w:val="28"/>
        </w:rPr>
        <w:t>
      Укажите результат финансово-хозяйственной деятельности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85"/>
        <w:gridCol w:w="300"/>
        <w:gridCol w:w="300"/>
        <w:gridCol w:w="12407"/>
        <w:gridCol w:w="12407"/>
        <w:gridCol w:w="12407"/>
        <w:gridCol w:w="12407"/>
        <w:gridCol w:w="1240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r>
              <w:br/>
            </w:r>
            <w:r>
              <w:rPr>
                <w:rFonts w:ascii="Times New Roman"/>
                <w:b w:val="false"/>
                <w:i w:val="false"/>
                <w:color w:val="000000"/>
                <w:sz w:val="20"/>
              </w:rPr>
              <w:t xml:space="preserve">
Доход от реализации продукции и оказания услуг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него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 үшін сатылып алынған тауарларды өткізуден түскен кіріс</w:t>
            </w:r>
            <w:r>
              <w:br/>
            </w:r>
            <w:r>
              <w:rPr>
                <w:rFonts w:ascii="Times New Roman"/>
                <w:b w:val="false"/>
                <w:i w:val="false"/>
                <w:color w:val="000000"/>
                <w:sz w:val="20"/>
              </w:rPr>
              <w:t xml:space="preserve">
доход от реализации товаров, приобретенных для перепродажи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мен көрсетілген қызметтердің өзіндік құны</w:t>
            </w:r>
            <w:r>
              <w:br/>
            </w:r>
            <w:r>
              <w:rPr>
                <w:rFonts w:ascii="Times New Roman"/>
                <w:b w:val="false"/>
                <w:i w:val="false"/>
                <w:color w:val="000000"/>
                <w:sz w:val="20"/>
              </w:rPr>
              <w:t xml:space="preserve">
Себестоимость реализованной продукции и оказанных услуг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r>
              <w:br/>
            </w:r>
            <w:r>
              <w:rPr>
                <w:rFonts w:ascii="Times New Roman"/>
                <w:b w:val="false"/>
                <w:i w:val="false"/>
                <w:color w:val="000000"/>
                <w:sz w:val="20"/>
              </w:rPr>
              <w:t xml:space="preserve">
Валовая прибыль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кірістер</w:t>
            </w:r>
            <w:r>
              <w:br/>
            </w:r>
            <w:r>
              <w:rPr>
                <w:rFonts w:ascii="Times New Roman"/>
                <w:b w:val="false"/>
                <w:i w:val="false"/>
                <w:color w:val="000000"/>
                <w:sz w:val="20"/>
              </w:rPr>
              <w:t>
Доходы от финансирования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және сыйақылар түріндегі кірістер</w:t>
            </w:r>
            <w:r>
              <w:br/>
            </w:r>
            <w:r>
              <w:rPr>
                <w:rFonts w:ascii="Times New Roman"/>
                <w:b w:val="false"/>
                <w:i w:val="false"/>
                <w:color w:val="000000"/>
                <w:sz w:val="20"/>
              </w:rPr>
              <w:t xml:space="preserve">
дивиденды по акциям и доходы в виде вознаграждений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r>
              <w:br/>
            </w:r>
            <w:r>
              <w:rPr>
                <w:rFonts w:ascii="Times New Roman"/>
                <w:b w:val="false"/>
                <w:i w:val="false"/>
                <w:color w:val="000000"/>
                <w:sz w:val="20"/>
              </w:rPr>
              <w:t xml:space="preserve">
Прочие доходы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 кіріс</w:t>
            </w:r>
            <w:r>
              <w:br/>
            </w:r>
            <w:r>
              <w:rPr>
                <w:rFonts w:ascii="Times New Roman"/>
                <w:b w:val="false"/>
                <w:i w:val="false"/>
                <w:color w:val="000000"/>
                <w:sz w:val="20"/>
              </w:rPr>
              <w:t>
доходы от выбытия активов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айырмашылығынан кірістер</w:t>
            </w:r>
            <w:r>
              <w:br/>
            </w:r>
            <w:r>
              <w:rPr>
                <w:rFonts w:ascii="Times New Roman"/>
                <w:b w:val="false"/>
                <w:i w:val="false"/>
                <w:color w:val="000000"/>
                <w:sz w:val="20"/>
              </w:rPr>
              <w:t>
доходы от курсовой разницы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 бойынша шығыстар</w:t>
            </w:r>
            <w:r>
              <w:br/>
            </w:r>
            <w:r>
              <w:rPr>
                <w:rFonts w:ascii="Times New Roman"/>
                <w:b w:val="false"/>
                <w:i w:val="false"/>
                <w:color w:val="000000"/>
                <w:sz w:val="20"/>
              </w:rPr>
              <w:t xml:space="preserve">
Расходы по реализации продукции и оказанию услуг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r>
              <w:br/>
            </w:r>
            <w:r>
              <w:rPr>
                <w:rFonts w:ascii="Times New Roman"/>
                <w:b w:val="false"/>
                <w:i w:val="false"/>
                <w:color w:val="000000"/>
                <w:sz w:val="20"/>
              </w:rPr>
              <w:t xml:space="preserve">
Административные расходы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жұмсалған шығыстар</w:t>
            </w:r>
            <w:r>
              <w:br/>
            </w:r>
            <w:r>
              <w:rPr>
                <w:rFonts w:ascii="Times New Roman"/>
                <w:b w:val="false"/>
                <w:i w:val="false"/>
                <w:color w:val="000000"/>
                <w:sz w:val="20"/>
              </w:rPr>
              <w:t xml:space="preserve">
Расходы на финансирование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 xml:space="preserve">
Прочие расходы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w:t>
            </w:r>
            <w:r>
              <w:br/>
            </w:r>
            <w:r>
              <w:rPr>
                <w:rFonts w:ascii="Times New Roman"/>
                <w:b w:val="false"/>
                <w:i w:val="false"/>
                <w:color w:val="000000"/>
                <w:sz w:val="20"/>
              </w:rPr>
              <w:t xml:space="preserve">
Прибыль (убыток) до налогообложения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r>
              <w:br/>
            </w:r>
            <w:r>
              <w:rPr>
                <w:rFonts w:ascii="Times New Roman"/>
                <w:b w:val="false"/>
                <w:i w:val="false"/>
                <w:color w:val="000000"/>
                <w:sz w:val="20"/>
              </w:rPr>
              <w:t xml:space="preserve">
Расходы по корпоративному подоходному налогу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ҒЗТКЖ – ғылыми-зерттеу және тәжірбиелік-конструкторлық жұмыстар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НИОКР – научно-исследовательская и опытно-конструкторская работа</w:t>
      </w:r>
    </w:p>
    <w:bookmarkStart w:name="z67" w:id="91"/>
    <w:p>
      <w:pPr>
        <w:spacing w:after="0"/>
        <w:ind w:left="0"/>
        <w:jc w:val="both"/>
      </w:pPr>
      <w:r>
        <w:rPr>
          <w:rFonts w:ascii="Times New Roman"/>
          <w:b w:val="false"/>
          <w:i w:val="false"/>
          <w:color w:val="000000"/>
          <w:sz w:val="28"/>
        </w:rPr>
        <w:t xml:space="preserve">
      </w:t>
      </w:r>
      <w:r>
        <w:rPr>
          <w:rFonts w:ascii="Times New Roman"/>
          <w:b/>
          <w:i w:val="false"/>
          <w:color w:val="000000"/>
          <w:sz w:val="28"/>
        </w:rPr>
        <w:t>4. Салықтар мен бюджетке төленетін басқа да міндетті төлемдер және бірыңғай жинақтаушы зейнетақы қорына аударымдар туралы ақпаратты көрсетіңіз, мың теңге</w:t>
      </w:r>
    </w:p>
    <w:bookmarkEnd w:id="91"/>
    <w:p>
      <w:pPr>
        <w:spacing w:after="0"/>
        <w:ind w:left="0"/>
        <w:jc w:val="both"/>
      </w:pPr>
      <w:r>
        <w:rPr>
          <w:rFonts w:ascii="Times New Roman"/>
          <w:b w:val="false"/>
          <w:i w:val="false"/>
          <w:color w:val="000000"/>
          <w:sz w:val="28"/>
        </w:rPr>
        <w:t>
      Укажите информацию по налогам, другим обязательным платежам в бюджет и отчислениям в единый накопительный пенсионный фонд,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7"/>
        <w:gridCol w:w="3764"/>
        <w:gridCol w:w="1803"/>
        <w:gridCol w:w="2196"/>
      </w:tblGrid>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есептелгені</w:t>
            </w:r>
            <w:r>
              <w:br/>
            </w:r>
            <w:r>
              <w:rPr>
                <w:rFonts w:ascii="Times New Roman"/>
                <w:b w:val="false"/>
                <w:i w:val="false"/>
                <w:color w:val="000000"/>
                <w:sz w:val="20"/>
              </w:rPr>
              <w:t xml:space="preserve">
Начисленные за отчетный период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нақты аударылғаны</w:t>
            </w:r>
            <w:r>
              <w:br/>
            </w:r>
            <w:r>
              <w:rPr>
                <w:rFonts w:ascii="Times New Roman"/>
                <w:b w:val="false"/>
                <w:i w:val="false"/>
                <w:color w:val="000000"/>
                <w:sz w:val="20"/>
              </w:rPr>
              <w:t>
Фактически перечисленные за отчетный период</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Всего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r>
              <w:br/>
            </w:r>
            <w:r>
              <w:rPr>
                <w:rFonts w:ascii="Times New Roman"/>
                <w:b w:val="false"/>
                <w:i w:val="false"/>
                <w:color w:val="000000"/>
                <w:sz w:val="20"/>
              </w:rPr>
              <w:t xml:space="preserve">
Корпоративный подоходный налог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r>
              <w:br/>
            </w:r>
            <w:r>
              <w:rPr>
                <w:rFonts w:ascii="Times New Roman"/>
                <w:b w:val="false"/>
                <w:i w:val="false"/>
                <w:color w:val="000000"/>
                <w:sz w:val="20"/>
              </w:rPr>
              <w:t xml:space="preserve">
Индивидуальный подоходный налог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r>
              <w:br/>
            </w:r>
            <w:r>
              <w:rPr>
                <w:rFonts w:ascii="Times New Roman"/>
                <w:b w:val="false"/>
                <w:i w:val="false"/>
                <w:color w:val="000000"/>
                <w:sz w:val="20"/>
              </w:rPr>
              <w:t>
Социальный налог</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бойынша аударымдар</w:t>
            </w:r>
            <w:r>
              <w:br/>
            </w:r>
            <w:r>
              <w:rPr>
                <w:rFonts w:ascii="Times New Roman"/>
                <w:b w:val="false"/>
                <w:i w:val="false"/>
                <w:color w:val="000000"/>
                <w:sz w:val="20"/>
              </w:rPr>
              <w:t xml:space="preserve">
Отчисления по социальному страхованию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r>
              <w:br/>
            </w:r>
            <w:r>
              <w:rPr>
                <w:rFonts w:ascii="Times New Roman"/>
                <w:b w:val="false"/>
                <w:i w:val="false"/>
                <w:color w:val="000000"/>
                <w:sz w:val="20"/>
              </w:rPr>
              <w:t xml:space="preserve">
Земельный налог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w:t>
            </w:r>
            <w:r>
              <w:br/>
            </w:r>
            <w:r>
              <w:rPr>
                <w:rFonts w:ascii="Times New Roman"/>
                <w:b w:val="false"/>
                <w:i w:val="false"/>
                <w:color w:val="000000"/>
                <w:sz w:val="20"/>
              </w:rPr>
              <w:t xml:space="preserve">
Налог на имущество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r>
              <w:br/>
            </w:r>
            <w:r>
              <w:rPr>
                <w:rFonts w:ascii="Times New Roman"/>
                <w:b w:val="false"/>
                <w:i w:val="false"/>
                <w:color w:val="000000"/>
                <w:sz w:val="20"/>
              </w:rPr>
              <w:t xml:space="preserve">
Налог на транспортные средства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r>
              <w:br/>
            </w:r>
            <w:r>
              <w:rPr>
                <w:rFonts w:ascii="Times New Roman"/>
                <w:b w:val="false"/>
                <w:i w:val="false"/>
                <w:color w:val="000000"/>
                <w:sz w:val="20"/>
              </w:rPr>
              <w:t xml:space="preserve">
Налог на добавленную стоимость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әкелінетін тауарларға</w:t>
            </w:r>
            <w:r>
              <w:br/>
            </w:r>
            <w:r>
              <w:rPr>
                <w:rFonts w:ascii="Times New Roman"/>
                <w:b w:val="false"/>
                <w:i w:val="false"/>
                <w:color w:val="000000"/>
                <w:sz w:val="20"/>
              </w:rPr>
              <w:t xml:space="preserve">
из него на ввозимые товары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r>
              <w:br/>
            </w:r>
            <w:r>
              <w:rPr>
                <w:rFonts w:ascii="Times New Roman"/>
                <w:b w:val="false"/>
                <w:i w:val="false"/>
                <w:color w:val="000000"/>
                <w:sz w:val="20"/>
              </w:rPr>
              <w:t xml:space="preserve">
Акцизы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әкелінетін тауарларға</w:t>
            </w:r>
            <w:r>
              <w:br/>
            </w:r>
            <w:r>
              <w:rPr>
                <w:rFonts w:ascii="Times New Roman"/>
                <w:b w:val="false"/>
                <w:i w:val="false"/>
                <w:color w:val="000000"/>
                <w:sz w:val="20"/>
              </w:rPr>
              <w:t xml:space="preserve">
из них на ввозимые товары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салынатын салықтар және арнаулы төлемдер</w:t>
            </w:r>
            <w:r>
              <w:br/>
            </w:r>
            <w:r>
              <w:rPr>
                <w:rFonts w:ascii="Times New Roman"/>
                <w:b w:val="false"/>
                <w:i w:val="false"/>
                <w:color w:val="000000"/>
                <w:sz w:val="20"/>
              </w:rPr>
              <w:t xml:space="preserve">
Налоги и специальные платежи недропользователей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пайдаға салынатын салық</w:t>
            </w:r>
            <w:r>
              <w:br/>
            </w:r>
            <w:r>
              <w:rPr>
                <w:rFonts w:ascii="Times New Roman"/>
                <w:b w:val="false"/>
                <w:i w:val="false"/>
                <w:color w:val="000000"/>
                <w:sz w:val="20"/>
              </w:rPr>
              <w:t xml:space="preserve">
налог на сверхприбыль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өзге де арнаулы төлемдері</w:t>
            </w:r>
            <w:r>
              <w:br/>
            </w:r>
            <w:r>
              <w:rPr>
                <w:rFonts w:ascii="Times New Roman"/>
                <w:b w:val="false"/>
                <w:i w:val="false"/>
                <w:color w:val="000000"/>
                <w:sz w:val="20"/>
              </w:rPr>
              <w:t>
прочие специальные платежи недропользователей</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төлемдер мен алымдар</w:t>
            </w:r>
            <w:r>
              <w:br/>
            </w:r>
            <w:r>
              <w:rPr>
                <w:rFonts w:ascii="Times New Roman"/>
                <w:b w:val="false"/>
                <w:i w:val="false"/>
                <w:color w:val="000000"/>
                <w:sz w:val="20"/>
              </w:rPr>
              <w:t xml:space="preserve">
Другие обязательные платежи и сборы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r>
              <w:br/>
            </w:r>
            <w:r>
              <w:rPr>
                <w:rFonts w:ascii="Times New Roman"/>
                <w:b w:val="false"/>
                <w:i w:val="false"/>
                <w:color w:val="000000"/>
                <w:sz w:val="20"/>
              </w:rPr>
              <w:t xml:space="preserve">
Таможенные платежи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кедендік баж</w:t>
            </w:r>
            <w:r>
              <w:br/>
            </w:r>
            <w:r>
              <w:rPr>
                <w:rFonts w:ascii="Times New Roman"/>
                <w:b w:val="false"/>
                <w:i w:val="false"/>
                <w:color w:val="000000"/>
                <w:sz w:val="20"/>
              </w:rPr>
              <w:t xml:space="preserve">
из них таможенная пошлина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тауарларға</w:t>
            </w:r>
            <w:r>
              <w:br/>
            </w:r>
            <w:r>
              <w:rPr>
                <w:rFonts w:ascii="Times New Roman"/>
                <w:b w:val="false"/>
                <w:i w:val="false"/>
                <w:color w:val="000000"/>
                <w:sz w:val="20"/>
              </w:rPr>
              <w:t xml:space="preserve">
на ввозимые товары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тауарларға</w:t>
            </w:r>
            <w:r>
              <w:br/>
            </w:r>
            <w:r>
              <w:rPr>
                <w:rFonts w:ascii="Times New Roman"/>
                <w:b w:val="false"/>
                <w:i w:val="false"/>
                <w:color w:val="000000"/>
                <w:sz w:val="20"/>
              </w:rPr>
              <w:t xml:space="preserve">
на вывозимые товары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міндетті зейнетақы жарналарының аударымдары</w:t>
            </w:r>
            <w:r>
              <w:br/>
            </w:r>
            <w:r>
              <w:rPr>
                <w:rFonts w:ascii="Times New Roman"/>
                <w:b w:val="false"/>
                <w:i w:val="false"/>
                <w:color w:val="000000"/>
                <w:sz w:val="20"/>
              </w:rPr>
              <w:t xml:space="preserve">
Отчисления обязательных пенсионных взносов в единый накопительный пенсионный фонд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8" w:id="92"/>
    <w:p>
      <w:pPr>
        <w:spacing w:after="0"/>
        <w:ind w:left="0"/>
        <w:jc w:val="both"/>
      </w:pPr>
      <w:r>
        <w:rPr>
          <w:rFonts w:ascii="Times New Roman"/>
          <w:b w:val="false"/>
          <w:i w:val="false"/>
          <w:color w:val="000000"/>
          <w:sz w:val="28"/>
        </w:rPr>
        <w:t xml:space="preserve">
      </w:t>
      </w:r>
      <w:r>
        <w:rPr>
          <w:rFonts w:ascii="Times New Roman"/>
          <w:b/>
          <w:i w:val="false"/>
          <w:color w:val="000000"/>
          <w:sz w:val="28"/>
        </w:rPr>
        <w:t>5. Берешек туралы ақпаратты көрсетіңіз, мың теңге</w:t>
      </w:r>
    </w:p>
    <w:bookmarkEnd w:id="92"/>
    <w:p>
      <w:pPr>
        <w:spacing w:after="0"/>
        <w:ind w:left="0"/>
        <w:jc w:val="both"/>
      </w:pPr>
      <w:r>
        <w:rPr>
          <w:rFonts w:ascii="Times New Roman"/>
          <w:b w:val="false"/>
          <w:i w:val="false"/>
          <w:color w:val="000000"/>
          <w:sz w:val="28"/>
        </w:rPr>
        <w:t>
      Укажите информацию о задолженности,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3"/>
        <w:gridCol w:w="4391"/>
        <w:gridCol w:w="2041"/>
        <w:gridCol w:w="1905"/>
      </w:tblGrid>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r>
              <w:br/>
            </w:r>
            <w:r>
              <w:rPr>
                <w:rFonts w:ascii="Times New Roman"/>
                <w:b w:val="false"/>
                <w:i w:val="false"/>
                <w:color w:val="000000"/>
                <w:sz w:val="20"/>
              </w:rPr>
              <w:t>
барлығы</w:t>
            </w:r>
            <w:r>
              <w:br/>
            </w:r>
            <w:r>
              <w:rPr>
                <w:rFonts w:ascii="Times New Roman"/>
                <w:b w:val="false"/>
                <w:i w:val="false"/>
                <w:color w:val="000000"/>
                <w:sz w:val="20"/>
              </w:rPr>
              <w:t xml:space="preserve">
Задолженность - всего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өткендер</w:t>
            </w:r>
            <w:r>
              <w:br/>
            </w:r>
            <w:r>
              <w:rPr>
                <w:rFonts w:ascii="Times New Roman"/>
                <w:b w:val="false"/>
                <w:i w:val="false"/>
                <w:color w:val="000000"/>
                <w:sz w:val="20"/>
              </w:rPr>
              <w:t xml:space="preserve">
Из нее просроченная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r>
              <w:br/>
            </w:r>
            <w:r>
              <w:rPr>
                <w:rFonts w:ascii="Times New Roman"/>
                <w:b w:val="false"/>
                <w:i w:val="false"/>
                <w:color w:val="000000"/>
                <w:sz w:val="20"/>
              </w:rPr>
              <w:t xml:space="preserve">
Дебиторская задолженность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сатып алушылар мен тапсырыс берушілердің берешегі</w:t>
            </w:r>
            <w:r>
              <w:br/>
            </w:r>
            <w:r>
              <w:rPr>
                <w:rFonts w:ascii="Times New Roman"/>
                <w:b w:val="false"/>
                <w:i w:val="false"/>
                <w:color w:val="000000"/>
                <w:sz w:val="20"/>
              </w:rPr>
              <w:t xml:space="preserve">
из нее задолженность покупателей и заказчиков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r>
              <w:br/>
            </w:r>
            <w:r>
              <w:rPr>
                <w:rFonts w:ascii="Times New Roman"/>
                <w:b w:val="false"/>
                <w:i w:val="false"/>
                <w:color w:val="000000"/>
                <w:sz w:val="20"/>
              </w:rPr>
              <w:t xml:space="preserve">
резидентов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r>
              <w:br/>
            </w:r>
            <w:r>
              <w:rPr>
                <w:rFonts w:ascii="Times New Roman"/>
                <w:b w:val="false"/>
                <w:i w:val="false"/>
                <w:color w:val="000000"/>
                <w:sz w:val="20"/>
              </w:rPr>
              <w:t xml:space="preserve">
нерезидентов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дебиторлық берешек</w:t>
            </w:r>
            <w:r>
              <w:br/>
            </w:r>
            <w:r>
              <w:rPr>
                <w:rFonts w:ascii="Times New Roman"/>
                <w:b w:val="false"/>
                <w:i w:val="false"/>
                <w:color w:val="000000"/>
                <w:sz w:val="20"/>
              </w:rPr>
              <w:t xml:space="preserve">
прочая дебиторская задолженность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берешек</w:t>
            </w:r>
            <w:r>
              <w:br/>
            </w:r>
            <w:r>
              <w:rPr>
                <w:rFonts w:ascii="Times New Roman"/>
                <w:b w:val="false"/>
                <w:i w:val="false"/>
                <w:color w:val="000000"/>
                <w:sz w:val="20"/>
              </w:rPr>
              <w:t>
Задолженность по обязательствам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жеткізушілермен және мердігерлермен есеп айырысу бойынша</w:t>
            </w:r>
            <w:r>
              <w:br/>
            </w:r>
            <w:r>
              <w:rPr>
                <w:rFonts w:ascii="Times New Roman"/>
                <w:b w:val="false"/>
                <w:i w:val="false"/>
                <w:color w:val="000000"/>
                <w:sz w:val="20"/>
              </w:rPr>
              <w:t xml:space="preserve">
из нее по расчетам с поставщиками и подрядчиками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резиденттермен</w:t>
            </w:r>
            <w:r>
              <w:br/>
            </w:r>
            <w:r>
              <w:rPr>
                <w:rFonts w:ascii="Times New Roman"/>
                <w:b w:val="false"/>
                <w:i w:val="false"/>
                <w:color w:val="000000"/>
                <w:sz w:val="20"/>
              </w:rPr>
              <w:t>
резидентами</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w:t>
            </w:r>
            <w:r>
              <w:br/>
            </w:r>
            <w:r>
              <w:rPr>
                <w:rFonts w:ascii="Times New Roman"/>
                <w:b w:val="false"/>
                <w:i w:val="false"/>
                <w:color w:val="000000"/>
                <w:sz w:val="20"/>
              </w:rPr>
              <w:t>
нерезидентами</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басқа да міндетті төлемдер бойынша</w:t>
            </w:r>
            <w:r>
              <w:br/>
            </w:r>
            <w:r>
              <w:rPr>
                <w:rFonts w:ascii="Times New Roman"/>
                <w:b w:val="false"/>
                <w:i w:val="false"/>
                <w:color w:val="000000"/>
                <w:sz w:val="20"/>
              </w:rPr>
              <w:t xml:space="preserve">
по налогам и другим обязательным платежам в бюджет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бірыңғай жинақтаушы зейнетақы қорына аудару бойынша</w:t>
            </w:r>
            <w:r>
              <w:br/>
            </w:r>
            <w:r>
              <w:rPr>
                <w:rFonts w:ascii="Times New Roman"/>
                <w:b w:val="false"/>
                <w:i w:val="false"/>
                <w:color w:val="000000"/>
                <w:sz w:val="20"/>
              </w:rPr>
              <w:t xml:space="preserve">
по перечислению обязательных пенсионных взносов в единый накопительный пенсионный фонд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xml:space="preserve">
по займам банков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r>
              <w:br/>
            </w:r>
            <w:r>
              <w:rPr>
                <w:rFonts w:ascii="Times New Roman"/>
                <w:b w:val="false"/>
                <w:i w:val="false"/>
                <w:color w:val="000000"/>
                <w:sz w:val="20"/>
              </w:rPr>
              <w:t>
резидентов</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r>
              <w:br/>
            </w:r>
            <w:r>
              <w:rPr>
                <w:rFonts w:ascii="Times New Roman"/>
                <w:b w:val="false"/>
                <w:i w:val="false"/>
                <w:color w:val="000000"/>
                <w:sz w:val="20"/>
              </w:rPr>
              <w:t>
нерезидентов</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 бойынша</w:t>
            </w:r>
            <w:r>
              <w:br/>
            </w:r>
            <w:r>
              <w:rPr>
                <w:rFonts w:ascii="Times New Roman"/>
                <w:b w:val="false"/>
                <w:i w:val="false"/>
                <w:color w:val="000000"/>
                <w:sz w:val="20"/>
              </w:rPr>
              <w:t xml:space="preserve">
по прочим займам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кредиторлық берешектер мен есептеулер бойынша</w:t>
            </w:r>
            <w:r>
              <w:br/>
            </w:r>
            <w:r>
              <w:rPr>
                <w:rFonts w:ascii="Times New Roman"/>
                <w:b w:val="false"/>
                <w:i w:val="false"/>
                <w:color w:val="000000"/>
                <w:sz w:val="20"/>
              </w:rPr>
              <w:t xml:space="preserve">
по прочей кредиторской задолженности и начислениям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 берешек</w:t>
            </w:r>
            <w:r>
              <w:br/>
            </w:r>
            <w:r>
              <w:rPr>
                <w:rFonts w:ascii="Times New Roman"/>
                <w:b w:val="false"/>
                <w:i w:val="false"/>
                <w:color w:val="000000"/>
                <w:sz w:val="20"/>
              </w:rPr>
              <w:t>
задолженность по оплате труда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9" w:id="93"/>
    <w:p>
      <w:pPr>
        <w:spacing w:after="0"/>
        <w:ind w:left="0"/>
        <w:jc w:val="both"/>
      </w:pPr>
      <w:r>
        <w:rPr>
          <w:rFonts w:ascii="Times New Roman"/>
          <w:b w:val="false"/>
          <w:i w:val="false"/>
          <w:color w:val="000000"/>
          <w:sz w:val="28"/>
        </w:rPr>
        <w:t xml:space="preserve">
      </w:t>
      </w:r>
      <w:r>
        <w:rPr>
          <w:rFonts w:ascii="Times New Roman"/>
          <w:b/>
          <w:i w:val="false"/>
          <w:color w:val="000000"/>
          <w:sz w:val="28"/>
        </w:rPr>
        <w:t>6. Бухгалтерлік теңгерім көрсеткіштері бойынша ақпаратты көрсетіңіз, мың теңге</w:t>
      </w:r>
    </w:p>
    <w:bookmarkEnd w:id="93"/>
    <w:p>
      <w:pPr>
        <w:spacing w:after="0"/>
        <w:ind w:left="0"/>
        <w:jc w:val="both"/>
      </w:pPr>
      <w:r>
        <w:rPr>
          <w:rFonts w:ascii="Times New Roman"/>
          <w:b w:val="false"/>
          <w:i w:val="false"/>
          <w:color w:val="000000"/>
          <w:sz w:val="28"/>
        </w:rPr>
        <w:t>
      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9"/>
        <w:gridCol w:w="3899"/>
        <w:gridCol w:w="2031"/>
        <w:gridCol w:w="2031"/>
      </w:tblGrid>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соңына</w:t>
            </w:r>
            <w:r>
              <w:br/>
            </w:r>
            <w:r>
              <w:rPr>
                <w:rFonts w:ascii="Times New Roman"/>
                <w:b w:val="false"/>
                <w:i w:val="false"/>
                <w:color w:val="000000"/>
                <w:sz w:val="20"/>
              </w:rPr>
              <w:t>
На конец периода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w:t>
            </w:r>
            <w:r>
              <w:br/>
            </w:r>
            <w:r>
              <w:rPr>
                <w:rFonts w:ascii="Times New Roman"/>
                <w:b w:val="false"/>
                <w:i w:val="false"/>
                <w:color w:val="000000"/>
                <w:sz w:val="20"/>
              </w:rPr>
              <w:t>
На начало периода</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r>
              <w:br/>
            </w:r>
            <w:r>
              <w:rPr>
                <w:rFonts w:ascii="Times New Roman"/>
                <w:b w:val="false"/>
                <w:i w:val="false"/>
                <w:color w:val="000000"/>
                <w:sz w:val="20"/>
              </w:rPr>
              <w:t xml:space="preserve">
Денежные средства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xml:space="preserve">
из них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r>
              <w:br/>
            </w:r>
            <w:r>
              <w:rPr>
                <w:rFonts w:ascii="Times New Roman"/>
                <w:b w:val="false"/>
                <w:i w:val="false"/>
                <w:color w:val="000000"/>
                <w:sz w:val="20"/>
              </w:rPr>
              <w:t>
денежные средства в кассе</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банк шоттарындағы ақшалай қаражаттар</w:t>
            </w:r>
            <w:r>
              <w:br/>
            </w:r>
            <w:r>
              <w:rPr>
                <w:rFonts w:ascii="Times New Roman"/>
                <w:b w:val="false"/>
                <w:i w:val="false"/>
                <w:color w:val="000000"/>
                <w:sz w:val="20"/>
              </w:rPr>
              <w:t xml:space="preserve">
денежные средства на текущих банковских счетах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өзге де ақшалай қаражаттар</w:t>
            </w:r>
            <w:r>
              <w:br/>
            </w:r>
            <w:r>
              <w:rPr>
                <w:rFonts w:ascii="Times New Roman"/>
                <w:b w:val="false"/>
                <w:i w:val="false"/>
                <w:color w:val="000000"/>
                <w:sz w:val="20"/>
              </w:rPr>
              <w:t xml:space="preserve">
прочие денежные средства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r>
              <w:br/>
            </w:r>
            <w:r>
              <w:rPr>
                <w:rFonts w:ascii="Times New Roman"/>
                <w:b w:val="false"/>
                <w:i w:val="false"/>
                <w:color w:val="000000"/>
                <w:sz w:val="20"/>
              </w:rPr>
              <w:t xml:space="preserve">
Краткосрочные финансовые инвестиции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r>
              <w:br/>
            </w:r>
            <w:r>
              <w:rPr>
                <w:rFonts w:ascii="Times New Roman"/>
                <w:b w:val="false"/>
                <w:i w:val="false"/>
                <w:color w:val="000000"/>
                <w:sz w:val="20"/>
              </w:rPr>
              <w:t xml:space="preserve">
Краткосрочная дебиторская задолженность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r>
              <w:br/>
            </w:r>
            <w:r>
              <w:rPr>
                <w:rFonts w:ascii="Times New Roman"/>
                <w:b w:val="false"/>
                <w:i w:val="false"/>
                <w:color w:val="000000"/>
                <w:sz w:val="20"/>
              </w:rPr>
              <w:t>
Запасы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r>
              <w:br/>
            </w:r>
            <w:r>
              <w:rPr>
                <w:rFonts w:ascii="Times New Roman"/>
                <w:b w:val="false"/>
                <w:i w:val="false"/>
                <w:color w:val="000000"/>
                <w:sz w:val="20"/>
              </w:rPr>
              <w:t xml:space="preserve">
сырье и материалы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r>
              <w:br/>
            </w:r>
            <w:r>
              <w:rPr>
                <w:rFonts w:ascii="Times New Roman"/>
                <w:b w:val="false"/>
                <w:i w:val="false"/>
                <w:color w:val="000000"/>
                <w:sz w:val="20"/>
              </w:rPr>
              <w:t xml:space="preserve">
готовая продукция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r>
              <w:br/>
            </w:r>
            <w:r>
              <w:rPr>
                <w:rFonts w:ascii="Times New Roman"/>
                <w:b w:val="false"/>
                <w:i w:val="false"/>
                <w:color w:val="000000"/>
                <w:sz w:val="20"/>
              </w:rPr>
              <w:t xml:space="preserve">
товары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қайта сатуға арналған тауарлар</w:t>
            </w:r>
            <w:r>
              <w:br/>
            </w:r>
            <w:r>
              <w:rPr>
                <w:rFonts w:ascii="Times New Roman"/>
                <w:b w:val="false"/>
                <w:i w:val="false"/>
                <w:color w:val="000000"/>
                <w:sz w:val="20"/>
              </w:rPr>
              <w:t xml:space="preserve">
в том числе товары для перепродажи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r>
              <w:br/>
            </w:r>
            <w:r>
              <w:rPr>
                <w:rFonts w:ascii="Times New Roman"/>
                <w:b w:val="false"/>
                <w:i w:val="false"/>
                <w:color w:val="000000"/>
                <w:sz w:val="20"/>
              </w:rPr>
              <w:t xml:space="preserve">
незавершенное производство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егілетін биологиялық ресурстардың аяқталмаған өндірісі</w:t>
            </w:r>
            <w:r>
              <w:br/>
            </w:r>
            <w:r>
              <w:rPr>
                <w:rFonts w:ascii="Times New Roman"/>
                <w:b w:val="false"/>
                <w:i w:val="false"/>
                <w:color w:val="000000"/>
                <w:sz w:val="20"/>
              </w:rPr>
              <w:t>
в том числе незавершенное производство культивируемых биологических ресурсов</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w:t>
            </w:r>
            <w:r>
              <w:br/>
            </w:r>
            <w:r>
              <w:rPr>
                <w:rFonts w:ascii="Times New Roman"/>
                <w:b w:val="false"/>
                <w:i w:val="false"/>
                <w:color w:val="000000"/>
                <w:sz w:val="20"/>
              </w:rPr>
              <w:t xml:space="preserve">
прочие запасы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r>
              <w:br/>
            </w:r>
            <w:r>
              <w:rPr>
                <w:rFonts w:ascii="Times New Roman"/>
                <w:b w:val="false"/>
                <w:i w:val="false"/>
                <w:color w:val="000000"/>
                <w:sz w:val="20"/>
              </w:rPr>
              <w:t xml:space="preserve">
Прочие краткосрочные активы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 жиынтығы</w:t>
            </w:r>
            <w:r>
              <w:br/>
            </w:r>
            <w:r>
              <w:rPr>
                <w:rFonts w:ascii="Times New Roman"/>
                <w:b w:val="false"/>
                <w:i w:val="false"/>
                <w:color w:val="000000"/>
                <w:sz w:val="20"/>
              </w:rPr>
              <w:t xml:space="preserve">
Итого краткосрочных активов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r>
              <w:br/>
            </w:r>
            <w:r>
              <w:rPr>
                <w:rFonts w:ascii="Times New Roman"/>
                <w:b w:val="false"/>
                <w:i w:val="false"/>
                <w:color w:val="000000"/>
                <w:sz w:val="20"/>
              </w:rPr>
              <w:t xml:space="preserve">
Долгосрочные финансовые инвестиции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r>
              <w:br/>
            </w:r>
            <w:r>
              <w:rPr>
                <w:rFonts w:ascii="Times New Roman"/>
                <w:b w:val="false"/>
                <w:i w:val="false"/>
                <w:color w:val="000000"/>
                <w:sz w:val="20"/>
              </w:rPr>
              <w:t xml:space="preserve">
Долгосрочная дебиторская задолженность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r>
              <w:br/>
            </w:r>
            <w:r>
              <w:rPr>
                <w:rFonts w:ascii="Times New Roman"/>
                <w:b w:val="false"/>
                <w:i w:val="false"/>
                <w:color w:val="000000"/>
                <w:sz w:val="20"/>
              </w:rPr>
              <w:t xml:space="preserve">
Основные средства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xml:space="preserve">
Биологические активы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r>
              <w:br/>
            </w:r>
            <w:r>
              <w:rPr>
                <w:rFonts w:ascii="Times New Roman"/>
                <w:b w:val="false"/>
                <w:i w:val="false"/>
                <w:color w:val="000000"/>
                <w:sz w:val="20"/>
              </w:rPr>
              <w:t xml:space="preserve">
Нематериальные активы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r>
              <w:br/>
            </w:r>
            <w:r>
              <w:rPr>
                <w:rFonts w:ascii="Times New Roman"/>
                <w:b w:val="false"/>
                <w:i w:val="false"/>
                <w:color w:val="000000"/>
                <w:sz w:val="20"/>
              </w:rPr>
              <w:t xml:space="preserve">
Прочие долгосрочные активы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аяқталмаған құрылыс</w:t>
            </w:r>
            <w:r>
              <w:br/>
            </w:r>
            <w:r>
              <w:rPr>
                <w:rFonts w:ascii="Times New Roman"/>
                <w:b w:val="false"/>
                <w:i w:val="false"/>
                <w:color w:val="000000"/>
                <w:sz w:val="20"/>
              </w:rPr>
              <w:t xml:space="preserve">
из них незавершенное строительство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жиынтығы</w:t>
            </w:r>
            <w:r>
              <w:br/>
            </w:r>
            <w:r>
              <w:rPr>
                <w:rFonts w:ascii="Times New Roman"/>
                <w:b w:val="false"/>
                <w:i w:val="false"/>
                <w:color w:val="000000"/>
                <w:sz w:val="20"/>
              </w:rPr>
              <w:t xml:space="preserve">
Итого долгосрочных активов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(активтер)</w:t>
            </w:r>
            <w:r>
              <w:br/>
            </w:r>
            <w:r>
              <w:rPr>
                <w:rFonts w:ascii="Times New Roman"/>
                <w:b w:val="false"/>
                <w:i w:val="false"/>
                <w:color w:val="000000"/>
                <w:sz w:val="20"/>
              </w:rPr>
              <w:t>
Баланс (активы)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r>
              <w:br/>
            </w:r>
            <w:r>
              <w:rPr>
                <w:rFonts w:ascii="Times New Roman"/>
                <w:b w:val="false"/>
                <w:i w:val="false"/>
                <w:color w:val="000000"/>
                <w:sz w:val="20"/>
              </w:rPr>
              <w:t xml:space="preserve">
Краткосрочные финансовые обязательства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қысқа мерзімді банк қарыздары</w:t>
            </w:r>
            <w:r>
              <w:br/>
            </w:r>
            <w:r>
              <w:rPr>
                <w:rFonts w:ascii="Times New Roman"/>
                <w:b w:val="false"/>
                <w:i w:val="false"/>
                <w:color w:val="000000"/>
                <w:sz w:val="20"/>
              </w:rPr>
              <w:t xml:space="preserve">
из них краткосрочные банковские займы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міндеттемелер</w:t>
            </w:r>
            <w:r>
              <w:br/>
            </w:r>
            <w:r>
              <w:rPr>
                <w:rFonts w:ascii="Times New Roman"/>
                <w:b w:val="false"/>
                <w:i w:val="false"/>
                <w:color w:val="000000"/>
                <w:sz w:val="20"/>
              </w:rPr>
              <w:t xml:space="preserve">
Обязательства по налогам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r>
              <w:br/>
            </w:r>
            <w:r>
              <w:rPr>
                <w:rFonts w:ascii="Times New Roman"/>
                <w:b w:val="false"/>
                <w:i w:val="false"/>
                <w:color w:val="000000"/>
                <w:sz w:val="20"/>
              </w:rPr>
              <w:t xml:space="preserve">
Краткосрочная кредиторская задолженность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міндеттемелер</w:t>
            </w:r>
            <w:r>
              <w:br/>
            </w:r>
            <w:r>
              <w:rPr>
                <w:rFonts w:ascii="Times New Roman"/>
                <w:b w:val="false"/>
                <w:i w:val="false"/>
                <w:color w:val="000000"/>
                <w:sz w:val="20"/>
              </w:rPr>
              <w:t xml:space="preserve">
Прочие краткосрочные обязательства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 жиынтығы</w:t>
            </w:r>
            <w:r>
              <w:br/>
            </w:r>
            <w:r>
              <w:rPr>
                <w:rFonts w:ascii="Times New Roman"/>
                <w:b w:val="false"/>
                <w:i w:val="false"/>
                <w:color w:val="000000"/>
                <w:sz w:val="20"/>
              </w:rPr>
              <w:t xml:space="preserve">
Итого краткосрочных обязательств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r>
              <w:br/>
            </w:r>
            <w:r>
              <w:rPr>
                <w:rFonts w:ascii="Times New Roman"/>
                <w:b w:val="false"/>
                <w:i w:val="false"/>
                <w:color w:val="000000"/>
                <w:sz w:val="20"/>
              </w:rPr>
              <w:t xml:space="preserve">
Долгосрочные финансовые обязательства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ұзақ мерзімді банк қарыздары</w:t>
            </w:r>
            <w:r>
              <w:br/>
            </w:r>
            <w:r>
              <w:rPr>
                <w:rFonts w:ascii="Times New Roman"/>
                <w:b w:val="false"/>
                <w:i w:val="false"/>
                <w:color w:val="000000"/>
                <w:sz w:val="20"/>
              </w:rPr>
              <w:t xml:space="preserve">
из них долгосрочные банковские займы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r>
              <w:br/>
            </w:r>
            <w:r>
              <w:rPr>
                <w:rFonts w:ascii="Times New Roman"/>
                <w:b w:val="false"/>
                <w:i w:val="false"/>
                <w:color w:val="000000"/>
                <w:sz w:val="20"/>
              </w:rPr>
              <w:t xml:space="preserve">
Долгосрочная кредиторская задолженность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міндеттемелер</w:t>
            </w:r>
            <w:r>
              <w:br/>
            </w:r>
            <w:r>
              <w:rPr>
                <w:rFonts w:ascii="Times New Roman"/>
                <w:b w:val="false"/>
                <w:i w:val="false"/>
                <w:color w:val="000000"/>
                <w:sz w:val="20"/>
              </w:rPr>
              <w:t xml:space="preserve">
Прочие долгосрочные обязательства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жиынтығы</w:t>
            </w:r>
            <w:r>
              <w:br/>
            </w:r>
            <w:r>
              <w:rPr>
                <w:rFonts w:ascii="Times New Roman"/>
                <w:b w:val="false"/>
                <w:i w:val="false"/>
                <w:color w:val="000000"/>
                <w:sz w:val="20"/>
              </w:rPr>
              <w:t xml:space="preserve">
Итого долгосрочных обязательств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r>
              <w:br/>
            </w:r>
            <w:r>
              <w:rPr>
                <w:rFonts w:ascii="Times New Roman"/>
                <w:b w:val="false"/>
                <w:i w:val="false"/>
                <w:color w:val="000000"/>
                <w:sz w:val="20"/>
              </w:rPr>
              <w:t xml:space="preserve">
Уставный (акционерный) капитал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төленбеген капитал</w:t>
            </w:r>
            <w:r>
              <w:br/>
            </w:r>
            <w:r>
              <w:rPr>
                <w:rFonts w:ascii="Times New Roman"/>
                <w:b w:val="false"/>
                <w:i w:val="false"/>
                <w:color w:val="000000"/>
                <w:sz w:val="20"/>
              </w:rPr>
              <w:t xml:space="preserve">
из него неоплаченный капитал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r>
              <w:br/>
            </w:r>
            <w:r>
              <w:rPr>
                <w:rFonts w:ascii="Times New Roman"/>
                <w:b w:val="false"/>
                <w:i w:val="false"/>
                <w:color w:val="000000"/>
                <w:sz w:val="20"/>
              </w:rPr>
              <w:t xml:space="preserve">
Выкупленные собственные долевые инструменты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табыс</w:t>
            </w:r>
            <w:r>
              <w:br/>
            </w:r>
            <w:r>
              <w:rPr>
                <w:rFonts w:ascii="Times New Roman"/>
                <w:b w:val="false"/>
                <w:i w:val="false"/>
                <w:color w:val="000000"/>
                <w:sz w:val="20"/>
              </w:rPr>
              <w:t xml:space="preserve">
Эмиссионный доход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r>
              <w:br/>
            </w:r>
            <w:r>
              <w:rPr>
                <w:rFonts w:ascii="Times New Roman"/>
                <w:b w:val="false"/>
                <w:i w:val="false"/>
                <w:color w:val="000000"/>
                <w:sz w:val="20"/>
              </w:rPr>
              <w:t xml:space="preserve">
Резервы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табыс (орны толтырылмаған залал)</w:t>
            </w:r>
            <w:r>
              <w:br/>
            </w:r>
            <w:r>
              <w:rPr>
                <w:rFonts w:ascii="Times New Roman"/>
                <w:b w:val="false"/>
                <w:i w:val="false"/>
                <w:color w:val="000000"/>
                <w:sz w:val="20"/>
              </w:rPr>
              <w:t>
Нераспределенная прибыль (непокрытый убыток)</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r>
              <w:br/>
            </w:r>
            <w:r>
              <w:rPr>
                <w:rFonts w:ascii="Times New Roman"/>
                <w:b w:val="false"/>
                <w:i w:val="false"/>
                <w:color w:val="000000"/>
                <w:sz w:val="20"/>
              </w:rPr>
              <w:t xml:space="preserve">
Доля меньшинства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r>
              <w:br/>
            </w:r>
            <w:r>
              <w:rPr>
                <w:rFonts w:ascii="Times New Roman"/>
                <w:b w:val="false"/>
                <w:i w:val="false"/>
                <w:color w:val="000000"/>
                <w:sz w:val="20"/>
              </w:rPr>
              <w:t xml:space="preserve">
Итого капитал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(пассивтер)</w:t>
            </w:r>
            <w:r>
              <w:br/>
            </w:r>
            <w:r>
              <w:rPr>
                <w:rFonts w:ascii="Times New Roman"/>
                <w:b w:val="false"/>
                <w:i w:val="false"/>
                <w:color w:val="000000"/>
                <w:sz w:val="20"/>
              </w:rPr>
              <w:t>
Баланс (пассивы)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0" w:id="94"/>
    <w:p>
      <w:pPr>
        <w:spacing w:after="0"/>
        <w:ind w:left="0"/>
        <w:jc w:val="both"/>
      </w:pPr>
      <w:r>
        <w:rPr>
          <w:rFonts w:ascii="Times New Roman"/>
          <w:b w:val="false"/>
          <w:i w:val="false"/>
          <w:color w:val="000000"/>
          <w:sz w:val="28"/>
        </w:rPr>
        <w:t xml:space="preserve">
      </w:t>
      </w:r>
      <w:r>
        <w:rPr>
          <w:rFonts w:ascii="Times New Roman"/>
          <w:b/>
          <w:i w:val="false"/>
          <w:color w:val="000000"/>
          <w:sz w:val="28"/>
        </w:rPr>
        <w:t>7. Ақшалай қаражаттың қозғалысы туралы ақпаратты көрсетіңіз, мың теңге</w:t>
      </w:r>
    </w:p>
    <w:bookmarkEnd w:id="94"/>
    <w:p>
      <w:pPr>
        <w:spacing w:after="0"/>
        <w:ind w:left="0"/>
        <w:jc w:val="both"/>
      </w:pPr>
      <w:r>
        <w:rPr>
          <w:rFonts w:ascii="Times New Roman"/>
          <w:b w:val="false"/>
          <w:i w:val="false"/>
          <w:color w:val="000000"/>
          <w:sz w:val="28"/>
        </w:rPr>
        <w:t>
      Укажите информацию о движении денежных средств,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2"/>
        <w:gridCol w:w="5174"/>
        <w:gridCol w:w="1316"/>
        <w:gridCol w:w="1351"/>
        <w:gridCol w:w="1647"/>
      </w:tblGrid>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жүргізілген операциялардан түскені</w:t>
            </w:r>
            <w:r>
              <w:br/>
            </w:r>
            <w:r>
              <w:rPr>
                <w:rFonts w:ascii="Times New Roman"/>
                <w:b w:val="false"/>
                <w:i w:val="false"/>
                <w:color w:val="000000"/>
                <w:sz w:val="20"/>
              </w:rPr>
              <w:t xml:space="preserve">
От операций в тенге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валютамен жүргізілген операциялардан түскені</w:t>
            </w:r>
            <w:r>
              <w:br/>
            </w:r>
            <w:r>
              <w:rPr>
                <w:rFonts w:ascii="Times New Roman"/>
                <w:b w:val="false"/>
                <w:i w:val="false"/>
                <w:color w:val="000000"/>
                <w:sz w:val="20"/>
              </w:rPr>
              <w:t xml:space="preserve">
От операций в иностранной валюте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ақшалай қаражаттың қозғалысы</w:t>
            </w:r>
            <w:r>
              <w:br/>
            </w:r>
            <w:r>
              <w:rPr>
                <w:rFonts w:ascii="Times New Roman"/>
                <w:b w:val="false"/>
                <w:i w:val="false"/>
                <w:color w:val="000000"/>
                <w:sz w:val="20"/>
              </w:rPr>
              <w:t>
Движение денежных средств от операционной деятельности</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түсуі</w:t>
            </w:r>
            <w:r>
              <w:br/>
            </w:r>
            <w:r>
              <w:rPr>
                <w:rFonts w:ascii="Times New Roman"/>
                <w:b w:val="false"/>
                <w:i w:val="false"/>
                <w:color w:val="000000"/>
                <w:sz w:val="20"/>
              </w:rPr>
              <w:t xml:space="preserve">
Поступление денежных средств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өткізуден</w:t>
            </w:r>
            <w:r>
              <w:br/>
            </w:r>
            <w:r>
              <w:rPr>
                <w:rFonts w:ascii="Times New Roman"/>
                <w:b w:val="false"/>
                <w:i w:val="false"/>
                <w:color w:val="000000"/>
                <w:sz w:val="20"/>
              </w:rPr>
              <w:t>
реализация товаров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көрсетуден</w:t>
            </w:r>
            <w:r>
              <w:br/>
            </w:r>
            <w:r>
              <w:rPr>
                <w:rFonts w:ascii="Times New Roman"/>
                <w:b w:val="false"/>
                <w:i w:val="false"/>
                <w:color w:val="000000"/>
                <w:sz w:val="20"/>
              </w:rPr>
              <w:t>
предоставление услуг</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дивиденділер</w:t>
            </w:r>
            <w:r>
              <w:br/>
            </w:r>
            <w:r>
              <w:rPr>
                <w:rFonts w:ascii="Times New Roman"/>
                <w:b w:val="false"/>
                <w:i w:val="false"/>
                <w:color w:val="000000"/>
                <w:sz w:val="20"/>
              </w:rPr>
              <w:t xml:space="preserve">
дивиденды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беруден сыйақы түріндегі түсімдер, қаламақы, комиссиялық және өзге де түсімдер</w:t>
            </w:r>
            <w:r>
              <w:br/>
            </w:r>
            <w:r>
              <w:rPr>
                <w:rFonts w:ascii="Times New Roman"/>
                <w:b w:val="false"/>
                <w:i w:val="false"/>
                <w:color w:val="000000"/>
                <w:sz w:val="20"/>
              </w:rPr>
              <w:t xml:space="preserve">
поступления в виде вознаграждений от аренды, гонорары, комиссионные и прочая выручка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 және талаптар, жылдық жарналар мен өзге де сақтандыру сыйақылары түріндегі түсімдер</w:t>
            </w:r>
            <w:r>
              <w:br/>
            </w:r>
            <w:r>
              <w:rPr>
                <w:rFonts w:ascii="Times New Roman"/>
                <w:b w:val="false"/>
                <w:i w:val="false"/>
                <w:color w:val="000000"/>
                <w:sz w:val="20"/>
              </w:rPr>
              <w:t xml:space="preserve">
поступления в виде страховых премий и исков, годовых взносов и прочих страховых вознаграждений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 xml:space="preserve">
прочее поступление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істен шығуы</w:t>
            </w:r>
            <w:r>
              <w:br/>
            </w:r>
            <w:r>
              <w:rPr>
                <w:rFonts w:ascii="Times New Roman"/>
                <w:b w:val="false"/>
                <w:i w:val="false"/>
                <w:color w:val="000000"/>
                <w:sz w:val="20"/>
              </w:rPr>
              <w:t xml:space="preserve">
Выбытие денежных средств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жеткізушілерге төленетін төлемдер</w:t>
            </w:r>
            <w:r>
              <w:br/>
            </w:r>
            <w:r>
              <w:rPr>
                <w:rFonts w:ascii="Times New Roman"/>
                <w:b w:val="false"/>
                <w:i w:val="false"/>
                <w:color w:val="000000"/>
                <w:sz w:val="20"/>
              </w:rPr>
              <w:t xml:space="preserve">
платежи поставщикам за товары и услуги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түскен сыйақыларды төлеу</w:t>
            </w:r>
            <w:r>
              <w:br/>
            </w:r>
            <w:r>
              <w:rPr>
                <w:rFonts w:ascii="Times New Roman"/>
                <w:b w:val="false"/>
                <w:i w:val="false"/>
                <w:color w:val="000000"/>
                <w:sz w:val="20"/>
              </w:rPr>
              <w:t xml:space="preserve">
выплата вознаграждений по займам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xml:space="preserve">
по займам банков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қарыздар бойынша</w:t>
            </w:r>
            <w:r>
              <w:br/>
            </w:r>
            <w:r>
              <w:rPr>
                <w:rFonts w:ascii="Times New Roman"/>
                <w:b w:val="false"/>
                <w:i w:val="false"/>
                <w:color w:val="000000"/>
                <w:sz w:val="20"/>
              </w:rPr>
              <w:t xml:space="preserve">
по прочим займам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беруден сыйақы түріндегі төлемдер, қаламақы, комиссиялық және өзге де төлемақылар</w:t>
            </w:r>
            <w:r>
              <w:br/>
            </w:r>
            <w:r>
              <w:rPr>
                <w:rFonts w:ascii="Times New Roman"/>
                <w:b w:val="false"/>
                <w:i w:val="false"/>
                <w:color w:val="000000"/>
                <w:sz w:val="20"/>
              </w:rPr>
              <w:t xml:space="preserve">
платежи в виде вознаграждений за аренду, гонорары, комиссионные и прочие выплаты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сыйақылары және талаптар, жылдық жарналар мен өзге де сақтандыру сыйақылары түріндегі төлемдер</w:t>
            </w:r>
            <w:r>
              <w:br/>
            </w:r>
            <w:r>
              <w:rPr>
                <w:rFonts w:ascii="Times New Roman"/>
                <w:b w:val="false"/>
                <w:i w:val="false"/>
                <w:color w:val="000000"/>
                <w:sz w:val="20"/>
              </w:rPr>
              <w:t>
платежи в виде страховых премий и исков, годовых взносов и прочих страховых вознаграждений</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 xml:space="preserve">
прочее выбытие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ақшалай қаражаттың таза сомасы</w:t>
            </w:r>
            <w:r>
              <w:br/>
            </w:r>
            <w:r>
              <w:rPr>
                <w:rFonts w:ascii="Times New Roman"/>
                <w:b w:val="false"/>
                <w:i w:val="false"/>
                <w:color w:val="000000"/>
                <w:sz w:val="20"/>
              </w:rPr>
              <w:t>
Чистая сумма денежных средств от операционной деятельности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қозғалысы</w:t>
            </w:r>
            <w:r>
              <w:br/>
            </w:r>
            <w:r>
              <w:rPr>
                <w:rFonts w:ascii="Times New Roman"/>
                <w:b w:val="false"/>
                <w:i w:val="false"/>
                <w:color w:val="000000"/>
                <w:sz w:val="20"/>
              </w:rPr>
              <w:t xml:space="preserve">
Движение денежных средств от инвестиционной деятельности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түсуі</w:t>
            </w:r>
            <w:r>
              <w:br/>
            </w:r>
            <w:r>
              <w:rPr>
                <w:rFonts w:ascii="Times New Roman"/>
                <w:b w:val="false"/>
                <w:i w:val="false"/>
                <w:color w:val="000000"/>
                <w:sz w:val="20"/>
              </w:rPr>
              <w:t xml:space="preserve">
Поступление денежных средств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w:t>
            </w:r>
            <w:r>
              <w:br/>
            </w:r>
            <w:r>
              <w:rPr>
                <w:rFonts w:ascii="Times New Roman"/>
                <w:b w:val="false"/>
                <w:i w:val="false"/>
                <w:color w:val="000000"/>
                <w:sz w:val="20"/>
              </w:rPr>
              <w:t xml:space="preserve">
реализация финансовых активов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және басқа кәсіпорындардағы қатысу үлестерін сату</w:t>
            </w:r>
            <w:r>
              <w:br/>
            </w:r>
            <w:r>
              <w:rPr>
                <w:rFonts w:ascii="Times New Roman"/>
                <w:b w:val="false"/>
                <w:i w:val="false"/>
                <w:color w:val="000000"/>
                <w:sz w:val="20"/>
              </w:rPr>
              <w:t xml:space="preserve">
реализация акций и долей участия в других предприятиях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кәсіпорындардың қарыздық құралдарын сату</w:t>
            </w:r>
            <w:r>
              <w:br/>
            </w:r>
            <w:r>
              <w:rPr>
                <w:rFonts w:ascii="Times New Roman"/>
                <w:b w:val="false"/>
                <w:i w:val="false"/>
                <w:color w:val="000000"/>
                <w:sz w:val="20"/>
              </w:rPr>
              <w:t xml:space="preserve">
реализация долговых инструментов других предприятий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берілген қарыздарды өтеу</w:t>
            </w:r>
            <w:r>
              <w:br/>
            </w:r>
            <w:r>
              <w:rPr>
                <w:rFonts w:ascii="Times New Roman"/>
                <w:b w:val="false"/>
                <w:i w:val="false"/>
                <w:color w:val="000000"/>
                <w:sz w:val="20"/>
              </w:rPr>
              <w:t xml:space="preserve">
погашение займов, предоставленных другим организациям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форвардтық, опциондық шарттар мен айырбастар бойынша түскен түсімдер</w:t>
            </w:r>
            <w:r>
              <w:br/>
            </w:r>
            <w:r>
              <w:rPr>
                <w:rFonts w:ascii="Times New Roman"/>
                <w:b w:val="false"/>
                <w:i w:val="false"/>
                <w:color w:val="000000"/>
                <w:sz w:val="20"/>
              </w:rPr>
              <w:t xml:space="preserve">
поступления по фьючерсным, форвардным, опционным договорам и свопам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 xml:space="preserve">
прочее поступление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істен шығуы</w:t>
            </w:r>
            <w:r>
              <w:br/>
            </w:r>
            <w:r>
              <w:rPr>
                <w:rFonts w:ascii="Times New Roman"/>
                <w:b w:val="false"/>
                <w:i w:val="false"/>
                <w:color w:val="000000"/>
                <w:sz w:val="20"/>
              </w:rPr>
              <w:t xml:space="preserve">
Выбытие денежных средств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r>
              <w:br/>
            </w:r>
            <w:r>
              <w:rPr>
                <w:rFonts w:ascii="Times New Roman"/>
                <w:b w:val="false"/>
                <w:i w:val="false"/>
                <w:color w:val="000000"/>
                <w:sz w:val="20"/>
              </w:rPr>
              <w:t xml:space="preserve">
приобретение финансовых активов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мен басқа кәсіпорындардағы қатысу үлесін сатып алу</w:t>
            </w:r>
            <w:r>
              <w:br/>
            </w:r>
            <w:r>
              <w:rPr>
                <w:rFonts w:ascii="Times New Roman"/>
                <w:b w:val="false"/>
                <w:i w:val="false"/>
                <w:color w:val="000000"/>
                <w:sz w:val="20"/>
              </w:rPr>
              <w:t xml:space="preserve">
приобретение акций и долей участия в других предприятиях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кәсіпорындардың қарыздық құралдарын сатып алу</w:t>
            </w:r>
            <w:r>
              <w:br/>
            </w:r>
            <w:r>
              <w:rPr>
                <w:rFonts w:ascii="Times New Roman"/>
                <w:b w:val="false"/>
                <w:i w:val="false"/>
                <w:color w:val="000000"/>
                <w:sz w:val="20"/>
              </w:rPr>
              <w:t xml:space="preserve">
приобретение долговых инструментов других предприятий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қарыздар беру</w:t>
            </w:r>
            <w:r>
              <w:br/>
            </w:r>
            <w:r>
              <w:rPr>
                <w:rFonts w:ascii="Times New Roman"/>
                <w:b w:val="false"/>
                <w:i w:val="false"/>
                <w:color w:val="000000"/>
                <w:sz w:val="20"/>
              </w:rPr>
              <w:t xml:space="preserve">
предоставление займов другим организациям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r>
              <w:br/>
            </w:r>
            <w:r>
              <w:rPr>
                <w:rFonts w:ascii="Times New Roman"/>
                <w:b w:val="false"/>
                <w:i w:val="false"/>
                <w:color w:val="000000"/>
                <w:sz w:val="20"/>
              </w:rPr>
              <w:t xml:space="preserve">
краткосрочных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r>
              <w:br/>
            </w:r>
            <w:r>
              <w:rPr>
                <w:rFonts w:ascii="Times New Roman"/>
                <w:b w:val="false"/>
                <w:i w:val="false"/>
                <w:color w:val="000000"/>
                <w:sz w:val="20"/>
              </w:rPr>
              <w:t xml:space="preserve">
долгосрочных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және форвардтық, опциондық шарттар мен айырбастар бойынша төлемдер</w:t>
            </w:r>
            <w:r>
              <w:br/>
            </w:r>
            <w:r>
              <w:rPr>
                <w:rFonts w:ascii="Times New Roman"/>
                <w:b w:val="false"/>
                <w:i w:val="false"/>
                <w:color w:val="000000"/>
                <w:sz w:val="20"/>
              </w:rPr>
              <w:t xml:space="preserve">
платежи по фьючерсным, форвардным, опционным договорам и свопам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шығу түрлері</w:t>
            </w:r>
            <w:r>
              <w:br/>
            </w:r>
            <w:r>
              <w:rPr>
                <w:rFonts w:ascii="Times New Roman"/>
                <w:b w:val="false"/>
                <w:i w:val="false"/>
                <w:color w:val="000000"/>
                <w:sz w:val="20"/>
              </w:rPr>
              <w:t xml:space="preserve">
прочее выбытие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таза сомасы</w:t>
            </w:r>
            <w:r>
              <w:br/>
            </w:r>
            <w:r>
              <w:rPr>
                <w:rFonts w:ascii="Times New Roman"/>
                <w:b w:val="false"/>
                <w:i w:val="false"/>
                <w:color w:val="000000"/>
                <w:sz w:val="20"/>
              </w:rPr>
              <w:t xml:space="preserve">
Чистая сумма денежных средств от инвестиционной деятельности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түскен ақшалай қаражаттың қозғалысы</w:t>
            </w:r>
            <w:r>
              <w:br/>
            </w:r>
            <w:r>
              <w:rPr>
                <w:rFonts w:ascii="Times New Roman"/>
                <w:b w:val="false"/>
                <w:i w:val="false"/>
                <w:color w:val="000000"/>
                <w:sz w:val="20"/>
              </w:rPr>
              <w:t xml:space="preserve">
Движение денежных средств от финансовой деятельности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түсуі</w:t>
            </w:r>
            <w:r>
              <w:br/>
            </w:r>
            <w:r>
              <w:rPr>
                <w:rFonts w:ascii="Times New Roman"/>
                <w:b w:val="false"/>
                <w:i w:val="false"/>
                <w:color w:val="000000"/>
                <w:sz w:val="20"/>
              </w:rPr>
              <w:t xml:space="preserve">
Поступление денежных средств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және басқа да бағалы қағаздардың эмиссиясы</w:t>
            </w:r>
            <w:r>
              <w:br/>
            </w:r>
            <w:r>
              <w:rPr>
                <w:rFonts w:ascii="Times New Roman"/>
                <w:b w:val="false"/>
                <w:i w:val="false"/>
                <w:color w:val="000000"/>
                <w:sz w:val="20"/>
              </w:rPr>
              <w:t xml:space="preserve">
эмиссия акций и других ценных бумаг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және басқа үлестік құралдардың эмиссиясы</w:t>
            </w:r>
            <w:r>
              <w:br/>
            </w:r>
            <w:r>
              <w:rPr>
                <w:rFonts w:ascii="Times New Roman"/>
                <w:b w:val="false"/>
                <w:i w:val="false"/>
                <w:color w:val="000000"/>
                <w:sz w:val="20"/>
              </w:rPr>
              <w:t xml:space="preserve">
эмиссия акций и других долевых инструментов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облигациялардың, қарыздардың, векселдердің, кепілдіктердің және басқа да қысқа және ұзақ мерзімді қарыздық құралдардың эмиссиясы</w:t>
            </w:r>
            <w:r>
              <w:br/>
            </w:r>
            <w:r>
              <w:rPr>
                <w:rFonts w:ascii="Times New Roman"/>
                <w:b w:val="false"/>
                <w:i w:val="false"/>
                <w:color w:val="000000"/>
                <w:sz w:val="20"/>
              </w:rPr>
              <w:t xml:space="preserve">
эмиссия облигаций, займов, векселей, закладных и других краткосрочных и долгосрочных долговых инструментов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r>
              <w:br/>
            </w:r>
            <w:r>
              <w:rPr>
                <w:rFonts w:ascii="Times New Roman"/>
                <w:b w:val="false"/>
                <w:i w:val="false"/>
                <w:color w:val="000000"/>
                <w:sz w:val="20"/>
              </w:rPr>
              <w:t xml:space="preserve">
получение займов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w:t>
            </w:r>
            <w:r>
              <w:br/>
            </w:r>
            <w:r>
              <w:rPr>
                <w:rFonts w:ascii="Times New Roman"/>
                <w:b w:val="false"/>
                <w:i w:val="false"/>
                <w:color w:val="000000"/>
                <w:sz w:val="20"/>
              </w:rPr>
              <w:t xml:space="preserve">
займов банков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r>
              <w:br/>
            </w:r>
            <w:r>
              <w:rPr>
                <w:rFonts w:ascii="Times New Roman"/>
                <w:b w:val="false"/>
                <w:i w:val="false"/>
                <w:color w:val="000000"/>
                <w:sz w:val="20"/>
              </w:rPr>
              <w:t xml:space="preserve">
прочих займов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 xml:space="preserve">
прочее поступление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істен шығуы</w:t>
            </w:r>
            <w:r>
              <w:br/>
            </w:r>
            <w:r>
              <w:rPr>
                <w:rFonts w:ascii="Times New Roman"/>
                <w:b w:val="false"/>
                <w:i w:val="false"/>
                <w:color w:val="000000"/>
                <w:sz w:val="20"/>
              </w:rPr>
              <w:t xml:space="preserve">
Выбытие денежных средств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берешекті өтеу</w:t>
            </w:r>
            <w:r>
              <w:br/>
            </w:r>
            <w:r>
              <w:rPr>
                <w:rFonts w:ascii="Times New Roman"/>
                <w:b w:val="false"/>
                <w:i w:val="false"/>
                <w:color w:val="000000"/>
                <w:sz w:val="20"/>
              </w:rPr>
              <w:t xml:space="preserve">
погашение задолженности по займам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xml:space="preserve">
по займам банков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 бойынша</w:t>
            </w:r>
            <w:r>
              <w:br/>
            </w:r>
            <w:r>
              <w:rPr>
                <w:rFonts w:ascii="Times New Roman"/>
                <w:b w:val="false"/>
                <w:i w:val="false"/>
                <w:color w:val="000000"/>
                <w:sz w:val="20"/>
              </w:rPr>
              <w:t>
по прочим займам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акцияларын сатып алу</w:t>
            </w:r>
            <w:r>
              <w:br/>
            </w:r>
            <w:r>
              <w:rPr>
                <w:rFonts w:ascii="Times New Roman"/>
                <w:b w:val="false"/>
                <w:i w:val="false"/>
                <w:color w:val="000000"/>
                <w:sz w:val="20"/>
              </w:rPr>
              <w:t xml:space="preserve">
приобретение собственных акций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дивиденділер төлеу</w:t>
            </w:r>
            <w:r>
              <w:br/>
            </w:r>
            <w:r>
              <w:rPr>
                <w:rFonts w:ascii="Times New Roman"/>
                <w:b w:val="false"/>
                <w:i w:val="false"/>
                <w:color w:val="000000"/>
                <w:sz w:val="20"/>
              </w:rPr>
              <w:t xml:space="preserve">
выплата дивидендов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шығу түрлері</w:t>
            </w:r>
            <w:r>
              <w:br/>
            </w:r>
            <w:r>
              <w:rPr>
                <w:rFonts w:ascii="Times New Roman"/>
                <w:b w:val="false"/>
                <w:i w:val="false"/>
                <w:color w:val="000000"/>
                <w:sz w:val="20"/>
              </w:rPr>
              <w:t xml:space="preserve">
прочее выбытие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ақшалай қаражаттың таза сомасы</w:t>
            </w:r>
            <w:r>
              <w:br/>
            </w:r>
            <w:r>
              <w:rPr>
                <w:rFonts w:ascii="Times New Roman"/>
                <w:b w:val="false"/>
                <w:i w:val="false"/>
                <w:color w:val="000000"/>
                <w:sz w:val="20"/>
              </w:rPr>
              <w:t xml:space="preserve">
Чистая сумма денежных средств от финансовой деятельности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көбеюі/азаюы жиынтығы</w:t>
            </w:r>
            <w:r>
              <w:br/>
            </w:r>
            <w:r>
              <w:rPr>
                <w:rFonts w:ascii="Times New Roman"/>
                <w:b w:val="false"/>
                <w:i w:val="false"/>
                <w:color w:val="000000"/>
                <w:sz w:val="20"/>
              </w:rPr>
              <w:t xml:space="preserve">
Итого: увеличение/уменьшение денежных средств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1" w:id="95"/>
    <w:p>
      <w:pPr>
        <w:spacing w:after="0"/>
        <w:ind w:left="0"/>
        <w:jc w:val="both"/>
      </w:pPr>
      <w:r>
        <w:rPr>
          <w:rFonts w:ascii="Times New Roman"/>
          <w:b w:val="false"/>
          <w:i w:val="false"/>
          <w:color w:val="000000"/>
          <w:sz w:val="28"/>
        </w:rPr>
        <w:t xml:space="preserve">
      </w:t>
      </w:r>
      <w:r>
        <w:rPr>
          <w:rFonts w:ascii="Times New Roman"/>
          <w:b/>
          <w:i w:val="false"/>
          <w:color w:val="000000"/>
          <w:sz w:val="28"/>
        </w:rPr>
        <w:t>8. Валюталық айқындама бойынша ақпаратты көрсетіңіз, мың теңге</w:t>
      </w:r>
    </w:p>
    <w:bookmarkEnd w:id="95"/>
    <w:p>
      <w:pPr>
        <w:spacing w:after="0"/>
        <w:ind w:left="0"/>
        <w:jc w:val="both"/>
      </w:pPr>
      <w:r>
        <w:rPr>
          <w:rFonts w:ascii="Times New Roman"/>
          <w:b w:val="false"/>
          <w:i w:val="false"/>
          <w:color w:val="000000"/>
          <w:sz w:val="28"/>
        </w:rPr>
        <w:t>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3"/>
        <w:gridCol w:w="2242"/>
        <w:gridCol w:w="1947"/>
        <w:gridCol w:w="1322"/>
        <w:gridCol w:w="1322"/>
        <w:gridCol w:w="1322"/>
        <w:gridCol w:w="1322"/>
      </w:tblGrid>
      <w:tr>
        <w:trPr>
          <w:trHeight w:val="30" w:hRule="atLeast"/>
        </w:trPr>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айқындама – барлығы</w:t>
            </w:r>
            <w:r>
              <w:br/>
            </w:r>
            <w:r>
              <w:rPr>
                <w:rFonts w:ascii="Times New Roman"/>
                <w:b w:val="false"/>
                <w:i w:val="false"/>
                <w:color w:val="000000"/>
                <w:sz w:val="20"/>
              </w:rPr>
              <w:t xml:space="preserve">
Валютная позиция – всего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валюта бойынша айқындама</w:t>
            </w:r>
            <w:r>
              <w:br/>
            </w:r>
            <w:r>
              <w:rPr>
                <w:rFonts w:ascii="Times New Roman"/>
                <w:b w:val="false"/>
                <w:i w:val="false"/>
                <w:color w:val="000000"/>
                <w:sz w:val="20"/>
              </w:rPr>
              <w:t>
В том числе позиции по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r>
              <w:br/>
            </w:r>
            <w:r>
              <w:rPr>
                <w:rFonts w:ascii="Times New Roman"/>
                <w:b w:val="false"/>
                <w:i w:val="false"/>
                <w:color w:val="000000"/>
                <w:sz w:val="20"/>
              </w:rPr>
              <w:t xml:space="preserve">
доллар США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r>
              <w:br/>
            </w:r>
            <w:r>
              <w:rPr>
                <w:rFonts w:ascii="Times New Roman"/>
                <w:b w:val="false"/>
                <w:i w:val="false"/>
                <w:color w:val="000000"/>
                <w:sz w:val="20"/>
              </w:rPr>
              <w:t>
евро</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r>
              <w:br/>
            </w:r>
            <w:r>
              <w:rPr>
                <w:rFonts w:ascii="Times New Roman"/>
                <w:b w:val="false"/>
                <w:i w:val="false"/>
                <w:color w:val="000000"/>
                <w:sz w:val="20"/>
              </w:rPr>
              <w:t xml:space="preserve">
российский рубль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валюталар</w:t>
            </w:r>
            <w:r>
              <w:br/>
            </w:r>
            <w:r>
              <w:rPr>
                <w:rFonts w:ascii="Times New Roman"/>
                <w:b w:val="false"/>
                <w:i w:val="false"/>
                <w:color w:val="000000"/>
                <w:sz w:val="20"/>
              </w:rPr>
              <w:t>
прочие валюты</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қысқа мерзімді активтер</w:t>
            </w:r>
            <w:r>
              <w:br/>
            </w:r>
            <w:r>
              <w:rPr>
                <w:rFonts w:ascii="Times New Roman"/>
                <w:b w:val="false"/>
                <w:i w:val="false"/>
                <w:color w:val="000000"/>
                <w:sz w:val="20"/>
              </w:rPr>
              <w:t xml:space="preserve">
Краткосрочные активы в иностранной валюте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қаражаттар және олардың эквиваленттері </w:t>
            </w:r>
            <w:r>
              <w:br/>
            </w:r>
            <w:r>
              <w:rPr>
                <w:rFonts w:ascii="Times New Roman"/>
                <w:b w:val="false"/>
                <w:i w:val="false"/>
                <w:color w:val="000000"/>
                <w:sz w:val="20"/>
              </w:rPr>
              <w:t xml:space="preserve">
денежные средства и их эквиваленты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r>
              <w:br/>
            </w:r>
            <w:r>
              <w:rPr>
                <w:rFonts w:ascii="Times New Roman"/>
                <w:b w:val="false"/>
                <w:i w:val="false"/>
                <w:color w:val="000000"/>
                <w:sz w:val="20"/>
              </w:rPr>
              <w:t xml:space="preserve">
краткосрочные финансовые инвестиции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дебиторлық берешек </w:t>
            </w:r>
            <w:r>
              <w:br/>
            </w:r>
            <w:r>
              <w:rPr>
                <w:rFonts w:ascii="Times New Roman"/>
                <w:b w:val="false"/>
                <w:i w:val="false"/>
                <w:color w:val="000000"/>
                <w:sz w:val="20"/>
              </w:rPr>
              <w:t xml:space="preserve">
краткосрочная дебиторская задолженность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r>
              <w:br/>
            </w:r>
            <w:r>
              <w:rPr>
                <w:rFonts w:ascii="Times New Roman"/>
                <w:b w:val="false"/>
                <w:i w:val="false"/>
                <w:color w:val="000000"/>
                <w:sz w:val="20"/>
              </w:rPr>
              <w:t xml:space="preserve">
прочие краткосрочные активы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ұзақ мерзімді активтер</w:t>
            </w:r>
            <w:r>
              <w:br/>
            </w:r>
            <w:r>
              <w:rPr>
                <w:rFonts w:ascii="Times New Roman"/>
                <w:b w:val="false"/>
                <w:i w:val="false"/>
                <w:color w:val="000000"/>
                <w:sz w:val="20"/>
              </w:rPr>
              <w:t xml:space="preserve">
Долгосрочные активы в иностранной валюте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r>
              <w:br/>
            </w:r>
            <w:r>
              <w:rPr>
                <w:rFonts w:ascii="Times New Roman"/>
                <w:b w:val="false"/>
                <w:i w:val="false"/>
                <w:color w:val="000000"/>
                <w:sz w:val="20"/>
              </w:rPr>
              <w:t xml:space="preserve">
долгосрочные финансовые инвестиции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дебиторлық берешек </w:t>
            </w:r>
            <w:r>
              <w:br/>
            </w:r>
            <w:r>
              <w:rPr>
                <w:rFonts w:ascii="Times New Roman"/>
                <w:b w:val="false"/>
                <w:i w:val="false"/>
                <w:color w:val="000000"/>
                <w:sz w:val="20"/>
              </w:rPr>
              <w:t xml:space="preserve">
долгосрочная дебиторская задолженность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r>
              <w:br/>
            </w:r>
            <w:r>
              <w:rPr>
                <w:rFonts w:ascii="Times New Roman"/>
                <w:b w:val="false"/>
                <w:i w:val="false"/>
                <w:color w:val="000000"/>
                <w:sz w:val="20"/>
              </w:rPr>
              <w:t xml:space="preserve">
прочие долгосрочные активы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валютасындағы активтер, барлығы </w:t>
            </w:r>
            <w:r>
              <w:br/>
            </w:r>
            <w:r>
              <w:rPr>
                <w:rFonts w:ascii="Times New Roman"/>
                <w:b w:val="false"/>
                <w:i w:val="false"/>
                <w:color w:val="000000"/>
                <w:sz w:val="20"/>
              </w:rPr>
              <w:t xml:space="preserve">
Активы в иностранной валюте, всего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валютасындағы қысқа мерзімді міндеттемелер </w:t>
            </w:r>
            <w:r>
              <w:br/>
            </w:r>
            <w:r>
              <w:rPr>
                <w:rFonts w:ascii="Times New Roman"/>
                <w:b w:val="false"/>
                <w:i w:val="false"/>
                <w:color w:val="000000"/>
                <w:sz w:val="20"/>
              </w:rPr>
              <w:t xml:space="preserve">
Краткосрочные обязательства в иностранной валюте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қаржылық міндеттемелер </w:t>
            </w:r>
            <w:r>
              <w:br/>
            </w:r>
            <w:r>
              <w:rPr>
                <w:rFonts w:ascii="Times New Roman"/>
                <w:b w:val="false"/>
                <w:i w:val="false"/>
                <w:color w:val="000000"/>
                <w:sz w:val="20"/>
              </w:rPr>
              <w:t xml:space="preserve">
краткосрочные финансовые обязательства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банк қарыздары</w:t>
            </w:r>
            <w:r>
              <w:br/>
            </w:r>
            <w:r>
              <w:rPr>
                <w:rFonts w:ascii="Times New Roman"/>
                <w:b w:val="false"/>
                <w:i w:val="false"/>
                <w:color w:val="000000"/>
                <w:sz w:val="20"/>
              </w:rPr>
              <w:t xml:space="preserve">
краткосрочные банковские займы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қаржылық міндеттемелер</w:t>
            </w:r>
            <w:r>
              <w:br/>
            </w:r>
            <w:r>
              <w:rPr>
                <w:rFonts w:ascii="Times New Roman"/>
                <w:b w:val="false"/>
                <w:i w:val="false"/>
                <w:color w:val="000000"/>
                <w:sz w:val="20"/>
              </w:rPr>
              <w:t xml:space="preserve">
прочие краткосрочные финансовые обязательства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r>
              <w:br/>
            </w:r>
            <w:r>
              <w:rPr>
                <w:rFonts w:ascii="Times New Roman"/>
                <w:b w:val="false"/>
                <w:i w:val="false"/>
                <w:color w:val="000000"/>
                <w:sz w:val="20"/>
              </w:rPr>
              <w:t xml:space="preserve">
краткосрочная кредиторская задолженность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қысқа мерзімді міндеттемелер </w:t>
            </w:r>
            <w:r>
              <w:br/>
            </w:r>
            <w:r>
              <w:rPr>
                <w:rFonts w:ascii="Times New Roman"/>
                <w:b w:val="false"/>
                <w:i w:val="false"/>
                <w:color w:val="000000"/>
                <w:sz w:val="20"/>
              </w:rPr>
              <w:t xml:space="preserve">
прочие краткосрочные обязательства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ұзақ мерзімді міндеттемелер</w:t>
            </w:r>
            <w:r>
              <w:br/>
            </w:r>
            <w:r>
              <w:rPr>
                <w:rFonts w:ascii="Times New Roman"/>
                <w:b w:val="false"/>
                <w:i w:val="false"/>
                <w:color w:val="000000"/>
                <w:sz w:val="20"/>
              </w:rPr>
              <w:t xml:space="preserve">
Долгосрочные обязательства в иностранной валюте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қаржылық міндеттемелер </w:t>
            </w:r>
            <w:r>
              <w:br/>
            </w:r>
            <w:r>
              <w:rPr>
                <w:rFonts w:ascii="Times New Roman"/>
                <w:b w:val="false"/>
                <w:i w:val="false"/>
                <w:color w:val="000000"/>
                <w:sz w:val="20"/>
              </w:rPr>
              <w:t xml:space="preserve">
долгосрочные финансовые обязательства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банк қарыздары</w:t>
            </w:r>
            <w:r>
              <w:br/>
            </w:r>
            <w:r>
              <w:rPr>
                <w:rFonts w:ascii="Times New Roman"/>
                <w:b w:val="false"/>
                <w:i w:val="false"/>
                <w:color w:val="000000"/>
                <w:sz w:val="20"/>
              </w:rPr>
              <w:t xml:space="preserve">
долгосрочные банковские займы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ұзақ мерзімді қаржылық міндеттемелер </w:t>
            </w:r>
            <w:r>
              <w:br/>
            </w:r>
            <w:r>
              <w:rPr>
                <w:rFonts w:ascii="Times New Roman"/>
                <w:b w:val="false"/>
                <w:i w:val="false"/>
                <w:color w:val="000000"/>
                <w:sz w:val="20"/>
              </w:rPr>
              <w:t xml:space="preserve">
прочие долгосрочные финансовые обязательства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кредиторлық берешек </w:t>
            </w:r>
            <w:r>
              <w:br/>
            </w:r>
            <w:r>
              <w:rPr>
                <w:rFonts w:ascii="Times New Roman"/>
                <w:b w:val="false"/>
                <w:i w:val="false"/>
                <w:color w:val="000000"/>
                <w:sz w:val="20"/>
              </w:rPr>
              <w:t xml:space="preserve">
долгосрочная кредиторская задолженность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ұзақ мерзімді міндеттемелер </w:t>
            </w:r>
            <w:r>
              <w:br/>
            </w:r>
            <w:r>
              <w:rPr>
                <w:rFonts w:ascii="Times New Roman"/>
                <w:b w:val="false"/>
                <w:i w:val="false"/>
                <w:color w:val="000000"/>
                <w:sz w:val="20"/>
              </w:rPr>
              <w:t xml:space="preserve">
прочие долгосрочные обязательства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валютасындағы міндеттемелер – барлығы </w:t>
            </w:r>
            <w:r>
              <w:br/>
            </w:r>
            <w:r>
              <w:rPr>
                <w:rFonts w:ascii="Times New Roman"/>
                <w:b w:val="false"/>
                <w:i w:val="false"/>
                <w:color w:val="000000"/>
                <w:sz w:val="20"/>
              </w:rPr>
              <w:t xml:space="preserve">
Обязательства в иностранной валюте, всего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таза айқындама</w:t>
            </w:r>
            <w:r>
              <w:br/>
            </w:r>
            <w:r>
              <w:rPr>
                <w:rFonts w:ascii="Times New Roman"/>
                <w:b w:val="false"/>
                <w:i w:val="false"/>
                <w:color w:val="000000"/>
                <w:sz w:val="20"/>
              </w:rPr>
              <w:t xml:space="preserve">
Чистая позиция в иностранной валюте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2" w:id="96"/>
    <w:p>
      <w:pPr>
        <w:spacing w:after="0"/>
        <w:ind w:left="0"/>
        <w:jc w:val="both"/>
      </w:pPr>
      <w:r>
        <w:rPr>
          <w:rFonts w:ascii="Times New Roman"/>
          <w:b w:val="false"/>
          <w:i w:val="false"/>
          <w:color w:val="000000"/>
          <w:sz w:val="28"/>
        </w:rPr>
        <w:t xml:space="preserve">
      </w:t>
      </w:r>
      <w:r>
        <w:rPr>
          <w:rFonts w:ascii="Times New Roman"/>
          <w:b/>
          <w:i w:val="false"/>
          <w:color w:val="000000"/>
          <w:sz w:val="28"/>
        </w:rPr>
        <w:t>9. Кәсіпорындардың өндіріс үдерісінде тұтынылған тауарлар мен қызметтерге жұмсаған шығыстары мен қорлары туралы ақпарат, мың теңге</w:t>
      </w:r>
    </w:p>
    <w:bookmarkEnd w:id="96"/>
    <w:p>
      <w:pPr>
        <w:spacing w:after="0"/>
        <w:ind w:left="0"/>
        <w:jc w:val="both"/>
      </w:pPr>
      <w:r>
        <w:rPr>
          <w:rFonts w:ascii="Times New Roman"/>
          <w:b w:val="false"/>
          <w:i w:val="false"/>
          <w:color w:val="000000"/>
          <w:sz w:val="28"/>
        </w:rPr>
        <w:t>
      Информация о расходах предприятия на товары и услуги, потребленные в процессе производства и запасах,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9"/>
        <w:gridCol w:w="2346"/>
        <w:gridCol w:w="2536"/>
        <w:gridCol w:w="1984"/>
        <w:gridCol w:w="1985"/>
      </w:tblGrid>
      <w:tr>
        <w:trPr>
          <w:trHeight w:val="30" w:hRule="atLeast"/>
        </w:trPr>
        <w:tc>
          <w:tcPr>
            <w:tcW w:w="3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қызметтердің атауы</w:t>
            </w:r>
            <w:r>
              <w:br/>
            </w:r>
            <w:r>
              <w:rPr>
                <w:rFonts w:ascii="Times New Roman"/>
                <w:b w:val="false"/>
                <w:i w:val="false"/>
                <w:color w:val="000000"/>
                <w:sz w:val="20"/>
              </w:rPr>
              <w:t>
Наименование товаров и услуг</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w:t>
            </w:r>
            <w:r>
              <w:rPr>
                <w:rFonts w:ascii="Times New Roman"/>
                <w:b w:val="false"/>
                <w:i w:val="false"/>
                <w:color w:val="000000"/>
                <w:vertAlign w:val="superscript"/>
              </w:rPr>
              <w:t>3</w:t>
            </w:r>
            <w:r>
              <w:rPr>
                <w:rFonts w:ascii="Times New Roman"/>
                <w:b w:val="false"/>
                <w:i w:val="false"/>
                <w:color w:val="000000"/>
                <w:sz w:val="20"/>
              </w:rPr>
              <w:t xml:space="preserve"> коды</w:t>
            </w:r>
            <w:r>
              <w:br/>
            </w:r>
            <w:r>
              <w:rPr>
                <w:rFonts w:ascii="Times New Roman"/>
                <w:b w:val="false"/>
                <w:i w:val="false"/>
                <w:color w:val="000000"/>
                <w:sz w:val="20"/>
              </w:rPr>
              <w:t>
Код КПВЭД</w:t>
            </w:r>
            <w:r>
              <w:rPr>
                <w:rFonts w:ascii="Times New Roman"/>
                <w:b w:val="false"/>
                <w:i w:val="false"/>
                <w:color w:val="000000"/>
                <w:vertAlign w:val="superscript"/>
              </w:rPr>
              <w:t>3</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тауарлар мен қызметтер</w:t>
            </w:r>
            <w:r>
              <w:br/>
            </w:r>
            <w:r>
              <w:rPr>
                <w:rFonts w:ascii="Times New Roman"/>
                <w:b w:val="false"/>
                <w:i w:val="false"/>
                <w:color w:val="000000"/>
                <w:sz w:val="20"/>
              </w:rPr>
              <w:t>
Использовано товаров и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r>
              <w:br/>
            </w:r>
            <w:r>
              <w:rPr>
                <w:rFonts w:ascii="Times New Roman"/>
                <w:b w:val="false"/>
                <w:i w:val="false"/>
                <w:color w:val="000000"/>
                <w:sz w:val="20"/>
              </w:rPr>
              <w:t>
Запасы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w:t>
            </w:r>
            <w:r>
              <w:br/>
            </w:r>
            <w:r>
              <w:rPr>
                <w:rFonts w:ascii="Times New Roman"/>
                <w:b w:val="false"/>
                <w:i w:val="false"/>
                <w:color w:val="000000"/>
                <w:sz w:val="20"/>
              </w:rPr>
              <w:t>
на начало периода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соңына</w:t>
            </w:r>
            <w:r>
              <w:br/>
            </w:r>
            <w:r>
              <w:rPr>
                <w:rFonts w:ascii="Times New Roman"/>
                <w:b w:val="false"/>
                <w:i w:val="false"/>
                <w:color w:val="000000"/>
                <w:sz w:val="20"/>
              </w:rPr>
              <w:t>
на конец периода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бойынша</w:t>
            </w:r>
            <w:r>
              <w:rPr>
                <w:rFonts w:ascii="Times New Roman"/>
                <w:b w:val="false"/>
                <w:i w:val="false"/>
                <w:color w:val="000000"/>
                <w:vertAlign w:val="superscript"/>
              </w:rPr>
              <w:t>4</w:t>
            </w:r>
            <w:r>
              <w:br/>
            </w:r>
            <w:r>
              <w:rPr>
                <w:rFonts w:ascii="Times New Roman"/>
                <w:b w:val="false"/>
                <w:i w:val="false"/>
                <w:color w:val="000000"/>
                <w:sz w:val="20"/>
              </w:rPr>
              <w:t>
по основному виду деятельности</w:t>
            </w:r>
            <w:r>
              <w:rPr>
                <w:rFonts w:ascii="Times New Roman"/>
                <w:b w:val="false"/>
                <w:i w:val="false"/>
                <w:color w:val="000000"/>
                <w:vertAlign w:val="superscript"/>
              </w:rPr>
              <w:t>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ЭҚТӨЖ - Экономикалық қызмет түрлері бойынша өнімдер жіктеуіші Қазақстан Республикасы Ұлттық экономика министрлігі Статистика комитетінің интернет-ресурсында "Жіктеуіштер" бөлімінде орналасқан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КПВЭД - Классификатор продукции по видам экономической деятельности расположен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Қажет болған жағдайда қосымша парақтарда жалғастырыңыз</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1682"/>
        <w:gridCol w:w="2978"/>
        <w:gridCol w:w="2331"/>
        <w:gridCol w:w="2331"/>
      </w:tblGrid>
      <w:tr>
        <w:trPr>
          <w:trHeight w:val="30" w:hRule="atLeast"/>
        </w:trPr>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қызметтердің атауы</w:t>
            </w:r>
            <w:r>
              <w:br/>
            </w:r>
            <w:r>
              <w:rPr>
                <w:rFonts w:ascii="Times New Roman"/>
                <w:b w:val="false"/>
                <w:i w:val="false"/>
                <w:color w:val="000000"/>
                <w:sz w:val="20"/>
              </w:rPr>
              <w:t>
Наименование товаров и услуг</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 коды</w:t>
            </w:r>
            <w:r>
              <w:br/>
            </w:r>
            <w:r>
              <w:rPr>
                <w:rFonts w:ascii="Times New Roman"/>
                <w:b w:val="false"/>
                <w:i w:val="false"/>
                <w:color w:val="000000"/>
                <w:sz w:val="20"/>
              </w:rPr>
              <w:t>
Код КПВЭД</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тауарлар мен қызметтер</w:t>
            </w:r>
            <w:r>
              <w:br/>
            </w:r>
            <w:r>
              <w:rPr>
                <w:rFonts w:ascii="Times New Roman"/>
                <w:b w:val="false"/>
                <w:i w:val="false"/>
                <w:color w:val="000000"/>
                <w:sz w:val="20"/>
              </w:rPr>
              <w:t>
Использовано товаров и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r>
              <w:br/>
            </w:r>
            <w:r>
              <w:rPr>
                <w:rFonts w:ascii="Times New Roman"/>
                <w:b w:val="false"/>
                <w:i w:val="false"/>
                <w:color w:val="000000"/>
                <w:sz w:val="20"/>
              </w:rPr>
              <w:t>
Запасы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w:t>
            </w:r>
            <w:r>
              <w:br/>
            </w:r>
            <w:r>
              <w:rPr>
                <w:rFonts w:ascii="Times New Roman"/>
                <w:b w:val="false"/>
                <w:i w:val="false"/>
                <w:color w:val="000000"/>
                <w:sz w:val="20"/>
              </w:rPr>
              <w:t>
на начало периода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соңына</w:t>
            </w:r>
            <w:r>
              <w:br/>
            </w:r>
            <w:r>
              <w:rPr>
                <w:rFonts w:ascii="Times New Roman"/>
                <w:b w:val="false"/>
                <w:i w:val="false"/>
                <w:color w:val="000000"/>
                <w:sz w:val="20"/>
              </w:rPr>
              <w:t>
на конец периода</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3" w:id="97"/>
    <w:p>
      <w:pPr>
        <w:spacing w:after="0"/>
        <w:ind w:left="0"/>
        <w:jc w:val="both"/>
      </w:pPr>
      <w:r>
        <w:rPr>
          <w:rFonts w:ascii="Times New Roman"/>
          <w:b w:val="false"/>
          <w:i w:val="false"/>
          <w:color w:val="000000"/>
          <w:sz w:val="28"/>
        </w:rPr>
        <w:t xml:space="preserve">
      </w:t>
      </w:r>
      <w:r>
        <w:rPr>
          <w:rFonts w:ascii="Times New Roman"/>
          <w:b/>
          <w:i w:val="false"/>
          <w:color w:val="000000"/>
          <w:sz w:val="28"/>
        </w:rPr>
        <w:t>10. Басты ұйым және аумақтық бөлімшелер туралы мәліметтер</w:t>
      </w:r>
    </w:p>
    <w:bookmarkEnd w:id="97"/>
    <w:p>
      <w:pPr>
        <w:spacing w:after="0"/>
        <w:ind w:left="0"/>
        <w:jc w:val="both"/>
      </w:pPr>
      <w:r>
        <w:rPr>
          <w:rFonts w:ascii="Times New Roman"/>
          <w:b w:val="false"/>
          <w:i w:val="false"/>
          <w:color w:val="000000"/>
          <w:sz w:val="28"/>
        </w:rPr>
        <w:t>
      Сведения о головной организации и территориальных подразделениях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1038"/>
        <w:gridCol w:w="1313"/>
        <w:gridCol w:w="2695"/>
        <w:gridCol w:w="1759"/>
        <w:gridCol w:w="1261"/>
        <w:gridCol w:w="3308"/>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бөлімшенің коды БСН</w:t>
            </w:r>
            <w:r>
              <w:rPr>
                <w:rFonts w:ascii="Times New Roman"/>
                <w:b w:val="false"/>
                <w:i w:val="false"/>
                <w:color w:val="000000"/>
                <w:vertAlign w:val="superscript"/>
              </w:rPr>
              <w:t>5</w:t>
            </w:r>
            <w:r>
              <w:br/>
            </w:r>
            <w:r>
              <w:rPr>
                <w:rFonts w:ascii="Times New Roman"/>
                <w:b w:val="false"/>
                <w:i w:val="false"/>
                <w:color w:val="000000"/>
                <w:sz w:val="20"/>
              </w:rPr>
              <w:t>
Код территориального подразделения БИН</w:t>
            </w:r>
            <w:r>
              <w:rPr>
                <w:rFonts w:ascii="Times New Roman"/>
                <w:b w:val="false"/>
                <w:i w:val="false"/>
                <w:color w:val="000000"/>
                <w:vertAlign w:val="superscript"/>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(ӘАОЖ</w:t>
            </w:r>
            <w:r>
              <w:rPr>
                <w:rFonts w:ascii="Times New Roman"/>
                <w:b w:val="false"/>
                <w:i w:val="false"/>
                <w:color w:val="000000"/>
                <w:vertAlign w:val="superscript"/>
              </w:rPr>
              <w:t>6</w:t>
            </w:r>
            <w:r>
              <w:rPr>
                <w:rFonts w:ascii="Times New Roman"/>
                <w:b/>
                <w:i w:val="false"/>
                <w:color w:val="000000"/>
                <w:sz w:val="20"/>
              </w:rPr>
              <w:t>)</w:t>
            </w:r>
            <w:r>
              <w:br/>
            </w:r>
            <w:r>
              <w:rPr>
                <w:rFonts w:ascii="Times New Roman"/>
                <w:b w:val="false"/>
                <w:i w:val="false"/>
                <w:color w:val="000000"/>
                <w:sz w:val="20"/>
              </w:rPr>
              <w:t>
Область (код КАТО</w:t>
            </w:r>
            <w:r>
              <w:rPr>
                <w:rFonts w:ascii="Times New Roman"/>
                <w:b w:val="false"/>
                <w:i w:val="false"/>
                <w:color w:val="000000"/>
                <w:vertAlign w:val="superscript"/>
              </w:rPr>
              <w:t>6</w:t>
            </w:r>
            <w:r>
              <w:rPr>
                <w:rFonts w:ascii="Times New Roman"/>
                <w:b w:val="false"/>
                <w:i w:val="false"/>
                <w:color w:val="000000"/>
                <w:sz w:val="20"/>
              </w:rPr>
              <w:t>)</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бөлімшенің қызмет түрі (ЭҚЖЖ</w:t>
            </w:r>
            <w:r>
              <w:rPr>
                <w:rFonts w:ascii="Times New Roman"/>
                <w:b w:val="false"/>
                <w:i w:val="false"/>
                <w:color w:val="000000"/>
                <w:vertAlign w:val="superscript"/>
              </w:rPr>
              <w:t>7</w:t>
            </w:r>
            <w:r>
              <w:rPr>
                <w:rFonts w:ascii="Times New Roman"/>
                <w:b/>
                <w:i w:val="false"/>
                <w:color w:val="000000"/>
                <w:sz w:val="20"/>
              </w:rPr>
              <w:t xml:space="preserve"> коды 5 таңбалы)</w:t>
            </w:r>
            <w:r>
              <w:br/>
            </w:r>
            <w:r>
              <w:rPr>
                <w:rFonts w:ascii="Times New Roman"/>
                <w:b w:val="false"/>
                <w:i w:val="false"/>
                <w:color w:val="000000"/>
                <w:sz w:val="20"/>
              </w:rPr>
              <w:t>
Вид деятельности территориального подразделения (код ОКЭД</w:t>
            </w:r>
            <w:r>
              <w:rPr>
                <w:rFonts w:ascii="Times New Roman"/>
                <w:b w:val="false"/>
                <w:i w:val="false"/>
                <w:color w:val="000000"/>
                <w:vertAlign w:val="superscript"/>
              </w:rPr>
              <w:t>7</w:t>
            </w:r>
            <w:r>
              <w:rPr>
                <w:rFonts w:ascii="Times New Roman"/>
                <w:b w:val="false"/>
                <w:i w:val="false"/>
                <w:color w:val="000000"/>
                <w:sz w:val="20"/>
              </w:rPr>
              <w:t xml:space="preserve"> 5-ти значный)</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 орта есеппен алғандағы қызметкерлердің тізімдік саны</w:t>
            </w:r>
            <w:r>
              <w:br/>
            </w:r>
            <w:r>
              <w:rPr>
                <w:rFonts w:ascii="Times New Roman"/>
                <w:b w:val="false"/>
                <w:i w:val="false"/>
                <w:color w:val="000000"/>
                <w:sz w:val="20"/>
              </w:rPr>
              <w:t>
Списочная численность работников в среднем за отчетный год, человек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Еңбекақы төлеу шығыстары, мың теңге</w:t>
            </w:r>
            <w:r>
              <w:br/>
            </w:r>
            <w:r>
              <w:rPr>
                <w:rFonts w:ascii="Times New Roman"/>
                <w:b w:val="false"/>
                <w:i w:val="false"/>
                <w:color w:val="000000"/>
                <w:sz w:val="20"/>
              </w:rPr>
              <w:t>
Расходы на оплату труда, тысяч тенге</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Өндірілген өнім, орындалған жұмыстар мен көрсетілген қызметтердің жалпы көлеміндегі аумақтық бөлімшелердің үлесі, %</w:t>
            </w:r>
            <w:r>
              <w:br/>
            </w:r>
            <w:r>
              <w:rPr>
                <w:rFonts w:ascii="Times New Roman"/>
                <w:b w:val="false"/>
                <w:i w:val="false"/>
                <w:color w:val="000000"/>
                <w:sz w:val="20"/>
              </w:rPr>
              <w:t>
Доля территориальных подразделений в общем объеме произведенной продукции, выполненных работ и оказанных услуг,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БСН – Бизнес-сәйкестендіру нөмірі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БИН – Бизнес-идентификационный номер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i w:val="false"/>
          <w:color w:val="000000"/>
          <w:sz w:val="28"/>
        </w:rPr>
        <w:t xml:space="preserve"> ӘАОЖ – Әкімшілік-аумақтық объектілер жіктеуіші Қазақстан Республикасы Ұлттық экономика министрлігі Статистика комитетінің интернет-ресурсында "Жіктеуіштер" бөлімінде орналасқан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КАТО – Классификатор административно-территориальных объектов расположен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i w:val="false"/>
          <w:color w:val="000000"/>
          <w:sz w:val="28"/>
        </w:rPr>
        <w:t xml:space="preserve"> ЭҚЖЖ 5 таңбалы - Экономикалық қызмет түрлерінің наменклатурасы Қазақстан Республикасы Ұлттық экономика министрлігі Статистика комитетінің интернет-ресурсында "Жіктеуіштер" бөлімінде орналасқан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ОКЭД 5-ти значный – Номенклатура видов экономической деятельности расположена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Адрес___________________________</w:t>
      </w:r>
    </w:p>
    <w:p>
      <w:pPr>
        <w:spacing w:after="0"/>
        <w:ind w:left="0"/>
        <w:jc w:val="both"/>
      </w:pPr>
      <w:r>
        <w:rPr>
          <w:rFonts w:ascii="Times New Roman"/>
          <w:b w:val="false"/>
          <w:i w:val="false"/>
          <w:color w:val="000000"/>
          <w:sz w:val="28"/>
        </w:rPr>
        <w:t>
       ______________________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 fs24Электрондық почта мекенжайы</w:t>
      </w:r>
    </w:p>
    <w:p>
      <w:pPr>
        <w:spacing w:after="0"/>
        <w:ind w:left="0"/>
        <w:jc w:val="both"/>
      </w:pPr>
      <w:r>
        <w:rPr>
          <w:rFonts w:ascii="Times New Roman"/>
          <w:b w:val="false"/>
          <w:i w:val="false"/>
          <w:color w:val="000000"/>
          <w:sz w:val="28"/>
        </w:rPr>
        <w:t>
       Адрес электронной почты ________</w:t>
      </w:r>
    </w:p>
    <w:p>
      <w:pPr>
        <w:spacing w:after="0"/>
        <w:ind w:left="0"/>
        <w:jc w:val="both"/>
      </w:pPr>
      <w:r>
        <w:rPr>
          <w:rFonts w:ascii="Times New Roman"/>
          <w:b w:val="false"/>
          <w:i w:val="false"/>
          <w:color w:val="000000"/>
          <w:sz w:val="28"/>
        </w:rPr>
        <w:t>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br/>
            </w:r>
            <w:r>
              <w:rPr>
                <w:rFonts w:ascii="Times New Roman"/>
                <w:b w:val="false"/>
                <w:i w:val="false"/>
                <w:color w:val="000000"/>
                <w:sz w:val="20"/>
              </w:rPr>
              <w:t xml:space="preserve">
Согласны на опубликование первичных данных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br/>
            </w:r>
            <w:r>
              <w:rPr>
                <w:rFonts w:ascii="Times New Roman"/>
                <w:b w:val="false"/>
                <w:i w:val="false"/>
                <w:color w:val="000000"/>
                <w:sz w:val="20"/>
              </w:rPr>
              <w:t xml:space="preserve">
Не согласны на опубликование первичных данных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7 қазандағы</w:t>
            </w:r>
            <w:r>
              <w:br/>
            </w:r>
            <w:r>
              <w:rPr>
                <w:rFonts w:ascii="Times New Roman"/>
                <w:b w:val="false"/>
                <w:i w:val="false"/>
                <w:color w:val="000000"/>
                <w:sz w:val="20"/>
              </w:rPr>
              <w:t>№ 154 бұйрығына</w:t>
            </w:r>
            <w:r>
              <w:br/>
            </w:r>
            <w:r>
              <w:rPr>
                <w:rFonts w:ascii="Times New Roman"/>
                <w:b w:val="false"/>
                <w:i w:val="false"/>
                <w:color w:val="000000"/>
                <w:sz w:val="20"/>
              </w:rPr>
              <w:t>10-қосымша</w:t>
            </w:r>
          </w:p>
        </w:tc>
      </w:tr>
    </w:tbl>
    <w:bookmarkStart w:name="z75" w:id="98"/>
    <w:p>
      <w:pPr>
        <w:spacing w:after="0"/>
        <w:ind w:left="0"/>
        <w:jc w:val="left"/>
      </w:pPr>
      <w:r>
        <w:rPr>
          <w:rFonts w:ascii="Times New Roman"/>
          <w:b/>
          <w:i w:val="false"/>
          <w:color w:val="000000"/>
        </w:rPr>
        <w:t xml:space="preserve"> Кәсіпорынның қаржы-шаруашылық қызметі туралы есеп"</w:t>
      </w:r>
      <w:r>
        <w:br/>
      </w:r>
      <w:r>
        <w:rPr>
          <w:rFonts w:ascii="Times New Roman"/>
          <w:b/>
          <w:i w:val="false"/>
          <w:color w:val="000000"/>
        </w:rPr>
        <w:t>(коды 0041104, индексі 1-ПФ, кезеңділігі жылдық)</w:t>
      </w:r>
      <w:r>
        <w:br/>
      </w:r>
      <w:r>
        <w:rPr>
          <w:rFonts w:ascii="Times New Roman"/>
          <w:b/>
          <w:i w:val="false"/>
          <w:color w:val="000000"/>
        </w:rPr>
        <w:t>жалпымемлекеттік статистикалық байқауының статистикалық нысанын</w:t>
      </w:r>
      <w:r>
        <w:br/>
      </w:r>
      <w:r>
        <w:rPr>
          <w:rFonts w:ascii="Times New Roman"/>
          <w:b/>
          <w:i w:val="false"/>
          <w:color w:val="000000"/>
        </w:rPr>
        <w:t>толтыру жөніндегі нұскаулық</w:t>
      </w:r>
    </w:p>
    <w:bookmarkEnd w:id="98"/>
    <w:bookmarkStart w:name="z76" w:id="99"/>
    <w:p>
      <w:pPr>
        <w:spacing w:after="0"/>
        <w:ind w:left="0"/>
        <w:jc w:val="both"/>
      </w:pPr>
      <w:r>
        <w:rPr>
          <w:rFonts w:ascii="Times New Roman"/>
          <w:b w:val="false"/>
          <w:i w:val="false"/>
          <w:color w:val="000000"/>
          <w:sz w:val="28"/>
        </w:rPr>
        <w:t xml:space="preserve">
      1. Осы "Кәсіпорынның қаржы-шаруашылық қызметі туралы есеп" (коды 0041104, индексі 1-ПФ,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"Кәсіпорынның қаржы-шаруашылық қызметі туралы есеп" (коды 0041104, индексі 1-ПФ, кезеңділігі жылдық) жалпымемлекеттік статистикалық байқаудың статистикалық нысанын толтыруды нақтылайды.</w:t>
      </w:r>
    </w:p>
    <w:bookmarkEnd w:id="99"/>
    <w:bookmarkStart w:name="z77" w:id="100"/>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00"/>
    <w:p>
      <w:pPr>
        <w:spacing w:after="0"/>
        <w:ind w:left="0"/>
        <w:jc w:val="both"/>
      </w:pPr>
      <w:r>
        <w:rPr>
          <w:rFonts w:ascii="Times New Roman"/>
          <w:b w:val="false"/>
          <w:i w:val="false"/>
          <w:color w:val="000000"/>
          <w:sz w:val="28"/>
        </w:rPr>
        <w:t>
      1) ақшалай қаражат қозғалысы – операциялық, инвестициялық және қаржы қызметтері бойынша жіктелетін кезеңдегі ақшаның және оның баламаларының түсуі және істен шығуы;</w:t>
      </w:r>
    </w:p>
    <w:p>
      <w:pPr>
        <w:spacing w:after="0"/>
        <w:ind w:left="0"/>
        <w:jc w:val="both"/>
      </w:pPr>
      <w:r>
        <w:rPr>
          <w:rFonts w:ascii="Times New Roman"/>
          <w:b w:val="false"/>
          <w:i w:val="false"/>
          <w:color w:val="000000"/>
          <w:sz w:val="28"/>
        </w:rPr>
        <w:t>
      2) аяқталмаған өндіріс (жартылай фабрикаттар, құралдар, өзі жасап шығарған көмекші құрылғылар) – технологиялық үдерісте қарастырылған барлық өңдеуден өтпеген және өндірістік үдерістегі өнім (өңдірістік үдерістің барлық деңгейінде жасалған, бірақ толық жинақталмаған бөлшектер мен жартылай фабрикаттар);</w:t>
      </w:r>
    </w:p>
    <w:p>
      <w:pPr>
        <w:spacing w:after="0"/>
        <w:ind w:left="0"/>
        <w:jc w:val="both"/>
      </w:pPr>
      <w:r>
        <w:rPr>
          <w:rFonts w:ascii="Times New Roman"/>
          <w:b w:val="false"/>
          <w:i w:val="false"/>
          <w:color w:val="000000"/>
          <w:sz w:val="28"/>
        </w:rPr>
        <w:t>
      3) азшылық үлесі – басты компаниясы еншілес компаниялар арқылы тікелей немесе жанама иеленбеген үлесіне келетін еншілес компания қызметінің таза нәтижелерінің және таза активтерінің бөлігі;</w:t>
      </w:r>
    </w:p>
    <w:p>
      <w:pPr>
        <w:spacing w:after="0"/>
        <w:ind w:left="0"/>
        <w:jc w:val="both"/>
      </w:pPr>
      <w:r>
        <w:rPr>
          <w:rFonts w:ascii="Times New Roman"/>
          <w:b w:val="false"/>
          <w:i w:val="false"/>
          <w:color w:val="000000"/>
          <w:sz w:val="28"/>
        </w:rPr>
        <w:t>
      4) әкімшілік шығыстар – өндірістік үдерістерге байланысты емес басқару және шаруашылық шығыстары;</w:t>
      </w:r>
    </w:p>
    <w:p>
      <w:pPr>
        <w:spacing w:after="0"/>
        <w:ind w:left="0"/>
        <w:jc w:val="both"/>
      </w:pPr>
      <w:r>
        <w:rPr>
          <w:rFonts w:ascii="Times New Roman"/>
          <w:b w:val="false"/>
          <w:i w:val="false"/>
          <w:color w:val="000000"/>
          <w:sz w:val="28"/>
        </w:rPr>
        <w:t>
      5) валюта айқындамасы – есепті күніне валюта айырбастаудың түпкілікті бағамын қолданып теңгеде қайта саналған, шетелдік валютада көрсетілген, активтер мен міндеттемелер бойынша жалпы айқындама;</w:t>
      </w:r>
    </w:p>
    <w:p>
      <w:pPr>
        <w:spacing w:after="0"/>
        <w:ind w:left="0"/>
        <w:jc w:val="both"/>
      </w:pPr>
      <w:r>
        <w:rPr>
          <w:rFonts w:ascii="Times New Roman"/>
          <w:b w:val="false"/>
          <w:i w:val="false"/>
          <w:color w:val="000000"/>
          <w:sz w:val="28"/>
        </w:rPr>
        <w:t xml:space="preserve">
      6) дебиторлық берешек – жеке және заңды тұлғалардан, кәсіпорынға олармен шаруашылықтық өзара қатынасының қорытындысы бойынша тиесілі борыштар сомасы; </w:t>
      </w:r>
    </w:p>
    <w:p>
      <w:pPr>
        <w:spacing w:after="0"/>
        <w:ind w:left="0"/>
        <w:jc w:val="both"/>
      </w:pPr>
      <w:r>
        <w:rPr>
          <w:rFonts w:ascii="Times New Roman"/>
          <w:b w:val="false"/>
          <w:i w:val="false"/>
          <w:color w:val="000000"/>
          <w:sz w:val="28"/>
        </w:rPr>
        <w:t>
      7) кәсіпорын қаражаты есебінен қызметкерлерге берілетін ақшалай жәрдемақылар – ұйымды тарату, қызметкерлер санын немесе штатын қысқарту нәтижесінде төленетін өтемақылар, қызметкерге көрсетілетін біржолғы материалдық жәрдем (үйлену, бала туу), уақытша еңбекке жарамсыздығы бойынша әлеуметтік жәрдемақылар (жалпы аурулар, жүктілік және бала туу, бала асырап алу), жұмыскерге жұмыс берушінің кінәсі бойынша денсаулыққа зиян немесе зақым келтірілген нұқсанды өтеуге (сақтандыру өтеуі жоқ болған жағдайда) төленетін төлемдер;</w:t>
      </w:r>
    </w:p>
    <w:p>
      <w:pPr>
        <w:spacing w:after="0"/>
        <w:ind w:left="0"/>
        <w:jc w:val="both"/>
      </w:pPr>
      <w:r>
        <w:rPr>
          <w:rFonts w:ascii="Times New Roman"/>
          <w:b w:val="false"/>
          <w:i w:val="false"/>
          <w:color w:val="000000"/>
          <w:sz w:val="28"/>
        </w:rPr>
        <w:t>
      8) кәсіпорын ішінде пайдаланылған өнім мен қызмет түрлері – субъектінің бір құрылымдық бөлімшесінің осы субъектінің екінші құрылымдық бөлімшесіне пайдалану үшін ұсынылған өнімінің (жұмыстың, қызмет түрлерінің) құны;</w:t>
      </w:r>
    </w:p>
    <w:p>
      <w:pPr>
        <w:spacing w:after="0"/>
        <w:ind w:left="0"/>
        <w:jc w:val="both"/>
      </w:pPr>
      <w:r>
        <w:rPr>
          <w:rFonts w:ascii="Times New Roman"/>
          <w:b w:val="false"/>
          <w:i w:val="false"/>
          <w:color w:val="000000"/>
          <w:sz w:val="28"/>
        </w:rPr>
        <w:t>
      9) корпоративтік табыс салығы бойынша шығыстар – қолданыстағы салық туралы заңнамаға сәйкес анықталатын корпоративтік табыс салығына жұмсалатын шығыстар;</w:t>
      </w:r>
    </w:p>
    <w:p>
      <w:pPr>
        <w:spacing w:after="0"/>
        <w:ind w:left="0"/>
        <w:jc w:val="both"/>
      </w:pPr>
      <w:r>
        <w:rPr>
          <w:rFonts w:ascii="Times New Roman"/>
          <w:b w:val="false"/>
          <w:i w:val="false"/>
          <w:color w:val="000000"/>
          <w:sz w:val="28"/>
        </w:rPr>
        <w:t>
      10) қаржыландыруға арналған шығыстар – сыйақылар, қаржылық жалдау бойынша пайыздарды төлеуге арналған, қаржылық құралдардың әділ құнын өзгертуден алынатын шығыстар мен қаржыландыруға арналған өзге де шығыста;</w:t>
      </w:r>
    </w:p>
    <w:p>
      <w:pPr>
        <w:spacing w:after="0"/>
        <w:ind w:left="0"/>
        <w:jc w:val="both"/>
      </w:pPr>
      <w:r>
        <w:rPr>
          <w:rFonts w:ascii="Times New Roman"/>
          <w:b w:val="false"/>
          <w:i w:val="false"/>
          <w:color w:val="000000"/>
          <w:sz w:val="28"/>
        </w:rPr>
        <w:t>
      11) қаржыландырудан түсетін табыстар – сыйақылар, дивидендтер бойынша, қаржылық жалдаудан, инвестициялық жылжымайтын мүлік операцияларынан, қаржылық құралдардың әділ құнын өзгертуден түсетін кірістер және қаржыландырудан түсетін өзге де кірістер;</w:t>
      </w:r>
    </w:p>
    <w:p>
      <w:pPr>
        <w:spacing w:after="0"/>
        <w:ind w:left="0"/>
        <w:jc w:val="both"/>
      </w:pPr>
      <w:r>
        <w:rPr>
          <w:rFonts w:ascii="Times New Roman"/>
          <w:b w:val="false"/>
          <w:i w:val="false"/>
          <w:color w:val="000000"/>
          <w:sz w:val="28"/>
        </w:rPr>
        <w:t>
      12) қорлар – қызмет көрсету немесе сату кезінде өндірістік үдерісте қолдануға арналған кәсіпорынның қысқа мерзімді активтері;</w:t>
      </w:r>
    </w:p>
    <w:p>
      <w:pPr>
        <w:spacing w:after="0"/>
        <w:ind w:left="0"/>
        <w:jc w:val="both"/>
      </w:pPr>
      <w:r>
        <w:rPr>
          <w:rFonts w:ascii="Times New Roman"/>
          <w:b w:val="false"/>
          <w:i w:val="false"/>
          <w:color w:val="000000"/>
          <w:sz w:val="28"/>
        </w:rPr>
        <w:t>
      13) қызметкерлердің жалақы қоры – қызметкерлерге еңбекақы төлеу үшін ұйымдардың олардың қаржыландыру көзі мен оларды нақты төлеу мерзіміне қарамастан есептеген жиынтық ақшалай қаражатының, сондай-ақ ақшалай бірлікке айналдырылған заттай түрдегі қаражаттар, салық және басқа да ұстап қалулар ескерілген (табыс салығы, жинақтаушы зейнетақы қорларына міндетті зейнетақы жарнасы) (лауазымдық айлықақылар (тарифтік мөлшерлемелер), қосымша төлемдер, үстемеақылар, сыйлықақылар және өзге де ынталандыру мен өтелімдік сипаттағы төлемдер);</w:t>
      </w:r>
    </w:p>
    <w:p>
      <w:pPr>
        <w:spacing w:after="0"/>
        <w:ind w:left="0"/>
        <w:jc w:val="both"/>
      </w:pPr>
      <w:r>
        <w:rPr>
          <w:rFonts w:ascii="Times New Roman"/>
          <w:b w:val="false"/>
          <w:i w:val="false"/>
          <w:color w:val="000000"/>
          <w:sz w:val="28"/>
        </w:rPr>
        <w:t>
      14) қызметтің қосалқы түрі – бұл үшінші тұлғалар үшін өнімдерді өндіру мақсатында жүзеге асырылатын негізгіден басқа қызмет түрі;</w:t>
      </w:r>
    </w:p>
    <w:p>
      <w:pPr>
        <w:spacing w:after="0"/>
        <w:ind w:left="0"/>
        <w:jc w:val="both"/>
      </w:pPr>
      <w:r>
        <w:rPr>
          <w:rFonts w:ascii="Times New Roman"/>
          <w:b w:val="false"/>
          <w:i w:val="false"/>
          <w:color w:val="000000"/>
          <w:sz w:val="28"/>
        </w:rPr>
        <w:t>
      15) қызметтің негізгі түрі – қосылған құн салығы субъекті жүзеге асыратын қызметтің кез келген басқа түріне қосылған құн салығынан асатын қандай да болмасын қызмет түрі;</w:t>
      </w:r>
    </w:p>
    <w:p>
      <w:pPr>
        <w:spacing w:after="0"/>
        <w:ind w:left="0"/>
        <w:jc w:val="both"/>
      </w:pPr>
      <w:r>
        <w:rPr>
          <w:rFonts w:ascii="Times New Roman"/>
          <w:b w:val="false"/>
          <w:i w:val="false"/>
          <w:color w:val="000000"/>
          <w:sz w:val="28"/>
        </w:rPr>
        <w:t>
      16)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қызметкерлері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(қосылған құн салығы, акциз есебінсіз) бағасына сүйене отырып қалыптасқан құны;</w:t>
      </w:r>
    </w:p>
    <w:p>
      <w:pPr>
        <w:spacing w:after="0"/>
        <w:ind w:left="0"/>
        <w:jc w:val="both"/>
      </w:pPr>
      <w:r>
        <w:rPr>
          <w:rFonts w:ascii="Times New Roman"/>
          <w:b w:val="false"/>
          <w:i w:val="false"/>
          <w:color w:val="000000"/>
          <w:sz w:val="28"/>
        </w:rPr>
        <w:t>
      17) міндеттеме – реттелуі экономикалық пайдаларды қамтитын ресурстардың есептен шығуына әкеп соқтыратын өткен оқиғалардан туындайтын жеке кәсіпкердің немесе ұйымның қазіргі міндеттері;</w:t>
      </w:r>
    </w:p>
    <w:p>
      <w:pPr>
        <w:spacing w:after="0"/>
        <w:ind w:left="0"/>
        <w:jc w:val="both"/>
      </w:pPr>
      <w:r>
        <w:rPr>
          <w:rFonts w:ascii="Times New Roman"/>
          <w:b w:val="false"/>
          <w:i w:val="false"/>
          <w:color w:val="000000"/>
          <w:sz w:val="28"/>
        </w:rPr>
        <w:t>
      18) отын – технологиялық мақсаттарға, энергияның барлық түрлерін өндіруге, ғимараттарды жылытуға, көлік кәсіпорындары орындаған өндіріске қызмет көрсету бойынша көлік жұмыстарына жұмсалатын, шеттен сатып алынған және де кәсіпорынның өзі өндірген отынның барлық түрлерінің құны;</w:t>
      </w:r>
    </w:p>
    <w:p>
      <w:pPr>
        <w:spacing w:after="0"/>
        <w:ind w:left="0"/>
        <w:jc w:val="both"/>
      </w:pPr>
      <w:r>
        <w:rPr>
          <w:rFonts w:ascii="Times New Roman"/>
          <w:b w:val="false"/>
          <w:i w:val="false"/>
          <w:color w:val="000000"/>
          <w:sz w:val="28"/>
        </w:rPr>
        <w:t>
      19) өтелім – активтің пайдалы қолдану мерзімі ішінде активті сатып алу құнының өнімнің өзіндік құнына немесе шығысқа бірте-бірте ауысуы;</w:t>
      </w:r>
    </w:p>
    <w:p>
      <w:pPr>
        <w:spacing w:after="0"/>
        <w:ind w:left="0"/>
        <w:jc w:val="both"/>
      </w:pPr>
      <w:r>
        <w:rPr>
          <w:rFonts w:ascii="Times New Roman"/>
          <w:b w:val="false"/>
          <w:i w:val="false"/>
          <w:color w:val="000000"/>
          <w:sz w:val="28"/>
        </w:rPr>
        <w:t>
      20) өндірушінің бағасы – өнімнің өндірушіден тұтынушыға дейінгі қозғалысына байланысты қосылған құн салығы және акциздерді, сауда және өткізу үстеме бағаларды, тасымал және басқа да шығыстарды есепке алусыз "кәсіпорын қақпасынан" шыққан сәттен бастап өткізілетін өнім бірлігінің бағасы;</w:t>
      </w:r>
    </w:p>
    <w:p>
      <w:pPr>
        <w:spacing w:after="0"/>
        <w:ind w:left="0"/>
        <w:jc w:val="both"/>
      </w:pPr>
      <w:r>
        <w:rPr>
          <w:rFonts w:ascii="Times New Roman"/>
          <w:b w:val="false"/>
          <w:i w:val="false"/>
          <w:color w:val="000000"/>
          <w:sz w:val="28"/>
        </w:rPr>
        <w:t>
      21) өндірістік емес шығыстар – өнімдер өткізу мен қызмет көрсету бойынша шығыстар, әкімшілік шығыстар, қаржыландыру шығыстары және басқа шығыстар кіретін шығыстар;</w:t>
      </w:r>
    </w:p>
    <w:p>
      <w:pPr>
        <w:spacing w:after="0"/>
        <w:ind w:left="0"/>
        <w:jc w:val="both"/>
      </w:pPr>
      <w:r>
        <w:rPr>
          <w:rFonts w:ascii="Times New Roman"/>
          <w:b w:val="false"/>
          <w:i w:val="false"/>
          <w:color w:val="000000"/>
          <w:sz w:val="28"/>
        </w:rPr>
        <w:t>
      22) өзге де кірістер – активтердің істен шығуынан, өтеусіз алынған активтерден, мемлекеттік субсидиялардан, құнсызданудан пайда болған залалды қалпына келтіруден, операциялық жалға беруден, биологиялық активтердің әділ бағасының өзгеруінен түскен кірістер;</w:t>
      </w:r>
    </w:p>
    <w:p>
      <w:pPr>
        <w:spacing w:after="0"/>
        <w:ind w:left="0"/>
        <w:jc w:val="both"/>
      </w:pPr>
      <w:r>
        <w:rPr>
          <w:rFonts w:ascii="Times New Roman"/>
          <w:b w:val="false"/>
          <w:i w:val="false"/>
          <w:color w:val="000000"/>
          <w:sz w:val="28"/>
        </w:rPr>
        <w:t>
      23) өткізілген өнімнің және көрсетілген қызметтің өзіндік құны – босатылған дайын өнімнің (жұмыстардың, қызметтердің) нақты өзіндік құны;</w:t>
      </w:r>
    </w:p>
    <w:p>
      <w:pPr>
        <w:spacing w:after="0"/>
        <w:ind w:left="0"/>
        <w:jc w:val="both"/>
      </w:pPr>
      <w:r>
        <w:rPr>
          <w:rFonts w:ascii="Times New Roman"/>
          <w:b w:val="false"/>
          <w:i w:val="false"/>
          <w:color w:val="000000"/>
          <w:sz w:val="28"/>
        </w:rPr>
        <w:t>
      24) өнімдер өткізу мен қызмет көрсету бойынша шығыстар – өнімдерді өткізу және қызмет көрсетулерге байланысты шығыстар. Оларға: жалақы, өткізім бөлімі жұмыскерлерінің жалақысынан аударымдар, меншікті сақтандыру шығыстары, іссапар шығыстары, өтелімдік аударымдар мен жылжымайтын мүлік объектілерін ұстау, жүкті жіберу пунктілеріне дейін тасымалдау, жүк тиеу-түсіру бойынша шығыстары, маркетингілік қызмет көрсету бойынша шығыстар және ұқсас басқа да шығыстар;</w:t>
      </w:r>
    </w:p>
    <w:p>
      <w:pPr>
        <w:spacing w:after="0"/>
        <w:ind w:left="0"/>
        <w:jc w:val="both"/>
      </w:pPr>
      <w:r>
        <w:rPr>
          <w:rFonts w:ascii="Times New Roman"/>
          <w:b w:val="false"/>
          <w:i w:val="false"/>
          <w:color w:val="000000"/>
          <w:sz w:val="28"/>
        </w:rPr>
        <w:t>
      25) өнімдерді өткізуден, орындалған жұмыстар мен қызмет көрсетулерден түскен кіріс – қосылған құн салығы, акциздерді, сондай-ақ қайтарылып берілген тауарлар құны, сатып алушыларға ұсынылған сауда жеңілдіктері мен баға жеңілдіктерін алып тастағанда алуға жататын (алынған) сомасы;</w:t>
      </w:r>
    </w:p>
    <w:p>
      <w:pPr>
        <w:spacing w:after="0"/>
        <w:ind w:left="0"/>
        <w:jc w:val="both"/>
      </w:pPr>
      <w:r>
        <w:rPr>
          <w:rFonts w:ascii="Times New Roman"/>
          <w:b w:val="false"/>
          <w:i w:val="false"/>
          <w:color w:val="000000"/>
          <w:sz w:val="28"/>
        </w:rPr>
        <w:t>
      26) өткізілген өнімнің және көрсетілген қызметтің көлемі – өндірушінің бағасымен жіберілген өнім, орындалған жұмыстар мен көрсетілген қызметтердің құны;</w:t>
      </w:r>
    </w:p>
    <w:p>
      <w:pPr>
        <w:spacing w:after="0"/>
        <w:ind w:left="0"/>
        <w:jc w:val="both"/>
      </w:pPr>
      <w:r>
        <w:rPr>
          <w:rFonts w:ascii="Times New Roman"/>
          <w:b w:val="false"/>
          <w:i w:val="false"/>
          <w:color w:val="000000"/>
          <w:sz w:val="28"/>
        </w:rPr>
        <w:t>
      27) өзге де шығыстар – әдеттегі қызмет үдерісіне қарамастан туындайтын өзге де өндірістік емес шығыстар, олар активтің істен шығуы мен құнсыздануы, курстық айырма, резервтің жасалуы мен үмітсіз талаптардың жойылуы, операциялық жалға беру шығыстары, биологиялық активтер әділ бағасының өзгеруінің шығыстары және тағы басқалар;</w:t>
      </w:r>
    </w:p>
    <w:p>
      <w:pPr>
        <w:spacing w:after="0"/>
        <w:ind w:left="0"/>
        <w:jc w:val="both"/>
      </w:pPr>
      <w:r>
        <w:rPr>
          <w:rFonts w:ascii="Times New Roman"/>
          <w:b w:val="false"/>
          <w:i w:val="false"/>
          <w:color w:val="000000"/>
          <w:sz w:val="28"/>
        </w:rPr>
        <w:t>
      28) өндірістік шығыстар – қызметтің негізгі және қайталама түрлерінің өндірілген өнімі мен қызмет көрсетудің өзіндік құнын қалыптастыратын шығындар;</w:t>
      </w:r>
    </w:p>
    <w:p>
      <w:pPr>
        <w:spacing w:after="0"/>
        <w:ind w:left="0"/>
        <w:jc w:val="both"/>
      </w:pPr>
      <w:r>
        <w:rPr>
          <w:rFonts w:ascii="Times New Roman"/>
          <w:b w:val="false"/>
          <w:i w:val="false"/>
          <w:color w:val="000000"/>
          <w:sz w:val="28"/>
        </w:rPr>
        <w:t>
      29) салықтар мен бюджетке төленетін басқа да міндетті төлемдер, әлеуметтік сақтандыру бойынша аударымдар, бірыңғай жинақтаушы зейнетақы қорына аударымдар – Қазақстан Республикасының қолданыстағы салық заңнамасына сәйкес анықталатын бюджетке міндетті төлемдер және зейнетақымен қамсыздандыру және міндетті әлеуметтік сақтандыру туралы Қазақстан Республикасының заңнамасымен анықталған аударымдар;</w:t>
      </w:r>
    </w:p>
    <w:p>
      <w:pPr>
        <w:spacing w:after="0"/>
        <w:ind w:left="0"/>
        <w:jc w:val="both"/>
      </w:pPr>
      <w:r>
        <w:rPr>
          <w:rFonts w:ascii="Times New Roman"/>
          <w:b w:val="false"/>
          <w:i w:val="false"/>
          <w:color w:val="000000"/>
          <w:sz w:val="28"/>
        </w:rPr>
        <w:t>
      30) шикізат және материалдар, сатып алынған жартылай фабрикаттар, жиынтықтаушы бұйымдар – көлік және дайындаушы шығыстар есебімен өнім өндіру және қызмет көрсету үдерісінде пайдаланылатын барлық материалдардың құны;</w:t>
      </w:r>
    </w:p>
    <w:p>
      <w:pPr>
        <w:spacing w:after="0"/>
        <w:ind w:left="0"/>
        <w:jc w:val="both"/>
      </w:pPr>
      <w:r>
        <w:rPr>
          <w:rFonts w:ascii="Times New Roman"/>
          <w:b w:val="false"/>
          <w:i w:val="false"/>
          <w:color w:val="000000"/>
          <w:sz w:val="28"/>
        </w:rPr>
        <w:t>
      31) энергия – субъектінің технологиялық, энергетикалық, қозғалтқыштық және басқа да өндірістік мұқтаждықтарына жұмсалатын сатып алынған энергияның барлық түрлерінің құны.</w:t>
      </w:r>
    </w:p>
    <w:bookmarkStart w:name="z78" w:id="101"/>
    <w:p>
      <w:pPr>
        <w:spacing w:after="0"/>
        <w:ind w:left="0"/>
        <w:jc w:val="both"/>
      </w:pPr>
      <w:r>
        <w:rPr>
          <w:rFonts w:ascii="Times New Roman"/>
          <w:b w:val="false"/>
          <w:i w:val="false"/>
          <w:color w:val="000000"/>
          <w:sz w:val="28"/>
        </w:rPr>
        <w:t>
      3. Түзетпе жазба нақты шоттардың дебеттік немесе кредиттік айналымдарын арттыру (азайту) ретінде көрсетіледі.</w:t>
      </w:r>
    </w:p>
    <w:bookmarkEnd w:id="101"/>
    <w:bookmarkStart w:name="z79" w:id="102"/>
    <w:p>
      <w:pPr>
        <w:spacing w:after="0"/>
        <w:ind w:left="0"/>
        <w:jc w:val="both"/>
      </w:pPr>
      <w:r>
        <w:rPr>
          <w:rFonts w:ascii="Times New Roman"/>
          <w:b w:val="false"/>
          <w:i w:val="false"/>
          <w:color w:val="000000"/>
          <w:sz w:val="28"/>
        </w:rPr>
        <w:t>
      4. Қызметтің негізгі және қайталама түрлері бөлінісіндегі көрсеткіштерді толтыру кезінде экономикалық қызмет түрінің экономикалық қызмет түрлерінің жалпы жіктеуішіне сәйкес бес таңбалық кодын көрсету керек.</w:t>
      </w:r>
    </w:p>
    <w:bookmarkEnd w:id="102"/>
    <w:bookmarkStart w:name="z80" w:id="103"/>
    <w:p>
      <w:pPr>
        <w:spacing w:after="0"/>
        <w:ind w:left="0"/>
        <w:jc w:val="both"/>
      </w:pPr>
      <w:r>
        <w:rPr>
          <w:rFonts w:ascii="Times New Roman"/>
          <w:b w:val="false"/>
          <w:i w:val="false"/>
          <w:color w:val="000000"/>
          <w:sz w:val="28"/>
        </w:rPr>
        <w:t>
      5. 1-бөлімнің 1-жолы бойынша "Өндірілген өнім, орындалған жұмыстар мен көрсетілген қызмет көлемі" көрсеткіші өткізілген өнімнің және көрсетілген қызмет көлемінің (қайта сату үшін сатылып алынған тауарлардың құнын, қосылған құн салығын, акциздерін есептемей), кәсіпорын ішінде пайдаланылған өнім мен көрсетілген қызметтің, сату үшін қоймаларда сақтаулы тұрған дайын өнім қорының өзгерісін, аяқталмаған өндіріс пен құрылыс қалдықтарының көбеюін (кемуін) жиынтықтаумен анықталады.</w:t>
      </w:r>
    </w:p>
    <w:bookmarkEnd w:id="103"/>
    <w:p>
      <w:pPr>
        <w:spacing w:after="0"/>
        <w:ind w:left="0"/>
        <w:jc w:val="both"/>
      </w:pPr>
      <w:r>
        <w:rPr>
          <w:rFonts w:ascii="Times New Roman"/>
          <w:b w:val="false"/>
          <w:i w:val="false"/>
          <w:color w:val="000000"/>
          <w:sz w:val="28"/>
        </w:rPr>
        <w:t>
      Сауда қызметімен айналысатын кәсіпорындар үшін өндірілген өнім, орындалған жұмыстар мен көрсетілген қызмет көлемі тауарды өткізуден түскен табыс пен тауарды сатып алу шығысының арасындағы айырмашылық ретінде белгіленеді. Тауарларды сатып алған тауар бағасына тең немесе төмен баға бойынша сатқан жағдайда, сауда қызметі бойынша өндірілген өнім, орындалған жұмыстар және көрсетілген қызмет көлемі айналым шығындарының шамасына тең болады.</w:t>
      </w:r>
    </w:p>
    <w:p>
      <w:pPr>
        <w:spacing w:after="0"/>
        <w:ind w:left="0"/>
        <w:jc w:val="both"/>
      </w:pPr>
      <w:r>
        <w:rPr>
          <w:rFonts w:ascii="Times New Roman"/>
          <w:b w:val="false"/>
          <w:i w:val="false"/>
          <w:color w:val="000000"/>
          <w:sz w:val="28"/>
        </w:rPr>
        <w:t>
      Өндірістік кәсіпорындар үшін өндірілген өнім, орындалған жұмыстар мен көрсетілген қызмет көлемдері өңделме шикізаттан өндірілген өнім құны және зауыт ішіндегі айналымдық құны ескеріліп, келтіріледі.</w:t>
      </w:r>
    </w:p>
    <w:p>
      <w:pPr>
        <w:spacing w:after="0"/>
        <w:ind w:left="0"/>
        <w:jc w:val="both"/>
      </w:pPr>
      <w:r>
        <w:rPr>
          <w:rFonts w:ascii="Times New Roman"/>
          <w:b w:val="false"/>
          <w:i w:val="false"/>
          <w:color w:val="000000"/>
          <w:sz w:val="28"/>
        </w:rPr>
        <w:t>
      Айырбастау пункттері үшін өндірілген өнім, орындалған жұмыстар мен көрсетілген қызмет көлемі валютаны сату мен сатып алу құнының арасындағы айырмашылық болып табылады.</w:t>
      </w:r>
    </w:p>
    <w:p>
      <w:pPr>
        <w:spacing w:after="0"/>
        <w:ind w:left="0"/>
        <w:jc w:val="both"/>
      </w:pPr>
      <w:r>
        <w:rPr>
          <w:rFonts w:ascii="Times New Roman"/>
          <w:b w:val="false"/>
          <w:i w:val="false"/>
          <w:color w:val="000000"/>
          <w:sz w:val="28"/>
        </w:rPr>
        <w:t>
      Алаңдар мен жабдықтарды жалға берумен айналысатын кәсіпорындар үшін жалдау болып келісім шарт бойынша өзінің активтерін уақытша қолдануға беруден тускен кіріс өндірілген өнім, орындалған жұмыстар және көрсетілген қызмет көлемі табылады.</w:t>
      </w:r>
    </w:p>
    <w:p>
      <w:pPr>
        <w:spacing w:after="0"/>
        <w:ind w:left="0"/>
        <w:jc w:val="both"/>
      </w:pPr>
      <w:r>
        <w:rPr>
          <w:rFonts w:ascii="Times New Roman"/>
          <w:b w:val="false"/>
          <w:i w:val="false"/>
          <w:color w:val="000000"/>
          <w:sz w:val="28"/>
        </w:rPr>
        <w:t>
      Қоғамдық тамақтандыру кәсіпорындары, мейрамханалар үшін өндірілген өнім, орындалған жұмыстар мен көрсетілген қызмет көлемі дайын тағамды жеткізуді қосқанда, оның тауар айналымына теңестіріледі. Мұның өзінде сатылған сусындар мен өнімдер материалдық шығындар болып табылады және өндірілген өнім көлеміне кіреді.</w:t>
      </w:r>
    </w:p>
    <w:p>
      <w:pPr>
        <w:spacing w:after="0"/>
        <w:ind w:left="0"/>
        <w:jc w:val="both"/>
      </w:pPr>
      <w:r>
        <w:rPr>
          <w:rFonts w:ascii="Times New Roman"/>
          <w:b w:val="false"/>
          <w:i w:val="false"/>
          <w:color w:val="000000"/>
          <w:sz w:val="28"/>
        </w:rPr>
        <w:t>
      Қонақүйлер үшін өндірілген өнімдер, орындалған жұмыстар мен көрсетілген қызметтердің көлемі мейрамханалар қызметтерін қоса, қонақүйлер қызметтерін ұсыну болып табылады.</w:t>
      </w:r>
    </w:p>
    <w:p>
      <w:pPr>
        <w:spacing w:after="0"/>
        <w:ind w:left="0"/>
        <w:jc w:val="both"/>
      </w:pPr>
      <w:r>
        <w:rPr>
          <w:rFonts w:ascii="Times New Roman"/>
          <w:b w:val="false"/>
          <w:i w:val="false"/>
          <w:color w:val="000000"/>
          <w:sz w:val="28"/>
        </w:rPr>
        <w:t>
      Микрокредиттеумен айналысатын кәсіпорындар (микрокредиттік ұйымдар, кредиттік серіктестік) үшін өндірілген өнім, орындалған жұмыстар мен қаржылық делдалдықтың көрсеткен қызметінің көлемі қаржы делдалдары меншіктен түскен табыстарының және (өзінің меншікті құрал-жабдықтарын инвестициялау арқылы алған таза кірістен басқа) кредиторларға төленген пайыздардың айырмасы ретінде жанама жолмен анықталатын қызметтер құны болып табылады.</w:t>
      </w:r>
    </w:p>
    <w:bookmarkStart w:name="z81" w:id="104"/>
    <w:p>
      <w:pPr>
        <w:spacing w:after="0"/>
        <w:ind w:left="0"/>
        <w:jc w:val="both"/>
      </w:pPr>
      <w:r>
        <w:rPr>
          <w:rFonts w:ascii="Times New Roman"/>
          <w:b w:val="false"/>
          <w:i w:val="false"/>
          <w:color w:val="000000"/>
          <w:sz w:val="28"/>
        </w:rPr>
        <w:t>
      6. 2-бөлімді толтырған кезде шығындарға қайта сату үшін сатып алынған тауарлар құнын қоспау керек, өйткені оларды тауар өндірушілер есепке алған.</w:t>
      </w:r>
    </w:p>
    <w:bookmarkEnd w:id="104"/>
    <w:bookmarkStart w:name="z82" w:id="105"/>
    <w:p>
      <w:pPr>
        <w:spacing w:after="0"/>
        <w:ind w:left="0"/>
        <w:jc w:val="both"/>
      </w:pPr>
      <w:r>
        <w:rPr>
          <w:rFonts w:ascii="Times New Roman"/>
          <w:b w:val="false"/>
          <w:i w:val="false"/>
          <w:color w:val="000000"/>
          <w:sz w:val="28"/>
        </w:rPr>
        <w:t>
      7. 2-бөлімнің 6.5-жолы "басқа да шығындар" көрсеткіші бойынша басқа топтамаларға енгізілмеген барлық шығыстар көрсетіледі.</w:t>
      </w:r>
    </w:p>
    <w:bookmarkEnd w:id="105"/>
    <w:bookmarkStart w:name="z83" w:id="106"/>
    <w:p>
      <w:pPr>
        <w:spacing w:after="0"/>
        <w:ind w:left="0"/>
        <w:jc w:val="both"/>
      </w:pPr>
      <w:r>
        <w:rPr>
          <w:rFonts w:ascii="Times New Roman"/>
          <w:b w:val="false"/>
          <w:i w:val="false"/>
          <w:color w:val="000000"/>
          <w:sz w:val="28"/>
        </w:rPr>
        <w:t>
      8. Басқа кәсiпорындарға өңдеуге тапсырған шикiзаттың құнын басқа кәсiпорындарға одан өнім шығару үшін өнеркәсiптік өңдеуге өзінің өнімін (өңделме шикiзат ретiнде) берген кәсiпорындар толтырады.</w:t>
      </w:r>
    </w:p>
    <w:bookmarkEnd w:id="106"/>
    <w:bookmarkStart w:name="z84" w:id="107"/>
    <w:p>
      <w:pPr>
        <w:spacing w:after="0"/>
        <w:ind w:left="0"/>
        <w:jc w:val="both"/>
      </w:pPr>
      <w:r>
        <w:rPr>
          <w:rFonts w:ascii="Times New Roman"/>
          <w:b w:val="false"/>
          <w:i w:val="false"/>
          <w:color w:val="000000"/>
          <w:sz w:val="28"/>
        </w:rPr>
        <w:t>
      9. 3-бөлімнің 1-жолы бойынша "Өткізілген өнім, орындалған жұмыстар мен көрсетілген қызмет түрлерінен түскен кіріс" көрсеткіші сауда қызметімен айналысатын кәсіпорындар үшін сатылған тауарлардың сатып алу құнын ескере отырып анықталады.</w:t>
      </w:r>
    </w:p>
    <w:bookmarkEnd w:id="107"/>
    <w:p>
      <w:pPr>
        <w:spacing w:after="0"/>
        <w:ind w:left="0"/>
        <w:jc w:val="both"/>
      </w:pPr>
      <w:r>
        <w:rPr>
          <w:rFonts w:ascii="Times New Roman"/>
          <w:b w:val="false"/>
          <w:i w:val="false"/>
          <w:color w:val="000000"/>
          <w:sz w:val="28"/>
        </w:rPr>
        <w:t>
      3-жол "Жалпы пайда" өнімді өткізу, орындалған жұмыстар және қызметтерді көрсету табысынан сатылған өнім мен көрсетілген қызметтің өзіндік құнының айырмашылығы ретінде анықталады.</w:t>
      </w:r>
    </w:p>
    <w:p>
      <w:pPr>
        <w:spacing w:after="0"/>
        <w:ind w:left="0"/>
        <w:jc w:val="both"/>
      </w:pPr>
      <w:r>
        <w:rPr>
          <w:rFonts w:ascii="Times New Roman"/>
          <w:b w:val="false"/>
          <w:i w:val="false"/>
          <w:color w:val="000000"/>
          <w:sz w:val="28"/>
        </w:rPr>
        <w:t>
      10-жол "Салық салғанға дейінгі пайда (залал)" қаржыландырудан түскен жалпы пайда, кіріс, өзге де табыстардың сомасы мен өнімді өткізу мен қызмет көрсету бойынша шығыстардың, қаржыландыруға арналған шығыстардың, әкімшілік және өзге де шығыстардың сомасының айырмасы ретінде анықталады.</w:t>
      </w:r>
    </w:p>
    <w:bookmarkStart w:name="z85" w:id="108"/>
    <w:p>
      <w:pPr>
        <w:spacing w:after="0"/>
        <w:ind w:left="0"/>
        <w:jc w:val="both"/>
      </w:pPr>
      <w:r>
        <w:rPr>
          <w:rFonts w:ascii="Times New Roman"/>
          <w:b w:val="false"/>
          <w:i w:val="false"/>
          <w:color w:val="000000"/>
          <w:sz w:val="28"/>
        </w:rPr>
        <w:t>
      10. 7-бөлімде операциялық, инвестициялық және қаржылық қызметтегі ұлттық және шетел валютасындағы кәсіпорынның ақша қаражаты қозғалысы туралы ақпарат көрсетілген.</w:t>
      </w:r>
    </w:p>
    <w:bookmarkEnd w:id="108"/>
    <w:p>
      <w:pPr>
        <w:spacing w:after="0"/>
        <w:ind w:left="0"/>
        <w:jc w:val="both"/>
      </w:pPr>
      <w:r>
        <w:rPr>
          <w:rFonts w:ascii="Times New Roman"/>
          <w:b w:val="false"/>
          <w:i w:val="false"/>
          <w:color w:val="000000"/>
          <w:sz w:val="28"/>
        </w:rPr>
        <w:t>
      Операциялық қызметтен түскен ақша қозғалысы – операциялық қызмет есебінен ақша қаражаттарының таза сомасын қалыптастырған мынадай операциялардан ақшалай қаражаттар:</w:t>
      </w:r>
    </w:p>
    <w:p>
      <w:pPr>
        <w:spacing w:after="0"/>
        <w:ind w:left="0"/>
        <w:jc w:val="both"/>
      </w:pPr>
      <w:r>
        <w:rPr>
          <w:rFonts w:ascii="Times New Roman"/>
          <w:b w:val="false"/>
          <w:i w:val="false"/>
          <w:color w:val="000000"/>
          <w:sz w:val="28"/>
        </w:rPr>
        <w:t xml:space="preserve">
      тауар сатудан және қызметтер көрсетуден; </w:t>
      </w:r>
    </w:p>
    <w:p>
      <w:pPr>
        <w:spacing w:after="0"/>
        <w:ind w:left="0"/>
        <w:jc w:val="both"/>
      </w:pPr>
      <w:r>
        <w:rPr>
          <w:rFonts w:ascii="Times New Roman"/>
          <w:b w:val="false"/>
          <w:i w:val="false"/>
          <w:color w:val="000000"/>
          <w:sz w:val="28"/>
        </w:rPr>
        <w:t xml:space="preserve">
      лицензиямен пайдалану құқығын көрсетуден, қаламақы, комиссиялық сыйақылар мен өзге кірістерден; </w:t>
      </w:r>
    </w:p>
    <w:p>
      <w:pPr>
        <w:spacing w:after="0"/>
        <w:ind w:left="0"/>
        <w:jc w:val="both"/>
      </w:pPr>
      <w:r>
        <w:rPr>
          <w:rFonts w:ascii="Times New Roman"/>
          <w:b w:val="false"/>
          <w:i w:val="false"/>
          <w:color w:val="000000"/>
          <w:sz w:val="28"/>
        </w:rPr>
        <w:t xml:space="preserve">
      тауар мен қызметтер жеткізушілеріне ақшалай төлемдер; </w:t>
      </w:r>
    </w:p>
    <w:p>
      <w:pPr>
        <w:spacing w:after="0"/>
        <w:ind w:left="0"/>
        <w:jc w:val="both"/>
      </w:pPr>
      <w:r>
        <w:rPr>
          <w:rFonts w:ascii="Times New Roman"/>
          <w:b w:val="false"/>
          <w:i w:val="false"/>
          <w:color w:val="000000"/>
          <w:sz w:val="28"/>
        </w:rPr>
        <w:t>
      жұмыскерлерге ақшалай төлемдер.</w:t>
      </w:r>
    </w:p>
    <w:p>
      <w:pPr>
        <w:spacing w:after="0"/>
        <w:ind w:left="0"/>
        <w:jc w:val="both"/>
      </w:pPr>
      <w:r>
        <w:rPr>
          <w:rFonts w:ascii="Times New Roman"/>
          <w:b w:val="false"/>
          <w:i w:val="false"/>
          <w:color w:val="000000"/>
          <w:sz w:val="28"/>
        </w:rPr>
        <w:t>
      өзге де төлемдер.</w:t>
      </w:r>
    </w:p>
    <w:p>
      <w:pPr>
        <w:spacing w:after="0"/>
        <w:ind w:left="0"/>
        <w:jc w:val="both"/>
      </w:pPr>
      <w:r>
        <w:rPr>
          <w:rFonts w:ascii="Times New Roman"/>
          <w:b w:val="false"/>
          <w:i w:val="false"/>
          <w:color w:val="000000"/>
          <w:sz w:val="28"/>
        </w:rPr>
        <w:t>
      Инвестициялық қызметтен түскен ақшалар қозғалысы – ақша эквиваленттеріне жатпайтын, айналымдық емес активтер мен басқа инвестицияларды алу және сатудан ақша ағымдарын көрсетеді:</w:t>
      </w:r>
    </w:p>
    <w:p>
      <w:pPr>
        <w:spacing w:after="0"/>
        <w:ind w:left="0"/>
        <w:jc w:val="both"/>
      </w:pPr>
      <w:r>
        <w:rPr>
          <w:rFonts w:ascii="Times New Roman"/>
          <w:b w:val="false"/>
          <w:i w:val="false"/>
          <w:color w:val="000000"/>
          <w:sz w:val="28"/>
        </w:rPr>
        <w:t>
      мүлік, машиналар мен жабдықтар, материалдық емес және айналымдық емес өзге де активтерді, сондай-ақ әзірлеме мен жеке құрылысқа капиталдандырылған шығыстармен байланысты төлемдерді сатып алу;</w:t>
      </w:r>
    </w:p>
    <w:p>
      <w:pPr>
        <w:spacing w:after="0"/>
        <w:ind w:left="0"/>
        <w:jc w:val="both"/>
      </w:pPr>
      <w:r>
        <w:rPr>
          <w:rFonts w:ascii="Times New Roman"/>
          <w:b w:val="false"/>
          <w:i w:val="false"/>
          <w:color w:val="000000"/>
          <w:sz w:val="28"/>
        </w:rPr>
        <w:t>
      негізгі құрал-жабдықтарды, материалдық емес активтерді және басқа айналымдық емес активтерді сату;</w:t>
      </w:r>
    </w:p>
    <w:p>
      <w:pPr>
        <w:spacing w:after="0"/>
        <w:ind w:left="0"/>
        <w:jc w:val="both"/>
      </w:pPr>
      <w:r>
        <w:rPr>
          <w:rFonts w:ascii="Times New Roman"/>
          <w:b w:val="false"/>
          <w:i w:val="false"/>
          <w:color w:val="000000"/>
          <w:sz w:val="28"/>
        </w:rPr>
        <w:t>
      акционерлік капитал мен қарыздық құралдарға, кәсіпорынның бірлескен қызметіне қатысу үлестеріне қатысты ақшалай қаражаттардың төлемдері мен түсімдері;</w:t>
      </w:r>
    </w:p>
    <w:p>
      <w:pPr>
        <w:spacing w:after="0"/>
        <w:ind w:left="0"/>
        <w:jc w:val="both"/>
      </w:pPr>
      <w:r>
        <w:rPr>
          <w:rFonts w:ascii="Times New Roman"/>
          <w:b w:val="false"/>
          <w:i w:val="false"/>
          <w:color w:val="000000"/>
          <w:sz w:val="28"/>
        </w:rPr>
        <w:t>
      басқа кәсіпорындарға көрсетілген ақшалай несиелер және осы несиелерді өтеумен байланысты ақшалай қаражаттардың түсімі;</w:t>
      </w:r>
    </w:p>
    <w:p>
      <w:pPr>
        <w:spacing w:after="0"/>
        <w:ind w:left="0"/>
        <w:jc w:val="both"/>
      </w:pPr>
      <w:r>
        <w:rPr>
          <w:rFonts w:ascii="Times New Roman"/>
          <w:b w:val="false"/>
          <w:i w:val="false"/>
          <w:color w:val="000000"/>
          <w:sz w:val="28"/>
        </w:rPr>
        <w:t>
      өзге де.</w:t>
      </w:r>
    </w:p>
    <w:p>
      <w:pPr>
        <w:spacing w:after="0"/>
        <w:ind w:left="0"/>
        <w:jc w:val="both"/>
      </w:pPr>
      <w:r>
        <w:rPr>
          <w:rFonts w:ascii="Times New Roman"/>
          <w:b w:val="false"/>
          <w:i w:val="false"/>
          <w:color w:val="000000"/>
          <w:sz w:val="28"/>
        </w:rPr>
        <w:t>
      Қаржы қызметінен түскен ақшалар қозғалысы – инвесторлар мен кредиторлардан ақша тарту бойынша операциялардан түскен ақшалай қаражаттарын алу және жұмсау, яғни қарыз қаражаттары мен меншіктік капиталмен байланысты операцияларды көрсетеді:</w:t>
      </w:r>
    </w:p>
    <w:p>
      <w:pPr>
        <w:spacing w:after="0"/>
        <w:ind w:left="0"/>
        <w:jc w:val="both"/>
      </w:pPr>
      <w:r>
        <w:rPr>
          <w:rFonts w:ascii="Times New Roman"/>
          <w:b w:val="false"/>
          <w:i w:val="false"/>
          <w:color w:val="000000"/>
          <w:sz w:val="28"/>
        </w:rPr>
        <w:t>
      акция немесе өзге де акционерлік құралдарды шығарудан ақшалай қаражаттардың түсімі;</w:t>
      </w:r>
    </w:p>
    <w:p>
      <w:pPr>
        <w:spacing w:after="0"/>
        <w:ind w:left="0"/>
        <w:jc w:val="both"/>
      </w:pPr>
      <w:r>
        <w:rPr>
          <w:rFonts w:ascii="Times New Roman"/>
          <w:b w:val="false"/>
          <w:i w:val="false"/>
          <w:color w:val="000000"/>
          <w:sz w:val="28"/>
        </w:rPr>
        <w:t>
      қарыздық міндеттемелерді шығарудан, кредиттер және басқа қысқа не ұзақ мерзімді қарыз алудан ақшалай қаражаттардың түсімі;</w:t>
      </w:r>
    </w:p>
    <w:p>
      <w:pPr>
        <w:spacing w:after="0"/>
        <w:ind w:left="0"/>
        <w:jc w:val="both"/>
      </w:pPr>
      <w:r>
        <w:rPr>
          <w:rFonts w:ascii="Times New Roman"/>
          <w:b w:val="false"/>
          <w:i w:val="false"/>
          <w:color w:val="000000"/>
          <w:sz w:val="28"/>
        </w:rPr>
        <w:t>
      кәсіпорындардың акцияларын сатып алуға немесе өтеп алуға байланысты ақшалай төлемдер;</w:t>
      </w:r>
    </w:p>
    <w:p>
      <w:pPr>
        <w:spacing w:after="0"/>
        <w:ind w:left="0"/>
        <w:jc w:val="both"/>
      </w:pPr>
      <w:r>
        <w:rPr>
          <w:rFonts w:ascii="Times New Roman"/>
          <w:b w:val="false"/>
          <w:i w:val="false"/>
          <w:color w:val="000000"/>
          <w:sz w:val="28"/>
        </w:rPr>
        <w:t>
      қарыз ақшалай қаражаттарды қайтарумен байланысты ақшалай төлемдер;</w:t>
      </w:r>
    </w:p>
    <w:p>
      <w:pPr>
        <w:spacing w:after="0"/>
        <w:ind w:left="0"/>
        <w:jc w:val="both"/>
      </w:pPr>
      <w:r>
        <w:rPr>
          <w:rFonts w:ascii="Times New Roman"/>
          <w:b w:val="false"/>
          <w:i w:val="false"/>
          <w:color w:val="000000"/>
          <w:sz w:val="28"/>
        </w:rPr>
        <w:t>
      жалгердің қаржылық лизингіне қатысты қаржылық міндеттемелердің азаю есебінен ақшалай төлемдері;</w:t>
      </w:r>
    </w:p>
    <w:p>
      <w:pPr>
        <w:spacing w:after="0"/>
        <w:ind w:left="0"/>
        <w:jc w:val="both"/>
      </w:pPr>
      <w:r>
        <w:rPr>
          <w:rFonts w:ascii="Times New Roman"/>
          <w:b w:val="false"/>
          <w:i w:val="false"/>
          <w:color w:val="000000"/>
          <w:sz w:val="28"/>
        </w:rPr>
        <w:t>
      өзге де.</w:t>
      </w:r>
    </w:p>
    <w:p>
      <w:pPr>
        <w:spacing w:after="0"/>
        <w:ind w:left="0"/>
        <w:jc w:val="both"/>
      </w:pPr>
      <w:r>
        <w:rPr>
          <w:rFonts w:ascii="Times New Roman"/>
          <w:b w:val="false"/>
          <w:i w:val="false"/>
          <w:color w:val="000000"/>
          <w:sz w:val="28"/>
        </w:rPr>
        <w:t>
      Шетел валютасындағы операциялардан түскен ақшалар қозғалысы – операция жүзеге асырылған күні валюта айырбастаудың нарықтық бағамын қолданумен, теңгеге аударылған шетел валютасындағы операциялардан түскен ақшалай қаражаттардың қозғалысы. Шетелдік валютадағы операциялар - шетелдік валютадағы төлемдер, сондай-ақ шетелдік валютада жасалатын мәмілелер болып саналады:</w:t>
      </w:r>
    </w:p>
    <w:p>
      <w:pPr>
        <w:spacing w:after="0"/>
        <w:ind w:left="0"/>
        <w:jc w:val="both"/>
      </w:pPr>
      <w:r>
        <w:rPr>
          <w:rFonts w:ascii="Times New Roman"/>
          <w:b w:val="false"/>
          <w:i w:val="false"/>
          <w:color w:val="000000"/>
          <w:sz w:val="28"/>
        </w:rPr>
        <w:t>
      құны шетелдік валютада көрсетілген тауарларды немесе қызметтерді алу немесе сату;</w:t>
      </w:r>
    </w:p>
    <w:p>
      <w:pPr>
        <w:spacing w:after="0"/>
        <w:ind w:left="0"/>
        <w:jc w:val="both"/>
      </w:pPr>
      <w:r>
        <w:rPr>
          <w:rFonts w:ascii="Times New Roman"/>
          <w:b w:val="false"/>
          <w:i w:val="false"/>
          <w:color w:val="000000"/>
          <w:sz w:val="28"/>
        </w:rPr>
        <w:t>
      төлем немесе алу сомасы шетелдік валютада белгіленген қарыздарды алу немесе ұсыну;</w:t>
      </w:r>
    </w:p>
    <w:p>
      <w:pPr>
        <w:spacing w:after="0"/>
        <w:ind w:left="0"/>
        <w:jc w:val="both"/>
      </w:pPr>
      <w:r>
        <w:rPr>
          <w:rFonts w:ascii="Times New Roman"/>
          <w:b w:val="false"/>
          <w:i w:val="false"/>
          <w:color w:val="000000"/>
          <w:sz w:val="28"/>
        </w:rPr>
        <w:t>
      шетел валютасында өрнектелген активтерді сатып алу немесе өткізу, міндеттемелерді өз басына алу немесе өтеу.</w:t>
      </w:r>
    </w:p>
    <w:p>
      <w:pPr>
        <w:spacing w:after="0"/>
        <w:ind w:left="0"/>
        <w:jc w:val="both"/>
      </w:pPr>
      <w:r>
        <w:rPr>
          <w:rFonts w:ascii="Times New Roman"/>
          <w:b w:val="false"/>
          <w:i w:val="false"/>
          <w:color w:val="000000"/>
          <w:sz w:val="28"/>
        </w:rPr>
        <w:t>
      Одан басқа шетелдік валютадағы операцияларға шетелдік валютасына байлаулы операциялар бойынша ұлттық валютадағы төлемдердің жүзеге асырылуы жатады.</w:t>
      </w:r>
    </w:p>
    <w:p>
      <w:pPr>
        <w:spacing w:after="0"/>
        <w:ind w:left="0"/>
        <w:jc w:val="both"/>
      </w:pPr>
      <w:r>
        <w:rPr>
          <w:rFonts w:ascii="Times New Roman"/>
          <w:b w:val="false"/>
          <w:i w:val="false"/>
          <w:color w:val="000000"/>
          <w:sz w:val="28"/>
        </w:rPr>
        <w:t>
      Операциялық, инвестициялық, қаржылық қызметтен түскен ақшалай қаражаттардың таза сомасы операциялық, инвестициялық, қаржылық қызметтерден түскен ақшалай қаражаттардың түсімі және істен шығуының айырмасы ретінде анықталады.</w:t>
      </w:r>
    </w:p>
    <w:bookmarkStart w:name="z86" w:id="109"/>
    <w:p>
      <w:pPr>
        <w:spacing w:after="0"/>
        <w:ind w:left="0"/>
        <w:jc w:val="both"/>
      </w:pPr>
      <w:r>
        <w:rPr>
          <w:rFonts w:ascii="Times New Roman"/>
          <w:b w:val="false"/>
          <w:i w:val="false"/>
          <w:color w:val="000000"/>
          <w:sz w:val="28"/>
        </w:rPr>
        <w:t>
      11. 8-бөлімнің 7-жолы бойынша шетел валютасындағы таза айқындама шетел валютасындағы активтер мен шетел валютасындағы міндеттемелер арасындағы айырмашылық ретінде анықталады.</w:t>
      </w:r>
    </w:p>
    <w:bookmarkEnd w:id="109"/>
    <w:bookmarkStart w:name="z87" w:id="110"/>
    <w:p>
      <w:pPr>
        <w:spacing w:after="0"/>
        <w:ind w:left="0"/>
        <w:jc w:val="both"/>
      </w:pPr>
      <w:r>
        <w:rPr>
          <w:rFonts w:ascii="Times New Roman"/>
          <w:b w:val="false"/>
          <w:i w:val="false"/>
          <w:color w:val="000000"/>
          <w:sz w:val="28"/>
        </w:rPr>
        <w:t>
      12. 9-бөлім бойынша. Бөлім есепті жылдың қорытындысы бойынша алғашқы (қойма есебінің карточкалары, актілер, тізілімдер, жүк-құжаттар, шот-фактуралар, талаптар, лимиттік жинақтама карталар, азық-түліктер мен материалдардың есеп кітаптары, түгендеу тіркелімі және тағы басқалары) және бухгалтерлік есептің (айналым ведомосы, материалдар қозғалысы туралы есептер, анықтама-калькуляциялар, журнал-ордерлер) деректеріне қатаң сәйкестікте толтырылады.</w:t>
      </w:r>
    </w:p>
    <w:bookmarkEnd w:id="110"/>
    <w:p>
      <w:pPr>
        <w:spacing w:after="0"/>
        <w:ind w:left="0"/>
        <w:jc w:val="both"/>
      </w:pPr>
      <w:r>
        <w:rPr>
          <w:rFonts w:ascii="Times New Roman"/>
          <w:b w:val="false"/>
          <w:i w:val="false"/>
          <w:color w:val="000000"/>
          <w:sz w:val="28"/>
        </w:rPr>
        <w:t>
      Құндық көріністегі барлық көрсеткіштер ондық таңбасыз мың теңгемен сауда және көлік үстеме бағаларын есепке алумен, бірақ қосымша құн салығы және акцизсіз толтырылады.</w:t>
      </w:r>
    </w:p>
    <w:p>
      <w:pPr>
        <w:spacing w:after="0"/>
        <w:ind w:left="0"/>
        <w:jc w:val="both"/>
      </w:pPr>
      <w:r>
        <w:rPr>
          <w:rFonts w:ascii="Times New Roman"/>
          <w:b w:val="false"/>
          <w:i w:val="false"/>
          <w:color w:val="000000"/>
          <w:sz w:val="28"/>
        </w:rPr>
        <w:t>
      "Пайдаланылған тауарлар мен қызметтер" бағанындағы "Барлығы" қорытынды жолында шаруашылық қызметі үрдісінде тұтынылған барлық тауарлар мен қызметтердің жиынтық құны көрсетіледі. Бұл жол бойынша деректер қызметтің негізгі түрі бойынша және қайталама (негізгі емес) қызмет түрлері бойынша деректерді қоса, жалпы алғанда кәсіпорын бойынша жүргізіледі. Қайта сату үшін сатып алынған тауарлардың құны енгізілмейді.</w:t>
      </w:r>
    </w:p>
    <w:p>
      <w:pPr>
        <w:spacing w:after="0"/>
        <w:ind w:left="0"/>
        <w:jc w:val="both"/>
      </w:pPr>
      <w:r>
        <w:rPr>
          <w:rFonts w:ascii="Times New Roman"/>
          <w:b w:val="false"/>
          <w:i w:val="false"/>
          <w:color w:val="000000"/>
          <w:sz w:val="28"/>
        </w:rPr>
        <w:t>
      Негізгі қорларға жататын тауарлар бойынша тек ағымдағы жөндеу, құрылыс жұмыстары бойынша ғимараттар мен имараттарды ағымдағы жөндеу көрсетіледі. Тауар немесе қызметтің өндіруші сатып алған кезінде емес, өндіріс үрдісіне олардың кіруі кезінде ескеріледі, бөлімде кәсіпорынның өз өндірістік қызметінде қандай және қанша тауар мен қызметті пайдаланғандығы көрсетіледі.</w:t>
      </w:r>
    </w:p>
    <w:p>
      <w:pPr>
        <w:spacing w:after="0"/>
        <w:ind w:left="0"/>
        <w:jc w:val="both"/>
      </w:pPr>
      <w:r>
        <w:rPr>
          <w:rFonts w:ascii="Times New Roman"/>
          <w:b w:val="false"/>
          <w:i w:val="false"/>
          <w:color w:val="000000"/>
          <w:sz w:val="28"/>
        </w:rPr>
        <w:t>
      Өнімдер (тауарлар, қызметтер), (шикізаттар, материалдар, отын, энергия, сатып алынатын жартылай фабрикаттар мен құрастырушы бұйымдар және тағы басқалар) шығындар туралы деректер "Шығыстар" 2-бөлімінде көрсетілген шығыстарға сәйкес келеді.</w:t>
      </w:r>
    </w:p>
    <w:p>
      <w:pPr>
        <w:spacing w:after="0"/>
        <w:ind w:left="0"/>
        <w:jc w:val="both"/>
      </w:pPr>
      <w:r>
        <w:rPr>
          <w:rFonts w:ascii="Times New Roman"/>
          <w:b w:val="false"/>
          <w:i w:val="false"/>
          <w:color w:val="000000"/>
          <w:sz w:val="28"/>
        </w:rPr>
        <w:t xml:space="preserve">
      "Қорлар" бағаны (2, 3-бағандар) бойынша "Барлығы" қорытынды жолында шикізат пен материалды, дайын өнімді қоса алғанда меншік құқығына тиесілі тауарлық-материалдық қорлардың жиынтық құны көрсетіледі. </w:t>
      </w:r>
    </w:p>
    <w:p>
      <w:pPr>
        <w:spacing w:after="0"/>
        <w:ind w:left="0"/>
        <w:jc w:val="both"/>
      </w:pPr>
      <w:r>
        <w:rPr>
          <w:rFonts w:ascii="Times New Roman"/>
          <w:b w:val="false"/>
          <w:i w:val="false"/>
          <w:color w:val="000000"/>
          <w:sz w:val="28"/>
        </w:rPr>
        <w:t>
      Қорлар туралы деректер аяқталмаған өндірістің құнын ескерусіз тауарлардың түрлері бойынша талданып келтіріледі.</w:t>
      </w:r>
    </w:p>
    <w:p>
      <w:pPr>
        <w:spacing w:after="0"/>
        <w:ind w:left="0"/>
        <w:jc w:val="both"/>
      </w:pPr>
      <w:r>
        <w:rPr>
          <w:rFonts w:ascii="Times New Roman"/>
          <w:b w:val="false"/>
          <w:i w:val="false"/>
          <w:color w:val="000000"/>
          <w:sz w:val="28"/>
        </w:rPr>
        <w:t xml:space="preserve">
      Өнімдердің (тауарлар мен қызметтердің) түрлері бойынша шығындар мен қорларды дұрыс бөлу үшін Қазақстан Республикасы Ұлттық экономика министрлігі Статистика комитетінің Интернет-ресурсында (www.stat.gov.kz) орналасқан, 6 белгіге дейінгі Экономикалық қызмет түрлері бойынша өнім жіктеуіші (бұдан әрі – ЭҚТӨЖ) пайдаланылады. </w:t>
      </w:r>
    </w:p>
    <w:p>
      <w:pPr>
        <w:spacing w:after="0"/>
        <w:ind w:left="0"/>
        <w:jc w:val="both"/>
      </w:pPr>
      <w:r>
        <w:rPr>
          <w:rFonts w:ascii="Times New Roman"/>
          <w:b w:val="false"/>
          <w:i w:val="false"/>
          <w:color w:val="000000"/>
          <w:sz w:val="28"/>
        </w:rPr>
        <w:t>
      Тауарлар мен қызметтерді өндіру үрдісінде пайдаланылған 20-30 атау (ЭҚТӨЖ бойынша) және пайдаланылатын тауарлар мен қызметтердің жалпы сомасынан 50%-дан кем емес сәйкес тауарлық-материалдық қорлар көрсетіледі.</w:t>
      </w:r>
    </w:p>
    <w:bookmarkStart w:name="z88" w:id="111"/>
    <w:p>
      <w:pPr>
        <w:spacing w:after="0"/>
        <w:ind w:left="0"/>
        <w:jc w:val="both"/>
      </w:pPr>
      <w:r>
        <w:rPr>
          <w:rFonts w:ascii="Times New Roman"/>
          <w:b w:val="false"/>
          <w:i w:val="false"/>
          <w:color w:val="000000"/>
          <w:sz w:val="28"/>
        </w:rPr>
        <w:t>
      13. 10-бөлім бойынша. Жұмысшылардың орташа жылдық тізімдік саны есепті жылдың барлық айларындағы орташа алғанда жұмысшылардың орташа санын қосу және алынған қосындыны 12-ге бөлу жолымен анықталады.</w:t>
      </w:r>
    </w:p>
    <w:bookmarkEnd w:id="111"/>
    <w:p>
      <w:pPr>
        <w:spacing w:after="0"/>
        <w:ind w:left="0"/>
        <w:jc w:val="both"/>
      </w:pPr>
      <w:r>
        <w:rPr>
          <w:rFonts w:ascii="Times New Roman"/>
          <w:b w:val="false"/>
          <w:i w:val="false"/>
          <w:color w:val="000000"/>
          <w:sz w:val="28"/>
        </w:rPr>
        <w:t>
      Өндірістің жалпы көлеміндегі аумақтық бөлімшелердің үлесі құрылымдық бөлімшенің қызмет көрсетуі мен өндірілген өнімнің көлемі бас кәсіпорынның қызмет көрсетуі мен өндірілген өнімнің жалпы көлеміне қатынасы сияқты есептелінеді, пайызбен.</w:t>
      </w:r>
    </w:p>
    <w:bookmarkStart w:name="z89" w:id="112"/>
    <w:p>
      <w:pPr>
        <w:spacing w:after="0"/>
        <w:ind w:left="0"/>
        <w:jc w:val="both"/>
      </w:pPr>
      <w:r>
        <w:rPr>
          <w:rFonts w:ascii="Times New Roman"/>
          <w:b w:val="false"/>
          <w:i w:val="false"/>
          <w:color w:val="000000"/>
          <w:sz w:val="28"/>
        </w:rPr>
        <w:t>
      14.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112"/>
    <w:p>
      <w:pPr>
        <w:spacing w:after="0"/>
        <w:ind w:left="0"/>
        <w:jc w:val="both"/>
      </w:pPr>
      <w:r>
        <w:rPr>
          <w:rFonts w:ascii="Times New Roman"/>
          <w:b w:val="false"/>
          <w:i w:val="false"/>
          <w:color w:val="000000"/>
          <w:sz w:val="28"/>
        </w:rPr>
        <w:t>
      Ескертпе: Х – осы айқындама толтыруға жатпайды.</w:t>
      </w:r>
    </w:p>
    <w:bookmarkStart w:name="z90" w:id="113"/>
    <w:p>
      <w:pPr>
        <w:spacing w:after="0"/>
        <w:ind w:left="0"/>
        <w:jc w:val="both"/>
      </w:pPr>
      <w:r>
        <w:rPr>
          <w:rFonts w:ascii="Times New Roman"/>
          <w:b w:val="false"/>
          <w:i w:val="false"/>
          <w:color w:val="000000"/>
          <w:sz w:val="28"/>
        </w:rPr>
        <w:t>
      15. Арифметикалық-логикалық бақылау:</w:t>
      </w:r>
    </w:p>
    <w:bookmarkEnd w:id="113"/>
    <w:p>
      <w:pPr>
        <w:spacing w:after="0"/>
        <w:ind w:left="0"/>
        <w:jc w:val="both"/>
      </w:pPr>
      <w:r>
        <w:rPr>
          <w:rFonts w:ascii="Times New Roman"/>
          <w:b w:val="false"/>
          <w:i w:val="false"/>
          <w:color w:val="000000"/>
          <w:sz w:val="28"/>
        </w:rPr>
        <w:t>
      1) әр жолдар мен бағандар бойынша барлық көрсеткіштер – оң сандар (1-бөлімнің 1.3, 1.4-жолдарынан, 3-бөлімнің 3, 10-жолдарынан, 6-бөлімнің 28, 30-жолдарынан, 7-бөлімнің 3, 6, 9, 10-жолдарынан, 8-бөлімнің 7-жолынан басқа).</w:t>
      </w:r>
    </w:p>
    <w:p>
      <w:pPr>
        <w:spacing w:after="0"/>
        <w:ind w:left="0"/>
        <w:jc w:val="both"/>
      </w:pPr>
      <w:r>
        <w:rPr>
          <w:rFonts w:ascii="Times New Roman"/>
          <w:b w:val="false"/>
          <w:i w:val="false"/>
          <w:color w:val="000000"/>
          <w:sz w:val="28"/>
        </w:rPr>
        <w:t xml:space="preserve">
      2) 2-бөлім. "Қызметтің негізгі және қосалқы түрлері бөлінісіндегі кәсіпорын шығыстары туралы ақпарат": </w:t>
      </w:r>
    </w:p>
    <w:p>
      <w:pPr>
        <w:spacing w:after="0"/>
        <w:ind w:left="0"/>
        <w:jc w:val="both"/>
      </w:pPr>
      <w:r>
        <w:rPr>
          <w:rFonts w:ascii="Times New Roman"/>
          <w:b w:val="false"/>
          <w:i w:val="false"/>
          <w:color w:val="000000"/>
          <w:sz w:val="28"/>
        </w:rPr>
        <w:t>
      7-жол = әрбір баған үшін 1, 2, 3, 4, 5, 6-жолдар қосындысына.</w:t>
      </w:r>
    </w:p>
    <w:p>
      <w:pPr>
        <w:spacing w:after="0"/>
        <w:ind w:left="0"/>
        <w:jc w:val="both"/>
      </w:pPr>
      <w:r>
        <w:rPr>
          <w:rFonts w:ascii="Times New Roman"/>
          <w:b w:val="false"/>
          <w:i w:val="false"/>
          <w:color w:val="000000"/>
          <w:sz w:val="28"/>
        </w:rPr>
        <w:t xml:space="preserve">
      3) 3-бөлім. "Қызметтің негізгі және қайталама түрлері бөлінісіндегі кәсіпорынның қаржылық-шаруашылық қызметінің нәтижелері": </w:t>
      </w:r>
    </w:p>
    <w:p>
      <w:pPr>
        <w:spacing w:after="0"/>
        <w:ind w:left="0"/>
        <w:jc w:val="both"/>
      </w:pPr>
      <w:r>
        <w:rPr>
          <w:rFonts w:ascii="Times New Roman"/>
          <w:b w:val="false"/>
          <w:i w:val="false"/>
          <w:color w:val="000000"/>
          <w:sz w:val="28"/>
        </w:rPr>
        <w:t>
      3-жол = әрбір баған үшін 1-жол – 2-жол;</w:t>
      </w:r>
    </w:p>
    <w:p>
      <w:pPr>
        <w:spacing w:after="0"/>
        <w:ind w:left="0"/>
        <w:jc w:val="both"/>
      </w:pPr>
      <w:r>
        <w:rPr>
          <w:rFonts w:ascii="Times New Roman"/>
          <w:b w:val="false"/>
          <w:i w:val="false"/>
          <w:color w:val="000000"/>
          <w:sz w:val="28"/>
        </w:rPr>
        <w:t xml:space="preserve">
      10-жол = 3 + 4 + 5-жолдар – 6 – 7 – 8 – 9-жолдар әрбір баған үшін; </w:t>
      </w:r>
    </w:p>
    <w:p>
      <w:pPr>
        <w:spacing w:after="0"/>
        <w:ind w:left="0"/>
        <w:jc w:val="both"/>
      </w:pPr>
      <w:r>
        <w:rPr>
          <w:rFonts w:ascii="Times New Roman"/>
          <w:b w:val="false"/>
          <w:i w:val="false"/>
          <w:color w:val="000000"/>
          <w:sz w:val="28"/>
        </w:rPr>
        <w:t xml:space="preserve">
      егер кәсіпорын саудамен айналысатын болса, онда 3-бөлімнің </w:t>
      </w:r>
    </w:p>
    <w:p>
      <w:pPr>
        <w:spacing w:after="0"/>
        <w:ind w:left="0"/>
        <w:jc w:val="both"/>
      </w:pPr>
      <w:r>
        <w:rPr>
          <w:rFonts w:ascii="Times New Roman"/>
          <w:b w:val="false"/>
          <w:i w:val="false"/>
          <w:color w:val="000000"/>
          <w:sz w:val="28"/>
        </w:rPr>
        <w:t xml:space="preserve">
       1.1-жолы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6-бөлім. "Бухгалтерлік теңгерім көрсеткіштері бойынша ақпарат": </w:t>
      </w:r>
    </w:p>
    <w:p>
      <w:pPr>
        <w:spacing w:after="0"/>
        <w:ind w:left="0"/>
        <w:jc w:val="both"/>
      </w:pPr>
      <w:r>
        <w:rPr>
          <w:rFonts w:ascii="Times New Roman"/>
          <w:b w:val="false"/>
          <w:i w:val="false"/>
          <w:color w:val="000000"/>
          <w:sz w:val="28"/>
        </w:rPr>
        <w:t xml:space="preserve">
      1-жол &gt; 1, 2-бағандар бойынша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1.1-1.3 жолдар;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6-жол = 1-ден - 4-ке дейінгі жолдар, 5 жол қосындысына әрбір баған үшін;</w:t>
      </w:r>
    </w:p>
    <w:p>
      <w:pPr>
        <w:spacing w:after="0"/>
        <w:ind w:left="0"/>
        <w:jc w:val="both"/>
      </w:pPr>
      <w:r>
        <w:rPr>
          <w:rFonts w:ascii="Times New Roman"/>
          <w:b w:val="false"/>
          <w:i w:val="false"/>
          <w:color w:val="000000"/>
          <w:sz w:val="28"/>
        </w:rPr>
        <w:t>
      13-жол = 7-ден 12-ге дейінгі жолдар қосындысына әрбір баған үшін;</w:t>
      </w:r>
    </w:p>
    <w:p>
      <w:pPr>
        <w:spacing w:after="0"/>
        <w:ind w:left="0"/>
        <w:jc w:val="both"/>
      </w:pPr>
      <w:r>
        <w:rPr>
          <w:rFonts w:ascii="Times New Roman"/>
          <w:b w:val="false"/>
          <w:i w:val="false"/>
          <w:color w:val="000000"/>
          <w:sz w:val="28"/>
        </w:rPr>
        <w:t>
      14-жол = 6, 13-жолдар қосындысына әрбір баған үшін;</w:t>
      </w:r>
    </w:p>
    <w:p>
      <w:pPr>
        <w:spacing w:after="0"/>
        <w:ind w:left="0"/>
        <w:jc w:val="both"/>
      </w:pPr>
      <w:r>
        <w:rPr>
          <w:rFonts w:ascii="Times New Roman"/>
          <w:b w:val="false"/>
          <w:i w:val="false"/>
          <w:color w:val="000000"/>
          <w:sz w:val="28"/>
        </w:rPr>
        <w:t>
      19-жол = 15, 16, 17, 18-жолдар қосындысына әрбір баған үшін;</w:t>
      </w:r>
    </w:p>
    <w:p>
      <w:pPr>
        <w:spacing w:after="0"/>
        <w:ind w:left="0"/>
        <w:jc w:val="both"/>
      </w:pPr>
      <w:r>
        <w:rPr>
          <w:rFonts w:ascii="Times New Roman"/>
          <w:b w:val="false"/>
          <w:i w:val="false"/>
          <w:color w:val="000000"/>
          <w:sz w:val="28"/>
        </w:rPr>
        <w:t>
      23-жол = 20, 21, 22-жолдар қосындысына әрбір баған үшін;</w:t>
      </w:r>
    </w:p>
    <w:p>
      <w:pPr>
        <w:spacing w:after="0"/>
        <w:ind w:left="0"/>
        <w:jc w:val="both"/>
      </w:pPr>
      <w:r>
        <w:rPr>
          <w:rFonts w:ascii="Times New Roman"/>
          <w:b w:val="false"/>
          <w:i w:val="false"/>
          <w:color w:val="000000"/>
          <w:sz w:val="28"/>
        </w:rPr>
        <w:t>
      30-жол = 24-ден 29-ге дейінгі жолдар қосындысына әрбір баған үшін;</w:t>
      </w:r>
    </w:p>
    <w:p>
      <w:pPr>
        <w:spacing w:after="0"/>
        <w:ind w:left="0"/>
        <w:jc w:val="both"/>
      </w:pPr>
      <w:r>
        <w:rPr>
          <w:rFonts w:ascii="Times New Roman"/>
          <w:b w:val="false"/>
          <w:i w:val="false"/>
          <w:color w:val="000000"/>
          <w:sz w:val="28"/>
        </w:rPr>
        <w:t>
      31-жол = 19, 23, 30-жолдар қосындысына әрбір баған үшін;</w:t>
      </w:r>
    </w:p>
    <w:p>
      <w:pPr>
        <w:spacing w:after="0"/>
        <w:ind w:left="0"/>
        <w:jc w:val="both"/>
      </w:pPr>
      <w:r>
        <w:rPr>
          <w:rFonts w:ascii="Times New Roman"/>
          <w:b w:val="false"/>
          <w:i w:val="false"/>
          <w:color w:val="000000"/>
          <w:sz w:val="28"/>
        </w:rPr>
        <w:t>
      14-жол = 31-жол әрбір баған үшін.</w:t>
      </w:r>
    </w:p>
    <w:p>
      <w:pPr>
        <w:spacing w:after="0"/>
        <w:ind w:left="0"/>
        <w:jc w:val="both"/>
      </w:pPr>
      <w:r>
        <w:rPr>
          <w:rFonts w:ascii="Times New Roman"/>
          <w:b w:val="false"/>
          <w:i w:val="false"/>
          <w:color w:val="000000"/>
          <w:sz w:val="28"/>
        </w:rPr>
        <w:t xml:space="preserve">
      5) 7-бөлім. "Ақшалай қаражаттың қозғалысы туралы ақпарат": </w:t>
      </w:r>
    </w:p>
    <w:p>
      <w:pPr>
        <w:spacing w:after="0"/>
        <w:ind w:left="0"/>
        <w:jc w:val="both"/>
      </w:pPr>
      <w:r>
        <w:rPr>
          <w:rFonts w:ascii="Times New Roman"/>
          <w:b w:val="false"/>
          <w:i w:val="false"/>
          <w:color w:val="000000"/>
          <w:sz w:val="28"/>
        </w:rPr>
        <w:t>
      3-жол = 1-жол – 2-жол әрбір баған үшін;</w:t>
      </w:r>
    </w:p>
    <w:p>
      <w:pPr>
        <w:spacing w:after="0"/>
        <w:ind w:left="0"/>
        <w:jc w:val="both"/>
      </w:pPr>
      <w:r>
        <w:rPr>
          <w:rFonts w:ascii="Times New Roman"/>
          <w:b w:val="false"/>
          <w:i w:val="false"/>
          <w:color w:val="000000"/>
          <w:sz w:val="28"/>
        </w:rPr>
        <w:t>
      6-жол = 4-жол – 5-жол әрбір баған үшін;</w:t>
      </w:r>
    </w:p>
    <w:p>
      <w:pPr>
        <w:spacing w:after="0"/>
        <w:ind w:left="0"/>
        <w:jc w:val="both"/>
      </w:pPr>
      <w:r>
        <w:rPr>
          <w:rFonts w:ascii="Times New Roman"/>
          <w:b w:val="false"/>
          <w:i w:val="false"/>
          <w:color w:val="000000"/>
          <w:sz w:val="28"/>
        </w:rPr>
        <w:t>
      9-жол = 7-жол – 8-жол әрбір баған үшін;</w:t>
      </w:r>
    </w:p>
    <w:p>
      <w:pPr>
        <w:spacing w:after="0"/>
        <w:ind w:left="0"/>
        <w:jc w:val="both"/>
      </w:pPr>
      <w:r>
        <w:rPr>
          <w:rFonts w:ascii="Times New Roman"/>
          <w:b w:val="false"/>
          <w:i w:val="false"/>
          <w:color w:val="000000"/>
          <w:sz w:val="28"/>
        </w:rPr>
        <w:t>
      10-жол = 3, 6, 9-жолдар қосындысына әрбір баған үшін.</w:t>
      </w:r>
    </w:p>
    <w:p>
      <w:pPr>
        <w:spacing w:after="0"/>
        <w:ind w:left="0"/>
        <w:jc w:val="both"/>
      </w:pPr>
      <w:r>
        <w:rPr>
          <w:rFonts w:ascii="Times New Roman"/>
          <w:b w:val="false"/>
          <w:i w:val="false"/>
          <w:color w:val="000000"/>
          <w:sz w:val="28"/>
        </w:rPr>
        <w:t xml:space="preserve">
      6) 8-бөлім. "Валюта айқындамасы бойынша ақпарат": </w:t>
      </w:r>
    </w:p>
    <w:p>
      <w:pPr>
        <w:spacing w:after="0"/>
        <w:ind w:left="0"/>
        <w:jc w:val="both"/>
      </w:pPr>
      <w:r>
        <w:rPr>
          <w:rFonts w:ascii="Times New Roman"/>
          <w:b w:val="false"/>
          <w:i w:val="false"/>
          <w:color w:val="000000"/>
          <w:sz w:val="28"/>
        </w:rPr>
        <w:t>
      3-жол = 1, 2-жолдар қосындысына әрбір баған үшін;</w:t>
      </w:r>
    </w:p>
    <w:p>
      <w:pPr>
        <w:spacing w:after="0"/>
        <w:ind w:left="0"/>
        <w:jc w:val="both"/>
      </w:pPr>
      <w:r>
        <w:rPr>
          <w:rFonts w:ascii="Times New Roman"/>
          <w:b w:val="false"/>
          <w:i w:val="false"/>
          <w:color w:val="000000"/>
          <w:sz w:val="28"/>
        </w:rPr>
        <w:t>
      6-жол = 4, 5-жолдар қосындысына әрбір баған үшін;</w:t>
      </w:r>
    </w:p>
    <w:p>
      <w:pPr>
        <w:spacing w:after="0"/>
        <w:ind w:left="0"/>
        <w:jc w:val="both"/>
      </w:pPr>
      <w:r>
        <w:rPr>
          <w:rFonts w:ascii="Times New Roman"/>
          <w:b w:val="false"/>
          <w:i w:val="false"/>
          <w:color w:val="000000"/>
          <w:sz w:val="28"/>
        </w:rPr>
        <w:t>
      7-жол = 3-жол – 6-жол әрбір баған үшін.</w:t>
      </w:r>
    </w:p>
    <w:p>
      <w:pPr>
        <w:spacing w:after="0"/>
        <w:ind w:left="0"/>
        <w:jc w:val="both"/>
      </w:pPr>
      <w:r>
        <w:rPr>
          <w:rFonts w:ascii="Times New Roman"/>
          <w:b w:val="false"/>
          <w:i w:val="false"/>
          <w:color w:val="000000"/>
          <w:sz w:val="28"/>
        </w:rPr>
        <w:t>
      7) Бөлімдер арасындағы бақылау:</w:t>
      </w:r>
    </w:p>
    <w:p>
      <w:pPr>
        <w:spacing w:after="0"/>
        <w:ind w:left="0"/>
        <w:jc w:val="both"/>
      </w:pPr>
      <w:r>
        <w:rPr>
          <w:rFonts w:ascii="Times New Roman"/>
          <w:b w:val="false"/>
          <w:i w:val="false"/>
          <w:color w:val="000000"/>
          <w:sz w:val="28"/>
        </w:rPr>
        <w:t>
      1-бөлім 1-бағанының 1.3-жолы = 6-бөлімнің 4.2-жолы (1-баған – 2-баған);</w:t>
      </w:r>
    </w:p>
    <w:p>
      <w:pPr>
        <w:spacing w:after="0"/>
        <w:ind w:left="0"/>
        <w:jc w:val="both"/>
      </w:pPr>
      <w:r>
        <w:rPr>
          <w:rFonts w:ascii="Times New Roman"/>
          <w:b w:val="false"/>
          <w:i w:val="false"/>
          <w:color w:val="000000"/>
          <w:sz w:val="28"/>
        </w:rPr>
        <w:t>
      1-бөлім 1-бағанының 1.4-жолы = 6-бөлімнің 4.4-жолы (1-баған – 2-баған);</w:t>
      </w:r>
    </w:p>
    <w:p>
      <w:pPr>
        <w:spacing w:after="0"/>
        <w:ind w:left="0"/>
        <w:jc w:val="both"/>
      </w:pPr>
      <w:r>
        <w:rPr>
          <w:rFonts w:ascii="Times New Roman"/>
          <w:b w:val="false"/>
          <w:i w:val="false"/>
          <w:color w:val="000000"/>
          <w:sz w:val="28"/>
        </w:rPr>
        <w:t>
      2-бөлім 1-бағанының 6.1-жолы = 4-бөлімнің 1-бағаны (1-жол – 2-жол – 3-жол – 9-жол – 10-жол – 13-жол – 14-жол);</w:t>
      </w:r>
    </w:p>
    <w:p>
      <w:pPr>
        <w:spacing w:after="0"/>
        <w:ind w:left="0"/>
        <w:jc w:val="both"/>
      </w:pPr>
      <w:r>
        <w:rPr>
          <w:rFonts w:ascii="Times New Roman"/>
          <w:b w:val="false"/>
          <w:i w:val="false"/>
          <w:color w:val="000000"/>
          <w:sz w:val="28"/>
        </w:rPr>
        <w:t>
      2-бөлім 8-бағанының 7-жолы = 3-бөлім 1-бағанының 6, 7, 8, 9-жолдарының қосындысына;</w:t>
      </w:r>
    </w:p>
    <w:p>
      <w:pPr>
        <w:spacing w:after="0"/>
        <w:ind w:left="0"/>
        <w:jc w:val="both"/>
      </w:pPr>
      <w:r>
        <w:rPr>
          <w:rFonts w:ascii="Times New Roman"/>
          <w:b w:val="false"/>
          <w:i w:val="false"/>
          <w:color w:val="000000"/>
          <w:sz w:val="28"/>
        </w:rPr>
        <w:t>
      3-бөлім 1-бағанының 11-жолы = 4-бөлім 1-бағанының 2-жолы - рұқсат етілетін бақылау;</w:t>
      </w:r>
    </w:p>
    <w:p>
      <w:pPr>
        <w:spacing w:after="0"/>
        <w:ind w:left="0"/>
        <w:jc w:val="both"/>
      </w:pPr>
      <w:r>
        <w:rPr>
          <w:rFonts w:ascii="Times New Roman"/>
          <w:b w:val="false"/>
          <w:i w:val="false"/>
          <w:color w:val="000000"/>
          <w:sz w:val="28"/>
        </w:rPr>
        <w:t xml:space="preserve">
      егер 4-бөлімнің 14-жолы (1-баған – 2-баған) &gt; 0 болса, онда 5-бөлім 1-бағанының 2.3-жолы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0 - рұқсат етілетін бақылау;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6-бөлім 2-бағанының 1-жолы +/– 7-бөлім 1-бағанының 10-жолы = 6-бөлім 1-бағанының 1-жолы;</w:t>
      </w:r>
    </w:p>
    <w:p>
      <w:pPr>
        <w:spacing w:after="0"/>
        <w:ind w:left="0"/>
        <w:jc w:val="both"/>
      </w:pPr>
      <w:r>
        <w:rPr>
          <w:rFonts w:ascii="Times New Roman"/>
          <w:b w:val="false"/>
          <w:i w:val="false"/>
          <w:color w:val="000000"/>
          <w:sz w:val="28"/>
        </w:rPr>
        <w:t xml:space="preserve">
      6-бөлім 1-бағанының 14-жолы </w:t>
      </w:r>
      <w:r>
        <w:rPr>
          <w:rFonts w:ascii="Times New Roman"/>
          <w:b w:val="false"/>
          <w:i w:val="false"/>
          <w:color w:val="000000"/>
          <w:sz w:val="28"/>
          <w:u w:val="single"/>
        </w:rPr>
        <w:t>&gt;</w:t>
      </w:r>
      <w:r>
        <w:rPr>
          <w:rFonts w:ascii="Times New Roman"/>
          <w:b w:val="false"/>
          <w:i w:val="false"/>
          <w:color w:val="000000"/>
          <w:sz w:val="28"/>
        </w:rPr>
        <w:t xml:space="preserve"> 8-бөлім 1-бағанының 3-жолы;</w:t>
      </w:r>
    </w:p>
    <w:p>
      <w:pPr>
        <w:spacing w:after="0"/>
        <w:ind w:left="0"/>
        <w:jc w:val="both"/>
      </w:pPr>
      <w:r>
        <w:rPr>
          <w:rFonts w:ascii="Times New Roman"/>
          <w:b w:val="false"/>
          <w:i w:val="false"/>
          <w:color w:val="000000"/>
          <w:sz w:val="28"/>
        </w:rPr>
        <w:t xml:space="preserve">
      6-бөлім 1-бағанының 19, 23-жолдары қосындысы </w:t>
      </w:r>
      <w:r>
        <w:rPr>
          <w:rFonts w:ascii="Times New Roman"/>
          <w:b w:val="false"/>
          <w:i w:val="false"/>
          <w:color w:val="000000"/>
          <w:sz w:val="28"/>
          <w:u w:val="single"/>
        </w:rPr>
        <w:t>&gt;</w:t>
      </w:r>
      <w:r>
        <w:rPr>
          <w:rFonts w:ascii="Times New Roman"/>
          <w:b w:val="false"/>
          <w:i w:val="false"/>
          <w:color w:val="000000"/>
          <w:sz w:val="28"/>
        </w:rPr>
        <w:t xml:space="preserve"> 8-бөлім 1-бағанының 6-жолы;</w:t>
      </w:r>
    </w:p>
    <w:p>
      <w:pPr>
        <w:spacing w:after="0"/>
        <w:ind w:left="0"/>
        <w:jc w:val="both"/>
      </w:pPr>
      <w:r>
        <w:rPr>
          <w:rFonts w:ascii="Times New Roman"/>
          <w:b w:val="false"/>
          <w:i w:val="false"/>
          <w:color w:val="000000"/>
          <w:sz w:val="28"/>
        </w:rPr>
        <w:t xml:space="preserve">
      6-бөлім 1-бағанының 1-жолы </w:t>
      </w:r>
      <w:r>
        <w:rPr>
          <w:rFonts w:ascii="Times New Roman"/>
          <w:b w:val="false"/>
          <w:i w:val="false"/>
          <w:color w:val="000000"/>
          <w:sz w:val="28"/>
          <w:u w:val="single"/>
        </w:rPr>
        <w:t>&gt;</w:t>
      </w:r>
      <w:r>
        <w:rPr>
          <w:rFonts w:ascii="Times New Roman"/>
          <w:b w:val="false"/>
          <w:i w:val="false"/>
          <w:color w:val="000000"/>
          <w:sz w:val="28"/>
        </w:rPr>
        <w:t xml:space="preserve"> 8-бөлім 1-бағанының 1.1-жолы;</w:t>
      </w:r>
    </w:p>
    <w:p>
      <w:pPr>
        <w:spacing w:after="0"/>
        <w:ind w:left="0"/>
        <w:jc w:val="both"/>
      </w:pPr>
      <w:r>
        <w:rPr>
          <w:rFonts w:ascii="Times New Roman"/>
          <w:b w:val="false"/>
          <w:i w:val="false"/>
          <w:color w:val="000000"/>
          <w:sz w:val="28"/>
        </w:rPr>
        <w:t xml:space="preserve">
      6-бөлім 1-бағанының 2-жолы </w:t>
      </w:r>
      <w:r>
        <w:rPr>
          <w:rFonts w:ascii="Times New Roman"/>
          <w:b w:val="false"/>
          <w:i w:val="false"/>
          <w:color w:val="000000"/>
          <w:sz w:val="28"/>
          <w:u w:val="single"/>
        </w:rPr>
        <w:t>&gt;</w:t>
      </w:r>
      <w:r>
        <w:rPr>
          <w:rFonts w:ascii="Times New Roman"/>
          <w:b w:val="false"/>
          <w:i w:val="false"/>
          <w:color w:val="000000"/>
          <w:sz w:val="28"/>
        </w:rPr>
        <w:t xml:space="preserve"> 8-бөлім 1-бағанының 1.2-жолы;</w:t>
      </w:r>
    </w:p>
    <w:p>
      <w:pPr>
        <w:spacing w:after="0"/>
        <w:ind w:left="0"/>
        <w:jc w:val="both"/>
      </w:pPr>
      <w:r>
        <w:rPr>
          <w:rFonts w:ascii="Times New Roman"/>
          <w:b w:val="false"/>
          <w:i w:val="false"/>
          <w:color w:val="000000"/>
          <w:sz w:val="28"/>
        </w:rPr>
        <w:t xml:space="preserve">
      6-бөлім 1-бағанының 3-жолы </w:t>
      </w:r>
      <w:r>
        <w:rPr>
          <w:rFonts w:ascii="Times New Roman"/>
          <w:b w:val="false"/>
          <w:i w:val="false"/>
          <w:color w:val="000000"/>
          <w:sz w:val="28"/>
          <w:u w:val="single"/>
        </w:rPr>
        <w:t>&gt;</w:t>
      </w:r>
      <w:r>
        <w:rPr>
          <w:rFonts w:ascii="Times New Roman"/>
          <w:b w:val="false"/>
          <w:i w:val="false"/>
          <w:color w:val="000000"/>
          <w:sz w:val="28"/>
        </w:rPr>
        <w:t xml:space="preserve"> 8-бөлім 1-бағанының 1.3-жолы;</w:t>
      </w:r>
    </w:p>
    <w:p>
      <w:pPr>
        <w:spacing w:after="0"/>
        <w:ind w:left="0"/>
        <w:jc w:val="both"/>
      </w:pPr>
      <w:r>
        <w:rPr>
          <w:rFonts w:ascii="Times New Roman"/>
          <w:b w:val="false"/>
          <w:i w:val="false"/>
          <w:color w:val="000000"/>
          <w:sz w:val="28"/>
        </w:rPr>
        <w:t xml:space="preserve">
      6-бөлім 1-бағанының 7-жолы </w:t>
      </w:r>
      <w:r>
        <w:rPr>
          <w:rFonts w:ascii="Times New Roman"/>
          <w:b w:val="false"/>
          <w:i w:val="false"/>
          <w:color w:val="000000"/>
          <w:sz w:val="28"/>
          <w:u w:val="single"/>
        </w:rPr>
        <w:t>&gt;</w:t>
      </w:r>
      <w:r>
        <w:rPr>
          <w:rFonts w:ascii="Times New Roman"/>
          <w:b w:val="false"/>
          <w:i w:val="false"/>
          <w:color w:val="000000"/>
          <w:sz w:val="28"/>
        </w:rPr>
        <w:t xml:space="preserve"> 8-бөлім 1-бағанының 2.1-жолы;</w:t>
      </w:r>
    </w:p>
    <w:p>
      <w:pPr>
        <w:spacing w:after="0"/>
        <w:ind w:left="0"/>
        <w:jc w:val="both"/>
      </w:pPr>
      <w:r>
        <w:rPr>
          <w:rFonts w:ascii="Times New Roman"/>
          <w:b w:val="false"/>
          <w:i w:val="false"/>
          <w:color w:val="000000"/>
          <w:sz w:val="28"/>
        </w:rPr>
        <w:t xml:space="preserve">
      6-бөлім 1-бағанының 8-жолы </w:t>
      </w:r>
      <w:r>
        <w:rPr>
          <w:rFonts w:ascii="Times New Roman"/>
          <w:b w:val="false"/>
          <w:i w:val="false"/>
          <w:color w:val="000000"/>
          <w:sz w:val="28"/>
          <w:u w:val="single"/>
        </w:rPr>
        <w:t>&gt;</w:t>
      </w:r>
      <w:r>
        <w:rPr>
          <w:rFonts w:ascii="Times New Roman"/>
          <w:b w:val="false"/>
          <w:i w:val="false"/>
          <w:color w:val="000000"/>
          <w:sz w:val="28"/>
        </w:rPr>
        <w:t xml:space="preserve"> 8-бөлім 1-бағанының 2.2-жолы; </w:t>
      </w:r>
    </w:p>
    <w:p>
      <w:pPr>
        <w:spacing w:after="0"/>
        <w:ind w:left="0"/>
        <w:jc w:val="both"/>
      </w:pPr>
      <w:r>
        <w:rPr>
          <w:rFonts w:ascii="Times New Roman"/>
          <w:b w:val="false"/>
          <w:i w:val="false"/>
          <w:color w:val="000000"/>
          <w:sz w:val="28"/>
        </w:rPr>
        <w:t xml:space="preserve">
      6-бөлім 1-бағанының 13-жолы </w:t>
      </w:r>
      <w:r>
        <w:rPr>
          <w:rFonts w:ascii="Times New Roman"/>
          <w:b w:val="false"/>
          <w:i w:val="false"/>
          <w:color w:val="000000"/>
          <w:sz w:val="28"/>
          <w:u w:val="single"/>
        </w:rPr>
        <w:t>&gt;</w:t>
      </w:r>
      <w:r>
        <w:rPr>
          <w:rFonts w:ascii="Times New Roman"/>
          <w:b w:val="false"/>
          <w:i w:val="false"/>
          <w:color w:val="000000"/>
          <w:sz w:val="28"/>
        </w:rPr>
        <w:t xml:space="preserve"> 8-бөлім 1-бағанының 2-жолы;</w:t>
      </w:r>
    </w:p>
    <w:p>
      <w:pPr>
        <w:spacing w:after="0"/>
        <w:ind w:left="0"/>
        <w:jc w:val="both"/>
      </w:pPr>
      <w:r>
        <w:rPr>
          <w:rFonts w:ascii="Times New Roman"/>
          <w:b w:val="false"/>
          <w:i w:val="false"/>
          <w:color w:val="000000"/>
          <w:sz w:val="28"/>
        </w:rPr>
        <w:t xml:space="preserve">
      6-бөлім 1-бағанының 15-жолы </w:t>
      </w:r>
      <w:r>
        <w:rPr>
          <w:rFonts w:ascii="Times New Roman"/>
          <w:b w:val="false"/>
          <w:i w:val="false"/>
          <w:color w:val="000000"/>
          <w:sz w:val="28"/>
          <w:u w:val="single"/>
        </w:rPr>
        <w:t>&gt;</w:t>
      </w:r>
      <w:r>
        <w:rPr>
          <w:rFonts w:ascii="Times New Roman"/>
          <w:b w:val="false"/>
          <w:i w:val="false"/>
          <w:color w:val="000000"/>
          <w:sz w:val="28"/>
        </w:rPr>
        <w:t xml:space="preserve"> 8-бөлім 1-бағанының 4.1-жолы;</w:t>
      </w:r>
    </w:p>
    <w:p>
      <w:pPr>
        <w:spacing w:after="0"/>
        <w:ind w:left="0"/>
        <w:jc w:val="both"/>
      </w:pPr>
      <w:r>
        <w:rPr>
          <w:rFonts w:ascii="Times New Roman"/>
          <w:b w:val="false"/>
          <w:i w:val="false"/>
          <w:color w:val="000000"/>
          <w:sz w:val="28"/>
        </w:rPr>
        <w:t xml:space="preserve">
      6-бөлім 1-бағанының 15.1-жолы </w:t>
      </w:r>
      <w:r>
        <w:rPr>
          <w:rFonts w:ascii="Times New Roman"/>
          <w:b w:val="false"/>
          <w:i w:val="false"/>
          <w:color w:val="000000"/>
          <w:sz w:val="28"/>
          <w:u w:val="single"/>
        </w:rPr>
        <w:t>&gt;</w:t>
      </w:r>
      <w:r>
        <w:rPr>
          <w:rFonts w:ascii="Times New Roman"/>
          <w:b w:val="false"/>
          <w:i w:val="false"/>
          <w:color w:val="000000"/>
          <w:sz w:val="28"/>
        </w:rPr>
        <w:t xml:space="preserve"> 8-бөлім 1-бағанының 4.1.1-жолы;</w:t>
      </w:r>
    </w:p>
    <w:p>
      <w:pPr>
        <w:spacing w:after="0"/>
        <w:ind w:left="0"/>
        <w:jc w:val="both"/>
      </w:pPr>
      <w:r>
        <w:rPr>
          <w:rFonts w:ascii="Times New Roman"/>
          <w:b w:val="false"/>
          <w:i w:val="false"/>
          <w:color w:val="000000"/>
          <w:sz w:val="28"/>
        </w:rPr>
        <w:t xml:space="preserve">
      6-бөлім 1-бағанының 18-жолы </w:t>
      </w:r>
      <w:r>
        <w:rPr>
          <w:rFonts w:ascii="Times New Roman"/>
          <w:b w:val="false"/>
          <w:i w:val="false"/>
          <w:color w:val="000000"/>
          <w:sz w:val="28"/>
          <w:u w:val="single"/>
        </w:rPr>
        <w:t>&gt;</w:t>
      </w:r>
      <w:r>
        <w:rPr>
          <w:rFonts w:ascii="Times New Roman"/>
          <w:b w:val="false"/>
          <w:i w:val="false"/>
          <w:color w:val="000000"/>
          <w:sz w:val="28"/>
        </w:rPr>
        <w:t xml:space="preserve"> 8-бөлім 1-бағанының 4.3-жолы; </w:t>
      </w:r>
    </w:p>
    <w:p>
      <w:pPr>
        <w:spacing w:after="0"/>
        <w:ind w:left="0"/>
        <w:jc w:val="both"/>
      </w:pPr>
      <w:r>
        <w:rPr>
          <w:rFonts w:ascii="Times New Roman"/>
          <w:b w:val="false"/>
          <w:i w:val="false"/>
          <w:color w:val="000000"/>
          <w:sz w:val="28"/>
        </w:rPr>
        <w:t xml:space="preserve">
      6-бөлім 1-бағанының 20-жолы </w:t>
      </w:r>
      <w:r>
        <w:rPr>
          <w:rFonts w:ascii="Times New Roman"/>
          <w:b w:val="false"/>
          <w:i w:val="false"/>
          <w:color w:val="000000"/>
          <w:sz w:val="28"/>
          <w:u w:val="single"/>
        </w:rPr>
        <w:t>&gt;</w:t>
      </w:r>
      <w:r>
        <w:rPr>
          <w:rFonts w:ascii="Times New Roman"/>
          <w:b w:val="false"/>
          <w:i w:val="false"/>
          <w:color w:val="000000"/>
          <w:sz w:val="28"/>
        </w:rPr>
        <w:t xml:space="preserve"> 8-бөлім 1-бағанының 5.1-жолы; </w:t>
      </w:r>
    </w:p>
    <w:p>
      <w:pPr>
        <w:spacing w:after="0"/>
        <w:ind w:left="0"/>
        <w:jc w:val="both"/>
      </w:pPr>
      <w:r>
        <w:rPr>
          <w:rFonts w:ascii="Times New Roman"/>
          <w:b w:val="false"/>
          <w:i w:val="false"/>
          <w:color w:val="000000"/>
          <w:sz w:val="28"/>
        </w:rPr>
        <w:t xml:space="preserve">
      6-бөлім 1-бағанының 23-жолы </w:t>
      </w:r>
      <w:r>
        <w:rPr>
          <w:rFonts w:ascii="Times New Roman"/>
          <w:b w:val="false"/>
          <w:i w:val="false"/>
          <w:color w:val="000000"/>
          <w:sz w:val="28"/>
          <w:u w:val="single"/>
        </w:rPr>
        <w:t>&gt;</w:t>
      </w:r>
      <w:r>
        <w:rPr>
          <w:rFonts w:ascii="Times New Roman"/>
          <w:b w:val="false"/>
          <w:i w:val="false"/>
          <w:color w:val="000000"/>
          <w:sz w:val="28"/>
        </w:rPr>
        <w:t xml:space="preserve"> 8-бөлім 1-бағанының 5-жолы. </w:t>
      </w:r>
    </w:p>
    <w:p>
      <w:pPr>
        <w:spacing w:after="0"/>
        <w:ind w:left="0"/>
        <w:jc w:val="both"/>
      </w:pPr>
      <w:r>
        <w:rPr>
          <w:rFonts w:ascii="Times New Roman"/>
          <w:b w:val="false"/>
          <w:i w:val="false"/>
          <w:color w:val="000000"/>
          <w:sz w:val="28"/>
        </w:rPr>
        <w:t xml:space="preserve">
      9-бөлім 1-бағанының "Барлығы" жолы </w:t>
      </w:r>
      <w:r>
        <w:rPr>
          <w:rFonts w:ascii="Times New Roman"/>
          <w:b w:val="false"/>
          <w:i w:val="false"/>
          <w:color w:val="000000"/>
          <w:sz w:val="28"/>
          <w:u w:val="single"/>
        </w:rPr>
        <w:t>&lt;</w:t>
      </w:r>
      <w:r>
        <w:rPr>
          <w:rFonts w:ascii="Times New Roman"/>
          <w:b w:val="false"/>
          <w:i w:val="false"/>
          <w:color w:val="000000"/>
          <w:sz w:val="28"/>
        </w:rPr>
        <w:t xml:space="preserve"> 2-бөлім 1-бағанының 1, 6.3, 6.4-жолдары қосындысына – рұқсат етілетін бақылау;</w:t>
      </w:r>
    </w:p>
    <w:p>
      <w:pPr>
        <w:spacing w:after="0"/>
        <w:ind w:left="0"/>
        <w:jc w:val="both"/>
      </w:pPr>
      <w:r>
        <w:rPr>
          <w:rFonts w:ascii="Times New Roman"/>
          <w:b w:val="false"/>
          <w:i w:val="false"/>
          <w:color w:val="000000"/>
          <w:sz w:val="28"/>
        </w:rPr>
        <w:t xml:space="preserve">
      9-бөлім 2-бағанының "Барлығы" жолы </w:t>
      </w:r>
      <w:r>
        <w:rPr>
          <w:rFonts w:ascii="Times New Roman"/>
          <w:b w:val="false"/>
          <w:i w:val="false"/>
          <w:color w:val="000000"/>
          <w:sz w:val="28"/>
          <w:u w:val="single"/>
        </w:rPr>
        <w:t>&lt;</w:t>
      </w:r>
      <w:r>
        <w:rPr>
          <w:rFonts w:ascii="Times New Roman"/>
          <w:b w:val="false"/>
          <w:i w:val="false"/>
          <w:color w:val="000000"/>
          <w:sz w:val="28"/>
        </w:rPr>
        <w:t xml:space="preserve"> 6-бөлім 2-бағанының 4-жолы;</w:t>
      </w:r>
    </w:p>
    <w:p>
      <w:pPr>
        <w:spacing w:after="0"/>
        <w:ind w:left="0"/>
        <w:jc w:val="both"/>
      </w:pPr>
      <w:r>
        <w:rPr>
          <w:rFonts w:ascii="Times New Roman"/>
          <w:b w:val="false"/>
          <w:i w:val="false"/>
          <w:color w:val="000000"/>
          <w:sz w:val="28"/>
        </w:rPr>
        <w:t xml:space="preserve">
      9-бөлім 3-бағанының "Барлығы" жолы </w:t>
      </w:r>
      <w:r>
        <w:rPr>
          <w:rFonts w:ascii="Times New Roman"/>
          <w:b w:val="false"/>
          <w:i w:val="false"/>
          <w:color w:val="000000"/>
          <w:sz w:val="28"/>
          <w:u w:val="single"/>
        </w:rPr>
        <w:t>&lt;</w:t>
      </w:r>
      <w:r>
        <w:rPr>
          <w:rFonts w:ascii="Times New Roman"/>
          <w:b w:val="false"/>
          <w:i w:val="false"/>
          <w:color w:val="000000"/>
          <w:sz w:val="28"/>
        </w:rPr>
        <w:t xml:space="preserve"> 6-бөлім 1-бағанының 4-жолы.</w:t>
      </w:r>
    </w:p>
    <w:p>
      <w:pPr>
        <w:spacing w:after="0"/>
        <w:ind w:left="0"/>
        <w:jc w:val="both"/>
      </w:pPr>
      <w:r>
        <w:rPr>
          <w:rFonts w:ascii="Times New Roman"/>
          <w:b w:val="false"/>
          <w:i w:val="false"/>
          <w:color w:val="000000"/>
          <w:sz w:val="28"/>
        </w:rPr>
        <w:t>
      8) 9-бөлім. "Қорлар және өндіріс барысында пайдаланылған тауарлар мен қызметтерге кәсіпорындардың шығыстары туралы ақпарат"</w:t>
      </w:r>
    </w:p>
    <w:p>
      <w:pPr>
        <w:spacing w:after="0"/>
        <w:ind w:left="0"/>
        <w:jc w:val="both"/>
      </w:pPr>
      <w:r>
        <w:rPr>
          <w:rFonts w:ascii="Times New Roman"/>
          <w:b w:val="false"/>
          <w:i w:val="false"/>
          <w:color w:val="000000"/>
          <w:sz w:val="28"/>
        </w:rPr>
        <w:t xml:space="preserve">
      "Барлығы" жолы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"Негізгі қызмет түрі бойынша" жолынан төмен орналасқан барлық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"Негізгі қызмет түрі бойынша" жолы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төмен орналасқан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 3 бағандар </w:t>
      </w:r>
      <w:r>
        <w:rPr>
          <w:rFonts w:ascii="Times New Roman"/>
          <w:b w:val="false"/>
          <w:i w:val="false"/>
          <w:color w:val="000000"/>
          <w:sz w:val="28"/>
          <w:u w:val="single"/>
        </w:rPr>
        <w:t>&gt;</w:t>
      </w:r>
      <w:r>
        <w:rPr>
          <w:rFonts w:ascii="Times New Roman"/>
          <w:b w:val="false"/>
          <w:i w:val="false"/>
          <w:color w:val="000000"/>
          <w:sz w:val="28"/>
        </w:rPr>
        <w:t xml:space="preserve"> 0 барлық жолдар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7 қазандағы</w:t>
            </w:r>
            <w:r>
              <w:br/>
            </w:r>
            <w:r>
              <w:rPr>
                <w:rFonts w:ascii="Times New Roman"/>
                <w:b w:val="false"/>
                <w:i w:val="false"/>
                <w:color w:val="000000"/>
                <w:sz w:val="20"/>
              </w:rPr>
              <w:t>№ 154 бұйрығына</w:t>
            </w:r>
            <w:r>
              <w:br/>
            </w:r>
            <w:r>
              <w:rPr>
                <w:rFonts w:ascii="Times New Roman"/>
                <w:b w:val="false"/>
                <w:i w:val="false"/>
                <w:color w:val="000000"/>
                <w:sz w:val="20"/>
              </w:rPr>
              <w:t>11-қосымша</w:t>
            </w:r>
          </w:p>
        </w:tc>
      </w:tr>
    </w:tbl>
    <w:tbl>
      <w:tblPr>
        <w:tblW w:w="0" w:type="auto"/>
        <w:tblCellSpacing w:w="0" w:type="auto"/>
        <w:tblBorders>
          <w:top w:val="none"/>
          <w:left w:val="none"/>
          <w:bottom w:val="none"/>
          <w:right w:val="none"/>
          <w:insideH w:val="none"/>
          <w:insideV w:val="none"/>
        </w:tblBorders>
      </w:tblPr>
      <w:tblGrid>
        <w:gridCol w:w="40"/>
        <w:gridCol w:w="3691"/>
        <w:gridCol w:w="2740"/>
        <w:gridCol w:w="119"/>
        <w:gridCol w:w="9535"/>
        <w:gridCol w:w="47"/>
        <w:gridCol w:w="12394"/>
        <w:gridCol w:w="94"/>
        <w:gridCol w:w="12394"/>
        <w:gridCol w:w="94"/>
      </w:tblGrid>
      <w:tr>
        <w:trPr>
          <w:trHeight w:val="30" w:hRule="atLeast"/>
        </w:trPr>
        <w:tc>
          <w:tcPr>
            <w:tcW w:w="4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Конфиденциальность гарантируется органами</w:t>
            </w:r>
            <w:r>
              <w:br/>
            </w:r>
            <w:r>
              <w:rPr>
                <w:rFonts w:ascii="Times New Roman"/>
                <w:b w:val="false"/>
                <w:i w:val="false"/>
                <w:color w:val="000000"/>
                <w:sz w:val="20"/>
              </w:rPr>
              <w:t>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11</w:t>
            </w:r>
            <w:r>
              <w:br/>
            </w:r>
            <w:r>
              <w:rPr>
                <w:rFonts w:ascii="Times New Roman"/>
                <w:b w:val="false"/>
                <w:i w:val="false"/>
                <w:color w:val="000000"/>
                <w:sz w:val="20"/>
              </w:rPr>
              <w:t>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___ ____________ 2015 года № ___</w:t>
            </w:r>
          </w:p>
        </w:tc>
      </w:tr>
      <w:tr>
        <w:trPr>
          <w:trHeight w:val="30" w:hRule="atLeast"/>
        </w:trPr>
        <w:tc>
          <w:tcPr>
            <w:tcW w:w="0" w:type="auto"/>
            <w:vMerge/>
            <w:tcBorders>
              <w:top w:val="nil"/>
            </w:tcBorders>
          </w:tcPr>
          <w:p/>
        </w:tc>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Статистическая форма общегосударственного</w:t>
            </w:r>
            <w:r>
              <w:br/>
            </w:r>
            <w:r>
              <w:rPr>
                <w:rFonts w:ascii="Times New Roman"/>
                <w:b w:val="false"/>
                <w:i w:val="false"/>
                <w:color w:val="000000"/>
                <w:sz w:val="20"/>
              </w:rPr>
              <w:t>
статистического наблюдения</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xml:space="preserve">
Представляется территориальному органу статистики </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сағатпен</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Время, затраченное на заполнение</w:t>
                  </w:r>
                  <w:r>
                    <w:br/>
                  </w:r>
                  <w:r>
                    <w:rPr>
                      <w:rFonts w:ascii="Times New Roman"/>
                      <w:b w:val="false"/>
                      <w:i w:val="false"/>
                      <w:color w:val="000000"/>
                      <w:sz w:val="20"/>
                    </w:rPr>
                    <w:t>
статистической формы, в часах (нужное</w:t>
                  </w:r>
                  <w:r>
                    <w:br/>
                  </w:r>
                  <w:r>
                    <w:rPr>
                      <w:rFonts w:ascii="Times New Roman"/>
                      <w:b w:val="false"/>
                      <w:i w:val="false"/>
                      <w:color w:val="000000"/>
                      <w:sz w:val="20"/>
                    </w:rPr>
                    <w:t>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vMerge/>
            <w:tcBorders>
              <w:top w:val="nil"/>
            </w:tcBorders>
          </w:tc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 xml:space="preserve">497-бабында </w:t>
            </w:r>
            <w:r>
              <w:rPr>
                <w:rFonts w:ascii="Times New Roman"/>
                <w:b/>
                <w:i w:val="false"/>
                <w:color w:val="000000"/>
                <w:sz w:val="20"/>
              </w:rPr>
              <w:t>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0031102</w:t>
            </w:r>
            <w:r>
              <w:br/>
            </w:r>
            <w:r>
              <w:rPr>
                <w:rFonts w:ascii="Times New Roman"/>
                <w:b w:val="false"/>
                <w:i w:val="false"/>
                <w:color w:val="000000"/>
                <w:sz w:val="20"/>
              </w:rPr>
              <w:t>
Код статистической формы 0031102</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кәсіпорын қызметі туралы есеп</w:t>
            </w:r>
            <w:r>
              <w:br/>
            </w:r>
            <w:r>
              <w:rPr>
                <w:rFonts w:ascii="Times New Roman"/>
                <w:b w:val="false"/>
                <w:i w:val="false"/>
                <w:color w:val="000000"/>
                <w:sz w:val="20"/>
              </w:rPr>
              <w:t>
Отчет о деятельности малого предприятия</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2-МП</w:t>
            </w:r>
          </w:p>
        </w:tc>
        <w:tc>
          <w:tcPr>
            <w:tcW w:w="0" w:type="auto"/>
            <w:gridSpan w:val="6"/>
            <w:vMerge/>
            <w:tcBorders>
              <w:top w:val="nil"/>
            </w:tcBorders>
          </w:tc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r>
              <w:br/>
            </w: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r>
              <w:br/>
            </w: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vMerge/>
            <w:tcBorders>
              <w:top w:val="nil"/>
            </w:tcBorders>
          </w:tc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тапсырады.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тапсырмайды.</w:t>
            </w:r>
            <w:r>
              <w:br/>
            </w: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r>
      <w:tr>
        <w:trPr>
          <w:trHeight w:val="30" w:hRule="atLeast"/>
        </w:trPr>
        <w:tc>
          <w:tcPr>
            <w:tcW w:w="0" w:type="auto"/>
            <w:vMerge/>
            <w:tcBorders>
              <w:top w:val="nil"/>
            </w:tcBorders>
          </w:tc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25 күн</w:t>
            </w:r>
            <w:r>
              <w:br/>
            </w:r>
            <w:r>
              <w:rPr>
                <w:rFonts w:ascii="Times New Roman"/>
                <w:b w:val="false"/>
                <w:i w:val="false"/>
                <w:color w:val="000000"/>
                <w:sz w:val="20"/>
              </w:rPr>
              <w:t>
Срок представления - 25 числа после отчетного периода</w:t>
            </w:r>
          </w:p>
        </w:tc>
      </w:tr>
      <w:tr>
        <w:trPr>
          <w:trHeight w:val="30" w:hRule="atLeast"/>
        </w:trPr>
        <w:tc>
          <w:tcPr>
            <w:tcW w:w="0" w:type="auto"/>
            <w:vMerge/>
            <w:tcBorders>
              <w:top w:val="nil"/>
            </w:tcBorders>
          </w:tcPr>
          <w:p/>
        </w:tc>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2" w:id="114"/>
    <w:p>
      <w:pPr>
        <w:spacing w:after="0"/>
        <w:ind w:left="0"/>
        <w:jc w:val="both"/>
      </w:pPr>
      <w:r>
        <w:rPr>
          <w:rFonts w:ascii="Times New Roman"/>
          <w:b w:val="false"/>
          <w:i w:val="false"/>
          <w:color w:val="000000"/>
          <w:sz w:val="28"/>
        </w:rPr>
        <w:t xml:space="preserve">
      </w:t>
      </w:r>
      <w:r>
        <w:rPr>
          <w:rFonts w:ascii="Times New Roman"/>
          <w:b/>
          <w:i w:val="false"/>
          <w:color w:val="000000"/>
          <w:sz w:val="28"/>
        </w:rPr>
        <w:t>1. Қызметкерлер санын көрсетіңіз, адам</w:t>
      </w:r>
    </w:p>
    <w:bookmarkEnd w:id="114"/>
    <w:p>
      <w:pPr>
        <w:spacing w:after="0"/>
        <w:ind w:left="0"/>
        <w:jc w:val="both"/>
      </w:pP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7750"/>
        <w:gridCol w:w="2276"/>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w:t>
            </w:r>
            <w:r>
              <w:br/>
            </w:r>
            <w:r>
              <w:rPr>
                <w:rFonts w:ascii="Times New Roman"/>
                <w:b w:val="false"/>
                <w:i w:val="false"/>
                <w:color w:val="000000"/>
                <w:sz w:val="20"/>
              </w:rPr>
              <w:t>
За отчетный период</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алғандағы қызметкерлердің тізімдік саны</w:t>
            </w:r>
            <w:r>
              <w:br/>
            </w:r>
            <w:r>
              <w:rPr>
                <w:rFonts w:ascii="Times New Roman"/>
                <w:b w:val="false"/>
                <w:i w:val="false"/>
                <w:color w:val="000000"/>
                <w:sz w:val="20"/>
              </w:rPr>
              <w:t xml:space="preserve">
Списочная численность работников в среднем за отчетный период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қоса атқару бойынша (басқа ұйымдардан) қабылданған қызметкерлер саны</w:t>
            </w:r>
            <w:r>
              <w:br/>
            </w:r>
            <w:r>
              <w:rPr>
                <w:rFonts w:ascii="Times New Roman"/>
                <w:b w:val="false"/>
                <w:i w:val="false"/>
                <w:color w:val="000000"/>
                <w:sz w:val="20"/>
              </w:rPr>
              <w:t>
Численность работников, принятых по совместительству (из других организаций)</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қызметкерлердің саны</w:t>
            </w:r>
            <w:r>
              <w:br/>
            </w:r>
            <w:r>
              <w:rPr>
                <w:rFonts w:ascii="Times New Roman"/>
                <w:b w:val="false"/>
                <w:i w:val="false"/>
                <w:color w:val="000000"/>
                <w:sz w:val="20"/>
              </w:rPr>
              <w:t>
Численность работников, выполняющих работы по договорам гражданско-правового характера</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барлығы</w:t>
            </w:r>
            <w:r>
              <w:br/>
            </w:r>
            <w:r>
              <w:rPr>
                <w:rFonts w:ascii="Times New Roman"/>
                <w:b w:val="false"/>
                <w:i w:val="false"/>
                <w:color w:val="000000"/>
                <w:sz w:val="20"/>
              </w:rPr>
              <w:t>
Численность работников, всего</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(орташа жалақыны есептеу үшін қабылданатын)</w:t>
            </w:r>
            <w:r>
              <w:br/>
            </w:r>
            <w:r>
              <w:rPr>
                <w:rFonts w:ascii="Times New Roman"/>
                <w:b w:val="false"/>
                <w:i w:val="false"/>
                <w:color w:val="000000"/>
                <w:sz w:val="20"/>
              </w:rPr>
              <w:t>
Фактическая численность работников (принимаемая для исчисления средней заработной платы)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нақты атқарған адам-сағатының саны, адам-сағат</w:t>
            </w:r>
            <w:r>
              <w:br/>
            </w:r>
            <w:r>
              <w:rPr>
                <w:rFonts w:ascii="Times New Roman"/>
                <w:b w:val="false"/>
                <w:i w:val="false"/>
                <w:color w:val="000000"/>
                <w:sz w:val="20"/>
              </w:rPr>
              <w:t>
Число фактически отработанных человеко-часов всеми работниками, человеко-час</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3" w:id="115"/>
    <w:p>
      <w:pPr>
        <w:spacing w:after="0"/>
        <w:ind w:left="0"/>
        <w:jc w:val="both"/>
      </w:pPr>
      <w:r>
        <w:rPr>
          <w:rFonts w:ascii="Times New Roman"/>
          <w:b w:val="false"/>
          <w:i w:val="false"/>
          <w:color w:val="000000"/>
          <w:sz w:val="28"/>
        </w:rPr>
        <w:t xml:space="preserve">
      </w:t>
      </w:r>
      <w:r>
        <w:rPr>
          <w:rFonts w:ascii="Times New Roman"/>
          <w:b/>
          <w:i w:val="false"/>
          <w:color w:val="000000"/>
          <w:sz w:val="28"/>
        </w:rPr>
        <w:t>2. Өндірілген өнім, орындалған жұмыстар мен көрсетілген қызметтердің көлемі, өнімдерді өткізу мен қызметтерді көрсетуден түскен кіріс туралы ақпаратты көрсетіңіз, мың теңге</w:t>
      </w:r>
    </w:p>
    <w:bookmarkEnd w:id="115"/>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616"/>
        <w:gridCol w:w="4312"/>
        <w:gridCol w:w="3415"/>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көлемі</w:t>
            </w:r>
            <w:r>
              <w:br/>
            </w:r>
            <w:r>
              <w:rPr>
                <w:rFonts w:ascii="Times New Roman"/>
                <w:b w:val="false"/>
                <w:i w:val="false"/>
                <w:color w:val="000000"/>
                <w:sz w:val="20"/>
              </w:rPr>
              <w:t xml:space="preserve">
Объем произведенной продукции, выполненных работ и оказанных услуг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r>
              <w:br/>
            </w:r>
            <w:r>
              <w:rPr>
                <w:rFonts w:ascii="Times New Roman"/>
                <w:b w:val="false"/>
                <w:i w:val="false"/>
                <w:color w:val="000000"/>
                <w:sz w:val="20"/>
              </w:rPr>
              <w:t>
Доход от реализации продукции и оказания услуг</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4" w:id="116"/>
    <w:p>
      <w:pPr>
        <w:spacing w:after="0"/>
        <w:ind w:left="0"/>
        <w:jc w:val="both"/>
      </w:pPr>
      <w:r>
        <w:rPr>
          <w:rFonts w:ascii="Times New Roman"/>
          <w:b w:val="false"/>
          <w:i w:val="false"/>
          <w:color w:val="000000"/>
          <w:sz w:val="28"/>
        </w:rPr>
        <w:t xml:space="preserve">
      </w:t>
      </w:r>
      <w:r>
        <w:rPr>
          <w:rFonts w:ascii="Times New Roman"/>
          <w:b/>
          <w:i w:val="false"/>
          <w:color w:val="000000"/>
          <w:sz w:val="28"/>
        </w:rPr>
        <w:t>2.1. Қызметтің қосалқы түрлері бөлінісіндегі өндірілген өнім, орындалған жұмыстар мен көрсетілген қызметтердің көлемі, өнімдерді өткізу мен қызметтерді көрсетуден түскен кіріс туралы ақпаратты көрсетіңіз, мың теңге</w:t>
      </w:r>
    </w:p>
    <w:bookmarkEnd w:id="116"/>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в разрезе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2642"/>
        <w:gridCol w:w="3257"/>
        <w:gridCol w:w="2954"/>
        <w:gridCol w:w="2340"/>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w:t>
            </w:r>
            <w:r>
              <w:rPr>
                <w:rFonts w:ascii="Times New Roman"/>
                <w:b w:val="false"/>
                <w:i w:val="false"/>
                <w:color w:val="000000"/>
                <w:sz w:val="20"/>
              </w:rPr>
              <w:t xml:space="preserve"> бойынша қызмет түрінің атауы</w:t>
            </w:r>
            <w:r>
              <w:br/>
            </w:r>
            <w:r>
              <w:rPr>
                <w:rFonts w:ascii="Times New Roman"/>
                <w:b w:val="false"/>
                <w:i w:val="false"/>
                <w:color w:val="000000"/>
                <w:sz w:val="20"/>
              </w:rPr>
              <w:t>
Наименование вида деятельности по ОКЭД</w:t>
            </w:r>
            <w:r>
              <w:rPr>
                <w:rFonts w:ascii="Times New Roman"/>
                <w:b w:val="false"/>
                <w:i w:val="false"/>
                <w:color w:val="000000"/>
                <w:vertAlign w:val="superscript"/>
              </w:rPr>
              <w:t>1</w:t>
            </w:r>
            <w:r>
              <w:br/>
            </w:r>
            <w:r>
              <w:rPr>
                <w:rFonts w:ascii="Times New Roman"/>
                <w:b w:val="false"/>
                <w:i w:val="false"/>
                <w:color w:val="000000"/>
                <w:sz w:val="20"/>
              </w:rPr>
              <w:t>
(5-ти значный)</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r>
              <w:br/>
            </w:r>
            <w:r>
              <w:rPr>
                <w:rFonts w:ascii="Times New Roman"/>
                <w:b w:val="false"/>
                <w:i w:val="false"/>
                <w:color w:val="000000"/>
                <w:sz w:val="20"/>
              </w:rPr>
              <w:t>
Код ОКЭД (5-ти значный)</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көлемі</w:t>
            </w:r>
            <w:r>
              <w:br/>
            </w:r>
            <w:r>
              <w:rPr>
                <w:rFonts w:ascii="Times New Roman"/>
                <w:b w:val="false"/>
                <w:i w:val="false"/>
                <w:color w:val="000000"/>
                <w:sz w:val="20"/>
              </w:rPr>
              <w:t>
Объем произведенной продукции, выполненных работ и оказанных услуг</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r>
              <w:br/>
            </w:r>
            <w:r>
              <w:rPr>
                <w:rFonts w:ascii="Times New Roman"/>
                <w:b w:val="false"/>
                <w:i w:val="false"/>
                <w:color w:val="000000"/>
                <w:sz w:val="20"/>
              </w:rPr>
              <w:t>
Доход от реализации продукции и оказания услуг</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5" w:id="117"/>
    <w:p>
      <w:pPr>
        <w:spacing w:after="0"/>
        <w:ind w:left="0"/>
        <w:jc w:val="both"/>
      </w:pPr>
      <w:r>
        <w:rPr>
          <w:rFonts w:ascii="Times New Roman"/>
          <w:b w:val="false"/>
          <w:i w:val="false"/>
          <w:color w:val="000000"/>
          <w:sz w:val="28"/>
        </w:rPr>
        <w:t xml:space="preserve">
      </w:t>
      </w:r>
      <w:r>
        <w:rPr>
          <w:rFonts w:ascii="Times New Roman"/>
          <w:b/>
          <w:i w:val="false"/>
          <w:color w:val="000000"/>
          <w:sz w:val="28"/>
        </w:rPr>
        <w:t>3. Кәсіпорынның қаржы-шаруашылық қызметінің нәтижесін көрсетіңіз, мың теңге</w:t>
      </w:r>
    </w:p>
    <w:bookmarkEnd w:id="117"/>
    <w:p>
      <w:pPr>
        <w:spacing w:after="0"/>
        <w:ind w:left="0"/>
        <w:jc w:val="both"/>
      </w:pPr>
      <w:r>
        <w:rPr>
          <w:rFonts w:ascii="Times New Roman"/>
          <w:b w:val="false"/>
          <w:i w:val="false"/>
          <w:color w:val="000000"/>
          <w:sz w:val="28"/>
        </w:rPr>
        <w:t>
      Укажите результат финансово-хозяйственной деятельности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6"/>
        <w:gridCol w:w="6274"/>
        <w:gridCol w:w="2130"/>
      </w:tblGrid>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r>
              <w:br/>
            </w:r>
            <w:r>
              <w:rPr>
                <w:rFonts w:ascii="Times New Roman"/>
                <w:b w:val="false"/>
                <w:i w:val="false"/>
                <w:color w:val="000000"/>
                <w:sz w:val="20"/>
              </w:rPr>
              <w:t>
За отчетный период</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r>
              <w:br/>
            </w:r>
            <w:r>
              <w:rPr>
                <w:rFonts w:ascii="Times New Roman"/>
                <w:b w:val="false"/>
                <w:i w:val="false"/>
                <w:color w:val="000000"/>
                <w:sz w:val="20"/>
              </w:rPr>
              <w:t xml:space="preserve">
Доход от реализации продукции и оказания услуг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қайта сату үшін сатып алынған тауарларды өткізуден түскен кіріс</w:t>
            </w:r>
            <w:r>
              <w:br/>
            </w:r>
            <w:r>
              <w:rPr>
                <w:rFonts w:ascii="Times New Roman"/>
                <w:b w:val="false"/>
                <w:i w:val="false"/>
                <w:color w:val="000000"/>
                <w:sz w:val="20"/>
              </w:rPr>
              <w:t>
из него доход от реализации товаров, приобретенных для перепродажи</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мен көрсетілген қызметтердің өзіндік құны</w:t>
            </w:r>
            <w:r>
              <w:br/>
            </w:r>
            <w:r>
              <w:rPr>
                <w:rFonts w:ascii="Times New Roman"/>
                <w:b w:val="false"/>
                <w:i w:val="false"/>
                <w:color w:val="000000"/>
                <w:sz w:val="20"/>
              </w:rPr>
              <w:t xml:space="preserve">
Себестоимость реализованной продукции и оказанных услуг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r>
              <w:br/>
            </w:r>
            <w:r>
              <w:rPr>
                <w:rFonts w:ascii="Times New Roman"/>
                <w:b w:val="false"/>
                <w:i w:val="false"/>
                <w:color w:val="000000"/>
                <w:sz w:val="20"/>
              </w:rPr>
              <w:t xml:space="preserve">
Валовая прибыль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кірістер</w:t>
            </w:r>
            <w:r>
              <w:br/>
            </w:r>
            <w:r>
              <w:rPr>
                <w:rFonts w:ascii="Times New Roman"/>
                <w:b w:val="false"/>
                <w:i w:val="false"/>
                <w:color w:val="000000"/>
                <w:sz w:val="20"/>
              </w:rPr>
              <w:t xml:space="preserve">
Доходы от финансирования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r>
              <w:br/>
            </w:r>
            <w:r>
              <w:rPr>
                <w:rFonts w:ascii="Times New Roman"/>
                <w:b w:val="false"/>
                <w:i w:val="false"/>
                <w:color w:val="000000"/>
                <w:sz w:val="20"/>
              </w:rPr>
              <w:t xml:space="preserve">
Прочие доходы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 бойынша шығыстар</w:t>
            </w:r>
            <w:r>
              <w:br/>
            </w:r>
            <w:r>
              <w:rPr>
                <w:rFonts w:ascii="Times New Roman"/>
                <w:b w:val="false"/>
                <w:i w:val="false"/>
                <w:color w:val="000000"/>
                <w:sz w:val="20"/>
              </w:rPr>
              <w:t xml:space="preserve">
Расходы по реализации продукции и оказанию услуг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r>
              <w:br/>
            </w:r>
            <w:r>
              <w:rPr>
                <w:rFonts w:ascii="Times New Roman"/>
                <w:b w:val="false"/>
                <w:i w:val="false"/>
                <w:color w:val="000000"/>
                <w:sz w:val="20"/>
              </w:rPr>
              <w:t xml:space="preserve">
Административные расходы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жұмсалған шығыстар</w:t>
            </w:r>
            <w:r>
              <w:br/>
            </w:r>
            <w:r>
              <w:rPr>
                <w:rFonts w:ascii="Times New Roman"/>
                <w:b w:val="false"/>
                <w:i w:val="false"/>
                <w:color w:val="000000"/>
                <w:sz w:val="20"/>
              </w:rPr>
              <w:t xml:space="preserve">
Расходы на финансирование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 xml:space="preserve">
Прочие расходы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w:t>
            </w:r>
            <w:r>
              <w:br/>
            </w:r>
            <w:r>
              <w:rPr>
                <w:rFonts w:ascii="Times New Roman"/>
                <w:b w:val="false"/>
                <w:i w:val="false"/>
                <w:color w:val="000000"/>
                <w:sz w:val="20"/>
              </w:rPr>
              <w:t xml:space="preserve">
Прибыль (убыток) до налогообложения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r>
              <w:br/>
            </w:r>
            <w:r>
              <w:rPr>
                <w:rFonts w:ascii="Times New Roman"/>
                <w:b w:val="false"/>
                <w:i w:val="false"/>
                <w:color w:val="000000"/>
                <w:sz w:val="20"/>
              </w:rPr>
              <w:t xml:space="preserve">
Расходы по корпоративному подоходному налогу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пайда (залал)</w:t>
            </w:r>
            <w:r>
              <w:br/>
            </w:r>
            <w:r>
              <w:rPr>
                <w:rFonts w:ascii="Times New Roman"/>
                <w:b w:val="false"/>
                <w:i w:val="false"/>
                <w:color w:val="000000"/>
                <w:sz w:val="20"/>
              </w:rPr>
              <w:t xml:space="preserve">
Итоговая прибыль (убыток)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ЭҚЖЖ (5 таңбалы) - экономикалық қызмет түрлерінің жалпы жіктеуіші, Қазақстан Республикасы Ұлттық экономика министрлігі Статистика комитетінің интернет-ресурсында (www.stat.gov.kz) "Жіктеуіштер" бөлімінде орналасқан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ОКЭД (5-ти значный) - номенклатура видов экономической деятельности, размещена в разделе "Классификаторы" на интернет - ресурсе Комитета по статистике Министерства национальной экономики Республики Казахстан (www.stat.gov.kz)</w:t>
      </w:r>
    </w:p>
    <w:bookmarkStart w:name="z96" w:id="118"/>
    <w:p>
      <w:pPr>
        <w:spacing w:after="0"/>
        <w:ind w:left="0"/>
        <w:jc w:val="both"/>
      </w:pPr>
      <w:r>
        <w:rPr>
          <w:rFonts w:ascii="Times New Roman"/>
          <w:b w:val="false"/>
          <w:i w:val="false"/>
          <w:color w:val="000000"/>
          <w:sz w:val="28"/>
        </w:rPr>
        <w:t xml:space="preserve">
      </w:t>
      </w:r>
      <w:r>
        <w:rPr>
          <w:rFonts w:ascii="Times New Roman"/>
          <w:b/>
          <w:i w:val="false"/>
          <w:color w:val="000000"/>
          <w:sz w:val="28"/>
        </w:rPr>
        <w:t>4. Кәсіпорынның шығыстары туралы ақпаратты көрсетіңіз, мың теңге</w:t>
      </w:r>
    </w:p>
    <w:bookmarkEnd w:id="118"/>
    <w:p>
      <w:pPr>
        <w:spacing w:after="0"/>
        <w:ind w:left="0"/>
        <w:jc w:val="both"/>
      </w:pPr>
      <w:r>
        <w:rPr>
          <w:rFonts w:ascii="Times New Roman"/>
          <w:b w:val="false"/>
          <w:i w:val="false"/>
          <w:color w:val="000000"/>
          <w:sz w:val="28"/>
        </w:rPr>
        <w:t>
      Укажите информацию о расходах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6926"/>
        <w:gridCol w:w="949"/>
        <w:gridCol w:w="950"/>
        <w:gridCol w:w="950"/>
      </w:tblGrid>
      <w:tr>
        <w:trPr>
          <w:trHeight w:val="30" w:hRule="atLeast"/>
        </w:trPr>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непроизводственные расходы</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r>
              <w:br/>
            </w:r>
            <w:r>
              <w:rPr>
                <w:rFonts w:ascii="Times New Roman"/>
                <w:b w:val="false"/>
                <w:i w:val="false"/>
                <w:color w:val="000000"/>
                <w:sz w:val="20"/>
              </w:rPr>
              <w:t>
Материальные затраты, всего</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пен материалдар </w:t>
            </w:r>
            <w:r>
              <w:br/>
            </w:r>
            <w:r>
              <w:rPr>
                <w:rFonts w:ascii="Times New Roman"/>
                <w:b w:val="false"/>
                <w:i w:val="false"/>
                <w:color w:val="000000"/>
                <w:sz w:val="20"/>
              </w:rPr>
              <w:t xml:space="preserve">
сырье и материалы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cатып алынған жартылай фабрикаттар мен жиынтықтаушы бұйымдар</w:t>
            </w:r>
            <w:r>
              <w:br/>
            </w:r>
            <w:r>
              <w:rPr>
                <w:rFonts w:ascii="Times New Roman"/>
                <w:b w:val="false"/>
                <w:i w:val="false"/>
                <w:color w:val="000000"/>
                <w:sz w:val="20"/>
              </w:rPr>
              <w:t xml:space="preserve">
покупные полуфабрикаты и комплектующие изделия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r>
              <w:br/>
            </w:r>
            <w:r>
              <w:rPr>
                <w:rFonts w:ascii="Times New Roman"/>
                <w:b w:val="false"/>
                <w:i w:val="false"/>
                <w:color w:val="000000"/>
                <w:sz w:val="20"/>
              </w:rPr>
              <w:t>
топливо</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r>
              <w:br/>
            </w:r>
            <w:r>
              <w:rPr>
                <w:rFonts w:ascii="Times New Roman"/>
                <w:b w:val="false"/>
                <w:i w:val="false"/>
                <w:color w:val="000000"/>
                <w:sz w:val="20"/>
              </w:rPr>
              <w:t xml:space="preserve">
энергия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w:t>
            </w:r>
            <w:r>
              <w:br/>
            </w:r>
            <w:r>
              <w:rPr>
                <w:rFonts w:ascii="Times New Roman"/>
                <w:b w:val="false"/>
                <w:i w:val="false"/>
                <w:color w:val="000000"/>
                <w:sz w:val="20"/>
              </w:rPr>
              <w:t>
другие материалы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Өтелім – барлығы</w:t>
            </w:r>
            <w:r>
              <w:br/>
            </w:r>
            <w:r>
              <w:rPr>
                <w:rFonts w:ascii="Times New Roman"/>
                <w:b w:val="false"/>
                <w:i w:val="false"/>
                <w:color w:val="000000"/>
                <w:sz w:val="20"/>
              </w:rPr>
              <w:t>
Амортизация - всего</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жалақы қоры </w:t>
            </w:r>
            <w:r>
              <w:br/>
            </w:r>
            <w:r>
              <w:rPr>
                <w:rFonts w:ascii="Times New Roman"/>
                <w:b w:val="false"/>
                <w:i w:val="false"/>
                <w:color w:val="000000"/>
                <w:sz w:val="20"/>
              </w:rPr>
              <w:t xml:space="preserve">
Фонд заработной платы работников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него</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бірыңғай жинақтаушы зейнетақы қорына аударулар</w:t>
            </w:r>
            <w:r>
              <w:br/>
            </w:r>
            <w:r>
              <w:rPr>
                <w:rFonts w:ascii="Times New Roman"/>
                <w:b w:val="false"/>
                <w:i w:val="false"/>
                <w:color w:val="000000"/>
                <w:sz w:val="20"/>
              </w:rPr>
              <w:t>
Отчисления обязательных пенсионных взносов в единый накопительный пенсионный фонд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қаражаты есебінен қызметкерлерге ақшалай жәрдемақы</w:t>
            </w:r>
            <w:r>
              <w:br/>
            </w:r>
            <w:r>
              <w:rPr>
                <w:rFonts w:ascii="Times New Roman"/>
                <w:b w:val="false"/>
                <w:i w:val="false"/>
                <w:color w:val="000000"/>
                <w:sz w:val="20"/>
              </w:rPr>
              <w:t xml:space="preserve">
Денежные пособия работникам за счет средств предприятия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r>
              <w:br/>
            </w:r>
            <w:r>
              <w:rPr>
                <w:rFonts w:ascii="Times New Roman"/>
                <w:b w:val="false"/>
                <w:i w:val="false"/>
                <w:color w:val="000000"/>
                <w:sz w:val="20"/>
              </w:rPr>
              <w:t>
Прочие затраты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 жатқызылатын салықтар мен басқа да төленетін міндетті төлемдер (корпоративтік табыс салығынсыз, акциздерсіз және ҚҚС</w:t>
            </w:r>
            <w:r>
              <w:rPr>
                <w:rFonts w:ascii="Times New Roman"/>
                <w:b w:val="false"/>
                <w:i w:val="false"/>
                <w:color w:val="000000"/>
                <w:vertAlign w:val="superscript"/>
              </w:rPr>
              <w:t>2</w:t>
            </w:r>
            <w:r>
              <w:rPr>
                <w:rFonts w:ascii="Times New Roman"/>
                <w:b w:val="false"/>
                <w:i w:val="false"/>
                <w:color w:val="000000"/>
                <w:sz w:val="20"/>
              </w:rPr>
              <w:t>-сыз) – барлығы</w:t>
            </w:r>
            <w:r>
              <w:br/>
            </w: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w:t>
            </w:r>
            <w:r>
              <w:rPr>
                <w:rFonts w:ascii="Times New Roman"/>
                <w:b w:val="false"/>
                <w:i w:val="false"/>
                <w:color w:val="000000"/>
                <w:vertAlign w:val="superscript"/>
              </w:rPr>
              <w:t>2</w:t>
            </w:r>
            <w:r>
              <w:rPr>
                <w:rFonts w:ascii="Times New Roman"/>
                <w:b w:val="false"/>
                <w:i w:val="false"/>
                <w:color w:val="000000"/>
                <w:sz w:val="20"/>
              </w:rPr>
              <w:t xml:space="preserve">) – всего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r>
              <w:br/>
            </w:r>
            <w:r>
              <w:rPr>
                <w:rFonts w:ascii="Times New Roman"/>
                <w:b w:val="false"/>
                <w:i w:val="false"/>
                <w:color w:val="000000"/>
                <w:sz w:val="20"/>
              </w:rPr>
              <w:t xml:space="preserve">
социальный налог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бойынша аударымдар</w:t>
            </w:r>
            <w:r>
              <w:br/>
            </w:r>
            <w:r>
              <w:rPr>
                <w:rFonts w:ascii="Times New Roman"/>
                <w:b w:val="false"/>
                <w:i w:val="false"/>
                <w:color w:val="000000"/>
                <w:sz w:val="20"/>
              </w:rPr>
              <w:t xml:space="preserve">
отчисления по социальному страхованию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 кезіндегі тәулікақы</w:t>
            </w:r>
            <w:r>
              <w:br/>
            </w:r>
            <w:r>
              <w:rPr>
                <w:rFonts w:ascii="Times New Roman"/>
                <w:b w:val="false"/>
                <w:i w:val="false"/>
                <w:color w:val="000000"/>
                <w:sz w:val="20"/>
              </w:rPr>
              <w:t xml:space="preserve">
суточные во время служебных командировок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қарызы бойынша сыйақылар</w:t>
            </w:r>
            <w:r>
              <w:br/>
            </w:r>
            <w:r>
              <w:rPr>
                <w:rFonts w:ascii="Times New Roman"/>
                <w:b w:val="false"/>
                <w:i w:val="false"/>
                <w:color w:val="000000"/>
                <w:sz w:val="20"/>
              </w:rPr>
              <w:t xml:space="preserve">
вознаграждения по банковскому займу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w:t>
            </w:r>
            <w:r>
              <w:br/>
            </w:r>
            <w:r>
              <w:rPr>
                <w:rFonts w:ascii="Times New Roman"/>
                <w:b w:val="false"/>
                <w:i w:val="false"/>
                <w:color w:val="000000"/>
                <w:sz w:val="20"/>
              </w:rPr>
              <w:t>
другие затраты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Шығыстар-барлығы</w:t>
            </w:r>
            <w:r>
              <w:br/>
            </w:r>
            <w:r>
              <w:rPr>
                <w:rFonts w:ascii="Times New Roman"/>
                <w:b w:val="false"/>
                <w:i w:val="false"/>
                <w:color w:val="000000"/>
                <w:sz w:val="20"/>
              </w:rPr>
              <w:t xml:space="preserve">
Расходы-всего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ҚҚС – қосылған құн салығы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НДС – налог на добавленную стоимость</w:t>
      </w:r>
    </w:p>
    <w:bookmarkStart w:name="z97" w:id="119"/>
    <w:p>
      <w:pPr>
        <w:spacing w:after="0"/>
        <w:ind w:left="0"/>
        <w:jc w:val="both"/>
      </w:pPr>
      <w:r>
        <w:rPr>
          <w:rFonts w:ascii="Times New Roman"/>
          <w:b w:val="false"/>
          <w:i w:val="false"/>
          <w:color w:val="000000"/>
          <w:sz w:val="28"/>
        </w:rPr>
        <w:t xml:space="preserve">
      </w:t>
      </w:r>
      <w:r>
        <w:rPr>
          <w:rFonts w:ascii="Times New Roman"/>
          <w:b/>
          <w:i w:val="false"/>
          <w:color w:val="000000"/>
          <w:sz w:val="28"/>
        </w:rPr>
        <w:t>5. Активтер туралы ақпаратты көрсетіңіз, мың теңге</w:t>
      </w:r>
    </w:p>
    <w:bookmarkEnd w:id="119"/>
    <w:p>
      <w:pPr>
        <w:spacing w:after="0"/>
        <w:ind w:left="0"/>
        <w:jc w:val="both"/>
      </w:pPr>
      <w:r>
        <w:rPr>
          <w:rFonts w:ascii="Times New Roman"/>
          <w:b w:val="false"/>
          <w:i w:val="false"/>
          <w:color w:val="000000"/>
          <w:sz w:val="28"/>
        </w:rPr>
        <w:t>
      Укажите информацию об активах,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6463"/>
        <w:gridCol w:w="1524"/>
        <w:gridCol w:w="1525"/>
      </w:tblGrid>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w:t>
            </w:r>
            <w:r>
              <w:br/>
            </w:r>
            <w:r>
              <w:rPr>
                <w:rFonts w:ascii="Times New Roman"/>
                <w:b w:val="false"/>
                <w:i w:val="false"/>
                <w:color w:val="000000"/>
                <w:sz w:val="20"/>
              </w:rPr>
              <w:t xml:space="preserve">
На конец периода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w:t>
            </w:r>
            <w:r>
              <w:br/>
            </w:r>
            <w:r>
              <w:rPr>
                <w:rFonts w:ascii="Times New Roman"/>
                <w:b w:val="false"/>
                <w:i w:val="false"/>
                <w:color w:val="000000"/>
                <w:sz w:val="20"/>
              </w:rPr>
              <w:t>
На начало периода</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активтер</w:t>
            </w:r>
            <w:r>
              <w:br/>
            </w:r>
            <w:r>
              <w:rPr>
                <w:rFonts w:ascii="Times New Roman"/>
                <w:b w:val="false"/>
                <w:i w:val="false"/>
                <w:color w:val="000000"/>
                <w:sz w:val="20"/>
              </w:rPr>
              <w:t>
Активы - всего</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r>
              <w:br/>
            </w:r>
            <w:r>
              <w:rPr>
                <w:rFonts w:ascii="Times New Roman"/>
                <w:b w:val="false"/>
                <w:i w:val="false"/>
                <w:color w:val="000000"/>
                <w:sz w:val="20"/>
              </w:rPr>
              <w:t xml:space="preserve">
Запасы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r>
              <w:br/>
            </w:r>
            <w:r>
              <w:rPr>
                <w:rFonts w:ascii="Times New Roman"/>
                <w:b w:val="false"/>
                <w:i w:val="false"/>
                <w:color w:val="000000"/>
                <w:sz w:val="20"/>
              </w:rPr>
              <w:t>
товары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сатуға арналған мүлік (жер, ғимарат, автомобильдер және басқалар)</w:t>
            </w:r>
            <w:r>
              <w:br/>
            </w:r>
            <w:r>
              <w:rPr>
                <w:rFonts w:ascii="Times New Roman"/>
                <w:b w:val="false"/>
                <w:i w:val="false"/>
                <w:color w:val="000000"/>
                <w:sz w:val="20"/>
              </w:rPr>
              <w:t xml:space="preserve">
имущество, предназначенное для перепродажи (земля, здания, автомобили и другие)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w:t>
            </w:r>
            <w:r>
              <w:br/>
            </w:r>
            <w:r>
              <w:rPr>
                <w:rFonts w:ascii="Times New Roman"/>
                <w:b w:val="false"/>
                <w:i w:val="false"/>
                <w:color w:val="000000"/>
                <w:sz w:val="20"/>
              </w:rPr>
              <w:t xml:space="preserve">
готовая продукция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r>
              <w:br/>
            </w:r>
            <w:r>
              <w:rPr>
                <w:rFonts w:ascii="Times New Roman"/>
                <w:b w:val="false"/>
                <w:i w:val="false"/>
                <w:color w:val="000000"/>
                <w:sz w:val="20"/>
              </w:rPr>
              <w:t xml:space="preserve">
сырье и материалы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r>
              <w:br/>
            </w:r>
            <w:r>
              <w:rPr>
                <w:rFonts w:ascii="Times New Roman"/>
                <w:b w:val="false"/>
                <w:i w:val="false"/>
                <w:color w:val="000000"/>
                <w:sz w:val="20"/>
              </w:rPr>
              <w:t xml:space="preserve">
незавершенное производство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w:t>
            </w:r>
            <w:r>
              <w:br/>
            </w:r>
            <w:r>
              <w:rPr>
                <w:rFonts w:ascii="Times New Roman"/>
                <w:b w:val="false"/>
                <w:i w:val="false"/>
                <w:color w:val="000000"/>
                <w:sz w:val="20"/>
              </w:rPr>
              <w:t xml:space="preserve">
прочие запасы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___________________________</w:t>
      </w:r>
    </w:p>
    <w:p>
      <w:pPr>
        <w:spacing w:after="0"/>
        <w:ind w:left="0"/>
        <w:jc w:val="both"/>
      </w:pPr>
      <w:r>
        <w:rPr>
          <w:rFonts w:ascii="Times New Roman"/>
          <w:b w:val="false"/>
          <w:i w:val="false"/>
          <w:color w:val="000000"/>
          <w:sz w:val="28"/>
        </w:rPr>
        <w:t>
       ______________________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br/>
            </w:r>
            <w:r>
              <w:rPr>
                <w:rFonts w:ascii="Times New Roman"/>
                <w:b w:val="false"/>
                <w:i w:val="false"/>
                <w:color w:val="000000"/>
                <w:sz w:val="20"/>
              </w:rPr>
              <w:t xml:space="preserve">
Согласны на опубликование первичных данных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br/>
            </w:r>
            <w:r>
              <w:rPr>
                <w:rFonts w:ascii="Times New Roman"/>
                <w:b w:val="false"/>
                <w:i w:val="false"/>
                <w:color w:val="000000"/>
                <w:sz w:val="20"/>
              </w:rPr>
              <w:t xml:space="preserve">
Не согласны на опубликование первичных данных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7 қазандағы</w:t>
            </w:r>
            <w:r>
              <w:br/>
            </w:r>
            <w:r>
              <w:rPr>
                <w:rFonts w:ascii="Times New Roman"/>
                <w:b w:val="false"/>
                <w:i w:val="false"/>
                <w:color w:val="000000"/>
                <w:sz w:val="20"/>
              </w:rPr>
              <w:t>№ 154 бұйрығына</w:t>
            </w:r>
            <w:r>
              <w:br/>
            </w:r>
            <w:r>
              <w:rPr>
                <w:rFonts w:ascii="Times New Roman"/>
                <w:b w:val="false"/>
                <w:i w:val="false"/>
                <w:color w:val="000000"/>
                <w:sz w:val="20"/>
              </w:rPr>
              <w:t>12-қосымша</w:t>
            </w:r>
          </w:p>
        </w:tc>
      </w:tr>
    </w:tbl>
    <w:bookmarkStart w:name="z99" w:id="120"/>
    <w:p>
      <w:pPr>
        <w:spacing w:after="0"/>
        <w:ind w:left="0"/>
        <w:jc w:val="left"/>
      </w:pPr>
      <w:r>
        <w:rPr>
          <w:rFonts w:ascii="Times New Roman"/>
          <w:b/>
          <w:i w:val="false"/>
          <w:color w:val="000000"/>
        </w:rPr>
        <w:t xml:space="preserve"> "Шағын кәсіпорын қызметі туралы есеп"</w:t>
      </w:r>
      <w:r>
        <w:br/>
      </w:r>
      <w:r>
        <w:rPr>
          <w:rFonts w:ascii="Times New Roman"/>
          <w:b/>
          <w:i w:val="false"/>
          <w:color w:val="000000"/>
        </w:rPr>
        <w:t>(коды 0031102, индексі 2-МП, кезеңділігі тоқсандық)</w:t>
      </w:r>
      <w:r>
        <w:br/>
      </w:r>
      <w:r>
        <w:rPr>
          <w:rFonts w:ascii="Times New Roman"/>
          <w:b/>
          <w:i w:val="false"/>
          <w:color w:val="000000"/>
        </w:rPr>
        <w:t>жалпымемлекеттік статистикалық байқаудың статистикалық нысанын</w:t>
      </w:r>
      <w:r>
        <w:br/>
      </w:r>
      <w:r>
        <w:rPr>
          <w:rFonts w:ascii="Times New Roman"/>
          <w:b/>
          <w:i w:val="false"/>
          <w:color w:val="000000"/>
        </w:rPr>
        <w:t>толтыру жөніндегі нұскаулық</w:t>
      </w:r>
    </w:p>
    <w:bookmarkEnd w:id="120"/>
    <w:bookmarkStart w:name="z100" w:id="121"/>
    <w:p>
      <w:pPr>
        <w:spacing w:after="0"/>
        <w:ind w:left="0"/>
        <w:jc w:val="both"/>
      </w:pPr>
      <w:r>
        <w:rPr>
          <w:rFonts w:ascii="Times New Roman"/>
          <w:b w:val="false"/>
          <w:i w:val="false"/>
          <w:color w:val="000000"/>
          <w:sz w:val="28"/>
        </w:rPr>
        <w:t xml:space="preserve">
      1. Осы "Шағын кәсіпорын қызметі туралы есеп" (коды 0031102, индексі 2-МП,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 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"Шағын кәсіпорын қызметі туралы есеп" (коды 0031102, индексі 2-МП, кезеңділігі тоқсандық) жалпымемлекеттік статистикалық байқаудың статистикалық нысанын толтыруды нақтылайды.</w:t>
      </w:r>
    </w:p>
    <w:bookmarkEnd w:id="121"/>
    <w:bookmarkStart w:name="z101" w:id="122"/>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122"/>
    <w:p>
      <w:pPr>
        <w:spacing w:after="0"/>
        <w:ind w:left="0"/>
        <w:jc w:val="both"/>
      </w:pPr>
      <w:r>
        <w:rPr>
          <w:rFonts w:ascii="Times New Roman"/>
          <w:b w:val="false"/>
          <w:i w:val="false"/>
          <w:color w:val="000000"/>
          <w:sz w:val="28"/>
        </w:rPr>
        <w:t>
      1) активтер – ұйымдардың өткен оқиғалар нәтижесiнде бақылап отырған, болашақта экономикалық пайда алуы күтiлетiн ресурстары;</w:t>
      </w:r>
    </w:p>
    <w:p>
      <w:pPr>
        <w:spacing w:after="0"/>
        <w:ind w:left="0"/>
        <w:jc w:val="both"/>
      </w:pPr>
      <w:r>
        <w:rPr>
          <w:rFonts w:ascii="Times New Roman"/>
          <w:b w:val="false"/>
          <w:i w:val="false"/>
          <w:color w:val="000000"/>
          <w:sz w:val="28"/>
        </w:rPr>
        <w:t>
      2) аяқталмаған өндіріс (құрылыс, жартылай дайын өнімдер, құралдар, өзі жасап шығарған көмекші құрылғылар) – технологиялық үрдіспен алдын-ала қарастырылған барлық өңдеу сатыларынан өтпеген және өндірістік өңдеудегі (өндіру үрдістерінің барлық сатыларындағы, жасалған бірақ толығымен жинақталмаған бөлшектер мен жартылай дайын фабрикаттар) өнім;</w:t>
      </w:r>
    </w:p>
    <w:p>
      <w:pPr>
        <w:spacing w:after="0"/>
        <w:ind w:left="0"/>
        <w:jc w:val="both"/>
      </w:pPr>
      <w:r>
        <w:rPr>
          <w:rFonts w:ascii="Times New Roman"/>
          <w:b w:val="false"/>
          <w:i w:val="false"/>
          <w:color w:val="000000"/>
          <w:sz w:val="28"/>
        </w:rPr>
        <w:t>
      3) әкімшілік шығыстар – өндірістік процестерге байланысты емес басқару және шаруашылық шығыстары;</w:t>
      </w:r>
    </w:p>
    <w:p>
      <w:pPr>
        <w:spacing w:after="0"/>
        <w:ind w:left="0"/>
        <w:jc w:val="both"/>
      </w:pPr>
      <w:r>
        <w:rPr>
          <w:rFonts w:ascii="Times New Roman"/>
          <w:b w:val="false"/>
          <w:i w:val="false"/>
          <w:color w:val="000000"/>
          <w:sz w:val="28"/>
        </w:rPr>
        <w:t>
      4) жұмысты азаматтық-құқықтық шарттар бойынша орындайтын тұлғаларға ұйымның ішкі тәртібіне бағынбай жүзеге асырылатын, белгіленген нақты жұмыс көлемін (бір жолғы, арнаулы шаруашылық) орындау уақытына ғана шарт бойынша қабылданғандар;</w:t>
      </w:r>
    </w:p>
    <w:p>
      <w:pPr>
        <w:spacing w:after="0"/>
        <w:ind w:left="0"/>
        <w:jc w:val="both"/>
      </w:pPr>
      <w:r>
        <w:rPr>
          <w:rFonts w:ascii="Times New Roman"/>
          <w:b w:val="false"/>
          <w:i w:val="false"/>
          <w:color w:val="000000"/>
          <w:sz w:val="28"/>
        </w:rPr>
        <w:t>
      5) кәсіпорын қаражаты есебінен қызметкерлерге ақшалай жәрдемақы – ұйымның жойылуымен, қызметкерлер санының немесе штатының қысқаруы нәтижесінде төленетін өтемақылар, қызметкерге біржолғы тәртіппен көрсетілетін материалдық көмек (үйлену, бала туу), уақытша еңбекке қабілетсіздік бойынша әлеуметтік өтемақылар (жалпы аурулар, жүктілік және бала туу, бала асырап алу), жарақаттануы немесе жұмыс берушінің кінәсінен денсаулығының өзге де бұзылуына байланысты келтірілген залалды өтеуге төленетін төлемдер (сақтандыру өтемі жоқ болған жағдайда);</w:t>
      </w:r>
    </w:p>
    <w:p>
      <w:pPr>
        <w:spacing w:after="0"/>
        <w:ind w:left="0"/>
        <w:jc w:val="both"/>
      </w:pPr>
      <w:r>
        <w:rPr>
          <w:rFonts w:ascii="Times New Roman"/>
          <w:b w:val="false"/>
          <w:i w:val="false"/>
          <w:color w:val="000000"/>
          <w:sz w:val="28"/>
        </w:rPr>
        <w:t>
      6) кәсіпорынның қосалқы қызмет түрі – үшінші жаққа арнап азық-түлік өндіру мақсатында іске асырылатын көрсететін негізгі қызметтен өзге қызмет түрі;</w:t>
      </w:r>
    </w:p>
    <w:p>
      <w:pPr>
        <w:spacing w:after="0"/>
        <w:ind w:left="0"/>
        <w:jc w:val="both"/>
      </w:pPr>
      <w:r>
        <w:rPr>
          <w:rFonts w:ascii="Times New Roman"/>
          <w:b w:val="false"/>
          <w:i w:val="false"/>
          <w:color w:val="000000"/>
          <w:sz w:val="28"/>
        </w:rPr>
        <w:t>
      7) кәсіпорынның негізгі қызмет түрі – қосылған құны субъект жүзеге асыратын қызметтің кез келген басқа түрінің қосылған құнынан асатын қызмет түрі;</w:t>
      </w:r>
    </w:p>
    <w:p>
      <w:pPr>
        <w:spacing w:after="0"/>
        <w:ind w:left="0"/>
        <w:jc w:val="both"/>
      </w:pPr>
      <w:r>
        <w:rPr>
          <w:rFonts w:ascii="Times New Roman"/>
          <w:b w:val="false"/>
          <w:i w:val="false"/>
          <w:color w:val="000000"/>
          <w:sz w:val="28"/>
        </w:rPr>
        <w:t>
      8) корпоративтік табыс салығы бойынша шығыстар – қолданыстағы салық туралы заңнамаға сәйкес анықталатын корпоративтік табыс салығына жұмсалатын шығыстар;</w:t>
      </w:r>
    </w:p>
    <w:p>
      <w:pPr>
        <w:spacing w:after="0"/>
        <w:ind w:left="0"/>
        <w:jc w:val="both"/>
      </w:pPr>
      <w:r>
        <w:rPr>
          <w:rFonts w:ascii="Times New Roman"/>
          <w:b w:val="false"/>
          <w:i w:val="false"/>
          <w:color w:val="000000"/>
          <w:sz w:val="28"/>
        </w:rPr>
        <w:t>
      9) қаржыландыруға жұмсалған шығыстар – қаржылық жалға беру пайыздарын төлеуге сыйақы шығыстар, қаржы құралдарының әділ құнының өзгеруінен болған шығыстар және қаржыландыруға өзгеде жұмсалған шығыстар;</w:t>
      </w:r>
    </w:p>
    <w:p>
      <w:pPr>
        <w:spacing w:after="0"/>
        <w:ind w:left="0"/>
        <w:jc w:val="both"/>
      </w:pPr>
      <w:r>
        <w:rPr>
          <w:rFonts w:ascii="Times New Roman"/>
          <w:b w:val="false"/>
          <w:i w:val="false"/>
          <w:color w:val="000000"/>
          <w:sz w:val="28"/>
        </w:rPr>
        <w:t>
      10) қаржыландырудан түскен кірістер – сыйақы бойынша, қаржылық жалгерліктен, жылжымайтын мүлікке инвестиция салу операцияларынан, қаржы құралдарының әділ құнының өзгеруінен түсетін кірістер және қаржыландырудан түсетін өзгеде кірістер;</w:t>
      </w:r>
    </w:p>
    <w:p>
      <w:pPr>
        <w:spacing w:after="0"/>
        <w:ind w:left="0"/>
        <w:jc w:val="both"/>
      </w:pPr>
      <w:r>
        <w:rPr>
          <w:rFonts w:ascii="Times New Roman"/>
          <w:b w:val="false"/>
          <w:i w:val="false"/>
          <w:color w:val="000000"/>
          <w:sz w:val="28"/>
        </w:rPr>
        <w:t>
      11) қоса атқарушылық – қызметкердің негізгі жұмысынан бос уақытында еңбек шарты жағдайында басқа тұрақты төленетін жұмысты орындауы;</w:t>
      </w:r>
    </w:p>
    <w:p>
      <w:pPr>
        <w:spacing w:after="0"/>
        <w:ind w:left="0"/>
        <w:jc w:val="both"/>
      </w:pPr>
      <w:r>
        <w:rPr>
          <w:rFonts w:ascii="Times New Roman"/>
          <w:b w:val="false"/>
          <w:i w:val="false"/>
          <w:color w:val="000000"/>
          <w:sz w:val="28"/>
        </w:rPr>
        <w:t>
      12) қорлар – қызмет көрсетілгенде немесе сату үшін өндіріс үдерісінде қолдануға кәсіпорындардың қысқа мерзімді активтері;</w:t>
      </w:r>
    </w:p>
    <w:p>
      <w:pPr>
        <w:spacing w:after="0"/>
        <w:ind w:left="0"/>
        <w:jc w:val="both"/>
      </w:pPr>
      <w:r>
        <w:rPr>
          <w:rFonts w:ascii="Times New Roman"/>
          <w:b w:val="false"/>
          <w:i w:val="false"/>
          <w:color w:val="000000"/>
          <w:sz w:val="28"/>
        </w:rPr>
        <w:t>
      13) қызметкерлердің жалақы қоры – ұйымдардың қызметкерлерге еңбекақы төлеуге арналған ақшалай және заттай түрдегі (лауазымдық айлықақылар (тарифтік мөлшерлемелер), қосымша төлемдер, үстеме ақылар, сыйлықақылар және өзге де ынталандыру мен өтемдік сипаттағы төлемдер) салық және басқа да ұстап қалулар ескерілген (табыс салығы, жинақтаушы зейнетақы қорларына міндетті зейнетақы жарнасы), қаржыландыру көзі мен оларды нақты төлеу мерзіміне қарамастан жиынтық ақшалай қаражаттары;</w:t>
      </w:r>
    </w:p>
    <w:p>
      <w:pPr>
        <w:spacing w:after="0"/>
        <w:ind w:left="0"/>
        <w:jc w:val="both"/>
      </w:pPr>
      <w:r>
        <w:rPr>
          <w:rFonts w:ascii="Times New Roman"/>
          <w:b w:val="false"/>
          <w:i w:val="false"/>
          <w:color w:val="000000"/>
          <w:sz w:val="28"/>
        </w:rPr>
        <w:t>
      14) қызметкерлердің нақты саны (орташа жалақыны есептеу үшін алынатын) – жұмысқа ресми тіркелген қызметкерлердің жекелеген санаттары шегерілген тізімдік құрамдағы қызметкерлердің саны (жүктiлiкке және босануға, бала күтіміне байланысты және басқа да демалыстарда жүрген адамдар);</w:t>
      </w:r>
    </w:p>
    <w:p>
      <w:pPr>
        <w:spacing w:after="0"/>
        <w:ind w:left="0"/>
        <w:jc w:val="both"/>
      </w:pPr>
      <w:r>
        <w:rPr>
          <w:rFonts w:ascii="Times New Roman"/>
          <w:b w:val="false"/>
          <w:i w:val="false"/>
          <w:color w:val="000000"/>
          <w:sz w:val="28"/>
        </w:rPr>
        <w:t>
      15) қызметкерлердің тізімдік саны – азаматтық-құқықтық шарт бойынша жұмыс істейтін адамдардан басқа, жасасу мерзіміне қарамастан еңбек шарты бойынша қабылданған адамдар, сондай-ақ қоса атқарушылық бойынша жұмысқа қабылданғандар саны;</w:t>
      </w:r>
    </w:p>
    <w:p>
      <w:pPr>
        <w:spacing w:after="0"/>
        <w:ind w:left="0"/>
        <w:jc w:val="both"/>
      </w:pPr>
      <w:r>
        <w:rPr>
          <w:rFonts w:ascii="Times New Roman"/>
          <w:b w:val="false"/>
          <w:i w:val="false"/>
          <w:color w:val="000000"/>
          <w:sz w:val="28"/>
        </w:rPr>
        <w:t>
      16)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қызметкерлері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(қосылған құн салығы (бұдан әрі – ҚҚС), акциз есебінсіз) бағасына сүйене отырып қалыптасқан құны;</w:t>
      </w:r>
    </w:p>
    <w:p>
      <w:pPr>
        <w:spacing w:after="0"/>
        <w:ind w:left="0"/>
        <w:jc w:val="both"/>
      </w:pPr>
      <w:r>
        <w:rPr>
          <w:rFonts w:ascii="Times New Roman"/>
          <w:b w:val="false"/>
          <w:i w:val="false"/>
          <w:color w:val="000000"/>
          <w:sz w:val="28"/>
        </w:rPr>
        <w:t>
      17) отын – технологиялық мақсаттарға, энергияның барлық түрлерін өндіруге, ғимараттарды жылытуға, кәсіпорын көлігі орындаған өндіріске қызмет көрсету бойынша көлік жұмыстарына жұмсалатын, шеттен сатып алынған және де кәсіпорын өзі өндірген отынның барлық түрлерінің құны;</w:t>
      </w:r>
    </w:p>
    <w:p>
      <w:pPr>
        <w:spacing w:after="0"/>
        <w:ind w:left="0"/>
        <w:jc w:val="both"/>
      </w:pPr>
      <w:r>
        <w:rPr>
          <w:rFonts w:ascii="Times New Roman"/>
          <w:b w:val="false"/>
          <w:i w:val="false"/>
          <w:color w:val="000000"/>
          <w:sz w:val="28"/>
        </w:rPr>
        <w:t>
      18) өзге де кірістер – активтердің істен шығуынан, өтеусіз алынған активтерден, мемлекеттік субсидиялардан, құнсызданудан пайда болған залалды қалпына келтіруден, операциялық жалға беруден, биологиялық активтердің әділ бағасының өзгеруінен түскен кірістер;</w:t>
      </w:r>
    </w:p>
    <w:p>
      <w:pPr>
        <w:spacing w:after="0"/>
        <w:ind w:left="0"/>
        <w:jc w:val="both"/>
      </w:pPr>
      <w:r>
        <w:rPr>
          <w:rFonts w:ascii="Times New Roman"/>
          <w:b w:val="false"/>
          <w:i w:val="false"/>
          <w:color w:val="000000"/>
          <w:sz w:val="28"/>
        </w:rPr>
        <w:t>
      19) өзге де шығыстар – кәдімгі қызмет үдерісінен тәуелсіз туындайтын өзге де өндірістік емес шығыстар, олар активтің істен шығуы мен құнсыздануы, курстық айырма, резервтің жасалуы мен үмітсіз міндеттердің жойылуы, операциялық жалға беру шығыстары, биологиялық активтер әділ бағасының өзгеруінің шығыстары және тағы басқалар;</w:t>
      </w:r>
    </w:p>
    <w:p>
      <w:pPr>
        <w:spacing w:after="0"/>
        <w:ind w:left="0"/>
        <w:jc w:val="both"/>
      </w:pPr>
      <w:r>
        <w:rPr>
          <w:rFonts w:ascii="Times New Roman"/>
          <w:b w:val="false"/>
          <w:i w:val="false"/>
          <w:color w:val="000000"/>
          <w:sz w:val="28"/>
        </w:rPr>
        <w:t>
      20) өндірілген өнім, орындалған жұмыстар мен көрсетілген қызметтердің көлемі – барлық шығарылған өнім мен көрсетілген қызметтердің өндірушінің бағаларындағы құны;</w:t>
      </w:r>
    </w:p>
    <w:p>
      <w:pPr>
        <w:spacing w:after="0"/>
        <w:ind w:left="0"/>
        <w:jc w:val="both"/>
      </w:pPr>
      <w:r>
        <w:rPr>
          <w:rFonts w:ascii="Times New Roman"/>
          <w:b w:val="false"/>
          <w:i w:val="false"/>
          <w:color w:val="000000"/>
          <w:sz w:val="28"/>
        </w:rPr>
        <w:t>
      21) өндірушінің бағасы – өнімнің өндірушіден тұтынушыға дейінгі қозғалысына байланысты ҚҚС-ты және акциздерді, өзге жанама салықтарды, сауда және өткізу үстеме бағаларды, көлік шығыстарын есепке алусыз "кәсіпорын қақпасынан" шыққан сәттен бастап өткізілетін өнім бірлігінің бағасы;</w:t>
      </w:r>
    </w:p>
    <w:p>
      <w:pPr>
        <w:spacing w:after="0"/>
        <w:ind w:left="0"/>
        <w:jc w:val="both"/>
      </w:pPr>
      <w:r>
        <w:rPr>
          <w:rFonts w:ascii="Times New Roman"/>
          <w:b w:val="false"/>
          <w:i w:val="false"/>
          <w:color w:val="000000"/>
          <w:sz w:val="28"/>
        </w:rPr>
        <w:t>
      22) өндірістік шығыстар – қызметтің негізгі және қайталама түрлерінің өндірілген өнімі мен қызмет көрсетудің өзіндік құнын қалыптастыратын шығындар;</w:t>
      </w:r>
    </w:p>
    <w:p>
      <w:pPr>
        <w:spacing w:after="0"/>
        <w:ind w:left="0"/>
        <w:jc w:val="both"/>
      </w:pPr>
      <w:r>
        <w:rPr>
          <w:rFonts w:ascii="Times New Roman"/>
          <w:b w:val="false"/>
          <w:i w:val="false"/>
          <w:color w:val="000000"/>
          <w:sz w:val="28"/>
        </w:rPr>
        <w:t>
      23) өндірістік емес шығыстар – өнімдер өткізу мен қызмет көрсету бойынша шығыстар, әкімшілік шығыстар, қаржыландыру шығыстары және басқа шығыстар кіретін шығыстар;</w:t>
      </w:r>
    </w:p>
    <w:p>
      <w:pPr>
        <w:spacing w:after="0"/>
        <w:ind w:left="0"/>
        <w:jc w:val="both"/>
      </w:pPr>
      <w:r>
        <w:rPr>
          <w:rFonts w:ascii="Times New Roman"/>
          <w:b w:val="false"/>
          <w:i w:val="false"/>
          <w:color w:val="000000"/>
          <w:sz w:val="28"/>
        </w:rPr>
        <w:t>
      24) өнімдерді өткізуден (тауарлар, жұмыстар және қызметтер) түскен кіріс – ҚҚС, акциздерді, сондай-ақ қайтарылып берілген тауарлар құны, сатып алушыларға ұсынылған сауда жеңілдіктері мен баға жеңілдіктерін алып тастағанда алынған және алуға жататын сомасы;</w:t>
      </w:r>
    </w:p>
    <w:p>
      <w:pPr>
        <w:spacing w:after="0"/>
        <w:ind w:left="0"/>
        <w:jc w:val="both"/>
      </w:pPr>
      <w:r>
        <w:rPr>
          <w:rFonts w:ascii="Times New Roman"/>
          <w:b w:val="false"/>
          <w:i w:val="false"/>
          <w:color w:val="000000"/>
          <w:sz w:val="28"/>
        </w:rPr>
        <w:t>
      25) өнімдер өткізу мен қызмет көрсету бойынша шығыстар – өнімдерді өткізу және қызмет көрсетулерге байланысты шығыстар (жалақы өткізім бөлімі жұмыскерлерінің, жалақысынан аударымдар, меншік сақтандыру шығыстары, іссапар шығыстары, өтелімдік аударымдар мен жылжымайтын мүлік объектілерін ұстау, жүкті жіберу пунктілеріне дейін тасымалдау, жүк тиеу-түсіру бойынша шығыстар, маркетингілік қызмет көрсету бойынша шығыстар және ұқсас басқа да шығыстар);</w:t>
      </w:r>
    </w:p>
    <w:p>
      <w:pPr>
        <w:spacing w:after="0"/>
        <w:ind w:left="0"/>
        <w:jc w:val="both"/>
      </w:pPr>
      <w:r>
        <w:rPr>
          <w:rFonts w:ascii="Times New Roman"/>
          <w:b w:val="false"/>
          <w:i w:val="false"/>
          <w:color w:val="000000"/>
          <w:sz w:val="28"/>
        </w:rPr>
        <w:t>
      26) өтелім – активтің пайдалы қолдану мерзімі ішінде активті сатып алу құнының өнімнің өзіндік құнына немесе шығысқа бірте-бірте көшу үрдісі;</w:t>
      </w:r>
    </w:p>
    <w:p>
      <w:pPr>
        <w:spacing w:after="0"/>
        <w:ind w:left="0"/>
        <w:jc w:val="both"/>
      </w:pPr>
      <w:r>
        <w:rPr>
          <w:rFonts w:ascii="Times New Roman"/>
          <w:b w:val="false"/>
          <w:i w:val="false"/>
          <w:color w:val="000000"/>
          <w:sz w:val="28"/>
        </w:rPr>
        <w:t>
      27) өткізілген өнім мен көрсетілген қызметтердің өзіндік құны – жіберілген (тиелген) дайын өнімнің (тауарлардың, қызметтердің) есепке алынған нақты құны;</w:t>
      </w:r>
    </w:p>
    <w:p>
      <w:pPr>
        <w:spacing w:after="0"/>
        <w:ind w:left="0"/>
        <w:jc w:val="both"/>
      </w:pPr>
      <w:r>
        <w:rPr>
          <w:rFonts w:ascii="Times New Roman"/>
          <w:b w:val="false"/>
          <w:i w:val="false"/>
          <w:color w:val="000000"/>
          <w:sz w:val="28"/>
        </w:rPr>
        <w:t>
      28) шикізат және материалдар, сатып алынған жартылай фабрикаттар, жиынтықтаушы бұйымдар – көлік және дайындаушы шығыстар есебімен өнім өндіру және қызмет көрсету үдерісінде пайдаланылатын барлық материалдардың құны;</w:t>
      </w:r>
    </w:p>
    <w:p>
      <w:pPr>
        <w:spacing w:after="0"/>
        <w:ind w:left="0"/>
        <w:jc w:val="both"/>
      </w:pPr>
      <w:r>
        <w:rPr>
          <w:rFonts w:ascii="Times New Roman"/>
          <w:b w:val="false"/>
          <w:i w:val="false"/>
          <w:color w:val="000000"/>
          <w:sz w:val="28"/>
        </w:rPr>
        <w:t>
      29) шығыстар – активтердің ығысып кетуі немесе азаюы немесе міндеттемелердің туындауы нысанында есепті кезеңнің ішінде экономикалық пайданы азайту, олар капиталда қатысатын тұлғаларға бөлуге байланысты азайтудан ерекшеленетін капиталдың азаюына әкеп соқтырады;</w:t>
      </w:r>
    </w:p>
    <w:p>
      <w:pPr>
        <w:spacing w:after="0"/>
        <w:ind w:left="0"/>
        <w:jc w:val="both"/>
      </w:pPr>
      <w:r>
        <w:rPr>
          <w:rFonts w:ascii="Times New Roman"/>
          <w:b w:val="false"/>
          <w:i w:val="false"/>
          <w:color w:val="000000"/>
          <w:sz w:val="28"/>
        </w:rPr>
        <w:t>
      30) энергия – субъектінің технологиялық, энергетикалық, қозғалтқыштық және басқа да өндірістік мұқтаждықтарына жұмсалатын сатып алынған энергияның барлық түрлерінің құны.</w:t>
      </w:r>
    </w:p>
    <w:bookmarkStart w:name="z102" w:id="123"/>
    <w:p>
      <w:pPr>
        <w:spacing w:after="0"/>
        <w:ind w:left="0"/>
        <w:jc w:val="both"/>
      </w:pPr>
      <w:r>
        <w:rPr>
          <w:rFonts w:ascii="Times New Roman"/>
          <w:b w:val="false"/>
          <w:i w:val="false"/>
          <w:color w:val="000000"/>
          <w:sz w:val="28"/>
        </w:rPr>
        <w:t>
      3. 2 және 2.1-бөлімдерінде өндірілген өнім, орындалған жұмыстар мен көрсетілген қызметтер көлемі өткізілген өнімнің және көрсетілген қызмет көлемінің (қайта сату үшін сатылып алынған тауарлардың құнын, қосылған құн салығын, акциздерін есептемей), кәсіпорын ішінде пайдаланылған өнім мен көрсетілген қызметтің, сату үшін қоймаларда сақтаулы тұрған дайын өнім қорының өзгерісін, аяқталмаған өндіріс пен құрылыс қалдықтарының көбеюін (кемуін) жиынтықтаумен анықталады.</w:t>
      </w:r>
    </w:p>
    <w:bookmarkEnd w:id="123"/>
    <w:p>
      <w:pPr>
        <w:spacing w:after="0"/>
        <w:ind w:left="0"/>
        <w:jc w:val="both"/>
      </w:pPr>
      <w:r>
        <w:rPr>
          <w:rFonts w:ascii="Times New Roman"/>
          <w:b w:val="false"/>
          <w:i w:val="false"/>
          <w:color w:val="000000"/>
          <w:sz w:val="28"/>
        </w:rPr>
        <w:t>
      Өнеркәсіп кәсіпорындары үшін өндірілген өнім, орындалған жұмыстар мен көрсетілетін қызметтер көлемі өңделме шикізаттан өндірілген өнім құны және зауыт ішіндегі айналымдық құны ескеріліп, келтіріледі.</w:t>
      </w:r>
    </w:p>
    <w:p>
      <w:pPr>
        <w:spacing w:after="0"/>
        <w:ind w:left="0"/>
        <w:jc w:val="both"/>
      </w:pPr>
      <w:r>
        <w:rPr>
          <w:rFonts w:ascii="Times New Roman"/>
          <w:b w:val="false"/>
          <w:i w:val="false"/>
          <w:color w:val="000000"/>
          <w:sz w:val="28"/>
        </w:rPr>
        <w:t>
      Сауда қызметімен айналысатын кәсіпорындар үшін өндірілген өнім, орындалған жұмыстар мен көрсетілген қызметтер көлемі тауарды өткізуден түскен табыс пен тауарды сатып алу шығысының арасындағы айырмашылық ретінде белгіленеді. Тауарларды сатып алынған тауар бағасына тең немесе төмен баға бойынша сатқан жағдайда, сауда қызметі бойынша өндірілген өнім, орындалған жұмыстар және көрсетілген қызмет көлемі айналым шығындарының шамасына тең болады.</w:t>
      </w:r>
    </w:p>
    <w:p>
      <w:pPr>
        <w:spacing w:after="0"/>
        <w:ind w:left="0"/>
        <w:jc w:val="both"/>
      </w:pPr>
      <w:r>
        <w:rPr>
          <w:rFonts w:ascii="Times New Roman"/>
          <w:b w:val="false"/>
          <w:i w:val="false"/>
          <w:color w:val="000000"/>
          <w:sz w:val="28"/>
        </w:rPr>
        <w:t>
      Айырбастау пункттері үшін өндірілген өнім, орындалған жұмыстар мен көрсетілген қызметтер көлемі валюта сату мен сатып алу құнының арасындағы айырмашылық болып табылады.</w:t>
      </w:r>
    </w:p>
    <w:p>
      <w:pPr>
        <w:spacing w:after="0"/>
        <w:ind w:left="0"/>
        <w:jc w:val="both"/>
      </w:pPr>
      <w:r>
        <w:rPr>
          <w:rFonts w:ascii="Times New Roman"/>
          <w:b w:val="false"/>
          <w:i w:val="false"/>
          <w:color w:val="000000"/>
          <w:sz w:val="28"/>
        </w:rPr>
        <w:t>
      Алаңдар мен жабдықтарды жалға берумен айналысатын кәсіпорындар үшін жалдау болып келісім шарт бойынша өзінің активтерін уақытша қолдануға беруден тускен кіріс өндірілген өнім, орындалған жұмыстар және көрсетілген қызмет көлемі табылады</w:t>
      </w:r>
    </w:p>
    <w:p>
      <w:pPr>
        <w:spacing w:after="0"/>
        <w:ind w:left="0"/>
        <w:jc w:val="both"/>
      </w:pPr>
      <w:r>
        <w:rPr>
          <w:rFonts w:ascii="Times New Roman"/>
          <w:b w:val="false"/>
          <w:i w:val="false"/>
          <w:color w:val="000000"/>
          <w:sz w:val="28"/>
        </w:rPr>
        <w:t>
      Қоғамдық тамақтандыру кәсіпорындары, мейрамханалар үшін өндірілген өнім, орындалған жұмыстар мен көрсетілген қызметтер көлемі дайын тағамды жеткізуді қоса алғанда, оның тауар айналымына теңестіріледі. Мұның өзінде сатылған сусындар мен өнімдер материалдық шығындар болып табылады және өндірілген өнім көлеміне кіреді.</w:t>
      </w:r>
    </w:p>
    <w:p>
      <w:pPr>
        <w:spacing w:after="0"/>
        <w:ind w:left="0"/>
        <w:jc w:val="both"/>
      </w:pPr>
      <w:r>
        <w:rPr>
          <w:rFonts w:ascii="Times New Roman"/>
          <w:b w:val="false"/>
          <w:i w:val="false"/>
          <w:color w:val="000000"/>
          <w:sz w:val="28"/>
        </w:rPr>
        <w:t>
      Қонақ үйлер үшін өндірілген өнім, орындалған жұмыстар мен көрсетілген қызметтер көлемі мейрамхана қызметтерін қоса алғанда, қонақүй қызметтерін көрсетуден түскен табыс болып табылады.</w:t>
      </w:r>
    </w:p>
    <w:p>
      <w:pPr>
        <w:spacing w:after="0"/>
        <w:ind w:left="0"/>
        <w:jc w:val="both"/>
      </w:pPr>
      <w:r>
        <w:rPr>
          <w:rFonts w:ascii="Times New Roman"/>
          <w:b w:val="false"/>
          <w:i w:val="false"/>
          <w:color w:val="000000"/>
          <w:sz w:val="28"/>
        </w:rPr>
        <w:t>
      Қаржы делдалдығы (микрокредиттік ұйымдар, кредиттік серіктестіктер, ломбардтар және басқалар) үшін өндірілген өнім, орындалған жұмыстар мен көрсетілген қызметтер көлемі қаржы делдалдары меншігінің табысы (өзінің меншікті құралдарын инвестициялау арқылы алған таза табыстан басқа) мен кредиторларға төленген пайыздардың айырмашылығы ретінде жанама жолмен анықталатын қызметтердің өзіндік құны болып табылады.</w:t>
      </w:r>
    </w:p>
    <w:p>
      <w:pPr>
        <w:spacing w:after="0"/>
        <w:ind w:left="0"/>
        <w:jc w:val="both"/>
      </w:pPr>
      <w:r>
        <w:rPr>
          <w:rFonts w:ascii="Times New Roman"/>
          <w:b w:val="false"/>
          <w:i w:val="false"/>
          <w:color w:val="000000"/>
          <w:sz w:val="28"/>
        </w:rPr>
        <w:t>
      2.1-бөлімінің көрсеткіштерін толтыру кезінде ұяшықтарда қызмет түрінің экономикалық қызмет түрінің Экономикалық қызмет түрлерінің жалпы жіктеуішіне сәйкес 5 таңбалы кодын көрсету керек.</w:t>
      </w:r>
    </w:p>
    <w:p>
      <w:pPr>
        <w:spacing w:after="0"/>
        <w:ind w:left="0"/>
        <w:jc w:val="both"/>
      </w:pPr>
      <w:r>
        <w:rPr>
          <w:rFonts w:ascii="Times New Roman"/>
          <w:b w:val="false"/>
          <w:i w:val="false"/>
          <w:color w:val="000000"/>
          <w:sz w:val="28"/>
        </w:rPr>
        <w:t>
      Статистикалық есептерде "түзетпе" ұғымы қолданылмайды, сондықтан осындай жағдайлар туындаған кезде түзетпе жазба нақты шоттардың дебеттік немесе кредиттік айналымдарын арттыру (азайту) ретінде көрсетіледі</w:t>
      </w:r>
    </w:p>
    <w:bookmarkStart w:name="z103" w:id="124"/>
    <w:p>
      <w:pPr>
        <w:spacing w:after="0"/>
        <w:ind w:left="0"/>
        <w:jc w:val="both"/>
      </w:pPr>
      <w:r>
        <w:rPr>
          <w:rFonts w:ascii="Times New Roman"/>
          <w:b w:val="false"/>
          <w:i w:val="false"/>
          <w:color w:val="000000"/>
          <w:sz w:val="28"/>
        </w:rPr>
        <w:t>
      4. 3-бөлімнің 3-жолында жалпы пайда, өнімдерді өткізу мен қызметтер көрсетуден түскен табысынан өткізілген өнім мен көрсетілген қызметтердің өзіндік құны арасындағы айырмашылық ретінде анықталады.</w:t>
      </w:r>
    </w:p>
    <w:bookmarkEnd w:id="124"/>
    <w:p>
      <w:pPr>
        <w:spacing w:after="0"/>
        <w:ind w:left="0"/>
        <w:jc w:val="both"/>
      </w:pPr>
      <w:r>
        <w:rPr>
          <w:rFonts w:ascii="Times New Roman"/>
          <w:b w:val="false"/>
          <w:i w:val="false"/>
          <w:color w:val="000000"/>
          <w:sz w:val="28"/>
        </w:rPr>
        <w:t>
      10-жолда салық салынғанға дейінгі пайда (залал) – қаржыландырудан түскен жалпы пайда, кіріс, өзге де табыстардың сомасы мен өнімді өткізу мен қызмет көрсету бойынша шығыстардың, қаржыландыруға арналған шығыстардың және өзге де шығыстардың сомасының арасындағы айырмашылық ретінде анықталады.</w:t>
      </w:r>
    </w:p>
    <w:p>
      <w:pPr>
        <w:spacing w:after="0"/>
        <w:ind w:left="0"/>
        <w:jc w:val="both"/>
      </w:pPr>
      <w:r>
        <w:rPr>
          <w:rFonts w:ascii="Times New Roman"/>
          <w:b w:val="false"/>
          <w:i w:val="false"/>
          <w:color w:val="000000"/>
          <w:sz w:val="28"/>
        </w:rPr>
        <w:t>
      12-жолда жиынтық пайда (залал) – бұл салық салынғанға дейінгі пайда (залал) мен корпоративтік табыс салығы бойынша шығыстардың айырмасы.</w:t>
      </w:r>
    </w:p>
    <w:p>
      <w:pPr>
        <w:spacing w:after="0"/>
        <w:ind w:left="0"/>
        <w:jc w:val="both"/>
      </w:pPr>
      <w:r>
        <w:rPr>
          <w:rFonts w:ascii="Times New Roman"/>
          <w:b w:val="false"/>
          <w:i w:val="false"/>
          <w:color w:val="000000"/>
          <w:sz w:val="28"/>
        </w:rPr>
        <w:t>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p>
      <w:pPr>
        <w:spacing w:after="0"/>
        <w:ind w:left="0"/>
        <w:jc w:val="both"/>
      </w:pPr>
      <w:r>
        <w:rPr>
          <w:rFonts w:ascii="Times New Roman"/>
          <w:b w:val="false"/>
          <w:i w:val="false"/>
          <w:color w:val="000000"/>
          <w:sz w:val="28"/>
        </w:rPr>
        <w:t>
      Ескертпе: Х – осы айқындама толтыруға жатпайды.</w:t>
      </w:r>
    </w:p>
    <w:bookmarkStart w:name="z104" w:id="125"/>
    <w:p>
      <w:pPr>
        <w:spacing w:after="0"/>
        <w:ind w:left="0"/>
        <w:jc w:val="both"/>
      </w:pPr>
      <w:r>
        <w:rPr>
          <w:rFonts w:ascii="Times New Roman"/>
          <w:b w:val="false"/>
          <w:i w:val="false"/>
          <w:color w:val="000000"/>
          <w:sz w:val="28"/>
        </w:rPr>
        <w:t>
      5. Арифметикалық-логикалық бақылау:</w:t>
      </w:r>
    </w:p>
    <w:bookmarkEnd w:id="125"/>
    <w:p>
      <w:pPr>
        <w:spacing w:after="0"/>
        <w:ind w:left="0"/>
        <w:jc w:val="both"/>
      </w:pPr>
      <w:r>
        <w:rPr>
          <w:rFonts w:ascii="Times New Roman"/>
          <w:b w:val="false"/>
          <w:i w:val="false"/>
          <w:color w:val="000000"/>
          <w:sz w:val="28"/>
        </w:rPr>
        <w:t>
      1) 1-бөлім. "Қызметкерлер саны"</w:t>
      </w:r>
    </w:p>
    <w:p>
      <w:pPr>
        <w:spacing w:after="0"/>
        <w:ind w:left="0"/>
        <w:jc w:val="both"/>
      </w:pPr>
      <w:r>
        <w:rPr>
          <w:rFonts w:ascii="Times New Roman"/>
          <w:b w:val="false"/>
          <w:i w:val="false"/>
          <w:color w:val="000000"/>
          <w:sz w:val="28"/>
        </w:rPr>
        <w:t>
      4-жол = 1-3-жолдар қосындысына;</w:t>
      </w:r>
    </w:p>
    <w:p>
      <w:pPr>
        <w:spacing w:after="0"/>
        <w:ind w:left="0"/>
        <w:jc w:val="both"/>
      </w:pPr>
      <w:r>
        <w:rPr>
          <w:rFonts w:ascii="Times New Roman"/>
          <w:b w:val="false"/>
          <w:i w:val="false"/>
          <w:color w:val="000000"/>
          <w:sz w:val="28"/>
        </w:rPr>
        <w:t>
      2) 2-бөлім. "Өндірілген өнім, орындалған жұмыстар мен көрсетілген қызметтердің көлемі, өнімдерді өткізу мен қызметтер көрсетуден түскен кіріс туралы ақпарат"</w:t>
      </w:r>
    </w:p>
    <w:p>
      <w:pPr>
        <w:spacing w:after="0"/>
        <w:ind w:left="0"/>
        <w:jc w:val="both"/>
      </w:pPr>
      <w:r>
        <w:rPr>
          <w:rFonts w:ascii="Times New Roman"/>
          <w:b w:val="false"/>
          <w:i w:val="false"/>
          <w:color w:val="000000"/>
          <w:sz w:val="28"/>
        </w:rPr>
        <w:t>
      1-жол = 1.1, 1.2-жолдар қосындысына әрбір бағандар үшін;</w:t>
      </w:r>
    </w:p>
    <w:p>
      <w:pPr>
        <w:spacing w:after="0"/>
        <w:ind w:left="0"/>
        <w:jc w:val="both"/>
      </w:pPr>
      <w:r>
        <w:rPr>
          <w:rFonts w:ascii="Times New Roman"/>
          <w:b w:val="false"/>
          <w:i w:val="false"/>
          <w:color w:val="000000"/>
          <w:sz w:val="28"/>
        </w:rPr>
        <w:t>
      3) 3-бөлім. "Кәсіпорынның қаржы-шаруашылық қызметінің нәтижелері"</w:t>
      </w:r>
    </w:p>
    <w:p>
      <w:pPr>
        <w:spacing w:after="0"/>
        <w:ind w:left="0"/>
        <w:jc w:val="both"/>
      </w:pPr>
      <w:r>
        <w:rPr>
          <w:rFonts w:ascii="Times New Roman"/>
          <w:b w:val="false"/>
          <w:i w:val="false"/>
          <w:color w:val="000000"/>
          <w:sz w:val="28"/>
        </w:rPr>
        <w:t>
      3-жол = 1-жол – 2-жол;</w:t>
      </w:r>
    </w:p>
    <w:p>
      <w:pPr>
        <w:spacing w:after="0"/>
        <w:ind w:left="0"/>
        <w:jc w:val="both"/>
      </w:pPr>
      <w:r>
        <w:rPr>
          <w:rFonts w:ascii="Times New Roman"/>
          <w:b w:val="false"/>
          <w:i w:val="false"/>
          <w:color w:val="000000"/>
          <w:sz w:val="28"/>
        </w:rPr>
        <w:t>
      10-жол = 3-5 жолдар қосындысы – 6-жол – 7-жол – 8-жол – 9-жол;</w:t>
      </w:r>
    </w:p>
    <w:p>
      <w:pPr>
        <w:spacing w:after="0"/>
        <w:ind w:left="0"/>
        <w:jc w:val="both"/>
      </w:pPr>
      <w:r>
        <w:rPr>
          <w:rFonts w:ascii="Times New Roman"/>
          <w:b w:val="false"/>
          <w:i w:val="false"/>
          <w:color w:val="000000"/>
          <w:sz w:val="28"/>
        </w:rPr>
        <w:t>
      12-жол = 10-жол – 11-жол;</w:t>
      </w:r>
    </w:p>
    <w:p>
      <w:pPr>
        <w:spacing w:after="0"/>
        <w:ind w:left="0"/>
        <w:jc w:val="both"/>
      </w:pPr>
      <w:r>
        <w:rPr>
          <w:rFonts w:ascii="Times New Roman"/>
          <w:b w:val="false"/>
          <w:i w:val="false"/>
          <w:color w:val="000000"/>
          <w:sz w:val="28"/>
        </w:rPr>
        <w:t>
      4) 4-бөлім. "Кәсіпорынның шығыстары туралы ақпарат"</w:t>
      </w:r>
    </w:p>
    <w:p>
      <w:pPr>
        <w:spacing w:after="0"/>
        <w:ind w:left="0"/>
        <w:jc w:val="both"/>
      </w:pPr>
      <w:r>
        <w:rPr>
          <w:rFonts w:ascii="Times New Roman"/>
          <w:b w:val="false"/>
          <w:i w:val="false"/>
          <w:color w:val="000000"/>
          <w:sz w:val="28"/>
        </w:rPr>
        <w:t>
      1-баған = 2, 3-бағандар қосындысына әрбір жол үшін;</w:t>
      </w:r>
    </w:p>
    <w:p>
      <w:pPr>
        <w:spacing w:after="0"/>
        <w:ind w:left="0"/>
        <w:jc w:val="both"/>
      </w:pPr>
      <w:r>
        <w:rPr>
          <w:rFonts w:ascii="Times New Roman"/>
          <w:b w:val="false"/>
          <w:i w:val="false"/>
          <w:color w:val="000000"/>
          <w:sz w:val="28"/>
        </w:rPr>
        <w:t>
      1-жол = 1.1-1.5 жолдар қосындысына әрбір баған үшін;</w:t>
      </w:r>
    </w:p>
    <w:p>
      <w:pPr>
        <w:spacing w:after="0"/>
        <w:ind w:left="0"/>
        <w:jc w:val="both"/>
      </w:pPr>
      <w:r>
        <w:rPr>
          <w:rFonts w:ascii="Times New Roman"/>
          <w:b w:val="false"/>
          <w:i w:val="false"/>
          <w:color w:val="000000"/>
          <w:sz w:val="28"/>
        </w:rPr>
        <w:t>
      3-жол &gt; 3.1-жолдан әрбір баған үшін;</w:t>
      </w:r>
    </w:p>
    <w:p>
      <w:pPr>
        <w:spacing w:after="0"/>
        <w:ind w:left="0"/>
        <w:jc w:val="both"/>
      </w:pPr>
      <w:r>
        <w:rPr>
          <w:rFonts w:ascii="Times New Roman"/>
          <w:b w:val="false"/>
          <w:i w:val="false"/>
          <w:color w:val="000000"/>
          <w:sz w:val="28"/>
        </w:rPr>
        <w:t>
      5-жол = 5.1, 5.2, 5.3, 5.4 жолдар қосындысына әрбір жол үшін;</w:t>
      </w:r>
    </w:p>
    <w:p>
      <w:pPr>
        <w:spacing w:after="0"/>
        <w:ind w:left="0"/>
        <w:jc w:val="both"/>
      </w:pPr>
      <w:r>
        <w:rPr>
          <w:rFonts w:ascii="Times New Roman"/>
          <w:b w:val="false"/>
          <w:i w:val="false"/>
          <w:color w:val="000000"/>
          <w:sz w:val="28"/>
        </w:rPr>
        <w:t>
      5.1-жол = 5.1.1, 5.1.2 жолдар қосындысына әрбір жол үшін;</w:t>
      </w:r>
    </w:p>
    <w:p>
      <w:pPr>
        <w:spacing w:after="0"/>
        <w:ind w:left="0"/>
        <w:jc w:val="both"/>
      </w:pPr>
      <w:r>
        <w:rPr>
          <w:rFonts w:ascii="Times New Roman"/>
          <w:b w:val="false"/>
          <w:i w:val="false"/>
          <w:color w:val="000000"/>
          <w:sz w:val="28"/>
        </w:rPr>
        <w:t>
      6-жол = 1, 2, 3, 4, 5 жолдар қосындысына әрбір баған үшін.</w:t>
      </w:r>
    </w:p>
    <w:p>
      <w:pPr>
        <w:spacing w:after="0"/>
        <w:ind w:left="0"/>
        <w:jc w:val="both"/>
      </w:pPr>
      <w:r>
        <w:rPr>
          <w:rFonts w:ascii="Times New Roman"/>
          <w:b w:val="false"/>
          <w:i w:val="false"/>
          <w:color w:val="000000"/>
          <w:sz w:val="28"/>
        </w:rPr>
        <w:t>
      5) 5-бөлім. "Қорлар туралы ақпарат"</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2-жолдан әрбір баған үшін;</w:t>
      </w:r>
    </w:p>
    <w:p>
      <w:pPr>
        <w:spacing w:after="0"/>
        <w:ind w:left="0"/>
        <w:jc w:val="both"/>
      </w:pPr>
      <w:r>
        <w:rPr>
          <w:rFonts w:ascii="Times New Roman"/>
          <w:b w:val="false"/>
          <w:i w:val="false"/>
          <w:color w:val="000000"/>
          <w:sz w:val="28"/>
        </w:rPr>
        <w:t>
      2-жол = 2.1-2.6-жолдар қосындысына әрбір баған үшін;</w:t>
      </w:r>
    </w:p>
    <w:p>
      <w:pPr>
        <w:spacing w:after="0"/>
        <w:ind w:left="0"/>
        <w:jc w:val="both"/>
      </w:pPr>
      <w:r>
        <w:rPr>
          <w:rFonts w:ascii="Times New Roman"/>
          <w:b w:val="false"/>
          <w:i w:val="false"/>
          <w:color w:val="000000"/>
          <w:sz w:val="28"/>
        </w:rPr>
        <w:t>
      6) Бөлімдер арасындағы бақылау:</w:t>
      </w:r>
    </w:p>
    <w:p>
      <w:pPr>
        <w:spacing w:after="0"/>
        <w:ind w:left="0"/>
        <w:jc w:val="both"/>
      </w:pPr>
      <w:r>
        <w:rPr>
          <w:rFonts w:ascii="Times New Roman"/>
          <w:b w:val="false"/>
          <w:i w:val="false"/>
          <w:color w:val="000000"/>
          <w:sz w:val="28"/>
        </w:rPr>
        <w:t>
      2-бөлімнің 2-бағанының 1-жолы = 3-бөлімнің 1-жолына;</w:t>
      </w:r>
    </w:p>
    <w:p>
      <w:pPr>
        <w:spacing w:after="0"/>
        <w:ind w:left="0"/>
        <w:jc w:val="both"/>
      </w:pPr>
      <w:r>
        <w:rPr>
          <w:rFonts w:ascii="Times New Roman"/>
          <w:b w:val="false"/>
          <w:i w:val="false"/>
          <w:color w:val="000000"/>
          <w:sz w:val="28"/>
        </w:rPr>
        <w:t>
      2.1-бөлімінің 1-5-жолдар қосындысы = 2-бөлімнің 1.2 жолының сәйкес бағандарына;</w:t>
      </w:r>
    </w:p>
    <w:p>
      <w:pPr>
        <w:spacing w:after="0"/>
        <w:ind w:left="0"/>
        <w:jc w:val="both"/>
      </w:pPr>
      <w:r>
        <w:rPr>
          <w:rFonts w:ascii="Times New Roman"/>
          <w:b w:val="false"/>
          <w:i w:val="false"/>
          <w:color w:val="000000"/>
          <w:sz w:val="28"/>
        </w:rPr>
        <w:t>
      4 бөлімнің 3 бағанының 6-жолы = 3-бөлімнің 6-9-жолдар қосындысына.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7 қазандағы</w:t>
            </w:r>
            <w:r>
              <w:br/>
            </w:r>
            <w:r>
              <w:rPr>
                <w:rFonts w:ascii="Times New Roman"/>
                <w:b w:val="false"/>
                <w:i w:val="false"/>
                <w:color w:val="000000"/>
                <w:sz w:val="20"/>
              </w:rPr>
              <w:t>№ 154 бұйрығына</w:t>
            </w:r>
            <w:r>
              <w:br/>
            </w:r>
            <w:r>
              <w:rPr>
                <w:rFonts w:ascii="Times New Roman"/>
                <w:b w:val="false"/>
                <w:i w:val="false"/>
                <w:color w:val="000000"/>
                <w:sz w:val="20"/>
              </w:rPr>
              <w:t>13-қосымша</w:t>
            </w:r>
          </w:p>
        </w:tc>
      </w:tr>
    </w:tbl>
    <w:tbl>
      <w:tblPr>
        <w:tblW w:w="0" w:type="auto"/>
        <w:tblCellSpacing w:w="0" w:type="auto"/>
        <w:tblBorders>
          <w:top w:val="none"/>
          <w:left w:val="none"/>
          <w:bottom w:val="none"/>
          <w:right w:val="none"/>
          <w:insideH w:val="none"/>
          <w:insideV w:val="none"/>
        </w:tblBorders>
      </w:tblPr>
      <w:tblGrid>
        <w:gridCol w:w="40"/>
        <w:gridCol w:w="3691"/>
        <w:gridCol w:w="2740"/>
        <w:gridCol w:w="119"/>
        <w:gridCol w:w="9535"/>
        <w:gridCol w:w="47"/>
        <w:gridCol w:w="12394"/>
        <w:gridCol w:w="94"/>
        <w:gridCol w:w="12394"/>
        <w:gridCol w:w="94"/>
      </w:tblGrid>
      <w:tr>
        <w:trPr>
          <w:trHeight w:val="30" w:hRule="atLeast"/>
        </w:trPr>
        <w:tc>
          <w:tcPr>
            <w:tcW w:w="4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Конфиденциальность гарантируется органами</w:t>
            </w:r>
            <w:r>
              <w:br/>
            </w:r>
            <w:r>
              <w:rPr>
                <w:rFonts w:ascii="Times New Roman"/>
                <w:b w:val="false"/>
                <w:i w:val="false"/>
                <w:color w:val="000000"/>
                <w:sz w:val="20"/>
              </w:rPr>
              <w:t>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13</w:t>
            </w:r>
            <w:r>
              <w:br/>
            </w:r>
            <w:r>
              <w:rPr>
                <w:rFonts w:ascii="Times New Roman"/>
                <w:b w:val="false"/>
                <w:i w:val="false"/>
                <w:color w:val="000000"/>
                <w:sz w:val="20"/>
              </w:rPr>
              <w:t>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___ ____________ 2015 года № ___</w:t>
            </w:r>
          </w:p>
        </w:tc>
      </w:tr>
      <w:tr>
        <w:trPr>
          <w:trHeight w:val="30" w:hRule="atLeast"/>
        </w:trPr>
        <w:tc>
          <w:tcPr>
            <w:tcW w:w="0" w:type="auto"/>
            <w:vMerge/>
            <w:tcBorders>
              <w:top w:val="nil"/>
            </w:tcBorders>
          </w:tcPr>
          <w:p/>
        </w:tc>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Статистическая форма общегосударственного</w:t>
            </w:r>
            <w:r>
              <w:br/>
            </w:r>
            <w:r>
              <w:rPr>
                <w:rFonts w:ascii="Times New Roman"/>
                <w:b w:val="false"/>
                <w:i w:val="false"/>
                <w:color w:val="000000"/>
                <w:sz w:val="20"/>
              </w:rPr>
              <w:t>
статистического наблюдения</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xml:space="preserve">
Представляется территориальному органу статистики </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сағатпен</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Время, затраченное на заполнение</w:t>
                  </w:r>
                  <w:r>
                    <w:br/>
                  </w:r>
                  <w:r>
                    <w:rPr>
                      <w:rFonts w:ascii="Times New Roman"/>
                      <w:b w:val="false"/>
                      <w:i w:val="false"/>
                      <w:color w:val="000000"/>
                      <w:sz w:val="20"/>
                    </w:rPr>
                    <w:t>
статистической формы, в часах (нужное</w:t>
                  </w:r>
                  <w:r>
                    <w:br/>
                  </w:r>
                  <w:r>
                    <w:rPr>
                      <w:rFonts w:ascii="Times New Roman"/>
                      <w:b w:val="false"/>
                      <w:i w:val="false"/>
                      <w:color w:val="000000"/>
                      <w:sz w:val="20"/>
                    </w:rPr>
                    <w:t>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vMerge/>
            <w:tcBorders>
              <w:top w:val="nil"/>
            </w:tcBorders>
          </w:tc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0021104</w:t>
            </w:r>
            <w:r>
              <w:br/>
            </w:r>
            <w:r>
              <w:rPr>
                <w:rFonts w:ascii="Times New Roman"/>
                <w:b w:val="false"/>
                <w:i w:val="false"/>
                <w:color w:val="000000"/>
                <w:sz w:val="20"/>
              </w:rPr>
              <w:t>
Код статистической формы 0021104</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кәсіпорын қызметі туралы есеп</w:t>
            </w:r>
            <w:r>
              <w:br/>
            </w:r>
            <w:r>
              <w:rPr>
                <w:rFonts w:ascii="Times New Roman"/>
                <w:b w:val="false"/>
                <w:i w:val="false"/>
                <w:color w:val="000000"/>
                <w:sz w:val="20"/>
              </w:rPr>
              <w:t>
Отчет о деятельности малого предприятия</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2-МП</w:t>
            </w:r>
          </w:p>
        </w:tc>
        <w:tc>
          <w:tcPr>
            <w:tcW w:w="0" w:type="auto"/>
            <w:gridSpan w:val="6"/>
            <w:vMerge/>
            <w:tcBorders>
              <w:top w:val="nil"/>
            </w:tcBorders>
          </w:tc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r>
              <w:br/>
            </w: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vMerge/>
            <w:tcBorders>
              <w:top w:val="nil"/>
            </w:tcBorders>
          </w:tc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тапсырады.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тапсырмайды.</w:t>
            </w:r>
            <w:r>
              <w:br/>
            </w: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r>
      <w:tr>
        <w:trPr>
          <w:trHeight w:val="30" w:hRule="atLeast"/>
        </w:trPr>
        <w:tc>
          <w:tcPr>
            <w:tcW w:w="0" w:type="auto"/>
            <w:vMerge/>
            <w:tcBorders>
              <w:top w:val="nil"/>
            </w:tcBorders>
          </w:tc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31 наурыз</w:t>
            </w:r>
            <w:r>
              <w:br/>
            </w:r>
            <w:r>
              <w:rPr>
                <w:rFonts w:ascii="Times New Roman"/>
                <w:b w:val="false"/>
                <w:i w:val="false"/>
                <w:color w:val="000000"/>
                <w:sz w:val="20"/>
              </w:rPr>
              <w:t>
Срок представления - 31 марта после отчетного периода</w:t>
            </w:r>
          </w:p>
        </w:tc>
      </w:tr>
      <w:tr>
        <w:trPr>
          <w:trHeight w:val="30" w:hRule="atLeast"/>
        </w:trPr>
        <w:tc>
          <w:tcPr>
            <w:tcW w:w="0" w:type="auto"/>
            <w:vMerge/>
            <w:tcBorders>
              <w:top w:val="nil"/>
            </w:tcBorders>
          </w:tcPr>
          <w:p/>
        </w:tc>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6" w:id="126"/>
    <w:p>
      <w:pPr>
        <w:spacing w:after="0"/>
        <w:ind w:left="0"/>
        <w:jc w:val="both"/>
      </w:pPr>
      <w:r>
        <w:rPr>
          <w:rFonts w:ascii="Times New Roman"/>
          <w:b w:val="false"/>
          <w:i w:val="false"/>
          <w:color w:val="000000"/>
          <w:sz w:val="28"/>
        </w:rPr>
        <w:t xml:space="preserve">
      </w:t>
      </w:r>
      <w:r>
        <w:rPr>
          <w:rFonts w:ascii="Times New Roman"/>
          <w:b/>
          <w:i w:val="false"/>
          <w:color w:val="000000"/>
          <w:sz w:val="28"/>
        </w:rPr>
        <w:t>1. Қызметкерлер санын көрсетіңіз, адам</w:t>
      </w:r>
    </w:p>
    <w:bookmarkEnd w:id="126"/>
    <w:p>
      <w:pPr>
        <w:spacing w:after="0"/>
        <w:ind w:left="0"/>
        <w:jc w:val="both"/>
      </w:pP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6719"/>
        <w:gridCol w:w="1973"/>
      </w:tblGrid>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w:t>
            </w:r>
            <w:r>
              <w:br/>
            </w:r>
            <w:r>
              <w:rPr>
                <w:rFonts w:ascii="Times New Roman"/>
                <w:b w:val="false"/>
                <w:i w:val="false"/>
                <w:color w:val="000000"/>
                <w:sz w:val="20"/>
              </w:rPr>
              <w:t>
За отчетный год</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кезенге орташа алғандағы қызметкерлердің тізімдік саны</w:t>
            </w:r>
            <w:r>
              <w:br/>
            </w:r>
            <w:r>
              <w:rPr>
                <w:rFonts w:ascii="Times New Roman"/>
                <w:b w:val="false"/>
                <w:i w:val="false"/>
                <w:color w:val="000000"/>
                <w:sz w:val="20"/>
              </w:rPr>
              <w:t>
Списочная численность работников в среднем за отчетный период</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кезенге орташа алғандағы әйелдердің тізімдік саны</w:t>
            </w:r>
            <w:r>
              <w:br/>
            </w:r>
            <w:r>
              <w:rPr>
                <w:rFonts w:ascii="Times New Roman"/>
                <w:b w:val="false"/>
                <w:i w:val="false"/>
                <w:color w:val="000000"/>
                <w:sz w:val="20"/>
              </w:rPr>
              <w:t>
из нее списочная численность женщин в среднем за отчетный период</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қоса атқару бойынша (басқа ұйымдардан) қабылданған қызметкерлер саны</w:t>
            </w:r>
            <w:r>
              <w:br/>
            </w:r>
            <w:r>
              <w:rPr>
                <w:rFonts w:ascii="Times New Roman"/>
                <w:b w:val="false"/>
                <w:i w:val="false"/>
                <w:color w:val="000000"/>
                <w:sz w:val="20"/>
              </w:rPr>
              <w:t>
Численность работников, принятых по совместительству (из других организаций)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қызметкерлердің саны</w:t>
            </w:r>
            <w:r>
              <w:br/>
            </w:r>
            <w:r>
              <w:rPr>
                <w:rFonts w:ascii="Times New Roman"/>
                <w:b w:val="false"/>
                <w:i w:val="false"/>
                <w:color w:val="000000"/>
                <w:sz w:val="20"/>
              </w:rPr>
              <w:t>
Численность работников, выполняющих работы по договорам гражданско-правового характера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барлығы</w:t>
            </w:r>
            <w:r>
              <w:br/>
            </w:r>
            <w:r>
              <w:rPr>
                <w:rFonts w:ascii="Times New Roman"/>
                <w:b w:val="false"/>
                <w:i w:val="false"/>
                <w:color w:val="000000"/>
                <w:sz w:val="20"/>
              </w:rPr>
              <w:t>
Численность работников, всего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(орташа жалақыны есептеу үшін қабылданатын)</w:t>
            </w:r>
            <w:r>
              <w:br/>
            </w:r>
            <w:r>
              <w:rPr>
                <w:rFonts w:ascii="Times New Roman"/>
                <w:b w:val="false"/>
                <w:i w:val="false"/>
                <w:color w:val="000000"/>
                <w:sz w:val="20"/>
              </w:rPr>
              <w:t>
Фактическая численность работников (принимаемая для исчисления средней заработной платы)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әйелдердің нақты саны</w:t>
            </w:r>
            <w:r>
              <w:br/>
            </w:r>
            <w:r>
              <w:rPr>
                <w:rFonts w:ascii="Times New Roman"/>
                <w:b w:val="false"/>
                <w:i w:val="false"/>
                <w:color w:val="000000"/>
                <w:sz w:val="20"/>
              </w:rPr>
              <w:t xml:space="preserve">
из нее фактическая численность женщин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нақты атқарған адам-сағатының саны, адам-сағат</w:t>
            </w:r>
            <w:r>
              <w:br/>
            </w:r>
            <w:r>
              <w:rPr>
                <w:rFonts w:ascii="Times New Roman"/>
                <w:b w:val="false"/>
                <w:i w:val="false"/>
                <w:color w:val="000000"/>
                <w:sz w:val="20"/>
              </w:rPr>
              <w:t>
Число фактически отработанных человеко-часов всеми работниками, человеко-час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әйелдердің атқарғаны</w:t>
            </w:r>
            <w:r>
              <w:br/>
            </w:r>
            <w:r>
              <w:rPr>
                <w:rFonts w:ascii="Times New Roman"/>
                <w:b w:val="false"/>
                <w:i w:val="false"/>
                <w:color w:val="000000"/>
                <w:sz w:val="20"/>
              </w:rPr>
              <w:t xml:space="preserve">
из нее отработано женщинами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7" w:id="127"/>
    <w:p>
      <w:pPr>
        <w:spacing w:after="0"/>
        <w:ind w:left="0"/>
        <w:jc w:val="both"/>
      </w:pPr>
      <w:r>
        <w:rPr>
          <w:rFonts w:ascii="Times New Roman"/>
          <w:b w:val="false"/>
          <w:i w:val="false"/>
          <w:color w:val="000000"/>
          <w:sz w:val="28"/>
        </w:rPr>
        <w:t xml:space="preserve">
      </w:t>
      </w:r>
      <w:r>
        <w:rPr>
          <w:rFonts w:ascii="Times New Roman"/>
          <w:b/>
          <w:i w:val="false"/>
          <w:color w:val="000000"/>
          <w:sz w:val="28"/>
        </w:rPr>
        <w:t>1.1. Жұмыс күшінің қозғалысын көрсетіңіз, адам</w:t>
      </w:r>
    </w:p>
    <w:bookmarkEnd w:id="127"/>
    <w:p>
      <w:pPr>
        <w:spacing w:after="0"/>
        <w:ind w:left="0"/>
        <w:jc w:val="both"/>
      </w:pPr>
      <w:r>
        <w:rPr>
          <w:rFonts w:ascii="Times New Roman"/>
          <w:b w:val="false"/>
          <w:i w:val="false"/>
          <w:color w:val="000000"/>
          <w:sz w:val="28"/>
        </w:rPr>
        <w:t>
      Укажите движение рабочей силы,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6"/>
        <w:gridCol w:w="5275"/>
        <w:gridCol w:w="1506"/>
        <w:gridCol w:w="2763"/>
      </w:tblGrid>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w:t>
            </w:r>
            <w:r>
              <w:br/>
            </w:r>
            <w:r>
              <w:rPr>
                <w:rFonts w:ascii="Times New Roman"/>
                <w:b w:val="false"/>
                <w:i w:val="false"/>
                <w:color w:val="000000"/>
                <w:sz w:val="20"/>
              </w:rPr>
              <w:t>
За отчетный год</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әйелдер</w:t>
            </w:r>
            <w:r>
              <w:br/>
            </w:r>
            <w:r>
              <w:rPr>
                <w:rFonts w:ascii="Times New Roman"/>
                <w:b w:val="false"/>
                <w:i w:val="false"/>
                <w:color w:val="000000"/>
                <w:sz w:val="20"/>
              </w:rPr>
              <w:t>
Из графы 1 женщин</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қызметкерлердің тізімдік саны</w:t>
            </w:r>
            <w:r>
              <w:br/>
            </w:r>
            <w:r>
              <w:rPr>
                <w:rFonts w:ascii="Times New Roman"/>
                <w:b w:val="false"/>
                <w:i w:val="false"/>
                <w:color w:val="000000"/>
                <w:sz w:val="20"/>
              </w:rPr>
              <w:t>
Списочная численность работников на начало года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қызметкерлер</w:t>
            </w:r>
            <w:r>
              <w:br/>
            </w:r>
            <w:r>
              <w:rPr>
                <w:rFonts w:ascii="Times New Roman"/>
                <w:b w:val="false"/>
                <w:i w:val="false"/>
                <w:color w:val="000000"/>
                <w:sz w:val="20"/>
              </w:rPr>
              <w:t>
Принято работников</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шыққан қызметкерлер</w:t>
            </w:r>
            <w:r>
              <w:br/>
            </w:r>
            <w:r>
              <w:rPr>
                <w:rFonts w:ascii="Times New Roman"/>
                <w:b w:val="false"/>
                <w:i w:val="false"/>
                <w:color w:val="000000"/>
                <w:sz w:val="20"/>
              </w:rPr>
              <w:t>
Выбыло работников</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санының қысқартылуына байланысты</w:t>
            </w:r>
            <w:r>
              <w:br/>
            </w:r>
            <w:r>
              <w:rPr>
                <w:rFonts w:ascii="Times New Roman"/>
                <w:b w:val="false"/>
                <w:i w:val="false"/>
                <w:color w:val="000000"/>
                <w:sz w:val="20"/>
              </w:rPr>
              <w:t xml:space="preserve">
в связи с сокращением численности персонала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таратылуына байланысты</w:t>
            </w:r>
            <w:r>
              <w:br/>
            </w:r>
            <w:r>
              <w:rPr>
                <w:rFonts w:ascii="Times New Roman"/>
                <w:b w:val="false"/>
                <w:i w:val="false"/>
                <w:color w:val="000000"/>
                <w:sz w:val="20"/>
              </w:rPr>
              <w:t>
в связи с ликвидацией предприятия</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біліктілігінің жетіспеуі салдарынан қызметкердің атқаратын лауазымына немесе орындайтын жұмысына сәйкес келмеуіне байланысты</w:t>
            </w:r>
            <w:r>
              <w:br/>
            </w: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бұзғанына байланысты</w:t>
            </w:r>
            <w:r>
              <w:br/>
            </w:r>
            <w:r>
              <w:rPr>
                <w:rFonts w:ascii="Times New Roman"/>
                <w:b w:val="false"/>
                <w:i w:val="false"/>
                <w:color w:val="000000"/>
                <w:sz w:val="20"/>
              </w:rPr>
              <w:t>
в связи с нарушением трудовой дисциплины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еркінен тыс мән-жайларға байланысты</w:t>
            </w:r>
            <w:r>
              <w:br/>
            </w:r>
            <w:r>
              <w:rPr>
                <w:rFonts w:ascii="Times New Roman"/>
                <w:b w:val="false"/>
                <w:i w:val="false"/>
                <w:color w:val="000000"/>
                <w:sz w:val="20"/>
              </w:rPr>
              <w:t>
в связи с обстоятельствами не зависящими от воли сторон</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 бойынша (қызметкердің бастамасы бойынша)</w:t>
            </w:r>
            <w:r>
              <w:br/>
            </w:r>
            <w:r>
              <w:rPr>
                <w:rFonts w:ascii="Times New Roman"/>
                <w:b w:val="false"/>
                <w:i w:val="false"/>
                <w:color w:val="000000"/>
                <w:sz w:val="20"/>
              </w:rPr>
              <w:t>
по собственному желанию (по инициативе работника)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 бойынша</w:t>
            </w:r>
            <w:r>
              <w:br/>
            </w:r>
            <w:r>
              <w:rPr>
                <w:rFonts w:ascii="Times New Roman"/>
                <w:b w:val="false"/>
                <w:i w:val="false"/>
                <w:color w:val="000000"/>
                <w:sz w:val="20"/>
              </w:rPr>
              <w:t>
по другим причинам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жыл соңындағы тізімдік саны</w:t>
            </w:r>
            <w:r>
              <w:br/>
            </w:r>
            <w:r>
              <w:rPr>
                <w:rFonts w:ascii="Times New Roman"/>
                <w:b w:val="false"/>
                <w:i w:val="false"/>
                <w:color w:val="000000"/>
                <w:sz w:val="20"/>
              </w:rPr>
              <w:t>
Списочная численность работников на конец года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Жаңадан құрылған жұмыс орындарына қабылданғаны </w:t>
            </w:r>
            <w:r>
              <w:br/>
            </w:r>
            <w:r>
              <w:rPr>
                <w:rFonts w:ascii="Times New Roman"/>
                <w:b w:val="false"/>
                <w:i w:val="false"/>
                <w:color w:val="000000"/>
                <w:sz w:val="20"/>
              </w:rPr>
              <w:t>
Приняты на вновь созданные рабочие места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бос орындардың жыл соңындағы саны</w:t>
            </w:r>
            <w:r>
              <w:br/>
            </w:r>
            <w:r>
              <w:rPr>
                <w:rFonts w:ascii="Times New Roman"/>
                <w:b w:val="false"/>
                <w:i w:val="false"/>
                <w:color w:val="000000"/>
                <w:sz w:val="20"/>
              </w:rPr>
              <w:t xml:space="preserve">
Число вакантных мест на предприятии на конец года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8" w:id="128"/>
    <w:p>
      <w:pPr>
        <w:spacing w:after="0"/>
        <w:ind w:left="0"/>
        <w:jc w:val="both"/>
      </w:pPr>
      <w:r>
        <w:rPr>
          <w:rFonts w:ascii="Times New Roman"/>
          <w:b w:val="false"/>
          <w:i w:val="false"/>
          <w:color w:val="000000"/>
          <w:sz w:val="28"/>
        </w:rPr>
        <w:t xml:space="preserve">
      </w:t>
      </w:r>
      <w:r>
        <w:rPr>
          <w:rFonts w:ascii="Times New Roman"/>
          <w:b/>
          <w:i w:val="false"/>
          <w:color w:val="000000"/>
          <w:sz w:val="28"/>
        </w:rPr>
        <w:t>2. Өндірілген өнім, орындалған жұмыстар мен көрсетілген қызметтердің көлемі, өнімдерді өткізу мен қызметтерді көрсетуден түскен кіріс туралы ақпаратты көрсетіңіз, мың теңге</w:t>
      </w:r>
    </w:p>
    <w:bookmarkEnd w:id="128"/>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616"/>
        <w:gridCol w:w="4312"/>
        <w:gridCol w:w="3415"/>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көлемі</w:t>
            </w:r>
            <w:r>
              <w:br/>
            </w:r>
            <w:r>
              <w:rPr>
                <w:rFonts w:ascii="Times New Roman"/>
                <w:b w:val="false"/>
                <w:i w:val="false"/>
                <w:color w:val="000000"/>
                <w:sz w:val="20"/>
              </w:rPr>
              <w:t xml:space="preserve">
Объем произведенной продукции, выполненных работ и оказанных услуг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r>
              <w:br/>
            </w:r>
            <w:r>
              <w:rPr>
                <w:rFonts w:ascii="Times New Roman"/>
                <w:b w:val="false"/>
                <w:i w:val="false"/>
                <w:color w:val="000000"/>
                <w:sz w:val="20"/>
              </w:rPr>
              <w:t>
Доход от реализации продукции и оказания услуг</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9" w:id="129"/>
    <w:p>
      <w:pPr>
        <w:spacing w:after="0"/>
        <w:ind w:left="0"/>
        <w:jc w:val="both"/>
      </w:pPr>
      <w:r>
        <w:rPr>
          <w:rFonts w:ascii="Times New Roman"/>
          <w:b w:val="false"/>
          <w:i w:val="false"/>
          <w:color w:val="000000"/>
          <w:sz w:val="28"/>
        </w:rPr>
        <w:t xml:space="preserve">
      </w:t>
      </w:r>
      <w:r>
        <w:rPr>
          <w:rFonts w:ascii="Times New Roman"/>
          <w:b/>
          <w:i w:val="false"/>
          <w:color w:val="000000"/>
          <w:sz w:val="28"/>
        </w:rPr>
        <w:t>2.1. Қызметтің қосалқы түрлері бөлінісіндегі өндірілген өнім, орындалған жұмыстар мен көрсетілген қызметтердің көлемі, өнімдерді өткізу мен қызметтер көрсетуден түскен кіріс туралы ақпаратты көрсетіңіз, мың теңге</w:t>
      </w:r>
    </w:p>
    <w:bookmarkEnd w:id="129"/>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в разрезе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3973"/>
        <w:gridCol w:w="2589"/>
        <w:gridCol w:w="2998"/>
        <w:gridCol w:w="1860"/>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w:t>
            </w:r>
            <w:r>
              <w:rPr>
                <w:rFonts w:ascii="Times New Roman"/>
                <w:b w:val="false"/>
                <w:i w:val="false"/>
                <w:color w:val="000000"/>
                <w:sz w:val="20"/>
              </w:rPr>
              <w:t xml:space="preserve"> (5 таңбалы) бойынша қызмет түрінің атауы</w:t>
            </w:r>
            <w:r>
              <w:br/>
            </w:r>
            <w:r>
              <w:rPr>
                <w:rFonts w:ascii="Times New Roman"/>
                <w:b w:val="false"/>
                <w:i w:val="false"/>
                <w:color w:val="000000"/>
                <w:sz w:val="20"/>
              </w:rPr>
              <w:t>
Наименование вида деятельности по коду ОКЭД</w:t>
            </w:r>
            <w:r>
              <w:rPr>
                <w:rFonts w:ascii="Times New Roman"/>
                <w:b w:val="false"/>
                <w:i w:val="false"/>
                <w:color w:val="000000"/>
                <w:vertAlign w:val="superscript"/>
              </w:rPr>
              <w:t>1</w:t>
            </w:r>
            <w:r>
              <w:rPr>
                <w:rFonts w:ascii="Times New Roman"/>
                <w:b w:val="false"/>
                <w:i w:val="false"/>
                <w:color w:val="000000"/>
                <w:sz w:val="20"/>
              </w:rPr>
              <w:t xml:space="preserve"> (5-ти значный)</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 (5 таңбалы)</w:t>
            </w:r>
            <w:r>
              <w:br/>
            </w:r>
            <w:r>
              <w:rPr>
                <w:rFonts w:ascii="Times New Roman"/>
                <w:b w:val="false"/>
                <w:i w:val="false"/>
                <w:color w:val="000000"/>
                <w:sz w:val="20"/>
              </w:rPr>
              <w:t>
Код ОКЭД (5-ти значный)</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көлемі</w:t>
            </w:r>
            <w:r>
              <w:br/>
            </w:r>
            <w:r>
              <w:rPr>
                <w:rFonts w:ascii="Times New Roman"/>
                <w:b w:val="false"/>
                <w:i w:val="false"/>
                <w:color w:val="000000"/>
                <w:sz w:val="20"/>
              </w:rPr>
              <w:t xml:space="preserve">
(Объем произведенной продукции, выполненных работ и оказанных услуг)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r>
              <w:br/>
            </w:r>
            <w:r>
              <w:rPr>
                <w:rFonts w:ascii="Times New Roman"/>
                <w:b w:val="false"/>
                <w:i w:val="false"/>
                <w:color w:val="000000"/>
                <w:sz w:val="20"/>
              </w:rPr>
              <w:t>
Доход от реализации продукции и оказания услуг</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ЭҚЖЖ 5 таңбалы - экономикалық қызмет түрлерінің номенклатурасы, Қазақстан Республикасы Ұлттық экономика министрлігі Статистика комитетінің интернет-ресурсында (www.stat.gov.kz) "Жіктеуіштер" бөлімінде орналасқан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ОКЭД 5-ти значный - номенклатура видов экономической деятельности, размещена в разделе "Классификаторы" на интернет - ресурсе Комитета по статистике Министерства национальной экономики Республики Казахстан (www.stat.gov.kz)</w:t>
      </w:r>
    </w:p>
    <w:bookmarkStart w:name="z110" w:id="130"/>
    <w:p>
      <w:pPr>
        <w:spacing w:after="0"/>
        <w:ind w:left="0"/>
        <w:jc w:val="both"/>
      </w:pPr>
      <w:r>
        <w:rPr>
          <w:rFonts w:ascii="Times New Roman"/>
          <w:b w:val="false"/>
          <w:i w:val="false"/>
          <w:color w:val="000000"/>
          <w:sz w:val="28"/>
        </w:rPr>
        <w:t xml:space="preserve">
      </w:t>
      </w:r>
      <w:r>
        <w:rPr>
          <w:rFonts w:ascii="Times New Roman"/>
          <w:b/>
          <w:i w:val="false"/>
          <w:color w:val="000000"/>
          <w:sz w:val="28"/>
        </w:rPr>
        <w:t>3. Кәсіпорынның шығыстары туралы ақпаратты көрсетіңіз, мың теңге</w:t>
      </w:r>
    </w:p>
    <w:bookmarkEnd w:id="130"/>
    <w:p>
      <w:pPr>
        <w:spacing w:after="0"/>
        <w:ind w:left="0"/>
        <w:jc w:val="both"/>
      </w:pPr>
      <w:r>
        <w:rPr>
          <w:rFonts w:ascii="Times New Roman"/>
          <w:b w:val="false"/>
          <w:i w:val="false"/>
          <w:color w:val="000000"/>
          <w:sz w:val="28"/>
        </w:rPr>
        <w:t>
      Укажите информацию о расходах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6926"/>
        <w:gridCol w:w="949"/>
        <w:gridCol w:w="950"/>
        <w:gridCol w:w="950"/>
      </w:tblGrid>
      <w:tr>
        <w:trPr>
          <w:trHeight w:val="30" w:hRule="atLeast"/>
        </w:trPr>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непроизводственные расходы</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r>
              <w:br/>
            </w:r>
            <w:r>
              <w:rPr>
                <w:rFonts w:ascii="Times New Roman"/>
                <w:b w:val="false"/>
                <w:i w:val="false"/>
                <w:color w:val="000000"/>
                <w:sz w:val="20"/>
              </w:rPr>
              <w:t xml:space="preserve">
Материальные затраты, всего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r>
              <w:br/>
            </w:r>
            <w:r>
              <w:rPr>
                <w:rFonts w:ascii="Times New Roman"/>
                <w:b w:val="false"/>
                <w:i w:val="false"/>
                <w:color w:val="000000"/>
                <w:sz w:val="20"/>
              </w:rPr>
              <w:t>
сырье и материалы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cатып алынған жартылай фабрикаттар мен жиынтықтаушы бұйымдар</w:t>
            </w:r>
            <w:r>
              <w:br/>
            </w:r>
            <w:r>
              <w:rPr>
                <w:rFonts w:ascii="Times New Roman"/>
                <w:b w:val="false"/>
                <w:i w:val="false"/>
                <w:color w:val="000000"/>
                <w:sz w:val="20"/>
              </w:rPr>
              <w:t>
покупные полуфабрикаты и комплектующие изделия</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r>
              <w:br/>
            </w:r>
            <w:r>
              <w:rPr>
                <w:rFonts w:ascii="Times New Roman"/>
                <w:b w:val="false"/>
                <w:i w:val="false"/>
                <w:color w:val="000000"/>
                <w:sz w:val="20"/>
              </w:rPr>
              <w:t>
топливо</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r>
              <w:br/>
            </w:r>
            <w:r>
              <w:rPr>
                <w:rFonts w:ascii="Times New Roman"/>
                <w:b w:val="false"/>
                <w:i w:val="false"/>
                <w:color w:val="000000"/>
                <w:sz w:val="20"/>
              </w:rPr>
              <w:t>
энергия</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w:t>
            </w:r>
            <w:r>
              <w:br/>
            </w:r>
            <w:r>
              <w:rPr>
                <w:rFonts w:ascii="Times New Roman"/>
                <w:b w:val="false"/>
                <w:i w:val="false"/>
                <w:color w:val="000000"/>
                <w:sz w:val="20"/>
              </w:rPr>
              <w:t>
другие материалы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Өтелім – барлығы</w:t>
            </w:r>
            <w:r>
              <w:br/>
            </w:r>
            <w:r>
              <w:rPr>
                <w:rFonts w:ascii="Times New Roman"/>
                <w:b w:val="false"/>
                <w:i w:val="false"/>
                <w:color w:val="000000"/>
                <w:sz w:val="20"/>
              </w:rPr>
              <w:t>
Амортизация – всего</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жалақы қоры – барлығы </w:t>
            </w:r>
            <w:r>
              <w:br/>
            </w:r>
            <w:r>
              <w:rPr>
                <w:rFonts w:ascii="Times New Roman"/>
                <w:b w:val="false"/>
                <w:i w:val="false"/>
                <w:color w:val="000000"/>
                <w:sz w:val="20"/>
              </w:rPr>
              <w:t xml:space="preserve">
Фонд заработной платы работников– всего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него</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есептелгені</w:t>
            </w:r>
            <w:r>
              <w:br/>
            </w:r>
            <w:r>
              <w:rPr>
                <w:rFonts w:ascii="Times New Roman"/>
                <w:b w:val="false"/>
                <w:i w:val="false"/>
                <w:color w:val="000000"/>
                <w:sz w:val="20"/>
              </w:rPr>
              <w:t>
начислено женщинам</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бірыңғай жинақтаушы зейнетақы қорына аударулар</w:t>
            </w:r>
            <w:r>
              <w:br/>
            </w:r>
            <w:r>
              <w:rPr>
                <w:rFonts w:ascii="Times New Roman"/>
                <w:b w:val="false"/>
                <w:i w:val="false"/>
                <w:color w:val="000000"/>
                <w:sz w:val="20"/>
              </w:rPr>
              <w:t>
Отчисления обязательных пенсионных взносов в единый накопительный пенсионный фонд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қаражаты есебінен қызметкерлерге ақшалай жәрдемақы</w:t>
            </w:r>
            <w:r>
              <w:br/>
            </w:r>
            <w:r>
              <w:rPr>
                <w:rFonts w:ascii="Times New Roman"/>
                <w:b w:val="false"/>
                <w:i w:val="false"/>
                <w:color w:val="000000"/>
                <w:sz w:val="20"/>
              </w:rPr>
              <w:t xml:space="preserve">
Денежные пособия работникам за счет средств предприятия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r>
              <w:br/>
            </w:r>
            <w:r>
              <w:rPr>
                <w:rFonts w:ascii="Times New Roman"/>
                <w:b w:val="false"/>
                <w:i w:val="false"/>
                <w:color w:val="000000"/>
                <w:sz w:val="20"/>
              </w:rPr>
              <w:t>
Прочие затраты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 жатқызылатын салықтар мен басқа да төленетін міндетті төлемдер (корпоративтік табыс салығынсыз, акциздерсіз және ҚҚС</w:t>
            </w:r>
            <w:r>
              <w:rPr>
                <w:rFonts w:ascii="Times New Roman"/>
                <w:b w:val="false"/>
                <w:i w:val="false"/>
                <w:color w:val="000000"/>
                <w:vertAlign w:val="superscript"/>
              </w:rPr>
              <w:t>2</w:t>
            </w:r>
            <w:r>
              <w:rPr>
                <w:rFonts w:ascii="Times New Roman"/>
                <w:b w:val="false"/>
                <w:i w:val="false"/>
                <w:color w:val="000000"/>
                <w:sz w:val="20"/>
              </w:rPr>
              <w:t>-сыз) – барлығы</w:t>
            </w:r>
            <w:r>
              <w:br/>
            </w: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w:t>
            </w:r>
            <w:r>
              <w:rPr>
                <w:rFonts w:ascii="Times New Roman"/>
                <w:b w:val="false"/>
                <w:i w:val="false"/>
                <w:color w:val="000000"/>
                <w:vertAlign w:val="superscript"/>
              </w:rPr>
              <w:t>2</w:t>
            </w:r>
            <w:r>
              <w:rPr>
                <w:rFonts w:ascii="Times New Roman"/>
                <w:b w:val="false"/>
                <w:i w:val="false"/>
                <w:color w:val="000000"/>
                <w:sz w:val="20"/>
              </w:rPr>
              <w:t>) – всего</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r>
              <w:br/>
            </w:r>
            <w:r>
              <w:rPr>
                <w:rFonts w:ascii="Times New Roman"/>
                <w:b w:val="false"/>
                <w:i w:val="false"/>
                <w:color w:val="000000"/>
                <w:sz w:val="20"/>
              </w:rPr>
              <w:t>
социальный налог</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бойынша аударымдар</w:t>
            </w:r>
            <w:r>
              <w:br/>
            </w:r>
            <w:r>
              <w:rPr>
                <w:rFonts w:ascii="Times New Roman"/>
                <w:b w:val="false"/>
                <w:i w:val="false"/>
                <w:color w:val="000000"/>
                <w:sz w:val="20"/>
              </w:rPr>
              <w:t xml:space="preserve">
отчисления по социальному страхованию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 кезіндегі тәулікақы</w:t>
            </w:r>
            <w:r>
              <w:br/>
            </w:r>
            <w:r>
              <w:rPr>
                <w:rFonts w:ascii="Times New Roman"/>
                <w:b w:val="false"/>
                <w:i w:val="false"/>
                <w:color w:val="000000"/>
                <w:sz w:val="20"/>
              </w:rPr>
              <w:t xml:space="preserve">
суточные во время служебных командировок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қарызы бойынша сыйақылар</w:t>
            </w:r>
            <w:r>
              <w:br/>
            </w:r>
            <w:r>
              <w:rPr>
                <w:rFonts w:ascii="Times New Roman"/>
                <w:b w:val="false"/>
                <w:i w:val="false"/>
                <w:color w:val="000000"/>
                <w:sz w:val="20"/>
              </w:rPr>
              <w:t xml:space="preserve">
вознаграждения по банковскому займу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w:t>
            </w:r>
            <w:r>
              <w:br/>
            </w:r>
            <w:r>
              <w:rPr>
                <w:rFonts w:ascii="Times New Roman"/>
                <w:b w:val="false"/>
                <w:i w:val="false"/>
                <w:color w:val="000000"/>
                <w:sz w:val="20"/>
              </w:rPr>
              <w:t>
другие затраты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 барлығы</w:t>
            </w:r>
            <w:r>
              <w:br/>
            </w:r>
            <w:r>
              <w:rPr>
                <w:rFonts w:ascii="Times New Roman"/>
                <w:b w:val="false"/>
                <w:i w:val="false"/>
                <w:color w:val="000000"/>
                <w:sz w:val="20"/>
              </w:rPr>
              <w:t xml:space="preserve">
Расходы - всего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 Бюджеттен субсидиялар</w:t>
      </w:r>
      <w:r>
        <w:rPr>
          <w:rFonts w:ascii="Times New Roman"/>
          <w:b w:val="false"/>
          <w:i w:val="false"/>
          <w:color w:val="000000"/>
          <w:sz w:val="28"/>
        </w:rPr>
        <w:t xml:space="preserve"> </w:t>
      </w:r>
      <w:r>
        <w:rPr>
          <w:rFonts w:ascii="Times New Roman"/>
          <w:b/>
          <w:i w:val="false"/>
          <w:color w:val="000000"/>
          <w:sz w:val="28"/>
        </w:rPr>
        <w:t>мың теңге</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Субсидии из бюджета тысяч тенге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 Келесі жылы ҒЗТКЖ</w:t>
      </w:r>
      <w:r>
        <w:rPr>
          <w:rFonts w:ascii="Times New Roman"/>
          <w:b w:val="false"/>
          <w:i w:val="false"/>
          <w:color w:val="000000"/>
          <w:vertAlign w:val="superscript"/>
        </w:rPr>
        <w:t>3</w:t>
      </w:r>
      <w:r>
        <w:rPr>
          <w:rFonts w:ascii="Times New Roman"/>
          <w:b/>
          <w:i w:val="false"/>
          <w:color w:val="000000"/>
          <w:sz w:val="28"/>
        </w:rPr>
        <w:t xml:space="preserve"> -ны жоспарлайсыз ба? Иә</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i w:val="false"/>
          <w:color w:val="000000"/>
          <w:sz w:val="28"/>
        </w:rPr>
        <w:t xml:space="preserve"> Жоқ</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Планируете ли Вы НИОКР</w:t>
      </w:r>
      <w:r>
        <w:rPr>
          <w:rFonts w:ascii="Times New Roman"/>
          <w:b w:val="false"/>
          <w:i w:val="false"/>
          <w:color w:val="000000"/>
          <w:vertAlign w:val="superscript"/>
        </w:rPr>
        <w:t>3</w:t>
      </w:r>
      <w:r>
        <w:rPr>
          <w:rFonts w:ascii="Times New Roman"/>
          <w:b w:val="false"/>
          <w:i w:val="false"/>
          <w:color w:val="000000"/>
          <w:sz w:val="28"/>
        </w:rPr>
        <w:t xml:space="preserve"> в следующем году? Да Нет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ҚҚС – қосылған құн салығы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НДС – налог на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ҒЗТКЖ – ғылыми-зерттеу және тәжірбиелік-конструкторлық жұмыстар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НИОКР – научно-исследовательские и оптыно-конструкторские работы</w:t>
      </w:r>
    </w:p>
    <w:bookmarkStart w:name="z111" w:id="131"/>
    <w:p>
      <w:pPr>
        <w:spacing w:after="0"/>
        <w:ind w:left="0"/>
        <w:jc w:val="both"/>
      </w:pPr>
      <w:r>
        <w:rPr>
          <w:rFonts w:ascii="Times New Roman"/>
          <w:b w:val="false"/>
          <w:i w:val="false"/>
          <w:color w:val="000000"/>
          <w:sz w:val="28"/>
        </w:rPr>
        <w:t xml:space="preserve">
      </w:t>
      </w:r>
      <w:r>
        <w:rPr>
          <w:rFonts w:ascii="Times New Roman"/>
          <w:b/>
          <w:i w:val="false"/>
          <w:color w:val="000000"/>
          <w:sz w:val="28"/>
        </w:rPr>
        <w:t>4. Кәсіпорынның қаржы-шаруашылық қызметінің нәтижесін көрсетіңіз, мың теңге</w:t>
      </w:r>
    </w:p>
    <w:bookmarkEnd w:id="131"/>
    <w:p>
      <w:pPr>
        <w:spacing w:after="0"/>
        <w:ind w:left="0"/>
        <w:jc w:val="both"/>
      </w:pPr>
      <w:r>
        <w:rPr>
          <w:rFonts w:ascii="Times New Roman"/>
          <w:b w:val="false"/>
          <w:i w:val="false"/>
          <w:color w:val="000000"/>
          <w:sz w:val="28"/>
        </w:rPr>
        <w:t>
      Укажите результат финансово-хозяйственной деятельности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6"/>
        <w:gridCol w:w="6274"/>
        <w:gridCol w:w="2130"/>
      </w:tblGrid>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w:t>
            </w:r>
            <w:r>
              <w:br/>
            </w:r>
            <w:r>
              <w:rPr>
                <w:rFonts w:ascii="Times New Roman"/>
                <w:b w:val="false"/>
                <w:i w:val="false"/>
                <w:color w:val="000000"/>
                <w:sz w:val="20"/>
              </w:rPr>
              <w:t>
За отчетный год</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r>
              <w:br/>
            </w:r>
            <w:r>
              <w:rPr>
                <w:rFonts w:ascii="Times New Roman"/>
                <w:b w:val="false"/>
                <w:i w:val="false"/>
                <w:color w:val="000000"/>
                <w:sz w:val="20"/>
              </w:rPr>
              <w:t>
Доход от реализации продукции и оказания услуг</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қайта сату үшін сатып алынған тауарларды өткізуден түскен кіріс</w:t>
            </w:r>
            <w:r>
              <w:br/>
            </w:r>
            <w:r>
              <w:rPr>
                <w:rFonts w:ascii="Times New Roman"/>
                <w:b w:val="false"/>
                <w:i w:val="false"/>
                <w:color w:val="000000"/>
                <w:sz w:val="20"/>
              </w:rPr>
              <w:t>
из него доход от реализации товаров, приобретенных для перепродажи</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мен көрсетілген қызметтердің өзіндік құны</w:t>
            </w:r>
            <w:r>
              <w:br/>
            </w:r>
            <w:r>
              <w:rPr>
                <w:rFonts w:ascii="Times New Roman"/>
                <w:b w:val="false"/>
                <w:i w:val="false"/>
                <w:color w:val="000000"/>
                <w:sz w:val="20"/>
              </w:rPr>
              <w:t xml:space="preserve">
Себестоимость реализованной продукции и оказанных услуг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r>
              <w:br/>
            </w:r>
            <w:r>
              <w:rPr>
                <w:rFonts w:ascii="Times New Roman"/>
                <w:b w:val="false"/>
                <w:i w:val="false"/>
                <w:color w:val="000000"/>
                <w:sz w:val="20"/>
              </w:rPr>
              <w:t xml:space="preserve">
Валовая прибыль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кірістер</w:t>
            </w:r>
            <w:r>
              <w:br/>
            </w:r>
            <w:r>
              <w:rPr>
                <w:rFonts w:ascii="Times New Roman"/>
                <w:b w:val="false"/>
                <w:i w:val="false"/>
                <w:color w:val="000000"/>
                <w:sz w:val="20"/>
              </w:rPr>
              <w:t xml:space="preserve">
Доходы от финансирования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r>
              <w:br/>
            </w:r>
            <w:r>
              <w:rPr>
                <w:rFonts w:ascii="Times New Roman"/>
                <w:b w:val="false"/>
                <w:i w:val="false"/>
                <w:color w:val="000000"/>
                <w:sz w:val="20"/>
              </w:rPr>
              <w:t xml:space="preserve">
Прочие доходы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 кіріс</w:t>
            </w:r>
            <w:r>
              <w:br/>
            </w:r>
            <w:r>
              <w:rPr>
                <w:rFonts w:ascii="Times New Roman"/>
                <w:b w:val="false"/>
                <w:i w:val="false"/>
                <w:color w:val="000000"/>
                <w:sz w:val="20"/>
              </w:rPr>
              <w:t>
доходы от выбытия активов</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айырмашылығынан кірістер</w:t>
            </w:r>
            <w:r>
              <w:br/>
            </w:r>
            <w:r>
              <w:rPr>
                <w:rFonts w:ascii="Times New Roman"/>
                <w:b w:val="false"/>
                <w:i w:val="false"/>
                <w:color w:val="000000"/>
                <w:sz w:val="20"/>
              </w:rPr>
              <w:t>
доходы от курсовой разницы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 бойынша шығыстар</w:t>
            </w:r>
            <w:r>
              <w:br/>
            </w:r>
            <w:r>
              <w:rPr>
                <w:rFonts w:ascii="Times New Roman"/>
                <w:b w:val="false"/>
                <w:i w:val="false"/>
                <w:color w:val="000000"/>
                <w:sz w:val="20"/>
              </w:rPr>
              <w:t>
Расходы по реализации продукции и оказанию услуг</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r>
              <w:br/>
            </w:r>
            <w:r>
              <w:rPr>
                <w:rFonts w:ascii="Times New Roman"/>
                <w:b w:val="false"/>
                <w:i w:val="false"/>
                <w:color w:val="000000"/>
                <w:sz w:val="20"/>
              </w:rPr>
              <w:t>
Административные расходы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жұмсалған шығыстар</w:t>
            </w:r>
            <w:r>
              <w:br/>
            </w:r>
            <w:r>
              <w:rPr>
                <w:rFonts w:ascii="Times New Roman"/>
                <w:b w:val="false"/>
                <w:i w:val="false"/>
                <w:color w:val="000000"/>
                <w:sz w:val="20"/>
              </w:rPr>
              <w:t>
Расходы на финансирование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 xml:space="preserve">
Прочие расходы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w:t>
            </w:r>
            <w:r>
              <w:br/>
            </w:r>
            <w:r>
              <w:rPr>
                <w:rFonts w:ascii="Times New Roman"/>
                <w:b w:val="false"/>
                <w:i w:val="false"/>
                <w:color w:val="000000"/>
                <w:sz w:val="20"/>
              </w:rPr>
              <w:t xml:space="preserve">
Прибыль (убыток) до налогообложения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r>
              <w:br/>
            </w:r>
            <w:r>
              <w:rPr>
                <w:rFonts w:ascii="Times New Roman"/>
                <w:b w:val="false"/>
                <w:i w:val="false"/>
                <w:color w:val="000000"/>
                <w:sz w:val="20"/>
              </w:rPr>
              <w:t>
Расходы по корпоративному подоходному налогу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пайда (залал)</w:t>
            </w:r>
            <w:r>
              <w:br/>
            </w:r>
            <w:r>
              <w:rPr>
                <w:rFonts w:ascii="Times New Roman"/>
                <w:b w:val="false"/>
                <w:i w:val="false"/>
                <w:color w:val="000000"/>
                <w:sz w:val="20"/>
              </w:rPr>
              <w:t xml:space="preserve">
Итоговая прибыль (убыток)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2" w:id="132"/>
    <w:p>
      <w:pPr>
        <w:spacing w:after="0"/>
        <w:ind w:left="0"/>
        <w:jc w:val="both"/>
      </w:pPr>
      <w:r>
        <w:rPr>
          <w:rFonts w:ascii="Times New Roman"/>
          <w:b w:val="false"/>
          <w:i w:val="false"/>
          <w:color w:val="000000"/>
          <w:sz w:val="28"/>
        </w:rPr>
        <w:t xml:space="preserve">
      </w:t>
      </w:r>
      <w:r>
        <w:rPr>
          <w:rFonts w:ascii="Times New Roman"/>
          <w:b/>
          <w:i w:val="false"/>
          <w:color w:val="000000"/>
          <w:sz w:val="28"/>
        </w:rPr>
        <w:t>5. Салық бойынша ақпаратты көрсетіңіз, мың теңге</w:t>
      </w:r>
    </w:p>
    <w:bookmarkEnd w:id="132"/>
    <w:p>
      <w:pPr>
        <w:spacing w:after="0"/>
        <w:ind w:left="0"/>
        <w:jc w:val="both"/>
      </w:pPr>
      <w:r>
        <w:rPr>
          <w:rFonts w:ascii="Times New Roman"/>
          <w:b w:val="false"/>
          <w:i w:val="false"/>
          <w:color w:val="000000"/>
          <w:sz w:val="28"/>
        </w:rPr>
        <w:t>
      Укажите информацию по налогам,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9"/>
        <w:gridCol w:w="3826"/>
        <w:gridCol w:w="2995"/>
      </w:tblGrid>
      <w:tr>
        <w:trPr>
          <w:trHeight w:val="30" w:hRule="atLeast"/>
        </w:trPr>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w:t>
            </w:r>
            <w:r>
              <w:br/>
            </w:r>
            <w:r>
              <w:rPr>
                <w:rFonts w:ascii="Times New Roman"/>
                <w:b w:val="false"/>
                <w:i w:val="false"/>
                <w:color w:val="000000"/>
                <w:sz w:val="20"/>
              </w:rPr>
              <w:t>
За отчетный год</w:t>
            </w:r>
          </w:p>
        </w:tc>
      </w:tr>
      <w:tr>
        <w:trPr>
          <w:trHeight w:val="30" w:hRule="atLeast"/>
        </w:trPr>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нақты аударылған</w:t>
            </w:r>
            <w:r>
              <w:br/>
            </w:r>
            <w:r>
              <w:rPr>
                <w:rFonts w:ascii="Times New Roman"/>
                <w:b w:val="false"/>
                <w:i w:val="false"/>
                <w:color w:val="000000"/>
                <w:sz w:val="20"/>
              </w:rPr>
              <w:t>
Фактически перечисленные в бюджет</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r>
              <w:br/>
            </w:r>
            <w:r>
              <w:rPr>
                <w:rFonts w:ascii="Times New Roman"/>
                <w:b w:val="false"/>
                <w:i w:val="false"/>
                <w:color w:val="000000"/>
                <w:sz w:val="20"/>
              </w:rPr>
              <w:t>
НДС</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r>
              <w:br/>
            </w:r>
            <w:r>
              <w:rPr>
                <w:rFonts w:ascii="Times New Roman"/>
                <w:b w:val="false"/>
                <w:i w:val="false"/>
                <w:color w:val="000000"/>
                <w:sz w:val="20"/>
              </w:rPr>
              <w:t>
Акцизы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3" w:id="133"/>
    <w:p>
      <w:pPr>
        <w:spacing w:after="0"/>
        <w:ind w:left="0"/>
        <w:jc w:val="both"/>
      </w:pPr>
      <w:r>
        <w:rPr>
          <w:rFonts w:ascii="Times New Roman"/>
          <w:b w:val="false"/>
          <w:i w:val="false"/>
          <w:color w:val="000000"/>
          <w:sz w:val="28"/>
        </w:rPr>
        <w:t xml:space="preserve">
      </w:t>
      </w:r>
      <w:r>
        <w:rPr>
          <w:rFonts w:ascii="Times New Roman"/>
          <w:b/>
          <w:i w:val="false"/>
          <w:color w:val="000000"/>
          <w:sz w:val="28"/>
        </w:rPr>
        <w:t>6. Бухгалтерлік теңгерім көрсеткіштері бойынша ақпаратты көрсетіңіз, мың теңге</w:t>
      </w:r>
    </w:p>
    <w:bookmarkEnd w:id="133"/>
    <w:p>
      <w:pPr>
        <w:spacing w:after="0"/>
        <w:ind w:left="0"/>
        <w:jc w:val="both"/>
      </w:pPr>
      <w:r>
        <w:rPr>
          <w:rFonts w:ascii="Times New Roman"/>
          <w:b w:val="false"/>
          <w:i w:val="false"/>
          <w:color w:val="000000"/>
          <w:sz w:val="28"/>
        </w:rPr>
        <w:t>
      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5"/>
        <w:gridCol w:w="5860"/>
        <w:gridCol w:w="1382"/>
        <w:gridCol w:w="1383"/>
      </w:tblGrid>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w:t>
            </w:r>
            <w:r>
              <w:br/>
            </w:r>
            <w:r>
              <w:rPr>
                <w:rFonts w:ascii="Times New Roman"/>
                <w:b w:val="false"/>
                <w:i w:val="false"/>
                <w:color w:val="000000"/>
                <w:sz w:val="20"/>
              </w:rPr>
              <w:t>
На конец года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w:t>
            </w:r>
            <w:r>
              <w:br/>
            </w:r>
            <w:r>
              <w:rPr>
                <w:rFonts w:ascii="Times New Roman"/>
                <w:b w:val="false"/>
                <w:i w:val="false"/>
                <w:color w:val="000000"/>
                <w:sz w:val="20"/>
              </w:rPr>
              <w:t>
На начало года</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r>
              <w:br/>
            </w:r>
            <w:r>
              <w:rPr>
                <w:rFonts w:ascii="Times New Roman"/>
                <w:b w:val="false"/>
                <w:i w:val="false"/>
                <w:color w:val="000000"/>
                <w:sz w:val="20"/>
              </w:rPr>
              <w:t xml:space="preserve">
Денежные средства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r>
              <w:br/>
            </w:r>
            <w:r>
              <w:rPr>
                <w:rFonts w:ascii="Times New Roman"/>
                <w:b w:val="false"/>
                <w:i w:val="false"/>
                <w:color w:val="000000"/>
                <w:sz w:val="20"/>
              </w:rPr>
              <w:t>
денежные средства в кассе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банк шоттарындағы ақшалай қаражаттар</w:t>
            </w:r>
            <w:r>
              <w:br/>
            </w:r>
            <w:r>
              <w:rPr>
                <w:rFonts w:ascii="Times New Roman"/>
                <w:b w:val="false"/>
                <w:i w:val="false"/>
                <w:color w:val="000000"/>
                <w:sz w:val="20"/>
              </w:rPr>
              <w:t>
денежные средства на текущих банковских счетах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ақшалай қаражаттар</w:t>
            </w:r>
            <w:r>
              <w:br/>
            </w:r>
            <w:r>
              <w:rPr>
                <w:rFonts w:ascii="Times New Roman"/>
                <w:b w:val="false"/>
                <w:i w:val="false"/>
                <w:color w:val="000000"/>
                <w:sz w:val="20"/>
              </w:rPr>
              <w:t>
прочие денежные средства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r>
              <w:br/>
            </w:r>
            <w:r>
              <w:rPr>
                <w:rFonts w:ascii="Times New Roman"/>
                <w:b w:val="false"/>
                <w:i w:val="false"/>
                <w:color w:val="000000"/>
                <w:sz w:val="20"/>
              </w:rPr>
              <w:t>
Краткосрочные финансовые инвестиции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r>
              <w:br/>
            </w:r>
            <w:r>
              <w:rPr>
                <w:rFonts w:ascii="Times New Roman"/>
                <w:b w:val="false"/>
                <w:i w:val="false"/>
                <w:color w:val="000000"/>
                <w:sz w:val="20"/>
              </w:rPr>
              <w:t>
Краткосрочная дебиторская задолженность</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r>
              <w:br/>
            </w:r>
            <w:r>
              <w:rPr>
                <w:rFonts w:ascii="Times New Roman"/>
                <w:b w:val="false"/>
                <w:i w:val="false"/>
                <w:color w:val="000000"/>
                <w:sz w:val="20"/>
              </w:rPr>
              <w:t xml:space="preserve">
Запасы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r>
              <w:br/>
            </w:r>
            <w:r>
              <w:rPr>
                <w:rFonts w:ascii="Times New Roman"/>
                <w:b w:val="false"/>
                <w:i w:val="false"/>
                <w:color w:val="000000"/>
                <w:sz w:val="20"/>
              </w:rPr>
              <w:t xml:space="preserve">
товары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сатуға арналған мүлік (жер, ғимарат, автомобильдер және басқалар)</w:t>
            </w:r>
            <w:r>
              <w:br/>
            </w:r>
            <w:r>
              <w:rPr>
                <w:rFonts w:ascii="Times New Roman"/>
                <w:b w:val="false"/>
                <w:i w:val="false"/>
                <w:color w:val="000000"/>
                <w:sz w:val="20"/>
              </w:rPr>
              <w:t xml:space="preserve">
имущество, предназначенное для перепродажи (земля, здания, автомобили и другие)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w:t>
            </w:r>
            <w:r>
              <w:br/>
            </w:r>
            <w:r>
              <w:rPr>
                <w:rFonts w:ascii="Times New Roman"/>
                <w:b w:val="false"/>
                <w:i w:val="false"/>
                <w:color w:val="000000"/>
                <w:sz w:val="20"/>
              </w:rPr>
              <w:t xml:space="preserve">
готовая продукция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r>
              <w:br/>
            </w:r>
            <w:r>
              <w:rPr>
                <w:rFonts w:ascii="Times New Roman"/>
                <w:b w:val="false"/>
                <w:i w:val="false"/>
                <w:color w:val="000000"/>
                <w:sz w:val="20"/>
              </w:rPr>
              <w:t xml:space="preserve">
сырье и материалы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r>
              <w:br/>
            </w:r>
            <w:r>
              <w:rPr>
                <w:rFonts w:ascii="Times New Roman"/>
                <w:b w:val="false"/>
                <w:i w:val="false"/>
                <w:color w:val="000000"/>
                <w:sz w:val="20"/>
              </w:rPr>
              <w:t xml:space="preserve">
незавершенное производство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өсірілетін биологиялық ресурстардың аяқталмаған өндірісі</w:t>
            </w:r>
            <w:r>
              <w:br/>
            </w:r>
            <w:r>
              <w:rPr>
                <w:rFonts w:ascii="Times New Roman"/>
                <w:b w:val="false"/>
                <w:i w:val="false"/>
                <w:color w:val="000000"/>
                <w:sz w:val="20"/>
              </w:rPr>
              <w:t>
из него незавершенное производство культивируемых биологических ресурсов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w:t>
            </w:r>
            <w:r>
              <w:br/>
            </w:r>
            <w:r>
              <w:rPr>
                <w:rFonts w:ascii="Times New Roman"/>
                <w:b w:val="false"/>
                <w:i w:val="false"/>
                <w:color w:val="000000"/>
                <w:sz w:val="20"/>
              </w:rPr>
              <w:t xml:space="preserve">
прочие запасы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r>
              <w:br/>
            </w:r>
            <w:r>
              <w:rPr>
                <w:rFonts w:ascii="Times New Roman"/>
                <w:b w:val="false"/>
                <w:i w:val="false"/>
                <w:color w:val="000000"/>
                <w:sz w:val="20"/>
              </w:rPr>
              <w:t>
Прочие краткосрочные активы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 жиынтығы</w:t>
            </w:r>
            <w:r>
              <w:br/>
            </w:r>
            <w:r>
              <w:rPr>
                <w:rFonts w:ascii="Times New Roman"/>
                <w:b w:val="false"/>
                <w:i w:val="false"/>
                <w:color w:val="000000"/>
                <w:sz w:val="20"/>
              </w:rPr>
              <w:t>
Итого краткосрочных активов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r>
              <w:br/>
            </w:r>
            <w:r>
              <w:rPr>
                <w:rFonts w:ascii="Times New Roman"/>
                <w:b w:val="false"/>
                <w:i w:val="false"/>
                <w:color w:val="000000"/>
                <w:sz w:val="20"/>
              </w:rPr>
              <w:t xml:space="preserve">
Долгосрочные финансовые инвестиции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r>
              <w:br/>
            </w:r>
            <w:r>
              <w:rPr>
                <w:rFonts w:ascii="Times New Roman"/>
                <w:b w:val="false"/>
                <w:i w:val="false"/>
                <w:color w:val="000000"/>
                <w:sz w:val="20"/>
              </w:rPr>
              <w:t>
Долгосрочная дебиторская задолженность</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r>
              <w:br/>
            </w:r>
            <w:r>
              <w:rPr>
                <w:rFonts w:ascii="Times New Roman"/>
                <w:b w:val="false"/>
                <w:i w:val="false"/>
                <w:color w:val="000000"/>
                <w:sz w:val="20"/>
              </w:rPr>
              <w:t>
Основные средства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r>
              <w:br/>
            </w:r>
            <w:r>
              <w:rPr>
                <w:rFonts w:ascii="Times New Roman"/>
                <w:b w:val="false"/>
                <w:i w:val="false"/>
                <w:color w:val="000000"/>
                <w:sz w:val="20"/>
              </w:rPr>
              <w:t>
Нематериальные активы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өзге активтер</w:t>
            </w:r>
            <w:r>
              <w:br/>
            </w:r>
            <w:r>
              <w:rPr>
                <w:rFonts w:ascii="Times New Roman"/>
                <w:b w:val="false"/>
                <w:i w:val="false"/>
                <w:color w:val="000000"/>
                <w:sz w:val="20"/>
              </w:rPr>
              <w:t>
Прочие долгосрочные активы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аяқталмаған құрылыс</w:t>
            </w:r>
            <w:r>
              <w:br/>
            </w:r>
            <w:r>
              <w:rPr>
                <w:rFonts w:ascii="Times New Roman"/>
                <w:b w:val="false"/>
                <w:i w:val="false"/>
                <w:color w:val="000000"/>
                <w:sz w:val="20"/>
              </w:rPr>
              <w:t>
из них незавершенное строительство</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активтер жиынтығы </w:t>
            </w:r>
            <w:r>
              <w:br/>
            </w:r>
            <w:r>
              <w:rPr>
                <w:rFonts w:ascii="Times New Roman"/>
                <w:b w:val="false"/>
                <w:i w:val="false"/>
                <w:color w:val="000000"/>
                <w:sz w:val="20"/>
              </w:rPr>
              <w:t>
Итого долгосрочных активов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активтер</w:t>
            </w:r>
            <w:r>
              <w:br/>
            </w:r>
            <w:r>
              <w:rPr>
                <w:rFonts w:ascii="Times New Roman"/>
                <w:b w:val="false"/>
                <w:i w:val="false"/>
                <w:color w:val="000000"/>
                <w:sz w:val="20"/>
              </w:rPr>
              <w:t>
Баланс (активы)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r>
              <w:br/>
            </w:r>
            <w:r>
              <w:rPr>
                <w:rFonts w:ascii="Times New Roman"/>
                <w:b w:val="false"/>
                <w:i w:val="false"/>
                <w:color w:val="000000"/>
                <w:sz w:val="20"/>
              </w:rPr>
              <w:t>
Краткосрочные финансовые обязательства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қысқа мерзімді банк қарыздары</w:t>
            </w:r>
            <w:r>
              <w:br/>
            </w:r>
            <w:r>
              <w:rPr>
                <w:rFonts w:ascii="Times New Roman"/>
                <w:b w:val="false"/>
                <w:i w:val="false"/>
                <w:color w:val="000000"/>
                <w:sz w:val="20"/>
              </w:rPr>
              <w:t>
из них краткосрочные банковские займы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міндеттемелер</w:t>
            </w:r>
            <w:r>
              <w:br/>
            </w:r>
            <w:r>
              <w:rPr>
                <w:rFonts w:ascii="Times New Roman"/>
                <w:b w:val="false"/>
                <w:i w:val="false"/>
                <w:color w:val="000000"/>
                <w:sz w:val="20"/>
              </w:rPr>
              <w:t>
Обязательства по налогам</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r>
              <w:br/>
            </w:r>
            <w:r>
              <w:rPr>
                <w:rFonts w:ascii="Times New Roman"/>
                <w:b w:val="false"/>
                <w:i w:val="false"/>
                <w:color w:val="000000"/>
                <w:sz w:val="20"/>
              </w:rPr>
              <w:t>
Краткосрочная кредиторская задолженность</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өзге міндеттемелер</w:t>
            </w:r>
            <w:r>
              <w:br/>
            </w:r>
            <w:r>
              <w:rPr>
                <w:rFonts w:ascii="Times New Roman"/>
                <w:b w:val="false"/>
                <w:i w:val="false"/>
                <w:color w:val="000000"/>
                <w:sz w:val="20"/>
              </w:rPr>
              <w:t>
Прочие краткосрочные обязательства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 жиынтығы</w:t>
            </w:r>
            <w:r>
              <w:br/>
            </w:r>
            <w:r>
              <w:rPr>
                <w:rFonts w:ascii="Times New Roman"/>
                <w:b w:val="false"/>
                <w:i w:val="false"/>
                <w:color w:val="000000"/>
                <w:sz w:val="20"/>
              </w:rPr>
              <w:t xml:space="preserve">
Итого краткосрочных обязательств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r>
              <w:br/>
            </w:r>
            <w:r>
              <w:rPr>
                <w:rFonts w:ascii="Times New Roman"/>
                <w:b w:val="false"/>
                <w:i w:val="false"/>
                <w:color w:val="000000"/>
                <w:sz w:val="20"/>
              </w:rPr>
              <w:t>
Долгосрочные финансовые обязательства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ұзақ мерзімді банк қарыздары</w:t>
            </w:r>
            <w:r>
              <w:br/>
            </w:r>
            <w:r>
              <w:rPr>
                <w:rFonts w:ascii="Times New Roman"/>
                <w:b w:val="false"/>
                <w:i w:val="false"/>
                <w:color w:val="000000"/>
                <w:sz w:val="20"/>
              </w:rPr>
              <w:t>
из них долгосрочные банковские займы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r>
              <w:br/>
            </w:r>
            <w:r>
              <w:rPr>
                <w:rFonts w:ascii="Times New Roman"/>
                <w:b w:val="false"/>
                <w:i w:val="false"/>
                <w:color w:val="000000"/>
                <w:sz w:val="20"/>
              </w:rPr>
              <w:t>
Долгосрочная кредиторская задолженность</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өзге де міндеттемелер</w:t>
            </w:r>
            <w:r>
              <w:br/>
            </w:r>
            <w:r>
              <w:rPr>
                <w:rFonts w:ascii="Times New Roman"/>
                <w:b w:val="false"/>
                <w:i w:val="false"/>
                <w:color w:val="000000"/>
                <w:sz w:val="20"/>
              </w:rPr>
              <w:t>
Прочие долгосрочные обязательства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жиынтығы</w:t>
            </w:r>
            <w:r>
              <w:br/>
            </w:r>
            <w:r>
              <w:rPr>
                <w:rFonts w:ascii="Times New Roman"/>
                <w:b w:val="false"/>
                <w:i w:val="false"/>
                <w:color w:val="000000"/>
                <w:sz w:val="20"/>
              </w:rPr>
              <w:t xml:space="preserve">
Итого долгосрочных обязательств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r>
              <w:br/>
            </w:r>
            <w:r>
              <w:rPr>
                <w:rFonts w:ascii="Times New Roman"/>
                <w:b w:val="false"/>
                <w:i w:val="false"/>
                <w:color w:val="000000"/>
                <w:sz w:val="20"/>
              </w:rPr>
              <w:t>
Уставный (акционерный) капитал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r>
              <w:br/>
            </w:r>
            <w:r>
              <w:rPr>
                <w:rFonts w:ascii="Times New Roman"/>
                <w:b w:val="false"/>
                <w:i w:val="false"/>
                <w:color w:val="000000"/>
                <w:sz w:val="20"/>
              </w:rPr>
              <w:t>
Выкупленные собственные долевые инструменты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табыс</w:t>
            </w:r>
            <w:r>
              <w:br/>
            </w:r>
            <w:r>
              <w:rPr>
                <w:rFonts w:ascii="Times New Roman"/>
                <w:b w:val="false"/>
                <w:i w:val="false"/>
                <w:color w:val="000000"/>
                <w:sz w:val="20"/>
              </w:rPr>
              <w:t>
Эмиссионный доход</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r>
              <w:br/>
            </w:r>
            <w:r>
              <w:rPr>
                <w:rFonts w:ascii="Times New Roman"/>
                <w:b w:val="false"/>
                <w:i w:val="false"/>
                <w:color w:val="000000"/>
                <w:sz w:val="20"/>
              </w:rPr>
              <w:t>
Резервы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табыс (орны толтырылмаған залал)</w:t>
            </w:r>
            <w:r>
              <w:br/>
            </w:r>
            <w:r>
              <w:rPr>
                <w:rFonts w:ascii="Times New Roman"/>
                <w:b w:val="false"/>
                <w:i w:val="false"/>
                <w:color w:val="000000"/>
                <w:sz w:val="20"/>
              </w:rPr>
              <w:t>
Нераспределенная прибыль (непокрытый убыток)</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r>
              <w:br/>
            </w:r>
            <w:r>
              <w:rPr>
                <w:rFonts w:ascii="Times New Roman"/>
                <w:b w:val="false"/>
                <w:i w:val="false"/>
                <w:color w:val="000000"/>
                <w:sz w:val="20"/>
              </w:rPr>
              <w:t>
Доля меньшинства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r>
              <w:br/>
            </w:r>
            <w:r>
              <w:rPr>
                <w:rFonts w:ascii="Times New Roman"/>
                <w:b w:val="false"/>
                <w:i w:val="false"/>
                <w:color w:val="000000"/>
                <w:sz w:val="20"/>
              </w:rPr>
              <w:t xml:space="preserve">
Итого капитал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пассивтер</w:t>
            </w:r>
            <w:r>
              <w:br/>
            </w:r>
            <w:r>
              <w:rPr>
                <w:rFonts w:ascii="Times New Roman"/>
                <w:b w:val="false"/>
                <w:i w:val="false"/>
                <w:color w:val="000000"/>
                <w:sz w:val="20"/>
              </w:rPr>
              <w:t>
Баланс (пассивы)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4" w:id="134"/>
    <w:p>
      <w:pPr>
        <w:spacing w:after="0"/>
        <w:ind w:left="0"/>
        <w:jc w:val="both"/>
      </w:pPr>
      <w:r>
        <w:rPr>
          <w:rFonts w:ascii="Times New Roman"/>
          <w:b w:val="false"/>
          <w:i w:val="false"/>
          <w:color w:val="000000"/>
          <w:sz w:val="28"/>
        </w:rPr>
        <w:t xml:space="preserve">
      </w:t>
      </w:r>
      <w:r>
        <w:rPr>
          <w:rFonts w:ascii="Times New Roman"/>
          <w:b/>
          <w:i w:val="false"/>
          <w:color w:val="000000"/>
          <w:sz w:val="28"/>
        </w:rPr>
        <w:t>7. Ақшалай қаражат қозғалысы туралы ақпаратты көрсетіңіз, мың теңге</w:t>
      </w:r>
    </w:p>
    <w:bookmarkEnd w:id="134"/>
    <w:p>
      <w:pPr>
        <w:spacing w:after="0"/>
        <w:ind w:left="0"/>
        <w:jc w:val="both"/>
      </w:pPr>
      <w:r>
        <w:rPr>
          <w:rFonts w:ascii="Times New Roman"/>
          <w:b w:val="false"/>
          <w:i w:val="false"/>
          <w:color w:val="000000"/>
          <w:sz w:val="28"/>
        </w:rPr>
        <w:t>
      Укажите информацию о движении денежных средств,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1"/>
        <w:gridCol w:w="3018"/>
        <w:gridCol w:w="1429"/>
        <w:gridCol w:w="1827"/>
        <w:gridCol w:w="2225"/>
      </w:tblGrid>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жасалған операциялардан</w:t>
            </w:r>
            <w:r>
              <w:br/>
            </w:r>
            <w:r>
              <w:rPr>
                <w:rFonts w:ascii="Times New Roman"/>
                <w:b w:val="false"/>
                <w:i w:val="false"/>
                <w:color w:val="000000"/>
                <w:sz w:val="20"/>
              </w:rPr>
              <w:t>
От операций в тенге</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жасалған операциялардан</w:t>
            </w:r>
            <w:r>
              <w:br/>
            </w:r>
            <w:r>
              <w:rPr>
                <w:rFonts w:ascii="Times New Roman"/>
                <w:b w:val="false"/>
                <w:i w:val="false"/>
                <w:color w:val="000000"/>
                <w:sz w:val="20"/>
              </w:rPr>
              <w:t>
От операций в иностранной валюте</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операциялық қызметтегі қозғалысы</w:t>
            </w:r>
            <w:r>
              <w:br/>
            </w:r>
            <w:r>
              <w:rPr>
                <w:rFonts w:ascii="Times New Roman"/>
                <w:b w:val="false"/>
                <w:i w:val="false"/>
                <w:color w:val="000000"/>
                <w:sz w:val="20"/>
              </w:rPr>
              <w:t>
Движение денежных средств от операционной деятельности</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w:t>
            </w:r>
            <w:r>
              <w:br/>
            </w:r>
            <w:r>
              <w:rPr>
                <w:rFonts w:ascii="Times New Roman"/>
                <w:b w:val="false"/>
                <w:i w:val="false"/>
                <w:color w:val="000000"/>
                <w:sz w:val="20"/>
              </w:rPr>
              <w:t>
Поступление денежных средств</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кетуі</w:t>
            </w:r>
            <w:r>
              <w:br/>
            </w:r>
            <w:r>
              <w:rPr>
                <w:rFonts w:ascii="Times New Roman"/>
                <w:b w:val="false"/>
                <w:i w:val="false"/>
                <w:color w:val="000000"/>
                <w:sz w:val="20"/>
              </w:rPr>
              <w:t xml:space="preserve">
Выбытие денежных средств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түскен сыйақыларды төлеу</w:t>
            </w:r>
            <w:r>
              <w:br/>
            </w:r>
            <w:r>
              <w:rPr>
                <w:rFonts w:ascii="Times New Roman"/>
                <w:b w:val="false"/>
                <w:i w:val="false"/>
                <w:color w:val="000000"/>
                <w:sz w:val="20"/>
              </w:rPr>
              <w:t>
выплата вознаграждений по займам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банк қарыздары бойынша</w:t>
            </w:r>
            <w:r>
              <w:br/>
            </w:r>
            <w:r>
              <w:rPr>
                <w:rFonts w:ascii="Times New Roman"/>
                <w:b w:val="false"/>
                <w:i w:val="false"/>
                <w:color w:val="000000"/>
                <w:sz w:val="20"/>
              </w:rPr>
              <w:t>
из нее по займам банков</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w:t>
            </w:r>
            <w:r>
              <w:br/>
            </w:r>
            <w:r>
              <w:rPr>
                <w:rFonts w:ascii="Times New Roman"/>
                <w:b w:val="false"/>
                <w:i w:val="false"/>
                <w:color w:val="000000"/>
                <w:sz w:val="20"/>
              </w:rPr>
              <w:t xml:space="preserve">
Чистая сумма денежных средств от операционной деятельности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қозғалысы</w:t>
            </w:r>
            <w:r>
              <w:br/>
            </w:r>
            <w:r>
              <w:rPr>
                <w:rFonts w:ascii="Times New Roman"/>
                <w:b w:val="false"/>
                <w:i w:val="false"/>
                <w:color w:val="000000"/>
                <w:sz w:val="20"/>
              </w:rPr>
              <w:t>
Движение денежных средств от инвестиционной деятельности</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w:t>
            </w:r>
            <w:r>
              <w:br/>
            </w:r>
            <w:r>
              <w:rPr>
                <w:rFonts w:ascii="Times New Roman"/>
                <w:b w:val="false"/>
                <w:i w:val="false"/>
                <w:color w:val="000000"/>
                <w:sz w:val="20"/>
              </w:rPr>
              <w:t>
Поступление денежных средств</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кетуі</w:t>
            </w:r>
            <w:r>
              <w:br/>
            </w:r>
            <w:r>
              <w:rPr>
                <w:rFonts w:ascii="Times New Roman"/>
                <w:b w:val="false"/>
                <w:i w:val="false"/>
                <w:color w:val="000000"/>
                <w:sz w:val="20"/>
              </w:rPr>
              <w:t>
Выбытие денежных средств</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w:t>
            </w:r>
            <w:r>
              <w:br/>
            </w:r>
            <w:r>
              <w:rPr>
                <w:rFonts w:ascii="Times New Roman"/>
                <w:b w:val="false"/>
                <w:i w:val="false"/>
                <w:color w:val="000000"/>
                <w:sz w:val="20"/>
              </w:rPr>
              <w:t xml:space="preserve">
Чистая сумма денежных средств от инвестиционной деятельности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түскен ақшалай қаражаттың қозғалысы</w:t>
            </w:r>
            <w:r>
              <w:br/>
            </w:r>
            <w:r>
              <w:rPr>
                <w:rFonts w:ascii="Times New Roman"/>
                <w:b w:val="false"/>
                <w:i w:val="false"/>
                <w:color w:val="000000"/>
                <w:sz w:val="20"/>
              </w:rPr>
              <w:t>
Движение денежных средств от финансовой деятельности</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w:t>
            </w:r>
            <w:r>
              <w:br/>
            </w:r>
            <w:r>
              <w:rPr>
                <w:rFonts w:ascii="Times New Roman"/>
                <w:b w:val="false"/>
                <w:i w:val="false"/>
                <w:color w:val="000000"/>
                <w:sz w:val="20"/>
              </w:rPr>
              <w:t>
Поступление денежных средств</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кетуі</w:t>
            </w:r>
            <w:r>
              <w:br/>
            </w:r>
            <w:r>
              <w:rPr>
                <w:rFonts w:ascii="Times New Roman"/>
                <w:b w:val="false"/>
                <w:i w:val="false"/>
                <w:color w:val="000000"/>
                <w:sz w:val="20"/>
              </w:rPr>
              <w:t>
Выбытие денежных средств</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берешекті өтеу</w:t>
            </w:r>
            <w:r>
              <w:br/>
            </w:r>
            <w:r>
              <w:rPr>
                <w:rFonts w:ascii="Times New Roman"/>
                <w:b w:val="false"/>
                <w:i w:val="false"/>
                <w:color w:val="000000"/>
                <w:sz w:val="20"/>
              </w:rPr>
              <w:t xml:space="preserve">
погашение задолженности по займам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түскен ақшалай қаражаттың таза сомасы</w:t>
            </w:r>
            <w:r>
              <w:br/>
            </w:r>
            <w:r>
              <w:rPr>
                <w:rFonts w:ascii="Times New Roman"/>
                <w:b w:val="false"/>
                <w:i w:val="false"/>
                <w:color w:val="000000"/>
                <w:sz w:val="20"/>
              </w:rPr>
              <w:t>
Чистая сумма денежных средств от финансовой деятельности</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Ақшалай қаражаттың көбеюі/азаюы</w:t>
            </w:r>
            <w:r>
              <w:br/>
            </w:r>
            <w:r>
              <w:rPr>
                <w:rFonts w:ascii="Times New Roman"/>
                <w:b w:val="false"/>
                <w:i w:val="false"/>
                <w:color w:val="000000"/>
                <w:sz w:val="20"/>
              </w:rPr>
              <w:t>
Итого: Увеличение/уменьшение денежных средств</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5" w:id="135"/>
    <w:p>
      <w:pPr>
        <w:spacing w:after="0"/>
        <w:ind w:left="0"/>
        <w:jc w:val="both"/>
      </w:pPr>
      <w:r>
        <w:rPr>
          <w:rFonts w:ascii="Times New Roman"/>
          <w:b w:val="false"/>
          <w:i w:val="false"/>
          <w:color w:val="000000"/>
          <w:sz w:val="28"/>
        </w:rPr>
        <w:t xml:space="preserve">
      </w:t>
      </w:r>
      <w:r>
        <w:rPr>
          <w:rFonts w:ascii="Times New Roman"/>
          <w:b/>
          <w:i w:val="false"/>
          <w:color w:val="000000"/>
          <w:sz w:val="28"/>
        </w:rPr>
        <w:t>8. Валюталық айқындама туралы ақпаратты көрсетіңіз, мың теңге</w:t>
      </w:r>
    </w:p>
    <w:bookmarkEnd w:id="135"/>
    <w:p>
      <w:pPr>
        <w:spacing w:after="0"/>
        <w:ind w:left="0"/>
        <w:jc w:val="both"/>
      </w:pPr>
      <w:r>
        <w:rPr>
          <w:rFonts w:ascii="Times New Roman"/>
          <w:b w:val="false"/>
          <w:i w:val="false"/>
          <w:color w:val="000000"/>
          <w:sz w:val="28"/>
        </w:rPr>
        <w:t>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5"/>
        <w:gridCol w:w="1904"/>
        <w:gridCol w:w="2244"/>
        <w:gridCol w:w="1224"/>
        <w:gridCol w:w="1224"/>
        <w:gridCol w:w="1224"/>
        <w:gridCol w:w="1225"/>
      </w:tblGrid>
      <w:tr>
        <w:trPr>
          <w:trHeight w:val="30" w:hRule="atLeast"/>
        </w:trPr>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айқындамасы – барлығы</w:t>
            </w:r>
            <w:r>
              <w:br/>
            </w:r>
            <w:r>
              <w:rPr>
                <w:rFonts w:ascii="Times New Roman"/>
                <w:b w:val="false"/>
                <w:i w:val="false"/>
                <w:color w:val="000000"/>
                <w:sz w:val="20"/>
              </w:rPr>
              <w:t>
Валютная позиция -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валюталар бойынша айқындама</w:t>
            </w:r>
            <w:r>
              <w:br/>
            </w:r>
            <w:r>
              <w:rPr>
                <w:rFonts w:ascii="Times New Roman"/>
                <w:b w:val="false"/>
                <w:i w:val="false"/>
                <w:color w:val="000000"/>
                <w:sz w:val="20"/>
              </w:rPr>
              <w:t>
в том числе позиции по валютам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r>
              <w:br/>
            </w:r>
            <w:r>
              <w:rPr>
                <w:rFonts w:ascii="Times New Roman"/>
                <w:b w:val="false"/>
                <w:i w:val="false"/>
                <w:color w:val="000000"/>
                <w:sz w:val="20"/>
              </w:rPr>
              <w:t>
доллар США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r>
              <w:br/>
            </w:r>
            <w:r>
              <w:rPr>
                <w:rFonts w:ascii="Times New Roman"/>
                <w:b w:val="false"/>
                <w:i w:val="false"/>
                <w:color w:val="000000"/>
                <w:sz w:val="20"/>
              </w:rPr>
              <w:t>
евро</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r>
              <w:br/>
            </w:r>
            <w:r>
              <w:rPr>
                <w:rFonts w:ascii="Times New Roman"/>
                <w:b w:val="false"/>
                <w:i w:val="false"/>
                <w:color w:val="000000"/>
                <w:sz w:val="20"/>
              </w:rPr>
              <w:t>
российский рубль</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валюта</w:t>
            </w:r>
            <w:r>
              <w:br/>
            </w:r>
            <w:r>
              <w:rPr>
                <w:rFonts w:ascii="Times New Roman"/>
                <w:b w:val="false"/>
                <w:i w:val="false"/>
                <w:color w:val="000000"/>
                <w:sz w:val="20"/>
              </w:rPr>
              <w:t>
прочие валюты</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активтер</w:t>
            </w:r>
            <w:r>
              <w:br/>
            </w:r>
            <w:r>
              <w:rPr>
                <w:rFonts w:ascii="Times New Roman"/>
                <w:b w:val="false"/>
                <w:i w:val="false"/>
                <w:color w:val="000000"/>
                <w:sz w:val="20"/>
              </w:rPr>
              <w:t xml:space="preserve">
Активы в иностранной валюте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 және олардың баламалары</w:t>
            </w:r>
            <w:r>
              <w:br/>
            </w:r>
            <w:r>
              <w:rPr>
                <w:rFonts w:ascii="Times New Roman"/>
                <w:b w:val="false"/>
                <w:i w:val="false"/>
                <w:color w:val="000000"/>
                <w:sz w:val="20"/>
              </w:rPr>
              <w:t xml:space="preserve">
денежные средства и их эквиваленты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r>
              <w:br/>
            </w:r>
            <w:r>
              <w:rPr>
                <w:rFonts w:ascii="Times New Roman"/>
                <w:b w:val="false"/>
                <w:i w:val="false"/>
                <w:color w:val="000000"/>
                <w:sz w:val="20"/>
              </w:rPr>
              <w:t>
финансовые инвестиции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r>
              <w:br/>
            </w:r>
            <w:r>
              <w:rPr>
                <w:rFonts w:ascii="Times New Roman"/>
                <w:b w:val="false"/>
                <w:i w:val="false"/>
                <w:color w:val="000000"/>
                <w:sz w:val="20"/>
              </w:rPr>
              <w:t>
дебиторская задолженность</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w:t>
            </w:r>
            <w:r>
              <w:br/>
            </w:r>
            <w:r>
              <w:rPr>
                <w:rFonts w:ascii="Times New Roman"/>
                <w:b w:val="false"/>
                <w:i w:val="false"/>
                <w:color w:val="000000"/>
                <w:sz w:val="20"/>
              </w:rPr>
              <w:t xml:space="preserve">
Обязательства в иностранной валюте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міндеттемелері</w:t>
            </w:r>
            <w:r>
              <w:br/>
            </w:r>
            <w:r>
              <w:rPr>
                <w:rFonts w:ascii="Times New Roman"/>
                <w:b w:val="false"/>
                <w:i w:val="false"/>
                <w:color w:val="000000"/>
                <w:sz w:val="20"/>
              </w:rPr>
              <w:t>
финансовые обязательства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w:t>
            </w:r>
            <w:r>
              <w:br/>
            </w:r>
            <w:r>
              <w:rPr>
                <w:rFonts w:ascii="Times New Roman"/>
                <w:b w:val="false"/>
                <w:i w:val="false"/>
                <w:color w:val="000000"/>
                <w:sz w:val="20"/>
              </w:rPr>
              <w:t>
банковские займы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r>
              <w:br/>
            </w:r>
            <w:r>
              <w:rPr>
                <w:rFonts w:ascii="Times New Roman"/>
                <w:b w:val="false"/>
                <w:i w:val="false"/>
                <w:color w:val="000000"/>
                <w:sz w:val="20"/>
              </w:rPr>
              <w:t>
кредиторская задолженность</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таза айқындама</w:t>
            </w:r>
            <w:r>
              <w:br/>
            </w:r>
            <w:r>
              <w:rPr>
                <w:rFonts w:ascii="Times New Roman"/>
                <w:b w:val="false"/>
                <w:i w:val="false"/>
                <w:color w:val="000000"/>
                <w:sz w:val="20"/>
              </w:rPr>
              <w:t>
Чистая позиция в иностранной валюте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6" w:id="136"/>
    <w:p>
      <w:pPr>
        <w:spacing w:after="0"/>
        <w:ind w:left="0"/>
        <w:jc w:val="both"/>
      </w:pPr>
      <w:r>
        <w:rPr>
          <w:rFonts w:ascii="Times New Roman"/>
          <w:b w:val="false"/>
          <w:i w:val="false"/>
          <w:color w:val="000000"/>
          <w:sz w:val="28"/>
        </w:rPr>
        <w:t xml:space="preserve">
      </w:t>
      </w:r>
      <w:r>
        <w:rPr>
          <w:rFonts w:ascii="Times New Roman"/>
          <w:b/>
          <w:i w:val="false"/>
          <w:color w:val="000000"/>
          <w:sz w:val="28"/>
        </w:rPr>
        <w:t>9. Негізгі қорлардың қолда бары және қозғалысы, мың теңге</w:t>
      </w:r>
    </w:p>
    <w:bookmarkEnd w:id="136"/>
    <w:p>
      <w:pPr>
        <w:spacing w:after="0"/>
        <w:ind w:left="0"/>
        <w:jc w:val="both"/>
      </w:pPr>
      <w:r>
        <w:rPr>
          <w:rFonts w:ascii="Times New Roman"/>
          <w:b w:val="false"/>
          <w:i w:val="false"/>
          <w:color w:val="000000"/>
          <w:sz w:val="28"/>
        </w:rPr>
        <w:t>
      Наличие и движение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1245"/>
        <w:gridCol w:w="1292"/>
        <w:gridCol w:w="1067"/>
        <w:gridCol w:w="484"/>
        <w:gridCol w:w="618"/>
        <w:gridCol w:w="1111"/>
        <w:gridCol w:w="888"/>
        <w:gridCol w:w="484"/>
        <w:gridCol w:w="619"/>
        <w:gridCol w:w="619"/>
        <w:gridCol w:w="1293"/>
        <w:gridCol w:w="1293"/>
      </w:tblGrid>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бастапқы құны бойынша негізгі қорлардың қолда бары</w:t>
            </w:r>
            <w:r>
              <w:br/>
            </w:r>
            <w:r>
              <w:rPr>
                <w:rFonts w:ascii="Times New Roman"/>
                <w:b w:val="false"/>
                <w:i w:val="false"/>
                <w:color w:val="000000"/>
                <w:sz w:val="20"/>
              </w:rPr>
              <w:t>
Наличие основных фондов по первоначальной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түскені</w:t>
            </w:r>
            <w:r>
              <w:br/>
            </w:r>
            <w:r>
              <w:rPr>
                <w:rFonts w:ascii="Times New Roman"/>
                <w:b w:val="false"/>
                <w:i w:val="false"/>
                <w:color w:val="000000"/>
                <w:sz w:val="20"/>
              </w:rPr>
              <w:t>
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істен шыққаны</w:t>
            </w:r>
            <w:r>
              <w:br/>
            </w:r>
            <w:r>
              <w:rPr>
                <w:rFonts w:ascii="Times New Roman"/>
                <w:b w:val="false"/>
                <w:i w:val="false"/>
                <w:color w:val="000000"/>
                <w:sz w:val="20"/>
              </w:rPr>
              <w:t>
Выбыло в отчетном году</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r>
              <w:br/>
            </w:r>
            <w:r>
              <w:rPr>
                <w:rFonts w:ascii="Times New Roman"/>
                <w:b w:val="false"/>
                <w:i w:val="false"/>
                <w:color w:val="000000"/>
                <w:sz w:val="20"/>
              </w:rPr>
              <w:t>
Наличие основных фондов по первоначальной стоимости на конец года</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теңгерімдік құны бойынша негізгі қорлардың қолда бары</w:t>
            </w:r>
            <w:r>
              <w:br/>
            </w:r>
            <w:r>
              <w:rPr>
                <w:rFonts w:ascii="Times New Roman"/>
                <w:b w:val="false"/>
                <w:i w:val="false"/>
                <w:color w:val="000000"/>
                <w:sz w:val="20"/>
              </w:rPr>
              <w:t xml:space="preserve">
Наличие основных фондов по балансовой стоимости на конец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қорлар- дың іске қосылғаны</w:t>
            </w:r>
            <w:r>
              <w:br/>
            </w:r>
            <w:r>
              <w:rPr>
                <w:rFonts w:ascii="Times New Roman"/>
                <w:b w:val="false"/>
                <w:i w:val="false"/>
                <w:color w:val="000000"/>
                <w:sz w:val="20"/>
              </w:rPr>
              <w:t>
введено в действие новых основных фондов</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дың есептен шыға-рылғаны</w:t>
            </w:r>
            <w:r>
              <w:br/>
            </w:r>
            <w:r>
              <w:rPr>
                <w:rFonts w:ascii="Times New Roman"/>
                <w:b w:val="false"/>
                <w:i w:val="false"/>
                <w:color w:val="000000"/>
                <w:sz w:val="20"/>
              </w:rPr>
              <w:t>
списано основных фондов</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төтенше жағдайлар салдарынан</w:t>
            </w:r>
            <w:r>
              <w:br/>
            </w:r>
            <w:r>
              <w:rPr>
                <w:rFonts w:ascii="Times New Roman"/>
                <w:b w:val="false"/>
                <w:i w:val="false"/>
                <w:color w:val="000000"/>
                <w:sz w:val="20"/>
              </w:rPr>
              <w:t>
из них в результате чрезвычайных ситуаций</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тәркілеу бойынша</w:t>
            </w:r>
            <w:r>
              <w:br/>
            </w:r>
            <w:r>
              <w:rPr>
                <w:rFonts w:ascii="Times New Roman"/>
                <w:b w:val="false"/>
                <w:i w:val="false"/>
                <w:color w:val="000000"/>
                <w:sz w:val="20"/>
              </w:rPr>
              <w:t>
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r>
              <w:br/>
            </w:r>
            <w:r>
              <w:rPr>
                <w:rFonts w:ascii="Times New Roman"/>
                <w:b w:val="false"/>
                <w:i w:val="false"/>
                <w:color w:val="000000"/>
                <w:sz w:val="20"/>
              </w:rPr>
              <w:t xml:space="preserve">
Основные средства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r>
              <w:br/>
            </w:r>
            <w:r>
              <w:rPr>
                <w:rFonts w:ascii="Times New Roman"/>
                <w:b w:val="false"/>
                <w:i w:val="false"/>
                <w:color w:val="000000"/>
                <w:sz w:val="20"/>
              </w:rPr>
              <w:t xml:space="preserve">
здания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r>
              <w:br/>
            </w:r>
            <w:r>
              <w:rPr>
                <w:rFonts w:ascii="Times New Roman"/>
                <w:b w:val="false"/>
                <w:i w:val="false"/>
                <w:color w:val="000000"/>
                <w:sz w:val="20"/>
              </w:rPr>
              <w:t>
жилые здания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r>
              <w:br/>
            </w:r>
            <w:r>
              <w:rPr>
                <w:rFonts w:ascii="Times New Roman"/>
                <w:b w:val="false"/>
                <w:i w:val="false"/>
                <w:color w:val="000000"/>
                <w:sz w:val="20"/>
              </w:rPr>
              <w:t>
нежилые здания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r>
              <w:br/>
            </w:r>
            <w:r>
              <w:rPr>
                <w:rFonts w:ascii="Times New Roman"/>
                <w:b w:val="false"/>
                <w:i w:val="false"/>
                <w:color w:val="000000"/>
                <w:sz w:val="20"/>
              </w:rPr>
              <w:t>
сооружения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r>
              <w:br/>
            </w:r>
            <w:r>
              <w:rPr>
                <w:rFonts w:ascii="Times New Roman"/>
                <w:b w:val="false"/>
                <w:i w:val="false"/>
                <w:color w:val="000000"/>
                <w:sz w:val="20"/>
              </w:rPr>
              <w:t>
передаточные устройства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құрылыстың басқа да объектілері</w:t>
            </w:r>
            <w:r>
              <w:br/>
            </w:r>
            <w:r>
              <w:rPr>
                <w:rFonts w:ascii="Times New Roman"/>
                <w:b w:val="false"/>
                <w:i w:val="false"/>
                <w:color w:val="000000"/>
                <w:sz w:val="20"/>
              </w:rPr>
              <w:t>
другие объекты гражданского строительства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r>
              <w:br/>
            </w:r>
            <w:r>
              <w:rPr>
                <w:rFonts w:ascii="Times New Roman"/>
                <w:b w:val="false"/>
                <w:i w:val="false"/>
                <w:color w:val="000000"/>
                <w:sz w:val="20"/>
              </w:rPr>
              <w:t>
машины и оборудование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жабдықтар</w:t>
            </w:r>
            <w:r>
              <w:br/>
            </w:r>
            <w:r>
              <w:rPr>
                <w:rFonts w:ascii="Times New Roman"/>
                <w:b w:val="false"/>
                <w:i w:val="false"/>
                <w:color w:val="000000"/>
                <w:sz w:val="20"/>
              </w:rPr>
              <w:t xml:space="preserve">
транспортные средства и оборудование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жабдықтар</w:t>
            </w:r>
            <w:r>
              <w:br/>
            </w:r>
            <w:r>
              <w:rPr>
                <w:rFonts w:ascii="Times New Roman"/>
                <w:b w:val="false"/>
                <w:i w:val="false"/>
                <w:color w:val="000000"/>
                <w:sz w:val="20"/>
              </w:rPr>
              <w:t>
прочие машины и оборудование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және шалғай жабдықтар</w:t>
            </w:r>
            <w:r>
              <w:br/>
            </w:r>
            <w:r>
              <w:rPr>
                <w:rFonts w:ascii="Times New Roman"/>
                <w:b w:val="false"/>
                <w:i w:val="false"/>
                <w:color w:val="000000"/>
                <w:sz w:val="20"/>
              </w:rPr>
              <w:t>
компью-теры и перифе-рийное оборудо-вание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құрал-жабдықтар</w:t>
            </w:r>
            <w:r>
              <w:br/>
            </w:r>
            <w:r>
              <w:rPr>
                <w:rFonts w:ascii="Times New Roman"/>
                <w:b w:val="false"/>
                <w:i w:val="false"/>
                <w:color w:val="000000"/>
                <w:sz w:val="20"/>
              </w:rPr>
              <w:t>
прочие основные средства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(зияткерлік меншік өнімдері)</w:t>
            </w:r>
            <w:r>
              <w:br/>
            </w:r>
            <w:r>
              <w:rPr>
                <w:rFonts w:ascii="Times New Roman"/>
                <w:b w:val="false"/>
                <w:i w:val="false"/>
                <w:color w:val="000000"/>
                <w:sz w:val="20"/>
              </w:rPr>
              <w:t>
нематериальные активы (продукты интеллектуальной собственности)</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7" w:id="137"/>
    <w:p>
      <w:pPr>
        <w:spacing w:after="0"/>
        <w:ind w:left="0"/>
        <w:jc w:val="both"/>
      </w:pPr>
      <w:r>
        <w:rPr>
          <w:rFonts w:ascii="Times New Roman"/>
          <w:b w:val="false"/>
          <w:i w:val="false"/>
          <w:color w:val="000000"/>
          <w:sz w:val="28"/>
        </w:rPr>
        <w:t xml:space="preserve">
      </w:t>
      </w:r>
      <w:r>
        <w:rPr>
          <w:rFonts w:ascii="Times New Roman"/>
          <w:b/>
          <w:i w:val="false"/>
          <w:color w:val="000000"/>
          <w:sz w:val="28"/>
        </w:rPr>
        <w:t>10. Негізгі қорлардың өтеліміне және оларды жөндеуге жұмсалған шығындар туралы ақпаратты көрсетіңіз, мың теңге</w:t>
      </w:r>
    </w:p>
    <w:bookmarkEnd w:id="137"/>
    <w:p>
      <w:pPr>
        <w:spacing w:after="0"/>
        <w:ind w:left="0"/>
        <w:jc w:val="both"/>
      </w:pPr>
      <w:r>
        <w:rPr>
          <w:rFonts w:ascii="Times New Roman"/>
          <w:b w:val="false"/>
          <w:i w:val="false"/>
          <w:color w:val="000000"/>
          <w:sz w:val="28"/>
        </w:rPr>
        <w:t>
      Укажите информацию о затратах на амортизацию и ремонт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2598"/>
        <w:gridCol w:w="1852"/>
        <w:gridCol w:w="1291"/>
        <w:gridCol w:w="1852"/>
        <w:gridCol w:w="1010"/>
        <w:gridCol w:w="1011"/>
      </w:tblGrid>
      <w:tr>
        <w:trPr>
          <w:trHeight w:val="30" w:hRule="atLeast"/>
        </w:trPr>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негізгі қорлар өтелімінің сомасы</w:t>
            </w:r>
            <w:r>
              <w:br/>
            </w:r>
            <w:r>
              <w:rPr>
                <w:rFonts w:ascii="Times New Roman"/>
                <w:b w:val="false"/>
                <w:i w:val="false"/>
                <w:color w:val="000000"/>
                <w:sz w:val="20"/>
              </w:rPr>
              <w:t>
Сумма амортизации основных фондов за год</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өтелінген негізгі қорлар</w:t>
            </w:r>
            <w:r>
              <w:br/>
            </w:r>
            <w:r>
              <w:rPr>
                <w:rFonts w:ascii="Times New Roman"/>
                <w:b w:val="false"/>
                <w:i w:val="false"/>
                <w:color w:val="000000"/>
                <w:sz w:val="20"/>
              </w:rPr>
              <w:t>
Полностью амортизированные основные фонды</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негізгі қорлар бойынша өтелім</w:t>
            </w:r>
            <w:r>
              <w:br/>
            </w:r>
            <w:r>
              <w:rPr>
                <w:rFonts w:ascii="Times New Roman"/>
                <w:b w:val="false"/>
                <w:i w:val="false"/>
                <w:color w:val="000000"/>
                <w:sz w:val="20"/>
              </w:rPr>
              <w:t>
Амортизация по списанным основным фондам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жөндеуге жұмсалған шығындар</w:t>
            </w:r>
            <w:r>
              <w:br/>
            </w:r>
            <w:r>
              <w:rPr>
                <w:rFonts w:ascii="Times New Roman"/>
                <w:b w:val="false"/>
                <w:i w:val="false"/>
                <w:color w:val="000000"/>
                <w:sz w:val="20"/>
              </w:rPr>
              <w:t>
Затраты на ремонт основных фондов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w:t>
            </w:r>
            <w:r>
              <w:br/>
            </w:r>
            <w:r>
              <w:rPr>
                <w:rFonts w:ascii="Times New Roman"/>
                <w:b w:val="false"/>
                <w:i w:val="false"/>
                <w:color w:val="000000"/>
                <w:sz w:val="20"/>
              </w:rPr>
              <w:t>
текущий ремонт</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w:t>
            </w:r>
            <w:r>
              <w:br/>
            </w:r>
            <w:r>
              <w:rPr>
                <w:rFonts w:ascii="Times New Roman"/>
                <w:b w:val="false"/>
                <w:i w:val="false"/>
                <w:color w:val="000000"/>
                <w:sz w:val="20"/>
              </w:rPr>
              <w:t>
капитальный ремонт</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r>
              <w:br/>
            </w:r>
            <w:r>
              <w:rPr>
                <w:rFonts w:ascii="Times New Roman"/>
                <w:b w:val="false"/>
                <w:i w:val="false"/>
                <w:color w:val="000000"/>
                <w:sz w:val="20"/>
              </w:rPr>
              <w:t xml:space="preserve">
Основные средства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r>
              <w:br/>
            </w:r>
            <w:r>
              <w:rPr>
                <w:rFonts w:ascii="Times New Roman"/>
                <w:b w:val="false"/>
                <w:i w:val="false"/>
                <w:color w:val="000000"/>
                <w:sz w:val="20"/>
              </w:rPr>
              <w:t xml:space="preserve">
здания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r>
              <w:br/>
            </w:r>
            <w:r>
              <w:rPr>
                <w:rFonts w:ascii="Times New Roman"/>
                <w:b w:val="false"/>
                <w:i w:val="false"/>
                <w:color w:val="000000"/>
                <w:sz w:val="20"/>
              </w:rPr>
              <w:t>
жилые здания</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r>
              <w:br/>
            </w:r>
            <w:r>
              <w:rPr>
                <w:rFonts w:ascii="Times New Roman"/>
                <w:b w:val="false"/>
                <w:i w:val="false"/>
                <w:color w:val="000000"/>
                <w:sz w:val="20"/>
              </w:rPr>
              <w:t>
нежилые здания</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r>
              <w:br/>
            </w:r>
            <w:r>
              <w:rPr>
                <w:rFonts w:ascii="Times New Roman"/>
                <w:b w:val="false"/>
                <w:i w:val="false"/>
                <w:color w:val="000000"/>
                <w:sz w:val="20"/>
              </w:rPr>
              <w:t>
сооружения</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r>
              <w:br/>
            </w:r>
            <w:r>
              <w:rPr>
                <w:rFonts w:ascii="Times New Roman"/>
                <w:b w:val="false"/>
                <w:i w:val="false"/>
                <w:color w:val="000000"/>
                <w:sz w:val="20"/>
              </w:rPr>
              <w:t>
передаточные устройства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құрылыстың басқа да объектілері</w:t>
            </w:r>
            <w:r>
              <w:br/>
            </w:r>
            <w:r>
              <w:rPr>
                <w:rFonts w:ascii="Times New Roman"/>
                <w:b w:val="false"/>
                <w:i w:val="false"/>
                <w:color w:val="000000"/>
                <w:sz w:val="20"/>
              </w:rPr>
              <w:t>
другие объекты гражданского строительства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r>
              <w:br/>
            </w:r>
            <w:r>
              <w:rPr>
                <w:rFonts w:ascii="Times New Roman"/>
                <w:b w:val="false"/>
                <w:i w:val="false"/>
                <w:color w:val="000000"/>
                <w:sz w:val="20"/>
              </w:rPr>
              <w:t>
машины и оборудование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жабдықтар</w:t>
            </w:r>
            <w:r>
              <w:br/>
            </w:r>
            <w:r>
              <w:rPr>
                <w:rFonts w:ascii="Times New Roman"/>
                <w:b w:val="false"/>
                <w:i w:val="false"/>
                <w:color w:val="000000"/>
                <w:sz w:val="20"/>
              </w:rPr>
              <w:t>
транспортные средства и оборудование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жабдықтар</w:t>
            </w:r>
            <w:r>
              <w:br/>
            </w:r>
            <w:r>
              <w:rPr>
                <w:rFonts w:ascii="Times New Roman"/>
                <w:b w:val="false"/>
                <w:i w:val="false"/>
                <w:color w:val="000000"/>
                <w:sz w:val="20"/>
              </w:rPr>
              <w:t>
прочие машины и оборудование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компьютерлер және шалғай жабдықтар</w:t>
            </w:r>
            <w:r>
              <w:br/>
            </w:r>
            <w:r>
              <w:rPr>
                <w:rFonts w:ascii="Times New Roman"/>
                <w:b w:val="false"/>
                <w:i w:val="false"/>
                <w:color w:val="000000"/>
                <w:sz w:val="20"/>
              </w:rPr>
              <w:t>
из них компьютеры и периферийное оборудование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r>
              <w:br/>
            </w:r>
            <w:r>
              <w:rPr>
                <w:rFonts w:ascii="Times New Roman"/>
                <w:b w:val="false"/>
                <w:i w:val="false"/>
                <w:color w:val="000000"/>
                <w:sz w:val="20"/>
              </w:rPr>
              <w:t>
прочие основные средства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(зияткерлік меншік өнімдері)</w:t>
            </w:r>
            <w:r>
              <w:br/>
            </w:r>
            <w:r>
              <w:rPr>
                <w:rFonts w:ascii="Times New Roman"/>
                <w:b w:val="false"/>
                <w:i w:val="false"/>
                <w:color w:val="000000"/>
                <w:sz w:val="20"/>
              </w:rPr>
              <w:t>
нематериальные активы (продукты интеллектуальной собственности)</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301"/>
        <w:gridCol w:w="4999"/>
      </w:tblGrid>
      <w:tr>
        <w:trPr>
          <w:trHeight w:val="30" w:hRule="atLeast"/>
        </w:trPr>
        <w:tc>
          <w:tcPr>
            <w:tcW w:w="7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Жер учаскесінің нақты барын көрсетіңіз</w:t>
            </w:r>
            <w:r>
              <w:br/>
            </w:r>
            <w:r>
              <w:rPr>
                <w:rFonts w:ascii="Times New Roman"/>
                <w:b w:val="false"/>
                <w:i w:val="false"/>
                <w:color w:val="000000"/>
                <w:sz w:val="20"/>
              </w:rPr>
              <w:t>
Укажите наличие земельных участков</w:t>
            </w:r>
          </w:p>
        </w:tc>
        <w:tc>
          <w:tcPr>
            <w:tcW w:w="49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мың теңге</w:t>
            </w:r>
            <w:r>
              <w:br/>
            </w:r>
            <w:r>
              <w:rPr>
                <w:rFonts w:ascii="Times New Roman"/>
                <w:b w:val="false"/>
                <w:i w:val="false"/>
                <w:color w:val="000000"/>
                <w:sz w:val="20"/>
              </w:rPr>
              <w:t>
на начало года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тысяч тенге </w:t>
            </w:r>
            <w:r>
              <w:br/>
            </w:r>
            <w:r>
              <w:rPr>
                <w:rFonts w:ascii="Times New Roman"/>
                <w:b w:val="false"/>
                <w:i w:val="false"/>
                <w:color w:val="000000"/>
                <w:sz w:val="20"/>
              </w:rPr>
              <w:t xml:space="preserve">
жыл соңына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мың теңге</w:t>
            </w:r>
            <w:r>
              <w:br/>
            </w:r>
            <w:r>
              <w:rPr>
                <w:rFonts w:ascii="Times New Roman"/>
                <w:b w:val="false"/>
                <w:i w:val="false"/>
                <w:color w:val="000000"/>
                <w:sz w:val="20"/>
              </w:rPr>
              <w:t>
на конец года тысяч тенге</w:t>
            </w:r>
            <w:r>
              <w:br/>
            </w:r>
            <w:r>
              <w:rPr>
                <w:rFonts w:ascii="Times New Roman"/>
                <w:b w:val="false"/>
                <w:i w:val="false"/>
                <w:color w:val="000000"/>
                <w:sz w:val="20"/>
              </w:rPr>
              <w:t>
</w:t>
            </w:r>
          </w:p>
        </w:tc>
      </w:tr>
      <w:tr>
        <w:trPr>
          <w:trHeight w:val="30" w:hRule="atLeast"/>
        </w:trPr>
        <w:tc>
          <w:tcPr>
            <w:tcW w:w="73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Жер учаскесінің нақты барын көрсетіңіз</w:t>
            </w:r>
            <w:r>
              <w:br/>
            </w:r>
            <w:r>
              <w:rPr>
                <w:rFonts w:ascii="Times New Roman"/>
                <w:b w:val="false"/>
                <w:i w:val="false"/>
                <w:color w:val="000000"/>
                <w:sz w:val="20"/>
              </w:rPr>
              <w:t>
Укажите наличие земельных участков</w:t>
            </w:r>
          </w:p>
        </w:tc>
        <w:tc>
          <w:tcPr>
            <w:tcW w:w="49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басына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га</w:t>
            </w:r>
            <w:r>
              <w:br/>
            </w:r>
            <w:r>
              <w:rPr>
                <w:rFonts w:ascii="Times New Roman"/>
                <w:b w:val="false"/>
                <w:i w:val="false"/>
                <w:color w:val="000000"/>
                <w:sz w:val="20"/>
              </w:rPr>
              <w:t>
на начало года га</w:t>
            </w:r>
            <w:r>
              <w:br/>
            </w:r>
            <w:r>
              <w:rPr>
                <w:rFonts w:ascii="Times New Roman"/>
                <w:b w:val="false"/>
                <w:i w:val="false"/>
                <w:color w:val="000000"/>
                <w:sz w:val="20"/>
              </w:rPr>
              <w:t xml:space="preserve">
жыл соңына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га</w:t>
            </w:r>
            <w:r>
              <w:br/>
            </w:r>
            <w:r>
              <w:rPr>
                <w:rFonts w:ascii="Times New Roman"/>
                <w:b w:val="false"/>
                <w:i w:val="false"/>
                <w:color w:val="000000"/>
                <w:sz w:val="20"/>
              </w:rPr>
              <w:t>
на конец года га</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Атауы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___________________________</w:t>
      </w:r>
    </w:p>
    <w:p>
      <w:pPr>
        <w:spacing w:after="0"/>
        <w:ind w:left="0"/>
        <w:jc w:val="both"/>
      </w:pPr>
      <w:r>
        <w:rPr>
          <w:rFonts w:ascii="Times New Roman"/>
          <w:b w:val="false"/>
          <w:i w:val="false"/>
          <w:color w:val="000000"/>
          <w:sz w:val="28"/>
        </w:rPr>
        <w:t>
       ______________________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w:t>
      </w:r>
    </w:p>
    <w:p>
      <w:pPr>
        <w:spacing w:after="0"/>
        <w:ind w:left="0"/>
        <w:jc w:val="both"/>
      </w:pPr>
      <w:r>
        <w:rPr>
          <w:rFonts w:ascii="Times New Roman"/>
          <w:b w:val="false"/>
          <w:i w:val="false"/>
          <w:color w:val="000000"/>
          <w:sz w:val="28"/>
        </w:rPr>
        <w:t>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br/>
            </w:r>
            <w:r>
              <w:rPr>
                <w:rFonts w:ascii="Times New Roman"/>
                <w:b w:val="false"/>
                <w:i w:val="false"/>
                <w:color w:val="000000"/>
                <w:sz w:val="20"/>
              </w:rPr>
              <w:t xml:space="preserve">
Согласны на опубликование первичных данных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br/>
            </w:r>
            <w:r>
              <w:rPr>
                <w:rFonts w:ascii="Times New Roman"/>
                <w:b w:val="false"/>
                <w:i w:val="false"/>
                <w:color w:val="000000"/>
                <w:sz w:val="20"/>
              </w:rPr>
              <w:t xml:space="preserve">
Не согласны на опубликование первичных данных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7 қазандағы</w:t>
            </w:r>
            <w:r>
              <w:br/>
            </w:r>
            <w:r>
              <w:rPr>
                <w:rFonts w:ascii="Times New Roman"/>
                <w:b w:val="false"/>
                <w:i w:val="false"/>
                <w:color w:val="000000"/>
                <w:sz w:val="20"/>
              </w:rPr>
              <w:t>№ 154 бұйрығына</w:t>
            </w:r>
            <w:r>
              <w:br/>
            </w:r>
            <w:r>
              <w:rPr>
                <w:rFonts w:ascii="Times New Roman"/>
                <w:b w:val="false"/>
                <w:i w:val="false"/>
                <w:color w:val="000000"/>
                <w:sz w:val="20"/>
              </w:rPr>
              <w:t>14-қосымша</w:t>
            </w:r>
          </w:p>
        </w:tc>
      </w:tr>
    </w:tbl>
    <w:bookmarkStart w:name="z121" w:id="138"/>
    <w:p>
      <w:pPr>
        <w:spacing w:after="0"/>
        <w:ind w:left="0"/>
        <w:jc w:val="left"/>
      </w:pPr>
      <w:r>
        <w:rPr>
          <w:rFonts w:ascii="Times New Roman"/>
          <w:b/>
          <w:i w:val="false"/>
          <w:color w:val="000000"/>
        </w:rPr>
        <w:t xml:space="preserve"> "Шағын кәсіпорын қызметі туралы есеп"</w:t>
      </w:r>
      <w:r>
        <w:br/>
      </w:r>
      <w:r>
        <w:rPr>
          <w:rFonts w:ascii="Times New Roman"/>
          <w:b/>
          <w:i w:val="false"/>
          <w:color w:val="000000"/>
        </w:rPr>
        <w:t>(коды 0021104, индексі 2-МП, кезеңділігі жылдық)</w:t>
      </w:r>
      <w:r>
        <w:br/>
      </w:r>
      <w:r>
        <w:rPr>
          <w:rFonts w:ascii="Times New Roman"/>
          <w:b/>
          <w:i w:val="false"/>
          <w:color w:val="000000"/>
        </w:rPr>
        <w:t>жалпымемлекеттік статистикалық байқаудың статистикалық нысанын</w:t>
      </w:r>
      <w:r>
        <w:br/>
      </w:r>
      <w:r>
        <w:rPr>
          <w:rFonts w:ascii="Times New Roman"/>
          <w:b/>
          <w:i w:val="false"/>
          <w:color w:val="000000"/>
        </w:rPr>
        <w:t>толтыру жөніндегі нұсқаулық</w:t>
      </w:r>
    </w:p>
    <w:bookmarkEnd w:id="138"/>
    <w:bookmarkStart w:name="z122" w:id="139"/>
    <w:p>
      <w:pPr>
        <w:spacing w:after="0"/>
        <w:ind w:left="0"/>
        <w:jc w:val="both"/>
      </w:pPr>
      <w:r>
        <w:rPr>
          <w:rFonts w:ascii="Times New Roman"/>
          <w:b w:val="false"/>
          <w:i w:val="false"/>
          <w:color w:val="000000"/>
          <w:sz w:val="28"/>
        </w:rPr>
        <w:t xml:space="preserve">
      1. Осы "Шағын кәсіпорын қызметі туралы есеп" (коды 0021104, индексі 2-МП,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"Шағын кәсіпорын қызметі туралы есеп" (коды 0021104, индексі 2-МП, кезеңділігі жылдық) жалпымемлекеттік статистикалық байқаудың статистикалық нысанын толтыруды нақтылайды.</w:t>
      </w:r>
    </w:p>
    <w:bookmarkEnd w:id="139"/>
    <w:bookmarkStart w:name="z123" w:id="140"/>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140"/>
    <w:p>
      <w:pPr>
        <w:spacing w:after="0"/>
        <w:ind w:left="0"/>
        <w:jc w:val="both"/>
      </w:pPr>
      <w:r>
        <w:rPr>
          <w:rFonts w:ascii="Times New Roman"/>
          <w:b w:val="false"/>
          <w:i w:val="false"/>
          <w:color w:val="000000"/>
          <w:sz w:val="28"/>
        </w:rPr>
        <w:t>
      1) азшылық үлесі – басты компаниясы еншілес компаниялар арқылы тікелей немесе жанама иеленбеген үлесі келетін еншілес компания қызметінің таза нәтижелерінің және таза активтерінің бөлігі;</w:t>
      </w:r>
    </w:p>
    <w:p>
      <w:pPr>
        <w:spacing w:after="0"/>
        <w:ind w:left="0"/>
        <w:jc w:val="both"/>
      </w:pPr>
      <w:r>
        <w:rPr>
          <w:rFonts w:ascii="Times New Roman"/>
          <w:b w:val="false"/>
          <w:i w:val="false"/>
          <w:color w:val="000000"/>
          <w:sz w:val="28"/>
        </w:rPr>
        <w:t>
      2) активтер – ұйымдардың өткен оқиғалар нәтижесiнде бақылап отырған, болашақта экономикалық пайда алуы күтiлетiн ресурстары;</w:t>
      </w:r>
    </w:p>
    <w:p>
      <w:pPr>
        <w:spacing w:after="0"/>
        <w:ind w:left="0"/>
        <w:jc w:val="both"/>
      </w:pPr>
      <w:r>
        <w:rPr>
          <w:rFonts w:ascii="Times New Roman"/>
          <w:b w:val="false"/>
          <w:i w:val="false"/>
          <w:color w:val="000000"/>
          <w:sz w:val="28"/>
        </w:rPr>
        <w:t>
      3) ақша қаражатының қозғалысы – операциялық, инвестициялық және қаржылық қызметтері бойынша жіктелетін, кезеңдегі ақшаның және оның баламаларының түсуі және істен шығуы;</w:t>
      </w:r>
    </w:p>
    <w:p>
      <w:pPr>
        <w:spacing w:after="0"/>
        <w:ind w:left="0"/>
        <w:jc w:val="both"/>
      </w:pPr>
      <w:r>
        <w:rPr>
          <w:rFonts w:ascii="Times New Roman"/>
          <w:b w:val="false"/>
          <w:i w:val="false"/>
          <w:color w:val="000000"/>
          <w:sz w:val="28"/>
        </w:rPr>
        <w:t>
      4) аяқталмаған өндіріс (құрылыс, жартылай дайын өнімдер, құралдар, өзі жасап шығарған көмекші құрылғылар) – технологиялық үрдістермен қарастырылған барлық өңдеу сатыларынан өтпеген және өндірістік өңдеудегі (өндіру үрдістерінің барлық сатыларындағы; жасалған бірақ толық жинақталмаған бөлшектер мен жартылай дайын фабрикаттар) өнім;</w:t>
      </w:r>
    </w:p>
    <w:p>
      <w:pPr>
        <w:spacing w:after="0"/>
        <w:ind w:left="0"/>
        <w:jc w:val="both"/>
      </w:pPr>
      <w:r>
        <w:rPr>
          <w:rFonts w:ascii="Times New Roman"/>
          <w:b w:val="false"/>
          <w:i w:val="false"/>
          <w:color w:val="000000"/>
          <w:sz w:val="28"/>
        </w:rPr>
        <w:t>
      5) әкімшілік шығыстар - өндірістік процестерге байланысты емес басқару және шаруашылық шығыстары;</w:t>
      </w:r>
    </w:p>
    <w:p>
      <w:pPr>
        <w:spacing w:after="0"/>
        <w:ind w:left="0"/>
        <w:jc w:val="both"/>
      </w:pPr>
      <w:r>
        <w:rPr>
          <w:rFonts w:ascii="Times New Roman"/>
          <w:b w:val="false"/>
          <w:i w:val="false"/>
          <w:color w:val="000000"/>
          <w:sz w:val="28"/>
        </w:rPr>
        <w:t>
      6) бастапқы құн – төленген өтелмеген салықтар мен алымдарды, сондай-на келтіруге жұмсалатын шығындарды қоса алғанда, негізгі құралдардые басқа да активтерді мақсатты пайдалану үшін тікелей жұмыс жағдайы тұрғызу немесе сатып алу жөнінде нақты жұмсалған шығындардың құны, сондай-ақ белгілі бір күнге қолданыстағы нарықтық бағалар бойынша негізгі құралдардың құны;</w:t>
      </w:r>
    </w:p>
    <w:p>
      <w:pPr>
        <w:spacing w:after="0"/>
        <w:ind w:left="0"/>
        <w:jc w:val="both"/>
      </w:pPr>
      <w:r>
        <w:rPr>
          <w:rFonts w:ascii="Times New Roman"/>
          <w:b w:val="false"/>
          <w:i w:val="false"/>
          <w:color w:val="000000"/>
          <w:sz w:val="28"/>
        </w:rPr>
        <w:t>
      7) валюта айқындамасы – есепті күнге валюта айырбастаудың соңғы бағамын қолданып теңгеге қайта саналған, шетелдік валютада көрсетілген, активтер мен міндеттемелер бойынша жалпы айқындама;</w:t>
      </w:r>
    </w:p>
    <w:p>
      <w:pPr>
        <w:spacing w:after="0"/>
        <w:ind w:left="0"/>
        <w:jc w:val="both"/>
      </w:pPr>
      <w:r>
        <w:rPr>
          <w:rFonts w:ascii="Times New Roman"/>
          <w:b w:val="false"/>
          <w:i w:val="false"/>
          <w:color w:val="000000"/>
          <w:sz w:val="28"/>
        </w:rPr>
        <w:t>
      8) ғимарат – объектінің функционалдық мақсатына тәуелсіз адамдардың немесе жануарлардың тұруы, болуына; бұйымдарды сақтауға арналған көтергіш және қалқалағыш немесе аралас (көтергіш және қалқалағыш) конструкциялардан тұратын, тұрақты негізде салынған объект;</w:t>
      </w:r>
    </w:p>
    <w:p>
      <w:pPr>
        <w:spacing w:after="0"/>
        <w:ind w:left="0"/>
        <w:jc w:val="both"/>
      </w:pPr>
      <w:r>
        <w:rPr>
          <w:rFonts w:ascii="Times New Roman"/>
          <w:b w:val="false"/>
          <w:i w:val="false"/>
          <w:color w:val="000000"/>
          <w:sz w:val="28"/>
        </w:rPr>
        <w:t>
      9) дебиторлық берешек – олармен шаруашылықтық өзара қатынасының қорытындысы бойынша жеке және заңды тұлғалардан, кәсіпорынға тиесілі борыштар сомасы;</w:t>
      </w:r>
    </w:p>
    <w:p>
      <w:pPr>
        <w:spacing w:after="0"/>
        <w:ind w:left="0"/>
        <w:jc w:val="both"/>
      </w:pPr>
      <w:r>
        <w:rPr>
          <w:rFonts w:ascii="Times New Roman"/>
          <w:b w:val="false"/>
          <w:i w:val="false"/>
          <w:color w:val="000000"/>
          <w:sz w:val="28"/>
        </w:rPr>
        <w:t>
      10) жұмысты азаматтық-құқықтық шарттар бойынша орындайтын тұлғалар – ұйымның ішкі тәртібіне бағынбай жүзеге асырылатын, белгіленген нақты жұмыс көлемін (бір жолғы, арнаулы шаруашылық) орындау уақытына ғана шарт бойынша қабылданғандар жатады;</w:t>
      </w:r>
    </w:p>
    <w:p>
      <w:pPr>
        <w:spacing w:after="0"/>
        <w:ind w:left="0"/>
        <w:jc w:val="both"/>
      </w:pPr>
      <w:r>
        <w:rPr>
          <w:rFonts w:ascii="Times New Roman"/>
          <w:b w:val="false"/>
          <w:i w:val="false"/>
          <w:color w:val="000000"/>
          <w:sz w:val="28"/>
        </w:rPr>
        <w:t>
      11) имараттар – инженерлік-құрылыс объектісі (ғимараттардан басқа), оның тағайындалуы еңбек мәнінің өзгеруіне байланысты емес, қандай да бір техникалық функцияларды орындау арқылы өндіріс үдерісін жүзеге асыру, сондай-ақ әртүрлі өндірістік емес функцияларды жүзеге асыру үшін қажетті жағдайларды жасау;</w:t>
      </w:r>
    </w:p>
    <w:p>
      <w:pPr>
        <w:spacing w:after="0"/>
        <w:ind w:left="0"/>
        <w:jc w:val="both"/>
      </w:pPr>
      <w:r>
        <w:rPr>
          <w:rFonts w:ascii="Times New Roman"/>
          <w:b w:val="false"/>
          <w:i w:val="false"/>
          <w:color w:val="000000"/>
          <w:sz w:val="28"/>
        </w:rPr>
        <w:t>
      12) инвестициялық қызметтен түсетін ақша қаражатының қозғалысы – ақша баламасына жатпайтын айналымдық емес активтер мен басқа инвестицияларды сатып алудан және сатудан түскен ақша ағымдары;</w:t>
      </w:r>
    </w:p>
    <w:p>
      <w:pPr>
        <w:spacing w:after="0"/>
        <w:ind w:left="0"/>
        <w:jc w:val="both"/>
      </w:pPr>
      <w:r>
        <w:rPr>
          <w:rFonts w:ascii="Times New Roman"/>
          <w:b w:val="false"/>
          <w:i w:val="false"/>
          <w:color w:val="000000"/>
          <w:sz w:val="28"/>
        </w:rPr>
        <w:t>
      13) кәсіпорын қаражаты есебінен қызметкерлерге ақшалай жәрдемақы – ұйымның жойылуымен, қызметкерлер санының немесе штатының қысқаруы нәтижесінде төленетін өтемақылар, қызметкерге біржолғы тәртіппен көрсетілетін материалдық көмек (үйлену, бала туу), уақытша еңбекке қабілетсіздік бойынша әлеуметтік өтемақылар (жалпы аурулар, жүктілік және бала туу, бала асырап алу), жарақаттануы немесе жұмыс берушінің кінәсінен денсаулығының өзге де бұзылуына байланысты келтірілген залалды өтеуге төленетін төлемдер (сақтандыру өтемі жоқ болған жағдайда);</w:t>
      </w:r>
    </w:p>
    <w:p>
      <w:pPr>
        <w:spacing w:after="0"/>
        <w:ind w:left="0"/>
        <w:jc w:val="both"/>
      </w:pPr>
      <w:r>
        <w:rPr>
          <w:rFonts w:ascii="Times New Roman"/>
          <w:b w:val="false"/>
          <w:i w:val="false"/>
          <w:color w:val="000000"/>
          <w:sz w:val="28"/>
        </w:rPr>
        <w:t>
      14) кәсіпорынның негізгі қызмет түрі – қосылған құны субъект жүзеге асыратын қызметтің кез келген басқа түрінің қосылған құнынан асатын қызмет түрі;</w:t>
      </w:r>
    </w:p>
    <w:p>
      <w:pPr>
        <w:spacing w:after="0"/>
        <w:ind w:left="0"/>
        <w:jc w:val="both"/>
      </w:pPr>
      <w:r>
        <w:rPr>
          <w:rFonts w:ascii="Times New Roman"/>
          <w:b w:val="false"/>
          <w:i w:val="false"/>
          <w:color w:val="000000"/>
          <w:sz w:val="28"/>
        </w:rPr>
        <w:t>
      15) корпоративтік табыс салығы бойынша шығыстар – қолданыстағы салық туралы заңнамаға сәйкес анықталатын корпоративтік табыс салығына жұмсалатын шығыстар;</w:t>
      </w:r>
    </w:p>
    <w:p>
      <w:pPr>
        <w:spacing w:after="0"/>
        <w:ind w:left="0"/>
        <w:jc w:val="both"/>
      </w:pPr>
      <w:r>
        <w:rPr>
          <w:rFonts w:ascii="Times New Roman"/>
          <w:b w:val="false"/>
          <w:i w:val="false"/>
          <w:color w:val="000000"/>
          <w:sz w:val="28"/>
        </w:rPr>
        <w:t>
      16) қаржыландыруға жұмсалған шығыстар – қаржылық жалға беру пайыздарын төлеуге сыйақы шығыстар, қаржы құралдарының әділ құнының өзгеруінен болған шығыстар және қаржыландыруға жұмсалған өзге де шығыстар;</w:t>
      </w:r>
    </w:p>
    <w:p>
      <w:pPr>
        <w:spacing w:after="0"/>
        <w:ind w:left="0"/>
        <w:jc w:val="both"/>
      </w:pPr>
      <w:r>
        <w:rPr>
          <w:rFonts w:ascii="Times New Roman"/>
          <w:b w:val="false"/>
          <w:i w:val="false"/>
          <w:color w:val="000000"/>
          <w:sz w:val="28"/>
        </w:rPr>
        <w:t>
      17) қаржыландырудан түскен кірістер – сыйақы бойынша, қаржылық жалгерліктен, жылжымайтын мүлікке инвестиция салу операцияларынан, қаржы құралдарының әділ құнының өзгеруінен түсетін кірістер және қаржыландырудан түскен өзге де кірістер;</w:t>
      </w:r>
    </w:p>
    <w:p>
      <w:pPr>
        <w:spacing w:after="0"/>
        <w:ind w:left="0"/>
        <w:jc w:val="both"/>
      </w:pPr>
      <w:r>
        <w:rPr>
          <w:rFonts w:ascii="Times New Roman"/>
          <w:b w:val="false"/>
          <w:i w:val="false"/>
          <w:color w:val="000000"/>
          <w:sz w:val="28"/>
        </w:rPr>
        <w:t>
      18) қаржы қызметінен ақшалай қаражаттардың қозғалысы – инвесторлар мен кредиторлардан ақша тарту операцияларынан түскен ақшалай қаражаттарды алу және жумсау, яғни қарыз қаражаттары мен меншікті капиталмен байланысты операциялар;</w:t>
      </w:r>
    </w:p>
    <w:p>
      <w:pPr>
        <w:spacing w:after="0"/>
        <w:ind w:left="0"/>
        <w:jc w:val="both"/>
      </w:pPr>
      <w:r>
        <w:rPr>
          <w:rFonts w:ascii="Times New Roman"/>
          <w:b w:val="false"/>
          <w:i w:val="false"/>
          <w:color w:val="000000"/>
          <w:sz w:val="28"/>
        </w:rPr>
        <w:t>
      19) қорлар – кәсіпорындардың қызмет көрсетілгенде немесе сату кезінде өндіріс үдерісінде қолдануға арналған қысқа мерзімді активтері</w:t>
      </w:r>
    </w:p>
    <w:p>
      <w:pPr>
        <w:spacing w:after="0"/>
        <w:ind w:left="0"/>
        <w:jc w:val="both"/>
      </w:pPr>
      <w:r>
        <w:rPr>
          <w:rFonts w:ascii="Times New Roman"/>
          <w:b w:val="false"/>
          <w:i w:val="false"/>
          <w:color w:val="000000"/>
          <w:sz w:val="28"/>
        </w:rPr>
        <w:t>
      20) қоса атқарушылық – қызметкердің негізгі жұмысынан бос уақытында еңбек шарты жағдайында басқа тұрақты төленетін жұмысты орындауы;</w:t>
      </w:r>
    </w:p>
    <w:p>
      <w:pPr>
        <w:spacing w:after="0"/>
        <w:ind w:left="0"/>
        <w:jc w:val="both"/>
      </w:pPr>
      <w:r>
        <w:rPr>
          <w:rFonts w:ascii="Times New Roman"/>
          <w:b w:val="false"/>
          <w:i w:val="false"/>
          <w:color w:val="000000"/>
          <w:sz w:val="28"/>
        </w:rPr>
        <w:t>
      21) қосалқы қызмет түрі – бұл үшінші жаққа арнап азық-түлік өндіру мақсатында іске асырылатын көрсететін негізгі қызметтен өзге қызмет түрі;</w:t>
      </w:r>
    </w:p>
    <w:p>
      <w:pPr>
        <w:spacing w:after="0"/>
        <w:ind w:left="0"/>
        <w:jc w:val="both"/>
      </w:pPr>
      <w:r>
        <w:rPr>
          <w:rFonts w:ascii="Times New Roman"/>
          <w:b w:val="false"/>
          <w:i w:val="false"/>
          <w:color w:val="000000"/>
          <w:sz w:val="28"/>
        </w:rPr>
        <w:t>
      22) қызметкерлердің жалақы қоры – ұйымдардың қызметкерлерге еңбекақы төлеуге арналған ақшалай және заттай түрдегі (лауазымдық айлықақылар (тарифтік мөлшерлемелер), қосымша төлемдер, үстеме ақылар, сыйлықақылар және өзге де ынталандыру мен өтеймдік сипаттағы төлемдер) салық және басқа да ұстап қалулар ескерілген (табыс салығы, жинақтаушы зейнетақы қорларына міндетті зейнетақы жарнасы), қаржыландыру көзі мен оларды нақты төлеу мерзіміне қарамастан жиынтық ақшалай қаражаттары;</w:t>
      </w:r>
    </w:p>
    <w:p>
      <w:pPr>
        <w:spacing w:after="0"/>
        <w:ind w:left="0"/>
        <w:jc w:val="both"/>
      </w:pPr>
      <w:r>
        <w:rPr>
          <w:rFonts w:ascii="Times New Roman"/>
          <w:b w:val="false"/>
          <w:i w:val="false"/>
          <w:color w:val="000000"/>
          <w:sz w:val="28"/>
        </w:rPr>
        <w:t>
      23) қызметкерлердің нақты саны (орташа жалақыны есептеу үшін алынатын) – жұмысқа ресми тіркелген қызметкерлердің жекелеген санаттары шегерілген тізімдік құрамдағы қызметкерлердің саны (жүктiлiкке және босануға, бала күтіміне байланысты және басқа да демалыстарда жүрген адамдар);</w:t>
      </w:r>
    </w:p>
    <w:p>
      <w:pPr>
        <w:spacing w:after="0"/>
        <w:ind w:left="0"/>
        <w:jc w:val="both"/>
      </w:pPr>
      <w:r>
        <w:rPr>
          <w:rFonts w:ascii="Times New Roman"/>
          <w:b w:val="false"/>
          <w:i w:val="false"/>
          <w:color w:val="000000"/>
          <w:sz w:val="28"/>
        </w:rPr>
        <w:t>
      24) қызметкерлердің тізімдік саны - шартты жасасу мерзіміне қарамастан еңбек шарты бойынша қабылданған, жұмысты азаматтық-құқықтық шарт бойынша атқаратын, сонымен қатар, жұмысқа қоса атқарушылық бойынша қабылданғандарды қоспағандағы адамдар саны;</w:t>
      </w:r>
    </w:p>
    <w:p>
      <w:pPr>
        <w:spacing w:after="0"/>
        <w:ind w:left="0"/>
        <w:jc w:val="both"/>
      </w:pPr>
      <w:r>
        <w:rPr>
          <w:rFonts w:ascii="Times New Roman"/>
          <w:b w:val="false"/>
          <w:i w:val="false"/>
          <w:color w:val="000000"/>
          <w:sz w:val="28"/>
        </w:rPr>
        <w:t>
      25) материалдық емес актив – ақшалай емес сәйкестендірілетін, физикалық нысаны жоқ, тауарларды шығаруда немесе қызметтерді көрсетуде немесе жеткізуде пайдалануға, басқа адамдарға жалға беруге немесе әкімшілік мақсаттарға ұстап қалатын актив;</w:t>
      </w:r>
    </w:p>
    <w:p>
      <w:pPr>
        <w:spacing w:after="0"/>
        <w:ind w:left="0"/>
        <w:jc w:val="both"/>
      </w:pPr>
      <w:r>
        <w:rPr>
          <w:rFonts w:ascii="Times New Roman"/>
          <w:b w:val="false"/>
          <w:i w:val="false"/>
          <w:color w:val="000000"/>
          <w:sz w:val="28"/>
        </w:rPr>
        <w:t>
      26)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қызметкерлері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(қосылған құн салығы, акциз есебінсіз) бағасына сүйене отырып қалыптасқан құны;</w:t>
      </w:r>
    </w:p>
    <w:p>
      <w:pPr>
        <w:spacing w:after="0"/>
        <w:ind w:left="0"/>
        <w:jc w:val="both"/>
      </w:pPr>
      <w:r>
        <w:rPr>
          <w:rFonts w:ascii="Times New Roman"/>
          <w:b w:val="false"/>
          <w:i w:val="false"/>
          <w:color w:val="000000"/>
          <w:sz w:val="28"/>
        </w:rPr>
        <w:t>
      27) машиналар мен жабдықтар – энергияны, материалдар мен ақпаратты жаңғыртатын құралдар;</w:t>
      </w:r>
    </w:p>
    <w:p>
      <w:pPr>
        <w:spacing w:after="0"/>
        <w:ind w:left="0"/>
        <w:jc w:val="both"/>
      </w:pPr>
      <w:r>
        <w:rPr>
          <w:rFonts w:ascii="Times New Roman"/>
          <w:b w:val="false"/>
          <w:i w:val="false"/>
          <w:color w:val="000000"/>
          <w:sz w:val="28"/>
        </w:rPr>
        <w:t>
      28) міндеттеме – реттелуі экономикалық пайдаларды қамтитын ресурстардың есептен шығуына әкеп соқтыратын өткен оқиғалардан туындайтын жеке кәсіпкердің немесе ұйымның қазіргі міндеттері;</w:t>
      </w:r>
    </w:p>
    <w:p>
      <w:pPr>
        <w:spacing w:after="0"/>
        <w:ind w:left="0"/>
        <w:jc w:val="both"/>
      </w:pPr>
      <w:r>
        <w:rPr>
          <w:rFonts w:ascii="Times New Roman"/>
          <w:b w:val="false"/>
          <w:i w:val="false"/>
          <w:color w:val="000000"/>
          <w:sz w:val="28"/>
        </w:rPr>
        <w:t>
      29) негізгі құралдар – тауарларды (жұмыстарды, көрсетілетін қызметтерді) өндіруде немесе жеткізуде пайдалану үшін, басқа адамдарға жалға беру, құнын өсіру немесе әкімшілік мақсаттар үшін субъект ұстап қалатын бір кезеңнен астам уақыт ішінде пайдалану ұйғарылған материалдық активтер;</w:t>
      </w:r>
    </w:p>
    <w:p>
      <w:pPr>
        <w:spacing w:after="0"/>
        <w:ind w:left="0"/>
        <w:jc w:val="both"/>
      </w:pPr>
      <w:r>
        <w:rPr>
          <w:rFonts w:ascii="Times New Roman"/>
          <w:b w:val="false"/>
          <w:i w:val="false"/>
          <w:color w:val="000000"/>
          <w:sz w:val="28"/>
        </w:rPr>
        <w:t>
      30) отын – технологиялық мақсаттарға, энергияның барлық түрлерін өндіруге, ғимараттарды жылытуға, кәсіпорын көлігі орындаған өндіріске қызмет көрсету бойынша көлік жұмыстарына жұмсалатын, шеттен сатып алынған және де кәсіпорынның өзі өндірген отынның барлық түрлерінің құны;</w:t>
      </w:r>
    </w:p>
    <w:p>
      <w:pPr>
        <w:spacing w:after="0"/>
        <w:ind w:left="0"/>
        <w:jc w:val="both"/>
      </w:pPr>
      <w:r>
        <w:rPr>
          <w:rFonts w:ascii="Times New Roman"/>
          <w:b w:val="false"/>
          <w:i w:val="false"/>
          <w:color w:val="000000"/>
          <w:sz w:val="28"/>
        </w:rPr>
        <w:t>
      31) операциялық қызметтен ақшалай қаражаттардың қозғалысы – операциялық қызмет есебінен таза пайданы қалыптастырған келесі операциялардан түскен ақшалай қаражаттар көрсетіледі;</w:t>
      </w:r>
    </w:p>
    <w:p>
      <w:pPr>
        <w:spacing w:after="0"/>
        <w:ind w:left="0"/>
        <w:jc w:val="both"/>
      </w:pPr>
      <w:r>
        <w:rPr>
          <w:rFonts w:ascii="Times New Roman"/>
          <w:b w:val="false"/>
          <w:i w:val="false"/>
          <w:color w:val="000000"/>
          <w:sz w:val="28"/>
        </w:rPr>
        <w:t>
      32) өндірілген өнім, орындалған жұмыстар мен көрсетілген қызметтердің көлемі – барлық шығарылған өнім мен көрсетілген қызметтердің өндірушінің бағаларындағы құны;</w:t>
      </w:r>
    </w:p>
    <w:p>
      <w:pPr>
        <w:spacing w:after="0"/>
        <w:ind w:left="0"/>
        <w:jc w:val="both"/>
      </w:pPr>
      <w:r>
        <w:rPr>
          <w:rFonts w:ascii="Times New Roman"/>
          <w:b w:val="false"/>
          <w:i w:val="false"/>
          <w:color w:val="000000"/>
          <w:sz w:val="28"/>
        </w:rPr>
        <w:t>
      33) өндірушінің бағасы – өнімнің өндірушіден тұтынушыға дейінгі қозғалысына байланысты қосылған құн салығы және акциздерді, өзге жанама салықтарды, сауда және өткізу үстеме бағаларды, көлік шығыстарын есепке алмағандағы "кәсіпорын қақпасынан" шыққан сәттен бастап өткізілетін өнім бірлігінің бағасы;</w:t>
      </w:r>
    </w:p>
    <w:p>
      <w:pPr>
        <w:spacing w:after="0"/>
        <w:ind w:left="0"/>
        <w:jc w:val="both"/>
      </w:pPr>
      <w:r>
        <w:rPr>
          <w:rFonts w:ascii="Times New Roman"/>
          <w:b w:val="false"/>
          <w:i w:val="false"/>
          <w:color w:val="000000"/>
          <w:sz w:val="28"/>
        </w:rPr>
        <w:t>
      34) өндірістік шығыстар – қызметтің негізгі және қайталама түрлерінің өндірілген өнімі мен қызмет көрсетудің өзіндік құнын қалыптастыратын шығындар;</w:t>
      </w:r>
    </w:p>
    <w:p>
      <w:pPr>
        <w:spacing w:after="0"/>
        <w:ind w:left="0"/>
        <w:jc w:val="both"/>
      </w:pPr>
      <w:r>
        <w:rPr>
          <w:rFonts w:ascii="Times New Roman"/>
          <w:b w:val="false"/>
          <w:i w:val="false"/>
          <w:color w:val="000000"/>
          <w:sz w:val="28"/>
        </w:rPr>
        <w:t>
      35) өндірістік емес шығыстар – өнімдер өткізу мен қызмет көрсету бойынша шығыстар, әкімшілік шығыстар, қаржыландыру шығыстары және басқа шығыстар кіретін кезең шығыстары;</w:t>
      </w:r>
    </w:p>
    <w:p>
      <w:pPr>
        <w:spacing w:after="0"/>
        <w:ind w:left="0"/>
        <w:jc w:val="both"/>
      </w:pPr>
      <w:r>
        <w:rPr>
          <w:rFonts w:ascii="Times New Roman"/>
          <w:b w:val="false"/>
          <w:i w:val="false"/>
          <w:color w:val="000000"/>
          <w:sz w:val="28"/>
        </w:rPr>
        <w:t>
      36) өтелім – активті пайдалы қолдану мерзімі ішінде сатып алынған актив құнының өнімнің өзіндік құнына немесе шығысқа бірте-бірте көшу үрдісі;</w:t>
      </w:r>
    </w:p>
    <w:p>
      <w:pPr>
        <w:spacing w:after="0"/>
        <w:ind w:left="0"/>
        <w:jc w:val="both"/>
      </w:pPr>
      <w:r>
        <w:rPr>
          <w:rFonts w:ascii="Times New Roman"/>
          <w:b w:val="false"/>
          <w:i w:val="false"/>
          <w:color w:val="000000"/>
          <w:sz w:val="28"/>
        </w:rPr>
        <w:t>
      37) өткізілген өнім мен көрсетілген қызметтердің өзіндік құны - жіберілген (тиелген) дайын өнімнің (тауарлардың, қызметтердің) есепке алынған нақты құны;</w:t>
      </w:r>
    </w:p>
    <w:p>
      <w:pPr>
        <w:spacing w:after="0"/>
        <w:ind w:left="0"/>
        <w:jc w:val="both"/>
      </w:pPr>
      <w:r>
        <w:rPr>
          <w:rFonts w:ascii="Times New Roman"/>
          <w:b w:val="false"/>
          <w:i w:val="false"/>
          <w:color w:val="000000"/>
          <w:sz w:val="28"/>
        </w:rPr>
        <w:t>
      38) өнімдерді өткізуден (тауарлар, жұмыстар және қызметтер) түскен кіріс – қосылған құн салығы, акциздерді, сондай-ақ қайтарылып берілген тауарлар құны, сатып алушыларға ұсынылған сауда жеңілдіктері мен баға жеңілдіктерін алып тастағанда алынған және алуға жататын сомасы;</w:t>
      </w:r>
    </w:p>
    <w:p>
      <w:pPr>
        <w:spacing w:after="0"/>
        <w:ind w:left="0"/>
        <w:jc w:val="both"/>
      </w:pPr>
      <w:r>
        <w:rPr>
          <w:rFonts w:ascii="Times New Roman"/>
          <w:b w:val="false"/>
          <w:i w:val="false"/>
          <w:color w:val="000000"/>
          <w:sz w:val="28"/>
        </w:rPr>
        <w:t>
      39) өзге де кірістер – активтердің істен шығуынан, өтеусіз алынған активтерден, мемлекеттік субсидиялардан, құнсызданудан пайда болған залалды қалпына келтіруден, операциялық жалға беруден, биологиялық активтердің әділ бағасының өзгеруінен түскен кірістер;</w:t>
      </w:r>
    </w:p>
    <w:p>
      <w:pPr>
        <w:spacing w:after="0"/>
        <w:ind w:left="0"/>
        <w:jc w:val="both"/>
      </w:pPr>
      <w:r>
        <w:rPr>
          <w:rFonts w:ascii="Times New Roman"/>
          <w:b w:val="false"/>
          <w:i w:val="false"/>
          <w:color w:val="000000"/>
          <w:sz w:val="28"/>
        </w:rPr>
        <w:t>
      40) өзге де шығыстар – кәдімгі қызмет үдерісінен тәуелсіз туындайтын өзге де өндірістік емес шығыстар, олар активтің істен шығуы мен құнсыздануы, бағымдық айырма, резервтің жасалуы мен сенімсіз талаптардың операциялық жалға беру шығыстары, биологиялық активтер әділ бағасының өзгеруінің шығыстары және тағы басқалар;</w:t>
      </w:r>
    </w:p>
    <w:p>
      <w:pPr>
        <w:spacing w:after="0"/>
        <w:ind w:left="0"/>
        <w:jc w:val="both"/>
      </w:pPr>
      <w:r>
        <w:rPr>
          <w:rFonts w:ascii="Times New Roman"/>
          <w:b w:val="false"/>
          <w:i w:val="false"/>
          <w:color w:val="000000"/>
          <w:sz w:val="28"/>
        </w:rPr>
        <w:t>
      41) өнімдер өткізу мен қызмет көрсету бойынша шығыстар – өнімдерді өткізу және қызмет көрсетулерге байланысты шығыстар (жалақы өткізім бөлімі жұмыскерлерінің, жалақысынан аударымдар, меншік сақтандыру шығыстары, іссапар шығыстары, өтелімдік аударымдар мен жылжымайтын мүлік объектілерін ұстау, жүкті жіберу пунктілеріне дейін тасымалдау, жүк тиеу-түсіру бойынша шығыстар, маркетингілік қызмет көрсету бойынша шығыстар және ұқсас басқа да шығыстар);</w:t>
      </w:r>
    </w:p>
    <w:p>
      <w:pPr>
        <w:spacing w:after="0"/>
        <w:ind w:left="0"/>
        <w:jc w:val="both"/>
      </w:pPr>
      <w:r>
        <w:rPr>
          <w:rFonts w:ascii="Times New Roman"/>
          <w:b w:val="false"/>
          <w:i w:val="false"/>
          <w:color w:val="000000"/>
          <w:sz w:val="28"/>
        </w:rPr>
        <w:t>
      42) салықтар мен бюджетке төленетін басқа да міндетті төлемдер, әлеуметтік сақтандыру бойынша аударымдар, бірыңғай жинақтаушы зейнетақы қорына аударымдар – Қазақстан Республикасының қолданыстағы салық заңнамасына сәйкес анықталатын бюджетке міндетті төлемдер және зейнетақымен қамсыздандыру және міндетті әлеуметтік сақтандыру туралы Қазақстан Республикасының заңнамасымен анықталған аударымдар;</w:t>
      </w:r>
    </w:p>
    <w:p>
      <w:pPr>
        <w:spacing w:after="0"/>
        <w:ind w:left="0"/>
        <w:jc w:val="both"/>
      </w:pPr>
      <w:r>
        <w:rPr>
          <w:rFonts w:ascii="Times New Roman"/>
          <w:b w:val="false"/>
          <w:i w:val="false"/>
          <w:color w:val="000000"/>
          <w:sz w:val="28"/>
        </w:rPr>
        <w:t>
      43) теңгерімдік құн – активтің барлық жинақталған амортизациясының сомасын есептен шығарғаннан кейін осы актив теңгерімде деп танылатын сома;</w:t>
      </w:r>
    </w:p>
    <w:p>
      <w:pPr>
        <w:spacing w:after="0"/>
        <w:ind w:left="0"/>
        <w:jc w:val="both"/>
      </w:pPr>
      <w:r>
        <w:rPr>
          <w:rFonts w:ascii="Times New Roman"/>
          <w:b w:val="false"/>
          <w:i w:val="false"/>
          <w:color w:val="000000"/>
          <w:sz w:val="28"/>
        </w:rPr>
        <w:t>
      44) тұрғын ғимарат – тек қана немесе негізінен адамдардың тұруына арналған ғимарат;</w:t>
      </w:r>
    </w:p>
    <w:p>
      <w:pPr>
        <w:spacing w:after="0"/>
        <w:ind w:left="0"/>
        <w:jc w:val="both"/>
      </w:pPr>
      <w:r>
        <w:rPr>
          <w:rFonts w:ascii="Times New Roman"/>
          <w:b w:val="false"/>
          <w:i w:val="false"/>
          <w:color w:val="000000"/>
          <w:sz w:val="28"/>
        </w:rPr>
        <w:t>
      45) тұрғын емес ғимарат – тек қана немесе адамдардың тұруына арналмаған ғимарат;</w:t>
      </w:r>
    </w:p>
    <w:p>
      <w:pPr>
        <w:spacing w:after="0"/>
        <w:ind w:left="0"/>
        <w:jc w:val="both"/>
      </w:pPr>
      <w:r>
        <w:rPr>
          <w:rFonts w:ascii="Times New Roman"/>
          <w:b w:val="false"/>
          <w:i w:val="false"/>
          <w:color w:val="000000"/>
          <w:sz w:val="28"/>
        </w:rPr>
        <w:t>
      46) шикізат және материалдар, сатып алынған жартылай фабрикаттар, жиынтықтаушы бұйымдар – көлік және дайындаушы шығыстар есебімен өнім өндіру және қызмет көрсету үдерісінде пайдаланылатын барлық материалдардың құны;</w:t>
      </w:r>
    </w:p>
    <w:p>
      <w:pPr>
        <w:spacing w:after="0"/>
        <w:ind w:left="0"/>
        <w:jc w:val="both"/>
      </w:pPr>
      <w:r>
        <w:rPr>
          <w:rFonts w:ascii="Times New Roman"/>
          <w:b w:val="false"/>
          <w:i w:val="false"/>
          <w:color w:val="000000"/>
          <w:sz w:val="28"/>
        </w:rPr>
        <w:t>
      47) шығыстар – активтердің ығысып кетуі немесе азаюы немесе міндеттемелердің туындауы нысанында капиталда қатысатын тұлғаларға бөлуге байланысты, азайтудан ерекшеленетін капиталдың азаюына әкеп соқтыратын есепті кезеңнің ішінде экономикалық пайданың азаюы;</w:t>
      </w:r>
    </w:p>
    <w:p>
      <w:pPr>
        <w:spacing w:after="0"/>
        <w:ind w:left="0"/>
        <w:jc w:val="both"/>
      </w:pPr>
      <w:r>
        <w:rPr>
          <w:rFonts w:ascii="Times New Roman"/>
          <w:b w:val="false"/>
          <w:i w:val="false"/>
          <w:color w:val="000000"/>
          <w:sz w:val="28"/>
        </w:rPr>
        <w:t>
      48) энергия – субъектінің технологиялық, энергетикалық, қозғалтқыштық және басқа да өндірістік мұқтаждықтарына жұмсалатын сатып алынған энергияның барлық түрлерінің құны.</w:t>
      </w:r>
    </w:p>
    <w:bookmarkStart w:name="z124" w:id="141"/>
    <w:p>
      <w:pPr>
        <w:spacing w:after="0"/>
        <w:ind w:left="0"/>
        <w:jc w:val="both"/>
      </w:pPr>
      <w:r>
        <w:rPr>
          <w:rFonts w:ascii="Times New Roman"/>
          <w:b w:val="false"/>
          <w:i w:val="false"/>
          <w:color w:val="000000"/>
          <w:sz w:val="28"/>
        </w:rPr>
        <w:t>
      3. 2 және 2.1-бөлімдерінде өндірілген өнім, орындалған жұмыстар мен көрсетілген қызметтер көлемі өткізілген өнімнің және көрсетілген қызмет көлемінің (қайта сату үшін сатылып алынған тауарлардың құнын, қосылған құн салығын, акциздерін есептемей), кәсіпорын ішінде пайдаланылған өнім мен көрсетілген қызметтің, сату үшін қоймаларда сақтаулы тұрған дайын өнім қорының өзгерісін, аяқталмаған өндіріс пен құрылыс қалдықтарының көбеюін (кемуін) жиынтықтаумен анықталады.</w:t>
      </w:r>
    </w:p>
    <w:bookmarkEnd w:id="141"/>
    <w:p>
      <w:pPr>
        <w:spacing w:after="0"/>
        <w:ind w:left="0"/>
        <w:jc w:val="both"/>
      </w:pPr>
      <w:r>
        <w:rPr>
          <w:rFonts w:ascii="Times New Roman"/>
          <w:b w:val="false"/>
          <w:i w:val="false"/>
          <w:color w:val="000000"/>
          <w:sz w:val="28"/>
        </w:rPr>
        <w:t>
      Өнеркәсіп кәсіпорындары үшін өндірілген өнім, орындалған жұмыстар мен көрсетілетін қызметтер көлемі өнделме шикізаттан өндірілген өнім құны және зауыт ішіндегі айналымдық құны ескеріліп, келтіріледі.</w:t>
      </w:r>
    </w:p>
    <w:p>
      <w:pPr>
        <w:spacing w:after="0"/>
        <w:ind w:left="0"/>
        <w:jc w:val="both"/>
      </w:pPr>
      <w:r>
        <w:rPr>
          <w:rFonts w:ascii="Times New Roman"/>
          <w:b w:val="false"/>
          <w:i w:val="false"/>
          <w:color w:val="000000"/>
          <w:sz w:val="28"/>
        </w:rPr>
        <w:t>
      Сауда қызметімен айналысатын кәсіпорындар үшін өндірілген өнім, орындалған жұмыстар мен көрсетілетін қызметтер көлемі тауарды өткізуден түскен табыс пен тауарды сатып алу шығысының арасындағы айырмашылық ретінде белгіленеді. Тауарларды сатып алынған тауар бағасына тең немесе төмен баға бойынша сатқан жағдайда, сауда қызметі бойынша өндірілген өнім, орындалған жұмыстар және көрсетілген қызмет көлемі айналым шығындарының шамасына тең болады.</w:t>
      </w:r>
    </w:p>
    <w:p>
      <w:pPr>
        <w:spacing w:after="0"/>
        <w:ind w:left="0"/>
        <w:jc w:val="both"/>
      </w:pPr>
      <w:r>
        <w:rPr>
          <w:rFonts w:ascii="Times New Roman"/>
          <w:b w:val="false"/>
          <w:i w:val="false"/>
          <w:color w:val="000000"/>
          <w:sz w:val="28"/>
        </w:rPr>
        <w:t>
      Айырбастау пункттері үшін өндірілген өнім, орындалған жұмыстар мен көрсетілген қызметтер көлемі валюта сату мен сатып алу құнының арасындағы айырмашылық болып табылады.</w:t>
      </w:r>
    </w:p>
    <w:p>
      <w:pPr>
        <w:spacing w:after="0"/>
        <w:ind w:left="0"/>
        <w:jc w:val="both"/>
      </w:pPr>
      <w:r>
        <w:rPr>
          <w:rFonts w:ascii="Times New Roman"/>
          <w:b w:val="false"/>
          <w:i w:val="false"/>
          <w:color w:val="000000"/>
          <w:sz w:val="28"/>
        </w:rPr>
        <w:t>
      Алаңдар мен жабдықтарды жалға берумен айналысатын кәсіпорындар үшін жалдау болып келісім шарт бойынша өзінің активтерін уақытша қолдануға беруден тускен кіріс өндірілген өнім, орындалған жұмыстар және көрсетілген қызмет көлемі табылады.</w:t>
      </w:r>
    </w:p>
    <w:p>
      <w:pPr>
        <w:spacing w:after="0"/>
        <w:ind w:left="0"/>
        <w:jc w:val="both"/>
      </w:pPr>
      <w:r>
        <w:rPr>
          <w:rFonts w:ascii="Times New Roman"/>
          <w:b w:val="false"/>
          <w:i w:val="false"/>
          <w:color w:val="000000"/>
          <w:sz w:val="28"/>
        </w:rPr>
        <w:t>
      Қоғамдық тамақтандыру кәсіпорындары, мейрамханалар үшін өндірілген өнім, орындалған жұмыстар мен көрсетілген қызметтер көлемі дайын тағамды жеткізуді қоса алғанда, оның тауар айналымына теңестіріледі. Мұның өзінде сатылған сусындар мен өнімдер материалдық шығындар болып табылады және өндірілген өнім көлеміне кіреді.</w:t>
      </w:r>
    </w:p>
    <w:p>
      <w:pPr>
        <w:spacing w:after="0"/>
        <w:ind w:left="0"/>
        <w:jc w:val="both"/>
      </w:pPr>
      <w:r>
        <w:rPr>
          <w:rFonts w:ascii="Times New Roman"/>
          <w:b w:val="false"/>
          <w:i w:val="false"/>
          <w:color w:val="000000"/>
          <w:sz w:val="28"/>
        </w:rPr>
        <w:t>
      Қонақ үйлер үшін өндірілген өнім, орындалған жұмыстар мен көрсетілетін қызметтер көлемі мейрамхана қызметтерін қоса алғанда, қонақүй қызметтерін көрсетуден түскен табыс болып табылады.</w:t>
      </w:r>
    </w:p>
    <w:p>
      <w:pPr>
        <w:spacing w:after="0"/>
        <w:ind w:left="0"/>
        <w:jc w:val="both"/>
      </w:pPr>
      <w:r>
        <w:rPr>
          <w:rFonts w:ascii="Times New Roman"/>
          <w:b w:val="false"/>
          <w:i w:val="false"/>
          <w:color w:val="000000"/>
          <w:sz w:val="28"/>
        </w:rPr>
        <w:t>
      Қаржы делдалдығы (микрокредиттік ұйымдар, кредиттік серіктестіктер, ломбардтар және басқалар) үшін өндірілген өнім, орындалған жұмыстар мен көрсетілген қызметтер көлемі қаржы делдалдары меншігінің табысы (өзінің меншікті құралдарын инвестициялау арқылы алған таза табыстан басқа) мен кредиторларға төленген пайыздардың айырмашылығы ретінде жанама жолмен анықталатын қызметтердің өзіндік құны болып табылады.</w:t>
      </w:r>
    </w:p>
    <w:p>
      <w:pPr>
        <w:spacing w:after="0"/>
        <w:ind w:left="0"/>
        <w:jc w:val="both"/>
      </w:pPr>
      <w:r>
        <w:rPr>
          <w:rFonts w:ascii="Times New Roman"/>
          <w:b w:val="false"/>
          <w:i w:val="false"/>
          <w:color w:val="000000"/>
          <w:sz w:val="28"/>
        </w:rPr>
        <w:t>
      2.1-бөліміндегі көрсеткіштерді толтыру кезінде ұяшықтарда қызмет түрінің Экономикалық қызмет түрлерінің жалпы жіктеуішіне сәйкес 5 таңбалы кодын көрсету керек.</w:t>
      </w:r>
    </w:p>
    <w:p>
      <w:pPr>
        <w:spacing w:after="0"/>
        <w:ind w:left="0"/>
        <w:jc w:val="both"/>
      </w:pPr>
      <w:r>
        <w:rPr>
          <w:rFonts w:ascii="Times New Roman"/>
          <w:b w:val="false"/>
          <w:i w:val="false"/>
          <w:color w:val="000000"/>
          <w:sz w:val="28"/>
        </w:rPr>
        <w:t>
      Статистикалық есептерде "түзетпе" ұғымы қолданылмайды, сондықтан осындай жағдайлар туындаған кезде түзетпе жазба нақты шоттардың дебеттік немесе кредиттік айналымдарын арттыру (азайту) ретінде көрсетіледі.</w:t>
      </w:r>
    </w:p>
    <w:bookmarkStart w:name="z125" w:id="142"/>
    <w:p>
      <w:pPr>
        <w:spacing w:after="0"/>
        <w:ind w:left="0"/>
        <w:jc w:val="both"/>
      </w:pPr>
      <w:r>
        <w:rPr>
          <w:rFonts w:ascii="Times New Roman"/>
          <w:b w:val="false"/>
          <w:i w:val="false"/>
          <w:color w:val="000000"/>
          <w:sz w:val="28"/>
        </w:rPr>
        <w:t>
      4. 4-бөлімнің 3-жолында жалпы пайда, өнімдерді өткізу мен көрсетілген қызметтерден түскен табысынан өткізілген өнім мен көрсетілген қызметтердің өзіндік құны арасындағы айырмашылық ретінде анықталады.</w:t>
      </w:r>
    </w:p>
    <w:bookmarkEnd w:id="142"/>
    <w:p>
      <w:pPr>
        <w:spacing w:after="0"/>
        <w:ind w:left="0"/>
        <w:jc w:val="both"/>
      </w:pPr>
      <w:r>
        <w:rPr>
          <w:rFonts w:ascii="Times New Roman"/>
          <w:b w:val="false"/>
          <w:i w:val="false"/>
          <w:color w:val="000000"/>
          <w:sz w:val="28"/>
        </w:rPr>
        <w:t>
      10-жолда салық салынғанға дейінгі пайда (залал) – қаржыландырудан түскен жалпы пайда, кіріс, өзге де табыстардың сомасы мен өнімді өткізу мен қызмет көрсету бойынша шығыстардың, қаржыландыруға арналған шығыстардың, әкімшілік шығыстардың және өзге де шығыстардың сомасының арасындағы айырмашылық ретінде анықталады.</w:t>
      </w:r>
    </w:p>
    <w:p>
      <w:pPr>
        <w:spacing w:after="0"/>
        <w:ind w:left="0"/>
        <w:jc w:val="both"/>
      </w:pPr>
      <w:r>
        <w:rPr>
          <w:rFonts w:ascii="Times New Roman"/>
          <w:b w:val="false"/>
          <w:i w:val="false"/>
          <w:color w:val="000000"/>
          <w:sz w:val="28"/>
        </w:rPr>
        <w:t>
      12-жолда жиынтық пайда (залал) – бұл салық салынғанға дейінгі пайда (залал) мен корпоративтік табыс салығы бойынша шығыстардың айырмасы.</w:t>
      </w:r>
    </w:p>
    <w:bookmarkStart w:name="z126" w:id="143"/>
    <w:p>
      <w:pPr>
        <w:spacing w:after="0"/>
        <w:ind w:left="0"/>
        <w:jc w:val="both"/>
      </w:pPr>
      <w:r>
        <w:rPr>
          <w:rFonts w:ascii="Times New Roman"/>
          <w:b w:val="false"/>
          <w:i w:val="false"/>
          <w:color w:val="000000"/>
          <w:sz w:val="28"/>
        </w:rPr>
        <w:t>
      5. 7-бөлімнің 3, 6 және 9-жолдарында операциялық, инвестициялық, қаржылық қызметінен ақшалай қаражаттардың таза сомасы операциялық, инвестициялық, қаржылық қызметтерінен ақшалай қаражаттарының түсімімен шығуының айырмасы ретінде анықталады.</w:t>
      </w:r>
    </w:p>
    <w:bookmarkEnd w:id="143"/>
    <w:bookmarkStart w:name="z127" w:id="144"/>
    <w:p>
      <w:pPr>
        <w:spacing w:after="0"/>
        <w:ind w:left="0"/>
        <w:jc w:val="both"/>
      </w:pPr>
      <w:r>
        <w:rPr>
          <w:rFonts w:ascii="Times New Roman"/>
          <w:b w:val="false"/>
          <w:i w:val="false"/>
          <w:color w:val="000000"/>
          <w:sz w:val="28"/>
        </w:rPr>
        <w:t>
      6. 8-бөлімнің 4-жолында шетел валютасындағы таза айқындама - шетел валютасындағы активтер мен шетел валютасындағы міндеттемелер арасындағы айырмашылық ретінде анықталады.</w:t>
      </w:r>
    </w:p>
    <w:bookmarkEnd w:id="144"/>
    <w:p>
      <w:pPr>
        <w:spacing w:after="0"/>
        <w:ind w:left="0"/>
        <w:jc w:val="both"/>
      </w:pPr>
      <w:r>
        <w:rPr>
          <w:rFonts w:ascii="Times New Roman"/>
          <w:b w:val="false"/>
          <w:i w:val="false"/>
          <w:color w:val="000000"/>
          <w:sz w:val="28"/>
        </w:rPr>
        <w:t>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p>
      <w:pPr>
        <w:spacing w:after="0"/>
        <w:ind w:left="0"/>
        <w:jc w:val="both"/>
      </w:pPr>
      <w:r>
        <w:rPr>
          <w:rFonts w:ascii="Times New Roman"/>
          <w:b w:val="false"/>
          <w:i w:val="false"/>
          <w:color w:val="000000"/>
          <w:sz w:val="28"/>
        </w:rPr>
        <w:t>
      Ескертпе: Х – осы айқындама толтыруға жатпайды.</w:t>
      </w:r>
    </w:p>
    <w:p>
      <w:pPr>
        <w:spacing w:after="0"/>
        <w:ind w:left="0"/>
        <w:jc w:val="both"/>
      </w:pPr>
      <w:r>
        <w:rPr>
          <w:rFonts w:ascii="Times New Roman"/>
          <w:b w:val="false"/>
          <w:i w:val="false"/>
          <w:color w:val="000000"/>
          <w:sz w:val="28"/>
        </w:rPr>
        <w:t>
      7. Арифметикалық-логикалық бақылау:</w:t>
      </w:r>
    </w:p>
    <w:p>
      <w:pPr>
        <w:spacing w:after="0"/>
        <w:ind w:left="0"/>
        <w:jc w:val="both"/>
      </w:pPr>
      <w:r>
        <w:rPr>
          <w:rFonts w:ascii="Times New Roman"/>
          <w:b w:val="false"/>
          <w:i w:val="false"/>
          <w:color w:val="000000"/>
          <w:sz w:val="28"/>
        </w:rPr>
        <w:t>
      1) 1-бөлім. "Қызметкерлер саны"</w:t>
      </w:r>
    </w:p>
    <w:p>
      <w:pPr>
        <w:spacing w:after="0"/>
        <w:ind w:left="0"/>
        <w:jc w:val="both"/>
      </w:pPr>
      <w:r>
        <w:rPr>
          <w:rFonts w:ascii="Times New Roman"/>
          <w:b w:val="false"/>
          <w:i w:val="false"/>
          <w:color w:val="000000"/>
          <w:sz w:val="28"/>
        </w:rPr>
        <w:t>
      4-жол = 1, 2, 3 жолдар қосындысына;</w:t>
      </w:r>
    </w:p>
    <w:p>
      <w:pPr>
        <w:spacing w:after="0"/>
        <w:ind w:left="0"/>
        <w:jc w:val="both"/>
      </w:pPr>
      <w:r>
        <w:rPr>
          <w:rFonts w:ascii="Times New Roman"/>
          <w:b w:val="false"/>
          <w:i w:val="false"/>
          <w:color w:val="000000"/>
          <w:sz w:val="28"/>
        </w:rPr>
        <w:t>
      2) 1.1-бөлім. "Жұмыс күшінің қозғалысы"</w:t>
      </w:r>
    </w:p>
    <w:p>
      <w:pPr>
        <w:spacing w:after="0"/>
        <w:ind w:left="0"/>
        <w:jc w:val="both"/>
      </w:pPr>
      <w:r>
        <w:rPr>
          <w:rFonts w:ascii="Times New Roman"/>
          <w:b w:val="false"/>
          <w:i w:val="false"/>
          <w:color w:val="000000"/>
          <w:sz w:val="28"/>
        </w:rPr>
        <w:t>
      4-жол = 1-жол + 2-жол – 3-жол;</w:t>
      </w:r>
    </w:p>
    <w:p>
      <w:pPr>
        <w:spacing w:after="0"/>
        <w:ind w:left="0"/>
        <w:jc w:val="both"/>
      </w:pPr>
      <w:r>
        <w:rPr>
          <w:rFonts w:ascii="Times New Roman"/>
          <w:b w:val="false"/>
          <w:i w:val="false"/>
          <w:color w:val="000000"/>
          <w:sz w:val="28"/>
        </w:rPr>
        <w:t>
      3) 2-бөлім. "Өндірілген өнім, орындалған жұмыстар мен көрсетілген қызметтердің көлемі, өнімдерді өткізу мен қызметтер көрсетуден түскен кіріс туралы ақпарат"</w:t>
      </w:r>
    </w:p>
    <w:p>
      <w:pPr>
        <w:spacing w:after="0"/>
        <w:ind w:left="0"/>
        <w:jc w:val="both"/>
      </w:pPr>
      <w:r>
        <w:rPr>
          <w:rFonts w:ascii="Times New Roman"/>
          <w:b w:val="false"/>
          <w:i w:val="false"/>
          <w:color w:val="000000"/>
          <w:sz w:val="28"/>
        </w:rPr>
        <w:t>
      1-жол = 1.1, 1.2-жолдар қосындысына әрбір баған үшін;</w:t>
      </w:r>
    </w:p>
    <w:p>
      <w:pPr>
        <w:spacing w:after="0"/>
        <w:ind w:left="0"/>
        <w:jc w:val="both"/>
      </w:pPr>
      <w:r>
        <w:rPr>
          <w:rFonts w:ascii="Times New Roman"/>
          <w:b w:val="false"/>
          <w:i w:val="false"/>
          <w:color w:val="000000"/>
          <w:sz w:val="28"/>
        </w:rPr>
        <w:t>
      4) 3-бөлім. "Кәсіпорынның шығыстары туралы ақпарат"</w:t>
      </w:r>
    </w:p>
    <w:p>
      <w:pPr>
        <w:spacing w:after="0"/>
        <w:ind w:left="0"/>
        <w:jc w:val="both"/>
      </w:pPr>
      <w:r>
        <w:rPr>
          <w:rFonts w:ascii="Times New Roman"/>
          <w:b w:val="false"/>
          <w:i w:val="false"/>
          <w:color w:val="000000"/>
          <w:sz w:val="28"/>
        </w:rPr>
        <w:t>
      1-баған = 2, 3-бағандар қосындысына әрбір жол үшін;</w:t>
      </w:r>
    </w:p>
    <w:p>
      <w:pPr>
        <w:spacing w:after="0"/>
        <w:ind w:left="0"/>
        <w:jc w:val="both"/>
      </w:pPr>
      <w:r>
        <w:rPr>
          <w:rFonts w:ascii="Times New Roman"/>
          <w:b w:val="false"/>
          <w:i w:val="false"/>
          <w:color w:val="000000"/>
          <w:sz w:val="28"/>
        </w:rPr>
        <w:t>
      1-жол = 1.1-1.5-жолдар қосындысына әрбір баған үшін;</w:t>
      </w:r>
    </w:p>
    <w:p>
      <w:pPr>
        <w:spacing w:after="0"/>
        <w:ind w:left="0"/>
        <w:jc w:val="both"/>
      </w:pPr>
      <w:r>
        <w:rPr>
          <w:rFonts w:ascii="Times New Roman"/>
          <w:b w:val="false"/>
          <w:i w:val="false"/>
          <w:color w:val="000000"/>
          <w:sz w:val="28"/>
        </w:rPr>
        <w:t>
      3-жол &gt; 3.2-жолдан әрбір баған үшін;</w:t>
      </w:r>
    </w:p>
    <w:p>
      <w:pPr>
        <w:spacing w:after="0"/>
        <w:ind w:left="0"/>
        <w:jc w:val="both"/>
      </w:pPr>
      <w:r>
        <w:rPr>
          <w:rFonts w:ascii="Times New Roman"/>
          <w:b w:val="false"/>
          <w:i w:val="false"/>
          <w:color w:val="000000"/>
          <w:sz w:val="28"/>
        </w:rPr>
        <w:t xml:space="preserve">
      3.1-жол </w:t>
      </w:r>
      <w:r>
        <w:rPr>
          <w:rFonts w:ascii="Times New Roman"/>
          <w:b w:val="false"/>
          <w:i w:val="false"/>
          <w:color w:val="000000"/>
          <w:sz w:val="28"/>
          <w:u w:val="single"/>
        </w:rPr>
        <w:t>&lt;</w:t>
      </w:r>
      <w:r>
        <w:rPr>
          <w:rFonts w:ascii="Times New Roman"/>
          <w:b w:val="false"/>
          <w:i w:val="false"/>
          <w:color w:val="000000"/>
          <w:sz w:val="28"/>
        </w:rPr>
        <w:t xml:space="preserve"> 3-жолдан әрбір баған үшін;</w:t>
      </w:r>
    </w:p>
    <w:p>
      <w:pPr>
        <w:spacing w:after="0"/>
        <w:ind w:left="0"/>
        <w:jc w:val="both"/>
      </w:pPr>
      <w:r>
        <w:rPr>
          <w:rFonts w:ascii="Times New Roman"/>
          <w:b w:val="false"/>
          <w:i w:val="false"/>
          <w:color w:val="000000"/>
          <w:sz w:val="28"/>
        </w:rPr>
        <w:t>
      5-жол = 5.1, 5.2, 5.3, 5.4-жолдар қосындысына әрбір баған үшін;</w:t>
      </w:r>
    </w:p>
    <w:p>
      <w:pPr>
        <w:spacing w:after="0"/>
        <w:ind w:left="0"/>
        <w:jc w:val="both"/>
      </w:pPr>
      <w:r>
        <w:rPr>
          <w:rFonts w:ascii="Times New Roman"/>
          <w:b w:val="false"/>
          <w:i w:val="false"/>
          <w:color w:val="000000"/>
          <w:sz w:val="28"/>
        </w:rPr>
        <w:t xml:space="preserve">
      5.1.1-жол </w:t>
      </w:r>
      <w:r>
        <w:rPr>
          <w:rFonts w:ascii="Times New Roman"/>
          <w:b w:val="false"/>
          <w:i w:val="false"/>
          <w:color w:val="000000"/>
          <w:sz w:val="28"/>
          <w:u w:val="single"/>
        </w:rPr>
        <w:t>&lt;</w:t>
      </w:r>
      <w:r>
        <w:rPr>
          <w:rFonts w:ascii="Times New Roman"/>
          <w:b w:val="false"/>
          <w:i w:val="false"/>
          <w:color w:val="000000"/>
          <w:sz w:val="28"/>
        </w:rPr>
        <w:t xml:space="preserve"> 5.1-жолдан әрбір баған үшін;</w:t>
      </w:r>
    </w:p>
    <w:p>
      <w:pPr>
        <w:spacing w:after="0"/>
        <w:ind w:left="0"/>
        <w:jc w:val="both"/>
      </w:pPr>
      <w:r>
        <w:rPr>
          <w:rFonts w:ascii="Times New Roman"/>
          <w:b w:val="false"/>
          <w:i w:val="false"/>
          <w:color w:val="000000"/>
          <w:sz w:val="28"/>
        </w:rPr>
        <w:t xml:space="preserve">
      5.1.2-жол </w:t>
      </w:r>
      <w:r>
        <w:rPr>
          <w:rFonts w:ascii="Times New Roman"/>
          <w:b w:val="false"/>
          <w:i w:val="false"/>
          <w:color w:val="000000"/>
          <w:sz w:val="28"/>
          <w:u w:val="single"/>
        </w:rPr>
        <w:t>&lt;</w:t>
      </w:r>
      <w:r>
        <w:rPr>
          <w:rFonts w:ascii="Times New Roman"/>
          <w:b w:val="false"/>
          <w:i w:val="false"/>
          <w:color w:val="000000"/>
          <w:sz w:val="28"/>
        </w:rPr>
        <w:t xml:space="preserve"> 5.1-жолдан әрбір баған үшін;</w:t>
      </w:r>
    </w:p>
    <w:p>
      <w:pPr>
        <w:spacing w:after="0"/>
        <w:ind w:left="0"/>
        <w:jc w:val="both"/>
      </w:pPr>
      <w:r>
        <w:rPr>
          <w:rFonts w:ascii="Times New Roman"/>
          <w:b w:val="false"/>
          <w:i w:val="false"/>
          <w:color w:val="000000"/>
          <w:sz w:val="28"/>
        </w:rPr>
        <w:t>
      6-жол = 1, 2, 3, 4, 5-жолдар қосындысына әрбір баған үшін;</w:t>
      </w:r>
    </w:p>
    <w:p>
      <w:pPr>
        <w:spacing w:after="0"/>
        <w:ind w:left="0"/>
        <w:jc w:val="both"/>
      </w:pPr>
      <w:r>
        <w:rPr>
          <w:rFonts w:ascii="Times New Roman"/>
          <w:b w:val="false"/>
          <w:i w:val="false"/>
          <w:color w:val="000000"/>
          <w:sz w:val="28"/>
        </w:rPr>
        <w:t>
      5) 4-бөлім. "Кәсіпорынның қаржы-шаруашылық қызметінің нәтижелері"</w:t>
      </w:r>
    </w:p>
    <w:p>
      <w:pPr>
        <w:spacing w:after="0"/>
        <w:ind w:left="0"/>
        <w:jc w:val="both"/>
      </w:pPr>
      <w:r>
        <w:rPr>
          <w:rFonts w:ascii="Times New Roman"/>
          <w:b w:val="false"/>
          <w:i w:val="false"/>
          <w:color w:val="000000"/>
          <w:sz w:val="28"/>
        </w:rPr>
        <w:t>
      3-жол = 1-жол – 2-жол;</w:t>
      </w:r>
    </w:p>
    <w:p>
      <w:pPr>
        <w:spacing w:after="0"/>
        <w:ind w:left="0"/>
        <w:jc w:val="both"/>
      </w:pPr>
      <w:r>
        <w:rPr>
          <w:rFonts w:ascii="Times New Roman"/>
          <w:b w:val="false"/>
          <w:i w:val="false"/>
          <w:color w:val="000000"/>
          <w:sz w:val="28"/>
        </w:rPr>
        <w:t xml:space="preserve">
      10-жол = 3-5 жолдар қосындысы – 6-жол – 7-жол – 8-жол – 9-жол; </w:t>
      </w:r>
    </w:p>
    <w:p>
      <w:pPr>
        <w:spacing w:after="0"/>
        <w:ind w:left="0"/>
        <w:jc w:val="both"/>
      </w:pPr>
      <w:r>
        <w:rPr>
          <w:rFonts w:ascii="Times New Roman"/>
          <w:b w:val="false"/>
          <w:i w:val="false"/>
          <w:color w:val="000000"/>
          <w:sz w:val="28"/>
        </w:rPr>
        <w:t>
      12-жол = 10-жол – 11-жол;</w:t>
      </w:r>
    </w:p>
    <w:p>
      <w:pPr>
        <w:spacing w:after="0"/>
        <w:ind w:left="0"/>
        <w:jc w:val="both"/>
      </w:pPr>
      <w:r>
        <w:rPr>
          <w:rFonts w:ascii="Times New Roman"/>
          <w:b w:val="false"/>
          <w:i w:val="false"/>
          <w:color w:val="000000"/>
          <w:sz w:val="28"/>
        </w:rPr>
        <w:t>
      6) 6-бөлім. "Бухгалтерлік теңгерім көрсеткіштері бойынша ақпарат"</w:t>
      </w:r>
    </w:p>
    <w:p>
      <w:pPr>
        <w:spacing w:after="0"/>
        <w:ind w:left="0"/>
        <w:jc w:val="both"/>
      </w:pPr>
      <w:r>
        <w:rPr>
          <w:rFonts w:ascii="Times New Roman"/>
          <w:b w:val="false"/>
          <w:i w:val="false"/>
          <w:color w:val="000000"/>
          <w:sz w:val="28"/>
        </w:rPr>
        <w:t>
      1-жол = 1.1, 1.2, 1.3-жолдар қосындысына әрбір баған үшін;</w:t>
      </w:r>
    </w:p>
    <w:p>
      <w:pPr>
        <w:spacing w:after="0"/>
        <w:ind w:left="0"/>
        <w:jc w:val="both"/>
      </w:pPr>
      <w:r>
        <w:rPr>
          <w:rFonts w:ascii="Times New Roman"/>
          <w:b w:val="false"/>
          <w:i w:val="false"/>
          <w:color w:val="000000"/>
          <w:sz w:val="28"/>
        </w:rPr>
        <w:t xml:space="preserve">
      4-жол = 4.1, 4.2, 4.3, 4.4, 4.5, 4.6-жолдар қосындысына әрбір баған үшін, </w:t>
      </w:r>
    </w:p>
    <w:p>
      <w:pPr>
        <w:spacing w:after="0"/>
        <w:ind w:left="0"/>
        <w:jc w:val="both"/>
      </w:pPr>
      <w:r>
        <w:rPr>
          <w:rFonts w:ascii="Times New Roman"/>
          <w:b w:val="false"/>
          <w:i w:val="false"/>
          <w:color w:val="000000"/>
          <w:sz w:val="28"/>
        </w:rPr>
        <w:t>
      6-жол = 1, 2, 3, 4, 5-жолдар қосындысына әрбір баған үшін;</w:t>
      </w:r>
    </w:p>
    <w:p>
      <w:pPr>
        <w:spacing w:after="0"/>
        <w:ind w:left="0"/>
        <w:jc w:val="both"/>
      </w:pPr>
      <w:r>
        <w:rPr>
          <w:rFonts w:ascii="Times New Roman"/>
          <w:b w:val="false"/>
          <w:i w:val="false"/>
          <w:color w:val="000000"/>
          <w:sz w:val="28"/>
        </w:rPr>
        <w:t>
      13-жол = 7-12-жолдар қосындысына әрбір баған үшін;</w:t>
      </w:r>
    </w:p>
    <w:p>
      <w:pPr>
        <w:spacing w:after="0"/>
        <w:ind w:left="0"/>
        <w:jc w:val="both"/>
      </w:pPr>
      <w:r>
        <w:rPr>
          <w:rFonts w:ascii="Times New Roman"/>
          <w:b w:val="false"/>
          <w:i w:val="false"/>
          <w:color w:val="000000"/>
          <w:sz w:val="28"/>
        </w:rPr>
        <w:t xml:space="preserve">
      14-жол = 6, 13-жолдар қосындысына әрбір баған үшін; </w:t>
      </w:r>
    </w:p>
    <w:p>
      <w:pPr>
        <w:spacing w:after="0"/>
        <w:ind w:left="0"/>
        <w:jc w:val="both"/>
      </w:pPr>
      <w:r>
        <w:rPr>
          <w:rFonts w:ascii="Times New Roman"/>
          <w:b w:val="false"/>
          <w:i w:val="false"/>
          <w:color w:val="000000"/>
          <w:sz w:val="28"/>
        </w:rPr>
        <w:t>
      14-жол = 31-жолға әрбір баған үшін;</w:t>
      </w:r>
    </w:p>
    <w:p>
      <w:pPr>
        <w:spacing w:after="0"/>
        <w:ind w:left="0"/>
        <w:jc w:val="both"/>
      </w:pPr>
      <w:r>
        <w:rPr>
          <w:rFonts w:ascii="Times New Roman"/>
          <w:b w:val="false"/>
          <w:i w:val="false"/>
          <w:color w:val="000000"/>
          <w:sz w:val="28"/>
        </w:rPr>
        <w:t xml:space="preserve">
      15.1-жол </w:t>
      </w:r>
      <w:r>
        <w:rPr>
          <w:rFonts w:ascii="Times New Roman"/>
          <w:b w:val="false"/>
          <w:i w:val="false"/>
          <w:color w:val="000000"/>
          <w:sz w:val="28"/>
          <w:u w:val="single"/>
        </w:rPr>
        <w:t>&lt;</w:t>
      </w:r>
      <w:r>
        <w:rPr>
          <w:rFonts w:ascii="Times New Roman"/>
          <w:b w:val="false"/>
          <w:i w:val="false"/>
          <w:color w:val="000000"/>
          <w:sz w:val="28"/>
        </w:rPr>
        <w:t xml:space="preserve"> 15-жолдан әрбір баған үшін;</w:t>
      </w:r>
    </w:p>
    <w:p>
      <w:pPr>
        <w:spacing w:after="0"/>
        <w:ind w:left="0"/>
        <w:jc w:val="both"/>
      </w:pPr>
      <w:r>
        <w:rPr>
          <w:rFonts w:ascii="Times New Roman"/>
          <w:b w:val="false"/>
          <w:i w:val="false"/>
          <w:color w:val="000000"/>
          <w:sz w:val="28"/>
        </w:rPr>
        <w:t xml:space="preserve">
      19-жол = 15, 16, 17, 18-жолдар қосындысына әрбір баған үшін; </w:t>
      </w:r>
    </w:p>
    <w:p>
      <w:pPr>
        <w:spacing w:after="0"/>
        <w:ind w:left="0"/>
        <w:jc w:val="both"/>
      </w:pPr>
      <w:r>
        <w:rPr>
          <w:rFonts w:ascii="Times New Roman"/>
          <w:b w:val="false"/>
          <w:i w:val="false"/>
          <w:color w:val="000000"/>
          <w:sz w:val="28"/>
        </w:rPr>
        <w:t xml:space="preserve">
      20.1-жол </w:t>
      </w:r>
      <w:r>
        <w:rPr>
          <w:rFonts w:ascii="Times New Roman"/>
          <w:b w:val="false"/>
          <w:i w:val="false"/>
          <w:color w:val="000000"/>
          <w:sz w:val="28"/>
          <w:u w:val="single"/>
        </w:rPr>
        <w:t>&lt;</w:t>
      </w:r>
      <w:r>
        <w:rPr>
          <w:rFonts w:ascii="Times New Roman"/>
          <w:b w:val="false"/>
          <w:i w:val="false"/>
          <w:color w:val="000000"/>
          <w:sz w:val="28"/>
        </w:rPr>
        <w:t xml:space="preserve"> 20-жолдан әрбір баған үшін;</w:t>
      </w:r>
    </w:p>
    <w:p>
      <w:pPr>
        <w:spacing w:after="0"/>
        <w:ind w:left="0"/>
        <w:jc w:val="both"/>
      </w:pPr>
      <w:r>
        <w:rPr>
          <w:rFonts w:ascii="Times New Roman"/>
          <w:b w:val="false"/>
          <w:i w:val="false"/>
          <w:color w:val="000000"/>
          <w:sz w:val="28"/>
        </w:rPr>
        <w:t>
      23-жол = 20, 21, 22-жолдар қосындысына әрбір баған үшін;</w:t>
      </w:r>
    </w:p>
    <w:p>
      <w:pPr>
        <w:spacing w:after="0"/>
        <w:ind w:left="0"/>
        <w:jc w:val="both"/>
      </w:pPr>
      <w:r>
        <w:rPr>
          <w:rFonts w:ascii="Times New Roman"/>
          <w:b w:val="false"/>
          <w:i w:val="false"/>
          <w:color w:val="000000"/>
          <w:sz w:val="28"/>
        </w:rPr>
        <w:t>
      30-жол = 24-29-жолдар қосындысына әрбір баған үшін;</w:t>
      </w:r>
    </w:p>
    <w:p>
      <w:pPr>
        <w:spacing w:after="0"/>
        <w:ind w:left="0"/>
        <w:jc w:val="both"/>
      </w:pPr>
      <w:r>
        <w:rPr>
          <w:rFonts w:ascii="Times New Roman"/>
          <w:b w:val="false"/>
          <w:i w:val="false"/>
          <w:color w:val="000000"/>
          <w:sz w:val="28"/>
        </w:rPr>
        <w:t xml:space="preserve">
      31-жол = 19, 23, 30-жолдар қосындысына әрбір баған үшін; </w:t>
      </w:r>
    </w:p>
    <w:p>
      <w:pPr>
        <w:spacing w:after="0"/>
        <w:ind w:left="0"/>
        <w:jc w:val="both"/>
      </w:pPr>
      <w:r>
        <w:rPr>
          <w:rFonts w:ascii="Times New Roman"/>
          <w:b w:val="false"/>
          <w:i w:val="false"/>
          <w:color w:val="000000"/>
          <w:sz w:val="28"/>
        </w:rPr>
        <w:t>
      7) 7-бөлім. "Ақша қозғалысы туралы ақпарат"</w:t>
      </w:r>
    </w:p>
    <w:p>
      <w:pPr>
        <w:spacing w:after="0"/>
        <w:ind w:left="0"/>
        <w:jc w:val="both"/>
      </w:pPr>
      <w:r>
        <w:rPr>
          <w:rFonts w:ascii="Times New Roman"/>
          <w:b w:val="false"/>
          <w:i w:val="false"/>
          <w:color w:val="000000"/>
          <w:sz w:val="28"/>
        </w:rPr>
        <w:t xml:space="preserve">
      2-жол </w:t>
      </w:r>
      <w:r>
        <w:rPr>
          <w:rFonts w:ascii="Times New Roman"/>
          <w:b w:val="false"/>
          <w:i w:val="false"/>
          <w:color w:val="000000"/>
          <w:sz w:val="28"/>
          <w:u w:val="single"/>
        </w:rPr>
        <w:t>&gt;</w:t>
      </w:r>
      <w:r>
        <w:rPr>
          <w:rFonts w:ascii="Times New Roman"/>
          <w:b w:val="false"/>
          <w:i w:val="false"/>
          <w:color w:val="000000"/>
          <w:sz w:val="28"/>
        </w:rPr>
        <w:t xml:space="preserve"> 2.1-жолға қосындысына әрбір баған үшін;</w:t>
      </w:r>
    </w:p>
    <w:p>
      <w:pPr>
        <w:spacing w:after="0"/>
        <w:ind w:left="0"/>
        <w:jc w:val="both"/>
      </w:pPr>
      <w:r>
        <w:rPr>
          <w:rFonts w:ascii="Times New Roman"/>
          <w:b w:val="false"/>
          <w:i w:val="false"/>
          <w:color w:val="000000"/>
          <w:sz w:val="28"/>
        </w:rPr>
        <w:t xml:space="preserve">
      2.1.1-жол </w:t>
      </w:r>
      <w:r>
        <w:rPr>
          <w:rFonts w:ascii="Times New Roman"/>
          <w:b w:val="false"/>
          <w:i w:val="false"/>
          <w:color w:val="000000"/>
          <w:sz w:val="28"/>
          <w:u w:val="single"/>
        </w:rPr>
        <w:t>&lt;</w:t>
      </w:r>
      <w:r>
        <w:rPr>
          <w:rFonts w:ascii="Times New Roman"/>
          <w:b w:val="false"/>
          <w:i w:val="false"/>
          <w:color w:val="000000"/>
          <w:sz w:val="28"/>
        </w:rPr>
        <w:t xml:space="preserve"> 2.1-жолдан әрбір баған үшін; </w:t>
      </w:r>
    </w:p>
    <w:p>
      <w:pPr>
        <w:spacing w:after="0"/>
        <w:ind w:left="0"/>
        <w:jc w:val="both"/>
      </w:pPr>
      <w:r>
        <w:rPr>
          <w:rFonts w:ascii="Times New Roman"/>
          <w:b w:val="false"/>
          <w:i w:val="false"/>
          <w:color w:val="000000"/>
          <w:sz w:val="28"/>
        </w:rPr>
        <w:t>
      3-жол = 1-жол – 2-жол әрбір баған үшін;</w:t>
      </w:r>
    </w:p>
    <w:p>
      <w:pPr>
        <w:spacing w:after="0"/>
        <w:ind w:left="0"/>
        <w:jc w:val="both"/>
      </w:pPr>
      <w:r>
        <w:rPr>
          <w:rFonts w:ascii="Times New Roman"/>
          <w:b w:val="false"/>
          <w:i w:val="false"/>
          <w:color w:val="000000"/>
          <w:sz w:val="28"/>
        </w:rPr>
        <w:t>
      6-жол = 4-жол – 5-жол әрбір баған үшін;</w:t>
      </w:r>
    </w:p>
    <w:p>
      <w:pPr>
        <w:spacing w:after="0"/>
        <w:ind w:left="0"/>
        <w:jc w:val="both"/>
      </w:pPr>
      <w:r>
        <w:rPr>
          <w:rFonts w:ascii="Times New Roman"/>
          <w:b w:val="false"/>
          <w:i w:val="false"/>
          <w:color w:val="000000"/>
          <w:sz w:val="28"/>
        </w:rPr>
        <w:t xml:space="preserve">
      8-жол </w:t>
      </w:r>
      <w:r>
        <w:rPr>
          <w:rFonts w:ascii="Times New Roman"/>
          <w:b w:val="false"/>
          <w:i w:val="false"/>
          <w:color w:val="000000"/>
          <w:sz w:val="28"/>
          <w:u w:val="single"/>
        </w:rPr>
        <w:t>&gt;</w:t>
      </w:r>
      <w:r>
        <w:rPr>
          <w:rFonts w:ascii="Times New Roman"/>
          <w:b w:val="false"/>
          <w:i w:val="false"/>
          <w:color w:val="000000"/>
          <w:sz w:val="28"/>
        </w:rPr>
        <w:t xml:space="preserve"> 8.1-жолға қосындысына әрбір баған үшін;</w:t>
      </w:r>
    </w:p>
    <w:p>
      <w:pPr>
        <w:spacing w:after="0"/>
        <w:ind w:left="0"/>
        <w:jc w:val="both"/>
      </w:pPr>
      <w:r>
        <w:rPr>
          <w:rFonts w:ascii="Times New Roman"/>
          <w:b w:val="false"/>
          <w:i w:val="false"/>
          <w:color w:val="000000"/>
          <w:sz w:val="28"/>
        </w:rPr>
        <w:t xml:space="preserve">
      8.1-жол </w:t>
      </w:r>
      <w:r>
        <w:rPr>
          <w:rFonts w:ascii="Times New Roman"/>
          <w:b w:val="false"/>
          <w:i w:val="false"/>
          <w:color w:val="000000"/>
          <w:sz w:val="28"/>
          <w:u w:val="single"/>
        </w:rPr>
        <w:t>&gt;</w:t>
      </w:r>
      <w:r>
        <w:rPr>
          <w:rFonts w:ascii="Times New Roman"/>
          <w:b w:val="false"/>
          <w:i w:val="false"/>
          <w:color w:val="000000"/>
          <w:sz w:val="28"/>
        </w:rPr>
        <w:t xml:space="preserve"> 8.1.1-жолға қосындысына әрбір баған үшін;</w:t>
      </w:r>
    </w:p>
    <w:p>
      <w:pPr>
        <w:spacing w:after="0"/>
        <w:ind w:left="0"/>
        <w:jc w:val="both"/>
      </w:pPr>
      <w:r>
        <w:rPr>
          <w:rFonts w:ascii="Times New Roman"/>
          <w:b w:val="false"/>
          <w:i w:val="false"/>
          <w:color w:val="000000"/>
          <w:sz w:val="28"/>
        </w:rPr>
        <w:t>
      9-жол = 7-жол – 8-жол әрбір баған үшін</w:t>
      </w:r>
    </w:p>
    <w:p>
      <w:pPr>
        <w:spacing w:after="0"/>
        <w:ind w:left="0"/>
        <w:jc w:val="both"/>
      </w:pPr>
      <w:r>
        <w:rPr>
          <w:rFonts w:ascii="Times New Roman"/>
          <w:b w:val="false"/>
          <w:i w:val="false"/>
          <w:color w:val="000000"/>
          <w:sz w:val="28"/>
        </w:rPr>
        <w:t>
      10-жол = 3, 6, 9-жолдар қосындысына әрбір баған үшін;</w:t>
      </w:r>
    </w:p>
    <w:p>
      <w:pPr>
        <w:spacing w:after="0"/>
        <w:ind w:left="0"/>
        <w:jc w:val="both"/>
      </w:pPr>
      <w:r>
        <w:rPr>
          <w:rFonts w:ascii="Times New Roman"/>
          <w:b w:val="false"/>
          <w:i w:val="false"/>
          <w:color w:val="000000"/>
          <w:sz w:val="28"/>
        </w:rPr>
        <w:t>
      8) 8-бөлім. "Валюталық айқындама бойынша ақпарат"</w:t>
      </w:r>
    </w:p>
    <w:p>
      <w:pPr>
        <w:spacing w:after="0"/>
        <w:ind w:left="0"/>
        <w:jc w:val="both"/>
      </w:pPr>
      <w:r>
        <w:rPr>
          <w:rFonts w:ascii="Times New Roman"/>
          <w:b w:val="false"/>
          <w:i w:val="false"/>
          <w:color w:val="000000"/>
          <w:sz w:val="28"/>
        </w:rPr>
        <w:t>
      1-баған = 2-5-бағандар қосындысына әрбір жол үшін;</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1.1-1.3-жолдар қосындысына әрбір баған үшін;</w:t>
      </w:r>
    </w:p>
    <w:p>
      <w:pPr>
        <w:spacing w:after="0"/>
        <w:ind w:left="0"/>
        <w:jc w:val="both"/>
      </w:pPr>
      <w:r>
        <w:rPr>
          <w:rFonts w:ascii="Times New Roman"/>
          <w:b w:val="false"/>
          <w:i w:val="false"/>
          <w:color w:val="000000"/>
          <w:sz w:val="28"/>
        </w:rPr>
        <w:t xml:space="preserve">
      2-жол </w:t>
      </w:r>
      <w:r>
        <w:rPr>
          <w:rFonts w:ascii="Times New Roman"/>
          <w:b w:val="false"/>
          <w:i w:val="false"/>
          <w:color w:val="000000"/>
          <w:sz w:val="28"/>
          <w:u w:val="single"/>
        </w:rPr>
        <w:t>&gt;</w:t>
      </w:r>
      <w:r>
        <w:rPr>
          <w:rFonts w:ascii="Times New Roman"/>
          <w:b w:val="false"/>
          <w:i w:val="false"/>
          <w:color w:val="000000"/>
          <w:sz w:val="28"/>
        </w:rPr>
        <w:t xml:space="preserve"> 2.1 және 3-жолдар қосындысына әрбір баған үшін;</w:t>
      </w:r>
    </w:p>
    <w:p>
      <w:pPr>
        <w:spacing w:after="0"/>
        <w:ind w:left="0"/>
        <w:jc w:val="both"/>
      </w:pPr>
      <w:r>
        <w:rPr>
          <w:rFonts w:ascii="Times New Roman"/>
          <w:b w:val="false"/>
          <w:i w:val="false"/>
          <w:color w:val="000000"/>
          <w:sz w:val="28"/>
        </w:rPr>
        <w:t xml:space="preserve">
      2.1-жол </w:t>
      </w:r>
      <w:r>
        <w:rPr>
          <w:rFonts w:ascii="Times New Roman"/>
          <w:b w:val="false"/>
          <w:i w:val="false"/>
          <w:color w:val="000000"/>
          <w:sz w:val="28"/>
          <w:u w:val="single"/>
        </w:rPr>
        <w:t>&gt;</w:t>
      </w:r>
      <w:r>
        <w:rPr>
          <w:rFonts w:ascii="Times New Roman"/>
          <w:b w:val="false"/>
          <w:i w:val="false"/>
          <w:color w:val="000000"/>
          <w:sz w:val="28"/>
        </w:rPr>
        <w:t xml:space="preserve"> 2.1.1-жолға қосындысына әрбір баған үшін; </w:t>
      </w:r>
    </w:p>
    <w:p>
      <w:pPr>
        <w:spacing w:after="0"/>
        <w:ind w:left="0"/>
        <w:jc w:val="both"/>
      </w:pPr>
      <w:r>
        <w:rPr>
          <w:rFonts w:ascii="Times New Roman"/>
          <w:b w:val="false"/>
          <w:i w:val="false"/>
          <w:color w:val="000000"/>
          <w:sz w:val="28"/>
        </w:rPr>
        <w:t>
      4-жол = 1-жол – 2-жол әрбір баған үшін;</w:t>
      </w:r>
    </w:p>
    <w:p>
      <w:pPr>
        <w:spacing w:after="0"/>
        <w:ind w:left="0"/>
        <w:jc w:val="both"/>
      </w:pPr>
      <w:r>
        <w:rPr>
          <w:rFonts w:ascii="Times New Roman"/>
          <w:b w:val="false"/>
          <w:i w:val="false"/>
          <w:color w:val="000000"/>
          <w:sz w:val="28"/>
        </w:rPr>
        <w:t>
      9) 9-бөлім. "Негізгі қорлардың бары және қозғалысы"</w:t>
      </w:r>
    </w:p>
    <w:p>
      <w:pPr>
        <w:spacing w:after="0"/>
        <w:ind w:left="0"/>
        <w:jc w:val="both"/>
      </w:pPr>
      <w:r>
        <w:rPr>
          <w:rFonts w:ascii="Times New Roman"/>
          <w:b w:val="false"/>
          <w:i w:val="false"/>
          <w:color w:val="000000"/>
          <w:sz w:val="28"/>
        </w:rPr>
        <w:t>
      10-баған = 1-баған + 2-баған + 3-баған + 4-баған – 5-баған – 7-баған - 8-баған әрбір жол үшін;</w:t>
      </w:r>
    </w:p>
    <w:p>
      <w:pPr>
        <w:spacing w:after="0"/>
        <w:ind w:left="0"/>
        <w:jc w:val="both"/>
      </w:pPr>
      <w:r>
        <w:rPr>
          <w:rFonts w:ascii="Times New Roman"/>
          <w:b w:val="false"/>
          <w:i w:val="false"/>
          <w:color w:val="000000"/>
          <w:sz w:val="28"/>
        </w:rPr>
        <w:t xml:space="preserve">
      1-жол = 2, 3, 4, 5, 6-жолдар қосындысына әрбір баған үшін; </w:t>
      </w:r>
    </w:p>
    <w:p>
      <w:pPr>
        <w:spacing w:after="0"/>
        <w:ind w:left="0"/>
        <w:jc w:val="both"/>
      </w:pPr>
      <w:r>
        <w:rPr>
          <w:rFonts w:ascii="Times New Roman"/>
          <w:b w:val="false"/>
          <w:i w:val="false"/>
          <w:color w:val="000000"/>
          <w:sz w:val="28"/>
        </w:rPr>
        <w:t>
      2-жол = 2.1, 2.2-жолдар қосындысына әрбір баған үшін;</w:t>
      </w:r>
    </w:p>
    <w:p>
      <w:pPr>
        <w:spacing w:after="0"/>
        <w:ind w:left="0"/>
        <w:jc w:val="both"/>
      </w:pPr>
      <w:r>
        <w:rPr>
          <w:rFonts w:ascii="Times New Roman"/>
          <w:b w:val="false"/>
          <w:i w:val="false"/>
          <w:color w:val="000000"/>
          <w:sz w:val="28"/>
        </w:rPr>
        <w:t>
      3-жол = 3.1, 3.2-жолдар қосындысына әрбір баған үшін;</w:t>
      </w:r>
    </w:p>
    <w:p>
      <w:pPr>
        <w:spacing w:after="0"/>
        <w:ind w:left="0"/>
        <w:jc w:val="both"/>
      </w:pPr>
      <w:r>
        <w:rPr>
          <w:rFonts w:ascii="Times New Roman"/>
          <w:b w:val="false"/>
          <w:i w:val="false"/>
          <w:color w:val="000000"/>
          <w:sz w:val="28"/>
        </w:rPr>
        <w:t xml:space="preserve">
      4-жол = 4.1, 4.2-жолдар қосындысына әрбір баған үшін; </w:t>
      </w:r>
    </w:p>
    <w:p>
      <w:pPr>
        <w:spacing w:after="0"/>
        <w:ind w:left="0"/>
        <w:jc w:val="both"/>
      </w:pPr>
      <w:r>
        <w:rPr>
          <w:rFonts w:ascii="Times New Roman"/>
          <w:b w:val="false"/>
          <w:i w:val="false"/>
          <w:color w:val="000000"/>
          <w:sz w:val="28"/>
        </w:rPr>
        <w:t xml:space="preserve">
      4.2.1-жол </w:t>
      </w:r>
      <w:r>
        <w:rPr>
          <w:rFonts w:ascii="Times New Roman"/>
          <w:b w:val="false"/>
          <w:i w:val="false"/>
          <w:color w:val="000000"/>
          <w:sz w:val="28"/>
          <w:u w:val="single"/>
        </w:rPr>
        <w:t>&lt;</w:t>
      </w:r>
      <w:r>
        <w:rPr>
          <w:rFonts w:ascii="Times New Roman"/>
          <w:b w:val="false"/>
          <w:i w:val="false"/>
          <w:color w:val="000000"/>
          <w:sz w:val="28"/>
        </w:rPr>
        <w:t xml:space="preserve"> 4.2-жолдан әрбір баған үшін;</w:t>
      </w:r>
    </w:p>
    <w:p>
      <w:pPr>
        <w:spacing w:after="0"/>
        <w:ind w:left="0"/>
        <w:jc w:val="both"/>
      </w:pPr>
      <w:r>
        <w:rPr>
          <w:rFonts w:ascii="Times New Roman"/>
          <w:b w:val="false"/>
          <w:i w:val="false"/>
          <w:color w:val="000000"/>
          <w:sz w:val="28"/>
        </w:rPr>
        <w:t>
      10) 10-бөлім. "Негізгі қорлардың өтеліміне және жөндеуіне жұмсалған шығындар туралы ақпарат"</w:t>
      </w:r>
    </w:p>
    <w:p>
      <w:pPr>
        <w:spacing w:after="0"/>
        <w:ind w:left="0"/>
        <w:jc w:val="both"/>
      </w:pPr>
      <w:r>
        <w:rPr>
          <w:rFonts w:ascii="Times New Roman"/>
          <w:b w:val="false"/>
          <w:i w:val="false"/>
          <w:color w:val="000000"/>
          <w:sz w:val="28"/>
        </w:rPr>
        <w:t xml:space="preserve">
      1-жол = 2, 3, 4, 5, 6-жолдар қосындысына әрбір баған үшін; </w:t>
      </w:r>
    </w:p>
    <w:p>
      <w:pPr>
        <w:spacing w:after="0"/>
        <w:ind w:left="0"/>
        <w:jc w:val="both"/>
      </w:pPr>
      <w:r>
        <w:rPr>
          <w:rFonts w:ascii="Times New Roman"/>
          <w:b w:val="false"/>
          <w:i w:val="false"/>
          <w:color w:val="000000"/>
          <w:sz w:val="28"/>
        </w:rPr>
        <w:t>
      2-жол = 2.1, 2.2-жолдар қосындысына әрбір баған үшін;</w:t>
      </w:r>
    </w:p>
    <w:p>
      <w:pPr>
        <w:spacing w:after="0"/>
        <w:ind w:left="0"/>
        <w:jc w:val="both"/>
      </w:pPr>
      <w:r>
        <w:rPr>
          <w:rFonts w:ascii="Times New Roman"/>
          <w:b w:val="false"/>
          <w:i w:val="false"/>
          <w:color w:val="000000"/>
          <w:sz w:val="28"/>
        </w:rPr>
        <w:t>
      3-жол = 3.1, 3.2-жолдар қосындысына әрбір баған үшін;</w:t>
      </w:r>
    </w:p>
    <w:p>
      <w:pPr>
        <w:spacing w:after="0"/>
        <w:ind w:left="0"/>
        <w:jc w:val="both"/>
      </w:pPr>
      <w:r>
        <w:rPr>
          <w:rFonts w:ascii="Times New Roman"/>
          <w:b w:val="false"/>
          <w:i w:val="false"/>
          <w:color w:val="000000"/>
          <w:sz w:val="28"/>
        </w:rPr>
        <w:t xml:space="preserve">
      4-жол = 4.1, 4.2-жолдар қосындысына әрбір баған үшін; </w:t>
      </w:r>
    </w:p>
    <w:p>
      <w:pPr>
        <w:spacing w:after="0"/>
        <w:ind w:left="0"/>
        <w:jc w:val="both"/>
      </w:pPr>
      <w:r>
        <w:rPr>
          <w:rFonts w:ascii="Times New Roman"/>
          <w:b w:val="false"/>
          <w:i w:val="false"/>
          <w:color w:val="000000"/>
          <w:sz w:val="28"/>
        </w:rPr>
        <w:t xml:space="preserve">
      4.2.1-жол </w:t>
      </w:r>
      <w:r>
        <w:rPr>
          <w:rFonts w:ascii="Times New Roman"/>
          <w:b w:val="false"/>
          <w:i w:val="false"/>
          <w:color w:val="000000"/>
          <w:sz w:val="28"/>
          <w:u w:val="single"/>
        </w:rPr>
        <w:t>&lt;</w:t>
      </w:r>
      <w:r>
        <w:rPr>
          <w:rFonts w:ascii="Times New Roman"/>
          <w:b w:val="false"/>
          <w:i w:val="false"/>
          <w:color w:val="000000"/>
          <w:sz w:val="28"/>
        </w:rPr>
        <w:t xml:space="preserve"> 4.2-жолдан әрбір баған үшін;</w:t>
      </w:r>
    </w:p>
    <w:p>
      <w:pPr>
        <w:spacing w:after="0"/>
        <w:ind w:left="0"/>
        <w:jc w:val="both"/>
      </w:pPr>
      <w:r>
        <w:rPr>
          <w:rFonts w:ascii="Times New Roman"/>
          <w:b w:val="false"/>
          <w:i w:val="false"/>
          <w:color w:val="000000"/>
          <w:sz w:val="28"/>
        </w:rPr>
        <w:t>
      11) Бөлімдер арасындағы бақылау:</w:t>
      </w:r>
    </w:p>
    <w:p>
      <w:pPr>
        <w:spacing w:after="0"/>
        <w:ind w:left="0"/>
        <w:jc w:val="both"/>
      </w:pPr>
      <w:r>
        <w:rPr>
          <w:rFonts w:ascii="Times New Roman"/>
          <w:b w:val="false"/>
          <w:i w:val="false"/>
          <w:color w:val="000000"/>
          <w:sz w:val="28"/>
        </w:rPr>
        <w:t>
      2-бөлім 2-бағанының 1-жолы = 4-бөлімнің 1-жолына;</w:t>
      </w:r>
    </w:p>
    <w:p>
      <w:pPr>
        <w:spacing w:after="0"/>
        <w:ind w:left="0"/>
        <w:jc w:val="both"/>
      </w:pPr>
      <w:r>
        <w:rPr>
          <w:rFonts w:ascii="Times New Roman"/>
          <w:b w:val="false"/>
          <w:i w:val="false"/>
          <w:color w:val="000000"/>
          <w:sz w:val="28"/>
        </w:rPr>
        <w:t xml:space="preserve">
      2-бөлімнің 1.2 жолы = 2.1 бөлімінің 1-5 жолдарының қосындысына сәйкес бағандар бойынша; </w:t>
      </w:r>
    </w:p>
    <w:p>
      <w:pPr>
        <w:spacing w:after="0"/>
        <w:ind w:left="0"/>
        <w:jc w:val="both"/>
      </w:pPr>
      <w:r>
        <w:rPr>
          <w:rFonts w:ascii="Times New Roman"/>
          <w:b w:val="false"/>
          <w:i w:val="false"/>
          <w:color w:val="000000"/>
          <w:sz w:val="28"/>
        </w:rPr>
        <w:t>
      3-бөлім 3-бағанының 6-жолы = 4-бөлімнің 6 – 9-жолдар қосындысына.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7 қазандағы</w:t>
            </w:r>
            <w:r>
              <w:br/>
            </w:r>
            <w:r>
              <w:rPr>
                <w:rFonts w:ascii="Times New Roman"/>
                <w:b w:val="false"/>
                <w:i w:val="false"/>
                <w:color w:val="000000"/>
                <w:sz w:val="20"/>
              </w:rPr>
              <w:t>№ 154 бұйрығына</w:t>
            </w:r>
            <w:r>
              <w:br/>
            </w:r>
            <w:r>
              <w:rPr>
                <w:rFonts w:ascii="Times New Roman"/>
                <w:b w:val="false"/>
                <w:i w:val="false"/>
                <w:color w:val="000000"/>
                <w:sz w:val="20"/>
              </w:rPr>
              <w:t>15-қосымша</w:t>
            </w:r>
          </w:p>
        </w:tc>
      </w:tr>
    </w:tbl>
    <w:tbl>
      <w:tblPr>
        <w:tblW w:w="0" w:type="auto"/>
        <w:tblCellSpacing w:w="0" w:type="auto"/>
        <w:tblBorders>
          <w:top w:val="none"/>
          <w:left w:val="none"/>
          <w:bottom w:val="none"/>
          <w:right w:val="none"/>
          <w:insideH w:val="none"/>
          <w:insideV w:val="none"/>
        </w:tblBorders>
      </w:tblPr>
      <w:tblGrid>
        <w:gridCol w:w="40"/>
        <w:gridCol w:w="3691"/>
        <w:gridCol w:w="2740"/>
        <w:gridCol w:w="119"/>
        <w:gridCol w:w="9535"/>
        <w:gridCol w:w="47"/>
        <w:gridCol w:w="12394"/>
        <w:gridCol w:w="94"/>
        <w:gridCol w:w="12394"/>
        <w:gridCol w:w="94"/>
      </w:tblGrid>
      <w:tr>
        <w:trPr>
          <w:trHeight w:val="30" w:hRule="atLeast"/>
        </w:trPr>
        <w:tc>
          <w:tcPr>
            <w:tcW w:w="4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Конфиденциальность гарантируется органами</w:t>
            </w:r>
            <w:r>
              <w:br/>
            </w:r>
            <w:r>
              <w:rPr>
                <w:rFonts w:ascii="Times New Roman"/>
                <w:b w:val="false"/>
                <w:i w:val="false"/>
                <w:color w:val="000000"/>
                <w:sz w:val="20"/>
              </w:rPr>
              <w:t>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15</w:t>
            </w:r>
            <w:r>
              <w:br/>
            </w:r>
            <w:r>
              <w:rPr>
                <w:rFonts w:ascii="Times New Roman"/>
                <w:b w:val="false"/>
                <w:i w:val="false"/>
                <w:color w:val="000000"/>
                <w:sz w:val="20"/>
              </w:rPr>
              <w:t>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___ ____________ 2015 года № ___</w:t>
            </w:r>
          </w:p>
        </w:tc>
      </w:tr>
      <w:tr>
        <w:trPr>
          <w:trHeight w:val="30" w:hRule="atLeast"/>
        </w:trPr>
        <w:tc>
          <w:tcPr>
            <w:tcW w:w="0" w:type="auto"/>
            <w:vMerge/>
            <w:tcBorders>
              <w:top w:val="nil"/>
            </w:tcBorders>
          </w:tcPr>
          <w:p/>
        </w:tc>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w:t>
            </w:r>
            <w:r>
              <w:br/>
            </w:r>
            <w:r>
              <w:rPr>
                <w:rFonts w:ascii="Times New Roman"/>
                <w:b w:val="false"/>
                <w:i w:val="false"/>
                <w:color w:val="000000"/>
                <w:sz w:val="20"/>
              </w:rPr>
              <w:t>
</w:t>
            </w:r>
            <w:r>
              <w:rPr>
                <w:rFonts w:ascii="Times New Roman"/>
                <w:b/>
                <w:i w:val="false"/>
                <w:color w:val="000000"/>
                <w:sz w:val="20"/>
              </w:rPr>
              <w:t>статистикалық нысаны</w:t>
            </w:r>
            <w:r>
              <w:br/>
            </w:r>
            <w:r>
              <w:rPr>
                <w:rFonts w:ascii="Times New Roman"/>
                <w:b w:val="false"/>
                <w:i w:val="false"/>
                <w:color w:val="000000"/>
                <w:sz w:val="20"/>
              </w:rPr>
              <w:t>
Статистическая форма общегосударственного</w:t>
            </w:r>
            <w:r>
              <w:br/>
            </w:r>
            <w:r>
              <w:rPr>
                <w:rFonts w:ascii="Times New Roman"/>
                <w:b w:val="false"/>
                <w:i w:val="false"/>
                <w:color w:val="000000"/>
                <w:sz w:val="20"/>
              </w:rPr>
              <w:t>
статистического наблюдения</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xml:space="preserve">
Представляется территориальному органу статистики </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сағатпен</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Время, затраченное на заполнение</w:t>
                  </w:r>
                  <w:r>
                    <w:br/>
                  </w:r>
                  <w:r>
                    <w:rPr>
                      <w:rFonts w:ascii="Times New Roman"/>
                      <w:b w:val="false"/>
                      <w:i w:val="false"/>
                      <w:color w:val="000000"/>
                      <w:sz w:val="20"/>
                    </w:rPr>
                    <w:t>
статистической формы, в часах (нужное</w:t>
                  </w:r>
                  <w:r>
                    <w:br/>
                  </w:r>
                  <w:r>
                    <w:rPr>
                      <w:rFonts w:ascii="Times New Roman"/>
                      <w:b w:val="false"/>
                      <w:i w:val="false"/>
                      <w:color w:val="000000"/>
                      <w:sz w:val="20"/>
                    </w:rPr>
                    <w:t>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vMerge/>
            <w:tcBorders>
              <w:top w:val="nil"/>
            </w:tcBorders>
          </w:tc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7851111</w:t>
            </w:r>
            <w:r>
              <w:br/>
            </w:r>
            <w:r>
              <w:rPr>
                <w:rFonts w:ascii="Times New Roman"/>
                <w:b w:val="false"/>
                <w:i w:val="false"/>
                <w:color w:val="000000"/>
                <w:sz w:val="20"/>
              </w:rPr>
              <w:t>
Код статистической формы 7851111</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кәсіпкердің қызметі туралы есеп</w:t>
            </w:r>
            <w:r>
              <w:br/>
            </w:r>
            <w:r>
              <w:rPr>
                <w:rFonts w:ascii="Times New Roman"/>
                <w:b w:val="false"/>
                <w:i w:val="false"/>
                <w:color w:val="000000"/>
                <w:sz w:val="20"/>
              </w:rPr>
              <w:t>
Отчет о деятельности индивидуального предпринимателя</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1-ИП</w:t>
            </w:r>
          </w:p>
        </w:tc>
        <w:tc>
          <w:tcPr>
            <w:tcW w:w="0" w:type="auto"/>
            <w:gridSpan w:val="6"/>
            <w:vMerge/>
            <w:tcBorders>
              <w:top w:val="nil"/>
            </w:tcBorders>
          </w:tc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 жылда бір рет</w:t>
            </w:r>
            <w:r>
              <w:br/>
            </w:r>
            <w:r>
              <w:rPr>
                <w:rFonts w:ascii="Times New Roman"/>
                <w:b w:val="false"/>
                <w:i w:val="false"/>
                <w:color w:val="000000"/>
                <w:sz w:val="20"/>
              </w:rPr>
              <w:t>
один раз в два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r>
              <w:br/>
            </w: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vMerge/>
            <w:tcBorders>
              <w:top w:val="nil"/>
            </w:tcBorders>
          </w:tc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түріне қарамастан дара кәсіпкерлер тапсырады.</w:t>
            </w:r>
            <w:r>
              <w:br/>
            </w:r>
            <w:r>
              <w:rPr>
                <w:rFonts w:ascii="Times New Roman"/>
                <w:b w:val="false"/>
                <w:i w:val="false"/>
                <w:color w:val="000000"/>
                <w:sz w:val="20"/>
              </w:rPr>
              <w:t>
Представляют индивидуальные предприниматели независимо от вида экономической деятельности.</w:t>
            </w:r>
          </w:p>
        </w:tc>
      </w:tr>
      <w:tr>
        <w:trPr>
          <w:trHeight w:val="30" w:hRule="atLeast"/>
        </w:trPr>
        <w:tc>
          <w:tcPr>
            <w:tcW w:w="0" w:type="auto"/>
            <w:vMerge/>
            <w:tcBorders>
              <w:top w:val="nil"/>
            </w:tcBorders>
          </w:tc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31 наурыз</w:t>
            </w:r>
            <w:r>
              <w:br/>
            </w:r>
            <w:r>
              <w:rPr>
                <w:rFonts w:ascii="Times New Roman"/>
                <w:b w:val="false"/>
                <w:i w:val="false"/>
                <w:color w:val="000000"/>
                <w:sz w:val="20"/>
              </w:rPr>
              <w:t>
Срок представления - 31 марта после отчетного периода</w:t>
            </w:r>
          </w:p>
        </w:tc>
      </w:tr>
      <w:tr>
        <w:trPr>
          <w:trHeight w:val="30" w:hRule="atLeast"/>
        </w:trPr>
        <w:tc>
          <w:tcPr>
            <w:tcW w:w="0" w:type="auto"/>
            <w:vMerge/>
            <w:tcBorders>
              <w:top w:val="nil"/>
            </w:tcBorders>
          </w:tcPr>
          <w:p/>
        </w:tc>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2407"/>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Экономикалық қызметтің негізгі түрін көрсетіңіз (ЭҚЖЖ</w:t>
            </w:r>
            <w:r>
              <w:rPr>
                <w:rFonts w:ascii="Times New Roman"/>
                <w:b w:val="false"/>
                <w:i w:val="false"/>
                <w:color w:val="000000"/>
                <w:vertAlign w:val="superscript"/>
              </w:rPr>
              <w:t>1</w:t>
            </w:r>
            <w:r>
              <w:rPr>
                <w:rFonts w:ascii="Times New Roman"/>
                <w:b w:val="false"/>
                <w:i w:val="false"/>
                <w:color w:val="000000"/>
                <w:sz w:val="20"/>
              </w:rPr>
              <w:t xml:space="preserve">) </w:t>
            </w:r>
            <w:r>
              <w:br/>
            </w:r>
            <w:r>
              <w:rPr>
                <w:rFonts w:ascii="Times New Roman"/>
                <w:b w:val="false"/>
                <w:i w:val="false"/>
                <w:color w:val="000000"/>
                <w:sz w:val="20"/>
              </w:rPr>
              <w:t>
 Укажите основной вид экономической деятельности (ОКЭД</w:t>
            </w:r>
            <w:r>
              <w:rPr>
                <w:rFonts w:ascii="Times New Roman"/>
                <w:b w:val="false"/>
                <w:i w:val="false"/>
                <w:color w:val="000000"/>
                <w:vertAlign w:val="superscript"/>
              </w:rPr>
              <w:t>1</w:t>
            </w:r>
            <w:r>
              <w:rPr>
                <w:rFonts w:ascii="Times New Roman"/>
                <w:b w:val="false"/>
                <w:i w:val="false"/>
                <w:color w:val="000000"/>
                <w:sz w:val="20"/>
              </w:rPr>
              <w:t>)</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қосалқы түрін көрсетіңіз (ЭҚЖЖ)</w:t>
            </w:r>
            <w:r>
              <w:br/>
            </w:r>
            <w:r>
              <w:rPr>
                <w:rFonts w:ascii="Times New Roman"/>
                <w:b w:val="false"/>
                <w:i w:val="false"/>
                <w:color w:val="000000"/>
                <w:sz w:val="20"/>
              </w:rPr>
              <w:t>
Укажите вторичный вид экономической деятельности (ОКЭД)</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экономикалық көрсеткіштерді көрсетіңіз</w:t>
            </w:r>
            <w:r>
              <w:br/>
            </w:r>
            <w:r>
              <w:rPr>
                <w:rFonts w:ascii="Times New Roman"/>
                <w:b w:val="false"/>
                <w:i w:val="false"/>
                <w:color w:val="000000"/>
                <w:sz w:val="20"/>
              </w:rPr>
              <w:t>
 Укажите общие экономические показатели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Есепті кезеңге орташа алғандағы қызметкерлердің тізімдік саны</w:t>
            </w:r>
            <w:r>
              <w:br/>
            </w:r>
            <w:r>
              <w:rPr>
                <w:rFonts w:ascii="Times New Roman"/>
                <w:b w:val="false"/>
                <w:i w:val="false"/>
                <w:color w:val="000000"/>
                <w:sz w:val="20"/>
              </w:rPr>
              <w:t>
 Списочная численность работников в среднем за отчетный период, человек</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оның ішінде әйелдер, адам</w:t>
            </w:r>
            <w:r>
              <w:br/>
            </w:r>
            <w:r>
              <w:rPr>
                <w:rFonts w:ascii="Times New Roman"/>
                <w:b w:val="false"/>
                <w:i w:val="false"/>
                <w:color w:val="000000"/>
                <w:sz w:val="20"/>
              </w:rPr>
              <w:t>
 из нее женщин, человек</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Өндірілген өнім, орындалған жұмыстар мен көрсетілген қызметтердің көлемі, мың теңге</w:t>
            </w:r>
            <w:r>
              <w:br/>
            </w:r>
            <w:r>
              <w:rPr>
                <w:rFonts w:ascii="Times New Roman"/>
                <w:b w:val="false"/>
                <w:i w:val="false"/>
                <w:color w:val="000000"/>
                <w:sz w:val="20"/>
              </w:rPr>
              <w:t>
 Объем произведенной продукции, выполненных работ и оказанных услуг, тысяч тенге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Өнімдерді өткізу мен қызметтерді көрсетуден түскен кіріс (ҚҚС </w:t>
            </w:r>
            <w:r>
              <w:rPr>
                <w:rFonts w:ascii="Times New Roman"/>
                <w:b w:val="false"/>
                <w:i w:val="false"/>
                <w:color w:val="000000"/>
                <w:vertAlign w:val="superscript"/>
              </w:rPr>
              <w:t xml:space="preserve">2 </w:t>
            </w:r>
            <w:r>
              <w:rPr>
                <w:rFonts w:ascii="Times New Roman"/>
                <w:b w:val="false"/>
                <w:i w:val="false"/>
                <w:color w:val="000000"/>
                <w:sz w:val="20"/>
              </w:rPr>
              <w:t>және акциздерсіз), мың теңге</w:t>
            </w:r>
            <w:r>
              <w:br/>
            </w:r>
            <w:r>
              <w:rPr>
                <w:rFonts w:ascii="Times New Roman"/>
                <w:b w:val="false"/>
                <w:i w:val="false"/>
                <w:color w:val="000000"/>
                <w:sz w:val="20"/>
              </w:rPr>
              <w:t>
 Доход от реализации продукции и оказания услуг (без НДС</w:t>
            </w:r>
            <w:r>
              <w:rPr>
                <w:rFonts w:ascii="Times New Roman"/>
                <w:b w:val="false"/>
                <w:i w:val="false"/>
                <w:color w:val="000000"/>
                <w:vertAlign w:val="superscript"/>
              </w:rPr>
              <w:t xml:space="preserve">2 </w:t>
            </w:r>
            <w:r>
              <w:rPr>
                <w:rFonts w:ascii="Times New Roman"/>
                <w:b w:val="false"/>
                <w:i w:val="false"/>
                <w:color w:val="000000"/>
                <w:sz w:val="20"/>
              </w:rPr>
              <w:t>и акцизов), тыс. тенге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9" w:id="145"/>
    <w:p>
      <w:pPr>
        <w:spacing w:after="0"/>
        <w:ind w:left="0"/>
        <w:jc w:val="both"/>
      </w:pPr>
      <w:r>
        <w:rPr>
          <w:rFonts w:ascii="Times New Roman"/>
          <w:b w:val="false"/>
          <w:i w:val="false"/>
          <w:color w:val="000000"/>
          <w:sz w:val="28"/>
        </w:rPr>
        <w:t xml:space="preserve">
      </w:t>
      </w:r>
      <w:r>
        <w:rPr>
          <w:rFonts w:ascii="Times New Roman"/>
          <w:b/>
          <w:i w:val="false"/>
          <w:color w:val="000000"/>
          <w:sz w:val="28"/>
        </w:rPr>
        <w:t>3. Шығыстар туралы ақпаратты көрсетіңіз, мың теңге</w:t>
      </w:r>
    </w:p>
    <w:bookmarkEnd w:id="145"/>
    <w:p>
      <w:pPr>
        <w:spacing w:after="0"/>
        <w:ind w:left="0"/>
        <w:jc w:val="both"/>
      </w:pPr>
      <w:r>
        <w:rPr>
          <w:rFonts w:ascii="Times New Roman"/>
          <w:b w:val="false"/>
          <w:i w:val="false"/>
          <w:color w:val="000000"/>
          <w:sz w:val="28"/>
        </w:rPr>
        <w:t>
      Укажите информацию о расходах,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1"/>
        <w:gridCol w:w="4462"/>
        <w:gridCol w:w="4347"/>
      </w:tblGrid>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r>
              <w:br/>
            </w:r>
            <w:r>
              <w:rPr>
                <w:rFonts w:ascii="Times New Roman"/>
                <w:b w:val="false"/>
                <w:i w:val="false"/>
                <w:color w:val="000000"/>
                <w:sz w:val="20"/>
              </w:rPr>
              <w:t xml:space="preserve">
Материальные затраты, всего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ЭҚЖЖ – (5-таңбалы ЭҚЖЖ) Экономикалық қызмет түрлерінің номенклатурасы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ОКЭД – (5-ти значный) Номенклатура видов экономической деятельности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мұнда және бұдан әрі ҚҚС - қосылған құн салығы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НДС - налог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0"/>
        <w:gridCol w:w="7264"/>
        <w:gridCol w:w="1606"/>
      </w:tblGrid>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шикізат пен материалдар</w:t>
            </w:r>
            <w:r>
              <w:br/>
            </w:r>
            <w:r>
              <w:rPr>
                <w:rFonts w:ascii="Times New Roman"/>
                <w:b w:val="false"/>
                <w:i w:val="false"/>
                <w:color w:val="000000"/>
                <w:sz w:val="20"/>
              </w:rPr>
              <w:t>
сырье и материалы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cатып алынған жартылай фабрикаттар мен жиынтықтаушы бұйымдар</w:t>
            </w:r>
            <w:r>
              <w:br/>
            </w:r>
            <w:r>
              <w:rPr>
                <w:rFonts w:ascii="Times New Roman"/>
                <w:b w:val="false"/>
                <w:i w:val="false"/>
                <w:color w:val="000000"/>
                <w:sz w:val="20"/>
              </w:rPr>
              <w:t>
покупные полуфабрикаты и комплектующие изделия</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сату үшін тауарлар</w:t>
            </w:r>
            <w:r>
              <w:br/>
            </w:r>
            <w:r>
              <w:rPr>
                <w:rFonts w:ascii="Times New Roman"/>
                <w:b w:val="false"/>
                <w:i w:val="false"/>
                <w:color w:val="000000"/>
                <w:sz w:val="20"/>
              </w:rPr>
              <w:t>
товары для перепродажи</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br/>
            </w:r>
            <w:r>
              <w:rPr>
                <w:rFonts w:ascii="Times New Roman"/>
                <w:b w:val="false"/>
                <w:i w:val="false"/>
                <w:color w:val="000000"/>
                <w:sz w:val="20"/>
              </w:rPr>
              <w:t>
топливо</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w:t>
            </w:r>
            <w:r>
              <w:br/>
            </w:r>
            <w:r>
              <w:rPr>
                <w:rFonts w:ascii="Times New Roman"/>
                <w:b w:val="false"/>
                <w:i w:val="false"/>
                <w:color w:val="000000"/>
                <w:sz w:val="20"/>
              </w:rPr>
              <w:t>
энергия</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материалдар</w:t>
            </w:r>
            <w:r>
              <w:br/>
            </w:r>
            <w:r>
              <w:rPr>
                <w:rFonts w:ascii="Times New Roman"/>
                <w:b w:val="false"/>
                <w:i w:val="false"/>
                <w:color w:val="000000"/>
                <w:sz w:val="20"/>
              </w:rPr>
              <w:t>
другие материалы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Қызметкерлердің жалақы қоры </w:t>
            </w:r>
            <w:r>
              <w:br/>
            </w:r>
            <w:r>
              <w:rPr>
                <w:rFonts w:ascii="Times New Roman"/>
                <w:b w:val="false"/>
                <w:i w:val="false"/>
                <w:color w:val="000000"/>
                <w:sz w:val="20"/>
              </w:rPr>
              <w:t xml:space="preserve">
Фонд заработной платы работников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из него</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Бірыңғай жинақтаушы зейнетақы қорына міндетті зейнетақы жарналарының аударымдары</w:t>
            </w:r>
            <w:r>
              <w:br/>
            </w:r>
            <w:r>
              <w:rPr>
                <w:rFonts w:ascii="Times New Roman"/>
                <w:b w:val="false"/>
                <w:i w:val="false"/>
                <w:color w:val="000000"/>
                <w:sz w:val="20"/>
              </w:rPr>
              <w:t>
отчисления обязательных пенсионных взносов в единый накопительный пенсионный фонд</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Кәсіпорын қаражаты есебінен қызметкерлерге ақшалай жәрдемақы </w:t>
            </w:r>
            <w:r>
              <w:br/>
            </w:r>
            <w:r>
              <w:rPr>
                <w:rFonts w:ascii="Times New Roman"/>
                <w:b w:val="false"/>
                <w:i w:val="false"/>
                <w:color w:val="000000"/>
                <w:sz w:val="20"/>
              </w:rPr>
              <w:t>
Денежные пособия работникам за счет предприятия</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шығындар</w:t>
            </w:r>
            <w:r>
              <w:br/>
            </w:r>
            <w:r>
              <w:rPr>
                <w:rFonts w:ascii="Times New Roman"/>
                <w:b w:val="false"/>
                <w:i w:val="false"/>
                <w:color w:val="000000"/>
                <w:sz w:val="20"/>
              </w:rPr>
              <w:t>
Прочие затраты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шығысқа жатқызылатын салықтар мен басқа да міндетті төлемдер (корпоративтік табыс салығынсыз, акциздерсіз және ҚҚС-сыз)</w:t>
            </w:r>
            <w:r>
              <w:br/>
            </w:r>
            <w:r>
              <w:rPr>
                <w:rFonts w:ascii="Times New Roman"/>
                <w:b w:val="false"/>
                <w:i w:val="false"/>
                <w:color w:val="000000"/>
                <w:sz w:val="20"/>
              </w:rPr>
              <w:t xml:space="preserve">
налоги и другие обязательные платежи, относимые на расходы (без корпоративного подоходного налога, акцизов и НДС)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салық </w:t>
            </w:r>
            <w:r>
              <w:br/>
            </w:r>
            <w:r>
              <w:rPr>
                <w:rFonts w:ascii="Times New Roman"/>
                <w:b w:val="false"/>
                <w:i w:val="false"/>
                <w:color w:val="000000"/>
                <w:sz w:val="20"/>
              </w:rPr>
              <w:t>
социальный налог</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шығындар</w:t>
            </w:r>
            <w:r>
              <w:br/>
            </w:r>
            <w:r>
              <w:rPr>
                <w:rFonts w:ascii="Times New Roman"/>
                <w:b w:val="false"/>
                <w:i w:val="false"/>
                <w:color w:val="000000"/>
                <w:sz w:val="20"/>
              </w:rPr>
              <w:t>
другие затраты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Өтелім</w:t>
            </w:r>
            <w:r>
              <w:br/>
            </w:r>
            <w:r>
              <w:rPr>
                <w:rFonts w:ascii="Times New Roman"/>
                <w:b w:val="false"/>
                <w:i w:val="false"/>
                <w:color w:val="000000"/>
                <w:sz w:val="20"/>
              </w:rPr>
              <w:t>
Амортизация</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 барлығы</w:t>
            </w:r>
            <w:r>
              <w:br/>
            </w:r>
            <w:r>
              <w:rPr>
                <w:rFonts w:ascii="Times New Roman"/>
                <w:b w:val="false"/>
                <w:i w:val="false"/>
                <w:color w:val="000000"/>
                <w:sz w:val="20"/>
              </w:rPr>
              <w:t>
Расходы - всего</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0" w:id="146"/>
    <w:p>
      <w:pPr>
        <w:spacing w:after="0"/>
        <w:ind w:left="0"/>
        <w:jc w:val="both"/>
      </w:pPr>
      <w:r>
        <w:rPr>
          <w:rFonts w:ascii="Times New Roman"/>
          <w:b w:val="false"/>
          <w:i w:val="false"/>
          <w:color w:val="000000"/>
          <w:sz w:val="28"/>
        </w:rPr>
        <w:t xml:space="preserve">
      </w:t>
      </w:r>
      <w:r>
        <w:rPr>
          <w:rFonts w:ascii="Times New Roman"/>
          <w:b/>
          <w:i w:val="false"/>
          <w:color w:val="000000"/>
          <w:sz w:val="28"/>
        </w:rPr>
        <w:t>4. Есепті жылға заттай және құндық көріністегі өнеркәсіптік өнім өндірісін көрсетіңіз</w:t>
      </w:r>
      <w:r>
        <w:rPr>
          <w:rFonts w:ascii="Times New Roman"/>
          <w:b w:val="false"/>
          <w:i w:val="false"/>
          <w:color w:val="000000"/>
          <w:vertAlign w:val="superscript"/>
        </w:rPr>
        <w:t>3</w:t>
      </w:r>
    </w:p>
    <w:bookmarkEnd w:id="146"/>
    <w:p>
      <w:pPr>
        <w:spacing w:after="0"/>
        <w:ind w:left="0"/>
        <w:jc w:val="both"/>
      </w:pPr>
      <w:r>
        <w:rPr>
          <w:rFonts w:ascii="Times New Roman"/>
          <w:b w:val="false"/>
          <w:i w:val="false"/>
          <w:color w:val="000000"/>
          <w:sz w:val="28"/>
        </w:rPr>
        <w:t>
      Укажите производство промышленной продукции в натуральном и стоимостном выражении за отчетный год</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2"/>
        <w:gridCol w:w="989"/>
        <w:gridCol w:w="989"/>
        <w:gridCol w:w="2131"/>
        <w:gridCol w:w="5429"/>
      </w:tblGrid>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4</w:t>
            </w:r>
            <w:r>
              <w:rPr>
                <w:rFonts w:ascii="Times New Roman"/>
                <w:b w:val="false"/>
                <w:i w:val="false"/>
                <w:color w:val="000000"/>
                <w:sz w:val="20"/>
              </w:rPr>
              <w:t xml:space="preserve"> бойынша өнім түрлерінің атауы</w:t>
            </w:r>
            <w:r>
              <w:br/>
            </w:r>
            <w:r>
              <w:rPr>
                <w:rFonts w:ascii="Times New Roman"/>
                <w:b w:val="false"/>
                <w:i w:val="false"/>
                <w:color w:val="000000"/>
                <w:sz w:val="20"/>
              </w:rPr>
              <w:t>
Наименование видов продукции по СКПП</w:t>
            </w:r>
            <w:r>
              <w:rPr>
                <w:rFonts w:ascii="Times New Roman"/>
                <w:b w:val="false"/>
                <w:i w:val="false"/>
                <w:color w:val="000000"/>
                <w:vertAlign w:val="superscript"/>
              </w:rPr>
              <w:t>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r>
              <w:br/>
            </w:r>
            <w:r>
              <w:rPr>
                <w:rFonts w:ascii="Times New Roman"/>
                <w:b w:val="false"/>
                <w:i w:val="false"/>
                <w:color w:val="000000"/>
                <w:sz w:val="20"/>
              </w:rPr>
              <w:t xml:space="preserve">
Код СКПП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 өндірілген өнім</w:t>
            </w:r>
            <w:r>
              <w:br/>
            </w:r>
            <w:r>
              <w:rPr>
                <w:rFonts w:ascii="Times New Roman"/>
                <w:b w:val="false"/>
                <w:i w:val="false"/>
                <w:color w:val="000000"/>
                <w:sz w:val="20"/>
              </w:rPr>
              <w:t xml:space="preserve">
Произведено продукции в натуральном выражении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көріністегі өнімнің (тауар, қызмет) шығарылымы, мың теңге</w:t>
            </w:r>
            <w:r>
              <w:br/>
            </w:r>
            <w:r>
              <w:rPr>
                <w:rFonts w:ascii="Times New Roman"/>
                <w:b w:val="false"/>
                <w:i w:val="false"/>
                <w:color w:val="000000"/>
                <w:sz w:val="20"/>
              </w:rPr>
              <w:t>
Выпуск продукции (товаров, услуг) в стоимостном выражении, тысяч тенге</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өнеркәсіп өнімін өндірумен айналысатын дара кәсіпкерлер, сонымен қатар ауыл шаруашылығы өнімін өндіруге немесе қайта өңдеуге байланысты қызметті жүзеге асыратын шаруа немесе фермер қожалықтары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заполняют индивидуальные предприниматели,занимающиеся производством промышленной продукции, а так же крестьянские или фермерские хозяйства осуществляющие деятельность связанную с производством или переработкой сельскохозяйственной продукции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мұнда және бұдан әрі ӨӨСЖ – Қазақстан Республикасы Ұлттық экономика министрлігі Статистика комитетінің www.stat.gov.kz Интернет-ресурсында орналасқан "Өнеркәсіптік өнімдердің (тауарлардың, қызметтердің) статистикалық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здесь и далее СКПП – "Статистический классификатор промышленной продукции (товаров, услуг)", размещенный на Интернет-ресурсе Комитета по статистике Министерства национальной экономики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 Адрес ___________________________</w:t>
      </w:r>
    </w:p>
    <w:p>
      <w:pPr>
        <w:spacing w:after="0"/>
        <w:ind w:left="0"/>
        <w:jc w:val="both"/>
      </w:pPr>
      <w:r>
        <w:rPr>
          <w:rFonts w:ascii="Times New Roman"/>
          <w:b w:val="false"/>
          <w:i w:val="false"/>
          <w:color w:val="000000"/>
          <w:sz w:val="28"/>
        </w:rPr>
        <w:t>
       ______________________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почты______</w:t>
      </w:r>
    </w:p>
    <w:p>
      <w:pPr>
        <w:spacing w:after="0"/>
        <w:ind w:left="0"/>
        <w:jc w:val="both"/>
      </w:pPr>
      <w:r>
        <w:rPr>
          <w:rFonts w:ascii="Times New Roman"/>
          <w:b w:val="false"/>
          <w:i w:val="false"/>
          <w:color w:val="000000"/>
          <w:sz w:val="28"/>
        </w:rPr>
        <w:t>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br/>
            </w:r>
            <w:r>
              <w:rPr>
                <w:rFonts w:ascii="Times New Roman"/>
                <w:b w:val="false"/>
                <w:i w:val="false"/>
                <w:color w:val="000000"/>
                <w:sz w:val="20"/>
              </w:rPr>
              <w:t xml:space="preserve">
Согласны на опубликование первичных данных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br/>
            </w:r>
            <w:r>
              <w:rPr>
                <w:rFonts w:ascii="Times New Roman"/>
                <w:b w:val="false"/>
                <w:i w:val="false"/>
                <w:color w:val="000000"/>
                <w:sz w:val="20"/>
              </w:rPr>
              <w:t xml:space="preserve">
Не согласны на опубликование первичных данных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7 қазандағы</w:t>
            </w:r>
            <w:r>
              <w:br/>
            </w:r>
            <w:r>
              <w:rPr>
                <w:rFonts w:ascii="Times New Roman"/>
                <w:b w:val="false"/>
                <w:i w:val="false"/>
                <w:color w:val="000000"/>
                <w:sz w:val="20"/>
              </w:rPr>
              <w:t>№ 154 бұйрығына</w:t>
            </w:r>
            <w:r>
              <w:br/>
            </w:r>
            <w:r>
              <w:rPr>
                <w:rFonts w:ascii="Times New Roman"/>
                <w:b w:val="false"/>
                <w:i w:val="false"/>
                <w:color w:val="000000"/>
                <w:sz w:val="20"/>
              </w:rPr>
              <w:t>16-қосымша</w:t>
            </w:r>
          </w:p>
        </w:tc>
      </w:tr>
    </w:tbl>
    <w:bookmarkStart w:name="z132" w:id="147"/>
    <w:p>
      <w:pPr>
        <w:spacing w:after="0"/>
        <w:ind w:left="0"/>
        <w:jc w:val="left"/>
      </w:pPr>
      <w:r>
        <w:rPr>
          <w:rFonts w:ascii="Times New Roman"/>
          <w:b/>
          <w:i w:val="false"/>
          <w:color w:val="000000"/>
        </w:rPr>
        <w:t xml:space="preserve"> "Дара кәсіпкердің қызметі туралы есеп" (коды 7851111, индексі</w:t>
      </w:r>
      <w:r>
        <w:br/>
      </w:r>
      <w:r>
        <w:rPr>
          <w:rFonts w:ascii="Times New Roman"/>
          <w:b/>
          <w:i w:val="false"/>
          <w:color w:val="000000"/>
        </w:rPr>
        <w:t>1-ИП, кезеңділігі екі жылда бір рет) жалпымемлекеттік</w:t>
      </w:r>
      <w:r>
        <w:br/>
      </w:r>
      <w:r>
        <w:rPr>
          <w:rFonts w:ascii="Times New Roman"/>
          <w:b/>
          <w:i w:val="false"/>
          <w:color w:val="000000"/>
        </w:rPr>
        <w:t>статистикалық байқаудың статистикалық нысанын толтыру жөніндегі</w:t>
      </w:r>
      <w:r>
        <w:br/>
      </w:r>
      <w:r>
        <w:rPr>
          <w:rFonts w:ascii="Times New Roman"/>
          <w:b/>
          <w:i w:val="false"/>
          <w:color w:val="000000"/>
        </w:rPr>
        <w:t>нұсқаулық</w:t>
      </w:r>
    </w:p>
    <w:bookmarkEnd w:id="147"/>
    <w:bookmarkStart w:name="z133" w:id="148"/>
    <w:p>
      <w:pPr>
        <w:spacing w:after="0"/>
        <w:ind w:left="0"/>
        <w:jc w:val="both"/>
      </w:pPr>
      <w:r>
        <w:rPr>
          <w:rFonts w:ascii="Times New Roman"/>
          <w:b w:val="false"/>
          <w:i w:val="false"/>
          <w:color w:val="000000"/>
          <w:sz w:val="28"/>
        </w:rPr>
        <w:t xml:space="preserve">
      1. Осы "Дара кәсіпкердің қызметі туралы есеп" (коды 7851111, индексі 1-ИП, кезеңділігі екі жылда бір рет)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"Дара кәсіпкердің қызметі туралы есеп" (коды 7851111, индексі 1-ИП, кезеңділігі екі жылда бір рет) жалпымемлекеттік статистикалық байқаудың статистикалық нысанын толтыруды нақтылайды.</w:t>
      </w:r>
    </w:p>
    <w:bookmarkEnd w:id="148"/>
    <w:bookmarkStart w:name="z134" w:id="149"/>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149"/>
    <w:p>
      <w:pPr>
        <w:spacing w:after="0"/>
        <w:ind w:left="0"/>
        <w:jc w:val="both"/>
      </w:pPr>
      <w:r>
        <w:rPr>
          <w:rFonts w:ascii="Times New Roman"/>
          <w:b w:val="false"/>
          <w:i w:val="false"/>
          <w:color w:val="000000"/>
          <w:sz w:val="28"/>
        </w:rPr>
        <w:t>
      1) басқа да шығындар – жер және орындарды жалға алу, лизинг, ағымдағы жөндеуге кеткен кәсіпорын шығыстары, бөгде ұйымдар орындаған қызметтер, өндірілген өнімнің көлік шығыстары.</w:t>
      </w:r>
    </w:p>
    <w:p>
      <w:pPr>
        <w:spacing w:after="0"/>
        <w:ind w:left="0"/>
        <w:jc w:val="both"/>
      </w:pPr>
      <w:r>
        <w:rPr>
          <w:rFonts w:ascii="Times New Roman"/>
          <w:b w:val="false"/>
          <w:i w:val="false"/>
          <w:color w:val="000000"/>
          <w:sz w:val="28"/>
        </w:rPr>
        <w:t>
      2) кәсіпорын қаражаты есебінен қызметкерлерге ақшалай жәрдемақы – ұйымның жойылуымен, қызметкерлер санының немесе штатының қысқаруы нәтижесінде төленетін өтемақылар, қызметкерге біржолғы тәртіппен көрсетілетін материалдық көмек (үйлену, бала туу), уақытша еңбекке қабілетсіздік бойынша әлеуметтік өтемақылар (жалпы аурулар, жүктілік және бала туу, бала асырап алу), жарақаттануы немесе жұмыс берушінің кінәсінен денсаулығының өзге де бұзылуына байланысты келтірілген залалды өтеуге төленетін төлемдер (сақтандыру өтемі жоқ болған жағдайда);</w:t>
      </w:r>
    </w:p>
    <w:p>
      <w:pPr>
        <w:spacing w:after="0"/>
        <w:ind w:left="0"/>
        <w:jc w:val="both"/>
      </w:pPr>
      <w:r>
        <w:rPr>
          <w:rFonts w:ascii="Times New Roman"/>
          <w:b w:val="false"/>
          <w:i w:val="false"/>
          <w:color w:val="000000"/>
          <w:sz w:val="28"/>
        </w:rPr>
        <w:t>
      3) қызметкерлердің жалақы қоры – ұйымдардың қызметкерлерге еңбекақы төлеуге арналған ақшалай және заттай түрдегі (лауазымдық айлықақылар (тарифтік мөлшерлемелер), қосымша төлемдер, үстеме ақылар, сыйлықақылар және өзге де ынталандыру мен өтемдік сипаттағы төлемдер) салық және басқа да ұстап қалулар ескерілген (табыс салығы, жинақтаушы зейнетақы қорларына міндетті зейнетақы жарнасы), қаржыландыру көзі мен оларды нақты төлеу мерзіміне қарамастан жиынтық ақшалай қаражаттары;</w:t>
      </w:r>
    </w:p>
    <w:p>
      <w:pPr>
        <w:spacing w:after="0"/>
        <w:ind w:left="0"/>
        <w:jc w:val="both"/>
      </w:pPr>
      <w:r>
        <w:rPr>
          <w:rFonts w:ascii="Times New Roman"/>
          <w:b w:val="false"/>
          <w:i w:val="false"/>
          <w:color w:val="000000"/>
          <w:sz w:val="28"/>
        </w:rPr>
        <w:t>
      3) қызметкерлердің тізімдік саны – шартты жасасу мерзіміне қарамастан еңбек шарты бойынша қабылданған, жұмысты азаматтық-құқықтық шарт бойынша атқаратын, сонымен қатар, жұмысқа қоса атқарушылық бойынша қабылданғандарды қоспағандағы адамдар саны;</w:t>
      </w:r>
    </w:p>
    <w:p>
      <w:pPr>
        <w:spacing w:after="0"/>
        <w:ind w:left="0"/>
        <w:jc w:val="both"/>
      </w:pPr>
      <w:r>
        <w:rPr>
          <w:rFonts w:ascii="Times New Roman"/>
          <w:b w:val="false"/>
          <w:i w:val="false"/>
          <w:color w:val="000000"/>
          <w:sz w:val="28"/>
        </w:rPr>
        <w:t>
      4)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қызметкерлері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(ҚҚС, акциз есебінсіз) бағасына сүйене отырып қалыптасқан құны;</w:t>
      </w:r>
    </w:p>
    <w:p>
      <w:pPr>
        <w:spacing w:after="0"/>
        <w:ind w:left="0"/>
        <w:jc w:val="both"/>
      </w:pPr>
      <w:r>
        <w:rPr>
          <w:rFonts w:ascii="Times New Roman"/>
          <w:b w:val="false"/>
          <w:i w:val="false"/>
          <w:color w:val="000000"/>
          <w:sz w:val="28"/>
        </w:rPr>
        <w:t>
      5) отын – технологиялық мақсаттарға, энергияның барлық түрлерін өндіруге, ғимараттарды жылытуға, кәсіпорын көлігі орындаған өндіріске қызмет көрсету бойынша көлік жұмыстарына жұмсалатын, шеттен сатып алынған және де кәсіпорынның өзі өндірген отынның барлық түрлерінің құны;</w:t>
      </w:r>
    </w:p>
    <w:p>
      <w:pPr>
        <w:spacing w:after="0"/>
        <w:ind w:left="0"/>
        <w:jc w:val="both"/>
      </w:pPr>
      <w:r>
        <w:rPr>
          <w:rFonts w:ascii="Times New Roman"/>
          <w:b w:val="false"/>
          <w:i w:val="false"/>
          <w:color w:val="000000"/>
          <w:sz w:val="28"/>
        </w:rPr>
        <w:t>
      6) өтелім – активтің пайдалы қолдану мерзімі ішінде активті сатып алу құнының өнімнің өзіндік құнына немесе шығысқа бірте-бірте көшу үрдісі;</w:t>
      </w:r>
    </w:p>
    <w:p>
      <w:pPr>
        <w:spacing w:after="0"/>
        <w:ind w:left="0"/>
        <w:jc w:val="both"/>
      </w:pPr>
      <w:r>
        <w:rPr>
          <w:rFonts w:ascii="Times New Roman"/>
          <w:b w:val="false"/>
          <w:i w:val="false"/>
          <w:color w:val="000000"/>
          <w:sz w:val="28"/>
        </w:rPr>
        <w:t>
      7) өндірілген өнім, орындалған жұмыстар мен көрсетілген қызметтердің көлемі – барлық шығарылған өнім мен көрсетілген қызметтердің өндірушінің бағаларындағы құны;</w:t>
      </w:r>
    </w:p>
    <w:p>
      <w:pPr>
        <w:spacing w:after="0"/>
        <w:ind w:left="0"/>
        <w:jc w:val="both"/>
      </w:pPr>
      <w:r>
        <w:rPr>
          <w:rFonts w:ascii="Times New Roman"/>
          <w:b w:val="false"/>
          <w:i w:val="false"/>
          <w:color w:val="000000"/>
          <w:sz w:val="28"/>
        </w:rPr>
        <w:t>
      8) өнімдерді өткізуден (тауарлар, жұмыстар және көрсетілген қызметтер) түскен кіріс – қосылған құн салығы, акциздерді, сондай-ақ қайтарылып берілген тауарлар құны, сатып алушыларға ұсынылған сауда жеңілдіктері мен баға жеңілдіктерін алып тастағанда алынған және алуға жататын сомасы;</w:t>
      </w:r>
    </w:p>
    <w:p>
      <w:pPr>
        <w:spacing w:after="0"/>
        <w:ind w:left="0"/>
        <w:jc w:val="both"/>
      </w:pPr>
      <w:r>
        <w:rPr>
          <w:rFonts w:ascii="Times New Roman"/>
          <w:b w:val="false"/>
          <w:i w:val="false"/>
          <w:color w:val="000000"/>
          <w:sz w:val="28"/>
        </w:rPr>
        <w:t>
      9) салықтар мен бюджетке төленетін басқа да міндетті төлемдер, әлеуметтік сақтандыру бойынша аударымдар, бірыңғай жинақтаушы зейнетақы қорына аударымдар – Қазақстан Республикасының қолданыстағы салық заңнамасына сәйкес анықталатын бюджетке міндетті төлемдер және зейнетақымен қамсыздандыру және міндетті әлеуметтік сақтандыру туралы Қазақстан Республикасының заңнамасымен анықталған аударымдар;</w:t>
      </w:r>
    </w:p>
    <w:p>
      <w:pPr>
        <w:spacing w:after="0"/>
        <w:ind w:left="0"/>
        <w:jc w:val="both"/>
      </w:pPr>
      <w:r>
        <w:rPr>
          <w:rFonts w:ascii="Times New Roman"/>
          <w:b w:val="false"/>
          <w:i w:val="false"/>
          <w:color w:val="000000"/>
          <w:sz w:val="28"/>
        </w:rPr>
        <w:t>
      10) шикізат және материалдар, сатып алынған жартылай фабрикаттар, жиынтықтаушы бұйымдар – көлік және дайындаушы шығыстар есебімен өнім өндіру және қызмет көрсету үдерісінде пайдаланылатын барлық материалдардың құны;</w:t>
      </w:r>
    </w:p>
    <w:p>
      <w:pPr>
        <w:spacing w:after="0"/>
        <w:ind w:left="0"/>
        <w:jc w:val="both"/>
      </w:pPr>
      <w:r>
        <w:rPr>
          <w:rFonts w:ascii="Times New Roman"/>
          <w:b w:val="false"/>
          <w:i w:val="false"/>
          <w:color w:val="000000"/>
          <w:sz w:val="28"/>
        </w:rPr>
        <w:t>
      11) шығыстар – активтердің ығысып кетуі немесе азаюы немесе міндеттемелердің туындауы нысанында капиталда қатысатын тұлғаларға бөлуге байланысты, азайтудан ерекшеленетін капиталдың азаюына әкеп соқтыратын есепті кезеңнің ішінде экономикалық пайданың азаюы;</w:t>
      </w:r>
    </w:p>
    <w:p>
      <w:pPr>
        <w:spacing w:after="0"/>
        <w:ind w:left="0"/>
        <w:jc w:val="both"/>
      </w:pPr>
      <w:r>
        <w:rPr>
          <w:rFonts w:ascii="Times New Roman"/>
          <w:b w:val="false"/>
          <w:i w:val="false"/>
          <w:color w:val="000000"/>
          <w:sz w:val="28"/>
        </w:rPr>
        <w:t>
      12) энергия – субъектінің технологиялық, энергетикалық, қозғалтқыштық және басқа да өндірістік мұқтаждықтарына жұмсалатын сатып алынған энергияның барлық түрлерінің құны.</w:t>
      </w:r>
    </w:p>
    <w:bookmarkStart w:name="z135" w:id="150"/>
    <w:p>
      <w:pPr>
        <w:spacing w:after="0"/>
        <w:ind w:left="0"/>
        <w:jc w:val="both"/>
      </w:pPr>
      <w:r>
        <w:rPr>
          <w:rFonts w:ascii="Times New Roman"/>
          <w:b w:val="false"/>
          <w:i w:val="false"/>
          <w:color w:val="000000"/>
          <w:sz w:val="28"/>
        </w:rPr>
        <w:t>
      3. 2-бөлімнің 2.2-жолы бойынша өндірілген өнім, орындалған жұмыстар мен көрсетілген қызметтер көлемі өткізілген өнімнің және көрсетілген қызмет көлемінің (қайта сату үшін сатылып алынған тауарлардың құнын, қосылған құн салығын, акциздерін есептемей), кәсіпорын ішінде пайдаланылған өнім мен көрсетілген қызметтің, сату үшін қоймаларда сақтаулы тұрған дайын өнім қорының өзгерісін, аяқталмаған өндіріс пен құрылыс қалдықтарының көбеюін (кемуін) жиынтықтаумен анықталады.</w:t>
      </w:r>
    </w:p>
    <w:bookmarkEnd w:id="150"/>
    <w:p>
      <w:pPr>
        <w:spacing w:after="0"/>
        <w:ind w:left="0"/>
        <w:jc w:val="both"/>
      </w:pPr>
      <w:r>
        <w:rPr>
          <w:rFonts w:ascii="Times New Roman"/>
          <w:b w:val="false"/>
          <w:i w:val="false"/>
          <w:color w:val="000000"/>
          <w:sz w:val="28"/>
        </w:rPr>
        <w:t>
      Өнеркәсіп саласында жұмыс істейтін дара кәсіпкерлер үшін өндірілген өнім, орындалған жұмыстар мен көрсетілген қызметтер көлемі өнделме шикізаттан өндірілген өнім құны және зауыт ішіндегі айналымдық құны ескеріліп, келтіріледі.</w:t>
      </w:r>
    </w:p>
    <w:p>
      <w:pPr>
        <w:spacing w:after="0"/>
        <w:ind w:left="0"/>
        <w:jc w:val="both"/>
      </w:pPr>
      <w:r>
        <w:rPr>
          <w:rFonts w:ascii="Times New Roman"/>
          <w:b w:val="false"/>
          <w:i w:val="false"/>
          <w:color w:val="000000"/>
          <w:sz w:val="28"/>
        </w:rPr>
        <w:t>
      Сауда қызметімен айналысатын дара кәсіпкерлер үшін кәсіпорындар үшін өндірілген өнім, орындалған жұмыстар мен көрсетілген қызметтер көлемі тауарды өткізуден түскен табыс пен тауарды сатып алу шығысының арасындағы айырмашылық ретінде белгіленеді. Тауарларды сатып алған тауар бағасына тең немесе төмен баға бойынша сату жағдайында, сауда қызметі бойынша өндірілген өнім, орындалған жұмыстар және көрсетілген қызмет көлемі айналым шығындарының шамасына тең болады.</w:t>
      </w:r>
    </w:p>
    <w:p>
      <w:pPr>
        <w:spacing w:after="0"/>
        <w:ind w:left="0"/>
        <w:jc w:val="both"/>
      </w:pPr>
      <w:r>
        <w:rPr>
          <w:rFonts w:ascii="Times New Roman"/>
          <w:b w:val="false"/>
          <w:i w:val="false"/>
          <w:color w:val="000000"/>
          <w:sz w:val="28"/>
        </w:rPr>
        <w:t>
      Айырбастау пункттері үшін өндірілген өнім, орындалған жұмыстар мен көрсетілген қызметтер көлемі валюта сату мен сатып алу құнының арасындағы айырмашылық болып табылады.</w:t>
      </w:r>
    </w:p>
    <w:p>
      <w:pPr>
        <w:spacing w:after="0"/>
        <w:ind w:left="0"/>
        <w:jc w:val="both"/>
      </w:pPr>
      <w:r>
        <w:rPr>
          <w:rFonts w:ascii="Times New Roman"/>
          <w:b w:val="false"/>
          <w:i w:val="false"/>
          <w:color w:val="000000"/>
          <w:sz w:val="28"/>
        </w:rPr>
        <w:t>
      Алаңдар мен жабдықтарды жалға берумен айналысатын дара кәсіпкерлер үшін жалға беруден түскен табыс пен жалға берілетін жабдықтарды ұстауға жұмсалатын шығындар арасындағы айырмашылық өндірілген өнім, орындалған жұмыстар мен көрсетілген қызметтер көлемі болып табылады.</w:t>
      </w:r>
    </w:p>
    <w:p>
      <w:pPr>
        <w:spacing w:after="0"/>
        <w:ind w:left="0"/>
        <w:jc w:val="both"/>
      </w:pPr>
      <w:r>
        <w:rPr>
          <w:rFonts w:ascii="Times New Roman"/>
          <w:b w:val="false"/>
          <w:i w:val="false"/>
          <w:color w:val="000000"/>
          <w:sz w:val="28"/>
        </w:rPr>
        <w:t>
      Қоғамдық тамақтандыру кәсіпорындары, мейрамханалар саласында жұмыс істейтін дара кәсіпкерлер үшін өндірілген өнім, орындалған жұмыстар мен көрсетілген қызметтер көлемі дайын тағамды жеткізуді қоса алғанда, оның тауар айналымына теңестіріледі. Мұның өзінде сатылған сусындар мен өнімдер материалдық шығындар болып табылады және өндірілген өнім көлеміне кіреді.</w:t>
      </w:r>
    </w:p>
    <w:p>
      <w:pPr>
        <w:spacing w:after="0"/>
        <w:ind w:left="0"/>
        <w:jc w:val="both"/>
      </w:pPr>
      <w:r>
        <w:rPr>
          <w:rFonts w:ascii="Times New Roman"/>
          <w:b w:val="false"/>
          <w:i w:val="false"/>
          <w:color w:val="000000"/>
          <w:sz w:val="28"/>
        </w:rPr>
        <w:t>
      Қонақ үйлер үшін өндірілген өнім, орындалған жұмыстар мен көрсетілген қызметтер көлемі мейрамхана қызметтерін қоса алғанда, қонақүй қызметтерін көрсетуден түскен табыс болып табылады.</w:t>
      </w:r>
    </w:p>
    <w:p>
      <w:pPr>
        <w:spacing w:after="0"/>
        <w:ind w:left="0"/>
        <w:jc w:val="both"/>
      </w:pPr>
      <w:r>
        <w:rPr>
          <w:rFonts w:ascii="Times New Roman"/>
          <w:b w:val="false"/>
          <w:i w:val="false"/>
          <w:color w:val="000000"/>
          <w:sz w:val="28"/>
        </w:rPr>
        <w:t>
      Қаржы делдалдығы (микрокредиттік ұйымдар, кредиттік серіктестіктер, ломбардтар және басқалар) үшін өндірілген өнім, орындалған жұмыстар мен көрсетілген қызметтер көлемі қаржы делдалдары меншігінің табысы (өзінің меншікті құралдарын инвестициялау арқылы алған таза табыстан басқа) мен кредиторларға төленген пайыздардың айырмашылығы ретінде жанама жолмен анықталатын қызметтердің өзіндік құны болып табылады.</w:t>
      </w:r>
    </w:p>
    <w:bookmarkStart w:name="z136" w:id="151"/>
    <w:p>
      <w:pPr>
        <w:spacing w:after="0"/>
        <w:ind w:left="0"/>
        <w:jc w:val="both"/>
      </w:pPr>
      <w:r>
        <w:rPr>
          <w:rFonts w:ascii="Times New Roman"/>
          <w:b w:val="false"/>
          <w:i w:val="false"/>
          <w:color w:val="000000"/>
          <w:sz w:val="28"/>
        </w:rPr>
        <w:t>
      4. 4-бөлімнің 1-бағанында заттай көріністегі өнеркәсіп өнімдерін өндіру ол өзінің қажеттіліктеріне пайдалануға және сатуға арналған өнімнің шығарылымы болып саналады.</w:t>
      </w:r>
    </w:p>
    <w:bookmarkEnd w:id="151"/>
    <w:p>
      <w:pPr>
        <w:spacing w:after="0"/>
        <w:ind w:left="0"/>
        <w:jc w:val="both"/>
      </w:pPr>
      <w:r>
        <w:rPr>
          <w:rFonts w:ascii="Times New Roman"/>
          <w:b w:val="false"/>
          <w:i w:val="false"/>
          <w:color w:val="000000"/>
          <w:sz w:val="28"/>
        </w:rPr>
        <w:t>
      4-бөлімнің 2-бағанында құндық көріністегі өнімнің (тауар, көрсетілген қызмет) шығарылымы – ол ағымдағы жылы қолданыста болған нақты босату бағасымен анықталған, қосылған құн салығынсыз және акциздерсіз өндірілген өнеркәсіп өнімінің құны болып саналады.</w:t>
      </w:r>
    </w:p>
    <w:p>
      <w:pPr>
        <w:spacing w:after="0"/>
        <w:ind w:left="0"/>
        <w:jc w:val="both"/>
      </w:pPr>
      <w:r>
        <w:rPr>
          <w:rFonts w:ascii="Times New Roman"/>
          <w:b w:val="false"/>
          <w:i w:val="false"/>
          <w:color w:val="000000"/>
          <w:sz w:val="28"/>
        </w:rPr>
        <w:t>
      4-бөлімнің А және В бағандарында шығарылатын өнім түрінің атауы және өлшем бірлігі Қазақстан Республикасы Ұлттық экономика министрлігі Статистика комитетінің Интернет-ресурсында "Жіктеуіштер" бөлімінде орналасқан Өнеркәсіптік өнімдердің статистикалық жіктеуішіне (бұдан әрі - ӨӨСЖ) сәйкес толтырылады.</w:t>
      </w:r>
    </w:p>
    <w:p>
      <w:pPr>
        <w:spacing w:after="0"/>
        <w:ind w:left="0"/>
        <w:jc w:val="both"/>
      </w:pPr>
      <w:r>
        <w:rPr>
          <w:rFonts w:ascii="Times New Roman"/>
          <w:b w:val="false"/>
          <w:i w:val="false"/>
          <w:color w:val="000000"/>
          <w:sz w:val="28"/>
        </w:rPr>
        <w:t>
      "Ауыл шаруашылығы" қызмет түрімен айналысатын дара кәсіпкерлер өңдеуден өткен ауыл шаруашылығы өнімі түрлерін көрсетеді (мысалы, ет және сүтті салқындатса, ол өңделген өнім болып саналады).</w:t>
      </w:r>
    </w:p>
    <w:p>
      <w:pPr>
        <w:spacing w:after="0"/>
        <w:ind w:left="0"/>
        <w:jc w:val="both"/>
      </w:pPr>
      <w:r>
        <w:rPr>
          <w:rFonts w:ascii="Times New Roman"/>
          <w:b w:val="false"/>
          <w:i w:val="false"/>
          <w:color w:val="000000"/>
          <w:sz w:val="28"/>
        </w:rPr>
        <w:t>
      Сонымен қатар 4-бөлімде дара кәсіпкерлер және шаруа немесе фермер қожалықтары экономикалық қызмет түріне қарамастан, жаңартылатын энергия көздерімен өндірілетін жылу және электр энергиясын, жаңартылатын энергия көздерінің (бұдан әрі – ЖЭК) өндіріс көлемі бойынша деректерді толтырады. ЖЭК кодтау үшін Қазақстан Республикасы Ұлттық экономика министрлігі Статистика комитетінің Интернет-ресурсының "Жіктеуіштер" бөлімінде орналасқан ӨӨСЖ сәйкес кодтары қолданылады.</w:t>
      </w:r>
    </w:p>
    <w:p>
      <w:pPr>
        <w:spacing w:after="0"/>
        <w:ind w:left="0"/>
        <w:jc w:val="both"/>
      </w:pPr>
      <w:r>
        <w:rPr>
          <w:rFonts w:ascii="Times New Roman"/>
          <w:b w:val="false"/>
          <w:i w:val="false"/>
          <w:color w:val="000000"/>
          <w:sz w:val="28"/>
        </w:rPr>
        <w:t>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p>
      <w:pPr>
        <w:spacing w:after="0"/>
        <w:ind w:left="0"/>
        <w:jc w:val="both"/>
      </w:pPr>
      <w:r>
        <w:rPr>
          <w:rFonts w:ascii="Times New Roman"/>
          <w:b w:val="false"/>
          <w:i w:val="false"/>
          <w:color w:val="000000"/>
          <w:sz w:val="28"/>
        </w:rPr>
        <w:t>
      Ескертпе: Х – осы айқындама толтыруға жатпайды.</w:t>
      </w:r>
    </w:p>
    <w:bookmarkStart w:name="z137" w:id="152"/>
    <w:p>
      <w:pPr>
        <w:spacing w:after="0"/>
        <w:ind w:left="0"/>
        <w:jc w:val="both"/>
      </w:pPr>
      <w:r>
        <w:rPr>
          <w:rFonts w:ascii="Times New Roman"/>
          <w:b w:val="false"/>
          <w:i w:val="false"/>
          <w:color w:val="000000"/>
          <w:sz w:val="28"/>
        </w:rPr>
        <w:t>
      5. Арифметикалық-логикалық бақылау:</w:t>
      </w:r>
    </w:p>
    <w:bookmarkEnd w:id="152"/>
    <w:p>
      <w:pPr>
        <w:spacing w:after="0"/>
        <w:ind w:left="0"/>
        <w:jc w:val="both"/>
      </w:pPr>
      <w:r>
        <w:rPr>
          <w:rFonts w:ascii="Times New Roman"/>
          <w:b w:val="false"/>
          <w:i w:val="false"/>
          <w:color w:val="000000"/>
          <w:sz w:val="28"/>
        </w:rPr>
        <w:t xml:space="preserve">
      2-бөлім "Шығыстар туралы ақпаратты көрсетіңіз, мың теңге". </w:t>
      </w:r>
    </w:p>
    <w:p>
      <w:pPr>
        <w:spacing w:after="0"/>
        <w:ind w:left="0"/>
        <w:jc w:val="both"/>
      </w:pPr>
      <w:r>
        <w:rPr>
          <w:rFonts w:ascii="Times New Roman"/>
          <w:b w:val="false"/>
          <w:i w:val="false"/>
          <w:color w:val="000000"/>
          <w:sz w:val="28"/>
        </w:rPr>
        <w:t>
      1-жол = 1.1-1.6 жолдар қосындысына;</w:t>
      </w:r>
    </w:p>
    <w:p>
      <w:pPr>
        <w:spacing w:after="0"/>
        <w:ind w:left="0"/>
        <w:jc w:val="both"/>
      </w:pPr>
      <w:r>
        <w:rPr>
          <w:rFonts w:ascii="Times New Roman"/>
          <w:b w:val="false"/>
          <w:i w:val="false"/>
          <w:color w:val="000000"/>
          <w:sz w:val="28"/>
        </w:rPr>
        <w:t>
      4-жол = 4.1-4.2 жолдар қосындысына;</w:t>
      </w:r>
    </w:p>
    <w:p>
      <w:pPr>
        <w:spacing w:after="0"/>
        <w:ind w:left="0"/>
        <w:jc w:val="both"/>
      </w:pPr>
      <w:r>
        <w:rPr>
          <w:rFonts w:ascii="Times New Roman"/>
          <w:b w:val="false"/>
          <w:i w:val="false"/>
          <w:color w:val="000000"/>
          <w:sz w:val="28"/>
        </w:rPr>
        <w:t>
      6-жол = 1, 2, 3, 4, 5 жолдар қосындысына.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header.xml" Type="http://schemas.openxmlformats.org/officeDocument/2006/relationships/header" Id="rId6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