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385aa" w14:textId="8c385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Мемлекеттік қызмет істері және сыбайлас жемқорлыққа қарсы іс-қимыл агенттігі Төрағасының кейбір бұйрықтарына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Мемлекеттік қызмет істері және сыбайлас жемқорлыққа қарсы іс-қимыл агенттігі төрағасының 2015 жылғы 8 қазандағы № 297 бұйрығы. Қазақстан Республикасының Әділет министрлігінде 2015 жылы 21 қазанда № 12189 болып тіркелді. Күші жойылды - Қазақстан Республикасы Мемлекеттік қызмет істері және сыбайлас жемқорлыққа қарсы іс-қимыл агенттігі Төрағасының 2017 жылғы 23 мамырдағы № 109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– ҚР Мемлекеттік қызмет істері және сыбайлас жемқорлыққа қарсы іс-қимыл агенттігі Төрағасының 23.05.2017 </w:t>
      </w:r>
      <w:r>
        <w:rPr>
          <w:rFonts w:ascii="Times New Roman"/>
          <w:b w:val="false"/>
          <w:i w:val="false"/>
          <w:color w:val="ff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 (алғашқы ресми жарияланған күнінен бастап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 Президентінің 2014 жылғы 29 тамыздағы № 900 </w:t>
      </w:r>
      <w:r>
        <w:rPr>
          <w:rFonts w:ascii="Times New Roman"/>
          <w:b w:val="false"/>
          <w:i w:val="false"/>
          <w:color w:val="000000"/>
          <w:sz w:val="28"/>
        </w:rPr>
        <w:t>Жарлығымен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Қазақстан Республикасының Мемлекеттік қызмет істері және сыбайлас жемқорлыққа қарсы іс-қимыл агенттігі туралы ереженің 20-тармағының 3) тармақшасына, сондай-ақ Қазақстан Республикасы Үкiметiнің 2006 жылғы 17 тамыздағы № 778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Нормативтiк құқықтық актілерді мемлекеттiк тiркеу қағидаларының 11-тармағына сәйкес,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Қазақстан Республикасы Мемлекеттік қызмет істері және сыбайлас жемқорлыққа қарсы іс-қимыл агенттігі Төрағасының өзгерістер енгізілетін кейбір бұйрықтарының тізбесі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Қазақстан Республикасы Мемлекеттік қызмет істері және сыбайлас жемқорлыққа қарсы іс-қимыл агенттігінің Әкімшілік жұмыс департаменті: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осы бұйрықтың Қазақстан Республикасының Әділет министрлігінде мемлекеттік тіркелуін;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осы бұйрықтың мемлекеттік тіркелуінен кейін күнтізбелік он күн ішінде оны мерзімді баспасөз басылымдарында және "Әділет" ақпараттық-құқықтық жүйесінде ресми жариялауға жолдасын.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бұйрықтың орындалуын бақылау Қазақстан Республикасы Мемлекеттік қызмет істері және сыбайлас жемқорлыққа қарсы іс-қимыл агенттігінің Аппарат басшысы А.А. Шайымоваға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Осы бұйрық алғаш ресми жарияланған күннен кейін күнтізбелік он күн өткен соң қолданысқа енгізіледі.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Төраға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Қожамжаров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 істері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сыбайлас жемқорлыққа қарсы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іс-қимыл агенттігі Төрағасының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8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297 бұйрыққа қосымша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Мемлекеттік қызмет істері және сыбайлас жемқорлыққа қарсы іс-қимыл агенттігі Төрағасының өзгерістер енгізілетін бұйрықтарының тізбесі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Күші жойылды - ҚР Мемлекеттік қызмет істері министрінің 31.12.2015 </w:t>
      </w:r>
      <w:r>
        <w:rPr>
          <w:rFonts w:ascii="Times New Roman"/>
          <w:b w:val="false"/>
          <w:i w:val="false"/>
          <w:color w:val="000000"/>
          <w:sz w:val="28"/>
        </w:rPr>
        <w:t>№ 26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күннен бастап қолданысқа енгізіледі) бұйрығымен.</w:t>
      </w:r>
    </w:p>
    <w:bookmarkEnd w:id="8"/>
    <w:bookmarkStart w:name="z3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Күші жойылды - ҚР Мемлекеттік қызмет істер министрінің 27.01.2016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бастап қолданысқа енгізіледі) бұйрығымен.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Күші жойылды - ҚР Мемлекеттік қызмет істері министрінің 26.04.2016 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 ресми жарияланған күнінен бастап қолданысқа енгізіледі) бұйрығымен.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Қазақстан Республикасы Мемлекеттік қызмет істері және сыбайлас жемқорлыққа қарсы іс-қимыл агенттігінің жұмыс регламентін бекіту туралы Қазақстан Республикасы Мемлекеттік қызмет істері және сыбайлас жемқорлыққа қарсы іс-қимыл агенттігі Төрағасының 2015 жылғы 9 қаңтардағы № 8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2015 жылғы 27 ақпанда "Әділет" ақпараттық-құқықтық жүйесінде жарияланған Қазақстан Республикасы Нормативтiк құқықтық актiлерiнiң мемлекеттiк тіркеу тiзiлiмiнде № 10228 болып тіркелген) мынадай өзгерістер енгізілсін: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аталған бұйрықпен бекітілген Қазақстан Республикасы Мемлекеттік қызмет істері және сыбайлас жемқорлыққа қарсы іс-қимыл агенттігінің жұмыс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орыс тіліндегі атауына өзгеріс енгізілген, қазақ тіліндегі мәтін өзгермейді.</w:t>
      </w:r>
    </w:p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Күші жойылды - ҚР Мемлекеттік қызмет істері министрінің 19.05.2016 </w:t>
      </w:r>
      <w:r>
        <w:rPr>
          <w:rFonts w:ascii="Times New Roman"/>
          <w:b w:val="false"/>
          <w:i w:val="false"/>
          <w:color w:val="000000"/>
          <w:sz w:val="28"/>
        </w:rPr>
        <w:t>№ 103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күннен кейін күнтізбелік он күн өткен соң қолданысқа енгізіледі) бұйрығымен.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 істері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сыбайлас жемқорлыққа қарсы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іс-қимыл агенттігі Төрағасының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өзгерістер енгізілетін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бұйрықтарының тізбесіне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- ҚР Мемлекеттік қызмет істері министрінің 31.12.2015 </w:t>
      </w:r>
      <w:r>
        <w:rPr>
          <w:rFonts w:ascii="Times New Roman"/>
          <w:b w:val="false"/>
          <w:i w:val="false"/>
          <w:color w:val="ff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күннен бастап қолданысқа енгізіледі) бұйрығымен.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 істері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сыбайлас жемқорлыққа қарсы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іс-қимыл агенттігі Төрағасының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өзгерістер енгізілетін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бұйрықтарының тізбесіне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- ҚР Мемлекеттік қызмет істері министрінің 31.12.2015 </w:t>
      </w:r>
      <w:r>
        <w:rPr>
          <w:rFonts w:ascii="Times New Roman"/>
          <w:b w:val="false"/>
          <w:i w:val="false"/>
          <w:color w:val="ff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күннен бастап қолданысқа енгізіледі) бұйрығымен.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 істері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сыбайлас жемқорлыққа қарсы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іс-қимыл агенттігі Төрағасының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өзгерістер енгізілетін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бұйрықтарының тізбесіне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- ҚР Мемлекеттік қызмет істері министрінің 31.12.2015 </w:t>
      </w:r>
      <w:r>
        <w:rPr>
          <w:rFonts w:ascii="Times New Roman"/>
          <w:b w:val="false"/>
          <w:i w:val="false"/>
          <w:color w:val="ff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күннен бастап қолданысқа енгізіледі) бұйрығымен.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 істері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сыбайлас жемқорлыққа қарсы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іс-қимыл агенттігі Төрағасының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өзгерістер енгізілетін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бұйрықтарының тізбесіне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- ҚР Мемлекеттік қызмет істері министрінің 31.12.2015 </w:t>
      </w:r>
      <w:r>
        <w:rPr>
          <w:rFonts w:ascii="Times New Roman"/>
          <w:b w:val="false"/>
          <w:i w:val="false"/>
          <w:color w:val="ff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күннен бастап қолданысқа енгізіледі) бұйрығымен.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 істері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сыбайлас жемқорлыққа қарсы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іс-қимыл агенттігі Төрағасының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өзгерістер енгізілетін бұйрықтарының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тізбесіне 5-қосымша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- ҚР Мемлекеттік қызмет істері министрінің 31.12.2015 </w:t>
      </w:r>
      <w:r>
        <w:rPr>
          <w:rFonts w:ascii="Times New Roman"/>
          <w:b w:val="false"/>
          <w:i w:val="false"/>
          <w:color w:val="ff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күннен бастап қолданысқа енгізіледі) бұйрығымен.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 істері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сыбайлас жемқорлыққа қарсы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іс-қимыл агенттігі Төрағасының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өзгерістер енгізілетін бұйрықтарының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тізбесіне 6-қосымша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- ҚР Мемлекеттік қызмет істері министрінің 31.12.2015 </w:t>
      </w:r>
      <w:r>
        <w:rPr>
          <w:rFonts w:ascii="Times New Roman"/>
          <w:b w:val="false"/>
          <w:i w:val="false"/>
          <w:color w:val="ff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күннен бастап қолданысқа енгізіледі) бұйрығымен.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 істері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сыбайлас жемқорлыққа қарсы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іс-қимыл агенттігі Төрағасының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өзгерістер енгізілетін бұйрықтарының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тізбесіне 7-қосымша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- ҚР Мемлекеттік қызмет істер министрінің 27.01.2016 </w:t>
      </w:r>
      <w:r>
        <w:rPr>
          <w:rFonts w:ascii="Times New Roman"/>
          <w:b w:val="false"/>
          <w:i w:val="false"/>
          <w:color w:val="ff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бұйрығымен.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