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76bb0f" w14:textId="676bb0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Техникалық реттеу және метрология саласында мемлекеттік көрсетілетін қызмет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Инвестициялар және даму министрінің м.а. 2015 жылғы 24 тамыздағы № 880 бұйрығы. Қазақстан Республикасының Әділет министрлігінде 2015 жылы 30 қыркүйекте № 12120 болып тіркелді. Күші жойылды - Қазақстан Республикасы Сауда және интеграция министрінің 2020 жылғы 14 қыркүйектегі № 197-НҚ бұйрығымен.</w:t>
      </w:r>
    </w:p>
    <w:p>
      <w:pPr>
        <w:spacing w:after="0"/>
        <w:ind w:left="0"/>
        <w:jc w:val="both"/>
      </w:pPr>
      <w:r>
        <w:rPr>
          <w:rFonts w:ascii="Times New Roman"/>
          <w:b w:val="false"/>
          <w:i w:val="false"/>
          <w:color w:val="ff0000"/>
          <w:sz w:val="28"/>
        </w:rPr>
        <w:t xml:space="preserve">
      Ескерту. Күші жойылды – ҚР Сауда және интеграция министрінің 14.09.2020 </w:t>
      </w:r>
      <w:r>
        <w:rPr>
          <w:rFonts w:ascii="Times New Roman"/>
          <w:b w:val="false"/>
          <w:i w:val="false"/>
          <w:color w:val="ff0000"/>
          <w:sz w:val="28"/>
        </w:rPr>
        <w:t>№ 197-НҚ</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p>
    <w:bookmarkStart w:name="z1" w:id="0"/>
    <w:p>
      <w:pPr>
        <w:spacing w:after="0"/>
        <w:ind w:left="0"/>
        <w:jc w:val="both"/>
      </w:pPr>
      <w:r>
        <w:rPr>
          <w:rFonts w:ascii="Times New Roman"/>
          <w:b w:val="false"/>
          <w:i w:val="false"/>
          <w:color w:val="000000"/>
          <w:sz w:val="28"/>
        </w:rPr>
        <w:t xml:space="preserve">
      "Мемлекеттік көрсетілетін қызметтер туралы" 2013 жылғы 15 сәуірдегі Қазақстан Республикасы Заңының </w:t>
      </w:r>
      <w:r>
        <w:rPr>
          <w:rFonts w:ascii="Times New Roman"/>
          <w:b w:val="false"/>
          <w:i w:val="false"/>
          <w:color w:val="000000"/>
          <w:sz w:val="28"/>
        </w:rPr>
        <w:t>10-бабы</w:t>
      </w:r>
      <w:r>
        <w:rPr>
          <w:rFonts w:ascii="Times New Roman"/>
          <w:b w:val="false"/>
          <w:i w:val="false"/>
          <w:color w:val="000000"/>
          <w:sz w:val="28"/>
        </w:rPr>
        <w:t xml:space="preserve"> 2) тармақшасына сәйкес, </w:t>
      </w:r>
      <w:r>
        <w:rPr>
          <w:rFonts w:ascii="Times New Roman"/>
          <w:b/>
          <w:i w:val="false"/>
          <w:color w:val="000000"/>
          <w:sz w:val="28"/>
        </w:rPr>
        <w:t>БҰЙЫРАМЫН:</w:t>
      </w:r>
    </w:p>
    <w:bookmarkEnd w:id="0"/>
    <w:bookmarkStart w:name="z2" w:id="1"/>
    <w:p>
      <w:pPr>
        <w:spacing w:after="0"/>
        <w:ind w:left="0"/>
        <w:jc w:val="both"/>
      </w:pPr>
      <w:r>
        <w:rPr>
          <w:rFonts w:ascii="Times New Roman"/>
          <w:b w:val="false"/>
          <w:i w:val="false"/>
          <w:color w:val="000000"/>
          <w:sz w:val="28"/>
        </w:rPr>
        <w:t>
      1. Бекітілсін:</w:t>
      </w:r>
    </w:p>
    <w:bookmarkEnd w:id="1"/>
    <w:p>
      <w:pPr>
        <w:spacing w:after="0"/>
        <w:ind w:left="0"/>
        <w:jc w:val="both"/>
      </w:pPr>
      <w:r>
        <w:rPr>
          <w:rFonts w:ascii="Times New Roman"/>
          <w:b w:val="false"/>
          <w:i w:val="false"/>
          <w:color w:val="000000"/>
          <w:sz w:val="28"/>
        </w:rPr>
        <w:t xml:space="preserve">
      1)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"Өлшем құралдарының типін бекіту туралы сертификат беру" мемлекеттік көрсетілетін қызмет регламенті;</w:t>
      </w:r>
    </w:p>
    <w:p>
      <w:pPr>
        <w:spacing w:after="0"/>
        <w:ind w:left="0"/>
        <w:jc w:val="both"/>
      </w:pPr>
      <w:r>
        <w:rPr>
          <w:rFonts w:ascii="Times New Roman"/>
          <w:b w:val="false"/>
          <w:i w:val="false"/>
          <w:color w:val="000000"/>
          <w:sz w:val="28"/>
        </w:rPr>
        <w:t xml:space="preserve">
      2)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"Өлшем құралдарын метрологиялық аттестаттау туралы сертификат беру" мемлекеттік көрсетілетін қызмет регламенті;</w:t>
      </w:r>
    </w:p>
    <w:p>
      <w:pPr>
        <w:spacing w:after="0"/>
        <w:ind w:left="0"/>
        <w:jc w:val="both"/>
      </w:pPr>
      <w:r>
        <w:rPr>
          <w:rFonts w:ascii="Times New Roman"/>
          <w:b w:val="false"/>
          <w:i w:val="false"/>
          <w:color w:val="000000"/>
          <w:sz w:val="28"/>
        </w:rPr>
        <w:t xml:space="preserve">
      3)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 "Қазақстан Республикасының Мемлекеттік Туын және Қазақстан Республикасының Мемлекеттік Елтаңбасын дайындау жөніндегі қызметті жүзеге асыруға лицензия беру" мемлекеттік көрсетілетін қызмет регламенті;</w:t>
      </w:r>
    </w:p>
    <w:p>
      <w:pPr>
        <w:spacing w:after="0"/>
        <w:ind w:left="0"/>
        <w:jc w:val="both"/>
      </w:pPr>
      <w:r>
        <w:rPr>
          <w:rFonts w:ascii="Times New Roman"/>
          <w:b w:val="false"/>
          <w:i w:val="false"/>
          <w:color w:val="000000"/>
          <w:sz w:val="28"/>
        </w:rPr>
        <w:t xml:space="preserve">
      4) осы бұйрыққа </w:t>
      </w:r>
      <w:r>
        <w:rPr>
          <w:rFonts w:ascii="Times New Roman"/>
          <w:b w:val="false"/>
          <w:i w:val="false"/>
          <w:color w:val="000000"/>
          <w:sz w:val="28"/>
        </w:rPr>
        <w:t>4-қосымшаға</w:t>
      </w:r>
      <w:r>
        <w:rPr>
          <w:rFonts w:ascii="Times New Roman"/>
          <w:b w:val="false"/>
          <w:i w:val="false"/>
          <w:color w:val="000000"/>
          <w:sz w:val="28"/>
        </w:rPr>
        <w:t xml:space="preserve"> сәйкес "Қазақстан Республикасы аумағында қолданылатын халықаралық, өңірлік стандарттарды және шет мемлекеттердің стандарттарын, шет мемлекеттердің ұйымдарының стандарттарын, техникалық-экономикалық ақпарат жіктеуіштерін стандарттау, сәйкестікті растау және аккредиттеу жөніндегі қағидаларын, нормалары мен ұсынымдарын есепке алу" мемлекеттік көрсетілетін қызмет регламенті;</w:t>
      </w:r>
    </w:p>
    <w:p>
      <w:pPr>
        <w:spacing w:after="0"/>
        <w:ind w:left="0"/>
        <w:jc w:val="both"/>
      </w:pPr>
      <w:r>
        <w:rPr>
          <w:rFonts w:ascii="Times New Roman"/>
          <w:b w:val="false"/>
          <w:i w:val="false"/>
          <w:color w:val="000000"/>
          <w:sz w:val="28"/>
        </w:rPr>
        <w:t xml:space="preserve">
      5) осы бұйрыққа </w:t>
      </w:r>
      <w:r>
        <w:rPr>
          <w:rFonts w:ascii="Times New Roman"/>
          <w:b w:val="false"/>
          <w:i w:val="false"/>
          <w:color w:val="000000"/>
          <w:sz w:val="28"/>
        </w:rPr>
        <w:t>5-қосымшаға</w:t>
      </w:r>
      <w:r>
        <w:rPr>
          <w:rFonts w:ascii="Times New Roman"/>
          <w:b w:val="false"/>
          <w:i w:val="false"/>
          <w:color w:val="000000"/>
          <w:sz w:val="28"/>
        </w:rPr>
        <w:t xml:space="preserve"> сәйкес "Мемлекеттік басқару органдарының метрологиялық қызметтерінің, жеке және заңды тұлғалардың қызметті жүзеге асыру жөніндегі нормативтік құжаттарды келісу" мемлекеттік көрсетілетін қызмет регламенті;</w:t>
      </w:r>
    </w:p>
    <w:p>
      <w:pPr>
        <w:spacing w:after="0"/>
        <w:ind w:left="0"/>
        <w:jc w:val="both"/>
      </w:pPr>
      <w:r>
        <w:rPr>
          <w:rFonts w:ascii="Times New Roman"/>
          <w:b w:val="false"/>
          <w:i w:val="false"/>
          <w:color w:val="000000"/>
          <w:sz w:val="28"/>
        </w:rPr>
        <w:t xml:space="preserve">
      6) осы бұйрыққа </w:t>
      </w:r>
      <w:r>
        <w:rPr>
          <w:rFonts w:ascii="Times New Roman"/>
          <w:b w:val="false"/>
          <w:i w:val="false"/>
          <w:color w:val="000000"/>
          <w:sz w:val="28"/>
        </w:rPr>
        <w:t>6-қосымшаға</w:t>
      </w:r>
      <w:r>
        <w:rPr>
          <w:rFonts w:ascii="Times New Roman"/>
          <w:b w:val="false"/>
          <w:i w:val="false"/>
          <w:color w:val="000000"/>
          <w:sz w:val="28"/>
        </w:rPr>
        <w:t xml:space="preserve"> сәйкес "Сәйкестікті растау, тауардың шығарылған елін, Еуразиялық экономикалық одақ тауарының немесе шетел тауарының мәртебесін айқындау жөніндегі сарапшы-аудиторды аттестаттау" мемлекеттік көрсетілетін қызмет регламенті;</w:t>
      </w:r>
    </w:p>
    <w:p>
      <w:pPr>
        <w:spacing w:after="0"/>
        <w:ind w:left="0"/>
        <w:jc w:val="both"/>
      </w:pPr>
      <w:r>
        <w:rPr>
          <w:rFonts w:ascii="Times New Roman"/>
          <w:b w:val="false"/>
          <w:i w:val="false"/>
          <w:color w:val="000000"/>
          <w:sz w:val="28"/>
        </w:rPr>
        <w:t xml:space="preserve">
      7) осы бұйрыққа </w:t>
      </w:r>
      <w:r>
        <w:rPr>
          <w:rFonts w:ascii="Times New Roman"/>
          <w:b w:val="false"/>
          <w:i w:val="false"/>
          <w:color w:val="000000"/>
          <w:sz w:val="28"/>
        </w:rPr>
        <w:t>7-қосымшаға</w:t>
      </w:r>
      <w:r>
        <w:rPr>
          <w:rFonts w:ascii="Times New Roman"/>
          <w:b w:val="false"/>
          <w:i w:val="false"/>
          <w:color w:val="000000"/>
          <w:sz w:val="28"/>
        </w:rPr>
        <w:t xml:space="preserve"> сәйкес "Қазақстан Республикасының өлшемдердің Мемлекеттік жүйесінің тізілімінде Тәуелсіз Мемлекеттер Достастығының елдерінде әзірленген және аттестатталған өлшемдерді орындау әдістемесін тіркеу" мемлекеттік көрсетілетін қызмет регламенті;</w:t>
      </w:r>
    </w:p>
    <w:p>
      <w:pPr>
        <w:spacing w:after="0"/>
        <w:ind w:left="0"/>
        <w:jc w:val="both"/>
      </w:pPr>
      <w:r>
        <w:rPr>
          <w:rFonts w:ascii="Times New Roman"/>
          <w:b w:val="false"/>
          <w:i w:val="false"/>
          <w:color w:val="000000"/>
          <w:sz w:val="28"/>
        </w:rPr>
        <w:t xml:space="preserve">
      8) осы бұйрыққа </w:t>
      </w:r>
      <w:r>
        <w:rPr>
          <w:rFonts w:ascii="Times New Roman"/>
          <w:b w:val="false"/>
          <w:i w:val="false"/>
          <w:color w:val="000000"/>
          <w:sz w:val="28"/>
        </w:rPr>
        <w:t>8-қосымшаға</w:t>
      </w:r>
      <w:r>
        <w:rPr>
          <w:rFonts w:ascii="Times New Roman"/>
          <w:b w:val="false"/>
          <w:i w:val="false"/>
          <w:color w:val="000000"/>
          <w:sz w:val="28"/>
        </w:rPr>
        <w:t xml:space="preserve"> сәйкес "Шетелде шығарылған стандарттық үлгіні қолдануға рұқсат ету" мемлекеттік көрсетілетін қызмет регламенті;</w:t>
      </w:r>
    </w:p>
    <w:p>
      <w:pPr>
        <w:spacing w:after="0"/>
        <w:ind w:left="0"/>
        <w:jc w:val="both"/>
      </w:pPr>
      <w:r>
        <w:rPr>
          <w:rFonts w:ascii="Times New Roman"/>
          <w:b w:val="false"/>
          <w:i w:val="false"/>
          <w:color w:val="000000"/>
          <w:sz w:val="28"/>
        </w:rPr>
        <w:t xml:space="preserve">
      9) осы бұйрыққа </w:t>
      </w:r>
      <w:r>
        <w:rPr>
          <w:rFonts w:ascii="Times New Roman"/>
          <w:b w:val="false"/>
          <w:i w:val="false"/>
          <w:color w:val="000000"/>
          <w:sz w:val="28"/>
        </w:rPr>
        <w:t>9-қосымшаға</w:t>
      </w:r>
      <w:r>
        <w:rPr>
          <w:rFonts w:ascii="Times New Roman"/>
          <w:b w:val="false"/>
          <w:i w:val="false"/>
          <w:color w:val="000000"/>
          <w:sz w:val="28"/>
        </w:rPr>
        <w:t xml:space="preserve"> сәйкес "Мемлекеттік стандарттық үлгіні бекіту" мемлекеттік көрсетілетін қызмет регламенті.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Білім және ғылым министрінің 09.10.2019 </w:t>
      </w:r>
      <w:r>
        <w:rPr>
          <w:rFonts w:ascii="Times New Roman"/>
          <w:b w:val="false"/>
          <w:i w:val="false"/>
          <w:color w:val="000000"/>
          <w:sz w:val="28"/>
        </w:rPr>
        <w:t>№ 438</w:t>
      </w:r>
      <w:r>
        <w:rPr>
          <w:rFonts w:ascii="Times New Roman"/>
          <w:b w:val="false"/>
          <w:i w:val="false"/>
          <w:color w:val="ff0000"/>
          <w:sz w:val="28"/>
        </w:rPr>
        <w:t xml:space="preserve"> (алғаш ресми жарияланған күнінен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68" w:id="2"/>
    <w:p>
      <w:pPr>
        <w:spacing w:after="0"/>
        <w:ind w:left="0"/>
        <w:jc w:val="both"/>
      </w:pPr>
      <w:r>
        <w:rPr>
          <w:rFonts w:ascii="Times New Roman"/>
          <w:b w:val="false"/>
          <w:i w:val="false"/>
          <w:color w:val="000000"/>
          <w:sz w:val="28"/>
        </w:rPr>
        <w:t>
      2. Мыналардың:</w:t>
      </w:r>
    </w:p>
    <w:bookmarkEnd w:id="2"/>
    <w:bookmarkStart w:name="z69" w:id="3"/>
    <w:p>
      <w:pPr>
        <w:spacing w:after="0"/>
        <w:ind w:left="0"/>
        <w:jc w:val="both"/>
      </w:pPr>
      <w:r>
        <w:rPr>
          <w:rFonts w:ascii="Times New Roman"/>
          <w:b w:val="false"/>
          <w:i w:val="false"/>
          <w:color w:val="000000"/>
          <w:sz w:val="28"/>
        </w:rPr>
        <w:t xml:space="preserve">
      1) "Техникалық реттеу және метрология саласындағы мемлекеттік көрсетілетін қызметтердің регламенттерін бекіту туралы" Қазақстан Республикасы Индустрия және жаңа технологиялар министрінің міндетін атқарушысының 2012 жылғы 28 желтоқсандағы № 509 </w:t>
      </w:r>
      <w:r>
        <w:rPr>
          <w:rFonts w:ascii="Times New Roman"/>
          <w:b w:val="false"/>
          <w:i w:val="false"/>
          <w:color w:val="000000"/>
          <w:sz w:val="28"/>
        </w:rPr>
        <w:t>бұйрығының</w:t>
      </w:r>
      <w:r>
        <w:rPr>
          <w:rFonts w:ascii="Times New Roman"/>
          <w:b w:val="false"/>
          <w:i w:val="false"/>
          <w:color w:val="000000"/>
          <w:sz w:val="28"/>
        </w:rPr>
        <w:t xml:space="preserve"> (Нормативтік құқықтық актілерін тіркеу тізілімінде № 8325 тіркелген, "Егемен Қазақстан" газетінде 2013 жылғы 21 тамызда № 194 (28133) жарияланған.</w:t>
      </w:r>
    </w:p>
    <w:bookmarkEnd w:id="3"/>
    <w:bookmarkStart w:name="z70" w:id="4"/>
    <w:p>
      <w:pPr>
        <w:spacing w:after="0"/>
        <w:ind w:left="0"/>
        <w:jc w:val="both"/>
      </w:pPr>
      <w:r>
        <w:rPr>
          <w:rFonts w:ascii="Times New Roman"/>
          <w:b w:val="false"/>
          <w:i w:val="false"/>
          <w:color w:val="000000"/>
          <w:sz w:val="28"/>
        </w:rPr>
        <w:t xml:space="preserve">
      2) "Техникалық реттеу және метрология саласындағы мемлекеттік көрсетілетін қызметтердің регламенттерін бекіту туралы" Қазақстан Республикасы Премьер-Министрі орынбасары – Индустрия және жаңа технологиялар министрінің 2014 жылғы 5 мамырдағы № 153 </w:t>
      </w:r>
      <w:r>
        <w:rPr>
          <w:rFonts w:ascii="Times New Roman"/>
          <w:b w:val="false"/>
          <w:i w:val="false"/>
          <w:color w:val="000000"/>
          <w:sz w:val="28"/>
        </w:rPr>
        <w:t>бұйрығының</w:t>
      </w:r>
      <w:r>
        <w:rPr>
          <w:rFonts w:ascii="Times New Roman"/>
          <w:b w:val="false"/>
          <w:i w:val="false"/>
          <w:color w:val="000000"/>
          <w:sz w:val="28"/>
        </w:rPr>
        <w:t xml:space="preserve"> (Нормативтік құқықтық актілерін тіркеу тізілімінде № 9503 тіркелген, "Егемен Қазақстан" газетінде 2015 жылғы 19 наурызда № 52 (28530 жарияланған) күші жойылды деп танылсын.</w:t>
      </w:r>
    </w:p>
    <w:bookmarkEnd w:id="4"/>
    <w:bookmarkStart w:name="z71" w:id="5"/>
    <w:p>
      <w:pPr>
        <w:spacing w:after="0"/>
        <w:ind w:left="0"/>
        <w:jc w:val="both"/>
      </w:pPr>
      <w:r>
        <w:rPr>
          <w:rFonts w:ascii="Times New Roman"/>
          <w:b w:val="false"/>
          <w:i w:val="false"/>
          <w:color w:val="000000"/>
          <w:sz w:val="28"/>
        </w:rPr>
        <w:t>
      3. Қазақстан Республикасы Инвестициялар және даму министрлігінің Техникалық реттеу және метрология комитеті (Б.Б. Қанешев):</w:t>
      </w:r>
    </w:p>
    <w:bookmarkEnd w:id="5"/>
    <w:bookmarkStart w:name="z72" w:id="6"/>
    <w:p>
      <w:pPr>
        <w:spacing w:after="0"/>
        <w:ind w:left="0"/>
        <w:jc w:val="both"/>
      </w:pPr>
      <w:r>
        <w:rPr>
          <w:rFonts w:ascii="Times New Roman"/>
          <w:b w:val="false"/>
          <w:i w:val="false"/>
          <w:color w:val="000000"/>
          <w:sz w:val="28"/>
        </w:rPr>
        <w:t xml:space="preserve">
      1) осы бұйрықтың Қазақстан Республикасы Әділет министрлігінде мемлекеттік тіркелуін; </w:t>
      </w:r>
    </w:p>
    <w:bookmarkEnd w:id="6"/>
    <w:bookmarkStart w:name="z73" w:id="7"/>
    <w:p>
      <w:pPr>
        <w:spacing w:after="0"/>
        <w:ind w:left="0"/>
        <w:jc w:val="both"/>
      </w:pPr>
      <w:r>
        <w:rPr>
          <w:rFonts w:ascii="Times New Roman"/>
          <w:b w:val="false"/>
          <w:i w:val="false"/>
          <w:color w:val="000000"/>
          <w:sz w:val="28"/>
        </w:rPr>
        <w:t>
      2) осы бұйрық Қазақстан Республикасы Әділет министрлігінде мемлекеттік тіркелгеннен кейін күнтізбелік он күн ішінде оның көшірмесінің мерзімді баспа басылымдарында және "Әділет" ақпараттық-құқықтық жүйесінде ресми жариялануға жіберілуін;</w:t>
      </w:r>
    </w:p>
    <w:bookmarkEnd w:id="7"/>
    <w:bookmarkStart w:name="z74" w:id="8"/>
    <w:p>
      <w:pPr>
        <w:spacing w:after="0"/>
        <w:ind w:left="0"/>
        <w:jc w:val="both"/>
      </w:pPr>
      <w:r>
        <w:rPr>
          <w:rFonts w:ascii="Times New Roman"/>
          <w:b w:val="false"/>
          <w:i w:val="false"/>
          <w:color w:val="000000"/>
          <w:sz w:val="28"/>
        </w:rPr>
        <w:t>
      3) осы бұйрықтың Қазақстан Республикасы Инвестициялар және даму министрлігінің интернет-ресурсында және мемлекеттік органдардың интранет-порталында орналастырылуын;</w:t>
      </w:r>
    </w:p>
    <w:bookmarkEnd w:id="8"/>
    <w:bookmarkStart w:name="z75" w:id="9"/>
    <w:p>
      <w:pPr>
        <w:spacing w:after="0"/>
        <w:ind w:left="0"/>
        <w:jc w:val="both"/>
      </w:pPr>
      <w:r>
        <w:rPr>
          <w:rFonts w:ascii="Times New Roman"/>
          <w:b w:val="false"/>
          <w:i w:val="false"/>
          <w:color w:val="000000"/>
          <w:sz w:val="28"/>
        </w:rPr>
        <w:t>
      4) осы бұйрық Қазақстан Республикасы Әділет министрлігінде мемлекеттік тіркелгеннен кейін он жұмыс күн ішінде Қазақстан Республикасы Инвестициялар және даму министрлігінің Заң департаментіне осы бұйрықтың 3-тармағының 1), 2) және 3) тармақшаларында көзделген іс-шаралардың орындалуы туралы мәліметтерді ұсынуды қамтамасыз етсін.</w:t>
      </w:r>
    </w:p>
    <w:bookmarkEnd w:id="9"/>
    <w:bookmarkStart w:name="z76" w:id="10"/>
    <w:p>
      <w:pPr>
        <w:spacing w:after="0"/>
        <w:ind w:left="0"/>
        <w:jc w:val="both"/>
      </w:pPr>
      <w:r>
        <w:rPr>
          <w:rFonts w:ascii="Times New Roman"/>
          <w:b w:val="false"/>
          <w:i w:val="false"/>
          <w:color w:val="000000"/>
          <w:sz w:val="28"/>
        </w:rPr>
        <w:t>
      4. Осы бұйрықтың орындалуын бақылау жетекшілік ететін Қазақстан Республикасының Инвестициялар және даму вице-министріне жүктелсін.</w:t>
      </w:r>
    </w:p>
    <w:bookmarkEnd w:id="10"/>
    <w:bookmarkStart w:name="z77" w:id="11"/>
    <w:p>
      <w:pPr>
        <w:spacing w:after="0"/>
        <w:ind w:left="0"/>
        <w:jc w:val="both"/>
      </w:pPr>
      <w:r>
        <w:rPr>
          <w:rFonts w:ascii="Times New Roman"/>
          <w:b w:val="false"/>
          <w:i w:val="false"/>
          <w:color w:val="000000"/>
          <w:sz w:val="28"/>
        </w:rPr>
        <w:t>
      5. Осы бұйрық оның алғашқы ресми жарияланған күнінен кейін күнтізбелік жиырма бір күн өткен соң қолданысқа енгізіледі.</w:t>
      </w:r>
    </w:p>
    <w:bookmarkEnd w:id="11"/>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w:t>
            </w:r>
            <w:r>
              <w:br/>
            </w:r>
            <w:r>
              <w:rPr>
                <w:rFonts w:ascii="Times New Roman"/>
                <w:b w:val="false"/>
                <w:i/>
                <w:color w:val="000000"/>
                <w:sz w:val="20"/>
              </w:rPr>
              <w:t>Инвестициялар және даму</w:t>
            </w:r>
            <w:r>
              <w:br/>
            </w:r>
            <w:r>
              <w:rPr>
                <w:rFonts w:ascii="Times New Roman"/>
                <w:b w:val="false"/>
                <w:i/>
                <w:color w:val="000000"/>
                <w:sz w:val="20"/>
              </w:rPr>
              <w:t>министрінің міндетін атқарушы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 Сарсенов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Инвестициялар және даму</w:t>
            </w:r>
            <w:r>
              <w:br/>
            </w:r>
            <w:r>
              <w:rPr>
                <w:rFonts w:ascii="Times New Roman"/>
                <w:b w:val="false"/>
                <w:i w:val="false"/>
                <w:color w:val="000000"/>
                <w:sz w:val="20"/>
              </w:rPr>
              <w:t>министрі міндетін атқарушының</w:t>
            </w:r>
            <w:r>
              <w:br/>
            </w:r>
            <w:r>
              <w:rPr>
                <w:rFonts w:ascii="Times New Roman"/>
                <w:b w:val="false"/>
                <w:i w:val="false"/>
                <w:color w:val="000000"/>
                <w:sz w:val="20"/>
              </w:rPr>
              <w:t>2015 жылғы 24 тамыздағы</w:t>
            </w:r>
            <w:r>
              <w:br/>
            </w:r>
            <w:r>
              <w:rPr>
                <w:rFonts w:ascii="Times New Roman"/>
                <w:b w:val="false"/>
                <w:i w:val="false"/>
                <w:color w:val="000000"/>
                <w:sz w:val="20"/>
              </w:rPr>
              <w:t>№ 880 бұйрығына 1-қосымша</w:t>
            </w:r>
          </w:p>
        </w:tc>
      </w:tr>
    </w:tbl>
    <w:bookmarkStart w:name="z4" w:id="12"/>
    <w:p>
      <w:pPr>
        <w:spacing w:after="0"/>
        <w:ind w:left="0"/>
        <w:jc w:val="left"/>
      </w:pPr>
      <w:r>
        <w:rPr>
          <w:rFonts w:ascii="Times New Roman"/>
          <w:b/>
          <w:i w:val="false"/>
          <w:color w:val="000000"/>
        </w:rPr>
        <w:t xml:space="preserve"> "Өлшем құралдарының типін бекіту туралы сертификат беру" мемлекеттік көрсетілетін қызмет регламенті</w:t>
      </w:r>
    </w:p>
    <w:bookmarkEnd w:id="12"/>
    <w:p>
      <w:pPr>
        <w:spacing w:after="0"/>
        <w:ind w:left="0"/>
        <w:jc w:val="both"/>
      </w:pPr>
      <w:r>
        <w:rPr>
          <w:rFonts w:ascii="Times New Roman"/>
          <w:b w:val="false"/>
          <w:i w:val="false"/>
          <w:color w:val="ff0000"/>
          <w:sz w:val="28"/>
        </w:rPr>
        <w:t xml:space="preserve">
      Ескерту. Регламент жаңа редакцияда – ҚР Білім және ғылым министрінің 09.10.2019 </w:t>
      </w:r>
      <w:r>
        <w:rPr>
          <w:rFonts w:ascii="Times New Roman"/>
          <w:b w:val="false"/>
          <w:i w:val="false"/>
          <w:color w:val="ff0000"/>
          <w:sz w:val="28"/>
        </w:rPr>
        <w:t>№ 438</w:t>
      </w:r>
      <w:r>
        <w:rPr>
          <w:rFonts w:ascii="Times New Roman"/>
          <w:b w:val="false"/>
          <w:i w:val="false"/>
          <w:color w:val="ff0000"/>
          <w:sz w:val="28"/>
        </w:rPr>
        <w:t xml:space="preserve"> (алғаш ресми жарияланған күнінен бастап күнтізбелік он күн өткен соң қолданысқа енгізіледі) бұйрығымен.</w:t>
      </w:r>
    </w:p>
    <w:bookmarkStart w:name="z395" w:id="13"/>
    <w:p>
      <w:pPr>
        <w:spacing w:after="0"/>
        <w:ind w:left="0"/>
        <w:jc w:val="left"/>
      </w:pPr>
      <w:r>
        <w:rPr>
          <w:rFonts w:ascii="Times New Roman"/>
          <w:b/>
          <w:i w:val="false"/>
          <w:color w:val="000000"/>
        </w:rPr>
        <w:t xml:space="preserve"> 1-тарау. Жалпы ережелер</w:t>
      </w:r>
    </w:p>
    <w:bookmarkEnd w:id="13"/>
    <w:bookmarkStart w:name="z396" w:id="14"/>
    <w:p>
      <w:pPr>
        <w:spacing w:after="0"/>
        <w:ind w:left="0"/>
        <w:jc w:val="both"/>
      </w:pPr>
      <w:r>
        <w:rPr>
          <w:rFonts w:ascii="Times New Roman"/>
          <w:b w:val="false"/>
          <w:i w:val="false"/>
          <w:color w:val="000000"/>
          <w:sz w:val="28"/>
        </w:rPr>
        <w:t xml:space="preserve">
      1. "Өлшем құралдарының типін бекіту туралы сертификат беру" мемлекеттік көрсетілетін қызметті (бұдан әрі – мемлекеттік көрсетілетін қызмет) Қазақстан Республикасы Сауда және интеграция министрлігі Техникалық реттеу және метрология комитеті (бұдан әрі – көрсетілетін қызметті беруші) көрсетеді. </w:t>
      </w:r>
    </w:p>
    <w:bookmarkEnd w:id="14"/>
    <w:p>
      <w:pPr>
        <w:spacing w:after="0"/>
        <w:ind w:left="0"/>
        <w:jc w:val="both"/>
      </w:pPr>
      <w:r>
        <w:rPr>
          <w:rFonts w:ascii="Times New Roman"/>
          <w:b w:val="false"/>
          <w:i w:val="false"/>
          <w:color w:val="000000"/>
          <w:sz w:val="28"/>
        </w:rPr>
        <w:t>
      Мемлекеттік көрсетілетін қызметтің өтінішін қабылдау және қызметті көрсету нәтижесін беру www.egov.kz "электрондық үкімет" веб-порталы (бұдан әрі – Портал) арқылы жүзеге асырылады.</w:t>
      </w:r>
    </w:p>
    <w:bookmarkStart w:name="z397" w:id="15"/>
    <w:p>
      <w:pPr>
        <w:spacing w:after="0"/>
        <w:ind w:left="0"/>
        <w:jc w:val="both"/>
      </w:pPr>
      <w:r>
        <w:rPr>
          <w:rFonts w:ascii="Times New Roman"/>
          <w:b w:val="false"/>
          <w:i w:val="false"/>
          <w:color w:val="000000"/>
          <w:sz w:val="28"/>
        </w:rPr>
        <w:t>
      2. Мемлекеттік қызметті көрсету нысаны – электрондық.</w:t>
      </w:r>
    </w:p>
    <w:bookmarkEnd w:id="15"/>
    <w:bookmarkStart w:name="z398" w:id="16"/>
    <w:p>
      <w:pPr>
        <w:spacing w:after="0"/>
        <w:ind w:left="0"/>
        <w:jc w:val="both"/>
      </w:pPr>
      <w:r>
        <w:rPr>
          <w:rFonts w:ascii="Times New Roman"/>
          <w:b w:val="false"/>
          <w:i w:val="false"/>
          <w:color w:val="000000"/>
          <w:sz w:val="28"/>
        </w:rPr>
        <w:t>
      3. Мемлекеттік қызметті көрсету нәтижесі –өлшем құралдарының типін бекіту туралы сертификат немесе мемлекеттік қызметті көрсетуден бас тарту туралы дәлелді жауап.</w:t>
      </w:r>
    </w:p>
    <w:bookmarkEnd w:id="16"/>
    <w:p>
      <w:pPr>
        <w:spacing w:after="0"/>
        <w:ind w:left="0"/>
        <w:jc w:val="both"/>
      </w:pPr>
      <w:r>
        <w:rPr>
          <w:rFonts w:ascii="Times New Roman"/>
          <w:b w:val="false"/>
          <w:i w:val="false"/>
          <w:color w:val="000000"/>
          <w:sz w:val="28"/>
        </w:rPr>
        <w:t xml:space="preserve">
      Мемлекеттік қызметті көрсету нәтижесін ұсыну нысаны: электрондық түрде. </w:t>
      </w:r>
    </w:p>
    <w:bookmarkStart w:name="z399" w:id="17"/>
    <w:p>
      <w:pPr>
        <w:spacing w:after="0"/>
        <w:ind w:left="0"/>
        <w:jc w:val="left"/>
      </w:pPr>
      <w:r>
        <w:rPr>
          <w:rFonts w:ascii="Times New Roman"/>
          <w:b/>
          <w:i w:val="false"/>
          <w:color w:val="000000"/>
        </w:rPr>
        <w:t xml:space="preserve"> 2-тарау.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7"/>
    <w:bookmarkStart w:name="z400" w:id="18"/>
    <w:p>
      <w:pPr>
        <w:spacing w:after="0"/>
        <w:ind w:left="0"/>
        <w:jc w:val="both"/>
      </w:pPr>
      <w:r>
        <w:rPr>
          <w:rFonts w:ascii="Times New Roman"/>
          <w:b w:val="false"/>
          <w:i w:val="false"/>
          <w:color w:val="000000"/>
          <w:sz w:val="28"/>
        </w:rPr>
        <w:t xml:space="preserve">
      4. Мемлекеттік қызмет көрсету рәсімдерін (іс-қимылдарын) бастау үшін негіздеме Қазақстан Республикасы Инвестициялар және даму министрінің міндетін атқарушының 2015 жылғы 26 маусымдағы № 730 бұйрығымен бекітілген (Нормативтік құқықтық актілерді мемлекеттік тіркеу тізілімінде № 11764 болып тіркелген) "Өлшем құралдарының типін бекіту туралы сертификат беру" мемлекеттік көрсетілетін қызмет стандартының </w:t>
      </w:r>
      <w:r>
        <w:rPr>
          <w:rFonts w:ascii="Times New Roman"/>
          <w:b w:val="false"/>
          <w:i w:val="false"/>
          <w:color w:val="000000"/>
          <w:sz w:val="28"/>
        </w:rPr>
        <w:t>9-тармағына</w:t>
      </w:r>
      <w:r>
        <w:rPr>
          <w:rFonts w:ascii="Times New Roman"/>
          <w:b w:val="false"/>
          <w:i w:val="false"/>
          <w:color w:val="000000"/>
          <w:sz w:val="28"/>
        </w:rPr>
        <w:t xml:space="preserve"> сәйкес (бұдан әрі – Стандарт) көрсетілетін қызметті алушының берілген құжаттарымен (бұдан әрі – құжат) қоса өтінішінің болуы болып табылады.</w:t>
      </w:r>
    </w:p>
    <w:bookmarkEnd w:id="18"/>
    <w:bookmarkStart w:name="z401" w:id="19"/>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(іс-қимылдардың) мазмұны, оның орындалу ұзақтығы:</w:t>
      </w:r>
    </w:p>
    <w:bookmarkEnd w:id="19"/>
    <w:bookmarkStart w:name="z402" w:id="20"/>
    <w:p>
      <w:pPr>
        <w:spacing w:after="0"/>
        <w:ind w:left="0"/>
        <w:jc w:val="both"/>
      </w:pPr>
      <w:r>
        <w:rPr>
          <w:rFonts w:ascii="Times New Roman"/>
          <w:b w:val="false"/>
          <w:i w:val="false"/>
          <w:color w:val="000000"/>
          <w:sz w:val="28"/>
        </w:rPr>
        <w:t>
      1) көрсетілетін қызметті берушінің кеңсе қызметкері екі сағат ішінде өтінішті тіркейді және қызметті беруші басшысының орынбасарына (қызмет бағыттары бойынша жетекшілік ететін) береді;</w:t>
      </w:r>
    </w:p>
    <w:bookmarkEnd w:id="20"/>
    <w:bookmarkStart w:name="z403" w:id="21"/>
    <w:p>
      <w:pPr>
        <w:spacing w:after="0"/>
        <w:ind w:left="0"/>
        <w:jc w:val="both"/>
      </w:pPr>
      <w:r>
        <w:rPr>
          <w:rFonts w:ascii="Times New Roman"/>
          <w:b w:val="false"/>
          <w:i w:val="false"/>
          <w:color w:val="000000"/>
          <w:sz w:val="28"/>
        </w:rPr>
        <w:t>
      2) қызметті беруші басшысының орынбасары (қызмет бағыттары бойынша жетекшілік ететін) бір сағат ішінде өтінішті көрсетілетін қызметті берушінің құрылымдық бөлімшесіне жібереді;</w:t>
      </w:r>
    </w:p>
    <w:bookmarkEnd w:id="21"/>
    <w:bookmarkStart w:name="z404" w:id="22"/>
    <w:p>
      <w:pPr>
        <w:spacing w:after="0"/>
        <w:ind w:left="0"/>
        <w:jc w:val="both"/>
      </w:pPr>
      <w:r>
        <w:rPr>
          <w:rFonts w:ascii="Times New Roman"/>
          <w:b w:val="false"/>
          <w:i w:val="false"/>
          <w:color w:val="000000"/>
          <w:sz w:val="28"/>
        </w:rPr>
        <w:t>
      3) көрсетілетін қызметті берушінің құрылымдық бөлімшесінің басшысы келіп түскен өтінішті бір сағат ішінде жауапты орындаушыға береді;</w:t>
      </w:r>
    </w:p>
    <w:bookmarkEnd w:id="22"/>
    <w:bookmarkStart w:name="z405" w:id="23"/>
    <w:p>
      <w:pPr>
        <w:spacing w:after="0"/>
        <w:ind w:left="0"/>
        <w:jc w:val="both"/>
      </w:pPr>
      <w:r>
        <w:rPr>
          <w:rFonts w:ascii="Times New Roman"/>
          <w:b w:val="false"/>
          <w:i w:val="false"/>
          <w:color w:val="000000"/>
          <w:sz w:val="28"/>
        </w:rPr>
        <w:t>
      4) көрсетілетін қызметті берушінің жауапты орындаушысы өтінішке метрологиялық сараптама жүргізеді:</w:t>
      </w:r>
    </w:p>
    <w:bookmarkEnd w:id="23"/>
    <w:p>
      <w:pPr>
        <w:spacing w:after="0"/>
        <w:ind w:left="0"/>
        <w:jc w:val="both"/>
      </w:pPr>
      <w:r>
        <w:rPr>
          <w:rFonts w:ascii="Times New Roman"/>
          <w:b w:val="false"/>
          <w:i w:val="false"/>
          <w:color w:val="000000"/>
          <w:sz w:val="28"/>
        </w:rPr>
        <w:t>
      ұсынылған құжаттардың толық болмау фактісі анықталған жағдайда, бір жұмыс күні ішінде көрсетілетін қызметті берушінің кеңсе қызметкеріне өтінішті одан әрі қараудан жазбаша түрде дәлелді бас тарту жібереді;</w:t>
      </w:r>
    </w:p>
    <w:p>
      <w:pPr>
        <w:spacing w:after="0"/>
        <w:ind w:left="0"/>
        <w:jc w:val="both"/>
      </w:pPr>
      <w:r>
        <w:rPr>
          <w:rFonts w:ascii="Times New Roman"/>
          <w:b w:val="false"/>
          <w:i w:val="false"/>
          <w:color w:val="000000"/>
          <w:sz w:val="28"/>
        </w:rPr>
        <w:t>
      ұсынылған құжаттар стандарттың талаптарына сәйкес келген жағдайда, тоғыз жұмыс күні ішінде алынған құжаттарды қарайды және қарау нәтижелерін көрсетілетін қызметті берушінің кеңсе қызметкеріне береді;</w:t>
      </w:r>
    </w:p>
    <w:bookmarkStart w:name="z406" w:id="24"/>
    <w:p>
      <w:pPr>
        <w:spacing w:after="0"/>
        <w:ind w:left="0"/>
        <w:jc w:val="both"/>
      </w:pPr>
      <w:r>
        <w:rPr>
          <w:rFonts w:ascii="Times New Roman"/>
          <w:b w:val="false"/>
          <w:i w:val="false"/>
          <w:color w:val="000000"/>
          <w:sz w:val="28"/>
        </w:rPr>
        <w:t>
      5) көрсетілетін қызметті берушінің кеңсе қызметкері Порталда мемлекеттік қызмет көрсету нәтижесін ресімдейді және оны бір сағат ішінде жауапты құрылымдық бөлімшенің басшысымен келісуге жібереді;</w:t>
      </w:r>
    </w:p>
    <w:bookmarkEnd w:id="24"/>
    <w:bookmarkStart w:name="z407" w:id="25"/>
    <w:p>
      <w:pPr>
        <w:spacing w:after="0"/>
        <w:ind w:left="0"/>
        <w:jc w:val="both"/>
      </w:pPr>
      <w:r>
        <w:rPr>
          <w:rFonts w:ascii="Times New Roman"/>
          <w:b w:val="false"/>
          <w:i w:val="false"/>
          <w:color w:val="000000"/>
          <w:sz w:val="28"/>
        </w:rPr>
        <w:t>
      6) мемлекеттік қызмет көрсету нәтижесін көрсетілетін қызметті берушінің жауапты құрылымдық бөлімшесінің басшысымен бір сағат ішінде келісу;</w:t>
      </w:r>
    </w:p>
    <w:bookmarkEnd w:id="25"/>
    <w:bookmarkStart w:name="z408" w:id="26"/>
    <w:p>
      <w:pPr>
        <w:spacing w:after="0"/>
        <w:ind w:left="0"/>
        <w:jc w:val="both"/>
      </w:pPr>
      <w:r>
        <w:rPr>
          <w:rFonts w:ascii="Times New Roman"/>
          <w:b w:val="false"/>
          <w:i w:val="false"/>
          <w:color w:val="000000"/>
          <w:sz w:val="28"/>
        </w:rPr>
        <w:t>
      7) көрсетілетін қызметті беруші басшысы орынбасарының (қызмет бағыттары бойынша жетекшілік ететін) мемлекеттік қызмет көрсету нәтижесіне қол қоюы және оны екі сағат ішінде Порталға жолдайды.</w:t>
      </w:r>
    </w:p>
    <w:bookmarkEnd w:id="26"/>
    <w:bookmarkStart w:name="z409" w:id="27"/>
    <w:p>
      <w:pPr>
        <w:spacing w:after="0"/>
        <w:ind w:left="0"/>
        <w:jc w:val="both"/>
      </w:pPr>
      <w:r>
        <w:rPr>
          <w:rFonts w:ascii="Times New Roman"/>
          <w:b w:val="false"/>
          <w:i w:val="false"/>
          <w:color w:val="000000"/>
          <w:sz w:val="28"/>
        </w:rPr>
        <w:t>
      6. Мемлекеттік қызметті көрсету бойынша рәсімдер (іс-қимылдар) нәтижесі мынадай рәсімдерді (іс-қимылдарды) орындауды бастау үшін негіз болады:</w:t>
      </w:r>
    </w:p>
    <w:bookmarkEnd w:id="27"/>
    <w:bookmarkStart w:name="z410" w:id="28"/>
    <w:p>
      <w:pPr>
        <w:spacing w:after="0"/>
        <w:ind w:left="0"/>
        <w:jc w:val="both"/>
      </w:pPr>
      <w:r>
        <w:rPr>
          <w:rFonts w:ascii="Times New Roman"/>
          <w:b w:val="false"/>
          <w:i w:val="false"/>
          <w:color w:val="000000"/>
          <w:sz w:val="28"/>
        </w:rPr>
        <w:t>
      1) көрсетілетін қызметті берушінің кеңсе қызметкерінің өтінішті Порталда тіркеуі;</w:t>
      </w:r>
    </w:p>
    <w:bookmarkEnd w:id="28"/>
    <w:bookmarkStart w:name="z411" w:id="29"/>
    <w:p>
      <w:pPr>
        <w:spacing w:after="0"/>
        <w:ind w:left="0"/>
        <w:jc w:val="both"/>
      </w:pPr>
      <w:r>
        <w:rPr>
          <w:rFonts w:ascii="Times New Roman"/>
          <w:b w:val="false"/>
          <w:i w:val="false"/>
          <w:color w:val="000000"/>
          <w:sz w:val="28"/>
        </w:rPr>
        <w:t>
      2) көрсетілетін қызметті беруші басшысы орынбасарының (қызмет бағыттары бойынша жетекшілік ететін) Порталда қарары;</w:t>
      </w:r>
    </w:p>
    <w:bookmarkEnd w:id="29"/>
    <w:bookmarkStart w:name="z412" w:id="30"/>
    <w:p>
      <w:pPr>
        <w:spacing w:after="0"/>
        <w:ind w:left="0"/>
        <w:jc w:val="both"/>
      </w:pPr>
      <w:r>
        <w:rPr>
          <w:rFonts w:ascii="Times New Roman"/>
          <w:b w:val="false"/>
          <w:i w:val="false"/>
          <w:color w:val="000000"/>
          <w:sz w:val="28"/>
        </w:rPr>
        <w:t>
      3) Порталдағы көрсетілетін қызметті берушінің жауапты құрылымдық бөлімшесі басшысының Порталда қарары;</w:t>
      </w:r>
    </w:p>
    <w:bookmarkEnd w:id="30"/>
    <w:bookmarkStart w:name="z413" w:id="31"/>
    <w:p>
      <w:pPr>
        <w:spacing w:after="0"/>
        <w:ind w:left="0"/>
        <w:jc w:val="both"/>
      </w:pPr>
      <w:r>
        <w:rPr>
          <w:rFonts w:ascii="Times New Roman"/>
          <w:b w:val="false"/>
          <w:i w:val="false"/>
          <w:color w:val="000000"/>
          <w:sz w:val="28"/>
        </w:rPr>
        <w:t>
      4) көрсетілетін қызметті берушінің жауапты орындаушысы өтінішке метрологиялық сараптама жүргізеді;</w:t>
      </w:r>
    </w:p>
    <w:bookmarkEnd w:id="31"/>
    <w:p>
      <w:pPr>
        <w:spacing w:after="0"/>
        <w:ind w:left="0"/>
        <w:jc w:val="both"/>
      </w:pPr>
      <w:r>
        <w:rPr>
          <w:rFonts w:ascii="Times New Roman"/>
          <w:b w:val="false"/>
          <w:i w:val="false"/>
          <w:color w:val="000000"/>
          <w:sz w:val="28"/>
        </w:rPr>
        <w:t>
      ұсынылған құжаттардың толық болмау фактісі анықталған жағдайда, көрсетілетін қызметті берушінің кеңсе қызметкеріне бір жұмыс күні ішінде өтінішті одан әрі қараудан жазбаша түрде дәлелді бас тарту жіберіледі;</w:t>
      </w:r>
    </w:p>
    <w:p>
      <w:pPr>
        <w:spacing w:after="0"/>
        <w:ind w:left="0"/>
        <w:jc w:val="both"/>
      </w:pPr>
      <w:r>
        <w:rPr>
          <w:rFonts w:ascii="Times New Roman"/>
          <w:b w:val="false"/>
          <w:i w:val="false"/>
          <w:color w:val="000000"/>
          <w:sz w:val="28"/>
        </w:rPr>
        <w:t>
      ұсынылған құжаттар стандарттың талаптарына сәйкес келген жағдайда тоғыз жұмыс күні ішінде алынған құжаттарды қарайды және қарау нәтижелерін көрсетілетін қызметті берушінің кеңсе қызметкеріне береді;</w:t>
      </w:r>
    </w:p>
    <w:bookmarkStart w:name="z414" w:id="32"/>
    <w:p>
      <w:pPr>
        <w:spacing w:after="0"/>
        <w:ind w:left="0"/>
        <w:jc w:val="both"/>
      </w:pPr>
      <w:r>
        <w:rPr>
          <w:rFonts w:ascii="Times New Roman"/>
          <w:b w:val="false"/>
          <w:i w:val="false"/>
          <w:color w:val="000000"/>
          <w:sz w:val="28"/>
        </w:rPr>
        <w:t>
      5) көрсетілетін қызметті берушінің кеңсе қызметкері Порталда мемлекеттік қызмет көрсету нәтижесін ресімдейді және оны бір сағат ішінде жауапты құрылымдық бөлімшенің басшысымен келісуге жібереді;</w:t>
      </w:r>
    </w:p>
    <w:bookmarkEnd w:id="32"/>
    <w:bookmarkStart w:name="z415" w:id="33"/>
    <w:p>
      <w:pPr>
        <w:spacing w:after="0"/>
        <w:ind w:left="0"/>
        <w:jc w:val="both"/>
      </w:pPr>
      <w:r>
        <w:rPr>
          <w:rFonts w:ascii="Times New Roman"/>
          <w:b w:val="false"/>
          <w:i w:val="false"/>
          <w:color w:val="000000"/>
          <w:sz w:val="28"/>
        </w:rPr>
        <w:t>
      6) Порталда мемлекеттік қызмет көрсету нәтижесін көрсетілетін қызметті берушінің жауапты құрылымдық бөлімшесінің басшысымен келісу;</w:t>
      </w:r>
    </w:p>
    <w:bookmarkEnd w:id="33"/>
    <w:bookmarkStart w:name="z416" w:id="34"/>
    <w:p>
      <w:pPr>
        <w:spacing w:after="0"/>
        <w:ind w:left="0"/>
        <w:jc w:val="both"/>
      </w:pPr>
      <w:r>
        <w:rPr>
          <w:rFonts w:ascii="Times New Roman"/>
          <w:b w:val="false"/>
          <w:i w:val="false"/>
          <w:color w:val="000000"/>
          <w:sz w:val="28"/>
        </w:rPr>
        <w:t>
      7) көрсетілетін қызметті беруші басшысы орынбасарының (қызмет бағыттары бойынша жетекшілік ететін) Порталда мемлекеттік қызмет көрсету нәтижесіне қол қоюы.</w:t>
      </w:r>
    </w:p>
    <w:bookmarkEnd w:id="34"/>
    <w:bookmarkStart w:name="z417" w:id="35"/>
    <w:p>
      <w:pPr>
        <w:spacing w:after="0"/>
        <w:ind w:left="0"/>
        <w:jc w:val="both"/>
      </w:pPr>
      <w:r>
        <w:rPr>
          <w:rFonts w:ascii="Times New Roman"/>
          <w:b w:val="false"/>
          <w:i w:val="false"/>
          <w:color w:val="000000"/>
          <w:sz w:val="28"/>
        </w:rPr>
        <w:t>
      8) Порталда мемлекеттік қызметті көрсету нәтижесі көрсетілетін қызметті берушінің уәкілетті адамының электрондық цифрлық қолтаңбасымен (бұдан әрі – ЭЦҚ) қол қойылған электрондық құжат нысанында жолданады және көрсетілетін қызметті алушының "жеке кабинетінде"сақталады.</w:t>
      </w:r>
    </w:p>
    <w:bookmarkEnd w:id="35"/>
    <w:bookmarkStart w:name="z418" w:id="36"/>
    <w:p>
      <w:pPr>
        <w:spacing w:after="0"/>
        <w:ind w:left="0"/>
        <w:jc w:val="left"/>
      </w:pPr>
      <w:r>
        <w:rPr>
          <w:rFonts w:ascii="Times New Roman"/>
          <w:b/>
          <w:i w:val="false"/>
          <w:color w:val="000000"/>
        </w:rPr>
        <w:t xml:space="preserve"> 3-тарау.Мемлекеттік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36"/>
    <w:bookmarkStart w:name="z419" w:id="37"/>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bookmarkEnd w:id="37"/>
    <w:bookmarkStart w:name="z420" w:id="38"/>
    <w:p>
      <w:pPr>
        <w:spacing w:after="0"/>
        <w:ind w:left="0"/>
        <w:jc w:val="both"/>
      </w:pPr>
      <w:r>
        <w:rPr>
          <w:rFonts w:ascii="Times New Roman"/>
          <w:b w:val="false"/>
          <w:i w:val="false"/>
          <w:color w:val="000000"/>
          <w:sz w:val="28"/>
        </w:rPr>
        <w:t xml:space="preserve">
      1) көрсетілетін қызметті берушінің кеңсе қызметкері; </w:t>
      </w:r>
    </w:p>
    <w:bookmarkEnd w:id="38"/>
    <w:bookmarkStart w:name="z421" w:id="39"/>
    <w:p>
      <w:pPr>
        <w:spacing w:after="0"/>
        <w:ind w:left="0"/>
        <w:jc w:val="both"/>
      </w:pPr>
      <w:r>
        <w:rPr>
          <w:rFonts w:ascii="Times New Roman"/>
          <w:b w:val="false"/>
          <w:i w:val="false"/>
          <w:color w:val="000000"/>
          <w:sz w:val="28"/>
        </w:rPr>
        <w:t xml:space="preserve">
      2) көрсетілетін қызметті беруші басшысының орынбасары (қызмет бағыттары бойынша жетекшілік ететін); </w:t>
      </w:r>
    </w:p>
    <w:bookmarkEnd w:id="39"/>
    <w:bookmarkStart w:name="z422" w:id="40"/>
    <w:p>
      <w:pPr>
        <w:spacing w:after="0"/>
        <w:ind w:left="0"/>
        <w:jc w:val="both"/>
      </w:pPr>
      <w:r>
        <w:rPr>
          <w:rFonts w:ascii="Times New Roman"/>
          <w:b w:val="false"/>
          <w:i w:val="false"/>
          <w:color w:val="000000"/>
          <w:sz w:val="28"/>
        </w:rPr>
        <w:t xml:space="preserve">
      3) көрсетілетін қызметті берушінің құрылымдық бөлімшесі; </w:t>
      </w:r>
    </w:p>
    <w:bookmarkEnd w:id="40"/>
    <w:bookmarkStart w:name="z423" w:id="41"/>
    <w:p>
      <w:pPr>
        <w:spacing w:after="0"/>
        <w:ind w:left="0"/>
        <w:jc w:val="both"/>
      </w:pPr>
      <w:r>
        <w:rPr>
          <w:rFonts w:ascii="Times New Roman"/>
          <w:b w:val="false"/>
          <w:i w:val="false"/>
          <w:color w:val="000000"/>
          <w:sz w:val="28"/>
        </w:rPr>
        <w:t>
      4) көрсетілетін қызметті берушінің құрылымдық бөлімшесінің басшысы;</w:t>
      </w:r>
    </w:p>
    <w:bookmarkEnd w:id="41"/>
    <w:bookmarkStart w:name="z424" w:id="42"/>
    <w:p>
      <w:pPr>
        <w:spacing w:after="0"/>
        <w:ind w:left="0"/>
        <w:jc w:val="both"/>
      </w:pPr>
      <w:r>
        <w:rPr>
          <w:rFonts w:ascii="Times New Roman"/>
          <w:b w:val="false"/>
          <w:i w:val="false"/>
          <w:color w:val="000000"/>
          <w:sz w:val="28"/>
        </w:rPr>
        <w:t xml:space="preserve">
      5) көрсетілетін қызметті берушінің жауапты орындаушысы. </w:t>
      </w:r>
    </w:p>
    <w:bookmarkEnd w:id="42"/>
    <w:bookmarkStart w:name="z425" w:id="43"/>
    <w:p>
      <w:pPr>
        <w:spacing w:after="0"/>
        <w:ind w:left="0"/>
        <w:jc w:val="both"/>
      </w:pPr>
      <w:r>
        <w:rPr>
          <w:rFonts w:ascii="Times New Roman"/>
          <w:b w:val="false"/>
          <w:i w:val="false"/>
          <w:color w:val="000000"/>
          <w:sz w:val="28"/>
        </w:rPr>
        <w:t>
      8. Көрсетілетін қызметті берушінің құрылымдық бөлімшелері (қызметкерлері) арасындағы рәсімдер (іс-қимылдар) реттілігін сипаттау:</w:t>
      </w:r>
    </w:p>
    <w:bookmarkEnd w:id="43"/>
    <w:bookmarkStart w:name="z426" w:id="44"/>
    <w:p>
      <w:pPr>
        <w:spacing w:after="0"/>
        <w:ind w:left="0"/>
        <w:jc w:val="both"/>
      </w:pPr>
      <w:r>
        <w:rPr>
          <w:rFonts w:ascii="Times New Roman"/>
          <w:b w:val="false"/>
          <w:i w:val="false"/>
          <w:color w:val="000000"/>
          <w:sz w:val="28"/>
        </w:rPr>
        <w:t>
      1) көрсетілетін қызметті берушінің кеңсе қызметкері екі сағат ішінде өтінішті тіркейді және келіп түскен өтінішті көрсетілетін қызметті беруші басшысының орынбасарына (қызмет бағыттары бойынша жетекшілік ететін) береді;</w:t>
      </w:r>
    </w:p>
    <w:bookmarkEnd w:id="44"/>
    <w:bookmarkStart w:name="z427" w:id="45"/>
    <w:p>
      <w:pPr>
        <w:spacing w:after="0"/>
        <w:ind w:left="0"/>
        <w:jc w:val="both"/>
      </w:pPr>
      <w:r>
        <w:rPr>
          <w:rFonts w:ascii="Times New Roman"/>
          <w:b w:val="false"/>
          <w:i w:val="false"/>
          <w:color w:val="000000"/>
          <w:sz w:val="28"/>
        </w:rPr>
        <w:t>
      2) қызметті беруші басшысының орынбасары (қызмет бағыттары бойынша жетекшілік ететін) бір сағат ішінде өтінішті көрсетілетін қызметті берушінің құрылымдық бөлімшесіне жібереді;</w:t>
      </w:r>
    </w:p>
    <w:bookmarkEnd w:id="45"/>
    <w:bookmarkStart w:name="z428" w:id="46"/>
    <w:p>
      <w:pPr>
        <w:spacing w:after="0"/>
        <w:ind w:left="0"/>
        <w:jc w:val="both"/>
      </w:pPr>
      <w:r>
        <w:rPr>
          <w:rFonts w:ascii="Times New Roman"/>
          <w:b w:val="false"/>
          <w:i w:val="false"/>
          <w:color w:val="000000"/>
          <w:sz w:val="28"/>
        </w:rPr>
        <w:t>
      3) көрсетілетін қызметті берушінің жауапты құрылымдық бөлімшесінің басшысы түскен өтінімді жауапты орындаушыға бір сағат ішінде береді;</w:t>
      </w:r>
    </w:p>
    <w:bookmarkEnd w:id="46"/>
    <w:bookmarkStart w:name="z429" w:id="47"/>
    <w:p>
      <w:pPr>
        <w:spacing w:after="0"/>
        <w:ind w:left="0"/>
        <w:jc w:val="both"/>
      </w:pPr>
      <w:r>
        <w:rPr>
          <w:rFonts w:ascii="Times New Roman"/>
          <w:b w:val="false"/>
          <w:i w:val="false"/>
          <w:color w:val="000000"/>
          <w:sz w:val="28"/>
        </w:rPr>
        <w:t xml:space="preserve">
      4) көрсетілетін қызметті берушінің жауапты орындаушысы өтінішке метрологиялық сараптама жүргізеді: </w:t>
      </w:r>
    </w:p>
    <w:bookmarkEnd w:id="47"/>
    <w:p>
      <w:pPr>
        <w:spacing w:after="0"/>
        <w:ind w:left="0"/>
        <w:jc w:val="both"/>
      </w:pPr>
      <w:r>
        <w:rPr>
          <w:rFonts w:ascii="Times New Roman"/>
          <w:b w:val="false"/>
          <w:i w:val="false"/>
          <w:color w:val="000000"/>
          <w:sz w:val="28"/>
        </w:rPr>
        <w:t>
      ұсынылған құжаттардың толық болмау фактісі анықталған жағдайда, көрсетілетін қызметті берушінің кеңсе қызметкеріне бір жұмыс күні ішінде өтінішті одан әрі қараудан жазбаша түрде дәлелді бас тарту жіберіледі;</w:t>
      </w:r>
    </w:p>
    <w:p>
      <w:pPr>
        <w:spacing w:after="0"/>
        <w:ind w:left="0"/>
        <w:jc w:val="both"/>
      </w:pPr>
      <w:r>
        <w:rPr>
          <w:rFonts w:ascii="Times New Roman"/>
          <w:b w:val="false"/>
          <w:i w:val="false"/>
          <w:color w:val="000000"/>
          <w:sz w:val="28"/>
        </w:rPr>
        <w:t>
      ұсынылған құжаттар стандарттың талаптарына сәйкес келген жағдайда тоғыз жұмыс күні ішінде алынған құжаттарды қарайды және қарау нәтижелерін көрсетілетін қызметті берушінің кеңсе қызметкеріне береді;</w:t>
      </w:r>
    </w:p>
    <w:bookmarkStart w:name="z430" w:id="48"/>
    <w:p>
      <w:pPr>
        <w:spacing w:after="0"/>
        <w:ind w:left="0"/>
        <w:jc w:val="both"/>
      </w:pPr>
      <w:r>
        <w:rPr>
          <w:rFonts w:ascii="Times New Roman"/>
          <w:b w:val="false"/>
          <w:i w:val="false"/>
          <w:color w:val="000000"/>
          <w:sz w:val="28"/>
        </w:rPr>
        <w:t>
      5) көрсетілетін қызметті берушінің кеңсе қызметкері Порталда мемлекеттік қызмет көрсету нәтижесін ресімдейді және оны бір сағат ішінде жауапты құрылымдық бөлімшенің басшысымен келісуге жібереді;</w:t>
      </w:r>
    </w:p>
    <w:bookmarkEnd w:id="48"/>
    <w:bookmarkStart w:name="z431" w:id="49"/>
    <w:p>
      <w:pPr>
        <w:spacing w:after="0"/>
        <w:ind w:left="0"/>
        <w:jc w:val="both"/>
      </w:pPr>
      <w:r>
        <w:rPr>
          <w:rFonts w:ascii="Times New Roman"/>
          <w:b w:val="false"/>
          <w:i w:val="false"/>
          <w:color w:val="000000"/>
          <w:sz w:val="28"/>
        </w:rPr>
        <w:t>
      6) Порталда мемлекеттік қызмет көрсету нәтижесін көрсетілетін қызметті берушінің жауапты құрылымдық бөлімшесінің басшысымен келісу;</w:t>
      </w:r>
    </w:p>
    <w:bookmarkEnd w:id="49"/>
    <w:bookmarkStart w:name="z432" w:id="50"/>
    <w:p>
      <w:pPr>
        <w:spacing w:after="0"/>
        <w:ind w:left="0"/>
        <w:jc w:val="both"/>
      </w:pPr>
      <w:r>
        <w:rPr>
          <w:rFonts w:ascii="Times New Roman"/>
          <w:b w:val="false"/>
          <w:i w:val="false"/>
          <w:color w:val="000000"/>
          <w:sz w:val="28"/>
        </w:rPr>
        <w:t>
      7) көрсетілетін қызметті беруші басшысы орынбасарының (қызмет бағыттары бойынша жетекшілік ететін) мемлекеттік қызмет көрсету нәтижесіне қол қоюы және оны екі сағат ішінде Порталға жібереді.</w:t>
      </w:r>
    </w:p>
    <w:bookmarkEnd w:id="50"/>
    <w:bookmarkStart w:name="z433" w:id="51"/>
    <w:p>
      <w:pPr>
        <w:spacing w:after="0"/>
        <w:ind w:left="0"/>
        <w:jc w:val="left"/>
      </w:pPr>
      <w:r>
        <w:rPr>
          <w:rFonts w:ascii="Times New Roman"/>
          <w:b/>
          <w:i w:val="false"/>
          <w:color w:val="000000"/>
        </w:rPr>
        <w:t xml:space="preserve"> 4-тарау. Мемлекеттік қызметті көрсету процесінде ақпараттық жүйелерді пайдалану тәртібін сипаттау</w:t>
      </w:r>
    </w:p>
    <w:bookmarkEnd w:id="51"/>
    <w:bookmarkStart w:name="z434" w:id="52"/>
    <w:p>
      <w:pPr>
        <w:spacing w:after="0"/>
        <w:ind w:left="0"/>
        <w:jc w:val="both"/>
      </w:pPr>
      <w:r>
        <w:rPr>
          <w:rFonts w:ascii="Times New Roman"/>
          <w:b w:val="false"/>
          <w:i w:val="false"/>
          <w:color w:val="000000"/>
          <w:sz w:val="28"/>
        </w:rPr>
        <w:t xml:space="preserve">
      9. Портал арқылы мемлекеттік қызметті көрсету кезінде көрсетілетін қызметті берушінің және көрсетілетін қызметті алушының жүгіну тәртібі және рәсімдердің (іс-қимылдарының) реттілігі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мемлекеттік қызметті көрсетуге тартылған ақпараттық жүйелердің функционалдық өзара іс-қимылы диаграммасында көрсетілген.</w:t>
      </w:r>
    </w:p>
    <w:bookmarkEnd w:id="52"/>
    <w:p>
      <w:pPr>
        <w:spacing w:after="0"/>
        <w:ind w:left="0"/>
        <w:jc w:val="both"/>
      </w:pPr>
      <w:r>
        <w:rPr>
          <w:rFonts w:ascii="Times New Roman"/>
          <w:b w:val="false"/>
          <w:i w:val="false"/>
          <w:color w:val="000000"/>
          <w:sz w:val="28"/>
        </w:rPr>
        <w:t>
      Көрсетілетін қызметті алушы арқылы қадамдық іс-қимылдар мынадай түрде жүзеге асырылады:</w:t>
      </w:r>
    </w:p>
    <w:bookmarkStart w:name="z435" w:id="53"/>
    <w:p>
      <w:pPr>
        <w:spacing w:after="0"/>
        <w:ind w:left="0"/>
        <w:jc w:val="both"/>
      </w:pPr>
      <w:r>
        <w:rPr>
          <w:rFonts w:ascii="Times New Roman"/>
          <w:b w:val="false"/>
          <w:i w:val="false"/>
          <w:color w:val="000000"/>
          <w:sz w:val="28"/>
        </w:rPr>
        <w:t>
      1) көрсетілетін қызметті алушы Порталда тіркеуді көрсетілетін қызметті алушының компьютерінің интернет-браузерінде сақталған өзінің электрондық цифрлық қолтаңбасының тіркеу куәлігінің көмегімен жүзеге асырады (потралда тіркелмеген қызметті алушылар үшін жүзеге асырылады);</w:t>
      </w:r>
    </w:p>
    <w:bookmarkEnd w:id="53"/>
    <w:bookmarkStart w:name="z436" w:id="54"/>
    <w:p>
      <w:pPr>
        <w:spacing w:after="0"/>
        <w:ind w:left="0"/>
        <w:jc w:val="both"/>
      </w:pPr>
      <w:r>
        <w:rPr>
          <w:rFonts w:ascii="Times New Roman"/>
          <w:b w:val="false"/>
          <w:i w:val="false"/>
          <w:color w:val="000000"/>
          <w:sz w:val="28"/>
        </w:rPr>
        <w:t xml:space="preserve">
      2) 1 – процесс – көрсетілетін қызметті алушының компьютерінің интернет-браузерінде ЭЦҚ тіркеу куәлігін бекіту, мемлекеттік қызметті алу үшін көрсетілетін қызметті алушының Порталда парольді енгізу үдерісі (авторизациялау үдерісі); </w:t>
      </w:r>
    </w:p>
    <w:bookmarkEnd w:id="54"/>
    <w:bookmarkStart w:name="z437" w:id="55"/>
    <w:p>
      <w:pPr>
        <w:spacing w:after="0"/>
        <w:ind w:left="0"/>
        <w:jc w:val="both"/>
      </w:pPr>
      <w:r>
        <w:rPr>
          <w:rFonts w:ascii="Times New Roman"/>
          <w:b w:val="false"/>
          <w:i w:val="false"/>
          <w:color w:val="000000"/>
          <w:sz w:val="28"/>
        </w:rPr>
        <w:t>
      3) 1-шарт – логин (жеке сәйкестендіру нөмірі/бизнес сәйкестендіру нөмірі) (бұдан әрі – ЖСН/БСН) және пароль арқылы көрсетілетін қызметті алушының деректерінің дұрыстығын Порталда тексеру;</w:t>
      </w:r>
    </w:p>
    <w:bookmarkEnd w:id="55"/>
    <w:bookmarkStart w:name="z438" w:id="56"/>
    <w:p>
      <w:pPr>
        <w:spacing w:after="0"/>
        <w:ind w:left="0"/>
        <w:jc w:val="both"/>
      </w:pPr>
      <w:r>
        <w:rPr>
          <w:rFonts w:ascii="Times New Roman"/>
          <w:b w:val="false"/>
          <w:i w:val="false"/>
          <w:color w:val="000000"/>
          <w:sz w:val="28"/>
        </w:rPr>
        <w:t>
      4) 2-процесс – көрсетілетін қызметті алушының деректерінде бұзушылықтар болған жағдайда, Порталда авторландырудан бас тарту туралы хабарламаны қалыптастыру;</w:t>
      </w:r>
    </w:p>
    <w:bookmarkEnd w:id="56"/>
    <w:bookmarkStart w:name="z439" w:id="57"/>
    <w:p>
      <w:pPr>
        <w:spacing w:after="0"/>
        <w:ind w:left="0"/>
        <w:jc w:val="both"/>
      </w:pPr>
      <w:r>
        <w:rPr>
          <w:rFonts w:ascii="Times New Roman"/>
          <w:b w:val="false"/>
          <w:i w:val="false"/>
          <w:color w:val="000000"/>
          <w:sz w:val="28"/>
        </w:rPr>
        <w:t>
      5) 3-процесс – көрсетілетін қызметті алушының осы Регламентте көрсетілген қызметті таңдауы, қызметті алу үшін сұрау нысанын экранға шығаруы (деректерді енгізу) көрсету және оның құрылымы мен форматтық талаптарын ескере отырып, сұрау нысанына қажетті құжаттарды электрондық түрде бекіте отырып, көрсетілетін қызметті алушының нысанды толтыруы;</w:t>
      </w:r>
    </w:p>
    <w:bookmarkEnd w:id="57"/>
    <w:bookmarkStart w:name="z440" w:id="58"/>
    <w:p>
      <w:pPr>
        <w:spacing w:after="0"/>
        <w:ind w:left="0"/>
        <w:jc w:val="both"/>
      </w:pPr>
      <w:r>
        <w:rPr>
          <w:rFonts w:ascii="Times New Roman"/>
          <w:b w:val="false"/>
          <w:i w:val="false"/>
          <w:color w:val="000000"/>
          <w:sz w:val="28"/>
        </w:rPr>
        <w:t>
      6) 4-процесс – көрсетілетін қызметті алушының сұрауын куәландыру (қол қою) үшін ЭЦҚ тіркеу куәлігін таңдауы;</w:t>
      </w:r>
    </w:p>
    <w:bookmarkEnd w:id="58"/>
    <w:bookmarkStart w:name="z441" w:id="59"/>
    <w:p>
      <w:pPr>
        <w:spacing w:after="0"/>
        <w:ind w:left="0"/>
        <w:jc w:val="both"/>
      </w:pPr>
      <w:r>
        <w:rPr>
          <w:rFonts w:ascii="Times New Roman"/>
          <w:b w:val="false"/>
          <w:i w:val="false"/>
          <w:color w:val="000000"/>
          <w:sz w:val="28"/>
        </w:rPr>
        <w:t>
      7) 2-шарт – Порталда ЭЦҚ тіркеу куәлігінің қолданылу мерзімін және қайтарып алынған (күші жойылған) тіркеу куәліктерінің тізімінде болмауын, сондай-ақ сұрауда көрсетілген ЖСН/БСН және ЭЦҚ тіркеу куәлігінде көрсетілген ЖСН/БСН арасындағы сәйкестендіру деректерінің сәйкес келуін тексеру;</w:t>
      </w:r>
    </w:p>
    <w:bookmarkEnd w:id="59"/>
    <w:bookmarkStart w:name="z442" w:id="60"/>
    <w:p>
      <w:pPr>
        <w:spacing w:after="0"/>
        <w:ind w:left="0"/>
        <w:jc w:val="both"/>
      </w:pPr>
      <w:r>
        <w:rPr>
          <w:rFonts w:ascii="Times New Roman"/>
          <w:b w:val="false"/>
          <w:i w:val="false"/>
          <w:color w:val="000000"/>
          <w:sz w:val="28"/>
        </w:rPr>
        <w:t>
      8) 5-процесс – көрсетілетін қызметті алушының ЭЦҚ дұрыстығы расталмаған жағдайда, сұратылған қызметтен бас тарту туралы хабарламаны қалыптастыру;</w:t>
      </w:r>
    </w:p>
    <w:bookmarkEnd w:id="60"/>
    <w:bookmarkStart w:name="z443" w:id="61"/>
    <w:p>
      <w:pPr>
        <w:spacing w:after="0"/>
        <w:ind w:left="0"/>
        <w:jc w:val="both"/>
      </w:pPr>
      <w:r>
        <w:rPr>
          <w:rFonts w:ascii="Times New Roman"/>
          <w:b w:val="false"/>
          <w:i w:val="false"/>
          <w:color w:val="000000"/>
          <w:sz w:val="28"/>
        </w:rPr>
        <w:t>
      9) 6-процесс – көрсетілетін қызметті алушының ЭЦҚ арқылы қызметті көрсетуге сұраудың толтырылған нысанын (енгізілген деректерді) куәландыруы (қол қоюы);</w:t>
      </w:r>
    </w:p>
    <w:bookmarkEnd w:id="61"/>
    <w:bookmarkStart w:name="z444" w:id="62"/>
    <w:p>
      <w:pPr>
        <w:spacing w:after="0"/>
        <w:ind w:left="0"/>
        <w:jc w:val="both"/>
      </w:pPr>
      <w:r>
        <w:rPr>
          <w:rFonts w:ascii="Times New Roman"/>
          <w:b w:val="false"/>
          <w:i w:val="false"/>
          <w:color w:val="000000"/>
          <w:sz w:val="28"/>
        </w:rPr>
        <w:t>
      10) 7-процесс – "Е-лицензиялау"мемлекеттік дерекқордың ақпараттық жүйесінде (бұдан әрі – "Е-лицензиялау" МДҚ АЖ) электрондық құжатты (көрсетілетін қызметті алушының сұрауын) тіркеу және "Е-лицензиялау" МҚД АЖ-да сұрауды өңдеу;</w:t>
      </w:r>
    </w:p>
    <w:bookmarkEnd w:id="62"/>
    <w:bookmarkStart w:name="z445" w:id="63"/>
    <w:p>
      <w:pPr>
        <w:spacing w:after="0"/>
        <w:ind w:left="0"/>
        <w:jc w:val="both"/>
      </w:pPr>
      <w:r>
        <w:rPr>
          <w:rFonts w:ascii="Times New Roman"/>
          <w:b w:val="false"/>
          <w:i w:val="false"/>
          <w:color w:val="000000"/>
          <w:sz w:val="28"/>
        </w:rPr>
        <w:t>
      11) 3 шарт – рұқсат беру үшін көрсетілетін қызметті берушінің көрсетілетін қызметті алушы құжаттарының Қазақстан Республикасының қолданыстағы заңнамасына сәйкестігін тексеруі;</w:t>
      </w:r>
    </w:p>
    <w:bookmarkEnd w:id="63"/>
    <w:bookmarkStart w:name="z446" w:id="64"/>
    <w:p>
      <w:pPr>
        <w:spacing w:after="0"/>
        <w:ind w:left="0"/>
        <w:jc w:val="both"/>
      </w:pPr>
      <w:r>
        <w:rPr>
          <w:rFonts w:ascii="Times New Roman"/>
          <w:b w:val="false"/>
          <w:i w:val="false"/>
          <w:color w:val="000000"/>
          <w:sz w:val="28"/>
        </w:rPr>
        <w:t>
      12) 8-процесс – "Е-лицензиялау" МДҚ АЖ-да көрсетілетін қызметті алушының деректерінде бұзушылықтар болған жағдайда, сұратылған қызметті көрсетуден бас тарту туралы хабарламаны қалыптастыру;</w:t>
      </w:r>
    </w:p>
    <w:bookmarkEnd w:id="64"/>
    <w:bookmarkStart w:name="z447" w:id="65"/>
    <w:p>
      <w:pPr>
        <w:spacing w:after="0"/>
        <w:ind w:left="0"/>
        <w:jc w:val="both"/>
      </w:pPr>
      <w:r>
        <w:rPr>
          <w:rFonts w:ascii="Times New Roman"/>
          <w:b w:val="false"/>
          <w:i w:val="false"/>
          <w:color w:val="000000"/>
          <w:sz w:val="28"/>
        </w:rPr>
        <w:t>
      13) 9-процесс – көрсетілетін қызметті алушының Порталда қалыптастырған көрсетілетін қызмет нәтижесін (рұқсатты) алуы. Электрондық құжат көрсетілетін қызметті берушінің уәкілетті тұлғасының ЭЦҚ-сын пайдалана отырып қалыптастырылады.</w:t>
      </w:r>
    </w:p>
    <w:bookmarkEnd w:id="65"/>
    <w:bookmarkStart w:name="z448" w:id="66"/>
    <w:p>
      <w:pPr>
        <w:spacing w:after="0"/>
        <w:ind w:left="0"/>
        <w:jc w:val="both"/>
      </w:pPr>
      <w:r>
        <w:rPr>
          <w:rFonts w:ascii="Times New Roman"/>
          <w:b w:val="false"/>
          <w:i w:val="false"/>
          <w:color w:val="000000"/>
          <w:sz w:val="28"/>
        </w:rPr>
        <w:t xml:space="preserve">
      10. "Өлшем құралдарының типін бекіту туралы сертификат беру" мемлекеттік қызметті көрсету процесінде көрсетілетін қызметті берушінің құрылымдық бөлімшелерінің (қызметкерлерінің) өзара іс-қимылдарының реттілігін сипаттау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көрсетілетін қызметті көрсету бизнес-процесінің анықтамалығында келтірілген.</w:t>
      </w:r>
    </w:p>
    <w:bookmarkEnd w:id="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"Өлшем құралдарының типін</w:t>
            </w:r>
            <w:r>
              <w:br/>
            </w:r>
            <w:r>
              <w:rPr>
                <w:rFonts w:ascii="Times New Roman"/>
                <w:b w:val="false"/>
                <w:i w:val="false"/>
                <w:color w:val="000000"/>
                <w:sz w:val="20"/>
              </w:rPr>
              <w:t>бекіту туралы сертификат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1-қосымша</w:t>
            </w:r>
          </w:p>
        </w:tc>
      </w:tr>
    </w:tbl>
    <w:p>
      <w:pPr>
        <w:spacing w:after="0"/>
        <w:ind w:left="0"/>
        <w:jc w:val="left"/>
      </w:pPr>
      <w:r>
        <w:rPr>
          <w:rFonts w:ascii="Times New Roman"/>
          <w:b/>
          <w:i w:val="false"/>
          <w:color w:val="000000"/>
        </w:rPr>
        <w:t xml:space="preserve"> Мемлекеттік қызметті көрсетуге тартылған ақпараттық жүйелердің функционалдық өзара іс-қимыл диаграммасы</w:t>
      </w:r>
    </w:p>
    <w:p>
      <w:pPr>
        <w:spacing w:after="0"/>
        <w:ind w:left="0"/>
        <w:jc w:val="left"/>
      </w:pPr>
      <w:r>
        <w:br/>
      </w:r>
    </w:p>
    <w:p>
      <w:pPr>
        <w:spacing w:after="0"/>
        <w:ind w:left="0"/>
        <w:jc w:val="both"/>
      </w:pPr>
      <w:r>
        <w:drawing>
          <wp:inline distT="0" distB="0" distL="0" distR="0">
            <wp:extent cx="78105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"Өлшем құралдарының типін</w:t>
            </w:r>
            <w:r>
              <w:br/>
            </w:r>
            <w:r>
              <w:rPr>
                <w:rFonts w:ascii="Times New Roman"/>
                <w:b w:val="false"/>
                <w:i w:val="false"/>
                <w:color w:val="000000"/>
                <w:sz w:val="20"/>
              </w:rPr>
              <w:t>бекіту туралы сертификат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2-қосымша</w:t>
            </w:r>
          </w:p>
        </w:tc>
      </w:tr>
    </w:tbl>
    <w:p>
      <w:pPr>
        <w:spacing w:after="0"/>
        <w:ind w:left="0"/>
        <w:jc w:val="left"/>
      </w:pPr>
      <w:r>
        <w:rPr>
          <w:rFonts w:ascii="Times New Roman"/>
          <w:b/>
          <w:i w:val="false"/>
          <w:color w:val="000000"/>
        </w:rPr>
        <w:t xml:space="preserve"> "Өлшем құралдарының типін бекіту туралы сертификат беру" мемлекеттік қызметті көрсету бизнес-процестерінің анықтамалығы</w:t>
      </w:r>
    </w:p>
    <w:p>
      <w:pPr>
        <w:spacing w:after="0"/>
        <w:ind w:left="0"/>
        <w:jc w:val="left"/>
      </w:pPr>
      <w:r>
        <w:br/>
      </w:r>
    </w:p>
    <w:p>
      <w:pPr>
        <w:spacing w:after="0"/>
        <w:ind w:left="0"/>
        <w:jc w:val="both"/>
      </w:pPr>
      <w:r>
        <w:drawing>
          <wp:inline distT="0" distB="0" distL="0" distR="0">
            <wp:extent cx="7810500" cy="332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32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Инвестициялар және даму</w:t>
            </w:r>
            <w:r>
              <w:br/>
            </w:r>
            <w:r>
              <w:rPr>
                <w:rFonts w:ascii="Times New Roman"/>
                <w:b w:val="false"/>
                <w:i w:val="false"/>
                <w:color w:val="000000"/>
                <w:sz w:val="20"/>
              </w:rPr>
              <w:t>министрінің міндетін</w:t>
            </w:r>
            <w:r>
              <w:br/>
            </w:r>
            <w:r>
              <w:rPr>
                <w:rFonts w:ascii="Times New Roman"/>
                <w:b w:val="false"/>
                <w:i w:val="false"/>
                <w:color w:val="000000"/>
                <w:sz w:val="20"/>
              </w:rPr>
              <w:t>атқарушының</w:t>
            </w:r>
            <w:r>
              <w:br/>
            </w:r>
            <w:r>
              <w:rPr>
                <w:rFonts w:ascii="Times New Roman"/>
                <w:b w:val="false"/>
                <w:i w:val="false"/>
                <w:color w:val="000000"/>
                <w:sz w:val="20"/>
              </w:rPr>
              <w:t>2015 жылғы 24 тамыздағы</w:t>
            </w:r>
            <w:r>
              <w:br/>
            </w:r>
            <w:r>
              <w:rPr>
                <w:rFonts w:ascii="Times New Roman"/>
                <w:b w:val="false"/>
                <w:i w:val="false"/>
                <w:color w:val="000000"/>
                <w:sz w:val="20"/>
              </w:rPr>
              <w:t>№ 880 бұйрығына</w:t>
            </w:r>
            <w:r>
              <w:br/>
            </w:r>
            <w:r>
              <w:rPr>
                <w:rFonts w:ascii="Times New Roman"/>
                <w:b w:val="false"/>
                <w:i w:val="false"/>
                <w:color w:val="000000"/>
                <w:sz w:val="20"/>
              </w:rPr>
              <w:t>2-қосымша</w:t>
            </w:r>
          </w:p>
        </w:tc>
      </w:tr>
    </w:tbl>
    <w:bookmarkStart w:name="z18" w:id="67"/>
    <w:p>
      <w:pPr>
        <w:spacing w:after="0"/>
        <w:ind w:left="0"/>
        <w:jc w:val="left"/>
      </w:pPr>
      <w:r>
        <w:rPr>
          <w:rFonts w:ascii="Times New Roman"/>
          <w:b/>
          <w:i w:val="false"/>
          <w:color w:val="000000"/>
        </w:rPr>
        <w:t xml:space="preserve"> "Өлшем құралдарын метрологиялық аттестаттау туралы сертификат</w:t>
      </w:r>
      <w:r>
        <w:br/>
      </w:r>
      <w:r>
        <w:rPr>
          <w:rFonts w:ascii="Times New Roman"/>
          <w:b/>
          <w:i w:val="false"/>
          <w:color w:val="000000"/>
        </w:rPr>
        <w:t>беру" мемлекеттiк көрсетілетін қызмет регламентi</w:t>
      </w:r>
    </w:p>
    <w:bookmarkEnd w:id="67"/>
    <w:p>
      <w:pPr>
        <w:spacing w:after="0"/>
        <w:ind w:left="0"/>
        <w:jc w:val="both"/>
      </w:pPr>
      <w:r>
        <w:rPr>
          <w:rFonts w:ascii="Times New Roman"/>
          <w:b w:val="false"/>
          <w:i w:val="false"/>
          <w:color w:val="ff0000"/>
          <w:sz w:val="28"/>
        </w:rPr>
        <w:t xml:space="preserve">
      Ескерту. Регламент жаңа редакцияда - ҚР Инвестициялар және даму министрінің 23.02.2016 </w:t>
      </w:r>
      <w:r>
        <w:rPr>
          <w:rFonts w:ascii="Times New Roman"/>
          <w:b w:val="false"/>
          <w:i w:val="false"/>
          <w:color w:val="ff0000"/>
          <w:sz w:val="28"/>
        </w:rPr>
        <w:t>№ 212</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p>
    <w:p>
      <w:pPr>
        <w:spacing w:after="0"/>
        <w:ind w:left="0"/>
        <w:jc w:val="left"/>
      </w:pPr>
      <w:r>
        <w:rPr>
          <w:rFonts w:ascii="Times New Roman"/>
          <w:b/>
          <w:i w:val="false"/>
          <w:color w:val="000000"/>
        </w:rPr>
        <w:t xml:space="preserve">  1. Жалпы ережелер</w:t>
      </w:r>
    </w:p>
    <w:bookmarkStart w:name="z125" w:id="68"/>
    <w:p>
      <w:pPr>
        <w:spacing w:after="0"/>
        <w:ind w:left="0"/>
        <w:jc w:val="both"/>
      </w:pPr>
      <w:r>
        <w:rPr>
          <w:rFonts w:ascii="Times New Roman"/>
          <w:b w:val="false"/>
          <w:i w:val="false"/>
          <w:color w:val="000000"/>
          <w:sz w:val="28"/>
        </w:rPr>
        <w:t>
      1. "Өлшем құралдарын метрологиялық аттестаттау туралы сертификат беру" мемлекеттік көрсетілетін қызметті (бұдан әрі – мемлекеттік көрсетілетін қызмет) "Қазақстан метрология институты (ҚазМетрИн)" шаруашылық жүргізу құқығындағы республикалық мемлекеттік кәсіпорны (бұдан әрі – көрсетілетін қызмет беруші) көрсетеді.</w:t>
      </w:r>
    </w:p>
    <w:bookmarkEnd w:id="68"/>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www.egov.kz "Электрондық үкімет" (бұдан әрі – Портал) веб-порталы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Индустрия және инфрақұрылымдық даму министрінің 24.05.2019 </w:t>
      </w:r>
      <w:r>
        <w:rPr>
          <w:rFonts w:ascii="Times New Roman"/>
          <w:b w:val="false"/>
          <w:i w:val="false"/>
          <w:color w:val="000000"/>
          <w:sz w:val="28"/>
        </w:rPr>
        <w:t>№ 329</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130" w:id="69"/>
    <w:p>
      <w:pPr>
        <w:spacing w:after="0"/>
        <w:ind w:left="0"/>
        <w:jc w:val="both"/>
      </w:pPr>
      <w:r>
        <w:rPr>
          <w:rFonts w:ascii="Times New Roman"/>
          <w:b w:val="false"/>
          <w:i w:val="false"/>
          <w:color w:val="000000"/>
          <w:sz w:val="28"/>
        </w:rPr>
        <w:t xml:space="preserve">
      2. Мемлекеттік қызметті көрсету нысаны – электрондық (ішінара автоматтандырылған) және (немесе) қағаз түрінде. </w:t>
      </w:r>
    </w:p>
    <w:bookmarkEnd w:id="69"/>
    <w:bookmarkStart w:name="z131" w:id="70"/>
    <w:p>
      <w:pPr>
        <w:spacing w:after="0"/>
        <w:ind w:left="0"/>
        <w:jc w:val="both"/>
      </w:pPr>
      <w:r>
        <w:rPr>
          <w:rFonts w:ascii="Times New Roman"/>
          <w:b w:val="false"/>
          <w:i w:val="false"/>
          <w:color w:val="000000"/>
          <w:sz w:val="28"/>
        </w:rPr>
        <w:t xml:space="preserve">
      Көрсетілетін қызметті алушы мемлекеттік көрсетілетін қызмет нәтижесін қағаз тасымалдағышта алуға жүгінген кезде мемлекеттік көрсетілетін қызмет нәтижесі электрондық нысанда ресімделеді, басылып шығарылады, көрсетілетін қызметті берушінің немесе орынбасарының (басшы болмаған жағдайда) мөрімен және қолымен расталады. </w:t>
      </w:r>
    </w:p>
    <w:bookmarkEnd w:id="70"/>
    <w:bookmarkStart w:name="z132" w:id="71"/>
    <w:p>
      <w:pPr>
        <w:spacing w:after="0"/>
        <w:ind w:left="0"/>
        <w:jc w:val="both"/>
      </w:pPr>
      <w:r>
        <w:rPr>
          <w:rFonts w:ascii="Times New Roman"/>
          <w:b w:val="false"/>
          <w:i w:val="false"/>
          <w:color w:val="000000"/>
          <w:sz w:val="28"/>
        </w:rPr>
        <w:t xml:space="preserve">
      3. Мемлекеттік қызмет көрсету нәтижесі - өлшем құралдарын метрологиялық аттестаттау туралы сертификат немесе сертификаттың телнұсқасы немесе Қазақстан Республикасы Инвестициялар және даму министрінің міндетін атқарушының 2015 жылғы 26 маусымдағы № 730 бұйрығымен бекітілген (Нормативтік құқықтық актілерді мемлекеттік тіркеу тізілімінде № 11764 болып тіркелген) "Өлшем құралдарының типін бекіту туралы сертификат беру"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жағдайда және негіздер бойынша мемлекеттік қызметті көрсетуден бас тарту туралы жазбаша түрде дәлелді жауап.</w:t>
      </w:r>
    </w:p>
    <w:bookmarkEnd w:id="71"/>
    <w:p>
      <w:pPr>
        <w:spacing w:after="0"/>
        <w:ind w:left="0"/>
        <w:jc w:val="both"/>
      </w:pPr>
      <w:r>
        <w:rPr>
          <w:rFonts w:ascii="Times New Roman"/>
          <w:b w:val="false"/>
          <w:i w:val="false"/>
          <w:color w:val="000000"/>
          <w:sz w:val="28"/>
        </w:rPr>
        <w:t>
      Мемлекеттік қызмет көрсету нәтижесінің нысаны - электрондық және (немесе) қағаз түрінде.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Индустрия және инфрақұрылымдық даму министрінің 24.05.2019 </w:t>
      </w:r>
      <w:r>
        <w:rPr>
          <w:rFonts w:ascii="Times New Roman"/>
          <w:b w:val="false"/>
          <w:i w:val="false"/>
          <w:color w:val="000000"/>
          <w:sz w:val="28"/>
        </w:rPr>
        <w:t>№ 329</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134" w:id="72"/>
    <w:p>
      <w:pPr>
        <w:spacing w:after="0"/>
        <w:ind w:left="0"/>
        <w:jc w:val="left"/>
      </w:pPr>
      <w:r>
        <w:rPr>
          <w:rFonts w:ascii="Times New Roman"/>
          <w:b/>
          <w:i w:val="false"/>
          <w:color w:val="000000"/>
        </w:rPr>
        <w:t xml:space="preserve"> 2. Көрсетілетін қызметті беруші құрылымдық бөлімшелерінің</w:t>
      </w:r>
      <w:r>
        <w:br/>
      </w:r>
      <w:r>
        <w:rPr>
          <w:rFonts w:ascii="Times New Roman"/>
          <w:b/>
          <w:i w:val="false"/>
          <w:color w:val="000000"/>
        </w:rPr>
        <w:t>(қызметкерлерінің) мемлекеттік қызметті көрсету процесіндегі</w:t>
      </w:r>
      <w:r>
        <w:br/>
      </w:r>
      <w:r>
        <w:rPr>
          <w:rFonts w:ascii="Times New Roman"/>
          <w:b/>
          <w:i w:val="false"/>
          <w:color w:val="000000"/>
        </w:rPr>
        <w:t>іс-қимыл тәртібін сипаттау</w:t>
      </w:r>
    </w:p>
    <w:bookmarkEnd w:id="72"/>
    <w:bookmarkStart w:name="z135" w:id="73"/>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негіз көрсетілетін қызметті алушының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өтінішті ұсынуы болып табылады.</w:t>
      </w:r>
    </w:p>
    <w:bookmarkEnd w:id="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4-тармақ жаңа редакцияда – ҚР Индустрия және инфрақұрылымдық даму министрінің 24.05.2019 </w:t>
      </w:r>
      <w:r>
        <w:rPr>
          <w:rFonts w:ascii="Times New Roman"/>
          <w:b w:val="false"/>
          <w:i w:val="false"/>
          <w:color w:val="000000"/>
          <w:sz w:val="28"/>
        </w:rPr>
        <w:t>№ 329</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136" w:id="74"/>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 ұзақтығы:</w:t>
      </w:r>
    </w:p>
    <w:bookmarkEnd w:id="74"/>
    <w:p>
      <w:pPr>
        <w:spacing w:after="0"/>
        <w:ind w:left="0"/>
        <w:jc w:val="both"/>
      </w:pPr>
      <w:r>
        <w:rPr>
          <w:rFonts w:ascii="Times New Roman"/>
          <w:b w:val="false"/>
          <w:i w:val="false"/>
          <w:color w:val="000000"/>
          <w:sz w:val="28"/>
        </w:rPr>
        <w:t>
      1) көрсетілетін қызметті берушінің кеңсе қызметкері өтінішті отыз минут ішінде қабылдайды;</w:t>
      </w:r>
    </w:p>
    <w:p>
      <w:pPr>
        <w:spacing w:after="0"/>
        <w:ind w:left="0"/>
        <w:jc w:val="both"/>
      </w:pPr>
      <w:r>
        <w:rPr>
          <w:rFonts w:ascii="Times New Roman"/>
          <w:b w:val="false"/>
          <w:i w:val="false"/>
          <w:color w:val="000000"/>
          <w:sz w:val="28"/>
        </w:rPr>
        <w:t>
      2) көрсетілетін қызметті берушінің кеңсе қызметкері бір сағат ішінде өтінішті тіркеп, оны көрсетілетін қызметті берушінің жауапты құрылымдық бөлімшесін айқындайтын, көрсетілетін қызметті берушінің басшысына не оның орынбасарына (басшы болмаған жағдайда) береді;</w:t>
      </w:r>
    </w:p>
    <w:p>
      <w:pPr>
        <w:spacing w:after="0"/>
        <w:ind w:left="0"/>
        <w:jc w:val="both"/>
      </w:pPr>
      <w:r>
        <w:rPr>
          <w:rFonts w:ascii="Times New Roman"/>
          <w:b w:val="false"/>
          <w:i w:val="false"/>
          <w:color w:val="000000"/>
          <w:sz w:val="28"/>
        </w:rPr>
        <w:t>
      3) көрсетілетін қызметті берушінің басшысы не оның орынбасары (басшы болмаған жағдайда) өтінішті көрсетілетін қызметті берушінің құрылымдық бөлімшесіне екі сағат ішінде жібереді;</w:t>
      </w:r>
    </w:p>
    <w:p>
      <w:pPr>
        <w:spacing w:after="0"/>
        <w:ind w:left="0"/>
        <w:jc w:val="both"/>
      </w:pPr>
      <w:r>
        <w:rPr>
          <w:rFonts w:ascii="Times New Roman"/>
          <w:b w:val="false"/>
          <w:i w:val="false"/>
          <w:color w:val="000000"/>
          <w:sz w:val="28"/>
        </w:rPr>
        <w:t>
      4) көрсетілетін қызметті берушінің құрылымдық бөлімшенің басшысы көрсетілетін қызметті берушінің жауапты орындаушысын айқындайды және оған өтінішті отыз минут ішінде береді;</w:t>
      </w:r>
    </w:p>
    <w:p>
      <w:pPr>
        <w:spacing w:after="0"/>
        <w:ind w:left="0"/>
        <w:jc w:val="both"/>
      </w:pPr>
      <w:r>
        <w:rPr>
          <w:rFonts w:ascii="Times New Roman"/>
          <w:b w:val="false"/>
          <w:i w:val="false"/>
          <w:color w:val="000000"/>
          <w:sz w:val="28"/>
        </w:rPr>
        <w:t>
      5) көрсетілетін қызметті берушінің жауапты орындаушысы өтінішке метрологиялық сараптама жүргізеді:</w:t>
      </w:r>
    </w:p>
    <w:p>
      <w:pPr>
        <w:spacing w:after="0"/>
        <w:ind w:left="0"/>
        <w:jc w:val="both"/>
      </w:pPr>
      <w:r>
        <w:rPr>
          <w:rFonts w:ascii="Times New Roman"/>
          <w:b w:val="false"/>
          <w:i w:val="false"/>
          <w:color w:val="000000"/>
          <w:sz w:val="28"/>
        </w:rPr>
        <w:t xml:space="preserve">
      ұсынылған құжаттардың толық болмау фактісі анықталған жағдайда, бір жұмыс күні ішінде көрсетілетін қызметті алушыға өтінішті одан әрі қараудан жазбаша түрде дәлелді бас тарту жібереді; </w:t>
      </w:r>
    </w:p>
    <w:p>
      <w:pPr>
        <w:spacing w:after="0"/>
        <w:ind w:left="0"/>
        <w:jc w:val="both"/>
      </w:pPr>
      <w:r>
        <w:rPr>
          <w:rFonts w:ascii="Times New Roman"/>
          <w:b w:val="false"/>
          <w:i w:val="false"/>
          <w:color w:val="000000"/>
          <w:sz w:val="28"/>
        </w:rPr>
        <w:t>
      ұсынылған құжаттар толық болған жағдайда, сертификат жобасын ресімдейді, сертификатқа бес сағат ішінде сертификаттың телнұсқасының жобасын ресімдеуді қоспағанда, жеті жұмыс күні ішінде Қазақстан Республикасының мемлекеттік өлшем бірлігін қамтамасыз ету жүйесі тізілімінің (бұдан әрі – ҚР МӨЖ тізілімі) тіркеу нөмірін береді;</w:t>
      </w:r>
    </w:p>
    <w:p>
      <w:pPr>
        <w:spacing w:after="0"/>
        <w:ind w:left="0"/>
        <w:jc w:val="both"/>
      </w:pPr>
      <w:r>
        <w:rPr>
          <w:rFonts w:ascii="Times New Roman"/>
          <w:b w:val="false"/>
          <w:i w:val="false"/>
          <w:color w:val="000000"/>
          <w:sz w:val="28"/>
        </w:rPr>
        <w:t>
      6) көрсетілетін қызметті берушінің жауапты орындаушысы төрт сағат ішінде метрологиялық сараптама нәтижелерін көрсетілетін қызметті берушінің құрылымдық бөлімшенің басшысымен келіседі;</w:t>
      </w:r>
    </w:p>
    <w:p>
      <w:pPr>
        <w:spacing w:after="0"/>
        <w:ind w:left="0"/>
        <w:jc w:val="both"/>
      </w:pPr>
      <w:r>
        <w:rPr>
          <w:rFonts w:ascii="Times New Roman"/>
          <w:b w:val="false"/>
          <w:i w:val="false"/>
          <w:color w:val="000000"/>
          <w:sz w:val="28"/>
        </w:rPr>
        <w:t>
      7) көрсетілетін қызметті берушінің басшысы не оның орынбасары (басшы болмаған жағдайда) сертификат жобасына немесе сертификаттың телнұсқасына қол қояды;</w:t>
      </w:r>
    </w:p>
    <w:p>
      <w:pPr>
        <w:spacing w:after="0"/>
        <w:ind w:left="0"/>
        <w:jc w:val="both"/>
      </w:pPr>
      <w:r>
        <w:rPr>
          <w:rFonts w:ascii="Times New Roman"/>
          <w:b w:val="false"/>
          <w:i w:val="false"/>
          <w:color w:val="000000"/>
          <w:sz w:val="28"/>
        </w:rPr>
        <w:t>
      8) құжаттарды Мемлекеттік корпорация арқылы берген жағдайда, көрсетілетін қызметті берушінің кеңсе қызметкері сертификатты немесе сертификаттың телнұсқасын Мемлекеттік корпорация қызметкеріне бір жұмыс күні ішінде қолма-қол береді.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 жаңа редакцияда – ҚР Индустрия және инфрақұрылымдық даму министрінің 24.05.2019 </w:t>
      </w:r>
      <w:r>
        <w:rPr>
          <w:rFonts w:ascii="Times New Roman"/>
          <w:b w:val="false"/>
          <w:i w:val="false"/>
          <w:color w:val="000000"/>
          <w:sz w:val="28"/>
        </w:rPr>
        <w:t>№ 329</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154" w:id="75"/>
    <w:p>
      <w:pPr>
        <w:spacing w:after="0"/>
        <w:ind w:left="0"/>
        <w:jc w:val="both"/>
      </w:pPr>
      <w:r>
        <w:rPr>
          <w:rFonts w:ascii="Times New Roman"/>
          <w:b w:val="false"/>
          <w:i w:val="false"/>
          <w:color w:val="000000"/>
          <w:sz w:val="28"/>
        </w:rPr>
        <w:t>
      6. Келесі рәсімді (іс-қимылды) орындауды бастау үшін негіздеме болатын мемлекеттік қызметті көрсету бойынша рәсімнің (іс-қимылдың) нәтижесі:</w:t>
      </w:r>
    </w:p>
    <w:bookmarkEnd w:id="75"/>
    <w:bookmarkStart w:name="z155" w:id="76"/>
    <w:p>
      <w:pPr>
        <w:spacing w:after="0"/>
        <w:ind w:left="0"/>
        <w:jc w:val="both"/>
      </w:pPr>
      <w:r>
        <w:rPr>
          <w:rFonts w:ascii="Times New Roman"/>
          <w:b w:val="false"/>
          <w:i w:val="false"/>
          <w:color w:val="000000"/>
          <w:sz w:val="28"/>
        </w:rPr>
        <w:t>
      1) өтінішті қабылдау, тіркеу және оны көрсетілетін қызметті берушінің басшысына немесе оның орынбасарына (басшы болмаған жағдайда) беру;</w:t>
      </w:r>
    </w:p>
    <w:bookmarkEnd w:id="76"/>
    <w:bookmarkStart w:name="z156" w:id="77"/>
    <w:p>
      <w:pPr>
        <w:spacing w:after="0"/>
        <w:ind w:left="0"/>
        <w:jc w:val="both"/>
      </w:pPr>
      <w:r>
        <w:rPr>
          <w:rFonts w:ascii="Times New Roman"/>
          <w:b w:val="false"/>
          <w:i w:val="false"/>
          <w:color w:val="000000"/>
          <w:sz w:val="28"/>
        </w:rPr>
        <w:t>
      2) көрсетілетін қызметті берушінің жауапты құрылымдық бөлімшесіне өтінішті қарау үшін көрсетілетін қызметті беруші басшысының немесе оның орынбасарының (басшы болмаған жағдайда) қарары;</w:t>
      </w:r>
    </w:p>
    <w:bookmarkEnd w:id="77"/>
    <w:bookmarkStart w:name="z157" w:id="78"/>
    <w:p>
      <w:pPr>
        <w:spacing w:after="0"/>
        <w:ind w:left="0"/>
        <w:jc w:val="both"/>
      </w:pPr>
      <w:r>
        <w:rPr>
          <w:rFonts w:ascii="Times New Roman"/>
          <w:b w:val="false"/>
          <w:i w:val="false"/>
          <w:color w:val="000000"/>
          <w:sz w:val="28"/>
        </w:rPr>
        <w:t>
      3) көрсетілетін қызметті берушінің жауапты орындаушысына өтінішті қарау үшін көрсетілетін қызметті берушінің құрылымдық бөлімшесі басшысының қарары;</w:t>
      </w:r>
    </w:p>
    <w:bookmarkEnd w:id="78"/>
    <w:bookmarkStart w:name="z158" w:id="79"/>
    <w:p>
      <w:pPr>
        <w:spacing w:after="0"/>
        <w:ind w:left="0"/>
        <w:jc w:val="both"/>
      </w:pPr>
      <w:r>
        <w:rPr>
          <w:rFonts w:ascii="Times New Roman"/>
          <w:b w:val="false"/>
          <w:i w:val="false"/>
          <w:color w:val="000000"/>
          <w:sz w:val="28"/>
        </w:rPr>
        <w:t xml:space="preserve">
      4) көрсетілетін қызметті берушінің жауапты орындаушысының өтінішке метрологиялық сараптама жүргізуі: </w:t>
      </w:r>
    </w:p>
    <w:bookmarkEnd w:id="79"/>
    <w:bookmarkStart w:name="z159" w:id="80"/>
    <w:p>
      <w:pPr>
        <w:spacing w:after="0"/>
        <w:ind w:left="0"/>
        <w:jc w:val="both"/>
      </w:pPr>
      <w:r>
        <w:rPr>
          <w:rFonts w:ascii="Times New Roman"/>
          <w:b w:val="false"/>
          <w:i w:val="false"/>
          <w:color w:val="000000"/>
          <w:sz w:val="28"/>
        </w:rPr>
        <w:t>
      ұсынылған құжаттардың толық болмау фактісі анықталған жағдайда, көрсетілетін қызметті алушыға өтінішті одан әрі қарауға жазбаша түрде дәлелді бас тарту жіберіледі;</w:t>
      </w:r>
    </w:p>
    <w:bookmarkEnd w:id="80"/>
    <w:bookmarkStart w:name="z160" w:id="81"/>
    <w:p>
      <w:pPr>
        <w:spacing w:after="0"/>
        <w:ind w:left="0"/>
        <w:jc w:val="both"/>
      </w:pPr>
      <w:r>
        <w:rPr>
          <w:rFonts w:ascii="Times New Roman"/>
          <w:b w:val="false"/>
          <w:i w:val="false"/>
          <w:color w:val="000000"/>
          <w:sz w:val="28"/>
        </w:rPr>
        <w:t>
      ұсынылған құжаттар толық болған жағдайда, сертификат жобасын немесе сертификат телнұсқасын және оны беру туралы бұйрықтың жобасын ресімдеу;</w:t>
      </w:r>
    </w:p>
    <w:bookmarkEnd w:id="81"/>
    <w:bookmarkStart w:name="z161" w:id="82"/>
    <w:p>
      <w:pPr>
        <w:spacing w:after="0"/>
        <w:ind w:left="0"/>
        <w:jc w:val="both"/>
      </w:pPr>
      <w:r>
        <w:rPr>
          <w:rFonts w:ascii="Times New Roman"/>
          <w:b w:val="false"/>
          <w:i w:val="false"/>
          <w:color w:val="000000"/>
          <w:sz w:val="28"/>
        </w:rPr>
        <w:t>
      5) көрсетілетін қызметті берушінің басшысымен немесе оның орынбасарымен (басшы болмаған жағдайда) метрологиялық сараптама нәтижесін келісу:</w:t>
      </w:r>
    </w:p>
    <w:bookmarkEnd w:id="82"/>
    <w:bookmarkStart w:name="z162" w:id="83"/>
    <w:p>
      <w:pPr>
        <w:spacing w:after="0"/>
        <w:ind w:left="0"/>
        <w:jc w:val="both"/>
      </w:pPr>
      <w:r>
        <w:rPr>
          <w:rFonts w:ascii="Times New Roman"/>
          <w:b w:val="false"/>
          <w:i w:val="false"/>
          <w:color w:val="000000"/>
          <w:sz w:val="28"/>
        </w:rPr>
        <w:t>
      4) сертификат жобасына немесе сертификат телнұсқасына көрсетілетін қызметті берушінің басшысымен немесе оның орынбасарымен (басшы болмаған жағдайда) қол қою, оны көрсетілетін қызметті алушыға беру туралы бұйрықтың жобасына қол қою;</w:t>
      </w:r>
    </w:p>
    <w:bookmarkEnd w:id="83"/>
    <w:bookmarkStart w:name="z163" w:id="84"/>
    <w:p>
      <w:pPr>
        <w:spacing w:after="0"/>
        <w:ind w:left="0"/>
        <w:jc w:val="both"/>
      </w:pPr>
      <w:r>
        <w:rPr>
          <w:rFonts w:ascii="Times New Roman"/>
          <w:b w:val="false"/>
          <w:i w:val="false"/>
          <w:color w:val="000000"/>
          <w:sz w:val="28"/>
        </w:rPr>
        <w:t xml:space="preserve">
      5) ҚР МӨЖ тізілімінің ісін ресімдеу, сертификатқа немесе сертификаттың телнұсқасына тіркеу нөмірін беру; </w:t>
      </w:r>
    </w:p>
    <w:bookmarkEnd w:id="84"/>
    <w:bookmarkStart w:name="z164" w:id="85"/>
    <w:p>
      <w:pPr>
        <w:spacing w:after="0"/>
        <w:ind w:left="0"/>
        <w:jc w:val="both"/>
      </w:pPr>
      <w:r>
        <w:rPr>
          <w:rFonts w:ascii="Times New Roman"/>
          <w:b w:val="false"/>
          <w:i w:val="false"/>
          <w:color w:val="000000"/>
          <w:sz w:val="28"/>
        </w:rPr>
        <w:t xml:space="preserve">
      6) берілген мемлекеттік көрсетілетін қызметтің нәтижесі туралы ақпаратты порталға енгізу; </w:t>
      </w:r>
    </w:p>
    <w:bookmarkEnd w:id="85"/>
    <w:bookmarkStart w:name="z165" w:id="86"/>
    <w:p>
      <w:pPr>
        <w:spacing w:after="0"/>
        <w:ind w:left="0"/>
        <w:jc w:val="both"/>
      </w:pPr>
      <w:r>
        <w:rPr>
          <w:rFonts w:ascii="Times New Roman"/>
          <w:b w:val="false"/>
          <w:i w:val="false"/>
          <w:color w:val="000000"/>
          <w:sz w:val="28"/>
        </w:rPr>
        <w:t xml:space="preserve">
      7) көрсетілетін қызметті алушыға сертификатты немесе сертификаттың телнұсқасын қолма-қол беру. </w:t>
      </w:r>
    </w:p>
    <w:bookmarkEnd w:id="86"/>
    <w:bookmarkStart w:name="z166" w:id="87"/>
    <w:p>
      <w:pPr>
        <w:spacing w:after="0"/>
        <w:ind w:left="0"/>
        <w:jc w:val="left"/>
      </w:pPr>
      <w:r>
        <w:rPr>
          <w:rFonts w:ascii="Times New Roman"/>
          <w:b/>
          <w:i w:val="false"/>
          <w:color w:val="000000"/>
        </w:rPr>
        <w:t xml:space="preserve"> 3. Көрсетілетін қызметті беруші құрылымдық бөлімшелерінің</w:t>
      </w:r>
      <w:r>
        <w:br/>
      </w:r>
      <w:r>
        <w:rPr>
          <w:rFonts w:ascii="Times New Roman"/>
          <w:b/>
          <w:i w:val="false"/>
          <w:color w:val="000000"/>
        </w:rPr>
        <w:t>(қызметкерлерінің) мемлекеттік қызметті көрсету процесіндегі</w:t>
      </w:r>
      <w:r>
        <w:br/>
      </w:r>
      <w:r>
        <w:rPr>
          <w:rFonts w:ascii="Times New Roman"/>
          <w:b/>
          <w:i w:val="false"/>
          <w:color w:val="000000"/>
        </w:rPr>
        <w:t>өзара іс-қимыл тәртібін сипаттау</w:t>
      </w:r>
    </w:p>
    <w:bookmarkEnd w:id="87"/>
    <w:bookmarkStart w:name="z167" w:id="88"/>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 құрылымдық бөлімшелерінің (қызметкерлерінің) тізбесі:</w:t>
      </w:r>
    </w:p>
    <w:bookmarkEnd w:id="88"/>
    <w:bookmarkStart w:name="z168" w:id="89"/>
    <w:p>
      <w:pPr>
        <w:spacing w:after="0"/>
        <w:ind w:left="0"/>
        <w:jc w:val="both"/>
      </w:pPr>
      <w:r>
        <w:rPr>
          <w:rFonts w:ascii="Times New Roman"/>
          <w:b w:val="false"/>
          <w:i w:val="false"/>
          <w:color w:val="000000"/>
          <w:sz w:val="28"/>
        </w:rPr>
        <w:t>
      1) көрсетілетін қызметті берушінің кеңсе қызметкері;</w:t>
      </w:r>
    </w:p>
    <w:bookmarkEnd w:id="89"/>
    <w:bookmarkStart w:name="z169" w:id="90"/>
    <w:p>
      <w:pPr>
        <w:spacing w:after="0"/>
        <w:ind w:left="0"/>
        <w:jc w:val="both"/>
      </w:pPr>
      <w:r>
        <w:rPr>
          <w:rFonts w:ascii="Times New Roman"/>
          <w:b w:val="false"/>
          <w:i w:val="false"/>
          <w:color w:val="000000"/>
          <w:sz w:val="28"/>
        </w:rPr>
        <w:t>
      2) көрсетілетін қызметті берушінің басшысы немесе оның орынбасары (басшы болмаған жағдайда);</w:t>
      </w:r>
    </w:p>
    <w:bookmarkEnd w:id="90"/>
    <w:bookmarkStart w:name="z170" w:id="91"/>
    <w:p>
      <w:pPr>
        <w:spacing w:after="0"/>
        <w:ind w:left="0"/>
        <w:jc w:val="both"/>
      </w:pPr>
      <w:r>
        <w:rPr>
          <w:rFonts w:ascii="Times New Roman"/>
          <w:b w:val="false"/>
          <w:i w:val="false"/>
          <w:color w:val="000000"/>
          <w:sz w:val="28"/>
        </w:rPr>
        <w:t>
      3) көрсетілетін қызметті берушінің құрылымдық бөлімшесі;</w:t>
      </w:r>
    </w:p>
    <w:bookmarkEnd w:id="91"/>
    <w:bookmarkStart w:name="z171" w:id="92"/>
    <w:p>
      <w:pPr>
        <w:spacing w:after="0"/>
        <w:ind w:left="0"/>
        <w:jc w:val="both"/>
      </w:pPr>
      <w:r>
        <w:rPr>
          <w:rFonts w:ascii="Times New Roman"/>
          <w:b w:val="false"/>
          <w:i w:val="false"/>
          <w:color w:val="000000"/>
          <w:sz w:val="28"/>
        </w:rPr>
        <w:t>
      4) көрсетілетін қызметті берушінің құрылымдық бөлімшесінің басшысы;</w:t>
      </w:r>
    </w:p>
    <w:bookmarkEnd w:id="92"/>
    <w:bookmarkStart w:name="z172" w:id="93"/>
    <w:p>
      <w:pPr>
        <w:spacing w:after="0"/>
        <w:ind w:left="0"/>
        <w:jc w:val="both"/>
      </w:pPr>
      <w:r>
        <w:rPr>
          <w:rFonts w:ascii="Times New Roman"/>
          <w:b w:val="false"/>
          <w:i w:val="false"/>
          <w:color w:val="000000"/>
          <w:sz w:val="28"/>
        </w:rPr>
        <w:t>
      5) көрсетілетін қызметті берушінің жауапты орындаушысы.</w:t>
      </w:r>
    </w:p>
    <w:bookmarkEnd w:id="93"/>
    <w:bookmarkStart w:name="z173" w:id="94"/>
    <w:p>
      <w:pPr>
        <w:spacing w:after="0"/>
        <w:ind w:left="0"/>
        <w:jc w:val="both"/>
      </w:pPr>
      <w:r>
        <w:rPr>
          <w:rFonts w:ascii="Times New Roman"/>
          <w:b w:val="false"/>
          <w:i w:val="false"/>
          <w:color w:val="000000"/>
          <w:sz w:val="28"/>
        </w:rPr>
        <w:t>
      8. Көрсетілетін қызметті берушінің кеңсесі арқылы жүгінген кезде көрсетілетін қызметті берушінің құрылымдық бөлімшелері (қызметкерлері) арасындағы рәсімдердің (іс-қимылдардың) бірізділігін сипаттау:</w:t>
      </w:r>
    </w:p>
    <w:bookmarkEnd w:id="94"/>
    <w:p>
      <w:pPr>
        <w:spacing w:after="0"/>
        <w:ind w:left="0"/>
        <w:jc w:val="both"/>
      </w:pPr>
      <w:r>
        <w:rPr>
          <w:rFonts w:ascii="Times New Roman"/>
          <w:b w:val="false"/>
          <w:i w:val="false"/>
          <w:color w:val="000000"/>
          <w:sz w:val="28"/>
        </w:rPr>
        <w:t>
      1) көрсетілетін қызметті берушінің кеңсе қызметкері өтінішті отыз минут ішінде қабылдайды;</w:t>
      </w:r>
    </w:p>
    <w:p>
      <w:pPr>
        <w:spacing w:after="0"/>
        <w:ind w:left="0"/>
        <w:jc w:val="both"/>
      </w:pPr>
      <w:r>
        <w:rPr>
          <w:rFonts w:ascii="Times New Roman"/>
          <w:b w:val="false"/>
          <w:i w:val="false"/>
          <w:color w:val="000000"/>
          <w:sz w:val="28"/>
        </w:rPr>
        <w:t>
      2) көрсетілетін қызметті берушінің кеңсе қызметкері бір сағат ішінде өтінішті тіркеп, оны көрсетілетін қызметті берушінің жауапты құрылымдық бөлімшесін айқындайтын, көрсетілетін қызметті берушінің басшысына не оның орынбасарына (басшы болмаған жағдайда) береді;</w:t>
      </w:r>
    </w:p>
    <w:p>
      <w:pPr>
        <w:spacing w:after="0"/>
        <w:ind w:left="0"/>
        <w:jc w:val="both"/>
      </w:pPr>
      <w:r>
        <w:rPr>
          <w:rFonts w:ascii="Times New Roman"/>
          <w:b w:val="false"/>
          <w:i w:val="false"/>
          <w:color w:val="000000"/>
          <w:sz w:val="28"/>
        </w:rPr>
        <w:t>
      3) көрсетілетін қызметті берушінің басшысы не оның орынбасары (басшы болмаған жағдайда) өтінішті көрсетілетін қызметті берушінің құрылымдық бөлімшесіне екі сағат ішінде жібереді;</w:t>
      </w:r>
    </w:p>
    <w:p>
      <w:pPr>
        <w:spacing w:after="0"/>
        <w:ind w:left="0"/>
        <w:jc w:val="both"/>
      </w:pPr>
      <w:r>
        <w:rPr>
          <w:rFonts w:ascii="Times New Roman"/>
          <w:b w:val="false"/>
          <w:i w:val="false"/>
          <w:color w:val="000000"/>
          <w:sz w:val="28"/>
        </w:rPr>
        <w:t>
      4) көрсетілетін қызметті берушінің құрылымдық бөлімшенің басшысы көрсетілетін қызметті берушінің жауапты орындаушысын айқындайды және оған өтінішті отыз минут ішінде береді;</w:t>
      </w:r>
    </w:p>
    <w:p>
      <w:pPr>
        <w:spacing w:after="0"/>
        <w:ind w:left="0"/>
        <w:jc w:val="both"/>
      </w:pPr>
      <w:r>
        <w:rPr>
          <w:rFonts w:ascii="Times New Roman"/>
          <w:b w:val="false"/>
          <w:i w:val="false"/>
          <w:color w:val="000000"/>
          <w:sz w:val="28"/>
        </w:rPr>
        <w:t>
      5) көрсетілетін қызметті берушінің жауапты орындаушысы өтінішке метрологиялық сараптама жүргізеді:</w:t>
      </w:r>
    </w:p>
    <w:p>
      <w:pPr>
        <w:spacing w:after="0"/>
        <w:ind w:left="0"/>
        <w:jc w:val="both"/>
      </w:pPr>
      <w:r>
        <w:rPr>
          <w:rFonts w:ascii="Times New Roman"/>
          <w:b w:val="false"/>
          <w:i w:val="false"/>
          <w:color w:val="000000"/>
          <w:sz w:val="28"/>
        </w:rPr>
        <w:t xml:space="preserve">
      ұсынылған құжаттардың толық болмау фактісі анықталған жағдайда, бір жұмыс күні ішінде көрсетілетін қызметті алушыға өтінішті одан әрі қараудан жазбаша түрде дәлелді бас тарту жібереді; </w:t>
      </w:r>
    </w:p>
    <w:p>
      <w:pPr>
        <w:spacing w:after="0"/>
        <w:ind w:left="0"/>
        <w:jc w:val="both"/>
      </w:pPr>
      <w:r>
        <w:rPr>
          <w:rFonts w:ascii="Times New Roman"/>
          <w:b w:val="false"/>
          <w:i w:val="false"/>
          <w:color w:val="000000"/>
          <w:sz w:val="28"/>
        </w:rPr>
        <w:t>
      ұсынылған құжаттар толық болған жағдайда, сертификат жобасын ресімдейді, сертификатқа бес сағат ішінде сертификаттың телнұсқасының жобасын ресімдеуді қоспағанда, жеті жұмыс күні ішінде ҚР МӨЖ тізілімінің тіркеу нөмірін береді;</w:t>
      </w:r>
    </w:p>
    <w:p>
      <w:pPr>
        <w:spacing w:after="0"/>
        <w:ind w:left="0"/>
        <w:jc w:val="both"/>
      </w:pPr>
      <w:r>
        <w:rPr>
          <w:rFonts w:ascii="Times New Roman"/>
          <w:b w:val="false"/>
          <w:i w:val="false"/>
          <w:color w:val="000000"/>
          <w:sz w:val="28"/>
        </w:rPr>
        <w:t>
      6) көрсетілетін қызметті берушінің жауапты орындаушысы төрт сағат ішінде метрологиялық сараптама нәтижелерін көрсетілетін қызметті берушінің құрылымдық бөлімшенің басшысымен келіседі;</w:t>
      </w:r>
    </w:p>
    <w:p>
      <w:pPr>
        <w:spacing w:after="0"/>
        <w:ind w:left="0"/>
        <w:jc w:val="both"/>
      </w:pPr>
      <w:r>
        <w:rPr>
          <w:rFonts w:ascii="Times New Roman"/>
          <w:b w:val="false"/>
          <w:i w:val="false"/>
          <w:color w:val="000000"/>
          <w:sz w:val="28"/>
        </w:rPr>
        <w:t>
      7) көрсетілетін қызметті берушінің басшысы не оның орынбасары (басшы болмаған жағдайда) сертификат жобасына немесе сертификаттың телнұсқасына қол қояды;</w:t>
      </w:r>
    </w:p>
    <w:p>
      <w:pPr>
        <w:spacing w:after="0"/>
        <w:ind w:left="0"/>
        <w:jc w:val="both"/>
      </w:pPr>
      <w:r>
        <w:rPr>
          <w:rFonts w:ascii="Times New Roman"/>
          <w:b w:val="false"/>
          <w:i w:val="false"/>
          <w:color w:val="000000"/>
          <w:sz w:val="28"/>
        </w:rPr>
        <w:t>
      8) құжаттарды Мемлекеттік корпорация арқылы берген жағдайда, көрсетілетін қызметті берушінің кеңсе қызметкері сертификатты немесе сертификаттың телнұсқасын Мемлекеттік корпорация қызметкеріне бір жұмыс күні ішінде қолма-қол береді.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Индустрия және инфрақұрылымдық даму министрінің 24.05.2019 </w:t>
      </w:r>
      <w:r>
        <w:rPr>
          <w:rFonts w:ascii="Times New Roman"/>
          <w:b w:val="false"/>
          <w:i w:val="false"/>
          <w:color w:val="000000"/>
          <w:sz w:val="28"/>
        </w:rPr>
        <w:t>№ 329</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190" w:id="95"/>
    <w:p>
      <w:pPr>
        <w:spacing w:after="0"/>
        <w:ind w:left="0"/>
        <w:jc w:val="left"/>
      </w:pPr>
      <w:r>
        <w:rPr>
          <w:rFonts w:ascii="Times New Roman"/>
          <w:b/>
          <w:i w:val="false"/>
          <w:color w:val="000000"/>
        </w:rPr>
        <w:t xml:space="preserve"> 4. Мемлекеттік қызметті көрсету процесінде Мемлекеттік</w:t>
      </w:r>
      <w:r>
        <w:br/>
      </w:r>
      <w:r>
        <w:rPr>
          <w:rFonts w:ascii="Times New Roman"/>
          <w:b/>
          <w:i w:val="false"/>
          <w:color w:val="000000"/>
        </w:rPr>
        <w:t>корпорациямен өзара іс-қимыл тәртібін, сондай-ақ ақпараттық</w:t>
      </w:r>
      <w:r>
        <w:br/>
      </w:r>
      <w:r>
        <w:rPr>
          <w:rFonts w:ascii="Times New Roman"/>
          <w:b/>
          <w:i w:val="false"/>
          <w:color w:val="000000"/>
        </w:rPr>
        <w:t>жүйелерді пайдалану тәртібін сипаттау</w:t>
      </w:r>
    </w:p>
    <w:bookmarkEnd w:id="95"/>
    <w:bookmarkStart w:name="z191" w:id="96"/>
    <w:p>
      <w:pPr>
        <w:spacing w:after="0"/>
        <w:ind w:left="0"/>
        <w:jc w:val="both"/>
      </w:pPr>
      <w:r>
        <w:rPr>
          <w:rFonts w:ascii="Times New Roman"/>
          <w:b w:val="false"/>
          <w:i w:val="false"/>
          <w:color w:val="000000"/>
          <w:sz w:val="28"/>
        </w:rPr>
        <w:t>
      9. Мемлекеттік корпорацияға жүгіну тәртібін, көрсетілетін қызметті алушының сұрауын өңдеу ұзақтығын сипаттау:</w:t>
      </w:r>
    </w:p>
    <w:bookmarkEnd w:id="96"/>
    <w:bookmarkStart w:name="z192" w:id="97"/>
    <w:p>
      <w:pPr>
        <w:spacing w:after="0"/>
        <w:ind w:left="0"/>
        <w:jc w:val="both"/>
      </w:pPr>
      <w:r>
        <w:rPr>
          <w:rFonts w:ascii="Times New Roman"/>
          <w:b w:val="false"/>
          <w:i w:val="false"/>
          <w:color w:val="000000"/>
          <w:sz w:val="28"/>
        </w:rPr>
        <w:t xml:space="preserve">
      1) өтінішті қабылдау жедел қызмет көрсетусіз "электрондық кезек" күту тәртібімен жүзеге асырылады. Көрсетілетін қызметті алушының қалауы бойынша портал арқылы электрондық кезекті "броньдауға" болады; </w:t>
      </w:r>
    </w:p>
    <w:bookmarkEnd w:id="97"/>
    <w:bookmarkStart w:name="z193" w:id="98"/>
    <w:p>
      <w:pPr>
        <w:spacing w:after="0"/>
        <w:ind w:left="0"/>
        <w:jc w:val="both"/>
      </w:pPr>
      <w:r>
        <w:rPr>
          <w:rFonts w:ascii="Times New Roman"/>
          <w:b w:val="false"/>
          <w:i w:val="false"/>
          <w:color w:val="000000"/>
          <w:sz w:val="28"/>
        </w:rPr>
        <w:t xml:space="preserve">
      2) өтініштің қабылдануын растау осы Мемлекеттік корпорацияның құжаттарды қабылдау күні туралы белгісі мен мемлекеттік қызмет көрсету нәтижесін жоспарланатын беру күні бар көшірмесі көрсетілетін қызметті алушыға берілетін қолхат болып табылады; </w:t>
      </w:r>
    </w:p>
    <w:bookmarkEnd w:id="98"/>
    <w:bookmarkStart w:name="z194" w:id="99"/>
    <w:p>
      <w:pPr>
        <w:spacing w:after="0"/>
        <w:ind w:left="0"/>
        <w:jc w:val="both"/>
      </w:pPr>
      <w:r>
        <w:rPr>
          <w:rFonts w:ascii="Times New Roman"/>
          <w:b w:val="false"/>
          <w:i w:val="false"/>
          <w:color w:val="000000"/>
          <w:sz w:val="28"/>
        </w:rPr>
        <w:t xml:space="preserve">
      3) мемлекеттік корпорацияда көрсетілетін қызметті алушының сұрауын өңдеу ұзақтығы – жиырма минуттан астам емес; </w:t>
      </w:r>
    </w:p>
    <w:bookmarkEnd w:id="99"/>
    <w:bookmarkStart w:name="z195" w:id="100"/>
    <w:p>
      <w:pPr>
        <w:spacing w:after="0"/>
        <w:ind w:left="0"/>
        <w:jc w:val="both"/>
      </w:pPr>
      <w:r>
        <w:rPr>
          <w:rFonts w:ascii="Times New Roman"/>
          <w:b w:val="false"/>
          <w:i w:val="false"/>
          <w:color w:val="000000"/>
          <w:sz w:val="28"/>
        </w:rPr>
        <w:t xml:space="preserve">
      4) көрсетілетін қызметті алушының өтінішін Мемлекеттік корпорациядан көрсетілетін қызметті берушіге жөнелту мерзімі – сұрауды қыбалдау күні; </w:t>
      </w:r>
    </w:p>
    <w:bookmarkEnd w:id="100"/>
    <w:bookmarkStart w:name="z196" w:id="101"/>
    <w:p>
      <w:pPr>
        <w:spacing w:after="0"/>
        <w:ind w:left="0"/>
        <w:jc w:val="both"/>
      </w:pPr>
      <w:r>
        <w:rPr>
          <w:rFonts w:ascii="Times New Roman"/>
          <w:b w:val="false"/>
          <w:i w:val="false"/>
          <w:color w:val="000000"/>
          <w:sz w:val="28"/>
        </w:rPr>
        <w:t xml:space="preserve">
      5) көрсетілетін қызметті алушы (немесе уәкілетті өкілдің өкілеттігін растайтын құжат бойынша заңды тұлғаның; нотариалды куәландырылған сенімхат бойынша жеке тұлғаның) жүгінген кезде мемлекеттік қызметті көрсету үшін қажетті құжаттардың тізбесі мемлекеттік көрсетілетін қызмет Стандартының 9-тармағында көрсетілген. </w:t>
      </w:r>
    </w:p>
    <w:bookmarkEnd w:id="101"/>
    <w:bookmarkStart w:name="z197" w:id="102"/>
    <w:p>
      <w:pPr>
        <w:spacing w:after="0"/>
        <w:ind w:left="0"/>
        <w:jc w:val="both"/>
      </w:pPr>
      <w:r>
        <w:rPr>
          <w:rFonts w:ascii="Times New Roman"/>
          <w:b w:val="false"/>
          <w:i w:val="false"/>
          <w:color w:val="000000"/>
          <w:sz w:val="28"/>
        </w:rPr>
        <w:t xml:space="preserve">
      Көрсетілетін қызметті алушы ұсынған, мемлекеттік көрсетілетін қызмет Стандартының 9-тармағында көзделген, құжаттардың толық болмау фактісі анықталған жағдайда, Мемлекеттік корпорация қызметкері мемлекеттік қызметті көрсету стандартының </w:t>
      </w:r>
      <w:r>
        <w:rPr>
          <w:rFonts w:ascii="Times New Roman"/>
          <w:b w:val="false"/>
          <w:i w:val="false"/>
          <w:color w:val="000000"/>
          <w:sz w:val="28"/>
        </w:rPr>
        <w:t>3-қосымшасына</w:t>
      </w:r>
      <w:r>
        <w:rPr>
          <w:rFonts w:ascii="Times New Roman"/>
          <w:b w:val="false"/>
          <w:i w:val="false"/>
          <w:color w:val="000000"/>
          <w:sz w:val="28"/>
        </w:rPr>
        <w:t xml:space="preserve"> сәйкес құжаттарды қабылдаудан бас тартады;</w:t>
      </w:r>
    </w:p>
    <w:bookmarkEnd w:id="102"/>
    <w:bookmarkStart w:name="z198" w:id="103"/>
    <w:p>
      <w:pPr>
        <w:spacing w:after="0"/>
        <w:ind w:left="0"/>
        <w:jc w:val="both"/>
      </w:pPr>
      <w:r>
        <w:rPr>
          <w:rFonts w:ascii="Times New Roman"/>
          <w:b w:val="false"/>
          <w:i w:val="false"/>
          <w:color w:val="000000"/>
          <w:sz w:val="28"/>
        </w:rPr>
        <w:t>
      Көрсетілетін қызметті берушінің берілген мемлекеттік көрсетілетін қызметтің нәтижесі туралы ақпаратты порталға енгізу тәртібі:</w:t>
      </w:r>
    </w:p>
    <w:bookmarkEnd w:id="103"/>
    <w:bookmarkStart w:name="z199" w:id="104"/>
    <w:p>
      <w:pPr>
        <w:spacing w:after="0"/>
        <w:ind w:left="0"/>
        <w:jc w:val="both"/>
      </w:pPr>
      <w:r>
        <w:rPr>
          <w:rFonts w:ascii="Times New Roman"/>
          <w:b w:val="false"/>
          <w:i w:val="false"/>
          <w:color w:val="000000"/>
          <w:sz w:val="28"/>
        </w:rPr>
        <w:t>
      1 процесс – көрсетілетін қызметті берушінің жауапты орындаушысының; мемлекеттік көрсетілетін қызметті көрсету үшін, порталға логин мен құпиясөзін енгізуі;</w:t>
      </w:r>
    </w:p>
    <w:bookmarkEnd w:id="104"/>
    <w:bookmarkStart w:name="z200" w:id="105"/>
    <w:p>
      <w:pPr>
        <w:spacing w:after="0"/>
        <w:ind w:left="0"/>
        <w:jc w:val="both"/>
      </w:pPr>
      <w:r>
        <w:rPr>
          <w:rFonts w:ascii="Times New Roman"/>
          <w:b w:val="false"/>
          <w:i w:val="false"/>
          <w:color w:val="000000"/>
          <w:sz w:val="28"/>
        </w:rPr>
        <w:t>
      1-шарт – логин және құпиясөз арқылы тіркелген көрсетілетін қызметті берушінің жауапты тұлғасының деректерінің дұрыстығын порталда тексеру;</w:t>
      </w:r>
    </w:p>
    <w:bookmarkEnd w:id="105"/>
    <w:bookmarkStart w:name="z201" w:id="106"/>
    <w:p>
      <w:pPr>
        <w:spacing w:after="0"/>
        <w:ind w:left="0"/>
        <w:jc w:val="both"/>
      </w:pPr>
      <w:r>
        <w:rPr>
          <w:rFonts w:ascii="Times New Roman"/>
          <w:b w:val="false"/>
          <w:i w:val="false"/>
          <w:color w:val="000000"/>
          <w:sz w:val="28"/>
        </w:rPr>
        <w:t>
      2-процесс – көрсетілетін қызметті берушінің жауапты орындаушысының деректерінде бұзушылықтар болған жағдайда, порталдың авторланудан бас тарту жайлы хабарламаны қалыптастыруы;</w:t>
      </w:r>
    </w:p>
    <w:bookmarkEnd w:id="106"/>
    <w:bookmarkStart w:name="z202" w:id="107"/>
    <w:p>
      <w:pPr>
        <w:spacing w:after="0"/>
        <w:ind w:left="0"/>
        <w:jc w:val="both"/>
      </w:pPr>
      <w:r>
        <w:rPr>
          <w:rFonts w:ascii="Times New Roman"/>
          <w:b w:val="false"/>
          <w:i w:val="false"/>
          <w:color w:val="000000"/>
          <w:sz w:val="28"/>
        </w:rPr>
        <w:t>
      3-процесс – көрсетілетін қызметті берушінің жауапты тұлғасының осы регламентте көрсетілген мемлекеттік көрсетілетін қызметті таңдауы, сұрау формасының экранға шығуы және көрсетілетін қызметті алушының деректерін енгізу;</w:t>
      </w:r>
    </w:p>
    <w:bookmarkEnd w:id="107"/>
    <w:bookmarkStart w:name="z203" w:id="108"/>
    <w:p>
      <w:pPr>
        <w:spacing w:after="0"/>
        <w:ind w:left="0"/>
        <w:jc w:val="both"/>
      </w:pPr>
      <w:r>
        <w:rPr>
          <w:rFonts w:ascii="Times New Roman"/>
          <w:b w:val="false"/>
          <w:i w:val="false"/>
          <w:color w:val="000000"/>
          <w:sz w:val="28"/>
        </w:rPr>
        <w:t>
      4-процесс - электронды үкіметтің шлюзі арқылы "заңды тұлғалар" мемлекеттік деректер қорына (бұдан әрі – ЗТ МДҚ)/"жеке тұлғалар" мемлекеттік деректер қорына (бұдан әрі – ЖТ МДҚ) көрсетілетін қызметті алушының деректеріне сұрауды жіберу</w:t>
      </w:r>
    </w:p>
    <w:bookmarkEnd w:id="108"/>
    <w:bookmarkStart w:name="z204" w:id="109"/>
    <w:p>
      <w:pPr>
        <w:spacing w:after="0"/>
        <w:ind w:left="0"/>
        <w:jc w:val="both"/>
      </w:pPr>
      <w:r>
        <w:rPr>
          <w:rFonts w:ascii="Times New Roman"/>
          <w:b w:val="false"/>
          <w:i w:val="false"/>
          <w:color w:val="000000"/>
          <w:sz w:val="28"/>
        </w:rPr>
        <w:t>
      2-шарт - көрсетілетін қызметті алушы жайлы деректердің ЖТ МДҚ/ЗТ МДҚ бар болуын тексеру;</w:t>
      </w:r>
    </w:p>
    <w:bookmarkEnd w:id="109"/>
    <w:bookmarkStart w:name="z205" w:id="110"/>
    <w:p>
      <w:pPr>
        <w:spacing w:after="0"/>
        <w:ind w:left="0"/>
        <w:jc w:val="both"/>
      </w:pPr>
      <w:r>
        <w:rPr>
          <w:rFonts w:ascii="Times New Roman"/>
          <w:b w:val="false"/>
          <w:i w:val="false"/>
          <w:color w:val="000000"/>
          <w:sz w:val="28"/>
        </w:rPr>
        <w:t>
      5-процесс – порталдың ЖТ МДҚ/ЗТ МДҚ көрсетілетін қызметті алушы жайлы деректерінің жоқ болуына байланысты деректерді алудың мүмкін емес екендігі туралы хабарламаны қалыптастыруы;</w:t>
      </w:r>
    </w:p>
    <w:bookmarkEnd w:id="110"/>
    <w:bookmarkStart w:name="z206" w:id="111"/>
    <w:p>
      <w:pPr>
        <w:spacing w:after="0"/>
        <w:ind w:left="0"/>
        <w:jc w:val="both"/>
      </w:pPr>
      <w:r>
        <w:rPr>
          <w:rFonts w:ascii="Times New Roman"/>
          <w:b w:val="false"/>
          <w:i w:val="false"/>
          <w:color w:val="000000"/>
          <w:sz w:val="28"/>
        </w:rPr>
        <w:t>
      6-процесс – өтінішті тіркеу және оны порталда өңдеу.</w:t>
      </w:r>
    </w:p>
    <w:bookmarkEnd w:id="111"/>
    <w:bookmarkStart w:name="z207" w:id="112"/>
    <w:p>
      <w:pPr>
        <w:spacing w:after="0"/>
        <w:ind w:left="0"/>
        <w:jc w:val="both"/>
      </w:pPr>
      <w:r>
        <w:rPr>
          <w:rFonts w:ascii="Times New Roman"/>
          <w:b w:val="false"/>
          <w:i w:val="false"/>
          <w:color w:val="000000"/>
          <w:sz w:val="28"/>
        </w:rPr>
        <w:t xml:space="preserve">
      Мемлекеттік көрсетілетін қызметті көрсету барысындағы функционалды өзара іс-қимылдар диаграммасы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112"/>
    <w:bookmarkStart w:name="z208" w:id="113"/>
    <w:p>
      <w:pPr>
        <w:spacing w:after="0"/>
        <w:ind w:left="0"/>
        <w:jc w:val="both"/>
      </w:pPr>
      <w:r>
        <w:rPr>
          <w:rFonts w:ascii="Times New Roman"/>
          <w:b w:val="false"/>
          <w:i w:val="false"/>
          <w:color w:val="000000"/>
          <w:sz w:val="28"/>
        </w:rPr>
        <w:t xml:space="preserve">
      10. Мемлекеттік қызметті көрсету процесінде көрсетілетін қызметті берушінің құрылымдық бөлімшелерінің (қызметкерлерінің) өзара іс-қимылдарын, рәсімдерінің бірізділігін толық сипаттау, сондай-ақ мемлекеттік қызметті көрсету процесінде Мемлекеттік корпорациямен өзара іс-қимыл тәртібін сипаттау осы Регламентке </w:t>
      </w:r>
      <w:r>
        <w:rPr>
          <w:rFonts w:ascii="Times New Roman"/>
          <w:b w:val="false"/>
          <w:i w:val="false"/>
          <w:color w:val="000000"/>
          <w:sz w:val="28"/>
        </w:rPr>
        <w:t>2</w:t>
      </w:r>
      <w:r>
        <w:rPr>
          <w:rFonts w:ascii="Times New Roman"/>
          <w:b w:val="false"/>
          <w:i w:val="false"/>
          <w:color w:val="000000"/>
          <w:sz w:val="28"/>
        </w:rPr>
        <w:t xml:space="preserve"> және </w:t>
      </w:r>
      <w:r>
        <w:rPr>
          <w:rFonts w:ascii="Times New Roman"/>
          <w:b w:val="false"/>
          <w:i w:val="false"/>
          <w:color w:val="000000"/>
          <w:sz w:val="28"/>
        </w:rPr>
        <w:t>3-қосымшаларға</w:t>
      </w:r>
      <w:r>
        <w:rPr>
          <w:rFonts w:ascii="Times New Roman"/>
          <w:b w:val="false"/>
          <w:i w:val="false"/>
          <w:color w:val="000000"/>
          <w:sz w:val="28"/>
        </w:rPr>
        <w:t xml:space="preserve"> сәйкес мемлекеттік көрсетілетін қызметті көрсету бизнес-процестерінің анықтамалығында келтірілген. </w:t>
      </w:r>
    </w:p>
    <w:bookmarkEnd w:id="1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"Өлшем құралдарын метрологиялық</w:t>
            </w:r>
            <w:r>
              <w:br/>
            </w:r>
            <w:r>
              <w:rPr>
                <w:rFonts w:ascii="Times New Roman"/>
                <w:b w:val="false"/>
                <w:i w:val="false"/>
                <w:color w:val="000000"/>
                <w:sz w:val="20"/>
              </w:rPr>
              <w:t>аттестаттау туралы сертификат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1-қосымша</w:t>
            </w:r>
          </w:p>
        </w:tc>
      </w:tr>
    </w:tbl>
    <w:p>
      <w:pPr>
        <w:spacing w:after="0"/>
        <w:ind w:left="0"/>
        <w:jc w:val="left"/>
      </w:pPr>
      <w:r>
        <w:rPr>
          <w:rFonts w:ascii="Times New Roman"/>
          <w:b/>
          <w:i w:val="false"/>
          <w:color w:val="000000"/>
        </w:rPr>
        <w:t xml:space="preserve"> Портал арқылы "Өлшем құралдарын метрологиялық аттестаттау</w:t>
      </w:r>
      <w:r>
        <w:br/>
      </w:r>
      <w:r>
        <w:rPr>
          <w:rFonts w:ascii="Times New Roman"/>
          <w:b/>
          <w:i w:val="false"/>
          <w:color w:val="000000"/>
        </w:rPr>
        <w:t>туралы сертификат беру" мемлекеттік көрсетілетін қызметті</w:t>
      </w:r>
      <w:r>
        <w:br/>
      </w:r>
      <w:r>
        <w:rPr>
          <w:rFonts w:ascii="Times New Roman"/>
          <w:b/>
          <w:i w:val="false"/>
          <w:color w:val="000000"/>
        </w:rPr>
        <w:t>көрсету барысындағы функционалды өзара іс-қимылдар диаграммасы</w:t>
      </w:r>
    </w:p>
    <w:p>
      <w:pPr>
        <w:spacing w:after="0"/>
        <w:ind w:left="0"/>
        <w:jc w:val="left"/>
      </w:pPr>
      <w:r>
        <w:br/>
      </w:r>
    </w:p>
    <w:p>
      <w:pPr>
        <w:spacing w:after="0"/>
        <w:ind w:left="0"/>
        <w:jc w:val="both"/>
      </w:pPr>
      <w:r>
        <w:drawing>
          <wp:inline distT="0" distB="0" distL="0" distR="0">
            <wp:extent cx="7810500" cy="300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00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"Өлшем құралдарын </w:t>
            </w:r>
            <w:r>
              <w:br/>
            </w:r>
            <w:r>
              <w:rPr>
                <w:rFonts w:ascii="Times New Roman"/>
                <w:b w:val="false"/>
                <w:i w:val="false"/>
                <w:color w:val="000000"/>
                <w:sz w:val="20"/>
              </w:rPr>
              <w:t xml:space="preserve">метрологиялық аттестаттау </w:t>
            </w:r>
            <w:r>
              <w:br/>
            </w:r>
            <w:r>
              <w:rPr>
                <w:rFonts w:ascii="Times New Roman"/>
                <w:b w:val="false"/>
                <w:i w:val="false"/>
                <w:color w:val="000000"/>
                <w:sz w:val="20"/>
              </w:rPr>
              <w:t>туралы сертификат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Мемлекеттік корпорация арқылы жүгінген кезде "Метрологиялық аттестаттау туралы сертификат беру" мемлекеттік қызметті көрсету бизнес-процестерінің анықтамалығы</w:t>
      </w:r>
    </w:p>
    <w:p>
      <w:pPr>
        <w:spacing w:after="0"/>
        <w:ind w:left="0"/>
        <w:jc w:val="both"/>
      </w:pPr>
      <w:r>
        <w:rPr>
          <w:rFonts w:ascii="Times New Roman"/>
          <w:b w:val="false"/>
          <w:i w:val="false"/>
          <w:color w:val="ff0000"/>
          <w:sz w:val="28"/>
        </w:rPr>
        <w:t xml:space="preserve">
      Ескерту. 2-қосымша жаңа редакцияда – ҚР Индустрия және инфрақұрылымдық даму министрінің 24.05.2019 </w:t>
      </w:r>
      <w:r>
        <w:rPr>
          <w:rFonts w:ascii="Times New Roman"/>
          <w:b w:val="false"/>
          <w:i w:val="false"/>
          <w:color w:val="ff0000"/>
          <w:sz w:val="28"/>
        </w:rPr>
        <w:t>№ 329</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35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"Өлшем құралдарын метрологиялық</w:t>
            </w:r>
            <w:r>
              <w:br/>
            </w:r>
            <w:r>
              <w:rPr>
                <w:rFonts w:ascii="Times New Roman"/>
                <w:b w:val="false"/>
                <w:i w:val="false"/>
                <w:color w:val="000000"/>
                <w:sz w:val="20"/>
              </w:rPr>
              <w:t>аттестаттау туралы сертификат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3-қосымша</w:t>
            </w:r>
          </w:p>
        </w:tc>
      </w:tr>
    </w:tbl>
    <w:p>
      <w:pPr>
        <w:spacing w:after="0"/>
        <w:ind w:left="0"/>
        <w:jc w:val="left"/>
      </w:pPr>
      <w:r>
        <w:rPr>
          <w:rFonts w:ascii="Times New Roman"/>
          <w:b/>
          <w:i w:val="false"/>
          <w:color w:val="000000"/>
        </w:rPr>
        <w:t xml:space="preserve"> Мемлекеттік корпорация арқылы "Өлшем құралдарын метрологиялық аттестаттау туралы сертификат беру" мемлекеттік қызметті көрсету бизнес-процесінің анықтамалығы</w:t>
      </w:r>
    </w:p>
    <w:p>
      <w:pPr>
        <w:spacing w:after="0"/>
        <w:ind w:left="0"/>
        <w:jc w:val="both"/>
      </w:pPr>
      <w:r>
        <w:rPr>
          <w:rFonts w:ascii="Times New Roman"/>
          <w:b w:val="false"/>
          <w:i w:val="false"/>
          <w:color w:val="ff0000"/>
          <w:sz w:val="28"/>
        </w:rPr>
        <w:t xml:space="preserve">
      Ескерту. 3-қосымша алып тасталды – ҚР Индустрия және инфрақұрылымдық даму министрінің 24.05.2019 </w:t>
      </w:r>
      <w:r>
        <w:rPr>
          <w:rFonts w:ascii="Times New Roman"/>
          <w:b w:val="false"/>
          <w:i w:val="false"/>
          <w:color w:val="ff0000"/>
          <w:sz w:val="28"/>
        </w:rPr>
        <w:t>№ 329</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Инвестициялар және даму</w:t>
            </w:r>
            <w:r>
              <w:br/>
            </w:r>
            <w:r>
              <w:rPr>
                <w:rFonts w:ascii="Times New Roman"/>
                <w:b w:val="false"/>
                <w:i w:val="false"/>
                <w:color w:val="000000"/>
                <w:sz w:val="20"/>
              </w:rPr>
              <w:t>министрінің міндетін атқарушының</w:t>
            </w:r>
            <w:r>
              <w:br/>
            </w:r>
            <w:r>
              <w:rPr>
                <w:rFonts w:ascii="Times New Roman"/>
                <w:b w:val="false"/>
                <w:i w:val="false"/>
                <w:color w:val="000000"/>
                <w:sz w:val="20"/>
              </w:rPr>
              <w:t>2015 жылғы 24 тамыздағы</w:t>
            </w:r>
            <w:r>
              <w:br/>
            </w:r>
            <w:r>
              <w:rPr>
                <w:rFonts w:ascii="Times New Roman"/>
                <w:b w:val="false"/>
                <w:i w:val="false"/>
                <w:color w:val="000000"/>
                <w:sz w:val="20"/>
              </w:rPr>
              <w:t>№ 880 бұйрығына 3-қосымша</w:t>
            </w:r>
          </w:p>
        </w:tc>
      </w:tr>
    </w:tbl>
    <w:bookmarkStart w:name="z378" w:id="114"/>
    <w:p>
      <w:pPr>
        <w:spacing w:after="0"/>
        <w:ind w:left="0"/>
        <w:jc w:val="left"/>
      </w:pPr>
      <w:r>
        <w:rPr>
          <w:rFonts w:ascii="Times New Roman"/>
          <w:b/>
          <w:i w:val="false"/>
          <w:color w:val="000000"/>
        </w:rPr>
        <w:t xml:space="preserve"> "Қазақстан Республикасының Мемлекеттік Туын және Қазақстан Республикасының</w:t>
      </w:r>
      <w:r>
        <w:br/>
      </w:r>
      <w:r>
        <w:rPr>
          <w:rFonts w:ascii="Times New Roman"/>
          <w:b/>
          <w:i w:val="false"/>
          <w:color w:val="000000"/>
        </w:rPr>
        <w:t>Мемлекеттік Елтаңбасын жасау жөніндегі қызметті жүзеге асыруға лицензия беру"</w:t>
      </w:r>
      <w:r>
        <w:br/>
      </w:r>
      <w:r>
        <w:rPr>
          <w:rFonts w:ascii="Times New Roman"/>
          <w:b/>
          <w:i w:val="false"/>
          <w:color w:val="000000"/>
        </w:rPr>
        <w:t>мемлекеттік көрсетілетін қызмет регламенті 1. Жалпы ережелер</w:t>
      </w:r>
    </w:p>
    <w:bookmarkEnd w:id="114"/>
    <w:bookmarkStart w:name="z377" w:id="115"/>
    <w:p>
      <w:pPr>
        <w:spacing w:after="0"/>
        <w:ind w:left="0"/>
        <w:jc w:val="both"/>
      </w:pPr>
      <w:r>
        <w:rPr>
          <w:rFonts w:ascii="Times New Roman"/>
          <w:b w:val="false"/>
          <w:i w:val="false"/>
          <w:color w:val="000000"/>
          <w:sz w:val="28"/>
        </w:rPr>
        <w:t>
      1. "Қазақстан Республикасының Мемлекеттік Туын және Қазақстан Республикасының Мемлекеттік Елтаңбасын жасау жөніндегі қызметті жүзеге асыруға лицензия беру" мемлекеттік көрсетілетін қызметті (бұдан әрі – мемлекеттік көрсетілетін қызмет) Қазақстан Республикасы Индустрия және инфрақұрылымдық даму министрлігінің Техникалық реттеу және метрология комитеті (бұдан әрі – көрсетілетін қызметті беруші) көрсетеді.</w:t>
      </w:r>
    </w:p>
    <w:bookmarkEnd w:id="115"/>
    <w:p>
      <w:pPr>
        <w:spacing w:after="0"/>
        <w:ind w:left="0"/>
        <w:jc w:val="both"/>
      </w:pPr>
      <w:r>
        <w:rPr>
          <w:rFonts w:ascii="Times New Roman"/>
          <w:b w:val="false"/>
          <w:i w:val="false"/>
          <w:color w:val="000000"/>
          <w:sz w:val="28"/>
        </w:rPr>
        <w:t>
      Өтінішті қабылдау және мемлекеттік қызмет көрсету нәтижесін беру www.egov.kz "электрондық үкімет" (бұдан әрі – Портал) веб-порталы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Индустрия және инфрақұрылымдық даму министрінің 24.05.2019 </w:t>
      </w:r>
      <w:r>
        <w:rPr>
          <w:rFonts w:ascii="Times New Roman"/>
          <w:b w:val="false"/>
          <w:i w:val="false"/>
          <w:color w:val="000000"/>
          <w:sz w:val="28"/>
        </w:rPr>
        <w:t>№ 329</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376" w:id="116"/>
    <w:p>
      <w:pPr>
        <w:spacing w:after="0"/>
        <w:ind w:left="0"/>
        <w:jc w:val="both"/>
      </w:pPr>
      <w:r>
        <w:rPr>
          <w:rFonts w:ascii="Times New Roman"/>
          <w:b w:val="false"/>
          <w:i w:val="false"/>
          <w:color w:val="000000"/>
          <w:sz w:val="28"/>
        </w:rPr>
        <w:t>
      2. Мемлекеттік қызмет көрсету нысаны: электрондық (толық автоматтандырылған) түрде.</w:t>
      </w:r>
    </w:p>
    <w:bookmarkEnd w:id="1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2-тармақ жаңа редакцияда – ҚР Индустрия және инфрақұрылымдық даму министрінің 24.05.2019 </w:t>
      </w:r>
      <w:r>
        <w:rPr>
          <w:rFonts w:ascii="Times New Roman"/>
          <w:b w:val="false"/>
          <w:i w:val="false"/>
          <w:color w:val="000000"/>
          <w:sz w:val="28"/>
        </w:rPr>
        <w:t>№ 329</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375" w:id="117"/>
    <w:p>
      <w:pPr>
        <w:spacing w:after="0"/>
        <w:ind w:left="0"/>
        <w:jc w:val="both"/>
      </w:pPr>
      <w:r>
        <w:rPr>
          <w:rFonts w:ascii="Times New Roman"/>
          <w:b w:val="false"/>
          <w:i w:val="false"/>
          <w:color w:val="000000"/>
          <w:sz w:val="28"/>
        </w:rPr>
        <w:t>
      3. Мемлекеттік қызметті көрсету нысаны: электрондық (ішінара автоматтандырылған) және (немесе) қағаз түрінде.</w:t>
      </w:r>
    </w:p>
    <w:bookmarkEnd w:id="117"/>
    <w:bookmarkStart w:name="z374" w:id="118"/>
    <w:p>
      <w:pPr>
        <w:spacing w:after="0"/>
        <w:ind w:left="0"/>
        <w:jc w:val="both"/>
      </w:pPr>
      <w:r>
        <w:rPr>
          <w:rFonts w:ascii="Times New Roman"/>
          <w:b w:val="false"/>
          <w:i w:val="false"/>
          <w:color w:val="000000"/>
          <w:sz w:val="28"/>
        </w:rPr>
        <w:t>
      4. Мемлекеттік қызметті көрсету нәтижесі:</w:t>
      </w:r>
    </w:p>
    <w:bookmarkEnd w:id="118"/>
    <w:p>
      <w:pPr>
        <w:spacing w:after="0"/>
        <w:ind w:left="0"/>
        <w:jc w:val="both"/>
      </w:pPr>
      <w:r>
        <w:rPr>
          <w:rFonts w:ascii="Times New Roman"/>
          <w:b w:val="false"/>
          <w:i w:val="false"/>
          <w:color w:val="000000"/>
          <w:sz w:val="28"/>
        </w:rPr>
        <w:t>
      Қазақстан Республикасының Мемлекеттік Туын және Қазақстан Республикасының Мемлекеттік Елтаңбасын жасау жөніндегі қызметті жүзеге асыруға лицензия беру;</w:t>
      </w:r>
    </w:p>
    <w:p>
      <w:pPr>
        <w:spacing w:after="0"/>
        <w:ind w:left="0"/>
        <w:jc w:val="both"/>
      </w:pPr>
      <w:r>
        <w:rPr>
          <w:rFonts w:ascii="Times New Roman"/>
          <w:b w:val="false"/>
          <w:i w:val="false"/>
          <w:color w:val="000000"/>
          <w:sz w:val="28"/>
        </w:rPr>
        <w:t>
      Қазақстан Республикасының Мемлекеттік Туын және Қазақстан Республикасының Мемлекеттік Елтаңбасын дайындау үшін қайта ресімделген лицензия;</w:t>
      </w:r>
    </w:p>
    <w:p>
      <w:pPr>
        <w:spacing w:after="0"/>
        <w:ind w:left="0"/>
        <w:jc w:val="both"/>
      </w:pPr>
      <w:r>
        <w:rPr>
          <w:rFonts w:ascii="Times New Roman"/>
          <w:b w:val="false"/>
          <w:i w:val="false"/>
          <w:color w:val="000000"/>
          <w:sz w:val="28"/>
        </w:rPr>
        <w:t>
      Қазақстан Республикасының Мемлекеттік Туын және Қазақстан Республикасының Мемлекеттік Елтаңбасын дайындау үшін лицензияның телнұсқасы;</w:t>
      </w:r>
    </w:p>
    <w:p>
      <w:pPr>
        <w:spacing w:after="0"/>
        <w:ind w:left="0"/>
        <w:jc w:val="both"/>
      </w:pPr>
      <w:r>
        <w:rPr>
          <w:rFonts w:ascii="Times New Roman"/>
          <w:b w:val="false"/>
          <w:i w:val="false"/>
          <w:color w:val="000000"/>
          <w:sz w:val="28"/>
        </w:rPr>
        <w:t xml:space="preserve">
      "Қазақстан Республикасының Мемлекеттік Туын және Қазақстан Республикасының Мемлекеттік Елтаңбасын жасау жөніндегі қызметті жүзеге асыруға лицензия беру" Қазақстан Республикасы Инвестициялар және даму министрінің міндетін атқарушының 2015 жылғы 26 маусымдағы № 730 бұйрығымен бекітілген мемлекеттік көрсетілетін қызмет стандартының (бұдан әрі - стандарт) </w:t>
      </w:r>
      <w:r>
        <w:rPr>
          <w:rFonts w:ascii="Times New Roman"/>
          <w:b w:val="false"/>
          <w:i w:val="false"/>
          <w:color w:val="000000"/>
          <w:sz w:val="28"/>
        </w:rPr>
        <w:t xml:space="preserve"> 10 тармағына</w:t>
      </w:r>
      <w:r>
        <w:rPr>
          <w:rFonts w:ascii="Times New Roman"/>
          <w:b w:val="false"/>
          <w:i w:val="false"/>
          <w:color w:val="000000"/>
          <w:sz w:val="28"/>
        </w:rPr>
        <w:t xml:space="preserve"> сәйкес көзделген жағдайларда мемлекеттік қызметті көрсетуден бас тарту туралы дәлелді жауап (бұдан әрі – бас тарту) (Нормативтік құқықтық актілерін тіркеу тізілімінде № 11764 тіркелген).</w:t>
      </w:r>
    </w:p>
    <w:p>
      <w:pPr>
        <w:spacing w:after="0"/>
        <w:ind w:left="0"/>
        <w:jc w:val="both"/>
      </w:pPr>
      <w:r>
        <w:rPr>
          <w:rFonts w:ascii="Times New Roman"/>
          <w:b w:val="false"/>
          <w:i w:val="false"/>
          <w:color w:val="000000"/>
          <w:sz w:val="28"/>
        </w:rPr>
        <w:t>
      Мемлекеттік қызметті көрсету нәтижесін ұсыну нысаны: электрондық.</w:t>
      </w:r>
    </w:p>
    <w:bookmarkStart w:name="z373" w:id="119"/>
    <w:p>
      <w:pPr>
        <w:spacing w:after="0"/>
        <w:ind w:left="0"/>
        <w:jc w:val="left"/>
      </w:pPr>
      <w:r>
        <w:rPr>
          <w:rFonts w:ascii="Times New Roman"/>
          <w:b/>
          <w:i w:val="false"/>
          <w:color w:val="000000"/>
        </w:rPr>
        <w:t xml:space="preserve"> 2.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 іс-қимыл</w:t>
      </w:r>
      <w:r>
        <w:br/>
      </w:r>
      <w:r>
        <w:rPr>
          <w:rFonts w:ascii="Times New Roman"/>
          <w:b/>
          <w:i w:val="false"/>
          <w:color w:val="000000"/>
        </w:rPr>
        <w:t>тәртібін сипаттау</w:t>
      </w:r>
    </w:p>
    <w:bookmarkEnd w:id="119"/>
    <w:bookmarkStart w:name="z372" w:id="120"/>
    <w:p>
      <w:pPr>
        <w:spacing w:after="0"/>
        <w:ind w:left="0"/>
        <w:jc w:val="both"/>
      </w:pPr>
      <w:r>
        <w:rPr>
          <w:rFonts w:ascii="Times New Roman"/>
          <w:b w:val="false"/>
          <w:i w:val="false"/>
          <w:color w:val="000000"/>
          <w:sz w:val="28"/>
        </w:rPr>
        <w:t>
      4. Мемлекеттік қызмет көрсету бойынша рәсімді (іс-қимылды) бастауға негіз, көрсетілетін қызметті алушының мемлекеттік көрсетілетін қызмет стандартының 9-тармағында көзделген өтініші және қосымша құжаттары немесе электронық сұрау болып табылады.</w:t>
      </w:r>
    </w:p>
    <w:bookmarkEnd w:id="120"/>
    <w:bookmarkStart w:name="z371" w:id="121"/>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 ұзақтығы:</w:t>
      </w:r>
    </w:p>
    <w:bookmarkEnd w:id="121"/>
    <w:p>
      <w:pPr>
        <w:spacing w:after="0"/>
        <w:ind w:left="0"/>
        <w:jc w:val="both"/>
      </w:pPr>
      <w:r>
        <w:rPr>
          <w:rFonts w:ascii="Times New Roman"/>
          <w:b w:val="false"/>
          <w:i w:val="false"/>
          <w:color w:val="000000"/>
          <w:sz w:val="28"/>
        </w:rPr>
        <w:t>
      1) көрсетілетін қызметті берушінің кеңсе қызметкері бір сағат ішінде өтінішті тіркеп, оны көрсетілетін қызметті берушінің басшысының орынбасарына (қызмет бағыттары бойынша жетекшілік ететін) береді;</w:t>
      </w:r>
    </w:p>
    <w:p>
      <w:pPr>
        <w:spacing w:after="0"/>
        <w:ind w:left="0"/>
        <w:jc w:val="both"/>
      </w:pPr>
      <w:r>
        <w:rPr>
          <w:rFonts w:ascii="Times New Roman"/>
          <w:b w:val="false"/>
          <w:i w:val="false"/>
          <w:color w:val="000000"/>
          <w:sz w:val="28"/>
        </w:rPr>
        <w:t xml:space="preserve">
      2) көрсетілетін қызметті берушінің басшысының орынбасары (қызмет бағыттары бойынша жетекшілік ететін) екі сағат ішінде көрсетілетін қызметті берушінің жауапты құрылымдық бөлімшесіне береді; </w:t>
      </w:r>
    </w:p>
    <w:p>
      <w:pPr>
        <w:spacing w:after="0"/>
        <w:ind w:left="0"/>
        <w:jc w:val="both"/>
      </w:pPr>
      <w:r>
        <w:rPr>
          <w:rFonts w:ascii="Times New Roman"/>
          <w:b w:val="false"/>
          <w:i w:val="false"/>
          <w:color w:val="000000"/>
          <w:sz w:val="28"/>
        </w:rPr>
        <w:t>
      3) көрсетілетін қызметті берушінің құрылымдық бөлімшесінің басшысы көрсетілетін қызметті берушінің құжаттардың толықтығын тексеретін жауапты орындаушысын айқындайды және оған өтінішті бір сағат ішінде береді;</w:t>
      </w:r>
    </w:p>
    <w:p>
      <w:pPr>
        <w:spacing w:after="0"/>
        <w:ind w:left="0"/>
        <w:jc w:val="both"/>
      </w:pPr>
      <w:r>
        <w:rPr>
          <w:rFonts w:ascii="Times New Roman"/>
          <w:b w:val="false"/>
          <w:i w:val="false"/>
          <w:color w:val="000000"/>
          <w:sz w:val="28"/>
        </w:rPr>
        <w:t>
      4) жауапты орындаушы екі жұмыс күні ішінде лицензияны ресімдейді немесе лицензияны қайта ресімдейді;</w:t>
      </w:r>
    </w:p>
    <w:p>
      <w:pPr>
        <w:spacing w:after="0"/>
        <w:ind w:left="0"/>
        <w:jc w:val="both"/>
      </w:pPr>
      <w:r>
        <w:rPr>
          <w:rFonts w:ascii="Times New Roman"/>
          <w:b w:val="false"/>
          <w:i w:val="false"/>
          <w:color w:val="000000"/>
          <w:sz w:val="28"/>
        </w:rPr>
        <w:t>
      бас тартуға негіз болған жағдайда, жауапты орындаушы екі жұмыс күні ішінде мемлекеттік қызметті көрсетуден негізделген бас тартуға дайындықты қамтамасыз етеді;</w:t>
      </w:r>
    </w:p>
    <w:p>
      <w:pPr>
        <w:spacing w:after="0"/>
        <w:ind w:left="0"/>
        <w:jc w:val="both"/>
      </w:pPr>
      <w:r>
        <w:rPr>
          <w:rFonts w:ascii="Times New Roman"/>
          <w:b w:val="false"/>
          <w:i w:val="false"/>
          <w:color w:val="000000"/>
          <w:sz w:val="28"/>
        </w:rPr>
        <w:t>
      5) мемлекеттік қызмет көрсету нәтижесін көрсетілетін қызметті берушінің құрылымдық бөлімшесінің басшысымен бір сағат ішінде келіседі;</w:t>
      </w:r>
    </w:p>
    <w:p>
      <w:pPr>
        <w:spacing w:after="0"/>
        <w:ind w:left="0"/>
        <w:jc w:val="both"/>
      </w:pPr>
      <w:r>
        <w:rPr>
          <w:rFonts w:ascii="Times New Roman"/>
          <w:b w:val="false"/>
          <w:i w:val="false"/>
          <w:color w:val="000000"/>
          <w:sz w:val="28"/>
        </w:rPr>
        <w:t>
      6) көрсетілетін қызметті берушінің басшысының орынбасары (қызмет бағыттары бойынша жетекшілік ететін) үш сағат ішінде мемлекеттік қызмет көрсету нәтижесіне қол қояды.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 жаңа редакцияда – ҚР Индустрия және инфрақұрылымдық даму министрінің 24.05.2019 </w:t>
      </w:r>
      <w:r>
        <w:rPr>
          <w:rFonts w:ascii="Times New Roman"/>
          <w:b w:val="false"/>
          <w:i w:val="false"/>
          <w:color w:val="000000"/>
          <w:sz w:val="28"/>
        </w:rPr>
        <w:t>№ 329</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370" w:id="122"/>
    <w:p>
      <w:pPr>
        <w:spacing w:after="0"/>
        <w:ind w:left="0"/>
        <w:jc w:val="both"/>
      </w:pPr>
      <w:r>
        <w:rPr>
          <w:rFonts w:ascii="Times New Roman"/>
          <w:b w:val="false"/>
          <w:i w:val="false"/>
          <w:color w:val="000000"/>
          <w:sz w:val="28"/>
        </w:rPr>
        <w:t>
      6. Мемлекеттік қызметті көрсету бойынша рәсімдер (іс-қимылдар) нәтижесі мынадай рәсімді (іс-қимылды) орындауды бастау үшін негіз болады:</w:t>
      </w:r>
    </w:p>
    <w:bookmarkEnd w:id="122"/>
    <w:p>
      <w:pPr>
        <w:spacing w:after="0"/>
        <w:ind w:left="0"/>
        <w:jc w:val="both"/>
      </w:pPr>
      <w:r>
        <w:rPr>
          <w:rFonts w:ascii="Times New Roman"/>
          <w:b w:val="false"/>
          <w:i w:val="false"/>
          <w:color w:val="000000"/>
          <w:sz w:val="28"/>
        </w:rPr>
        <w:t>
      1) көрсетілетін қызметті берушінің кеңсе қызметкерінің өтінішті Порталда тіркеуі;</w:t>
      </w:r>
    </w:p>
    <w:p>
      <w:pPr>
        <w:spacing w:after="0"/>
        <w:ind w:left="0"/>
        <w:jc w:val="both"/>
      </w:pPr>
      <w:r>
        <w:rPr>
          <w:rFonts w:ascii="Times New Roman"/>
          <w:b w:val="false"/>
          <w:i w:val="false"/>
          <w:color w:val="000000"/>
          <w:sz w:val="28"/>
        </w:rPr>
        <w:t>
      2) көрсетілетін қызметті беруші басшысы орынбасарының (қызмет бағыттары бойынша жетекшілік ететін) Порталдағы қарары;</w:t>
      </w:r>
    </w:p>
    <w:p>
      <w:pPr>
        <w:spacing w:after="0"/>
        <w:ind w:left="0"/>
        <w:jc w:val="both"/>
      </w:pPr>
      <w:r>
        <w:rPr>
          <w:rFonts w:ascii="Times New Roman"/>
          <w:b w:val="false"/>
          <w:i w:val="false"/>
          <w:color w:val="000000"/>
          <w:sz w:val="28"/>
        </w:rPr>
        <w:t>
      3) көрсетілетін қызметті берушінің жауапты құрылымдық бөлімше басшысының қарары;</w:t>
      </w:r>
    </w:p>
    <w:p>
      <w:pPr>
        <w:spacing w:after="0"/>
        <w:ind w:left="0"/>
        <w:jc w:val="both"/>
      </w:pPr>
      <w:r>
        <w:rPr>
          <w:rFonts w:ascii="Times New Roman"/>
          <w:b w:val="false"/>
          <w:i w:val="false"/>
          <w:color w:val="000000"/>
          <w:sz w:val="28"/>
        </w:rPr>
        <w:t>
      4) жауапты орындаушының мемлекеттік қызмет көрсету нәтижесін ресімдеуі;</w:t>
      </w:r>
    </w:p>
    <w:p>
      <w:pPr>
        <w:spacing w:after="0"/>
        <w:ind w:left="0"/>
        <w:jc w:val="both"/>
      </w:pPr>
      <w:r>
        <w:rPr>
          <w:rFonts w:ascii="Times New Roman"/>
          <w:b w:val="false"/>
          <w:i w:val="false"/>
          <w:color w:val="000000"/>
          <w:sz w:val="28"/>
        </w:rPr>
        <w:t>
      5) мемлекеттік қызмет көрсету нәтижесін көрсетілетін қызметті берушінің құрылымдық бөлімшесінің басшысымен келіседі;</w:t>
      </w:r>
    </w:p>
    <w:p>
      <w:pPr>
        <w:spacing w:after="0"/>
        <w:ind w:left="0"/>
        <w:jc w:val="both"/>
      </w:pPr>
      <w:r>
        <w:rPr>
          <w:rFonts w:ascii="Times New Roman"/>
          <w:b w:val="false"/>
          <w:i w:val="false"/>
          <w:color w:val="000000"/>
          <w:sz w:val="28"/>
        </w:rPr>
        <w:t>
      6) көрсетілетін қызметті берушінің басшысының орынбасары (қызмет бағыттары бойынша жетекшілік ететін) мемлекеттік қызмет көрсету нәтижесіне қол қоюы.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6-тармақ жаңа редакцияда – ҚР Индустрия және инфрақұрылымдық даму министрінің 24.05.2019 </w:t>
      </w:r>
      <w:r>
        <w:rPr>
          <w:rFonts w:ascii="Times New Roman"/>
          <w:b w:val="false"/>
          <w:i w:val="false"/>
          <w:color w:val="000000"/>
          <w:sz w:val="28"/>
        </w:rPr>
        <w:t>№ 329</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369" w:id="123"/>
    <w:p>
      <w:pPr>
        <w:spacing w:after="0"/>
        <w:ind w:left="0"/>
        <w:jc w:val="left"/>
      </w:pPr>
      <w:r>
        <w:rPr>
          <w:rFonts w:ascii="Times New Roman"/>
          <w:b/>
          <w:i w:val="false"/>
          <w:color w:val="000000"/>
        </w:rPr>
        <w:t xml:space="preserve"> 3.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 өзара</w:t>
      </w:r>
      <w:r>
        <w:br/>
      </w:r>
      <w:r>
        <w:rPr>
          <w:rFonts w:ascii="Times New Roman"/>
          <w:b/>
          <w:i w:val="false"/>
          <w:color w:val="000000"/>
        </w:rPr>
        <w:t>іс-қимыл тәртібін сипаттау</w:t>
      </w:r>
    </w:p>
    <w:bookmarkEnd w:id="123"/>
    <w:bookmarkStart w:name="z368" w:id="124"/>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 құрылымдық бөлімшелерінің (қызметкерлерінің) тізбесі:</w:t>
      </w:r>
    </w:p>
    <w:bookmarkEnd w:id="124"/>
    <w:p>
      <w:pPr>
        <w:spacing w:after="0"/>
        <w:ind w:left="0"/>
        <w:jc w:val="both"/>
      </w:pPr>
      <w:r>
        <w:rPr>
          <w:rFonts w:ascii="Times New Roman"/>
          <w:b w:val="false"/>
          <w:i w:val="false"/>
          <w:color w:val="000000"/>
          <w:sz w:val="28"/>
        </w:rPr>
        <w:t>
      1) кеңсе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құрылымдық бөлімшесінің басшысы;</w:t>
      </w:r>
    </w:p>
    <w:p>
      <w:pPr>
        <w:spacing w:after="0"/>
        <w:ind w:left="0"/>
        <w:jc w:val="both"/>
      </w:pPr>
      <w:r>
        <w:rPr>
          <w:rFonts w:ascii="Times New Roman"/>
          <w:b w:val="false"/>
          <w:i w:val="false"/>
          <w:color w:val="000000"/>
          <w:sz w:val="28"/>
        </w:rPr>
        <w:t>
      4) көрсетілетін қызметті берушінің жауапты орындаушысы.</w:t>
      </w:r>
    </w:p>
    <w:bookmarkStart w:name="z367" w:id="125"/>
    <w:p>
      <w:pPr>
        <w:spacing w:after="0"/>
        <w:ind w:left="0"/>
        <w:jc w:val="both"/>
      </w:pPr>
      <w:r>
        <w:rPr>
          <w:rFonts w:ascii="Times New Roman"/>
          <w:b w:val="false"/>
          <w:i w:val="false"/>
          <w:color w:val="000000"/>
          <w:sz w:val="28"/>
        </w:rPr>
        <w:t>
      8. Құрылымдық бөлімшелер (қызметкерлер) арасындағы рәсімдердің (іс-қимылдардың) бірізділігін сипаттау:</w:t>
      </w:r>
    </w:p>
    <w:bookmarkEnd w:id="125"/>
    <w:p>
      <w:pPr>
        <w:spacing w:after="0"/>
        <w:ind w:left="0"/>
        <w:jc w:val="both"/>
      </w:pPr>
      <w:r>
        <w:rPr>
          <w:rFonts w:ascii="Times New Roman"/>
          <w:b w:val="false"/>
          <w:i w:val="false"/>
          <w:color w:val="000000"/>
          <w:sz w:val="28"/>
        </w:rPr>
        <w:t>
      1) көрсетілетін қызметті берушінің кеңсе қызметкері бір сағат ішінде өтінішті тіркеп, оны көрсетілетін қызметті берушінің басшысының орынбасарына (қызмет бағыттары бойынша жетекшілік ететін) береді;</w:t>
      </w:r>
    </w:p>
    <w:p>
      <w:pPr>
        <w:spacing w:after="0"/>
        <w:ind w:left="0"/>
        <w:jc w:val="both"/>
      </w:pPr>
      <w:r>
        <w:rPr>
          <w:rFonts w:ascii="Times New Roman"/>
          <w:b w:val="false"/>
          <w:i w:val="false"/>
          <w:color w:val="000000"/>
          <w:sz w:val="28"/>
        </w:rPr>
        <w:t xml:space="preserve">
      2) көрсетілетін қызметті берушінің басшысынның орынбасары (қызмет бағыттары бойынша жетекшілік ететін) келіп түскен өтінімді екі сағат ішінде көрсетілетін қызметті берушінің жауапты құрылымдық бөлімшесіне береді; </w:t>
      </w:r>
    </w:p>
    <w:p>
      <w:pPr>
        <w:spacing w:after="0"/>
        <w:ind w:left="0"/>
        <w:jc w:val="both"/>
      </w:pPr>
      <w:r>
        <w:rPr>
          <w:rFonts w:ascii="Times New Roman"/>
          <w:b w:val="false"/>
          <w:i w:val="false"/>
          <w:color w:val="000000"/>
          <w:sz w:val="28"/>
        </w:rPr>
        <w:t>
      3) көрсетілетін қызметті берушінің жауапты құрылымдық бөлімшесінің басшысы келіп түскен өтінімді жауапты орындаушыға бір сағат ішінде береді;</w:t>
      </w:r>
    </w:p>
    <w:p>
      <w:pPr>
        <w:spacing w:after="0"/>
        <w:ind w:left="0"/>
        <w:jc w:val="both"/>
      </w:pPr>
      <w:r>
        <w:rPr>
          <w:rFonts w:ascii="Times New Roman"/>
          <w:b w:val="false"/>
          <w:i w:val="false"/>
          <w:color w:val="000000"/>
          <w:sz w:val="28"/>
        </w:rPr>
        <w:t>
      4) жауапты орындаушы екі жұмыс күні ішінде лицензияны ресімдейді немесе лицензияны қайта ресімдейді;</w:t>
      </w:r>
    </w:p>
    <w:p>
      <w:pPr>
        <w:spacing w:after="0"/>
        <w:ind w:left="0"/>
        <w:jc w:val="both"/>
      </w:pPr>
      <w:r>
        <w:rPr>
          <w:rFonts w:ascii="Times New Roman"/>
          <w:b w:val="false"/>
          <w:i w:val="false"/>
          <w:color w:val="000000"/>
          <w:sz w:val="28"/>
        </w:rPr>
        <w:t xml:space="preserve">
      бас тарту үшін негіз болған жағдайда жауапты орындаушы екі жұмыс күні ішінде мемлекеттік қызмет көрсетуден дәлелді бас тартуды дайындауды қамтамасыз етеді; </w:t>
      </w:r>
    </w:p>
    <w:p>
      <w:pPr>
        <w:spacing w:after="0"/>
        <w:ind w:left="0"/>
        <w:jc w:val="both"/>
      </w:pPr>
      <w:r>
        <w:rPr>
          <w:rFonts w:ascii="Times New Roman"/>
          <w:b w:val="false"/>
          <w:i w:val="false"/>
          <w:color w:val="000000"/>
          <w:sz w:val="28"/>
        </w:rPr>
        <w:t>
      5) мемлекеттік қызмет көрсету нәтижесін бір сағат ішінде көрсетілетін қызметті берушінің құрылымдық бөлімшесінің басшысымен келісу;</w:t>
      </w:r>
    </w:p>
    <w:p>
      <w:pPr>
        <w:spacing w:after="0"/>
        <w:ind w:left="0"/>
        <w:jc w:val="both"/>
      </w:pPr>
      <w:r>
        <w:rPr>
          <w:rFonts w:ascii="Times New Roman"/>
          <w:b w:val="false"/>
          <w:i w:val="false"/>
          <w:color w:val="000000"/>
          <w:sz w:val="28"/>
        </w:rPr>
        <w:t>
      6) көрсетілетін қызметті берушінің басшысының орынбасары (қызмет бағыттары бойынша жетекшілік ететін) мемлекеттік қызмет көрсету нәтижесіне қол қояды және оны үш сағат ішінде Порталға жібереді.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Индустрия және инфрақұрылымдық даму министрінің 24.05.2019 </w:t>
      </w:r>
      <w:r>
        <w:rPr>
          <w:rFonts w:ascii="Times New Roman"/>
          <w:b w:val="false"/>
          <w:i w:val="false"/>
          <w:color w:val="000000"/>
          <w:sz w:val="28"/>
        </w:rPr>
        <w:t>№ 329</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r>
        <w:br/>
      </w:r>
      <w:r>
        <w:rPr>
          <w:rFonts w:ascii="Times New Roman"/>
          <w:b w:val="false"/>
          <w:i w:val="false"/>
          <w:color w:val="000000"/>
          <w:sz w:val="28"/>
        </w:rPr>
        <w:t>
</w:t>
      </w:r>
    </w:p>
    <w:bookmarkStart w:name="z366" w:id="126"/>
    <w:p>
      <w:pPr>
        <w:spacing w:after="0"/>
        <w:ind w:left="0"/>
        <w:jc w:val="left"/>
      </w:pPr>
      <w:r>
        <w:rPr>
          <w:rFonts w:ascii="Times New Roman"/>
          <w:b/>
          <w:i w:val="false"/>
          <w:color w:val="000000"/>
        </w:rPr>
        <w:t xml:space="preserve"> 4. Мемлекеттік қызметті көрсету процесінде ақпараттық</w:t>
      </w:r>
      <w:r>
        <w:br/>
      </w:r>
      <w:r>
        <w:rPr>
          <w:rFonts w:ascii="Times New Roman"/>
          <w:b/>
          <w:i w:val="false"/>
          <w:color w:val="000000"/>
        </w:rPr>
        <w:t>жүйелерді пайдалану тәртібін сипаттау</w:t>
      </w:r>
    </w:p>
    <w:bookmarkEnd w:id="126"/>
    <w:bookmarkStart w:name="z365" w:id="127"/>
    <w:p>
      <w:pPr>
        <w:spacing w:after="0"/>
        <w:ind w:left="0"/>
        <w:jc w:val="both"/>
      </w:pPr>
      <w:r>
        <w:rPr>
          <w:rFonts w:ascii="Times New Roman"/>
          <w:b w:val="false"/>
          <w:i w:val="false"/>
          <w:color w:val="000000"/>
          <w:sz w:val="28"/>
        </w:rPr>
        <w:t xml:space="preserve">
      10. ЭҮП арқылы мемлекеттік қызметті көрсету кезіндегі көрсетілетін қызметті берушінің және көрсетілетін қызметті алушының жүгіну тәртібі және рәсімдерінің (іс-қимылдарының) бірізділігі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мемлекеттік қызмет көрсетуде іске қосылған ақпараттық жүйелердің функционалдық өзара іс-қимылының № 1 диаграммасында көрсетілген:</w:t>
      </w:r>
    </w:p>
    <w:bookmarkEnd w:id="127"/>
    <w:p>
      <w:pPr>
        <w:spacing w:after="0"/>
        <w:ind w:left="0"/>
        <w:jc w:val="both"/>
      </w:pPr>
      <w:r>
        <w:rPr>
          <w:rFonts w:ascii="Times New Roman"/>
          <w:b w:val="false"/>
          <w:i w:val="false"/>
          <w:color w:val="000000"/>
          <w:sz w:val="28"/>
        </w:rPr>
        <w:t>
      көрсетілетін қызметті алушы компьютерінің интернет-браузерінде сақталған көрсетілетін қызметті алушының ЭЦҚ тіркеу куәлігінің көмегімен ЭҮП тіркеуді жүзеге асырады (ЭҮП тіркелмеген көрсетілетін қызметті алушылар үшін жүзеге асырылады);</w:t>
      </w:r>
    </w:p>
    <w:p>
      <w:pPr>
        <w:spacing w:after="0"/>
        <w:ind w:left="0"/>
        <w:jc w:val="both"/>
      </w:pPr>
      <w:r>
        <w:rPr>
          <w:rFonts w:ascii="Times New Roman"/>
          <w:b w:val="false"/>
          <w:i w:val="false"/>
          <w:color w:val="000000"/>
          <w:sz w:val="28"/>
        </w:rPr>
        <w:t>
      1-процесс – көрсетілетін қызметті алушының компьютерінің интернет-браузерінде ЭЦҚ тіркеу куәлігін бекіту және көрсетілетін қызметті алушы мемлекеттік көрсетілетін қызметті алу үшін ЭҮП-та парольді енгізуі (авторландыру процесс);</w:t>
      </w:r>
    </w:p>
    <w:p>
      <w:pPr>
        <w:spacing w:after="0"/>
        <w:ind w:left="0"/>
        <w:jc w:val="both"/>
      </w:pPr>
      <w:r>
        <w:rPr>
          <w:rFonts w:ascii="Times New Roman"/>
          <w:b w:val="false"/>
          <w:i w:val="false"/>
          <w:color w:val="000000"/>
          <w:sz w:val="28"/>
        </w:rPr>
        <w:t>
      1-шарт – ЖСН/БСН және пароль арқылы тіркелген көрсетілетін қызметті алушы туралы деректердің дұрыстығын ЭҮП-пен тексеру;</w:t>
      </w:r>
    </w:p>
    <w:p>
      <w:pPr>
        <w:spacing w:after="0"/>
        <w:ind w:left="0"/>
        <w:jc w:val="both"/>
      </w:pPr>
      <w:r>
        <w:rPr>
          <w:rFonts w:ascii="Times New Roman"/>
          <w:b w:val="false"/>
          <w:i w:val="false"/>
          <w:color w:val="000000"/>
          <w:sz w:val="28"/>
        </w:rPr>
        <w:t>
      2-процесс – ЭҮП-пен тіркелген көрсетілетін қызметті алушы туралы деректе бұзушылықтар болғандықтан авторландырудан бас тарту туралы хабарламаны қалыптастыруы;</w:t>
      </w:r>
    </w:p>
    <w:p>
      <w:pPr>
        <w:spacing w:after="0"/>
        <w:ind w:left="0"/>
        <w:jc w:val="both"/>
      </w:pPr>
      <w:r>
        <w:rPr>
          <w:rFonts w:ascii="Times New Roman"/>
          <w:b w:val="false"/>
          <w:i w:val="false"/>
          <w:color w:val="000000"/>
          <w:sz w:val="28"/>
        </w:rPr>
        <w:t>
      3-процесс – көрсетілетін қызметті алушының мемлекеттік көрсетілетін қызметті таңдауы, мемлекеттік қызметті көрсету үшін сұрау нысанын экранға шығаруы және көрсетілетін қызметті берушінің толтыруы, сұрау нысанына электрондық түрде қажетті құжаттарды бекіту;</w:t>
      </w:r>
    </w:p>
    <w:p>
      <w:pPr>
        <w:spacing w:after="0"/>
        <w:ind w:left="0"/>
        <w:jc w:val="both"/>
      </w:pPr>
      <w:r>
        <w:rPr>
          <w:rFonts w:ascii="Times New Roman"/>
          <w:b w:val="false"/>
          <w:i w:val="false"/>
          <w:color w:val="000000"/>
          <w:sz w:val="28"/>
        </w:rPr>
        <w:t>
      4-процесс – көрсетіетін қызметті алушының сұрауды куәландыру (қол қою) үшін ЭЦҚ тіркеу куәлігін таңдауы;</w:t>
      </w:r>
    </w:p>
    <w:p>
      <w:pPr>
        <w:spacing w:after="0"/>
        <w:ind w:left="0"/>
        <w:jc w:val="both"/>
      </w:pPr>
      <w:r>
        <w:rPr>
          <w:rFonts w:ascii="Times New Roman"/>
          <w:b w:val="false"/>
          <w:i w:val="false"/>
          <w:color w:val="000000"/>
          <w:sz w:val="28"/>
        </w:rPr>
        <w:t>
      2-шарт – ЭЦҚ тіркеу куәлігінің жарамдылық мерзімін ЭҮП-та тексеру және кері қайтарылған (жойылған) тіркеу куәліктерінің тізімде болмауы, сондай-ақ сұрауда көрсетілген ЖСН/БСН мен ЭЦҚ тіркеу куәлігінде көрсетілген ЖСН/БСН арасындағы сәйкестендіру деректерінің сәйкестігі;</w:t>
      </w:r>
    </w:p>
    <w:p>
      <w:pPr>
        <w:spacing w:after="0"/>
        <w:ind w:left="0"/>
        <w:jc w:val="both"/>
      </w:pPr>
      <w:r>
        <w:rPr>
          <w:rFonts w:ascii="Times New Roman"/>
          <w:b w:val="false"/>
          <w:i w:val="false"/>
          <w:color w:val="000000"/>
          <w:sz w:val="28"/>
        </w:rPr>
        <w:t>
      5-процесс – көрсетілетін қызметті алушыны ЭЦҚ түпнұсқалылығы расталмауына байланысты, сұралып отырған мемлекеттік көрсетілетін қызметтен бас тарту туралы хабарламаны қалыптастыру;</w:t>
      </w:r>
    </w:p>
    <w:p>
      <w:pPr>
        <w:spacing w:after="0"/>
        <w:ind w:left="0"/>
        <w:jc w:val="both"/>
      </w:pPr>
      <w:r>
        <w:rPr>
          <w:rFonts w:ascii="Times New Roman"/>
          <w:b w:val="false"/>
          <w:i w:val="false"/>
          <w:color w:val="000000"/>
          <w:sz w:val="28"/>
        </w:rPr>
        <w:t>
      6-процесс – көрсетілетін қызметті алушының ЭЦҚ арқылы мемлекеттік қызметті көрсету үшін сұрауды куәландыру (қол қою);</w:t>
      </w:r>
    </w:p>
    <w:p>
      <w:pPr>
        <w:spacing w:after="0"/>
        <w:ind w:left="0"/>
        <w:jc w:val="both"/>
      </w:pPr>
      <w:r>
        <w:rPr>
          <w:rFonts w:ascii="Times New Roman"/>
          <w:b w:val="false"/>
          <w:i w:val="false"/>
          <w:color w:val="000000"/>
          <w:sz w:val="28"/>
        </w:rPr>
        <w:t>
      7-процесс – көрсетілетін қызметті алушының ЭҮП-та электрондық сұрауын тіркеу;</w:t>
      </w:r>
    </w:p>
    <w:p>
      <w:pPr>
        <w:spacing w:after="0"/>
        <w:ind w:left="0"/>
        <w:jc w:val="both"/>
      </w:pPr>
      <w:r>
        <w:rPr>
          <w:rFonts w:ascii="Times New Roman"/>
          <w:b w:val="false"/>
          <w:i w:val="false"/>
          <w:color w:val="000000"/>
          <w:sz w:val="28"/>
        </w:rPr>
        <w:t>
      8-процесс – көрсетілетін қызметті алушы ЭҮП қалыптастырылған экономикалық концентрация (электрондық хат) жасауға келісім беру немесе тыйым салу туралы хатты алуы. Электрондық құжат көрсетілетін қызметті берушінің уәкілетті адамының ЭЦҚ қолдану арқылы жасалады.</w:t>
      </w:r>
    </w:p>
    <w:p>
      <w:pPr>
        <w:spacing w:after="0"/>
        <w:ind w:left="0"/>
        <w:jc w:val="both"/>
      </w:pPr>
      <w:r>
        <w:rPr>
          <w:rFonts w:ascii="Times New Roman"/>
          <w:b w:val="false"/>
          <w:i w:val="false"/>
          <w:color w:val="000000"/>
          <w:sz w:val="28"/>
        </w:rPr>
        <w:t xml:space="preserve">
      Қадамдық іс-қимылдар және көрсетілетін қызметті беруші арқылы шешімдер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 2 диаграмма) келтірілген: </w:t>
      </w:r>
    </w:p>
    <w:p>
      <w:pPr>
        <w:spacing w:after="0"/>
        <w:ind w:left="0"/>
        <w:jc w:val="both"/>
      </w:pPr>
      <w:r>
        <w:rPr>
          <w:rFonts w:ascii="Times New Roman"/>
          <w:b w:val="false"/>
          <w:i w:val="false"/>
          <w:color w:val="000000"/>
          <w:sz w:val="28"/>
        </w:rPr>
        <w:t>
      1-процесс – көрсетілетін қызметті беруші қызметкерінің мемлекеттік көрсетілетін қызмет көрсету үшін ЭҮП-та логинді және парольді енгізуі (авторландыру процесі);</w:t>
      </w:r>
    </w:p>
    <w:p>
      <w:pPr>
        <w:spacing w:after="0"/>
        <w:ind w:left="0"/>
        <w:jc w:val="both"/>
      </w:pPr>
      <w:r>
        <w:rPr>
          <w:rFonts w:ascii="Times New Roman"/>
          <w:b w:val="false"/>
          <w:i w:val="false"/>
          <w:color w:val="000000"/>
          <w:sz w:val="28"/>
        </w:rPr>
        <w:t>
      1 шарт – ЖСН/БСН және пароль арқылы тіркелген көрсетілетін қызметті алушы туралы деректердің дұрыстығын ЭҮП-пен тексеру;</w:t>
      </w:r>
    </w:p>
    <w:p>
      <w:pPr>
        <w:spacing w:after="0"/>
        <w:ind w:left="0"/>
        <w:jc w:val="both"/>
      </w:pPr>
      <w:r>
        <w:rPr>
          <w:rFonts w:ascii="Times New Roman"/>
          <w:b w:val="false"/>
          <w:i w:val="false"/>
          <w:color w:val="000000"/>
          <w:sz w:val="28"/>
        </w:rPr>
        <w:t>
      2-процесс – ЭҮП көрсетілетін қызметті алушы туралы деректе бұзушылықтар болғандықтан авторландырудан бас тарту туралы хабарламаны қалыптастыруы;</w:t>
      </w:r>
    </w:p>
    <w:p>
      <w:pPr>
        <w:spacing w:after="0"/>
        <w:ind w:left="0"/>
        <w:jc w:val="both"/>
      </w:pPr>
      <w:r>
        <w:rPr>
          <w:rFonts w:ascii="Times New Roman"/>
          <w:b w:val="false"/>
          <w:i w:val="false"/>
          <w:color w:val="000000"/>
          <w:sz w:val="28"/>
        </w:rPr>
        <w:t>
      3-процесс – көрсетілетін қызметті алушының мемлекеттік көрсетілетін қызметті таңдауы, мемлекеттік көрсетілетін қызметті көрсету үшін сұрау нысанын экранға шығаруы;</w:t>
      </w:r>
    </w:p>
    <w:p>
      <w:pPr>
        <w:spacing w:after="0"/>
        <w:ind w:left="0"/>
        <w:jc w:val="both"/>
      </w:pPr>
      <w:r>
        <w:rPr>
          <w:rFonts w:ascii="Times New Roman"/>
          <w:b w:val="false"/>
          <w:i w:val="false"/>
          <w:color w:val="000000"/>
          <w:sz w:val="28"/>
        </w:rPr>
        <w:t>
      4-процесс – ЭҮП-де сұрауды тіркеу және мемлекеттік көрсетілетін қызметті өңдеу;</w:t>
      </w:r>
    </w:p>
    <w:p>
      <w:pPr>
        <w:spacing w:after="0"/>
        <w:ind w:left="0"/>
        <w:jc w:val="both"/>
      </w:pPr>
      <w:r>
        <w:rPr>
          <w:rFonts w:ascii="Times New Roman"/>
          <w:b w:val="false"/>
          <w:i w:val="false"/>
          <w:color w:val="000000"/>
          <w:sz w:val="28"/>
        </w:rPr>
        <w:t>
      2-шарт – көрсетілетін қызметті беруші көрсетілетін қызметті алушы ұсынған құжаттардың Стандарттың 9-тармағының талаптарына және лицензия беруге арналған негіздерге сәйкестігін тексереді;</w:t>
      </w:r>
    </w:p>
    <w:p>
      <w:pPr>
        <w:spacing w:after="0"/>
        <w:ind w:left="0"/>
        <w:jc w:val="both"/>
      </w:pPr>
      <w:r>
        <w:rPr>
          <w:rFonts w:ascii="Times New Roman"/>
          <w:b w:val="false"/>
          <w:i w:val="false"/>
          <w:color w:val="000000"/>
          <w:sz w:val="28"/>
        </w:rPr>
        <w:t>
      5-процесс – қағаз түрінде экономикалық концентрация (дәлелді қорытынды) жасауға келісім беру немесе тыйым салу туралы хатты ресімдеу.</w:t>
      </w:r>
    </w:p>
    <w:bookmarkStart w:name="z364" w:id="128"/>
    <w:p>
      <w:pPr>
        <w:spacing w:after="0"/>
        <w:ind w:left="0"/>
        <w:jc w:val="both"/>
      </w:pPr>
      <w:r>
        <w:rPr>
          <w:rFonts w:ascii="Times New Roman"/>
          <w:b w:val="false"/>
          <w:i w:val="false"/>
          <w:color w:val="000000"/>
          <w:sz w:val="28"/>
        </w:rPr>
        <w:t>
      12. Мемлекеттік көрсетілетін қызметті көрсету процесінде көрсетілетін қызметті берушінің құрылымдық бөлімшелерінің (қызметкерлерінің) өзара іс-қимылдарын, рәсімдерінің бірізділігін толық сипаттау, сондай-ақ мемлекеттік қызметті көрсету процесінде ақпараттық жүйелерді пайдалану тәртібін сипаттау осы Регламентке 3-қосымшаға сәйкес мемлекеттік қызметті көрсету бизнес-процесінің анықтамалығында келтірілген. Мемлекеттік қызметті көрсету бизнес-процесінің анықтамалығы "электрондық үкімет" веб-порталында, көрсетілетін қызметті берушінің интернет-ресурсында орналастырылады.</w:t>
      </w:r>
    </w:p>
    <w:bookmarkEnd w:id="1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 xml:space="preserve">Мемлекеттік Туын және </w:t>
            </w:r>
            <w:r>
              <w:br/>
            </w:r>
            <w:r>
              <w:rPr>
                <w:rFonts w:ascii="Times New Roman"/>
                <w:b w:val="false"/>
                <w:i w:val="false"/>
                <w:color w:val="000000"/>
                <w:sz w:val="20"/>
              </w:rPr>
              <w:t xml:space="preserve">Қазақстан Республикасының </w:t>
            </w:r>
            <w:r>
              <w:br/>
            </w:r>
            <w:r>
              <w:rPr>
                <w:rFonts w:ascii="Times New Roman"/>
                <w:b w:val="false"/>
                <w:i w:val="false"/>
                <w:color w:val="000000"/>
                <w:sz w:val="20"/>
              </w:rPr>
              <w:t xml:space="preserve">Мемлекеттік Елтаңбасын жасау </w:t>
            </w:r>
            <w:r>
              <w:br/>
            </w:r>
            <w:r>
              <w:rPr>
                <w:rFonts w:ascii="Times New Roman"/>
                <w:b w:val="false"/>
                <w:i w:val="false"/>
                <w:color w:val="000000"/>
                <w:sz w:val="20"/>
              </w:rPr>
              <w:t xml:space="preserve">жөніндегі қызметті жүзеге </w:t>
            </w:r>
            <w:r>
              <w:br/>
            </w:r>
            <w:r>
              <w:rPr>
                <w:rFonts w:ascii="Times New Roman"/>
                <w:b w:val="false"/>
                <w:i w:val="false"/>
                <w:color w:val="000000"/>
                <w:sz w:val="20"/>
              </w:rPr>
              <w:t xml:space="preserve">асыруға лицензия беру" </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"Қазақстан Республикасының Мемлекеттік Туын және Қазақстан Республикасының Мемлекеттік Елтаңбасын жасау жөніндегі қызметті жүзеге асыруға лицензия беру" мемлекеттік қызметті көрсету бизнес-процесінің анықтамалығы</w:t>
      </w:r>
    </w:p>
    <w:p>
      <w:pPr>
        <w:spacing w:after="0"/>
        <w:ind w:left="0"/>
        <w:jc w:val="both"/>
      </w:pPr>
      <w:r>
        <w:rPr>
          <w:rFonts w:ascii="Times New Roman"/>
          <w:b w:val="false"/>
          <w:i w:val="false"/>
          <w:color w:val="ff0000"/>
          <w:sz w:val="28"/>
        </w:rPr>
        <w:t xml:space="preserve">
      Ескерту. 1-қосымша жаңа редакцияда – ҚР Индустрия және инфрақұрылымдық даму министрінің 24.05.2019 </w:t>
      </w:r>
      <w:r>
        <w:rPr>
          <w:rFonts w:ascii="Times New Roman"/>
          <w:b w:val="false"/>
          <w:i w:val="false"/>
          <w:color w:val="ff0000"/>
          <w:sz w:val="28"/>
        </w:rPr>
        <w:t>№ 329</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30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 Мемлекеттік</w:t>
            </w:r>
            <w:r>
              <w:br/>
            </w:r>
            <w:r>
              <w:rPr>
                <w:rFonts w:ascii="Times New Roman"/>
                <w:b w:val="false"/>
                <w:i w:val="false"/>
                <w:color w:val="000000"/>
                <w:sz w:val="20"/>
              </w:rPr>
              <w:t>Туын және Қазақстан Республикасының</w:t>
            </w:r>
            <w:r>
              <w:br/>
            </w:r>
            <w:r>
              <w:rPr>
                <w:rFonts w:ascii="Times New Roman"/>
                <w:b w:val="false"/>
                <w:i w:val="false"/>
                <w:color w:val="000000"/>
                <w:sz w:val="20"/>
              </w:rPr>
              <w:t>Мемлекеттік Елтаңбасын жасау жөніндегі</w:t>
            </w:r>
            <w:r>
              <w:br/>
            </w:r>
            <w:r>
              <w:rPr>
                <w:rFonts w:ascii="Times New Roman"/>
                <w:b w:val="false"/>
                <w:i w:val="false"/>
                <w:color w:val="000000"/>
                <w:sz w:val="20"/>
              </w:rPr>
              <w:t>қызметті жүзеге асыруға лицензия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регламентінің 2-қосымшасы</w:t>
            </w:r>
          </w:p>
        </w:tc>
      </w:tr>
    </w:tbl>
    <w:p>
      <w:pPr>
        <w:spacing w:after="0"/>
        <w:ind w:left="0"/>
        <w:jc w:val="left"/>
      </w:pPr>
      <w:r>
        <w:rPr>
          <w:rFonts w:ascii="Times New Roman"/>
          <w:b/>
          <w:i w:val="false"/>
          <w:color w:val="000000"/>
        </w:rPr>
        <w:t xml:space="preserve"> ЭҮП арқылы мемлекеттік қызметті көрсету кезіндегі функционалдық өзара іс-қимыл диаграммасы</w:t>
      </w:r>
    </w:p>
    <w:p>
      <w:pPr>
        <w:spacing w:after="0"/>
        <w:ind w:left="0"/>
        <w:jc w:val="both"/>
      </w:pPr>
      <w:r>
        <w:rPr>
          <w:rFonts w:ascii="Times New Roman"/>
          <w:b w:val="false"/>
          <w:i w:val="false"/>
          <w:color w:val="ff0000"/>
          <w:sz w:val="28"/>
        </w:rPr>
        <w:t xml:space="preserve">
      Ескерту. 2-қосымша алып тасталды – ҚР Индустрия және инфрақұрылымдық даму министрінің 24.05.2019 </w:t>
      </w:r>
      <w:r>
        <w:rPr>
          <w:rFonts w:ascii="Times New Roman"/>
          <w:b w:val="false"/>
          <w:i w:val="false"/>
          <w:color w:val="ff0000"/>
          <w:sz w:val="28"/>
        </w:rPr>
        <w:t>№ 329</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 Мемлекеттік</w:t>
            </w:r>
            <w:r>
              <w:br/>
            </w:r>
            <w:r>
              <w:rPr>
                <w:rFonts w:ascii="Times New Roman"/>
                <w:b w:val="false"/>
                <w:i w:val="false"/>
                <w:color w:val="000000"/>
                <w:sz w:val="20"/>
              </w:rPr>
              <w:t>Туын және Қазақстан Республикасының</w:t>
            </w:r>
            <w:r>
              <w:br/>
            </w:r>
            <w:r>
              <w:rPr>
                <w:rFonts w:ascii="Times New Roman"/>
                <w:b w:val="false"/>
                <w:i w:val="false"/>
                <w:color w:val="000000"/>
                <w:sz w:val="20"/>
              </w:rPr>
              <w:t>Мемлекеттік Елтаңбасын жасау жөніндегі</w:t>
            </w:r>
            <w:r>
              <w:br/>
            </w:r>
            <w:r>
              <w:rPr>
                <w:rFonts w:ascii="Times New Roman"/>
                <w:b w:val="false"/>
                <w:i w:val="false"/>
                <w:color w:val="000000"/>
                <w:sz w:val="20"/>
              </w:rPr>
              <w:t>қызметті жүзеге асыруға лицензия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регламентінің 3-қосымшасы</w:t>
            </w:r>
          </w:p>
        </w:tc>
      </w:tr>
    </w:tbl>
    <w:p>
      <w:pPr>
        <w:spacing w:after="0"/>
        <w:ind w:left="0"/>
        <w:jc w:val="left"/>
      </w:pPr>
      <w:r>
        <w:rPr>
          <w:rFonts w:ascii="Times New Roman"/>
          <w:b/>
          <w:i w:val="false"/>
          <w:color w:val="000000"/>
        </w:rPr>
        <w:t xml:space="preserve"> Мемлекеттік көрсетілетін қызметті ақпараттық жүйелер арқылы көрсеткендегі бизнес-үрдістердің анықтамасы</w:t>
      </w:r>
    </w:p>
    <w:p>
      <w:pPr>
        <w:spacing w:after="0"/>
        <w:ind w:left="0"/>
        <w:jc w:val="both"/>
      </w:pPr>
      <w:r>
        <w:rPr>
          <w:rFonts w:ascii="Times New Roman"/>
          <w:b w:val="false"/>
          <w:i w:val="false"/>
          <w:color w:val="ff0000"/>
          <w:sz w:val="28"/>
        </w:rPr>
        <w:t xml:space="preserve">
      Ескерту. 3-қосымша алып тасталды – ҚР Индустрия және инфрақұрылымдық даму министрінің 24.05.2019 </w:t>
      </w:r>
      <w:r>
        <w:rPr>
          <w:rFonts w:ascii="Times New Roman"/>
          <w:b w:val="false"/>
          <w:i w:val="false"/>
          <w:color w:val="ff0000"/>
          <w:sz w:val="28"/>
        </w:rPr>
        <w:t>№ 329</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Инвестициялар және даму</w:t>
            </w:r>
            <w:r>
              <w:br/>
            </w:r>
            <w:r>
              <w:rPr>
                <w:rFonts w:ascii="Times New Roman"/>
                <w:b w:val="false"/>
                <w:i w:val="false"/>
                <w:color w:val="000000"/>
                <w:sz w:val="20"/>
              </w:rPr>
              <w:t>министрінің міндетін атқарушының</w:t>
            </w:r>
            <w:r>
              <w:br/>
            </w:r>
            <w:r>
              <w:rPr>
                <w:rFonts w:ascii="Times New Roman"/>
                <w:b w:val="false"/>
                <w:i w:val="false"/>
                <w:color w:val="000000"/>
                <w:sz w:val="20"/>
              </w:rPr>
              <w:t>2015 жылғы 24 тамыздағы</w:t>
            </w:r>
            <w:r>
              <w:br/>
            </w:r>
            <w:r>
              <w:rPr>
                <w:rFonts w:ascii="Times New Roman"/>
                <w:b w:val="false"/>
                <w:i w:val="false"/>
                <w:color w:val="000000"/>
                <w:sz w:val="20"/>
              </w:rPr>
              <w:t>№ 880 бұйрығына 4-қосымша</w:t>
            </w:r>
          </w:p>
        </w:tc>
      </w:tr>
    </w:tbl>
    <w:bookmarkStart w:name="z44" w:id="129"/>
    <w:p>
      <w:pPr>
        <w:spacing w:after="0"/>
        <w:ind w:left="0"/>
        <w:jc w:val="left"/>
      </w:pPr>
      <w:r>
        <w:rPr>
          <w:rFonts w:ascii="Times New Roman"/>
          <w:b/>
          <w:i w:val="false"/>
          <w:color w:val="000000"/>
        </w:rPr>
        <w:t xml:space="preserve"> "Қазақстан Республикасы аумағында қолданылатын халықаралық,</w:t>
      </w:r>
      <w:r>
        <w:br/>
      </w:r>
      <w:r>
        <w:rPr>
          <w:rFonts w:ascii="Times New Roman"/>
          <w:b/>
          <w:i w:val="false"/>
          <w:color w:val="000000"/>
        </w:rPr>
        <w:t>өңiрлiк стандарттарды және шет мемлекеттердің стандарттарын,</w:t>
      </w:r>
      <w:r>
        <w:br/>
      </w:r>
      <w:r>
        <w:rPr>
          <w:rFonts w:ascii="Times New Roman"/>
          <w:b/>
          <w:i w:val="false"/>
          <w:color w:val="000000"/>
        </w:rPr>
        <w:t>шет мемлекеттердің ұйымдарының стандарттарын,</w:t>
      </w:r>
      <w:r>
        <w:br/>
      </w:r>
      <w:r>
        <w:rPr>
          <w:rFonts w:ascii="Times New Roman"/>
          <w:b/>
          <w:i w:val="false"/>
          <w:color w:val="000000"/>
        </w:rPr>
        <w:t>техникалық-экономикалық ақпарат жiктеуiштерін стандарттау,</w:t>
      </w:r>
      <w:r>
        <w:br/>
      </w:r>
      <w:r>
        <w:rPr>
          <w:rFonts w:ascii="Times New Roman"/>
          <w:b/>
          <w:i w:val="false"/>
          <w:color w:val="000000"/>
        </w:rPr>
        <w:t>сәйкестiктi растау және аккредиттеу жөніндегі қағидаларын,</w:t>
      </w:r>
      <w:r>
        <w:br/>
      </w:r>
      <w:r>
        <w:rPr>
          <w:rFonts w:ascii="Times New Roman"/>
          <w:b/>
          <w:i w:val="false"/>
          <w:color w:val="000000"/>
        </w:rPr>
        <w:t>нормалары мен ұсынымдарын есепке алу" мемлекеттік</w:t>
      </w:r>
      <w:r>
        <w:br/>
      </w:r>
      <w:r>
        <w:rPr>
          <w:rFonts w:ascii="Times New Roman"/>
          <w:b/>
          <w:i w:val="false"/>
          <w:color w:val="000000"/>
        </w:rPr>
        <w:t>көрсетілетін қызмет регламенті</w:t>
      </w:r>
    </w:p>
    <w:bookmarkEnd w:id="129"/>
    <w:bookmarkStart w:name="z45" w:id="130"/>
    <w:p>
      <w:pPr>
        <w:spacing w:after="0"/>
        <w:ind w:left="0"/>
        <w:jc w:val="left"/>
      </w:pPr>
      <w:r>
        <w:rPr>
          <w:rFonts w:ascii="Times New Roman"/>
          <w:b/>
          <w:i w:val="false"/>
          <w:color w:val="000000"/>
        </w:rPr>
        <w:t xml:space="preserve"> 1. Жалпы ережелер</w:t>
      </w:r>
    </w:p>
    <w:bookmarkEnd w:id="130"/>
    <w:bookmarkStart w:name="z46" w:id="131"/>
    <w:p>
      <w:pPr>
        <w:spacing w:after="0"/>
        <w:ind w:left="0"/>
        <w:jc w:val="both"/>
      </w:pPr>
      <w:r>
        <w:rPr>
          <w:rFonts w:ascii="Times New Roman"/>
          <w:b w:val="false"/>
          <w:i w:val="false"/>
          <w:color w:val="000000"/>
          <w:sz w:val="28"/>
        </w:rPr>
        <w:t>
      1. "Қазақстан Республикасы аумағында қолданылатын халықаралық, өңiрлiк стандарттарды және шет мемлекеттердің стандарттарын, шет мемлекеттердің ұйымдарының стандарттарын, техникалық-экономикалық ақпарат жiктеуiштерін стандарттау, сәйкестiктi растау және аккредиттеу жөніндегі қағидаларын, нормалары мен ұсынымдарын есепке алу" мемлекеттік көрсетілетін қызметті (бұдан әрі – мемлекеттік көрсетілетін қызмет) Инвестициялар және даму министрлігінің Техникалық реттеу және метрология комитеті (бұдан әрі – көрсетілетін қызметті беруші) көрсетеді.</w:t>
      </w:r>
    </w:p>
    <w:bookmarkEnd w:id="131"/>
    <w:p>
      <w:pPr>
        <w:spacing w:after="0"/>
        <w:ind w:left="0"/>
        <w:jc w:val="both"/>
      </w:pPr>
      <w:r>
        <w:rPr>
          <w:rFonts w:ascii="Times New Roman"/>
          <w:b w:val="false"/>
          <w:i w:val="false"/>
          <w:color w:val="000000"/>
          <w:sz w:val="28"/>
        </w:rPr>
        <w:t>
      Мемлекеттік қызмет көрсетуге өтінішті қабылдау және нәтижесін беру көрсетілетін қызметті берушінің кеңсесі арқылы жүзеге асырылады.</w:t>
      </w:r>
    </w:p>
    <w:bookmarkStart w:name="z214" w:id="132"/>
    <w:p>
      <w:pPr>
        <w:spacing w:after="0"/>
        <w:ind w:left="0"/>
        <w:jc w:val="both"/>
      </w:pPr>
      <w:r>
        <w:rPr>
          <w:rFonts w:ascii="Times New Roman"/>
          <w:b w:val="false"/>
          <w:i w:val="false"/>
          <w:color w:val="000000"/>
          <w:sz w:val="28"/>
        </w:rPr>
        <w:t>
      2. Мемлекеттік қызметті көрсету нысаны: қағаз түрінде.</w:t>
      </w:r>
    </w:p>
    <w:bookmarkEnd w:id="132"/>
    <w:bookmarkStart w:name="z215" w:id="133"/>
    <w:p>
      <w:pPr>
        <w:spacing w:after="0"/>
        <w:ind w:left="0"/>
        <w:jc w:val="both"/>
      </w:pPr>
      <w:r>
        <w:rPr>
          <w:rFonts w:ascii="Times New Roman"/>
          <w:b w:val="false"/>
          <w:i w:val="false"/>
          <w:color w:val="000000"/>
          <w:sz w:val="28"/>
        </w:rPr>
        <w:t>
      3. Мемлекеттік қызметті көрсету нәтижесі Қазақстан Республикасы аумағында қолданылатын халықаралық, өңiрлiк стандарттарды және шет мемлекеттердің стандарттарын, шет мемлекеттердің ұйымдарының стандарттарын, техникалық-экономикалық ақпарат жiктеуiштерін стандарттау, сәйкестiктi растау және аккредиттеу жөніндегі қағидаларын, нормалары мен ұсынымдарының (бұдан әрі – нормативтік құжаттама) (олардың ресми аудармаларының) мұқабаларында тіркеу нөмірін көрсете отырып есепке алу болып табылады.</w:t>
      </w:r>
    </w:p>
    <w:bookmarkEnd w:id="133"/>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Start w:name="z47" w:id="134"/>
    <w:p>
      <w:pPr>
        <w:spacing w:after="0"/>
        <w:ind w:left="0"/>
        <w:jc w:val="left"/>
      </w:pPr>
      <w:r>
        <w:rPr>
          <w:rFonts w:ascii="Times New Roman"/>
          <w:b/>
          <w:i w:val="false"/>
          <w:color w:val="000000"/>
        </w:rPr>
        <w:t xml:space="preserve"> 2.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 іс-қимыл</w:t>
      </w:r>
      <w:r>
        <w:br/>
      </w:r>
      <w:r>
        <w:rPr>
          <w:rFonts w:ascii="Times New Roman"/>
          <w:b/>
          <w:i w:val="false"/>
          <w:color w:val="000000"/>
        </w:rPr>
        <w:t>тәртібін сипаттау</w:t>
      </w:r>
    </w:p>
    <w:bookmarkEnd w:id="134"/>
    <w:bookmarkStart w:name="z48" w:id="135"/>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негіз "Техникалық реттеу және метрология саласында көрсетілетін мемлекеттік қызмет регламенттерін бекіту туралы" Қазақстан Республикасы Инвестициялар және даму министрінің міндетін атқарушының 2015 жылғы 26 маусымдағы № 730 </w:t>
      </w:r>
      <w:r>
        <w:rPr>
          <w:rFonts w:ascii="Times New Roman"/>
          <w:b w:val="false"/>
          <w:i w:val="false"/>
          <w:color w:val="000000"/>
          <w:sz w:val="28"/>
        </w:rPr>
        <w:t>бұйрығымен</w:t>
      </w:r>
      <w:r>
        <w:rPr>
          <w:rFonts w:ascii="Times New Roman"/>
          <w:b w:val="false"/>
          <w:i w:val="false"/>
          <w:color w:val="000000"/>
          <w:sz w:val="28"/>
        </w:rPr>
        <w:t xml:space="preserve"> бекітілген "Қазақстан Республикасының аумағында қолданылатын халықаралық, өңiрлiк стандарттарды және шетел мемлекеттері стандарттарын, шетел мемлекеттері ұйымдарының стандарттарын, техникалық-экономикалық ақпарат жiктеуiштерін, стандарттау, сәйкестiктi растау және аккредиттеу жөніндегі қағидаларын, нормалары мен ұсынымдарын есепке алу" мемлекеттік көрсетілетін қызмет стандартының 9-тармағына сәйкес құжаттарды беру болып табылады (Нормативтік құқықтық актілерін тіркеу тізілімінде № 11764 тіркелген).</w:t>
      </w:r>
    </w:p>
    <w:bookmarkEnd w:id="135"/>
    <w:bookmarkStart w:name="z216" w:id="136"/>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p>
    <w:bookmarkEnd w:id="136"/>
    <w:bookmarkStart w:name="z217" w:id="137"/>
    <w:p>
      <w:pPr>
        <w:spacing w:after="0"/>
        <w:ind w:left="0"/>
        <w:jc w:val="both"/>
      </w:pPr>
      <w:r>
        <w:rPr>
          <w:rFonts w:ascii="Times New Roman"/>
          <w:b w:val="false"/>
          <w:i w:val="false"/>
          <w:color w:val="000000"/>
          <w:sz w:val="28"/>
        </w:rPr>
        <w:t>
      1) көрсетілетін қызметті беруші кеңсесінің қызметкері өтінімді қабылдаған сәттен бастап он бес минут ішінде оны тіркеп және оны көрсетілетін қызметті берушінің бірінші басшысына береді;</w:t>
      </w:r>
    </w:p>
    <w:bookmarkEnd w:id="137"/>
    <w:bookmarkStart w:name="z218" w:id="138"/>
    <w:p>
      <w:pPr>
        <w:spacing w:after="0"/>
        <w:ind w:left="0"/>
        <w:jc w:val="both"/>
      </w:pPr>
      <w:r>
        <w:rPr>
          <w:rFonts w:ascii="Times New Roman"/>
          <w:b w:val="false"/>
          <w:i w:val="false"/>
          <w:color w:val="000000"/>
          <w:sz w:val="28"/>
        </w:rPr>
        <w:t>
      2) көрсетілетін қызметті берушінің басшысы төрт сағат ішінде өтінімді қарастырады және көрсетілетін қызметті берушінің жауапты құрылымдық бөлімшесінің басшысына жазады;</w:t>
      </w:r>
    </w:p>
    <w:bookmarkEnd w:id="138"/>
    <w:bookmarkStart w:name="z219" w:id="139"/>
    <w:p>
      <w:pPr>
        <w:spacing w:after="0"/>
        <w:ind w:left="0"/>
        <w:jc w:val="both"/>
      </w:pPr>
      <w:r>
        <w:rPr>
          <w:rFonts w:ascii="Times New Roman"/>
          <w:b w:val="false"/>
          <w:i w:val="false"/>
          <w:color w:val="000000"/>
          <w:sz w:val="28"/>
        </w:rPr>
        <w:t xml:space="preserve">
      3) көрсетілетін қызметті берушінің жауапты құрылымдық бөлімшесінің басшысы төрт сағат ішінде өтінімді қарау үшін жауапты орындаушыны анықтайды және оған құжаттарды береді; </w:t>
      </w:r>
    </w:p>
    <w:bookmarkEnd w:id="139"/>
    <w:bookmarkStart w:name="z220" w:id="140"/>
    <w:p>
      <w:pPr>
        <w:spacing w:after="0"/>
        <w:ind w:left="0"/>
        <w:jc w:val="both"/>
      </w:pPr>
      <w:r>
        <w:rPr>
          <w:rFonts w:ascii="Times New Roman"/>
          <w:b w:val="false"/>
          <w:i w:val="false"/>
          <w:color w:val="000000"/>
          <w:sz w:val="28"/>
        </w:rPr>
        <w:t>
      4) жауапты орындаушы сегіз жұмыс күн ішінде құжаттарды толықтығына және мәліметтердің дұрыстығын қарайды;</w:t>
      </w:r>
    </w:p>
    <w:bookmarkEnd w:id="140"/>
    <w:bookmarkStart w:name="z221" w:id="141"/>
    <w:p>
      <w:pPr>
        <w:spacing w:after="0"/>
        <w:ind w:left="0"/>
        <w:jc w:val="both"/>
      </w:pPr>
      <w:r>
        <w:rPr>
          <w:rFonts w:ascii="Times New Roman"/>
          <w:b w:val="false"/>
          <w:i w:val="false"/>
          <w:color w:val="000000"/>
          <w:sz w:val="28"/>
        </w:rPr>
        <w:t>
      5) жауапты құрылымдық бөлімшесінің басшысы үш сағат он бес минут ішінде мемлекеттік қызметті көрсету нәтижелеріне қол қояды және көрсетілетін қызметті берушінің басшысына қол қоюға береді;</w:t>
      </w:r>
    </w:p>
    <w:bookmarkEnd w:id="141"/>
    <w:bookmarkStart w:name="z222" w:id="142"/>
    <w:p>
      <w:pPr>
        <w:spacing w:after="0"/>
        <w:ind w:left="0"/>
        <w:jc w:val="both"/>
      </w:pPr>
      <w:r>
        <w:rPr>
          <w:rFonts w:ascii="Times New Roman"/>
          <w:b w:val="false"/>
          <w:i w:val="false"/>
          <w:color w:val="000000"/>
          <w:sz w:val="28"/>
        </w:rPr>
        <w:t>
      6) көрсетілетін қызметті берушінің басшысы төрт сағат он бес минут ішінде мемлекеттік қызметті көрсету нәтижелеріне қол қояды және жауапты орындаушыға береді;</w:t>
      </w:r>
    </w:p>
    <w:bookmarkEnd w:id="142"/>
    <w:bookmarkStart w:name="z223" w:id="143"/>
    <w:p>
      <w:pPr>
        <w:spacing w:after="0"/>
        <w:ind w:left="0"/>
        <w:jc w:val="both"/>
      </w:pPr>
      <w:r>
        <w:rPr>
          <w:rFonts w:ascii="Times New Roman"/>
          <w:b w:val="false"/>
          <w:i w:val="false"/>
          <w:color w:val="000000"/>
          <w:sz w:val="28"/>
        </w:rPr>
        <w:t>
      7) жауапты орындаушы он бес минут ішінде тіркейді және мемлекеттік қызметті көрсету нәтижелерін көрсетілетін қызметті алушының қолына береді немесе почта арқылы жібереді.</w:t>
      </w:r>
    </w:p>
    <w:bookmarkEnd w:id="143"/>
    <w:bookmarkStart w:name="z224" w:id="144"/>
    <w:p>
      <w:pPr>
        <w:spacing w:after="0"/>
        <w:ind w:left="0"/>
        <w:jc w:val="both"/>
      </w:pPr>
      <w:r>
        <w:rPr>
          <w:rFonts w:ascii="Times New Roman"/>
          <w:b w:val="false"/>
          <w:i w:val="false"/>
          <w:color w:val="000000"/>
          <w:sz w:val="28"/>
        </w:rPr>
        <w:t>
      6. Мынадай рәсімді (іс-қимылды) орындауды бастауға негіз болатын мемлекеттік қызметті көрсету рәсімінің (іс-қимылдың) нәтижесі:</w:t>
      </w:r>
    </w:p>
    <w:bookmarkEnd w:id="144"/>
    <w:bookmarkStart w:name="z225" w:id="145"/>
    <w:p>
      <w:pPr>
        <w:spacing w:after="0"/>
        <w:ind w:left="0"/>
        <w:jc w:val="both"/>
      </w:pPr>
      <w:r>
        <w:rPr>
          <w:rFonts w:ascii="Times New Roman"/>
          <w:b w:val="false"/>
          <w:i w:val="false"/>
          <w:color w:val="000000"/>
          <w:sz w:val="28"/>
        </w:rPr>
        <w:t>
      1) мемлекеттік қызметті көрсету үшін қажетті құжаттарды көрсетілетін қызметті берушінің кеңсесінде тіркеу және оларды көрсетілетін қызметті берушінің басшысына немесе оның орынбасарына беру;</w:t>
      </w:r>
    </w:p>
    <w:bookmarkEnd w:id="145"/>
    <w:bookmarkStart w:name="z226" w:id="146"/>
    <w:p>
      <w:pPr>
        <w:spacing w:after="0"/>
        <w:ind w:left="0"/>
        <w:jc w:val="both"/>
      </w:pPr>
      <w:r>
        <w:rPr>
          <w:rFonts w:ascii="Times New Roman"/>
          <w:b w:val="false"/>
          <w:i w:val="false"/>
          <w:color w:val="000000"/>
          <w:sz w:val="28"/>
        </w:rPr>
        <w:t xml:space="preserve">
      2) көрсетілетін қызметті берушінің жауапты құрылымдық бөлімшесіне қарау үшін көрсетілетін қызметті берушінің басшысының қарары; </w:t>
      </w:r>
    </w:p>
    <w:bookmarkEnd w:id="146"/>
    <w:bookmarkStart w:name="z227" w:id="147"/>
    <w:p>
      <w:pPr>
        <w:spacing w:after="0"/>
        <w:ind w:left="0"/>
        <w:jc w:val="both"/>
      </w:pPr>
      <w:r>
        <w:rPr>
          <w:rFonts w:ascii="Times New Roman"/>
          <w:b w:val="false"/>
          <w:i w:val="false"/>
          <w:color w:val="000000"/>
          <w:sz w:val="28"/>
        </w:rPr>
        <w:t xml:space="preserve">
      3) көрсетілетін қызметті берушінің жауапты құрылымдық бөлімшесі басшысының жауапты орындаушыны анықтау; </w:t>
      </w:r>
    </w:p>
    <w:bookmarkEnd w:id="147"/>
    <w:bookmarkStart w:name="z228" w:id="148"/>
    <w:p>
      <w:pPr>
        <w:spacing w:after="0"/>
        <w:ind w:left="0"/>
        <w:jc w:val="both"/>
      </w:pPr>
      <w:r>
        <w:rPr>
          <w:rFonts w:ascii="Times New Roman"/>
          <w:b w:val="false"/>
          <w:i w:val="false"/>
          <w:color w:val="000000"/>
          <w:sz w:val="28"/>
        </w:rPr>
        <w:t>
      4) көрсетілетін қызметті берушінің жауапты орындаушының құжаттарды толықтығына және дұрыстығына қарауы;</w:t>
      </w:r>
    </w:p>
    <w:bookmarkEnd w:id="148"/>
    <w:bookmarkStart w:name="z229" w:id="149"/>
    <w:p>
      <w:pPr>
        <w:spacing w:after="0"/>
        <w:ind w:left="0"/>
        <w:jc w:val="both"/>
      </w:pPr>
      <w:r>
        <w:rPr>
          <w:rFonts w:ascii="Times New Roman"/>
          <w:b w:val="false"/>
          <w:i w:val="false"/>
          <w:color w:val="000000"/>
          <w:sz w:val="28"/>
        </w:rPr>
        <w:t>
      5) мемлекеттік қызметті көрсету нәтижелерін құрылымдық бөлімшесінің жауапты басшысының келісуі;</w:t>
      </w:r>
    </w:p>
    <w:bookmarkEnd w:id="149"/>
    <w:bookmarkStart w:name="z230" w:id="150"/>
    <w:p>
      <w:pPr>
        <w:spacing w:after="0"/>
        <w:ind w:left="0"/>
        <w:jc w:val="both"/>
      </w:pPr>
      <w:r>
        <w:rPr>
          <w:rFonts w:ascii="Times New Roman"/>
          <w:b w:val="false"/>
          <w:i w:val="false"/>
          <w:color w:val="000000"/>
          <w:sz w:val="28"/>
        </w:rPr>
        <w:t>
      6) көрсетілетін қызметті берушінің басшысының нәтижелеріне қол қою;</w:t>
      </w:r>
    </w:p>
    <w:bookmarkEnd w:id="150"/>
    <w:bookmarkStart w:name="z231" w:id="151"/>
    <w:p>
      <w:pPr>
        <w:spacing w:after="0"/>
        <w:ind w:left="0"/>
        <w:jc w:val="both"/>
      </w:pPr>
      <w:r>
        <w:rPr>
          <w:rFonts w:ascii="Times New Roman"/>
          <w:b w:val="false"/>
          <w:i w:val="false"/>
          <w:color w:val="000000"/>
          <w:sz w:val="28"/>
        </w:rPr>
        <w:t>
      7) мемлекеттік қызметті көрсету нәтижелерін тіркеу және көрсетілетін қызметті алушыға беру.</w:t>
      </w:r>
    </w:p>
    <w:bookmarkEnd w:id="151"/>
    <w:bookmarkStart w:name="z49" w:id="152"/>
    <w:p>
      <w:pPr>
        <w:spacing w:after="0"/>
        <w:ind w:left="0"/>
        <w:jc w:val="left"/>
      </w:pPr>
      <w:r>
        <w:rPr>
          <w:rFonts w:ascii="Times New Roman"/>
          <w:b/>
          <w:i w:val="false"/>
          <w:color w:val="000000"/>
        </w:rPr>
        <w:t xml:space="preserve"> 3.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 өзара</w:t>
      </w:r>
      <w:r>
        <w:br/>
      </w:r>
      <w:r>
        <w:rPr>
          <w:rFonts w:ascii="Times New Roman"/>
          <w:b/>
          <w:i w:val="false"/>
          <w:color w:val="000000"/>
        </w:rPr>
        <w:t>іс-қимыл тәртібін сипаттау</w:t>
      </w:r>
    </w:p>
    <w:bookmarkEnd w:id="152"/>
    <w:bookmarkStart w:name="z50" w:id="153"/>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bookmarkEnd w:id="153"/>
    <w:bookmarkStart w:name="z232" w:id="154"/>
    <w:p>
      <w:pPr>
        <w:spacing w:after="0"/>
        <w:ind w:left="0"/>
        <w:jc w:val="both"/>
      </w:pPr>
      <w:r>
        <w:rPr>
          <w:rFonts w:ascii="Times New Roman"/>
          <w:b w:val="false"/>
          <w:i w:val="false"/>
          <w:color w:val="000000"/>
          <w:sz w:val="28"/>
        </w:rPr>
        <w:t>
      1) көрсетілетін қызметті берушінің кеңсе қызметкері;</w:t>
      </w:r>
    </w:p>
    <w:bookmarkEnd w:id="154"/>
    <w:bookmarkStart w:name="z233" w:id="155"/>
    <w:p>
      <w:pPr>
        <w:spacing w:after="0"/>
        <w:ind w:left="0"/>
        <w:jc w:val="both"/>
      </w:pPr>
      <w:r>
        <w:rPr>
          <w:rFonts w:ascii="Times New Roman"/>
          <w:b w:val="false"/>
          <w:i w:val="false"/>
          <w:color w:val="000000"/>
          <w:sz w:val="28"/>
        </w:rPr>
        <w:t>
      2) көрсетілетін қызметті берушінің басшысы;</w:t>
      </w:r>
    </w:p>
    <w:bookmarkEnd w:id="155"/>
    <w:bookmarkStart w:name="z234" w:id="156"/>
    <w:p>
      <w:pPr>
        <w:spacing w:after="0"/>
        <w:ind w:left="0"/>
        <w:jc w:val="both"/>
      </w:pPr>
      <w:r>
        <w:rPr>
          <w:rFonts w:ascii="Times New Roman"/>
          <w:b w:val="false"/>
          <w:i w:val="false"/>
          <w:color w:val="000000"/>
          <w:sz w:val="28"/>
        </w:rPr>
        <w:t>
      3) көрсетілетін қызметті берушінің жауапты құрылымдық бөлімшесінің басшысы;</w:t>
      </w:r>
    </w:p>
    <w:bookmarkEnd w:id="156"/>
    <w:bookmarkStart w:name="z235" w:id="157"/>
    <w:p>
      <w:pPr>
        <w:spacing w:after="0"/>
        <w:ind w:left="0"/>
        <w:jc w:val="both"/>
      </w:pPr>
      <w:r>
        <w:rPr>
          <w:rFonts w:ascii="Times New Roman"/>
          <w:b w:val="false"/>
          <w:i w:val="false"/>
          <w:color w:val="000000"/>
          <w:sz w:val="28"/>
        </w:rPr>
        <w:t>
      4) көрсетілетін қызметті берушінің жауапты орындаушысы.</w:t>
      </w:r>
    </w:p>
    <w:bookmarkEnd w:id="157"/>
    <w:bookmarkStart w:name="z236" w:id="158"/>
    <w:p>
      <w:pPr>
        <w:spacing w:after="0"/>
        <w:ind w:left="0"/>
        <w:jc w:val="both"/>
      </w:pPr>
      <w:r>
        <w:rPr>
          <w:rFonts w:ascii="Times New Roman"/>
          <w:b w:val="false"/>
          <w:i w:val="false"/>
          <w:color w:val="000000"/>
          <w:sz w:val="28"/>
        </w:rPr>
        <w:t>
      8. Көрсетілетін қызметті берушінің құрылымдық бөлімшелері арасындағы рәсімдердің (іс-қимылдардың) бірізділігін сипаттау:</w:t>
      </w:r>
    </w:p>
    <w:bookmarkEnd w:id="158"/>
    <w:bookmarkStart w:name="z237" w:id="159"/>
    <w:p>
      <w:pPr>
        <w:spacing w:after="0"/>
        <w:ind w:left="0"/>
        <w:jc w:val="both"/>
      </w:pPr>
      <w:r>
        <w:rPr>
          <w:rFonts w:ascii="Times New Roman"/>
          <w:b w:val="false"/>
          <w:i w:val="false"/>
          <w:color w:val="000000"/>
          <w:sz w:val="28"/>
        </w:rPr>
        <w:t>
      1) кеңсе қызметкерінің тіркеу нөмірі және күнін беріп, он бес минут ішінде құжатты тіркеуі, одан кейін көрсетілетін қызметті берушінің басшысына беріледі;</w:t>
      </w:r>
    </w:p>
    <w:bookmarkEnd w:id="159"/>
    <w:bookmarkStart w:name="z238" w:id="160"/>
    <w:p>
      <w:pPr>
        <w:spacing w:after="0"/>
        <w:ind w:left="0"/>
        <w:jc w:val="both"/>
      </w:pPr>
      <w:r>
        <w:rPr>
          <w:rFonts w:ascii="Times New Roman"/>
          <w:b w:val="false"/>
          <w:i w:val="false"/>
          <w:color w:val="000000"/>
          <w:sz w:val="28"/>
        </w:rPr>
        <w:t xml:space="preserve">
      2) көрсетілетін қызметті берушінің басшысы төрт сағат ішінде өтінімді қарастырады және өтінішті көрсетілетін қызметті берушінің жауапты құрылымдық бөлімшесінің басшысына береді; </w:t>
      </w:r>
    </w:p>
    <w:bookmarkEnd w:id="160"/>
    <w:bookmarkStart w:name="z239" w:id="161"/>
    <w:p>
      <w:pPr>
        <w:spacing w:after="0"/>
        <w:ind w:left="0"/>
        <w:jc w:val="both"/>
      </w:pPr>
      <w:r>
        <w:rPr>
          <w:rFonts w:ascii="Times New Roman"/>
          <w:b w:val="false"/>
          <w:i w:val="false"/>
          <w:color w:val="000000"/>
          <w:sz w:val="28"/>
        </w:rPr>
        <w:t xml:space="preserve">
      3) көрсетілетін қызметті берушінің жауапты құрылымдық бөлімшесінің басшысы төрт сағат ішінде жауапты орындаушыны анықтайды және құжаттарды қарауға береді; </w:t>
      </w:r>
    </w:p>
    <w:bookmarkEnd w:id="161"/>
    <w:bookmarkStart w:name="z240" w:id="162"/>
    <w:p>
      <w:pPr>
        <w:spacing w:after="0"/>
        <w:ind w:left="0"/>
        <w:jc w:val="both"/>
      </w:pPr>
      <w:r>
        <w:rPr>
          <w:rFonts w:ascii="Times New Roman"/>
          <w:b w:val="false"/>
          <w:i w:val="false"/>
          <w:color w:val="000000"/>
          <w:sz w:val="28"/>
        </w:rPr>
        <w:t>
      4) көрсетілетін қызметті берушінің жауапты орындаушы сегіз жұмыс күні ішінде өтінімді тіркеген сәттен бастап құжаттарды қарайды;</w:t>
      </w:r>
    </w:p>
    <w:bookmarkEnd w:id="162"/>
    <w:bookmarkStart w:name="z241" w:id="163"/>
    <w:p>
      <w:pPr>
        <w:spacing w:after="0"/>
        <w:ind w:left="0"/>
        <w:jc w:val="both"/>
      </w:pPr>
      <w:r>
        <w:rPr>
          <w:rFonts w:ascii="Times New Roman"/>
          <w:b w:val="false"/>
          <w:i w:val="false"/>
          <w:color w:val="000000"/>
          <w:sz w:val="28"/>
        </w:rPr>
        <w:t>
      5) көрсетілетін қызметті берушінің жауапты құрылымдық бөлімшесінің басшысы үш сағат он бес минут ішінде мемлекеттік қызметті көрсету нәтижелеріне бұрыштама қол қояды;</w:t>
      </w:r>
    </w:p>
    <w:bookmarkEnd w:id="163"/>
    <w:bookmarkStart w:name="z242" w:id="164"/>
    <w:p>
      <w:pPr>
        <w:spacing w:after="0"/>
        <w:ind w:left="0"/>
        <w:jc w:val="both"/>
      </w:pPr>
      <w:r>
        <w:rPr>
          <w:rFonts w:ascii="Times New Roman"/>
          <w:b w:val="false"/>
          <w:i w:val="false"/>
          <w:color w:val="000000"/>
          <w:sz w:val="28"/>
        </w:rPr>
        <w:t>
      6) көрсетілетін қызметті берушінің басшысы төрт сағат он бес минут ішінде шешімге қол қояды және жауапты орындаушыға береді;</w:t>
      </w:r>
    </w:p>
    <w:bookmarkEnd w:id="164"/>
    <w:bookmarkStart w:name="z243" w:id="165"/>
    <w:p>
      <w:pPr>
        <w:spacing w:after="0"/>
        <w:ind w:left="0"/>
        <w:jc w:val="both"/>
      </w:pPr>
      <w:r>
        <w:rPr>
          <w:rFonts w:ascii="Times New Roman"/>
          <w:b w:val="false"/>
          <w:i w:val="false"/>
          <w:color w:val="000000"/>
          <w:sz w:val="28"/>
        </w:rPr>
        <w:t>
      7) жауапты орындаушы он бес минут ішінде тіркейді және мемлекеттік қызметті көрсету нәтижелерін көрсетілетін қызметті алушының қолына береді немесе почта арқылы жібереді.</w:t>
      </w:r>
    </w:p>
    <w:bookmarkEnd w:id="165"/>
    <w:bookmarkStart w:name="z244" w:id="166"/>
    <w:p>
      <w:pPr>
        <w:spacing w:after="0"/>
        <w:ind w:left="0"/>
        <w:jc w:val="both"/>
      </w:pPr>
      <w:r>
        <w:rPr>
          <w:rFonts w:ascii="Times New Roman"/>
          <w:b w:val="false"/>
          <w:i w:val="false"/>
          <w:color w:val="000000"/>
          <w:sz w:val="28"/>
        </w:rPr>
        <w:t>
      9. Мемлекеттік қызметті көрсету процесінде көрсетілетін қызметті берушінің құрылымдық бөлімшелерінің (қызметкерлерінің) арасындағы (іс-қимылдардың) рәсімдердің бірізділігін, мемлекеттік қызметті көрсету процесінде ақпараттық жүйелерді пайдалану тәртібін сипаттау мемлекеттік қызметті көрсету бизнес-процесінің анықтамалығында осы Регламентке қосымшаға сәйкес көрсетілген.</w:t>
      </w:r>
    </w:p>
    <w:bookmarkEnd w:id="1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аумағында</w:t>
            </w:r>
            <w:r>
              <w:br/>
            </w:r>
            <w:r>
              <w:rPr>
                <w:rFonts w:ascii="Times New Roman"/>
                <w:b w:val="false"/>
                <w:i w:val="false"/>
                <w:color w:val="000000"/>
                <w:sz w:val="20"/>
              </w:rPr>
              <w:t>қолданылатын халықаралық, өңiрлiк</w:t>
            </w:r>
            <w:r>
              <w:br/>
            </w:r>
            <w:r>
              <w:rPr>
                <w:rFonts w:ascii="Times New Roman"/>
                <w:b w:val="false"/>
                <w:i w:val="false"/>
                <w:color w:val="000000"/>
                <w:sz w:val="20"/>
              </w:rPr>
              <w:t>стандарттарды және шет мемлекеттердің</w:t>
            </w:r>
            <w:r>
              <w:br/>
            </w:r>
            <w:r>
              <w:rPr>
                <w:rFonts w:ascii="Times New Roman"/>
                <w:b w:val="false"/>
                <w:i w:val="false"/>
                <w:color w:val="000000"/>
                <w:sz w:val="20"/>
              </w:rPr>
              <w:t>стандарттарын, шет мемлекеттердің</w:t>
            </w:r>
            <w:r>
              <w:br/>
            </w:r>
            <w:r>
              <w:rPr>
                <w:rFonts w:ascii="Times New Roman"/>
                <w:b w:val="false"/>
                <w:i w:val="false"/>
                <w:color w:val="000000"/>
                <w:sz w:val="20"/>
              </w:rPr>
              <w:t>ұйымдарының стандарттарын, техникалық-</w:t>
            </w:r>
            <w:r>
              <w:br/>
            </w:r>
            <w:r>
              <w:rPr>
                <w:rFonts w:ascii="Times New Roman"/>
                <w:b w:val="false"/>
                <w:i w:val="false"/>
                <w:color w:val="000000"/>
                <w:sz w:val="20"/>
              </w:rPr>
              <w:t>экономикалық ақпарат жiктеуiштерін</w:t>
            </w:r>
            <w:r>
              <w:br/>
            </w:r>
            <w:r>
              <w:rPr>
                <w:rFonts w:ascii="Times New Roman"/>
                <w:b w:val="false"/>
                <w:i w:val="false"/>
                <w:color w:val="000000"/>
                <w:sz w:val="20"/>
              </w:rPr>
              <w:t>стандарттау, сәйкестiктi растау және</w:t>
            </w:r>
            <w:r>
              <w:br/>
            </w:r>
            <w:r>
              <w:rPr>
                <w:rFonts w:ascii="Times New Roman"/>
                <w:b w:val="false"/>
                <w:i w:val="false"/>
                <w:color w:val="000000"/>
                <w:sz w:val="20"/>
              </w:rPr>
              <w:t xml:space="preserve">аккредиттеу жөніндегі қағидаларын, </w:t>
            </w:r>
            <w:r>
              <w:br/>
            </w:r>
            <w:r>
              <w:rPr>
                <w:rFonts w:ascii="Times New Roman"/>
                <w:b w:val="false"/>
                <w:i w:val="false"/>
                <w:color w:val="000000"/>
                <w:sz w:val="20"/>
              </w:rPr>
              <w:t>нормалары мен ұсынымдарын есепке алу"</w:t>
            </w:r>
            <w:r>
              <w:br/>
            </w:r>
            <w:r>
              <w:rPr>
                <w:rFonts w:ascii="Times New Roman"/>
                <w:b w:val="false"/>
                <w:i w:val="false"/>
                <w:color w:val="000000"/>
                <w:sz w:val="20"/>
              </w:rPr>
              <w:t>мемлекеттік көрсетілетін қызметтің</w:t>
            </w:r>
            <w:r>
              <w:br/>
            </w:r>
            <w:r>
              <w:rPr>
                <w:rFonts w:ascii="Times New Roman"/>
                <w:b w:val="false"/>
                <w:i w:val="false"/>
                <w:color w:val="000000"/>
                <w:sz w:val="20"/>
              </w:rPr>
              <w:t>регламентіне қосымша</w:t>
            </w:r>
          </w:p>
        </w:tc>
      </w:tr>
    </w:tbl>
    <w:bookmarkStart w:name="z52" w:id="167"/>
    <w:p>
      <w:pPr>
        <w:spacing w:after="0"/>
        <w:ind w:left="0"/>
        <w:jc w:val="left"/>
      </w:pPr>
      <w:r>
        <w:rPr>
          <w:rFonts w:ascii="Times New Roman"/>
          <w:b/>
          <w:i w:val="false"/>
          <w:color w:val="000000"/>
        </w:rPr>
        <w:t xml:space="preserve"> "Қазақстан Республикасы аумағында қолданылатын халықаралық,</w:t>
      </w:r>
      <w:r>
        <w:br/>
      </w:r>
      <w:r>
        <w:rPr>
          <w:rFonts w:ascii="Times New Roman"/>
          <w:b/>
          <w:i w:val="false"/>
          <w:color w:val="000000"/>
        </w:rPr>
        <w:t>өңiрлiк стандарттарды және шет мемлекеттердің стандарттарын,</w:t>
      </w:r>
      <w:r>
        <w:br/>
      </w:r>
      <w:r>
        <w:rPr>
          <w:rFonts w:ascii="Times New Roman"/>
          <w:b/>
          <w:i w:val="false"/>
          <w:color w:val="000000"/>
        </w:rPr>
        <w:t>шет мемлекеттердің ұйымдарының стандарттарын,</w:t>
      </w:r>
      <w:r>
        <w:br/>
      </w:r>
      <w:r>
        <w:rPr>
          <w:rFonts w:ascii="Times New Roman"/>
          <w:b/>
          <w:i w:val="false"/>
          <w:color w:val="000000"/>
        </w:rPr>
        <w:t>техникалық-экономикалық ақпарат жiктеуiштерін стандарттау,</w:t>
      </w:r>
      <w:r>
        <w:br/>
      </w:r>
      <w:r>
        <w:rPr>
          <w:rFonts w:ascii="Times New Roman"/>
          <w:b/>
          <w:i w:val="false"/>
          <w:color w:val="000000"/>
        </w:rPr>
        <w:t>сәйкестiктi растау және аккредиттеу жөніндегі қағидаларын,</w:t>
      </w:r>
      <w:r>
        <w:br/>
      </w:r>
      <w:r>
        <w:rPr>
          <w:rFonts w:ascii="Times New Roman"/>
          <w:b/>
          <w:i w:val="false"/>
          <w:color w:val="000000"/>
        </w:rPr>
        <w:t>нормалары мен ұсынымдарын есепке алу" мемлекеттік көрсетілетін</w:t>
      </w:r>
      <w:r>
        <w:br/>
      </w:r>
      <w:r>
        <w:rPr>
          <w:rFonts w:ascii="Times New Roman"/>
          <w:b/>
          <w:i w:val="false"/>
          <w:color w:val="000000"/>
        </w:rPr>
        <w:t xml:space="preserve">қызметті көрсетудің бизнес-процесінің анықтамалығы  </w:t>
      </w:r>
    </w:p>
    <w:bookmarkEnd w:id="167"/>
    <w:p>
      <w:pPr>
        <w:spacing w:after="0"/>
        <w:ind w:left="0"/>
        <w:jc w:val="both"/>
      </w:pPr>
      <w:r>
        <w:drawing>
          <wp:inline distT="0" distB="0" distL="0" distR="0">
            <wp:extent cx="7810500" cy="692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6921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Инвестициялар және даму</w:t>
            </w:r>
            <w:r>
              <w:br/>
            </w:r>
            <w:r>
              <w:rPr>
                <w:rFonts w:ascii="Times New Roman"/>
                <w:b w:val="false"/>
                <w:i w:val="false"/>
                <w:color w:val="000000"/>
                <w:sz w:val="20"/>
              </w:rPr>
              <w:t>министрінің міндетін атқарушының</w:t>
            </w:r>
            <w:r>
              <w:br/>
            </w:r>
            <w:r>
              <w:rPr>
                <w:rFonts w:ascii="Times New Roman"/>
                <w:b w:val="false"/>
                <w:i w:val="false"/>
                <w:color w:val="000000"/>
                <w:sz w:val="20"/>
              </w:rPr>
              <w:t>2015 жылғы 24 тамыздағы</w:t>
            </w:r>
            <w:r>
              <w:br/>
            </w:r>
            <w:r>
              <w:rPr>
                <w:rFonts w:ascii="Times New Roman"/>
                <w:b w:val="false"/>
                <w:i w:val="false"/>
                <w:color w:val="000000"/>
                <w:sz w:val="20"/>
              </w:rPr>
              <w:t>№ 880 бұйрығына 5-қосымша</w:t>
            </w:r>
          </w:p>
        </w:tc>
      </w:tr>
    </w:tbl>
    <w:bookmarkStart w:name="z54" w:id="168"/>
    <w:p>
      <w:pPr>
        <w:spacing w:after="0"/>
        <w:ind w:left="0"/>
        <w:jc w:val="left"/>
      </w:pPr>
      <w:r>
        <w:rPr>
          <w:rFonts w:ascii="Times New Roman"/>
          <w:b/>
          <w:i w:val="false"/>
          <w:color w:val="000000"/>
        </w:rPr>
        <w:t xml:space="preserve"> "Мемлекеттік басқару органдарының метрологиялық қызметтерінің,</w:t>
      </w:r>
      <w:r>
        <w:br/>
      </w:r>
      <w:r>
        <w:rPr>
          <w:rFonts w:ascii="Times New Roman"/>
          <w:b/>
          <w:i w:val="false"/>
          <w:color w:val="000000"/>
        </w:rPr>
        <w:t>жеке және заңды тұлғалардың қызметті жүзеге асыру жөніндегі</w:t>
      </w:r>
      <w:r>
        <w:br/>
      </w:r>
      <w:r>
        <w:rPr>
          <w:rFonts w:ascii="Times New Roman"/>
          <w:b/>
          <w:i w:val="false"/>
          <w:color w:val="000000"/>
        </w:rPr>
        <w:t>нормативтік құжаттарды келісу" мемлекеттік көрсетілетін қызмет</w:t>
      </w:r>
      <w:r>
        <w:br/>
      </w:r>
      <w:r>
        <w:rPr>
          <w:rFonts w:ascii="Times New Roman"/>
          <w:b/>
          <w:i w:val="false"/>
          <w:color w:val="000000"/>
        </w:rPr>
        <w:t>регламенті</w:t>
      </w:r>
      <w:r>
        <w:br/>
      </w:r>
      <w:r>
        <w:rPr>
          <w:rFonts w:ascii="Times New Roman"/>
          <w:b/>
          <w:i w:val="false"/>
          <w:color w:val="000000"/>
        </w:rPr>
        <w:t>1. Жалпы ережелер</w:t>
      </w:r>
    </w:p>
    <w:bookmarkEnd w:id="168"/>
    <w:bookmarkStart w:name="z56" w:id="169"/>
    <w:p>
      <w:pPr>
        <w:spacing w:after="0"/>
        <w:ind w:left="0"/>
        <w:jc w:val="both"/>
      </w:pPr>
      <w:r>
        <w:rPr>
          <w:rFonts w:ascii="Times New Roman"/>
          <w:b w:val="false"/>
          <w:i w:val="false"/>
          <w:color w:val="000000"/>
          <w:sz w:val="28"/>
        </w:rPr>
        <w:t>
      1. "Мемлекеттік басқару органдарының метрологиялық қызметтерінің, жеке және заңды тұлғалардың қызметті жүзеге асыру жөніндегі нормативтік құжаттарды келісу" мемлекеттік көрсетілетін қызметін (бұдан әрі – мемлекеттік көрсетілетін қызмет) Қазақстан Республикасы Инвестициялар және даму министрлігінің Техникалық реттеу және метрология комитеті (бұдан әрі - көрсетілетін қызметті беруші) көрсетеді.</w:t>
      </w:r>
    </w:p>
    <w:bookmarkEnd w:id="169"/>
    <w:p>
      <w:pPr>
        <w:spacing w:after="0"/>
        <w:ind w:left="0"/>
        <w:jc w:val="both"/>
      </w:pPr>
      <w:r>
        <w:rPr>
          <w:rFonts w:ascii="Times New Roman"/>
          <w:b w:val="false"/>
          <w:i w:val="false"/>
          <w:color w:val="000000"/>
          <w:sz w:val="28"/>
        </w:rPr>
        <w:t>
      Мемлекеттік қызметті көрсетуге өтінішті қабылдау және оның нәтижелерін беру көрсетілетін қызметті берушінің кеңсесі арқылы жүзеге асырылады.</w:t>
      </w:r>
    </w:p>
    <w:bookmarkStart w:name="z245" w:id="170"/>
    <w:p>
      <w:pPr>
        <w:spacing w:after="0"/>
        <w:ind w:left="0"/>
        <w:jc w:val="both"/>
      </w:pPr>
      <w:r>
        <w:rPr>
          <w:rFonts w:ascii="Times New Roman"/>
          <w:b w:val="false"/>
          <w:i w:val="false"/>
          <w:color w:val="000000"/>
          <w:sz w:val="28"/>
        </w:rPr>
        <w:t>
      2. Мемлекеттік қызметті көрсету нысаны: қағаз түрінде.</w:t>
      </w:r>
    </w:p>
    <w:bookmarkEnd w:id="170"/>
    <w:bookmarkStart w:name="z246" w:id="171"/>
    <w:p>
      <w:pPr>
        <w:spacing w:after="0"/>
        <w:ind w:left="0"/>
        <w:jc w:val="both"/>
      </w:pPr>
      <w:r>
        <w:rPr>
          <w:rFonts w:ascii="Times New Roman"/>
          <w:b w:val="false"/>
          <w:i w:val="false"/>
          <w:color w:val="000000"/>
          <w:sz w:val="28"/>
        </w:rPr>
        <w:t>
      3. Мемлекеттік қызметті көрсету нәтижесі мемлекеттік басқару органдарының метрологиялық қызметтерінің, жеке және заңды тұлғалардың қызметін жүзеге асыру жөніндегі нормативтік құжаттарды келісу бойынша қорытындысы болып табылады (бұдан әрі - нормативтік құжаттарды келісу бойынша қорытынды).</w:t>
      </w:r>
    </w:p>
    <w:bookmarkEnd w:id="171"/>
    <w:p>
      <w:pPr>
        <w:spacing w:after="0"/>
        <w:ind w:left="0"/>
        <w:jc w:val="both"/>
      </w:pPr>
      <w:r>
        <w:rPr>
          <w:rFonts w:ascii="Times New Roman"/>
          <w:b w:val="false"/>
          <w:i w:val="false"/>
          <w:color w:val="000000"/>
          <w:sz w:val="28"/>
        </w:rPr>
        <w:t>
      Мемлекеттік қызметті көрсету нәтижесін беру нысаны: қағаз түрінде.</w:t>
      </w:r>
    </w:p>
    <w:bookmarkStart w:name="z57" w:id="172"/>
    <w:p>
      <w:pPr>
        <w:spacing w:after="0"/>
        <w:ind w:left="0"/>
        <w:jc w:val="left"/>
      </w:pPr>
      <w:r>
        <w:rPr>
          <w:rFonts w:ascii="Times New Roman"/>
          <w:b/>
          <w:i w:val="false"/>
          <w:color w:val="000000"/>
        </w:rPr>
        <w:t xml:space="preserve"> 2.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 (қызметкерлерінің)</w:t>
      </w:r>
      <w:r>
        <w:br/>
      </w:r>
      <w:r>
        <w:rPr>
          <w:rFonts w:ascii="Times New Roman"/>
          <w:b/>
          <w:i w:val="false"/>
          <w:color w:val="000000"/>
        </w:rPr>
        <w:t>іс-қимыл тәртібін сипаттау</w:t>
      </w:r>
    </w:p>
    <w:bookmarkEnd w:id="172"/>
    <w:bookmarkStart w:name="z58" w:id="173"/>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негіз "Техникалық реттеу және метрология саласындағы көрсетілетін мемлекеттер қызметтер стандартын бекіту туралы" Қазақстан Республикасы Инвестициялар және даму министрінің міндетін атқарушының 2015 жылғы 26 маусымдағы № 730 бұйрығымен бекітілген "Мемлекеттік басқару органдарының метрологиялық қызметтерінің, жеке және заңды тұлғалардың қызметті жүзеге асыру жөніндегі нормативтік құжаттарды келісу" мемлекеттік көрсетілетін қызмет стандартының </w:t>
      </w:r>
      <w:r>
        <w:rPr>
          <w:rFonts w:ascii="Times New Roman"/>
          <w:b w:val="false"/>
          <w:i w:val="false"/>
          <w:color w:val="000000"/>
          <w:sz w:val="28"/>
        </w:rPr>
        <w:t>9-тармағымен</w:t>
      </w:r>
      <w:r>
        <w:rPr>
          <w:rFonts w:ascii="Times New Roman"/>
          <w:b w:val="false"/>
          <w:i w:val="false"/>
          <w:color w:val="000000"/>
          <w:sz w:val="28"/>
        </w:rPr>
        <w:t xml:space="preserve"> көзделген құжаттарды ұсыну болып табылады (Нормативтік құқықтық актілерін тіркеу тізілімінде № 11764 тіркелген).</w:t>
      </w:r>
    </w:p>
    <w:bookmarkEnd w:id="173"/>
    <w:bookmarkStart w:name="z247" w:id="174"/>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p>
    <w:bookmarkEnd w:id="174"/>
    <w:bookmarkStart w:name="z248" w:id="175"/>
    <w:p>
      <w:pPr>
        <w:spacing w:after="0"/>
        <w:ind w:left="0"/>
        <w:jc w:val="both"/>
      </w:pPr>
      <w:r>
        <w:rPr>
          <w:rFonts w:ascii="Times New Roman"/>
          <w:b w:val="false"/>
          <w:i w:val="false"/>
          <w:color w:val="000000"/>
          <w:sz w:val="28"/>
        </w:rPr>
        <w:t>
      1) көрсетілетін қызметті беруші кеңсесінің қызметкері құжаттар түскен сәттен бастап бір сағат ішінде оны тіркейді және көрсетілетін қызметті берушінің басшысына береді;</w:t>
      </w:r>
    </w:p>
    <w:bookmarkEnd w:id="175"/>
    <w:bookmarkStart w:name="z249" w:id="176"/>
    <w:p>
      <w:pPr>
        <w:spacing w:after="0"/>
        <w:ind w:left="0"/>
        <w:jc w:val="both"/>
      </w:pPr>
      <w:r>
        <w:rPr>
          <w:rFonts w:ascii="Times New Roman"/>
          <w:b w:val="false"/>
          <w:i w:val="false"/>
          <w:color w:val="000000"/>
          <w:sz w:val="28"/>
        </w:rPr>
        <w:t>
      2) көрсетілетін қызметті берушінің басшысы төрт сағат ішінде көрсетілетін қызметті алушының құжаттарын қарап, көрсетілетін қызметті берушінің жауапты құрылымдық бөлімшесінің басшысына береді;</w:t>
      </w:r>
    </w:p>
    <w:bookmarkEnd w:id="176"/>
    <w:bookmarkStart w:name="z250" w:id="177"/>
    <w:p>
      <w:pPr>
        <w:spacing w:after="0"/>
        <w:ind w:left="0"/>
        <w:jc w:val="both"/>
      </w:pPr>
      <w:r>
        <w:rPr>
          <w:rFonts w:ascii="Times New Roman"/>
          <w:b w:val="false"/>
          <w:i w:val="false"/>
          <w:color w:val="000000"/>
          <w:sz w:val="28"/>
        </w:rPr>
        <w:t>
      3) көрсетілетін қызметті берушінің жауапты құрылымдық бөлімшесінің басшысы бір сағат ішінде құжаттарды қарауға жауапты орындаушыны анықтайды және құжаттарды қарауға береді;</w:t>
      </w:r>
    </w:p>
    <w:bookmarkEnd w:id="177"/>
    <w:bookmarkStart w:name="z251" w:id="178"/>
    <w:p>
      <w:pPr>
        <w:spacing w:after="0"/>
        <w:ind w:left="0"/>
        <w:jc w:val="both"/>
      </w:pPr>
      <w:r>
        <w:rPr>
          <w:rFonts w:ascii="Times New Roman"/>
          <w:b w:val="false"/>
          <w:i w:val="false"/>
          <w:color w:val="000000"/>
          <w:sz w:val="28"/>
        </w:rPr>
        <w:t>
      4) көрсетілетін қызметті берушінің жауапты орындаушысы үш жұмыс күні ішінде құжаттарды қарайды және нормативтік құжатты келісу бойынша қорытындының жобасын дайындайды және көрсетілетін қызметті берушінің жауапты құрылымдық бөлімшесінің басшысына келісуге береді;</w:t>
      </w:r>
    </w:p>
    <w:bookmarkEnd w:id="178"/>
    <w:bookmarkStart w:name="z252" w:id="179"/>
    <w:p>
      <w:pPr>
        <w:spacing w:after="0"/>
        <w:ind w:left="0"/>
        <w:jc w:val="both"/>
      </w:pPr>
      <w:r>
        <w:rPr>
          <w:rFonts w:ascii="Times New Roman"/>
          <w:b w:val="false"/>
          <w:i w:val="false"/>
          <w:color w:val="000000"/>
          <w:sz w:val="28"/>
        </w:rPr>
        <w:t>
      5) көрсетілетін қызметті берушінің жауапты құрылымдық бөлімшесінің басшысы төрт сағат ішінде мемлекеттік басқару органдарының метрологиялық қызметтерінің, жеке және заңды тұлғалардың қызметін жүзеге асыру жөніндегі нормативтік құжаттарды келісу бойынша қорытындының жобасын келіседі және көрсетілетін қызметті берушінің басшысына қол қоюға береді;</w:t>
      </w:r>
    </w:p>
    <w:bookmarkEnd w:id="179"/>
    <w:bookmarkStart w:name="z253" w:id="180"/>
    <w:p>
      <w:pPr>
        <w:spacing w:after="0"/>
        <w:ind w:left="0"/>
        <w:jc w:val="both"/>
      </w:pPr>
      <w:r>
        <w:rPr>
          <w:rFonts w:ascii="Times New Roman"/>
          <w:b w:val="false"/>
          <w:i w:val="false"/>
          <w:color w:val="000000"/>
          <w:sz w:val="28"/>
        </w:rPr>
        <w:t>
      6) көрсетілетін қызметті берушінің басшысы төрт сағат ішінде қорытындының жобасына қол қояды және оны көрсетілетін қызметті беруші кеңсесінің қызметкеріне береді;</w:t>
      </w:r>
    </w:p>
    <w:bookmarkEnd w:id="180"/>
    <w:bookmarkStart w:name="z254" w:id="181"/>
    <w:p>
      <w:pPr>
        <w:spacing w:after="0"/>
        <w:ind w:left="0"/>
        <w:jc w:val="both"/>
      </w:pPr>
      <w:r>
        <w:rPr>
          <w:rFonts w:ascii="Times New Roman"/>
          <w:b w:val="false"/>
          <w:i w:val="false"/>
          <w:color w:val="000000"/>
          <w:sz w:val="28"/>
        </w:rPr>
        <w:t>
      7) көрсетілетін қызметті беруші кеңсесінің қызметкері ілеспе хатты және қорытындыны келіп түскен сәттен бастап бір сағат ішінде тіркейді және оны көрсетілетін қызметті берушінің жауапты орындаушысына береді;</w:t>
      </w:r>
    </w:p>
    <w:bookmarkEnd w:id="181"/>
    <w:bookmarkStart w:name="z255" w:id="182"/>
    <w:p>
      <w:pPr>
        <w:spacing w:after="0"/>
        <w:ind w:left="0"/>
        <w:jc w:val="both"/>
      </w:pPr>
      <w:r>
        <w:rPr>
          <w:rFonts w:ascii="Times New Roman"/>
          <w:b w:val="false"/>
          <w:i w:val="false"/>
          <w:color w:val="000000"/>
          <w:sz w:val="28"/>
        </w:rPr>
        <w:t>
      8) көрсетілетін қызметті берушінің жауапты орындаушысы бір сағат ішінде мемлекеттік қызметті көрсету нәтижесін көрсетілетін қызметті алушының өз қолына береді немесе почтамен жібереді.</w:t>
      </w:r>
    </w:p>
    <w:bookmarkEnd w:id="182"/>
    <w:bookmarkStart w:name="z256" w:id="183"/>
    <w:p>
      <w:pPr>
        <w:spacing w:after="0"/>
        <w:ind w:left="0"/>
        <w:jc w:val="both"/>
      </w:pPr>
      <w:r>
        <w:rPr>
          <w:rFonts w:ascii="Times New Roman"/>
          <w:b w:val="false"/>
          <w:i w:val="false"/>
          <w:color w:val="000000"/>
          <w:sz w:val="28"/>
        </w:rPr>
        <w:t>
      6. Мынадай рәсімді (іс-қимылды) орындауды бастауға негіз болатын мемлекеттік қызметті көрсету рәсімінің (іс-қимылдың) нәтижесі:</w:t>
      </w:r>
    </w:p>
    <w:bookmarkEnd w:id="183"/>
    <w:bookmarkStart w:name="z257" w:id="184"/>
    <w:p>
      <w:pPr>
        <w:spacing w:after="0"/>
        <w:ind w:left="0"/>
        <w:jc w:val="both"/>
      </w:pPr>
      <w:r>
        <w:rPr>
          <w:rFonts w:ascii="Times New Roman"/>
          <w:b w:val="false"/>
          <w:i w:val="false"/>
          <w:color w:val="000000"/>
          <w:sz w:val="28"/>
        </w:rPr>
        <w:t>
      1) көрсетілетін қызметті берушінің кеңсесінде мемлекеттік қызметтерді көрсету үшін қажетті көрсетілетін қызметтерді алушының ұсынған құжаттарын тіркеу және оларды көрсетілетін қызметті берушінің басшысына беру;</w:t>
      </w:r>
    </w:p>
    <w:bookmarkEnd w:id="184"/>
    <w:bookmarkStart w:name="z258" w:id="185"/>
    <w:p>
      <w:pPr>
        <w:spacing w:after="0"/>
        <w:ind w:left="0"/>
        <w:jc w:val="both"/>
      </w:pPr>
      <w:r>
        <w:rPr>
          <w:rFonts w:ascii="Times New Roman"/>
          <w:b w:val="false"/>
          <w:i w:val="false"/>
          <w:color w:val="000000"/>
          <w:sz w:val="28"/>
        </w:rPr>
        <w:t>
      2) көрсетілетін қызметті берушінің жауапты құрылымдық бөлімшесінің басшысының қарауы үшін көрсетілетін қызметті берушінің басшысының қарары;</w:t>
      </w:r>
    </w:p>
    <w:bookmarkEnd w:id="185"/>
    <w:bookmarkStart w:name="z259" w:id="186"/>
    <w:p>
      <w:pPr>
        <w:spacing w:after="0"/>
        <w:ind w:left="0"/>
        <w:jc w:val="both"/>
      </w:pPr>
      <w:r>
        <w:rPr>
          <w:rFonts w:ascii="Times New Roman"/>
          <w:b w:val="false"/>
          <w:i w:val="false"/>
          <w:color w:val="000000"/>
          <w:sz w:val="28"/>
        </w:rPr>
        <w:t>
      3) көрсетілетін қызметті берушінің құрылымдық бөлімшесі басшысының жауапты орындаушыны анықтауы;</w:t>
      </w:r>
    </w:p>
    <w:bookmarkEnd w:id="186"/>
    <w:bookmarkStart w:name="z260" w:id="187"/>
    <w:p>
      <w:pPr>
        <w:spacing w:after="0"/>
        <w:ind w:left="0"/>
        <w:jc w:val="both"/>
      </w:pPr>
      <w:r>
        <w:rPr>
          <w:rFonts w:ascii="Times New Roman"/>
          <w:b w:val="false"/>
          <w:i w:val="false"/>
          <w:color w:val="000000"/>
          <w:sz w:val="28"/>
        </w:rPr>
        <w:t>
      4) ұсынылған құжаттарды көрсетілетін қызметті берушінің жауапты орындаушысының қарауы;</w:t>
      </w:r>
    </w:p>
    <w:bookmarkEnd w:id="187"/>
    <w:bookmarkStart w:name="z261" w:id="188"/>
    <w:p>
      <w:pPr>
        <w:spacing w:after="0"/>
        <w:ind w:left="0"/>
        <w:jc w:val="both"/>
      </w:pPr>
      <w:r>
        <w:rPr>
          <w:rFonts w:ascii="Times New Roman"/>
          <w:b w:val="false"/>
          <w:i w:val="false"/>
          <w:color w:val="000000"/>
          <w:sz w:val="28"/>
        </w:rPr>
        <w:t>
      5) мемлекеттік қызметі көрсету нәтижелерін жауапты құрылымды бөлімшесінің басшысымен келісу;</w:t>
      </w:r>
    </w:p>
    <w:bookmarkEnd w:id="188"/>
    <w:bookmarkStart w:name="z262" w:id="189"/>
    <w:p>
      <w:pPr>
        <w:spacing w:after="0"/>
        <w:ind w:left="0"/>
        <w:jc w:val="both"/>
      </w:pPr>
      <w:r>
        <w:rPr>
          <w:rFonts w:ascii="Times New Roman"/>
          <w:b w:val="false"/>
          <w:i w:val="false"/>
          <w:color w:val="000000"/>
          <w:sz w:val="28"/>
        </w:rPr>
        <w:t>
      6) көрсетілетін қызметті берушінің басшысының қорытындыға қол қоюы;</w:t>
      </w:r>
    </w:p>
    <w:bookmarkEnd w:id="189"/>
    <w:bookmarkStart w:name="z263" w:id="190"/>
    <w:p>
      <w:pPr>
        <w:spacing w:after="0"/>
        <w:ind w:left="0"/>
        <w:jc w:val="both"/>
      </w:pPr>
      <w:r>
        <w:rPr>
          <w:rFonts w:ascii="Times New Roman"/>
          <w:b w:val="false"/>
          <w:i w:val="false"/>
          <w:color w:val="000000"/>
          <w:sz w:val="28"/>
        </w:rPr>
        <w:t xml:space="preserve">
      7) мемлекеттік қызметті көрсету нәтижесін тіркеу және көрсетілетін қызметті алушыға беру. </w:t>
      </w:r>
    </w:p>
    <w:bookmarkEnd w:id="190"/>
    <w:bookmarkStart w:name="z59" w:id="191"/>
    <w:p>
      <w:pPr>
        <w:spacing w:after="0"/>
        <w:ind w:left="0"/>
        <w:jc w:val="left"/>
      </w:pPr>
      <w:r>
        <w:rPr>
          <w:rFonts w:ascii="Times New Roman"/>
          <w:b/>
          <w:i w:val="false"/>
          <w:color w:val="000000"/>
        </w:rPr>
        <w:t xml:space="preserve"> 3.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 (қызметкерлерінің)</w:t>
      </w:r>
      <w:r>
        <w:br/>
      </w:r>
      <w:r>
        <w:rPr>
          <w:rFonts w:ascii="Times New Roman"/>
          <w:b/>
          <w:i w:val="false"/>
          <w:color w:val="000000"/>
        </w:rPr>
        <w:t>өзара іс-қимыл тәртібін сипаттау</w:t>
      </w:r>
    </w:p>
    <w:bookmarkEnd w:id="191"/>
    <w:bookmarkStart w:name="z60" w:id="192"/>
    <w:p>
      <w:pPr>
        <w:spacing w:after="0"/>
        <w:ind w:left="0"/>
        <w:jc w:val="both"/>
      </w:pPr>
      <w:r>
        <w:rPr>
          <w:rFonts w:ascii="Times New Roman"/>
          <w:b w:val="false"/>
          <w:i w:val="false"/>
          <w:color w:val="000000"/>
          <w:sz w:val="28"/>
        </w:rPr>
        <w:t xml:space="preserve">
      7. Мемлекеттік қызметі көрсету процесіне қатысатын көрсетілетін қызметті берушінің құрылымдық бөлімшелерінің (қызметкерлерінің) тізбесі: </w:t>
      </w:r>
    </w:p>
    <w:bookmarkEnd w:id="192"/>
    <w:bookmarkStart w:name="z264" w:id="193"/>
    <w:p>
      <w:pPr>
        <w:spacing w:after="0"/>
        <w:ind w:left="0"/>
        <w:jc w:val="both"/>
      </w:pPr>
      <w:r>
        <w:rPr>
          <w:rFonts w:ascii="Times New Roman"/>
          <w:b w:val="false"/>
          <w:i w:val="false"/>
          <w:color w:val="000000"/>
          <w:sz w:val="28"/>
        </w:rPr>
        <w:t>
      1) көрсетілетін қызметті берушінің басшысы;</w:t>
      </w:r>
    </w:p>
    <w:bookmarkEnd w:id="193"/>
    <w:bookmarkStart w:name="z265" w:id="194"/>
    <w:p>
      <w:pPr>
        <w:spacing w:after="0"/>
        <w:ind w:left="0"/>
        <w:jc w:val="both"/>
      </w:pPr>
      <w:r>
        <w:rPr>
          <w:rFonts w:ascii="Times New Roman"/>
          <w:b w:val="false"/>
          <w:i w:val="false"/>
          <w:color w:val="000000"/>
          <w:sz w:val="28"/>
        </w:rPr>
        <w:t>
      2) көрсетілетін қызметті берушінің жауапты құрылымдық бөлімшесінің басшысы;</w:t>
      </w:r>
    </w:p>
    <w:bookmarkEnd w:id="194"/>
    <w:bookmarkStart w:name="z266" w:id="195"/>
    <w:p>
      <w:pPr>
        <w:spacing w:after="0"/>
        <w:ind w:left="0"/>
        <w:jc w:val="both"/>
      </w:pPr>
      <w:r>
        <w:rPr>
          <w:rFonts w:ascii="Times New Roman"/>
          <w:b w:val="false"/>
          <w:i w:val="false"/>
          <w:color w:val="000000"/>
          <w:sz w:val="28"/>
        </w:rPr>
        <w:t>
      3) көрсетілетін қызметті берушінің жауапты орындаушы;</w:t>
      </w:r>
    </w:p>
    <w:bookmarkEnd w:id="195"/>
    <w:bookmarkStart w:name="z267" w:id="196"/>
    <w:p>
      <w:pPr>
        <w:spacing w:after="0"/>
        <w:ind w:left="0"/>
        <w:jc w:val="both"/>
      </w:pPr>
      <w:r>
        <w:rPr>
          <w:rFonts w:ascii="Times New Roman"/>
          <w:b w:val="false"/>
          <w:i w:val="false"/>
          <w:color w:val="000000"/>
          <w:sz w:val="28"/>
        </w:rPr>
        <w:t>
      4) көрсетілетін қызметті берушінің кеңсе қызметкері.</w:t>
      </w:r>
    </w:p>
    <w:bookmarkEnd w:id="196"/>
    <w:bookmarkStart w:name="z268" w:id="197"/>
    <w:p>
      <w:pPr>
        <w:spacing w:after="0"/>
        <w:ind w:left="0"/>
        <w:jc w:val="both"/>
      </w:pPr>
      <w:r>
        <w:rPr>
          <w:rFonts w:ascii="Times New Roman"/>
          <w:b w:val="false"/>
          <w:i w:val="false"/>
          <w:color w:val="000000"/>
          <w:sz w:val="28"/>
        </w:rPr>
        <w:t>
      8. Көрсетілетін қызметті берушінің құрылымдық бөлімшелер арасындағы рәсімдердің (іс-қимылдардың) бірізділігін сипаттау:</w:t>
      </w:r>
    </w:p>
    <w:bookmarkEnd w:id="197"/>
    <w:bookmarkStart w:name="z269" w:id="198"/>
    <w:p>
      <w:pPr>
        <w:spacing w:after="0"/>
        <w:ind w:left="0"/>
        <w:jc w:val="both"/>
      </w:pPr>
      <w:r>
        <w:rPr>
          <w:rFonts w:ascii="Times New Roman"/>
          <w:b w:val="false"/>
          <w:i w:val="false"/>
          <w:color w:val="000000"/>
          <w:sz w:val="28"/>
        </w:rPr>
        <w:t>
      1) кеңсе қызметкері құжаттарды тіркеу нөмірін және күнін бере отырып, тіркейді, одан кейін көрсетілетін қызметті берушінің басшысына қарауға береді;</w:t>
      </w:r>
    </w:p>
    <w:bookmarkEnd w:id="198"/>
    <w:bookmarkStart w:name="z270" w:id="199"/>
    <w:p>
      <w:pPr>
        <w:spacing w:after="0"/>
        <w:ind w:left="0"/>
        <w:jc w:val="both"/>
      </w:pPr>
      <w:r>
        <w:rPr>
          <w:rFonts w:ascii="Times New Roman"/>
          <w:b w:val="false"/>
          <w:i w:val="false"/>
          <w:color w:val="000000"/>
          <w:sz w:val="28"/>
        </w:rPr>
        <w:t>
      2) көрсетілетін қызметті берушінің басшысы төрт сағат ішінде құжаттарды қарап, одан кейін құжаттарды көрсетілетін қызметті берушінің жауапты құрылымдық бөлімшесінің басшысына қарау үшін береді;</w:t>
      </w:r>
    </w:p>
    <w:bookmarkEnd w:id="199"/>
    <w:bookmarkStart w:name="z271" w:id="200"/>
    <w:p>
      <w:pPr>
        <w:spacing w:after="0"/>
        <w:ind w:left="0"/>
        <w:jc w:val="both"/>
      </w:pPr>
      <w:r>
        <w:rPr>
          <w:rFonts w:ascii="Times New Roman"/>
          <w:b w:val="false"/>
          <w:i w:val="false"/>
          <w:color w:val="000000"/>
          <w:sz w:val="28"/>
        </w:rPr>
        <w:t>
      3) көрсетілетін қызметті берушінің жауапты құрылымдық бөлімшесінің басшысы бір сағат ішінде құжаттарды қарауға жауапты орындаушыны анықтайды және құжаттарды қарауға береді;</w:t>
      </w:r>
    </w:p>
    <w:bookmarkEnd w:id="200"/>
    <w:bookmarkStart w:name="z272" w:id="201"/>
    <w:p>
      <w:pPr>
        <w:spacing w:after="0"/>
        <w:ind w:left="0"/>
        <w:jc w:val="both"/>
      </w:pPr>
      <w:r>
        <w:rPr>
          <w:rFonts w:ascii="Times New Roman"/>
          <w:b w:val="false"/>
          <w:i w:val="false"/>
          <w:color w:val="000000"/>
          <w:sz w:val="28"/>
        </w:rPr>
        <w:t>
      4) көрсетілетін қызметті берушінің жауапты орындаушысы өтінім тіркелген сәттен бастап үш жұмыс күні ішінде құжаттарды қарайды, одан кейін:</w:t>
      </w:r>
    </w:p>
    <w:bookmarkEnd w:id="201"/>
    <w:bookmarkStart w:name="z273" w:id="202"/>
    <w:p>
      <w:pPr>
        <w:spacing w:after="0"/>
        <w:ind w:left="0"/>
        <w:jc w:val="both"/>
      </w:pPr>
      <w:r>
        <w:rPr>
          <w:rFonts w:ascii="Times New Roman"/>
          <w:b w:val="false"/>
          <w:i w:val="false"/>
          <w:color w:val="000000"/>
          <w:sz w:val="28"/>
        </w:rPr>
        <w:t>
      - ілеспе хат дайындайды;</w:t>
      </w:r>
    </w:p>
    <w:bookmarkEnd w:id="202"/>
    <w:bookmarkStart w:name="z274" w:id="203"/>
    <w:p>
      <w:pPr>
        <w:spacing w:after="0"/>
        <w:ind w:left="0"/>
        <w:jc w:val="both"/>
      </w:pPr>
      <w:r>
        <w:rPr>
          <w:rFonts w:ascii="Times New Roman"/>
          <w:b w:val="false"/>
          <w:i w:val="false"/>
          <w:color w:val="000000"/>
          <w:sz w:val="28"/>
        </w:rPr>
        <w:t>
      - қорытындының жобасын дайындайды және құрылымдық бөлімшесінің басшысына келісуге береді;</w:t>
      </w:r>
    </w:p>
    <w:bookmarkEnd w:id="203"/>
    <w:bookmarkStart w:name="z275" w:id="204"/>
    <w:p>
      <w:pPr>
        <w:spacing w:after="0"/>
        <w:ind w:left="0"/>
        <w:jc w:val="both"/>
      </w:pPr>
      <w:r>
        <w:rPr>
          <w:rFonts w:ascii="Times New Roman"/>
          <w:b w:val="false"/>
          <w:i w:val="false"/>
          <w:color w:val="000000"/>
          <w:sz w:val="28"/>
        </w:rPr>
        <w:t>
      5) көрсетілетін қызметті берушінің жауапты құрылымдық бөлімшесінің басшысы төрт сағат ішінде қорытындының жобасын келіседі, одан кейін көрсетілетін қызметті берушінің басшысына қол қоюға береді;</w:t>
      </w:r>
    </w:p>
    <w:bookmarkEnd w:id="204"/>
    <w:bookmarkStart w:name="z276" w:id="205"/>
    <w:p>
      <w:pPr>
        <w:spacing w:after="0"/>
        <w:ind w:left="0"/>
        <w:jc w:val="both"/>
      </w:pPr>
      <w:r>
        <w:rPr>
          <w:rFonts w:ascii="Times New Roman"/>
          <w:b w:val="false"/>
          <w:i w:val="false"/>
          <w:color w:val="000000"/>
          <w:sz w:val="28"/>
        </w:rPr>
        <w:t>
      6) көрсетілетін қызметті берушінің басшысы төрт сағат ішінде қорытындының жобасына қол қояды;</w:t>
      </w:r>
    </w:p>
    <w:bookmarkEnd w:id="205"/>
    <w:bookmarkStart w:name="z277" w:id="206"/>
    <w:p>
      <w:pPr>
        <w:spacing w:after="0"/>
        <w:ind w:left="0"/>
        <w:jc w:val="both"/>
      </w:pPr>
      <w:r>
        <w:rPr>
          <w:rFonts w:ascii="Times New Roman"/>
          <w:b w:val="false"/>
          <w:i w:val="false"/>
          <w:color w:val="000000"/>
          <w:sz w:val="28"/>
        </w:rPr>
        <w:t>
      7) көрсетілетін қызметті беруші кеңсесінің қызметкері ілеспе хат және қорытынды келіп түскен сәттен бастап бір сағат ішінде тіркейді және оны көрсетілетін қызметті берушінің жауапты орындаушысына жіберу үшін береді;</w:t>
      </w:r>
    </w:p>
    <w:bookmarkEnd w:id="206"/>
    <w:bookmarkStart w:name="z278" w:id="207"/>
    <w:p>
      <w:pPr>
        <w:spacing w:after="0"/>
        <w:ind w:left="0"/>
        <w:jc w:val="both"/>
      </w:pPr>
      <w:r>
        <w:rPr>
          <w:rFonts w:ascii="Times New Roman"/>
          <w:b w:val="false"/>
          <w:i w:val="false"/>
          <w:color w:val="000000"/>
          <w:sz w:val="28"/>
        </w:rPr>
        <w:t>
      8) көрсетілетін қызметті берушінің жауапты орындаушысы бір сағат ішінде мемлекеттік қызметті көрсету нәтижесін көрсетілетін қызметті алушының өз қолына береді немесе почтамен жібереді.</w:t>
      </w:r>
    </w:p>
    <w:bookmarkEnd w:id="207"/>
    <w:bookmarkStart w:name="z279" w:id="208"/>
    <w:p>
      <w:pPr>
        <w:spacing w:after="0"/>
        <w:ind w:left="0"/>
        <w:jc w:val="both"/>
      </w:pPr>
      <w:r>
        <w:rPr>
          <w:rFonts w:ascii="Times New Roman"/>
          <w:b w:val="false"/>
          <w:i w:val="false"/>
          <w:color w:val="000000"/>
          <w:sz w:val="28"/>
        </w:rPr>
        <w:t>
      9. Мемлекеттік қызметті көрсету процесінде көрсетілетін қызметті берушінің құрылымдық бөлімшелерінің (қызметкерлерінің) өзара (іс-қимылдарының) рәсімдерінің бірізділігін толық сипаттау осы Регламентке қосымшаға сәйкес мемлекеттік қызметті көрсету бизнес-процесінің анықтамалығында көрсетіледі.</w:t>
      </w:r>
    </w:p>
    <w:bookmarkEnd w:id="2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басқару органдарының</w:t>
            </w:r>
            <w:r>
              <w:br/>
            </w:r>
            <w:r>
              <w:rPr>
                <w:rFonts w:ascii="Times New Roman"/>
                <w:b w:val="false"/>
                <w:i w:val="false"/>
                <w:color w:val="000000"/>
                <w:sz w:val="20"/>
              </w:rPr>
              <w:t>метрологиялық қызметтерінің, жеке</w:t>
            </w:r>
            <w:r>
              <w:br/>
            </w:r>
            <w:r>
              <w:rPr>
                <w:rFonts w:ascii="Times New Roman"/>
                <w:b w:val="false"/>
                <w:i w:val="false"/>
                <w:color w:val="000000"/>
                <w:sz w:val="20"/>
              </w:rPr>
              <w:t>және заңды тұлғалардың қызметті</w:t>
            </w:r>
            <w:r>
              <w:br/>
            </w:r>
            <w:r>
              <w:rPr>
                <w:rFonts w:ascii="Times New Roman"/>
                <w:b w:val="false"/>
                <w:i w:val="false"/>
                <w:color w:val="000000"/>
                <w:sz w:val="20"/>
              </w:rPr>
              <w:t>жүзеге асыру жөніндегі нормативтік</w:t>
            </w:r>
            <w:r>
              <w:br/>
            </w:r>
            <w:r>
              <w:rPr>
                <w:rFonts w:ascii="Times New Roman"/>
                <w:b w:val="false"/>
                <w:i w:val="false"/>
                <w:color w:val="000000"/>
                <w:sz w:val="20"/>
              </w:rPr>
              <w:t>құжаттарды келісу"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қосымша</w:t>
            </w:r>
          </w:p>
        </w:tc>
      </w:tr>
    </w:tbl>
    <w:bookmarkStart w:name="z62" w:id="209"/>
    <w:p>
      <w:pPr>
        <w:spacing w:after="0"/>
        <w:ind w:left="0"/>
        <w:jc w:val="left"/>
      </w:pPr>
      <w:r>
        <w:rPr>
          <w:rFonts w:ascii="Times New Roman"/>
          <w:b/>
          <w:i w:val="false"/>
          <w:color w:val="000000"/>
        </w:rPr>
        <w:t xml:space="preserve"> "Мемлекеттік басқару органдарының метрологиялық қызметтерінің,</w:t>
      </w:r>
      <w:r>
        <w:br/>
      </w:r>
      <w:r>
        <w:rPr>
          <w:rFonts w:ascii="Times New Roman"/>
          <w:b/>
          <w:i w:val="false"/>
          <w:color w:val="000000"/>
        </w:rPr>
        <w:t>жеке және заңды тұлғалардың қызметті жүзеге асыру жөніндегі</w:t>
      </w:r>
      <w:r>
        <w:br/>
      </w:r>
      <w:r>
        <w:rPr>
          <w:rFonts w:ascii="Times New Roman"/>
          <w:b/>
          <w:i w:val="false"/>
          <w:color w:val="000000"/>
        </w:rPr>
        <w:t>нормативтік құжаттарды келісу" мемлекеттік көрсетілетін</w:t>
      </w:r>
      <w:r>
        <w:br/>
      </w:r>
      <w:r>
        <w:rPr>
          <w:rFonts w:ascii="Times New Roman"/>
          <w:b/>
          <w:i w:val="false"/>
          <w:color w:val="000000"/>
        </w:rPr>
        <w:t xml:space="preserve">қызметді көрсетудің бизнес-үрдістерінің анықтамалығы  </w:t>
      </w:r>
    </w:p>
    <w:bookmarkEnd w:id="209"/>
    <w:p>
      <w:pPr>
        <w:spacing w:after="0"/>
        <w:ind w:left="0"/>
        <w:jc w:val="both"/>
      </w:pPr>
      <w:r>
        <w:drawing>
          <wp:inline distT="0" distB="0" distL="0" distR="0">
            <wp:extent cx="7696200" cy="690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696200" cy="6908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Инвестициялар және даму</w:t>
            </w:r>
            <w:r>
              <w:br/>
            </w:r>
            <w:r>
              <w:rPr>
                <w:rFonts w:ascii="Times New Roman"/>
                <w:b w:val="false"/>
                <w:i w:val="false"/>
                <w:color w:val="000000"/>
                <w:sz w:val="20"/>
              </w:rPr>
              <w:t>министрінің міндетін</w:t>
            </w:r>
            <w:r>
              <w:br/>
            </w:r>
            <w:r>
              <w:rPr>
                <w:rFonts w:ascii="Times New Roman"/>
                <w:b w:val="false"/>
                <w:i w:val="false"/>
                <w:color w:val="000000"/>
                <w:sz w:val="20"/>
              </w:rPr>
              <w:t>атқарушының</w:t>
            </w:r>
            <w:r>
              <w:br/>
            </w:r>
            <w:r>
              <w:rPr>
                <w:rFonts w:ascii="Times New Roman"/>
                <w:b w:val="false"/>
                <w:i w:val="false"/>
                <w:color w:val="000000"/>
                <w:sz w:val="20"/>
              </w:rPr>
              <w:t>2015 жылғы 24 тамыздағы</w:t>
            </w:r>
            <w:r>
              <w:br/>
            </w:r>
            <w:r>
              <w:rPr>
                <w:rFonts w:ascii="Times New Roman"/>
                <w:b w:val="false"/>
                <w:i w:val="false"/>
                <w:color w:val="000000"/>
                <w:sz w:val="20"/>
              </w:rPr>
              <w:t>№ 880 бұйрығына 6-қосымша</w:t>
            </w:r>
          </w:p>
        </w:tc>
      </w:tr>
    </w:tbl>
    <w:bookmarkStart w:name="z212" w:id="210"/>
    <w:p>
      <w:pPr>
        <w:spacing w:after="0"/>
        <w:ind w:left="0"/>
        <w:jc w:val="left"/>
      </w:pPr>
      <w:r>
        <w:rPr>
          <w:rFonts w:ascii="Times New Roman"/>
          <w:b/>
          <w:i w:val="false"/>
          <w:color w:val="000000"/>
        </w:rPr>
        <w:t xml:space="preserve"> "Сәйкестікті растау, аккредиттеу, тауардың шығарылған елін, Еуразиялық экономикалық одақ тауарының немесе шетел тауарының мәртебесін айқындау жөніндегі сарапшы-аудиторды аттестаттау" мемлекеттік көрсетілетін қызмет регламенті</w:t>
      </w:r>
    </w:p>
    <w:bookmarkEnd w:id="210"/>
    <w:p>
      <w:pPr>
        <w:spacing w:after="0"/>
        <w:ind w:left="0"/>
        <w:jc w:val="both"/>
      </w:pPr>
      <w:r>
        <w:rPr>
          <w:rFonts w:ascii="Times New Roman"/>
          <w:b w:val="false"/>
          <w:i w:val="false"/>
          <w:color w:val="ff0000"/>
          <w:sz w:val="28"/>
        </w:rPr>
        <w:t xml:space="preserve">
      Ескерту. Бұйрық 6-қосымшамен толықтырылды - ҚР Инвестициялар және даму министрінің 23.02.2016 </w:t>
      </w:r>
      <w:r>
        <w:rPr>
          <w:rFonts w:ascii="Times New Roman"/>
          <w:b w:val="false"/>
          <w:i w:val="false"/>
          <w:color w:val="ff0000"/>
          <w:sz w:val="28"/>
        </w:rPr>
        <w:t>№ 212</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жаңа редакцияда – ҚР Білім және ғылым министрінің 09.10.2019 </w:t>
      </w:r>
      <w:r>
        <w:rPr>
          <w:rFonts w:ascii="Times New Roman"/>
          <w:b w:val="false"/>
          <w:i w:val="false"/>
          <w:color w:val="ff0000"/>
          <w:sz w:val="28"/>
        </w:rPr>
        <w:t>№ 438</w:t>
      </w:r>
      <w:r>
        <w:rPr>
          <w:rFonts w:ascii="Times New Roman"/>
          <w:b w:val="false"/>
          <w:i w:val="false"/>
          <w:color w:val="ff0000"/>
          <w:sz w:val="28"/>
        </w:rPr>
        <w:t xml:space="preserve"> (алғаш ресми жарияланған күнінен бастап күнтізбелік он күн өткен соң қолданысқа енгізіледі) бұйрықтарымен.</w:t>
      </w:r>
    </w:p>
    <w:bookmarkStart w:name="z451" w:id="211"/>
    <w:p>
      <w:pPr>
        <w:spacing w:after="0"/>
        <w:ind w:left="0"/>
        <w:jc w:val="left"/>
      </w:pPr>
      <w:r>
        <w:rPr>
          <w:rFonts w:ascii="Times New Roman"/>
          <w:b/>
          <w:i w:val="false"/>
          <w:color w:val="000000"/>
        </w:rPr>
        <w:t xml:space="preserve"> 1-тарау. Жалпы ережелер</w:t>
      </w:r>
    </w:p>
    <w:bookmarkEnd w:id="211"/>
    <w:bookmarkStart w:name="z454" w:id="212"/>
    <w:p>
      <w:pPr>
        <w:spacing w:after="0"/>
        <w:ind w:left="0"/>
        <w:jc w:val="both"/>
      </w:pPr>
      <w:r>
        <w:rPr>
          <w:rFonts w:ascii="Times New Roman"/>
          <w:b w:val="false"/>
          <w:i w:val="false"/>
          <w:color w:val="000000"/>
          <w:sz w:val="28"/>
        </w:rPr>
        <w:t>
      1. "Сәйкестікті растау, аккредиттеу, тауардың шығарылған елін, ЕЭО тауарының немесе шетел тауарының мәртебесін айқындау жөніндегі сарапшы-аудиторды аттестаттау" мемлекеттік көрсетілетін қызмет (бұдан әрі – мемлекеттік көрсетілетін қызмет) Қазақстан Республикасы Сауда және интеграция министрлігінің Техникалық реттеу және метрология комитеті (бұдан әрі – көрсетілетін қызметті беруші) көрсетеді.</w:t>
      </w:r>
    </w:p>
    <w:bookmarkEnd w:id="212"/>
    <w:p>
      <w:pPr>
        <w:spacing w:after="0"/>
        <w:ind w:left="0"/>
        <w:jc w:val="both"/>
      </w:pPr>
      <w:r>
        <w:rPr>
          <w:rFonts w:ascii="Times New Roman"/>
          <w:b w:val="false"/>
          <w:i w:val="false"/>
          <w:color w:val="000000"/>
          <w:sz w:val="28"/>
        </w:rPr>
        <w:t>
      Өтінішті қабылдау және мемлекеттік көрсетілетін қызметтің нәтижесін беру "электрондық үкімет" www.egov.kz веб-порталы (бұдан әрі – Портал) арқылы жүзеге асырылады.</w:t>
      </w:r>
    </w:p>
    <w:bookmarkStart w:name="z455" w:id="213"/>
    <w:p>
      <w:pPr>
        <w:spacing w:after="0"/>
        <w:ind w:left="0"/>
        <w:jc w:val="both"/>
      </w:pPr>
      <w:r>
        <w:rPr>
          <w:rFonts w:ascii="Times New Roman"/>
          <w:b w:val="false"/>
          <w:i w:val="false"/>
          <w:color w:val="000000"/>
          <w:sz w:val="28"/>
        </w:rPr>
        <w:t>
      2. Мемлекеттік қызметті көрсету нысаны – электрондық.</w:t>
      </w:r>
    </w:p>
    <w:bookmarkEnd w:id="213"/>
    <w:bookmarkStart w:name="z456" w:id="214"/>
    <w:p>
      <w:pPr>
        <w:spacing w:after="0"/>
        <w:ind w:left="0"/>
        <w:jc w:val="both"/>
      </w:pPr>
      <w:r>
        <w:rPr>
          <w:rFonts w:ascii="Times New Roman"/>
          <w:b w:val="false"/>
          <w:i w:val="false"/>
          <w:color w:val="000000"/>
          <w:sz w:val="28"/>
        </w:rPr>
        <w:t>
      3. Мемлекеттік қызметті көрсету нәтижесі – сәйкестікті растау, аккредиттеу, тауардың шығарылған елін, ЕЭО тауарының немесе шетел тауарының мәртебесін айқындау жөніндегі сарапшы-аудитордың аттестаты (бұдан әрі – аттестат) не сарапшы-аудитор ретінде аттестаттаудан дәлелді бас тартуы.</w:t>
      </w:r>
    </w:p>
    <w:bookmarkEnd w:id="214"/>
    <w:p>
      <w:pPr>
        <w:spacing w:after="0"/>
        <w:ind w:left="0"/>
        <w:jc w:val="both"/>
      </w:pPr>
      <w:r>
        <w:rPr>
          <w:rFonts w:ascii="Times New Roman"/>
          <w:b w:val="false"/>
          <w:i w:val="false"/>
          <w:color w:val="000000"/>
          <w:sz w:val="28"/>
        </w:rPr>
        <w:t>
      Мемлекеттік қызметті көрсету нәтижесін ұсыну нысаны: электрондық.</w:t>
      </w:r>
    </w:p>
    <w:bookmarkStart w:name="z457" w:id="215"/>
    <w:p>
      <w:pPr>
        <w:spacing w:after="0"/>
        <w:ind w:left="0"/>
        <w:jc w:val="left"/>
      </w:pPr>
      <w:r>
        <w:rPr>
          <w:rFonts w:ascii="Times New Roman"/>
          <w:b/>
          <w:i w:val="false"/>
          <w:color w:val="000000"/>
        </w:rPr>
        <w:t xml:space="preserve"> 2-тарау.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215"/>
    <w:bookmarkStart w:name="z458" w:id="216"/>
    <w:p>
      <w:pPr>
        <w:spacing w:after="0"/>
        <w:ind w:left="0"/>
        <w:jc w:val="both"/>
      </w:pPr>
      <w:r>
        <w:rPr>
          <w:rFonts w:ascii="Times New Roman"/>
          <w:b w:val="false"/>
          <w:i w:val="false"/>
          <w:color w:val="000000"/>
          <w:sz w:val="28"/>
        </w:rPr>
        <w:t xml:space="preserve">
      4. Мемлекеттік қызмет көрсету рәсімдерін (іс-қимылдарын) бастау үшін негіздеме көрсетілетін қызметті алушының (бұдан әрі-өтінім)Қазақстан Республикасы Инвестициялар және даму министрінің міндетін атқарушының 2015 жылғы 26 маусымдағы № 730 бұйрығымен бекітілген (Нормативтік құқықтық актілерді мемлекеттік тіркеу тізілімінде № 11764 болып тіркелген), "Сәйкестікті растау, аккредиттеу, тауардың шығарылған елін, ЕЭОтауарының немесе шетел тауарының мәртебесін айқындау жөніндегі сарапшы-аудиторды аттестаттау" мемлекеттік көрсетілетін қызмет стандартының </w:t>
      </w:r>
      <w:r>
        <w:rPr>
          <w:rFonts w:ascii="Times New Roman"/>
          <w:b w:val="false"/>
          <w:i w:val="false"/>
          <w:color w:val="000000"/>
          <w:sz w:val="28"/>
        </w:rPr>
        <w:t>9-тармағына</w:t>
      </w:r>
      <w:r>
        <w:rPr>
          <w:rFonts w:ascii="Times New Roman"/>
          <w:b w:val="false"/>
          <w:i w:val="false"/>
          <w:color w:val="000000"/>
          <w:sz w:val="28"/>
        </w:rPr>
        <w:t xml:space="preserve"> сәйкес (бұдан әрі – Стандарт) берілген электронды сұрау беру болып табылады.</w:t>
      </w:r>
    </w:p>
    <w:bookmarkEnd w:id="216"/>
    <w:bookmarkStart w:name="z459" w:id="217"/>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рәсімдердің (іс-қимылдардың) мазмұны, оның орындалу ұзақтығы:</w:t>
      </w:r>
    </w:p>
    <w:bookmarkEnd w:id="217"/>
    <w:bookmarkStart w:name="z460" w:id="218"/>
    <w:p>
      <w:pPr>
        <w:spacing w:after="0"/>
        <w:ind w:left="0"/>
        <w:jc w:val="both"/>
      </w:pPr>
      <w:r>
        <w:rPr>
          <w:rFonts w:ascii="Times New Roman"/>
          <w:b w:val="false"/>
          <w:i w:val="false"/>
          <w:color w:val="000000"/>
          <w:sz w:val="28"/>
        </w:rPr>
        <w:t>
      1) көрсетілетін қызметті берушінің кеңсе қызметкері екі сағат ішінде өтінішті тіркейді және қызметті беруші басшысының орынбасарына (қызмет бағыттары бойынша жетекшілік ететін) береді;</w:t>
      </w:r>
    </w:p>
    <w:bookmarkEnd w:id="218"/>
    <w:bookmarkStart w:name="z461" w:id="219"/>
    <w:p>
      <w:pPr>
        <w:spacing w:after="0"/>
        <w:ind w:left="0"/>
        <w:jc w:val="both"/>
      </w:pPr>
      <w:r>
        <w:rPr>
          <w:rFonts w:ascii="Times New Roman"/>
          <w:b w:val="false"/>
          <w:i w:val="false"/>
          <w:color w:val="000000"/>
          <w:sz w:val="28"/>
        </w:rPr>
        <w:t>
      2) қызметті беруші басшысының орынбасары (қызмет бағыттары бойынша жетекшілік ететін) бір сағат ішінде өтінішті көрсетілетін қызметті берушінің құрылымдық бөлімшесіне жібереді;</w:t>
      </w:r>
    </w:p>
    <w:bookmarkEnd w:id="219"/>
    <w:bookmarkStart w:name="z462" w:id="220"/>
    <w:p>
      <w:pPr>
        <w:spacing w:after="0"/>
        <w:ind w:left="0"/>
        <w:jc w:val="both"/>
      </w:pPr>
      <w:r>
        <w:rPr>
          <w:rFonts w:ascii="Times New Roman"/>
          <w:b w:val="false"/>
          <w:i w:val="false"/>
          <w:color w:val="000000"/>
          <w:sz w:val="28"/>
        </w:rPr>
        <w:t>
      3) көрсетілетін қызметті берушінің құрылымдық бөлімшесінің басшысы келіп түскен өтінішті бір сағат ішінде жауапты орындаушыға береді;</w:t>
      </w:r>
    </w:p>
    <w:bookmarkEnd w:id="220"/>
    <w:bookmarkStart w:name="z463" w:id="221"/>
    <w:p>
      <w:pPr>
        <w:spacing w:after="0"/>
        <w:ind w:left="0"/>
        <w:jc w:val="both"/>
      </w:pPr>
      <w:r>
        <w:rPr>
          <w:rFonts w:ascii="Times New Roman"/>
          <w:b w:val="false"/>
          <w:i w:val="false"/>
          <w:color w:val="000000"/>
          <w:sz w:val="28"/>
        </w:rPr>
        <w:t>
      4) көрсетілетін қызметті берушінің жауапты орындаушысы өтінішке метрологиялық сараптама жүргізеді:</w:t>
      </w:r>
    </w:p>
    <w:bookmarkEnd w:id="221"/>
    <w:p>
      <w:pPr>
        <w:spacing w:after="0"/>
        <w:ind w:left="0"/>
        <w:jc w:val="both"/>
      </w:pPr>
      <w:r>
        <w:rPr>
          <w:rFonts w:ascii="Times New Roman"/>
          <w:b w:val="false"/>
          <w:i w:val="false"/>
          <w:color w:val="000000"/>
          <w:sz w:val="28"/>
        </w:rPr>
        <w:t>
      ұсынылған құжаттардың толық болмау фактісі анықталған жағдайда, бір жұмыс күні ішінде көрсетілетін қызметті берушінің кеңсе қызметкеріне өтінішті одан әрі қараудан жазбаша түрде дәлелді бас тарту жібереді;</w:t>
      </w:r>
    </w:p>
    <w:p>
      <w:pPr>
        <w:spacing w:after="0"/>
        <w:ind w:left="0"/>
        <w:jc w:val="both"/>
      </w:pPr>
      <w:r>
        <w:rPr>
          <w:rFonts w:ascii="Times New Roman"/>
          <w:b w:val="false"/>
          <w:i w:val="false"/>
          <w:color w:val="000000"/>
          <w:sz w:val="28"/>
        </w:rPr>
        <w:t>
      ұсынылған құжаттар стандарттың талаптарына сәйкес келген жағдайда, бес жұмыс күні ішінде алынған құжаттарды қарайды және қарау нәтижелерін көрсетілетін қызметті берушінің кеңсе қызметкеріне береді;</w:t>
      </w:r>
    </w:p>
    <w:bookmarkStart w:name="z464" w:id="222"/>
    <w:p>
      <w:pPr>
        <w:spacing w:after="0"/>
        <w:ind w:left="0"/>
        <w:jc w:val="both"/>
      </w:pPr>
      <w:r>
        <w:rPr>
          <w:rFonts w:ascii="Times New Roman"/>
          <w:b w:val="false"/>
          <w:i w:val="false"/>
          <w:color w:val="000000"/>
          <w:sz w:val="28"/>
        </w:rPr>
        <w:t>
      5) көрсетілетін қызметті берушінің кеңсе қызметкері Порталда мемлекеттік қызмет көрсету нәтижесін ресімдейді және оны бір сағат ішінде жауапты құрылымдық бөлімшенің басшысымен келісуге жібереді;</w:t>
      </w:r>
    </w:p>
    <w:bookmarkEnd w:id="222"/>
    <w:bookmarkStart w:name="z465" w:id="223"/>
    <w:p>
      <w:pPr>
        <w:spacing w:after="0"/>
        <w:ind w:left="0"/>
        <w:jc w:val="both"/>
      </w:pPr>
      <w:r>
        <w:rPr>
          <w:rFonts w:ascii="Times New Roman"/>
          <w:b w:val="false"/>
          <w:i w:val="false"/>
          <w:color w:val="000000"/>
          <w:sz w:val="28"/>
        </w:rPr>
        <w:t>
      6) мемлекеттік қызмет көрсету нәтижесін көрсетілетін қызметті берушінің жауапты құрылымдық бөлімшесінің басшысымен бір сағат ішінде келісу;</w:t>
      </w:r>
    </w:p>
    <w:bookmarkEnd w:id="223"/>
    <w:bookmarkStart w:name="z466" w:id="224"/>
    <w:p>
      <w:pPr>
        <w:spacing w:after="0"/>
        <w:ind w:left="0"/>
        <w:jc w:val="both"/>
      </w:pPr>
      <w:r>
        <w:rPr>
          <w:rFonts w:ascii="Times New Roman"/>
          <w:b w:val="false"/>
          <w:i w:val="false"/>
          <w:color w:val="000000"/>
          <w:sz w:val="28"/>
        </w:rPr>
        <w:t>
      7) көрсетілетін қызметті беруші басшысы орынбасарының (қызмет бағыттары бойынша жетекшілік ететін) мемлекеттік қызмет көрсету нәтижесіне қол қоюы және оны екі сағат ішінде Порталға жолдайды.</w:t>
      </w:r>
    </w:p>
    <w:bookmarkEnd w:id="224"/>
    <w:p>
      <w:pPr>
        <w:spacing w:after="0"/>
        <w:ind w:left="0"/>
        <w:jc w:val="both"/>
      </w:pPr>
      <w:r>
        <w:rPr>
          <w:rFonts w:ascii="Times New Roman"/>
          <w:b w:val="false"/>
          <w:i w:val="false"/>
          <w:color w:val="000000"/>
          <w:sz w:val="28"/>
        </w:rPr>
        <w:t xml:space="preserve">
      Стандартта, сондай-ақ "Техникалық реттеу саласындағы сарапшы-аудиторларды аттестаттаудың кейбір мәселелері туралы" Қазақстан Республикасы Инвестициялар және даму министрінің міндетін атқарушының 2015 жылғы 6 ақпандағы № 116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10513 болып тіркелген) көзделген бас тарту үшін негіздердің бірі болған жағдайда жауапты орындаушы көрсетілетін қызметті берушінің кеңсе қызметкеріне жазбаша дәлелді бас тартуды береді.</w:t>
      </w:r>
    </w:p>
    <w:bookmarkStart w:name="z467" w:id="225"/>
    <w:p>
      <w:pPr>
        <w:spacing w:after="0"/>
        <w:ind w:left="0"/>
        <w:jc w:val="both"/>
      </w:pPr>
      <w:r>
        <w:rPr>
          <w:rFonts w:ascii="Times New Roman"/>
          <w:b w:val="false"/>
          <w:i w:val="false"/>
          <w:color w:val="000000"/>
          <w:sz w:val="28"/>
        </w:rPr>
        <w:t>
      6. Мемлекеттік қызметті көрсету бойынша рәсімдер (іс-қимылдар) нәтижесі мынадай рәсімдерді (іс-қимылдарды) орындауды бастау үшін негіз болады:</w:t>
      </w:r>
    </w:p>
    <w:bookmarkEnd w:id="225"/>
    <w:bookmarkStart w:name="z468" w:id="226"/>
    <w:p>
      <w:pPr>
        <w:spacing w:after="0"/>
        <w:ind w:left="0"/>
        <w:jc w:val="both"/>
      </w:pPr>
      <w:r>
        <w:rPr>
          <w:rFonts w:ascii="Times New Roman"/>
          <w:b w:val="false"/>
          <w:i w:val="false"/>
          <w:color w:val="000000"/>
          <w:sz w:val="28"/>
        </w:rPr>
        <w:t>
      1) қызметті берушінің кеңсе қызметкерімен Порталда өтінішті тіркеу;</w:t>
      </w:r>
    </w:p>
    <w:bookmarkEnd w:id="226"/>
    <w:bookmarkStart w:name="z469" w:id="227"/>
    <w:p>
      <w:pPr>
        <w:spacing w:after="0"/>
        <w:ind w:left="0"/>
        <w:jc w:val="both"/>
      </w:pPr>
      <w:r>
        <w:rPr>
          <w:rFonts w:ascii="Times New Roman"/>
          <w:b w:val="false"/>
          <w:i w:val="false"/>
          <w:color w:val="000000"/>
          <w:sz w:val="28"/>
        </w:rPr>
        <w:t>
      2) қызметті беруші басшысы орынбасарының (қызмет бағыттары бойынша жетекшілік ететін) қарары;</w:t>
      </w:r>
    </w:p>
    <w:bookmarkEnd w:id="227"/>
    <w:bookmarkStart w:name="z470" w:id="228"/>
    <w:p>
      <w:pPr>
        <w:spacing w:after="0"/>
        <w:ind w:left="0"/>
        <w:jc w:val="both"/>
      </w:pPr>
      <w:r>
        <w:rPr>
          <w:rFonts w:ascii="Times New Roman"/>
          <w:b w:val="false"/>
          <w:i w:val="false"/>
          <w:color w:val="000000"/>
          <w:sz w:val="28"/>
        </w:rPr>
        <w:t>
      3) Порталдағы көрсетілетін қызметті берушінің жауапты құрылымдық бөлімшесі басшысының қарары;</w:t>
      </w:r>
    </w:p>
    <w:bookmarkEnd w:id="228"/>
    <w:bookmarkStart w:name="z471" w:id="229"/>
    <w:p>
      <w:pPr>
        <w:spacing w:after="0"/>
        <w:ind w:left="0"/>
        <w:jc w:val="both"/>
      </w:pPr>
      <w:r>
        <w:rPr>
          <w:rFonts w:ascii="Times New Roman"/>
          <w:b w:val="false"/>
          <w:i w:val="false"/>
          <w:color w:val="000000"/>
          <w:sz w:val="28"/>
        </w:rPr>
        <w:t>
      4) жауапты орындаушының құжаттардың толықтығын тексеруі:</w:t>
      </w:r>
    </w:p>
    <w:bookmarkEnd w:id="229"/>
    <w:p>
      <w:pPr>
        <w:spacing w:after="0"/>
        <w:ind w:left="0"/>
        <w:jc w:val="both"/>
      </w:pPr>
      <w:r>
        <w:rPr>
          <w:rFonts w:ascii="Times New Roman"/>
          <w:b w:val="false"/>
          <w:i w:val="false"/>
          <w:color w:val="000000"/>
          <w:sz w:val="28"/>
        </w:rPr>
        <w:t>
      ұсынылған құжаттардың толық болмау фактісі анықталған жағдайда, көрсетілетін қызметті берушінің кеңсе қызметкеріне бір жұмыс күні ішінде өтінішті одан әрі қараудан жазбаша дәлелді бас тартуды береді;</w:t>
      </w:r>
    </w:p>
    <w:p>
      <w:pPr>
        <w:spacing w:after="0"/>
        <w:ind w:left="0"/>
        <w:jc w:val="both"/>
      </w:pPr>
      <w:r>
        <w:rPr>
          <w:rFonts w:ascii="Times New Roman"/>
          <w:b w:val="false"/>
          <w:i w:val="false"/>
          <w:color w:val="000000"/>
          <w:sz w:val="28"/>
        </w:rPr>
        <w:t>
      ұсынылған құжаттар стандарттың талаптарына сәйкес келген жағдайда тоғыз жұмыс күні ішінде алынған құжаттарды қарайды және қарау нәтижелерін көрсетілетін қызметті берушінің кеңсе қызметкеріне береді;</w:t>
      </w:r>
    </w:p>
    <w:bookmarkStart w:name="z472" w:id="230"/>
    <w:p>
      <w:pPr>
        <w:spacing w:after="0"/>
        <w:ind w:left="0"/>
        <w:jc w:val="both"/>
      </w:pPr>
      <w:r>
        <w:rPr>
          <w:rFonts w:ascii="Times New Roman"/>
          <w:b w:val="false"/>
          <w:i w:val="false"/>
          <w:color w:val="000000"/>
          <w:sz w:val="28"/>
        </w:rPr>
        <w:t>
      5) көрсетілетін қызметті берушінің кеңсе қызметкері Порталда мемлекеттік қызмет көрсету нәтижесін ресімдейді және оны бір сағат ішінде жауапты құрылымдық бөлімшенің басшысымен келісуге жібереді;</w:t>
      </w:r>
    </w:p>
    <w:bookmarkEnd w:id="230"/>
    <w:bookmarkStart w:name="z473" w:id="231"/>
    <w:p>
      <w:pPr>
        <w:spacing w:after="0"/>
        <w:ind w:left="0"/>
        <w:jc w:val="both"/>
      </w:pPr>
      <w:r>
        <w:rPr>
          <w:rFonts w:ascii="Times New Roman"/>
          <w:b w:val="false"/>
          <w:i w:val="false"/>
          <w:color w:val="000000"/>
          <w:sz w:val="28"/>
        </w:rPr>
        <w:t>
      6) Порталда мемлекеттік қызмет көрсету нәтижесін көрсетілетін қызметті берушінің жауапты құрылымдық бөлімшесінің басшысымен келісу;</w:t>
      </w:r>
    </w:p>
    <w:bookmarkEnd w:id="231"/>
    <w:bookmarkStart w:name="z474" w:id="232"/>
    <w:p>
      <w:pPr>
        <w:spacing w:after="0"/>
        <w:ind w:left="0"/>
        <w:jc w:val="both"/>
      </w:pPr>
      <w:r>
        <w:rPr>
          <w:rFonts w:ascii="Times New Roman"/>
          <w:b w:val="false"/>
          <w:i w:val="false"/>
          <w:color w:val="000000"/>
          <w:sz w:val="28"/>
        </w:rPr>
        <w:t>
      7) көрсетілетін қызметті беруші басшысы орынбасарының (қызмет бағыттары бойынша жетекшілік ететін) Порталда мемлекеттік қызмет көрсету нәтижесіне қол қою.</w:t>
      </w:r>
    </w:p>
    <w:bookmarkEnd w:id="232"/>
    <w:bookmarkStart w:name="z475" w:id="233"/>
    <w:p>
      <w:pPr>
        <w:spacing w:after="0"/>
        <w:ind w:left="0"/>
        <w:jc w:val="both"/>
      </w:pPr>
      <w:r>
        <w:rPr>
          <w:rFonts w:ascii="Times New Roman"/>
          <w:b w:val="false"/>
          <w:i w:val="false"/>
          <w:color w:val="000000"/>
          <w:sz w:val="28"/>
        </w:rPr>
        <w:t>
      8) Портал арқылы жүгінген кезде мемлекеттік көрсетілетін қызмет нәтижесі көрсетілетін қызметті берушінің уәкілетті адамының электрондық цифрлық қолтаңбасымен (бұдан әрі – ЭЦҚ) куәландырылған электрондық құжат нысанында "жеке кабинетіне" жіберіледі.</w:t>
      </w:r>
    </w:p>
    <w:bookmarkEnd w:id="233"/>
    <w:bookmarkStart w:name="z476" w:id="234"/>
    <w:p>
      <w:pPr>
        <w:spacing w:after="0"/>
        <w:ind w:left="0"/>
        <w:jc w:val="left"/>
      </w:pPr>
      <w:r>
        <w:rPr>
          <w:rFonts w:ascii="Times New Roman"/>
          <w:b/>
          <w:i w:val="false"/>
          <w:color w:val="000000"/>
        </w:rPr>
        <w:t xml:space="preserve"> 3-тарау.Мемлекеттік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234"/>
    <w:bookmarkStart w:name="z477" w:id="235"/>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bookmarkEnd w:id="235"/>
    <w:bookmarkStart w:name="z478" w:id="236"/>
    <w:p>
      <w:pPr>
        <w:spacing w:after="0"/>
        <w:ind w:left="0"/>
        <w:jc w:val="both"/>
      </w:pPr>
      <w:r>
        <w:rPr>
          <w:rFonts w:ascii="Times New Roman"/>
          <w:b w:val="false"/>
          <w:i w:val="false"/>
          <w:color w:val="000000"/>
          <w:sz w:val="28"/>
        </w:rPr>
        <w:t xml:space="preserve">
      1) көрсетілетін қызметті берушінің кеңсе қызметкері; </w:t>
      </w:r>
    </w:p>
    <w:bookmarkEnd w:id="236"/>
    <w:bookmarkStart w:name="z479" w:id="237"/>
    <w:p>
      <w:pPr>
        <w:spacing w:after="0"/>
        <w:ind w:left="0"/>
        <w:jc w:val="both"/>
      </w:pPr>
      <w:r>
        <w:rPr>
          <w:rFonts w:ascii="Times New Roman"/>
          <w:b w:val="false"/>
          <w:i w:val="false"/>
          <w:color w:val="000000"/>
          <w:sz w:val="28"/>
        </w:rPr>
        <w:t xml:space="preserve">
      2) қызметті беруші басшысының орынбасары (қызмет бағыттары бойынша жетекшілік ететін); </w:t>
      </w:r>
    </w:p>
    <w:bookmarkEnd w:id="237"/>
    <w:bookmarkStart w:name="z480" w:id="238"/>
    <w:p>
      <w:pPr>
        <w:spacing w:after="0"/>
        <w:ind w:left="0"/>
        <w:jc w:val="both"/>
      </w:pPr>
      <w:r>
        <w:rPr>
          <w:rFonts w:ascii="Times New Roman"/>
          <w:b w:val="false"/>
          <w:i w:val="false"/>
          <w:color w:val="000000"/>
          <w:sz w:val="28"/>
        </w:rPr>
        <w:t xml:space="preserve">
      3) көрсетілетін қызметті берушінің құрылымдық бөлімшесі; </w:t>
      </w:r>
    </w:p>
    <w:bookmarkEnd w:id="238"/>
    <w:bookmarkStart w:name="z481" w:id="239"/>
    <w:p>
      <w:pPr>
        <w:spacing w:after="0"/>
        <w:ind w:left="0"/>
        <w:jc w:val="both"/>
      </w:pPr>
      <w:r>
        <w:rPr>
          <w:rFonts w:ascii="Times New Roman"/>
          <w:b w:val="false"/>
          <w:i w:val="false"/>
          <w:color w:val="000000"/>
          <w:sz w:val="28"/>
        </w:rPr>
        <w:t>
      4) көрсетілетін қызметті берушінің құрылымдық бөлімшесінің басшысы;</w:t>
      </w:r>
    </w:p>
    <w:bookmarkEnd w:id="239"/>
    <w:bookmarkStart w:name="z482" w:id="240"/>
    <w:p>
      <w:pPr>
        <w:spacing w:after="0"/>
        <w:ind w:left="0"/>
        <w:jc w:val="both"/>
      </w:pPr>
      <w:r>
        <w:rPr>
          <w:rFonts w:ascii="Times New Roman"/>
          <w:b w:val="false"/>
          <w:i w:val="false"/>
          <w:color w:val="000000"/>
          <w:sz w:val="28"/>
        </w:rPr>
        <w:t xml:space="preserve">
      5) көрсетілетін қызметті берушінің жауапты орындаушысы. </w:t>
      </w:r>
    </w:p>
    <w:bookmarkEnd w:id="240"/>
    <w:bookmarkStart w:name="z483" w:id="241"/>
    <w:p>
      <w:pPr>
        <w:spacing w:after="0"/>
        <w:ind w:left="0"/>
        <w:jc w:val="both"/>
      </w:pPr>
      <w:r>
        <w:rPr>
          <w:rFonts w:ascii="Times New Roman"/>
          <w:b w:val="false"/>
          <w:i w:val="false"/>
          <w:color w:val="000000"/>
          <w:sz w:val="28"/>
        </w:rPr>
        <w:t>
      8. Көрсетілетін қызметті берушінің құрылымдық бөлімшелері (қызметкерлері) арасындағы рәсімдер (іс-қимылдар) реттілігін сипаттау:</w:t>
      </w:r>
    </w:p>
    <w:bookmarkEnd w:id="241"/>
    <w:bookmarkStart w:name="z484" w:id="242"/>
    <w:p>
      <w:pPr>
        <w:spacing w:after="0"/>
        <w:ind w:left="0"/>
        <w:jc w:val="both"/>
      </w:pPr>
      <w:r>
        <w:rPr>
          <w:rFonts w:ascii="Times New Roman"/>
          <w:b w:val="false"/>
          <w:i w:val="false"/>
          <w:color w:val="000000"/>
          <w:sz w:val="28"/>
        </w:rPr>
        <w:t>
      1) көрсетілетін қызметті берушінің кеңсе қызметкері екі сағат ішінде өтінішті тіркейді және келіп түскен өтінішті көрсетілетін қызметті беруші басшысының орынбасарына (қызмет бағыттары бойынша жетекшілік ететін) береді;</w:t>
      </w:r>
    </w:p>
    <w:bookmarkEnd w:id="242"/>
    <w:bookmarkStart w:name="z485" w:id="243"/>
    <w:p>
      <w:pPr>
        <w:spacing w:after="0"/>
        <w:ind w:left="0"/>
        <w:jc w:val="both"/>
      </w:pPr>
      <w:r>
        <w:rPr>
          <w:rFonts w:ascii="Times New Roman"/>
          <w:b w:val="false"/>
          <w:i w:val="false"/>
          <w:color w:val="000000"/>
          <w:sz w:val="28"/>
        </w:rPr>
        <w:t>
      2) қызметті беруші басшысының орынбасары (қызмет бағыттары бойынша жетекшілік ететін) бір сағат ішінде өтінішті көрсетілетін қызметті берушінің құрылымдық бөлімшесіне жібереді;</w:t>
      </w:r>
    </w:p>
    <w:bookmarkEnd w:id="243"/>
    <w:bookmarkStart w:name="z486" w:id="244"/>
    <w:p>
      <w:pPr>
        <w:spacing w:after="0"/>
        <w:ind w:left="0"/>
        <w:jc w:val="both"/>
      </w:pPr>
      <w:r>
        <w:rPr>
          <w:rFonts w:ascii="Times New Roman"/>
          <w:b w:val="false"/>
          <w:i w:val="false"/>
          <w:color w:val="000000"/>
          <w:sz w:val="28"/>
        </w:rPr>
        <w:t>
      3) көрсетілетін қызметті берушінің жауапты құрылымдық бөлімшесінің басшысы түскен өтінімді жауапты орындаушыға бір сағат ішінде береді;</w:t>
      </w:r>
    </w:p>
    <w:bookmarkEnd w:id="244"/>
    <w:bookmarkStart w:name="z487" w:id="245"/>
    <w:p>
      <w:pPr>
        <w:spacing w:after="0"/>
        <w:ind w:left="0"/>
        <w:jc w:val="both"/>
      </w:pPr>
      <w:r>
        <w:rPr>
          <w:rFonts w:ascii="Times New Roman"/>
          <w:b w:val="false"/>
          <w:i w:val="false"/>
          <w:color w:val="000000"/>
          <w:sz w:val="28"/>
        </w:rPr>
        <w:t xml:space="preserve">
      4) көрсетілетін қызметті берушінің жауапты орындаушысы өтінішке метрологиялық сараптама жүргізеді: </w:t>
      </w:r>
    </w:p>
    <w:bookmarkEnd w:id="245"/>
    <w:p>
      <w:pPr>
        <w:spacing w:after="0"/>
        <w:ind w:left="0"/>
        <w:jc w:val="both"/>
      </w:pPr>
      <w:r>
        <w:rPr>
          <w:rFonts w:ascii="Times New Roman"/>
          <w:b w:val="false"/>
          <w:i w:val="false"/>
          <w:color w:val="000000"/>
          <w:sz w:val="28"/>
        </w:rPr>
        <w:t>
      ұсынылған құжаттардың толық болмау фактісі анықталған жағдайда, көрсетілетін қызметті берушінің кеңсе қызметкеріне бір жұмыс күні ішінде өтінішті одан әрі қараудан жазбаша түрде дәлелді бас тарту жіберіледі;</w:t>
      </w:r>
    </w:p>
    <w:p>
      <w:pPr>
        <w:spacing w:after="0"/>
        <w:ind w:left="0"/>
        <w:jc w:val="both"/>
      </w:pPr>
      <w:r>
        <w:rPr>
          <w:rFonts w:ascii="Times New Roman"/>
          <w:b w:val="false"/>
          <w:i w:val="false"/>
          <w:color w:val="000000"/>
          <w:sz w:val="28"/>
        </w:rPr>
        <w:t>
      ұсынылған құжаттар стандарттың талаптарына сәйкес келген жағдайда тоғыз жұмыс күні ішінде алынған құжаттарды қарайды және қарау нәтижелерін көрсетілетін қызметті берушінің кеңсе қызметкеріне береді;</w:t>
      </w:r>
    </w:p>
    <w:bookmarkStart w:name="z488" w:id="246"/>
    <w:p>
      <w:pPr>
        <w:spacing w:after="0"/>
        <w:ind w:left="0"/>
        <w:jc w:val="both"/>
      </w:pPr>
      <w:r>
        <w:rPr>
          <w:rFonts w:ascii="Times New Roman"/>
          <w:b w:val="false"/>
          <w:i w:val="false"/>
          <w:color w:val="000000"/>
          <w:sz w:val="28"/>
        </w:rPr>
        <w:t>
      5) көрсетілетін қызметті берушінің кеңсе қызметкері Порталда мемлекеттік қызмет көрсету нәтижесін ресімдейді және оны бір сағат ішінде жауапты құрылымдық бөлімшенің басшысымен келісуге жібереді;</w:t>
      </w:r>
    </w:p>
    <w:bookmarkEnd w:id="246"/>
    <w:bookmarkStart w:name="z489" w:id="247"/>
    <w:p>
      <w:pPr>
        <w:spacing w:after="0"/>
        <w:ind w:left="0"/>
        <w:jc w:val="both"/>
      </w:pPr>
      <w:r>
        <w:rPr>
          <w:rFonts w:ascii="Times New Roman"/>
          <w:b w:val="false"/>
          <w:i w:val="false"/>
          <w:color w:val="000000"/>
          <w:sz w:val="28"/>
        </w:rPr>
        <w:t>
      6) Порталда мемлекеттік қызмет көрсету нәтижесін көрсетілетін қызметті берушінің жауапты құрылымдық бөлімшесінің басшысымен келісу;</w:t>
      </w:r>
    </w:p>
    <w:bookmarkEnd w:id="247"/>
    <w:bookmarkStart w:name="z490" w:id="248"/>
    <w:p>
      <w:pPr>
        <w:spacing w:after="0"/>
        <w:ind w:left="0"/>
        <w:jc w:val="both"/>
      </w:pPr>
      <w:r>
        <w:rPr>
          <w:rFonts w:ascii="Times New Roman"/>
          <w:b w:val="false"/>
          <w:i w:val="false"/>
          <w:color w:val="000000"/>
          <w:sz w:val="28"/>
        </w:rPr>
        <w:t>
      7) көрсетілетін қызметті беруші басшысы орынбасарының (қызмет бағыттары бойынша жетекшілік ететін) мемлекеттік қызмет көрсету нәтижесіне қол қоюы және оны екі сағат ішінде Порталға жібереді.</w:t>
      </w:r>
    </w:p>
    <w:bookmarkEnd w:id="248"/>
    <w:p>
      <w:pPr>
        <w:spacing w:after="0"/>
        <w:ind w:left="0"/>
        <w:jc w:val="both"/>
      </w:pPr>
      <w:r>
        <w:rPr>
          <w:rFonts w:ascii="Times New Roman"/>
          <w:b w:val="false"/>
          <w:i w:val="false"/>
          <w:color w:val="000000"/>
          <w:sz w:val="28"/>
        </w:rPr>
        <w:t xml:space="preserve">
      Стандартта, сондай-ақ "Техникалық реттеу саласындағы сарапшы-аудиторларды аттестаттаудың кейбір мәселелері туралы" Қазақстан Республикасы Инвестициялар және даму министрінің міндетін атқарушының 2015 жылғы 6 ақпандағы № 116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10513 болып тіркелген) көзделген бас тарту үшін негіздердің бірі болған жағдайда жауапты орындаушы көрсетілетін қызметті берушінің кеңсе қызметкеріне жазбаша дәлелді бас тартуды береді.</w:t>
      </w:r>
    </w:p>
    <w:bookmarkStart w:name="z491" w:id="249"/>
    <w:p>
      <w:pPr>
        <w:spacing w:after="0"/>
        <w:ind w:left="0"/>
        <w:jc w:val="left"/>
      </w:pPr>
      <w:r>
        <w:rPr>
          <w:rFonts w:ascii="Times New Roman"/>
          <w:b/>
          <w:i w:val="false"/>
          <w:color w:val="000000"/>
        </w:rPr>
        <w:t xml:space="preserve"> 4-тарау. Мемлекеттік қызметті көрсету процесінде ақпараттық жүйелерді пайдалану тәртібін сипаттау</w:t>
      </w:r>
    </w:p>
    <w:bookmarkEnd w:id="249"/>
    <w:bookmarkStart w:name="z492" w:id="250"/>
    <w:p>
      <w:pPr>
        <w:spacing w:after="0"/>
        <w:ind w:left="0"/>
        <w:jc w:val="both"/>
      </w:pPr>
      <w:r>
        <w:rPr>
          <w:rFonts w:ascii="Times New Roman"/>
          <w:b w:val="false"/>
          <w:i w:val="false"/>
          <w:color w:val="000000"/>
          <w:sz w:val="28"/>
        </w:rPr>
        <w:t xml:space="preserve">
      9. Портал арқылы мемлекеттік қызметті көрсету кезінде көрсетілетін қызметті берушінің және көрсетілетін қызметті алушының жүгіну тәртібі және рәсімдердің (іс-қимылдарының) реттілігі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мемлекеттік қызметті көрсетуге тартылған ақпараттық жүйелердің функционалдық өзара іс-қимылы диаграммасында көрсетілген.</w:t>
      </w:r>
    </w:p>
    <w:bookmarkEnd w:id="250"/>
    <w:p>
      <w:pPr>
        <w:spacing w:after="0"/>
        <w:ind w:left="0"/>
        <w:jc w:val="both"/>
      </w:pPr>
      <w:r>
        <w:rPr>
          <w:rFonts w:ascii="Times New Roman"/>
          <w:b w:val="false"/>
          <w:i w:val="false"/>
          <w:color w:val="000000"/>
          <w:sz w:val="28"/>
        </w:rPr>
        <w:t>
      Көрсетілетін қызметті алушы арқылы қадамдық іс-қимылдар мынадай түрде жүзеге асырылады:</w:t>
      </w:r>
    </w:p>
    <w:bookmarkStart w:name="z493" w:id="251"/>
    <w:p>
      <w:pPr>
        <w:spacing w:after="0"/>
        <w:ind w:left="0"/>
        <w:jc w:val="both"/>
      </w:pPr>
      <w:r>
        <w:rPr>
          <w:rFonts w:ascii="Times New Roman"/>
          <w:b w:val="false"/>
          <w:i w:val="false"/>
          <w:color w:val="000000"/>
          <w:sz w:val="28"/>
        </w:rPr>
        <w:t>
      1) көрсетілетін қызметті алушы Порталда тіркеуді компьютерінің интернет-браузерінде сақталған өзінің электрондық цифрлық қолтаңбасының (бұдан әрі – ЭЦҚ) тіркеу куәлігінің көмегімен жүзеге асырады (Порталда тіркелмеген қызметті алушылар үшін жүзеге асырылады);</w:t>
      </w:r>
    </w:p>
    <w:bookmarkEnd w:id="251"/>
    <w:bookmarkStart w:name="z494" w:id="252"/>
    <w:p>
      <w:pPr>
        <w:spacing w:after="0"/>
        <w:ind w:left="0"/>
        <w:jc w:val="both"/>
      </w:pPr>
      <w:r>
        <w:rPr>
          <w:rFonts w:ascii="Times New Roman"/>
          <w:b w:val="false"/>
          <w:i w:val="false"/>
          <w:color w:val="000000"/>
          <w:sz w:val="28"/>
        </w:rPr>
        <w:t>
      2) 1-процесс – қызметті алушының ЭЦҚ тіркеу куәлігін компьютердің интернет-браузеріне бекітуі, мемлекеттік қызметті алу үшін қызметті алушының Порталға парольді енгізу процесі (авторландыру процесі);</w:t>
      </w:r>
    </w:p>
    <w:bookmarkEnd w:id="252"/>
    <w:bookmarkStart w:name="z495" w:id="253"/>
    <w:p>
      <w:pPr>
        <w:spacing w:after="0"/>
        <w:ind w:left="0"/>
        <w:jc w:val="both"/>
      </w:pPr>
      <w:r>
        <w:rPr>
          <w:rFonts w:ascii="Times New Roman"/>
          <w:b w:val="false"/>
          <w:i w:val="false"/>
          <w:color w:val="000000"/>
          <w:sz w:val="28"/>
        </w:rPr>
        <w:t>
      3) 1-шарт – логин (жеке сәйкестендіру нөмірі/бизнес сәйкестендіру нөмірі) (бұдан әрі – ЖСН/БСН) және пароль арқылы көрсетілетін қызметті алушының деректерінің дұрыстығын Порталда тексеру;</w:t>
      </w:r>
    </w:p>
    <w:bookmarkEnd w:id="253"/>
    <w:bookmarkStart w:name="z496" w:id="254"/>
    <w:p>
      <w:pPr>
        <w:spacing w:after="0"/>
        <w:ind w:left="0"/>
        <w:jc w:val="both"/>
      </w:pPr>
      <w:r>
        <w:rPr>
          <w:rFonts w:ascii="Times New Roman"/>
          <w:b w:val="false"/>
          <w:i w:val="false"/>
          <w:color w:val="000000"/>
          <w:sz w:val="28"/>
        </w:rPr>
        <w:t>
      4) 2-процесс – көрсетілетін қызметті алушының деректерінде бұзушылықтар болған жағдайда, Порталда авторландырудан бас тарту туралы хабарламаны қалыптастыру;</w:t>
      </w:r>
    </w:p>
    <w:bookmarkEnd w:id="254"/>
    <w:bookmarkStart w:name="z497" w:id="255"/>
    <w:p>
      <w:pPr>
        <w:spacing w:after="0"/>
        <w:ind w:left="0"/>
        <w:jc w:val="both"/>
      </w:pPr>
      <w:r>
        <w:rPr>
          <w:rFonts w:ascii="Times New Roman"/>
          <w:b w:val="false"/>
          <w:i w:val="false"/>
          <w:color w:val="000000"/>
          <w:sz w:val="28"/>
        </w:rPr>
        <w:t>
      5) 3-процесс – көрсетілетін қызметті алушының осы Регламентте көрсетілген қызметті таңдауы, қызметті алу үшін сұрау нысанын экранға шығаруы (деректерді енгізу) көрсету және оның құрылымы мен форматтық талаптарын ескере отырып, сұрау нысанына қажетті құжаттарды электрондық түрде бекіте отырып, көрсетілетін қызметті алушының нысанды толтыруы;</w:t>
      </w:r>
    </w:p>
    <w:bookmarkEnd w:id="255"/>
    <w:bookmarkStart w:name="z498" w:id="256"/>
    <w:p>
      <w:pPr>
        <w:spacing w:after="0"/>
        <w:ind w:left="0"/>
        <w:jc w:val="both"/>
      </w:pPr>
      <w:r>
        <w:rPr>
          <w:rFonts w:ascii="Times New Roman"/>
          <w:b w:val="false"/>
          <w:i w:val="false"/>
          <w:color w:val="000000"/>
          <w:sz w:val="28"/>
        </w:rPr>
        <w:t>
      6) 4-процесс – көрсетілетін қызметті алушының сұрауын куәландыру (қол қою) үшін ЭЦҚ тіркеу куәлігін таңдауы;</w:t>
      </w:r>
    </w:p>
    <w:bookmarkEnd w:id="256"/>
    <w:bookmarkStart w:name="z499" w:id="257"/>
    <w:p>
      <w:pPr>
        <w:spacing w:after="0"/>
        <w:ind w:left="0"/>
        <w:jc w:val="both"/>
      </w:pPr>
      <w:r>
        <w:rPr>
          <w:rFonts w:ascii="Times New Roman"/>
          <w:b w:val="false"/>
          <w:i w:val="false"/>
          <w:color w:val="000000"/>
          <w:sz w:val="28"/>
        </w:rPr>
        <w:t>
      7) 2-шарт – Порталда ЭЦҚ тіркеу куәлігінің қолданылу мерзімін және қайтарып алынған (күші жойылған) тіркеу куәліктерінің тізімінде болмауын, сондай-ақ сұрауда көрсетілген ЖСН/БСН және ЭЦҚ тіркеу куәлігінде көрсетілген ЖСН/БСН арасындағы сәйкестендіру деректерінің сәйкес келуін тексеру;</w:t>
      </w:r>
    </w:p>
    <w:bookmarkEnd w:id="257"/>
    <w:bookmarkStart w:name="z500" w:id="258"/>
    <w:p>
      <w:pPr>
        <w:spacing w:after="0"/>
        <w:ind w:left="0"/>
        <w:jc w:val="both"/>
      </w:pPr>
      <w:r>
        <w:rPr>
          <w:rFonts w:ascii="Times New Roman"/>
          <w:b w:val="false"/>
          <w:i w:val="false"/>
          <w:color w:val="000000"/>
          <w:sz w:val="28"/>
        </w:rPr>
        <w:t>
      8) 5-процесс – көрсетілетін қызметті алушының ЭЦҚ дұрыстығы расталмаған жағдайда, сұратылған қызметтен бас тарту туралы хабарламаны қалыптастыру;</w:t>
      </w:r>
    </w:p>
    <w:bookmarkEnd w:id="258"/>
    <w:bookmarkStart w:name="z501" w:id="259"/>
    <w:p>
      <w:pPr>
        <w:spacing w:after="0"/>
        <w:ind w:left="0"/>
        <w:jc w:val="both"/>
      </w:pPr>
      <w:r>
        <w:rPr>
          <w:rFonts w:ascii="Times New Roman"/>
          <w:b w:val="false"/>
          <w:i w:val="false"/>
          <w:color w:val="000000"/>
          <w:sz w:val="28"/>
        </w:rPr>
        <w:t>
      9) 6-процесс – көрсетілетін қызметті алушының ЭЦҚ арқылы қызметті көрсетуге сұраудың толтырылған нысанын (енгізілген деректерді) куәландыруы (қол қоюы);</w:t>
      </w:r>
    </w:p>
    <w:bookmarkEnd w:id="259"/>
    <w:bookmarkStart w:name="z502" w:id="260"/>
    <w:p>
      <w:pPr>
        <w:spacing w:after="0"/>
        <w:ind w:left="0"/>
        <w:jc w:val="both"/>
      </w:pPr>
      <w:r>
        <w:rPr>
          <w:rFonts w:ascii="Times New Roman"/>
          <w:b w:val="false"/>
          <w:i w:val="false"/>
          <w:color w:val="000000"/>
          <w:sz w:val="28"/>
        </w:rPr>
        <w:t>
      10) 7-процесс – "Е-лицензиялау"мемлекеттік дерекқордың ақпараттық жүйесінде (бұдан әрі – "Е-лицензиялау" МДҚ АЖ) электрондық құжатты (көрсетілетін қызметті алушының сұрауын) тіркеу және "Е-лицензиялау" МҚД АЖ-да сұрауды өңдеу;</w:t>
      </w:r>
    </w:p>
    <w:bookmarkEnd w:id="260"/>
    <w:bookmarkStart w:name="z503" w:id="261"/>
    <w:p>
      <w:pPr>
        <w:spacing w:after="0"/>
        <w:ind w:left="0"/>
        <w:jc w:val="both"/>
      </w:pPr>
      <w:r>
        <w:rPr>
          <w:rFonts w:ascii="Times New Roman"/>
          <w:b w:val="false"/>
          <w:i w:val="false"/>
          <w:color w:val="000000"/>
          <w:sz w:val="28"/>
        </w:rPr>
        <w:t>
      11) 3-шарт – көрсетілетін қызметті берушінің көрсетілетін қызметті алушының құжаттарын Қазақстан Республикасының қолданыстағы заңнамасына сәйкестігін тексеруі;</w:t>
      </w:r>
    </w:p>
    <w:bookmarkEnd w:id="261"/>
    <w:bookmarkStart w:name="z504" w:id="262"/>
    <w:p>
      <w:pPr>
        <w:spacing w:after="0"/>
        <w:ind w:left="0"/>
        <w:jc w:val="both"/>
      </w:pPr>
      <w:r>
        <w:rPr>
          <w:rFonts w:ascii="Times New Roman"/>
          <w:b w:val="false"/>
          <w:i w:val="false"/>
          <w:color w:val="000000"/>
          <w:sz w:val="28"/>
        </w:rPr>
        <w:t>
      12) 8-процесс – "Е-лицензиялау" МДҚ АЖ-да көрсетілетін қызметті алушының деректерінде бұзушылықтар болған жағдайда, сұратылған қызметті көрсетуден бас тарту туралы хабарламаны қалыптастыру;</w:t>
      </w:r>
    </w:p>
    <w:bookmarkEnd w:id="262"/>
    <w:bookmarkStart w:name="z505" w:id="263"/>
    <w:p>
      <w:pPr>
        <w:spacing w:after="0"/>
        <w:ind w:left="0"/>
        <w:jc w:val="both"/>
      </w:pPr>
      <w:r>
        <w:rPr>
          <w:rFonts w:ascii="Times New Roman"/>
          <w:b w:val="false"/>
          <w:i w:val="false"/>
          <w:color w:val="000000"/>
          <w:sz w:val="28"/>
        </w:rPr>
        <w:t>
      13) 9-процесс – көрсетілетін қызметті алушының Порталда қалыптастырған көрсетілетін қызмет нәтижесін (рұқсатты) алуы. Электрондық құжат көрсетілетін қызметті берушінің уәкілетті тұлғасының ЭЦҚ-сын пайдалана отырып қалыптастырылады.</w:t>
      </w:r>
    </w:p>
    <w:bookmarkEnd w:id="263"/>
    <w:bookmarkStart w:name="z506" w:id="264"/>
    <w:p>
      <w:pPr>
        <w:spacing w:after="0"/>
        <w:ind w:left="0"/>
        <w:jc w:val="both"/>
      </w:pPr>
      <w:r>
        <w:rPr>
          <w:rFonts w:ascii="Times New Roman"/>
          <w:b w:val="false"/>
          <w:i w:val="false"/>
          <w:color w:val="000000"/>
          <w:sz w:val="28"/>
        </w:rPr>
        <w:t xml:space="preserve">
      10. Мемлекеттік қызмет көрсету процесінде көрсетілетін қызметті берушінің құрылымдық бөлімшелері (қызметкерлері) арасындағы рәсімдердің (іс-қимылдардың) реттілігін сипаттау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"Сәйкестікті растау, аккредиттеу, тауардың шығарылған елін, Кеден одағы тауарының немесе шетел тауарының мәртебесін айқындау жөніндегі сарапшы-аудиторды аттестаттау" мемлекеттік қызмет көрсетудің бизнес-процестерінің анықтамалығында көрсетілген.</w:t>
      </w:r>
    </w:p>
    <w:bookmarkEnd w:id="2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"Сәйкестікті растау, аккредиттеу,</w:t>
            </w:r>
            <w:r>
              <w:br/>
            </w:r>
            <w:r>
              <w:rPr>
                <w:rFonts w:ascii="Times New Roman"/>
                <w:b w:val="false"/>
                <w:i w:val="false"/>
                <w:color w:val="000000"/>
                <w:sz w:val="20"/>
              </w:rPr>
              <w:t>тауардың шығарылған елін, ЕЭО</w:t>
            </w:r>
            <w:r>
              <w:br/>
            </w:r>
            <w:r>
              <w:rPr>
                <w:rFonts w:ascii="Times New Roman"/>
                <w:b w:val="false"/>
                <w:i w:val="false"/>
                <w:color w:val="000000"/>
                <w:sz w:val="20"/>
              </w:rPr>
              <w:t>тауарының немесе шетел</w:t>
            </w:r>
            <w:r>
              <w:br/>
            </w:r>
            <w:r>
              <w:rPr>
                <w:rFonts w:ascii="Times New Roman"/>
                <w:b w:val="false"/>
                <w:i w:val="false"/>
                <w:color w:val="000000"/>
                <w:sz w:val="20"/>
              </w:rPr>
              <w:t>тауарының мәртебесін</w:t>
            </w:r>
            <w:r>
              <w:br/>
            </w:r>
            <w:r>
              <w:rPr>
                <w:rFonts w:ascii="Times New Roman"/>
                <w:b w:val="false"/>
                <w:i w:val="false"/>
                <w:color w:val="000000"/>
                <w:sz w:val="20"/>
              </w:rPr>
              <w:t>айқындаужөніндегі сарапшы-</w:t>
            </w:r>
            <w:r>
              <w:br/>
            </w:r>
            <w:r>
              <w:rPr>
                <w:rFonts w:ascii="Times New Roman"/>
                <w:b w:val="false"/>
                <w:i w:val="false"/>
                <w:color w:val="000000"/>
                <w:sz w:val="20"/>
              </w:rPr>
              <w:t>аудитордыаттестаттау"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1-қосымша</w:t>
            </w:r>
          </w:p>
        </w:tc>
      </w:tr>
    </w:tbl>
    <w:p>
      <w:pPr>
        <w:spacing w:after="0"/>
        <w:ind w:left="0"/>
        <w:jc w:val="left"/>
      </w:pPr>
      <w:r>
        <w:br/>
      </w:r>
    </w:p>
    <w:p>
      <w:pPr>
        <w:spacing w:after="0"/>
        <w:ind w:left="0"/>
        <w:jc w:val="both"/>
      </w:pPr>
      <w:r>
        <w:drawing>
          <wp:inline distT="0" distB="0" distL="0" distR="0">
            <wp:extent cx="78105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40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"Сәйкестікті растау, аккредиттеу,</w:t>
            </w:r>
            <w:r>
              <w:br/>
            </w:r>
            <w:r>
              <w:rPr>
                <w:rFonts w:ascii="Times New Roman"/>
                <w:b w:val="false"/>
                <w:i w:val="false"/>
                <w:color w:val="000000"/>
                <w:sz w:val="20"/>
              </w:rPr>
              <w:t>тауардың шығарылған елін, ЕЭО</w:t>
            </w:r>
            <w:r>
              <w:br/>
            </w:r>
            <w:r>
              <w:rPr>
                <w:rFonts w:ascii="Times New Roman"/>
                <w:b w:val="false"/>
                <w:i w:val="false"/>
                <w:color w:val="000000"/>
                <w:sz w:val="20"/>
              </w:rPr>
              <w:t>тауарының немесе шетел</w:t>
            </w:r>
            <w:r>
              <w:br/>
            </w:r>
            <w:r>
              <w:rPr>
                <w:rFonts w:ascii="Times New Roman"/>
                <w:b w:val="false"/>
                <w:i w:val="false"/>
                <w:color w:val="000000"/>
                <w:sz w:val="20"/>
              </w:rPr>
              <w:t>тауарының мәртебесін айқындау</w:t>
            </w:r>
            <w:r>
              <w:br/>
            </w:r>
            <w:r>
              <w:rPr>
                <w:rFonts w:ascii="Times New Roman"/>
                <w:b w:val="false"/>
                <w:i w:val="false"/>
                <w:color w:val="000000"/>
                <w:sz w:val="20"/>
              </w:rPr>
              <w:t>жөніндегі сарапшы-аудиторды</w:t>
            </w:r>
            <w:r>
              <w:br/>
            </w:r>
            <w:r>
              <w:rPr>
                <w:rFonts w:ascii="Times New Roman"/>
                <w:b w:val="false"/>
                <w:i w:val="false"/>
                <w:color w:val="000000"/>
                <w:sz w:val="20"/>
              </w:rPr>
              <w:t>аттестаттау"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2-қосымша</w:t>
            </w:r>
          </w:p>
        </w:tc>
      </w:tr>
    </w:tbl>
    <w:p>
      <w:pPr>
        <w:spacing w:after="0"/>
        <w:ind w:left="0"/>
        <w:jc w:val="left"/>
      </w:pPr>
      <w:r>
        <w:rPr>
          <w:rFonts w:ascii="Times New Roman"/>
          <w:b/>
          <w:i w:val="false"/>
          <w:color w:val="000000"/>
        </w:rPr>
        <w:t xml:space="preserve"> "Сәйкестікті растау, аккредиттеу, тауардың шығарылған елін, ЕЭО тауарының немесе шетел тауарының мәртебесін айқындау жөніндегі сарапшы-аудиторды аттестаттау" мемлекеттік көрсетілетін қызмет бизнес-процестерінің анықтамалығы </w:t>
      </w:r>
    </w:p>
    <w:p>
      <w:pPr>
        <w:spacing w:after="0"/>
        <w:ind w:left="0"/>
        <w:jc w:val="left"/>
      </w:pPr>
      <w:r>
        <w:br/>
      </w:r>
    </w:p>
    <w:p>
      <w:pPr>
        <w:spacing w:after="0"/>
        <w:ind w:left="0"/>
        <w:jc w:val="both"/>
      </w:pPr>
      <w:r>
        <w:drawing>
          <wp:inline distT="0" distB="0" distL="0" distR="0">
            <wp:extent cx="78105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40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Инвестициялар және даму</w:t>
            </w:r>
            <w:r>
              <w:br/>
            </w:r>
            <w:r>
              <w:rPr>
                <w:rFonts w:ascii="Times New Roman"/>
                <w:b w:val="false"/>
                <w:i w:val="false"/>
                <w:color w:val="000000"/>
                <w:sz w:val="20"/>
              </w:rPr>
              <w:t xml:space="preserve">министрінің міндетін </w:t>
            </w:r>
            <w:r>
              <w:br/>
            </w:r>
            <w:r>
              <w:rPr>
                <w:rFonts w:ascii="Times New Roman"/>
                <w:b w:val="false"/>
                <w:i w:val="false"/>
                <w:color w:val="000000"/>
                <w:sz w:val="20"/>
              </w:rPr>
              <w:t>атқарушының</w:t>
            </w:r>
            <w:r>
              <w:br/>
            </w:r>
            <w:r>
              <w:rPr>
                <w:rFonts w:ascii="Times New Roman"/>
                <w:b w:val="false"/>
                <w:i w:val="false"/>
                <w:color w:val="000000"/>
                <w:sz w:val="20"/>
              </w:rPr>
              <w:t>2015 жылғы 24 тамыздағы</w:t>
            </w:r>
            <w:r>
              <w:br/>
            </w:r>
            <w:r>
              <w:rPr>
                <w:rFonts w:ascii="Times New Roman"/>
                <w:b w:val="false"/>
                <w:i w:val="false"/>
                <w:color w:val="000000"/>
                <w:sz w:val="20"/>
              </w:rPr>
              <w:t>№ 880 бұйрығына</w:t>
            </w:r>
            <w:r>
              <w:br/>
            </w:r>
            <w:r>
              <w:rPr>
                <w:rFonts w:ascii="Times New Roman"/>
                <w:b w:val="false"/>
                <w:i w:val="false"/>
                <w:color w:val="000000"/>
                <w:sz w:val="20"/>
              </w:rPr>
              <w:t>7-қосымша</w:t>
            </w:r>
          </w:p>
        </w:tc>
      </w:tr>
    </w:tbl>
    <w:bookmarkStart w:name="z382" w:id="265"/>
    <w:p>
      <w:pPr>
        <w:spacing w:after="0"/>
        <w:ind w:left="0"/>
        <w:jc w:val="left"/>
      </w:pPr>
      <w:r>
        <w:rPr>
          <w:rFonts w:ascii="Times New Roman"/>
          <w:b/>
          <w:i w:val="false"/>
          <w:color w:val="000000"/>
        </w:rPr>
        <w:t xml:space="preserve"> "Қазақстан Республикасының Мемлекеттік өлшемдер жүйесі тізілімінде Тәуелсіз Мемлекеттер Достастығының елдерінде әзірленген және аттестатталған өлшемдерді орындау әдістемесін тіркеу" мемлекеттік көрсетілетін қызмет регламенті</w:t>
      </w:r>
    </w:p>
    <w:bookmarkEnd w:id="265"/>
    <w:p>
      <w:pPr>
        <w:spacing w:after="0"/>
        <w:ind w:left="0"/>
        <w:jc w:val="both"/>
      </w:pPr>
      <w:r>
        <w:rPr>
          <w:rFonts w:ascii="Times New Roman"/>
          <w:b w:val="false"/>
          <w:i w:val="false"/>
          <w:color w:val="ff0000"/>
          <w:sz w:val="28"/>
        </w:rPr>
        <w:t xml:space="preserve">
      Ескерту. Бұйрық регламентпен толықтырылды – ҚР Индустрия және инфрақұрылымдық даму министрінің 24.05.2019 </w:t>
      </w:r>
      <w:r>
        <w:rPr>
          <w:rFonts w:ascii="Times New Roman"/>
          <w:b w:val="false"/>
          <w:i w:val="false"/>
          <w:color w:val="ff0000"/>
          <w:sz w:val="28"/>
        </w:rPr>
        <w:t>№ 329</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p>
    <w:bookmarkStart w:name="z383" w:id="266"/>
    <w:p>
      <w:pPr>
        <w:spacing w:after="0"/>
        <w:ind w:left="0"/>
        <w:jc w:val="left"/>
      </w:pPr>
      <w:r>
        <w:rPr>
          <w:rFonts w:ascii="Times New Roman"/>
          <w:b/>
          <w:i w:val="false"/>
          <w:color w:val="000000"/>
        </w:rPr>
        <w:t xml:space="preserve"> 1-тарау. Жалпы ережелер</w:t>
      </w:r>
    </w:p>
    <w:bookmarkEnd w:id="266"/>
    <w:bookmarkStart w:name="z384" w:id="267"/>
    <w:p>
      <w:pPr>
        <w:spacing w:after="0"/>
        <w:ind w:left="0"/>
        <w:jc w:val="both"/>
      </w:pPr>
      <w:r>
        <w:rPr>
          <w:rFonts w:ascii="Times New Roman"/>
          <w:b w:val="false"/>
          <w:i w:val="false"/>
          <w:color w:val="000000"/>
          <w:sz w:val="28"/>
        </w:rPr>
        <w:t>
      1. "Қазақстан Республикасының Мемлекеттік өлшемдер жүйесі тізілімінде Тәуелсіз Мемлекеттер Достастығының елдерінде әзірленген және аттестатталған өлшемдерді орындау әдістемесін тіркеу" мемлекеттік көрсетілетін қызметін (бұдан әрі – мемлекеттік көрсетілетін қызмет) Қазақстан Республикасы Индустрия және инфрақұрылымдық даму министрлігінің Техникалық реттеу және метрология комитеті (бұдан әрі – көрсетілетін қызметті беруші) көрсетеді.</w:t>
      </w:r>
    </w:p>
    <w:bookmarkEnd w:id="267"/>
    <w:p>
      <w:pPr>
        <w:spacing w:after="0"/>
        <w:ind w:left="0"/>
        <w:jc w:val="both"/>
      </w:pPr>
      <w:r>
        <w:rPr>
          <w:rFonts w:ascii="Times New Roman"/>
          <w:b w:val="false"/>
          <w:i w:val="false"/>
          <w:color w:val="000000"/>
          <w:sz w:val="28"/>
        </w:rPr>
        <w:t>
      Мемлекеттік көрсетілетін қызметтің өтінішін қабылдау: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www.egov.kz "электрондық үкіметтің" веб-порталы (бұдан әрі – портал) арқылы жүзеге асырылады.</w:t>
      </w:r>
    </w:p>
    <w:p>
      <w:pPr>
        <w:spacing w:after="0"/>
        <w:ind w:left="0"/>
        <w:jc w:val="both"/>
      </w:pPr>
      <w:r>
        <w:rPr>
          <w:rFonts w:ascii="Times New Roman"/>
          <w:b w:val="false"/>
          <w:i w:val="false"/>
          <w:color w:val="000000"/>
          <w:sz w:val="28"/>
        </w:rPr>
        <w:t xml:space="preserve">
      Мемлекеттік қызметті көрсету нәтижесін беру көрсетілетін қызметті берушінің кеңсесі және портал арқылы жүзеге асырылады. </w:t>
      </w:r>
    </w:p>
    <w:bookmarkStart w:name="z385" w:id="268"/>
    <w:p>
      <w:pPr>
        <w:spacing w:after="0"/>
        <w:ind w:left="0"/>
        <w:jc w:val="both"/>
      </w:pPr>
      <w:r>
        <w:rPr>
          <w:rFonts w:ascii="Times New Roman"/>
          <w:b w:val="false"/>
          <w:i w:val="false"/>
          <w:color w:val="000000"/>
          <w:sz w:val="28"/>
        </w:rPr>
        <w:t xml:space="preserve">
      2. Мемлекеттік қызметті көрсету нысаны: электрондық және (немесе) қағаз түрінде. </w:t>
      </w:r>
    </w:p>
    <w:bookmarkEnd w:id="268"/>
    <w:bookmarkStart w:name="z386" w:id="269"/>
    <w:p>
      <w:pPr>
        <w:spacing w:after="0"/>
        <w:ind w:left="0"/>
        <w:jc w:val="both"/>
      </w:pPr>
      <w:r>
        <w:rPr>
          <w:rFonts w:ascii="Times New Roman"/>
          <w:b w:val="false"/>
          <w:i w:val="false"/>
          <w:color w:val="000000"/>
          <w:sz w:val="28"/>
        </w:rPr>
        <w:t>
      3. Мемлекеттік қызметті көрсету нәтижесі –Қазақстан Республикасының өлшем бірлігін қамтамасыз ету мемлекеттік жүйесінде (бұдан әрі – ҚР МӨЖ) өлшемдерді орындау әдістемесін (бұдан әрі – ӨОӘ) тіркеу нөмірін беру.</w:t>
      </w:r>
    </w:p>
    <w:bookmarkEnd w:id="269"/>
    <w:p>
      <w:pPr>
        <w:spacing w:after="0"/>
        <w:ind w:left="0"/>
        <w:jc w:val="both"/>
      </w:pPr>
      <w:r>
        <w:rPr>
          <w:rFonts w:ascii="Times New Roman"/>
          <w:b w:val="false"/>
          <w:i w:val="false"/>
          <w:color w:val="000000"/>
          <w:sz w:val="28"/>
        </w:rPr>
        <w:t>
      Мемлекеттік қызмет көрсету нәтижесін ұсыну нысаны: электрондық және (немесе) қағаз түрінде.</w:t>
      </w:r>
    </w:p>
    <w:p>
      <w:pPr>
        <w:spacing w:after="0"/>
        <w:ind w:left="0"/>
        <w:jc w:val="both"/>
      </w:pPr>
      <w:r>
        <w:rPr>
          <w:rFonts w:ascii="Times New Roman"/>
          <w:b w:val="false"/>
          <w:i w:val="false"/>
          <w:color w:val="000000"/>
          <w:sz w:val="28"/>
        </w:rPr>
        <w:t>
      Порталда мемлекеттік қызметті көрсету нәтижесі көрсетілетін қызметті берушінің уәкілетті тұлғасының электрондық цифрлық қолтаңбасы (бұдан әрі – ЭЦҚ) қойылған электрондық құжат нысанында жіберіледі және көрсетілетін қызметті алушының "жеке кабинетінде" сақталады.</w:t>
      </w:r>
    </w:p>
    <w:bookmarkStart w:name="z387" w:id="270"/>
    <w:p>
      <w:pPr>
        <w:spacing w:after="0"/>
        <w:ind w:left="0"/>
        <w:jc w:val="left"/>
      </w:pPr>
      <w:r>
        <w:rPr>
          <w:rFonts w:ascii="Times New Roman"/>
          <w:b/>
          <w:i w:val="false"/>
          <w:color w:val="000000"/>
        </w:rPr>
        <w:t xml:space="preserve"> 2-тарау.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270"/>
    <w:bookmarkStart w:name="z388" w:id="271"/>
    <w:p>
      <w:pPr>
        <w:spacing w:after="0"/>
        <w:ind w:left="0"/>
        <w:jc w:val="both"/>
      </w:pPr>
      <w:r>
        <w:rPr>
          <w:rFonts w:ascii="Times New Roman"/>
          <w:b w:val="false"/>
          <w:i w:val="false"/>
          <w:color w:val="000000"/>
          <w:sz w:val="28"/>
        </w:rPr>
        <w:t xml:space="preserve">
      4. Мемлекеттік қызмет көрсету рәсімнің (іс-қимылның) басталуына негіз "Техникалық реттеу және метрология саласындағы мемлекеттік көрсетілетін қызметтер стандарттарын бекіту туралы" Қазақстан Республикасы Инвестициялар және даму министрінің міндетін атқарушының 2015 жылғы 26 маусымдағы № 730 бұйрығымен бекітілген (Нормативтік құқықтық актілерді мемлекеттік тіркеу тізілімінде № 11764 болып тіркелді), "Қазақстан Республикасының Мемлекеттік өлшемдер жүйесі тізілімінде Тәуелсіз Мемлекеттер Достастығының елдерінде әзірленген және аттестатталған өлшемдерді орындау әдістемесін тіркеу" мемлекеттік көрсетілетін қызмет Стандартының </w:t>
      </w:r>
      <w:r>
        <w:rPr>
          <w:rFonts w:ascii="Times New Roman"/>
          <w:b w:val="false"/>
          <w:i w:val="false"/>
          <w:color w:val="000000"/>
          <w:sz w:val="28"/>
        </w:rPr>
        <w:t>9-тармағына</w:t>
      </w:r>
      <w:r>
        <w:rPr>
          <w:rFonts w:ascii="Times New Roman"/>
          <w:b w:val="false"/>
          <w:i w:val="false"/>
          <w:color w:val="000000"/>
          <w:sz w:val="28"/>
        </w:rPr>
        <w:t xml:space="preserve"> сәйкес (бұдан әрі – Стандарт) қоса берілген құжаттары бар өтінішінің (бұдан әрі – құжат) болуы болып табылады.</w:t>
      </w:r>
    </w:p>
    <w:bookmarkEnd w:id="271"/>
    <w:bookmarkStart w:name="z389" w:id="272"/>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272"/>
    <w:p>
      <w:pPr>
        <w:spacing w:after="0"/>
        <w:ind w:left="0"/>
        <w:jc w:val="both"/>
      </w:pPr>
      <w:r>
        <w:rPr>
          <w:rFonts w:ascii="Times New Roman"/>
          <w:b w:val="false"/>
          <w:i w:val="false"/>
          <w:color w:val="000000"/>
          <w:sz w:val="28"/>
        </w:rPr>
        <w:t>
      1) көрсетілетін қызметті берушінің кеңсе қызметкері отыз минут ішінде өтінішті қабылдайды;</w:t>
      </w:r>
    </w:p>
    <w:p>
      <w:pPr>
        <w:spacing w:after="0"/>
        <w:ind w:left="0"/>
        <w:jc w:val="both"/>
      </w:pPr>
      <w:r>
        <w:rPr>
          <w:rFonts w:ascii="Times New Roman"/>
          <w:b w:val="false"/>
          <w:i w:val="false"/>
          <w:color w:val="000000"/>
          <w:sz w:val="28"/>
        </w:rPr>
        <w:t>
      2) көрсетілетін қызметті берушінің кеңсе қызметкері бір сағат ішінде өтінішті порталда тіркейді, оны көрсетілетін қызметті берушінің жауапты құрылымдық бөлімшесін анықтайтын, көрсетілетін қызметті берушінің басшысына не оның орынбасарына (басшы болмаған жағдайда) береді;</w:t>
      </w:r>
    </w:p>
    <w:p>
      <w:pPr>
        <w:spacing w:after="0"/>
        <w:ind w:left="0"/>
        <w:jc w:val="both"/>
      </w:pPr>
      <w:r>
        <w:rPr>
          <w:rFonts w:ascii="Times New Roman"/>
          <w:b w:val="false"/>
          <w:i w:val="false"/>
          <w:color w:val="000000"/>
          <w:sz w:val="28"/>
        </w:rPr>
        <w:t>
      3) көрсетілетін қызметті берушінің басшысы не оның орынбасары (басшы болмаған жағдайда) екі сағат ішінде өтінішті көрсетілетін қызметті берушінің құрылымдық бөлімшесіне жібереді;</w:t>
      </w:r>
    </w:p>
    <w:p>
      <w:pPr>
        <w:spacing w:after="0"/>
        <w:ind w:left="0"/>
        <w:jc w:val="both"/>
      </w:pPr>
      <w:r>
        <w:rPr>
          <w:rFonts w:ascii="Times New Roman"/>
          <w:b w:val="false"/>
          <w:i w:val="false"/>
          <w:color w:val="000000"/>
          <w:sz w:val="28"/>
        </w:rPr>
        <w:t>
      4) көрсетілетін қызметті берушінің құрылымдық бөлімшесінің басшысы отыз минут ішінде жауапты орындаушыға өтінішті береді;</w:t>
      </w:r>
    </w:p>
    <w:p>
      <w:pPr>
        <w:spacing w:after="0"/>
        <w:ind w:left="0"/>
        <w:jc w:val="both"/>
      </w:pPr>
      <w:r>
        <w:rPr>
          <w:rFonts w:ascii="Times New Roman"/>
          <w:b w:val="false"/>
          <w:i w:val="false"/>
          <w:color w:val="000000"/>
          <w:sz w:val="28"/>
        </w:rPr>
        <w:t>
      5) көрсетілетін қызметті берушінің жауапты орындаушысы өтінішке метрологиялық сараптама жүргізеді:</w:t>
      </w:r>
    </w:p>
    <w:p>
      <w:pPr>
        <w:spacing w:after="0"/>
        <w:ind w:left="0"/>
        <w:jc w:val="both"/>
      </w:pPr>
      <w:r>
        <w:rPr>
          <w:rFonts w:ascii="Times New Roman"/>
          <w:b w:val="false"/>
          <w:i w:val="false"/>
          <w:color w:val="000000"/>
          <w:sz w:val="28"/>
        </w:rPr>
        <w:t>
      ұсынылған құжаттардың толық болмау фактісі анықталған жағдайда, бір жұмыс күні ішінде көрсетілетін қызметті алушыға өтінішті одан әрі қараудан жазбаша түрде дәлелді бас тарту жібереді;</w:t>
      </w:r>
    </w:p>
    <w:p>
      <w:pPr>
        <w:spacing w:after="0"/>
        <w:ind w:left="0"/>
        <w:jc w:val="both"/>
      </w:pPr>
      <w:r>
        <w:rPr>
          <w:rFonts w:ascii="Times New Roman"/>
          <w:b w:val="false"/>
          <w:i w:val="false"/>
          <w:color w:val="000000"/>
          <w:sz w:val="28"/>
        </w:rPr>
        <w:t>
      ұсынылған құжаттар Стандарттың талаптарына сәйкес болған жағдайда, сегіз жұмыс күні ішінде алынған құжаттарды қарау және ҚР МӨЖ тізілімінде ӨОӘ-сін тіркеу нөмірін беру;</w:t>
      </w:r>
    </w:p>
    <w:p>
      <w:pPr>
        <w:spacing w:after="0"/>
        <w:ind w:left="0"/>
        <w:jc w:val="both"/>
      </w:pPr>
      <w:r>
        <w:rPr>
          <w:rFonts w:ascii="Times New Roman"/>
          <w:b w:val="false"/>
          <w:i w:val="false"/>
          <w:color w:val="000000"/>
          <w:sz w:val="28"/>
        </w:rPr>
        <w:t>
      6) метрологиялық сараптама нәтижелерін төрт сағат ішінде жауапты құрылымдық бөлімшенің басшысымен келісу;</w:t>
      </w:r>
    </w:p>
    <w:p>
      <w:pPr>
        <w:spacing w:after="0"/>
        <w:ind w:left="0"/>
        <w:jc w:val="both"/>
      </w:pPr>
      <w:r>
        <w:rPr>
          <w:rFonts w:ascii="Times New Roman"/>
          <w:b w:val="false"/>
          <w:i w:val="false"/>
          <w:color w:val="000000"/>
          <w:sz w:val="28"/>
        </w:rPr>
        <w:t xml:space="preserve">
      7) көрсетілетін қызметті беруші басшысының немесе оның орынбасарының (басшы болмаған жағдайда) бір жұмыс күні ішінде ҚР МӨЖ тізілімінде ӨОӘ тіркеуге қол қоюы. </w:t>
      </w:r>
    </w:p>
    <w:bookmarkStart w:name="z390" w:id="273"/>
    <w:p>
      <w:pPr>
        <w:spacing w:after="0"/>
        <w:ind w:left="0"/>
        <w:jc w:val="both"/>
      </w:pPr>
      <w:r>
        <w:rPr>
          <w:rFonts w:ascii="Times New Roman"/>
          <w:b w:val="false"/>
          <w:i w:val="false"/>
          <w:color w:val="000000"/>
          <w:sz w:val="28"/>
        </w:rPr>
        <w:t>
      6. Мемлекеттік қызметті көрсету бойынша рәсімдер (іс-қимылдар) нәтижесі мынадай рәсімді (іс-қимылды) орындауды бастау үшін негіз болады:</w:t>
      </w:r>
    </w:p>
    <w:bookmarkEnd w:id="273"/>
    <w:p>
      <w:pPr>
        <w:spacing w:after="0"/>
        <w:ind w:left="0"/>
        <w:jc w:val="both"/>
      </w:pPr>
      <w:r>
        <w:rPr>
          <w:rFonts w:ascii="Times New Roman"/>
          <w:b w:val="false"/>
          <w:i w:val="false"/>
          <w:color w:val="000000"/>
          <w:sz w:val="28"/>
        </w:rPr>
        <w:t>
      1) өтініштерді қабылдау, порталда тіркеу және оны көрсетілетін қызмет берушінің басшысына немесе (басшы болмаған жағдайда) оның орынбасарына беру;</w:t>
      </w:r>
    </w:p>
    <w:p>
      <w:pPr>
        <w:spacing w:after="0"/>
        <w:ind w:left="0"/>
        <w:jc w:val="both"/>
      </w:pPr>
      <w:r>
        <w:rPr>
          <w:rFonts w:ascii="Times New Roman"/>
          <w:b w:val="false"/>
          <w:i w:val="false"/>
          <w:color w:val="000000"/>
          <w:sz w:val="28"/>
        </w:rPr>
        <w:t>
      2) өтінішке көрсетілетін қызметті берушінің басшысының не оның орынбасарының (басшы болмаған жағдайда) көрсетілетін қызметті берушінің жауапты бөлімшесіне қарауға беру үшін қарары;</w:t>
      </w:r>
    </w:p>
    <w:p>
      <w:pPr>
        <w:spacing w:after="0"/>
        <w:ind w:left="0"/>
        <w:jc w:val="both"/>
      </w:pPr>
      <w:r>
        <w:rPr>
          <w:rFonts w:ascii="Times New Roman"/>
          <w:b w:val="false"/>
          <w:i w:val="false"/>
          <w:color w:val="000000"/>
          <w:sz w:val="28"/>
        </w:rPr>
        <w:t>
      3) өтінішке көрсетілетін қызметті берушінің жауапты бөлімшесі басшысының көрсетілетін қызметті берушінің жауапты орындаушысына қарауға беруге қарары;</w:t>
      </w:r>
    </w:p>
    <w:p>
      <w:pPr>
        <w:spacing w:after="0"/>
        <w:ind w:left="0"/>
        <w:jc w:val="both"/>
      </w:pPr>
      <w:r>
        <w:rPr>
          <w:rFonts w:ascii="Times New Roman"/>
          <w:b w:val="false"/>
          <w:i w:val="false"/>
          <w:color w:val="000000"/>
          <w:sz w:val="28"/>
        </w:rPr>
        <w:t>
      4) көрсетілетін қызметті берушінің жауапты орындаушысының өтінішке метрологиялық сараптама жүргізуі:</w:t>
      </w:r>
    </w:p>
    <w:p>
      <w:pPr>
        <w:spacing w:after="0"/>
        <w:ind w:left="0"/>
        <w:jc w:val="both"/>
      </w:pPr>
      <w:r>
        <w:rPr>
          <w:rFonts w:ascii="Times New Roman"/>
          <w:b w:val="false"/>
          <w:i w:val="false"/>
          <w:color w:val="000000"/>
          <w:sz w:val="28"/>
        </w:rPr>
        <w:t>
      ұсынылған құжаттардың толық болмау фактісі анықталған жағдайда, көрсетілетін қызметті алушыға өтінішті одан әрі қараудан жазбаша түрде дәлелді бас тарту жібереді;</w:t>
      </w:r>
    </w:p>
    <w:p>
      <w:pPr>
        <w:spacing w:after="0"/>
        <w:ind w:left="0"/>
        <w:jc w:val="both"/>
      </w:pPr>
      <w:r>
        <w:rPr>
          <w:rFonts w:ascii="Times New Roman"/>
          <w:b w:val="false"/>
          <w:i w:val="false"/>
          <w:color w:val="000000"/>
          <w:sz w:val="28"/>
        </w:rPr>
        <w:t xml:space="preserve">
      ұсынылған құжаттар стандарт талаптарына сәйкес болған жағдайда, алынған құжаттарды қарайды және ҚР МӨЖ тізілімінде ӨОӘ тіркеу нөмірін беру; </w:t>
      </w:r>
    </w:p>
    <w:p>
      <w:pPr>
        <w:spacing w:after="0"/>
        <w:ind w:left="0"/>
        <w:jc w:val="both"/>
      </w:pPr>
      <w:r>
        <w:rPr>
          <w:rFonts w:ascii="Times New Roman"/>
          <w:b w:val="false"/>
          <w:i w:val="false"/>
          <w:color w:val="000000"/>
          <w:sz w:val="28"/>
        </w:rPr>
        <w:t>
      5) жауапты құрылымдық бөлімшесінің басшысымен метрологиялық сараптама нәтижесін келіседі және оны төрт сағат ішінде порталға жібереді;</w:t>
      </w:r>
    </w:p>
    <w:p>
      <w:pPr>
        <w:spacing w:after="0"/>
        <w:ind w:left="0"/>
        <w:jc w:val="both"/>
      </w:pPr>
      <w:r>
        <w:rPr>
          <w:rFonts w:ascii="Times New Roman"/>
          <w:b w:val="false"/>
          <w:i w:val="false"/>
          <w:color w:val="000000"/>
          <w:sz w:val="28"/>
        </w:rPr>
        <w:t>
      6) көрсетілетін қызметті беруші басшысының немесе оның орынбасарының (басшы болмаған жағдайда) ҚР МӨЖ тізілімінде ӨОӘ тіркеуге қол қоюы.</w:t>
      </w:r>
    </w:p>
    <w:bookmarkStart w:name="z391" w:id="274"/>
    <w:p>
      <w:pPr>
        <w:spacing w:after="0"/>
        <w:ind w:left="0"/>
        <w:jc w:val="left"/>
      </w:pPr>
      <w:r>
        <w:rPr>
          <w:rFonts w:ascii="Times New Roman"/>
          <w:b/>
          <w:i w:val="false"/>
          <w:color w:val="000000"/>
        </w:rPr>
        <w:t xml:space="preserve"> 3-тарау.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274"/>
    <w:bookmarkStart w:name="z392" w:id="275"/>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bookmarkEnd w:id="275"/>
    <w:p>
      <w:pPr>
        <w:spacing w:after="0"/>
        <w:ind w:left="0"/>
        <w:jc w:val="both"/>
      </w:pPr>
      <w:r>
        <w:rPr>
          <w:rFonts w:ascii="Times New Roman"/>
          <w:b w:val="false"/>
          <w:i w:val="false"/>
          <w:color w:val="000000"/>
          <w:sz w:val="28"/>
        </w:rPr>
        <w:t xml:space="preserve">
      1) көрсетілетін қызметті берушінің кеңсе қызметкері; </w:t>
      </w:r>
    </w:p>
    <w:p>
      <w:pPr>
        <w:spacing w:after="0"/>
        <w:ind w:left="0"/>
        <w:jc w:val="both"/>
      </w:pPr>
      <w:r>
        <w:rPr>
          <w:rFonts w:ascii="Times New Roman"/>
          <w:b w:val="false"/>
          <w:i w:val="false"/>
          <w:color w:val="000000"/>
          <w:sz w:val="28"/>
        </w:rPr>
        <w:t xml:space="preserve">
      2) көрсетілетін қызметті берушінің басшысы не оның орынбасары (басшы болмаған жағдайда); </w:t>
      </w:r>
    </w:p>
    <w:p>
      <w:pPr>
        <w:spacing w:after="0"/>
        <w:ind w:left="0"/>
        <w:jc w:val="both"/>
      </w:pPr>
      <w:r>
        <w:rPr>
          <w:rFonts w:ascii="Times New Roman"/>
          <w:b w:val="false"/>
          <w:i w:val="false"/>
          <w:color w:val="000000"/>
          <w:sz w:val="28"/>
        </w:rPr>
        <w:t xml:space="preserve">
      3) көрсетілетін қызметті берушінің құрылымдық бөлімшесі; </w:t>
      </w:r>
    </w:p>
    <w:p>
      <w:pPr>
        <w:spacing w:after="0"/>
        <w:ind w:left="0"/>
        <w:jc w:val="both"/>
      </w:pPr>
      <w:r>
        <w:rPr>
          <w:rFonts w:ascii="Times New Roman"/>
          <w:b w:val="false"/>
          <w:i w:val="false"/>
          <w:color w:val="000000"/>
          <w:sz w:val="28"/>
        </w:rPr>
        <w:t>
      4) көрсетілетін қызметті берушінің құрылымдық бөлімшесінің басшысы;</w:t>
      </w:r>
    </w:p>
    <w:p>
      <w:pPr>
        <w:spacing w:after="0"/>
        <w:ind w:left="0"/>
        <w:jc w:val="both"/>
      </w:pPr>
      <w:r>
        <w:rPr>
          <w:rFonts w:ascii="Times New Roman"/>
          <w:b w:val="false"/>
          <w:i w:val="false"/>
          <w:color w:val="000000"/>
          <w:sz w:val="28"/>
        </w:rPr>
        <w:t xml:space="preserve">
      5) көрсетілетін қызметті берушінің жауапты орындаушысы. </w:t>
      </w:r>
    </w:p>
    <w:bookmarkStart w:name="z393" w:id="276"/>
    <w:p>
      <w:pPr>
        <w:spacing w:after="0"/>
        <w:ind w:left="0"/>
        <w:jc w:val="both"/>
      </w:pPr>
      <w:r>
        <w:rPr>
          <w:rFonts w:ascii="Times New Roman"/>
          <w:b w:val="false"/>
          <w:i w:val="false"/>
          <w:color w:val="000000"/>
          <w:sz w:val="28"/>
        </w:rPr>
        <w:t>
      8. Көрсетілетін қызметті берушінің құрылымдық бөлімшелері (қызметкерлері) арасындағы рәсімдердің (іс-қимылдардың) бірізділігін сипаттау:</w:t>
      </w:r>
    </w:p>
    <w:bookmarkEnd w:id="276"/>
    <w:p>
      <w:pPr>
        <w:spacing w:after="0"/>
        <w:ind w:left="0"/>
        <w:jc w:val="both"/>
      </w:pPr>
      <w:r>
        <w:rPr>
          <w:rFonts w:ascii="Times New Roman"/>
          <w:b w:val="false"/>
          <w:i w:val="false"/>
          <w:color w:val="000000"/>
          <w:sz w:val="28"/>
        </w:rPr>
        <w:t>
      1) көрсетілетін қызметті берушінің кеңсе қызметкері отыз минут ішінде өтінішті қабылдайды;</w:t>
      </w:r>
    </w:p>
    <w:p>
      <w:pPr>
        <w:spacing w:after="0"/>
        <w:ind w:left="0"/>
        <w:jc w:val="both"/>
      </w:pPr>
      <w:r>
        <w:rPr>
          <w:rFonts w:ascii="Times New Roman"/>
          <w:b w:val="false"/>
          <w:i w:val="false"/>
          <w:color w:val="000000"/>
          <w:sz w:val="28"/>
        </w:rPr>
        <w:t>
      2) көрсетілетін қызметті берушінің кеңсе қызметкері бір сағат ішінде өтінішті порталда тіркейді, оны көрсетілетін қызметті берушінің жауапты құрылымдық бөлімшесін айқындайтын, көрсетілетін қызметті берушінің басшысына не оның орынбасарына (басшы болмаған жағдайда) береді;</w:t>
      </w:r>
    </w:p>
    <w:p>
      <w:pPr>
        <w:spacing w:after="0"/>
        <w:ind w:left="0"/>
        <w:jc w:val="both"/>
      </w:pPr>
      <w:r>
        <w:rPr>
          <w:rFonts w:ascii="Times New Roman"/>
          <w:b w:val="false"/>
          <w:i w:val="false"/>
          <w:color w:val="000000"/>
          <w:sz w:val="28"/>
        </w:rPr>
        <w:t>
      3) көрсетілетін қызметті берушінің басшысы не оның орынбасары (басшы болмаған жағдайда) екі сағат ішінде өтінішті көрсетілетін қызметті берушінің құрылымдық бөлімшесіне жібереді;</w:t>
      </w:r>
    </w:p>
    <w:p>
      <w:pPr>
        <w:spacing w:after="0"/>
        <w:ind w:left="0"/>
        <w:jc w:val="both"/>
      </w:pPr>
      <w:r>
        <w:rPr>
          <w:rFonts w:ascii="Times New Roman"/>
          <w:b w:val="false"/>
          <w:i w:val="false"/>
          <w:color w:val="000000"/>
          <w:sz w:val="28"/>
        </w:rPr>
        <w:t>
      4) көрсетілетін қызметті берушінің құрылымдық бөлімшесінің басшысы өтінішті отыз минут ішінде жауапты орындаушыға береді;</w:t>
      </w:r>
    </w:p>
    <w:p>
      <w:pPr>
        <w:spacing w:after="0"/>
        <w:ind w:left="0"/>
        <w:jc w:val="both"/>
      </w:pPr>
      <w:r>
        <w:rPr>
          <w:rFonts w:ascii="Times New Roman"/>
          <w:b w:val="false"/>
          <w:i w:val="false"/>
          <w:color w:val="000000"/>
          <w:sz w:val="28"/>
        </w:rPr>
        <w:t>
      5) көрсетілетін қызметті берушінің жауапты орындаушысы өтінішке метрологиялық сараптама жүргізеді:</w:t>
      </w:r>
    </w:p>
    <w:p>
      <w:pPr>
        <w:spacing w:after="0"/>
        <w:ind w:left="0"/>
        <w:jc w:val="both"/>
      </w:pPr>
      <w:r>
        <w:rPr>
          <w:rFonts w:ascii="Times New Roman"/>
          <w:b w:val="false"/>
          <w:i w:val="false"/>
          <w:color w:val="000000"/>
          <w:sz w:val="28"/>
        </w:rPr>
        <w:t>
      ұсынылған құжаттардың толық болмау фактісі анықталған жағдайда, бір жұмыс күні ішінде көрсетілетін қызметті алушыға өтінішті одан әрі қараудан жазбаша түрде дәлелді бас тарту жібереді;</w:t>
      </w:r>
    </w:p>
    <w:p>
      <w:pPr>
        <w:spacing w:after="0"/>
        <w:ind w:left="0"/>
        <w:jc w:val="both"/>
      </w:pPr>
      <w:r>
        <w:rPr>
          <w:rFonts w:ascii="Times New Roman"/>
          <w:b w:val="false"/>
          <w:i w:val="false"/>
          <w:color w:val="000000"/>
          <w:sz w:val="28"/>
        </w:rPr>
        <w:t>
      ұсынылған құжаттар Стандарттың талаптарына сәйкес болған жағдайда, сегіз жұмыс күні ішінде алынған құжаттарды қарайды және ҚР МӨЖ тізілімінде ӨОӘ-сін тіркеу нөмірін береді;</w:t>
      </w:r>
    </w:p>
    <w:p>
      <w:pPr>
        <w:spacing w:after="0"/>
        <w:ind w:left="0"/>
        <w:jc w:val="both"/>
      </w:pPr>
      <w:r>
        <w:rPr>
          <w:rFonts w:ascii="Times New Roman"/>
          <w:b w:val="false"/>
          <w:i w:val="false"/>
          <w:color w:val="000000"/>
          <w:sz w:val="28"/>
        </w:rPr>
        <w:t>
      6) метрологиялық сараптама нәтижелерін төрт сағат ішінде жауапты құрылымдық бөлімшенің басшысымен келісу;</w:t>
      </w:r>
    </w:p>
    <w:p>
      <w:pPr>
        <w:spacing w:after="0"/>
        <w:ind w:left="0"/>
        <w:jc w:val="both"/>
      </w:pPr>
      <w:r>
        <w:rPr>
          <w:rFonts w:ascii="Times New Roman"/>
          <w:b w:val="false"/>
          <w:i w:val="false"/>
          <w:color w:val="000000"/>
          <w:sz w:val="28"/>
        </w:rPr>
        <w:t>
      7) көрсетілетін қызметті беруші басшысының немесе оның орынбасарының (басшы болмаған жағдайда) бір жұмыс күні ішінде ҚР МӨЖ тізілімінде ӨОӘ тіркеуге қол қоюы.</w:t>
      </w:r>
    </w:p>
    <w:bookmarkStart w:name="z394" w:id="277"/>
    <w:p>
      <w:pPr>
        <w:spacing w:after="0"/>
        <w:ind w:left="0"/>
        <w:jc w:val="both"/>
      </w:pPr>
      <w:r>
        <w:rPr>
          <w:rFonts w:ascii="Times New Roman"/>
          <w:b w:val="false"/>
          <w:i w:val="false"/>
          <w:color w:val="000000"/>
          <w:sz w:val="28"/>
        </w:rPr>
        <w:t>
      9. Мемлекеттік қызметті көрсету процесінде көрсетілетін қызметті берушінің құрылымдық бөлімшелері (қызметкерлері) арасындағы рәсімдердің (іс-қимылдардың) бірізділігін сипаттау осы Регламентке 1-қосымшаға сәйкес "Қазақстан Республикасының Мемлекеттік өлшемдер жүйесі тізілімінде Тәуелсіз Мемлекеттер Достастығының елдерінде әзірленген және аттестатталған өлшемдерді орындау әдістемесін тіркеу" мемлекеттік қызметті көрсету бизнес-процесінің анықтамалығында келтірілген.</w:t>
      </w:r>
    </w:p>
    <w:bookmarkEnd w:id="2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өлшемдердің мемлекеттік</w:t>
            </w:r>
            <w:r>
              <w:br/>
            </w:r>
            <w:r>
              <w:rPr>
                <w:rFonts w:ascii="Times New Roman"/>
                <w:b w:val="false"/>
                <w:i w:val="false"/>
                <w:color w:val="000000"/>
                <w:sz w:val="20"/>
              </w:rPr>
              <w:t>жүйесінің тізілімінде Тәуелсіз</w:t>
            </w:r>
            <w:r>
              <w:br/>
            </w:r>
            <w:r>
              <w:rPr>
                <w:rFonts w:ascii="Times New Roman"/>
                <w:b w:val="false"/>
                <w:i w:val="false"/>
                <w:color w:val="000000"/>
                <w:sz w:val="20"/>
              </w:rPr>
              <w:t>Мемлекеттер Достастығы</w:t>
            </w:r>
            <w:r>
              <w:br/>
            </w:r>
            <w:r>
              <w:rPr>
                <w:rFonts w:ascii="Times New Roman"/>
                <w:b w:val="false"/>
                <w:i w:val="false"/>
                <w:color w:val="000000"/>
                <w:sz w:val="20"/>
              </w:rPr>
              <w:t>елдерінде әзірленген және</w:t>
            </w:r>
            <w:r>
              <w:br/>
            </w:r>
            <w:r>
              <w:rPr>
                <w:rFonts w:ascii="Times New Roman"/>
                <w:b w:val="false"/>
                <w:i w:val="false"/>
                <w:color w:val="000000"/>
                <w:sz w:val="20"/>
              </w:rPr>
              <w:t>аттестатталған өлшемдерді</w:t>
            </w:r>
            <w:r>
              <w:br/>
            </w:r>
            <w:r>
              <w:rPr>
                <w:rFonts w:ascii="Times New Roman"/>
                <w:b w:val="false"/>
                <w:i w:val="false"/>
                <w:color w:val="000000"/>
                <w:sz w:val="20"/>
              </w:rPr>
              <w:t>орындау әдістемелерін тіркеу"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"Қазақстан Республикасының Мемлекеттік өлшемдер жүйесі тізілімінде Тәуелсіз Мемлекеттер Достастығының елдерінде әзірленген және аттестатталған өлшемдерді орындау әдістемесін тіркеу" мемлекеттік қызметті көрсету бизнес-процесінің анықтамалығы</w:t>
      </w:r>
    </w:p>
    <w:p>
      <w:pPr>
        <w:spacing w:after="0"/>
        <w:ind w:left="0"/>
        <w:jc w:val="left"/>
      </w:pPr>
      <w:r>
        <w:br/>
      </w:r>
    </w:p>
    <w:p>
      <w:pPr>
        <w:spacing w:after="0"/>
        <w:ind w:left="0"/>
        <w:jc w:val="both"/>
      </w:pPr>
      <w:r>
        <w:drawing>
          <wp:inline distT="0" distB="0" distL="0" distR="0">
            <wp:extent cx="78105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25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Инвестициялар және даму</w:t>
            </w:r>
            <w:r>
              <w:br/>
            </w:r>
            <w:r>
              <w:rPr>
                <w:rFonts w:ascii="Times New Roman"/>
                <w:b w:val="false"/>
                <w:i w:val="false"/>
                <w:color w:val="000000"/>
                <w:sz w:val="20"/>
              </w:rPr>
              <w:t>министрі</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24 тамыздағы</w:t>
            </w:r>
            <w:r>
              <w:br/>
            </w:r>
            <w:r>
              <w:rPr>
                <w:rFonts w:ascii="Times New Roman"/>
                <w:b w:val="false"/>
                <w:i w:val="false"/>
                <w:color w:val="000000"/>
                <w:sz w:val="20"/>
              </w:rPr>
              <w:t>№ 880 бұйрығына</w:t>
            </w:r>
            <w:r>
              <w:br/>
            </w:r>
            <w:r>
              <w:rPr>
                <w:rFonts w:ascii="Times New Roman"/>
                <w:b w:val="false"/>
                <w:i w:val="false"/>
                <w:color w:val="000000"/>
                <w:sz w:val="20"/>
              </w:rPr>
              <w:t>8-қосымша</w:t>
            </w:r>
          </w:p>
        </w:tc>
      </w:tr>
    </w:tbl>
    <w:bookmarkStart w:name="z513" w:id="278"/>
    <w:p>
      <w:pPr>
        <w:spacing w:after="0"/>
        <w:ind w:left="0"/>
        <w:jc w:val="left"/>
      </w:pPr>
      <w:r>
        <w:rPr>
          <w:rFonts w:ascii="Times New Roman"/>
          <w:b/>
          <w:i w:val="false"/>
          <w:color w:val="000000"/>
        </w:rPr>
        <w:t xml:space="preserve"> "Шетелде шығарылған стандартты үлгіні қолдануға рұқсат беру" мемлекеттік көрсетілетін қызмет регламенті</w:t>
      </w:r>
    </w:p>
    <w:bookmarkEnd w:id="278"/>
    <w:p>
      <w:pPr>
        <w:spacing w:after="0"/>
        <w:ind w:left="0"/>
        <w:jc w:val="both"/>
      </w:pPr>
      <w:r>
        <w:rPr>
          <w:rFonts w:ascii="Times New Roman"/>
          <w:b w:val="false"/>
          <w:i w:val="false"/>
          <w:color w:val="ff0000"/>
          <w:sz w:val="28"/>
        </w:rPr>
        <w:t xml:space="preserve">
      Ескерту. Бұйрық регламентпен толықтырылды – ҚР Білім және ғылым министрінің 09.10.2019 </w:t>
      </w:r>
      <w:r>
        <w:rPr>
          <w:rFonts w:ascii="Times New Roman"/>
          <w:b w:val="false"/>
          <w:i w:val="false"/>
          <w:color w:val="ff0000"/>
          <w:sz w:val="28"/>
        </w:rPr>
        <w:t>№ 438</w:t>
      </w:r>
      <w:r>
        <w:rPr>
          <w:rFonts w:ascii="Times New Roman"/>
          <w:b w:val="false"/>
          <w:i w:val="false"/>
          <w:color w:val="ff0000"/>
          <w:sz w:val="28"/>
        </w:rPr>
        <w:t xml:space="preserve"> (алғаш ресми жарияланған күнінен бастап күнтізбелік он күн өткен соң қолданысқа енгізіледі) бұйрығымен.</w:t>
      </w:r>
    </w:p>
    <w:bookmarkStart w:name="z514" w:id="279"/>
    <w:p>
      <w:pPr>
        <w:spacing w:after="0"/>
        <w:ind w:left="0"/>
        <w:jc w:val="left"/>
      </w:pPr>
      <w:r>
        <w:rPr>
          <w:rFonts w:ascii="Times New Roman"/>
          <w:b/>
          <w:i w:val="false"/>
          <w:color w:val="000000"/>
        </w:rPr>
        <w:t xml:space="preserve"> 1-тарау. Жалпы ереже</w:t>
      </w:r>
    </w:p>
    <w:bookmarkEnd w:id="279"/>
    <w:bookmarkStart w:name="z515" w:id="280"/>
    <w:p>
      <w:pPr>
        <w:spacing w:after="0"/>
        <w:ind w:left="0"/>
        <w:jc w:val="both"/>
      </w:pPr>
      <w:r>
        <w:rPr>
          <w:rFonts w:ascii="Times New Roman"/>
          <w:b w:val="false"/>
          <w:i w:val="false"/>
          <w:color w:val="000000"/>
          <w:sz w:val="28"/>
        </w:rPr>
        <w:t>
      1. "Шетелде шығарылған стандартты үлгіні қолдануға рұқсат беру" мемлекеттік қызметі (бұдан әрі – мемлекеттік көрсетілетін қызмет) Қазақстан Республикасы Сауда және интеграция министрлігінің Техникалық реттеу және метрология комитеті (бұдан әрі - қызмет беруші) арқылы жүзеге асырылады.</w:t>
      </w:r>
    </w:p>
    <w:bookmarkEnd w:id="280"/>
    <w:p>
      <w:pPr>
        <w:spacing w:after="0"/>
        <w:ind w:left="0"/>
        <w:jc w:val="both"/>
      </w:pPr>
      <w:r>
        <w:rPr>
          <w:rFonts w:ascii="Times New Roman"/>
          <w:b w:val="false"/>
          <w:i w:val="false"/>
          <w:color w:val="000000"/>
          <w:sz w:val="28"/>
        </w:rPr>
        <w:t>
      Өтінішті қабылдау және мемлекеттік қызмет нәтижесін беру "электрондық үкімет" www.egov.kz веб-порталы (бұдан әрі - Портал) арқылы жүзеге асырылады.</w:t>
      </w:r>
    </w:p>
    <w:p>
      <w:pPr>
        <w:spacing w:after="0"/>
        <w:ind w:left="0"/>
        <w:jc w:val="both"/>
      </w:pPr>
      <w:r>
        <w:rPr>
          <w:rFonts w:ascii="Times New Roman"/>
          <w:b w:val="false"/>
          <w:i w:val="false"/>
          <w:color w:val="000000"/>
          <w:sz w:val="28"/>
        </w:rPr>
        <w:t>
      Мемлекеттік қызмет көрсету нәтижесін беру Портал арқылы жүзеге асырылады.</w:t>
      </w:r>
    </w:p>
    <w:bookmarkStart w:name="z516" w:id="281"/>
    <w:p>
      <w:pPr>
        <w:spacing w:after="0"/>
        <w:ind w:left="0"/>
        <w:jc w:val="both"/>
      </w:pPr>
      <w:r>
        <w:rPr>
          <w:rFonts w:ascii="Times New Roman"/>
          <w:b w:val="false"/>
          <w:i w:val="false"/>
          <w:color w:val="000000"/>
          <w:sz w:val="28"/>
        </w:rPr>
        <w:t>
      2. Көрсетілетін мемлекеттік қызметтің нысаны электрондық болып табылады.</w:t>
      </w:r>
    </w:p>
    <w:bookmarkEnd w:id="281"/>
    <w:bookmarkStart w:name="z517" w:id="282"/>
    <w:p>
      <w:pPr>
        <w:spacing w:after="0"/>
        <w:ind w:left="0"/>
        <w:jc w:val="both"/>
      </w:pPr>
      <w:r>
        <w:rPr>
          <w:rFonts w:ascii="Times New Roman"/>
          <w:b w:val="false"/>
          <w:i w:val="false"/>
          <w:color w:val="000000"/>
          <w:sz w:val="28"/>
        </w:rPr>
        <w:t>
      3. Мемлекеттік қызметті көрсету нәтижесі – шетелде шығарылған стандартты үлгіні қолдануға арналған куәлік немесе мемлекеттік қызметті көрсетуден бас тарту туралы негізделген жауап.</w:t>
      </w:r>
    </w:p>
    <w:bookmarkEnd w:id="282"/>
    <w:p>
      <w:pPr>
        <w:spacing w:after="0"/>
        <w:ind w:left="0"/>
        <w:jc w:val="both"/>
      </w:pPr>
      <w:r>
        <w:rPr>
          <w:rFonts w:ascii="Times New Roman"/>
          <w:b w:val="false"/>
          <w:i w:val="false"/>
          <w:color w:val="000000"/>
          <w:sz w:val="28"/>
        </w:rPr>
        <w:t>
      Мемлекеттік қызметтердің нәтижесін ұсыну нысаны: электрондық.</w:t>
      </w:r>
    </w:p>
    <w:bookmarkStart w:name="z518" w:id="283"/>
    <w:p>
      <w:pPr>
        <w:spacing w:after="0"/>
        <w:ind w:left="0"/>
        <w:jc w:val="left"/>
      </w:pPr>
      <w:r>
        <w:rPr>
          <w:rFonts w:ascii="Times New Roman"/>
          <w:b/>
          <w:i w:val="false"/>
          <w:color w:val="000000"/>
        </w:rPr>
        <w:t xml:space="preserve"> 2-тарау.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283"/>
    <w:bookmarkStart w:name="z519" w:id="284"/>
    <w:p>
      <w:pPr>
        <w:spacing w:after="0"/>
        <w:ind w:left="0"/>
        <w:jc w:val="both"/>
      </w:pPr>
      <w:r>
        <w:rPr>
          <w:rFonts w:ascii="Times New Roman"/>
          <w:b w:val="false"/>
          <w:i w:val="false"/>
          <w:color w:val="000000"/>
          <w:sz w:val="28"/>
        </w:rPr>
        <w:t xml:space="preserve">
      4. Қазақстан Республикасы Инвестициялар және даму министрінің міндетін атқарушының 2015 жылғы 26 маусымдағы № 730 бұйрығымен бекітілген "Шетелдік шығарылымның стандартты үлгісін қолдануға рұқсат беру" мемлекеттік көрсетілетін қызмет стандартының (нормативтік құқықтық актілерді мемлекеттік тіркеу тізілімінде № 11764 болып тіркелген) </w:t>
      </w:r>
      <w:r>
        <w:rPr>
          <w:rFonts w:ascii="Times New Roman"/>
          <w:b w:val="false"/>
          <w:i w:val="false"/>
          <w:color w:val="000000"/>
          <w:sz w:val="28"/>
        </w:rPr>
        <w:t>9–тармағына</w:t>
      </w:r>
      <w:r>
        <w:rPr>
          <w:rFonts w:ascii="Times New Roman"/>
          <w:b w:val="false"/>
          <w:i w:val="false"/>
          <w:color w:val="000000"/>
          <w:sz w:val="28"/>
        </w:rPr>
        <w:t xml:space="preserve"> сәйкес көрсетілетін қызметті алушының қоса берілген құжаттары (бұдан әрі – құжат) бар өтініші Мемлекеттік қызмет көрсету рәсімін (іс-қимылын) бастау үшін негіз болып табылады.</w:t>
      </w:r>
    </w:p>
    <w:bookmarkEnd w:id="284"/>
    <w:bookmarkStart w:name="z520" w:id="285"/>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285"/>
    <w:bookmarkStart w:name="z521" w:id="286"/>
    <w:p>
      <w:pPr>
        <w:spacing w:after="0"/>
        <w:ind w:left="0"/>
        <w:jc w:val="both"/>
      </w:pPr>
      <w:r>
        <w:rPr>
          <w:rFonts w:ascii="Times New Roman"/>
          <w:b w:val="false"/>
          <w:i w:val="false"/>
          <w:color w:val="000000"/>
          <w:sz w:val="28"/>
        </w:rPr>
        <w:t>
      1) көрсетілетін қызметті берушінің кеңсе қызметкері екі сағат ішінде өтінішті тіркейді және қызметті беруші басшысының орынбасарына (қызмет бағыттары бойынша жетекшілік ететін) береді;</w:t>
      </w:r>
    </w:p>
    <w:bookmarkEnd w:id="286"/>
    <w:bookmarkStart w:name="z522" w:id="287"/>
    <w:p>
      <w:pPr>
        <w:spacing w:after="0"/>
        <w:ind w:left="0"/>
        <w:jc w:val="both"/>
      </w:pPr>
      <w:r>
        <w:rPr>
          <w:rFonts w:ascii="Times New Roman"/>
          <w:b w:val="false"/>
          <w:i w:val="false"/>
          <w:color w:val="000000"/>
          <w:sz w:val="28"/>
        </w:rPr>
        <w:t>
      2) қызметті беруші басшысының орынбасары (қызмет бағыттары бойынша жетекшілік ететін) бір сағат ішінде өтінішті көрсетілетін қызметті берушінің құрылымдық бөлімшесіне жібереді;</w:t>
      </w:r>
    </w:p>
    <w:bookmarkEnd w:id="287"/>
    <w:bookmarkStart w:name="z523" w:id="288"/>
    <w:p>
      <w:pPr>
        <w:spacing w:after="0"/>
        <w:ind w:left="0"/>
        <w:jc w:val="both"/>
      </w:pPr>
      <w:r>
        <w:rPr>
          <w:rFonts w:ascii="Times New Roman"/>
          <w:b w:val="false"/>
          <w:i w:val="false"/>
          <w:color w:val="000000"/>
          <w:sz w:val="28"/>
        </w:rPr>
        <w:t>
      3) көрсетілетін қызметті берушінің құрылымдық бөлімшесінің басшысы келіп түскен өтінішті бір сағат ішінде жауапты орындаушыға береді;</w:t>
      </w:r>
    </w:p>
    <w:bookmarkEnd w:id="288"/>
    <w:bookmarkStart w:name="z524" w:id="289"/>
    <w:p>
      <w:pPr>
        <w:spacing w:after="0"/>
        <w:ind w:left="0"/>
        <w:jc w:val="both"/>
      </w:pPr>
      <w:r>
        <w:rPr>
          <w:rFonts w:ascii="Times New Roman"/>
          <w:b w:val="false"/>
          <w:i w:val="false"/>
          <w:color w:val="000000"/>
          <w:sz w:val="28"/>
        </w:rPr>
        <w:t>
      4) көрсетілетін қызметті берушінің жауапты орындаушысы өтінішке метрологиялық сараптама жүргізеді:</w:t>
      </w:r>
    </w:p>
    <w:bookmarkEnd w:id="289"/>
    <w:p>
      <w:pPr>
        <w:spacing w:after="0"/>
        <w:ind w:left="0"/>
        <w:jc w:val="both"/>
      </w:pPr>
      <w:r>
        <w:rPr>
          <w:rFonts w:ascii="Times New Roman"/>
          <w:b w:val="false"/>
          <w:i w:val="false"/>
          <w:color w:val="000000"/>
          <w:sz w:val="28"/>
        </w:rPr>
        <w:t>
      ұсынылған құжаттардың толық болмау фактісі анықталған жағдайда, бір жұмыс күні ішінде көрсетілетін қызметті алушыға өтінішті одан әрі қараудан жазбаша түрде дәлелді бас тарту жібереді;</w:t>
      </w:r>
    </w:p>
    <w:p>
      <w:pPr>
        <w:spacing w:after="0"/>
        <w:ind w:left="0"/>
        <w:jc w:val="both"/>
      </w:pPr>
      <w:r>
        <w:rPr>
          <w:rFonts w:ascii="Times New Roman"/>
          <w:b w:val="false"/>
          <w:i w:val="false"/>
          <w:color w:val="000000"/>
          <w:sz w:val="28"/>
        </w:rPr>
        <w:t>
      ұсынылған құжаттар стандарттың талаптарына сәйкес келген жағдайда, тоғыз жұмыс күні ішінде алынған құжаттарды қарайды және қарау нәтижелерін көрсетілетін қызметті берушінің кеңсе қызметкеріне береді;</w:t>
      </w:r>
    </w:p>
    <w:bookmarkStart w:name="z525" w:id="290"/>
    <w:p>
      <w:pPr>
        <w:spacing w:after="0"/>
        <w:ind w:left="0"/>
        <w:jc w:val="both"/>
      </w:pPr>
      <w:r>
        <w:rPr>
          <w:rFonts w:ascii="Times New Roman"/>
          <w:b w:val="false"/>
          <w:i w:val="false"/>
          <w:color w:val="000000"/>
          <w:sz w:val="28"/>
        </w:rPr>
        <w:t>
      5) көрсетілетін қызметті берушінің кеңсе қызметкері Порталда мемлекеттік қызмет көрсету нәтижесін ресімдейді және оны бір сағат ішінде жауапты құрылымдық бөлімшенің басшысымен келісуге жібереді;</w:t>
      </w:r>
    </w:p>
    <w:bookmarkEnd w:id="290"/>
    <w:bookmarkStart w:name="z526" w:id="291"/>
    <w:p>
      <w:pPr>
        <w:spacing w:after="0"/>
        <w:ind w:left="0"/>
        <w:jc w:val="both"/>
      </w:pPr>
      <w:r>
        <w:rPr>
          <w:rFonts w:ascii="Times New Roman"/>
          <w:b w:val="false"/>
          <w:i w:val="false"/>
          <w:color w:val="000000"/>
          <w:sz w:val="28"/>
        </w:rPr>
        <w:t>
      6) мемлекеттік қызмет көрсету нәтижесін көрсетілетін қызметті берушінің жауапты құрылымдық бөлімшесінің басшысымен бір сағат ішінде келісу;</w:t>
      </w:r>
    </w:p>
    <w:bookmarkEnd w:id="291"/>
    <w:bookmarkStart w:name="z527" w:id="292"/>
    <w:p>
      <w:pPr>
        <w:spacing w:after="0"/>
        <w:ind w:left="0"/>
        <w:jc w:val="both"/>
      </w:pPr>
      <w:r>
        <w:rPr>
          <w:rFonts w:ascii="Times New Roman"/>
          <w:b w:val="false"/>
          <w:i w:val="false"/>
          <w:color w:val="000000"/>
          <w:sz w:val="28"/>
        </w:rPr>
        <w:t>
      7) көрсетілетін қызметті беруші басшысы орынбасарының (қызмет бағыттары бойынша жетекшілік ететін) мемлекеттік қызмет көрсету нәтижесіне қол қоюы және оны екі сағат ішінде Порталға жолдайды.</w:t>
      </w:r>
    </w:p>
    <w:bookmarkEnd w:id="292"/>
    <w:bookmarkStart w:name="z528" w:id="293"/>
    <w:p>
      <w:pPr>
        <w:spacing w:after="0"/>
        <w:ind w:left="0"/>
        <w:jc w:val="both"/>
      </w:pPr>
      <w:r>
        <w:rPr>
          <w:rFonts w:ascii="Times New Roman"/>
          <w:b w:val="false"/>
          <w:i w:val="false"/>
          <w:color w:val="000000"/>
          <w:sz w:val="28"/>
        </w:rPr>
        <w:t>
      6. Мемлекеттік қызметті көрсету бойынша рәсімдер (іс-қимылдар) нәтижесі мынадай рәсімдерді (іс-қимылдарды) орындауды бастау үшін негіз болады:</w:t>
      </w:r>
    </w:p>
    <w:bookmarkEnd w:id="293"/>
    <w:bookmarkStart w:name="z529" w:id="294"/>
    <w:p>
      <w:pPr>
        <w:spacing w:after="0"/>
        <w:ind w:left="0"/>
        <w:jc w:val="both"/>
      </w:pPr>
      <w:r>
        <w:rPr>
          <w:rFonts w:ascii="Times New Roman"/>
          <w:b w:val="false"/>
          <w:i w:val="false"/>
          <w:color w:val="000000"/>
          <w:sz w:val="28"/>
        </w:rPr>
        <w:t>
      1) көрсетілетін қызметті берушінің кеңсе қызметкерінің өтінішті Порталда тіркеуі;</w:t>
      </w:r>
    </w:p>
    <w:bookmarkEnd w:id="294"/>
    <w:bookmarkStart w:name="z530" w:id="295"/>
    <w:p>
      <w:pPr>
        <w:spacing w:after="0"/>
        <w:ind w:left="0"/>
        <w:jc w:val="both"/>
      </w:pPr>
      <w:r>
        <w:rPr>
          <w:rFonts w:ascii="Times New Roman"/>
          <w:b w:val="false"/>
          <w:i w:val="false"/>
          <w:color w:val="000000"/>
          <w:sz w:val="28"/>
        </w:rPr>
        <w:t>
      2) көрсетілетін қызметті беруші басшысы орынбасарының (қызмет бағыттары бойынша жетекшілік ететін) Порталда қарары;</w:t>
      </w:r>
    </w:p>
    <w:bookmarkEnd w:id="295"/>
    <w:bookmarkStart w:name="z531" w:id="296"/>
    <w:p>
      <w:pPr>
        <w:spacing w:after="0"/>
        <w:ind w:left="0"/>
        <w:jc w:val="both"/>
      </w:pPr>
      <w:r>
        <w:rPr>
          <w:rFonts w:ascii="Times New Roman"/>
          <w:b w:val="false"/>
          <w:i w:val="false"/>
          <w:color w:val="000000"/>
          <w:sz w:val="28"/>
        </w:rPr>
        <w:t>
      3) Порталдағы көрсетілетін қызметті берушінің жауапты құрылымдық бөлімшесі басшысының қарары;</w:t>
      </w:r>
    </w:p>
    <w:bookmarkEnd w:id="296"/>
    <w:bookmarkStart w:name="z532" w:id="297"/>
    <w:p>
      <w:pPr>
        <w:spacing w:after="0"/>
        <w:ind w:left="0"/>
        <w:jc w:val="both"/>
      </w:pPr>
      <w:r>
        <w:rPr>
          <w:rFonts w:ascii="Times New Roman"/>
          <w:b w:val="false"/>
          <w:i w:val="false"/>
          <w:color w:val="000000"/>
          <w:sz w:val="28"/>
        </w:rPr>
        <w:t>
      4) көрсетілетін қызметті берушінің жауапты орындаушысы өтінішке метрологиялық сараптама жүргізеді;</w:t>
      </w:r>
    </w:p>
    <w:bookmarkEnd w:id="297"/>
    <w:p>
      <w:pPr>
        <w:spacing w:after="0"/>
        <w:ind w:left="0"/>
        <w:jc w:val="both"/>
      </w:pPr>
      <w:r>
        <w:rPr>
          <w:rFonts w:ascii="Times New Roman"/>
          <w:b w:val="false"/>
          <w:i w:val="false"/>
          <w:color w:val="000000"/>
          <w:sz w:val="28"/>
        </w:rPr>
        <w:t>
      ұсынылған құжаттардың толық болмау фактісі анықталған жағдайда, көрсетілетін қызметті алушыға бір жұмыс күні ішінде өтінішті одан әрі қараудан жазбаша түрде дәлелді бас тарту жіберіледі;</w:t>
      </w:r>
    </w:p>
    <w:p>
      <w:pPr>
        <w:spacing w:after="0"/>
        <w:ind w:left="0"/>
        <w:jc w:val="both"/>
      </w:pPr>
      <w:r>
        <w:rPr>
          <w:rFonts w:ascii="Times New Roman"/>
          <w:b w:val="false"/>
          <w:i w:val="false"/>
          <w:color w:val="000000"/>
          <w:sz w:val="28"/>
        </w:rPr>
        <w:t>
      ұсынылған құжаттар стандарттың талаптарына сәйкес келген жағдайда тоғыз жұмыс күні ішінде алынған құжаттарды қарайды және қарау нәтижелерін көрсетілетін қызметті берушінің кеңсе қызметкеріне береді;</w:t>
      </w:r>
    </w:p>
    <w:bookmarkStart w:name="z533" w:id="298"/>
    <w:p>
      <w:pPr>
        <w:spacing w:after="0"/>
        <w:ind w:left="0"/>
        <w:jc w:val="both"/>
      </w:pPr>
      <w:r>
        <w:rPr>
          <w:rFonts w:ascii="Times New Roman"/>
          <w:b w:val="false"/>
          <w:i w:val="false"/>
          <w:color w:val="000000"/>
          <w:sz w:val="28"/>
        </w:rPr>
        <w:t>
      5) көрсетілетін қызметті берушінің кеңсе қызметкері Порталда мемлекеттік қызмет көрсету нәтижесін ресімдейді және оны бір сағат ішінде жауапты құрылымдық бөлімшенің басшысымен келісуге жібереді;</w:t>
      </w:r>
    </w:p>
    <w:bookmarkEnd w:id="298"/>
    <w:bookmarkStart w:name="z534" w:id="299"/>
    <w:p>
      <w:pPr>
        <w:spacing w:after="0"/>
        <w:ind w:left="0"/>
        <w:jc w:val="both"/>
      </w:pPr>
      <w:r>
        <w:rPr>
          <w:rFonts w:ascii="Times New Roman"/>
          <w:b w:val="false"/>
          <w:i w:val="false"/>
          <w:color w:val="000000"/>
          <w:sz w:val="28"/>
        </w:rPr>
        <w:t>
      6) Порталда мемлекеттік қызмет көрсету нәтижесін көрсетілетін қызметті берушінің жауапты құрылымдық бөлімшесінің басшысымен келісу;</w:t>
      </w:r>
    </w:p>
    <w:bookmarkEnd w:id="299"/>
    <w:bookmarkStart w:name="z535" w:id="300"/>
    <w:p>
      <w:pPr>
        <w:spacing w:after="0"/>
        <w:ind w:left="0"/>
        <w:jc w:val="both"/>
      </w:pPr>
      <w:r>
        <w:rPr>
          <w:rFonts w:ascii="Times New Roman"/>
          <w:b w:val="false"/>
          <w:i w:val="false"/>
          <w:color w:val="000000"/>
          <w:sz w:val="28"/>
        </w:rPr>
        <w:t>
      7) көрсетілетін қызметті беруші басшысы орынбасарының (қызмет бағыттары бойынша жетекшілік ететін) Порталда мемлекеттік қызмет көрсету нәтижесіне қол қоюы.</w:t>
      </w:r>
    </w:p>
    <w:bookmarkEnd w:id="300"/>
    <w:bookmarkStart w:name="z536" w:id="301"/>
    <w:p>
      <w:pPr>
        <w:spacing w:after="0"/>
        <w:ind w:left="0"/>
        <w:jc w:val="left"/>
      </w:pPr>
      <w:r>
        <w:rPr>
          <w:rFonts w:ascii="Times New Roman"/>
          <w:b/>
          <w:i w:val="false"/>
          <w:color w:val="000000"/>
        </w:rPr>
        <w:t xml:space="preserve"> 3-тарау.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301"/>
    <w:bookmarkStart w:name="z537" w:id="302"/>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тізімі:</w:t>
      </w:r>
    </w:p>
    <w:bookmarkEnd w:id="302"/>
    <w:bookmarkStart w:name="z538" w:id="303"/>
    <w:p>
      <w:pPr>
        <w:spacing w:after="0"/>
        <w:ind w:left="0"/>
        <w:jc w:val="both"/>
      </w:pPr>
      <w:r>
        <w:rPr>
          <w:rFonts w:ascii="Times New Roman"/>
          <w:b w:val="false"/>
          <w:i w:val="false"/>
          <w:color w:val="000000"/>
          <w:sz w:val="28"/>
        </w:rPr>
        <w:t>
      1) көрсетілетін қызметті берушінің кеңсе қызметкері;</w:t>
      </w:r>
    </w:p>
    <w:bookmarkEnd w:id="303"/>
    <w:bookmarkStart w:name="z539" w:id="30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басшысының орынбасары (қызмет бағыттары бойынша жетекшілік ететін);</w:t>
      </w:r>
    </w:p>
    <w:bookmarkEnd w:id="304"/>
    <w:bookmarkStart w:name="z541" w:id="305"/>
    <w:p>
      <w:pPr>
        <w:spacing w:after="0"/>
        <w:ind w:left="0"/>
        <w:jc w:val="both"/>
      </w:pPr>
      <w:r>
        <w:rPr>
          <w:rFonts w:ascii="Times New Roman"/>
          <w:b w:val="false"/>
          <w:i w:val="false"/>
          <w:color w:val="000000"/>
          <w:sz w:val="28"/>
        </w:rPr>
        <w:t>
      3) көрсетілетін қызметті берушінің құрылымдық бөлімшесі;</w:t>
      </w:r>
    </w:p>
    <w:bookmarkEnd w:id="305"/>
    <w:bookmarkStart w:name="z542" w:id="306"/>
    <w:p>
      <w:pPr>
        <w:spacing w:after="0"/>
        <w:ind w:left="0"/>
        <w:jc w:val="both"/>
      </w:pPr>
      <w:r>
        <w:rPr>
          <w:rFonts w:ascii="Times New Roman"/>
          <w:b w:val="false"/>
          <w:i w:val="false"/>
          <w:color w:val="000000"/>
          <w:sz w:val="28"/>
        </w:rPr>
        <w:t>
      4) көрсетілетін қызметті берушінің құрылымдық бөлімшесінің басшысы;</w:t>
      </w:r>
    </w:p>
    <w:bookmarkEnd w:id="306"/>
    <w:bookmarkStart w:name="z543" w:id="307"/>
    <w:p>
      <w:pPr>
        <w:spacing w:after="0"/>
        <w:ind w:left="0"/>
        <w:jc w:val="both"/>
      </w:pPr>
      <w:r>
        <w:rPr>
          <w:rFonts w:ascii="Times New Roman"/>
          <w:b w:val="false"/>
          <w:i w:val="false"/>
          <w:color w:val="000000"/>
          <w:sz w:val="28"/>
        </w:rPr>
        <w:t>
      5) көрсетілетін қызметті берушінің жауапты орындаушысы.</w:t>
      </w:r>
    </w:p>
    <w:bookmarkEnd w:id="307"/>
    <w:bookmarkStart w:name="z544" w:id="308"/>
    <w:p>
      <w:pPr>
        <w:spacing w:after="0"/>
        <w:ind w:left="0"/>
        <w:jc w:val="both"/>
      </w:pPr>
      <w:r>
        <w:rPr>
          <w:rFonts w:ascii="Times New Roman"/>
          <w:b w:val="false"/>
          <w:i w:val="false"/>
          <w:color w:val="000000"/>
          <w:sz w:val="28"/>
        </w:rPr>
        <w:t>
      8. Көрсетілетін қызметті берушінің құрылымдық бөлімшелері (қызметкерлері) арасындағы рәсімдердің (іс-қимылдардың) реттілігін сипаттау:</w:t>
      </w:r>
    </w:p>
    <w:bookmarkEnd w:id="308"/>
    <w:bookmarkStart w:name="z545" w:id="309"/>
    <w:p>
      <w:pPr>
        <w:spacing w:after="0"/>
        <w:ind w:left="0"/>
        <w:jc w:val="both"/>
      </w:pPr>
      <w:r>
        <w:rPr>
          <w:rFonts w:ascii="Times New Roman"/>
          <w:b w:val="false"/>
          <w:i w:val="false"/>
          <w:color w:val="000000"/>
          <w:sz w:val="28"/>
        </w:rPr>
        <w:t>
      1) көрсетілетін қызметті берушінің кеңсе қызметкері екі сағат ішінде өтінішті тіркейді және келіп түскен өтінішті көрсетілетін қызметті беруші басшысының орынбасарына (қызмет бағыттары бойынша жетекшілік ететін) береді;</w:t>
      </w:r>
    </w:p>
    <w:bookmarkEnd w:id="309"/>
    <w:bookmarkStart w:name="z546" w:id="310"/>
    <w:p>
      <w:pPr>
        <w:spacing w:after="0"/>
        <w:ind w:left="0"/>
        <w:jc w:val="both"/>
      </w:pPr>
      <w:r>
        <w:rPr>
          <w:rFonts w:ascii="Times New Roman"/>
          <w:b w:val="false"/>
          <w:i w:val="false"/>
          <w:color w:val="000000"/>
          <w:sz w:val="28"/>
        </w:rPr>
        <w:t>
      2) қызметті беруші басшысының орынбасары (қызмет бағыттары бойынша жетекшілік ететін) бір сағат ішінде өтінішті көрсетілетін қызметті берушінің құрылымдық бөлімшесіне жібереді;</w:t>
      </w:r>
    </w:p>
    <w:bookmarkEnd w:id="310"/>
    <w:bookmarkStart w:name="z547" w:id="311"/>
    <w:p>
      <w:pPr>
        <w:spacing w:after="0"/>
        <w:ind w:left="0"/>
        <w:jc w:val="both"/>
      </w:pPr>
      <w:r>
        <w:rPr>
          <w:rFonts w:ascii="Times New Roman"/>
          <w:b w:val="false"/>
          <w:i w:val="false"/>
          <w:color w:val="000000"/>
          <w:sz w:val="28"/>
        </w:rPr>
        <w:t>
      3) көрсетілетін қызметті берушінің жауапты құрылымдық бөлімшесінің басшысы түскен өтінімді жауапты орындаушыға бір сағат ішінде береді;</w:t>
      </w:r>
    </w:p>
    <w:bookmarkEnd w:id="311"/>
    <w:bookmarkStart w:name="z548" w:id="312"/>
    <w:p>
      <w:pPr>
        <w:spacing w:after="0"/>
        <w:ind w:left="0"/>
        <w:jc w:val="both"/>
      </w:pPr>
      <w:r>
        <w:rPr>
          <w:rFonts w:ascii="Times New Roman"/>
          <w:b w:val="false"/>
          <w:i w:val="false"/>
          <w:color w:val="000000"/>
          <w:sz w:val="28"/>
        </w:rPr>
        <w:t xml:space="preserve">
      4) көрсетілетін қызметті берушінің жауапты орындаушысы өтінішке метрологиялық сараптама жүргізеді: </w:t>
      </w:r>
    </w:p>
    <w:bookmarkEnd w:id="312"/>
    <w:p>
      <w:pPr>
        <w:spacing w:after="0"/>
        <w:ind w:left="0"/>
        <w:jc w:val="both"/>
      </w:pPr>
      <w:r>
        <w:rPr>
          <w:rFonts w:ascii="Times New Roman"/>
          <w:b w:val="false"/>
          <w:i w:val="false"/>
          <w:color w:val="000000"/>
          <w:sz w:val="28"/>
        </w:rPr>
        <w:t>
      ұсынылған құжаттардың толық болмау фактісі анықталған жағдайда, көрсетілетін қызметті берушінің кеңсе қызметкеріне бір жұмыс күні ішінде өтінішті одан әрі қараудан жазбаша түрде дәлелді бас тарту жіберіледі;</w:t>
      </w:r>
    </w:p>
    <w:p>
      <w:pPr>
        <w:spacing w:after="0"/>
        <w:ind w:left="0"/>
        <w:jc w:val="both"/>
      </w:pPr>
      <w:r>
        <w:rPr>
          <w:rFonts w:ascii="Times New Roman"/>
          <w:b w:val="false"/>
          <w:i w:val="false"/>
          <w:color w:val="000000"/>
          <w:sz w:val="28"/>
        </w:rPr>
        <w:t>
      ұсынылған құжаттар стандарттың талаптарына сәйкес келген жағдайда тоғыз жұмыс күні ішінде алынған құжаттарды қарайды және қарау нәтижелерін көрсетілетін қызметті берушінің кеңсе қызметкеріне береді;</w:t>
      </w:r>
    </w:p>
    <w:bookmarkStart w:name="z549" w:id="313"/>
    <w:p>
      <w:pPr>
        <w:spacing w:after="0"/>
        <w:ind w:left="0"/>
        <w:jc w:val="both"/>
      </w:pPr>
      <w:r>
        <w:rPr>
          <w:rFonts w:ascii="Times New Roman"/>
          <w:b w:val="false"/>
          <w:i w:val="false"/>
          <w:color w:val="000000"/>
          <w:sz w:val="28"/>
        </w:rPr>
        <w:t>
      5) көрсетілетін қызметті берушінің кеңсе қызметкері Порталда мемлекеттік қызмет көрсету нәтижесін ресімдейді және оны бір сағат ішінде жауапты құрылымдық бөлімшенің басшысымен келісуге жібереді;</w:t>
      </w:r>
    </w:p>
    <w:bookmarkEnd w:id="313"/>
    <w:bookmarkStart w:name="z550" w:id="314"/>
    <w:p>
      <w:pPr>
        <w:spacing w:after="0"/>
        <w:ind w:left="0"/>
        <w:jc w:val="both"/>
      </w:pPr>
      <w:r>
        <w:rPr>
          <w:rFonts w:ascii="Times New Roman"/>
          <w:b w:val="false"/>
          <w:i w:val="false"/>
          <w:color w:val="000000"/>
          <w:sz w:val="28"/>
        </w:rPr>
        <w:t>
      6) Порталда мемлекеттік қызмет көрсету нәтижесін көрсетілетін қызметті берушінің жауапты құрылымдық бөлімшесінің басшысымен келісу;</w:t>
      </w:r>
    </w:p>
    <w:bookmarkEnd w:id="314"/>
    <w:bookmarkStart w:name="z551" w:id="315"/>
    <w:p>
      <w:pPr>
        <w:spacing w:after="0"/>
        <w:ind w:left="0"/>
        <w:jc w:val="both"/>
      </w:pPr>
      <w:r>
        <w:rPr>
          <w:rFonts w:ascii="Times New Roman"/>
          <w:b w:val="false"/>
          <w:i w:val="false"/>
          <w:color w:val="000000"/>
          <w:sz w:val="28"/>
        </w:rPr>
        <w:t>
      7) көрсетілетін қызметті беруші басшысы орынбасарының (қызмет бағыттары бойынша жетекшілік ететін) мемлекеттік қызмет көрсету нәтижесіне қол қоюы және оны екі сағат ішінде Порталға жібереді.</w:t>
      </w:r>
    </w:p>
    <w:bookmarkEnd w:id="315"/>
    <w:bookmarkStart w:name="z552" w:id="316"/>
    <w:p>
      <w:pPr>
        <w:spacing w:after="0"/>
        <w:ind w:left="0"/>
        <w:jc w:val="both"/>
      </w:pPr>
      <w:r>
        <w:rPr>
          <w:rFonts w:ascii="Times New Roman"/>
          <w:b w:val="false"/>
          <w:i w:val="false"/>
          <w:color w:val="000000"/>
          <w:sz w:val="28"/>
        </w:rPr>
        <w:t>
      8) Порталда мемлекеттік қызметті көрсету нәтижесі қызметті берушінің уәкілетті тұлғасының электрондық цифрлық қолтаңбасымен (бұдан әрі - ЭЦҚ) қол қойылған электрондық құжат түрінде қызмет алушының "жеке кабинетіне" жіберіледі және сақталады.</w:t>
      </w:r>
    </w:p>
    <w:bookmarkEnd w:id="316"/>
    <w:bookmarkStart w:name="z553" w:id="317"/>
    <w:p>
      <w:pPr>
        <w:spacing w:after="0"/>
        <w:ind w:left="0"/>
        <w:jc w:val="left"/>
      </w:pPr>
      <w:r>
        <w:rPr>
          <w:rFonts w:ascii="Times New Roman"/>
          <w:b/>
          <w:i w:val="false"/>
          <w:color w:val="000000"/>
        </w:rPr>
        <w:t xml:space="preserve"> 4-тарау. Мемлекеттік қызметті көрсету процесінде ақпараттық жүйелерді пайдалану тәртібін сипаттау</w:t>
      </w:r>
    </w:p>
    <w:bookmarkEnd w:id="317"/>
    <w:bookmarkStart w:name="z554" w:id="318"/>
    <w:p>
      <w:pPr>
        <w:spacing w:after="0"/>
        <w:ind w:left="0"/>
        <w:jc w:val="both"/>
      </w:pPr>
      <w:r>
        <w:rPr>
          <w:rFonts w:ascii="Times New Roman"/>
          <w:b w:val="false"/>
          <w:i w:val="false"/>
          <w:color w:val="000000"/>
          <w:sz w:val="28"/>
        </w:rPr>
        <w:t xml:space="preserve">
      9. Портал арқылы мемлекеттік қызметті көрсету кезінде көрсетілетін қызметті берушінің және көрсетілетін қызметті алушының жүгіну тәртібі және рәсімдердің (іс-қимылдарының) реттілігі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мемлекеттік қызметті көрсетуге тартылған ақпараттық жүйелердің функционалдық өзара іс-қимылы диаграммасында көрсетілген.</w:t>
      </w:r>
    </w:p>
    <w:bookmarkEnd w:id="318"/>
    <w:p>
      <w:pPr>
        <w:spacing w:after="0"/>
        <w:ind w:left="0"/>
        <w:jc w:val="both"/>
      </w:pPr>
      <w:r>
        <w:rPr>
          <w:rFonts w:ascii="Times New Roman"/>
          <w:b w:val="false"/>
          <w:i w:val="false"/>
          <w:color w:val="000000"/>
          <w:sz w:val="28"/>
        </w:rPr>
        <w:t>
      Көрсетілетін қызметті алушы арқылы қадамдық іс-қимылдар мынадай түрде жүзеге асырылады:</w:t>
      </w:r>
    </w:p>
    <w:bookmarkStart w:name="z555" w:id="319"/>
    <w:p>
      <w:pPr>
        <w:spacing w:after="0"/>
        <w:ind w:left="0"/>
        <w:jc w:val="both"/>
      </w:pPr>
      <w:r>
        <w:rPr>
          <w:rFonts w:ascii="Times New Roman"/>
          <w:b w:val="false"/>
          <w:i w:val="false"/>
          <w:color w:val="000000"/>
          <w:sz w:val="28"/>
        </w:rPr>
        <w:t>
      1) көрсетілетін қызметті алушы Порталда тіркеуді компьютерінің интернет-браузерінде сақталған өзінің электрондық цифрлық қолтаңбасының (бұдан әрі – ЭЦҚ) тіркеу куәлігінің көмегімен жүзеге асырады (Порталда тіркелмеген қызметті алушылар үшін жүзеге асырылады);</w:t>
      </w:r>
    </w:p>
    <w:bookmarkEnd w:id="319"/>
    <w:bookmarkStart w:name="z556" w:id="320"/>
    <w:p>
      <w:pPr>
        <w:spacing w:after="0"/>
        <w:ind w:left="0"/>
        <w:jc w:val="both"/>
      </w:pPr>
      <w:r>
        <w:rPr>
          <w:rFonts w:ascii="Times New Roman"/>
          <w:b w:val="false"/>
          <w:i w:val="false"/>
          <w:color w:val="000000"/>
          <w:sz w:val="28"/>
        </w:rPr>
        <w:t>
      2) 1-процесс – қызметті алушының ЭЦҚ тіркеу куәлігін компьютердің интернет-браузеріне бекітуі, мемлекеттік қызметті алу үшін қызметті алушының Порталға парольді енгізу процесі (авторландыру процесі);</w:t>
      </w:r>
    </w:p>
    <w:bookmarkEnd w:id="320"/>
    <w:bookmarkStart w:name="z557" w:id="321"/>
    <w:p>
      <w:pPr>
        <w:spacing w:after="0"/>
        <w:ind w:left="0"/>
        <w:jc w:val="both"/>
      </w:pPr>
      <w:r>
        <w:rPr>
          <w:rFonts w:ascii="Times New Roman"/>
          <w:b w:val="false"/>
          <w:i w:val="false"/>
          <w:color w:val="000000"/>
          <w:sz w:val="28"/>
        </w:rPr>
        <w:t>
      3) 1-шарт – логин (жеке сәйкестендіру нөмірі/бизнес сәйкестендіру нөмірі) (бұдан әрі – ЖСН/БСН) және пароль арқылы көрсетілетін қызметті алушының деректерінің дұрыстығын Порталда тексеру;</w:t>
      </w:r>
    </w:p>
    <w:bookmarkEnd w:id="321"/>
    <w:bookmarkStart w:name="z558" w:id="322"/>
    <w:p>
      <w:pPr>
        <w:spacing w:after="0"/>
        <w:ind w:left="0"/>
        <w:jc w:val="both"/>
      </w:pPr>
      <w:r>
        <w:rPr>
          <w:rFonts w:ascii="Times New Roman"/>
          <w:b w:val="false"/>
          <w:i w:val="false"/>
          <w:color w:val="000000"/>
          <w:sz w:val="28"/>
        </w:rPr>
        <w:t>
      4) 2-процесс – көрсетілетін қызметті алушының деректерінде бұзушылықтар болған жағдайда, Порталда авторландырудан бас тарту туралы хабарламаны қалыптастыру;</w:t>
      </w:r>
    </w:p>
    <w:bookmarkEnd w:id="322"/>
    <w:bookmarkStart w:name="z559" w:id="323"/>
    <w:p>
      <w:pPr>
        <w:spacing w:after="0"/>
        <w:ind w:left="0"/>
        <w:jc w:val="both"/>
      </w:pPr>
      <w:r>
        <w:rPr>
          <w:rFonts w:ascii="Times New Roman"/>
          <w:b w:val="false"/>
          <w:i w:val="false"/>
          <w:color w:val="000000"/>
          <w:sz w:val="28"/>
        </w:rPr>
        <w:t>
      5) 3-процесс – көрсетілетін қызметті алушының осы Регламентте көрсетілген қызметті таңдауы, қызметті алу үшін сұрау нысанын экранға шығаруы (деректерді енгізу) көрсету және оның құрылымы мен форматтық талаптарын ескере отырып, сұрау нысанына қажетті құжаттарды электрондық түрде бекіте отырып, көрсетілетін қызметті алушының нысанды толтыруы;</w:t>
      </w:r>
    </w:p>
    <w:bookmarkEnd w:id="323"/>
    <w:bookmarkStart w:name="z560" w:id="324"/>
    <w:p>
      <w:pPr>
        <w:spacing w:after="0"/>
        <w:ind w:left="0"/>
        <w:jc w:val="both"/>
      </w:pPr>
      <w:r>
        <w:rPr>
          <w:rFonts w:ascii="Times New Roman"/>
          <w:b w:val="false"/>
          <w:i w:val="false"/>
          <w:color w:val="000000"/>
          <w:sz w:val="28"/>
        </w:rPr>
        <w:t>
      6) 4-процесс – көрсетілетін қызметті алушының сұрауын куәландыру (қол қою) үшін ЭЦҚ тіркеу куәлігін таңдауы;</w:t>
      </w:r>
    </w:p>
    <w:bookmarkEnd w:id="324"/>
    <w:bookmarkStart w:name="z561" w:id="325"/>
    <w:p>
      <w:pPr>
        <w:spacing w:after="0"/>
        <w:ind w:left="0"/>
        <w:jc w:val="both"/>
      </w:pPr>
      <w:r>
        <w:rPr>
          <w:rFonts w:ascii="Times New Roman"/>
          <w:b w:val="false"/>
          <w:i w:val="false"/>
          <w:color w:val="000000"/>
          <w:sz w:val="28"/>
        </w:rPr>
        <w:t>
      7) 2-шарт – Порталда ЭЦҚ тіркеу куәлігінің қолданылу мерзімін және қайтарып алынған (күші жойылған) тіркеу куәліктерінің тізімінде болмауын, сондай-ақ сұрауда көрсетілген ЖСН/БСН және ЭЦҚ тіркеу куәлігінде көрсетілген ЖСН/БСН арасындағы сәйкестендіру деректерінің сәйкес келуін тексеру;</w:t>
      </w:r>
    </w:p>
    <w:bookmarkEnd w:id="325"/>
    <w:bookmarkStart w:name="z562" w:id="326"/>
    <w:p>
      <w:pPr>
        <w:spacing w:after="0"/>
        <w:ind w:left="0"/>
        <w:jc w:val="both"/>
      </w:pPr>
      <w:r>
        <w:rPr>
          <w:rFonts w:ascii="Times New Roman"/>
          <w:b w:val="false"/>
          <w:i w:val="false"/>
          <w:color w:val="000000"/>
          <w:sz w:val="28"/>
        </w:rPr>
        <w:t>
      8) 5-процесс – көрсетілетін қызметті алушының ЭЦҚ дұрыстығы расталмаған жағдайда, сұратылған қызметтен бас тарту туралы хабарламаны қалыптастыру;</w:t>
      </w:r>
    </w:p>
    <w:bookmarkEnd w:id="326"/>
    <w:bookmarkStart w:name="z563" w:id="327"/>
    <w:p>
      <w:pPr>
        <w:spacing w:after="0"/>
        <w:ind w:left="0"/>
        <w:jc w:val="both"/>
      </w:pPr>
      <w:r>
        <w:rPr>
          <w:rFonts w:ascii="Times New Roman"/>
          <w:b w:val="false"/>
          <w:i w:val="false"/>
          <w:color w:val="000000"/>
          <w:sz w:val="28"/>
        </w:rPr>
        <w:t>
      9) 6-процесс – көрсетілетін қызметті алушының ЭЦҚ арқылы қызметті көрсетуге сұраудың толтырылған нысанын (енгізілген деректерді) куәландыруы (қол қоюы);</w:t>
      </w:r>
    </w:p>
    <w:bookmarkEnd w:id="327"/>
    <w:bookmarkStart w:name="z564" w:id="328"/>
    <w:p>
      <w:pPr>
        <w:spacing w:after="0"/>
        <w:ind w:left="0"/>
        <w:jc w:val="both"/>
      </w:pPr>
      <w:r>
        <w:rPr>
          <w:rFonts w:ascii="Times New Roman"/>
          <w:b w:val="false"/>
          <w:i w:val="false"/>
          <w:color w:val="000000"/>
          <w:sz w:val="28"/>
        </w:rPr>
        <w:t>
      10) 7-процесс – "Е-лицензиялау"мемлекеттік дерекқордың ақпараттық жүйесінде (бұдан әрі – "Е-лицензиялау" МДҚ АЖ) электрондық құжатты (көрсетілетін қызметті алушының сұрауын) тіркеу және "Е-лицензиялау" МҚД АЖ-да сұрауды өңдеу;</w:t>
      </w:r>
    </w:p>
    <w:bookmarkEnd w:id="328"/>
    <w:bookmarkStart w:name="z565" w:id="329"/>
    <w:p>
      <w:pPr>
        <w:spacing w:after="0"/>
        <w:ind w:left="0"/>
        <w:jc w:val="both"/>
      </w:pPr>
      <w:r>
        <w:rPr>
          <w:rFonts w:ascii="Times New Roman"/>
          <w:b w:val="false"/>
          <w:i w:val="false"/>
          <w:color w:val="000000"/>
          <w:sz w:val="28"/>
        </w:rPr>
        <w:t>
      11) 3-шарт – көрсетілетін қызметті берушінің көрсетілетін қызметті алушының құжаттарын Қазақстан Республикасының қолданыстағы заңнамасына сәйкестігін тексеруі;</w:t>
      </w:r>
    </w:p>
    <w:bookmarkEnd w:id="329"/>
    <w:bookmarkStart w:name="z566" w:id="330"/>
    <w:p>
      <w:pPr>
        <w:spacing w:after="0"/>
        <w:ind w:left="0"/>
        <w:jc w:val="both"/>
      </w:pPr>
      <w:r>
        <w:rPr>
          <w:rFonts w:ascii="Times New Roman"/>
          <w:b w:val="false"/>
          <w:i w:val="false"/>
          <w:color w:val="000000"/>
          <w:sz w:val="28"/>
        </w:rPr>
        <w:t>
      12) 8-процесс – "Е-лицензиялау" МДҚ АЖ-да көрсетілетін қызметті алушының деректерінде бұзушылықтар болған жағдайда, сұратылған қызметті көрсетуден бас тарту туралы хабарламаны қалыптастыру;</w:t>
      </w:r>
    </w:p>
    <w:bookmarkEnd w:id="330"/>
    <w:bookmarkStart w:name="z567" w:id="331"/>
    <w:p>
      <w:pPr>
        <w:spacing w:after="0"/>
        <w:ind w:left="0"/>
        <w:jc w:val="both"/>
      </w:pPr>
      <w:r>
        <w:rPr>
          <w:rFonts w:ascii="Times New Roman"/>
          <w:b w:val="false"/>
          <w:i w:val="false"/>
          <w:color w:val="000000"/>
          <w:sz w:val="28"/>
        </w:rPr>
        <w:t>
      13) 9-процесс – көрсетілетін қызметті алушының Порталда қалыптастырған көрсетілетін қызмет нәтижесін (рұқсатты) алуы. Электрондық құжат көрсетілетін қызметті берушінің уәкілетті тұлғасының ЭЦҚ-сын пайдалана отырып қалыптастырылады.</w:t>
      </w:r>
    </w:p>
    <w:bookmarkEnd w:id="331"/>
    <w:bookmarkStart w:name="z568" w:id="332"/>
    <w:p>
      <w:pPr>
        <w:spacing w:after="0"/>
        <w:ind w:left="0"/>
        <w:jc w:val="both"/>
      </w:pPr>
      <w:r>
        <w:rPr>
          <w:rFonts w:ascii="Times New Roman"/>
          <w:b w:val="false"/>
          <w:i w:val="false"/>
          <w:color w:val="000000"/>
          <w:sz w:val="28"/>
        </w:rPr>
        <w:t xml:space="preserve">
      10. Мемлекеттік қызмет көрсету процесінде көрсетілетін қызметті берушінің құрылымдық бөлімшелері (қызметкерлері) арасындағы рәсімдердің (іс-қимылдардың) реттілігін сипаттау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"Шетелде шығарылған стандартты үлгіні қолдануға рұқсат беру" мемлекеттік қызмет көрсету бизнес-процестерінің анықтамалығында көрсетілген.</w:t>
      </w:r>
    </w:p>
    <w:bookmarkEnd w:id="3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"Шетелде шығарылған</w:t>
            </w:r>
            <w:r>
              <w:br/>
            </w:r>
            <w:r>
              <w:rPr>
                <w:rFonts w:ascii="Times New Roman"/>
                <w:b w:val="false"/>
                <w:i w:val="false"/>
                <w:color w:val="000000"/>
                <w:sz w:val="20"/>
              </w:rPr>
              <w:t>стандартты үлгіні қолдануға</w:t>
            </w:r>
            <w:r>
              <w:br/>
            </w:r>
            <w:r>
              <w:rPr>
                <w:rFonts w:ascii="Times New Roman"/>
                <w:b w:val="false"/>
                <w:i w:val="false"/>
                <w:color w:val="000000"/>
                <w:sz w:val="20"/>
              </w:rPr>
              <w:t>рұқсат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bl>
    <w:p>
      <w:pPr>
        <w:spacing w:after="0"/>
        <w:ind w:left="0"/>
        <w:jc w:val="left"/>
      </w:pPr>
      <w:r>
        <w:br/>
      </w:r>
    </w:p>
    <w:p>
      <w:pPr>
        <w:spacing w:after="0"/>
        <w:ind w:left="0"/>
        <w:jc w:val="both"/>
      </w:pPr>
      <w:r>
        <w:drawing>
          <wp:inline distT="0" distB="0" distL="0" distR="0">
            <wp:extent cx="78105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40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"Шетелде шығарылған</w:t>
            </w:r>
            <w:r>
              <w:br/>
            </w:r>
            <w:r>
              <w:rPr>
                <w:rFonts w:ascii="Times New Roman"/>
                <w:b w:val="false"/>
                <w:i w:val="false"/>
                <w:color w:val="000000"/>
                <w:sz w:val="20"/>
              </w:rPr>
              <w:t>стандартты үлгіні қолдануға</w:t>
            </w:r>
            <w:r>
              <w:br/>
            </w:r>
            <w:r>
              <w:rPr>
                <w:rFonts w:ascii="Times New Roman"/>
                <w:b w:val="false"/>
                <w:i w:val="false"/>
                <w:color w:val="000000"/>
                <w:sz w:val="20"/>
              </w:rPr>
              <w:t>рұқсат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"Шетелде шығарылған стандартты үлгіні қолдануға рұқсат беру" мемлекеттік қызмет көрсету бизнес-процестерінің анықтамалығы</w:t>
      </w:r>
    </w:p>
    <w:p>
      <w:pPr>
        <w:spacing w:after="0"/>
        <w:ind w:left="0"/>
        <w:jc w:val="left"/>
      </w:pPr>
      <w:r>
        <w:br/>
      </w:r>
    </w:p>
    <w:p>
      <w:pPr>
        <w:spacing w:after="0"/>
        <w:ind w:left="0"/>
        <w:jc w:val="both"/>
      </w:pPr>
      <w:r>
        <w:drawing>
          <wp:inline distT="0" distB="0" distL="0" distR="0">
            <wp:extent cx="78105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40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Инвестициялар және даму</w:t>
            </w:r>
            <w:r>
              <w:br/>
            </w:r>
            <w:r>
              <w:rPr>
                <w:rFonts w:ascii="Times New Roman"/>
                <w:b w:val="false"/>
                <w:i w:val="false"/>
                <w:color w:val="000000"/>
                <w:sz w:val="20"/>
              </w:rPr>
              <w:t>министрі</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24 тамыздағы</w:t>
            </w:r>
            <w:r>
              <w:br/>
            </w:r>
            <w:r>
              <w:rPr>
                <w:rFonts w:ascii="Times New Roman"/>
                <w:b w:val="false"/>
                <w:i w:val="false"/>
                <w:color w:val="000000"/>
                <w:sz w:val="20"/>
              </w:rPr>
              <w:t>№ 880 бұйрығына</w:t>
            </w:r>
            <w:r>
              <w:br/>
            </w:r>
            <w:r>
              <w:rPr>
                <w:rFonts w:ascii="Times New Roman"/>
                <w:b w:val="false"/>
                <w:i w:val="false"/>
                <w:color w:val="000000"/>
                <w:sz w:val="20"/>
              </w:rPr>
              <w:t>9-қосымша</w:t>
            </w:r>
          </w:p>
        </w:tc>
      </w:tr>
    </w:tbl>
    <w:bookmarkStart w:name="z569" w:id="333"/>
    <w:p>
      <w:pPr>
        <w:spacing w:after="0"/>
        <w:ind w:left="0"/>
        <w:jc w:val="left"/>
      </w:pPr>
      <w:r>
        <w:rPr>
          <w:rFonts w:ascii="Times New Roman"/>
          <w:b/>
          <w:i w:val="false"/>
          <w:color w:val="000000"/>
        </w:rPr>
        <w:t xml:space="preserve"> "Мемлекеттік стандартты үлгіні бекіту" мемлекеттік көрсетілетін қызмет регламенті</w:t>
      </w:r>
    </w:p>
    <w:bookmarkEnd w:id="333"/>
    <w:p>
      <w:pPr>
        <w:spacing w:after="0"/>
        <w:ind w:left="0"/>
        <w:jc w:val="both"/>
      </w:pPr>
      <w:r>
        <w:rPr>
          <w:rFonts w:ascii="Times New Roman"/>
          <w:b w:val="false"/>
          <w:i w:val="false"/>
          <w:color w:val="ff0000"/>
          <w:sz w:val="28"/>
        </w:rPr>
        <w:t xml:space="preserve">
      Ескерту. Бұйрық регламентпен толықтырылды – ҚР Білім және ғылым министрінің 09.10.2019 </w:t>
      </w:r>
      <w:r>
        <w:rPr>
          <w:rFonts w:ascii="Times New Roman"/>
          <w:b w:val="false"/>
          <w:i w:val="false"/>
          <w:color w:val="ff0000"/>
          <w:sz w:val="28"/>
        </w:rPr>
        <w:t>№ 438</w:t>
      </w:r>
      <w:r>
        <w:rPr>
          <w:rFonts w:ascii="Times New Roman"/>
          <w:b w:val="false"/>
          <w:i w:val="false"/>
          <w:color w:val="ff0000"/>
          <w:sz w:val="28"/>
        </w:rPr>
        <w:t xml:space="preserve"> (алғаш ресми жарияланған күнінен бастап күнтізбелік он күн өткен соң қолданысқа енгізіледі) бұйрығымен.</w:t>
      </w:r>
    </w:p>
    <w:bookmarkStart w:name="z570" w:id="334"/>
    <w:p>
      <w:pPr>
        <w:spacing w:after="0"/>
        <w:ind w:left="0"/>
        <w:jc w:val="left"/>
      </w:pPr>
      <w:r>
        <w:rPr>
          <w:rFonts w:ascii="Times New Roman"/>
          <w:b/>
          <w:i w:val="false"/>
          <w:color w:val="000000"/>
        </w:rPr>
        <w:t xml:space="preserve"> 1-тарау. Жалпы ереже</w:t>
      </w:r>
    </w:p>
    <w:bookmarkEnd w:id="334"/>
    <w:bookmarkStart w:name="z571" w:id="335"/>
    <w:p>
      <w:pPr>
        <w:spacing w:after="0"/>
        <w:ind w:left="0"/>
        <w:jc w:val="both"/>
      </w:pPr>
      <w:r>
        <w:rPr>
          <w:rFonts w:ascii="Times New Roman"/>
          <w:b w:val="false"/>
          <w:i w:val="false"/>
          <w:color w:val="000000"/>
          <w:sz w:val="28"/>
        </w:rPr>
        <w:t>
      1. "Мемлекеттік стандартты үлгіні бекіту" мемлекеттік көрсетілетін қызметті (бұдан әрі – мемлекеттік көрсетілетін қызмет) Қазақстан Республикасы Сауда және интеграция министрлігінің Техникалық реттеу және метрология комитеті (бұдан әрі – көрсетілетін қызметті беруші) көрсетеді.</w:t>
      </w:r>
    </w:p>
    <w:bookmarkEnd w:id="335"/>
    <w:p>
      <w:pPr>
        <w:spacing w:after="0"/>
        <w:ind w:left="0"/>
        <w:jc w:val="both"/>
      </w:pPr>
      <w:r>
        <w:rPr>
          <w:rFonts w:ascii="Times New Roman"/>
          <w:b w:val="false"/>
          <w:i w:val="false"/>
          <w:color w:val="000000"/>
          <w:sz w:val="28"/>
        </w:rPr>
        <w:t>
      Өтінішті қабылдау және мемлекеттік көрсетілетін қызметтің нәтижесін беру "электрондық үкімет" веб-порталы www.egov.kz (бұдан әрі – Портал) арқылы жүзеге асырылады.</w:t>
      </w:r>
    </w:p>
    <w:p>
      <w:pPr>
        <w:spacing w:after="0"/>
        <w:ind w:left="0"/>
        <w:jc w:val="both"/>
      </w:pPr>
      <w:r>
        <w:rPr>
          <w:rFonts w:ascii="Times New Roman"/>
          <w:b w:val="false"/>
          <w:i w:val="false"/>
          <w:color w:val="000000"/>
          <w:sz w:val="28"/>
        </w:rPr>
        <w:t>
      Мемлекеттік қызметті көрсету нәтижесін беру Портал арқылы жүзеге асырылады.</w:t>
      </w:r>
    </w:p>
    <w:bookmarkStart w:name="z572" w:id="336"/>
    <w:p>
      <w:pPr>
        <w:spacing w:after="0"/>
        <w:ind w:left="0"/>
        <w:jc w:val="both"/>
      </w:pPr>
      <w:r>
        <w:rPr>
          <w:rFonts w:ascii="Times New Roman"/>
          <w:b w:val="false"/>
          <w:i w:val="false"/>
          <w:color w:val="000000"/>
          <w:sz w:val="28"/>
        </w:rPr>
        <w:t>
      2. Көрсетілетін мемлекеттік қызмет нысаны – электрондық.</w:t>
      </w:r>
    </w:p>
    <w:bookmarkEnd w:id="336"/>
    <w:bookmarkStart w:name="z573" w:id="337"/>
    <w:p>
      <w:pPr>
        <w:spacing w:after="0"/>
        <w:ind w:left="0"/>
        <w:jc w:val="both"/>
      </w:pPr>
      <w:r>
        <w:rPr>
          <w:rFonts w:ascii="Times New Roman"/>
          <w:b w:val="false"/>
          <w:i w:val="false"/>
          <w:color w:val="000000"/>
          <w:sz w:val="28"/>
        </w:rPr>
        <w:t>
      3. Мемлекеттік қызметті көрсету нәтижесі – мемлекеттік стандартты үлгідегі типін бекіту туралы сертификат немесе мемлекеттік қызметті көрсетуден бас тарту туралы дәлелді жауап.</w:t>
      </w:r>
    </w:p>
    <w:bookmarkEnd w:id="337"/>
    <w:p>
      <w:pPr>
        <w:spacing w:after="0"/>
        <w:ind w:left="0"/>
        <w:jc w:val="both"/>
      </w:pPr>
      <w:r>
        <w:rPr>
          <w:rFonts w:ascii="Times New Roman"/>
          <w:b w:val="false"/>
          <w:i w:val="false"/>
          <w:color w:val="000000"/>
          <w:sz w:val="28"/>
        </w:rPr>
        <w:t>
      Мемлекеттік қызмет көрсету нәтижесін ұсыну нысаны: электрондық.</w:t>
      </w:r>
    </w:p>
    <w:bookmarkStart w:name="z574" w:id="338"/>
    <w:p>
      <w:pPr>
        <w:spacing w:after="0"/>
        <w:ind w:left="0"/>
        <w:jc w:val="left"/>
      </w:pPr>
      <w:r>
        <w:rPr>
          <w:rFonts w:ascii="Times New Roman"/>
          <w:b/>
          <w:i w:val="false"/>
          <w:color w:val="000000"/>
        </w:rPr>
        <w:t xml:space="preserve"> 2-тарау.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338"/>
    <w:bookmarkStart w:name="z575" w:id="339"/>
    <w:p>
      <w:pPr>
        <w:spacing w:after="0"/>
        <w:ind w:left="0"/>
        <w:jc w:val="both"/>
      </w:pPr>
      <w:r>
        <w:rPr>
          <w:rFonts w:ascii="Times New Roman"/>
          <w:b w:val="false"/>
          <w:i w:val="false"/>
          <w:color w:val="000000"/>
          <w:sz w:val="28"/>
        </w:rPr>
        <w:t xml:space="preserve">
      4. Қазақстан Республикасы Инвестициялар және даму министрінің міндетін атқарушының 2015 жылғы 26 маусымдағы № 730 бұйрығымен бекітілген "Шетелдік шығарылымның стандартты үлгісін қолдануға рұқсат беру" мемлекеттік көрсетілетін қызмет стандартының (нормативтік құқықтық актілерді мемлекеттік тіркеу тізілімінде № 11764 болып тіркелген) </w:t>
      </w:r>
      <w:r>
        <w:rPr>
          <w:rFonts w:ascii="Times New Roman"/>
          <w:b w:val="false"/>
          <w:i w:val="false"/>
          <w:color w:val="000000"/>
          <w:sz w:val="28"/>
        </w:rPr>
        <w:t>9–тармағына</w:t>
      </w:r>
      <w:r>
        <w:rPr>
          <w:rFonts w:ascii="Times New Roman"/>
          <w:b w:val="false"/>
          <w:i w:val="false"/>
          <w:color w:val="000000"/>
          <w:sz w:val="28"/>
        </w:rPr>
        <w:t xml:space="preserve"> сәйкес көрсетілетін қызметті алушының қоса берілген құжаттары (бұдан әрі – құжат) бар өтініші Мемлекеттік қызмет көрсету рәсімін (іс-қимылын) бастау үшін негіз болып табылады.</w:t>
      </w:r>
    </w:p>
    <w:bookmarkEnd w:id="339"/>
    <w:bookmarkStart w:name="z576" w:id="340"/>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340"/>
    <w:bookmarkStart w:name="z577" w:id="341"/>
    <w:p>
      <w:pPr>
        <w:spacing w:after="0"/>
        <w:ind w:left="0"/>
        <w:jc w:val="both"/>
      </w:pPr>
      <w:r>
        <w:rPr>
          <w:rFonts w:ascii="Times New Roman"/>
          <w:b w:val="false"/>
          <w:i w:val="false"/>
          <w:color w:val="000000"/>
          <w:sz w:val="28"/>
        </w:rPr>
        <w:t>
      1) көрсетілетін қызметті берушінің кеңсе қызметкері екі сағат ішінде өтінішті тіркейді және қызметті беруші басшысының орынбасарына (қызмет бағыттары бойынша жетекшілік ететін) береді;</w:t>
      </w:r>
    </w:p>
    <w:bookmarkEnd w:id="341"/>
    <w:bookmarkStart w:name="z578" w:id="342"/>
    <w:p>
      <w:pPr>
        <w:spacing w:after="0"/>
        <w:ind w:left="0"/>
        <w:jc w:val="both"/>
      </w:pPr>
      <w:r>
        <w:rPr>
          <w:rFonts w:ascii="Times New Roman"/>
          <w:b w:val="false"/>
          <w:i w:val="false"/>
          <w:color w:val="000000"/>
          <w:sz w:val="28"/>
        </w:rPr>
        <w:t>
      2) қызметті беруші басшысының орынбасары (қызмет бағыттары бойынша жетекшілік ететін) бір сағат ішінде өтінішті көрсетілетін қызметті берушінің құрылымдық бөлімшесіне жібереді;</w:t>
      </w:r>
    </w:p>
    <w:bookmarkEnd w:id="342"/>
    <w:bookmarkStart w:name="z579" w:id="343"/>
    <w:p>
      <w:pPr>
        <w:spacing w:after="0"/>
        <w:ind w:left="0"/>
        <w:jc w:val="both"/>
      </w:pPr>
      <w:r>
        <w:rPr>
          <w:rFonts w:ascii="Times New Roman"/>
          <w:b w:val="false"/>
          <w:i w:val="false"/>
          <w:color w:val="000000"/>
          <w:sz w:val="28"/>
        </w:rPr>
        <w:t>
      3) көрсетілетін қызметті берушінің құрылымдық бөлімшесінің басшысы келіп түскен өтінішті бір сағат ішінде жауапты орындаушыға береді;</w:t>
      </w:r>
    </w:p>
    <w:bookmarkEnd w:id="343"/>
    <w:bookmarkStart w:name="z580" w:id="344"/>
    <w:p>
      <w:pPr>
        <w:spacing w:after="0"/>
        <w:ind w:left="0"/>
        <w:jc w:val="both"/>
      </w:pPr>
      <w:r>
        <w:rPr>
          <w:rFonts w:ascii="Times New Roman"/>
          <w:b w:val="false"/>
          <w:i w:val="false"/>
          <w:color w:val="000000"/>
          <w:sz w:val="28"/>
        </w:rPr>
        <w:t>
      4) көрсетілетін қызметті берушінің жауапты орындаушысы өтінішке метрологиялық сараптама жүргізеді:</w:t>
      </w:r>
    </w:p>
    <w:bookmarkEnd w:id="344"/>
    <w:p>
      <w:pPr>
        <w:spacing w:after="0"/>
        <w:ind w:left="0"/>
        <w:jc w:val="both"/>
      </w:pPr>
      <w:r>
        <w:rPr>
          <w:rFonts w:ascii="Times New Roman"/>
          <w:b w:val="false"/>
          <w:i w:val="false"/>
          <w:color w:val="000000"/>
          <w:sz w:val="28"/>
        </w:rPr>
        <w:t>
      ұсынылған құжаттардың толық болмау фактісі анықталған жағдайда, бір жұмыс күні ішінде көрсетілетін қызметті берушінің кеңсе қызметкеріне өтінішті одан әрі қараудан жазбаша түрде дәлелді бас тарту жібереді;</w:t>
      </w:r>
    </w:p>
    <w:p>
      <w:pPr>
        <w:spacing w:after="0"/>
        <w:ind w:left="0"/>
        <w:jc w:val="both"/>
      </w:pPr>
      <w:r>
        <w:rPr>
          <w:rFonts w:ascii="Times New Roman"/>
          <w:b w:val="false"/>
          <w:i w:val="false"/>
          <w:color w:val="000000"/>
          <w:sz w:val="28"/>
        </w:rPr>
        <w:t>
      ұсынылған құжаттар стандарттың талаптарына сәйкес келген жағдайда, тоғыз жұмыс күні ішінде алынған құжаттарды қарайды және қарау нәтижелерін көрсетілетін қызметті берушінің кеңсе қызметкеріне береді;</w:t>
      </w:r>
    </w:p>
    <w:bookmarkStart w:name="z581" w:id="345"/>
    <w:p>
      <w:pPr>
        <w:spacing w:after="0"/>
        <w:ind w:left="0"/>
        <w:jc w:val="both"/>
      </w:pPr>
      <w:r>
        <w:rPr>
          <w:rFonts w:ascii="Times New Roman"/>
          <w:b w:val="false"/>
          <w:i w:val="false"/>
          <w:color w:val="000000"/>
          <w:sz w:val="28"/>
        </w:rPr>
        <w:t>
      5) көрсетілетін қызметті берушінің кеңсе қызметкері Порталда мемлекеттік қызмет көрсету нәтижесін ресімдейді және оны бір сағат ішінде жауапты құрылымдық бөлімшенің басшысымен келісуге жібереді;</w:t>
      </w:r>
    </w:p>
    <w:bookmarkEnd w:id="345"/>
    <w:bookmarkStart w:name="z582" w:id="346"/>
    <w:p>
      <w:pPr>
        <w:spacing w:after="0"/>
        <w:ind w:left="0"/>
        <w:jc w:val="both"/>
      </w:pPr>
      <w:r>
        <w:rPr>
          <w:rFonts w:ascii="Times New Roman"/>
          <w:b w:val="false"/>
          <w:i w:val="false"/>
          <w:color w:val="000000"/>
          <w:sz w:val="28"/>
        </w:rPr>
        <w:t>
      6) мемлекеттік қызмет көрсету нәтижесін көрсетілетін қызметті берушінің жауапты құрылымдық бөлімшесінің басшысымен бір сағат ішінде келісу;</w:t>
      </w:r>
    </w:p>
    <w:bookmarkEnd w:id="346"/>
    <w:bookmarkStart w:name="z583" w:id="347"/>
    <w:p>
      <w:pPr>
        <w:spacing w:after="0"/>
        <w:ind w:left="0"/>
        <w:jc w:val="both"/>
      </w:pPr>
      <w:r>
        <w:rPr>
          <w:rFonts w:ascii="Times New Roman"/>
          <w:b w:val="false"/>
          <w:i w:val="false"/>
          <w:color w:val="000000"/>
          <w:sz w:val="28"/>
        </w:rPr>
        <w:t>
      7) көрсетілетін қызметті беруші басшысы орынбасарының (қызмет бағыттары бойынша жетекшілік ететін) мемлекеттік қызмет көрсету нәтижесіне қол қоюы және оны екі сағат ішінде Порталға жолдайды.</w:t>
      </w:r>
    </w:p>
    <w:bookmarkEnd w:id="347"/>
    <w:bookmarkStart w:name="z584" w:id="348"/>
    <w:p>
      <w:pPr>
        <w:spacing w:after="0"/>
        <w:ind w:left="0"/>
        <w:jc w:val="both"/>
      </w:pPr>
      <w:r>
        <w:rPr>
          <w:rFonts w:ascii="Times New Roman"/>
          <w:b w:val="false"/>
          <w:i w:val="false"/>
          <w:color w:val="000000"/>
          <w:sz w:val="28"/>
        </w:rPr>
        <w:t>
      6. Мемлекеттік қызметті көрсету бойынша рәсімдер (іс-қимылдар) нәтижесі мынадай рәсімдерді (іс-қимылдарды) орындауды бастау үшін негіз болады:</w:t>
      </w:r>
    </w:p>
    <w:bookmarkEnd w:id="348"/>
    <w:bookmarkStart w:name="z585" w:id="349"/>
    <w:p>
      <w:pPr>
        <w:spacing w:after="0"/>
        <w:ind w:left="0"/>
        <w:jc w:val="both"/>
      </w:pPr>
      <w:r>
        <w:rPr>
          <w:rFonts w:ascii="Times New Roman"/>
          <w:b w:val="false"/>
          <w:i w:val="false"/>
          <w:color w:val="000000"/>
          <w:sz w:val="28"/>
        </w:rPr>
        <w:t>
      1) көрсетілетін қызметті берушінің кеңсе қызметкерінің өтінішті Порталда тіркеуі;</w:t>
      </w:r>
    </w:p>
    <w:bookmarkEnd w:id="349"/>
    <w:bookmarkStart w:name="z586" w:id="350"/>
    <w:p>
      <w:pPr>
        <w:spacing w:after="0"/>
        <w:ind w:left="0"/>
        <w:jc w:val="both"/>
      </w:pPr>
      <w:r>
        <w:rPr>
          <w:rFonts w:ascii="Times New Roman"/>
          <w:b w:val="false"/>
          <w:i w:val="false"/>
          <w:color w:val="000000"/>
          <w:sz w:val="28"/>
        </w:rPr>
        <w:t>
      2) көрсетілетін қызметті беруші басшысы орынбасарының (қызмет бағыттары бойынша жетекшілік ететін) Порталда қарары;</w:t>
      </w:r>
    </w:p>
    <w:bookmarkEnd w:id="350"/>
    <w:bookmarkStart w:name="z587" w:id="351"/>
    <w:p>
      <w:pPr>
        <w:spacing w:after="0"/>
        <w:ind w:left="0"/>
        <w:jc w:val="both"/>
      </w:pPr>
      <w:r>
        <w:rPr>
          <w:rFonts w:ascii="Times New Roman"/>
          <w:b w:val="false"/>
          <w:i w:val="false"/>
          <w:color w:val="000000"/>
          <w:sz w:val="28"/>
        </w:rPr>
        <w:t>
      3) Порталдағы көрсетілетін қызметті берушінің жауапты құрылымдық бөлімшесі басшысының қарары;</w:t>
      </w:r>
    </w:p>
    <w:bookmarkEnd w:id="351"/>
    <w:bookmarkStart w:name="z588" w:id="352"/>
    <w:p>
      <w:pPr>
        <w:spacing w:after="0"/>
        <w:ind w:left="0"/>
        <w:jc w:val="both"/>
      </w:pPr>
      <w:r>
        <w:rPr>
          <w:rFonts w:ascii="Times New Roman"/>
          <w:b w:val="false"/>
          <w:i w:val="false"/>
          <w:color w:val="000000"/>
          <w:sz w:val="28"/>
        </w:rPr>
        <w:t>
      4) көрсетілетін қызметті берушінің жауапты орындаушысы өтінішке метрологиялық сараптама жүргізеді;</w:t>
      </w:r>
    </w:p>
    <w:bookmarkEnd w:id="352"/>
    <w:p>
      <w:pPr>
        <w:spacing w:after="0"/>
        <w:ind w:left="0"/>
        <w:jc w:val="both"/>
      </w:pPr>
      <w:r>
        <w:rPr>
          <w:rFonts w:ascii="Times New Roman"/>
          <w:b w:val="false"/>
          <w:i w:val="false"/>
          <w:color w:val="000000"/>
          <w:sz w:val="28"/>
        </w:rPr>
        <w:t>
      ұсынылған құжаттардың толық болмау фактісі анықталған жағдайда, көрсетілетін қызметті алушыға бір жұмыс күні ішінде өтінішті одан әрі қараудан жазбаша түрде дәлелді бас тарту жіберіледі;</w:t>
      </w:r>
    </w:p>
    <w:p>
      <w:pPr>
        <w:spacing w:after="0"/>
        <w:ind w:left="0"/>
        <w:jc w:val="both"/>
      </w:pPr>
      <w:r>
        <w:rPr>
          <w:rFonts w:ascii="Times New Roman"/>
          <w:b w:val="false"/>
          <w:i w:val="false"/>
          <w:color w:val="000000"/>
          <w:sz w:val="28"/>
        </w:rPr>
        <w:t>
      ұсынылған құжаттар стандарттың талаптарына сәйкес келген жағдайда тоғыз жұмыс күні ішінде берушінің кеңсе қызметкеріне құжаттарды қарайды және қарау нәтижелерін көрсетілетін қызметті берушінің кеңсе қызметкеріне береді;</w:t>
      </w:r>
    </w:p>
    <w:bookmarkStart w:name="z589" w:id="353"/>
    <w:p>
      <w:pPr>
        <w:spacing w:after="0"/>
        <w:ind w:left="0"/>
        <w:jc w:val="both"/>
      </w:pPr>
      <w:r>
        <w:rPr>
          <w:rFonts w:ascii="Times New Roman"/>
          <w:b w:val="false"/>
          <w:i w:val="false"/>
          <w:color w:val="000000"/>
          <w:sz w:val="28"/>
        </w:rPr>
        <w:t>
      5) көрсетілетін қызметті берушінің кеңсе қызметкері Порталда мемлекеттік қызмет көрсету нәтижесін ресімдейді және оны бір сағат ішінде жауапты құрылымдық бөлімшенің басшысымен келісуге жібереді;</w:t>
      </w:r>
    </w:p>
    <w:bookmarkEnd w:id="353"/>
    <w:bookmarkStart w:name="z590" w:id="354"/>
    <w:p>
      <w:pPr>
        <w:spacing w:after="0"/>
        <w:ind w:left="0"/>
        <w:jc w:val="both"/>
      </w:pPr>
      <w:r>
        <w:rPr>
          <w:rFonts w:ascii="Times New Roman"/>
          <w:b w:val="false"/>
          <w:i w:val="false"/>
          <w:color w:val="000000"/>
          <w:sz w:val="28"/>
        </w:rPr>
        <w:t>
      6) Порталда мемлекеттік қызмет көрсету нәтижесін көрсетілетін қызметті берушінің жауапты құрылымдық бөлімшесінің басшысымен келісу;</w:t>
      </w:r>
    </w:p>
    <w:bookmarkEnd w:id="354"/>
    <w:bookmarkStart w:name="z591" w:id="355"/>
    <w:p>
      <w:pPr>
        <w:spacing w:after="0"/>
        <w:ind w:left="0"/>
        <w:jc w:val="both"/>
      </w:pPr>
      <w:r>
        <w:rPr>
          <w:rFonts w:ascii="Times New Roman"/>
          <w:b w:val="false"/>
          <w:i w:val="false"/>
          <w:color w:val="000000"/>
          <w:sz w:val="28"/>
        </w:rPr>
        <w:t>
      7) көрсетілетін қызметті беруші басшысы орынбасарының (қызмет бағыттары бойынша жетекшілік ететін) Порталда мемлекеттік қызмет көрсету нәтижесіне қол қоюы.</w:t>
      </w:r>
    </w:p>
    <w:bookmarkEnd w:id="355"/>
    <w:bookmarkStart w:name="z592" w:id="356"/>
    <w:p>
      <w:pPr>
        <w:spacing w:after="0"/>
        <w:ind w:left="0"/>
        <w:jc w:val="both"/>
      </w:pPr>
      <w:r>
        <w:rPr>
          <w:rFonts w:ascii="Times New Roman"/>
          <w:b w:val="false"/>
          <w:i w:val="false"/>
          <w:color w:val="000000"/>
          <w:sz w:val="28"/>
        </w:rPr>
        <w:t>
      8) Порталда мемлекеттік қызметті көрсету нәтижесі көрсетілетін қызметті алушының "жеке кабинетінде" көрсетілетін қызметті берушінің уәкілетті адамының электрондық цифрлық қолтаңбасымен (бұдан әрі – ЭЦҚ) қол қойылған электрондық құжат нысанында жолданады және сақталады.</w:t>
      </w:r>
    </w:p>
    <w:bookmarkEnd w:id="356"/>
    <w:bookmarkStart w:name="z593" w:id="357"/>
    <w:p>
      <w:pPr>
        <w:spacing w:after="0"/>
        <w:ind w:left="0"/>
        <w:jc w:val="left"/>
      </w:pPr>
      <w:r>
        <w:rPr>
          <w:rFonts w:ascii="Times New Roman"/>
          <w:b/>
          <w:i w:val="false"/>
          <w:color w:val="000000"/>
        </w:rPr>
        <w:t xml:space="preserve"> 3-тарау.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357"/>
    <w:bookmarkStart w:name="z594" w:id="358"/>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тізімі:</w:t>
      </w:r>
    </w:p>
    <w:bookmarkEnd w:id="358"/>
    <w:bookmarkStart w:name="z595" w:id="359"/>
    <w:p>
      <w:pPr>
        <w:spacing w:after="0"/>
        <w:ind w:left="0"/>
        <w:jc w:val="both"/>
      </w:pPr>
      <w:r>
        <w:rPr>
          <w:rFonts w:ascii="Times New Roman"/>
          <w:b w:val="false"/>
          <w:i w:val="false"/>
          <w:color w:val="000000"/>
          <w:sz w:val="28"/>
        </w:rPr>
        <w:t>
      1) көрсетілетін қызметті берушінің кеңсе қызметкері;</w:t>
      </w:r>
    </w:p>
    <w:bookmarkEnd w:id="359"/>
    <w:bookmarkStart w:name="z596" w:id="360"/>
    <w:p>
      <w:pPr>
        <w:spacing w:after="0"/>
        <w:ind w:left="0"/>
        <w:jc w:val="both"/>
      </w:pPr>
      <w:r>
        <w:rPr>
          <w:rFonts w:ascii="Times New Roman"/>
          <w:b w:val="false"/>
          <w:i w:val="false"/>
          <w:color w:val="000000"/>
          <w:sz w:val="28"/>
        </w:rPr>
        <w:t>
      2) көрсетілетін қызметті беруші басшысының орынбасары (қызмет бағыттары бойынша жетекшілік ететін);</w:t>
      </w:r>
    </w:p>
    <w:bookmarkEnd w:id="360"/>
    <w:bookmarkStart w:name="z597" w:id="361"/>
    <w:p>
      <w:pPr>
        <w:spacing w:after="0"/>
        <w:ind w:left="0"/>
        <w:jc w:val="both"/>
      </w:pPr>
      <w:r>
        <w:rPr>
          <w:rFonts w:ascii="Times New Roman"/>
          <w:b w:val="false"/>
          <w:i w:val="false"/>
          <w:color w:val="000000"/>
          <w:sz w:val="28"/>
        </w:rPr>
        <w:t>
      3) көрсетілетін қызметті берушінің құрылымдық бөлімшесі;</w:t>
      </w:r>
    </w:p>
    <w:bookmarkEnd w:id="361"/>
    <w:bookmarkStart w:name="z598" w:id="362"/>
    <w:p>
      <w:pPr>
        <w:spacing w:after="0"/>
        <w:ind w:left="0"/>
        <w:jc w:val="both"/>
      </w:pPr>
      <w:r>
        <w:rPr>
          <w:rFonts w:ascii="Times New Roman"/>
          <w:b w:val="false"/>
          <w:i w:val="false"/>
          <w:color w:val="000000"/>
          <w:sz w:val="28"/>
        </w:rPr>
        <w:t>
      4) көрсетілетін қызметті берушінің құрылымдық бөлімшесінің басшысы;</w:t>
      </w:r>
    </w:p>
    <w:bookmarkEnd w:id="362"/>
    <w:bookmarkStart w:name="z599" w:id="363"/>
    <w:p>
      <w:pPr>
        <w:spacing w:after="0"/>
        <w:ind w:left="0"/>
        <w:jc w:val="both"/>
      </w:pPr>
      <w:r>
        <w:rPr>
          <w:rFonts w:ascii="Times New Roman"/>
          <w:b w:val="false"/>
          <w:i w:val="false"/>
          <w:color w:val="000000"/>
          <w:sz w:val="28"/>
        </w:rPr>
        <w:t>
      5) көрсетілетін қызметті берушінің жауапты орындаушысы.</w:t>
      </w:r>
    </w:p>
    <w:bookmarkEnd w:id="363"/>
    <w:bookmarkStart w:name="z600" w:id="364"/>
    <w:p>
      <w:pPr>
        <w:spacing w:after="0"/>
        <w:ind w:left="0"/>
        <w:jc w:val="both"/>
      </w:pPr>
      <w:r>
        <w:rPr>
          <w:rFonts w:ascii="Times New Roman"/>
          <w:b w:val="false"/>
          <w:i w:val="false"/>
          <w:color w:val="000000"/>
          <w:sz w:val="28"/>
        </w:rPr>
        <w:t>
      8. Көрсетілетін қызметті берушінің құрылымдық бөлімшелері (қызметкерлері) арасындағы рәсімдердің (іс-қимылдардың) реттілігін сипаттау:</w:t>
      </w:r>
    </w:p>
    <w:bookmarkEnd w:id="364"/>
    <w:bookmarkStart w:name="z601" w:id="365"/>
    <w:p>
      <w:pPr>
        <w:spacing w:after="0"/>
        <w:ind w:left="0"/>
        <w:jc w:val="both"/>
      </w:pPr>
      <w:r>
        <w:rPr>
          <w:rFonts w:ascii="Times New Roman"/>
          <w:b w:val="false"/>
          <w:i w:val="false"/>
          <w:color w:val="000000"/>
          <w:sz w:val="28"/>
        </w:rPr>
        <w:t>
      1) көрсетілетін қызметті берушінің кеңсе қызметкері екі сағат ішінде өтінішті тіркейді және келіп түскен өтінішті көрсетілетін қызметті беруші басшысының орынбасарына (қызмет бағыттары бойынша жетекшілік ететін) береді;</w:t>
      </w:r>
    </w:p>
    <w:bookmarkEnd w:id="365"/>
    <w:bookmarkStart w:name="z602" w:id="366"/>
    <w:p>
      <w:pPr>
        <w:spacing w:after="0"/>
        <w:ind w:left="0"/>
        <w:jc w:val="both"/>
      </w:pPr>
      <w:r>
        <w:rPr>
          <w:rFonts w:ascii="Times New Roman"/>
          <w:b w:val="false"/>
          <w:i w:val="false"/>
          <w:color w:val="000000"/>
          <w:sz w:val="28"/>
        </w:rPr>
        <w:t>
      2) қызметті беруші басшысының орынбасары (қызмет бағыттары бойынша жетекшілік ететін) бір сағат ішінде өтінішті көрсетілетін қызметті берушінің құрылымдық бөлімшесіне жібереді;</w:t>
      </w:r>
    </w:p>
    <w:bookmarkEnd w:id="366"/>
    <w:bookmarkStart w:name="z603" w:id="367"/>
    <w:p>
      <w:pPr>
        <w:spacing w:after="0"/>
        <w:ind w:left="0"/>
        <w:jc w:val="both"/>
      </w:pPr>
      <w:r>
        <w:rPr>
          <w:rFonts w:ascii="Times New Roman"/>
          <w:b w:val="false"/>
          <w:i w:val="false"/>
          <w:color w:val="000000"/>
          <w:sz w:val="28"/>
        </w:rPr>
        <w:t>
      3) көрсетілетін қызметті берушінің жауапты құрылымдық бөлімшесінің басшысы түскен өтінімді жауапты орындаушыға бір сағат ішінде береді;</w:t>
      </w:r>
    </w:p>
    <w:bookmarkEnd w:id="367"/>
    <w:bookmarkStart w:name="z604" w:id="368"/>
    <w:p>
      <w:pPr>
        <w:spacing w:after="0"/>
        <w:ind w:left="0"/>
        <w:jc w:val="both"/>
      </w:pPr>
      <w:r>
        <w:rPr>
          <w:rFonts w:ascii="Times New Roman"/>
          <w:b w:val="false"/>
          <w:i w:val="false"/>
          <w:color w:val="000000"/>
          <w:sz w:val="28"/>
        </w:rPr>
        <w:t xml:space="preserve">
      4) көрсетілетін қызметті берушінің жауапты орындаушысы өтінішке метрологиялық сараптама жүргізеді: </w:t>
      </w:r>
    </w:p>
    <w:bookmarkEnd w:id="368"/>
    <w:p>
      <w:pPr>
        <w:spacing w:after="0"/>
        <w:ind w:left="0"/>
        <w:jc w:val="both"/>
      </w:pPr>
      <w:r>
        <w:rPr>
          <w:rFonts w:ascii="Times New Roman"/>
          <w:b w:val="false"/>
          <w:i w:val="false"/>
          <w:color w:val="000000"/>
          <w:sz w:val="28"/>
        </w:rPr>
        <w:t>
      ұсынылған құжаттардың толық болмау фактісі анықталған жағдайда, көрсетілетін қызметті берушінің кеңсе қызметкеріне бір жұмыс күні ішінде өтінішті одан әрі қараудан жазбаша түрде дәлелді бас тарту жіберіледі;</w:t>
      </w:r>
    </w:p>
    <w:p>
      <w:pPr>
        <w:spacing w:after="0"/>
        <w:ind w:left="0"/>
        <w:jc w:val="both"/>
      </w:pPr>
      <w:r>
        <w:rPr>
          <w:rFonts w:ascii="Times New Roman"/>
          <w:b w:val="false"/>
          <w:i w:val="false"/>
          <w:color w:val="000000"/>
          <w:sz w:val="28"/>
        </w:rPr>
        <w:t>
      ұсынылған құжаттар стандарттың талаптарына сәйкес келген жағдайда тоғыз жұмыс күні ішінде алынған құжаттарды қарайды және қарау нәтижелерін көрсетілетін қызметті берушінің кеңсе қызметкеріне береді;</w:t>
      </w:r>
    </w:p>
    <w:bookmarkStart w:name="z605" w:id="369"/>
    <w:p>
      <w:pPr>
        <w:spacing w:after="0"/>
        <w:ind w:left="0"/>
        <w:jc w:val="both"/>
      </w:pPr>
      <w:r>
        <w:rPr>
          <w:rFonts w:ascii="Times New Roman"/>
          <w:b w:val="false"/>
          <w:i w:val="false"/>
          <w:color w:val="000000"/>
          <w:sz w:val="28"/>
        </w:rPr>
        <w:t>
      5) көрсетілетін қызметті берушінің кеңсе қызметкері Порталда мемлекеттік қызмет көрсету нәтижесін ресімдейді және оны бір сағат ішінде жауапты құрылымдық бөлімшенің басшысымен келісуге жібереді;</w:t>
      </w:r>
    </w:p>
    <w:bookmarkEnd w:id="369"/>
    <w:bookmarkStart w:name="z606" w:id="370"/>
    <w:p>
      <w:pPr>
        <w:spacing w:after="0"/>
        <w:ind w:left="0"/>
        <w:jc w:val="both"/>
      </w:pPr>
      <w:r>
        <w:rPr>
          <w:rFonts w:ascii="Times New Roman"/>
          <w:b w:val="false"/>
          <w:i w:val="false"/>
          <w:color w:val="000000"/>
          <w:sz w:val="28"/>
        </w:rPr>
        <w:t>
      6) Порталда мемлекеттік қызмет көрсету нәтижесін көрсетілетін қызметті берушінің жауапты құрылымдық бөлімшесінің басшысымен келісу;</w:t>
      </w:r>
    </w:p>
    <w:bookmarkEnd w:id="370"/>
    <w:bookmarkStart w:name="z607" w:id="371"/>
    <w:p>
      <w:pPr>
        <w:spacing w:after="0"/>
        <w:ind w:left="0"/>
        <w:jc w:val="both"/>
      </w:pPr>
      <w:r>
        <w:rPr>
          <w:rFonts w:ascii="Times New Roman"/>
          <w:b w:val="false"/>
          <w:i w:val="false"/>
          <w:color w:val="000000"/>
          <w:sz w:val="28"/>
        </w:rPr>
        <w:t>
      7) көрсетілетін қызметті беруші басшысы орынбасарының (қызмет бағыттары бойынша жетекшілік ететін) мемлекеттік қызмет көрсету нәтижесіне қол қоюы және оны екі сағат ішінде Порталға жібереді.</w:t>
      </w:r>
    </w:p>
    <w:bookmarkEnd w:id="371"/>
    <w:bookmarkStart w:name="z608" w:id="372"/>
    <w:p>
      <w:pPr>
        <w:spacing w:after="0"/>
        <w:ind w:left="0"/>
        <w:jc w:val="left"/>
      </w:pPr>
      <w:r>
        <w:rPr>
          <w:rFonts w:ascii="Times New Roman"/>
          <w:b/>
          <w:i w:val="false"/>
          <w:color w:val="000000"/>
        </w:rPr>
        <w:t xml:space="preserve"> 4-тарау. Мемлекеттік қызметті көрсету процесінде ақпараттық жүйелерді пайдалану тәртібін сипаттау</w:t>
      </w:r>
    </w:p>
    <w:bookmarkEnd w:id="372"/>
    <w:bookmarkStart w:name="z609" w:id="373"/>
    <w:p>
      <w:pPr>
        <w:spacing w:after="0"/>
        <w:ind w:left="0"/>
        <w:jc w:val="both"/>
      </w:pPr>
      <w:r>
        <w:rPr>
          <w:rFonts w:ascii="Times New Roman"/>
          <w:b w:val="false"/>
          <w:i w:val="false"/>
          <w:color w:val="000000"/>
          <w:sz w:val="28"/>
        </w:rPr>
        <w:t xml:space="preserve">
      9. Портал арқылы мемлекеттік қызметті көрсету кезінде көрсетілетін қызметті берушінің және көрсетілетін қызметті алушының жүгіну тәртібі және рәсімдердің (іс-қимылдарының) реттілігі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мемлекеттік қызметті көрсетуге тартылған ақпараттық жүйелердің функционалдық өзара іс-қимылы диаграммасында көрсетілген.</w:t>
      </w:r>
    </w:p>
    <w:bookmarkEnd w:id="373"/>
    <w:p>
      <w:pPr>
        <w:spacing w:after="0"/>
        <w:ind w:left="0"/>
        <w:jc w:val="both"/>
      </w:pPr>
      <w:r>
        <w:rPr>
          <w:rFonts w:ascii="Times New Roman"/>
          <w:b w:val="false"/>
          <w:i w:val="false"/>
          <w:color w:val="000000"/>
          <w:sz w:val="28"/>
        </w:rPr>
        <w:t>
      Көрсетілетін қызметті алушы арқылы қадамдық іс-қимылдар мынадай түрде жүзеге асырылады:</w:t>
      </w:r>
    </w:p>
    <w:bookmarkStart w:name="z610" w:id="374"/>
    <w:p>
      <w:pPr>
        <w:spacing w:after="0"/>
        <w:ind w:left="0"/>
        <w:jc w:val="both"/>
      </w:pPr>
      <w:r>
        <w:rPr>
          <w:rFonts w:ascii="Times New Roman"/>
          <w:b w:val="false"/>
          <w:i w:val="false"/>
          <w:color w:val="000000"/>
          <w:sz w:val="28"/>
        </w:rPr>
        <w:t>
      1) көрсетілетін қызметті алушы Порталда тіркеуді компьютерінің интернет-браузерінде сақталған өзінің электрондық цифрлық қолтаңбасының (бұдан әрі – ЭЦҚ) тіркеу куәлігінің көмегімен жүзеге асырады (Порталда тіркелмеген қызметті алушылар үшін жүзеге асырылады);</w:t>
      </w:r>
    </w:p>
    <w:bookmarkEnd w:id="374"/>
    <w:bookmarkStart w:name="z611" w:id="375"/>
    <w:p>
      <w:pPr>
        <w:spacing w:after="0"/>
        <w:ind w:left="0"/>
        <w:jc w:val="both"/>
      </w:pPr>
      <w:r>
        <w:rPr>
          <w:rFonts w:ascii="Times New Roman"/>
          <w:b w:val="false"/>
          <w:i w:val="false"/>
          <w:color w:val="000000"/>
          <w:sz w:val="28"/>
        </w:rPr>
        <w:t>
      2) 1-процесс – қызметті алушының ЭЦҚ тіркеу куәлігін компьютердің интернет-браузеріне бекітуі, мемлекеттік қызметті алу үшін қызметті алушының Порталға парольді енгізу процесі (авторландыру процесі);</w:t>
      </w:r>
    </w:p>
    <w:bookmarkEnd w:id="375"/>
    <w:bookmarkStart w:name="z612" w:id="376"/>
    <w:p>
      <w:pPr>
        <w:spacing w:after="0"/>
        <w:ind w:left="0"/>
        <w:jc w:val="both"/>
      </w:pPr>
      <w:r>
        <w:rPr>
          <w:rFonts w:ascii="Times New Roman"/>
          <w:b w:val="false"/>
          <w:i w:val="false"/>
          <w:color w:val="000000"/>
          <w:sz w:val="28"/>
        </w:rPr>
        <w:t>
      3) 1-шарт – логин (жеке сәйкестендіру нөмірі/бизнес сәйкестендіру нөмірі) (бұдан әрі – ЖСН/БСН) және пароль арқылы көрсетілетін қызметті алушының деректерінің дұрыстығын Порталда тексеру;</w:t>
      </w:r>
    </w:p>
    <w:bookmarkEnd w:id="376"/>
    <w:bookmarkStart w:name="z613" w:id="377"/>
    <w:p>
      <w:pPr>
        <w:spacing w:after="0"/>
        <w:ind w:left="0"/>
        <w:jc w:val="both"/>
      </w:pPr>
      <w:r>
        <w:rPr>
          <w:rFonts w:ascii="Times New Roman"/>
          <w:b w:val="false"/>
          <w:i w:val="false"/>
          <w:color w:val="000000"/>
          <w:sz w:val="28"/>
        </w:rPr>
        <w:t>
      4) 2-процесс – көрсетілетін қызметті алушының деректерінде бұзушылықтар болған жағдайда, Порталда авторландырудан бас тарту туралы хабарламаны қалыптастыру;</w:t>
      </w:r>
    </w:p>
    <w:bookmarkEnd w:id="377"/>
    <w:bookmarkStart w:name="z614" w:id="378"/>
    <w:p>
      <w:pPr>
        <w:spacing w:after="0"/>
        <w:ind w:left="0"/>
        <w:jc w:val="both"/>
      </w:pPr>
      <w:r>
        <w:rPr>
          <w:rFonts w:ascii="Times New Roman"/>
          <w:b w:val="false"/>
          <w:i w:val="false"/>
          <w:color w:val="000000"/>
          <w:sz w:val="28"/>
        </w:rPr>
        <w:t>
      5) 3-процесс – көрсетілетін қызметті алушының осы Регламентте көрсетілген қызметті таңдауы, қызметті алу үшін сұрау нысанын экранға шығаруы (деректерді енгізу) көрсету және оның құрылымы мен форматтық талаптарын ескере отырып, сұрау нысанына қажетті құжаттарды электрондық түрде бекіте отырып, көрсетілетін қызметті алушының нысанды толтыруы;</w:t>
      </w:r>
    </w:p>
    <w:bookmarkEnd w:id="378"/>
    <w:bookmarkStart w:name="z615" w:id="379"/>
    <w:p>
      <w:pPr>
        <w:spacing w:after="0"/>
        <w:ind w:left="0"/>
        <w:jc w:val="both"/>
      </w:pPr>
      <w:r>
        <w:rPr>
          <w:rFonts w:ascii="Times New Roman"/>
          <w:b w:val="false"/>
          <w:i w:val="false"/>
          <w:color w:val="000000"/>
          <w:sz w:val="28"/>
        </w:rPr>
        <w:t>
      6) 4-процесс – көрсетілетін қызметті алушының сұрауын куәландыру (қол қою) үшін ЭЦҚ тіркеу куәлігін таңдауы;</w:t>
      </w:r>
    </w:p>
    <w:bookmarkEnd w:id="379"/>
    <w:p>
      <w:pPr>
        <w:spacing w:after="0"/>
        <w:ind w:left="0"/>
        <w:jc w:val="both"/>
      </w:pPr>
      <w:r>
        <w:rPr>
          <w:rFonts w:ascii="Times New Roman"/>
          <w:b w:val="false"/>
          <w:i w:val="false"/>
          <w:color w:val="000000"/>
          <w:sz w:val="28"/>
        </w:rPr>
        <w:t>
      7) 2-шарт – Порталда ЭЦҚ тіркеу куәлігінің қолданылу мерзімін және қайтарып алынған (күші жойылған) тіркеу куәліктерінің тізімінде болмауын, сондай-ақ сұрауда көрсетілген ЖСН/БСН және ЭЦҚ тіркеу куәлігінде көрсетілген ЖСН/БСН арасындағы сәйкестендіру деректерінің сәйкес келуін тексеру;</w:t>
      </w:r>
    </w:p>
    <w:bookmarkStart w:name="z616" w:id="380"/>
    <w:p>
      <w:pPr>
        <w:spacing w:after="0"/>
        <w:ind w:left="0"/>
        <w:jc w:val="both"/>
      </w:pPr>
      <w:r>
        <w:rPr>
          <w:rFonts w:ascii="Times New Roman"/>
          <w:b w:val="false"/>
          <w:i w:val="false"/>
          <w:color w:val="000000"/>
          <w:sz w:val="28"/>
        </w:rPr>
        <w:t>
      8) 5-процесс – көрсетілетін қызметті алушының ЭЦҚ дұрыстығы расталмаған жағдайда, сұратылған қызметтен бас тарту туралы хабарламаны қалыптастыру;</w:t>
      </w:r>
    </w:p>
    <w:bookmarkEnd w:id="380"/>
    <w:bookmarkStart w:name="z617" w:id="381"/>
    <w:p>
      <w:pPr>
        <w:spacing w:after="0"/>
        <w:ind w:left="0"/>
        <w:jc w:val="both"/>
      </w:pPr>
      <w:r>
        <w:rPr>
          <w:rFonts w:ascii="Times New Roman"/>
          <w:b w:val="false"/>
          <w:i w:val="false"/>
          <w:color w:val="000000"/>
          <w:sz w:val="28"/>
        </w:rPr>
        <w:t>
      9) 6-процесс – көрсетілетін қызметті алушының ЭЦҚ арқылы қызметті көрсетуге сұраудың толтырылған нысанын (енгізілген деректерді) куәландыруы (қол қоюы);</w:t>
      </w:r>
    </w:p>
    <w:bookmarkEnd w:id="381"/>
    <w:bookmarkStart w:name="z618" w:id="382"/>
    <w:p>
      <w:pPr>
        <w:spacing w:after="0"/>
        <w:ind w:left="0"/>
        <w:jc w:val="both"/>
      </w:pPr>
      <w:r>
        <w:rPr>
          <w:rFonts w:ascii="Times New Roman"/>
          <w:b w:val="false"/>
          <w:i w:val="false"/>
          <w:color w:val="000000"/>
          <w:sz w:val="28"/>
        </w:rPr>
        <w:t>
      10) 7-процесс – "Е-лицензиялау"мемлекеттік дерекқордың ақпараттық жүйесінде (бұдан әрі – "Е-лицензиялау" МДҚ АЖ) электрондық құжатты (көрсетілетін қызметті алушының сұрауын) тіркеу және "Е-лицензиялау" МҚД АЖ-да сұрауды өңдеу;</w:t>
      </w:r>
    </w:p>
    <w:bookmarkEnd w:id="382"/>
    <w:bookmarkStart w:name="z619" w:id="383"/>
    <w:p>
      <w:pPr>
        <w:spacing w:after="0"/>
        <w:ind w:left="0"/>
        <w:jc w:val="both"/>
      </w:pPr>
      <w:r>
        <w:rPr>
          <w:rFonts w:ascii="Times New Roman"/>
          <w:b w:val="false"/>
          <w:i w:val="false"/>
          <w:color w:val="000000"/>
          <w:sz w:val="28"/>
        </w:rPr>
        <w:t>
      11) 3-шарт – көрсетілетін қызметті берушінің көрсетілетін қызметті алушының құжаттарын Қазақстан Республикасының қолданыстағы заңнамасына сәйкестігін тексеруі;</w:t>
      </w:r>
    </w:p>
    <w:bookmarkEnd w:id="383"/>
    <w:bookmarkStart w:name="z620" w:id="384"/>
    <w:p>
      <w:pPr>
        <w:spacing w:after="0"/>
        <w:ind w:left="0"/>
        <w:jc w:val="both"/>
      </w:pPr>
      <w:r>
        <w:rPr>
          <w:rFonts w:ascii="Times New Roman"/>
          <w:b w:val="false"/>
          <w:i w:val="false"/>
          <w:color w:val="000000"/>
          <w:sz w:val="28"/>
        </w:rPr>
        <w:t>
      12) 8-процесс – "Е-лицензиялау" МДҚ АЖ-да көрсетілетін қызметті алушының деректерінде бұзушылықтар болған жағдайда, сұратылған қызметті көрсетуден бас тарту туралы хабарламаны қалыптастыру;</w:t>
      </w:r>
    </w:p>
    <w:bookmarkEnd w:id="384"/>
    <w:bookmarkStart w:name="z621" w:id="385"/>
    <w:p>
      <w:pPr>
        <w:spacing w:after="0"/>
        <w:ind w:left="0"/>
        <w:jc w:val="both"/>
      </w:pPr>
      <w:r>
        <w:rPr>
          <w:rFonts w:ascii="Times New Roman"/>
          <w:b w:val="false"/>
          <w:i w:val="false"/>
          <w:color w:val="000000"/>
          <w:sz w:val="28"/>
        </w:rPr>
        <w:t>
      13) 9-процесс – көрсетілетін қызметті алушының Порталда қалыптастырған көрсетілетін қызмет нәтижесін (рұқсатты) алуы. Электрондық құжат көрсетілетін қызметті берушінің уәкілетті тұлғасының ЭЦҚ-сын пайдалана отырып қалыптастырылады.</w:t>
      </w:r>
    </w:p>
    <w:bookmarkEnd w:id="385"/>
    <w:bookmarkStart w:name="z622" w:id="386"/>
    <w:p>
      <w:pPr>
        <w:spacing w:after="0"/>
        <w:ind w:left="0"/>
        <w:jc w:val="both"/>
      </w:pPr>
      <w:r>
        <w:rPr>
          <w:rFonts w:ascii="Times New Roman"/>
          <w:b w:val="false"/>
          <w:i w:val="false"/>
          <w:color w:val="000000"/>
          <w:sz w:val="28"/>
        </w:rPr>
        <w:t xml:space="preserve">
      10. Мемлекеттік қызмет көрсету процесінде көрсетілетін қызметті берушінің құрылымдық бөлімшелері (қызметкерлері) арасындағы рәсімдердің (іс-қимылдардың) реттілігін сипаттау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стандартты үлгіні бекіту" мемлекеттік қызмет көрсетубизнес-процестерінің анықтамалығында көрсетілген.</w:t>
      </w:r>
    </w:p>
    <w:bookmarkEnd w:id="3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стандартты үлгіні</w:t>
            </w:r>
            <w:r>
              <w:br/>
            </w:r>
            <w:r>
              <w:rPr>
                <w:rFonts w:ascii="Times New Roman"/>
                <w:b w:val="false"/>
                <w:i w:val="false"/>
                <w:color w:val="000000"/>
                <w:sz w:val="20"/>
              </w:rPr>
              <w:t>бекіту"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bl>
    <w:p>
      <w:pPr>
        <w:spacing w:after="0"/>
        <w:ind w:left="0"/>
        <w:jc w:val="left"/>
      </w:pPr>
      <w:r>
        <w:br/>
      </w:r>
    </w:p>
    <w:p>
      <w:pPr>
        <w:spacing w:after="0"/>
        <w:ind w:left="0"/>
        <w:jc w:val="both"/>
      </w:pPr>
      <w:r>
        <w:drawing>
          <wp:inline distT="0" distB="0" distL="0" distR="0">
            <wp:extent cx="78105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40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стандартты үлгіні</w:t>
            </w:r>
            <w:r>
              <w:br/>
            </w:r>
            <w:r>
              <w:rPr>
                <w:rFonts w:ascii="Times New Roman"/>
                <w:b w:val="false"/>
                <w:i w:val="false"/>
                <w:color w:val="000000"/>
                <w:sz w:val="20"/>
              </w:rPr>
              <w:t>бекіту"</w:t>
            </w:r>
            <w:r>
              <w:br/>
            </w:r>
            <w:r>
              <w:rPr>
                <w:rFonts w:ascii="Times New Roman"/>
                <w:b w:val="false"/>
                <w:i w:val="false"/>
                <w:color w:val="000000"/>
                <w:sz w:val="20"/>
              </w:rPr>
              <w:t>Мемлекеттік қызмет</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"Мемлекеттік стандартты үлгіні бекіту" мемлекеттік қызмет көрсету бизнес-процестерінің анықтамалығы</w:t>
      </w:r>
    </w:p>
    <w:p>
      <w:pPr>
        <w:spacing w:after="0"/>
        <w:ind w:left="0"/>
        <w:jc w:val="left"/>
      </w:pPr>
      <w:r>
        <w:br/>
      </w:r>
    </w:p>
    <w:p>
      <w:pPr>
        <w:spacing w:after="0"/>
        <w:ind w:left="0"/>
        <w:jc w:val="both"/>
      </w:pPr>
      <w:r>
        <w:drawing>
          <wp:inline distT="0" distB="0" distL="0" distR="0">
            <wp:extent cx="78105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49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8"/>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header.xml" Type="http://schemas.openxmlformats.org/officeDocument/2006/relationships/header" Id="rId18"/></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