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ef98ee" w14:textId="3ef98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Биоотын өндірушілердің биоотын өндірісінің мониторингін жүзеге асыру үшін қажетті есептер ұсыну нысандары мен оларды облыстың, республикалық маңызы бар қаланың және астананың жергілікті атқарушы органына ұсыну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9 шілдедегі № 4-4/631 бұйрығы. Қазақстан Республикасының Әділет министрлігінде 2015 жылы 25 қыркүйекте № 12107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Ауыл шаруашылығы министрінің 06.12.2019 </w:t>
      </w:r>
      <w:r>
        <w:rPr>
          <w:rFonts w:ascii="Times New Roman"/>
          <w:b w:val="false"/>
          <w:i w:val="false"/>
          <w:color w:val="ff0000"/>
          <w:sz w:val="28"/>
        </w:rPr>
        <w:t>№ 426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"Биоотын өндірісі мен айналымын мемлекеттік реттеу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13-2) тармақшасына және "Мемлекеттік статистика туралы" Қазақстан Республикасы Заңының </w:t>
      </w:r>
      <w:r>
        <w:rPr>
          <w:rFonts w:ascii="Times New Roman"/>
          <w:b w:val="false"/>
          <w:i w:val="false"/>
          <w:color w:val="000000"/>
          <w:sz w:val="28"/>
        </w:rPr>
        <w:t>16-бабы</w:t>
      </w:r>
      <w:r>
        <w:rPr>
          <w:rFonts w:ascii="Times New Roman"/>
          <w:b w:val="false"/>
          <w:i w:val="false"/>
          <w:color w:val="000000"/>
          <w:sz w:val="28"/>
        </w:rPr>
        <w:t xml:space="preserve"> 3-тармағының 2)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26.01.2023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өткізілген шикізат көлемі туралы есеп нысаны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2) өндірілген биоотынның көлемі туралы есеп нысаны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3) басқа жеткізушілерден биоотынның келуі туралы есеп нысаны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4) Биоотын өндірушілердің биоотын өндірісінің мониторингін жүзеге асыру үшін қажетті есептерді облыстың, республикалық маңызы бар қаланың және астананың жергілікті атқарушы органына ұсыну қағидалары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26.01.2023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
    <w:p>
      <w:pPr>
        <w:spacing w:after="0"/>
        <w:ind w:left="0"/>
        <w:jc w:val="both"/>
      </w:pPr>
      <w:r>
        <w:rPr>
          <w:rFonts w:ascii="Times New Roman"/>
          <w:b w:val="false"/>
          <w:i w:val="false"/>
          <w:color w:val="000000"/>
          <w:sz w:val="28"/>
        </w:rPr>
        <w:t>
      2. Қазақстан Республикасы Ауыл шаруашылығы министрлігінің Өсімдік шаруашылығы өнімдерін өндіру мен қайта өңдеу және фитосанитариялық қауіпсіздік департаменті заңнамада белгіленген тәртіппен:</w:t>
      </w:r>
    </w:p>
    <w:bookmarkEnd w:id="2"/>
    <w:bookmarkStart w:name="z23"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Ауыл шаруашылығы министрінің 20.04.2026 </w:t>
      </w:r>
      <w:r>
        <w:rPr>
          <w:rFonts w:ascii="Times New Roman"/>
          <w:b w:val="false"/>
          <w:i w:val="false"/>
          <w:color w:val="ff0000"/>
          <w:sz w:val="28"/>
        </w:rPr>
        <w:t>№ 150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 w:id="4"/>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ресми интернет-ресурсында және мемлекеттік органдардың интранет-порталында орналастырылуын қамтамасыз етсін.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20.04.2026 </w:t>
      </w:r>
      <w:r>
        <w:rPr>
          <w:rFonts w:ascii="Times New Roman"/>
          <w:b w:val="false"/>
          <w:i w:val="false"/>
          <w:color w:val="ff0000"/>
          <w:sz w:val="28"/>
        </w:rPr>
        <w:t>№ 150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2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_____________ Ә. Исекешев   </w:t>
      </w:r>
    </w:p>
    <w:p>
      <w:pPr>
        <w:spacing w:after="0"/>
        <w:ind w:left="0"/>
        <w:jc w:val="both"/>
      </w:pPr>
      <w:r>
        <w:rPr>
          <w:rFonts w:ascii="Times New Roman"/>
          <w:b w:val="false"/>
          <w:i w:val="false"/>
          <w:color w:val="000000"/>
          <w:sz w:val="28"/>
        </w:rPr>
        <w:t>
      2015 жылғы 21 шілде</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 Б. Сұлтанов   </w:t>
      </w:r>
    </w:p>
    <w:p>
      <w:pPr>
        <w:spacing w:after="0"/>
        <w:ind w:left="0"/>
        <w:jc w:val="both"/>
      </w:pPr>
      <w:r>
        <w:rPr>
          <w:rFonts w:ascii="Times New Roman"/>
          <w:b w:val="false"/>
          <w:i w:val="false"/>
          <w:color w:val="000000"/>
          <w:sz w:val="28"/>
        </w:rPr>
        <w:t>
      2015 жылғы 26 тамыз</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 Е. Досаев   </w:t>
      </w:r>
    </w:p>
    <w:p>
      <w:pPr>
        <w:spacing w:after="0"/>
        <w:ind w:left="0"/>
        <w:jc w:val="both"/>
      </w:pPr>
      <w:r>
        <w:rPr>
          <w:rFonts w:ascii="Times New Roman"/>
          <w:b w:val="false"/>
          <w:i w:val="false"/>
          <w:color w:val="000000"/>
          <w:sz w:val="28"/>
        </w:rPr>
        <w:t>
      2015 жылғы 21 тамыз</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2015 жылғы</w:t>
            </w:r>
            <w:r>
              <w:br/>
            </w:r>
            <w:r>
              <w:rPr>
                <w:rFonts w:ascii="Times New Roman"/>
                <w:b w:val="false"/>
                <w:i w:val="false"/>
                <w:color w:val="000000"/>
                <w:sz w:val="20"/>
              </w:rPr>
              <w:t>9 шілдедегі № 4-4/631</w:t>
            </w:r>
            <w:r>
              <w:br/>
            </w:r>
            <w:r>
              <w:rPr>
                <w:rFonts w:ascii="Times New Roman"/>
                <w:b w:val="false"/>
                <w:i w:val="false"/>
                <w:color w:val="000000"/>
                <w:sz w:val="20"/>
              </w:rPr>
              <w:t>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Әкімшілік деректерді жинауға арналған нысан</w:t>
      </w:r>
    </w:p>
    <w:p>
      <w:pPr>
        <w:spacing w:after="0"/>
        <w:ind w:left="0"/>
        <w:jc w:val="both"/>
      </w:pPr>
      <w:r>
        <w:rPr>
          <w:rFonts w:ascii="Times New Roman"/>
          <w:b w:val="false"/>
          <w:i w:val="false"/>
          <w:color w:val="000000"/>
          <w:sz w:val="28"/>
        </w:rPr>
        <w:t>
      Ұсынылады: облыстың, республикалық маңызы бар қаланың және астананың жергілікті атқарушы органына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www.gov.kz интернет-ресурста орналастырылған. </w:t>
      </w:r>
    </w:p>
    <w:bookmarkStart w:name="z3" w:id="7"/>
    <w:p>
      <w:pPr>
        <w:spacing w:after="0"/>
        <w:ind w:left="0"/>
        <w:jc w:val="left"/>
      </w:pPr>
      <w:r>
        <w:rPr>
          <w:rFonts w:ascii="Times New Roman"/>
          <w:b/>
          <w:i w:val="false"/>
          <w:color w:val="000000"/>
        </w:rPr>
        <w:t xml:space="preserve"> Әкімшілік нысанның атауы: Өткізілген шикізат көлемі туралы есеп</w:t>
      </w:r>
    </w:p>
    <w:bookmarkEnd w:id="7"/>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м.а. 06.10.2025 </w:t>
      </w:r>
      <w:r>
        <w:rPr>
          <w:rFonts w:ascii="Times New Roman"/>
          <w:b w:val="false"/>
          <w:i w:val="false"/>
          <w:color w:val="ff0000"/>
          <w:sz w:val="28"/>
        </w:rPr>
        <w:t>№ 354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ОРС-1 нысаны</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____ тоқсан ____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биоотын өндірушілер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тоқсаннан кейінгі айдың 20-күніне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Жинау әдісі: қағаз жеткізгіште немесе электронды түрде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Еуразиялық экономикалық одақтың сыртқы экономикалық қызметінің бірыңғай тауар номенклатурасының кодына сәйкес шикізат түрі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Шикiзаттың келiп түскенi,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Биоотын өндiрiсiнде пайдаланылған өзi өсiрген тамақ шикiзаты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Тамақ шикiзатын жеткiзушiнiң атауы, орналасқан жерi (облыс, аудан)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Тамақ шикiзатын жеткiзу шартының күнi, нөмiрi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Қолданылған қалдықта,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 өңделген шикiзат,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Шикiзаттың бүлiнгенi, жоғалғаны, тонна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Атауы ______________________________________________________________ </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w:t>
      </w:r>
    </w:p>
    <w:p>
      <w:pPr>
        <w:spacing w:after="0"/>
        <w:ind w:left="0"/>
        <w:jc w:val="both"/>
      </w:pPr>
      <w:r>
        <w:rPr>
          <w:rFonts w:ascii="Times New Roman"/>
          <w:b w:val="false"/>
          <w:i w:val="false"/>
          <w:color w:val="000000"/>
          <w:sz w:val="28"/>
        </w:rPr>
        <w:t xml:space="preserve">
      Орындаушы _________________________________________________________ </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xml:space="preserve">
      Бас бухгалтер_________________________________________________________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Есепті өткізген күні 20___ жылғы "__" __________</w:t>
      </w:r>
    </w:p>
    <w:p>
      <w:pPr>
        <w:spacing w:after="0"/>
        <w:ind w:left="0"/>
        <w:jc w:val="both"/>
      </w:pPr>
      <w:r>
        <w:rPr>
          <w:rFonts w:ascii="Times New Roman"/>
          <w:b w:val="false"/>
          <w:i w:val="false"/>
          <w:color w:val="000000"/>
          <w:sz w:val="28"/>
        </w:rPr>
        <w:t>
      Ескертпе: Әкімшілік деректерді өтеусіз негізінде жинауға арналған нысанын толтыру жөніндегі түсіндірме "Өткізілген шикізат көлемі туралы есеп" осы нысанның қосымшасында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негізінде жинауға арналған</w:t>
            </w:r>
            <w:r>
              <w:br/>
            </w:r>
            <w:r>
              <w:rPr>
                <w:rFonts w:ascii="Times New Roman"/>
                <w:b w:val="false"/>
                <w:i w:val="false"/>
                <w:color w:val="000000"/>
                <w:sz w:val="20"/>
              </w:rPr>
              <w:t>нысанын толтыру жөніндегі түсіндірме</w:t>
            </w:r>
            <w:r>
              <w:br/>
            </w:r>
            <w:r>
              <w:rPr>
                <w:rFonts w:ascii="Times New Roman"/>
                <w:b w:val="false"/>
                <w:i w:val="false"/>
                <w:color w:val="000000"/>
                <w:sz w:val="20"/>
              </w:rPr>
              <w:t>"Өткізілген шикізат көлемі</w:t>
            </w:r>
            <w:r>
              <w:br/>
            </w:r>
            <w:r>
              <w:rPr>
                <w:rFonts w:ascii="Times New Roman"/>
                <w:b w:val="false"/>
                <w:i w:val="false"/>
                <w:color w:val="000000"/>
                <w:sz w:val="20"/>
              </w:rPr>
              <w:t>туралы есеп"</w:t>
            </w:r>
            <w:r>
              <w:br/>
            </w:r>
            <w:r>
              <w:rPr>
                <w:rFonts w:ascii="Times New Roman"/>
                <w:b w:val="false"/>
                <w:i w:val="false"/>
                <w:color w:val="000000"/>
                <w:sz w:val="20"/>
              </w:rPr>
              <w:t>нысанға қосымша</w:t>
            </w:r>
          </w:p>
        </w:tc>
      </w:tr>
    </w:tbl>
    <w:bookmarkStart w:name="z42" w:id="8"/>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"Өткізілген шикізат көлемі туралы есеп" (нысанның индексі: ОРС-1 нысаны, кезеңділігі: тоқсан сайын)</w:t>
      </w:r>
    </w:p>
    <w:bookmarkEnd w:id="8"/>
    <w:bookmarkStart w:name="z43" w:id="9"/>
    <w:p>
      <w:pPr>
        <w:spacing w:after="0"/>
        <w:ind w:left="0"/>
        <w:jc w:val="left"/>
      </w:pPr>
      <w:r>
        <w:rPr>
          <w:rFonts w:ascii="Times New Roman"/>
          <w:b/>
          <w:i w:val="false"/>
          <w:color w:val="000000"/>
        </w:rPr>
        <w:t xml:space="preserve"> 1-тарау. Жалпы ережелер</w:t>
      </w:r>
    </w:p>
    <w:bookmarkEnd w:id="9"/>
    <w:bookmarkStart w:name="z44" w:id="10"/>
    <w:p>
      <w:pPr>
        <w:spacing w:after="0"/>
        <w:ind w:left="0"/>
        <w:jc w:val="both"/>
      </w:pPr>
      <w:r>
        <w:rPr>
          <w:rFonts w:ascii="Times New Roman"/>
          <w:b w:val="false"/>
          <w:i w:val="false"/>
          <w:color w:val="000000"/>
          <w:sz w:val="28"/>
        </w:rPr>
        <w:t xml:space="preserve">
      1. Осы түсіндірме "Өткізілген шикізат көлемі туралы есеп" әкімшілік деректерді өтеусіз негізінде жинауға арналған нысанды (бұдан әрі – Нысан) толтыру бойынша бірыңғай талаптарды айқындайды. </w:t>
      </w:r>
    </w:p>
    <w:bookmarkEnd w:id="10"/>
    <w:bookmarkStart w:name="z45" w:id="11"/>
    <w:p>
      <w:pPr>
        <w:spacing w:after="0"/>
        <w:ind w:left="0"/>
        <w:jc w:val="both"/>
      </w:pPr>
      <w:r>
        <w:rPr>
          <w:rFonts w:ascii="Times New Roman"/>
          <w:b w:val="false"/>
          <w:i w:val="false"/>
          <w:color w:val="000000"/>
          <w:sz w:val="28"/>
        </w:rPr>
        <w:t>
      2. Нысанды биоотын өндіруші толтырады.</w:t>
      </w:r>
    </w:p>
    <w:bookmarkEnd w:id="11"/>
    <w:bookmarkStart w:name="z46" w:id="12"/>
    <w:p>
      <w:pPr>
        <w:spacing w:after="0"/>
        <w:ind w:left="0"/>
        <w:jc w:val="both"/>
      </w:pPr>
      <w:r>
        <w:rPr>
          <w:rFonts w:ascii="Times New Roman"/>
          <w:b w:val="false"/>
          <w:i w:val="false"/>
          <w:color w:val="000000"/>
          <w:sz w:val="28"/>
        </w:rPr>
        <w:t xml:space="preserve">
      3. Нысанға биоотын өндірушінің басшысы немесе оның міндетін атқарушы адам, бас бухгалтер қол қояды. </w:t>
      </w:r>
    </w:p>
    <w:bookmarkEnd w:id="12"/>
    <w:bookmarkStart w:name="z47" w:id="13"/>
    <w:p>
      <w:pPr>
        <w:spacing w:after="0"/>
        <w:ind w:left="0"/>
        <w:jc w:val="both"/>
      </w:pPr>
      <w:r>
        <w:rPr>
          <w:rFonts w:ascii="Times New Roman"/>
          <w:b w:val="false"/>
          <w:i w:val="false"/>
          <w:color w:val="000000"/>
          <w:sz w:val="28"/>
        </w:rPr>
        <w:t xml:space="preserve">
      4. Нысанды биоотын өндіруші облыстың, республикалық маңызы бар қаланың және астаналардың жергілікті атқарушы органына тоқсан сайын, есепті тоқсаннан кейінгі айдың 20 (жиырмасыншы) күніне дейін ұсынады. </w:t>
      </w:r>
    </w:p>
    <w:bookmarkEnd w:id="13"/>
    <w:bookmarkStart w:name="z48" w:id="14"/>
    <w:p>
      <w:pPr>
        <w:spacing w:after="0"/>
        <w:ind w:left="0"/>
        <w:jc w:val="both"/>
      </w:pPr>
      <w:r>
        <w:rPr>
          <w:rFonts w:ascii="Times New Roman"/>
          <w:b w:val="false"/>
          <w:i w:val="false"/>
          <w:color w:val="000000"/>
          <w:sz w:val="28"/>
        </w:rPr>
        <w:t>
      5. Нысан қазақ және орыс тілдерінде толтырылады.</w:t>
      </w:r>
    </w:p>
    <w:bookmarkEnd w:id="14"/>
    <w:bookmarkStart w:name="z49" w:id="15"/>
    <w:p>
      <w:pPr>
        <w:spacing w:after="0"/>
        <w:ind w:left="0"/>
        <w:jc w:val="left"/>
      </w:pPr>
      <w:r>
        <w:rPr>
          <w:rFonts w:ascii="Times New Roman"/>
          <w:b/>
          <w:i w:val="false"/>
          <w:color w:val="000000"/>
        </w:rPr>
        <w:t xml:space="preserve"> 2-тарау. Нысанды толтыру бойынша түсініктеме</w:t>
      </w:r>
    </w:p>
    <w:bookmarkEnd w:id="15"/>
    <w:bookmarkStart w:name="z50" w:id="16"/>
    <w:p>
      <w:pPr>
        <w:spacing w:after="0"/>
        <w:ind w:left="0"/>
        <w:jc w:val="both"/>
      </w:pPr>
      <w:r>
        <w:rPr>
          <w:rFonts w:ascii="Times New Roman"/>
          <w:b w:val="false"/>
          <w:i w:val="false"/>
          <w:color w:val="000000"/>
          <w:sz w:val="28"/>
        </w:rPr>
        <w:t>
      6. 1-бағанда реті бойынша нөмірі көрсетіледі.</w:t>
      </w:r>
    </w:p>
    <w:bookmarkEnd w:id="16"/>
    <w:bookmarkStart w:name="z51" w:id="17"/>
    <w:p>
      <w:pPr>
        <w:spacing w:after="0"/>
        <w:ind w:left="0"/>
        <w:jc w:val="both"/>
      </w:pPr>
      <w:r>
        <w:rPr>
          <w:rFonts w:ascii="Times New Roman"/>
          <w:b w:val="false"/>
          <w:i w:val="false"/>
          <w:color w:val="000000"/>
          <w:sz w:val="28"/>
        </w:rPr>
        <w:t xml:space="preserve">
      7. 2-бағанда Еуразиялық экономикалық одақтың сыртқы экономикалық қызметінің бірыңғай тауар номенклатурасының кодына сәйкес шикізат түрі көрсетіледі. Бидай үшін бидайдың осы партиясына техникалық реттеу саласындағы сәйкестікті бағалау жөніндегі құжаттың нөмірі мен күні қосымша көрсетіледі. </w:t>
      </w:r>
    </w:p>
    <w:bookmarkEnd w:id="17"/>
    <w:bookmarkStart w:name="z52" w:id="18"/>
    <w:p>
      <w:pPr>
        <w:spacing w:after="0"/>
        <w:ind w:left="0"/>
        <w:jc w:val="both"/>
      </w:pPr>
      <w:r>
        <w:rPr>
          <w:rFonts w:ascii="Times New Roman"/>
          <w:b w:val="false"/>
          <w:i w:val="false"/>
          <w:color w:val="000000"/>
          <w:sz w:val="28"/>
        </w:rPr>
        <w:t>
      8. 3-бағанда шикізаттың түсімі тоннамен көрсетіледі.</w:t>
      </w:r>
    </w:p>
    <w:bookmarkEnd w:id="18"/>
    <w:bookmarkStart w:name="z53" w:id="19"/>
    <w:p>
      <w:pPr>
        <w:spacing w:after="0"/>
        <w:ind w:left="0"/>
        <w:jc w:val="both"/>
      </w:pPr>
      <w:r>
        <w:rPr>
          <w:rFonts w:ascii="Times New Roman"/>
          <w:b w:val="false"/>
          <w:i w:val="false"/>
          <w:color w:val="000000"/>
          <w:sz w:val="28"/>
        </w:rPr>
        <w:t>
      9. 4-бағанда, егер оны өсіру көзделген жағдайда, биоотын өндірісінде пайдаланылған, өздерінде өсірілген тамақ шикізатының мөлшері көрсетіледі.</w:t>
      </w:r>
    </w:p>
    <w:bookmarkEnd w:id="19"/>
    <w:bookmarkStart w:name="z54" w:id="20"/>
    <w:p>
      <w:pPr>
        <w:spacing w:after="0"/>
        <w:ind w:left="0"/>
        <w:jc w:val="both"/>
      </w:pPr>
      <w:r>
        <w:rPr>
          <w:rFonts w:ascii="Times New Roman"/>
          <w:b w:val="false"/>
          <w:i w:val="false"/>
          <w:color w:val="000000"/>
          <w:sz w:val="28"/>
        </w:rPr>
        <w:t xml:space="preserve">
      10. 5-бағанда тамақ шикізатын жеткізушінің атауы, шыққан жері (облысы, ауданы) көрсетіледі. </w:t>
      </w:r>
    </w:p>
    <w:bookmarkEnd w:id="20"/>
    <w:bookmarkStart w:name="z55" w:id="21"/>
    <w:p>
      <w:pPr>
        <w:spacing w:after="0"/>
        <w:ind w:left="0"/>
        <w:jc w:val="both"/>
      </w:pPr>
      <w:r>
        <w:rPr>
          <w:rFonts w:ascii="Times New Roman"/>
          <w:b w:val="false"/>
          <w:i w:val="false"/>
          <w:color w:val="000000"/>
          <w:sz w:val="28"/>
        </w:rPr>
        <w:t xml:space="preserve">
      11. 6-бағанда тамақ шикізатын жеткізу шартының күні, нөмірі көрсетіледі. </w:t>
      </w:r>
    </w:p>
    <w:bookmarkEnd w:id="21"/>
    <w:bookmarkStart w:name="z56" w:id="22"/>
    <w:p>
      <w:pPr>
        <w:spacing w:after="0"/>
        <w:ind w:left="0"/>
        <w:jc w:val="both"/>
      </w:pPr>
      <w:r>
        <w:rPr>
          <w:rFonts w:ascii="Times New Roman"/>
          <w:b w:val="false"/>
          <w:i w:val="false"/>
          <w:color w:val="000000"/>
          <w:sz w:val="28"/>
        </w:rPr>
        <w:t xml:space="preserve">
      12. 7-бағанда қолданылған қалдықтар тоннамен көрсетіледі. </w:t>
      </w:r>
    </w:p>
    <w:bookmarkEnd w:id="22"/>
    <w:bookmarkStart w:name="z57" w:id="23"/>
    <w:p>
      <w:pPr>
        <w:spacing w:after="0"/>
        <w:ind w:left="0"/>
        <w:jc w:val="both"/>
      </w:pPr>
      <w:r>
        <w:rPr>
          <w:rFonts w:ascii="Times New Roman"/>
          <w:b w:val="false"/>
          <w:i w:val="false"/>
          <w:color w:val="000000"/>
          <w:sz w:val="28"/>
        </w:rPr>
        <w:t>
      13. 8-бағанда өңделген шикізаттың саны тоннамен көрсетіледі.</w:t>
      </w:r>
    </w:p>
    <w:bookmarkEnd w:id="23"/>
    <w:bookmarkStart w:name="z58" w:id="24"/>
    <w:p>
      <w:pPr>
        <w:spacing w:after="0"/>
        <w:ind w:left="0"/>
        <w:jc w:val="both"/>
      </w:pPr>
      <w:r>
        <w:rPr>
          <w:rFonts w:ascii="Times New Roman"/>
          <w:b w:val="false"/>
          <w:i w:val="false"/>
          <w:color w:val="000000"/>
          <w:sz w:val="28"/>
        </w:rPr>
        <w:t>
      14. 9-бағанда бүлінген, жоғалған шикізаттың саны тоннамен көрсетіледі.</w:t>
      </w:r>
    </w:p>
    <w:bookmarkEnd w:id="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2015 жылғы</w:t>
            </w:r>
            <w:r>
              <w:br/>
            </w:r>
            <w:r>
              <w:rPr>
                <w:rFonts w:ascii="Times New Roman"/>
                <w:b w:val="false"/>
                <w:i w:val="false"/>
                <w:color w:val="000000"/>
                <w:sz w:val="20"/>
              </w:rPr>
              <w:t>9 шілдедегі № 4-4/631</w:t>
            </w:r>
            <w:r>
              <w:br/>
            </w:r>
            <w:r>
              <w:rPr>
                <w:rFonts w:ascii="Times New Roman"/>
                <w:b w:val="false"/>
                <w:i w:val="false"/>
                <w:color w:val="000000"/>
                <w:sz w:val="20"/>
              </w:rPr>
              <w:t>бұйрығына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Әкімшілік деректерді жинауға арналған нысан</w:t>
      </w:r>
    </w:p>
    <w:p>
      <w:pPr>
        <w:spacing w:after="0"/>
        <w:ind w:left="0"/>
        <w:jc w:val="both"/>
      </w:pPr>
      <w:r>
        <w:rPr>
          <w:rFonts w:ascii="Times New Roman"/>
          <w:b w:val="false"/>
          <w:i w:val="false"/>
          <w:color w:val="000000"/>
          <w:sz w:val="28"/>
        </w:rPr>
        <w:t>
      Ұсынылады: облыстың, республикалық маңызы бар қаланың және астананың жергілікті атқарушы органына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www.gov.kz интернет-ресурста орналастырылған </w:t>
      </w:r>
    </w:p>
    <w:bookmarkStart w:name="z32" w:id="25"/>
    <w:p>
      <w:pPr>
        <w:spacing w:after="0"/>
        <w:ind w:left="0"/>
        <w:jc w:val="left"/>
      </w:pPr>
      <w:r>
        <w:rPr>
          <w:rFonts w:ascii="Times New Roman"/>
          <w:b/>
          <w:i w:val="false"/>
          <w:color w:val="000000"/>
        </w:rPr>
        <w:t xml:space="preserve"> Әкімшілік нысанның атауы: Өндірілген биоотын көлемі туралы есеп</w:t>
      </w:r>
    </w:p>
    <w:bookmarkEnd w:id="25"/>
    <w:p>
      <w:pPr>
        <w:spacing w:after="0"/>
        <w:ind w:left="0"/>
        <w:jc w:val="both"/>
      </w:pPr>
      <w:r>
        <w:rPr>
          <w:rFonts w:ascii="Times New Roman"/>
          <w:b w:val="false"/>
          <w:i w:val="false"/>
          <w:color w:val="ff0000"/>
          <w:sz w:val="28"/>
        </w:rPr>
        <w:t xml:space="preserve">
      Ескерту. Бұйрық 1-1-қосымшамен толықтырылды - ҚР Ауыл шаруашылығы министрінің 26.01.2023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Ауыл шаруашылығы министрінің м.а. 06.10.2025 </w:t>
      </w:r>
      <w:r>
        <w:rPr>
          <w:rFonts w:ascii="Times New Roman"/>
          <w:b w:val="false"/>
          <w:i w:val="false"/>
          <w:color w:val="ff0000"/>
          <w:sz w:val="28"/>
        </w:rPr>
        <w:t>№ 354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ОПБ-2 нысаны</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____ тоқсан ____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биоотын өндірушілер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тоқсаннан кейінгі айдың 20-күніне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қағаз жеткізгіште немесе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Дербес сәйкестендіру нөмірі - биоотын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Өндiрушiнiң өткізгені, тонна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Бүлiнгенi, жоғалғаны, литр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Өнiмдi қайтару, литр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өндiретін тұлғаларға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өнiмдерiн компаундирлеуге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және онымен байланысты өнеркәсіп салаларының өнімдерін өндіруге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өндiрiстiк мұқтаждықтарына пайдаланылғаны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экспортқа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Атауы ______________________________________________________________ </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w:t>
      </w:r>
    </w:p>
    <w:p>
      <w:pPr>
        <w:spacing w:after="0"/>
        <w:ind w:left="0"/>
        <w:jc w:val="both"/>
      </w:pPr>
      <w:r>
        <w:rPr>
          <w:rFonts w:ascii="Times New Roman"/>
          <w:b w:val="false"/>
          <w:i w:val="false"/>
          <w:color w:val="000000"/>
          <w:sz w:val="28"/>
        </w:rPr>
        <w:t xml:space="preserve">
      Орындаушы _________________________________________________________ </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xml:space="preserve">
      Бас бухгалтер_________________________________________________________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Есепті өткізген күні 20___ жылғы "__" __________</w:t>
      </w:r>
    </w:p>
    <w:bookmarkStart w:name="z59" w:id="26"/>
    <w:p>
      <w:pPr>
        <w:spacing w:after="0"/>
        <w:ind w:left="0"/>
        <w:jc w:val="both"/>
      </w:pPr>
      <w:r>
        <w:rPr>
          <w:rFonts w:ascii="Times New Roman"/>
          <w:b w:val="false"/>
          <w:i w:val="false"/>
          <w:color w:val="000000"/>
          <w:sz w:val="28"/>
        </w:rPr>
        <w:t>
      Ескертпе: Әкімшілік деректерді өтеусіз негізінде жинауға арналған нысанын толтыру жөніндегі түсіндірме "Өндірілген биоотын көлемі туралы есеп" осы нысанның қосымшасында келтірілген</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негізінде жинауға арналған</w:t>
            </w:r>
            <w:r>
              <w:br/>
            </w:r>
            <w:r>
              <w:rPr>
                <w:rFonts w:ascii="Times New Roman"/>
                <w:b w:val="false"/>
                <w:i w:val="false"/>
                <w:color w:val="000000"/>
                <w:sz w:val="20"/>
              </w:rPr>
              <w:t>нысанын толтыру жөніндегі</w:t>
            </w:r>
            <w:r>
              <w:br/>
            </w:r>
            <w:r>
              <w:rPr>
                <w:rFonts w:ascii="Times New Roman"/>
                <w:b w:val="false"/>
                <w:i w:val="false"/>
                <w:color w:val="000000"/>
                <w:sz w:val="20"/>
              </w:rPr>
              <w:t>түсіндірме "Өндірілген биоотын</w:t>
            </w:r>
            <w:r>
              <w:br/>
            </w:r>
            <w:r>
              <w:rPr>
                <w:rFonts w:ascii="Times New Roman"/>
                <w:b w:val="false"/>
                <w:i w:val="false"/>
                <w:color w:val="000000"/>
                <w:sz w:val="20"/>
              </w:rPr>
              <w:t>көлемі туралы есеп"</w:t>
            </w:r>
            <w:r>
              <w:br/>
            </w:r>
            <w:r>
              <w:rPr>
                <w:rFonts w:ascii="Times New Roman"/>
                <w:b w:val="false"/>
                <w:i w:val="false"/>
                <w:color w:val="000000"/>
                <w:sz w:val="20"/>
              </w:rPr>
              <w:t>нысанға қосымша</w:t>
            </w:r>
          </w:p>
        </w:tc>
      </w:tr>
    </w:tbl>
    <w:bookmarkStart w:name="z61" w:id="27"/>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"Өндірілген биоотын көлемі туралы есеп" (нысанның индексі: ОПБ-2 нысаны, кезеңділігі: тоқсан сайын)</w:t>
      </w:r>
    </w:p>
    <w:bookmarkEnd w:id="27"/>
    <w:bookmarkStart w:name="z62" w:id="28"/>
    <w:p>
      <w:pPr>
        <w:spacing w:after="0"/>
        <w:ind w:left="0"/>
        <w:jc w:val="left"/>
      </w:pPr>
      <w:r>
        <w:rPr>
          <w:rFonts w:ascii="Times New Roman"/>
          <w:b/>
          <w:i w:val="false"/>
          <w:color w:val="000000"/>
        </w:rPr>
        <w:t xml:space="preserve"> 1-тарау. Жалпы ережелер</w:t>
      </w:r>
    </w:p>
    <w:bookmarkEnd w:id="28"/>
    <w:bookmarkStart w:name="z63" w:id="29"/>
    <w:p>
      <w:pPr>
        <w:spacing w:after="0"/>
        <w:ind w:left="0"/>
        <w:jc w:val="both"/>
      </w:pPr>
      <w:r>
        <w:rPr>
          <w:rFonts w:ascii="Times New Roman"/>
          <w:b w:val="false"/>
          <w:i w:val="false"/>
          <w:color w:val="000000"/>
          <w:sz w:val="28"/>
        </w:rPr>
        <w:t>
      1. Осы түсіндірме "Өндірілген биоотын көлемі туралы есеп" әкімшілік деректерді өтеусіз негізінде жинауға арналған нысанды (бұдан әрі – Нысан) толтыру бойынша бірыңғай талаптарды айқындайды.</w:t>
      </w:r>
    </w:p>
    <w:bookmarkEnd w:id="29"/>
    <w:bookmarkStart w:name="z64" w:id="30"/>
    <w:p>
      <w:pPr>
        <w:spacing w:after="0"/>
        <w:ind w:left="0"/>
        <w:jc w:val="both"/>
      </w:pPr>
      <w:r>
        <w:rPr>
          <w:rFonts w:ascii="Times New Roman"/>
          <w:b w:val="false"/>
          <w:i w:val="false"/>
          <w:color w:val="000000"/>
          <w:sz w:val="28"/>
        </w:rPr>
        <w:t>
      2. Нысанды биоотын өндіруші толтырады.</w:t>
      </w:r>
    </w:p>
    <w:bookmarkEnd w:id="30"/>
    <w:bookmarkStart w:name="z65" w:id="31"/>
    <w:p>
      <w:pPr>
        <w:spacing w:after="0"/>
        <w:ind w:left="0"/>
        <w:jc w:val="both"/>
      </w:pPr>
      <w:r>
        <w:rPr>
          <w:rFonts w:ascii="Times New Roman"/>
          <w:b w:val="false"/>
          <w:i w:val="false"/>
          <w:color w:val="000000"/>
          <w:sz w:val="28"/>
        </w:rPr>
        <w:t xml:space="preserve">
      3. Нысанға биоотын өндірушінің басшысы немесе оның міндетін атқарушы адам, бас бухгалтер қол қояды. </w:t>
      </w:r>
    </w:p>
    <w:bookmarkEnd w:id="31"/>
    <w:bookmarkStart w:name="z66" w:id="32"/>
    <w:p>
      <w:pPr>
        <w:spacing w:after="0"/>
        <w:ind w:left="0"/>
        <w:jc w:val="both"/>
      </w:pPr>
      <w:r>
        <w:rPr>
          <w:rFonts w:ascii="Times New Roman"/>
          <w:b w:val="false"/>
          <w:i w:val="false"/>
          <w:color w:val="000000"/>
          <w:sz w:val="28"/>
        </w:rPr>
        <w:t xml:space="preserve">
      4. Нысанды биоотын өндіруші облыстың, республикалық маңызы бар қаланың және астананың жергілікті атқарушы органына тоқсан сайын, есепті тоқсаннан кейінгі айдың 20 (жиырмасыншы) күніне дейін ұсынады. </w:t>
      </w:r>
    </w:p>
    <w:bookmarkEnd w:id="32"/>
    <w:bookmarkStart w:name="z67" w:id="33"/>
    <w:p>
      <w:pPr>
        <w:spacing w:after="0"/>
        <w:ind w:left="0"/>
        <w:jc w:val="both"/>
      </w:pPr>
      <w:r>
        <w:rPr>
          <w:rFonts w:ascii="Times New Roman"/>
          <w:b w:val="false"/>
          <w:i w:val="false"/>
          <w:color w:val="000000"/>
          <w:sz w:val="28"/>
        </w:rPr>
        <w:t>
      5. Нысан қазақ және орыс тілдерінде толтырылады.</w:t>
      </w:r>
    </w:p>
    <w:bookmarkEnd w:id="33"/>
    <w:bookmarkStart w:name="z68" w:id="34"/>
    <w:p>
      <w:pPr>
        <w:spacing w:after="0"/>
        <w:ind w:left="0"/>
        <w:jc w:val="left"/>
      </w:pPr>
      <w:r>
        <w:rPr>
          <w:rFonts w:ascii="Times New Roman"/>
          <w:b/>
          <w:i w:val="false"/>
          <w:color w:val="000000"/>
        </w:rPr>
        <w:t xml:space="preserve"> 2-тарау. Нысанды толтыру бойынша түсініктеме</w:t>
      </w:r>
    </w:p>
    <w:bookmarkEnd w:id="34"/>
    <w:bookmarkStart w:name="z69" w:id="35"/>
    <w:p>
      <w:pPr>
        <w:spacing w:after="0"/>
        <w:ind w:left="0"/>
        <w:jc w:val="both"/>
      </w:pPr>
      <w:r>
        <w:rPr>
          <w:rFonts w:ascii="Times New Roman"/>
          <w:b w:val="false"/>
          <w:i w:val="false"/>
          <w:color w:val="000000"/>
          <w:sz w:val="28"/>
        </w:rPr>
        <w:t>
      6. 1-бағанда реті бойынша нөмірі көрсетіледі.</w:t>
      </w:r>
    </w:p>
    <w:bookmarkEnd w:id="35"/>
    <w:bookmarkStart w:name="z70" w:id="36"/>
    <w:p>
      <w:pPr>
        <w:spacing w:after="0"/>
        <w:ind w:left="0"/>
        <w:jc w:val="both"/>
      </w:pPr>
      <w:r>
        <w:rPr>
          <w:rFonts w:ascii="Times New Roman"/>
          <w:b w:val="false"/>
          <w:i w:val="false"/>
          <w:color w:val="000000"/>
          <w:sz w:val="28"/>
        </w:rPr>
        <w:t xml:space="preserve">
      7. 2-бағанда дербес сәйкестендіру нөмірі-биоотын коды көрсетіледі. </w:t>
      </w:r>
    </w:p>
    <w:bookmarkEnd w:id="36"/>
    <w:bookmarkStart w:name="z71" w:id="37"/>
    <w:p>
      <w:pPr>
        <w:spacing w:after="0"/>
        <w:ind w:left="0"/>
        <w:jc w:val="both"/>
      </w:pPr>
      <w:r>
        <w:rPr>
          <w:rFonts w:ascii="Times New Roman"/>
          <w:b w:val="false"/>
          <w:i w:val="false"/>
          <w:color w:val="000000"/>
          <w:sz w:val="28"/>
        </w:rPr>
        <w:t>
      8. 3-бағанда өткізілген биоотынның жалпы саны (3-баған = 4-баған + 5-баған + 6-баған + 7-баған+ 8-баған) литрмен көрсетіледі.</w:t>
      </w:r>
    </w:p>
    <w:bookmarkEnd w:id="37"/>
    <w:bookmarkStart w:name="z72" w:id="38"/>
    <w:p>
      <w:pPr>
        <w:spacing w:after="0"/>
        <w:ind w:left="0"/>
        <w:jc w:val="both"/>
      </w:pPr>
      <w:r>
        <w:rPr>
          <w:rFonts w:ascii="Times New Roman"/>
          <w:b w:val="false"/>
          <w:i w:val="false"/>
          <w:color w:val="000000"/>
          <w:sz w:val="28"/>
        </w:rPr>
        <w:t xml:space="preserve">
      9. 4-бағанда, биоотын өндіретін тұлғаларға өткізілген биоотынның мөлшері литрмен көрсетіледі. </w:t>
      </w:r>
    </w:p>
    <w:bookmarkEnd w:id="38"/>
    <w:bookmarkStart w:name="z73" w:id="39"/>
    <w:p>
      <w:pPr>
        <w:spacing w:after="0"/>
        <w:ind w:left="0"/>
        <w:jc w:val="both"/>
      </w:pPr>
      <w:r>
        <w:rPr>
          <w:rFonts w:ascii="Times New Roman"/>
          <w:b w:val="false"/>
          <w:i w:val="false"/>
          <w:color w:val="000000"/>
          <w:sz w:val="28"/>
        </w:rPr>
        <w:t xml:space="preserve">
      10. 5-бағанда мұнай өнімдерін компаундирлеуге өткізілген биоотынның мөлшері литрмен көрсетіледі. </w:t>
      </w:r>
    </w:p>
    <w:bookmarkEnd w:id="39"/>
    <w:bookmarkStart w:name="z74" w:id="40"/>
    <w:p>
      <w:pPr>
        <w:spacing w:after="0"/>
        <w:ind w:left="0"/>
        <w:jc w:val="both"/>
      </w:pPr>
      <w:r>
        <w:rPr>
          <w:rFonts w:ascii="Times New Roman"/>
          <w:b w:val="false"/>
          <w:i w:val="false"/>
          <w:color w:val="000000"/>
          <w:sz w:val="28"/>
        </w:rPr>
        <w:t>
      11. 6-бағанда химия және онымен байланысты өнеркәсіп өнімдерін өндіруге өткізілген биоотын мөлшері литрмен көрсетіледі.</w:t>
      </w:r>
    </w:p>
    <w:bookmarkEnd w:id="40"/>
    <w:bookmarkStart w:name="z75" w:id="41"/>
    <w:p>
      <w:pPr>
        <w:spacing w:after="0"/>
        <w:ind w:left="0"/>
        <w:jc w:val="both"/>
      </w:pPr>
      <w:r>
        <w:rPr>
          <w:rFonts w:ascii="Times New Roman"/>
          <w:b w:val="false"/>
          <w:i w:val="false"/>
          <w:color w:val="000000"/>
          <w:sz w:val="28"/>
        </w:rPr>
        <w:t xml:space="preserve">
      12. 7-бағанда меншікті өндірістік мұқтаждарға пайдаланылған биоотын мөлшері литрмен көрсетіледі. </w:t>
      </w:r>
    </w:p>
    <w:bookmarkEnd w:id="41"/>
    <w:bookmarkStart w:name="z76" w:id="42"/>
    <w:p>
      <w:pPr>
        <w:spacing w:after="0"/>
        <w:ind w:left="0"/>
        <w:jc w:val="both"/>
      </w:pPr>
      <w:r>
        <w:rPr>
          <w:rFonts w:ascii="Times New Roman"/>
          <w:b w:val="false"/>
          <w:i w:val="false"/>
          <w:color w:val="000000"/>
          <w:sz w:val="28"/>
        </w:rPr>
        <w:t>
      13. 8-бағанда экспортқа өткізілген биоотынның мөлшері литрмен көрсетіледі.</w:t>
      </w:r>
    </w:p>
    <w:bookmarkEnd w:id="42"/>
    <w:bookmarkStart w:name="z77" w:id="43"/>
    <w:p>
      <w:pPr>
        <w:spacing w:after="0"/>
        <w:ind w:left="0"/>
        <w:jc w:val="both"/>
      </w:pPr>
      <w:r>
        <w:rPr>
          <w:rFonts w:ascii="Times New Roman"/>
          <w:b w:val="false"/>
          <w:i w:val="false"/>
          <w:color w:val="000000"/>
          <w:sz w:val="28"/>
        </w:rPr>
        <w:t>
      14. 9-бағанда өндіруші бүлдірген, жоғалтқан биоотынның мөлшері литрмен көрсетіледі.</w:t>
      </w:r>
    </w:p>
    <w:bookmarkEnd w:id="43"/>
    <w:bookmarkStart w:name="z78" w:id="44"/>
    <w:p>
      <w:pPr>
        <w:spacing w:after="0"/>
        <w:ind w:left="0"/>
        <w:jc w:val="both"/>
      </w:pPr>
      <w:r>
        <w:rPr>
          <w:rFonts w:ascii="Times New Roman"/>
          <w:b w:val="false"/>
          <w:i w:val="false"/>
          <w:color w:val="000000"/>
          <w:sz w:val="28"/>
        </w:rPr>
        <w:t>
      15. 10-бағанда өндірушіге қайтарылған биоотынның мөлшері, литрмен көрсетіледі.</w:t>
      </w:r>
    </w:p>
    <w:bookmarkEnd w:id="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2015 жылғы</w:t>
            </w:r>
            <w:r>
              <w:br/>
            </w:r>
            <w:r>
              <w:rPr>
                <w:rFonts w:ascii="Times New Roman"/>
                <w:b w:val="false"/>
                <w:i w:val="false"/>
                <w:color w:val="000000"/>
                <w:sz w:val="20"/>
              </w:rPr>
              <w:t>9 шілдедегі № 4-4/631</w:t>
            </w:r>
            <w:r>
              <w:br/>
            </w:r>
            <w:r>
              <w:rPr>
                <w:rFonts w:ascii="Times New Roman"/>
                <w:b w:val="false"/>
                <w:i w:val="false"/>
                <w:color w:val="000000"/>
                <w:sz w:val="20"/>
              </w:rPr>
              <w:t>бұйрығына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9" w:id="45"/>
    <w:p>
      <w:pPr>
        <w:spacing w:after="0"/>
        <w:ind w:left="0"/>
        <w:jc w:val="left"/>
      </w:pPr>
      <w:r>
        <w:rPr>
          <w:rFonts w:ascii="Times New Roman"/>
          <w:b/>
          <w:i w:val="false"/>
          <w:color w:val="000000"/>
        </w:rPr>
        <w:t xml:space="preserve"> Әкімшілік деректерді жинауға арналған нысан </w:t>
      </w:r>
    </w:p>
    <w:bookmarkEnd w:id="45"/>
    <w:p>
      <w:pPr>
        <w:spacing w:after="0"/>
        <w:ind w:left="0"/>
        <w:jc w:val="both"/>
      </w:pPr>
      <w:r>
        <w:rPr>
          <w:rFonts w:ascii="Times New Roman"/>
          <w:b w:val="false"/>
          <w:i w:val="false"/>
          <w:color w:val="000000"/>
          <w:sz w:val="28"/>
        </w:rPr>
        <w:t>
      Ұсынылады: облыстың, республикалық маңызы бар қаланың және астананың жергілікті атқарушы органына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www.gov.kz интернет-ресурста орналастырылған </w:t>
      </w:r>
    </w:p>
    <w:bookmarkStart w:name="z80" w:id="46"/>
    <w:p>
      <w:pPr>
        <w:spacing w:after="0"/>
        <w:ind w:left="0"/>
        <w:jc w:val="left"/>
      </w:pPr>
      <w:r>
        <w:rPr>
          <w:rFonts w:ascii="Times New Roman"/>
          <w:b/>
          <w:i w:val="false"/>
          <w:color w:val="000000"/>
        </w:rPr>
        <w:t xml:space="preserve"> Әкімшілік нысанның атауы:  Басқа жеткізушілерден биоотынның келуі туралы есеп</w:t>
      </w:r>
    </w:p>
    <w:bookmarkEnd w:id="46"/>
    <w:p>
      <w:pPr>
        <w:spacing w:after="0"/>
        <w:ind w:left="0"/>
        <w:jc w:val="both"/>
      </w:pPr>
      <w:r>
        <w:rPr>
          <w:rFonts w:ascii="Times New Roman"/>
          <w:b w:val="false"/>
          <w:i w:val="false"/>
          <w:color w:val="ff0000"/>
          <w:sz w:val="28"/>
        </w:rPr>
        <w:t xml:space="preserve">
      Ескерту. Бұйрық 1-2-қосымшамен толықтырылды - ҚР Ауыл шаруашылығы министрінің 26.01.2023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Ауыл шаруашылығы министрінің м.а. 06.10.2025 </w:t>
      </w:r>
      <w:r>
        <w:rPr>
          <w:rFonts w:ascii="Times New Roman"/>
          <w:b w:val="false"/>
          <w:i w:val="false"/>
          <w:color w:val="ff0000"/>
          <w:sz w:val="28"/>
        </w:rPr>
        <w:t>№ 354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ПБП-2 нысаны</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____ тоқсан ____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биоотын өндірушілер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тоқсаннан кейінгі айдың 20-күніне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қағаз жеткізгіште немесе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Жеткiзу түрi</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Жеткiзу мақсаты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Жеткiзушi туралы мәлiмет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Жеткiзілген өнiм көлемi, литр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сыныптама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Еуразиялық экономикалық одақтың сыртқы экономикалық қызметінің бірыңғай тауар номенклатурасының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 нөмірі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 күнi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нөмірі/Бизнес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Атауы ______________________________________________________________ </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w:t>
      </w:r>
    </w:p>
    <w:p>
      <w:pPr>
        <w:spacing w:after="0"/>
        <w:ind w:left="0"/>
        <w:jc w:val="both"/>
      </w:pPr>
      <w:r>
        <w:rPr>
          <w:rFonts w:ascii="Times New Roman"/>
          <w:b w:val="false"/>
          <w:i w:val="false"/>
          <w:color w:val="000000"/>
          <w:sz w:val="28"/>
        </w:rPr>
        <w:t xml:space="preserve">
      Орындаушы _________________________________________________________ </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xml:space="preserve">
      Бас бухгалтер_________________________________________________________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Есепті өткізген күні 20___ жылғы "__" __________</w:t>
      </w:r>
    </w:p>
    <w:bookmarkStart w:name="z81" w:id="47"/>
    <w:p>
      <w:pPr>
        <w:spacing w:after="0"/>
        <w:ind w:left="0"/>
        <w:jc w:val="both"/>
      </w:pPr>
      <w:r>
        <w:rPr>
          <w:rFonts w:ascii="Times New Roman"/>
          <w:b w:val="false"/>
          <w:i w:val="false"/>
          <w:color w:val="000000"/>
          <w:sz w:val="28"/>
        </w:rPr>
        <w:t xml:space="preserve">
      Ескертпе: Әкімшілік деректерді өтеусіз негізінде жинауға арналған нысанын толтыру жөніндегі түсіндірме "Басқа жеткізушілерден биоотынның келуі туралы есеп" осы нысанның қосымшасында келтірілген </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негізінде жинауға арналған</w:t>
            </w:r>
            <w:r>
              <w:br/>
            </w:r>
            <w:r>
              <w:rPr>
                <w:rFonts w:ascii="Times New Roman"/>
                <w:b w:val="false"/>
                <w:i w:val="false"/>
                <w:color w:val="000000"/>
                <w:sz w:val="20"/>
              </w:rPr>
              <w:t>нысанын толтыру жөніндегі</w:t>
            </w:r>
            <w:r>
              <w:br/>
            </w:r>
            <w:r>
              <w:rPr>
                <w:rFonts w:ascii="Times New Roman"/>
                <w:b w:val="false"/>
                <w:i w:val="false"/>
                <w:color w:val="000000"/>
                <w:sz w:val="20"/>
              </w:rPr>
              <w:t>түсіндірме "Басқа</w:t>
            </w:r>
            <w:r>
              <w:br/>
            </w:r>
            <w:r>
              <w:rPr>
                <w:rFonts w:ascii="Times New Roman"/>
                <w:b w:val="false"/>
                <w:i w:val="false"/>
                <w:color w:val="000000"/>
                <w:sz w:val="20"/>
              </w:rPr>
              <w:t>жеткізушілерден</w:t>
            </w:r>
            <w:r>
              <w:br/>
            </w:r>
            <w:r>
              <w:rPr>
                <w:rFonts w:ascii="Times New Roman"/>
                <w:b w:val="false"/>
                <w:i w:val="false"/>
                <w:color w:val="000000"/>
                <w:sz w:val="20"/>
              </w:rPr>
              <w:t>биоотынның келуі</w:t>
            </w:r>
            <w:r>
              <w:br/>
            </w:r>
            <w:r>
              <w:rPr>
                <w:rFonts w:ascii="Times New Roman"/>
                <w:b w:val="false"/>
                <w:i w:val="false"/>
                <w:color w:val="000000"/>
                <w:sz w:val="20"/>
              </w:rPr>
              <w:t>туралы есеп" нысанға</w:t>
            </w:r>
            <w:r>
              <w:br/>
            </w:r>
            <w:r>
              <w:rPr>
                <w:rFonts w:ascii="Times New Roman"/>
                <w:b w:val="false"/>
                <w:i w:val="false"/>
                <w:color w:val="000000"/>
                <w:sz w:val="20"/>
              </w:rPr>
              <w:t>қосымша</w:t>
            </w:r>
          </w:p>
        </w:tc>
      </w:tr>
    </w:tbl>
    <w:bookmarkStart w:name="z83" w:id="48"/>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"Басқа жеткізушілерден биоотынның келуі туралы есеп" (нысанның индексі: ПБП-2 нысаны, кезеңділігі: тоқсан сайын)</w:t>
      </w:r>
    </w:p>
    <w:bookmarkEnd w:id="48"/>
    <w:bookmarkStart w:name="z84" w:id="49"/>
    <w:p>
      <w:pPr>
        <w:spacing w:after="0"/>
        <w:ind w:left="0"/>
        <w:jc w:val="left"/>
      </w:pPr>
      <w:r>
        <w:rPr>
          <w:rFonts w:ascii="Times New Roman"/>
          <w:b/>
          <w:i w:val="false"/>
          <w:color w:val="000000"/>
        </w:rPr>
        <w:t xml:space="preserve"> 1-тарау. Жалпы ережелер</w:t>
      </w:r>
    </w:p>
    <w:bookmarkEnd w:id="49"/>
    <w:bookmarkStart w:name="z85" w:id="50"/>
    <w:p>
      <w:pPr>
        <w:spacing w:after="0"/>
        <w:ind w:left="0"/>
        <w:jc w:val="both"/>
      </w:pPr>
      <w:r>
        <w:rPr>
          <w:rFonts w:ascii="Times New Roman"/>
          <w:b w:val="false"/>
          <w:i w:val="false"/>
          <w:color w:val="000000"/>
          <w:sz w:val="28"/>
        </w:rPr>
        <w:t>
      1. Осы түсіндірме "Басқа жеткізушілерден биоотынның келуі туралы есеп" әкімшілік деректерді өтеусіз негізінде жинауға арналған нысанды (бұдан әрі – Нысан) толтыру бойынша бірыңғай талаптарды айқындайды.</w:t>
      </w:r>
    </w:p>
    <w:bookmarkEnd w:id="50"/>
    <w:bookmarkStart w:name="z86" w:id="51"/>
    <w:p>
      <w:pPr>
        <w:spacing w:after="0"/>
        <w:ind w:left="0"/>
        <w:jc w:val="both"/>
      </w:pPr>
      <w:r>
        <w:rPr>
          <w:rFonts w:ascii="Times New Roman"/>
          <w:b w:val="false"/>
          <w:i w:val="false"/>
          <w:color w:val="000000"/>
          <w:sz w:val="28"/>
        </w:rPr>
        <w:t>
      2. Нысанды биоотын өндіруші толтырады.</w:t>
      </w:r>
    </w:p>
    <w:bookmarkEnd w:id="51"/>
    <w:bookmarkStart w:name="z87" w:id="52"/>
    <w:p>
      <w:pPr>
        <w:spacing w:after="0"/>
        <w:ind w:left="0"/>
        <w:jc w:val="both"/>
      </w:pPr>
      <w:r>
        <w:rPr>
          <w:rFonts w:ascii="Times New Roman"/>
          <w:b w:val="false"/>
          <w:i w:val="false"/>
          <w:color w:val="000000"/>
          <w:sz w:val="28"/>
        </w:rPr>
        <w:t xml:space="preserve">
      3. Нысанға биоотын өндірушінің басшысы немесе оның міндетін атқарушы адам, бас бухгалтер қол қояды. </w:t>
      </w:r>
    </w:p>
    <w:bookmarkEnd w:id="52"/>
    <w:bookmarkStart w:name="z88" w:id="53"/>
    <w:p>
      <w:pPr>
        <w:spacing w:after="0"/>
        <w:ind w:left="0"/>
        <w:jc w:val="both"/>
      </w:pPr>
      <w:r>
        <w:rPr>
          <w:rFonts w:ascii="Times New Roman"/>
          <w:b w:val="false"/>
          <w:i w:val="false"/>
          <w:color w:val="000000"/>
          <w:sz w:val="28"/>
        </w:rPr>
        <w:t xml:space="preserve">
      4. Нысанды биоотын өндіруші облыстың, республикалық маңызы бар қаланың және астананың жергілікті атқарушы органына тоқсан сайын, есепті тоқсаннан кейінгі айдың 20 (жиырмасыншы) күніне дейін ұсынады. </w:t>
      </w:r>
    </w:p>
    <w:bookmarkEnd w:id="53"/>
    <w:bookmarkStart w:name="z89" w:id="54"/>
    <w:p>
      <w:pPr>
        <w:spacing w:after="0"/>
        <w:ind w:left="0"/>
        <w:jc w:val="both"/>
      </w:pPr>
      <w:r>
        <w:rPr>
          <w:rFonts w:ascii="Times New Roman"/>
          <w:b w:val="false"/>
          <w:i w:val="false"/>
          <w:color w:val="000000"/>
          <w:sz w:val="28"/>
        </w:rPr>
        <w:t>
      5. Нысан қазақ және орыс тілдерінде толтырылады.</w:t>
      </w:r>
    </w:p>
    <w:bookmarkEnd w:id="54"/>
    <w:bookmarkStart w:name="z90" w:id="55"/>
    <w:p>
      <w:pPr>
        <w:spacing w:after="0"/>
        <w:ind w:left="0"/>
        <w:jc w:val="left"/>
      </w:pPr>
      <w:r>
        <w:rPr>
          <w:rFonts w:ascii="Times New Roman"/>
          <w:b/>
          <w:i w:val="false"/>
          <w:color w:val="000000"/>
        </w:rPr>
        <w:t xml:space="preserve"> 2-тарау. Нысанды толтыру бойынша түсініктеме</w:t>
      </w:r>
    </w:p>
    <w:bookmarkEnd w:id="55"/>
    <w:bookmarkStart w:name="z91" w:id="56"/>
    <w:p>
      <w:pPr>
        <w:spacing w:after="0"/>
        <w:ind w:left="0"/>
        <w:jc w:val="both"/>
      </w:pPr>
      <w:r>
        <w:rPr>
          <w:rFonts w:ascii="Times New Roman"/>
          <w:b w:val="false"/>
          <w:i w:val="false"/>
          <w:color w:val="000000"/>
          <w:sz w:val="28"/>
        </w:rPr>
        <w:t>
      6. 1-бағанда реті бойынша нөмірі көрсетіледі.</w:t>
      </w:r>
    </w:p>
    <w:bookmarkEnd w:id="56"/>
    <w:bookmarkStart w:name="z92" w:id="57"/>
    <w:p>
      <w:pPr>
        <w:spacing w:after="0"/>
        <w:ind w:left="0"/>
        <w:jc w:val="both"/>
      </w:pPr>
      <w:r>
        <w:rPr>
          <w:rFonts w:ascii="Times New Roman"/>
          <w:b w:val="false"/>
          <w:i w:val="false"/>
          <w:color w:val="000000"/>
          <w:sz w:val="28"/>
        </w:rPr>
        <w:t xml:space="preserve">
      7. 2-бағанда биоотынды жеткізу түрі (импорт, ішкі нарықты жеткізу) көрсетіледі. </w:t>
      </w:r>
    </w:p>
    <w:bookmarkEnd w:id="57"/>
    <w:bookmarkStart w:name="z93" w:id="58"/>
    <w:p>
      <w:pPr>
        <w:spacing w:after="0"/>
        <w:ind w:left="0"/>
        <w:jc w:val="both"/>
      </w:pPr>
      <w:r>
        <w:rPr>
          <w:rFonts w:ascii="Times New Roman"/>
          <w:b w:val="false"/>
          <w:i w:val="false"/>
          <w:color w:val="000000"/>
          <w:sz w:val="28"/>
        </w:rPr>
        <w:t>
      8. 3-бағанда биоотынды жеткізу мақсаты (биоотынның басқа түрлеріне қайта өңдеу үшін, техникалық қажеттіліктер үшін, бұрын жеткізілген өнімді қайтару) көрсетіледі.</w:t>
      </w:r>
    </w:p>
    <w:bookmarkEnd w:id="58"/>
    <w:bookmarkStart w:name="z94" w:id="59"/>
    <w:p>
      <w:pPr>
        <w:spacing w:after="0"/>
        <w:ind w:left="0"/>
        <w:jc w:val="both"/>
      </w:pPr>
      <w:r>
        <w:rPr>
          <w:rFonts w:ascii="Times New Roman"/>
          <w:b w:val="false"/>
          <w:i w:val="false"/>
          <w:color w:val="000000"/>
          <w:sz w:val="28"/>
        </w:rPr>
        <w:t xml:space="preserve">
      9. 4-бағанда, биоотын жеткізушінің жеке сәйкестендіру нөмірі / бизнес-сәйкестендіру нөмірі көрсетіледі. </w:t>
      </w:r>
    </w:p>
    <w:bookmarkEnd w:id="59"/>
    <w:bookmarkStart w:name="z95" w:id="60"/>
    <w:p>
      <w:pPr>
        <w:spacing w:after="0"/>
        <w:ind w:left="0"/>
        <w:jc w:val="both"/>
      </w:pPr>
      <w:r>
        <w:rPr>
          <w:rFonts w:ascii="Times New Roman"/>
          <w:b w:val="false"/>
          <w:i w:val="false"/>
          <w:color w:val="000000"/>
          <w:sz w:val="28"/>
        </w:rPr>
        <w:t xml:space="preserve">
      10. 5-бағанда биоотын берушінің атауы көрсетіледі. </w:t>
      </w:r>
    </w:p>
    <w:bookmarkEnd w:id="60"/>
    <w:bookmarkStart w:name="z96" w:id="61"/>
    <w:p>
      <w:pPr>
        <w:spacing w:after="0"/>
        <w:ind w:left="0"/>
        <w:jc w:val="both"/>
      </w:pPr>
      <w:r>
        <w:rPr>
          <w:rFonts w:ascii="Times New Roman"/>
          <w:b w:val="false"/>
          <w:i w:val="false"/>
          <w:color w:val="000000"/>
          <w:sz w:val="28"/>
        </w:rPr>
        <w:t>
      11. 6-бағанда импорттық және ішкі өндірістің есепті кезеңі ішінде жеткізуші жеткізген биоотынның көлемі литрмен көрсетіледі.</w:t>
      </w:r>
    </w:p>
    <w:bookmarkEnd w:id="61"/>
    <w:bookmarkStart w:name="z97" w:id="62"/>
    <w:p>
      <w:pPr>
        <w:spacing w:after="0"/>
        <w:ind w:left="0"/>
        <w:jc w:val="both"/>
      </w:pPr>
      <w:r>
        <w:rPr>
          <w:rFonts w:ascii="Times New Roman"/>
          <w:b w:val="false"/>
          <w:i w:val="false"/>
          <w:color w:val="000000"/>
          <w:sz w:val="28"/>
        </w:rPr>
        <w:t xml:space="preserve">
      12. 7-бағанда бюджеттік сыныптаманың коды көрсетіледі. </w:t>
      </w:r>
    </w:p>
    <w:bookmarkEnd w:id="62"/>
    <w:bookmarkStart w:name="z98" w:id="63"/>
    <w:p>
      <w:pPr>
        <w:spacing w:after="0"/>
        <w:ind w:left="0"/>
        <w:jc w:val="both"/>
      </w:pPr>
      <w:r>
        <w:rPr>
          <w:rFonts w:ascii="Times New Roman"/>
          <w:b w:val="false"/>
          <w:i w:val="false"/>
          <w:color w:val="000000"/>
          <w:sz w:val="28"/>
        </w:rPr>
        <w:t>
      13. 8-бағанда Еуразиялық экономикалық одақтың кедендік шекарасын кесіп өткен кезде тауарға берілетін Еуразиялық экономикалық одақтың сыртқы экономикалық қызметінің бірыңғай тауар номенклатурасының коды көрсетіледі. Баған жеткізілген биоотын импорт болған жағдайда толтырылады.</w:t>
      </w:r>
    </w:p>
    <w:bookmarkEnd w:id="63"/>
    <w:bookmarkStart w:name="z99" w:id="64"/>
    <w:p>
      <w:pPr>
        <w:spacing w:after="0"/>
        <w:ind w:left="0"/>
        <w:jc w:val="both"/>
      </w:pPr>
      <w:r>
        <w:rPr>
          <w:rFonts w:ascii="Times New Roman"/>
          <w:b w:val="false"/>
          <w:i w:val="false"/>
          <w:color w:val="000000"/>
          <w:sz w:val="28"/>
        </w:rPr>
        <w:t>
      14. 9-бағанда әкелінетін биоотынға тауарларға арналған декларацияның (бұдан әрі – ТД) нөмірі көрсетіледі. Баған жеткізілген биоотын импорт болған жағдайда толтырылады.</w:t>
      </w:r>
    </w:p>
    <w:bookmarkEnd w:id="64"/>
    <w:bookmarkStart w:name="z100" w:id="65"/>
    <w:p>
      <w:pPr>
        <w:spacing w:after="0"/>
        <w:ind w:left="0"/>
        <w:jc w:val="both"/>
      </w:pPr>
      <w:r>
        <w:rPr>
          <w:rFonts w:ascii="Times New Roman"/>
          <w:b w:val="false"/>
          <w:i w:val="false"/>
          <w:color w:val="000000"/>
          <w:sz w:val="28"/>
        </w:rPr>
        <w:t>
      15. 10-бағанда әкелінетін биоотынға ТД ресімделген күні көрсетіледі. Баған жеткізілген биоотын импорт болған жағдайда толтырылады.</w:t>
      </w:r>
    </w:p>
    <w:bookmarkEnd w:id="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2015 жылғы</w:t>
            </w:r>
            <w:r>
              <w:br/>
            </w:r>
            <w:r>
              <w:rPr>
                <w:rFonts w:ascii="Times New Roman"/>
                <w:b w:val="false"/>
                <w:i w:val="false"/>
                <w:color w:val="000000"/>
                <w:sz w:val="20"/>
              </w:rPr>
              <w:t>9 шілдедегі № 4-4/631</w:t>
            </w:r>
            <w:r>
              <w:br/>
            </w:r>
            <w:r>
              <w:rPr>
                <w:rFonts w:ascii="Times New Roman"/>
                <w:b w:val="false"/>
                <w:i w:val="false"/>
                <w:color w:val="000000"/>
                <w:sz w:val="20"/>
              </w:rPr>
              <w:t>бұйрығына</w:t>
            </w:r>
            <w:r>
              <w:br/>
            </w:r>
            <w:r>
              <w:rPr>
                <w:rFonts w:ascii="Times New Roman"/>
                <w:b w:val="false"/>
                <w:i w:val="false"/>
                <w:color w:val="000000"/>
                <w:sz w:val="20"/>
              </w:rPr>
              <w:t>2-қосымша</w:t>
            </w:r>
          </w:p>
        </w:tc>
      </w:tr>
    </w:tbl>
    <w:bookmarkStart w:name="z14" w:id="66"/>
    <w:p>
      <w:pPr>
        <w:spacing w:after="0"/>
        <w:ind w:left="0"/>
        <w:jc w:val="left"/>
      </w:pPr>
      <w:r>
        <w:rPr>
          <w:rFonts w:ascii="Times New Roman"/>
          <w:b/>
          <w:i w:val="false"/>
          <w:color w:val="000000"/>
        </w:rPr>
        <w:t xml:space="preserve"> Биоотын өндірушілердің биоотын өндірісінің мониторингін жүзеге асыру үшін қажетті есептерді облыстың, республикалық маңызы бар қаланың және астананың жергілікті атқарушы органына ұсыну қағидалары</w:t>
      </w:r>
    </w:p>
    <w:bookmarkEnd w:id="66"/>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26.01.2023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 w:id="67"/>
    <w:p>
      <w:pPr>
        <w:spacing w:after="0"/>
        <w:ind w:left="0"/>
        <w:jc w:val="left"/>
      </w:pPr>
      <w:r>
        <w:rPr>
          <w:rFonts w:ascii="Times New Roman"/>
          <w:b/>
          <w:i w:val="false"/>
          <w:color w:val="000000"/>
        </w:rPr>
        <w:t xml:space="preserve"> 1 тарау. Жалпы ережелер</w:t>
      </w:r>
    </w:p>
    <w:bookmarkEnd w:id="67"/>
    <w:bookmarkStart w:name="z101" w:id="68"/>
    <w:p>
      <w:pPr>
        <w:spacing w:after="0"/>
        <w:ind w:left="0"/>
        <w:jc w:val="both"/>
      </w:pPr>
      <w:r>
        <w:rPr>
          <w:rFonts w:ascii="Times New Roman"/>
          <w:b w:val="false"/>
          <w:i w:val="false"/>
          <w:color w:val="000000"/>
          <w:sz w:val="28"/>
        </w:rPr>
        <w:t xml:space="preserve">
      1. Осы Биоотын өндірушілердің биоотын өндірісінің мониторингін жүзеге асыру үшін қажетті есептерді облыстың, республикалық маңызы бар қаланың және астананың жергілікті атқарушы органына ұсыну қағидалары (бұдан әрі – Қағидалар) "Биоотын өндірісі мен айналымын мемлекеттік реттеу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13-2) тармақшасына және "Мемлекеттік статистика туралы" Қазақстан Республикасы Заңының </w:t>
      </w:r>
      <w:r>
        <w:rPr>
          <w:rFonts w:ascii="Times New Roman"/>
          <w:b w:val="false"/>
          <w:i w:val="false"/>
          <w:color w:val="000000"/>
          <w:sz w:val="28"/>
        </w:rPr>
        <w:t>16-бабы</w:t>
      </w:r>
      <w:r>
        <w:rPr>
          <w:rFonts w:ascii="Times New Roman"/>
          <w:b w:val="false"/>
          <w:i w:val="false"/>
          <w:color w:val="000000"/>
          <w:sz w:val="28"/>
        </w:rPr>
        <w:t xml:space="preserve"> 3-тармағының 2) тармақшасына сәйкес әзірленді және биоотын өндірушілердің облыстың, республикалық маңызы бар қаланың және астананың жергілікті атқарушы органына қажетті есептерді ұсыну тәртібін айқындайды.</w:t>
      </w:r>
    </w:p>
    <w:bookmarkEnd w:id="68"/>
    <w:bookmarkStart w:name="z102" w:id="69"/>
    <w:p>
      <w:pPr>
        <w:spacing w:after="0"/>
        <w:ind w:left="0"/>
        <w:jc w:val="both"/>
      </w:pPr>
      <w:r>
        <w:rPr>
          <w:rFonts w:ascii="Times New Roman"/>
          <w:b w:val="false"/>
          <w:i w:val="false"/>
          <w:color w:val="000000"/>
          <w:sz w:val="28"/>
        </w:rPr>
        <w:t xml:space="preserve">
      2. Биоотын өндірушілер облыстың, республикалық маңызы бар қаланың және астананың жергілікті атқарушы органына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1-2-қосымшаларға</w:t>
      </w:r>
      <w:r>
        <w:rPr>
          <w:rFonts w:ascii="Times New Roman"/>
          <w:b w:val="false"/>
          <w:i w:val="false"/>
          <w:color w:val="000000"/>
          <w:sz w:val="28"/>
        </w:rPr>
        <w:t xml:space="preserve"> сәйкес нысандар бойынша биоотын өндірісінің мониторингін жүзеге асыру үшін қажетті есептерді (бұдан әрі – биоотын өндірісі бойынша есептер) ұсынады.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Ауыл шаруашылығы министрінің м.а. 06.10.2025 </w:t>
      </w:r>
      <w:r>
        <w:rPr>
          <w:rFonts w:ascii="Times New Roman"/>
          <w:b w:val="false"/>
          <w:i w:val="false"/>
          <w:color w:val="000000"/>
          <w:sz w:val="28"/>
        </w:rPr>
        <w:t>№ 354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70"/>
    <w:p>
      <w:pPr>
        <w:spacing w:after="0"/>
        <w:ind w:left="0"/>
        <w:jc w:val="both"/>
      </w:pPr>
      <w:r>
        <w:rPr>
          <w:rFonts w:ascii="Times New Roman"/>
          <w:b w:val="false"/>
          <w:i w:val="false"/>
          <w:color w:val="000000"/>
          <w:sz w:val="28"/>
        </w:rPr>
        <w:t>
      3. Ұсынылған есептерді мониторингтеу нәтижелері бойынша облыстың, республикалық маңызы бар қаланың және астананың жергілікті атқарушы органы биоотын өндірісі саласындағы уәкілетті органға жыл қорытындысы бойынша талдамалық ақпарат ұсынады.</w:t>
      </w:r>
    </w:p>
    <w:bookmarkEnd w:id="70"/>
    <w:bookmarkStart w:name="z104" w:id="71"/>
    <w:p>
      <w:pPr>
        <w:spacing w:after="0"/>
        <w:ind w:left="0"/>
        <w:jc w:val="left"/>
      </w:pPr>
      <w:r>
        <w:rPr>
          <w:rFonts w:ascii="Times New Roman"/>
          <w:b/>
          <w:i w:val="false"/>
          <w:color w:val="000000"/>
        </w:rPr>
        <w:t xml:space="preserve"> 2-тарау. Биоотын өндірушілердің облыстың, республикалық маңызы бар қаланың және астананың жергілікті атқарушы органына биоотын өндірісінің мониторингін жүзеге асыру үшін қажетті есептерді ұсыну тәртібі</w:t>
      </w:r>
    </w:p>
    <w:bookmarkEnd w:id="71"/>
    <w:bookmarkStart w:name="z105" w:id="72"/>
    <w:p>
      <w:pPr>
        <w:spacing w:after="0"/>
        <w:ind w:left="0"/>
        <w:jc w:val="both"/>
      </w:pPr>
      <w:r>
        <w:rPr>
          <w:rFonts w:ascii="Times New Roman"/>
          <w:b w:val="false"/>
          <w:i w:val="false"/>
          <w:color w:val="000000"/>
          <w:sz w:val="28"/>
        </w:rPr>
        <w:t>
      4. Биоотын өндірісі туралы есептерді жасау кезінде түзетуге, өшіруге және тазалауға жол берілмейді.</w:t>
      </w:r>
    </w:p>
    <w:bookmarkEnd w:id="72"/>
    <w:bookmarkStart w:name="z106" w:id="73"/>
    <w:p>
      <w:pPr>
        <w:spacing w:after="0"/>
        <w:ind w:left="0"/>
        <w:jc w:val="both"/>
      </w:pPr>
      <w:r>
        <w:rPr>
          <w:rFonts w:ascii="Times New Roman"/>
          <w:b w:val="false"/>
          <w:i w:val="false"/>
          <w:color w:val="000000"/>
          <w:sz w:val="28"/>
        </w:rPr>
        <w:t>
      5. Биоотын өндіру жөніндегі есептерді биоотын өндірушілер цифрлық жүйе, тапсырылғаны туралы хабарламасы бар тапсырыс хатпен почта арқылы жібереді не облыстың, республикалық маңызы бар қаланың және астананың жергілікті атқарушы органының құжаттамалық қамтамасыз ету қызметіне қолма-қол енгізеді.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20.04.2026 </w:t>
      </w:r>
      <w:r>
        <w:rPr>
          <w:rFonts w:ascii="Times New Roman"/>
          <w:b w:val="false"/>
          <w:i w:val="false"/>
          <w:color w:val="ff0000"/>
          <w:sz w:val="28"/>
        </w:rPr>
        <w:t>№ 150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7" w:id="74"/>
    <w:p>
      <w:pPr>
        <w:spacing w:after="0"/>
        <w:ind w:left="0"/>
        <w:jc w:val="both"/>
      </w:pPr>
      <w:r>
        <w:rPr>
          <w:rFonts w:ascii="Times New Roman"/>
          <w:b w:val="false"/>
          <w:i w:val="false"/>
          <w:color w:val="000000"/>
          <w:sz w:val="28"/>
        </w:rPr>
        <w:t>
      6. Биоотын өндірісі бойынша есептер облыстың, республикалық маңызы бар қаланың және астананың жергілікті атқарушы органына тоқсан сайын, есепті тоқсаннан кейінгі айдың 20-на дейін ұсынылады.</w:t>
      </w:r>
    </w:p>
    <w:bookmarkEnd w:id="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