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5df5" w14:textId="5275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15 шілдедегі № 15-02/654 бұйрығы. Қазақстан Республикасының Әділет министрлігінде 2015 жылы 21 қыркүйекте № 12088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Премьер-Министрінің орынбасары – ҚР Ауыл шаруашылығы министрінің 09.06.2017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орналастыруын қамтамасыз етсін және мемлекеттік органдардың интранет-порталында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_______________Ә. Исекешев   </w:t>
      </w:r>
    </w:p>
    <w:p>
      <w:pPr>
        <w:spacing w:after="0"/>
        <w:ind w:left="0"/>
        <w:jc w:val="both"/>
      </w:pPr>
      <w:r>
        <w:rPr>
          <w:rFonts w:ascii="Times New Roman"/>
          <w:b w:val="false"/>
          <w:i w:val="false"/>
          <w:color w:val="000000"/>
          <w:sz w:val="28"/>
        </w:rPr>
        <w:t>
      2015 жылғы 7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3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2015 жылғы__________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15 шілдедегі</w:t>
            </w:r>
            <w:r>
              <w:br/>
            </w:r>
            <w:r>
              <w:rPr>
                <w:rFonts w:ascii="Times New Roman"/>
                <w:b w:val="false"/>
                <w:i w:val="false"/>
                <w:color w:val="000000"/>
                <w:sz w:val="20"/>
              </w:rPr>
              <w:t>№ 15-02/654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09.06.2017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9"/>
    <w:p>
      <w:pPr>
        <w:spacing w:after="0"/>
        <w:ind w:left="0"/>
        <w:jc w:val="left"/>
      </w:pPr>
      <w:r>
        <w:rPr>
          <w:rFonts w:ascii="Times New Roman"/>
          <w:b/>
          <w:i w:val="false"/>
          <w:color w:val="000000"/>
        </w:rPr>
        <w:t xml:space="preserve"> 1- тарау. Жалпы ережелер</w:t>
      </w:r>
    </w:p>
    <w:bookmarkEnd w:id="9"/>
    <w:bookmarkStart w:name="z51" w:id="10"/>
    <w:p>
      <w:pPr>
        <w:spacing w:after="0"/>
        <w:ind w:left="0"/>
        <w:jc w:val="both"/>
      </w:pPr>
      <w:r>
        <w:rPr>
          <w:rFonts w:ascii="Times New Roman"/>
          <w:b w:val="false"/>
          <w:i w:val="false"/>
          <w:color w:val="000000"/>
          <w:sz w:val="28"/>
        </w:rPr>
        <w:t xml:space="preserve">
      1.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қызметі (бұдан әрі – мемлекеттік көрсетілетін қызмет). </w:t>
      </w:r>
    </w:p>
    <w:bookmarkEnd w:id="10"/>
    <w:bookmarkStart w:name="z52"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1"/>
    <w:bookmarkStart w:name="z53"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29.12.2018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58"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Порталға құжаттар топтамасы тапсырылған сәттен бастап мемлекеттік қызметті көрсету мерзімі– 2 (екі) жұмыс күні.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29.12.2018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15"/>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29.12.2018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уәкілетті органның қорытындысы (рұқсат құжаты) (бұдан әрі – қорытынды) не осы стандарттың 10-тармағында көрсетілген негіздер бойынша бас тарту туралы уәжді жауап.</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 уәкілетті адамының электрондық цифрлық қолтаңбасымен (бұдан әрі – ЭЦҚ) куәландырылған электрондық құжат нысанында көрсетілетін қызметті берушінің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29.12.2018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1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тегін көрсетіледі.</w:t>
      </w:r>
    </w:p>
    <w:bookmarkEnd w:id="17"/>
    <w:bookmarkStart w:name="z69"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немесе көрсетілетін қызметті беруші белгілеген жұмыс уақыты графигіне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29.12.2018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Порталда мемлекеттік қызметті көрсету үшін қажетті құжаттар тізбесі:</w:t>
      </w:r>
    </w:p>
    <w:bookmarkEnd w:id="1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немесе оның өкілінің ЭЦҚ-сымен куәландырылған электрондық құжат нысанындағы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туралы өтініш;</w:t>
      </w:r>
    </w:p>
    <w:p>
      <w:pPr>
        <w:spacing w:after="0"/>
        <w:ind w:left="0"/>
        <w:jc w:val="both"/>
      </w:pPr>
      <w:r>
        <w:rPr>
          <w:rFonts w:ascii="Times New Roman"/>
          <w:b w:val="false"/>
          <w:i w:val="false"/>
          <w:color w:val="000000"/>
          <w:sz w:val="28"/>
        </w:rPr>
        <w:t>
      2) көрсетілетін қызметті алушының мөрімен расталған (бар болса) тіркелмеген өсімдік қорғау құралдарының (пестицидтердің) үлгілеріне арналған инвойстың немесе тауарлы-көліктік жүкқұжаттың электрондық көшірмесі;</w:t>
      </w:r>
    </w:p>
    <w:p>
      <w:pPr>
        <w:spacing w:after="0"/>
        <w:ind w:left="0"/>
        <w:jc w:val="both"/>
      </w:pPr>
      <w:r>
        <w:rPr>
          <w:rFonts w:ascii="Times New Roman"/>
          <w:b w:val="false"/>
          <w:i w:val="false"/>
          <w:color w:val="000000"/>
          <w:sz w:val="28"/>
        </w:rPr>
        <w:t>
      3) көрсетілетін қызметті алушы өкілінің өкілеттігін растайтын құжаттың электрондық көшірмесі.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немесе дара кәсіпкер ретінде қызметін бастағаны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29.12.2018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20"/>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0"/>
    <w:bookmarkStart w:name="z88" w:id="2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1"/>
    <w:bookmarkStart w:name="z89" w:id="22"/>
    <w:p>
      <w:pPr>
        <w:spacing w:after="0"/>
        <w:ind w:left="0"/>
        <w:jc w:val="both"/>
      </w:pPr>
      <w:r>
        <w:rPr>
          <w:rFonts w:ascii="Times New Roman"/>
          <w:b w:val="false"/>
          <w:i w:val="false"/>
          <w:color w:val="000000"/>
          <w:sz w:val="28"/>
        </w:rPr>
        <w:t>
      2) пестицидтердің (улы химикаттардың) тіркеу (ұсақмөлдекті және өндірістік) сынақтарын жүргізу жоспарында тіркелмеген өсімдік қорғау құралдарының (пестицидтердің) жоқтығы;</w:t>
      </w:r>
    </w:p>
    <w:bookmarkEnd w:id="22"/>
    <w:bookmarkStart w:name="z90" w:id="23"/>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3"/>
    <w:bookmarkStart w:name="z91" w:id="24"/>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4"/>
    <w:bookmarkStart w:name="z92" w:id="25"/>
    <w:p>
      <w:pPr>
        <w:spacing w:after="0"/>
        <w:ind w:left="0"/>
        <w:jc w:val="both"/>
      </w:pPr>
      <w:r>
        <w:rPr>
          <w:rFonts w:ascii="Times New Roman"/>
          <w:b w:val="false"/>
          <w:i w:val="false"/>
          <w:color w:val="000000"/>
          <w:sz w:val="28"/>
        </w:rPr>
        <w:t>
      11.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жұмыс күндері көрсетілетін қызметті беруші басшысының атына немесе Министрлік басшысының атына беріледі.</w:t>
      </w:r>
    </w:p>
    <w:bookmarkEnd w:id="25"/>
    <w:bookmarkStart w:name="z93" w:id="26"/>
    <w:p>
      <w:pPr>
        <w:spacing w:after="0"/>
        <w:ind w:left="0"/>
        <w:jc w:val="both"/>
      </w:pPr>
      <w:r>
        <w:rPr>
          <w:rFonts w:ascii="Times New Roman"/>
          <w:b w:val="false"/>
          <w:i w:val="false"/>
          <w:color w:val="000000"/>
          <w:sz w:val="28"/>
        </w:rPr>
        <w:t>
      Шағым жазбаша нысанда почтамен, "электрондық үкімет" веб-порталы арқылы не көрсетілетін қызмет берушінің немесе Министрліктің кеңсесі арқылы қолма-қол беріледі.</w:t>
      </w:r>
    </w:p>
    <w:bookmarkEnd w:id="26"/>
    <w:bookmarkStart w:name="z94" w:id="27"/>
    <w:p>
      <w:pPr>
        <w:spacing w:after="0"/>
        <w:ind w:left="0"/>
        <w:jc w:val="both"/>
      </w:pPr>
      <w:r>
        <w:rPr>
          <w:rFonts w:ascii="Times New Roman"/>
          <w:b w:val="false"/>
          <w:i w:val="false"/>
          <w:color w:val="000000"/>
          <w:sz w:val="28"/>
        </w:rPr>
        <w:t>
      Мыналардың:</w:t>
      </w:r>
    </w:p>
    <w:bookmarkEnd w:id="27"/>
    <w:bookmarkStart w:name="z95" w:id="28"/>
    <w:p>
      <w:pPr>
        <w:spacing w:after="0"/>
        <w:ind w:left="0"/>
        <w:jc w:val="both"/>
      </w:pPr>
      <w:r>
        <w:rPr>
          <w:rFonts w:ascii="Times New Roman"/>
          <w:b w:val="false"/>
          <w:i w:val="false"/>
          <w:color w:val="000000"/>
          <w:sz w:val="28"/>
        </w:rPr>
        <w:t>
      1) жеке тұлғаның шағымында – оның тегі, аты, әкесінің аты (бар болған жағдайда), почталық мекенжайы, байланыс телефоны көрсетіледі;</w:t>
      </w:r>
    </w:p>
    <w:bookmarkEnd w:id="28"/>
    <w:bookmarkStart w:name="z96" w:id="29"/>
    <w:p>
      <w:pPr>
        <w:spacing w:after="0"/>
        <w:ind w:left="0"/>
        <w:jc w:val="both"/>
      </w:pPr>
      <w:r>
        <w:rPr>
          <w:rFonts w:ascii="Times New Roman"/>
          <w:b w:val="false"/>
          <w:i w:val="false"/>
          <w:color w:val="000000"/>
          <w:sz w:val="28"/>
        </w:rPr>
        <w:t>
      2) заңды тұлғаның шағымында – оның атауы, почталық мекенжайы, байланыс телефоны, шығыс нөмірі мен күні көрсетіледі. Шағымға көрсетілетін қызметті алушы қол қоюы тиіс.</w:t>
      </w:r>
    </w:p>
    <w:bookmarkEnd w:id="29"/>
    <w:bookmarkStart w:name="z97" w:id="30"/>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(мөртабан, кіріс нөмірі және күні) шағымның қабылданғанын растау болып табылады.</w:t>
      </w:r>
    </w:p>
    <w:bookmarkEnd w:id="30"/>
    <w:bookmarkStart w:name="z98" w:id="31"/>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почтамен, "электрондық үкімет" веб-порталы арқылы не көрсетілетін қызмет берушінің немесе Министрліктің кеңсесінде қолма-қол беріледі.</w:t>
      </w:r>
    </w:p>
    <w:bookmarkEnd w:id="31"/>
    <w:bookmarkStart w:name="z99" w:id="32"/>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bookmarkEnd w:id="32"/>
    <w:bookmarkStart w:name="z100" w:id="33"/>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bookmarkEnd w:id="33"/>
    <w:bookmarkStart w:name="z101" w:id="3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жүгінеді.</w:t>
      </w:r>
    </w:p>
    <w:bookmarkEnd w:id="34"/>
    <w:bookmarkStart w:name="z102" w:id="3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35"/>
    <w:bookmarkStart w:name="z103" w:id="3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қолданыстағы заңнамасына сәйкес сотқа жүгінеді.</w:t>
      </w:r>
    </w:p>
    <w:bookmarkEnd w:id="36"/>
    <w:bookmarkStart w:name="z104" w:id="37"/>
    <w:p>
      <w:pPr>
        <w:spacing w:after="0"/>
        <w:ind w:left="0"/>
        <w:jc w:val="left"/>
      </w:pPr>
      <w:r>
        <w:rPr>
          <w:rFonts w:ascii="Times New Roman"/>
          <w:b/>
          <w:i w:val="false"/>
          <w:color w:val="000000"/>
        </w:rPr>
        <w:t xml:space="preserve"> 4-тарау. Электрондық нысанда көрсетілетін мемлекеттік қызметті көрсету ерекшеліктері ескеріле отырып қойылатын өзге талаптар</w:t>
      </w:r>
    </w:p>
    <w:bookmarkEnd w:id="37"/>
    <w:p>
      <w:pPr>
        <w:spacing w:after="0"/>
        <w:ind w:left="0"/>
        <w:jc w:val="both"/>
      </w:pPr>
      <w:r>
        <w:rPr>
          <w:rFonts w:ascii="Times New Roman"/>
          <w:b w:val="false"/>
          <w:i w:val="false"/>
          <w:color w:val="ff0000"/>
          <w:sz w:val="28"/>
        </w:rPr>
        <w:t xml:space="preserve">
      Ескерту. 4-тараудың тақырыбы жаңа редакцияда – ҚР Премьер-Министрінің орынбасары – ҚР Ауыл шаруашылығы министрінің 29.12.2018 </w:t>
      </w:r>
      <w:r>
        <w:rPr>
          <w:rFonts w:ascii="Times New Roman"/>
          <w:b w:val="false"/>
          <w:i w:val="false"/>
          <w:color w:val="ff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 w:id="38"/>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www.mgov.kz интернет-ресурсында орналастырылған.</w:t>
      </w:r>
    </w:p>
    <w:bookmarkEnd w:id="38"/>
    <w:bookmarkStart w:name="z106" w:id="39"/>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39"/>
    <w:bookmarkStart w:name="z107" w:id="40"/>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40"/>
    <w:bookmarkStart w:name="z108" w:id="41"/>
    <w:p>
      <w:pPr>
        <w:spacing w:after="0"/>
        <w:ind w:left="0"/>
        <w:jc w:val="both"/>
      </w:pP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55-59-61, бірыңғай байланыс орталығы: 1414.</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шешімдерімен сәйкес тіркеу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 және (немесе)</w:t>
            </w:r>
            <w:r>
              <w:br/>
            </w:r>
            <w:r>
              <w:rPr>
                <w:rFonts w:ascii="Times New Roman"/>
                <w:b w:val="false"/>
                <w:i w:val="false"/>
                <w:color w:val="000000"/>
                <w:sz w:val="20"/>
              </w:rPr>
              <w:t>ғылыми-зерттеулер жүргізу</w:t>
            </w:r>
            <w:r>
              <w:br/>
            </w:r>
            <w:r>
              <w:rPr>
                <w:rFonts w:ascii="Times New Roman"/>
                <w:b w:val="false"/>
                <w:i w:val="false"/>
                <w:color w:val="000000"/>
                <w:sz w:val="20"/>
              </w:rPr>
              <w:t>үшін тіркелмеген өсімдіктерді</w:t>
            </w:r>
            <w:r>
              <w:br/>
            </w:r>
            <w:r>
              <w:rPr>
                <w:rFonts w:ascii="Times New Roman"/>
                <w:b w:val="false"/>
                <w:i w:val="false"/>
                <w:color w:val="000000"/>
                <w:sz w:val="20"/>
              </w:rPr>
              <w:t>қорғау құралдарының</w:t>
            </w:r>
            <w:r>
              <w:br/>
            </w:r>
            <w:r>
              <w:rPr>
                <w:rFonts w:ascii="Times New Roman"/>
                <w:b w:val="false"/>
                <w:i w:val="false"/>
                <w:color w:val="000000"/>
                <w:sz w:val="20"/>
              </w:rPr>
              <w:t>(пестицидтердің) үлгілерін</w:t>
            </w:r>
            <w:r>
              <w:br/>
            </w:r>
            <w:r>
              <w:rPr>
                <w:rFonts w:ascii="Times New Roman"/>
                <w:b w:val="false"/>
                <w:i w:val="false"/>
                <w:color w:val="000000"/>
                <w:sz w:val="20"/>
              </w:rPr>
              <w:t>әкелуге арналған қорытынды</w:t>
            </w:r>
            <w:r>
              <w:br/>
            </w:r>
            <w:r>
              <w:rPr>
                <w:rFonts w:ascii="Times New Roman"/>
                <w:b w:val="false"/>
                <w:i w:val="false"/>
                <w:color w:val="000000"/>
                <w:sz w:val="20"/>
              </w:rPr>
              <w:t>(рұқсат құжаты)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10" w:id="42"/>
    <w:p>
      <w:pPr>
        <w:spacing w:after="0"/>
        <w:ind w:left="0"/>
        <w:jc w:val="left"/>
      </w:pPr>
      <w:r>
        <w:rPr>
          <w:rFonts w:ascii="Times New Roman"/>
          <w:b/>
          <w:i w:val="false"/>
          <w:color w:val="000000"/>
        </w:rPr>
        <w:t xml:space="preserve"> Қорытынды</w:t>
      </w:r>
    </w:p>
    <w:bookmarkEnd w:id="42"/>
    <w:bookmarkStart w:name="z111" w:id="43"/>
    <w:p>
      <w:pPr>
        <w:spacing w:after="0"/>
        <w:ind w:left="0"/>
        <w:jc w:val="left"/>
      </w:pPr>
      <w:r>
        <w:rPr>
          <w:rFonts w:ascii="Times New Roman"/>
          <w:b/>
          <w:i w:val="false"/>
          <w:color w:val="000000"/>
        </w:rPr>
        <w:t xml:space="preserve"> (рұқсат құжаты)</w:t>
      </w:r>
    </w:p>
    <w:bookmarkEnd w:id="43"/>
    <w:bookmarkStart w:name="z112" w:id="44"/>
    <w:p>
      <w:pPr>
        <w:spacing w:after="0"/>
        <w:ind w:left="0"/>
        <w:jc w:val="both"/>
      </w:pPr>
      <w:r>
        <w:rPr>
          <w:rFonts w:ascii="Times New Roman"/>
          <w:b w:val="false"/>
          <w:i w:val="false"/>
          <w:color w:val="000000"/>
          <w:sz w:val="28"/>
        </w:rPr>
        <w:t>
      №____/______201 /________</w:t>
      </w:r>
    </w:p>
    <w:bookmarkEnd w:id="44"/>
    <w:bookmarkStart w:name="z113" w:id="45"/>
    <w:p>
      <w:pPr>
        <w:spacing w:after="0"/>
        <w:ind w:left="0"/>
        <w:jc w:val="both"/>
      </w:pPr>
      <w:r>
        <w:rPr>
          <w:rFonts w:ascii="Times New Roman"/>
          <w:b w:val="false"/>
          <w:i w:val="false"/>
          <w:color w:val="000000"/>
          <w:sz w:val="28"/>
        </w:rPr>
        <w:t>
      ____________________________________________________________________</w:t>
      </w:r>
    </w:p>
    <w:bookmarkEnd w:id="45"/>
    <w:bookmarkStart w:name="z114" w:id="46"/>
    <w:p>
      <w:pPr>
        <w:spacing w:after="0"/>
        <w:ind w:left="0"/>
        <w:jc w:val="both"/>
      </w:pPr>
      <w:r>
        <w:rPr>
          <w:rFonts w:ascii="Times New Roman"/>
          <w:b w:val="false"/>
          <w:i w:val="false"/>
          <w:color w:val="000000"/>
          <w:sz w:val="28"/>
        </w:rPr>
        <w:t>
      (қорытынды берген мемлекеттік билік органының атауы)</w:t>
      </w:r>
    </w:p>
    <w:bookmarkEnd w:id="46"/>
    <w:bookmarkStart w:name="z115" w:id="47"/>
    <w:p>
      <w:pPr>
        <w:spacing w:after="0"/>
        <w:ind w:left="0"/>
        <w:jc w:val="both"/>
      </w:pPr>
      <w:r>
        <w:rPr>
          <w:rFonts w:ascii="Times New Roman"/>
          <w:b w:val="false"/>
          <w:i w:val="false"/>
          <w:color w:val="000000"/>
          <w:sz w:val="28"/>
        </w:rPr>
        <w:t>
      Берілді ______________________________________________________________________________</w:t>
      </w:r>
    </w:p>
    <w:bookmarkEnd w:id="47"/>
    <w:bookmarkStart w:name="z116" w:id="48"/>
    <w:p>
      <w:pPr>
        <w:spacing w:after="0"/>
        <w:ind w:left="0"/>
        <w:jc w:val="both"/>
      </w:pPr>
      <w:r>
        <w:rPr>
          <w:rFonts w:ascii="Times New Roman"/>
          <w:b w:val="false"/>
          <w:i w:val="false"/>
          <w:color w:val="000000"/>
          <w:sz w:val="28"/>
        </w:rPr>
        <w:t>
      (заңды тұлғалар үшін - ұйымның атауы, почталық мекенжайы, елі, бизнес сәйкестендіру нөмірі/жеке тұлғалар үшін - тегі, аты, әкесінің аты (бар болған жағдайда) почталық мекенжайы, жеке сәйкестендіру нөмірі)</w:t>
      </w:r>
    </w:p>
    <w:bookmarkEnd w:id="48"/>
    <w:bookmarkStart w:name="z117" w:id="49"/>
    <w:p>
      <w:pPr>
        <w:spacing w:after="0"/>
        <w:ind w:left="0"/>
        <w:jc w:val="both"/>
      </w:pPr>
      <w:r>
        <w:rPr>
          <w:rFonts w:ascii="Times New Roman"/>
          <w:b w:val="false"/>
          <w:i w:val="false"/>
          <w:color w:val="000000"/>
          <w:sz w:val="28"/>
        </w:rPr>
        <w:t>
      ________________________________________________________________________________</w:t>
      </w:r>
    </w:p>
    <w:bookmarkEnd w:id="49"/>
    <w:bookmarkStart w:name="z118" w:id="50"/>
    <w:p>
      <w:pPr>
        <w:spacing w:after="0"/>
        <w:ind w:left="0"/>
        <w:jc w:val="both"/>
      </w:pPr>
      <w:r>
        <w:rPr>
          <w:rFonts w:ascii="Times New Roman"/>
          <w:b w:val="false"/>
          <w:i w:val="false"/>
          <w:color w:val="000000"/>
          <w:sz w:val="28"/>
        </w:rPr>
        <w:t>
      Орнын ауыстыру түрі_______________________________________________________</w:t>
      </w:r>
    </w:p>
    <w:bookmarkEnd w:id="50"/>
    <w:bookmarkStart w:name="z119" w:id="51"/>
    <w:p>
      <w:pPr>
        <w:spacing w:after="0"/>
        <w:ind w:left="0"/>
        <w:jc w:val="both"/>
      </w:pPr>
      <w:r>
        <w:rPr>
          <w:rFonts w:ascii="Times New Roman"/>
          <w:b w:val="false"/>
          <w:i w:val="false"/>
          <w:color w:val="000000"/>
          <w:sz w:val="28"/>
        </w:rPr>
        <w:t>
      (орнын ауыстыру түрі) ________________________________________________________________________________</w:t>
      </w:r>
    </w:p>
    <w:bookmarkEnd w:id="51"/>
    <w:bookmarkStart w:name="z120" w:id="52"/>
    <w:p>
      <w:pPr>
        <w:spacing w:after="0"/>
        <w:ind w:left="0"/>
        <w:jc w:val="both"/>
      </w:pPr>
      <w:r>
        <w:rPr>
          <w:rFonts w:ascii="Times New Roman"/>
          <w:b w:val="false"/>
          <w:i w:val="false"/>
          <w:color w:val="000000"/>
          <w:sz w:val="28"/>
        </w:rPr>
        <w:t>
      (Тауарлардың бірыңғай тізбесінің бөлімі)       (ЕАЭО СЭҚ ТН коды*)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3"/>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атауы</w:t>
            </w:r>
          </w:p>
          <w:bookmarkEnd w:id="53"/>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54"/>
    <w:p>
      <w:pPr>
        <w:spacing w:after="0"/>
        <w:ind w:left="0"/>
        <w:jc w:val="both"/>
      </w:pPr>
      <w:r>
        <w:rPr>
          <w:rFonts w:ascii="Times New Roman"/>
          <w:b w:val="false"/>
          <w:i w:val="false"/>
          <w:color w:val="000000"/>
          <w:sz w:val="28"/>
        </w:rPr>
        <w:t>
      Алушы/жіберуші __________________________________________________________</w:t>
      </w:r>
    </w:p>
    <w:bookmarkEnd w:id="54"/>
    <w:bookmarkStart w:name="z130" w:id="55"/>
    <w:p>
      <w:pPr>
        <w:spacing w:after="0"/>
        <w:ind w:left="0"/>
        <w:jc w:val="both"/>
      </w:pPr>
      <w:r>
        <w:rPr>
          <w:rFonts w:ascii="Times New Roman"/>
          <w:b w:val="false"/>
          <w:i w:val="false"/>
          <w:color w:val="000000"/>
          <w:sz w:val="28"/>
        </w:rPr>
        <w:t>
      (Атауы, заңды мекенжайы, ел)</w:t>
      </w:r>
    </w:p>
    <w:bookmarkEnd w:id="55"/>
    <w:bookmarkStart w:name="z131" w:id="56"/>
    <w:p>
      <w:pPr>
        <w:spacing w:after="0"/>
        <w:ind w:left="0"/>
        <w:jc w:val="both"/>
      </w:pPr>
      <w:r>
        <w:rPr>
          <w:rFonts w:ascii="Times New Roman"/>
          <w:b w:val="false"/>
          <w:i w:val="false"/>
          <w:color w:val="000000"/>
          <w:sz w:val="28"/>
        </w:rPr>
        <w:t>
      Межелі ел/жіберуші ел ___________________________________________________________</w:t>
      </w:r>
    </w:p>
    <w:bookmarkEnd w:id="56"/>
    <w:bookmarkStart w:name="z132" w:id="57"/>
    <w:p>
      <w:pPr>
        <w:spacing w:after="0"/>
        <w:ind w:left="0"/>
        <w:jc w:val="both"/>
      </w:pPr>
      <w:r>
        <w:rPr>
          <w:rFonts w:ascii="Times New Roman"/>
          <w:b w:val="false"/>
          <w:i w:val="false"/>
          <w:color w:val="000000"/>
          <w:sz w:val="28"/>
        </w:rPr>
        <w:t>
      Әкелу (әкету) мақсаты_____________________________________________________________</w:t>
      </w:r>
    </w:p>
    <w:bookmarkEnd w:id="57"/>
    <w:bookmarkStart w:name="z133" w:id="58"/>
    <w:p>
      <w:pPr>
        <w:spacing w:after="0"/>
        <w:ind w:left="0"/>
        <w:jc w:val="both"/>
      </w:pPr>
      <w:r>
        <w:rPr>
          <w:rFonts w:ascii="Times New Roman"/>
          <w:b w:val="false"/>
          <w:i w:val="false"/>
          <w:color w:val="000000"/>
          <w:sz w:val="28"/>
        </w:rPr>
        <w:t>
      Негіз:___________________________________________________________________________</w:t>
      </w:r>
    </w:p>
    <w:bookmarkEnd w:id="58"/>
    <w:bookmarkStart w:name="z134" w:id="59"/>
    <w:p>
      <w:pPr>
        <w:spacing w:after="0"/>
        <w:ind w:left="0"/>
        <w:jc w:val="both"/>
      </w:pPr>
      <w:r>
        <w:rPr>
          <w:rFonts w:ascii="Times New Roman"/>
          <w:b w:val="false"/>
          <w:i w:val="false"/>
          <w:color w:val="000000"/>
          <w:sz w:val="28"/>
        </w:rPr>
        <w:t>
      _______________________________________________________________________________</w:t>
      </w:r>
    </w:p>
    <w:bookmarkEnd w:id="59"/>
    <w:bookmarkStart w:name="z135" w:id="60"/>
    <w:p>
      <w:pPr>
        <w:spacing w:after="0"/>
        <w:ind w:left="0"/>
        <w:jc w:val="both"/>
      </w:pPr>
      <w:r>
        <w:rPr>
          <w:rFonts w:ascii="Times New Roman"/>
          <w:b w:val="false"/>
          <w:i w:val="false"/>
          <w:color w:val="000000"/>
          <w:sz w:val="28"/>
        </w:rPr>
        <w:t>
      _______________________________________________________________________________</w:t>
      </w:r>
    </w:p>
    <w:bookmarkEnd w:id="60"/>
    <w:bookmarkStart w:name="z136" w:id="61"/>
    <w:p>
      <w:pPr>
        <w:spacing w:after="0"/>
        <w:ind w:left="0"/>
        <w:jc w:val="both"/>
      </w:pPr>
      <w:r>
        <w:rPr>
          <w:rFonts w:ascii="Times New Roman"/>
          <w:b w:val="false"/>
          <w:i w:val="false"/>
          <w:color w:val="000000"/>
          <w:sz w:val="28"/>
        </w:rPr>
        <w:t>
      Қосымша ақпарат_________________________________________________________________</w:t>
      </w:r>
    </w:p>
    <w:bookmarkEnd w:id="61"/>
    <w:bookmarkStart w:name="z137" w:id="62"/>
    <w:p>
      <w:pPr>
        <w:spacing w:after="0"/>
        <w:ind w:left="0"/>
        <w:jc w:val="both"/>
      </w:pPr>
      <w:r>
        <w:rPr>
          <w:rFonts w:ascii="Times New Roman"/>
          <w:b w:val="false"/>
          <w:i w:val="false"/>
          <w:color w:val="000000"/>
          <w:sz w:val="28"/>
        </w:rPr>
        <w:t>
      Транзит елі_______________________________________________________</w:t>
      </w:r>
    </w:p>
    <w:bookmarkEnd w:id="62"/>
    <w:bookmarkStart w:name="z138" w:id="63"/>
    <w:p>
      <w:pPr>
        <w:spacing w:after="0"/>
        <w:ind w:left="0"/>
        <w:jc w:val="both"/>
      </w:pPr>
      <w:r>
        <w:rPr>
          <w:rFonts w:ascii="Times New Roman"/>
          <w:b w:val="false"/>
          <w:i w:val="false"/>
          <w:color w:val="000000"/>
          <w:sz w:val="28"/>
        </w:rPr>
        <w:t>
      (аумақ бойынша транзит)</w:t>
      </w:r>
    </w:p>
    <w:bookmarkEnd w:id="63"/>
    <w:bookmarkStart w:name="z139" w:id="64"/>
    <w:p>
      <w:pPr>
        <w:spacing w:after="0"/>
        <w:ind w:left="0"/>
        <w:jc w:val="both"/>
      </w:pPr>
      <w:r>
        <w:rPr>
          <w:rFonts w:ascii="Times New Roman"/>
          <w:b w:val="false"/>
          <w:i w:val="false"/>
          <w:color w:val="000000"/>
          <w:sz w:val="28"/>
        </w:rPr>
        <w:t>
      Қорытынды ___________________________ жарамды</w:t>
      </w:r>
    </w:p>
    <w:bookmarkEnd w:id="64"/>
    <w:bookmarkStart w:name="z140" w:id="65"/>
    <w:p>
      <w:pPr>
        <w:spacing w:after="0"/>
        <w:ind w:left="0"/>
        <w:jc w:val="both"/>
      </w:pPr>
      <w:r>
        <w:rPr>
          <w:rFonts w:ascii="Times New Roman"/>
          <w:b w:val="false"/>
          <w:i w:val="false"/>
          <w:color w:val="000000"/>
          <w:sz w:val="28"/>
        </w:rPr>
        <w:t>
      ________________________________</w:t>
      </w:r>
    </w:p>
    <w:bookmarkEnd w:id="65"/>
    <w:bookmarkStart w:name="z141" w:id="66"/>
    <w:p>
      <w:pPr>
        <w:spacing w:after="0"/>
        <w:ind w:left="0"/>
        <w:jc w:val="both"/>
      </w:pPr>
      <w:r>
        <w:rPr>
          <w:rFonts w:ascii="Times New Roman"/>
          <w:b w:val="false"/>
          <w:i w:val="false"/>
          <w:color w:val="000000"/>
          <w:sz w:val="28"/>
        </w:rPr>
        <w:t>
      (Лауазымы)</w:t>
      </w:r>
    </w:p>
    <w:bookmarkEnd w:id="66"/>
    <w:bookmarkStart w:name="z142" w:id="67"/>
    <w:p>
      <w:pPr>
        <w:spacing w:after="0"/>
        <w:ind w:left="0"/>
        <w:jc w:val="both"/>
      </w:pPr>
      <w:r>
        <w:rPr>
          <w:rFonts w:ascii="Times New Roman"/>
          <w:b w:val="false"/>
          <w:i w:val="false"/>
          <w:color w:val="000000"/>
          <w:sz w:val="28"/>
        </w:rPr>
        <w:t>
      ________________________________________</w:t>
      </w:r>
    </w:p>
    <w:bookmarkEnd w:id="67"/>
    <w:bookmarkStart w:name="z143" w:id="68"/>
    <w:p>
      <w:pPr>
        <w:spacing w:after="0"/>
        <w:ind w:left="0"/>
        <w:jc w:val="both"/>
      </w:pPr>
      <w:r>
        <w:rPr>
          <w:rFonts w:ascii="Times New Roman"/>
          <w:b w:val="false"/>
          <w:i w:val="false"/>
          <w:color w:val="000000"/>
          <w:sz w:val="28"/>
        </w:rPr>
        <w:t xml:space="preserve">
      Мөр орны                 (тегі, аты, әкесінің аты (бар болған жағдайда)) </w:t>
      </w:r>
    </w:p>
    <w:bookmarkEnd w:id="68"/>
    <w:bookmarkStart w:name="z144" w:id="69"/>
    <w:p>
      <w:pPr>
        <w:spacing w:after="0"/>
        <w:ind w:left="0"/>
        <w:jc w:val="both"/>
      </w:pPr>
      <w:r>
        <w:rPr>
          <w:rFonts w:ascii="Times New Roman"/>
          <w:b w:val="false"/>
          <w:i w:val="false"/>
          <w:color w:val="000000"/>
          <w:sz w:val="28"/>
        </w:rPr>
        <w:t>
      (бар болған жағдайда)        Қол_______________ Күні________________</w:t>
      </w:r>
    </w:p>
    <w:bookmarkEnd w:id="69"/>
    <w:bookmarkStart w:name="z145" w:id="70"/>
    <w:p>
      <w:pPr>
        <w:spacing w:after="0"/>
        <w:ind w:left="0"/>
        <w:jc w:val="both"/>
      </w:pPr>
      <w:r>
        <w:rPr>
          <w:rFonts w:ascii="Times New Roman"/>
          <w:b w:val="false"/>
          <w:i w:val="false"/>
          <w:color w:val="000000"/>
          <w:sz w:val="28"/>
        </w:rPr>
        <w:t xml:space="preserve">
      &lt;*&gt; жолдар тауарлар санаттарына қойылатын талаптарды ескере отырып толтырылады. </w:t>
      </w:r>
    </w:p>
    <w:bookmarkEnd w:id="70"/>
    <w:bookmarkStart w:name="z146" w:id="71"/>
    <w:p>
      <w:pPr>
        <w:spacing w:after="0"/>
        <w:ind w:left="0"/>
        <w:jc w:val="both"/>
      </w:pPr>
      <w:r>
        <w:rPr>
          <w:rFonts w:ascii="Times New Roman"/>
          <w:b w:val="false"/>
          <w:i w:val="false"/>
          <w:color w:val="000000"/>
          <w:sz w:val="28"/>
        </w:rPr>
        <w:t xml:space="preserve">
      Ескертпе: *өтініш нысаны Еуразиялық экономикалық комиссия Алқасының 2012 жылғы 16 мамырдағы № 45 шешімімен бекітілген Еуразиялық экономикалық одақ шеңберінде басқа елдермен сауда кезіндегі Кедендік одақтың мүше-мемлекеттерімен әкелуге немесе шығаруға тыйым немесе шектеу қою қолданылатын Тауарлардың бірыңғай тізбесіне енгізілген жекелеген тауарларды әкелуге, шығаруға және олардың транзитіне қорытындының (рұқсат құжатының) бірыңғай нысанын толтыру жөніндегі әдістемелік нұсқаудың (2-қосымша) 5-7, 10-21-тармақтарының талаптарын ескере отырып толтырылады.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шешімдерімен сәйкес тіркеу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 және (немесе)</w:t>
            </w:r>
            <w:r>
              <w:br/>
            </w:r>
            <w:r>
              <w:rPr>
                <w:rFonts w:ascii="Times New Roman"/>
                <w:b w:val="false"/>
                <w:i w:val="false"/>
                <w:color w:val="000000"/>
                <w:sz w:val="20"/>
              </w:rPr>
              <w:t>ғылыми-зерттеулер жүргізу</w:t>
            </w:r>
            <w:r>
              <w:br/>
            </w:r>
            <w:r>
              <w:rPr>
                <w:rFonts w:ascii="Times New Roman"/>
                <w:b w:val="false"/>
                <w:i w:val="false"/>
                <w:color w:val="000000"/>
                <w:sz w:val="20"/>
              </w:rPr>
              <w:t>үшін тіркелмеген өсімдіктерді</w:t>
            </w:r>
            <w:r>
              <w:br/>
            </w:r>
            <w:r>
              <w:rPr>
                <w:rFonts w:ascii="Times New Roman"/>
                <w:b w:val="false"/>
                <w:i w:val="false"/>
                <w:color w:val="000000"/>
                <w:sz w:val="20"/>
              </w:rPr>
              <w:t>қорғау құралдарының</w:t>
            </w:r>
            <w:r>
              <w:br/>
            </w:r>
            <w:r>
              <w:rPr>
                <w:rFonts w:ascii="Times New Roman"/>
                <w:b w:val="false"/>
                <w:i w:val="false"/>
                <w:color w:val="000000"/>
                <w:sz w:val="20"/>
              </w:rPr>
              <w:t>(пестицидтердің) үлгілерін</w:t>
            </w:r>
            <w:r>
              <w:br/>
            </w:r>
            <w:r>
              <w:rPr>
                <w:rFonts w:ascii="Times New Roman"/>
                <w:b w:val="false"/>
                <w:i w:val="false"/>
                <w:color w:val="000000"/>
                <w:sz w:val="20"/>
              </w:rPr>
              <w:t>әкелуге арналған қорытынды</w:t>
            </w:r>
            <w:r>
              <w:br/>
            </w:r>
            <w:r>
              <w:rPr>
                <w:rFonts w:ascii="Times New Roman"/>
                <w:b w:val="false"/>
                <w:i w:val="false"/>
                <w:color w:val="000000"/>
                <w:sz w:val="20"/>
              </w:rPr>
              <w:t>(рұқсат құжаты)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8" w:id="72"/>
    <w:p>
      <w:pPr>
        <w:spacing w:after="0"/>
        <w:ind w:left="0"/>
        <w:jc w:val="left"/>
      </w:pPr>
      <w:r>
        <w:rPr>
          <w:rFonts w:ascii="Times New Roman"/>
          <w:b/>
          <w:i w:val="false"/>
          <w:color w:val="000000"/>
        </w:rPr>
        <w:t xml:space="preserve"> Еуразиялық экономикалық комиссия алқасының шешімдеріне сәйкес тіркеу(ұсақмөлдекті және өндірістік) сынақтарын және (немесе) ғылыми зерттеулер жүргізу үшін тіркелмеген өсімдіктерді қорғау құралдарының (пестицидтердің) үлгілерін әкелуге арналған қорытынды (рұқсат құжатын) беру туралы өтініш</w:t>
      </w:r>
    </w:p>
    <w:bookmarkEnd w:id="72"/>
    <w:bookmarkStart w:name="z149" w:id="73"/>
    <w:p>
      <w:pPr>
        <w:spacing w:after="0"/>
        <w:ind w:left="0"/>
        <w:jc w:val="both"/>
      </w:pPr>
      <w:r>
        <w:rPr>
          <w:rFonts w:ascii="Times New Roman"/>
          <w:b w:val="false"/>
          <w:i w:val="false"/>
          <w:color w:val="000000"/>
          <w:sz w:val="28"/>
        </w:rPr>
        <w:t>
      №____/______201 /________</w:t>
      </w:r>
    </w:p>
    <w:bookmarkEnd w:id="73"/>
    <w:bookmarkStart w:name="z150" w:id="74"/>
    <w:p>
      <w:pPr>
        <w:spacing w:after="0"/>
        <w:ind w:left="0"/>
        <w:jc w:val="both"/>
      </w:pPr>
      <w:r>
        <w:rPr>
          <w:rFonts w:ascii="Times New Roman"/>
          <w:b w:val="false"/>
          <w:i w:val="false"/>
          <w:color w:val="000000"/>
          <w:sz w:val="28"/>
        </w:rPr>
        <w:t>
      Кімге_______________________________________________________________</w:t>
      </w:r>
    </w:p>
    <w:bookmarkEnd w:id="74"/>
    <w:bookmarkStart w:name="z151" w:id="75"/>
    <w:p>
      <w:pPr>
        <w:spacing w:after="0"/>
        <w:ind w:left="0"/>
        <w:jc w:val="both"/>
      </w:pPr>
      <w:r>
        <w:rPr>
          <w:rFonts w:ascii="Times New Roman"/>
          <w:b w:val="false"/>
          <w:i w:val="false"/>
          <w:color w:val="000000"/>
          <w:sz w:val="28"/>
        </w:rPr>
        <w:t>
      (қорытынды беруге уәкілетті Еуразиялық экономикалық одаққа мүше мемлекеттердің мемлекеттік билік органының атауы)</w:t>
      </w:r>
    </w:p>
    <w:bookmarkEnd w:id="75"/>
    <w:bookmarkStart w:name="z152" w:id="76"/>
    <w:p>
      <w:pPr>
        <w:spacing w:after="0"/>
        <w:ind w:left="0"/>
        <w:jc w:val="both"/>
      </w:pPr>
      <w:r>
        <w:rPr>
          <w:rFonts w:ascii="Times New Roman"/>
          <w:b w:val="false"/>
          <w:i w:val="false"/>
          <w:color w:val="000000"/>
          <w:sz w:val="28"/>
        </w:rPr>
        <w:t>
      Кімнен_____________________________________________________________</w:t>
      </w:r>
    </w:p>
    <w:bookmarkEnd w:id="76"/>
    <w:bookmarkStart w:name="z153" w:id="77"/>
    <w:p>
      <w:pPr>
        <w:spacing w:after="0"/>
        <w:ind w:left="0"/>
        <w:jc w:val="both"/>
      </w:pPr>
      <w:r>
        <w:rPr>
          <w:rFonts w:ascii="Times New Roman"/>
          <w:b w:val="false"/>
          <w:i w:val="false"/>
          <w:color w:val="000000"/>
          <w:sz w:val="28"/>
        </w:rPr>
        <w:t>
      (заңды тұлғалар үшін - ұйымның атауы, почталық мекенжайы, елі, бизнес</w:t>
      </w:r>
      <w:r>
        <w:br/>
      </w:r>
      <w:r>
        <w:rPr>
          <w:rFonts w:ascii="Times New Roman"/>
          <w:b w:val="false"/>
          <w:i w:val="false"/>
          <w:color w:val="000000"/>
          <w:sz w:val="28"/>
        </w:rPr>
        <w:t>сәйкестендіру нөмірі / жеке тұлғалар үшін - тегі, аты, әкесінің аты (бар болған жағдайда)</w:t>
      </w:r>
      <w:r>
        <w:br/>
      </w:r>
      <w:r>
        <w:rPr>
          <w:rFonts w:ascii="Times New Roman"/>
          <w:b w:val="false"/>
          <w:i w:val="false"/>
          <w:color w:val="000000"/>
          <w:sz w:val="28"/>
        </w:rPr>
        <w:t>почталық мекенжайы, жеке сәйкестендіру нөмірі)</w:t>
      </w:r>
    </w:p>
    <w:bookmarkEnd w:id="77"/>
    <w:bookmarkStart w:name="z154" w:id="78"/>
    <w:p>
      <w:pPr>
        <w:spacing w:after="0"/>
        <w:ind w:left="0"/>
        <w:jc w:val="both"/>
      </w:pPr>
      <w:r>
        <w:rPr>
          <w:rFonts w:ascii="Times New Roman"/>
          <w:b w:val="false"/>
          <w:i w:val="false"/>
          <w:color w:val="000000"/>
          <w:sz w:val="28"/>
        </w:rPr>
        <w:t>
      ___________________________________________________________________</w:t>
      </w:r>
    </w:p>
    <w:bookmarkEnd w:id="78"/>
    <w:bookmarkStart w:name="z155" w:id="79"/>
    <w:p>
      <w:pPr>
        <w:spacing w:after="0"/>
        <w:ind w:left="0"/>
        <w:jc w:val="both"/>
      </w:pPr>
      <w:r>
        <w:rPr>
          <w:rFonts w:ascii="Times New Roman"/>
          <w:b w:val="false"/>
          <w:i w:val="false"/>
          <w:color w:val="000000"/>
          <w:sz w:val="28"/>
        </w:rPr>
        <w:t>
      Қазақстан Республикасының аумағына _______________________________________</w:t>
      </w:r>
    </w:p>
    <w:bookmarkEnd w:id="79"/>
    <w:bookmarkStart w:name="z156" w:id="80"/>
    <w:p>
      <w:pPr>
        <w:spacing w:after="0"/>
        <w:ind w:left="0"/>
        <w:jc w:val="both"/>
      </w:pPr>
      <w:r>
        <w:rPr>
          <w:rFonts w:ascii="Times New Roman"/>
          <w:b w:val="false"/>
          <w:i w:val="false"/>
          <w:color w:val="000000"/>
          <w:sz w:val="28"/>
        </w:rPr>
        <w:t>
      (өсімдіктерді қорғаудың тіркелмеген құралдарын/ өсімдіктерді</w:t>
      </w:r>
      <w:r>
        <w:br/>
      </w:r>
      <w:r>
        <w:rPr>
          <w:rFonts w:ascii="Times New Roman"/>
          <w:b w:val="false"/>
          <w:i w:val="false"/>
          <w:color w:val="000000"/>
          <w:sz w:val="28"/>
        </w:rPr>
        <w:t>қорғаудың тіркелмеген құралдарының шектелген санын – керегін көрсету</w:t>
      </w:r>
      <w:r>
        <w:br/>
      </w:r>
      <w:r>
        <w:rPr>
          <w:rFonts w:ascii="Times New Roman"/>
          <w:b w:val="false"/>
          <w:i w:val="false"/>
          <w:color w:val="000000"/>
          <w:sz w:val="28"/>
        </w:rPr>
        <w:t>қажет)</w:t>
      </w:r>
    </w:p>
    <w:bookmarkEnd w:id="80"/>
    <w:bookmarkStart w:name="z157" w:id="81"/>
    <w:p>
      <w:pPr>
        <w:spacing w:after="0"/>
        <w:ind w:left="0"/>
        <w:jc w:val="both"/>
      </w:pPr>
      <w:r>
        <w:rPr>
          <w:rFonts w:ascii="Times New Roman"/>
          <w:b w:val="false"/>
          <w:i w:val="false"/>
          <w:color w:val="000000"/>
          <w:sz w:val="28"/>
        </w:rPr>
        <w:t>
      ___________________________________ әкелуге қорытынды беруді сұраймын.</w:t>
      </w:r>
    </w:p>
    <w:bookmarkEnd w:id="81"/>
    <w:bookmarkStart w:name="z158" w:id="82"/>
    <w:p>
      <w:pPr>
        <w:spacing w:after="0"/>
        <w:ind w:left="0"/>
        <w:jc w:val="both"/>
      </w:pPr>
      <w:r>
        <w:rPr>
          <w:rFonts w:ascii="Times New Roman"/>
          <w:b w:val="false"/>
          <w:i w:val="false"/>
          <w:color w:val="000000"/>
          <w:sz w:val="28"/>
        </w:rPr>
        <w:t>
      Орнын ауыстыру түрі_______________________________________________</w:t>
      </w:r>
    </w:p>
    <w:bookmarkEnd w:id="82"/>
    <w:bookmarkStart w:name="z159" w:id="83"/>
    <w:p>
      <w:pPr>
        <w:spacing w:after="0"/>
        <w:ind w:left="0"/>
        <w:jc w:val="both"/>
      </w:pPr>
      <w:r>
        <w:rPr>
          <w:rFonts w:ascii="Times New Roman"/>
          <w:b w:val="false"/>
          <w:i w:val="false"/>
          <w:color w:val="000000"/>
          <w:sz w:val="28"/>
        </w:rPr>
        <w:t>
      (орнын ауыстыру түрі)</w:t>
      </w:r>
    </w:p>
    <w:bookmarkEnd w:id="83"/>
    <w:bookmarkStart w:name="z160" w:id="84"/>
    <w:p>
      <w:pPr>
        <w:spacing w:after="0"/>
        <w:ind w:left="0"/>
        <w:jc w:val="both"/>
      </w:pPr>
      <w:r>
        <w:rPr>
          <w:rFonts w:ascii="Times New Roman"/>
          <w:b w:val="false"/>
          <w:i w:val="false"/>
          <w:color w:val="000000"/>
          <w:sz w:val="28"/>
        </w:rPr>
        <w:t>
      _________________________________ ___________________________</w:t>
      </w:r>
    </w:p>
    <w:bookmarkEnd w:id="84"/>
    <w:bookmarkStart w:name="z161" w:id="85"/>
    <w:p>
      <w:pPr>
        <w:spacing w:after="0"/>
        <w:ind w:left="0"/>
        <w:jc w:val="both"/>
      </w:pPr>
      <w:r>
        <w:rPr>
          <w:rFonts w:ascii="Times New Roman"/>
          <w:b w:val="false"/>
          <w:i w:val="false"/>
          <w:color w:val="000000"/>
          <w:sz w:val="28"/>
        </w:rPr>
        <w:t>
      (Тауарлардың бірыңғай тізбесінің бөлімі) (ЕАЭО СЭҚ ТН коды*)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1890"/>
        <w:gridCol w:w="3076"/>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90"/>
    <w:p>
      <w:pPr>
        <w:spacing w:after="0"/>
        <w:ind w:left="0"/>
        <w:jc w:val="both"/>
      </w:pPr>
      <w:r>
        <w:rPr>
          <w:rFonts w:ascii="Times New Roman"/>
          <w:b w:val="false"/>
          <w:i w:val="false"/>
          <w:color w:val="000000"/>
          <w:sz w:val="28"/>
        </w:rPr>
        <w:t>
      Алушы/жіберуші_____________________________________________________</w:t>
      </w:r>
    </w:p>
    <w:bookmarkEnd w:id="90"/>
    <w:bookmarkStart w:name="z183" w:id="91"/>
    <w:p>
      <w:pPr>
        <w:spacing w:after="0"/>
        <w:ind w:left="0"/>
        <w:jc w:val="both"/>
      </w:pPr>
      <w:r>
        <w:rPr>
          <w:rFonts w:ascii="Times New Roman"/>
          <w:b w:val="false"/>
          <w:i w:val="false"/>
          <w:color w:val="000000"/>
          <w:sz w:val="28"/>
        </w:rPr>
        <w:t>
      (атауы, заңды мекенжайы, ел)</w:t>
      </w:r>
    </w:p>
    <w:bookmarkEnd w:id="91"/>
    <w:bookmarkStart w:name="z184" w:id="92"/>
    <w:p>
      <w:pPr>
        <w:spacing w:after="0"/>
        <w:ind w:left="0"/>
        <w:jc w:val="both"/>
      </w:pPr>
      <w:r>
        <w:rPr>
          <w:rFonts w:ascii="Times New Roman"/>
          <w:b w:val="false"/>
          <w:i w:val="false"/>
          <w:color w:val="000000"/>
          <w:sz w:val="28"/>
        </w:rPr>
        <w:t>
      ____________________________________________________________________</w:t>
      </w:r>
    </w:p>
    <w:bookmarkEnd w:id="92"/>
    <w:bookmarkStart w:name="z185" w:id="93"/>
    <w:p>
      <w:pPr>
        <w:spacing w:after="0"/>
        <w:ind w:left="0"/>
        <w:jc w:val="both"/>
      </w:pPr>
      <w:r>
        <w:rPr>
          <w:rFonts w:ascii="Times New Roman"/>
          <w:b w:val="false"/>
          <w:i w:val="false"/>
          <w:color w:val="000000"/>
          <w:sz w:val="28"/>
        </w:rPr>
        <w:t>
      Межелі ел/жіберуші ел ___________________________________________</w:t>
      </w:r>
    </w:p>
    <w:bookmarkEnd w:id="93"/>
    <w:bookmarkStart w:name="z186" w:id="94"/>
    <w:p>
      <w:pPr>
        <w:spacing w:after="0"/>
        <w:ind w:left="0"/>
        <w:jc w:val="both"/>
      </w:pPr>
      <w:r>
        <w:rPr>
          <w:rFonts w:ascii="Times New Roman"/>
          <w:b w:val="false"/>
          <w:i w:val="false"/>
          <w:color w:val="000000"/>
          <w:sz w:val="28"/>
        </w:rPr>
        <w:t>
      ____________________________________________________________________</w:t>
      </w:r>
    </w:p>
    <w:bookmarkEnd w:id="94"/>
    <w:bookmarkStart w:name="z187" w:id="95"/>
    <w:p>
      <w:pPr>
        <w:spacing w:after="0"/>
        <w:ind w:left="0"/>
        <w:jc w:val="both"/>
      </w:pPr>
      <w:r>
        <w:rPr>
          <w:rFonts w:ascii="Times New Roman"/>
          <w:b w:val="false"/>
          <w:i w:val="false"/>
          <w:color w:val="000000"/>
          <w:sz w:val="28"/>
        </w:rPr>
        <w:t>
      Әкелу (әкету) мақсаты________________________________________________</w:t>
      </w:r>
    </w:p>
    <w:bookmarkEnd w:id="95"/>
    <w:bookmarkStart w:name="z188" w:id="96"/>
    <w:p>
      <w:pPr>
        <w:spacing w:after="0"/>
        <w:ind w:left="0"/>
        <w:jc w:val="both"/>
      </w:pPr>
      <w:r>
        <w:rPr>
          <w:rFonts w:ascii="Times New Roman"/>
          <w:b w:val="false"/>
          <w:i w:val="false"/>
          <w:color w:val="000000"/>
          <w:sz w:val="28"/>
        </w:rPr>
        <w:t>
      ____________________________________________________________________</w:t>
      </w:r>
    </w:p>
    <w:bookmarkEnd w:id="96"/>
    <w:bookmarkStart w:name="z189" w:id="97"/>
    <w:p>
      <w:pPr>
        <w:spacing w:after="0"/>
        <w:ind w:left="0"/>
        <w:jc w:val="both"/>
      </w:pPr>
      <w:r>
        <w:rPr>
          <w:rFonts w:ascii="Times New Roman"/>
          <w:b w:val="false"/>
          <w:i w:val="false"/>
          <w:color w:val="000000"/>
          <w:sz w:val="28"/>
        </w:rPr>
        <w:t>
      Негіз_______________________________________________________________</w:t>
      </w:r>
    </w:p>
    <w:bookmarkEnd w:id="97"/>
    <w:bookmarkStart w:name="z190" w:id="98"/>
    <w:p>
      <w:pPr>
        <w:spacing w:after="0"/>
        <w:ind w:left="0"/>
        <w:jc w:val="both"/>
      </w:pPr>
      <w:r>
        <w:rPr>
          <w:rFonts w:ascii="Times New Roman"/>
          <w:b w:val="false"/>
          <w:i w:val="false"/>
          <w:color w:val="000000"/>
          <w:sz w:val="28"/>
        </w:rPr>
        <w:t>
      ____________________________________________________________________</w:t>
      </w:r>
    </w:p>
    <w:bookmarkEnd w:id="98"/>
    <w:bookmarkStart w:name="z191" w:id="99"/>
    <w:p>
      <w:pPr>
        <w:spacing w:after="0"/>
        <w:ind w:left="0"/>
        <w:jc w:val="both"/>
      </w:pPr>
      <w:r>
        <w:rPr>
          <w:rFonts w:ascii="Times New Roman"/>
          <w:b w:val="false"/>
          <w:i w:val="false"/>
          <w:color w:val="000000"/>
          <w:sz w:val="28"/>
        </w:rPr>
        <w:t>
      Қосымша ақпарат:</w:t>
      </w:r>
    </w:p>
    <w:bookmarkEnd w:id="99"/>
    <w:bookmarkStart w:name="z192" w:id="100"/>
    <w:p>
      <w:pPr>
        <w:spacing w:after="0"/>
        <w:ind w:left="0"/>
        <w:jc w:val="both"/>
      </w:pPr>
      <w:r>
        <w:rPr>
          <w:rFonts w:ascii="Times New Roman"/>
          <w:b w:val="false"/>
          <w:i w:val="false"/>
          <w:color w:val="000000"/>
          <w:sz w:val="28"/>
        </w:rPr>
        <w:t>
      Инвойс немесе тауарлы-көліктік жөнелтпе құжат_________________________</w:t>
      </w:r>
    </w:p>
    <w:bookmarkEnd w:id="100"/>
    <w:bookmarkStart w:name="z193" w:id="101"/>
    <w:p>
      <w:pPr>
        <w:spacing w:after="0"/>
        <w:ind w:left="0"/>
        <w:jc w:val="both"/>
      </w:pPr>
      <w:r>
        <w:rPr>
          <w:rFonts w:ascii="Times New Roman"/>
          <w:b w:val="false"/>
          <w:i w:val="false"/>
          <w:color w:val="000000"/>
          <w:sz w:val="28"/>
        </w:rPr>
        <w:t>
      (нөмірі, күні)</w:t>
      </w:r>
    </w:p>
    <w:bookmarkEnd w:id="101"/>
    <w:bookmarkStart w:name="z194" w:id="102"/>
    <w:p>
      <w:pPr>
        <w:spacing w:after="0"/>
        <w:ind w:left="0"/>
        <w:jc w:val="both"/>
      </w:pPr>
      <w:r>
        <w:rPr>
          <w:rFonts w:ascii="Times New Roman"/>
          <w:b w:val="false"/>
          <w:i w:val="false"/>
          <w:color w:val="000000"/>
          <w:sz w:val="28"/>
        </w:rPr>
        <w:t>
      Тіркеу (ұсақ мөлдекті және өндірістік) сынақтарын жүргізуге және (немесе) зерттеулер жүргізуге арналған шарт ___________________________________________________________</w:t>
      </w:r>
    </w:p>
    <w:bookmarkEnd w:id="102"/>
    <w:bookmarkStart w:name="z195" w:id="103"/>
    <w:p>
      <w:pPr>
        <w:spacing w:after="0"/>
        <w:ind w:left="0"/>
        <w:jc w:val="both"/>
      </w:pPr>
      <w:r>
        <w:rPr>
          <w:rFonts w:ascii="Times New Roman"/>
          <w:b w:val="false"/>
          <w:i w:val="false"/>
          <w:color w:val="000000"/>
          <w:sz w:val="28"/>
        </w:rPr>
        <w:t>
      (шарттың нөмірі, қол қойған күні, орындаушы ұйымының атауы, почталық мекенжайы)</w:t>
      </w:r>
    </w:p>
    <w:bookmarkEnd w:id="103"/>
    <w:bookmarkStart w:name="z196" w:id="104"/>
    <w:p>
      <w:pPr>
        <w:spacing w:after="0"/>
        <w:ind w:left="0"/>
        <w:jc w:val="both"/>
      </w:pPr>
      <w:r>
        <w:rPr>
          <w:rFonts w:ascii="Times New Roman"/>
          <w:b w:val="false"/>
          <w:i w:val="false"/>
          <w:color w:val="000000"/>
          <w:sz w:val="28"/>
        </w:rPr>
        <w:t>
      Транзит елі_______________________________________________________</w:t>
      </w:r>
    </w:p>
    <w:bookmarkEnd w:id="104"/>
    <w:bookmarkStart w:name="z197" w:id="105"/>
    <w:p>
      <w:pPr>
        <w:spacing w:after="0"/>
        <w:ind w:left="0"/>
        <w:jc w:val="both"/>
      </w:pPr>
      <w:r>
        <w:rPr>
          <w:rFonts w:ascii="Times New Roman"/>
          <w:b w:val="false"/>
          <w:i w:val="false"/>
          <w:color w:val="000000"/>
          <w:sz w:val="28"/>
        </w:rPr>
        <w:t>
      (аумақ бойынша транзит)</w:t>
      </w:r>
    </w:p>
    <w:bookmarkEnd w:id="105"/>
    <w:bookmarkStart w:name="z198" w:id="106"/>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 бергенім үшін жауапкершілік туралы хабардармын және заңмен қорғалатын құпияны құрайтын мәліметтерді пайдалануға келісім беремін.</w:t>
      </w:r>
    </w:p>
    <w:bookmarkEnd w:id="106"/>
    <w:bookmarkStart w:name="z199" w:id="107"/>
    <w:p>
      <w:pPr>
        <w:spacing w:after="0"/>
        <w:ind w:left="0"/>
        <w:jc w:val="both"/>
      </w:pPr>
      <w:r>
        <w:rPr>
          <w:rFonts w:ascii="Times New Roman"/>
          <w:b w:val="false"/>
          <w:i w:val="false"/>
          <w:color w:val="000000"/>
          <w:sz w:val="28"/>
        </w:rPr>
        <w:t>
      Қолы_____________Күні________________________</w:t>
      </w:r>
    </w:p>
    <w:bookmarkEnd w:id="107"/>
    <w:bookmarkStart w:name="z200" w:id="108"/>
    <w:p>
      <w:pPr>
        <w:spacing w:after="0"/>
        <w:ind w:left="0"/>
        <w:jc w:val="both"/>
      </w:pPr>
      <w:r>
        <w:rPr>
          <w:rFonts w:ascii="Times New Roman"/>
          <w:b w:val="false"/>
          <w:i w:val="false"/>
          <w:color w:val="000000"/>
          <w:sz w:val="28"/>
        </w:rPr>
        <w:t>
      _____________________________________________</w:t>
      </w:r>
    </w:p>
    <w:bookmarkEnd w:id="108"/>
    <w:bookmarkStart w:name="z201" w:id="109"/>
    <w:p>
      <w:pPr>
        <w:spacing w:after="0"/>
        <w:ind w:left="0"/>
        <w:jc w:val="both"/>
      </w:pPr>
      <w:r>
        <w:rPr>
          <w:rFonts w:ascii="Times New Roman"/>
          <w:b w:val="false"/>
          <w:i w:val="false"/>
          <w:color w:val="000000"/>
          <w:sz w:val="28"/>
        </w:rPr>
        <w:t>
      (тегі, аты, әкесiнiң аты (бар болған жағдайда))</w:t>
      </w:r>
    </w:p>
    <w:bookmarkEnd w:id="109"/>
    <w:bookmarkStart w:name="z202" w:id="110"/>
    <w:p>
      <w:pPr>
        <w:spacing w:after="0"/>
        <w:ind w:left="0"/>
        <w:jc w:val="both"/>
      </w:pPr>
      <w:r>
        <w:rPr>
          <w:rFonts w:ascii="Times New Roman"/>
          <w:b w:val="false"/>
          <w:i w:val="false"/>
          <w:color w:val="000000"/>
          <w:sz w:val="28"/>
        </w:rPr>
        <w:t>
      _____________________________________________</w:t>
      </w:r>
    </w:p>
    <w:bookmarkEnd w:id="110"/>
    <w:bookmarkStart w:name="z203" w:id="111"/>
    <w:p>
      <w:pPr>
        <w:spacing w:after="0"/>
        <w:ind w:left="0"/>
        <w:jc w:val="both"/>
      </w:pPr>
      <w:r>
        <w:rPr>
          <w:rFonts w:ascii="Times New Roman"/>
          <w:b w:val="false"/>
          <w:i w:val="false"/>
          <w:color w:val="000000"/>
          <w:sz w:val="28"/>
        </w:rPr>
        <w:t>
      Мөр (бар болса) орны</w:t>
      </w:r>
    </w:p>
    <w:bookmarkEnd w:id="111"/>
    <w:bookmarkStart w:name="z204" w:id="112"/>
    <w:p>
      <w:pPr>
        <w:spacing w:after="0"/>
        <w:ind w:left="0"/>
        <w:jc w:val="both"/>
      </w:pPr>
      <w:r>
        <w:rPr>
          <w:rFonts w:ascii="Times New Roman"/>
          <w:b w:val="false"/>
          <w:i w:val="false"/>
          <w:color w:val="000000"/>
          <w:sz w:val="28"/>
        </w:rPr>
        <w:t xml:space="preserve">
      &lt;*&gt; жолдар тауарлар санаттарына қойылатын талаптарды ескере отырып толтырылады. </w:t>
      </w:r>
    </w:p>
    <w:bookmarkEnd w:id="112"/>
    <w:bookmarkStart w:name="z205" w:id="113"/>
    <w:p>
      <w:pPr>
        <w:spacing w:after="0"/>
        <w:ind w:left="0"/>
        <w:jc w:val="both"/>
      </w:pPr>
      <w:r>
        <w:rPr>
          <w:rFonts w:ascii="Times New Roman"/>
          <w:b w:val="false"/>
          <w:i w:val="false"/>
          <w:color w:val="000000"/>
          <w:sz w:val="28"/>
        </w:rPr>
        <w:t>
      Ескертпе: *өтініш нысаны Еуразиялық экономикалық комиссия Алқасының 2012 жылғы 16 мамырдағы № 45 шешімімен бекітілген Еуразиялық экономикалық одақ шеңберінде басқа елдермен сауда кезіндегі Кедендік одақтың мүше-мемлекеттерімен әкелуге немесе шығаруға тыйым немесе шектеу қою қолданылатын Тауарлардың бірыңғай тізбесіне енгізілген жекелеген тауарларды әкелуге, шығаруға және олардың транзитіне қорытындының (рұқсат құжатының) бірыңғай нысанын толтыру жөніндегі әдістемелік нұсқаудың (2-қосымша) 5-7, 10-21-тармақтарының талаптарын ескере отырып толтырылады.</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