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09f1f" w14:textId="6809f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"Болашақ" халықаралық стипендиясын іске асырудың кейбір шаралары туралы" Қазақстан Республикасы Білім және ғылым Министрінің 2015 жылғы 10 ақпандағы № 59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Білім және ғылым министрінің 2015 жылғы 6 тамыздағы № 510 бұйрығы. Қазақстан Республикасының Әділет министрлігінде 2015 жылы 7 қыркүйекте № 12029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«Болашақ» халықаралық стипендиясын іске асырудың кейбір шаралары туралы» Қазақстан Республикасы Білім және ғылым Министрінің 2015 жылғы 10 ақпандағы № 59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актілерді мемлекеттік тіркеу тізілімінде 2015 жылғы 10 наурызда № 10406 болып тіркелген, «Егемен Қазақстан» газетінің 2015 жылғы 19 наурыздағы № 52 (28530) санында жарияланған) мынадай өзгеріс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жоғарыда көрсетілген бұйрыққа </w:t>
      </w:r>
      <w:r>
        <w:rPr>
          <w:rFonts w:ascii="Times New Roman"/>
          <w:b w:val="false"/>
          <w:i w:val="false"/>
          <w:color w:val="000000"/>
          <w:sz w:val="28"/>
        </w:rPr>
        <w:t>2-қосымшада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2015 жылға «Болашақ» халықаралық стипендиясы шеңберінде шетелде оқуға арналған мәндес мамандықтар 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*: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«6. Денсаулық сақтау және медициналық ғылымдар»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70-жол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359"/>
        <w:gridCol w:w="2768"/>
        <w:gridCol w:w="3020"/>
        <w:gridCol w:w="7380"/>
      </w:tblGrid>
      <w:tr>
        <w:trPr>
          <w:trHeight w:val="8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Спорттық медицина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медицина, Спорттық медицина, Травматология-ортопедия, Медициналық реабилитология, қалпына келтіре емдеу (физиотерапия, емдеу дене шынықтыруы), Токсикология, Гигиена және токсикология, Тамақтану гигиенасы, Диетология.</w:t>
            </w:r>
          </w:p>
        </w:tc>
      </w:tr>
    </w:tbl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Жоғары, жоғары оқу орнынан кейінгі білім және халықаралық ынтымақтастық департаменті (Г.І. Көбенова) заңнамада белгіленген тәртіппен: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Әділет министрлігінде мемлекеттік тіркелуін;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Әділет министрлігінде мемлекеттік тіркелгеннен кейін осы бұйрықты ресми жариялауды;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Республикасының Білім және ғылым министрлігінің ресми интернет-ресурсында орналастыруды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Республикасының Білім және ғылым вице-министрі Т.О. Балықбаевқа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Білім және ғылым министрі                  А. Сәрінжіпов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