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5bab1" w14:textId="f15ba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мәдениет ұйымдары өткізетін мәдени-ойын-сауық іс-шараларына мүгедектігі бар адамдардың қол жеткізуін қамтамасыз ету" ең төмен әлеуметтік стандартын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м.а. 2015 жылғы 29 шілдедегі № 259 бұйрығы. Қазақстан Республикасының Әділет министрлігінде 2015 жылы 27 тамызда № 11964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тақырыбы жаңа редакцияда – ҚР Мәдениет және спорт министрінің м.а. 01.12.2022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"Ең төмен әлеуметтік стандарттар және олардың кепілдіктері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ҚР Мәдениет және спорт министрінің м.а. 01.12.2022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"Мемлекеттік мәдениет ұйымдары өткізетін мәдени-ойын-сауық іс-шараларына мүгедектігі бар адамдардың қол жеткізуін қамтамасыз ету" ең төмен әлеуметтік стандарты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Мәдениет және спорт министрінің м.а. 01.12.2022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Мәдениет және спорт министрлігінің Мәдениет және өнер істері департаменті (А.Р. Райымқұлова) заңнамада белгіленген тәртіппен: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тіркеуден өткеннен кейін күнтізбелік он күн ішінде мерзімді баспа басылымдарында және "Әділет" ақпараттық-құқықтық жүйесінде ресми жариялануын;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ресми жарияланғаннан кейін Қазақстан Республикасы Мәдениет және спорт министрлігінің интернет-ресурсына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тармақпен көзделген іс-шаралардың орындалуы туралы мәліметтерді іс-шараларды орындағаннан кейін он жұмыс күні ішінде Қазақстан Республикасы Мәдениет және спорт министрлігінің Заң қызметі департаментіне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 Мәдениет және спорт вице-министрі Ғ.А. Ахмедьяровқа жүктелсін.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спорт министрінің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Болатханұлы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259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"Мемлекеттік мәдениет ұйымдары өткізетін мәдени-ойын-сауық іс-шараларына мүгедектігі бар адамдардың қол жеткізуін қамтамасыз ету" ең төмен әлеуметтік стандарты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Стандарт жаңа редакцияда – ҚР Мәдениет және спорт министрінің м.а. 01.12.2022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өзгеріс енгізілді – ҚР Мәдениет және спорт министрінің 01.07.2023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(01.07.2023 бастап қолданысқа енгізіледі); 15.10.2025 </w:t>
      </w:r>
      <w:r>
        <w:rPr>
          <w:rFonts w:ascii="Times New Roman"/>
          <w:b w:val="false"/>
          <w:i w:val="false"/>
          <w:color w:val="ff0000"/>
          <w:sz w:val="28"/>
        </w:rPr>
        <w:t>№ 559-НҚ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бұйрықтарымен.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Ең төмен әлеуметтік стандартты әзірлейтін және бекітетін орталық мемлекеттік органның атауы: Қазақстан Республикасының Мәдениет және ақпарат министрлігі.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Нормалар/нормативтер бойынша ең төмен әлеуметтік стандартқа құқығы бар тұлғалардың санаттары: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Бірінші, екінші, үшінші топ мүгедектігі бар адамдар, он сегіз жасқа дейінгі мүгедектігі бар балалар.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Ең төмен әлеуметтік стандарттың нормалары мен нормативтері: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Норманың/ нормативтің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Норманы/ нормативті реттейтін нормативтiк құқықтық акт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Норманың/нормативтің мөлшері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 өткізетін концерттік мекемелерге қол жетімділікті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Әлеуметтік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"Мәдениет туралы"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қолданады, ал үшінші топ мүгедектігі бар адамдар көрсетілетін қызметтердің – 50 пайызын төлейді.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 өткізетін театрларға қол жетімділікті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Әлеуметтік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"Мәдениет туралы"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қолданады, ал үшінші топ мүгедектігі бар адамдар көрсетілетін қызметтердің – 50 пайызын төлейді.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 қаржыландырылатын мәдени-ойын-сауық мекемелеріне қол жетімділікті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Әлеуметтік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"Мәдениет туралы"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қолданады, ал үшінші топ мүгедектігі бар адамдар көрсетілетін қызметтердің – 50 пайызын төлейді.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 қаржыландырылатын кітапханаларға қол жетімділікті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Әлеуметтік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"Мәдениет туралы"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қолданады, ал үшінші топ мүгедектігі бар адамдар көрсетілетін қызметтердің – 50 пайызын төлейді.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 қаржыландырылатын музейлер және музей- қорықтарға қол жетімділікті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Әлеуметтік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"Мәдениет туралы"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қолданады, ал үшінші топ мүгедектігі бар адамдар көрсетілетін қызметтердің – 50 пайызын төлейді.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 өткізетін цирктердің қойылымдарына қол жетімділікті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Әлеуметтік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"Мәдениет туралы"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қолданады, ал үшінші топ мүгедектігі бар адамдар көрсетілетін қызметтердің – 50 пайызын төлейді.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