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340e" w14:textId="04a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меншіктегі спорт ғимараттарының қолжетімді болуын қамтамасыз ету" ең төмен әлеуметтік стандартын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2015 жылғы 29 шілдедегі № 258 бұйрығы. Қазақстан Республикасының Әділет министрлігінде 2015 жылы 27 тамызда № 11963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 әлеуметтік стандарттар және олардың кепілдіктері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"Мемлекеттік меншіктегі спорт ғимараттарының қолжетімді болуын қамтамасыз ету" ең төмен әлеуметтік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(Е.Б. Қанағатов)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ресми жарияланғаннан кейін Қазақстан Республикасы Мәдениет және спорт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С.Ж. Мұсайбековке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Болатханұлы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меншіктегі спорт ғимараттарының қолжетімді болуын қамтамасыз ету" ең төмен әлеуметтік стандарты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өзгерістер енгізілді - ҚР Мәдениет және спорт министрінің 25.07.2023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10.02.2025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 төмен әлеуметтік стандартты әзірлейтін және бекітетін орталық мемлекеттік органның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Нормалар/нормативтер бойынша ең төмен әлеуметтік стандартқа құқығы бар тұлғалардың санаттары: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 мүгедектігі бар адамдар, он сегіз жасқа дейінгі мүгедектігі бар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 төмен әлеуметтік стандарттың нормалары мен нормативтері: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 нормативтің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 нормативті реттейтін нормативтiк құқықтық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спорт ғимараттарына бара алуын қамтамасыз ету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"Дене шынықтыру және спорт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саласындағы жеңілдікпен көрсетілетін қызметтер (дене шынықтыру-сауықтыру қызметтері)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"Дене шынықтыру және спорт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Қазақстан Республикасы Мәдениет және спорт министрінің 2015 жылғы 14 мамырдағы № 178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11322 болып тіркелген).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