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c06b" w14:textId="e33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техникалық және кәсіптік білімі бар мамандар даярлауға 2015-2016 оқу жылына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10 тамыздағы № 522 бұйрығы. Қазақстан Республикасының Әділет министрлігінде 2015 жылы 27 тамызда № 11962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кейінгі, сондай-ақ техникалық және кәсіптік, орта білімнен кейінгі білімі бар мамандар даярлауға 2015-2016 оқу жылына арналған мемлекеттік білім беру тапсырысын бекіту туралы» Қазақстан Республикасы Үкіметінің 2015 жылғы 17 маусымдағы № 453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білім беру ұйымдарында техникалық және кәсіптік білімі бар мамандар даярлауға 2015-2016 оқу жылына арналған мемлекеттік білім беру тапсырысы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 және қаржы департаменті (Т.А.Нұрғожаева)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Кәсіптік-техникалық және орта білімнен кейінгі білімді жаңғырту департаменті (С.М.Мадеев) заңнамада белгіленген тәртіптепен: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мемлекетттік тіркеуден өткеннен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интернет-ресурстарына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білім және ғылым вице-министрі Е.Н.Иманғалиевке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522 бұйрығына қосымша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2015 - 2016 оқу жылына арналған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052"/>
        <w:gridCol w:w="5371"/>
        <w:gridCol w:w="945"/>
        <w:gridCol w:w="896"/>
        <w:gridCol w:w="896"/>
        <w:gridCol w:w="945"/>
      </w:tblGrid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мамандықтар бойынша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атауы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 тілінде оқыту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негізінде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сынып негізінде</w:t>
            </w:r>
          </w:p>
        </w:tc>
      </w:tr>
      <w:tr>
        <w:trPr>
          <w:trHeight w:val="5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Р.Байсейітов атындағы Семей қаржы-экономикалық колледжі республикалық мемлекеттік қазыналық кәсіпорны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 «Өндірістік оқыту шебері, техник»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 Ұлттық ғылыми практикалық білім беру және сауықтыру орталығы республикалық мемлекеттік қазыналық кәсіпорны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Біліктілігі: «Бастауыш білім беру мұғалімі»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және тәрбиелеу: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 «Мектепке дейінгі ұйымдардағы тәрбиеші»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беру: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Біліктілігі: «Өзін-өзі тану мұғалімі»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«Қызмет»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табиғатты қорғау қызметі: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 «Ерекше қорғаудағы табиғи аймақтар технигі»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Ж.Букенов атындағы Қарағанды банк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қауіпсіздігі: Біліктілігі: «Өрт инспекторы»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«Яссы» колледжі, Кентау қаласы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тәрбиелеу: Біліктілік: «Мектепке дейінгі ұжымдардың тәрбиешісі»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қамтамасыздандыру: 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көлік және бизнес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көліктерінде қозғалысты басқару және тасымалдауды ұйымдастыру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политехникалық колледжі мемлекеттік коммуналдық қазыналық кәсіпорны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басқару: Біліктілігі «Электромеханик»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бойынша),: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«Қазақстан тұтынушылар одағы агробизнес және экономика колледжі»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Агрономия: Біліктілігі «Агроном»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ландшафтық құрылыс, Біліктілігі:«Орман шебері»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гуманитарлық-экономикалық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беру: Біліктілігі: «Бастауыш білім беру мұғалімі»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құрылымдарды салу және пайдалану: Біліктілігі: «Техник-құрлысшы»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табиғаты қорғау қызметі: Біліктілігі: «Ерекше қорғалатын табиғи аймақтар технигі»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гуманитарлық-техникалық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қамтамасыздандыру: 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политехникалық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қорғау: Біліктілігі: «Техник»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көліктерінде қозғалысты басқару және тасымалдауды ұйымдастыру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«Гуманитарлық агроэкономикалық колледж» 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дәрігерлік: Біліктілігі: «Мал дәрігерлік-техник»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жүйелер: Біліктілігі:: «Техник»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«Абылай хан» атындағы колледж 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қамтамасыздандыру: Біліктілігі: «Техник-бағдарламашы»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қорғау: Біліктілігі: «Техник»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спорт: Біліктілігі: «Дене тәрбиесі және спорт мұғалімі»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өңірінің қазіргі замандағы колледжі 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қамтамасыздандыру: 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жүйелер, біліктілік: Біліктілігі: «Техник-бағдарламашы»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Электротехникалық колледж, Семей қаласы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электротехникалық жүйелерін электрмен жабдықтау, пайдалану, техникалық қызмет көрсету (салалар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қамсыздандыру: Біліктілігі: салалар бойынша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«Apec Petrotechnik Жоғарғы техникалық мектебі» ЖШС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ұңғыларын бұрғылау және бұрғылау жұмыстарының технологиясы: Біліктілігі:« Бұрғылау қондырғыларының мотористі»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пайдалану: Біліктілігі: «Мұнайгаз кәсіпшілігі жабдықтарына қызмет көрсету бойынша агрегаттар машинисі»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қамсыздандыру: Біліктілігі: «Электрқондырғылары және күштік желісі бойынша электромонтаждаушы»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жаңа технология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пайдалану: Біліктілігі: «Техник-құрлысшы» біліктілігі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аграрлық техникалық колледж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көлікті пайдалану: кеме жүргізуш-техник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өңірі «Болашак» колледжі» ЖШС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техникасын электрорадиомонтаждау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машиналары мен механизмдеріне техникалық қызмет көрсету және кеме жасау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политехникалық колледжі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және электромеханикалық жабдықтарды жөндеу, қызмет көрсету және техникалық пайдалану (түрлері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Өркен» колледжі,. Кызылорда қаласы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