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6e6d" w14:textId="40c6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Фитосанитариялық нормативтерді, фитосанитариялық есепке алу нысандарын, сондай-ақ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29 маусымдаға № 15-02/584 бұйрығы. Қазақстан Республикасының Әділет министрлігінде 2015 жылы 20 тамыздағы № 11913 болып тіркелді.</w:t>
      </w:r>
    </w:p>
    <w:p>
      <w:pPr>
        <w:spacing w:after="0"/>
        <w:ind w:left="0"/>
        <w:jc w:val="both"/>
      </w:pPr>
      <w:bookmarkStart w:name="z1" w:id="0"/>
      <w:r>
        <w:rPr>
          <w:rFonts w:ascii="Times New Roman"/>
          <w:b w:val="false"/>
          <w:i w:val="false"/>
          <w:color w:val="000000"/>
          <w:sz w:val="28"/>
        </w:rPr>
        <w:t xml:space="preserve">
      "Өсімдіктерді қорғау туралы" Қазақстан Республикасы Заңының 6-бабы </w:t>
      </w:r>
      <w:r>
        <w:rPr>
          <w:rFonts w:ascii="Times New Roman"/>
          <w:b w:val="false"/>
          <w:i w:val="false"/>
          <w:color w:val="000000"/>
          <w:sz w:val="28"/>
        </w:rPr>
        <w:t>15) тармақшасына</w:t>
      </w:r>
      <w:r>
        <w:rPr>
          <w:rFonts w:ascii="Times New Roman"/>
          <w:b w:val="false"/>
          <w:i w:val="false"/>
          <w:color w:val="000000"/>
          <w:sz w:val="28"/>
        </w:rPr>
        <w:t xml:space="preserve">, </w:t>
      </w:r>
      <w:r>
        <w:rPr>
          <w:rFonts w:ascii="Times New Roman"/>
          <w:b w:val="false"/>
          <w:i w:val="false"/>
          <w:color w:val="000000"/>
          <w:sz w:val="28"/>
        </w:rPr>
        <w:t>13-бабына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м.а. 27.01.2026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12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фитосанитариялық нормативтер;</w:t>
      </w:r>
    </w:p>
    <w:bookmarkEnd w:id="2"/>
    <w:bookmarkStart w:name="z12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өндіру және (немесе) өткізу туралы есеп нысаны;</w:t>
      </w:r>
    </w:p>
    <w:bookmarkEnd w:id="3"/>
    <w:bookmarkStart w:name="z12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пестицидтерді импорттау және өткізу туралы есеп нысаны;</w:t>
      </w:r>
    </w:p>
    <w:bookmarkEnd w:id="4"/>
    <w:bookmarkStart w:name="z12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пестицидтерді сақтау туралы есеп нысаны;</w:t>
      </w:r>
    </w:p>
    <w:bookmarkEnd w:id="5"/>
    <w:bookmarkStart w:name="z12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химиялық өңдеулерді жүргізу туралы есеп нысаны;</w:t>
      </w:r>
    </w:p>
    <w:bookmarkEnd w:id="6"/>
    <w:bookmarkStart w:name="z13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w:t>
      </w:r>
    </w:p>
    <w:bookmarkEnd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фитосанитариялық есепке алу нысандарын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м.а. 27.01.2026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 w:id="8"/>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8"/>
    <w:bookmarkStart w:name="z7" w:id="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9"/>
    <w:bookmarkStart w:name="z8"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 күнтізбелік күн ішінде оның көшірмесінің мерзімді баспа басылымдарында және "Әділет" ақпараттық-құқықтық жүйесінде ресми жариялауға жіберілуін;</w:t>
      </w:r>
    </w:p>
    <w:bookmarkEnd w:id="10"/>
    <w:bookmarkStart w:name="z9" w:id="11"/>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11"/>
    <w:bookmarkStart w:name="z10"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12"/>
    <w:bookmarkStart w:name="z11" w:id="13"/>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1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20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1-қосымша</w:t>
            </w:r>
          </w:p>
        </w:tc>
      </w:tr>
    </w:tbl>
    <w:bookmarkStart w:name="z13" w:id="14"/>
    <w:p>
      <w:pPr>
        <w:spacing w:after="0"/>
        <w:ind w:left="0"/>
        <w:jc w:val="left"/>
      </w:pPr>
      <w:r>
        <w:rPr>
          <w:rFonts w:ascii="Times New Roman"/>
          <w:b/>
          <w:i w:val="false"/>
          <w:color w:val="000000"/>
        </w:rPr>
        <w:t xml:space="preserve"> Фитосанитариялық нормативтер</w:t>
      </w:r>
    </w:p>
    <w:bookmarkEnd w:id="14"/>
    <w:bookmarkStart w:name="z14" w:id="1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1-қосымша жаңа редакцияда – ҚР Ауыл шаруашылығы министрінің 24.07.2020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Ауыл шаруашылығы министрінің 17.03.2021 </w:t>
      </w:r>
      <w:r>
        <w:rPr>
          <w:rFonts w:ascii="Times New Roman"/>
          <w:b w:val="false"/>
          <w:i w:val="false"/>
          <w:color w:val="ff0000"/>
          <w:sz w:val="28"/>
        </w:rPr>
        <w:t>№ 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28.08.2023 </w:t>
      </w:r>
      <w:r>
        <w:rPr>
          <w:rFonts w:ascii="Times New Roman"/>
          <w:b w:val="false"/>
          <w:i w:val="false"/>
          <w:color w:val="ff0000"/>
          <w:sz w:val="28"/>
        </w:rPr>
        <w:t>№ 318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келтірудің экономикалық шегі, бір шаршы метрге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Дәнді дақылдар егісіндегі басым арамшөп өсімдіктерінің түрлері бойынша фитосанитариялық нормативтер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дара жарнақтылар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мысыққұйрық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мысыққұйрық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Қыздырма үйбидайық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арпа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Біржылдық қосжарнақтылар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самалдығы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 қарамығы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самалдық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Шалқақ гүлтәжі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Арамтары гүлтәжі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қышасы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қанатжеміс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ошаған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жұлдызшөп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сораң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қарасора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торғайшөбі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Айланшөп самалдық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таспа самалдық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самалдық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сармаласы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сасық меңдуана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тегеурінгүлі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жамылғысының 30 пайызына дейін (бұдан әрі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Теофрас бұйракендірі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шытырмақ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шытырмақ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қарамықша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Сеппе көкнар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майдажелегі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көкпегі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Шашақбас бүйрекбет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бақбақ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күнбағыс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кызылбояу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жаманкөк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құлқайқар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түймедақ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майдашөбі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сарботқасы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Ошағанжапырақты циклахена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даражарнақтылар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бидайық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қырықбуыны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түйнекөлеңі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қарашағыр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Алеппо құмайы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қосжарнақтылар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тікенқурайы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сүтжапырағы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сүттіген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сүттігені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қалуені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шырмауығы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сиякөк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Таужапырақ гүлкекіре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шұбаршөп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сиыржоңышқасы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құйрық ақмия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қышабас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тілікгүл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жолжелкен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Қандауыр жолжелкен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мынжапырақ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қымыздық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әйкен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шашыратқы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қазтабан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жылдық қосжарнақтылар (азжылдық)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меңдуана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түйежоңышқа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түйежоңышқа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Шығыңқы кәріқыз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түйетікен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Еңкіш түйетікен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Имектеу түйетікен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сүтжапырақ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Арамшөптер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сұлы басым арамшөптер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сұлы жоқ арамшөптер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Азжылдық арамшөптер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арамшөптер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Қант қызылшасы арамшөптерінің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w:t>
            </w:r>
          </w:p>
          <w:p>
            <w:pPr>
              <w:spacing w:after="20"/>
              <w:ind w:left="20"/>
              <w:jc w:val="both"/>
            </w:pPr>
            <w:r>
              <w:rPr>
                <w:rFonts w:ascii="Times New Roman"/>
                <w:b w:val="false"/>
                <w:i w:val="false"/>
                <w:color w:val="000000"/>
                <w:sz w:val="20"/>
              </w:rPr>
              <w:t>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Зияндылықтың экономикалық шегі, шаршы метрге дана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p>
            <w:pPr>
              <w:spacing w:after="20"/>
              <w:ind w:left="20"/>
              <w:jc w:val="both"/>
            </w:pPr>
            <w:r>
              <w:rPr>
                <w:rFonts w:ascii="Times New Roman"/>
                <w:b w:val="false"/>
                <w:i w:val="false"/>
                <w:color w:val="000000"/>
                <w:sz w:val="20"/>
              </w:rPr>
              <w:t>
Galium aparine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raphanistrum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8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Картоп отырғызған алқапта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raphanistrum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 кезеңінде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Астық тұқымдастар, бұршақты және майлы дақылдардың егістерінде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Қылды қалуен</w:t>
            </w:r>
          </w:p>
          <w:p>
            <w:pPr>
              <w:spacing w:after="20"/>
              <w:ind w:left="20"/>
              <w:jc w:val="both"/>
            </w:pPr>
            <w:r>
              <w:rPr>
                <w:rFonts w:ascii="Times New Roman"/>
                <w:b w:val="false"/>
                <w:i w:val="false"/>
                <w:color w:val="000000"/>
                <w:sz w:val="20"/>
              </w:rPr>
              <w:t>
Cirsium setosum(L.)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p>
            <w:pPr>
              <w:spacing w:after="20"/>
              <w:ind w:left="20"/>
              <w:jc w:val="both"/>
            </w:pPr>
            <w:r>
              <w:rPr>
                <w:rFonts w:ascii="Times New Roman"/>
                <w:b w:val="false"/>
                <w:i w:val="false"/>
                <w:color w:val="000000"/>
                <w:sz w:val="20"/>
              </w:rPr>
              <w:t>
Elytrigia repens (L.) Nevski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p>
          <w:p>
            <w:pPr>
              <w:spacing w:after="20"/>
              <w:ind w:left="20"/>
              <w:jc w:val="both"/>
            </w:pPr>
            <w:r>
              <w:rPr>
                <w:rFonts w:ascii="Times New Roman"/>
                <w:b w:val="false"/>
                <w:i w:val="false"/>
                <w:color w:val="000000"/>
                <w:sz w:val="20"/>
              </w:rPr>
              <w:t>
Setaria viridis (L.) Beauv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ошаған</w:t>
            </w:r>
          </w:p>
          <w:p>
            <w:pPr>
              <w:spacing w:after="20"/>
              <w:ind w:left="20"/>
              <w:jc w:val="both"/>
            </w:pPr>
            <w:r>
              <w:rPr>
                <w:rFonts w:ascii="Times New Roman"/>
                <w:b w:val="false"/>
                <w:i w:val="false"/>
                <w:color w:val="000000"/>
                <w:sz w:val="20"/>
              </w:rPr>
              <w:t>
Xanthium strumarium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қыша</w:t>
            </w:r>
          </w:p>
          <w:p>
            <w:pPr>
              <w:spacing w:after="20"/>
              <w:ind w:left="20"/>
              <w:jc w:val="both"/>
            </w:pPr>
            <w:r>
              <w:rPr>
                <w:rFonts w:ascii="Times New Roman"/>
                <w:b w:val="false"/>
                <w:i w:val="false"/>
                <w:color w:val="000000"/>
                <w:sz w:val="20"/>
              </w:rPr>
              <w:t>
Sinapis arvensis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Теофрастың арқаны</w:t>
            </w:r>
          </w:p>
          <w:p>
            <w:pPr>
              <w:spacing w:after="20"/>
              <w:ind w:left="20"/>
              <w:jc w:val="both"/>
            </w:pPr>
            <w:r>
              <w:rPr>
                <w:rFonts w:ascii="Times New Roman"/>
                <w:b w:val="false"/>
                <w:i w:val="false"/>
                <w:color w:val="000000"/>
                <w:sz w:val="20"/>
              </w:rPr>
              <w:t>
Abutilon theophrastii Medik.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2-4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Күріш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тарысы</w:t>
            </w:r>
          </w:p>
          <w:p>
            <w:pPr>
              <w:spacing w:after="20"/>
              <w:ind w:left="20"/>
              <w:jc w:val="both"/>
            </w:pPr>
            <w:r>
              <w:rPr>
                <w:rFonts w:ascii="Times New Roman"/>
                <w:b w:val="false"/>
                <w:i w:val="false"/>
                <w:color w:val="000000"/>
                <w:sz w:val="20"/>
              </w:rPr>
              <w:t>
(Echinochloa pnyllopogon (Stapf.), Kossenko ssp. oryzicoia (Var.) Kossenko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p>
          <w:p>
            <w:pPr>
              <w:spacing w:after="20"/>
              <w:ind w:left="20"/>
              <w:jc w:val="both"/>
            </w:pPr>
            <w:r>
              <w:rPr>
                <w:rFonts w:ascii="Times New Roman"/>
                <w:b w:val="false"/>
                <w:i w:val="false"/>
                <w:color w:val="000000"/>
                <w:sz w:val="20"/>
              </w:rPr>
              <w:t>
Panicum miliaceum subsp.ruderale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тары ЕChinochloaCОArctata (Stev.) Kossenko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қоға</w:t>
            </w:r>
          </w:p>
          <w:p>
            <w:pPr>
              <w:spacing w:after="20"/>
              <w:ind w:left="20"/>
              <w:jc w:val="both"/>
            </w:pPr>
            <w:r>
              <w:rPr>
                <w:rFonts w:ascii="Times New Roman"/>
                <w:b w:val="false"/>
                <w:i w:val="false"/>
                <w:color w:val="000000"/>
                <w:sz w:val="20"/>
              </w:rPr>
              <w:t>
Typha latifolia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жапырақты қоға</w:t>
            </w:r>
          </w:p>
          <w:p>
            <w:pPr>
              <w:spacing w:after="20"/>
              <w:ind w:left="20"/>
              <w:jc w:val="both"/>
            </w:pPr>
            <w:r>
              <w:rPr>
                <w:rFonts w:ascii="Times New Roman"/>
                <w:b w:val="false"/>
                <w:i w:val="false"/>
                <w:color w:val="000000"/>
                <w:sz w:val="20"/>
              </w:rPr>
              <w:t>
Typha Angustifolia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Жолжелекті алисма</w:t>
            </w:r>
          </w:p>
          <w:p>
            <w:pPr>
              <w:spacing w:after="20"/>
              <w:ind w:left="20"/>
              <w:jc w:val="both"/>
            </w:pPr>
            <w:r>
              <w:rPr>
                <w:rFonts w:ascii="Times New Roman"/>
                <w:b w:val="false"/>
                <w:i w:val="false"/>
                <w:color w:val="000000"/>
                <w:sz w:val="20"/>
              </w:rPr>
              <w:t>
Alisma Plantago – Aquatica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шай</w:t>
            </w:r>
          </w:p>
          <w:p>
            <w:pPr>
              <w:spacing w:after="20"/>
              <w:ind w:left="20"/>
              <w:jc w:val="both"/>
            </w:pPr>
            <w:r>
              <w:rPr>
                <w:rFonts w:ascii="Times New Roman"/>
                <w:b w:val="false"/>
                <w:i w:val="false"/>
                <w:color w:val="000000"/>
                <w:sz w:val="20"/>
              </w:rPr>
              <w:t>
Cyperus Rotudus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қамыс</w:t>
            </w:r>
          </w:p>
          <w:p>
            <w:pPr>
              <w:spacing w:after="20"/>
              <w:ind w:left="20"/>
              <w:jc w:val="both"/>
            </w:pPr>
            <w:r>
              <w:rPr>
                <w:rFonts w:ascii="Times New Roman"/>
                <w:b w:val="false"/>
                <w:i w:val="false"/>
                <w:color w:val="000000"/>
                <w:sz w:val="20"/>
              </w:rPr>
              <w:t>
Bolboschoenus Maritimus (L.) Palla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түйнек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қамыс</w:t>
            </w:r>
          </w:p>
          <w:p>
            <w:pPr>
              <w:spacing w:after="20"/>
              <w:ind w:left="20"/>
              <w:jc w:val="both"/>
            </w:pPr>
            <w:r>
              <w:rPr>
                <w:rFonts w:ascii="Times New Roman"/>
                <w:b w:val="false"/>
                <w:i w:val="false"/>
                <w:color w:val="000000"/>
                <w:sz w:val="20"/>
              </w:rPr>
              <w:t>
Phragmites communis Trin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сабақ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жапырақты</w:t>
            </w:r>
          </w:p>
          <w:p>
            <w:pPr>
              <w:spacing w:after="20"/>
              <w:ind w:left="20"/>
              <w:jc w:val="both"/>
            </w:pPr>
            <w:r>
              <w:rPr>
                <w:rFonts w:ascii="Times New Roman"/>
                <w:b w:val="false"/>
                <w:i w:val="false"/>
                <w:color w:val="000000"/>
                <w:sz w:val="20"/>
              </w:rPr>
              <w:t>
Стрелолист Sagittaria trifolia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Арамшөп күріш</w:t>
            </w:r>
          </w:p>
          <w:p>
            <w:pPr>
              <w:spacing w:after="20"/>
              <w:ind w:left="20"/>
              <w:jc w:val="both"/>
            </w:pPr>
            <w:r>
              <w:rPr>
                <w:rFonts w:ascii="Times New Roman"/>
                <w:b w:val="false"/>
                <w:i w:val="false"/>
                <w:color w:val="000000"/>
                <w:sz w:val="20"/>
              </w:rPr>
              <w:t>
Oryza sativa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түптену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Монохория Корсаков</w:t>
            </w:r>
          </w:p>
          <w:p>
            <w:pPr>
              <w:spacing w:after="20"/>
              <w:ind w:left="20"/>
              <w:jc w:val="both"/>
            </w:pPr>
            <w:r>
              <w:rPr>
                <w:rFonts w:ascii="Times New Roman"/>
                <w:b w:val="false"/>
                <w:i w:val="false"/>
                <w:color w:val="000000"/>
                <w:sz w:val="20"/>
              </w:rPr>
              <w:t>
Monochoria korsakowii Regel Et Aiaack.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Күнбағыс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p>
          <w:p>
            <w:pPr>
              <w:spacing w:after="20"/>
              <w:ind w:left="20"/>
              <w:jc w:val="both"/>
            </w:pPr>
            <w:r>
              <w:rPr>
                <w:rFonts w:ascii="Times New Roman"/>
                <w:b w:val="false"/>
                <w:i w:val="false"/>
                <w:color w:val="000000"/>
                <w:sz w:val="20"/>
              </w:rPr>
              <w:t>
Avena fatua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итқонақ</w:t>
            </w:r>
          </w:p>
          <w:p>
            <w:pPr>
              <w:spacing w:after="20"/>
              <w:ind w:left="20"/>
              <w:jc w:val="both"/>
            </w:pPr>
            <w:r>
              <w:rPr>
                <w:rFonts w:ascii="Times New Roman"/>
                <w:b w:val="false"/>
                <w:i w:val="false"/>
                <w:color w:val="000000"/>
                <w:sz w:val="20"/>
              </w:rPr>
              <w:t>
Setaria viridis (L.) Beauv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p>
            <w:pPr>
              <w:spacing w:after="20"/>
              <w:ind w:left="20"/>
              <w:jc w:val="both"/>
            </w:pPr>
            <w:r>
              <w:rPr>
                <w:rFonts w:ascii="Times New Roman"/>
                <w:b w:val="false"/>
                <w:i w:val="false"/>
                <w:color w:val="000000"/>
                <w:sz w:val="20"/>
              </w:rPr>
              <w:t>
Elytrigia repens (L.) Nevski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p>
          <w:p>
            <w:pPr>
              <w:spacing w:after="20"/>
              <w:ind w:left="20"/>
              <w:jc w:val="both"/>
            </w:pPr>
            <w:r>
              <w:rPr>
                <w:rFonts w:ascii="Times New Roman"/>
                <w:b w:val="false"/>
                <w:i w:val="false"/>
                <w:color w:val="000000"/>
                <w:sz w:val="20"/>
              </w:rPr>
              <w:t>
Cirsium arvense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сүттіген</w:t>
            </w:r>
          </w:p>
          <w:p>
            <w:pPr>
              <w:spacing w:after="20"/>
              <w:ind w:left="20"/>
              <w:jc w:val="both"/>
            </w:pPr>
            <w:r>
              <w:rPr>
                <w:rFonts w:ascii="Times New Roman"/>
                <w:b w:val="false"/>
                <w:i w:val="false"/>
                <w:color w:val="000000"/>
                <w:sz w:val="20"/>
              </w:rPr>
              <w:t>
Euphorbia virgata Waldst. &amp; 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сурепка</w:t>
            </w:r>
          </w:p>
          <w:p>
            <w:pPr>
              <w:spacing w:after="20"/>
              <w:ind w:left="20"/>
              <w:jc w:val="both"/>
            </w:pPr>
            <w:r>
              <w:rPr>
                <w:rFonts w:ascii="Times New Roman"/>
                <w:b w:val="false"/>
                <w:i w:val="false"/>
                <w:color w:val="000000"/>
                <w:sz w:val="20"/>
              </w:rPr>
              <w:t>
Barbarea vulgaris R.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өскіндері – 4-5 нағыз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Рапс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p>
            <w:pPr>
              <w:spacing w:after="20"/>
              <w:ind w:left="20"/>
              <w:jc w:val="both"/>
            </w:pPr>
            <w:r>
              <w:rPr>
                <w:rFonts w:ascii="Times New Roman"/>
                <w:b w:val="false"/>
                <w:i w:val="false"/>
                <w:color w:val="000000"/>
                <w:sz w:val="20"/>
              </w:rPr>
              <w:t>
Artemisia vulgaris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сарықаулені</w:t>
            </w:r>
          </w:p>
          <w:p>
            <w:pPr>
              <w:spacing w:after="20"/>
              <w:ind w:left="20"/>
              <w:jc w:val="both"/>
            </w:pPr>
            <w:r>
              <w:rPr>
                <w:rFonts w:ascii="Times New Roman"/>
                <w:b w:val="false"/>
                <w:i w:val="false"/>
                <w:color w:val="000000"/>
                <w:sz w:val="20"/>
              </w:rPr>
              <w:t>
Cirsium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p>
          <w:p>
            <w:pPr>
              <w:spacing w:after="20"/>
              <w:ind w:left="20"/>
              <w:jc w:val="both"/>
            </w:pPr>
            <w:r>
              <w:rPr>
                <w:rFonts w:ascii="Times New Roman"/>
                <w:b w:val="false"/>
                <w:i w:val="false"/>
                <w:color w:val="000000"/>
                <w:sz w:val="20"/>
              </w:rPr>
              <w:t>
Cyclachaena xanthiifolia (Nutt.) Fresen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қаулен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Зығыр егісіндегі арамшөп түрлері бойынша фитосанитарлық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Зығырдың үйбидайығы</w:t>
            </w:r>
          </w:p>
          <w:p>
            <w:pPr>
              <w:spacing w:after="20"/>
              <w:ind w:left="20"/>
              <w:jc w:val="both"/>
            </w:pPr>
            <w:r>
              <w:rPr>
                <w:rFonts w:ascii="Times New Roman"/>
                <w:b w:val="false"/>
                <w:i w:val="false"/>
                <w:color w:val="000000"/>
                <w:sz w:val="20"/>
              </w:rPr>
              <w:t>
Lolium linicola A. Br. (L. remotum Schrank)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Итқонақтар</w:t>
            </w:r>
          </w:p>
          <w:p>
            <w:pPr>
              <w:spacing w:after="20"/>
              <w:ind w:left="20"/>
              <w:jc w:val="both"/>
            </w:pPr>
            <w:r>
              <w:rPr>
                <w:rFonts w:ascii="Times New Roman"/>
                <w:b w:val="false"/>
                <w:i w:val="false"/>
                <w:color w:val="000000"/>
                <w:sz w:val="20"/>
              </w:rPr>
              <w:t>
Setaria viridis (L.) Beauv, Setaria pumila (Poir.) Schult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тараны</w:t>
            </w:r>
          </w:p>
          <w:p>
            <w:pPr>
              <w:spacing w:after="20"/>
              <w:ind w:left="20"/>
              <w:jc w:val="both"/>
            </w:pPr>
            <w:r>
              <w:rPr>
                <w:rFonts w:ascii="Times New Roman"/>
                <w:b w:val="false"/>
                <w:i w:val="false"/>
                <w:color w:val="000000"/>
                <w:sz w:val="20"/>
              </w:rPr>
              <w:t>
Polygonum linicola (O. Schwarz) Sutul.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Пикульник обыкновенный Galeopsis speciosa Mill.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raphanistrum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майдашөбі</w:t>
            </w:r>
          </w:p>
          <w:p>
            <w:pPr>
              <w:spacing w:after="20"/>
              <w:ind w:left="20"/>
              <w:jc w:val="both"/>
            </w:pPr>
            <w:r>
              <w:rPr>
                <w:rFonts w:ascii="Times New Roman"/>
                <w:b w:val="false"/>
                <w:i w:val="false"/>
                <w:color w:val="000000"/>
                <w:sz w:val="20"/>
              </w:rPr>
              <w:t>
Spergula linicola Boreau.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Иіссіз түймедақ</w:t>
            </w:r>
          </w:p>
          <w:p>
            <w:pPr>
              <w:spacing w:after="20"/>
              <w:ind w:left="20"/>
              <w:jc w:val="both"/>
            </w:pPr>
            <w:r>
              <w:rPr>
                <w:rFonts w:ascii="Times New Roman"/>
                <w:b w:val="false"/>
                <w:i w:val="false"/>
                <w:color w:val="000000"/>
                <w:sz w:val="20"/>
              </w:rPr>
              <w:t>
Matricaria inodora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p>
          <w:p>
            <w:pPr>
              <w:spacing w:after="20"/>
              <w:ind w:left="20"/>
              <w:jc w:val="both"/>
            </w:pPr>
            <w:r>
              <w:rPr>
                <w:rFonts w:ascii="Times New Roman"/>
                <w:b w:val="false"/>
                <w:i w:val="false"/>
                <w:color w:val="000000"/>
                <w:sz w:val="20"/>
              </w:rPr>
              <w:t>
Cirsium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R. 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сурепка</w:t>
            </w:r>
          </w:p>
          <w:p>
            <w:pPr>
              <w:spacing w:after="20"/>
              <w:ind w:left="20"/>
              <w:jc w:val="both"/>
            </w:pPr>
            <w:r>
              <w:rPr>
                <w:rFonts w:ascii="Times New Roman"/>
                <w:b w:val="false"/>
                <w:i w:val="false"/>
                <w:color w:val="000000"/>
                <w:sz w:val="20"/>
              </w:rPr>
              <w:t>
Barbarea vulgaris R.Br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гүлкекіре</w:t>
            </w:r>
          </w:p>
          <w:p>
            <w:pPr>
              <w:spacing w:after="20"/>
              <w:ind w:left="20"/>
              <w:jc w:val="both"/>
            </w:pPr>
            <w:r>
              <w:rPr>
                <w:rFonts w:ascii="Times New Roman"/>
                <w:b w:val="false"/>
                <w:i w:val="false"/>
                <w:color w:val="000000"/>
                <w:sz w:val="20"/>
              </w:rPr>
              <w:t>
Centaurea cyanus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"шыршалы"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Қыша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p>
            <w:pPr>
              <w:spacing w:after="20"/>
              <w:ind w:left="20"/>
              <w:jc w:val="both"/>
            </w:pPr>
            <w:r>
              <w:rPr>
                <w:rFonts w:ascii="Times New Roman"/>
                <w:b w:val="false"/>
                <w:i w:val="false"/>
                <w:color w:val="000000"/>
                <w:sz w:val="20"/>
              </w:rPr>
              <w:t>
Artemisia vulgaris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p>
          <w:p>
            <w:pPr>
              <w:spacing w:after="20"/>
              <w:ind w:left="20"/>
              <w:jc w:val="both"/>
            </w:pPr>
            <w:r>
              <w:rPr>
                <w:rFonts w:ascii="Times New Roman"/>
                <w:b w:val="false"/>
                <w:i w:val="false"/>
                <w:color w:val="000000"/>
                <w:sz w:val="20"/>
              </w:rPr>
              <w:t>
Cirsium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p>
          <w:p>
            <w:pPr>
              <w:spacing w:after="20"/>
              <w:ind w:left="20"/>
              <w:jc w:val="both"/>
            </w:pPr>
            <w:r>
              <w:rPr>
                <w:rFonts w:ascii="Times New Roman"/>
                <w:b w:val="false"/>
                <w:i w:val="false"/>
                <w:color w:val="000000"/>
                <w:sz w:val="20"/>
              </w:rPr>
              <w:t>
Cyclachaena xanthiifolia (Nutt.) Fresen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 – гүлшанақтың пайда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Азықтық тамыржемістілер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p>
            <w:pPr>
              <w:spacing w:after="20"/>
              <w:ind w:left="20"/>
              <w:jc w:val="both"/>
            </w:pPr>
            <w:r>
              <w:rPr>
                <w:rFonts w:ascii="Times New Roman"/>
                <w:b w:val="false"/>
                <w:i w:val="false"/>
                <w:color w:val="000000"/>
                <w:sz w:val="20"/>
              </w:rPr>
              <w:t>
Galium aparine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raphanistrum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Көпжылдық шөптердің арамшөптерінің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бидайық</w:t>
            </w:r>
          </w:p>
          <w:p>
            <w:pPr>
              <w:spacing w:after="20"/>
              <w:ind w:left="20"/>
              <w:jc w:val="both"/>
            </w:pPr>
            <w:r>
              <w:rPr>
                <w:rFonts w:ascii="Times New Roman"/>
                <w:b w:val="false"/>
                <w:i w:val="false"/>
                <w:color w:val="000000"/>
                <w:sz w:val="20"/>
              </w:rPr>
              <w:t>
Elytrigia repens (L.) Nevsk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жүгері</w:t>
            </w:r>
          </w:p>
          <w:p>
            <w:pPr>
              <w:spacing w:after="20"/>
              <w:ind w:left="20"/>
              <w:jc w:val="both"/>
            </w:pPr>
            <w:r>
              <w:rPr>
                <w:rFonts w:ascii="Times New Roman"/>
                <w:b w:val="false"/>
                <w:i w:val="false"/>
                <w:color w:val="000000"/>
                <w:sz w:val="20"/>
              </w:rPr>
              <w:t>
Sorghum haie pense (L.) 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 қарашағыр</w:t>
            </w:r>
          </w:p>
          <w:p>
            <w:pPr>
              <w:spacing w:after="20"/>
              <w:ind w:left="20"/>
              <w:jc w:val="both"/>
            </w:pPr>
            <w:r>
              <w:rPr>
                <w:rFonts w:ascii="Times New Roman"/>
                <w:b w:val="false"/>
                <w:i w:val="false"/>
                <w:color w:val="000000"/>
                <w:sz w:val="20"/>
              </w:rPr>
              <w:t>
Cynodon dactylon (L.) Pers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өсуінің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Қырыққабат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жусан</w:t>
            </w:r>
          </w:p>
          <w:p>
            <w:pPr>
              <w:spacing w:after="20"/>
              <w:ind w:left="20"/>
              <w:jc w:val="both"/>
            </w:pPr>
            <w:r>
              <w:rPr>
                <w:rFonts w:ascii="Times New Roman"/>
                <w:b w:val="false"/>
                <w:i w:val="false"/>
                <w:color w:val="000000"/>
                <w:sz w:val="20"/>
              </w:rPr>
              <w:t>
Artemisia vulgaris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қызғылт қалуен</w:t>
            </w:r>
          </w:p>
          <w:p>
            <w:pPr>
              <w:spacing w:after="20"/>
              <w:ind w:left="20"/>
              <w:jc w:val="both"/>
            </w:pPr>
            <w:r>
              <w:rPr>
                <w:rFonts w:ascii="Times New Roman"/>
                <w:b w:val="false"/>
                <w:i w:val="false"/>
                <w:color w:val="000000"/>
                <w:sz w:val="20"/>
              </w:rPr>
              <w:t>
Cirsium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Циклахена</w:t>
            </w:r>
          </w:p>
          <w:p>
            <w:pPr>
              <w:spacing w:after="20"/>
              <w:ind w:left="20"/>
              <w:jc w:val="both"/>
            </w:pPr>
            <w:r>
              <w:rPr>
                <w:rFonts w:ascii="Times New Roman"/>
                <w:b w:val="false"/>
                <w:i w:val="false"/>
                <w:color w:val="000000"/>
                <w:sz w:val="20"/>
              </w:rPr>
              <w:t>
Cyclachaena xanthiifolia (Nutt.) Fresen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8-10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4-5 жапырақ,</w:t>
            </w:r>
          </w:p>
          <w:p>
            <w:pPr>
              <w:spacing w:after="20"/>
              <w:ind w:left="20"/>
              <w:jc w:val="both"/>
            </w:pPr>
            <w:r>
              <w:rPr>
                <w:rFonts w:ascii="Times New Roman"/>
                <w:b w:val="false"/>
                <w:i w:val="false"/>
                <w:color w:val="000000"/>
                <w:sz w:val="20"/>
              </w:rPr>
              <w:t>
көшетті – отырғызғаннан кейін 10-15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Асхана қызылшасының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p>
            <w:pPr>
              <w:spacing w:after="20"/>
              <w:ind w:left="20"/>
              <w:jc w:val="both"/>
            </w:pPr>
            <w:r>
              <w:rPr>
                <w:rFonts w:ascii="Times New Roman"/>
                <w:b w:val="false"/>
                <w:i w:val="false"/>
                <w:color w:val="000000"/>
                <w:sz w:val="20"/>
              </w:rPr>
              <w:t>
Galium aparine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raphenistrum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жұп нағыз жапырақтар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Пияздың, сарымсақтың және сәбіздің егісіндегі арамшөптердің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Алабұта</w:t>
            </w:r>
          </w:p>
          <w:p>
            <w:pPr>
              <w:spacing w:after="20"/>
              <w:ind w:left="20"/>
              <w:jc w:val="both"/>
            </w:pPr>
            <w:r>
              <w:rPr>
                <w:rFonts w:ascii="Times New Roman"/>
                <w:b w:val="false"/>
                <w:i w:val="false"/>
                <w:color w:val="000000"/>
                <w:sz w:val="20"/>
              </w:rPr>
              <w:t>
Chenopodium album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қалуен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raphenistrum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p>
            <w:pPr>
              <w:spacing w:after="20"/>
              <w:ind w:left="20"/>
              <w:jc w:val="both"/>
            </w:pPr>
            <w:r>
              <w:rPr>
                <w:rFonts w:ascii="Times New Roman"/>
                <w:b w:val="false"/>
                <w:i w:val="false"/>
                <w:color w:val="000000"/>
                <w:sz w:val="20"/>
              </w:rPr>
              <w:t>
Galium aparine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p>
          <w:p>
            <w:pPr>
              <w:spacing w:after="20"/>
              <w:ind w:left="20"/>
              <w:jc w:val="both"/>
            </w:pPr>
            <w:r>
              <w:rPr>
                <w:rFonts w:ascii="Times New Roman"/>
                <w:b w:val="false"/>
                <w:i w:val="false"/>
                <w:color w:val="000000"/>
                <w:sz w:val="20"/>
              </w:rPr>
              <w:t>
Avena fatua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Қияр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p>
            <w:pPr>
              <w:spacing w:after="20"/>
              <w:ind w:left="20"/>
              <w:jc w:val="both"/>
            </w:pPr>
            <w:r>
              <w:rPr>
                <w:rFonts w:ascii="Times New Roman"/>
                <w:b w:val="false"/>
                <w:i w:val="false"/>
                <w:color w:val="000000"/>
                <w:sz w:val="20"/>
              </w:rPr>
              <w:t>
Solanum nigrum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жапырақ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Бақша дақылдарының егісіндегі арамшөп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p>
            <w:pPr>
              <w:spacing w:after="20"/>
              <w:ind w:left="20"/>
              <w:jc w:val="both"/>
            </w:pPr>
            <w:r>
              <w:rPr>
                <w:rFonts w:ascii="Times New Roman"/>
                <w:b w:val="false"/>
                <w:i w:val="false"/>
                <w:color w:val="000000"/>
                <w:sz w:val="20"/>
              </w:rPr>
              <w:t>
Solanum nigrum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p>
            <w:pPr>
              <w:spacing w:after="20"/>
              <w:ind w:left="20"/>
              <w:jc w:val="both"/>
            </w:pPr>
            <w:r>
              <w:rPr>
                <w:rFonts w:ascii="Times New Roman"/>
                <w:b w:val="false"/>
                <w:i w:val="false"/>
                <w:color w:val="000000"/>
                <w:sz w:val="20"/>
              </w:rPr>
              <w:t>
Solanum nigrum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 фазасы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Қызанақтық, баялдының және бұрыштың егісіндегі арамшөптердің түрлері бойынша фитосанитариялық нормативтер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Шырмауық таран</w:t>
            </w:r>
          </w:p>
          <w:p>
            <w:pPr>
              <w:spacing w:after="20"/>
              <w:ind w:left="20"/>
              <w:jc w:val="both"/>
            </w:pPr>
            <w:r>
              <w:rPr>
                <w:rFonts w:ascii="Times New Roman"/>
                <w:b w:val="false"/>
                <w:i w:val="false"/>
                <w:color w:val="000000"/>
                <w:sz w:val="20"/>
              </w:rPr>
              <w:t>
Fallopia convolvulus (L.) A. Löve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шырмауық</w:t>
            </w:r>
          </w:p>
          <w:p>
            <w:pPr>
              <w:spacing w:after="20"/>
              <w:ind w:left="20"/>
              <w:jc w:val="both"/>
            </w:pPr>
            <w:r>
              <w:rPr>
                <w:rFonts w:ascii="Times New Roman"/>
                <w:b w:val="false"/>
                <w:i w:val="false"/>
                <w:color w:val="000000"/>
                <w:sz w:val="20"/>
              </w:rPr>
              <w:t>
Convolvulus arvensis (L.) Scop.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сары қаулен</w:t>
            </w:r>
          </w:p>
          <w:p>
            <w:pPr>
              <w:spacing w:after="20"/>
              <w:ind w:left="20"/>
              <w:jc w:val="both"/>
            </w:pPr>
            <w:r>
              <w:rPr>
                <w:rFonts w:ascii="Times New Roman"/>
                <w:b w:val="false"/>
                <w:i w:val="false"/>
                <w:color w:val="000000"/>
                <w:sz w:val="20"/>
              </w:rPr>
              <w:t>
Sonchus arvense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гүлтәжі</w:t>
            </w:r>
          </w:p>
          <w:p>
            <w:pPr>
              <w:spacing w:after="20"/>
              <w:ind w:left="20"/>
              <w:jc w:val="both"/>
            </w:pPr>
            <w:r>
              <w:rPr>
                <w:rFonts w:ascii="Times New Roman"/>
                <w:b w:val="false"/>
                <w:i w:val="false"/>
                <w:color w:val="000000"/>
                <w:sz w:val="20"/>
              </w:rPr>
              <w:t>
Amaranthus retroflexus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шомыр</w:t>
            </w:r>
          </w:p>
          <w:p>
            <w:pPr>
              <w:spacing w:after="20"/>
              <w:ind w:left="20"/>
              <w:jc w:val="both"/>
            </w:pPr>
            <w:r>
              <w:rPr>
                <w:rFonts w:ascii="Times New Roman"/>
                <w:b w:val="false"/>
                <w:i w:val="false"/>
                <w:color w:val="000000"/>
                <w:sz w:val="20"/>
              </w:rPr>
              <w:t>
Raphanus raphenistrum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қызылбояу</w:t>
            </w:r>
          </w:p>
          <w:p>
            <w:pPr>
              <w:spacing w:after="20"/>
              <w:ind w:left="20"/>
              <w:jc w:val="both"/>
            </w:pPr>
            <w:r>
              <w:rPr>
                <w:rFonts w:ascii="Times New Roman"/>
                <w:b w:val="false"/>
                <w:i w:val="false"/>
                <w:color w:val="000000"/>
                <w:sz w:val="20"/>
              </w:rPr>
              <w:t>
Galium aparine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тарысы</w:t>
            </w:r>
          </w:p>
          <w:p>
            <w:pPr>
              <w:spacing w:after="20"/>
              <w:ind w:left="20"/>
              <w:jc w:val="both"/>
            </w:pPr>
            <w:r>
              <w:rPr>
                <w:rFonts w:ascii="Times New Roman"/>
                <w:b w:val="false"/>
                <w:i w:val="false"/>
                <w:color w:val="000000"/>
                <w:sz w:val="20"/>
              </w:rPr>
              <w:t>
Panicum miliaceum subsp. ruderale (Kitag.) Tzvel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қара сұлы</w:t>
            </w:r>
          </w:p>
          <w:p>
            <w:pPr>
              <w:spacing w:after="20"/>
              <w:ind w:left="20"/>
              <w:jc w:val="both"/>
            </w:pPr>
            <w:r>
              <w:rPr>
                <w:rFonts w:ascii="Times New Roman"/>
                <w:b w:val="false"/>
                <w:i w:val="false"/>
                <w:color w:val="000000"/>
                <w:sz w:val="20"/>
              </w:rPr>
              <w:t>
Avena fatua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алқа</w:t>
            </w:r>
          </w:p>
          <w:p>
            <w:pPr>
              <w:spacing w:after="20"/>
              <w:ind w:left="20"/>
              <w:jc w:val="both"/>
            </w:pPr>
            <w:r>
              <w:rPr>
                <w:rFonts w:ascii="Times New Roman"/>
                <w:b w:val="false"/>
                <w:i w:val="false"/>
                <w:color w:val="000000"/>
                <w:sz w:val="20"/>
              </w:rPr>
              <w:t>
Solanum nigrum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көшетсіз – 2-4 жапырақ,</w:t>
            </w:r>
          </w:p>
          <w:p>
            <w:pPr>
              <w:spacing w:after="20"/>
              <w:ind w:left="20"/>
              <w:jc w:val="both"/>
            </w:pPr>
            <w:r>
              <w:rPr>
                <w:rFonts w:ascii="Times New Roman"/>
                <w:b w:val="false"/>
                <w:i w:val="false"/>
                <w:color w:val="000000"/>
                <w:sz w:val="20"/>
              </w:rPr>
              <w:t>
көшетті – отырғызғаннан кейін 10-14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Аса қауіпті зиянды организмдер бойынша фитосанитариялық нормативтер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даму сатысы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 және (немесе)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Дақылдың даму фазасы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Зияндылық шегі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Үйірлі шегіртке тектестер: италиялық прус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және одан көп дана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Марокколық шегіртке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шаршы метрге 5 және одан көп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Азиялық шегіртке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шаршы метрге 5 және одан көп дана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Астықтың сұр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(тауарлық егістер)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ауа райында 100 масаққа 15 жұлдызқұрттан артық, қоңыржай ауа райында 20-дан артық және құрғақшылық ауа райында 30-дан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 (тұқымдық егістер)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жоғарыдағы көрсетілген өлшемшарттар 2 есеге төмен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бақашық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қыстаған қандалалар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1-2 қыстаған қандала, құрғақшылық жылдары бұл көрсеткіш 2 есеге (0,5-1,0) төмендейді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 дернәсіл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сүттеніп пісу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2 дернәсіл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қоңыздары: кузька қоңызы, әдемі қоңыз, айқышты қоңыз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гүлдеу-дән толысудың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3 қоңыздан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танабы (аңыз)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өмір сүруге қабілетті 5-10 және одан да көп пупарий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Гессен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өскін - түптену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астам жұмыртқалар жайлаған өсімдіктер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дақылдардың аурулары:септориоз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орта қабатта 10-25-ке дейін, жоғары қабатта 1-5-тен аспай септориозбен, тиісінше 10 және 1 % қоңыр татпен залалданған жағдайда.</w:t>
            </w:r>
          </w:p>
          <w:p>
            <w:pPr>
              <w:spacing w:after="20"/>
              <w:ind w:left="20"/>
              <w:jc w:val="both"/>
            </w:pP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 жаздық)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кезеңнің бірінші жартысы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 орта қабатта 10-25-ке дейін, жоғары қабатта 1-5-тен аспай септориозбен, тиісінше 10 және 1 % қоңыр татпен залалданған жағдайда.</w:t>
            </w:r>
          </w:p>
          <w:p>
            <w:pPr>
              <w:spacing w:after="20"/>
              <w:ind w:left="20"/>
              <w:jc w:val="both"/>
            </w:pPr>
            <w:r>
              <w:rPr>
                <w:rFonts w:ascii="Times New Roman"/>
                <w:b w:val="false"/>
                <w:i w:val="false"/>
                <w:color w:val="000000"/>
                <w:sz w:val="20"/>
              </w:rPr>
              <w:t>
Аурулар одан ерте пайда болса (түтіктенуге дейін) және қолайлы ауа-райы жағдайында бұл көрсеткіштер 2-3 есе төмендейді, ал кеш пайда болса (сүттеніп пісу), керісінше ұлғаяды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уредокезең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(күздік)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30 % дамуы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 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гүлшанақтанудың басталуы-пісудің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 өсімдіктердің залалдануы 10 %-дан артық, бір жапыраққа 1,5 кене (100 жапыраққа 150 дарақ)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дернәсілдер, имаго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кенемен залалдануы 10 %-дан жоғары, оның саны 1 жапыраққа 10 дарақтан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танаптағы өсімдіктің 10 %-дан астам залалдануы, кененің саны 1,5 балдан жоғары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Мақтадағы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жұлдызқұрт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гүлшанақтанудың басталуы – пісудің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өсімдікке 8-12 жұмыртқа мен жұлдызқұрт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Жүгерідегі мақта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 жұлдызқұрт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торға тәулігіне 8-10 көбелек, бұл танаптағы зиянкестің шекті санына сәйкес келеді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Сарышұнақтар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егістерде және егістен 300 метрлік аймақта – 1 гектарға 5 аң, ал 2 километр аймақта – 1 гектарға 15-20 аңнан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Тышқан тәріздес кеміргіштер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көпжылдық шөптер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қыспаға үш кеміргіш ұстау (100 қыспаға шаққанда – 12 %), сондай-ақ учаскеде жапалақтардың топталуы, ал солтүстік аймақта сұр тышқандардың қысқы қар асты ұяларының болуы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қоңызы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өсу фазасында биіктігі 15-25 см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түптерінің 0,5-2 %-ына қоныстанған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қыстап шыққан қоңыздар мен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гүлшанақтану фазасы – гүлдеу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 өсімдікке 20 дернәсіл мөлшерінде түптердің 5-8 %-ына қоныстанған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 көбелегі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қоныстанған кезде бір өсімдікке 2-3 жұлдызқұрттан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көбелегі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 жас өсімдіктер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жұлдызқұрт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20 жұлдызқұрт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Зиянды организмдер бойынша фитосанитариялық нормативтер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шегірткетектестер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8-10 дана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Ауыл шаруашылығы министрінің 28.08.2023 </w:t>
            </w:r>
            <w:r>
              <w:rPr>
                <w:rFonts w:ascii="Times New Roman"/>
                <w:b w:val="false"/>
                <w:i w:val="false"/>
                <w:color w:val="ff0000"/>
                <w:sz w:val="20"/>
              </w:rPr>
              <w:t>№ 318</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шашақ қанаттысы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имаго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бидай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түтіктеу кезеңінде-масақ шашудың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сабаққа 10 шашаққанатты имагосы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қалыптасу кезеңінде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масаққа 45-50 дернәсілден</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Карадрина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жұлдызқұрттар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кезең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қоныстанған кезде бір өсімдікке 1-2 жұлдызқұрттан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қоныстанған кезде бір өсімдікке 3 жұлдызқұрттан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шыбыны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40 жұлдызқұрт</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Бізтұмсықтар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қоңыздар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дәнді-бұршақты және техникалық дақылдар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 – қант қызылшасының нағыз жапырақтарының пайда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0,2-0,3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қызылшасының нағыз жапырақтарының 1-4 жұбы фазасында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0,5-0,6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 өскіні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5-10 қоңыз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мақсарының тармақталған өскіні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метрге 1-2 қоңыз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 нысан</w:t>
            </w:r>
          </w:p>
        </w:tc>
      </w:tr>
    </w:tbl>
    <w:bookmarkStart w:name="z17" w:id="16"/>
    <w:p>
      <w:pPr>
        <w:spacing w:after="0"/>
        <w:ind w:left="0"/>
        <w:jc w:val="left"/>
      </w:pPr>
      <w:r>
        <w:rPr>
          <w:rFonts w:ascii="Times New Roman"/>
          <w:b/>
          <w:i w:val="false"/>
          <w:color w:val="000000"/>
        </w:rPr>
        <w:t xml:space="preserve"> Пестицидтерді өндіру және (немесе) өткізу туралы есеп</w:t>
      </w:r>
    </w:p>
    <w:bookmarkEnd w:id="1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Пестицидтерді өндіру және (немесе) өткізу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ФЕ-1</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20____ жылғы ____ (жартыжылдық)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өндіру және (немесе) өткізу болмаған жағдайда объектінің (субъектінің) заңды мекенжайы бойынша есептіліктің нөлдік нысаны (бос баған)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Start w:name="z131" w:id="17"/>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8"/>
    <w:p>
      <w:pPr>
        <w:spacing w:after="0"/>
        <w:ind w:left="0"/>
        <w:jc w:val="both"/>
      </w:pPr>
      <w:r>
        <w:rPr>
          <w:rFonts w:ascii="Times New Roman"/>
          <w:b w:val="false"/>
          <w:i w:val="false"/>
          <w:color w:val="000000"/>
          <w:sz w:val="28"/>
        </w:rPr>
        <w:t>
      2-кесте. Пестицидтерді өндіру және (немесе) өткізу жөніндегі ақпарат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басындағы қалдық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өткізілген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өткізілген субъектінің (жеке және (немесе) заңды тұлғалар)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өткізілген субъектінің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Атауы _____________________ Мекенжайы ______________________</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_________________________________</w:t>
      </w:r>
    </w:p>
    <w:p>
      <w:pPr>
        <w:spacing w:after="0"/>
        <w:ind w:left="0"/>
        <w:jc w:val="both"/>
      </w:pPr>
      <w:r>
        <w:rPr>
          <w:rFonts w:ascii="Times New Roman"/>
          <w:b w:val="false"/>
          <w:i w:val="false"/>
          <w:color w:val="000000"/>
          <w:sz w:val="28"/>
        </w:rPr>
        <w:t>
      Орындаушы ____________________________ 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өндіру және (немесе) өткізу туралы есеп" нысанды толтыру бойынша түсіндірме осы нысанға қосымшада келтірілген. Пестицидтерді өндіру және (немесе) өткізу туралы мәліметтер пестицидтердің түрлері бойынша (бар болса) көрсетіледі. Бастапқы есепті нысанды пестицидтер өндіруді жүзеге асыратын отандық өндірушілер ғана ұсынады.</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"Пестицидтерді өндіру және</w:t>
            </w:r>
            <w:r>
              <w:br/>
            </w:r>
            <w:r>
              <w:rPr>
                <w:rFonts w:ascii="Times New Roman"/>
                <w:b w:val="false"/>
                <w:i w:val="false"/>
                <w:color w:val="000000"/>
                <w:sz w:val="20"/>
              </w:rPr>
              <w:t>(немесе) өткізу туралы есеп"</w:t>
            </w:r>
            <w:r>
              <w:br/>
            </w:r>
            <w:r>
              <w:rPr>
                <w:rFonts w:ascii="Times New Roman"/>
                <w:b w:val="false"/>
                <w:i w:val="false"/>
                <w:color w:val="000000"/>
                <w:sz w:val="20"/>
              </w:rPr>
              <w:t>нысанға қосымша</w:t>
            </w:r>
          </w:p>
        </w:tc>
      </w:tr>
    </w:tbl>
    <w:bookmarkStart w:name="z134" w:id="19"/>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өндіру және (немесе) өткізу туралы есеп" нысанын толтыру бойынша түсіндірме (индексі – № ФЕ-1, кезеңділігі жартыжылдық)</w:t>
      </w:r>
    </w:p>
    <w:bookmarkEnd w:id="19"/>
    <w:bookmarkStart w:name="z135" w:id="20"/>
    <w:p>
      <w:pPr>
        <w:spacing w:after="0"/>
        <w:ind w:left="0"/>
        <w:jc w:val="left"/>
      </w:pPr>
      <w:r>
        <w:rPr>
          <w:rFonts w:ascii="Times New Roman"/>
          <w:b/>
          <w:i w:val="false"/>
          <w:color w:val="000000"/>
        </w:rPr>
        <w:t xml:space="preserve"> 1-тарау. Жалпы ережелер</w:t>
      </w:r>
    </w:p>
    <w:bookmarkEnd w:id="20"/>
    <w:bookmarkStart w:name="z136" w:id="21"/>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"Пестицидтерді өндіру және (немесе) өткізу туралы есеп" нысанын (бұдан әрі – Нысан) толтыру бойынша бірыңғай талаптарды айқындайды.</w:t>
      </w:r>
    </w:p>
    <w:bookmarkEnd w:id="21"/>
    <w:bookmarkStart w:name="z137" w:id="22"/>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bookmarkEnd w:id="22"/>
    <w:bookmarkStart w:name="z138" w:id="23"/>
    <w:p>
      <w:pPr>
        <w:spacing w:after="0"/>
        <w:ind w:left="0"/>
        <w:jc w:val="both"/>
      </w:pPr>
      <w:r>
        <w:rPr>
          <w:rFonts w:ascii="Times New Roman"/>
          <w:b w:val="false"/>
          <w:i w:val="false"/>
          <w:color w:val="000000"/>
          <w:sz w:val="28"/>
        </w:rPr>
        <w:t>
      3. Нысан есепті тапсырған күнгі жай-күй бойынша өндірілген және өткізілген пестицидтердің нақты саны негізінде толтырылуға және ұсынылуға тиіс.</w:t>
      </w:r>
    </w:p>
    <w:bookmarkEnd w:id="23"/>
    <w:bookmarkStart w:name="z139" w:id="24"/>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bookmarkEnd w:id="24"/>
    <w:bookmarkStart w:name="z140" w:id="25"/>
    <w:p>
      <w:pPr>
        <w:spacing w:after="0"/>
        <w:ind w:left="0"/>
        <w:jc w:val="both"/>
      </w:pPr>
      <w:r>
        <w:rPr>
          <w:rFonts w:ascii="Times New Roman"/>
          <w:b w:val="false"/>
          <w:i w:val="false"/>
          <w:color w:val="000000"/>
          <w:sz w:val="28"/>
        </w:rPr>
        <w:t>
      5. Нысанды:</w:t>
      </w:r>
    </w:p>
    <w:bookmarkEnd w:id="25"/>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өндіру және (немесе) өткізу болмаған жағдайда объектінің (субъектінің) заңды мекенжайы бойынша есептіліктің нөлдік нысаны (бос баған) ұсынылады.</w:t>
      </w:r>
    </w:p>
    <w:bookmarkStart w:name="z141" w:id="26"/>
    <w:p>
      <w:pPr>
        <w:spacing w:after="0"/>
        <w:ind w:left="0"/>
        <w:jc w:val="both"/>
      </w:pPr>
      <w:r>
        <w:rPr>
          <w:rFonts w:ascii="Times New Roman"/>
          <w:b w:val="false"/>
          <w:i w:val="false"/>
          <w:color w:val="000000"/>
          <w:sz w:val="28"/>
        </w:rPr>
        <w:t>
      6. Нысан қазақ және орыс тілдерінде толтырылады.</w:t>
      </w:r>
    </w:p>
    <w:bookmarkEnd w:id="26"/>
    <w:bookmarkStart w:name="z142" w:id="27"/>
    <w:p>
      <w:pPr>
        <w:spacing w:after="0"/>
        <w:ind w:left="0"/>
        <w:jc w:val="left"/>
      </w:pPr>
      <w:r>
        <w:rPr>
          <w:rFonts w:ascii="Times New Roman"/>
          <w:b/>
          <w:i w:val="false"/>
          <w:color w:val="000000"/>
        </w:rPr>
        <w:t xml:space="preserve"> 2-тарау. Нысанды толтыру бойынша түсіндірме</w:t>
      </w:r>
    </w:p>
    <w:bookmarkEnd w:id="27"/>
    <w:bookmarkStart w:name="z143" w:id="28"/>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bookmarkEnd w:id="28"/>
    <w:bookmarkStart w:name="z144" w:id="29"/>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bookmarkEnd w:id="29"/>
    <w:bookmarkStart w:name="z145" w:id="30"/>
    <w:p>
      <w:pPr>
        <w:spacing w:after="0"/>
        <w:ind w:left="0"/>
        <w:jc w:val="both"/>
      </w:pPr>
      <w:r>
        <w:rPr>
          <w:rFonts w:ascii="Times New Roman"/>
          <w:b w:val="false"/>
          <w:i w:val="false"/>
          <w:color w:val="000000"/>
          <w:sz w:val="28"/>
        </w:rPr>
        <w:t>
      9. Нысанның 1-кестесінің 3-бағанында "Стандарттаудың кейбір мәселелері туралы" Қазақстан Республикасы Сауда және интеграция министрлігі Техникалық реттеу және метрология комитеті төрағасының 2025 жылғы 16 қаңтардағы № 2-НҚ бұйрығымен бекітілген және қолданысқа енгізілген ҚР ҰЖ 11 "Әкімшілік-аумақтық объектілер жіктеуіші" Қазақстан Республикасының ұлттық жіктеуішіне сәйкес (бұдан әрі – әкімшілік-аумақтық объектілердің жіктеуіші) нақты орналасқан жері көрсетіледі.</w:t>
      </w:r>
    </w:p>
    <w:bookmarkEnd w:id="30"/>
    <w:bookmarkStart w:name="z146" w:id="31"/>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bookmarkEnd w:id="31"/>
    <w:bookmarkStart w:name="z147" w:id="32"/>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bookmarkEnd w:id="32"/>
    <w:bookmarkStart w:name="z148" w:id="33"/>
    <w:p>
      <w:pPr>
        <w:spacing w:after="0"/>
        <w:ind w:left="0"/>
        <w:jc w:val="both"/>
      </w:pPr>
      <w:r>
        <w:rPr>
          <w:rFonts w:ascii="Times New Roman"/>
          <w:b w:val="false"/>
          <w:i w:val="false"/>
          <w:color w:val="000000"/>
          <w:sz w:val="28"/>
        </w:rPr>
        <w:t>
      12. Нысанның 1-кестесінің 6-бағанында субъектінің санаты көрсетіледі.</w:t>
      </w:r>
    </w:p>
    <w:bookmarkEnd w:id="33"/>
    <w:bookmarkStart w:name="z149" w:id="34"/>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bookmarkEnd w:id="34"/>
    <w:bookmarkStart w:name="z150" w:id="35"/>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bookmarkEnd w:id="35"/>
    <w:bookmarkStart w:name="z151" w:id="36"/>
    <w:p>
      <w:pPr>
        <w:spacing w:after="0"/>
        <w:ind w:left="0"/>
        <w:jc w:val="both"/>
      </w:pPr>
      <w:r>
        <w:rPr>
          <w:rFonts w:ascii="Times New Roman"/>
          <w:b w:val="false"/>
          <w:i w:val="false"/>
          <w:color w:val="000000"/>
          <w:sz w:val="28"/>
        </w:rPr>
        <w:t>
      15. Нысанның 2-кестесінің 2-бағанында пестицидтерді қолдану объектілері бойынша өндірістік жіктеу көрсетіледі.</w:t>
      </w:r>
    </w:p>
    <w:bookmarkEnd w:id="36"/>
    <w:bookmarkStart w:name="z152" w:id="37"/>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bookmarkEnd w:id="37"/>
    <w:bookmarkStart w:name="z153" w:id="38"/>
    <w:p>
      <w:pPr>
        <w:spacing w:after="0"/>
        <w:ind w:left="0"/>
        <w:jc w:val="both"/>
      </w:pPr>
      <w:r>
        <w:rPr>
          <w:rFonts w:ascii="Times New Roman"/>
          <w:b w:val="false"/>
          <w:i w:val="false"/>
          <w:color w:val="000000"/>
          <w:sz w:val="28"/>
        </w:rPr>
        <w:t>
      17. Нысанның 2-кестесінің 4, 5-бағандарында есепті кезең басындағы пестицидтер қалдықтарының саны, литр/килограмм көрсетіледі.</w:t>
      </w:r>
    </w:p>
    <w:bookmarkEnd w:id="38"/>
    <w:bookmarkStart w:name="z154" w:id="39"/>
    <w:p>
      <w:pPr>
        <w:spacing w:after="0"/>
        <w:ind w:left="0"/>
        <w:jc w:val="both"/>
      </w:pPr>
      <w:r>
        <w:rPr>
          <w:rFonts w:ascii="Times New Roman"/>
          <w:b w:val="false"/>
          <w:i w:val="false"/>
          <w:color w:val="000000"/>
          <w:sz w:val="28"/>
        </w:rPr>
        <w:t>
      18. Нысанның 2-кестесінің 6, 7-бағандарында есепті кезеңде өндірілген пестицидтердің саны, литр/килограмм көрсетіледі.</w:t>
      </w:r>
    </w:p>
    <w:bookmarkEnd w:id="39"/>
    <w:bookmarkStart w:name="z155" w:id="40"/>
    <w:p>
      <w:pPr>
        <w:spacing w:after="0"/>
        <w:ind w:left="0"/>
        <w:jc w:val="both"/>
      </w:pPr>
      <w:r>
        <w:rPr>
          <w:rFonts w:ascii="Times New Roman"/>
          <w:b w:val="false"/>
          <w:i w:val="false"/>
          <w:color w:val="000000"/>
          <w:sz w:val="28"/>
        </w:rPr>
        <w:t>
      19. Нысанның 2-кестесінің 8, 9-бағандарында есепті кезеңде өткізілген пестицидтердің саны, литр/килограмм көрсетіледі</w:t>
      </w:r>
    </w:p>
    <w:bookmarkEnd w:id="40"/>
    <w:bookmarkStart w:name="z156" w:id="41"/>
    <w:p>
      <w:pPr>
        <w:spacing w:after="0"/>
        <w:ind w:left="0"/>
        <w:jc w:val="both"/>
      </w:pPr>
      <w:r>
        <w:rPr>
          <w:rFonts w:ascii="Times New Roman"/>
          <w:b w:val="false"/>
          <w:i w:val="false"/>
          <w:color w:val="000000"/>
          <w:sz w:val="28"/>
        </w:rPr>
        <w:t>
      20. Нысанның 2-кестесінің 10-бағанында пестицидтер (жеке және (немесе) заңды тұлғалар) өткізілген субъектінің атауы көрсетіледі.</w:t>
      </w:r>
    </w:p>
    <w:bookmarkEnd w:id="41"/>
    <w:bookmarkStart w:name="z157" w:id="42"/>
    <w:p>
      <w:pPr>
        <w:spacing w:after="0"/>
        <w:ind w:left="0"/>
        <w:jc w:val="both"/>
      </w:pPr>
      <w:r>
        <w:rPr>
          <w:rFonts w:ascii="Times New Roman"/>
          <w:b w:val="false"/>
          <w:i w:val="false"/>
          <w:color w:val="000000"/>
          <w:sz w:val="28"/>
        </w:rPr>
        <w:t>
      21. Нысанның 2-кестесінің 11-бағанында әкімшілік-аумақтық объектілердің жіктеуішіне сәйкес пестицидтер сатылған субъектінің орналасқан жері көрсетіледі.</w:t>
      </w:r>
    </w:p>
    <w:bookmarkEnd w:id="42"/>
    <w:bookmarkStart w:name="z158" w:id="43"/>
    <w:p>
      <w:pPr>
        <w:spacing w:after="0"/>
        <w:ind w:left="0"/>
        <w:jc w:val="both"/>
      </w:pPr>
      <w:r>
        <w:rPr>
          <w:rFonts w:ascii="Times New Roman"/>
          <w:b w:val="false"/>
          <w:i w:val="false"/>
          <w:color w:val="000000"/>
          <w:sz w:val="28"/>
        </w:rPr>
        <w:t>
      22. Нысанның 2-кестесінің 12, 13-бағандарында есепті кезең соңындағы пестицидтер қалдықтарының саны, литр/килограмм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2-1-қосымша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60" w:id="44"/>
    <w:p>
      <w:pPr>
        <w:spacing w:after="0"/>
        <w:ind w:left="0"/>
        <w:jc w:val="left"/>
      </w:pPr>
      <w:r>
        <w:rPr>
          <w:rFonts w:ascii="Times New Roman"/>
          <w:b/>
          <w:i w:val="false"/>
          <w:color w:val="000000"/>
        </w:rPr>
        <w:t xml:space="preserve"> Пестицидтерді импорттау және өткізу туралы есеп</w:t>
      </w:r>
    </w:p>
    <w:bookmarkEnd w:id="44"/>
    <w:p>
      <w:pPr>
        <w:spacing w:after="0"/>
        <w:ind w:left="0"/>
        <w:jc w:val="both"/>
      </w:pPr>
      <w:r>
        <w:rPr>
          <w:rFonts w:ascii="Times New Roman"/>
          <w:b w:val="false"/>
          <w:i w:val="false"/>
          <w:color w:val="ff0000"/>
          <w:sz w:val="28"/>
        </w:rPr>
        <w:t xml:space="preserve">
      Ескерту. Бұйрық 2-1-қосымшамен толықтырылды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1" w:id="45"/>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4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Пестицидтерді импорттау және өткізу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ФЕ-2</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20____ жылғы ____ (жартыжылдық)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 нақты қозғалған орны бойынша;</w:t>
      </w:r>
    </w:p>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импорттау және өткізу болмаған жағдайда объектінің (субъектінің) заңды мекенжайы бойынша есептіліктің нөлдік нысаны (бос баған)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Start w:name="z162" w:id="46"/>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47"/>
    <w:p>
      <w:pPr>
        <w:spacing w:after="0"/>
        <w:ind w:left="0"/>
        <w:jc w:val="both"/>
      </w:pPr>
      <w:r>
        <w:rPr>
          <w:rFonts w:ascii="Times New Roman"/>
          <w:b w:val="false"/>
          <w:i w:val="false"/>
          <w:color w:val="000000"/>
          <w:sz w:val="28"/>
        </w:rPr>
        <w:t>
      2-кесте. Пестицидтерді импорттау және өткізу туралы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сатып алынды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іске асырылды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(жеке және (немесе) заңды тұлғалар) өткізілген субъектінің атауы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сатылған субъектінің орналасқан жері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 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адам_______________________________</w:t>
      </w:r>
    </w:p>
    <w:p>
      <w:pPr>
        <w:spacing w:after="0"/>
        <w:ind w:left="0"/>
        <w:jc w:val="both"/>
      </w:pPr>
      <w:r>
        <w:rPr>
          <w:rFonts w:ascii="Times New Roman"/>
          <w:b w:val="false"/>
          <w:i w:val="false"/>
          <w:color w:val="000000"/>
          <w:sz w:val="28"/>
        </w:rPr>
        <w:t>
      ______________________________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импорттау және өткізу туралы есеп" нысанды толтыру бойынша түсіндірме осы нысанға қосымшада келтірілген. Пестицидтерді импорттау және өткізу туралы мәліметтер пестицидтердің түрлері бойынша (бар болса) көрсетіледі. Бастапқы есепті нысанды импорттаушылар, дистрибьюторлар, пестицидтерді өткізушілер ұсынады.</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"Пестицидтерді импорттау</w:t>
            </w:r>
            <w:r>
              <w:br/>
            </w:r>
            <w:r>
              <w:rPr>
                <w:rFonts w:ascii="Times New Roman"/>
                <w:b w:val="false"/>
                <w:i w:val="false"/>
                <w:color w:val="000000"/>
                <w:sz w:val="20"/>
              </w:rPr>
              <w:t>және өткізу туралы есеп"</w:t>
            </w:r>
            <w:r>
              <w:br/>
            </w:r>
            <w:r>
              <w:rPr>
                <w:rFonts w:ascii="Times New Roman"/>
                <w:b w:val="false"/>
                <w:i w:val="false"/>
                <w:color w:val="000000"/>
                <w:sz w:val="20"/>
              </w:rPr>
              <w:t>нысанға қосымша</w:t>
            </w:r>
          </w:p>
        </w:tc>
      </w:tr>
    </w:tbl>
    <w:bookmarkStart w:name="z165" w:id="48"/>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импорттау және өткізу туралы есеп" нысанын толтыру бойынша түсіндірме (индексі – № ФЕ – 2, кезеңділігі жартыжылдық)</w:t>
      </w:r>
    </w:p>
    <w:bookmarkEnd w:id="48"/>
    <w:bookmarkStart w:name="z166" w:id="49"/>
    <w:p>
      <w:pPr>
        <w:spacing w:after="0"/>
        <w:ind w:left="0"/>
        <w:jc w:val="left"/>
      </w:pPr>
      <w:r>
        <w:rPr>
          <w:rFonts w:ascii="Times New Roman"/>
          <w:b/>
          <w:i w:val="false"/>
          <w:color w:val="000000"/>
        </w:rPr>
        <w:t xml:space="preserve"> 1-тарау. Жалпы ережелер</w:t>
      </w:r>
    </w:p>
    <w:bookmarkEnd w:id="49"/>
    <w:p>
      <w:pPr>
        <w:spacing w:after="0"/>
        <w:ind w:left="0"/>
        <w:jc w:val="both"/>
      </w:pPr>
      <w:r>
        <w:rPr>
          <w:rFonts w:ascii="Times New Roman"/>
          <w:b w:val="false"/>
          <w:i w:val="false"/>
          <w:color w:val="000000"/>
          <w:sz w:val="28"/>
        </w:rPr>
        <w:t>
      1. Осы түсіндірме әкімшілік деректерді өтеусіз негізде жинауға араналған "Пестицидтерді импорттау және өткізу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p>
      <w:pPr>
        <w:spacing w:after="0"/>
        <w:ind w:left="0"/>
        <w:jc w:val="both"/>
      </w:pPr>
      <w:r>
        <w:rPr>
          <w:rFonts w:ascii="Times New Roman"/>
          <w:b w:val="false"/>
          <w:i w:val="false"/>
          <w:color w:val="000000"/>
          <w:sz w:val="28"/>
        </w:rPr>
        <w:t>
      3. Нысан есепті тапсырған күнгі жай-күй бойынша импортталған және өткізілген пестицидтердің нақты саны негізінде толтырылуға және ұсынылуға тиіс.</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p>
      <w:pPr>
        <w:spacing w:after="0"/>
        <w:ind w:left="0"/>
        <w:jc w:val="both"/>
      </w:pPr>
      <w:r>
        <w:rPr>
          <w:rFonts w:ascii="Times New Roman"/>
          <w:b w:val="false"/>
          <w:i w:val="false"/>
          <w:color w:val="000000"/>
          <w:sz w:val="28"/>
        </w:rPr>
        <w:t>
      5. Нысанды: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пестицидтердің қозғалысы болмаған жағдайда объектінің (субъектінің) заңды мекенжайы бойынша есептіліктің нөлдік нысаны (бос баған) ұсынылады.</w:t>
      </w:r>
    </w:p>
    <w:p>
      <w:pPr>
        <w:spacing w:after="0"/>
        <w:ind w:left="0"/>
        <w:jc w:val="both"/>
      </w:pPr>
      <w:r>
        <w:rPr>
          <w:rFonts w:ascii="Times New Roman"/>
          <w:b w:val="false"/>
          <w:i w:val="false"/>
          <w:color w:val="000000"/>
          <w:sz w:val="28"/>
        </w:rPr>
        <w:t>
      6. Нысан қазақ және орыс тілдерінде толтырылады.</w:t>
      </w:r>
    </w:p>
    <w:bookmarkStart w:name="z167" w:id="50"/>
    <w:p>
      <w:pPr>
        <w:spacing w:after="0"/>
        <w:ind w:left="0"/>
        <w:jc w:val="left"/>
      </w:pPr>
      <w:r>
        <w:rPr>
          <w:rFonts w:ascii="Times New Roman"/>
          <w:b/>
          <w:i w:val="false"/>
          <w:color w:val="000000"/>
        </w:rPr>
        <w:t xml:space="preserve"> 2-тарау. Нысанды толтыру бойынша түсіндірме</w:t>
      </w:r>
    </w:p>
    <w:bookmarkEnd w:id="50"/>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p>
      <w:pPr>
        <w:spacing w:after="0"/>
        <w:ind w:left="0"/>
        <w:jc w:val="both"/>
      </w:pPr>
      <w:r>
        <w:rPr>
          <w:rFonts w:ascii="Times New Roman"/>
          <w:b w:val="false"/>
          <w:i w:val="false"/>
          <w:color w:val="000000"/>
          <w:sz w:val="28"/>
        </w:rPr>
        <w:t>
      15. Нысанның 2-кестесінің 2-бағанында пестицидтерді қолдану объектілері бойынша өндірістік жіктеу көрсетіледі.</w:t>
      </w:r>
    </w:p>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p>
      <w:pPr>
        <w:spacing w:after="0"/>
        <w:ind w:left="0"/>
        <w:jc w:val="both"/>
      </w:pPr>
      <w:r>
        <w:rPr>
          <w:rFonts w:ascii="Times New Roman"/>
          <w:b w:val="false"/>
          <w:i w:val="false"/>
          <w:color w:val="000000"/>
          <w:sz w:val="28"/>
        </w:rPr>
        <w:t>
      17. Нысанның 2-кестесінің 4, 5-бағандарында есепті кезең басындағы пестицидтер қалдықтарының саны, литр/килограм көрсетіледі.</w:t>
      </w:r>
    </w:p>
    <w:p>
      <w:pPr>
        <w:spacing w:after="0"/>
        <w:ind w:left="0"/>
        <w:jc w:val="both"/>
      </w:pPr>
      <w:r>
        <w:rPr>
          <w:rFonts w:ascii="Times New Roman"/>
          <w:b w:val="false"/>
          <w:i w:val="false"/>
          <w:color w:val="000000"/>
          <w:sz w:val="28"/>
        </w:rPr>
        <w:t>
      18. Нысанның 2-кестесінің 6, 7-бағандарында есепті кезеңде сатып алынған пестицидтердің жалпы саны, литр/килограмм көрсетіледі.</w:t>
      </w:r>
    </w:p>
    <w:p>
      <w:pPr>
        <w:spacing w:after="0"/>
        <w:ind w:left="0"/>
        <w:jc w:val="both"/>
      </w:pPr>
      <w:r>
        <w:rPr>
          <w:rFonts w:ascii="Times New Roman"/>
          <w:b w:val="false"/>
          <w:i w:val="false"/>
          <w:color w:val="000000"/>
          <w:sz w:val="28"/>
        </w:rPr>
        <w:t>
      19. Нысанның 2-кестесінің 8, 9-бағандарында импорт бойынша сатып алынған пестицидтердің саны, литр/килограмм көрсетіледі.</w:t>
      </w:r>
    </w:p>
    <w:p>
      <w:pPr>
        <w:spacing w:after="0"/>
        <w:ind w:left="0"/>
        <w:jc w:val="both"/>
      </w:pPr>
      <w:r>
        <w:rPr>
          <w:rFonts w:ascii="Times New Roman"/>
          <w:b w:val="false"/>
          <w:i w:val="false"/>
          <w:color w:val="000000"/>
          <w:sz w:val="28"/>
        </w:rPr>
        <w:t>
      20. Нысанның 2-кестесінің 10-бағанында импорт бойынша өткізушінің атауы көрсетіледі.</w:t>
      </w:r>
    </w:p>
    <w:p>
      <w:pPr>
        <w:spacing w:after="0"/>
        <w:ind w:left="0"/>
        <w:jc w:val="both"/>
      </w:pPr>
      <w:r>
        <w:rPr>
          <w:rFonts w:ascii="Times New Roman"/>
          <w:b w:val="false"/>
          <w:i w:val="false"/>
          <w:color w:val="000000"/>
          <w:sz w:val="28"/>
        </w:rPr>
        <w:t>
      21. Нысанның 2-кестесінің 11, 12-бағандарында ел ішінде сатып алынған пестицидтердің саны, литр/килограмм көрсетіледі.</w:t>
      </w:r>
    </w:p>
    <w:p>
      <w:pPr>
        <w:spacing w:after="0"/>
        <w:ind w:left="0"/>
        <w:jc w:val="both"/>
      </w:pPr>
      <w:r>
        <w:rPr>
          <w:rFonts w:ascii="Times New Roman"/>
          <w:b w:val="false"/>
          <w:i w:val="false"/>
          <w:color w:val="000000"/>
          <w:sz w:val="28"/>
        </w:rPr>
        <w:t>
      22. Нысанның 2-кестесінің 13-бағанында ел ішіндегі сатушының атауы көрсетіледі.</w:t>
      </w:r>
    </w:p>
    <w:p>
      <w:pPr>
        <w:spacing w:after="0"/>
        <w:ind w:left="0"/>
        <w:jc w:val="both"/>
      </w:pPr>
      <w:r>
        <w:rPr>
          <w:rFonts w:ascii="Times New Roman"/>
          <w:b w:val="false"/>
          <w:i w:val="false"/>
          <w:color w:val="000000"/>
          <w:sz w:val="28"/>
        </w:rPr>
        <w:t>
      23. Нысанның 2-кестесінің 14, 15-бағандарында есепті кезеңде өткізілген пестицидтердің саны, литр/килограмм көрсетіледі.</w:t>
      </w:r>
    </w:p>
    <w:p>
      <w:pPr>
        <w:spacing w:after="0"/>
        <w:ind w:left="0"/>
        <w:jc w:val="both"/>
      </w:pPr>
      <w:r>
        <w:rPr>
          <w:rFonts w:ascii="Times New Roman"/>
          <w:b w:val="false"/>
          <w:i w:val="false"/>
          <w:color w:val="000000"/>
          <w:sz w:val="28"/>
        </w:rPr>
        <w:t>
      24. Нысанның 2-кестесінің 16-бағанында пестицидтер (жеке және (немесе) заңды тұлғалар) өткізілген субъектінің атауы көрсетіледі.</w:t>
      </w:r>
    </w:p>
    <w:p>
      <w:pPr>
        <w:spacing w:after="0"/>
        <w:ind w:left="0"/>
        <w:jc w:val="both"/>
      </w:pPr>
      <w:r>
        <w:rPr>
          <w:rFonts w:ascii="Times New Roman"/>
          <w:b w:val="false"/>
          <w:i w:val="false"/>
          <w:color w:val="000000"/>
          <w:sz w:val="28"/>
        </w:rPr>
        <w:t>
      25. Нысанның 2-кестесінің 17-бағанында әкімшілік-аумақтық объектілердің жіктеуішіне сәйкес пестицидтер сатылған субъектінің орналасқан жері көрсетіледі.</w:t>
      </w:r>
    </w:p>
    <w:p>
      <w:pPr>
        <w:spacing w:after="0"/>
        <w:ind w:left="0"/>
        <w:jc w:val="both"/>
      </w:pPr>
      <w:r>
        <w:rPr>
          <w:rFonts w:ascii="Times New Roman"/>
          <w:b w:val="false"/>
          <w:i w:val="false"/>
          <w:color w:val="000000"/>
          <w:sz w:val="28"/>
        </w:rPr>
        <w:t xml:space="preserve">
      26. Нысанның 2-кестесінің 18, 19-бағандарында есепті кезең соңындағы пестицидтер қалдықтарының саны, литр/килограмм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2-2-қосымша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69" w:id="51"/>
    <w:p>
      <w:pPr>
        <w:spacing w:after="0"/>
        <w:ind w:left="0"/>
        <w:jc w:val="left"/>
      </w:pPr>
      <w:r>
        <w:rPr>
          <w:rFonts w:ascii="Times New Roman"/>
          <w:b/>
          <w:i w:val="false"/>
          <w:color w:val="000000"/>
        </w:rPr>
        <w:t xml:space="preserve"> Пестицидтерді сақтау туралы есеп</w:t>
      </w:r>
    </w:p>
    <w:bookmarkEnd w:id="51"/>
    <w:p>
      <w:pPr>
        <w:spacing w:after="0"/>
        <w:ind w:left="0"/>
        <w:jc w:val="both"/>
      </w:pPr>
      <w:r>
        <w:rPr>
          <w:rFonts w:ascii="Times New Roman"/>
          <w:b w:val="false"/>
          <w:i w:val="false"/>
          <w:color w:val="ff0000"/>
          <w:sz w:val="28"/>
        </w:rPr>
        <w:t xml:space="preserve">
      Ескерту. Бұйрық 2-2-қосымшамен толықтырылды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0" w:id="52"/>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52"/>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Пестицидтерді сақтау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ФЕ-3</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20____ жылғы (жартыжылдық)</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облыстағы аумақтық бөлімшесіне –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уәкілетті органға –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сақтау болмаған жағдайда объектінің (субъектінің) заңды мекенжайы бойынша есептіліктің нөлдік нысаны (бос баған)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Start w:name="z171" w:id="53"/>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54"/>
    <w:p>
      <w:pPr>
        <w:spacing w:after="0"/>
        <w:ind w:left="0"/>
        <w:jc w:val="both"/>
      </w:pPr>
      <w:r>
        <w:rPr>
          <w:rFonts w:ascii="Times New Roman"/>
          <w:b w:val="false"/>
          <w:i w:val="false"/>
          <w:color w:val="000000"/>
          <w:sz w:val="28"/>
        </w:rPr>
        <w:t>
      2-кесте. Пестицидтерді сақтау туралы ақпарат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келіп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босатылды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қалдық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үй-жайларының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Атауы _____________________ Мекенжайы ______________________ </w:t>
      </w:r>
    </w:p>
    <w:p>
      <w:pPr>
        <w:spacing w:after="0"/>
        <w:ind w:left="0"/>
        <w:jc w:val="both"/>
      </w:pPr>
      <w:r>
        <w:rPr>
          <w:rFonts w:ascii="Times New Roman"/>
          <w:b w:val="false"/>
          <w:i w:val="false"/>
          <w:color w:val="000000"/>
          <w:sz w:val="28"/>
        </w:rPr>
        <w:t>
      Телефоны 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 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 ______________________________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Әкімшілік деректерді өтеусіз негізде жинауға арналған "Пестицидтерді сақтау туралы есеп" нысанды толтыру бойынша түсіндірме осы нысанға қосымшада келтірілген. Пестицидтерді сақтау туралы мәліметтер пестицидтердің түрлері бойынша (бар болса) көрсетіледі.</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"Пестицидтерді сақтау туралы</w:t>
            </w:r>
            <w:r>
              <w:br/>
            </w:r>
            <w:r>
              <w:rPr>
                <w:rFonts w:ascii="Times New Roman"/>
                <w:b w:val="false"/>
                <w:i w:val="false"/>
                <w:color w:val="000000"/>
                <w:sz w:val="20"/>
              </w:rPr>
              <w:t>есеп" нысанға қосымша</w:t>
            </w:r>
          </w:p>
        </w:tc>
      </w:tr>
    </w:tbl>
    <w:bookmarkStart w:name="z174" w:id="55"/>
    <w:p>
      <w:pPr>
        <w:spacing w:after="0"/>
        <w:ind w:left="0"/>
        <w:jc w:val="left"/>
      </w:pPr>
      <w:r>
        <w:rPr>
          <w:rFonts w:ascii="Times New Roman"/>
          <w:b/>
          <w:i w:val="false"/>
          <w:color w:val="000000"/>
        </w:rPr>
        <w:t xml:space="preserve"> Әкімшілік деректерді өтеусіз негізде жинауға арналған "Пестицидтерді сақтау туралы есеп" нысанын толтыру бойынша түсіндірме (индексі – № ФЕ – 3, кезеңділігі жартыжылдық)</w:t>
      </w:r>
    </w:p>
    <w:bookmarkEnd w:id="55"/>
    <w:bookmarkStart w:name="z175" w:id="56"/>
    <w:p>
      <w:pPr>
        <w:spacing w:after="0"/>
        <w:ind w:left="0"/>
        <w:jc w:val="left"/>
      </w:pPr>
      <w:r>
        <w:rPr>
          <w:rFonts w:ascii="Times New Roman"/>
          <w:b/>
          <w:i w:val="false"/>
          <w:color w:val="000000"/>
        </w:rPr>
        <w:t xml:space="preserve"> 1-тарау. Жалпы ережелер</w:t>
      </w:r>
    </w:p>
    <w:bookmarkEnd w:id="56"/>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"Пестицидтерді сақтау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p>
      <w:pPr>
        <w:spacing w:after="0"/>
        <w:ind w:left="0"/>
        <w:jc w:val="both"/>
      </w:pPr>
      <w:r>
        <w:rPr>
          <w:rFonts w:ascii="Times New Roman"/>
          <w:b w:val="false"/>
          <w:i w:val="false"/>
          <w:color w:val="000000"/>
          <w:sz w:val="28"/>
        </w:rPr>
        <w:t>
      3. Нысан есепті тапсырған күні сақтаудағы пестицидтердің саны туралы нақты деректер негізінде толтырылуға және ұсынылуға тиіс.</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p>
      <w:pPr>
        <w:spacing w:after="0"/>
        <w:ind w:left="0"/>
        <w:jc w:val="both"/>
      </w:pPr>
      <w:r>
        <w:rPr>
          <w:rFonts w:ascii="Times New Roman"/>
          <w:b w:val="false"/>
          <w:i w:val="false"/>
          <w:color w:val="000000"/>
          <w:sz w:val="28"/>
        </w:rPr>
        <w:t>
      5. Нысанды: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жылына екі рет, есепті кезеңнен кейінгі тиісті жылдың 5 шілдесіне дейін және 5 қаңтарына дейін объектінің (субъектінің) заңды мекенжайы бойынша;</w:t>
      </w:r>
    </w:p>
    <w:p>
      <w:pPr>
        <w:spacing w:after="0"/>
        <w:ind w:left="0"/>
        <w:jc w:val="both"/>
      </w:pPr>
      <w:r>
        <w:rPr>
          <w:rFonts w:ascii="Times New Roman"/>
          <w:b w:val="false"/>
          <w:i w:val="false"/>
          <w:color w:val="000000"/>
          <w:sz w:val="28"/>
        </w:rPr>
        <w:t>
      уәкілетті органның ауданының аумақтық бөлімшесі уәкілетті органның облысының аумақтық бөлімшесіне –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жылына екі рет, есепті кезеңнен кейінгі тиісті жылдың 20 шілдесіне дейін және 20 қаңтарына дейін ұсынады.</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пестицидтерді сақтау болмаған жағдайда объектінің (субъектінің) заңды мекенжайы бойынша есептіліктің нөлдік нысаны (бос баған) ұсынылады.</w:t>
      </w:r>
    </w:p>
    <w:p>
      <w:pPr>
        <w:spacing w:after="0"/>
        <w:ind w:left="0"/>
        <w:jc w:val="both"/>
      </w:pPr>
      <w:r>
        <w:rPr>
          <w:rFonts w:ascii="Times New Roman"/>
          <w:b w:val="false"/>
          <w:i w:val="false"/>
          <w:color w:val="000000"/>
          <w:sz w:val="28"/>
        </w:rPr>
        <w:t>
      6. Нысан қазақ және орыс тілдерінде толтырылады.</w:t>
      </w:r>
    </w:p>
    <w:bookmarkStart w:name="z176" w:id="57"/>
    <w:p>
      <w:pPr>
        <w:spacing w:after="0"/>
        <w:ind w:left="0"/>
        <w:jc w:val="left"/>
      </w:pPr>
      <w:r>
        <w:rPr>
          <w:rFonts w:ascii="Times New Roman"/>
          <w:b/>
          <w:i w:val="false"/>
          <w:color w:val="000000"/>
        </w:rPr>
        <w:t xml:space="preserve"> 2-тарау. Нысанды толтыру бойынша түсіндірме</w:t>
      </w:r>
    </w:p>
    <w:bookmarkEnd w:id="57"/>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p>
      <w:pPr>
        <w:spacing w:after="0"/>
        <w:ind w:left="0"/>
        <w:jc w:val="both"/>
      </w:pPr>
      <w:r>
        <w:rPr>
          <w:rFonts w:ascii="Times New Roman"/>
          <w:b w:val="false"/>
          <w:i w:val="false"/>
          <w:color w:val="000000"/>
          <w:sz w:val="28"/>
        </w:rPr>
        <w:t>
      12. Нысанның 1-кестесінің 6-бағанында субъектінің санаты көрсетіледі.</w:t>
      </w:r>
    </w:p>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p>
      <w:pPr>
        <w:spacing w:after="0"/>
        <w:ind w:left="0"/>
        <w:jc w:val="both"/>
      </w:pPr>
      <w:r>
        <w:rPr>
          <w:rFonts w:ascii="Times New Roman"/>
          <w:b w:val="false"/>
          <w:i w:val="false"/>
          <w:color w:val="000000"/>
          <w:sz w:val="28"/>
        </w:rPr>
        <w:t xml:space="preserve">
      15. Нысанның 2-кестесінің 2-бағанында пестицидтерді қолдану объектілері бойынша өндірістік жіктеу көрсетіледі. </w:t>
      </w:r>
    </w:p>
    <w:p>
      <w:pPr>
        <w:spacing w:after="0"/>
        <w:ind w:left="0"/>
        <w:jc w:val="both"/>
      </w:pPr>
      <w:r>
        <w:rPr>
          <w:rFonts w:ascii="Times New Roman"/>
          <w:b w:val="false"/>
          <w:i w:val="false"/>
          <w:color w:val="000000"/>
          <w:sz w:val="28"/>
        </w:rPr>
        <w:t>
      16. Нысанның 2-кестесінің 3-бағанында пестицидтің (әсер етуші затты көрсете отырып) атауы көрсетіледі.</w:t>
      </w:r>
    </w:p>
    <w:p>
      <w:pPr>
        <w:spacing w:after="0"/>
        <w:ind w:left="0"/>
        <w:jc w:val="both"/>
      </w:pPr>
      <w:r>
        <w:rPr>
          <w:rFonts w:ascii="Times New Roman"/>
          <w:b w:val="false"/>
          <w:i w:val="false"/>
          <w:color w:val="000000"/>
          <w:sz w:val="28"/>
        </w:rPr>
        <w:t>
      17. Нысанның 2-кестесінің 4, 5-бағандарында есепті кезең басында бар пестицидтердің саны, литр/килограмм көрсетіледі.</w:t>
      </w:r>
    </w:p>
    <w:p>
      <w:pPr>
        <w:spacing w:after="0"/>
        <w:ind w:left="0"/>
        <w:jc w:val="both"/>
      </w:pPr>
      <w:r>
        <w:rPr>
          <w:rFonts w:ascii="Times New Roman"/>
          <w:b w:val="false"/>
          <w:i w:val="false"/>
          <w:color w:val="000000"/>
          <w:sz w:val="28"/>
        </w:rPr>
        <w:t>
      18. Нысанның 2-кестесінің 6, 7-бағандарында есепті кезең ішінде келіп түскен пестицидтердің саны, литр/килограмм) көрсетіледі.</w:t>
      </w:r>
    </w:p>
    <w:p>
      <w:pPr>
        <w:spacing w:after="0"/>
        <w:ind w:left="0"/>
        <w:jc w:val="both"/>
      </w:pPr>
      <w:r>
        <w:rPr>
          <w:rFonts w:ascii="Times New Roman"/>
          <w:b w:val="false"/>
          <w:i w:val="false"/>
          <w:color w:val="000000"/>
          <w:sz w:val="28"/>
        </w:rPr>
        <w:t>
      19. Нысанның 2-кестесінің 8, 9-бағандарында есепті кезең ішінде босатылған пестицидтердің саны, литр/килограмм көрсетіледі.</w:t>
      </w:r>
    </w:p>
    <w:p>
      <w:pPr>
        <w:spacing w:after="0"/>
        <w:ind w:left="0"/>
        <w:jc w:val="both"/>
      </w:pPr>
      <w:r>
        <w:rPr>
          <w:rFonts w:ascii="Times New Roman"/>
          <w:b w:val="false"/>
          <w:i w:val="false"/>
          <w:color w:val="000000"/>
          <w:sz w:val="28"/>
        </w:rPr>
        <w:t>
      20. Нысанның 2-кестесінің 10, 11-бағандарында есепті кезең соңында бар пестицидтердің саны, литр/килограмм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2-3-қосымша</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w:t>
            </w:r>
          </w:p>
        </w:tc>
      </w:tr>
    </w:tbl>
    <w:bookmarkStart w:name="z178" w:id="58"/>
    <w:p>
      <w:pPr>
        <w:spacing w:after="0"/>
        <w:ind w:left="0"/>
        <w:jc w:val="left"/>
      </w:pPr>
      <w:r>
        <w:rPr>
          <w:rFonts w:ascii="Times New Roman"/>
          <w:b/>
          <w:i w:val="false"/>
          <w:color w:val="000000"/>
        </w:rPr>
        <w:t xml:space="preserve"> Химиялық өңдеулерді жүргізу туралы есеп</w:t>
      </w:r>
    </w:p>
    <w:bookmarkEnd w:id="58"/>
    <w:p>
      <w:pPr>
        <w:spacing w:after="0"/>
        <w:ind w:left="0"/>
        <w:jc w:val="both"/>
      </w:pPr>
      <w:r>
        <w:rPr>
          <w:rFonts w:ascii="Times New Roman"/>
          <w:b w:val="false"/>
          <w:i w:val="false"/>
          <w:color w:val="ff0000"/>
          <w:sz w:val="28"/>
        </w:rPr>
        <w:t xml:space="preserve">
      Ескерту. Бұйрық 2-3-қосымшамен толықтырылды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9" w:id="59"/>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59"/>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Химиялық өңдеулерді жүргізу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ФЕ-4</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20____ жылғы____</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химиялық өңдеулерді жүргізудің нақты мекенжайы бойынша ай сайын, наурыздан қыркүйекке дейін, есепті айдан кейінгі әр айдың 5-күніне дейін;</w:t>
      </w:r>
    </w:p>
    <w:p>
      <w:pPr>
        <w:spacing w:after="0"/>
        <w:ind w:left="0"/>
        <w:jc w:val="both"/>
      </w:pPr>
      <w:r>
        <w:rPr>
          <w:rFonts w:ascii="Times New Roman"/>
          <w:b w:val="false"/>
          <w:i w:val="false"/>
          <w:color w:val="000000"/>
          <w:sz w:val="28"/>
        </w:rPr>
        <w:t>
      уәкілетті органның облыстағы аумақтық бөлімшесіне – ай сайын, наурыздан қыркүйекке дейін, есепті айдан кейінгі әр айдың 15-күніне дейін;</w:t>
      </w:r>
    </w:p>
    <w:p>
      <w:pPr>
        <w:spacing w:after="0"/>
        <w:ind w:left="0"/>
        <w:jc w:val="both"/>
      </w:pPr>
      <w:r>
        <w:rPr>
          <w:rFonts w:ascii="Times New Roman"/>
          <w:b w:val="false"/>
          <w:i w:val="false"/>
          <w:color w:val="000000"/>
          <w:sz w:val="28"/>
        </w:rPr>
        <w:t>
      уәкілетті органға – ай сайын, наурыздан қыркүйекке дейін, есепті айдан кейінгі әр айдың 20-күніне дейін.</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химиялық өңдеулер жүргізу болмаған жағдайда объектінің (субъектінің) заңды мекенжайы бойынша есептіліктің нөлдік нысаны (бос баған)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Start w:name="z180" w:id="60"/>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61"/>
    <w:p>
      <w:pPr>
        <w:spacing w:after="0"/>
        <w:ind w:left="0"/>
        <w:jc w:val="both"/>
      </w:pPr>
      <w:r>
        <w:rPr>
          <w:rFonts w:ascii="Times New Roman"/>
          <w:b w:val="false"/>
          <w:i w:val="false"/>
          <w:color w:val="000000"/>
          <w:sz w:val="28"/>
        </w:rPr>
        <w:t>
      2-кесте. Химиялық өңдеулерді жүргізу туралы ақпарат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(алқаптың)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зиянды организмнің және (немесе) саны зиян тигізудің экономикалық шегінен жоғары зиянды организмнің/карантиндік объектінің таралу алаңы, мың гектар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нөмірі/танап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алаңы (көлемі), мың гектар/мың тонна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Пестицидтермен өңдеу жөніндегі көрсетілетін қызметтерді жеткізушінің атауы (оны тартқан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жұмсалғаны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затты көрсете отырып)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w:t>
      </w:r>
    </w:p>
    <w:p>
      <w:pPr>
        <w:spacing w:after="0"/>
        <w:ind w:left="0"/>
        <w:jc w:val="both"/>
      </w:pPr>
      <w:r>
        <w:rPr>
          <w:rFonts w:ascii="Times New Roman"/>
          <w:b w:val="false"/>
          <w:i w:val="false"/>
          <w:color w:val="000000"/>
          <w:sz w:val="28"/>
        </w:rPr>
        <w:t>
      Телефоны 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 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 _______________________________ ______________________________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Әкімшілік деректерді өтеусіз негізде жинауға арналған "Химиялық өңдеулерді жүргізу туралы есеп" нысанды толтыру бойынша түсіндірме осы нысанға қосымшада келтірілген. Жүргізілген химиялық өңдеулер туралы мәліметтер қолданылған пестицидтердің түрлері бойынша (бар болса) көрсетіледі.</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 арналған</w:t>
            </w:r>
            <w:r>
              <w:br/>
            </w:r>
            <w:r>
              <w:rPr>
                <w:rFonts w:ascii="Times New Roman"/>
                <w:b w:val="false"/>
                <w:i w:val="false"/>
                <w:color w:val="000000"/>
                <w:sz w:val="20"/>
              </w:rPr>
              <w:t>"Химиялық өңдеулерді жүргізу</w:t>
            </w:r>
            <w:r>
              <w:br/>
            </w:r>
            <w:r>
              <w:rPr>
                <w:rFonts w:ascii="Times New Roman"/>
                <w:b w:val="false"/>
                <w:i w:val="false"/>
                <w:color w:val="000000"/>
                <w:sz w:val="20"/>
              </w:rPr>
              <w:t>туралы есеп" нысанға</w:t>
            </w:r>
            <w:r>
              <w:br/>
            </w:r>
            <w:r>
              <w:rPr>
                <w:rFonts w:ascii="Times New Roman"/>
                <w:b w:val="false"/>
                <w:i w:val="false"/>
                <w:color w:val="000000"/>
                <w:sz w:val="20"/>
              </w:rPr>
              <w:t>қосымша</w:t>
            </w:r>
          </w:p>
        </w:tc>
      </w:tr>
    </w:tbl>
    <w:bookmarkStart w:name="z183" w:id="62"/>
    <w:p>
      <w:pPr>
        <w:spacing w:after="0"/>
        <w:ind w:left="0"/>
        <w:jc w:val="left"/>
      </w:pPr>
      <w:r>
        <w:rPr>
          <w:rFonts w:ascii="Times New Roman"/>
          <w:b/>
          <w:i w:val="false"/>
          <w:color w:val="000000"/>
        </w:rPr>
        <w:t xml:space="preserve"> Әкімшілік деректерді өтеусіз негізде жинауға арналған "Химиялық өңдеулерді жүргізу туралы есеп" нысанын толтыру бойынша түсіндірме (индексі – № ФЕ – 4, кезеңділігі ай сайын)</w:t>
      </w:r>
    </w:p>
    <w:bookmarkEnd w:id="62"/>
    <w:bookmarkStart w:name="z184" w:id="63"/>
    <w:p>
      <w:pPr>
        <w:spacing w:after="0"/>
        <w:ind w:left="0"/>
        <w:jc w:val="left"/>
      </w:pPr>
      <w:r>
        <w:rPr>
          <w:rFonts w:ascii="Times New Roman"/>
          <w:b/>
          <w:i w:val="false"/>
          <w:color w:val="000000"/>
        </w:rPr>
        <w:t xml:space="preserve"> 1-тарау. Жалпы ережелер</w:t>
      </w:r>
    </w:p>
    <w:bookmarkEnd w:id="63"/>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"Химиялық өңдеулерді жүргізу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p>
      <w:pPr>
        <w:spacing w:after="0"/>
        <w:ind w:left="0"/>
        <w:jc w:val="both"/>
      </w:pPr>
      <w:r>
        <w:rPr>
          <w:rFonts w:ascii="Times New Roman"/>
          <w:b w:val="false"/>
          <w:i w:val="false"/>
          <w:color w:val="000000"/>
          <w:sz w:val="28"/>
        </w:rPr>
        <w:t>
      3. Нысан есепті тапсырған күнгі жай-күй бойынша химиялық өңдеулерді жүргізу туралы нақты деректер негізінде толтырылуға және ұсынылуға тиіс.</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p>
      <w:pPr>
        <w:spacing w:after="0"/>
        <w:ind w:left="0"/>
        <w:jc w:val="both"/>
      </w:pPr>
      <w:r>
        <w:rPr>
          <w:rFonts w:ascii="Times New Roman"/>
          <w:b w:val="false"/>
          <w:i w:val="false"/>
          <w:color w:val="000000"/>
          <w:sz w:val="28"/>
        </w:rPr>
        <w:t>
      5. Нысанды: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химиялық өңдеулерді жүргізудің нақты мекенжайы бойынша ай сайын, наурыздан қыркүйекке дейін, есепті айдан кейінгі әр айдың 5-күніне дейін;</w:t>
      </w:r>
    </w:p>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ай сайын, наурыздан қыркүйекке дейін, есепті айдан кейінгі әр айдың 15-күніне дейін;</w:t>
      </w:r>
    </w:p>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ай сайын, наурыздан қыркүйекке дейін, есепті кезеңнен кейінгі әр айдың 20-күніне дейін ұсынады.</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химиялық өңдеулер жүргізілмеген жағдайда объектінің (субъектінің) заңды мекенжайы бойынша есептіліктің нөлдік нысаны (бос баған) ұсынылады.</w:t>
      </w:r>
    </w:p>
    <w:p>
      <w:pPr>
        <w:spacing w:after="0"/>
        <w:ind w:left="0"/>
        <w:jc w:val="both"/>
      </w:pPr>
      <w:r>
        <w:rPr>
          <w:rFonts w:ascii="Times New Roman"/>
          <w:b w:val="false"/>
          <w:i w:val="false"/>
          <w:color w:val="000000"/>
          <w:sz w:val="28"/>
        </w:rPr>
        <w:t>
      6. Нысан қазақ және орыс тілдерінде толтырылады.</w:t>
      </w:r>
    </w:p>
    <w:bookmarkStart w:name="z185" w:id="64"/>
    <w:p>
      <w:pPr>
        <w:spacing w:after="0"/>
        <w:ind w:left="0"/>
        <w:jc w:val="left"/>
      </w:pPr>
      <w:r>
        <w:rPr>
          <w:rFonts w:ascii="Times New Roman"/>
          <w:b/>
          <w:i w:val="false"/>
          <w:color w:val="000000"/>
        </w:rPr>
        <w:t xml:space="preserve"> 2-тарау. Нысанды толтыру бойынша түсіндірме</w:t>
      </w:r>
    </w:p>
    <w:bookmarkEnd w:id="64"/>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p>
      <w:pPr>
        <w:spacing w:after="0"/>
        <w:ind w:left="0"/>
        <w:jc w:val="both"/>
      </w:pPr>
      <w:r>
        <w:rPr>
          <w:rFonts w:ascii="Times New Roman"/>
          <w:b w:val="false"/>
          <w:i w:val="false"/>
          <w:color w:val="000000"/>
          <w:sz w:val="28"/>
        </w:rPr>
        <w:t>
      15. Нысанның 2-кестесінің 2-бағанында зиянды организмнің атауы көрсетіледі.</w:t>
      </w:r>
    </w:p>
    <w:p>
      <w:pPr>
        <w:spacing w:after="0"/>
        <w:ind w:left="0"/>
        <w:jc w:val="both"/>
      </w:pPr>
      <w:r>
        <w:rPr>
          <w:rFonts w:ascii="Times New Roman"/>
          <w:b w:val="false"/>
          <w:i w:val="false"/>
          <w:color w:val="000000"/>
          <w:sz w:val="28"/>
        </w:rPr>
        <w:t>
      16. Нысанның 2-кестесінің 3-бағанында ауыл шаруашылығы дақылының (алқаптың) атауы көрсетіледі.</w:t>
      </w:r>
    </w:p>
    <w:p>
      <w:pPr>
        <w:spacing w:after="0"/>
        <w:ind w:left="0"/>
        <w:jc w:val="both"/>
      </w:pPr>
      <w:r>
        <w:rPr>
          <w:rFonts w:ascii="Times New Roman"/>
          <w:b w:val="false"/>
          <w:i w:val="false"/>
          <w:color w:val="000000"/>
          <w:sz w:val="28"/>
        </w:rPr>
        <w:t>
      17. Нысанның 2-кестесінің 4-бағанында аса қауіпті зиянды организмнің және (немесе) саны зиян тигізудің экономикалық шегінен жоғары зиянды организмнің / карантиндік объектінің таралу алаңы, мың гектар көрсетіледі.</w:t>
      </w:r>
    </w:p>
    <w:p>
      <w:pPr>
        <w:spacing w:after="0"/>
        <w:ind w:left="0"/>
        <w:jc w:val="both"/>
      </w:pPr>
      <w:r>
        <w:rPr>
          <w:rFonts w:ascii="Times New Roman"/>
          <w:b w:val="false"/>
          <w:i w:val="false"/>
          <w:color w:val="000000"/>
          <w:sz w:val="28"/>
        </w:rPr>
        <w:t>
      18. Нысанның 2-кестесінің 5-бағанында кадастрлық нөмірі/танап нөмірі көрсетіледі.</w:t>
      </w:r>
    </w:p>
    <w:p>
      <w:pPr>
        <w:spacing w:after="0"/>
        <w:ind w:left="0"/>
        <w:jc w:val="both"/>
      </w:pPr>
      <w:r>
        <w:rPr>
          <w:rFonts w:ascii="Times New Roman"/>
          <w:b w:val="false"/>
          <w:i w:val="false"/>
          <w:color w:val="000000"/>
          <w:sz w:val="28"/>
        </w:rPr>
        <w:t>
      19. Нысанның 2-кестесінің 6-бағанында өңдеу алаңы (көлемі), мың гектар көрсетіледі.</w:t>
      </w:r>
    </w:p>
    <w:p>
      <w:pPr>
        <w:spacing w:after="0"/>
        <w:ind w:left="0"/>
        <w:jc w:val="both"/>
      </w:pPr>
      <w:r>
        <w:rPr>
          <w:rFonts w:ascii="Times New Roman"/>
          <w:b w:val="false"/>
          <w:i w:val="false"/>
          <w:color w:val="000000"/>
          <w:sz w:val="28"/>
        </w:rPr>
        <w:t>
      20. Нысанның 2-кестесінің 7-бағанында пестицидтермен өңдеу жөніндегі көрсетілетін қызметтерді жеткізушінің атауы (оны тартқан жағдайда) көрсетіледі.</w:t>
      </w:r>
    </w:p>
    <w:p>
      <w:pPr>
        <w:spacing w:after="0"/>
        <w:ind w:left="0"/>
        <w:jc w:val="both"/>
      </w:pPr>
      <w:r>
        <w:rPr>
          <w:rFonts w:ascii="Times New Roman"/>
          <w:b w:val="false"/>
          <w:i w:val="false"/>
          <w:color w:val="000000"/>
          <w:sz w:val="28"/>
        </w:rPr>
        <w:t>
      21. Нысанның 2-кестесінің 8-бағанында химиялық өңдеуді жүргізген техниканың түрі көрсетіледі.</w:t>
      </w:r>
    </w:p>
    <w:p>
      <w:pPr>
        <w:spacing w:after="0"/>
        <w:ind w:left="0"/>
        <w:jc w:val="both"/>
      </w:pPr>
      <w:r>
        <w:rPr>
          <w:rFonts w:ascii="Times New Roman"/>
          <w:b w:val="false"/>
          <w:i w:val="false"/>
          <w:color w:val="000000"/>
          <w:sz w:val="28"/>
        </w:rPr>
        <w:t>
      22. Нысанның 2-кестесінің 9-бағанында химиялық өңдеуді жүргізген техниканың маркасы көрсетіледі.</w:t>
      </w:r>
    </w:p>
    <w:p>
      <w:pPr>
        <w:spacing w:after="0"/>
        <w:ind w:left="0"/>
        <w:jc w:val="both"/>
      </w:pPr>
      <w:r>
        <w:rPr>
          <w:rFonts w:ascii="Times New Roman"/>
          <w:b w:val="false"/>
          <w:i w:val="false"/>
          <w:color w:val="000000"/>
          <w:sz w:val="28"/>
        </w:rPr>
        <w:t>
      23. Нысанның 2-кестесінің 10-бағанында химиялық өңдеуді жүргізген техника, саны, дана көрсетіледі.</w:t>
      </w:r>
    </w:p>
    <w:p>
      <w:pPr>
        <w:spacing w:after="0"/>
        <w:ind w:left="0"/>
        <w:jc w:val="both"/>
      </w:pPr>
      <w:r>
        <w:rPr>
          <w:rFonts w:ascii="Times New Roman"/>
          <w:b w:val="false"/>
          <w:i w:val="false"/>
          <w:color w:val="000000"/>
          <w:sz w:val="28"/>
        </w:rPr>
        <w:t>
      24. Нысанның 2-кестесінің 11-бағанында жұмсалған пестицидтерді қолдану объектілері бойынша өндірістік жіктеуі көрсетіледі.</w:t>
      </w:r>
    </w:p>
    <w:p>
      <w:pPr>
        <w:spacing w:after="0"/>
        <w:ind w:left="0"/>
        <w:jc w:val="both"/>
      </w:pPr>
      <w:r>
        <w:rPr>
          <w:rFonts w:ascii="Times New Roman"/>
          <w:b w:val="false"/>
          <w:i w:val="false"/>
          <w:color w:val="000000"/>
          <w:sz w:val="28"/>
        </w:rPr>
        <w:t>
      25. Нысанның 2-кестесінің 12-бағанында жұмсалған пестицидтердің атауы (әсер етуші затты көрсете отырып) көрсетіледі.</w:t>
      </w:r>
    </w:p>
    <w:p>
      <w:pPr>
        <w:spacing w:after="0"/>
        <w:ind w:left="0"/>
        <w:jc w:val="both"/>
      </w:pPr>
      <w:r>
        <w:rPr>
          <w:rFonts w:ascii="Times New Roman"/>
          <w:b w:val="false"/>
          <w:i w:val="false"/>
          <w:color w:val="000000"/>
          <w:sz w:val="28"/>
        </w:rPr>
        <w:t>
      26. Нысанның 2-кестесінің 13-бағанында жұмсалған пестицидтердің саны, литр көрсетіледі.</w:t>
      </w:r>
    </w:p>
    <w:p>
      <w:pPr>
        <w:spacing w:after="0"/>
        <w:ind w:left="0"/>
        <w:jc w:val="both"/>
      </w:pPr>
      <w:r>
        <w:rPr>
          <w:rFonts w:ascii="Times New Roman"/>
          <w:b w:val="false"/>
          <w:i w:val="false"/>
          <w:color w:val="000000"/>
          <w:sz w:val="28"/>
        </w:rPr>
        <w:t>
      27. Нысанның 2-кестесінің 14-бағанында жұмсалған пестицидтердің саны, килограмм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2-4-қосымша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арналған нысан</w:t>
            </w:r>
          </w:p>
        </w:tc>
      </w:tr>
    </w:tbl>
    <w:bookmarkStart w:name="z187" w:id="65"/>
    <w:p>
      <w:pPr>
        <w:spacing w:after="0"/>
        <w:ind w:left="0"/>
        <w:jc w:val="left"/>
      </w:pPr>
      <w:r>
        <w:rPr>
          <w:rFonts w:ascii="Times New Roman"/>
          <w:b/>
          <w:i w:val="false"/>
          <w:color w:val="000000"/>
        </w:rPr>
        <w:t xml:space="preserve">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w:t>
      </w:r>
    </w:p>
    <w:bookmarkEnd w:id="65"/>
    <w:p>
      <w:pPr>
        <w:spacing w:after="0"/>
        <w:ind w:left="0"/>
        <w:jc w:val="both"/>
      </w:pPr>
      <w:r>
        <w:rPr>
          <w:rFonts w:ascii="Times New Roman"/>
          <w:b w:val="false"/>
          <w:i w:val="false"/>
          <w:color w:val="ff0000"/>
          <w:sz w:val="28"/>
        </w:rPr>
        <w:t xml:space="preserve">
      Ескерту. Бұйрық 2-4-қосымшамен толықтырылды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8" w:id="66"/>
    <w:p>
      <w:pPr>
        <w:spacing w:after="0"/>
        <w:ind w:left="0"/>
        <w:jc w:val="both"/>
      </w:pPr>
      <w:r>
        <w:rPr>
          <w:rFonts w:ascii="Times New Roman"/>
          <w:b w:val="false"/>
          <w:i w:val="false"/>
          <w:color w:val="000000"/>
          <w:sz w:val="28"/>
        </w:rPr>
        <w:t>
      Ұсынылады: Қазақстан Республикасы Ауыл шаруашылығы министрлігінің Агроөнеркәсіптік кешендегі мемлекеттік инспекция комитетіне (бұдан әрі – уәкілетті орган).</w:t>
      </w:r>
    </w:p>
    <w:bookmarkEnd w:id="66"/>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интернет-ресурста орналастырылған</w:t>
      </w:r>
    </w:p>
    <w:p>
      <w:pPr>
        <w:spacing w:after="0"/>
        <w:ind w:left="0"/>
        <w:jc w:val="both"/>
      </w:pPr>
      <w:r>
        <w:rPr>
          <w:rFonts w:ascii="Times New Roman"/>
          <w:b w:val="false"/>
          <w:i w:val="false"/>
          <w:color w:val="000000"/>
          <w:sz w:val="28"/>
        </w:rPr>
        <w:t>
      Әкімшілік нысанның атауы: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индексі: № ФЕ-5</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20____ жылғы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p>
      <w:pPr>
        <w:spacing w:after="0"/>
        <w:ind w:left="0"/>
        <w:jc w:val="both"/>
      </w:pPr>
      <w:r>
        <w:rPr>
          <w:rFonts w:ascii="Times New Roman"/>
          <w:b w:val="false"/>
          <w:i w:val="false"/>
          <w:color w:val="000000"/>
          <w:sz w:val="28"/>
        </w:rPr>
        <w:t>
      уәкілетті органның аудандағы, республикалық маңызы бар қаладағы және астанадағы аумақтық бөлімшесіне – жыл сайын, 5 қаңтарға дейін тыйым салынған, жарамсыз болып қалған пестицидтерді және олардың ыдыстарын, сондай-ақ пайдаланылған пестицидтердің ыдыстарын нақты залалсыздандыру орны бойынша;</w:t>
      </w:r>
    </w:p>
    <w:p>
      <w:pPr>
        <w:spacing w:after="0"/>
        <w:ind w:left="0"/>
        <w:jc w:val="both"/>
      </w:pPr>
      <w:r>
        <w:rPr>
          <w:rFonts w:ascii="Times New Roman"/>
          <w:b w:val="false"/>
          <w:i w:val="false"/>
          <w:color w:val="000000"/>
          <w:sz w:val="28"/>
        </w:rPr>
        <w:t>
      уәкілетті органның облыстағы аумақтық бөлімшесіне – жыл сайын, 15 қаңтарға дейін тыйым салынған, жарамсыз болып қалған пестицидтерді және олардың ыдыстарын, сондай-ақ пайдаланылған пестицидтердің ыдыстарын нақты залалсыздандыру орны бойынша;</w:t>
      </w:r>
    </w:p>
    <w:p>
      <w:pPr>
        <w:spacing w:after="0"/>
        <w:ind w:left="0"/>
        <w:jc w:val="both"/>
      </w:pPr>
      <w:r>
        <w:rPr>
          <w:rFonts w:ascii="Times New Roman"/>
          <w:b w:val="false"/>
          <w:i w:val="false"/>
          <w:color w:val="000000"/>
          <w:sz w:val="28"/>
        </w:rPr>
        <w:t>
      уәкілетті органға – жыл сайын, 20 қаңтарға дейін.</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тыйым салынған, жарамсыз болып қалған пестицидтерді және олардың ыдыстарын, сондай-ақ пайдаланылған пестицидтердің ыдыстарын залалсыздандыру болмаған жағдайда объектінің (субъектінің) заңды мекенжайы бойынша есептіліктің нөлдік нысаны (бос баған)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p>
            <w:pPr>
              <w:spacing w:after="20"/>
              <w:ind w:left="20"/>
              <w:jc w:val="both"/>
            </w:pPr>
            <w:r>
              <w:rPr>
                <w:rFonts w:ascii="Times New Roman"/>
                <w:b w:val="false"/>
                <w:i w:val="false"/>
                <w:color w:val="000000"/>
                <w:sz w:val="20"/>
              </w:rPr>
              <w:t>
Бизнес-сәйкестендіру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3467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Жинау әдісі: электрондық түрде (бизнес-серіктестер тізілімінде техникалық іркіліс болған жағдайда жинау қағаз түрінде жүзеге асырылады)</w:t>
      </w:r>
    </w:p>
    <w:bookmarkStart w:name="z189" w:id="67"/>
    <w:p>
      <w:pPr>
        <w:spacing w:after="0"/>
        <w:ind w:left="0"/>
        <w:jc w:val="both"/>
      </w:pPr>
      <w:r>
        <w:rPr>
          <w:rFonts w:ascii="Times New Roman"/>
          <w:b w:val="false"/>
          <w:i w:val="false"/>
          <w:color w:val="000000"/>
          <w:sz w:val="28"/>
        </w:rPr>
        <w:t>
      1-кесте. Мемлекеттік фитосанитариялық бақылау объектісі (субъектісі) бойынша жалпы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орналасқан жері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координаттары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бойынша (ЭҚЖЖ) қызмет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68"/>
    <w:p>
      <w:pPr>
        <w:spacing w:after="0"/>
        <w:ind w:left="0"/>
        <w:jc w:val="both"/>
      </w:pPr>
      <w:r>
        <w:rPr>
          <w:rFonts w:ascii="Times New Roman"/>
          <w:b w:val="false"/>
          <w:i w:val="false"/>
          <w:color w:val="000000"/>
          <w:sz w:val="28"/>
        </w:rPr>
        <w:t>
      2-кесте.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ақпарат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олардың ыдыстарын, сондай-ақ пайдаланылған пестицидтердің ыдыстарын залалсыздандыруға жеткізген жеке және заңды тұлғалардың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пестицидтердің ыдысы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жарамсыз болып қалған пестицидтерді және олардың ыдыстарын, сондай-ақ пайдаланылған пестицидтердің ыдыстарын залалсыздандыруға қабылдаған жеке және заңды тұлғалардың атауы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күні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Бункердің нөмірі, орналасқан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объектілері бойынша өндірістік жіктеу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атауы (әсер етуші затты көрсете отырып)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ыдыстары материалының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 Мекенжайы ______________________</w:t>
      </w:r>
    </w:p>
    <w:p>
      <w:pPr>
        <w:spacing w:after="0"/>
        <w:ind w:left="0"/>
        <w:jc w:val="both"/>
      </w:pPr>
      <w:r>
        <w:rPr>
          <w:rFonts w:ascii="Times New Roman"/>
          <w:b w:val="false"/>
          <w:i w:val="false"/>
          <w:color w:val="000000"/>
          <w:sz w:val="28"/>
        </w:rPr>
        <w:t>
      Телефоны ____________________________________________________</w:t>
      </w:r>
    </w:p>
    <w:p>
      <w:pPr>
        <w:spacing w:after="0"/>
        <w:ind w:left="0"/>
        <w:jc w:val="both"/>
      </w:pPr>
      <w:r>
        <w:rPr>
          <w:rFonts w:ascii="Times New Roman"/>
          <w:b w:val="false"/>
          <w:i w:val="false"/>
          <w:color w:val="000000"/>
          <w:sz w:val="28"/>
        </w:rPr>
        <w:t>
      Электрондық почта мекенжайы __________________________</w:t>
      </w:r>
    </w:p>
    <w:p>
      <w:pPr>
        <w:spacing w:after="0"/>
        <w:ind w:left="0"/>
        <w:jc w:val="both"/>
      </w:pPr>
      <w:r>
        <w:rPr>
          <w:rFonts w:ascii="Times New Roman"/>
          <w:b w:val="false"/>
          <w:i w:val="false"/>
          <w:color w:val="000000"/>
          <w:sz w:val="28"/>
        </w:rPr>
        <w:t>
      Орындаушы ____________________________ ___________________________</w:t>
      </w:r>
    </w:p>
    <w:p>
      <w:pPr>
        <w:spacing w:after="0"/>
        <w:ind w:left="0"/>
        <w:jc w:val="both"/>
      </w:pPr>
      <w:r>
        <w:rPr>
          <w:rFonts w:ascii="Times New Roman"/>
          <w:b w:val="false"/>
          <w:i w:val="false"/>
          <w:color w:val="000000"/>
          <w:sz w:val="28"/>
        </w:rPr>
        <w:t>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Басшы немесе оның міндетін атқарушы адам ______________________________ ______________________________ (аты, әкесінің аты (бар болса), тегі) электрондық цифрлық қолтаңбасы</w:t>
      </w:r>
    </w:p>
    <w:p>
      <w:pPr>
        <w:spacing w:after="0"/>
        <w:ind w:left="0"/>
        <w:jc w:val="both"/>
      </w:pPr>
      <w:r>
        <w:rPr>
          <w:rFonts w:ascii="Times New Roman"/>
          <w:b w:val="false"/>
          <w:i w:val="false"/>
          <w:color w:val="000000"/>
          <w:sz w:val="28"/>
        </w:rPr>
        <w:t>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нысанды толтыру бойынша түсіндірме осы нысанға қосымшада келтірілген. Залалсыздандыру туралы мәліметтер пестицидтердің атауын, санын және залалсыздандыру (бар болса) тәсілін көрсете отырып, олардың түрлері бөлінісінде көрсетіледі. Бастапқы есепті нысанды импорттаушылар, дистрибьюторлар, өткізушілер ұсынады.</w:t>
      </w:r>
    </w:p>
    <w:p>
      <w:pPr>
        <w:spacing w:after="0"/>
        <w:ind w:left="0"/>
        <w:jc w:val="both"/>
      </w:pPr>
      <w:r>
        <w:rPr>
          <w:rFonts w:ascii="Times New Roman"/>
          <w:b w:val="false"/>
          <w:i w:val="false"/>
          <w:color w:val="000000"/>
          <w:sz w:val="28"/>
        </w:rPr>
        <w:t>
      Күні 20__жылғы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"Тыйым салынған, жарамсыз</w:t>
            </w:r>
            <w:r>
              <w:br/>
            </w:r>
            <w:r>
              <w:rPr>
                <w:rFonts w:ascii="Times New Roman"/>
                <w:b w:val="false"/>
                <w:i w:val="false"/>
                <w:color w:val="000000"/>
                <w:sz w:val="20"/>
              </w:rPr>
              <w:t>болып қалған пестицидтерді</w:t>
            </w:r>
            <w:r>
              <w:br/>
            </w:r>
            <w:r>
              <w:rPr>
                <w:rFonts w:ascii="Times New Roman"/>
                <w:b w:val="false"/>
                <w:i w:val="false"/>
                <w:color w:val="000000"/>
                <w:sz w:val="20"/>
              </w:rPr>
              <w:t>және олардың ыдыстарын,</w:t>
            </w:r>
            <w:r>
              <w:br/>
            </w:r>
            <w:r>
              <w:rPr>
                <w:rFonts w:ascii="Times New Roman"/>
                <w:b w:val="false"/>
                <w:i w:val="false"/>
                <w:color w:val="000000"/>
                <w:sz w:val="20"/>
              </w:rPr>
              <w:t>сондай-ақ пайдаланылған</w:t>
            </w:r>
            <w:r>
              <w:br/>
            </w:r>
            <w:r>
              <w:rPr>
                <w:rFonts w:ascii="Times New Roman"/>
                <w:b w:val="false"/>
                <w:i w:val="false"/>
                <w:color w:val="000000"/>
                <w:sz w:val="20"/>
              </w:rPr>
              <w:t>пестицидтердің ыдыстарын</w:t>
            </w:r>
            <w:r>
              <w:br/>
            </w:r>
            <w:r>
              <w:rPr>
                <w:rFonts w:ascii="Times New Roman"/>
                <w:b w:val="false"/>
                <w:i w:val="false"/>
                <w:color w:val="000000"/>
                <w:sz w:val="20"/>
              </w:rPr>
              <w:t>залалсыздандыру жөніндегі</w:t>
            </w:r>
            <w:r>
              <w:br/>
            </w:r>
            <w:r>
              <w:rPr>
                <w:rFonts w:ascii="Times New Roman"/>
                <w:b w:val="false"/>
                <w:i w:val="false"/>
                <w:color w:val="000000"/>
                <w:sz w:val="20"/>
              </w:rPr>
              <w:t>есеп" нысанға қосымша</w:t>
            </w:r>
          </w:p>
        </w:tc>
      </w:tr>
    </w:tbl>
    <w:bookmarkStart w:name="z192" w:id="69"/>
    <w:p>
      <w:pPr>
        <w:spacing w:after="0"/>
        <w:ind w:left="0"/>
        <w:jc w:val="left"/>
      </w:pPr>
      <w:r>
        <w:rPr>
          <w:rFonts w:ascii="Times New Roman"/>
          <w:b/>
          <w:i w:val="false"/>
          <w:color w:val="000000"/>
        </w:rPr>
        <w:t xml:space="preserve">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нысанын толтыру бойынша түсіндірме (индексі – № ФЕ – 5, кезеңділігі жылдық)</w:t>
      </w:r>
    </w:p>
    <w:bookmarkEnd w:id="69"/>
    <w:bookmarkStart w:name="z193" w:id="70"/>
    <w:p>
      <w:pPr>
        <w:spacing w:after="0"/>
        <w:ind w:left="0"/>
        <w:jc w:val="left"/>
      </w:pPr>
      <w:r>
        <w:rPr>
          <w:rFonts w:ascii="Times New Roman"/>
          <w:b/>
          <w:i w:val="false"/>
          <w:color w:val="000000"/>
        </w:rPr>
        <w:t xml:space="preserve"> 1-тарау. Жалпы ережелер</w:t>
      </w:r>
    </w:p>
    <w:bookmarkEnd w:id="70"/>
    <w:p>
      <w:pPr>
        <w:spacing w:after="0"/>
        <w:ind w:left="0"/>
        <w:jc w:val="both"/>
      </w:pPr>
      <w:r>
        <w:rPr>
          <w:rFonts w:ascii="Times New Roman"/>
          <w:b w:val="false"/>
          <w:i w:val="false"/>
          <w:color w:val="000000"/>
          <w:sz w:val="28"/>
        </w:rPr>
        <w:t>
      1. Осы түсіндірме әкімшілік деректерді өтеусіз негізде жинауға арналған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2. Нысанды қызметі мемлекеттік фитосанитариялық бақылау объектілерімен байланысты жеке және заңды тұлғалар, өсімдіктерді қорғау саласындағы қызметті жүзеге асыратын мемлекеттік ұйымдар, уәкілетті органның аудандардағы,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толтырады.</w:t>
      </w:r>
    </w:p>
    <w:p>
      <w:pPr>
        <w:spacing w:after="0"/>
        <w:ind w:left="0"/>
        <w:jc w:val="both"/>
      </w:pPr>
      <w:r>
        <w:rPr>
          <w:rFonts w:ascii="Times New Roman"/>
          <w:b w:val="false"/>
          <w:i w:val="false"/>
          <w:color w:val="000000"/>
          <w:sz w:val="28"/>
        </w:rPr>
        <w:t>
      3. Нысан есепті тапсырған күнгі жай-күй бойынша тыйым салынған, жарамсыз болып қалған пестицидтерді және олардың ыдыстарын, сондай-ақ пайдаланылған пестицидтердің ыдыстарын залалсыздандыру туралы нақты деректер негізінде толтырылуға және ұсынылуға тиіс.</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электрондық цифрлық қолтаңба арқылы қол қояды.</w:t>
      </w:r>
    </w:p>
    <w:p>
      <w:pPr>
        <w:spacing w:after="0"/>
        <w:ind w:left="0"/>
        <w:jc w:val="both"/>
      </w:pPr>
      <w:r>
        <w:rPr>
          <w:rFonts w:ascii="Times New Roman"/>
          <w:b w:val="false"/>
          <w:i w:val="false"/>
          <w:color w:val="000000"/>
          <w:sz w:val="28"/>
        </w:rPr>
        <w:t>
      5. Нысанды:</w:t>
      </w:r>
    </w:p>
    <w:p>
      <w:pPr>
        <w:spacing w:after="0"/>
        <w:ind w:left="0"/>
        <w:jc w:val="both"/>
      </w:pPr>
      <w:r>
        <w:rPr>
          <w:rFonts w:ascii="Times New Roman"/>
          <w:b w:val="false"/>
          <w:i w:val="false"/>
          <w:color w:val="000000"/>
          <w:sz w:val="28"/>
        </w:rPr>
        <w:t>
      қызметі мемлекеттік фитосанитариялық бақылау объектілерімен байланысты жеке және заңды тұлғалар уәкілетті органның аудандағы, республикалық маңызы бар қаладағы және астанадағы аумақтық бөлімшесіне – жыл сайын, 5 қаңтарға дейін;</w:t>
      </w:r>
    </w:p>
    <w:p>
      <w:pPr>
        <w:spacing w:after="0"/>
        <w:ind w:left="0"/>
        <w:jc w:val="both"/>
      </w:pPr>
      <w:r>
        <w:rPr>
          <w:rFonts w:ascii="Times New Roman"/>
          <w:b w:val="false"/>
          <w:i w:val="false"/>
          <w:color w:val="000000"/>
          <w:sz w:val="28"/>
        </w:rPr>
        <w:t>
      уәкілетті органның аудандағы аумақтық бөлімшесі уәкілетті органның облыстағы аумақтық бөлімшесіне – жыл сайын, 15 қаңтарға дейін;</w:t>
      </w:r>
    </w:p>
    <w:p>
      <w:pPr>
        <w:spacing w:after="0"/>
        <w:ind w:left="0"/>
        <w:jc w:val="both"/>
      </w:pPr>
      <w:r>
        <w:rPr>
          <w:rFonts w:ascii="Times New Roman"/>
          <w:b w:val="false"/>
          <w:i w:val="false"/>
          <w:color w:val="000000"/>
          <w:sz w:val="28"/>
        </w:rPr>
        <w:t>
      уәкілетті органның облыстағы, республикалық маңызы бар қаладағы және астанадағы аумақтық бөлімшесі, өсімдіктерді қорғау саласындағы қызметті жүзеге асыратын мемлекеттік ұйымдар уәкілетті органға – жыл сайын, 20 қаңтарға дейін ұсынады.</w:t>
      </w:r>
    </w:p>
    <w:p>
      <w:pPr>
        <w:spacing w:after="0"/>
        <w:ind w:left="0"/>
        <w:jc w:val="both"/>
      </w:pPr>
      <w:r>
        <w:rPr>
          <w:rFonts w:ascii="Times New Roman"/>
          <w:b w:val="false"/>
          <w:i w:val="false"/>
          <w:color w:val="000000"/>
          <w:sz w:val="28"/>
        </w:rPr>
        <w:t>
      Ауданның, облыстың, республикалық маңызы бар қаланың және астананың аумағында тыйым салынған, жарамсыз болып қалған пестицидтерді және олардың ыдыстарын, сондай-ақ пайдаланылған пестицидтердің ыдыстарын залалсыздандыру болмаған жағдайда объектінің (субъектінің) заңды мекенжайы бойынша есептіліктің нөлдік нысаны (бос баған) ұсынылады.</w:t>
      </w:r>
    </w:p>
    <w:p>
      <w:pPr>
        <w:spacing w:after="0"/>
        <w:ind w:left="0"/>
        <w:jc w:val="both"/>
      </w:pPr>
      <w:r>
        <w:rPr>
          <w:rFonts w:ascii="Times New Roman"/>
          <w:b w:val="false"/>
          <w:i w:val="false"/>
          <w:color w:val="000000"/>
          <w:sz w:val="28"/>
        </w:rPr>
        <w:t>
      6. Нысан қазақ және орыс тілдерінде толтырылады.</w:t>
      </w:r>
    </w:p>
    <w:bookmarkStart w:name="z194" w:id="71"/>
    <w:p>
      <w:pPr>
        <w:spacing w:after="0"/>
        <w:ind w:left="0"/>
        <w:jc w:val="left"/>
      </w:pPr>
      <w:r>
        <w:rPr>
          <w:rFonts w:ascii="Times New Roman"/>
          <w:b/>
          <w:i w:val="false"/>
          <w:color w:val="000000"/>
        </w:rPr>
        <w:t xml:space="preserve"> 2-тарау. Нысанды толтыру бойынша түсіндірме</w:t>
      </w:r>
    </w:p>
    <w:bookmarkEnd w:id="71"/>
    <w:p>
      <w:pPr>
        <w:spacing w:after="0"/>
        <w:ind w:left="0"/>
        <w:jc w:val="both"/>
      </w:pPr>
      <w:r>
        <w:rPr>
          <w:rFonts w:ascii="Times New Roman"/>
          <w:b w:val="false"/>
          <w:i w:val="false"/>
          <w:color w:val="000000"/>
          <w:sz w:val="28"/>
        </w:rPr>
        <w:t>
      7. Нысанның 1-кестесінің 1-бағанында реті бойынша нөмірленуі көрсетіледі.</w:t>
      </w:r>
    </w:p>
    <w:p>
      <w:pPr>
        <w:spacing w:after="0"/>
        <w:ind w:left="0"/>
        <w:jc w:val="both"/>
      </w:pPr>
      <w:r>
        <w:rPr>
          <w:rFonts w:ascii="Times New Roman"/>
          <w:b w:val="false"/>
          <w:i w:val="false"/>
          <w:color w:val="000000"/>
          <w:sz w:val="28"/>
        </w:rPr>
        <w:t>
      8. Нысанның 1-кестесінің 2-бағанында субъектінің толық атауы көрсетіледі.</w:t>
      </w:r>
    </w:p>
    <w:p>
      <w:pPr>
        <w:spacing w:after="0"/>
        <w:ind w:left="0"/>
        <w:jc w:val="both"/>
      </w:pPr>
      <w:r>
        <w:rPr>
          <w:rFonts w:ascii="Times New Roman"/>
          <w:b w:val="false"/>
          <w:i w:val="false"/>
          <w:color w:val="000000"/>
          <w:sz w:val="28"/>
        </w:rPr>
        <w:t>
      9. Нысанның 1-кестесінің 3-бағанында әкімшілік-аумақтық объектілердің жіктеуішіне сәйкес нақты орналасқан жері көрсетіледі.</w:t>
      </w:r>
    </w:p>
    <w:p>
      <w:pPr>
        <w:spacing w:after="0"/>
        <w:ind w:left="0"/>
        <w:jc w:val="both"/>
      </w:pPr>
      <w:r>
        <w:rPr>
          <w:rFonts w:ascii="Times New Roman"/>
          <w:b w:val="false"/>
          <w:i w:val="false"/>
          <w:color w:val="000000"/>
          <w:sz w:val="28"/>
        </w:rPr>
        <w:t>
      10. Нысанның 1-кестесінің 4-бағанында орналасқан жері, координаттары көрсетіледі.</w:t>
      </w:r>
    </w:p>
    <w:p>
      <w:pPr>
        <w:spacing w:after="0"/>
        <w:ind w:left="0"/>
        <w:jc w:val="both"/>
      </w:pPr>
      <w:r>
        <w:rPr>
          <w:rFonts w:ascii="Times New Roman"/>
          <w:b w:val="false"/>
          <w:i w:val="false"/>
          <w:color w:val="000000"/>
          <w:sz w:val="28"/>
        </w:rPr>
        <w:t>
      11. Нысанның 1-кестесінің 5-бағанында экономикалық қызмет түрлерінің жалпы жіктеуіші (ЭҚЖЖ) бойынша қызмет түрі көрсетіледі.</w:t>
      </w:r>
    </w:p>
    <w:p>
      <w:pPr>
        <w:spacing w:after="0"/>
        <w:ind w:left="0"/>
        <w:jc w:val="both"/>
      </w:pPr>
      <w:r>
        <w:rPr>
          <w:rFonts w:ascii="Times New Roman"/>
          <w:b w:val="false"/>
          <w:i w:val="false"/>
          <w:color w:val="000000"/>
          <w:sz w:val="28"/>
        </w:rPr>
        <w:t>
      12. Нысанның 1-кестесінің 6-бағанында кәсіпкерлік субъектінің санаты көрсетіледі.</w:t>
      </w:r>
    </w:p>
    <w:p>
      <w:pPr>
        <w:spacing w:after="0"/>
        <w:ind w:left="0"/>
        <w:jc w:val="both"/>
      </w:pPr>
      <w:r>
        <w:rPr>
          <w:rFonts w:ascii="Times New Roman"/>
          <w:b w:val="false"/>
          <w:i w:val="false"/>
          <w:color w:val="000000"/>
          <w:sz w:val="28"/>
        </w:rPr>
        <w:t>
      13. Нысанның 1-кестесінің 7-бағанында объектінің атауы көрсетіледі.</w:t>
      </w:r>
    </w:p>
    <w:p>
      <w:pPr>
        <w:spacing w:after="0"/>
        <w:ind w:left="0"/>
        <w:jc w:val="both"/>
      </w:pPr>
      <w:r>
        <w:rPr>
          <w:rFonts w:ascii="Times New Roman"/>
          <w:b w:val="false"/>
          <w:i w:val="false"/>
          <w:color w:val="000000"/>
          <w:sz w:val="28"/>
        </w:rPr>
        <w:t>
      14. Нысанның 2-кестесінің 1-бағанында реті бойынша нөмірленуі көрсетіледі.</w:t>
      </w:r>
    </w:p>
    <w:p>
      <w:pPr>
        <w:spacing w:after="0"/>
        <w:ind w:left="0"/>
        <w:jc w:val="both"/>
      </w:pPr>
      <w:r>
        <w:rPr>
          <w:rFonts w:ascii="Times New Roman"/>
          <w:b w:val="false"/>
          <w:i w:val="false"/>
          <w:color w:val="000000"/>
          <w:sz w:val="28"/>
        </w:rPr>
        <w:t>
      15. Нысанның 2-кестесінің 2-бағанында тыйым салынған, жарамсыз болып қалған пестицидтерді және олардың ыдыстарын, сондай-ақ пайдаланылған пестицидтердің ыдыстарын залалсыздандыруға жеткізген жеке және заңды тұлғалардың атауы көрсетіледі.</w:t>
      </w:r>
    </w:p>
    <w:p>
      <w:pPr>
        <w:spacing w:after="0"/>
        <w:ind w:left="0"/>
        <w:jc w:val="both"/>
      </w:pPr>
      <w:r>
        <w:rPr>
          <w:rFonts w:ascii="Times New Roman"/>
          <w:b w:val="false"/>
          <w:i w:val="false"/>
          <w:color w:val="000000"/>
          <w:sz w:val="28"/>
        </w:rPr>
        <w:t>
      16. Нысанның 2-кестесінің 3-бағанында тыйым салынған, жарамсыз болып қалған пестицидтерді қолдану объектілері бойынша өндірістік жіктеуі көрсетіледі.</w:t>
      </w:r>
    </w:p>
    <w:p>
      <w:pPr>
        <w:spacing w:after="0"/>
        <w:ind w:left="0"/>
        <w:jc w:val="both"/>
      </w:pPr>
      <w:r>
        <w:rPr>
          <w:rFonts w:ascii="Times New Roman"/>
          <w:b w:val="false"/>
          <w:i w:val="false"/>
          <w:color w:val="000000"/>
          <w:sz w:val="28"/>
        </w:rPr>
        <w:t>
      17. Нысанның 2-кестесінің 4-бағанында тыйым салынған, жарамсыз болып қалған пестицидтердің (әсер етуші затты көрсете отырып) атауы көрсетіледі.</w:t>
      </w:r>
    </w:p>
    <w:p>
      <w:pPr>
        <w:spacing w:after="0"/>
        <w:ind w:left="0"/>
        <w:jc w:val="both"/>
      </w:pPr>
      <w:r>
        <w:rPr>
          <w:rFonts w:ascii="Times New Roman"/>
          <w:b w:val="false"/>
          <w:i w:val="false"/>
          <w:color w:val="000000"/>
          <w:sz w:val="28"/>
        </w:rPr>
        <w:t>
      18. Нысанның 2-кестесінің 5-бағанында тыйым салынған, жарамсыз болып қалған пестицидтердің саны, литр көрсетіледі.</w:t>
      </w:r>
    </w:p>
    <w:p>
      <w:pPr>
        <w:spacing w:after="0"/>
        <w:ind w:left="0"/>
        <w:jc w:val="both"/>
      </w:pPr>
      <w:r>
        <w:rPr>
          <w:rFonts w:ascii="Times New Roman"/>
          <w:b w:val="false"/>
          <w:i w:val="false"/>
          <w:color w:val="000000"/>
          <w:sz w:val="28"/>
        </w:rPr>
        <w:t>
      19. Нысанның 2-кестесінің 6-бағанында тыйым салынған, жарамсыз болып қалған пестицидтердің саны, килограмм көрсетіледі.</w:t>
      </w:r>
    </w:p>
    <w:p>
      <w:pPr>
        <w:spacing w:after="0"/>
        <w:ind w:left="0"/>
        <w:jc w:val="both"/>
      </w:pPr>
      <w:r>
        <w:rPr>
          <w:rFonts w:ascii="Times New Roman"/>
          <w:b w:val="false"/>
          <w:i w:val="false"/>
          <w:color w:val="000000"/>
          <w:sz w:val="28"/>
        </w:rPr>
        <w:t>
      20. Нысанның 2-кестесінің 7-бағанында пестицидтер ыдыстары материалының атауы көрсетіледі.</w:t>
      </w:r>
    </w:p>
    <w:p>
      <w:pPr>
        <w:spacing w:after="0"/>
        <w:ind w:left="0"/>
        <w:jc w:val="both"/>
      </w:pPr>
      <w:r>
        <w:rPr>
          <w:rFonts w:ascii="Times New Roman"/>
          <w:b w:val="false"/>
          <w:i w:val="false"/>
          <w:color w:val="000000"/>
          <w:sz w:val="28"/>
        </w:rPr>
        <w:t>
      21. Нысанның 2-кестесінің 8-бағанында пайдаланылған пестицидтер ыдыстарының саны (дана) көрсетіледі.</w:t>
      </w:r>
    </w:p>
    <w:p>
      <w:pPr>
        <w:spacing w:after="0"/>
        <w:ind w:left="0"/>
        <w:jc w:val="both"/>
      </w:pPr>
      <w:r>
        <w:rPr>
          <w:rFonts w:ascii="Times New Roman"/>
          <w:b w:val="false"/>
          <w:i w:val="false"/>
          <w:color w:val="000000"/>
          <w:sz w:val="28"/>
        </w:rPr>
        <w:t>
      22. Нысанның 2-кестесінің 9-бағанында тыйым салынған, жарамсыз болып қалған пестицидтерді және олардың ыдыстарын, сондай-ақ пайдаланылған пестицидтердің ыдыстарын залалсыздандыруға қабылдаған жеке және заңды тұлғалардың атауы көрсетіледі.</w:t>
      </w:r>
    </w:p>
    <w:p>
      <w:pPr>
        <w:spacing w:after="0"/>
        <w:ind w:left="0"/>
        <w:jc w:val="both"/>
      </w:pPr>
      <w:r>
        <w:rPr>
          <w:rFonts w:ascii="Times New Roman"/>
          <w:b w:val="false"/>
          <w:i w:val="false"/>
          <w:color w:val="000000"/>
          <w:sz w:val="28"/>
        </w:rPr>
        <w:t>
      23. Нысанның 2-кестесінің 10-бағанында залалсыздандыру күні көрсетіледі.</w:t>
      </w:r>
    </w:p>
    <w:p>
      <w:pPr>
        <w:spacing w:after="0"/>
        <w:ind w:left="0"/>
        <w:jc w:val="both"/>
      </w:pPr>
      <w:r>
        <w:rPr>
          <w:rFonts w:ascii="Times New Roman"/>
          <w:b w:val="false"/>
          <w:i w:val="false"/>
          <w:color w:val="000000"/>
          <w:sz w:val="28"/>
        </w:rPr>
        <w:t>
      24. Нысанның 2-кестесінің 11-бағанында бункердің нөмірі, орналасқан жері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29 маусымдағы</w:t>
            </w:r>
            <w:r>
              <w:br/>
            </w:r>
            <w:r>
              <w:rPr>
                <w:rFonts w:ascii="Times New Roman"/>
                <w:b w:val="false"/>
                <w:i w:val="false"/>
                <w:color w:val="000000"/>
                <w:sz w:val="20"/>
              </w:rPr>
              <w:t>№ 15-02/584 бұйрығына</w:t>
            </w:r>
            <w:r>
              <w:br/>
            </w:r>
            <w:r>
              <w:rPr>
                <w:rFonts w:ascii="Times New Roman"/>
                <w:b w:val="false"/>
                <w:i w:val="false"/>
                <w:color w:val="000000"/>
                <w:sz w:val="20"/>
              </w:rPr>
              <w:t>3-қосымша</w:t>
            </w:r>
          </w:p>
        </w:tc>
      </w:tr>
    </w:tbl>
    <w:bookmarkStart w:name="z59" w:id="72"/>
    <w:p>
      <w:pPr>
        <w:spacing w:after="0"/>
        <w:ind w:left="0"/>
        <w:jc w:val="left"/>
      </w:pPr>
      <w:r>
        <w:rPr>
          <w:rFonts w:ascii="Times New Roman"/>
          <w:b/>
          <w:i w:val="false"/>
          <w:color w:val="000000"/>
        </w:rPr>
        <w:t xml:space="preserve"> Фитосанитариялық есепке алу нысандарын ұсыну қағидалары</w:t>
      </w:r>
    </w:p>
    <w:bookmarkEnd w:id="7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м.а. 27.01.2026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5" w:id="73"/>
    <w:p>
      <w:pPr>
        <w:spacing w:after="0"/>
        <w:ind w:left="0"/>
        <w:jc w:val="left"/>
      </w:pPr>
      <w:r>
        <w:rPr>
          <w:rFonts w:ascii="Times New Roman"/>
          <w:b/>
          <w:i w:val="false"/>
          <w:color w:val="000000"/>
        </w:rPr>
        <w:t xml:space="preserve"> 1-тарау. Жалпы ережелер</w:t>
      </w:r>
    </w:p>
    <w:bookmarkEnd w:id="73"/>
    <w:bookmarkStart w:name="z196" w:id="74"/>
    <w:p>
      <w:pPr>
        <w:spacing w:after="0"/>
        <w:ind w:left="0"/>
        <w:jc w:val="both"/>
      </w:pPr>
      <w:r>
        <w:rPr>
          <w:rFonts w:ascii="Times New Roman"/>
          <w:b w:val="false"/>
          <w:i w:val="false"/>
          <w:color w:val="000000"/>
          <w:sz w:val="28"/>
        </w:rPr>
        <w:t xml:space="preserve">
      1. Осы Фитосанитариялық есепке алу нысандарын ұсыну қағидалары (бұдан әрі – Қағидалар) "Өсімдіктерді қорғау туралы" Қазақстан Республикасы Заңының 6-бабының </w:t>
      </w:r>
      <w:r>
        <w:rPr>
          <w:rFonts w:ascii="Times New Roman"/>
          <w:b w:val="false"/>
          <w:i w:val="false"/>
          <w:color w:val="000000"/>
          <w:sz w:val="28"/>
        </w:rPr>
        <w:t>15) тармақшасына</w:t>
      </w:r>
      <w:r>
        <w:rPr>
          <w:rFonts w:ascii="Times New Roman"/>
          <w:b w:val="false"/>
          <w:i w:val="false"/>
          <w:color w:val="000000"/>
          <w:sz w:val="28"/>
        </w:rPr>
        <w:t xml:space="preserve">, </w:t>
      </w:r>
      <w:r>
        <w:rPr>
          <w:rFonts w:ascii="Times New Roman"/>
          <w:b w:val="false"/>
          <w:i w:val="false"/>
          <w:color w:val="000000"/>
          <w:sz w:val="28"/>
        </w:rPr>
        <w:t>13-бабының</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фитосанитариялық есепке алу нысандарын ұсыну тәртібін айқындайды.</w:t>
      </w:r>
    </w:p>
    <w:bookmarkEnd w:id="74"/>
    <w:bookmarkStart w:name="z197" w:id="75"/>
    <w:p>
      <w:pPr>
        <w:spacing w:after="0"/>
        <w:ind w:left="0"/>
        <w:jc w:val="both"/>
      </w:pPr>
      <w:r>
        <w:rPr>
          <w:rFonts w:ascii="Times New Roman"/>
          <w:b w:val="false"/>
          <w:i w:val="false"/>
          <w:color w:val="000000"/>
          <w:sz w:val="28"/>
        </w:rPr>
        <w:t xml:space="preserve">
      2. Фитосанитариялық есепке алу өсімдіктерді қорғау құралдарына, мемлекеттік фитосанитариялық бақылау объектілерінің фитосанитариялық жай-күйіне, Қазақстан Республикасы Ауыл шаруашылығы министрінің 2023 жылғы 27 маусымдағы № 249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32940 болып тіркелген) бекітілген өсімдіктерді қорғау құралдарының (пестицидтердің) қауіпсіздігі туралы техникалық регламент талаптарының сақталуына, сондай-ақ жүргізілетін фитосанитариялық іс-шаралардың көлемі мен тиімділігіне мониторинг жүргізу мақсатында жүзеге асырылады.</w:t>
      </w:r>
    </w:p>
    <w:bookmarkEnd w:id="75"/>
    <w:bookmarkStart w:name="z198" w:id="76"/>
    <w:p>
      <w:pPr>
        <w:spacing w:after="0"/>
        <w:ind w:left="0"/>
        <w:jc w:val="left"/>
      </w:pPr>
      <w:r>
        <w:rPr>
          <w:rFonts w:ascii="Times New Roman"/>
          <w:b/>
          <w:i w:val="false"/>
          <w:color w:val="000000"/>
        </w:rPr>
        <w:t xml:space="preserve"> 2-тарау. Фитосанитариялық есепке алу нысандарын ұсыну тәртібі</w:t>
      </w:r>
    </w:p>
    <w:bookmarkEnd w:id="76"/>
    <w:bookmarkStart w:name="z199" w:id="77"/>
    <w:p>
      <w:pPr>
        <w:spacing w:after="0"/>
        <w:ind w:left="0"/>
        <w:jc w:val="both"/>
      </w:pPr>
      <w:r>
        <w:rPr>
          <w:rFonts w:ascii="Times New Roman"/>
          <w:b w:val="false"/>
          <w:i w:val="false"/>
          <w:color w:val="000000"/>
          <w:sz w:val="28"/>
        </w:rPr>
        <w:t>
      3. Қызметі мемлекеттік фитосанитариялық бақылау объектілерімен байланысты жеке және заңды тұлғалар (бұдан әрі – фитосанитариялық есепке алу субъектісі) фитосанитариялық есепке алуды жүргізеді және уәкілетті органның аудандардағы, облыстардағы, республикалық маңызы бар қалалардағы және астанадағы аумақтық бөлімшелеріне осы бұйрыққа 2, 2-1, 2-2, 2-3 және 2-4-қосымшаларына сәйкес пестицидтерді өндіру, өткізу, қолдану, қозғалысы, сақтау, залалсыздандыру орны бойынша фитосанитариялық есепке алу нысандарын (бұдан әрі – фитосанитариялық есепке алу) ұсынады.</w:t>
      </w:r>
    </w:p>
    <w:bookmarkEnd w:id="77"/>
    <w:bookmarkStart w:name="z200" w:id="78"/>
    <w:p>
      <w:pPr>
        <w:spacing w:after="0"/>
        <w:ind w:left="0"/>
        <w:jc w:val="both"/>
      </w:pPr>
      <w:r>
        <w:rPr>
          <w:rFonts w:ascii="Times New Roman"/>
          <w:b w:val="false"/>
          <w:i w:val="false"/>
          <w:color w:val="000000"/>
          <w:sz w:val="28"/>
        </w:rPr>
        <w:t>
      4. Фитосанитариялық есептерді фитосанитариялық есепке алу субъектілері мынадай мерзімдерде ұсынады:</w:t>
      </w:r>
    </w:p>
    <w:bookmarkEnd w:id="78"/>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5 шілдесіне дейін және 5 қаңтарына дейін;</w:t>
      </w:r>
    </w:p>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5 шілдесіне дейін және 5 қаңтарына дейін;</w:t>
      </w:r>
    </w:p>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5 шілдесіне дейін және 5 қаңтарына дейін;</w:t>
      </w:r>
    </w:p>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айдың 5-күніне дейін;</w:t>
      </w:r>
    </w:p>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5 қаңтарына дейін.</w:t>
      </w:r>
    </w:p>
    <w:bookmarkStart w:name="z201" w:id="79"/>
    <w:p>
      <w:pPr>
        <w:spacing w:after="0"/>
        <w:ind w:left="0"/>
        <w:jc w:val="both"/>
      </w:pPr>
      <w:r>
        <w:rPr>
          <w:rFonts w:ascii="Times New Roman"/>
          <w:b w:val="false"/>
          <w:i w:val="false"/>
          <w:color w:val="000000"/>
          <w:sz w:val="28"/>
        </w:rPr>
        <w:t>
      5. Уәкілетті органның аудандардағы аумақтық бөлімшелерінің өсімдіктерді қорғау жөніндегі мемлекеттік инспекторлары фитосанитариялық есепке алу субъектілері ұсынған фитосанитариялық есептердің негізінде фитосанитариялық есепке алуды жүргізеді және уәкілетті органның облыстардағы аумақтық бөлімшелеріне фитосанитариялық есептерді ұсынады.</w:t>
      </w:r>
    </w:p>
    <w:bookmarkEnd w:id="79"/>
    <w:bookmarkStart w:name="z202" w:id="80"/>
    <w:p>
      <w:pPr>
        <w:spacing w:after="0"/>
        <w:ind w:left="0"/>
        <w:jc w:val="both"/>
      </w:pPr>
      <w:r>
        <w:rPr>
          <w:rFonts w:ascii="Times New Roman"/>
          <w:b w:val="false"/>
          <w:i w:val="false"/>
          <w:color w:val="000000"/>
          <w:sz w:val="28"/>
        </w:rPr>
        <w:t>
      6. Фитосанитариялық есептерді уәкілетті органның аудандардағы аумақтық бөлімшелерінің өсімдіктерді қорғау жөніндегі мемлекеттік инспекторлары мынадай мерзімдерде ұсынады:</w:t>
      </w:r>
    </w:p>
    <w:bookmarkEnd w:id="80"/>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15 шілдесіне дейін және 15 қаңтарына дейін;</w:t>
      </w:r>
    </w:p>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әр айдың 15-күніне дейін;</w:t>
      </w:r>
    </w:p>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15 қаңтарына дейін.</w:t>
      </w:r>
    </w:p>
    <w:bookmarkStart w:name="z203" w:id="81"/>
    <w:p>
      <w:pPr>
        <w:spacing w:after="0"/>
        <w:ind w:left="0"/>
        <w:jc w:val="both"/>
      </w:pPr>
      <w:r>
        <w:rPr>
          <w:rFonts w:ascii="Times New Roman"/>
          <w:b w:val="false"/>
          <w:i w:val="false"/>
          <w:color w:val="000000"/>
          <w:sz w:val="28"/>
        </w:rPr>
        <w:t>
      7. Уәкілетті органның облыстардағы, республикалық маңызы бар қалалардағы және астанадағы аумақтық бөлімшелерінің өсімдіктерді қорғау жөніндегі мемлекеттік инспекторлары уәкілетті органның аудандардағы аумақтық бөлімшелерінің өсімдіктерді қорғау жөніндегі мемлекеттік инспекторлары/фитосанитариялық есепке алу субъектілері ұсынған фитосанитариялық есептердің негізінде фитосанитариялық есепке алуды жүргізеді және уәкілетті органға фитосанитариялық есептерді ұсынады.</w:t>
      </w:r>
    </w:p>
    <w:bookmarkEnd w:id="81"/>
    <w:bookmarkStart w:name="z204" w:id="82"/>
    <w:p>
      <w:pPr>
        <w:spacing w:after="0"/>
        <w:ind w:left="0"/>
        <w:jc w:val="both"/>
      </w:pPr>
      <w:r>
        <w:rPr>
          <w:rFonts w:ascii="Times New Roman"/>
          <w:b w:val="false"/>
          <w:i w:val="false"/>
          <w:color w:val="000000"/>
          <w:sz w:val="28"/>
        </w:rPr>
        <w:t>
      8. Фитосанитариялық есептерді уәкілетті органның облыстардағы, республикалық маңызы бар қалалардағы және астанадағы аумақтық бөлімшелерінің өсімдіктерді қорғау жөніндегі мемлекеттік инспекторлары мынадай мерзімдерде ұсынады:</w:t>
      </w:r>
    </w:p>
    <w:bookmarkEnd w:id="82"/>
    <w:p>
      <w:pPr>
        <w:spacing w:after="0"/>
        <w:ind w:left="0"/>
        <w:jc w:val="both"/>
      </w:pPr>
      <w:r>
        <w:rPr>
          <w:rFonts w:ascii="Times New Roman"/>
          <w:b w:val="false"/>
          <w:i w:val="false"/>
          <w:color w:val="000000"/>
          <w:sz w:val="28"/>
        </w:rPr>
        <w:t>
      1) пестицидтерді өндіру және (немесе) өткізу туралы есепті,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2) пестицидтерді импорттау және өткізу туралы есепті,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3) пестицидтерді сақтау туралы есепті, жылына екі рет, есепті кезеңнен кейінгі тиісті жылдың 20 шілдесіне дейін және 20 қаңтарына дейін;</w:t>
      </w:r>
    </w:p>
    <w:p>
      <w:pPr>
        <w:spacing w:after="0"/>
        <w:ind w:left="0"/>
        <w:jc w:val="both"/>
      </w:pPr>
      <w:r>
        <w:rPr>
          <w:rFonts w:ascii="Times New Roman"/>
          <w:b w:val="false"/>
          <w:i w:val="false"/>
          <w:color w:val="000000"/>
          <w:sz w:val="28"/>
        </w:rPr>
        <w:t>
      4) химиялық өңдеулерді жүргізу туралы есепті, ай сайын, наурыздан қыркүйекке дейін, есепті кезеңнен кейінгі әр айдың 20-күніне дейін;</w:t>
      </w:r>
    </w:p>
    <w:p>
      <w:pPr>
        <w:spacing w:after="0"/>
        <w:ind w:left="0"/>
        <w:jc w:val="both"/>
      </w:pPr>
      <w:r>
        <w:rPr>
          <w:rFonts w:ascii="Times New Roman"/>
          <w:b w:val="false"/>
          <w:i w:val="false"/>
          <w:color w:val="000000"/>
          <w:sz w:val="28"/>
        </w:rPr>
        <w:t>
      5) тыйым салынған, жарамсыз болып қалған пестицидтерді және олардың ыдыстарын, сондай-ақ пайдаланылған пестицидтердің ыдыстарын залалсыздандыру жөніндегі есепті, жыл сайын, есепті кезеңнен кейінгі тиісті жылдың 20 қаңтарына дейін.</w:t>
      </w:r>
    </w:p>
    <w:bookmarkStart w:name="z205" w:id="83"/>
    <w:p>
      <w:pPr>
        <w:spacing w:after="0"/>
        <w:ind w:left="0"/>
        <w:jc w:val="both"/>
      </w:pPr>
      <w:r>
        <w:rPr>
          <w:rFonts w:ascii="Times New Roman"/>
          <w:b w:val="false"/>
          <w:i w:val="false"/>
          <w:color w:val="000000"/>
          <w:sz w:val="28"/>
        </w:rPr>
        <w:t>
      9. Өсімдіктерді қорғау саласындағы қызметті жүзеге асыратын мемлекеттік ұйымдар фитосанитариялық есепке алу жүргізіледі және осы Қағидалардың 8-тармағында көрсетілген мерзімдерде уәкілетті органға фитосанитариялық есептер ұсынылады.</w:t>
      </w:r>
    </w:p>
    <w:bookmarkEnd w:id="83"/>
    <w:bookmarkStart w:name="z206" w:id="84"/>
    <w:p>
      <w:pPr>
        <w:spacing w:after="0"/>
        <w:ind w:left="0"/>
        <w:jc w:val="both"/>
      </w:pPr>
      <w:r>
        <w:rPr>
          <w:rFonts w:ascii="Times New Roman"/>
          <w:b w:val="false"/>
          <w:i w:val="false"/>
          <w:color w:val="000000"/>
          <w:sz w:val="28"/>
        </w:rPr>
        <w:t>
      10. Фитосанитариялық есептерді басшының немесе оның міндетін атқарушы адамның электрондық цифрлық қолтаңбасымен куәландырылған электрондық құжат түрінде бизнес-әріптестер тізілімі (бұдан әрі – "Тізілім" АЖ) арқылы ұсынылады.</w:t>
      </w:r>
    </w:p>
    <w:bookmarkEnd w:id="84"/>
    <w:p>
      <w:pPr>
        <w:spacing w:after="0"/>
        <w:ind w:left="0"/>
        <w:jc w:val="both"/>
      </w:pPr>
      <w:r>
        <w:rPr>
          <w:rFonts w:ascii="Times New Roman"/>
          <w:b w:val="false"/>
          <w:i w:val="false"/>
          <w:color w:val="000000"/>
          <w:sz w:val="28"/>
        </w:rPr>
        <w:t>
      "Тізілім" АЖ-да техникалық іркіліс болған жағдайда фитосанитариялық есептер қағаз нысанында жіберіледі.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