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5042" w14:textId="f655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нормаларын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 шілдедегі № 57 бұйрығы. Қазақстан Республикасының Әділет министрлігінде 2015 жылы 13 тамызда № 11877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қауіпсіздік комитеті Төрағасының 10.02.2021 </w:t>
      </w:r>
      <w:r>
        <w:rPr>
          <w:rFonts w:ascii="Times New Roman"/>
          <w:b w:val="false"/>
          <w:i w:val="false"/>
          <w:color w:val="ff0000"/>
          <w:sz w:val="28"/>
        </w:rPr>
        <w:t>№ 14/қе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10.02.2021 </w:t>
      </w:r>
      <w:r>
        <w:rPr>
          <w:rFonts w:ascii="Times New Roman"/>
          <w:b w:val="false"/>
          <w:i w:val="false"/>
          <w:color w:val="000000"/>
          <w:sz w:val="28"/>
        </w:rPr>
        <w:t>№ 14/қе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басылымдарында және "Әділет" ақпараттық-құқықтық жүйесіне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3. Ветеринарлық мүлікті және жабдықтарды сатып алуды тиісті қаржы жылына арналған республикалық бюджеттен Қазақстан Республикасы Ұлттық қауіпсіздік комитетіне бөлінген қаражат есебінен және шегінде кезең-кезеңімен жүзеге асыру белгіленсін.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_________________Б.Сұлтанов   </w:t>
      </w:r>
    </w:p>
    <w:p>
      <w:pPr>
        <w:spacing w:after="0"/>
        <w:ind w:left="0"/>
        <w:jc w:val="both"/>
      </w:pPr>
      <w:r>
        <w:rPr>
          <w:rFonts w:ascii="Times New Roman"/>
          <w:b w:val="false"/>
          <w:i w:val="false"/>
          <w:color w:val="000000"/>
          <w:sz w:val="28"/>
        </w:rPr>
        <w:t>
      "___" _____________2015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2015 жылғы</w:t>
            </w:r>
            <w:r>
              <w:br/>
            </w:r>
            <w:r>
              <w:rPr>
                <w:rFonts w:ascii="Times New Roman"/>
                <w:b w:val="false"/>
                <w:i w:val="false"/>
                <w:color w:val="000000"/>
                <w:sz w:val="20"/>
              </w:rPr>
              <w:t>2 шілдедегі № 57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нормалары</w:t>
      </w:r>
    </w:p>
    <w:bookmarkEnd w:id="7"/>
    <w:p>
      <w:pPr>
        <w:spacing w:after="0"/>
        <w:ind w:left="0"/>
        <w:jc w:val="both"/>
      </w:pPr>
      <w:r>
        <w:rPr>
          <w:rFonts w:ascii="Times New Roman"/>
          <w:b w:val="false"/>
          <w:i w:val="false"/>
          <w:color w:val="ff0000"/>
          <w:sz w:val="28"/>
        </w:rPr>
        <w:t xml:space="preserve">
      Ескерту. Нормалар жаңа редакцияда - ҚР Ұлттық қауіпсіздік комитеті Төрағасының 10.02.2021 </w:t>
      </w:r>
      <w:r>
        <w:rPr>
          <w:rFonts w:ascii="Times New Roman"/>
          <w:b w:val="false"/>
          <w:i w:val="false"/>
          <w:color w:val="ff0000"/>
          <w:sz w:val="28"/>
        </w:rPr>
        <w:t>№ 14/қе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Ұлттық қауіпсіздік комитеті Төрағасының 26.09.2025 </w:t>
      </w:r>
      <w:r>
        <w:rPr>
          <w:rFonts w:ascii="Times New Roman"/>
          <w:b w:val="false"/>
          <w:i w:val="false"/>
          <w:color w:val="ff0000"/>
          <w:sz w:val="28"/>
        </w:rPr>
        <w:t>№ 86/қе</w:t>
      </w:r>
      <w:r>
        <w:rPr>
          <w:rFonts w:ascii="Times New Roman"/>
          <w:b w:val="false"/>
          <w:i w:val="false"/>
          <w:color w:val="ff0000"/>
          <w:sz w:val="28"/>
        </w:rPr>
        <w:t xml:space="preserve"> бұйрықтарымен.</w:t>
      </w:r>
    </w:p>
    <w:bookmarkStart w:name="z10" w:id="8"/>
    <w:p>
      <w:pPr>
        <w:spacing w:after="0"/>
        <w:ind w:left="0"/>
        <w:jc w:val="left"/>
      </w:pPr>
      <w:r>
        <w:rPr>
          <w:rFonts w:ascii="Times New Roman"/>
          <w:b/>
          <w:i w:val="false"/>
          <w:color w:val="000000"/>
        </w:rPr>
        <w:t xml:space="preserve"> 1-тарау. Емдеу-алдын алу жұмыстары үшін ветеринарлық препараттармен, дезинсекциялық және басқа да құралдармен жабдықтау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бас жылқыға № 1 норма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бас итке № 2 норма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Аверсектин майы 0,05 %,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Аделин супер, 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Азинокс плюс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Айсидивит,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Алголит,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Алезан жақпа, 500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Алмагель, 170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Альвет (түйіршікті ұнтағы), 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 10 %,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150, 15 %,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50 %, ерітіндісі 2 мл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Антитокс (ас қорыту улану кезінде),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Антипаразиттік қарғыбауы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Апит жақпасы, 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0,5 г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Бициллин-3, 600000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Бициллин-5, 1500000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Бонхарен 10 %,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Бриллианттық жасыл ерітінді 1 %,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Бускопан 20 мг/мл, № 1 ампула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100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трихофитозы мен саңырауқұлақ ауруларына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обасына, лептоспирозға, тұмауына, гепатитке, вирустық парвовирустық энтеритке қарсы поливалентті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Микроспариумға, күзелген қынаға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Столбнякқа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Мытқа қарсы вакцина, 20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Вентипульмин, 500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Ветрагин 50,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"Топ-10" №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 5 %, 1 мл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В12 500 мкг, 1 мл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жіберуге арналған су 5 мл.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Гамавит,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әсерлі гель,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Гемобаланс,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4 %,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Гентаприм,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Гепадиф, капсулалары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Гепадиф, иньекциялық ұнтағы № 5 (флаконда)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40 %,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қайың қара майы (қайың қабығы),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 100 г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Дронтал плюс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Зоодерм,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 1 %,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Инсектоакарицидтік ұнтақ, 100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Кальфостоник,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борглюконат 20 %,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 10 %, 5 мл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 майы 10 %,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Кантарен,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тамшылары,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инсектоакарацидтік тамшылары, 2 мл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Катозал,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100 мг/2 мл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Сүйекше витаминдік қоспасы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натрия бензоаты 20%,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Ковертал,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Креолин,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10 000 бірлігі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Ксилазал,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Кубатол спрейі,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0,5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Вишневский, 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стрептоциді 10 %, 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Лобелон,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Маллеин, 10 мл (50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Метрид 0,5 %,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Стрептоцидтік жақпа майы 10 %, 200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 жақпа майы 10 %, 200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"Пихтоин" жақпа майы, 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жақпа майы, 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жақпа майы 3 %, 200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 май, 80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Левомеколь жақпа майы, 40г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Мультивитамин минерал,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0,9 %,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Неозидин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Неозидин М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Неоцидол 60 %, 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Нитокс 200,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0,5 %, 100 мл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2 %,100 мл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Офтальмо-гель, 4 мл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Панакур, 12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 3 %,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ПенСтреп,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Пиродог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Полидекс "Омега"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Празицид суспензия,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2,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3,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Присыпка Эдис, 150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Polіdex Multіvіt plus, 500 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Polіdex Super Wull plus, 500 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Ранойод, 100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иод ерітіндісі 5 %,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Риботан,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Рометар,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Ромпун,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балық майы,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 спрей,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 480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 20 мг, 1 мл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Больфо,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ұнтағы 500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теріс сарысуы,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оң сарысуы,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лептоспирозға, парвавирустық инфекцияға және етқоректілердің вирустық гепатитіне қарсы поливалентті сарысуы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 ауруына қарсы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Тетравит,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Тетрагидровит,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 50,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Травматин,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Трисоль,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Активтендірілген көмір 0,25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Уротропин, 40%,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Фенилбутазон 20 %,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Фолифос,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Хондартрон,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Чеми спрей,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Эквисект-паста, 14 г (шприц-дозатор)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Элеовит,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1 және № 2 нормалар жұмсалатын мүліктерге жатқызылады және жылдық қажеттілікке есептелген.</w:t>
      </w:r>
    </w:p>
    <w:bookmarkStart w:name="z18" w:id="10"/>
    <w:p>
      <w:pPr>
        <w:spacing w:after="0"/>
        <w:ind w:left="0"/>
        <w:jc w:val="left"/>
      </w:pPr>
      <w:r>
        <w:rPr>
          <w:rFonts w:ascii="Times New Roman"/>
          <w:b/>
          <w:i w:val="false"/>
          <w:color w:val="000000"/>
        </w:rPr>
        <w:t xml:space="preserve"> 2-тарау. Емдеу-алдын алу жұмыстары үшін, дезинфекциялық, дезинсекциялық, дератизациялық құралдармен, орап-таңу және тігу бұйымдарымен, хирургиялық құрал-саймандармен, дәрігерлік заттармен, құрал-жабдықтармен және басқа да мүліктермен жабдықтау нормалары</w:t>
      </w:r>
    </w:p>
    <w:bookmarkEnd w:id="10"/>
    <w:bookmarkStart w:name="z19" w:id="11"/>
    <w:p>
      <w:pPr>
        <w:spacing w:after="0"/>
        <w:ind w:left="0"/>
        <w:jc w:val="left"/>
      </w:pPr>
      <w:r>
        <w:rPr>
          <w:rFonts w:ascii="Times New Roman"/>
          <w:b/>
          <w:i w:val="false"/>
          <w:color w:val="000000"/>
        </w:rPr>
        <w:t xml:space="preserve"> 1-бөлім. Инвентарлық мүлік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фельдшерлік пункт үшін № 3 норма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лазарет үшін № 4 норма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Ветеринарияляқ қамтамасыз ету тобының бастығына, әскери ветеринарлық бөлімше бастығына арналған № 5 норма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дайындау үшін питомниктің ветеринариялық лазареті үшін № 6 норма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 және дайындау питомникінің ветеринариялық лазареті үшін № 7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-акушерлік жинақ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Тұяққа арналған аяқ-киім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Жерлендіргішпен қызғылт сары шыныдан дәрі- дәрмектерге арналған (домалақ) банка, 100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Жерлендіргішпен байлау материалдарына арналған банка, 1000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қорап 50 әйнекке арналған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 ветеринариялық тексеруге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эмальды немесе пластмассалы воронка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Резенкелі грушасы, 100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жылытқы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25 мм үлкен тұтқасы бар анатомиялық жалпақ қашау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қан тоқтатқыш жгут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14-16 см қан тоқтатқыш тік қысқыш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 бар қан тоқтатқыш тік қысқыш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құйрық-қысқыш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Винтті резіңке қысқыш (Гофмана)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Пружиналық резіңке қысқыш (Мора)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мұрын-жұтқышы бар зонд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арналған иілген хирургиялық ине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тігетін өткір ине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жануарларға арналған зәр шығару катетері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эластикалық зәр шығару катетері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Микроскопқа арналған қалпақ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корнцанг ұзындығы 26 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келген корнцанг ұзындығы 26 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тостағаны № 2 (сыйымдылығы 1,5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Пружиналы кутиметр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Перекуссиялық балға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ветеринарлық жинақ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ветеринарлық жинақ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 ветеринариялық тексеруге арналған боен пышағы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14-17 см қиғаш доғал хирургиялық қайшылар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14-17 см тік доғал хирургиялық қайшылар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литрлік қапшық шашыратқыш (пульверизатор)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қайрауға арналған байқатқыш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см анатомиялық пинцет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см хирургиялық пинцет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полиуретандық асқазан зонды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тұтқасы бар рефлектор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скальпель белдік пышағы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өткір скальпель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Жерлендіргішпен склянка дәрі-дәрмекке арналған (доңғалақ) ақшыл әйнектен жасалған, 250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спринцовка жұмсақ ұшыменен 180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 (фонендоскоппен ауысуына болады)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құюға арналған тірек (штатив)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эмаль тегеш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термометр (дене температурасын өлшеу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қан үлгілерін тасымалдауға арналған термочемодан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Термочемодан ТМ9 (ветеринарлық препараттарды тасымалдауға арналған чемодан)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1-1,5 мм, диаметрі 4,5 мм дренажды резіңке түтік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2 мм, диаметрі 9,5-10 мм дренажды резіңке түтік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1,5 мм, диаметрі 5мм қан құюға арналған резіңке түтік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Микрочипті сканерлейтін құрал (сканер)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цилиндр өлшегіш мұрындықтары мен 100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Металлдық штатив 40 пробиркаға арналған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Жүгірткісі бар ветеринарлық шприц (Рекорд-Провац), 10 мл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жануарлардың тұяқтарын кесу үшін қысқаш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Піштіру қысқаш (Занда)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Амбарлық қуыс бұрғы (іріктеп алынған)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алуға арналған қуыс бұрғы (іріктеп алынған)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20" w:id="12"/>
    <w:p>
      <w:pPr>
        <w:spacing w:after="0"/>
        <w:ind w:left="0"/>
        <w:jc w:val="left"/>
      </w:pPr>
      <w:r>
        <w:rPr>
          <w:rFonts w:ascii="Times New Roman"/>
          <w:b/>
          <w:i w:val="false"/>
          <w:color w:val="000000"/>
        </w:rPr>
        <w:t xml:space="preserve"> 2-бөлім. Жұмсалатын мүлік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фельдшерлік пункті үшін № 3 норма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лазареті үшін № 4 норма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Ветеринарияляқ қамтамасыз ету тобының бастығына, әскери ветеринарлық бөлімше бастығына арналған № 5 норма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дайындау үшін питомниктің ветеринариялық лазареті үшін № 6 норма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 және дайындау питомникінің ветеринариялық лазареті үшін № 7 норма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 резіңке бинт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5х10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10х16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Стерилденбеген бинт 7х14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7х14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тұтқасы бар бритва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 2,5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стерилденген мақта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Компрестенген стерильденбеген мақта,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мақта,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мақта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 50*50 мм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Дезхлор таблеткада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үшін орташа ерш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Воско-парафиндік</w:t>
            </w:r>
          </w:p>
          <w:p>
            <w:pPr>
              <w:spacing w:after="20"/>
              <w:ind w:left="20"/>
              <w:jc w:val="both"/>
            </w:pPr>
            <w:r>
              <w:rPr>
                <w:rFonts w:ascii="Times New Roman"/>
                <w:b w:val="false"/>
                <w:i w:val="false"/>
                <w:color w:val="000000"/>
                <w:sz w:val="20"/>
              </w:rPr>
              <w:t>
зерноблок,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алатын ине № 1555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алатын ине №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Футляры бар қан жіберу үшін 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Рекорд-Провац иньекциондық шприцтерге арналған ине, №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Инсекар,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Инсектан, 500 мл сепкішімен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Йодоформ, 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әйнекке жазатын карандаш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стерилденген № 3 ампулада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стерилденген № 5 ампулада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екі жақты төсегіш клеенкасы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5х900 лейкопластырь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Полиэтилендік қаптар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дезинсекциялық сабын,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залалсызданған қаптамада бір рет пайдаланатын апликатормен (микрочип) жабық кодталған тасымалдағыш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акушерлік резіңке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латекс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Стерилденбеген латекс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резіңкелі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резіңкелі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резіңкелі қолғаптар (қышқыл-сілтілікке төзімді)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 көзге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бағасы 0,05 мл, 5 мл бөлу белгілермен тамызғыш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 (вакутейнер)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болат 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Рокал-20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Тегістелмеген жабу шынысы (тақырыбы)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жабу шынысы (заттай)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Тайфун,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сусабын 270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Аттарға арналған сусабын 1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хирургиялық жібек № 4 ампулада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хирургиялық жібек № 8 ампулада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бір реттік шприц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мл бір реттік шприц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мл бір реттік шприц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мл бір реттік шприц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1" w:id="13"/>
    <w:p>
      <w:pPr>
        <w:spacing w:after="0"/>
        <w:ind w:left="0"/>
        <w:jc w:val="left"/>
      </w:pPr>
      <w:r>
        <w:rPr>
          <w:rFonts w:ascii="Times New Roman"/>
          <w:b/>
          <w:i w:val="false"/>
          <w:color w:val="000000"/>
        </w:rPr>
        <w:t xml:space="preserve"> 3-тарау. Жабдықпен және аспаптармен жабдықтау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лазареті, ветеринариялық -фельдшерлік пункті үшін № 8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дәріхана үшін № 9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Аптекалық ветеринариялық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ағынды ауа рециркуляторы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 таразы (0,001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ветеринариялық шкаф (құралдарға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мүмкіндігі бар бинокулярлық үлкейткіш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ылғалдылықты, күн мен ағымдағы уақытты анықтауға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стерилизатор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жанураларға арналған операциондық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 кептіргіш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жануарларды фиксациялау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итергішімен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топты ветеринарлық өңдеуден өткізуге арналған фиксациялық жабдық (ФОМО)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bookmarkStart w:name="z22" w:id="14"/>
    <w:p>
      <w:pPr>
        <w:spacing w:after="0"/>
        <w:ind w:left="0"/>
        <w:jc w:val="left"/>
      </w:pPr>
      <w:r>
        <w:rPr>
          <w:rFonts w:ascii="Times New Roman"/>
          <w:b/>
          <w:i w:val="false"/>
          <w:color w:val="000000"/>
        </w:rPr>
        <w:t xml:space="preserve"> 4-тарау. Ветеринариялық қамтамасыз ету топ бастығы, әскери-ветеринарлық бөлімше бастығы үшін жануарларға жедел жәрдем көрсетуге арналған ветеринарлық мүлікпен жабдықтау нормасы</w:t>
      </w:r>
    </w:p>
    <w:bookmarkEnd w:id="14"/>
    <w:bookmarkStart w:name="z23" w:id="15"/>
    <w:p>
      <w:pPr>
        <w:spacing w:after="0"/>
        <w:ind w:left="0"/>
        <w:jc w:val="left"/>
      </w:pPr>
      <w:r>
        <w:rPr>
          <w:rFonts w:ascii="Times New Roman"/>
          <w:b/>
          <w:i w:val="false"/>
          <w:color w:val="000000"/>
        </w:rPr>
        <w:t xml:space="preserve"> 1-бөлім. Инвентарлық мүлік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қамтамасыз ету топ бастығы, әскери ветеринарлық бөлімше бастығы үшін № 10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дәрілерді құюға арналған резіңкелі бутылка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резіңкелі жгут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арналған иілген хирургиялық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 см қайырылған тұтқамен және кремальермен ине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сүт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сүт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зәр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эсмарха тостағаны (сыйымдылығы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Перкуссиондық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ветеринарлық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Тұяққа арналған екі жақты өткір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ұшпен резіңкелі сепкіш, 180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 (фонендоскоппен ауысуы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термометр (дене температурасын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жануарларға арналған троакар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20-дан бастап 50 л-ге дейін фельдшерлік пластикалық төсеу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шприц үшін зарасыздандырғыш - футляр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Жүгірткісі бар ветеринариялық шприц (Рекорд-Провац),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24" w:id="16"/>
    <w:p>
      <w:pPr>
        <w:spacing w:after="0"/>
        <w:ind w:left="0"/>
        <w:jc w:val="left"/>
      </w:pPr>
      <w:r>
        <w:rPr>
          <w:rFonts w:ascii="Times New Roman"/>
          <w:b/>
          <w:i w:val="false"/>
          <w:color w:val="000000"/>
        </w:rPr>
        <w:t xml:space="preserve"> 2-бөлім. Жұмсалатын мүлік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қамтамасыз ету топ бастығы, әскери ветеринарлық бөлімше бастығы үшін № 10 норма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0,5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Антитокс (тамақтан улану кезінде),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 натрий тұзы, 500 000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5х10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Бициллин-1, 600 000 бірлігі (3-бициллинмен ауысуы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 жасыл ерітінді 1 %,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стерилденген мақта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мақта,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Гидроперит № 6 (таблеткада)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Инъекциондық шприцтерге арналған ине Рекорд-Провац №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майда 20 %, 2 мл,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ампулада стерилденген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Кофеин-бензоат натриясы 20 %,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Антибактериальді сұйық сабын, 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Неозидин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0,5%,100 мл,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анатомиялық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спирттелген 5 %,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Рометар,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95-96 %,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гидролизді,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сульфаты бірлігі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ерітіндісімен,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 50,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жібек стерилденген ампулада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жібек стерилденген ампулада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17"/>
    <w:p>
      <w:pPr>
        <w:spacing w:after="0"/>
        <w:ind w:left="0"/>
        <w:jc w:val="left"/>
      </w:pPr>
      <w:r>
        <w:rPr>
          <w:rFonts w:ascii="Times New Roman"/>
          <w:b/>
          <w:i w:val="false"/>
          <w:color w:val="000000"/>
        </w:rPr>
        <w:t xml:space="preserve"> 5-тарау. Құрылымдық бөлімшелердің ветеринарлық қобдишаларын жинақтау үшін ветеринарлық мүліктермен жабдықтау нормасы</w:t>
      </w:r>
    </w:p>
    <w:bookmarkEnd w:id="17"/>
    <w:bookmarkStart w:name="z26" w:id="18"/>
    <w:p>
      <w:pPr>
        <w:spacing w:after="0"/>
        <w:ind w:left="0"/>
        <w:jc w:val="left"/>
      </w:pPr>
      <w:r>
        <w:rPr>
          <w:rFonts w:ascii="Times New Roman"/>
          <w:b/>
          <w:i w:val="false"/>
          <w:color w:val="000000"/>
        </w:rPr>
        <w:t xml:space="preserve"> 1-бөлім. Инвентарлық мүлік</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қобдишаларын жабдықтау арналған № 11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дәрілерді құюға арналған резіңкелі бутылка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резіңке жгут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тостағаны № 2 (сыйымдылығы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ұшпен резіңкелі сепкіш, 180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электрондық (дене температурасын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пластикалық төсеу көлемі 20-дан бастап 50 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шприц 10,0 үшін зарасыздандырғыш - футляр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Жүгірткісі бар ветеринариялық шприц (Рекорд-Провац),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27" w:id="19"/>
    <w:p>
      <w:pPr>
        <w:spacing w:after="0"/>
        <w:ind w:left="0"/>
        <w:jc w:val="left"/>
      </w:pPr>
      <w:r>
        <w:rPr>
          <w:rFonts w:ascii="Times New Roman"/>
          <w:b/>
          <w:i w:val="false"/>
          <w:color w:val="000000"/>
        </w:rPr>
        <w:t xml:space="preserve"> 2-бөлім. Жұмсалатын мүлік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қобдишаларын жабдықтауға арналған № 11 норма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0,5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Антитокс ( тамақтан улану кезінде),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Бензилпенициллинді натрий тұзы, 500 000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5х10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Бициллин-1, 600 000 бірлігі (3-бициллинмен ауысуы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Бриллианттық жасыл ерітінді 1 %,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стерилденген мақта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Гидроперит № 6 (таблеткада)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Инъекциондық шприцтерге арналған ине Рекорд-Провац №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майда 20 %, 2 мл,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Кофеин-бензоат натриясы 20 %,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 250 мг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0,5%, 100 мл,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резіңке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бар иод 5 %,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Этилдік спирті 95-96 %,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Этилдік гидролизді спирті,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Стрептомицина сульфаты бірлігі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ерітіндісі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мақта-дәке тампоны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8"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Осы нормада қарастырылмаған, бірақ Қазақстан Республикасында және (немесе) Еуразиялық экономикалық одаққа мүше мемлекеттерде тіркелген, арналуы және қолданылуы ұқсас жоғарыда көрсетілген атауларды өзге де бір түріне ауыстыруға және сатып алуға жол беріледі.</w:t>
      </w:r>
    </w:p>
    <w:p>
      <w:pPr>
        <w:spacing w:after="0"/>
        <w:ind w:left="0"/>
        <w:jc w:val="both"/>
      </w:pPr>
      <w:r>
        <w:rPr>
          <w:rFonts w:ascii="Times New Roman"/>
          <w:b w:val="false"/>
          <w:i w:val="false"/>
          <w:color w:val="000000"/>
          <w:sz w:val="28"/>
        </w:rPr>
        <w:t>
      Мүлік есеп белгілері мен есептен шығару тәртібі бойынша жұмсалатын және инвентарлық болып бөлінеді.</w:t>
      </w:r>
    </w:p>
    <w:p>
      <w:pPr>
        <w:spacing w:after="0"/>
        <w:ind w:left="0"/>
        <w:jc w:val="both"/>
      </w:pPr>
      <w:r>
        <w:rPr>
          <w:rFonts w:ascii="Times New Roman"/>
          <w:b w:val="false"/>
          <w:i w:val="false"/>
          <w:color w:val="000000"/>
          <w:sz w:val="28"/>
        </w:rPr>
        <w:t>
      Жұмсалатын мүлікке бір ғана қолданылатын (медикаменттер, биологиялық препараттар, орап-таңу заттары және басқалар) заттар немесе аз уақыттық қолданудан жарамсыз болатын (шприцтерге арналған инелер, хирургиялық инелер, резіңке қолғаптар және басқалар) заттар жатады.</w:t>
      </w:r>
    </w:p>
    <w:p>
      <w:pPr>
        <w:spacing w:after="0"/>
        <w:ind w:left="0"/>
        <w:jc w:val="both"/>
      </w:pPr>
      <w:r>
        <w:rPr>
          <w:rFonts w:ascii="Times New Roman"/>
          <w:b w:val="false"/>
          <w:i w:val="false"/>
          <w:color w:val="000000"/>
          <w:sz w:val="28"/>
        </w:rPr>
        <w:t>
      Инвентарлық мүлікке көп қолданылатын (құрал-саймандар, аппараттар, аспаптар және басқалар) заттар жатады.</w:t>
      </w:r>
    </w:p>
    <w:p>
      <w:pPr>
        <w:spacing w:after="0"/>
        <w:ind w:left="0"/>
        <w:jc w:val="both"/>
      </w:pPr>
      <w:r>
        <w:rPr>
          <w:rFonts w:ascii="Times New Roman"/>
          <w:b w:val="false"/>
          <w:i w:val="false"/>
          <w:color w:val="000000"/>
          <w:sz w:val="28"/>
        </w:rPr>
        <w:t xml:space="preserve">
      Жұмсалатын мүліктердің нормалары жылдық қажеттілікке есептелген, ал инвентарлық мүліктер белгіленген пайдалану мерзіміне дейін қолдану үшін немесе толық тозығы жеткенше. </w:t>
      </w:r>
    </w:p>
    <w:p>
      <w:pPr>
        <w:spacing w:after="0"/>
        <w:ind w:left="0"/>
        <w:jc w:val="both"/>
      </w:pPr>
      <w:r>
        <w:rPr>
          <w:rFonts w:ascii="Times New Roman"/>
          <w:b w:val="false"/>
          <w:i w:val="false"/>
          <w:color w:val="000000"/>
          <w:sz w:val="28"/>
        </w:rPr>
        <w:t>
      Ветеринарлық мүліктермен құралдарды кейіннен толықтыру есептен шығарылған кезде Қазақстан Республикасы Ұлттық қауіпсіздік комитеті Төрағасының 2016 жылғы 7 шілдедегі № 57/қбп "Қазақстан Республикасы Ұлттық қауіпсіздік комитеті Шекара қызметінің әскери мүлікті есепке алу мен есептен шығаруды ұйымдастыру жөніндегі нұсқаулықты бекіту туралы" бұйрығының (заңды тұлғаларды мемлекеттік тіркеу тізілімінде № 14094 тіркелген) талаптарына сәйкес жүзеге асырылады.</w:t>
      </w:r>
    </w:p>
    <w:p>
      <w:pPr>
        <w:spacing w:after="0"/>
        <w:ind w:left="0"/>
        <w:jc w:val="both"/>
      </w:pPr>
      <w:r>
        <w:rPr>
          <w:rFonts w:ascii="Times New Roman"/>
          <w:b w:val="false"/>
          <w:i w:val="false"/>
          <w:color w:val="000000"/>
          <w:sz w:val="28"/>
        </w:rPr>
        <w:t>
      Штатында ветеринария саласындағы мамандары жоқ бөлімшелер, бірақ штаттарында қызметтік жануарлар бар бөлімшелерді ветеринариялық қамтамасыз ету үшін Ұлттық қауіпсіздік комитеті Шекара қызметінің ветеринария саласындағы мамандары 1 және 2-нормалар бойынша қосымша мүліктер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