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c486e9" w14:textId="9c486e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Бейбiт уақытқа арналған Қазақстан Республикасының Қарулы Күштерiн азық-түлiкпен, азықпен, жабдықпен, асханалық-асүйлік ыдыспен және азық-түлік қызметінің техникасымен жабдықтау нормаларын бекіту туралы</w:t>
      </w:r>
    </w:p>
    <w:p>
      <w:pPr>
        <w:spacing w:after="0"/>
        <w:ind w:left="0"/>
        <w:jc w:val="both"/>
      </w:pPr>
      <w:r>
        <w:rPr>
          <w:rFonts w:ascii="Times New Roman"/>
          <w:b w:val="false"/>
          <w:i w:val="false"/>
          <w:color w:val="000000"/>
          <w:sz w:val="28"/>
        </w:rPr>
        <w:t>Қазақстан Республикасы Қорғаныс министрінің 2015 жылғы 18 маусымдағы № 353 бұйрығы. Қазақстан Республикасының Әділет министрлігінде 2015 жылы 5 тамызда № 11844 болып тіркелді.</w:t>
      </w:r>
    </w:p>
    <w:p>
      <w:pPr>
        <w:spacing w:after="0"/>
        <w:ind w:left="0"/>
        <w:jc w:val="both"/>
      </w:pPr>
      <w:bookmarkStart w:name="z86" w:id="0"/>
      <w:r>
        <w:rPr>
          <w:rFonts w:ascii="Times New Roman"/>
          <w:b w:val="false"/>
          <w:i w:val="false"/>
          <w:color w:val="000000"/>
          <w:sz w:val="28"/>
        </w:rPr>
        <w:t xml:space="preserve">
      Қазақстан Республикасының қорғанысы және Қарулы Күштері туралы" Қазақстан Республикасы Заңының 22-бабы </w:t>
      </w:r>
      <w:r>
        <w:rPr>
          <w:rFonts w:ascii="Times New Roman"/>
          <w:b w:val="false"/>
          <w:i w:val="false"/>
          <w:color w:val="000000"/>
          <w:sz w:val="28"/>
        </w:rPr>
        <w:t>2-тармағының</w:t>
      </w:r>
      <w:r>
        <w:rPr>
          <w:rFonts w:ascii="Times New Roman"/>
          <w:b w:val="false"/>
          <w:i w:val="false"/>
          <w:color w:val="000000"/>
          <w:sz w:val="28"/>
        </w:rPr>
        <w:t xml:space="preserve"> 22-тармақшасына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Қорғаныс министрінің 12.09.2025 </w:t>
      </w:r>
      <w:r>
        <w:rPr>
          <w:rFonts w:ascii="Times New Roman"/>
          <w:b w:val="false"/>
          <w:i w:val="false"/>
          <w:color w:val="000000"/>
          <w:sz w:val="28"/>
        </w:rPr>
        <w:t>№ 1263</w:t>
      </w:r>
      <w:r>
        <w:rPr>
          <w:rFonts w:ascii="Times New Roman"/>
          <w:b w:val="false"/>
          <w:i w:val="false"/>
          <w:color w:val="ff0000"/>
          <w:sz w:val="28"/>
        </w:rPr>
        <w:t xml:space="preserve"> (ресми жарияланған күнінен кейін күнтізбелік он күн өткен соң, бірақ 16.09.2025 ерте емес қолданысқа енгізіледі) бұйрығымен.</w:t>
      </w:r>
      <w:r>
        <w:br/>
      </w:r>
      <w:r>
        <w:rPr>
          <w:rFonts w:ascii="Times New Roman"/>
          <w:b w:val="false"/>
          <w:i w:val="false"/>
          <w:color w:val="000000"/>
          <w:sz w:val="28"/>
        </w:rPr>
        <w:t>
</w:t>
      </w:r>
    </w:p>
    <w:bookmarkStart w:name="z1" w:id="1"/>
    <w:p>
      <w:pPr>
        <w:spacing w:after="0"/>
        <w:ind w:left="0"/>
        <w:jc w:val="both"/>
      </w:pPr>
      <w:r>
        <w:rPr>
          <w:rFonts w:ascii="Times New Roman"/>
          <w:b w:val="false"/>
          <w:i w:val="false"/>
          <w:color w:val="000000"/>
          <w:sz w:val="28"/>
        </w:rPr>
        <w:t>
      1. Қоса беріліп отырған Бейбiт уақытқа арналған Қазақстан Республикасының Қарулы Күштерiн азық-түлiкпен, азықпен, жабдықпен, асханалық-асүйлік ыдыспен және азық-түлік қызметінің техникасымен жабдықтау нормалары бекітілсін.</w:t>
      </w:r>
    </w:p>
    <w:bookmarkEnd w:id="1"/>
    <w:bookmarkStart w:name="z87" w:id="2"/>
    <w:p>
      <w:pPr>
        <w:spacing w:after="0"/>
        <w:ind w:left="0"/>
        <w:jc w:val="both"/>
      </w:pPr>
      <w:r>
        <w:rPr>
          <w:rFonts w:ascii="Times New Roman"/>
          <w:b w:val="false"/>
          <w:i w:val="false"/>
          <w:color w:val="000000"/>
          <w:sz w:val="28"/>
        </w:rPr>
        <w:t>
      2. Қазақстан Республикасы Қарулы Күштері Тыл және қару-жарақ бастығының басқармасы Қазақстан Республикасының заңнамасында белгіленген тәртіппен:</w:t>
      </w:r>
    </w:p>
    <w:bookmarkEnd w:id="2"/>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p>
      <w:pPr>
        <w:spacing w:after="0"/>
        <w:ind w:left="0"/>
        <w:jc w:val="both"/>
      </w:pPr>
      <w:r>
        <w:rPr>
          <w:rFonts w:ascii="Times New Roman"/>
          <w:b w:val="false"/>
          <w:i w:val="false"/>
          <w:color w:val="000000"/>
          <w:sz w:val="28"/>
        </w:rPr>
        <w:t>
      2) осы бұйрықты алғашқы ресми жарияланғанынан кейін Қазақстан Республикасы Қорғаныс министрлігінің интернет-ресурсына орналастыруды;</w:t>
      </w:r>
    </w:p>
    <w:p>
      <w:pPr>
        <w:spacing w:after="0"/>
        <w:ind w:left="0"/>
        <w:jc w:val="both"/>
      </w:pPr>
      <w:r>
        <w:rPr>
          <w:rFonts w:ascii="Times New Roman"/>
          <w:b w:val="false"/>
          <w:i w:val="false"/>
          <w:color w:val="000000"/>
          <w:sz w:val="28"/>
        </w:rPr>
        <w:t>
      3) мемлекеттік тіркелген күннен бастап күнтізбелік он күн ішінде осы тармақтың 1) және 2) тармақшаларында көзделген іс-шаралардың орындалуы туралы мәліметтерді Қазақстан Республикасы Қорғаныс министрлігінің Заң департаментіне жолдауды қамтамасыз етсін.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Қорғаныс министрінің 07.07.2020 </w:t>
      </w:r>
      <w:r>
        <w:rPr>
          <w:rFonts w:ascii="Times New Roman"/>
          <w:b w:val="false"/>
          <w:i w:val="false"/>
          <w:color w:val="000000"/>
          <w:sz w:val="28"/>
        </w:rPr>
        <w:t>№ 315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 w:id="3"/>
    <w:p>
      <w:pPr>
        <w:spacing w:after="0"/>
        <w:ind w:left="0"/>
        <w:jc w:val="both"/>
      </w:pPr>
      <w:r>
        <w:rPr>
          <w:rFonts w:ascii="Times New Roman"/>
          <w:b w:val="false"/>
          <w:i w:val="false"/>
          <w:color w:val="000000"/>
          <w:sz w:val="28"/>
        </w:rPr>
        <w:t>
      3. Осы бұйрықтың орындалуын бақылау Қазақстан Республикасы Қорғаныс министрінің жетекшілік ететін орынбасарына жүктелсін.</w:t>
      </w:r>
    </w:p>
    <w:bookmarkEnd w:id="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Қорғаныс министрінің 07.07.2020 </w:t>
      </w:r>
      <w:r>
        <w:rPr>
          <w:rFonts w:ascii="Times New Roman"/>
          <w:b w:val="false"/>
          <w:i w:val="false"/>
          <w:color w:val="000000"/>
          <w:sz w:val="28"/>
        </w:rPr>
        <w:t>№ 315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 w:id="4"/>
    <w:p>
      <w:pPr>
        <w:spacing w:after="0"/>
        <w:ind w:left="0"/>
        <w:jc w:val="both"/>
      </w:pPr>
      <w:r>
        <w:rPr>
          <w:rFonts w:ascii="Times New Roman"/>
          <w:b w:val="false"/>
          <w:i w:val="false"/>
          <w:color w:val="000000"/>
          <w:sz w:val="28"/>
        </w:rPr>
        <w:t>
      4. Бұйрық алғаш ресми жарияланған күнінен бастап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Қорғаныс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И. Тасмағамбетов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Қаржы министрі</w:t>
      </w:r>
    </w:p>
    <w:p>
      <w:pPr>
        <w:spacing w:after="0"/>
        <w:ind w:left="0"/>
        <w:jc w:val="both"/>
      </w:pPr>
      <w:r>
        <w:rPr>
          <w:rFonts w:ascii="Times New Roman"/>
          <w:b w:val="false"/>
          <w:i w:val="false"/>
          <w:color w:val="000000"/>
          <w:sz w:val="28"/>
        </w:rPr>
        <w:t>
      _________ Б. Сұлтанов</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2015 ж. 1 шілде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Қорғаныс министрінің</w:t>
            </w:r>
            <w:r>
              <w:br/>
            </w:r>
            <w:r>
              <w:rPr>
                <w:rFonts w:ascii="Times New Roman"/>
                <w:b w:val="false"/>
                <w:i w:val="false"/>
                <w:color w:val="000000"/>
                <w:sz w:val="20"/>
              </w:rPr>
              <w:t>2015 жылғы 18 маусым</w:t>
            </w:r>
            <w:r>
              <w:br/>
            </w:r>
            <w:r>
              <w:rPr>
                <w:rFonts w:ascii="Times New Roman"/>
                <w:b w:val="false"/>
                <w:i w:val="false"/>
                <w:color w:val="000000"/>
                <w:sz w:val="20"/>
              </w:rPr>
              <w:t>№ 353 бұйрығымен</w:t>
            </w:r>
            <w:r>
              <w:br/>
            </w:r>
            <w:r>
              <w:rPr>
                <w:rFonts w:ascii="Times New Roman"/>
                <w:b w:val="false"/>
                <w:i w:val="false"/>
                <w:color w:val="000000"/>
                <w:sz w:val="20"/>
              </w:rPr>
              <w:t>бекiтiлген</w:t>
            </w:r>
          </w:p>
        </w:tc>
      </w:tr>
    </w:tbl>
    <w:bookmarkStart w:name="z8" w:id="5"/>
    <w:p>
      <w:pPr>
        <w:spacing w:after="0"/>
        <w:ind w:left="0"/>
        <w:jc w:val="left"/>
      </w:pPr>
      <w:r>
        <w:rPr>
          <w:rFonts w:ascii="Times New Roman"/>
          <w:b/>
          <w:i w:val="false"/>
          <w:color w:val="000000"/>
        </w:rPr>
        <w:t xml:space="preserve"> Бейбiт уақытқа арналған Қазақстан Республикасының</w:t>
      </w:r>
      <w:r>
        <w:br/>
      </w:r>
      <w:r>
        <w:rPr>
          <w:rFonts w:ascii="Times New Roman"/>
          <w:b/>
          <w:i w:val="false"/>
          <w:color w:val="000000"/>
        </w:rPr>
        <w:t>Қарулы Күштерiн азық-түлiкпен, азықпен, жабдықпен, асханалық-асүйлік ыдыспен және азық-түлік қызметінің техникасымен жабдықтаудың нормаларын бекіту туралы</w:t>
      </w:r>
    </w:p>
    <w:bookmarkEnd w:id="5"/>
    <w:p>
      <w:pPr>
        <w:spacing w:after="0"/>
        <w:ind w:left="0"/>
        <w:jc w:val="both"/>
      </w:pPr>
      <w:r>
        <w:rPr>
          <w:rFonts w:ascii="Times New Roman"/>
          <w:b w:val="false"/>
          <w:i w:val="false"/>
          <w:color w:val="ff0000"/>
          <w:sz w:val="28"/>
        </w:rPr>
        <w:t xml:space="preserve">
      Ескерту. Нормаларына өзгеріс енгізілді – ҚР Қорғаныс министрінің 07.07.2020 </w:t>
      </w:r>
      <w:r>
        <w:rPr>
          <w:rFonts w:ascii="Times New Roman"/>
          <w:b w:val="false"/>
          <w:i w:val="false"/>
          <w:color w:val="ff0000"/>
          <w:sz w:val="28"/>
        </w:rPr>
        <w:t>№ 315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12.04.2022 </w:t>
      </w:r>
      <w:r>
        <w:rPr>
          <w:rFonts w:ascii="Times New Roman"/>
          <w:b w:val="false"/>
          <w:i w:val="false"/>
          <w:color w:val="ff0000"/>
          <w:sz w:val="28"/>
        </w:rPr>
        <w:t>№ 192</w:t>
      </w:r>
      <w:r>
        <w:rPr>
          <w:rFonts w:ascii="Times New Roman"/>
          <w:b w:val="false"/>
          <w:i w:val="false"/>
          <w:color w:val="ff0000"/>
          <w:sz w:val="28"/>
        </w:rPr>
        <w:t xml:space="preserve">; 26.05.2025 </w:t>
      </w:r>
      <w:r>
        <w:rPr>
          <w:rFonts w:ascii="Times New Roman"/>
          <w:b w:val="false"/>
          <w:i w:val="false"/>
          <w:color w:val="ff0000"/>
          <w:sz w:val="28"/>
        </w:rPr>
        <w:t>№ 613</w:t>
      </w:r>
      <w:r>
        <w:rPr>
          <w:rFonts w:ascii="Times New Roman"/>
          <w:b w:val="false"/>
          <w:i w:val="false"/>
          <w:color w:val="ff0000"/>
          <w:sz w:val="28"/>
        </w:rPr>
        <w:t xml:space="preserve"> (19.05.2025 бастап қолданысқа енгізіледі); 12.09.2025 </w:t>
      </w:r>
      <w:r>
        <w:rPr>
          <w:rFonts w:ascii="Times New Roman"/>
          <w:b w:val="false"/>
          <w:i w:val="false"/>
          <w:color w:val="ff0000"/>
          <w:sz w:val="28"/>
        </w:rPr>
        <w:t>№ 1263</w:t>
      </w:r>
      <w:r>
        <w:rPr>
          <w:rFonts w:ascii="Times New Roman"/>
          <w:b w:val="false"/>
          <w:i w:val="false"/>
          <w:color w:val="ff0000"/>
          <w:sz w:val="28"/>
        </w:rPr>
        <w:t xml:space="preserve"> (ресми жарияланған күнінен кейін күнтізбелік он күн өткен соң, бірақ 16.09.2025 ерте емес қолданысқа енгізіледі); 27.07.2026 </w:t>
      </w:r>
      <w:r>
        <w:rPr>
          <w:rFonts w:ascii="Times New Roman"/>
          <w:b w:val="false"/>
          <w:i w:val="false"/>
          <w:color w:val="ff0000"/>
          <w:sz w:val="28"/>
        </w:rPr>
        <w:t>№ 835</w:t>
      </w:r>
      <w:r>
        <w:rPr>
          <w:rFonts w:ascii="Times New Roman"/>
          <w:b w:val="false"/>
          <w:i w:val="false"/>
          <w:color w:val="ff0000"/>
          <w:sz w:val="28"/>
        </w:rPr>
        <w:t xml:space="preserve"> (ресми жарияланған күнінен кейін күнтізбелік он күн өткен соң қолданысқа енгізіледі) бұйрықтарымен.</w:t>
      </w:r>
    </w:p>
    <w:bookmarkStart w:name="z85" w:id="6"/>
    <w:p>
      <w:pPr>
        <w:spacing w:after="0"/>
        <w:ind w:left="0"/>
        <w:jc w:val="left"/>
      </w:pPr>
      <w:r>
        <w:rPr>
          <w:rFonts w:ascii="Times New Roman"/>
          <w:b/>
          <w:i w:val="false"/>
          <w:color w:val="000000"/>
        </w:rPr>
        <w:t xml:space="preserve"> 1-норма</w:t>
      </w:r>
      <w:r>
        <w:br/>
      </w:r>
      <w:r>
        <w:rPr>
          <w:rFonts w:ascii="Times New Roman"/>
          <w:b/>
          <w:i w:val="false"/>
          <w:color w:val="000000"/>
        </w:rPr>
        <w:t>"Жалпы әскери азық үлесі"</w:t>
      </w:r>
    </w:p>
    <w:bookmarkEnd w:id="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Өнiмдердiң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адамға</w:t>
            </w:r>
          </w:p>
          <w:p>
            <w:pPr>
              <w:spacing w:after="20"/>
              <w:ind w:left="20"/>
              <w:jc w:val="both"/>
            </w:pPr>
            <w:r>
              <w:rPr>
                <w:rFonts w:ascii="Times New Roman"/>
                <w:b w:val="false"/>
                <w:i w:val="false"/>
                <w:color w:val="000000"/>
                <w:sz w:val="20"/>
              </w:rPr>
              <w:t>
г/күн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2-сұрыпты бидай ұнынан пісірілген нан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1-сұрыпты құнарландырылған бидай ұнынан пісірілген нан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1-сұрыпты бидай ұны (құнарландырылған)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1-сұрыпты қарақұмық жармасы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сұрыпты сұлы жармасы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1-сұрыпты арпа жармасы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сұрыпты тары жармасы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1-сұрыпты ұнтақталған арпа жармасы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сұрыпты күріш жармасы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1-сұрыпты атбас бұршақ (бұршақ, үрме бұршақ)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сұрыпты макарон өнiмдерi (вермишель, түтік кеспе, кеспе)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1-санатты сиыр етi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1-санатты құс еті (тауық, түйетауық)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сұрыпты жартылай ысталған шұжық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Тазартылған басы жоқ балық (сазан, жайын, тұқы, көксерке)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Тауық жұмыртқасы (дана)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Сиыр сүтi, майлылығы кемінде 2,5 % (миллилитр)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Айран</w:t>
            </w:r>
            <w:r>
              <w:rPr>
                <w:rFonts w:ascii="Times New Roman"/>
                <w:b w:val="false"/>
                <w:i w:val="false"/>
                <w:color w:val="000000"/>
                <w:vertAlign w:val="superscript"/>
              </w:rPr>
              <w:t>*</w:t>
            </w:r>
            <w:r>
              <w:rPr>
                <w:rFonts w:ascii="Times New Roman"/>
                <w:b w:val="false"/>
                <w:i w:val="false"/>
                <w:color w:val="000000"/>
                <w:sz w:val="20"/>
              </w:rPr>
              <w:t>, майлылығы кемінде 2,5 % (миллилитр)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Қаймақ</w:t>
            </w:r>
            <w:r>
              <w:rPr>
                <w:rFonts w:ascii="Times New Roman"/>
                <w:b w:val="false"/>
                <w:i w:val="false"/>
                <w:color w:val="000000"/>
                <w:vertAlign w:val="superscript"/>
              </w:rPr>
              <w:t>*</w:t>
            </w:r>
            <w:r>
              <w:rPr>
                <w:rFonts w:ascii="Times New Roman"/>
                <w:b w:val="false"/>
                <w:i w:val="false"/>
                <w:color w:val="000000"/>
                <w:sz w:val="20"/>
              </w:rPr>
              <w:t>, майлылығы кемінде 15 %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Сүзбе</w:t>
            </w:r>
            <w:r>
              <w:rPr>
                <w:rFonts w:ascii="Times New Roman"/>
                <w:b w:val="false"/>
                <w:i w:val="false"/>
                <w:color w:val="000000"/>
                <w:vertAlign w:val="superscript"/>
              </w:rPr>
              <w:t>*</w:t>
            </w:r>
            <w:r>
              <w:rPr>
                <w:rFonts w:ascii="Times New Roman"/>
                <w:b w:val="false"/>
                <w:i w:val="false"/>
                <w:color w:val="000000"/>
                <w:sz w:val="20"/>
              </w:rPr>
              <w:t>, майлылығы кемінде 9 %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Мәйектi қатты ірімшiк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 май, жануар майының үлесі кемінде 72,5 %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Күнбағыс майы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Құмшекер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 балы (10 г пакеттелген)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сұрыпты қара шай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Йодталған ас тұзы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Наубайханалық тығыздалған ашытқы</w:t>
            </w:r>
            <w:r>
              <w:rPr>
                <w:rFonts w:ascii="Times New Roman"/>
                <w:b w:val="false"/>
                <w:i w:val="false"/>
                <w:color w:val="000000"/>
                <w:vertAlign w:val="superscript"/>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Лавр жапырағы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Ұнтақталған бұрыш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Қыша ұнтағы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Тағамдық сiрке қышқылы 70 %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картоп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піскен ақ қауданды қырыққабат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қызылша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сәбiз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басты пияз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сарымсақ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қияр</w:t>
            </w:r>
            <w:r>
              <w:rPr>
                <w:rFonts w:ascii="Times New Roman"/>
                <w:b w:val="false"/>
                <w:i w:val="false"/>
                <w:color w:val="000000"/>
                <w:vertAlign w:val="superscript"/>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қызанақ</w:t>
            </w:r>
            <w:r>
              <w:rPr>
                <w:rFonts w:ascii="Times New Roman"/>
                <w:b w:val="false"/>
                <w:i w:val="false"/>
                <w:color w:val="000000"/>
                <w:vertAlign w:val="superscript"/>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Томат пастасы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тәтті бұрыш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көк</w:t>
            </w:r>
            <w:r>
              <w:rPr>
                <w:rFonts w:ascii="Times New Roman"/>
                <w:b w:val="false"/>
                <w:i w:val="false"/>
                <w:color w:val="000000"/>
                <w:vertAlign w:val="superscript"/>
              </w:rPr>
              <w:t>*</w:t>
            </w:r>
            <w:r>
              <w:rPr>
                <w:rFonts w:ascii="Times New Roman"/>
                <w:b w:val="false"/>
                <w:i w:val="false"/>
                <w:color w:val="000000"/>
                <w:sz w:val="20"/>
              </w:rPr>
              <w:t xml:space="preserve"> (көк пияз, аскөк, желкек)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Көкөнiс шырыны (миллилитр)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жемiс (алма, банан, апельсин)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Кептiрiлген жемiс (мейіз, өрік қағы, қара өрік)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Жемiс-жидек шырыны (миллилитр)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Поливитаминдi препарат, драже (желтоқсан-мамыр)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both"/>
      </w:pPr>
      <w:r>
        <w:rPr>
          <w:rFonts w:ascii="Times New Roman"/>
          <w:b w:val="false"/>
          <w:i w:val="false"/>
          <w:color w:val="000000"/>
          <w:sz w:val="28"/>
        </w:rPr>
        <w:t>
      * оларды беру мүмкін болмаған кезде ауыстыру нормасына сәйкес ауыстырылады.</w:t>
      </w:r>
    </w:p>
    <w:bookmarkStart w:name="z88" w:id="7"/>
    <w:p>
      <w:pPr>
        <w:spacing w:after="0"/>
        <w:ind w:left="0"/>
        <w:jc w:val="both"/>
      </w:pPr>
      <w:r>
        <w:rPr>
          <w:rFonts w:ascii="Times New Roman"/>
          <w:b w:val="false"/>
          <w:i w:val="false"/>
          <w:color w:val="000000"/>
          <w:sz w:val="28"/>
        </w:rPr>
        <w:t>
      Ескертпе:</w:t>
      </w:r>
    </w:p>
    <w:bookmarkEnd w:id="7"/>
    <w:p>
      <w:pPr>
        <w:spacing w:after="0"/>
        <w:ind w:left="0"/>
        <w:jc w:val="both"/>
      </w:pPr>
      <w:r>
        <w:rPr>
          <w:rFonts w:ascii="Times New Roman"/>
          <w:b w:val="false"/>
          <w:i w:val="false"/>
          <w:color w:val="000000"/>
          <w:sz w:val="28"/>
        </w:rPr>
        <w:t>
      1. Осы норма бойынша мемлекет есебiнен:</w:t>
      </w:r>
    </w:p>
    <w:p>
      <w:pPr>
        <w:spacing w:after="0"/>
        <w:ind w:left="0"/>
        <w:jc w:val="both"/>
      </w:pPr>
      <w:r>
        <w:rPr>
          <w:rFonts w:ascii="Times New Roman"/>
          <w:b w:val="false"/>
          <w:i w:val="false"/>
          <w:color w:val="000000"/>
          <w:sz w:val="28"/>
        </w:rPr>
        <w:t>
      1) басқа нормалар бойынша азық-түлiк алатындарды қоспағанда, мерзiмдi қызмет әскери қызметшiлерi;</w:t>
      </w:r>
    </w:p>
    <w:p>
      <w:pPr>
        <w:spacing w:after="0"/>
        <w:ind w:left="0"/>
        <w:jc w:val="both"/>
      </w:pPr>
      <w:r>
        <w:rPr>
          <w:rFonts w:ascii="Times New Roman"/>
          <w:b w:val="false"/>
          <w:i w:val="false"/>
          <w:color w:val="000000"/>
          <w:sz w:val="28"/>
        </w:rPr>
        <w:t>
      2) ведомстволық тиесілігіне қарамастан, гауптвахтада жазасын өтейтін әскери қызметшілер;</w:t>
      </w:r>
    </w:p>
    <w:p>
      <w:pPr>
        <w:spacing w:after="0"/>
        <w:ind w:left="0"/>
        <w:jc w:val="both"/>
      </w:pPr>
      <w:r>
        <w:rPr>
          <w:rFonts w:ascii="Times New Roman"/>
          <w:b w:val="false"/>
          <w:i w:val="false"/>
          <w:color w:val="000000"/>
          <w:sz w:val="28"/>
        </w:rPr>
        <w:t>
      3) әскери жиындарға шақырылған әскери міндеттілер, әскери-оқу практикасы кезеңінде әскери кафедралардың (әскери факультеттердің) өтеусіз негізде білім алып жатқан студенттері, оқуға түсу емтихандарын тапсыру үшін келген және казармалық жағдайда тұратын кандидаттар, жиындардан (тағылымдамадан) өту кезеңінде әскери-оқу орындарының (әскери колледждердің) кадеттері мен курсанттары, сондай-ақ осы бөлімдерге, бөлімшелерге іссапарға келген әскери қызметшілер;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 алып тасталды – ҚР Қорғаныс министрінің 12.09.2025 </w:t>
      </w:r>
      <w:r>
        <w:rPr>
          <w:rFonts w:ascii="Times New Roman"/>
          <w:b w:val="false"/>
          <w:i w:val="false"/>
          <w:color w:val="000000"/>
          <w:sz w:val="28"/>
        </w:rPr>
        <w:t>№ 1263</w:t>
      </w:r>
      <w:r>
        <w:rPr>
          <w:rFonts w:ascii="Times New Roman"/>
          <w:b w:val="false"/>
          <w:i w:val="false"/>
          <w:color w:val="ff0000"/>
          <w:sz w:val="28"/>
        </w:rPr>
        <w:t xml:space="preserve"> (ресми жарияланған күнінен кейін күнтізбелік он күн өткен соң, бірақ 16.09.2025 ерте емес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мерзімді қызмет әскери қызметшілері, сондай-ақ әскери оқу орындарына түсу үшін әскери жиындарға жіберілетін әскерге шақырушылар, әскери оқу орындарына келген күннен бастап қабылданған немесе қабылдаудан бас тартқан күнге дейін жабдықталуда;</w:t>
      </w:r>
    </w:p>
    <w:p>
      <w:pPr>
        <w:spacing w:after="0"/>
        <w:ind w:left="0"/>
        <w:jc w:val="both"/>
      </w:pPr>
      <w:r>
        <w:rPr>
          <w:rFonts w:ascii="Times New Roman"/>
          <w:b w:val="false"/>
          <w:i w:val="false"/>
          <w:color w:val="000000"/>
          <w:sz w:val="28"/>
        </w:rPr>
        <w:t>
      6) әскери қызметшілер – маяктардағы вахтаны өткерген кезде;</w:t>
      </w:r>
    </w:p>
    <w:p>
      <w:pPr>
        <w:spacing w:after="0"/>
        <w:ind w:left="0"/>
        <w:jc w:val="both"/>
      </w:pPr>
      <w:r>
        <w:rPr>
          <w:rFonts w:ascii="Times New Roman"/>
          <w:b w:val="false"/>
          <w:i w:val="false"/>
          <w:color w:val="000000"/>
          <w:sz w:val="28"/>
        </w:rPr>
        <w:t>
      7) әскери қызметшілер – жауынгерлік кезекшілік атқарған уақытта;</w:t>
      </w:r>
    </w:p>
    <w:p>
      <w:pPr>
        <w:spacing w:after="0"/>
        <w:ind w:left="0"/>
        <w:jc w:val="both"/>
      </w:pPr>
      <w:r>
        <w:rPr>
          <w:rFonts w:ascii="Times New Roman"/>
          <w:b w:val="false"/>
          <w:i w:val="false"/>
          <w:color w:val="000000"/>
          <w:sz w:val="28"/>
        </w:rPr>
        <w:t>
      8) әскери қызметшілер – далалық шығуларға қатысқан уақытта;</w:t>
      </w:r>
    </w:p>
    <w:p>
      <w:pPr>
        <w:spacing w:after="0"/>
        <w:ind w:left="0"/>
        <w:jc w:val="both"/>
      </w:pPr>
      <w:r>
        <w:rPr>
          <w:rFonts w:ascii="Times New Roman"/>
          <w:b w:val="false"/>
          <w:i w:val="false"/>
          <w:color w:val="000000"/>
          <w:sz w:val="28"/>
        </w:rPr>
        <w:t>
      9) әскери қызметшілер – тәуліктік нарядта қызмет өткерген кезде;</w:t>
      </w:r>
    </w:p>
    <w:p>
      <w:pPr>
        <w:spacing w:after="0"/>
        <w:ind w:left="0"/>
        <w:jc w:val="both"/>
      </w:pPr>
      <w:r>
        <w:rPr>
          <w:rFonts w:ascii="Times New Roman"/>
          <w:b w:val="false"/>
          <w:i w:val="false"/>
          <w:color w:val="000000"/>
          <w:sz w:val="28"/>
        </w:rPr>
        <w:t>
      10) әскери қызметшілер – қарауылда қызмет өткерген кезде;</w:t>
      </w:r>
    </w:p>
    <w:p>
      <w:pPr>
        <w:spacing w:after="0"/>
        <w:ind w:left="0"/>
        <w:jc w:val="both"/>
      </w:pPr>
      <w:r>
        <w:rPr>
          <w:rFonts w:ascii="Times New Roman"/>
          <w:b w:val="false"/>
          <w:i w:val="false"/>
          <w:color w:val="000000"/>
          <w:sz w:val="28"/>
        </w:rPr>
        <w:t>
      11) әскери қызметшiлер – әскери және арнайы жүктерге (әскери эшелондарға) iлесiп жүру және оларды тасымалдау кезiнде және осы жүктердi қабылдау орнына барған немесе тапсырғаннан кейiн кері қайтқан жолда жабдықталуда.</w:t>
      </w:r>
    </w:p>
    <w:p>
      <w:pPr>
        <w:spacing w:after="0"/>
        <w:ind w:left="0"/>
        <w:jc w:val="both"/>
      </w:pPr>
      <w:r>
        <w:rPr>
          <w:rFonts w:ascii="Times New Roman"/>
          <w:b w:val="false"/>
          <w:i w:val="false"/>
          <w:color w:val="000000"/>
          <w:sz w:val="28"/>
        </w:rPr>
        <w:t>
      12) резервтегі әскери қызметті өткеріп жүрген әскери қызметшілер;</w:t>
      </w:r>
    </w:p>
    <w:p>
      <w:pPr>
        <w:spacing w:after="0"/>
        <w:ind w:left="0"/>
        <w:jc w:val="both"/>
      </w:pPr>
      <w:r>
        <w:rPr>
          <w:rFonts w:ascii="Times New Roman"/>
          <w:b w:val="false"/>
          <w:i w:val="false"/>
          <w:color w:val="000000"/>
          <w:sz w:val="28"/>
        </w:rPr>
        <w:t>
      13) әскери қызметшілер – казармалық жағдайда болған және (немесе) карантиндік іс-шараларға қатысқан кезде.</w:t>
      </w:r>
    </w:p>
    <w:bookmarkStart w:name="z9" w:id="8"/>
    <w:p>
      <w:pPr>
        <w:spacing w:after="0"/>
        <w:ind w:left="0"/>
        <w:jc w:val="left"/>
      </w:pPr>
      <w:r>
        <w:rPr>
          <w:rFonts w:ascii="Times New Roman"/>
          <w:b/>
          <w:i w:val="false"/>
          <w:color w:val="000000"/>
        </w:rPr>
        <w:t xml:space="preserve"> "Ауыз сумен қамтамасыз ету"</w:t>
      </w:r>
      <w:r>
        <w:br/>
      </w:r>
      <w:r>
        <w:rPr>
          <w:rFonts w:ascii="Times New Roman"/>
          <w:b/>
          <w:i w:val="false"/>
          <w:color w:val="000000"/>
        </w:rPr>
        <w:t>негiзгi нормаларына қосымша азық үлесі</w:t>
      </w:r>
    </w:p>
    <w:bookmarkEnd w:id="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Өнiмдердiң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адамға</w:t>
            </w:r>
          </w:p>
          <w:p>
            <w:pPr>
              <w:spacing w:after="20"/>
              <w:ind w:left="20"/>
              <w:jc w:val="both"/>
            </w:pPr>
            <w:r>
              <w:rPr>
                <w:rFonts w:ascii="Times New Roman"/>
                <w:b w:val="false"/>
                <w:i w:val="false"/>
                <w:color w:val="000000"/>
                <w:sz w:val="20"/>
              </w:rPr>
              <w:t>
күніне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Бөтелкедегі ауыз су (миллилитр)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r>
    </w:tbl>
    <w:bookmarkStart w:name="z89" w:id="9"/>
    <w:p>
      <w:pPr>
        <w:spacing w:after="0"/>
        <w:ind w:left="0"/>
        <w:jc w:val="both"/>
      </w:pPr>
      <w:r>
        <w:rPr>
          <w:rFonts w:ascii="Times New Roman"/>
          <w:b w:val="false"/>
          <w:i w:val="false"/>
          <w:color w:val="000000"/>
          <w:sz w:val="28"/>
        </w:rPr>
        <w:t>
      Ескертпе: осы норма бойынша мемлекет есебінен:</w:t>
      </w:r>
    </w:p>
    <w:bookmarkEnd w:id="9"/>
    <w:p>
      <w:pPr>
        <w:spacing w:after="0"/>
        <w:ind w:left="0"/>
        <w:jc w:val="both"/>
      </w:pPr>
      <w:r>
        <w:rPr>
          <w:rFonts w:ascii="Times New Roman"/>
          <w:b w:val="false"/>
          <w:i w:val="false"/>
          <w:color w:val="000000"/>
          <w:sz w:val="28"/>
        </w:rPr>
        <w:t>
      1) әскери қызметшілер далалық шығуда, оқу-жаттығуда, маневр жасауда, зілзала мен апат ауданында болған кезде, төтенше жағдайда, қарулы жанжал кезінде және бітімгершілік операцияларда, сондай-ақ далалық жиындар кезеңінде әскери колледждердің кадеттері мен ұландары;</w:t>
      </w:r>
    </w:p>
    <w:p>
      <w:pPr>
        <w:spacing w:after="0"/>
        <w:ind w:left="0"/>
        <w:jc w:val="both"/>
      </w:pPr>
      <w:r>
        <w:rPr>
          <w:rFonts w:ascii="Times New Roman"/>
          <w:b w:val="false"/>
          <w:i w:val="false"/>
          <w:color w:val="000000"/>
          <w:sz w:val="28"/>
        </w:rPr>
        <w:t>
      2) резервтегі әскери қызметті өткеріп жүрген әскери қызметшілер жауынгерлік даярлық бойынша сабақтардан және жиындардан өту кезінде, дағдарыстық ахуал кезінде;</w:t>
      </w:r>
    </w:p>
    <w:p>
      <w:pPr>
        <w:spacing w:after="0"/>
        <w:ind w:left="0"/>
        <w:jc w:val="both"/>
      </w:pPr>
      <w:r>
        <w:rPr>
          <w:rFonts w:ascii="Times New Roman"/>
          <w:b w:val="false"/>
          <w:i w:val="false"/>
          <w:color w:val="000000"/>
          <w:sz w:val="28"/>
        </w:rPr>
        <w:t>
      3) әскери жиынға шақырылған әскери міндеттілер, оқу-жаттығу полигондарында және орталықтарында әскери-оқу практикасы кезеңінде өтеусіз негізде білім алып жатқан әскери кафедралардың (әскери факультеттердің) студенттері;</w:t>
      </w:r>
    </w:p>
    <w:p>
      <w:pPr>
        <w:spacing w:after="0"/>
        <w:ind w:left="0"/>
        <w:jc w:val="both"/>
      </w:pPr>
      <w:r>
        <w:rPr>
          <w:rFonts w:ascii="Times New Roman"/>
          <w:b w:val="false"/>
          <w:i w:val="false"/>
          <w:color w:val="000000"/>
          <w:sz w:val="28"/>
        </w:rPr>
        <w:t>
      4) климаты ыстық өңірде (Шымкент қаласы, Түркістан, Қызылорда, Маңғыстау және Атырау облыстары) жабдықталымдағы көрсетілген санат 1 маусым – 31 тамыз кезеңінде тәулігіне 1,5 литрден бөтелкедегі ауызсумен қамтамасыз етіледі.</w:t>
      </w:r>
    </w:p>
    <w:bookmarkStart w:name="z10" w:id="10"/>
    <w:p>
      <w:pPr>
        <w:spacing w:after="0"/>
        <w:ind w:left="0"/>
        <w:jc w:val="left"/>
      </w:pPr>
      <w:r>
        <w:rPr>
          <w:rFonts w:ascii="Times New Roman"/>
          <w:b/>
          <w:i w:val="false"/>
          <w:color w:val="000000"/>
        </w:rPr>
        <w:t xml:space="preserve"> "Әскери эшелондарға ілесіп жүру кезiндегi" негiзгi нормаларға қосымша азық үлесі</w:t>
      </w:r>
    </w:p>
    <w:bookmarkEnd w:id="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Өнiмдердiң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адамға</w:t>
            </w:r>
          </w:p>
          <w:p>
            <w:pPr>
              <w:spacing w:after="20"/>
              <w:ind w:left="20"/>
              <w:jc w:val="both"/>
            </w:pPr>
            <w:r>
              <w:rPr>
                <w:rFonts w:ascii="Times New Roman"/>
                <w:b w:val="false"/>
                <w:i w:val="false"/>
                <w:color w:val="000000"/>
                <w:sz w:val="20"/>
              </w:rPr>
              <w:t>
г/күн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1-санатты сиыр еті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 май, жануар майының үлесі кемінде 72,5 %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Сиыр сүтi, майлылығы кемінде 2,5 % (миллилитр)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Құмшекер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Қаймақ</w:t>
            </w:r>
            <w:r>
              <w:rPr>
                <w:rFonts w:ascii="Times New Roman"/>
                <w:b w:val="false"/>
                <w:i w:val="false"/>
                <w:color w:val="000000"/>
                <w:vertAlign w:val="superscript"/>
              </w:rPr>
              <w:t>*</w:t>
            </w:r>
            <w:r>
              <w:rPr>
                <w:rFonts w:ascii="Times New Roman"/>
                <w:b w:val="false"/>
                <w:i w:val="false"/>
                <w:color w:val="000000"/>
                <w:sz w:val="20"/>
              </w:rPr>
              <w:t>, майлылығы кемінде 15 %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Сүзбе</w:t>
            </w:r>
            <w:r>
              <w:rPr>
                <w:rFonts w:ascii="Times New Roman"/>
                <w:b w:val="false"/>
                <w:i w:val="false"/>
                <w:color w:val="000000"/>
                <w:vertAlign w:val="superscript"/>
              </w:rPr>
              <w:t>*</w:t>
            </w:r>
            <w:r>
              <w:rPr>
                <w:rFonts w:ascii="Times New Roman"/>
                <w:b w:val="false"/>
                <w:i w:val="false"/>
                <w:color w:val="000000"/>
                <w:sz w:val="20"/>
              </w:rPr>
              <w:t>, майлылығы кемінде 9 %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bl>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 xml:space="preserve">* </w:t>
      </w:r>
      <w:r>
        <w:rPr>
          <w:rFonts w:ascii="Times New Roman"/>
          <w:b w:val="false"/>
          <w:i w:val="false"/>
          <w:color w:val="000000"/>
          <w:sz w:val="28"/>
        </w:rPr>
        <w:t>негізгi норманың осы өнiмдерi қосымша норма берiлген кезде берілмейді.</w:t>
      </w:r>
    </w:p>
    <w:bookmarkStart w:name="z90" w:id="11"/>
    <w:p>
      <w:pPr>
        <w:spacing w:after="0"/>
        <w:ind w:left="0"/>
        <w:jc w:val="both"/>
      </w:pPr>
      <w:r>
        <w:rPr>
          <w:rFonts w:ascii="Times New Roman"/>
          <w:b w:val="false"/>
          <w:i w:val="false"/>
          <w:color w:val="000000"/>
          <w:sz w:val="28"/>
        </w:rPr>
        <w:t>
      Ескертпе: осы норма бойынша мемлекет есебінен әскери эшелондарға ілесіп жүру үшін қарауыл (командалар) құрамына тағайындалған әскери қызметшілер – жүктерді тасымалдау кезінде және осы жүктерді қабылдау орнына барған және тапсырғаннан кейін кері қайтқан жолда жабдықталуда.</w:t>
      </w:r>
    </w:p>
    <w:bookmarkEnd w:id="11"/>
    <w:bookmarkStart w:name="z11" w:id="12"/>
    <w:p>
      <w:pPr>
        <w:spacing w:after="0"/>
        <w:ind w:left="0"/>
        <w:jc w:val="left"/>
      </w:pPr>
      <w:r>
        <w:rPr>
          <w:rFonts w:ascii="Times New Roman"/>
          <w:b/>
          <w:i w:val="false"/>
          <w:color w:val="000000"/>
        </w:rPr>
        <w:t xml:space="preserve"> "Құрметті қарауыл ротасына арналған" негізгі нормаларға қосымша азық үлесі</w:t>
      </w:r>
    </w:p>
    <w:bookmarkEnd w:id="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Өнiмдердiң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адамға</w:t>
            </w:r>
          </w:p>
          <w:p>
            <w:pPr>
              <w:spacing w:after="20"/>
              <w:ind w:left="20"/>
              <w:jc w:val="both"/>
            </w:pPr>
            <w:r>
              <w:rPr>
                <w:rFonts w:ascii="Times New Roman"/>
                <w:b w:val="false"/>
                <w:i w:val="false"/>
                <w:color w:val="000000"/>
                <w:sz w:val="20"/>
              </w:rPr>
              <w:t>
г/күн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1-санатты сиыр еті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Сиыр сүті, құнарлығы кемінде 2,5 % (миллилитр)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Мәйектi қатты ірімшiк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Сиыр сүтi, майлылығы кемінде 2,5 % (миллилитр)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жемiс (алма, банан, апельсин)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bl>
    <w:bookmarkStart w:name="z91" w:id="13"/>
    <w:p>
      <w:pPr>
        <w:spacing w:after="0"/>
        <w:ind w:left="0"/>
        <w:jc w:val="both"/>
      </w:pPr>
      <w:r>
        <w:rPr>
          <w:rFonts w:ascii="Times New Roman"/>
          <w:b w:val="false"/>
          <w:i w:val="false"/>
          <w:color w:val="000000"/>
          <w:sz w:val="28"/>
        </w:rPr>
        <w:t>
      Ескертпе: осы норма бойынша мемлекет есебінен Қарулы Күштер құрметті қарауыл ротасының мерзімді қызмет әскери қызметшілері жабдықталуда.</w:t>
      </w:r>
    </w:p>
    <w:bookmarkEnd w:id="13"/>
    <w:bookmarkStart w:name="z12" w:id="14"/>
    <w:p>
      <w:pPr>
        <w:spacing w:after="0"/>
        <w:ind w:left="0"/>
        <w:jc w:val="left"/>
      </w:pPr>
      <w:r>
        <w:rPr>
          <w:rFonts w:ascii="Times New Roman"/>
          <w:b/>
          <w:i w:val="false"/>
          <w:color w:val="000000"/>
        </w:rPr>
        <w:t xml:space="preserve"> "Мерекелiк үлес"</w:t>
      </w:r>
      <w:r>
        <w:br/>
      </w:r>
      <w:r>
        <w:rPr>
          <w:rFonts w:ascii="Times New Roman"/>
          <w:b/>
          <w:i w:val="false"/>
          <w:color w:val="000000"/>
        </w:rPr>
        <w:t>негiзгi нормаларына қосымша азық үлесі</w:t>
      </w:r>
    </w:p>
    <w:bookmarkEnd w:id="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Өнiмдердiң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адамға</w:t>
            </w:r>
          </w:p>
          <w:p>
            <w:pPr>
              <w:spacing w:after="20"/>
              <w:ind w:left="20"/>
              <w:jc w:val="both"/>
            </w:pPr>
            <w:r>
              <w:rPr>
                <w:rFonts w:ascii="Times New Roman"/>
                <w:b w:val="false"/>
                <w:i w:val="false"/>
                <w:color w:val="000000"/>
                <w:sz w:val="20"/>
              </w:rPr>
              <w:t>
г/күн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1-сұрыпты бидай ұны (құнарландырылған)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Печенье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Кәмпит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Наубайханалық тығыздалған ашытқы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майы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жемiс (алма, банан, апельсин)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bl>
    <w:bookmarkStart w:name="z92" w:id="15"/>
    <w:p>
      <w:pPr>
        <w:spacing w:after="0"/>
        <w:ind w:left="0"/>
        <w:jc w:val="both"/>
      </w:pPr>
      <w:r>
        <w:rPr>
          <w:rFonts w:ascii="Times New Roman"/>
          <w:b w:val="false"/>
          <w:i w:val="false"/>
          <w:color w:val="000000"/>
          <w:sz w:val="28"/>
        </w:rPr>
        <w:t>
      Ескертпе:</w:t>
      </w:r>
    </w:p>
    <w:bookmarkEnd w:id="15"/>
    <w:p>
      <w:pPr>
        <w:spacing w:after="0"/>
        <w:ind w:left="0"/>
        <w:jc w:val="both"/>
      </w:pPr>
      <w:r>
        <w:rPr>
          <w:rFonts w:ascii="Times New Roman"/>
          <w:b w:val="false"/>
          <w:i w:val="false"/>
          <w:color w:val="000000"/>
          <w:sz w:val="28"/>
        </w:rPr>
        <w:t>
      Осы норма бойынша мемлекет есебiнен:</w:t>
      </w:r>
    </w:p>
    <w:p>
      <w:pPr>
        <w:spacing w:after="0"/>
        <w:ind w:left="0"/>
        <w:jc w:val="both"/>
      </w:pPr>
      <w:r>
        <w:rPr>
          <w:rFonts w:ascii="Times New Roman"/>
          <w:b w:val="false"/>
          <w:i w:val="false"/>
          <w:color w:val="000000"/>
          <w:sz w:val="28"/>
        </w:rPr>
        <w:t>
      1) мерзiмдi қызмет әскери қызметшілері мен жоғары оқу орындарының курсанттары, әскери колледж кадеттері мен ұландары, әскери-оқу практикасы кезеңінде өтеусіз негізде білім алып жатқан әскери кафедралардың (әскери факультеттердің) студенттері – Қазақстан Республикасының заңнамасына сәйкес айқындалған мереке күндері және тиісті органдардың, мекемелер мен бөлімдердің құрылғанын мерекелеген күндері, сондай-ақ әскери ант қабылдаған күндері;</w:t>
      </w:r>
    </w:p>
    <w:p>
      <w:pPr>
        <w:spacing w:after="0"/>
        <w:ind w:left="0"/>
        <w:jc w:val="both"/>
      </w:pPr>
      <w:r>
        <w:rPr>
          <w:rFonts w:ascii="Times New Roman"/>
          <w:b w:val="false"/>
          <w:i w:val="false"/>
          <w:color w:val="000000"/>
          <w:sz w:val="28"/>
        </w:rPr>
        <w:t>
      2) әскери жиындарға шақырылған және бұрын әскери ант қабылдамаған әскери міндеттілер – әскери ант қабылдаған күндері жабдықталуда.</w:t>
      </w:r>
    </w:p>
    <w:bookmarkStart w:name="z13" w:id="16"/>
    <w:p>
      <w:pPr>
        <w:spacing w:after="0"/>
        <w:ind w:left="0"/>
        <w:jc w:val="left"/>
      </w:pPr>
      <w:r>
        <w:rPr>
          <w:rFonts w:ascii="Times New Roman"/>
          <w:b/>
          <w:i w:val="false"/>
          <w:color w:val="000000"/>
        </w:rPr>
        <w:t xml:space="preserve"> "Қарауылда қызмет өткерген кездегi"</w:t>
      </w:r>
      <w:r>
        <w:br/>
      </w:r>
      <w:r>
        <w:rPr>
          <w:rFonts w:ascii="Times New Roman"/>
          <w:b/>
          <w:i w:val="false"/>
          <w:color w:val="000000"/>
        </w:rPr>
        <w:t>негiзгi нормаларға қосымша азық үлесі</w:t>
      </w:r>
    </w:p>
    <w:bookmarkEnd w:id="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Өнiмдердiң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адамға</w:t>
            </w:r>
          </w:p>
          <w:p>
            <w:pPr>
              <w:spacing w:after="20"/>
              <w:ind w:left="20"/>
              <w:jc w:val="both"/>
            </w:pPr>
            <w:r>
              <w:rPr>
                <w:rFonts w:ascii="Times New Roman"/>
                <w:b w:val="false"/>
                <w:i w:val="false"/>
                <w:color w:val="000000"/>
                <w:sz w:val="20"/>
              </w:rPr>
              <w:t>
г/күн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1-сұрыпты құнарландырылған бидай ұнынан пісірілген нан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 май, жануар майының үлесі кемінде 72,5 %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Мәйектi қатты ірімшiк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сұрыпты жартылай ысталған шұжық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сұрыпты қара шай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Құмшекер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bl>
    <w:bookmarkStart w:name="z93" w:id="17"/>
    <w:p>
      <w:pPr>
        <w:spacing w:after="0"/>
        <w:ind w:left="0"/>
        <w:jc w:val="both"/>
      </w:pPr>
      <w:r>
        <w:rPr>
          <w:rFonts w:ascii="Times New Roman"/>
          <w:b w:val="false"/>
          <w:i w:val="false"/>
          <w:color w:val="000000"/>
          <w:sz w:val="28"/>
        </w:rPr>
        <w:t>
      Ескертпе: осы норма бойынша мемлекет есебiнен әскери және мемлекеттік объектiлердi, күзету жөнiндегi қарауылдар құрамында қызмет (вахта) өткеру кезiнде әскери қызметшілер, егер сағат 22-00-ден 6-00-ге дейiнгi кезеңде қарауылда (нарядта) қызмет өткеру уақыты түнгi уақыттың кемiнде екi сағатын қамтыса жабдықталуда.</w:t>
      </w:r>
    </w:p>
    <w:bookmarkEnd w:id="17"/>
    <w:bookmarkStart w:name="z14" w:id="18"/>
    <w:p>
      <w:pPr>
        <w:spacing w:after="0"/>
        <w:ind w:left="0"/>
        <w:jc w:val="left"/>
      </w:pPr>
      <w:r>
        <w:rPr>
          <w:rFonts w:ascii="Times New Roman"/>
          <w:b/>
          <w:i w:val="false"/>
          <w:color w:val="000000"/>
        </w:rPr>
        <w:t xml:space="preserve"> "Емдеу-алдын алу үлесi"</w:t>
      </w:r>
      <w:r>
        <w:br/>
      </w:r>
      <w:r>
        <w:rPr>
          <w:rFonts w:ascii="Times New Roman"/>
          <w:b/>
          <w:i w:val="false"/>
          <w:color w:val="000000"/>
        </w:rPr>
        <w:t>негiзгi нормаларына қосымша азық үлесі</w:t>
      </w:r>
    </w:p>
    <w:bookmarkEnd w:id="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Өнiмдердiң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адамға</w:t>
            </w:r>
          </w:p>
          <w:p>
            <w:pPr>
              <w:spacing w:after="20"/>
              <w:ind w:left="20"/>
              <w:jc w:val="both"/>
            </w:pPr>
            <w:r>
              <w:rPr>
                <w:rFonts w:ascii="Times New Roman"/>
                <w:b w:val="false"/>
                <w:i w:val="false"/>
                <w:color w:val="000000"/>
                <w:sz w:val="20"/>
              </w:rPr>
              <w:t>
г/күн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Сиыр сүтi, майлылығы кемінде 2,5 % (миллилитр)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bl>
    <w:bookmarkStart w:name="z94" w:id="19"/>
    <w:p>
      <w:pPr>
        <w:spacing w:after="0"/>
        <w:ind w:left="0"/>
        <w:jc w:val="both"/>
      </w:pPr>
      <w:r>
        <w:rPr>
          <w:rFonts w:ascii="Times New Roman"/>
          <w:b w:val="false"/>
          <w:i w:val="false"/>
          <w:color w:val="000000"/>
          <w:sz w:val="28"/>
        </w:rPr>
        <w:t>
      Ескертпе: осы норма бойынша мемлекет есебінен әскери қызметшілердің мынадай санаты жабдықталады: улы химикаттармен байланысты медициналық (ветеринариялық) персонал; маман (рентгенолог); жұмысы жанар-жағармай материалымен ұдайы байланысты мамандар (жанар-жағармай материалы қоймасының бастығы, отын құюшы); жұмысы құрамында иондаушы сәулелену заттары бар бұйымдарды сақтаумен, қорғаумен және техникалық қызмет көрсетумен байланысты қару-жарақ қызметінің мамандары (қару-жарақ қызметінің бастығы, қойма бастығы, сақтау орнының бастығы, техник, краншы, такелажшы), сондай-ақ радиациялық қатермен байланысты жұмысты және ерекше міндеттерді орындайтын радиациялық, химиялық, биологиялық қорғау мамандары.</w:t>
      </w:r>
    </w:p>
    <w:bookmarkEnd w:id="19"/>
    <w:bookmarkStart w:name="z15" w:id="20"/>
    <w:p>
      <w:pPr>
        <w:spacing w:after="0"/>
        <w:ind w:left="0"/>
        <w:jc w:val="left"/>
      </w:pPr>
      <w:r>
        <w:rPr>
          <w:rFonts w:ascii="Times New Roman"/>
          <w:b/>
          <w:i w:val="false"/>
          <w:color w:val="000000"/>
        </w:rPr>
        <w:t xml:space="preserve"> "Авариялық-құтқару жұмыстарын жүргiзу кезiндегi"</w:t>
      </w:r>
      <w:r>
        <w:br/>
      </w:r>
      <w:r>
        <w:rPr>
          <w:rFonts w:ascii="Times New Roman"/>
          <w:b/>
          <w:i w:val="false"/>
          <w:color w:val="000000"/>
        </w:rPr>
        <w:t>негiзгi нормаларға қосымша азық үлесі</w:t>
      </w:r>
    </w:p>
    <w:bookmarkEnd w:id="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Өнiмдердің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адамға</w:t>
            </w:r>
          </w:p>
          <w:p>
            <w:pPr>
              <w:spacing w:after="20"/>
              <w:ind w:left="20"/>
              <w:jc w:val="both"/>
            </w:pPr>
            <w:r>
              <w:rPr>
                <w:rFonts w:ascii="Times New Roman"/>
                <w:b w:val="false"/>
                <w:i w:val="false"/>
                <w:color w:val="000000"/>
                <w:sz w:val="20"/>
              </w:rPr>
              <w:t>
г/күн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Печенье </w:t>
            </w:r>
            <w:r>
              <w:rPr>
                <w:rFonts w:ascii="Times New Roman"/>
                <w:b w:val="false"/>
                <w:i w:val="false"/>
                <w:color w:val="000000"/>
                <w:vertAlign w:val="superscript"/>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Түрлі ет консервілерi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Түрлі ет-өсiмдiк консервілері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Екiншi түскi ас консервiлерi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консервілерi (майлы шпрот)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сұрыпты жартылай ысталған шұжық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Қант қосылған қоюландырылған қаймағы алынбаған сүт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Құмшекер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Шоколад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Витаминдi глюкоза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Лимон қышқылы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Кептiрiлген жемiс (мейіз, өрік қағы, қара өрік)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Жаңғақ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кофе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Какао ұнтағы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bl>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 xml:space="preserve">* </w:t>
      </w:r>
      <w:r>
        <w:rPr>
          <w:rFonts w:ascii="Times New Roman"/>
          <w:b w:val="false"/>
          <w:i w:val="false"/>
          <w:color w:val="000000"/>
          <w:sz w:val="28"/>
        </w:rPr>
        <w:t>баламалы түрде вафлиға немесе кептірілген тоқашқа ауыстыру.</w:t>
      </w:r>
    </w:p>
    <w:bookmarkStart w:name="z95" w:id="21"/>
    <w:p>
      <w:pPr>
        <w:spacing w:after="0"/>
        <w:ind w:left="0"/>
        <w:jc w:val="both"/>
      </w:pPr>
      <w:r>
        <w:rPr>
          <w:rFonts w:ascii="Times New Roman"/>
          <w:b w:val="false"/>
          <w:i w:val="false"/>
          <w:color w:val="000000"/>
          <w:sz w:val="28"/>
        </w:rPr>
        <w:t>
      Ескертпе: осы норма бойынша мемлекет есебiнен әскери қызметшiлер авариялық-құтқару жұмыстарын жүргiзу, зілзаланы, төтенше жағдайларды жою кезiнде, егер жоюды жүргiзу уақыты кемiнде бiр тәулiктен асатын болса жабдықталуда.</w:t>
      </w:r>
    </w:p>
    <w:bookmarkEnd w:id="21"/>
    <w:bookmarkStart w:name="z16" w:id="22"/>
    <w:p>
      <w:pPr>
        <w:spacing w:after="0"/>
        <w:ind w:left="0"/>
        <w:jc w:val="left"/>
      </w:pPr>
      <w:r>
        <w:rPr>
          <w:rFonts w:ascii="Times New Roman"/>
          <w:b/>
          <w:i w:val="false"/>
          <w:color w:val="000000"/>
        </w:rPr>
        <w:t xml:space="preserve"> "Донорларға арналған азық үлесі"</w:t>
      </w:r>
      <w:r>
        <w:br/>
      </w:r>
      <w:r>
        <w:rPr>
          <w:rFonts w:ascii="Times New Roman"/>
          <w:b/>
          <w:i w:val="false"/>
          <w:color w:val="000000"/>
        </w:rPr>
        <w:t>негiзгi нормаларына қосымша азық үлесі</w:t>
      </w:r>
    </w:p>
    <w:bookmarkEnd w:id="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Өнiмдердің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адамға</w:t>
            </w:r>
          </w:p>
          <w:p>
            <w:pPr>
              <w:spacing w:after="20"/>
              <w:ind w:left="20"/>
              <w:jc w:val="both"/>
            </w:pPr>
            <w:r>
              <w:rPr>
                <w:rFonts w:ascii="Times New Roman"/>
                <w:b w:val="false"/>
                <w:i w:val="false"/>
                <w:color w:val="000000"/>
                <w:sz w:val="20"/>
              </w:rPr>
              <w:t>
г/күн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Жоғары сұрыпты қара шай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Шоколад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Жемiс-жидек шырыны (миллилитр)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Кептiрiлген жемiс (мейіз, өрік қағы)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"Гематоген" биологиялық белсенді қоспасы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bl>
    <w:bookmarkStart w:name="z96" w:id="23"/>
    <w:p>
      <w:pPr>
        <w:spacing w:after="0"/>
        <w:ind w:left="0"/>
        <w:jc w:val="both"/>
      </w:pPr>
      <w:r>
        <w:rPr>
          <w:rFonts w:ascii="Times New Roman"/>
          <w:b w:val="false"/>
          <w:i w:val="false"/>
          <w:color w:val="000000"/>
          <w:sz w:val="28"/>
        </w:rPr>
        <w:t>
      Ескертпе: тағам түріндегі осы норма бойынша мемлекет есебінен әскери қызметшілерге негізгі нормалар бойынша олардың азық-түлік үлесімен (тағаммен) жабдықталуына қарамастан, қан тапсырған күні беріледі.</w:t>
      </w:r>
    </w:p>
    <w:bookmarkEnd w:id="23"/>
    <w:bookmarkStart w:name="z17" w:id="24"/>
    <w:p>
      <w:pPr>
        <w:spacing w:after="0"/>
        <w:ind w:left="0"/>
        <w:jc w:val="left"/>
      </w:pPr>
      <w:r>
        <w:rPr>
          <w:rFonts w:ascii="Times New Roman"/>
          <w:b/>
          <w:i w:val="false"/>
          <w:color w:val="000000"/>
        </w:rPr>
        <w:t xml:space="preserve"> 2-норма</w:t>
      </w:r>
      <w:r>
        <w:br/>
      </w:r>
      <w:r>
        <w:rPr>
          <w:rFonts w:ascii="Times New Roman"/>
          <w:b/>
          <w:i w:val="false"/>
          <w:color w:val="000000"/>
        </w:rPr>
        <w:t>"Инженерлік-техникалық құрамға арналған азық үлесі"</w:t>
      </w:r>
    </w:p>
    <w:bookmarkEnd w:id="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Өнiмдердің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адамға</w:t>
            </w:r>
          </w:p>
          <w:p>
            <w:pPr>
              <w:spacing w:after="20"/>
              <w:ind w:left="20"/>
              <w:jc w:val="both"/>
            </w:pPr>
            <w:r>
              <w:rPr>
                <w:rFonts w:ascii="Times New Roman"/>
                <w:b w:val="false"/>
                <w:i w:val="false"/>
                <w:color w:val="000000"/>
                <w:sz w:val="20"/>
              </w:rPr>
              <w:t>
г/күн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2-сұрыпты бидай ұнынан пісірілген нан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1-сұрыпты құнарландырылған бидай ұнынан пісірілген нан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1-сұрыпты бидай ұны (құнарландырылған)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1-сұрыпты қарақұмық жармасы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сұрыпты сұлы жармасы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1-сұрыпты арпа жармасы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сұрыпты тары жармасы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сұрыпты күріш жармасы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1-сұрыпты атбас бұршақ (бұршақ, үрме бұршақ)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Жоғары сұрыпты макарон өнiмдерi (вермишель, түтік кеспе, кеспе)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1-санатты сиыр етi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1-санатты құс еті (тауық, түйетауық)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сұрыпты жартылай ысталған шұжық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Тазартылған басы жоқ балық (сазан, жайын, тұқы, көксерке)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Тауық жұмыртқасы (дана)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Сиыр сүтi, майлылығы кемінде 2,5 % (миллилитр)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Айран, майлылығы кемінде 2,5 % (миллилитр)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Қаймақ, майлылығы кемінде 15 %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Сүзбе, майлылығы кемінде 9 %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Мәйектi қатты ірімшiк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 май, жануар майының үлесі кемінде 72,5 %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Күнбағыс майы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Құмшекер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 балы (10 г пакеттелген)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сұрыпты қара шай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Ерітілетін табиғи кофе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Йодталған ас тұзы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Наубайханалық тығыздалған ашытқы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Лавр жапырағы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Ұнтақталған бұрыш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Қыша ұнтағы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Тағамдық сiрке қышқылы 70 %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картоп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піскен ақ қауданды қырыққабат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қызылша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сәбiз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басты пияз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сарымсақ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қияр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қызанақ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Томат пастасы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тәтті бұрыш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көк (көк пияз, аскөк, желкек)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Көкөнiс шырыны (миллилитр)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жемiс (алма, банан, апельсин)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Кептiрiлген жемiс (мейіз, өрік қағы, қара өрік)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Жемiс-жидек шырыны (миллилитр)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Поливитаминдi препарат, драже (желтоқсан-мамыр)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bookmarkStart w:name="z97" w:id="25"/>
    <w:p>
      <w:pPr>
        <w:spacing w:after="0"/>
        <w:ind w:left="0"/>
        <w:jc w:val="both"/>
      </w:pPr>
      <w:r>
        <w:rPr>
          <w:rFonts w:ascii="Times New Roman"/>
          <w:b w:val="false"/>
          <w:i w:val="false"/>
          <w:color w:val="000000"/>
          <w:sz w:val="28"/>
        </w:rPr>
        <w:t>
      Ескертпе:</w:t>
      </w:r>
    </w:p>
    <w:bookmarkEnd w:id="25"/>
    <w:p>
      <w:pPr>
        <w:spacing w:after="0"/>
        <w:ind w:left="0"/>
        <w:jc w:val="both"/>
      </w:pPr>
      <w:r>
        <w:rPr>
          <w:rFonts w:ascii="Times New Roman"/>
          <w:b w:val="false"/>
          <w:i w:val="false"/>
          <w:color w:val="000000"/>
          <w:sz w:val="28"/>
        </w:rPr>
        <w:t>
      Осы норма бойынша мемлекет есебiнен:</w:t>
      </w:r>
    </w:p>
    <w:p>
      <w:pPr>
        <w:spacing w:after="0"/>
        <w:ind w:left="0"/>
        <w:jc w:val="both"/>
      </w:pPr>
      <w:r>
        <w:rPr>
          <w:rFonts w:ascii="Times New Roman"/>
          <w:b w:val="false"/>
          <w:i w:val="false"/>
          <w:color w:val="000000"/>
          <w:sz w:val="28"/>
        </w:rPr>
        <w:t>
      1) авиациялық техникаға қызмет көрсетуге және ұшуларды қамтамасыз етуге жіберілген әуеайлақтарда, полигондарда, техникалық және ұшыру бекіністерінде тұрақты жұмыс iстейтiн инженерлік-техникалық құрам – ұшуларды дайындау және орындау кезеңінде;</w:t>
      </w:r>
    </w:p>
    <w:p>
      <w:pPr>
        <w:spacing w:after="0"/>
        <w:ind w:left="0"/>
        <w:jc w:val="both"/>
      </w:pPr>
      <w:r>
        <w:rPr>
          <w:rFonts w:ascii="Times New Roman"/>
          <w:b w:val="false"/>
          <w:i w:val="false"/>
          <w:color w:val="000000"/>
          <w:sz w:val="28"/>
        </w:rPr>
        <w:t>
      2) әскери жиындарға шақырылған әскери мiндеттілер, тағылымдамадан өтіп жатқан әскери оқу орындарының курсанттары және авиациялық бөлiмдерде инженерлік-техникалық лауазымдарда өтеусіз негізде білім алып жатқан әскери кафедралардың (әскери факультетінің) студенттері – жиындардан (әскери-оқу практикасынан, тағылымдамадан) өту кезеңiнде;</w:t>
      </w:r>
    </w:p>
    <w:p>
      <w:pPr>
        <w:spacing w:after="0"/>
        <w:ind w:left="0"/>
        <w:jc w:val="both"/>
      </w:pPr>
      <w:r>
        <w:rPr>
          <w:rFonts w:ascii="Times New Roman"/>
          <w:b w:val="false"/>
          <w:i w:val="false"/>
          <w:color w:val="000000"/>
          <w:sz w:val="28"/>
        </w:rPr>
        <w:t>
      3) инженерлiк-техникалық құрамның әскери қызметшiлерi – жауынгерлік кезекшілік атқарған уақытта;</w:t>
      </w:r>
    </w:p>
    <w:p>
      <w:pPr>
        <w:spacing w:after="0"/>
        <w:ind w:left="0"/>
        <w:jc w:val="both"/>
      </w:pPr>
      <w:r>
        <w:rPr>
          <w:rFonts w:ascii="Times New Roman"/>
          <w:b w:val="false"/>
          <w:i w:val="false"/>
          <w:color w:val="000000"/>
          <w:sz w:val="28"/>
        </w:rPr>
        <w:t>
      4) инженерлiк-техникалық құрамның әскери қызметшiлерi – далалық шығуларға қатысқан уақытта;</w:t>
      </w:r>
    </w:p>
    <w:p>
      <w:pPr>
        <w:spacing w:after="0"/>
        <w:ind w:left="0"/>
        <w:jc w:val="both"/>
      </w:pPr>
      <w:r>
        <w:rPr>
          <w:rFonts w:ascii="Times New Roman"/>
          <w:b w:val="false"/>
          <w:i w:val="false"/>
          <w:color w:val="000000"/>
          <w:sz w:val="28"/>
        </w:rPr>
        <w:t>
      5) инженерлiк-техникалық құрамның әскери қызметшiлерi – тәуліктік нарядта қызмет өткерген кезде;</w:t>
      </w:r>
    </w:p>
    <w:p>
      <w:pPr>
        <w:spacing w:after="0"/>
        <w:ind w:left="0"/>
        <w:jc w:val="both"/>
      </w:pPr>
      <w:r>
        <w:rPr>
          <w:rFonts w:ascii="Times New Roman"/>
          <w:b w:val="false"/>
          <w:i w:val="false"/>
          <w:color w:val="000000"/>
          <w:sz w:val="28"/>
        </w:rPr>
        <w:t>
      6) инженерлiк-техникалық құрамның әскери қызметшiлерi – қарауылда қызмет өткерген кезде;</w:t>
      </w:r>
    </w:p>
    <w:p>
      <w:pPr>
        <w:spacing w:after="0"/>
        <w:ind w:left="0"/>
        <w:jc w:val="both"/>
      </w:pPr>
      <w:r>
        <w:rPr>
          <w:rFonts w:ascii="Times New Roman"/>
          <w:b w:val="false"/>
          <w:i w:val="false"/>
          <w:color w:val="000000"/>
          <w:sz w:val="28"/>
        </w:rPr>
        <w:t>
      7) инженерлiк-техникалық құрамның әскери қызметшiлерi – әскери және арнайы жүктерге (әскери эшелондарға) iлесiп жүру және оларды тасымалдау кезiнде және осы жүктердi қабылдау орнына барған немесе тапсырғаннан кейiн кері қайтқан жолда жабдықталуда;</w:t>
      </w:r>
    </w:p>
    <w:p>
      <w:pPr>
        <w:spacing w:after="0"/>
        <w:ind w:left="0"/>
        <w:jc w:val="both"/>
      </w:pPr>
      <w:r>
        <w:rPr>
          <w:rFonts w:ascii="Times New Roman"/>
          <w:b w:val="false"/>
          <w:i w:val="false"/>
          <w:color w:val="000000"/>
          <w:sz w:val="28"/>
        </w:rPr>
        <w:t>
      8) әскери қызметшілер – казармалық жағдайда болған және (немесе) карантиндік іс-шараларға қатысқан кезде.</w:t>
      </w:r>
    </w:p>
    <w:bookmarkStart w:name="z18" w:id="26"/>
    <w:p>
      <w:pPr>
        <w:spacing w:after="0"/>
        <w:ind w:left="0"/>
        <w:jc w:val="left"/>
      </w:pPr>
      <w:r>
        <w:rPr>
          <w:rFonts w:ascii="Times New Roman"/>
          <w:b/>
          <w:i w:val="false"/>
          <w:color w:val="000000"/>
        </w:rPr>
        <w:t xml:space="preserve"> 3-норма</w:t>
      </w:r>
      <w:r>
        <w:br/>
      </w:r>
      <w:r>
        <w:rPr>
          <w:rFonts w:ascii="Times New Roman"/>
          <w:b/>
          <w:i w:val="false"/>
          <w:color w:val="000000"/>
        </w:rPr>
        <w:t>"Жоғары оқу орындарының курсанттарына арналған азық үлесі"</w:t>
      </w:r>
    </w:p>
    <w:bookmarkEnd w:id="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Өнiмдердiң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адамға</w:t>
            </w:r>
          </w:p>
          <w:p>
            <w:pPr>
              <w:spacing w:after="20"/>
              <w:ind w:left="20"/>
              <w:jc w:val="both"/>
            </w:pPr>
            <w:r>
              <w:rPr>
                <w:rFonts w:ascii="Times New Roman"/>
                <w:b w:val="false"/>
                <w:i w:val="false"/>
                <w:color w:val="000000"/>
                <w:sz w:val="20"/>
              </w:rPr>
              <w:t>
г/күн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2-сұрыпты бидай ұнынан пісірілген нан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1-сұрыпты құнарландырылған бидай ұнынан пісірілген нан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1-сұрыпты бидай ұны (құнарландырылған)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1-сұрыпты қарақұмық жармасы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сұрыпты сұлы жармасы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1-сұрыпты арпа жармасы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сұрыпты тары жармасы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1-сұрыпты ұнтақталған арпа жармасы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сұрыпты күріш жармасы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1-сұрыпты атбас бұршақ (бұршақ, үрме бұршақ)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сұрыпты макарон өнiмдерi (вермишель, түтік кеспе, кеспе)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1-санатты сиыр етi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1-санатты құс еті (тауық, түйетауық)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сұрыпты жартылай ысталған шұжық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Тазартылған басы жоқ балық (сазан, жайын, тұқы, көксерке)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Тауық жұмыртқасы (дана)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Сиыр сүтi, майлылығы кемінде 2,5 % (миллилитр)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Айран, майлылығы кемінде 2,5 % (миллилитр)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Қаймақ, майлылығы кемінде 15 %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Сүзбе, майлылығы кемінде 9 %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Мәйектi қатты ірімшiк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 май, жануар майының үлесі кемінде 72,5 %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Күнбағыс майы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Құмшекер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 балы (10 г пакеттелген)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сұрыпты қара шай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Ерітілетін табиғи кофе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Йодталған ас тұзы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Наубайханалық тығыздалған ашытқы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Лавр жапырағы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Ұнтақталған бұрыш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Қыша ұнтағы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Тағамдық сiрке қышқылы 70 %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картоп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піскен ақ қауданды қырыққабат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қызылша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сәбiз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басты пияз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сарымсақ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Жаңа пiскен қияр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қызанақ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Томат пастасы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тәтті бұрыш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көк (көк пияз, аскөк, желкек)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Көкөнiс шырыны (миллилитр)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жемiс (алма, банан, апельсин)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Кептiрiлген жемiс (мейіз, өрік қағы, қара өрік)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Жемiс-жидек шырыны (миллилитр)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Поливитаминдi препарат, драже (желтоқсан-мамыр)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bookmarkStart w:name="z98" w:id="27"/>
    <w:p>
      <w:pPr>
        <w:spacing w:after="0"/>
        <w:ind w:left="0"/>
        <w:jc w:val="both"/>
      </w:pPr>
      <w:r>
        <w:rPr>
          <w:rFonts w:ascii="Times New Roman"/>
          <w:b w:val="false"/>
          <w:i w:val="false"/>
          <w:color w:val="000000"/>
          <w:sz w:val="28"/>
        </w:rPr>
        <w:t>
      Ескертпе: осы норма бойынша мемлекет есебiнен жоғары әскери оқу орындарының (әскери факультеттердің) курсанттары барлық оқу кезеңi ішінде оқуға қабылданған күнінен бастап әскери оқу орны офицерлер атағын беру туралы бұйрықты алғанға дейiн жабдықталуда.</w:t>
      </w:r>
    </w:p>
    <w:bookmarkEnd w:id="27"/>
    <w:bookmarkStart w:name="z19" w:id="28"/>
    <w:p>
      <w:pPr>
        <w:spacing w:after="0"/>
        <w:ind w:left="0"/>
        <w:jc w:val="left"/>
      </w:pPr>
      <w:r>
        <w:rPr>
          <w:rFonts w:ascii="Times New Roman"/>
          <w:b/>
          <w:i w:val="false"/>
          <w:color w:val="000000"/>
        </w:rPr>
        <w:t xml:space="preserve"> 4-норма</w:t>
      </w:r>
      <w:r>
        <w:br/>
      </w:r>
      <w:r>
        <w:rPr>
          <w:rFonts w:ascii="Times New Roman"/>
          <w:b/>
          <w:i w:val="false"/>
          <w:color w:val="000000"/>
        </w:rPr>
        <w:t>"1500 метр және одан жоғары биiктiктегі биік таулық азық үлесі"</w:t>
      </w:r>
    </w:p>
    <w:bookmarkEnd w:id="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Өнiмдердің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адамға</w:t>
            </w:r>
          </w:p>
          <w:p>
            <w:pPr>
              <w:spacing w:after="20"/>
              <w:ind w:left="20"/>
              <w:jc w:val="both"/>
            </w:pPr>
            <w:r>
              <w:rPr>
                <w:rFonts w:ascii="Times New Roman"/>
                <w:b w:val="false"/>
                <w:i w:val="false"/>
                <w:color w:val="000000"/>
                <w:sz w:val="20"/>
              </w:rPr>
              <w:t>
г/күн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2-сұрыпты бидай ұнынан пісірілген нан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1-сұрыпты құнарландырылған бидай ұнынан пісірілген нан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1-сұрыпты бидай ұны (құнарландырылған)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1-сұрыпты қарақұмық жармасы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сұрыпты сұлы жармасы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1-сұрыпты арпа жармасы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сұрыпты тары жармасы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1-сұрыпты ұнтақталған арпа жармасы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сұрыпты күріш жармасы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1-сұрыпты атбас бұршақ (бұршақ, үрме бұршақ)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сұрыпты макарон өнiмдерi (вермишель, түтік кеспе, кеспе)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1-санатты сиыр етi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1-санатты құс еті (тауық, түйетауық)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сұрыпты жартылай ысталған шұжық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Тазартылған басы жоқ балық (сазан, жайын, тұқы, көксерке)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Тауық жұмыртқасы (дана)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Сиыр сүтi, майлылығы кемінде 2,5 % (миллилитр)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Айран</w:t>
            </w:r>
            <w:r>
              <w:rPr>
                <w:rFonts w:ascii="Times New Roman"/>
                <w:b w:val="false"/>
                <w:i w:val="false"/>
                <w:color w:val="000000"/>
                <w:vertAlign w:val="superscript"/>
              </w:rPr>
              <w:t>*</w:t>
            </w:r>
            <w:r>
              <w:rPr>
                <w:rFonts w:ascii="Times New Roman"/>
                <w:b w:val="false"/>
                <w:i w:val="false"/>
                <w:color w:val="000000"/>
                <w:sz w:val="20"/>
              </w:rPr>
              <w:t>, майлылығы кемінде 2,5 % (миллилитр)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Қаймақ</w:t>
            </w:r>
            <w:r>
              <w:rPr>
                <w:rFonts w:ascii="Times New Roman"/>
                <w:b w:val="false"/>
                <w:i w:val="false"/>
                <w:color w:val="000000"/>
                <w:vertAlign w:val="superscript"/>
              </w:rPr>
              <w:t>*</w:t>
            </w:r>
            <w:r>
              <w:rPr>
                <w:rFonts w:ascii="Times New Roman"/>
                <w:b w:val="false"/>
                <w:i w:val="false"/>
                <w:color w:val="000000"/>
                <w:sz w:val="20"/>
              </w:rPr>
              <w:t>, майлылығы кемінде 15 %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Сүзбе</w:t>
            </w:r>
            <w:r>
              <w:rPr>
                <w:rFonts w:ascii="Times New Roman"/>
                <w:b w:val="false"/>
                <w:i w:val="false"/>
                <w:color w:val="000000"/>
                <w:vertAlign w:val="superscript"/>
              </w:rPr>
              <w:t>*</w:t>
            </w:r>
            <w:r>
              <w:rPr>
                <w:rFonts w:ascii="Times New Roman"/>
                <w:b w:val="false"/>
                <w:i w:val="false"/>
                <w:color w:val="000000"/>
                <w:sz w:val="20"/>
              </w:rPr>
              <w:t>, майлылығы кемінде 9 %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Мәйектi қатты ірімшiк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 май, жануар майының үлесі кемінде 72,5 %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Күнбағыс майы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Құмшекер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 балы (10 г пакеттелген)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сұрыпты қара шай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Ерітілетін табиғи кофе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Йодталған ас тұзы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Наубайханалық тығыздалған ашытқы</w:t>
            </w:r>
            <w:r>
              <w:rPr>
                <w:rFonts w:ascii="Times New Roman"/>
                <w:b w:val="false"/>
                <w:i w:val="false"/>
                <w:color w:val="000000"/>
                <w:vertAlign w:val="superscript"/>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Лавр жапырағы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Ұнтақталған бұрыш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Қыша ұнтағы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Тағамдық сiрке қышқылы 70 %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картоп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піскен ақ қауданды қырыққабат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қызылша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сәбiз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басты пияз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сарымсақ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қияр</w:t>
            </w:r>
            <w:r>
              <w:rPr>
                <w:rFonts w:ascii="Times New Roman"/>
                <w:b w:val="false"/>
                <w:i w:val="false"/>
                <w:color w:val="000000"/>
                <w:vertAlign w:val="superscript"/>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қызанақ</w:t>
            </w:r>
            <w:r>
              <w:rPr>
                <w:rFonts w:ascii="Times New Roman"/>
                <w:b w:val="false"/>
                <w:i w:val="false"/>
                <w:color w:val="000000"/>
                <w:vertAlign w:val="superscript"/>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Томат пастасы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тәтті бұрыш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көк</w:t>
            </w:r>
            <w:r>
              <w:rPr>
                <w:rFonts w:ascii="Times New Roman"/>
                <w:b w:val="false"/>
                <w:i w:val="false"/>
                <w:color w:val="000000"/>
                <w:vertAlign w:val="superscript"/>
              </w:rPr>
              <w:t>*</w:t>
            </w:r>
            <w:r>
              <w:rPr>
                <w:rFonts w:ascii="Times New Roman"/>
                <w:b w:val="false"/>
                <w:i w:val="false"/>
                <w:color w:val="000000"/>
                <w:sz w:val="20"/>
              </w:rPr>
              <w:t xml:space="preserve"> (көк пияз, аскөк, желкек)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Көкөнiс шырыны (миллилитр)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жемiс (алма, банан, апельсин)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Кептiрiлген жемiс (мейіз, өрік қағы, қара өрік)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Жемiс-жидек шырыны (миллилитр)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Поливитаминдi препарат, драже (желтоқсан-мамыр)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both"/>
      </w:pPr>
      <w:r>
        <w:rPr>
          <w:rFonts w:ascii="Times New Roman"/>
          <w:b w:val="false"/>
          <w:i w:val="false"/>
          <w:color w:val="000000"/>
          <w:sz w:val="28"/>
        </w:rPr>
        <w:t>
      * оларды беру мүмкін болмаған кезде ауыстыру нормасына сәйкес ауыстырылады.</w:t>
      </w:r>
    </w:p>
    <w:bookmarkStart w:name="z99" w:id="29"/>
    <w:p>
      <w:pPr>
        <w:spacing w:after="0"/>
        <w:ind w:left="0"/>
        <w:jc w:val="both"/>
      </w:pPr>
      <w:r>
        <w:rPr>
          <w:rFonts w:ascii="Times New Roman"/>
          <w:b w:val="false"/>
          <w:i w:val="false"/>
          <w:color w:val="000000"/>
          <w:sz w:val="28"/>
        </w:rPr>
        <w:t>
      Ескертпе:</w:t>
      </w:r>
    </w:p>
    <w:bookmarkEnd w:id="29"/>
    <w:p>
      <w:pPr>
        <w:spacing w:after="0"/>
        <w:ind w:left="0"/>
        <w:jc w:val="both"/>
      </w:pPr>
      <w:r>
        <w:rPr>
          <w:rFonts w:ascii="Times New Roman"/>
          <w:b w:val="false"/>
          <w:i w:val="false"/>
          <w:color w:val="000000"/>
          <w:sz w:val="28"/>
        </w:rPr>
        <w:t>
      Осы норма бойынша мемлекет есебiнен теңіз деңгейiнен 1500 метр және одан жоғары биіктікте қызмет өткеру (жұмыстарды жүзеге асыру) кезінде мыналар жабдықталуда:</w:t>
      </w:r>
    </w:p>
    <w:p>
      <w:pPr>
        <w:spacing w:after="0"/>
        <w:ind w:left="0"/>
        <w:jc w:val="both"/>
      </w:pPr>
      <w:r>
        <w:rPr>
          <w:rFonts w:ascii="Times New Roman"/>
          <w:b w:val="false"/>
          <w:i w:val="false"/>
          <w:color w:val="000000"/>
          <w:sz w:val="28"/>
        </w:rPr>
        <w:t>
      1) 1500 метр және одан жоғары биiктiкте орналасқан әуе шабуылына қарсы қорғанысты бағыттау бөлiмшелерi мен пункттерiндегi мерзiмдi қызмет әскери қызметшiлерi, тағылымдамадан (тәжiрибеден) өтетін курсанттар, сондай-ақ осы бөлiмдерге, бөлiмшелерге iссапарға келген әскери қызметшiлер;</w:t>
      </w:r>
    </w:p>
    <w:p>
      <w:pPr>
        <w:spacing w:after="0"/>
        <w:ind w:left="0"/>
        <w:jc w:val="both"/>
      </w:pPr>
      <w:r>
        <w:rPr>
          <w:rFonts w:ascii="Times New Roman"/>
          <w:b w:val="false"/>
          <w:i w:val="false"/>
          <w:color w:val="000000"/>
          <w:sz w:val="28"/>
        </w:rPr>
        <w:t>
      2) әскери қызметшілер – жауынгерлік кезекшілік атқарған уақытта;</w:t>
      </w:r>
    </w:p>
    <w:p>
      <w:pPr>
        <w:spacing w:after="0"/>
        <w:ind w:left="0"/>
        <w:jc w:val="both"/>
      </w:pPr>
      <w:r>
        <w:rPr>
          <w:rFonts w:ascii="Times New Roman"/>
          <w:b w:val="false"/>
          <w:i w:val="false"/>
          <w:color w:val="000000"/>
          <w:sz w:val="28"/>
        </w:rPr>
        <w:t>
      3) әскери қызметшілер – далалық шығуларға қатысқан уақытта;</w:t>
      </w:r>
    </w:p>
    <w:p>
      <w:pPr>
        <w:spacing w:after="0"/>
        <w:ind w:left="0"/>
        <w:jc w:val="both"/>
      </w:pPr>
      <w:r>
        <w:rPr>
          <w:rFonts w:ascii="Times New Roman"/>
          <w:b w:val="false"/>
          <w:i w:val="false"/>
          <w:color w:val="000000"/>
          <w:sz w:val="28"/>
        </w:rPr>
        <w:t>
      4) әскери қызметшілер – тәуліктік нарядта қызмет өткерген кезде;</w:t>
      </w:r>
    </w:p>
    <w:p>
      <w:pPr>
        <w:spacing w:after="0"/>
        <w:ind w:left="0"/>
        <w:jc w:val="both"/>
      </w:pPr>
      <w:r>
        <w:rPr>
          <w:rFonts w:ascii="Times New Roman"/>
          <w:b w:val="false"/>
          <w:i w:val="false"/>
          <w:color w:val="000000"/>
          <w:sz w:val="28"/>
        </w:rPr>
        <w:t>
      5) әскери қызметшілер – қарауылда қызмет өткерген кезде;</w:t>
      </w:r>
    </w:p>
    <w:p>
      <w:pPr>
        <w:spacing w:after="0"/>
        <w:ind w:left="0"/>
        <w:jc w:val="both"/>
      </w:pPr>
      <w:r>
        <w:rPr>
          <w:rFonts w:ascii="Times New Roman"/>
          <w:b w:val="false"/>
          <w:i w:val="false"/>
          <w:color w:val="000000"/>
          <w:sz w:val="28"/>
        </w:rPr>
        <w:t>
      6) осы нормаға қосымша мемлекет есебiнен теңiз деңгейiнен 3000 метр және одан жоғары биiктіктегі жергілікті жерлерде бiр адамға тәулiгiне 100 г сиыр сүтi немесе сүттiң осы мөлшерiне ауыстырылған сүт өнiмдерi, 30 г мәйектi қатты ірімшiк, 1 г табиғи кофе, 25 г жемiс-жидек джемi беріледі;</w:t>
      </w:r>
    </w:p>
    <w:p>
      <w:pPr>
        <w:spacing w:after="0"/>
        <w:ind w:left="0"/>
        <w:jc w:val="both"/>
      </w:pPr>
      <w:r>
        <w:rPr>
          <w:rFonts w:ascii="Times New Roman"/>
          <w:b w:val="false"/>
          <w:i w:val="false"/>
          <w:color w:val="000000"/>
          <w:sz w:val="28"/>
        </w:rPr>
        <w:t>
      7) әскери қызметшілер – казармалық жағдайда болған және (немесе) карантиндік іс-шараларға қатысқан кезде.</w:t>
      </w:r>
    </w:p>
    <w:bookmarkStart w:name="z20" w:id="30"/>
    <w:p>
      <w:pPr>
        <w:spacing w:after="0"/>
        <w:ind w:left="0"/>
        <w:jc w:val="left"/>
      </w:pPr>
      <w:r>
        <w:rPr>
          <w:rFonts w:ascii="Times New Roman"/>
          <w:b/>
          <w:i w:val="false"/>
          <w:color w:val="000000"/>
        </w:rPr>
        <w:t xml:space="preserve"> 5-норма</w:t>
      </w:r>
      <w:r>
        <w:br/>
      </w:r>
      <w:r>
        <w:rPr>
          <w:rFonts w:ascii="Times New Roman"/>
          <w:b/>
          <w:i w:val="false"/>
          <w:color w:val="000000"/>
        </w:rPr>
        <w:t>Десанттық-шабуылдау әскерлерiне арналған азық үлесі</w:t>
      </w:r>
    </w:p>
    <w:bookmarkEnd w:id="30"/>
    <w:p>
      <w:pPr>
        <w:spacing w:after="0"/>
        <w:ind w:left="0"/>
        <w:jc w:val="both"/>
      </w:pPr>
      <w:r>
        <w:rPr>
          <w:rFonts w:ascii="Times New Roman"/>
          <w:b w:val="false"/>
          <w:i w:val="false"/>
          <w:color w:val="ff0000"/>
          <w:sz w:val="28"/>
        </w:rPr>
        <w:t xml:space="preserve">
      Ескерту. 5-норманың тақырыбы жаңа редакцияда – ҚР Қорғаныс министрінің 12.04.2022 </w:t>
      </w:r>
      <w:r>
        <w:rPr>
          <w:rFonts w:ascii="Times New Roman"/>
          <w:b w:val="false"/>
          <w:i w:val="false"/>
          <w:color w:val="ff0000"/>
          <w:sz w:val="28"/>
        </w:rPr>
        <w:t>№ 192</w:t>
      </w:r>
      <w:r>
        <w:rPr>
          <w:rFonts w:ascii="Times New Roman"/>
          <w:b w:val="false"/>
          <w:i w:val="false"/>
          <w:color w:val="ff0000"/>
          <w:sz w:val="28"/>
        </w:rPr>
        <w:t xml:space="preserve">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Өнiмдердiң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адамға</w:t>
            </w:r>
          </w:p>
          <w:p>
            <w:pPr>
              <w:spacing w:after="20"/>
              <w:ind w:left="20"/>
              <w:jc w:val="both"/>
            </w:pPr>
            <w:r>
              <w:rPr>
                <w:rFonts w:ascii="Times New Roman"/>
                <w:b w:val="false"/>
                <w:i w:val="false"/>
                <w:color w:val="000000"/>
                <w:sz w:val="20"/>
              </w:rPr>
              <w:t>
г/күн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2-сұрыпты бидай ұнынан пісірілген нан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1-сұрыпты құнарландырылған бидай ұнынан пісірілген нан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1-сұрыпты бидай ұны (құнарландырылған)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1-сұрыпты қарақұмық жармасы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сұрыпты сұлы жармасы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1-сұрыпты арпа жармасы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сұрыпты тары жармасы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1-сұрыпты ұнтақталған арпа жармасы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сұрыпты күріш жармасы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1-сұрыпты атбас бұршақ (бұршақ, үрме бұршақ)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сұрыпты макарон өнiмдерi (вермишель, түтік кеспе, кеспе)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1-санатты сиыр етi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1-санатты құс еті (тауық, түйетауық)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сұрыпты жартылай ысталған шұжық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Тазартылған басы жоқ балық (сазан, жайын, тұқы, көксерке)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Тауық жұмыртқасы (дана)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Сиыр сүтi, майлылығы кемінде 2,5 % (миллилитр)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Айран, майлылығы кемінде 2,5 % (миллилитр)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Қаймақ, майлылығы кемінде 15 %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Сүзбе, майлылығы кемінде 9 %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Мәйектi қатты ірімшiк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 май, жануар майының үлесі кемінде 72,5 %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Күнбағыс майы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Құмшекер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 балы (10 г пакеттелген)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сұрыпты қара шай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Ерітілетін табиғи кофе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Йодталған ас тұзы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Наубайханалық тығыздалған ашытқы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Лавр жапырағы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Ұнтақталған бұрыш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Қыша ұнтағы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Тағамдық сiрке қышқылы 70 %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картоп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піскен ақ қауданды қырыққабат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қызылша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сәбiз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басты пияз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сарымсақ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қияр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қызанақ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Томат пастасы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тәтті бұрыш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көк (көк пияз, аскөк, желкек)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Көкөнiс шырыны (миллилитр)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жемiс (алма, банан, апельсин)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Кептiрiлген жемiс (мейіз, өрік қағы, қара өрік)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Жемiс-жидек шырыны (миллилитр)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"Гематоген" биологиялық белсенді қоспа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Поливитаминдi препарат, драже (желтоқсан-мамыр)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bookmarkStart w:name="z100" w:id="31"/>
    <w:p>
      <w:pPr>
        <w:spacing w:after="0"/>
        <w:ind w:left="0"/>
        <w:jc w:val="both"/>
      </w:pPr>
      <w:r>
        <w:rPr>
          <w:rFonts w:ascii="Times New Roman"/>
          <w:b w:val="false"/>
          <w:i w:val="false"/>
          <w:color w:val="000000"/>
          <w:sz w:val="28"/>
        </w:rPr>
        <w:t>
      Ескертпе:</w:t>
      </w:r>
    </w:p>
    <w:bookmarkEnd w:id="31"/>
    <w:p>
      <w:pPr>
        <w:spacing w:after="0"/>
        <w:ind w:left="0"/>
        <w:jc w:val="both"/>
      </w:pPr>
      <w:r>
        <w:rPr>
          <w:rFonts w:ascii="Times New Roman"/>
          <w:b w:val="false"/>
          <w:i w:val="false"/>
          <w:color w:val="000000"/>
          <w:sz w:val="28"/>
        </w:rPr>
        <w:t>
      Осы норма бойынша мемлекет есебiнен Қарулы Күштер, басқа да әскерлер мен әскери құрылымдар десанттық және барлау бөлімшелерінің, теңіз жаяу әскерлері, арнайы мақсаттағы бөлiмшелерінің:</w:t>
      </w:r>
    </w:p>
    <w:p>
      <w:pPr>
        <w:spacing w:after="0"/>
        <w:ind w:left="0"/>
        <w:jc w:val="both"/>
      </w:pPr>
      <w:r>
        <w:rPr>
          <w:rFonts w:ascii="Times New Roman"/>
          <w:b w:val="false"/>
          <w:i w:val="false"/>
          <w:color w:val="000000"/>
          <w:sz w:val="28"/>
        </w:rPr>
        <w:t>
      1) мерзімді қызмет әскери қызметшілері;</w:t>
      </w:r>
    </w:p>
    <w:p>
      <w:pPr>
        <w:spacing w:after="0"/>
        <w:ind w:left="0"/>
        <w:jc w:val="both"/>
      </w:pPr>
      <w:r>
        <w:rPr>
          <w:rFonts w:ascii="Times New Roman"/>
          <w:b w:val="false"/>
          <w:i w:val="false"/>
          <w:color w:val="000000"/>
          <w:sz w:val="28"/>
        </w:rPr>
        <w:t>
      2) әскери жиындарға шақырылған әскери мiндеттілер, өтеусіз негізде білім алып жатқан әскери кафедралардың (әскери факультеттердің) студенттері мен әскери оқу орындарының курсанттары – жиындардан (әскери-оқу практикасынан, тағылымдамадан) өту кезеңінде, әскери қызметi парашютпен секiрумен байланысты секiру жасаған күндерi жабдықталуда;</w:t>
      </w:r>
    </w:p>
    <w:p>
      <w:pPr>
        <w:spacing w:after="0"/>
        <w:ind w:left="0"/>
        <w:jc w:val="both"/>
      </w:pPr>
      <w:r>
        <w:rPr>
          <w:rFonts w:ascii="Times New Roman"/>
          <w:b w:val="false"/>
          <w:i w:val="false"/>
          <w:color w:val="000000"/>
          <w:sz w:val="28"/>
        </w:rPr>
        <w:t>
      3) әскери қызметшілер – жауынгерлік кезекшілік атқарған уақытта;</w:t>
      </w:r>
    </w:p>
    <w:p>
      <w:pPr>
        <w:spacing w:after="0"/>
        <w:ind w:left="0"/>
        <w:jc w:val="both"/>
      </w:pPr>
      <w:r>
        <w:rPr>
          <w:rFonts w:ascii="Times New Roman"/>
          <w:b w:val="false"/>
          <w:i w:val="false"/>
          <w:color w:val="000000"/>
          <w:sz w:val="28"/>
        </w:rPr>
        <w:t>
      4) әскери қызметшілер – далалық шығуларға (теңізге шығуларға) қатысқан уақытта;</w:t>
      </w:r>
    </w:p>
    <w:p>
      <w:pPr>
        <w:spacing w:after="0"/>
        <w:ind w:left="0"/>
        <w:jc w:val="both"/>
      </w:pPr>
      <w:r>
        <w:rPr>
          <w:rFonts w:ascii="Times New Roman"/>
          <w:b w:val="false"/>
          <w:i w:val="false"/>
          <w:color w:val="000000"/>
          <w:sz w:val="28"/>
        </w:rPr>
        <w:t>
      5) әскери қызметшілер – тәуліктік нарядта қызмет өткерген кезде;</w:t>
      </w:r>
    </w:p>
    <w:p>
      <w:pPr>
        <w:spacing w:after="0"/>
        <w:ind w:left="0"/>
        <w:jc w:val="both"/>
      </w:pPr>
      <w:r>
        <w:rPr>
          <w:rFonts w:ascii="Times New Roman"/>
          <w:b w:val="false"/>
          <w:i w:val="false"/>
          <w:color w:val="000000"/>
          <w:sz w:val="28"/>
        </w:rPr>
        <w:t>
      6) әскери қызметшілер – қарауылда қызмет өткерген кезде;</w:t>
      </w:r>
    </w:p>
    <w:p>
      <w:pPr>
        <w:spacing w:after="0"/>
        <w:ind w:left="0"/>
        <w:jc w:val="both"/>
      </w:pPr>
      <w:r>
        <w:rPr>
          <w:rFonts w:ascii="Times New Roman"/>
          <w:b w:val="false"/>
          <w:i w:val="false"/>
          <w:color w:val="000000"/>
          <w:sz w:val="28"/>
        </w:rPr>
        <w:t>
      7) әскери қызметшілер – парашютпен секірген күндері;</w:t>
      </w:r>
    </w:p>
    <w:p>
      <w:pPr>
        <w:spacing w:after="0"/>
        <w:ind w:left="0"/>
        <w:jc w:val="both"/>
      </w:pPr>
      <w:r>
        <w:rPr>
          <w:rFonts w:ascii="Times New Roman"/>
          <w:b w:val="false"/>
          <w:i w:val="false"/>
          <w:color w:val="000000"/>
          <w:sz w:val="28"/>
        </w:rPr>
        <w:t>
      8) әскери қызметшiлер – әскери және арнайы жүктерге (әскери эшелондарға) iлесiп жүру және оларды тасымалдау кезiнде және осы жүктердi қабылдау орнына барған немесе тапсырғаннан кейiн кері қайтқан жолда жабдықталуда.</w:t>
      </w:r>
    </w:p>
    <w:p>
      <w:pPr>
        <w:spacing w:after="0"/>
        <w:ind w:left="0"/>
        <w:jc w:val="both"/>
      </w:pPr>
      <w:r>
        <w:rPr>
          <w:rFonts w:ascii="Times New Roman"/>
          <w:b w:val="false"/>
          <w:i w:val="false"/>
          <w:color w:val="000000"/>
          <w:sz w:val="28"/>
        </w:rPr>
        <w:t>
      9) резервтегі әскери қызметті өткеріп жүрген әскери қызметшілер;</w:t>
      </w:r>
    </w:p>
    <w:p>
      <w:pPr>
        <w:spacing w:after="0"/>
        <w:ind w:left="0"/>
        <w:jc w:val="both"/>
      </w:pPr>
      <w:r>
        <w:rPr>
          <w:rFonts w:ascii="Times New Roman"/>
          <w:b w:val="false"/>
          <w:i w:val="false"/>
          <w:color w:val="000000"/>
          <w:sz w:val="28"/>
        </w:rPr>
        <w:t>
      10) әскери қызметшілер – казармалық жағдайда болған және (немесе) карантиндік іс-шараларға қатысқан кезде.</w:t>
      </w:r>
    </w:p>
    <w:bookmarkStart w:name="z21" w:id="32"/>
    <w:p>
      <w:pPr>
        <w:spacing w:after="0"/>
        <w:ind w:left="0"/>
        <w:jc w:val="left"/>
      </w:pPr>
      <w:r>
        <w:rPr>
          <w:rFonts w:ascii="Times New Roman"/>
          <w:b/>
          <w:i w:val="false"/>
          <w:color w:val="000000"/>
        </w:rPr>
        <w:t xml:space="preserve"> 6-норма</w:t>
      </w:r>
      <w:r>
        <w:br/>
      </w:r>
      <w:r>
        <w:rPr>
          <w:rFonts w:ascii="Times New Roman"/>
          <w:b/>
          <w:i w:val="false"/>
          <w:color w:val="000000"/>
        </w:rPr>
        <w:t>"Әскери-спорт колледжінің оқушыларына арналған азық үлесі</w:t>
      </w:r>
    </w:p>
    <w:bookmarkEnd w:id="32"/>
    <w:p>
      <w:pPr>
        <w:spacing w:after="0"/>
        <w:ind w:left="0"/>
        <w:jc w:val="both"/>
      </w:pPr>
      <w:r>
        <w:rPr>
          <w:rFonts w:ascii="Times New Roman"/>
          <w:b w:val="false"/>
          <w:i w:val="false"/>
          <w:color w:val="ff0000"/>
          <w:sz w:val="28"/>
        </w:rPr>
        <w:t xml:space="preserve">
      Ескерту. 6-норманың тақырыбы жаңа редакцияда – ҚР Қорғаныс министрінің 26.05.2025 </w:t>
      </w:r>
      <w:r>
        <w:rPr>
          <w:rFonts w:ascii="Times New Roman"/>
          <w:b w:val="false"/>
          <w:i w:val="false"/>
          <w:color w:val="ff0000"/>
          <w:sz w:val="28"/>
        </w:rPr>
        <w:t>№ 613</w:t>
      </w:r>
      <w:r>
        <w:rPr>
          <w:rFonts w:ascii="Times New Roman"/>
          <w:b w:val="false"/>
          <w:i w:val="false"/>
          <w:color w:val="ff0000"/>
          <w:sz w:val="28"/>
        </w:rPr>
        <w:t xml:space="preserve"> (19.05.2025 бастап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Өнiмдердiң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адамға</w:t>
            </w:r>
          </w:p>
          <w:p>
            <w:pPr>
              <w:spacing w:after="20"/>
              <w:ind w:left="20"/>
              <w:jc w:val="both"/>
            </w:pPr>
            <w:r>
              <w:rPr>
                <w:rFonts w:ascii="Times New Roman"/>
                <w:b w:val="false"/>
                <w:i w:val="false"/>
                <w:color w:val="000000"/>
                <w:sz w:val="20"/>
              </w:rPr>
              <w:t>
г/күн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2-сұрыпты бидай ұнынан пісірілген нан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1-сұрыпты құнарландырылған бидай ұнынан пісірілген нан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1-сұрыпты бидай ұны (құнарландырылған)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1-сұрыпты қарақұмық жармасы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сұрыпты сұлы жармасы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1-сұрыпты арпа жармасы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сұрыпты тары жармасы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1-сұрыпты ұнтақталған арпа жармасы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сұрыпты күріш жармасы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1-сұрыпты атбас бұршақ (бұршақ, үрме бұршақ)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сұрыпты макарон өнiмдерi (вермишель, түтік кеспе, кеспе)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1-санатты сиыр етi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1-санатты құс еті (тауық, түйетауық)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сұрыпты жартылай ысталған шұжық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Тазартылған басы жоқ балық (сазан, жайын, тұқы, көксерке)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Тауық жұмыртқасы (дана)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Сиыр сүтi, майлылығы кемінде 2,5 % (миллилитр)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Айран, майлылығы кемінде 2,5 % (миллилитр)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Қаймақ, майлылығы кемінде 15 %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Сүзбе, майлылығы кемінде 9 %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Мәйектi қатты ірімшік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 май, жануар майының үлесі кемінде 72,5 %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Күнбағыс майы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Құмшекер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 балы (10 г пакеттелген)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Жоғары сұрыпты қара шай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Йодталған ас тұзы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Наубайханалық тығыздалған ашытқы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Лавр жапырағы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Ұнтақталған бұрыш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Қыша ұнтағы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Тағамдық сiрке қышқылы 70 %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картоп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піскен ақ қауданды қырыққабат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қызылша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сәбiз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басты пияз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сарымсақ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қияр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қызанақ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Томат пастасы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тәтті бұрыш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көк (көк пияз, аскөк, желкек)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Көкөнiс шырыны (миллилитр)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жемiс (алма, банан, апельсин)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Кептiрiлген жемiс (мейіз, өрік қағы, қара өрік)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Жемiс-жидек шырыны (миллилитр)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Поливитаминдi препарат, драже (желтоқсан-мамыр)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bookmarkStart w:name="z101" w:id="33"/>
    <w:p>
      <w:pPr>
        <w:spacing w:after="0"/>
        <w:ind w:left="0"/>
        <w:jc w:val="both"/>
      </w:pPr>
      <w:r>
        <w:rPr>
          <w:rFonts w:ascii="Times New Roman"/>
          <w:b w:val="false"/>
          <w:i w:val="false"/>
          <w:color w:val="000000"/>
          <w:sz w:val="28"/>
        </w:rPr>
        <w:t>
      Ескертпе: осы норма бойынша мемлекет есебiнен Спорт комитеті –Орталық спорт клубы әскери-спорт колледжінің оқушылары жабдықталуда.</w:t>
      </w:r>
    </w:p>
    <w:bookmarkEnd w:id="33"/>
    <w:bookmarkStart w:name="z22" w:id="34"/>
    <w:p>
      <w:pPr>
        <w:spacing w:after="0"/>
        <w:ind w:left="0"/>
        <w:jc w:val="left"/>
      </w:pPr>
      <w:r>
        <w:rPr>
          <w:rFonts w:ascii="Times New Roman"/>
          <w:b/>
          <w:i w:val="false"/>
          <w:color w:val="000000"/>
        </w:rPr>
        <w:t xml:space="preserve"> 7-норма</w:t>
      </w:r>
      <w:r>
        <w:br/>
      </w:r>
      <w:r>
        <w:rPr>
          <w:rFonts w:ascii="Times New Roman"/>
          <w:b/>
          <w:i w:val="false"/>
          <w:color w:val="000000"/>
        </w:rPr>
        <w:t>"Жас ұлан" республикалық мектебi 7-8-сыныптарының оқушыларына арналған азық үлесі"</w:t>
      </w:r>
    </w:p>
    <w:bookmarkEnd w:id="34"/>
    <w:p>
      <w:pPr>
        <w:spacing w:after="0"/>
        <w:ind w:left="0"/>
        <w:jc w:val="both"/>
      </w:pPr>
      <w:r>
        <w:rPr>
          <w:rFonts w:ascii="Times New Roman"/>
          <w:b w:val="false"/>
          <w:i w:val="false"/>
          <w:color w:val="ff0000"/>
          <w:sz w:val="28"/>
        </w:rPr>
        <w:t xml:space="preserve">
      Ескерту. 7-норма алып тасталды – ҚР Қорғаныс министрінің 12.09.2025 </w:t>
      </w:r>
      <w:r>
        <w:rPr>
          <w:rFonts w:ascii="Times New Roman"/>
          <w:b w:val="false"/>
          <w:i w:val="false"/>
          <w:color w:val="ff0000"/>
          <w:sz w:val="28"/>
        </w:rPr>
        <w:t>№ 1263</w:t>
      </w:r>
      <w:r>
        <w:rPr>
          <w:rFonts w:ascii="Times New Roman"/>
          <w:b w:val="false"/>
          <w:i w:val="false"/>
          <w:color w:val="ff0000"/>
          <w:sz w:val="28"/>
        </w:rPr>
        <w:t xml:space="preserve"> (ресми жарияланған күнінен кейін күнтізбелік он күн өткен соң, бірақ 16.09.2025 ерте емес қолданысқа енгізіледі) бұйрығымен;</w:t>
      </w:r>
    </w:p>
    <w:bookmarkStart w:name="z23" w:id="35"/>
    <w:p>
      <w:pPr>
        <w:spacing w:after="0"/>
        <w:ind w:left="0"/>
        <w:jc w:val="left"/>
      </w:pPr>
      <w:r>
        <w:rPr>
          <w:rFonts w:ascii="Times New Roman"/>
          <w:b/>
          <w:i w:val="false"/>
          <w:color w:val="000000"/>
        </w:rPr>
        <w:t xml:space="preserve"> 8-норма "Әскери колледж ұландарына арналған азық үлесі"</w:t>
      </w:r>
    </w:p>
    <w:bookmarkEnd w:id="35"/>
    <w:p>
      <w:pPr>
        <w:spacing w:after="0"/>
        <w:ind w:left="0"/>
        <w:jc w:val="both"/>
      </w:pPr>
      <w:r>
        <w:rPr>
          <w:rFonts w:ascii="Times New Roman"/>
          <w:b w:val="false"/>
          <w:i w:val="false"/>
          <w:color w:val="ff0000"/>
          <w:sz w:val="28"/>
        </w:rPr>
        <w:t xml:space="preserve">
      Ескерту. 8-норманың тақырыбы жаңа редакцияда – ҚР Қорғаныс министрінің 12.09.2025 </w:t>
      </w:r>
      <w:r>
        <w:rPr>
          <w:rFonts w:ascii="Times New Roman"/>
          <w:b w:val="false"/>
          <w:i w:val="false"/>
          <w:color w:val="ff0000"/>
          <w:sz w:val="28"/>
        </w:rPr>
        <w:t>№ 1263</w:t>
      </w:r>
      <w:r>
        <w:rPr>
          <w:rFonts w:ascii="Times New Roman"/>
          <w:b w:val="false"/>
          <w:i w:val="false"/>
          <w:color w:val="ff0000"/>
          <w:sz w:val="28"/>
        </w:rPr>
        <w:t xml:space="preserve"> (ресми жарияланған күнінен кейін күнтізбелік он күн өткен соң, бірақ 16.09.2025 ерте емес қолданысқа енгізіледі) бұйрығымен.</w:t>
      </w:r>
    </w:p>
    <w:p>
      <w:pPr>
        <w:spacing w:after="0"/>
        <w:ind w:left="0"/>
        <w:jc w:val="both"/>
      </w:pPr>
      <w:r>
        <w:rPr>
          <w:rFonts w:ascii="Times New Roman"/>
          <w:b w:val="false"/>
          <w:i w:val="false"/>
          <w:color w:val="000000"/>
          <w:sz w:val="28"/>
        </w:rPr>
        <w:t xml:space="preserve">
      Ескерту. 8-нормаға өзгеріс енгізілді – ҚР Қорғаныс министрінің 12.04.2022 </w:t>
      </w:r>
      <w:r>
        <w:rPr>
          <w:rFonts w:ascii="Times New Roman"/>
          <w:b w:val="false"/>
          <w:i w:val="false"/>
          <w:color w:val="000000"/>
          <w:sz w:val="28"/>
        </w:rPr>
        <w:t>№ 192</w:t>
      </w:r>
      <w:r>
        <w:rPr>
          <w:rFonts w:ascii="Times New Roman"/>
          <w:b w:val="false"/>
          <w:i w:val="false"/>
          <w:color w:val="000000"/>
          <w:sz w:val="28"/>
        </w:rPr>
        <w:t xml:space="preserve">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Өнiмдердiң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адамға</w:t>
            </w:r>
          </w:p>
          <w:p>
            <w:pPr>
              <w:spacing w:after="20"/>
              <w:ind w:left="20"/>
              <w:jc w:val="both"/>
            </w:pPr>
            <w:r>
              <w:rPr>
                <w:rFonts w:ascii="Times New Roman"/>
                <w:b w:val="false"/>
                <w:i w:val="false"/>
                <w:color w:val="000000"/>
                <w:sz w:val="20"/>
              </w:rPr>
              <w:t>
г/күн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2-сұрыпты бидай ұнынан пісірілген нан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1-сұрыпты құнарландырылған бидай ұнынан пісірілген нан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1-сұрыпты бидай ұны (құнарландырылған)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1-сұрыпты қарақұмық жармасы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сұрыпты сұлы жармасы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1-сұрыпты арпа жармасы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сұрыпты тары жармасы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1-сұрыпты ұнтақ жармасы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сұрыпты күріш жармасы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1-сұрыпты атбас бұршақ (бұршақ, үрме бұршақ)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сұрыпты макарон өнiмдерi (вермишель, түтік кеспе, кеспе)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Печенье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1-санатты сиыр етi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1-санатты құс еті (тауық, түйетауық)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сұрыпты жартылай ысталған шұжық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Тазартылған басы жоқ балық (сазан, жайын, тұқы, көксерке)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Тауық жұмыртқасы (дана)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Сиыр сүтi, майлылығы кемінде 2,5 % (миллилитр)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Айран, майлылығы кемінде 2,5 % (миллилитр)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Қаймақ, майлылығы кемінде 15 %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Сүзбе, майлылығы кемінде 9 %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Мәйектi қатты ірімшік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 май, жануар майының үлесі кемінде 72,5 %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Күнбағыс майы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Құмшекер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 балы (10 г пакеттелген)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Кәмпит (карамель)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Жоғары сұрыпты қара шай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Какао ұнтағы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Йодталған ас тұзы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Наубайханалық тығыздалған ашытқы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Лавр жапырағы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Ұнтақталған бұрыш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Қыша ұнтағы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 крахмалы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картоп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піскен ақ қауданды қырыққабат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қызылша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сәбiз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басты пияз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сарымсақ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Жаңа пiскен қияр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қызанақ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Томат пастасы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тәтті бұрыш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көк (көк пияз, аскөк, желкек)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Көкөнiс шырыны (миллилитр)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жемiс (алма, банан, апельсин)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Кептiрiлген жемiс (мейіз, өрік қағы, қара өрік)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Повидло немесе жеміс-жидек джемі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Жемiс-жидек шырыны (миллилитр)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Поливитаминдi препарат, драже (желтоқсан-мамыр)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bookmarkStart w:name="z103" w:id="36"/>
    <w:p>
      <w:pPr>
        <w:spacing w:after="0"/>
        <w:ind w:left="0"/>
        <w:jc w:val="both"/>
      </w:pPr>
      <w:r>
        <w:rPr>
          <w:rFonts w:ascii="Times New Roman"/>
          <w:b w:val="false"/>
          <w:i w:val="false"/>
          <w:color w:val="000000"/>
          <w:sz w:val="28"/>
        </w:rPr>
        <w:t xml:space="preserve">
      Ескертпе: </w:t>
      </w:r>
    </w:p>
    <w:bookmarkEnd w:id="36"/>
    <w:p>
      <w:pPr>
        <w:spacing w:after="0"/>
        <w:ind w:left="0"/>
        <w:jc w:val="both"/>
      </w:pPr>
      <w:r>
        <w:rPr>
          <w:rFonts w:ascii="Times New Roman"/>
          <w:b w:val="false"/>
          <w:i w:val="false"/>
          <w:color w:val="000000"/>
          <w:sz w:val="28"/>
        </w:rPr>
        <w:t>
      1. Осы норма бойынша мемлекет есебінен әскери колледждің ұландары жабдықталады.</w:t>
      </w:r>
    </w:p>
    <w:p>
      <w:pPr>
        <w:spacing w:after="0"/>
        <w:ind w:left="0"/>
        <w:jc w:val="both"/>
      </w:pPr>
      <w:r>
        <w:rPr>
          <w:rFonts w:ascii="Times New Roman"/>
          <w:b w:val="false"/>
          <w:i w:val="false"/>
          <w:color w:val="000000"/>
          <w:sz w:val="28"/>
        </w:rPr>
        <w:t>
      2. Әскери колледждің ұландары әскери бөлімде практикадан өту кезеңінде осы әскери бөлімнің мерзімді қызмет әскери қызметшілері үшін көзделген нормалар бойынша азық-түлікпен қамтамасыз етіледі.</w:t>
      </w:r>
    </w:p>
    <w:bookmarkStart w:name="z24" w:id="37"/>
    <w:p>
      <w:pPr>
        <w:spacing w:after="0"/>
        <w:ind w:left="0"/>
        <w:jc w:val="left"/>
      </w:pPr>
      <w:r>
        <w:rPr>
          <w:rFonts w:ascii="Times New Roman"/>
          <w:b/>
          <w:i w:val="false"/>
          <w:color w:val="000000"/>
        </w:rPr>
        <w:t xml:space="preserve"> 9-норма</w:t>
      </w:r>
      <w:r>
        <w:br/>
      </w:r>
      <w:r>
        <w:rPr>
          <w:rFonts w:ascii="Times New Roman"/>
          <w:b/>
          <w:i w:val="false"/>
          <w:color w:val="000000"/>
        </w:rPr>
        <w:t>"Спорт комитеті – Орталық спорт клубының спортшы әскери қызметшілеріне арналған азық үлесі</w:t>
      </w:r>
    </w:p>
    <w:bookmarkEnd w:id="37"/>
    <w:p>
      <w:pPr>
        <w:spacing w:after="0"/>
        <w:ind w:left="0"/>
        <w:jc w:val="both"/>
      </w:pPr>
      <w:r>
        <w:rPr>
          <w:rFonts w:ascii="Times New Roman"/>
          <w:b w:val="false"/>
          <w:i w:val="false"/>
          <w:color w:val="ff0000"/>
          <w:sz w:val="28"/>
        </w:rPr>
        <w:t xml:space="preserve">
      Ескерту. 9-норманың тақырыбы жаңа редакцияда – ҚР Қорғаныс министрінің 12.09.2025 </w:t>
      </w:r>
      <w:r>
        <w:rPr>
          <w:rFonts w:ascii="Times New Roman"/>
          <w:b w:val="false"/>
          <w:i w:val="false"/>
          <w:color w:val="ff0000"/>
          <w:sz w:val="28"/>
        </w:rPr>
        <w:t>№ 1263</w:t>
      </w:r>
      <w:r>
        <w:rPr>
          <w:rFonts w:ascii="Times New Roman"/>
          <w:b w:val="false"/>
          <w:i w:val="false"/>
          <w:color w:val="ff0000"/>
          <w:sz w:val="28"/>
        </w:rPr>
        <w:t xml:space="preserve"> (ресми жарияланған күнінен кейін күнтізбелік он күн өткен соң, бірақ 16.09.2025 ерте емес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Өнiмдердiң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адамға</w:t>
            </w:r>
          </w:p>
          <w:p>
            <w:pPr>
              <w:spacing w:after="20"/>
              <w:ind w:left="20"/>
              <w:jc w:val="both"/>
            </w:pPr>
            <w:r>
              <w:rPr>
                <w:rFonts w:ascii="Times New Roman"/>
                <w:b w:val="false"/>
                <w:i w:val="false"/>
                <w:color w:val="000000"/>
                <w:sz w:val="20"/>
              </w:rPr>
              <w:t>
г/күн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2-сұрыпты бидай ұнынан пісірілген нан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1-сұрыпты құнарландырылған бидай ұнынан пісірілген нан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1-сұрыпты бидай ұны (құнарландырылған)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1-сұрыпты қарақұмық жармасы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сұрыпты сұлы жармасы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1-сұрыпты арпа жармасы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сұрыпты тары жармасы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1-сұрыпты ұнтақталған арпа жармасы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сұрыпты күріш жармасы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1-сұрыпты атбас бұршақ (бұршақ, үрме бұршақ)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сұрыпты макарон өнiмдерi (вермишель, түтік кеспе, кеспе)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1-санатты сиыр етi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1-санатты құс еті (тауық, түйетауық)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сұрыпты жартылай ысталған шұжық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Тазартылған басы жоқ балық (сазан, жайын, тұқы, көксерке)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Тауық жұмыртқасы (дана)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Сиыр сүтi, майлылығы кемінде 2,5 % (миллилитр)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Айран, майлылығы кемінде 2,5 % (миллилитр)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Қаймақ, майлылығы кемінде 15 %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Сүзбе, майлылығы кемінде 9 %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Мәйектi қатты ірімшік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 май, жануар майының үлесі кемінде 72,5 %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Күнбағыс майы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Құмшекер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 балы (10 г пакеттелген)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Жоғары сұрыпты қара шай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Ерітілетін табиғи кофе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Йодталған ас тұзы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Наубайханалық тығыздалған ашытқы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Лавр жапырағы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Ұнтақталған бұрыш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Қыша ұнтағы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Тағамдық сiрке қышқылы 70 %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картоп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піскен ақ қауданды қырыққабат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піскен қызылша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піскен сәбiз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піскен басты пияз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піскен сарымсақ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Жаңа пiскен қияр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қызанақ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Томат пастасы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тәтті бұрыш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піскен көк (көк пияз, аскөк, желкек)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Көкөнiс шырыны (миллилитр)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жемiс (алма, банан, апельсин)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Кептiрiлген жемiс (мейіз, өрік қағы, қара өрік)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Жемiс-жидек шырыны (миллилитр)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Поливитаминдi препарат, драже (желтоқсан-мамыр)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bookmarkStart w:name="z104" w:id="38"/>
    <w:p>
      <w:pPr>
        <w:spacing w:after="0"/>
        <w:ind w:left="0"/>
        <w:jc w:val="both"/>
      </w:pPr>
      <w:r>
        <w:rPr>
          <w:rFonts w:ascii="Times New Roman"/>
          <w:b w:val="false"/>
          <w:i w:val="false"/>
          <w:color w:val="000000"/>
          <w:sz w:val="28"/>
        </w:rPr>
        <w:t>
      Ескертпе: осы норма бойынша мемлекет есебiнен Спорт комитетi – Орталық спорт клубының мерзiмдi қызмет әскери қызметшiлерi, сондай-ақ Қарулы Күштердің спорттық құрама командалары жаттықтыру жиындарын және жарыстарды өткiзу кезеңінде жабдықталуда.</w:t>
      </w:r>
    </w:p>
    <w:bookmarkEnd w:id="38"/>
    <w:bookmarkStart w:name="z25" w:id="39"/>
    <w:p>
      <w:pPr>
        <w:spacing w:after="0"/>
        <w:ind w:left="0"/>
        <w:jc w:val="left"/>
      </w:pPr>
      <w:r>
        <w:rPr>
          <w:rFonts w:ascii="Times New Roman"/>
          <w:b/>
          <w:i w:val="false"/>
          <w:color w:val="000000"/>
        </w:rPr>
        <w:t xml:space="preserve"> 10-норма</w:t>
      </w:r>
      <w:r>
        <w:br/>
      </w:r>
      <w:r>
        <w:rPr>
          <w:rFonts w:ascii="Times New Roman"/>
          <w:b/>
          <w:i w:val="false"/>
          <w:color w:val="000000"/>
        </w:rPr>
        <w:t>"Ұшқыш азық үлесі"</w:t>
      </w:r>
    </w:p>
    <w:bookmarkEnd w:id="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Өнiмдердiң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адамға</w:t>
            </w:r>
          </w:p>
          <w:p>
            <w:pPr>
              <w:spacing w:after="20"/>
              <w:ind w:left="20"/>
              <w:jc w:val="both"/>
            </w:pPr>
            <w:r>
              <w:rPr>
                <w:rFonts w:ascii="Times New Roman"/>
                <w:b w:val="false"/>
                <w:i w:val="false"/>
                <w:color w:val="000000"/>
                <w:sz w:val="20"/>
              </w:rPr>
              <w:t>
г/күн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2-сұрыпты бидай ұнынан пісірілген нан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1-сұрыпты құнарландырылған бидай ұнынан пісірілген нан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1-сұрыпты бидай ұны (құнарландырылған)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1-сұрыпты қарақұмық жармасы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сұрыпты тары жармасы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1-сұрыпты арпа жармасы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1-сұрыпты ұнтақ жармасы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сұрыпты күріш жармасы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сұрыпты макарон өнiмдерi (вермишель, түтік кеспе, кеспе)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1-санатты сиыр етi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1-санатты құс еті (тауық, түйетауық)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сұрыпты жартылай ысталған шұжық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Тазартылған басы жоқ балық (сазан, жайын, тұқы, көксерке)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Тауық жұмыртқасы (дана)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Сиыр сүтi, майлылығы кемінде 2,5 % (миллилитр)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Айран, майлылығы кемінде 2,5 % (миллилитр)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Қаймақ, майлылығы кемінде 15 %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Сүзбе, майлылығы кемінде 9 %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Мәйектi қатты ірімшік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 май, жануар майының үлесі кемінде 72,5 %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Күнбағыс майы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Құмшекер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 балы (10 г пакеттелген)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Шоколад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сұрыпты қара шай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Ерітілетін табиғи кофе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Йодталған ас тұзы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Наубайханалық тығыздалған ашытқы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Лавр жапырағы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Ұнтақталған бұрыш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Қыша ұнтағы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Тағамдық сiрке қышқылы 70 %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картоп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піскен ақ қауданды қырыққабат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піскен қызылша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піскен сәбiз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піскен басты пияз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піскен сарымсақ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қияр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қызанақ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Томат пастасы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тәтті бұрыш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піскен көк (көк пияз, аскөк, желкек)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Көкөнiс шырыны (миллилитр)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жемiс (алма, банан, апельсин)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Кептiрiлген жемiс (мейіз, өрік қағы, қара өрік)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Повидло немесе жеміс-жидек джемі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Жемiс-жидек шырыны (миллилитр)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Шәрбат (қаражидек, итмұрын, қарақат) (миллилитр)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Поливитаминдi препарат, драже (желтоқсан-мамыр)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bookmarkStart w:name="z105" w:id="40"/>
    <w:p>
      <w:pPr>
        <w:spacing w:after="0"/>
        <w:ind w:left="0"/>
        <w:jc w:val="both"/>
      </w:pPr>
      <w:r>
        <w:rPr>
          <w:rFonts w:ascii="Times New Roman"/>
          <w:b w:val="false"/>
          <w:i w:val="false"/>
          <w:color w:val="000000"/>
          <w:sz w:val="28"/>
        </w:rPr>
        <w:t>
      Ескертпе:</w:t>
      </w:r>
    </w:p>
    <w:bookmarkEnd w:id="40"/>
    <w:p>
      <w:pPr>
        <w:spacing w:after="0"/>
        <w:ind w:left="0"/>
        <w:jc w:val="both"/>
      </w:pPr>
      <w:r>
        <w:rPr>
          <w:rFonts w:ascii="Times New Roman"/>
          <w:b w:val="false"/>
          <w:i w:val="false"/>
          <w:color w:val="000000"/>
          <w:sz w:val="28"/>
        </w:rPr>
        <w:t>
      Осы норма бойынша мемлекет есебiнен:</w:t>
      </w:r>
    </w:p>
    <w:p>
      <w:pPr>
        <w:spacing w:after="0"/>
        <w:ind w:left="0"/>
        <w:jc w:val="both"/>
      </w:pPr>
      <w:r>
        <w:rPr>
          <w:rFonts w:ascii="Times New Roman"/>
          <w:b w:val="false"/>
          <w:i w:val="false"/>
          <w:color w:val="000000"/>
          <w:sz w:val="28"/>
        </w:rPr>
        <w:t>
      1) ұшу аппараттары экипаждарының штаттық есептоптарына кiретiн ұшқыштар құрамының әскери қызметшiлерi, оның iшiнде дублерлар;</w:t>
      </w:r>
    </w:p>
    <w:p>
      <w:pPr>
        <w:spacing w:after="0"/>
        <w:ind w:left="0"/>
        <w:jc w:val="both"/>
      </w:pPr>
      <w:r>
        <w:rPr>
          <w:rFonts w:ascii="Times New Roman"/>
          <w:b w:val="false"/>
          <w:i w:val="false"/>
          <w:color w:val="000000"/>
          <w:sz w:val="28"/>
        </w:rPr>
        <w:t>
      2) ұшу аппараттары экипаждарының штаттық есептоптарына кiрмейтiн, бiрақ жауынгерлiк кезекшiлiктi жауынгерлiк және оқу-жаттығу даярлығы жоспары бойынша ұшуларды және авиациялық техника мен мүлiктi әуеде сынауды орындайтын, оларға ұшу аппараттарының типтерiне сәйкес ұшу сағатының нормасы штаттық экипаждар үшiн белгiленген нормадан кем емес айқындалған ұшқыштар құрамының әскери қызметшiлерi.</w:t>
      </w:r>
    </w:p>
    <w:p>
      <w:pPr>
        <w:spacing w:after="0"/>
        <w:ind w:left="0"/>
        <w:jc w:val="both"/>
      </w:pPr>
      <w:r>
        <w:rPr>
          <w:rFonts w:ascii="Times New Roman"/>
          <w:b w:val="false"/>
          <w:i w:val="false"/>
          <w:color w:val="000000"/>
          <w:sz w:val="28"/>
        </w:rPr>
        <w:t>
      Осы норма бойынша ұшу аппараттары тиiстi типтерінің штаттық экипаждары үшiн белгіленген нормадан аз ұшу сағаттарының нормалары бар осы тармақшада көрсетілген әскери қызметшілер қамтамасыз етіледі;</w:t>
      </w:r>
    </w:p>
    <w:p>
      <w:pPr>
        <w:spacing w:after="0"/>
        <w:ind w:left="0"/>
        <w:jc w:val="both"/>
      </w:pPr>
      <w:r>
        <w:rPr>
          <w:rFonts w:ascii="Times New Roman"/>
          <w:b w:val="false"/>
          <w:i w:val="false"/>
          <w:color w:val="000000"/>
          <w:sz w:val="28"/>
        </w:rPr>
        <w:t>
      3) ұшқыштар мен штурмандарды даярлайтын әскери оқу орындарының курсанттары – оқу жоспарларына сәйкес практикалық ұшулар басталған күннен бастап олар бiтiрiп шыққан күнге дейiн (оның iшiнде ұшу тәжiрибелерiнен өткен және басқа да әскери бөлiмдерде тағылымдамадан өткен кезеңде);</w:t>
      </w:r>
    </w:p>
    <w:p>
      <w:pPr>
        <w:spacing w:after="0"/>
        <w:ind w:left="0"/>
        <w:jc w:val="both"/>
      </w:pPr>
      <w:r>
        <w:rPr>
          <w:rFonts w:ascii="Times New Roman"/>
          <w:b w:val="false"/>
          <w:i w:val="false"/>
          <w:color w:val="000000"/>
          <w:sz w:val="28"/>
        </w:rPr>
        <w:t>
      4) ауыспалы ұшқыштар құрамы – авиациялық бөлiмдерде (бөлiмшелерде), әскери оқу орындарында, курстарда және орталықтарда қайта даярлаудан және қайта оқытудан өткен кезеңде;</w:t>
      </w:r>
    </w:p>
    <w:p>
      <w:pPr>
        <w:spacing w:after="0"/>
        <w:ind w:left="0"/>
        <w:jc w:val="both"/>
      </w:pPr>
      <w:r>
        <w:rPr>
          <w:rFonts w:ascii="Times New Roman"/>
          <w:b w:val="false"/>
          <w:i w:val="false"/>
          <w:color w:val="000000"/>
          <w:sz w:val="28"/>
        </w:rPr>
        <w:t>
      5) ұшқыштар құрамы қатарынан әскери академиялардың (университеттердің) тыңдаушылары (магистранттары) – ұшу тәжiрибесi мен тағылымдамадан өту кезеңiнде ұшулар басталған күннен бастап және аяқталған күнге дейiн;</w:t>
      </w:r>
    </w:p>
    <w:p>
      <w:pPr>
        <w:spacing w:after="0"/>
        <w:ind w:left="0"/>
        <w:jc w:val="both"/>
      </w:pPr>
      <w:r>
        <w:rPr>
          <w:rFonts w:ascii="Times New Roman"/>
          <w:b w:val="false"/>
          <w:i w:val="false"/>
          <w:color w:val="000000"/>
          <w:sz w:val="28"/>
        </w:rPr>
        <w:t>
      6) борттық аудармашы, борттық жолсерiктер, ұшу аппараттары экипажының штаттық есептоптарына кiретiн әскери қызметшiлер – ұдайы, ал экипаждың штаттық есептоптарына кiрмейтiндер – ұшу күндерi;</w:t>
      </w:r>
    </w:p>
    <w:p>
      <w:pPr>
        <w:spacing w:after="0"/>
        <w:ind w:left="0"/>
        <w:jc w:val="both"/>
      </w:pPr>
      <w:r>
        <w:rPr>
          <w:rFonts w:ascii="Times New Roman"/>
          <w:b w:val="false"/>
          <w:i w:val="false"/>
          <w:color w:val="000000"/>
          <w:sz w:val="28"/>
        </w:rPr>
        <w:t>
      7) ұшқыштар құрамына жатпайтын, бiрақ ұшу аппараттарының жауынгерлiк және оқу-жаттығу даярлығы жоспарлары бойынша ұшуларға және авиациялық техника мен мүлiктi әуеде сынауға қатысатын әскери қызметшілер (ғылыми-сынау және ғылыми-зерттеу мекемелерi (полигондары) авиация бөлiмдерiнiң, сынау аппараттары экипаждарының штаттық есептоптарына кiрмейтiн, бiрақ ұшуларға қатысатын борттық инженерлер (техниктер), нұсқаушылар, сынаушылар немесе катапульттеу құрылғыларының зерттеушілері, нұсқаушылары, нұсқаушы-парашютші-сынаушылары, парашюттердің нұсқаушы-сынаушылары, оның ішінде әуе-десанттық әскерлері парашют буындарының нұсқаушылары мен жаттықтырушылары ретінде ұшуларға қатысатын ұшқыштар құрамын жауынгерлiк қолдану және қайта даярлау орталықтарының ұшқыш-әдіскерлері, инженерлері мен техниктері) операциялық-реанимациялық ұшақ-зертханалар ұшатын зертханаларының жеке құрамы, аға офицерлерi (әуедегі басқару пунктi жөніндегі) және әуе атқыш-радистерi және әуе атқыштарын даярлау жөнiндегi авиация мектептерiнiң курсанттары – ұшу (парашютпен секiру) күндерi, сондай-ақ қызметтік іс-қимыл жоспарлары бойынша ұшуларға қатысатын мемлекеттік органдардың бірінші басшылары мен олардың орынбасарларын;</w:t>
      </w:r>
    </w:p>
    <w:p>
      <w:pPr>
        <w:spacing w:after="0"/>
        <w:ind w:left="0"/>
        <w:jc w:val="both"/>
      </w:pPr>
      <w:r>
        <w:rPr>
          <w:rFonts w:ascii="Times New Roman"/>
          <w:b w:val="false"/>
          <w:i w:val="false"/>
          <w:color w:val="000000"/>
          <w:sz w:val="28"/>
        </w:rPr>
        <w:t>
      8) әскери жиындарға шақырылған және ұшу аппараттарында ұшуды жасайтын әскери мiндеттілер, жоғары және орта арнаулы оқу орындарында өтеусіз негізде білім алып жатқан, әскери даярлықтан өтетін әскери кафедралардың (әскери факультеттердің) студенттерi – практикалық ұшу (әскери-оқу практикасы, тағылымдама) басталған күннен бастап жиындар аяқталған күнге дейiн жабдықталуда;</w:t>
      </w:r>
    </w:p>
    <w:p>
      <w:pPr>
        <w:spacing w:after="0"/>
        <w:ind w:left="0"/>
        <w:jc w:val="both"/>
      </w:pPr>
      <w:r>
        <w:rPr>
          <w:rFonts w:ascii="Times New Roman"/>
          <w:b w:val="false"/>
          <w:i w:val="false"/>
          <w:color w:val="000000"/>
          <w:sz w:val="28"/>
        </w:rPr>
        <w:t>
      9) әскери қызметшілер – казармалық жағдайда болған және (немесе) карантиндік іс-шараларға қатысқан кезде.</w:t>
      </w:r>
    </w:p>
    <w:bookmarkStart w:name="z26" w:id="41"/>
    <w:p>
      <w:pPr>
        <w:spacing w:after="0"/>
        <w:ind w:left="0"/>
        <w:jc w:val="left"/>
      </w:pPr>
      <w:r>
        <w:rPr>
          <w:rFonts w:ascii="Times New Roman"/>
          <w:b/>
          <w:i w:val="false"/>
          <w:color w:val="000000"/>
        </w:rPr>
        <w:t xml:space="preserve"> 11-норма</w:t>
      </w:r>
      <w:r>
        <w:br/>
      </w:r>
      <w:r>
        <w:rPr>
          <w:rFonts w:ascii="Times New Roman"/>
          <w:b/>
          <w:i w:val="false"/>
          <w:color w:val="000000"/>
        </w:rPr>
        <w:t>"Теңiз азық үлесі"</w:t>
      </w:r>
    </w:p>
    <w:bookmarkEnd w:id="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Өнiмдердiң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адамға</w:t>
            </w:r>
          </w:p>
          <w:p>
            <w:pPr>
              <w:spacing w:after="20"/>
              <w:ind w:left="20"/>
              <w:jc w:val="both"/>
            </w:pPr>
            <w:r>
              <w:rPr>
                <w:rFonts w:ascii="Times New Roman"/>
                <w:b w:val="false"/>
                <w:i w:val="false"/>
                <w:color w:val="000000"/>
                <w:sz w:val="20"/>
              </w:rPr>
              <w:t>
г/күн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2-сұрыпты бидай ұнынан пісірілген нан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1-сұрыпты құнарландырылған бидай ұнынан пісірілген нан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1-сұрыпты бидай ұны (құнарландырылған)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1-сұрыпты қарақұмық жармасы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сұрыпты сұлы жармасы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1-сұрыпты арпа жармасы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сұрыпты тары жармасы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1-сұрыпты ұнтақталған арпа жармасы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сұрыпты күріш жармасы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1-сұрыпты атбас бұршақ (бұршақ, үрме бұршақ)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сұрыпты макарон өнiмдерi (вермишель, түтік кеспе, кеспе)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1-санатты сиыр етi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1-санатты құс еті (тауық, түйетауық)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сұрыпты жартылай ысталған шұжық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Тазартылған басы жоқ балық (сазан, жайын, тұқы, көксерке)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Тауық жұмыртқасы (дана)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Сиыр сүтi, майлылығы кемінде 2,5 % (миллилитр)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Айран, майлылығы кемінде 2,5 % (миллилитр)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Қаймақ, майлылығы кемінде 15 %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Сүзбе, майлылығы кемінде 9 %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Мәйектi қатты ірімшік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 май, жануар майының үлесі кемінде 72,5 %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Күнбағыс майы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Құмшекер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 балы (10 г пакеттелген)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Қант қосылған қоюландырылған қаймағы алынбаған сүт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сұрыпты қара шай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Ерітілетін табиғи кофе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Йодталған ас тұзы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Наубайханалық тығыздалған ашытқы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Лавр жапырағы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Ұнтақталған бұрыш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Қыша ұнтағы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Тағамдық сiрке қышқылы 70 %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картоп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піскен ақ қауданды қырыққабат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піскен қызылша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піскен сәбiз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піскен басты пияз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піскен сарымсақ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Жаңа пiскен қияр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қызанақ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Томат пастасы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тәтті бұрыш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піскен көк (көк пияз, аскөк, желкек)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Көкөнiс шырыны (миллилитр)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жемiс (алма, банан, апельсин)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Кептiрiлген жемiс (мейіз, өрік қағы, қара өрік)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Жемiс-жидек шырыны (миллилитр)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Поливитаминдi препарат, драже (желтоқсан-мамыр)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bookmarkStart w:name="z106" w:id="42"/>
    <w:p>
      <w:pPr>
        <w:spacing w:after="0"/>
        <w:ind w:left="0"/>
        <w:jc w:val="both"/>
      </w:pPr>
      <w:r>
        <w:rPr>
          <w:rFonts w:ascii="Times New Roman"/>
          <w:b w:val="false"/>
          <w:i w:val="false"/>
          <w:color w:val="000000"/>
          <w:sz w:val="28"/>
        </w:rPr>
        <w:t>
      Ескертпе:</w:t>
      </w:r>
    </w:p>
    <w:bookmarkEnd w:id="42"/>
    <w:p>
      <w:pPr>
        <w:spacing w:after="0"/>
        <w:ind w:left="0"/>
        <w:jc w:val="both"/>
      </w:pPr>
      <w:r>
        <w:rPr>
          <w:rFonts w:ascii="Times New Roman"/>
          <w:b w:val="false"/>
          <w:i w:val="false"/>
          <w:color w:val="000000"/>
          <w:sz w:val="28"/>
        </w:rPr>
        <w:t>
      Осы норма бойынша мемлекет есебiнен (басқа нормалар бойынша азық-түлiк алатын адамдардан басқа):</w:t>
      </w:r>
    </w:p>
    <w:p>
      <w:pPr>
        <w:spacing w:after="0"/>
        <w:ind w:left="0"/>
        <w:jc w:val="both"/>
      </w:pPr>
      <w:r>
        <w:rPr>
          <w:rFonts w:ascii="Times New Roman"/>
          <w:b w:val="false"/>
          <w:i w:val="false"/>
          <w:color w:val="000000"/>
          <w:sz w:val="28"/>
        </w:rPr>
        <w:t>
      1) суүстi корабльдері мен қамтамасыз ету кемелерiнде қызмет өткеретін әскери қызметшілер;</w:t>
      </w:r>
    </w:p>
    <w:p>
      <w:pPr>
        <w:spacing w:after="0"/>
        <w:ind w:left="0"/>
        <w:jc w:val="both"/>
      </w:pPr>
      <w:r>
        <w:rPr>
          <w:rFonts w:ascii="Times New Roman"/>
          <w:b w:val="false"/>
          <w:i w:val="false"/>
          <w:color w:val="000000"/>
          <w:sz w:val="28"/>
        </w:rPr>
        <w:t>
      2) суүсті корабльдері мен қамтамасыз ету кемелеріндегі әскери қызметшілер – орналасу орындарында дауылға әзірлік кезіндегі іс-шараларды жүзеге асырған жағдайда, теңізге шыққан және шетел айлақтарына баруға байланысты осы айлақтарда болған уақытта.</w:t>
      </w:r>
    </w:p>
    <w:p>
      <w:pPr>
        <w:spacing w:after="0"/>
        <w:ind w:left="0"/>
        <w:jc w:val="both"/>
      </w:pPr>
      <w:r>
        <w:rPr>
          <w:rFonts w:ascii="Times New Roman"/>
          <w:b w:val="false"/>
          <w:i w:val="false"/>
          <w:color w:val="000000"/>
          <w:sz w:val="28"/>
        </w:rPr>
        <w:t>
      Суүсті корабльдері мен қамтамасыз ету кемелеріндегі әскери қызметшілер Қазақстан Республикасының аумақтық суларынан тыс жерде жүзген (шыққан) кезеңде (шетел мемлекеттерінің айлақтарында), Қазақстан Республикасының базасынан, айлағынан шыққан күннен бастап, суүсті корабльдері мен қамтамасыз ету кемелерін сыртқы теңіз жолдарымен бір бассейннен басқасына ауыстыру жөніндегі экспедицияларға қатысатын жеке құрам жол жүруде болған кезеңде қосымша 3 г жеміс-жидек сығындысы мен 30 г қоюландырылған (немесе қаймағы алынбаған) сүт беріледі;</w:t>
      </w:r>
    </w:p>
    <w:p>
      <w:pPr>
        <w:spacing w:after="0"/>
        <w:ind w:left="0"/>
        <w:jc w:val="both"/>
      </w:pPr>
      <w:r>
        <w:rPr>
          <w:rFonts w:ascii="Times New Roman"/>
          <w:b w:val="false"/>
          <w:i w:val="false"/>
          <w:color w:val="000000"/>
          <w:sz w:val="28"/>
        </w:rPr>
        <w:t>
      3) штаттық экипаждарға кiрмейтiн қамтамасыз ету кемелері топтарының әскери қызметшілері, капитан-тәлімгерлері, механик-тәлімгерлері мен лоцмандары, әскери жиындарға шақырылған әскери мiндеттілер, әскери-оқу практикасы кезеңінде өтеусіз негізде білім алып жатқан әскери кафедралардың (әскери факультеттердің) студенттері, әскери оқу орындарының курсанттары – корабльге, кемеге келген күннен бастап;</w:t>
      </w:r>
    </w:p>
    <w:p>
      <w:pPr>
        <w:spacing w:after="0"/>
        <w:ind w:left="0"/>
        <w:jc w:val="both"/>
      </w:pPr>
      <w:r>
        <w:rPr>
          <w:rFonts w:ascii="Times New Roman"/>
          <w:b w:val="false"/>
          <w:i w:val="false"/>
          <w:color w:val="000000"/>
          <w:sz w:val="28"/>
        </w:rPr>
        <w:t>
      4) арнайы жүзу құралдарымен жабдықталған теңіз жаяу әскерлері мен броньды танк техникасы экипаждарының әскери қызметшілері – теңізге шыққан күндері.</w:t>
      </w:r>
    </w:p>
    <w:p>
      <w:pPr>
        <w:spacing w:after="0"/>
        <w:ind w:left="0"/>
        <w:jc w:val="both"/>
      </w:pPr>
      <w:r>
        <w:rPr>
          <w:rFonts w:ascii="Times New Roman"/>
          <w:b w:val="false"/>
          <w:i w:val="false"/>
          <w:color w:val="000000"/>
          <w:sz w:val="28"/>
        </w:rPr>
        <w:t>
      Теңізге шығатын күндер мен жеке құрамның саны әскери бөлім командирінің бұйрығымен жарияланады;</w:t>
      </w:r>
    </w:p>
    <w:p>
      <w:pPr>
        <w:spacing w:after="0"/>
        <w:ind w:left="0"/>
        <w:jc w:val="both"/>
      </w:pPr>
      <w:r>
        <w:rPr>
          <w:rFonts w:ascii="Times New Roman"/>
          <w:b w:val="false"/>
          <w:i w:val="false"/>
          <w:color w:val="000000"/>
          <w:sz w:val="28"/>
        </w:rPr>
        <w:t>
      5) теңіз бөлімдерінің әскери қызметшілері – теңізде гидрографиялық жұмыстарды орындау уақытында;</w:t>
      </w:r>
    </w:p>
    <w:p>
      <w:pPr>
        <w:spacing w:after="0"/>
        <w:ind w:left="0"/>
        <w:jc w:val="both"/>
      </w:pPr>
      <w:r>
        <w:rPr>
          <w:rFonts w:ascii="Times New Roman"/>
          <w:b w:val="false"/>
          <w:i w:val="false"/>
          <w:color w:val="000000"/>
          <w:sz w:val="28"/>
        </w:rPr>
        <w:t>
      6) теңізде апатқа ұшыраған немесе корабль (кеме) бортына алынған адамдар – экипаж осы норма бойынша айлаққа немесе базаға жеткізілгенге дейін азық-түлікпен қамтамасыз етіледі;</w:t>
      </w:r>
    </w:p>
    <w:p>
      <w:pPr>
        <w:spacing w:after="0"/>
        <w:ind w:left="0"/>
        <w:jc w:val="both"/>
      </w:pPr>
      <w:r>
        <w:rPr>
          <w:rFonts w:ascii="Times New Roman"/>
          <w:b w:val="false"/>
          <w:i w:val="false"/>
          <w:color w:val="000000"/>
          <w:sz w:val="28"/>
        </w:rPr>
        <w:t>
      7) әскери қызметшілер – жауынгерлік кезекшілік атқарған уақытта;</w:t>
      </w:r>
    </w:p>
    <w:p>
      <w:pPr>
        <w:spacing w:after="0"/>
        <w:ind w:left="0"/>
        <w:jc w:val="both"/>
      </w:pPr>
      <w:r>
        <w:rPr>
          <w:rFonts w:ascii="Times New Roman"/>
          <w:b w:val="false"/>
          <w:i w:val="false"/>
          <w:color w:val="000000"/>
          <w:sz w:val="28"/>
        </w:rPr>
        <w:t>
      8) әскери қызметшілер – тәуліктік нарядты өткерген уақытта;</w:t>
      </w:r>
    </w:p>
    <w:p>
      <w:pPr>
        <w:spacing w:after="0"/>
        <w:ind w:left="0"/>
        <w:jc w:val="both"/>
      </w:pPr>
      <w:r>
        <w:rPr>
          <w:rFonts w:ascii="Times New Roman"/>
          <w:b w:val="false"/>
          <w:i w:val="false"/>
          <w:color w:val="000000"/>
          <w:sz w:val="28"/>
        </w:rPr>
        <w:t>
      9) әскери қызметшілер – қарауылдағы қызметті өткерген кезде;</w:t>
      </w:r>
    </w:p>
    <w:p>
      <w:pPr>
        <w:spacing w:after="0"/>
        <w:ind w:left="0"/>
        <w:jc w:val="both"/>
      </w:pPr>
      <w:r>
        <w:rPr>
          <w:rFonts w:ascii="Times New Roman"/>
          <w:b w:val="false"/>
          <w:i w:val="false"/>
          <w:color w:val="000000"/>
          <w:sz w:val="28"/>
        </w:rPr>
        <w:t>
      10) әскери қызметшiлер – әскери және арнайы жүктерге (әскери эшелондарға) iлесiп жүру және оларды тасымалдау кезiнде және осы жүктердi қабылдау орнына барған немесе тапсырғаннан кейiн кері қайтқан жолда жабдықталуда;</w:t>
      </w:r>
    </w:p>
    <w:p>
      <w:pPr>
        <w:spacing w:after="0"/>
        <w:ind w:left="0"/>
        <w:jc w:val="both"/>
      </w:pPr>
      <w:r>
        <w:rPr>
          <w:rFonts w:ascii="Times New Roman"/>
          <w:b w:val="false"/>
          <w:i w:val="false"/>
          <w:color w:val="000000"/>
          <w:sz w:val="28"/>
        </w:rPr>
        <w:t>
      11) суасты сүңгулерін жасайтын, қысымды компрессорлық камерада (сүңгуiр барокамерада) дербес болуына байланысты жұмыстарға қатысатын әскери қызметші сүңгуiрлерге қосымша 130 г бiрiншi санатты сиыр еті, 15 г мәйектi ірімшiк, 30 г сары май, жануар майының үлесі кемінде 72,5%, 40 г қоюландырылған (немесе қаймағы алынбаған) сүт беріледі;</w:t>
      </w:r>
    </w:p>
    <w:p>
      <w:pPr>
        <w:spacing w:after="0"/>
        <w:ind w:left="0"/>
        <w:jc w:val="both"/>
      </w:pPr>
      <w:r>
        <w:rPr>
          <w:rFonts w:ascii="Times New Roman"/>
          <w:b w:val="false"/>
          <w:i w:val="false"/>
          <w:color w:val="000000"/>
          <w:sz w:val="28"/>
        </w:rPr>
        <w:t>
      12) тереңге сүңгитiн әскери қызметші сүңгуiрлерге күн сайын 30 г құмшекер, 70 г печенье, 150 г жаңа пiскен жемiстер немесе жемiс және жидек шырыны, 2 г жемiс-жидек сығындысы және 1 жұмыртқа беріледі;</w:t>
      </w:r>
    </w:p>
    <w:p>
      <w:pPr>
        <w:spacing w:after="0"/>
        <w:ind w:left="0"/>
        <w:jc w:val="both"/>
      </w:pPr>
      <w:r>
        <w:rPr>
          <w:rFonts w:ascii="Times New Roman"/>
          <w:b w:val="false"/>
          <w:i w:val="false"/>
          <w:color w:val="000000"/>
          <w:sz w:val="28"/>
        </w:rPr>
        <w:t>
      13) әскери қызметшілер – казармалық жағдайда болған және (немесе) карантиндік іс-шараларға қатысқан кезде.</w:t>
      </w:r>
    </w:p>
    <w:bookmarkStart w:name="z27" w:id="43"/>
    <w:p>
      <w:pPr>
        <w:spacing w:after="0"/>
        <w:ind w:left="0"/>
        <w:jc w:val="left"/>
      </w:pPr>
      <w:r>
        <w:rPr>
          <w:rFonts w:ascii="Times New Roman"/>
          <w:b/>
          <w:i w:val="false"/>
          <w:color w:val="000000"/>
        </w:rPr>
        <w:t xml:space="preserve"> 12-норма</w:t>
      </w:r>
      <w:r>
        <w:br/>
      </w:r>
      <w:r>
        <w:rPr>
          <w:rFonts w:ascii="Times New Roman"/>
          <w:b/>
          <w:i w:val="false"/>
          <w:color w:val="000000"/>
        </w:rPr>
        <w:t>"Жалпы емдiк азық үлесі"</w:t>
      </w:r>
    </w:p>
    <w:bookmarkEnd w:id="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Өнiмдердiң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адамға</w:t>
            </w:r>
          </w:p>
          <w:p>
            <w:pPr>
              <w:spacing w:after="20"/>
              <w:ind w:left="20"/>
              <w:jc w:val="both"/>
            </w:pPr>
            <w:r>
              <w:rPr>
                <w:rFonts w:ascii="Times New Roman"/>
                <w:b w:val="false"/>
                <w:i w:val="false"/>
                <w:color w:val="000000"/>
                <w:sz w:val="20"/>
              </w:rPr>
              <w:t>
г/күн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2-сұрыпты бидай ұнынан пісірілген нан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1-сұрыпты құнарландырылған бидай ұнынан пісірілген нан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1-сұрыпты бидай ұны (құнарландырылған)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1-сұрыпты қарақұмық жармасы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сұрыпты сұлы жармасы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1-сұрыпты арпа жармасы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сұрыпты тары жармасы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сұрыпты күріш жармасы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1-сұрыпты атбас бұршақ (бұршақ, үрме бұршақ)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сұрыпты макарон өнiмдерi (вермишель, түтік кеспе, кеспе)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1-санатты сиыр етi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1-санатты құс еті (тауық, түйетауық)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сұрыпты жартылай ысталған шұжық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Тазартылған басы жоқ балық (сазан, жайын, тұқы, көксерке)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Тауық жұмыртқасы (дана)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Сиыр сүтi, майлылығы кемінде 2,5 % (миллилитр)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Айран, майлылығы кемінде 2,5 % (миллилитр)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Қаймақ, майлылығы кемінде 15 %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Сүзбе, майлылығы кемінде 9 %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Мәйектi қатты ірімшік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 май, жануар майының үлесі кемінде 72,5 %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Күнбағыс майы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Құмшекер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 балы (10 г пакеттелген)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сұрыпты қара шай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Йодталған ас тұзы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Наубайханалық тығыздалған ашытқы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Лавр жапырағы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Ұнтақталған бұрыш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Қыша ұнтағы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Тағамдық сiрке қышқылы 70 %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картоп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піскен ақ қауданды қырыққабат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піскен қызылша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піскен сәбiз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піскен басты пияз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піскен сарымсақ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қияр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қызанақ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Томат пастасы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тәтті бұрыш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піскен көк (көк пияз, аскөк, желкек)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Көкөнiс шырыны (миллилитр)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жемiс (алма, банан, апельсин)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Кептiрiлген жемiс (мейіз, өрік қағы, қара өрік)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Тосап (джем)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Жемiс-жидек шырыны (миллилитр)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Поливитаминдi препарат, драже (желтоқсан-мамыр)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bookmarkStart w:name="z107" w:id="44"/>
    <w:p>
      <w:pPr>
        <w:spacing w:after="0"/>
        <w:ind w:left="0"/>
        <w:jc w:val="both"/>
      </w:pPr>
      <w:r>
        <w:rPr>
          <w:rFonts w:ascii="Times New Roman"/>
          <w:b w:val="false"/>
          <w:i w:val="false"/>
          <w:color w:val="000000"/>
          <w:sz w:val="28"/>
        </w:rPr>
        <w:t>
      Ескертпе:</w:t>
      </w:r>
    </w:p>
    <w:bookmarkEnd w:id="44"/>
    <w:p>
      <w:pPr>
        <w:spacing w:after="0"/>
        <w:ind w:left="0"/>
        <w:jc w:val="both"/>
      </w:pPr>
      <w:r>
        <w:rPr>
          <w:rFonts w:ascii="Times New Roman"/>
          <w:b w:val="false"/>
          <w:i w:val="false"/>
          <w:color w:val="000000"/>
          <w:sz w:val="28"/>
        </w:rPr>
        <w:t>
      1. Осы норма бойынша мемлекет есебiнен әскери-медициналық және медициналық мекемелерде (әскери госпитальдарда, лазареттерде, емханаларда, стационарлық және басқа да изоляторларда) емделуде немесе тексерiлуде болатын науқастанғандар, ұшқыштар құрамын дәрiгерлiк сараптау бөлiмшелерiнде медициналық тексерiлуде болатын ұшқыштар құрамының әскери қызметшiлерi жабдықталуда.</w:t>
      </w:r>
    </w:p>
    <w:p>
      <w:pPr>
        <w:spacing w:after="0"/>
        <w:ind w:left="0"/>
        <w:jc w:val="both"/>
      </w:pPr>
      <w:r>
        <w:rPr>
          <w:rFonts w:ascii="Times New Roman"/>
          <w:b w:val="false"/>
          <w:i w:val="false"/>
          <w:color w:val="000000"/>
          <w:sz w:val="28"/>
        </w:rPr>
        <w:t>
      2. Осы нормаға қосымша мемлекет есебiнен әскери госпитальдар мен лазареттерде емделуде және тексерілуде болатын науқастанғандарға – тәулiгiне бiр адамға 45 г жас ет, 25 г шұжық және ысталған тағамдар, 200 г сиыр сүті, 20 г ірімшiк, 50 г сүзбе, 15 г көкөнiс консервілерi және 50 г консервіленген компот беріледі.</w:t>
      </w:r>
    </w:p>
    <w:p>
      <w:pPr>
        <w:spacing w:after="0"/>
        <w:ind w:left="0"/>
        <w:jc w:val="both"/>
      </w:pPr>
      <w:r>
        <w:rPr>
          <w:rFonts w:ascii="Times New Roman"/>
          <w:b w:val="false"/>
          <w:i w:val="false"/>
          <w:color w:val="000000"/>
          <w:sz w:val="28"/>
        </w:rPr>
        <w:t>
      3. Әскери-медициналық мекемелерде емделуде болатын және жасанды тамақтандырылатын нәрестелерге емдiк үлес орнына тәулiгiне бір нәрестеге 1500 г сиыр сүтi, 50 г сары май, 20 г күрiш, 100 г құмшекер және 20 г кептiрілген жемiс беруге рұқсат етіледi.</w:t>
      </w:r>
    </w:p>
    <w:p>
      <w:pPr>
        <w:spacing w:after="0"/>
        <w:ind w:left="0"/>
        <w:jc w:val="both"/>
      </w:pPr>
      <w:r>
        <w:rPr>
          <w:rFonts w:ascii="Times New Roman"/>
          <w:b w:val="false"/>
          <w:i w:val="false"/>
          <w:color w:val="000000"/>
          <w:sz w:val="28"/>
        </w:rPr>
        <w:t>
      4. Әскери-медициналық мекемелерде науқастанған балалар жанында стационарлық жағдайда болатын аналар, егер нәрестені тек өз сүтiмен тамақтандырған жағдайларда емдік үлес бойынша тағаммен тегін жабдықталуда.</w:t>
      </w:r>
    </w:p>
    <w:p>
      <w:pPr>
        <w:spacing w:after="0"/>
        <w:ind w:left="0"/>
        <w:jc w:val="both"/>
      </w:pPr>
      <w:r>
        <w:rPr>
          <w:rFonts w:ascii="Times New Roman"/>
          <w:b w:val="false"/>
          <w:i w:val="false"/>
          <w:color w:val="000000"/>
          <w:sz w:val="28"/>
        </w:rPr>
        <w:t>
      5. Азаматтық емдеу мекемелерiнде емделуде болатын әскери қызметшілер осы емдеу мекемесi қолданып жүрген нормалар бойынша барлық науқастанғандармен тең тағаммен тегін жабдықталуда.</w:t>
      </w:r>
    </w:p>
    <w:p>
      <w:pPr>
        <w:spacing w:after="0"/>
        <w:ind w:left="0"/>
        <w:jc w:val="both"/>
      </w:pPr>
      <w:r>
        <w:rPr>
          <w:rFonts w:ascii="Times New Roman"/>
          <w:b w:val="false"/>
          <w:i w:val="false"/>
          <w:color w:val="000000"/>
          <w:sz w:val="28"/>
        </w:rPr>
        <w:t>
      6. Азаматтық емдеу мекемелерiнде емделуде болатын әскери қызметшiлерді тамақтандыруға азық-түлiк немесе ақша беруге тыйым салынады.</w:t>
      </w:r>
    </w:p>
    <w:p>
      <w:pPr>
        <w:spacing w:after="0"/>
        <w:ind w:left="0"/>
        <w:jc w:val="both"/>
      </w:pPr>
      <w:r>
        <w:rPr>
          <w:rFonts w:ascii="Times New Roman"/>
          <w:b w:val="false"/>
          <w:i w:val="false"/>
          <w:color w:val="000000"/>
          <w:sz w:val="28"/>
        </w:rPr>
        <w:t>
      7. Емдiк үлес нормалары бойынша азық-түлiктi ауыстыру науқастанғандарға тағайындалған ауыстыру нормалары бойынша ем-дәмдерге сәйкес жүргiзіледі.</w:t>
      </w:r>
    </w:p>
    <w:p>
      <w:pPr>
        <w:spacing w:after="0"/>
        <w:ind w:left="0"/>
        <w:jc w:val="both"/>
      </w:pPr>
      <w:r>
        <w:rPr>
          <w:rFonts w:ascii="Times New Roman"/>
          <w:b w:val="false"/>
          <w:i w:val="false"/>
          <w:color w:val="000000"/>
          <w:sz w:val="28"/>
        </w:rPr>
        <w:t>
      8. Науқастанғандарға дәрігердің тағайындауы және энтеральдық тамақтандыруға медициналық көрсеткіштер бойынша науқастанғандар үшін осы норма стандартты, жартылай элементті және модульдік қоспалармен немесе мақсатты бағытталған әсер ететін қоспаларымен ауыстырылады. Қоспа түрін таңдау және онымен тамақтандыру ұзақтығы медициналық көрсеткіштерге сәйкес жүзеге асырылады. Бір науқастанғанға арналған қоспа мөлшері осы мөлшерде 2000 ккал қуат және 70 г белок болған жағдайда тәулігіне 2000 миллилитрден аспауға тиіс.</w:t>
      </w:r>
    </w:p>
    <w:bookmarkStart w:name="z28" w:id="45"/>
    <w:p>
      <w:pPr>
        <w:spacing w:after="0"/>
        <w:ind w:left="0"/>
        <w:jc w:val="left"/>
      </w:pPr>
      <w:r>
        <w:rPr>
          <w:rFonts w:ascii="Times New Roman"/>
          <w:b/>
          <w:i w:val="false"/>
          <w:color w:val="000000"/>
        </w:rPr>
        <w:t xml:space="preserve"> 13-норма</w:t>
      </w:r>
      <w:r>
        <w:br/>
      </w:r>
      <w:r>
        <w:rPr>
          <w:rFonts w:ascii="Times New Roman"/>
          <w:b/>
          <w:i w:val="false"/>
          <w:color w:val="000000"/>
        </w:rPr>
        <w:t>"Күйiк шалған науқастанғандарға арналған емдiк азық үлесі"</w:t>
      </w:r>
    </w:p>
    <w:bookmarkEnd w:id="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Өнiмдердiң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адамға</w:t>
            </w:r>
          </w:p>
          <w:p>
            <w:pPr>
              <w:spacing w:after="20"/>
              <w:ind w:left="20"/>
              <w:jc w:val="both"/>
            </w:pPr>
            <w:r>
              <w:rPr>
                <w:rFonts w:ascii="Times New Roman"/>
                <w:b w:val="false"/>
                <w:i w:val="false"/>
                <w:color w:val="000000"/>
                <w:sz w:val="20"/>
              </w:rPr>
              <w:t>
г/күн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2-сұрыпты бидай ұнынан пісірілген нан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1-сұрыпты құнарландырылған бидай ұнынан пісірілген нан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1-сұрыпты бидай ұны (құнарландырылған)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1-сұрыпты қарақұмық жармасы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сұрыпты сұлы жармасы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1-сұрыпты ұнтақ жармасы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сұрыпты тары жармасы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сұрыпты күріш жармасы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1-сұрыпты атбас бұршақ (бұршақ, үрме бұршақ)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сұрыпты макарон өнiмдерi (вермишель, түтік кеспе, кеспе)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1-санатты сиыр етi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1-санатты құс еті (тауық, түйетауық)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сұрыпты жартылай ысталған шұжық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Тазартылған басы жоқ балық (сазан, жайын, тұқы, көксерке)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Тауық жұмыртқасы (дана)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Сиыр сүтi, майлылығы кемінде 2,5 % (миллилитр)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Айран, майлылығы кемінде 2,5 % (миллилитр)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Қаймақ, майлылығы кемінде 15 %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Сүзбе, майлылығы кемінде 9 %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Мәйектi қатты ірімшік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 май, жануар майының үлесі кемінде 72,5 %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Күнбағыс майы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Құмшекер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 балы (10 г пакеттелген)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сұрыпты қара шай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Йодталған ас тұзы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Наубайханалық тығыздалған ашытқы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Лавр жапырағы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Ұнтақталған бұрыш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Қыша ұнтағы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Тағамдық сiрке қышқылы 70 %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картоп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піскен ақ қауданды қырыққабат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піскен қызылша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піскен сәбiз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піскен басты пияз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піскен сарымсақ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Жаңа пiскен қияр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қызанақ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Томат пастасы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тәтті бұрыш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піскен көк (көк пияз, аскөк, желкек)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Көкөнiс шырыны (миллилитр)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жемiс (алма, банан, апельсин)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Кептiрiлген жемiс (мейіз, өрік қағы, қара өрік)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Тосап (джем)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Жемiс-жидек шырыны (миллилитр)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Поливитаминдi препарат, драже (желтоқсан-мамыр)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bookmarkStart w:name="z108" w:id="46"/>
    <w:p>
      <w:pPr>
        <w:spacing w:after="0"/>
        <w:ind w:left="0"/>
        <w:jc w:val="both"/>
      </w:pPr>
      <w:r>
        <w:rPr>
          <w:rFonts w:ascii="Times New Roman"/>
          <w:b w:val="false"/>
          <w:i w:val="false"/>
          <w:color w:val="000000"/>
          <w:sz w:val="28"/>
        </w:rPr>
        <w:t>
      Ескертпе: осы норма бойынша мемлекет есебiнен күйік шалған науқастанғандар, ағзасы сәулелік зақымданған науқастанғандар жабдықталуда.</w:t>
      </w:r>
    </w:p>
    <w:bookmarkEnd w:id="46"/>
    <w:bookmarkStart w:name="z29" w:id="47"/>
    <w:p>
      <w:pPr>
        <w:spacing w:after="0"/>
        <w:ind w:left="0"/>
        <w:jc w:val="left"/>
      </w:pPr>
      <w:r>
        <w:rPr>
          <w:rFonts w:ascii="Times New Roman"/>
          <w:b/>
          <w:i w:val="false"/>
          <w:color w:val="000000"/>
        </w:rPr>
        <w:t xml:space="preserve"> 14-норма</w:t>
      </w:r>
      <w:r>
        <w:br/>
      </w:r>
      <w:r>
        <w:rPr>
          <w:rFonts w:ascii="Times New Roman"/>
          <w:b/>
          <w:i w:val="false"/>
          <w:color w:val="000000"/>
        </w:rPr>
        <w:t>"Бүйрек ауруларымен ауыратын науқастанғандарға</w:t>
      </w:r>
      <w:r>
        <w:br/>
      </w:r>
      <w:r>
        <w:rPr>
          <w:rFonts w:ascii="Times New Roman"/>
          <w:b/>
          <w:i w:val="false"/>
          <w:color w:val="000000"/>
        </w:rPr>
        <w:t>арналған емдік азық үлесі"</w:t>
      </w:r>
    </w:p>
    <w:bookmarkEnd w:id="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Өнiмдердiң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адамға</w:t>
            </w:r>
          </w:p>
          <w:p>
            <w:pPr>
              <w:spacing w:after="20"/>
              <w:ind w:left="20"/>
              <w:jc w:val="both"/>
            </w:pPr>
            <w:r>
              <w:rPr>
                <w:rFonts w:ascii="Times New Roman"/>
                <w:b w:val="false"/>
                <w:i w:val="false"/>
                <w:color w:val="000000"/>
                <w:sz w:val="20"/>
              </w:rPr>
              <w:t>
г/күн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1-сұрыпты құнарландырылған бидай ұнынан пісірілген нан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1-сұрыпты қарақұмық жармасы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сұрыпты сұлы жармасы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1-сұрыпты арпа жармасы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сұрыпты тары жармасы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1-сұрыпты ұнтақ жармасы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сұрыпты күріш жармасы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1-сұрыпты атбас бұршақ (бұршақ, үрме бұршақ)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Жоғары сұрыпты макарон өнiмдерi (вермишель, түтік кеспе, кеспе)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1-санатты сиыр етi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1-санатты құс еті (тауық, түйетауық)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Тазартылған басы жоқ балық (сазан, жайын, тұқы, көксерке)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Тауық жұмыртқасы (дана)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Сиыр сүтi, майлылығы кемінде 2,5 % (миллилитр)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Айран, майлылығы кемінде 2,5 % (миллилитр)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Қаймақ, майлылығы кемінде 15 %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Сүзбе, майлылығы кемінде 9 %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Мәйектi қатты ірімшік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 май, жануар майының үлесі кемінде 72,5 %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Күнбағыс майы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Құмшекер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 балы (10 г пакеттелген)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сұрыпты қара шай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картоп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піскен ақ қауданды қырыққабат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піскен қызылша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піскен сәбiз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піскен басты пияз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қияр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қызанақ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Томат пастасы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тәтті бұрыш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піскен көк (көк пияз, аскөк, желкек)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Көкөнiс шырыны (миллилитр)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жемiстер (алма, банан, апельсин)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Кептiрiлген жемiстер (мейіз, өрік қағы, қара өрік)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Жемiс-жидек шырыны (миллилитр)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Консервіленген компот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bl>
    <w:bookmarkStart w:name="z109" w:id="48"/>
    <w:p>
      <w:pPr>
        <w:spacing w:after="0"/>
        <w:ind w:left="0"/>
        <w:jc w:val="both"/>
      </w:pPr>
      <w:r>
        <w:rPr>
          <w:rFonts w:ascii="Times New Roman"/>
          <w:b w:val="false"/>
          <w:i w:val="false"/>
          <w:color w:val="000000"/>
          <w:sz w:val="28"/>
        </w:rPr>
        <w:t>
      Ескертпе: осы норма бойынша мемлекет есебiнен әскери-медициналық мекемелерде емделуде болатын бүйрек ауруларымен сырқаттанған науқастанғандар жабдықталуда.</w:t>
      </w:r>
    </w:p>
    <w:bookmarkEnd w:id="48"/>
    <w:bookmarkStart w:name="z30" w:id="49"/>
    <w:p>
      <w:pPr>
        <w:spacing w:after="0"/>
        <w:ind w:left="0"/>
        <w:jc w:val="left"/>
      </w:pPr>
      <w:r>
        <w:rPr>
          <w:rFonts w:ascii="Times New Roman"/>
          <w:b/>
          <w:i w:val="false"/>
          <w:color w:val="000000"/>
        </w:rPr>
        <w:t xml:space="preserve"> 15-норма</w:t>
      </w:r>
      <w:r>
        <w:br/>
      </w:r>
      <w:r>
        <w:rPr>
          <w:rFonts w:ascii="Times New Roman"/>
          <w:b/>
          <w:i w:val="false"/>
          <w:color w:val="000000"/>
        </w:rPr>
        <w:t>"Туберкулезбен және пневмокониозбен сырқаттанған</w:t>
      </w:r>
      <w:r>
        <w:br/>
      </w:r>
      <w:r>
        <w:rPr>
          <w:rFonts w:ascii="Times New Roman"/>
          <w:b/>
          <w:i w:val="false"/>
          <w:color w:val="000000"/>
        </w:rPr>
        <w:t>науқастанғандарға арналған емдік азық үлесі"</w:t>
      </w:r>
    </w:p>
    <w:bookmarkEnd w:id="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Өнiмдердiң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адамға</w:t>
            </w:r>
          </w:p>
          <w:p>
            <w:pPr>
              <w:spacing w:after="20"/>
              <w:ind w:left="20"/>
              <w:jc w:val="both"/>
            </w:pPr>
            <w:r>
              <w:rPr>
                <w:rFonts w:ascii="Times New Roman"/>
                <w:b w:val="false"/>
                <w:i w:val="false"/>
                <w:color w:val="000000"/>
                <w:sz w:val="20"/>
              </w:rPr>
              <w:t>
г/күн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2-сұрыпты бидай ұнынан пісірілген нан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1-сұрыпты құнарландырылған бидай ұнынан пісірілген нан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1-сұрыпты бидай ұны (құнарландырылған)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1-сұрыпты қарақұмық жармасы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сұрыпты сұлы жармасы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1-сұрыпты ұнтақ жармасы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сұрыпты тары жармасы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сұрыпты күріш жармасы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1-сұрыпты атбас бұршақ (бұршақ, үрме бұршақ)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сұрыпты макарон өнiмдерi (вермишель, түтік кеспе, кеспе)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1-санатты сиыр етi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1-санатты құс еті (тауық, түйетауық)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1-санатты ішкі мүше өнімдері, бауыр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Тазартылған басы жоқ балық (сазан, жайын, тұқы, көксерке)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Арқан балықтың түйіршікті уылдырығы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Тауық жұмыртқасы (дана)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Сиыр сүтi, майлылығы кемінде 2,5 % (миллилитр)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Айран, майлылығы кемінде 2,5 % (миллилитр)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Қаймақ, майлылығы кемінде 15 %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Сүзбе, майлылығы кемінде 9 %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Мәйектi қатты ірімшік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 май, жануар майының үлесі кемінде 72,5 %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Күнбағыс майы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Құмшекер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 балы (10 г пакеттелген)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сұрыпты қара шай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Йодталған ас тұзы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Наубайханалық тығыздалған ашытқы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Лавр жапырағы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Ұнтақталған бұрыш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Қыша ұнтағы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Тағамдық сiрке қышқылы 70 %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картоп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піскен ақ қауданды қырыққабат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піскен қызылша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піскен сәбiз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піскен басты пияз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піскен сарымсақ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қияр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қызанақ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Томат пастасы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тәтті бұрыш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піскен көк (көк пияз, аскөк, желкек)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Көкөнiс шырыны (миллилитр)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жемiстер (алма, банан, апельсин)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Кептiрiлген жемiстер (мейіз, өрік қағы, қара өрік)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қарақаттың шәрбаты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Жемiс-жидек шырыны (миллилитр)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Поливитаминдi препарат, драже (желтоқсан-мамыр)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bookmarkStart w:name="z110" w:id="50"/>
    <w:p>
      <w:pPr>
        <w:spacing w:after="0"/>
        <w:ind w:left="0"/>
        <w:jc w:val="both"/>
      </w:pPr>
      <w:r>
        <w:rPr>
          <w:rFonts w:ascii="Times New Roman"/>
          <w:b w:val="false"/>
          <w:i w:val="false"/>
          <w:color w:val="000000"/>
          <w:sz w:val="28"/>
        </w:rPr>
        <w:t>
      Ескертпе:</w:t>
      </w:r>
    </w:p>
    <w:bookmarkEnd w:id="50"/>
    <w:p>
      <w:pPr>
        <w:spacing w:after="0"/>
        <w:ind w:left="0"/>
        <w:jc w:val="both"/>
      </w:pPr>
      <w:r>
        <w:rPr>
          <w:rFonts w:ascii="Times New Roman"/>
          <w:b w:val="false"/>
          <w:i w:val="false"/>
          <w:color w:val="000000"/>
          <w:sz w:val="28"/>
        </w:rPr>
        <w:t>
      1. Осы норма бойынша мемлекет есебiнен әскери медициналық мекемелерде емделуде болатын туберкулезбен және пневмокониозбен сырқаттанған науқастанғандар жабдықталуда.</w:t>
      </w:r>
    </w:p>
    <w:p>
      <w:pPr>
        <w:spacing w:after="0"/>
        <w:ind w:left="0"/>
        <w:jc w:val="both"/>
      </w:pPr>
      <w:r>
        <w:rPr>
          <w:rFonts w:ascii="Times New Roman"/>
          <w:b w:val="false"/>
          <w:i w:val="false"/>
          <w:color w:val="000000"/>
          <w:sz w:val="28"/>
        </w:rPr>
        <w:t>
      2. Туберкулезбен және пневмокониозбен сырқаттанған науқастанғандарды тамақтандыру емдейтін дәрiгерлердiң нұсқамасына сәйкес әрбір науқастанғанға үлестiң жалпы құны шегінде тиiстi азық-түлік жинағынан ем-дәм тағайындаумен жүргiзіледі. Азық-түлікті ауыстыру ауыстыру нормалары бойынша жүргiзіледі.</w:t>
      </w:r>
    </w:p>
    <w:bookmarkStart w:name="z31" w:id="51"/>
    <w:p>
      <w:pPr>
        <w:spacing w:after="0"/>
        <w:ind w:left="0"/>
        <w:jc w:val="left"/>
      </w:pPr>
      <w:r>
        <w:rPr>
          <w:rFonts w:ascii="Times New Roman"/>
          <w:b/>
          <w:i w:val="false"/>
          <w:color w:val="000000"/>
        </w:rPr>
        <w:t xml:space="preserve"> 16-норма</w:t>
      </w:r>
      <w:r>
        <w:br/>
      </w:r>
      <w:r>
        <w:rPr>
          <w:rFonts w:ascii="Times New Roman"/>
          <w:b/>
          <w:i w:val="false"/>
          <w:color w:val="000000"/>
        </w:rPr>
        <w:t>Әскери оқу орнының кадеттеріне арналған азық үлесі</w:t>
      </w:r>
    </w:p>
    <w:bookmarkEnd w:id="51"/>
    <w:p>
      <w:pPr>
        <w:spacing w:after="0"/>
        <w:ind w:left="0"/>
        <w:jc w:val="both"/>
      </w:pPr>
      <w:r>
        <w:rPr>
          <w:rFonts w:ascii="Times New Roman"/>
          <w:b w:val="false"/>
          <w:i w:val="false"/>
          <w:color w:val="ff0000"/>
          <w:sz w:val="28"/>
        </w:rPr>
        <w:t xml:space="preserve">
      Ескерту. 16-нормаға өзгеріс енгізілді – ҚР Қорғаныс министрінің 12.04.2022 </w:t>
      </w:r>
      <w:r>
        <w:rPr>
          <w:rFonts w:ascii="Times New Roman"/>
          <w:b w:val="false"/>
          <w:i w:val="false"/>
          <w:color w:val="ff0000"/>
          <w:sz w:val="28"/>
        </w:rPr>
        <w:t>№ 192</w:t>
      </w:r>
      <w:r>
        <w:rPr>
          <w:rFonts w:ascii="Times New Roman"/>
          <w:b w:val="false"/>
          <w:i w:val="false"/>
          <w:color w:val="ff0000"/>
          <w:sz w:val="28"/>
        </w:rPr>
        <w:t xml:space="preserve">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Өнiмдердiң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адамға</w:t>
            </w:r>
          </w:p>
          <w:p>
            <w:pPr>
              <w:spacing w:after="20"/>
              <w:ind w:left="20"/>
              <w:jc w:val="both"/>
            </w:pPr>
            <w:r>
              <w:rPr>
                <w:rFonts w:ascii="Times New Roman"/>
                <w:b w:val="false"/>
                <w:i w:val="false"/>
                <w:color w:val="000000"/>
                <w:sz w:val="20"/>
              </w:rPr>
              <w:t>
г/күн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2-сұрыпты бидай ұнынан пісірілген нан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1-сұрыпты құнарландырылған бидай ұнынан пісірілген нан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1-сұрыпты бидай ұны (құнарландырылған)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1-сұрыпты қарақұмық жармасы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сұрыпты сұлы жармасы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1-сұрыпты арпа жармасы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сұрыпты тары жармасы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1-сұрыпты ұнтақ жармасы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сұрыпты күріш жармасы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1-сұрыпты атбас бұршақ (бұршақ, үрме бұршақ)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сұрыпты макарон өнiмдерi (вермишель, түтік кеспе, кеспе)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Печенье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1-санатты сиыр етi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1-санатты құс еті (тауық, түйетауық)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сұрыпты жартылай ысталған шұжық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Тазартылған басы жоқ балық (сазан, жайын, тұқы, көксерке)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Тауық жұмыртқасы (дана)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Сиыр сүтi, майлылығы кемінде 2,5 % (миллилитр)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Айран, майлылығы кемінде 2,5 % (миллилитр)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Қаймақ, майлылығы кемінде 15 %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Сүзбе, майлылығы кемінде 9 %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Мәйектi қатты ірімшік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 май, жануар майының үлесі кемінде 72,5 %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Күнбағыс майы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Құмшекер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 балы (10 г пакеттелген)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Карамель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сұрыпты қара шай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Какао ұнтағы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Йодталған ас тұзы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Наубайханалық тығыздалған ашытқы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Лавр жапырағы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Ұнтақталған бұрыш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Қыша ұнтағы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Тағамдық сiрке қышқылы 70 %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картоп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піскен ақ қауданды қырыққабат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піскен қызылша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піскен сәбiз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піскен басты пияз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піскен сарымсақ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қияр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қызанақ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Томат пастасы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тәтті бұрыш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піскен көк (көк пияз, аскөк, желкек)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Көкөнiс шырыны (миллилитр)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жемiстер (алма, банан, апельсин)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Кептiрiлген жемiстер (мейіз, өрік қағы, қара өрік)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Повидло не жеміс-жидек джемі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Жемiс-жидек шырыны (миллилитр)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Поливитаминдi препарат, драже (желтоқсан-мамыр)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bookmarkStart w:name="z111" w:id="52"/>
    <w:p>
      <w:pPr>
        <w:spacing w:after="0"/>
        <w:ind w:left="0"/>
        <w:jc w:val="both"/>
      </w:pPr>
      <w:r>
        <w:rPr>
          <w:rFonts w:ascii="Times New Roman"/>
          <w:b w:val="false"/>
          <w:i w:val="false"/>
          <w:color w:val="000000"/>
          <w:sz w:val="28"/>
        </w:rPr>
        <w:t>
      Ескертпе:</w:t>
      </w:r>
    </w:p>
    <w:bookmarkEnd w:id="52"/>
    <w:p>
      <w:pPr>
        <w:spacing w:after="0"/>
        <w:ind w:left="0"/>
        <w:jc w:val="both"/>
      </w:pPr>
      <w:r>
        <w:rPr>
          <w:rFonts w:ascii="Times New Roman"/>
          <w:b w:val="false"/>
          <w:i w:val="false"/>
          <w:color w:val="000000"/>
          <w:sz w:val="28"/>
        </w:rPr>
        <w:t>
      1. Осы норма бойынша мемлекет есебінен әскери колледждің кадеттері жабдықталады.</w:t>
      </w:r>
    </w:p>
    <w:p>
      <w:pPr>
        <w:spacing w:after="0"/>
        <w:ind w:left="0"/>
        <w:jc w:val="both"/>
      </w:pPr>
      <w:r>
        <w:rPr>
          <w:rFonts w:ascii="Times New Roman"/>
          <w:b w:val="false"/>
          <w:i w:val="false"/>
          <w:color w:val="000000"/>
          <w:sz w:val="28"/>
        </w:rPr>
        <w:t>
      2. Әскери колледждің кадеттері әскери бөлімде практикадан өту кезеңінде осы әскери бөлімнің мерзімді қызмет әскери қызметшілері үшін көзделген нормалар бойынша азық-түлікпен қамтамасыз етіледі.</w:t>
      </w:r>
    </w:p>
    <w:bookmarkStart w:name="z32" w:id="53"/>
    <w:p>
      <w:pPr>
        <w:spacing w:after="0"/>
        <w:ind w:left="0"/>
        <w:jc w:val="left"/>
      </w:pPr>
      <w:r>
        <w:rPr>
          <w:rFonts w:ascii="Times New Roman"/>
          <w:b/>
          <w:i w:val="false"/>
          <w:color w:val="000000"/>
        </w:rPr>
        <w:t xml:space="preserve"> 17-норма</w:t>
      </w:r>
      <w:r>
        <w:br/>
      </w:r>
      <w:r>
        <w:rPr>
          <w:rFonts w:ascii="Times New Roman"/>
          <w:b/>
          <w:i w:val="false"/>
          <w:color w:val="000000"/>
        </w:rPr>
        <w:t>"Жалпы әскери жеке тамақтандыру рационы"</w:t>
      </w:r>
    </w:p>
    <w:bookmarkEnd w:id="53"/>
    <w:p>
      <w:pPr>
        <w:spacing w:after="0"/>
        <w:ind w:left="0"/>
        <w:jc w:val="both"/>
      </w:pPr>
      <w:r>
        <w:rPr>
          <w:rFonts w:ascii="Times New Roman"/>
          <w:b w:val="false"/>
          <w:i w:val="false"/>
          <w:color w:val="ff0000"/>
          <w:sz w:val="28"/>
        </w:rPr>
        <w:t xml:space="preserve">
      Ескерту. 17-нормаға өзгеріс енгізілді – ҚР Қорғаныс министрінің 07.07.2020 </w:t>
      </w:r>
      <w:r>
        <w:rPr>
          <w:rFonts w:ascii="Times New Roman"/>
          <w:b w:val="false"/>
          <w:i w:val="false"/>
          <w:color w:val="ff0000"/>
          <w:sz w:val="28"/>
        </w:rPr>
        <w:t>№ 315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12.04.2022 </w:t>
      </w:r>
      <w:r>
        <w:rPr>
          <w:rFonts w:ascii="Times New Roman"/>
          <w:b w:val="false"/>
          <w:i w:val="false"/>
          <w:color w:val="ff0000"/>
          <w:sz w:val="28"/>
        </w:rPr>
        <w:t>№ 192</w:t>
      </w:r>
      <w:r>
        <w:rPr>
          <w:rFonts w:ascii="Times New Roman"/>
          <w:b w:val="false"/>
          <w:i w:val="false"/>
          <w:color w:val="ff0000"/>
          <w:sz w:val="28"/>
        </w:rPr>
        <w:t xml:space="preserve">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Өнiмдердiң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адамға</w:t>
            </w:r>
          </w:p>
          <w:p>
            <w:pPr>
              <w:spacing w:after="20"/>
              <w:ind w:left="20"/>
              <w:jc w:val="both"/>
            </w:pPr>
            <w:r>
              <w:rPr>
                <w:rFonts w:ascii="Times New Roman"/>
                <w:b w:val="false"/>
                <w:i w:val="false"/>
                <w:color w:val="000000"/>
                <w:sz w:val="20"/>
              </w:rPr>
              <w:t>
г/күн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тартылған бидай ұнынан немесе 2-сұрыпты бидай ұнынан пiсiрiлген галеталар (50 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Түрлі ет-өсiмдiк консервілері (250 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Түрлі ет консервілерi (250 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Бауыр паштеті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 дәм көкөніс консервілері (100 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Повидло не жеміс-жидек джемі (20 г пакет)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сұрыпты қара шай (1,5 г пакеттелген)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Қант (10 г пакеттелген)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bl>
    <w:bookmarkStart w:name="z112" w:id="54"/>
    <w:p>
      <w:pPr>
        <w:spacing w:after="0"/>
        <w:ind w:left="0"/>
        <w:jc w:val="both"/>
      </w:pPr>
      <w:r>
        <w:rPr>
          <w:rFonts w:ascii="Times New Roman"/>
          <w:b w:val="false"/>
          <w:i w:val="false"/>
          <w:color w:val="000000"/>
          <w:sz w:val="28"/>
        </w:rPr>
        <w:t>
      Ескертпе:</w:t>
      </w:r>
    </w:p>
    <w:bookmarkEnd w:id="54"/>
    <w:p>
      <w:pPr>
        <w:spacing w:after="0"/>
        <w:ind w:left="0"/>
        <w:jc w:val="both"/>
      </w:pPr>
      <w:r>
        <w:rPr>
          <w:rFonts w:ascii="Times New Roman"/>
          <w:b w:val="false"/>
          <w:i w:val="false"/>
          <w:color w:val="000000"/>
          <w:sz w:val="28"/>
        </w:rPr>
        <w:t>
      1. Осы норма бойынша мемлекет есебінен мыналар жабдықталады:</w:t>
      </w:r>
    </w:p>
    <w:p>
      <w:pPr>
        <w:spacing w:after="0"/>
        <w:ind w:left="0"/>
        <w:jc w:val="both"/>
      </w:pPr>
      <w:r>
        <w:rPr>
          <w:rFonts w:ascii="Times New Roman"/>
          <w:b w:val="false"/>
          <w:i w:val="false"/>
          <w:color w:val="000000"/>
          <w:sz w:val="28"/>
        </w:rPr>
        <w:t>
      1) әскери қызметшілер – жол жүргенде, далалық жағдайда, оқу-жаттығуда, маневр жасауда, полигонда, өз әскери бөлімінен жеке орналасқан бөлімшеде, зілзала және апат ауданында, бітімгершілік операцияда, төтенше жағдай және төтенше ахуал кезеңінде казармалық жағдайда болған кезде, сондай-ақ карантиндік іс-шараларға қатысқан кезде;</w:t>
      </w:r>
    </w:p>
    <w:p>
      <w:pPr>
        <w:spacing w:after="0"/>
        <w:ind w:left="0"/>
        <w:jc w:val="both"/>
      </w:pPr>
      <w:r>
        <w:rPr>
          <w:rFonts w:ascii="Times New Roman"/>
          <w:b w:val="false"/>
          <w:i w:val="false"/>
          <w:color w:val="000000"/>
          <w:sz w:val="28"/>
        </w:rPr>
        <w:t>
      2) әскери және арнайы жүкті (әскери эшелонды) күзету, қорғау және олармен бірге жүру үшін қарауыл (команда) құрамына тағайындалған әскери қызметшілер – оларды жеткізу кезінде және осы жүкті қабылдау орнына барған және оларды тапсырғаннан кейін кері қайтқан жолда;</w:t>
      </w:r>
    </w:p>
    <w:p>
      <w:pPr>
        <w:spacing w:after="0"/>
        <w:ind w:left="0"/>
        <w:jc w:val="both"/>
      </w:pPr>
      <w:r>
        <w:rPr>
          <w:rFonts w:ascii="Times New Roman"/>
          <w:b w:val="false"/>
          <w:i w:val="false"/>
          <w:color w:val="000000"/>
          <w:sz w:val="28"/>
        </w:rPr>
        <w:t>
      3) мерзімді қызмет әскери қызметшілері, әскери оқу орындарының ұландары, кадеттері мен курсанттары, сондай-ақ әскери кафедралардың (әскери факультеттердің) студенттері – олар демалысқа, іссапарға, жаңа қызмет орнына, запасқа шығарылғандар тұрғылықты жеріне дейін жол жүргенде;</w:t>
      </w:r>
    </w:p>
    <w:p>
      <w:pPr>
        <w:spacing w:after="0"/>
        <w:ind w:left="0"/>
        <w:jc w:val="both"/>
      </w:pPr>
      <w:r>
        <w:rPr>
          <w:rFonts w:ascii="Times New Roman"/>
          <w:b w:val="false"/>
          <w:i w:val="false"/>
          <w:color w:val="000000"/>
          <w:sz w:val="28"/>
        </w:rPr>
        <w:t>
      4) мерзімді әскери қызметке шақырылған азаматтар, жиынға (тағылымдамаға) шақырылған әскери міндеттілер мен әскери даярлықтан өтетін студенттер – жергілікті әскери басқару органынан әскери қызмет өткеру, жиыннан (тағылымдамадан) өтетін жеріне бару туралы тиісті бастықтың бұйрығы шыққан күннен бастап;</w:t>
      </w:r>
    </w:p>
    <w:p>
      <w:pPr>
        <w:spacing w:after="0"/>
        <w:ind w:left="0"/>
        <w:jc w:val="both"/>
      </w:pPr>
      <w:r>
        <w:rPr>
          <w:rFonts w:ascii="Times New Roman"/>
          <w:b w:val="false"/>
          <w:i w:val="false"/>
          <w:color w:val="000000"/>
          <w:sz w:val="28"/>
        </w:rPr>
        <w:t>
      5) әскери оқу орнына оқуға түсу үшін әскери жиынға жіберілетін мерзімді қызмет әскери қызметшілері, сондай-ақ әскерге шақырушылар оқуға қабылданғанға дейін және қабылдаудан бас тартқан жағдайда әскери оқу орнынан тұрғылықты жеріне жеткенге дейін жол жүру үшін қажетті кезеңде;</w:t>
      </w:r>
    </w:p>
    <w:p>
      <w:pPr>
        <w:spacing w:after="0"/>
        <w:ind w:left="0"/>
        <w:jc w:val="both"/>
      </w:pPr>
      <w:r>
        <w:rPr>
          <w:rFonts w:ascii="Times New Roman"/>
          <w:b w:val="false"/>
          <w:i w:val="false"/>
          <w:color w:val="000000"/>
          <w:sz w:val="28"/>
        </w:rPr>
        <w:t>
      6) әскери қызметшілер – жаңарту жоспарына сәйкес айқындалған кезеңде негізгі азық үлесінің азық-түлігінен ыстық тағаммен алмастыра отырып, стационарлық жағдайда (асханада, тамақтану орнында).</w:t>
      </w:r>
    </w:p>
    <w:p>
      <w:pPr>
        <w:spacing w:after="0"/>
        <w:ind w:left="0"/>
        <w:jc w:val="both"/>
      </w:pPr>
      <w:r>
        <w:rPr>
          <w:rFonts w:ascii="Times New Roman"/>
          <w:b w:val="false"/>
          <w:i w:val="false"/>
          <w:color w:val="000000"/>
          <w:sz w:val="28"/>
        </w:rPr>
        <w:t>
      2. Осы рацион бойынша үздіксіз тамақтандыру жеті тәуліктен аспауға тиіс.</w:t>
      </w:r>
    </w:p>
    <w:p>
      <w:pPr>
        <w:spacing w:after="0"/>
        <w:ind w:left="0"/>
        <w:jc w:val="both"/>
      </w:pPr>
      <w:r>
        <w:rPr>
          <w:rFonts w:ascii="Times New Roman"/>
          <w:b w:val="false"/>
          <w:i w:val="false"/>
          <w:color w:val="000000"/>
          <w:sz w:val="28"/>
        </w:rPr>
        <w:t>
      3. Жауынгерлік және оларға теңестірілген іс-қимыл (шекаралық операцияны, іздеу, қатер төнетін бағытта Мемлекеттік шекараның күзетін күшейтуге күштерді тарту, жауынгерлік кезекшілік атқару) кезінде үш тәуліктен асатын мерзімге тұрақты орналасқан жерінен кеткен жағдайда шағын командалар үшін қосымша 1 жиынтық портативті қыздырғышпен, 1 дана консервіні және қорапты ашқышпен, 6 дана желде, суда сөнбейтін сіріңкемен, 3 дана қағаз майлықпен, 6 дана суды зарарсыздандыруға арналған құралмен, 3 дана пластмассадан жасалған қасықпен жабдықталады.</w:t>
      </w:r>
    </w:p>
    <w:bookmarkStart w:name="z33" w:id="55"/>
    <w:p>
      <w:pPr>
        <w:spacing w:after="0"/>
        <w:ind w:left="0"/>
        <w:jc w:val="left"/>
      </w:pPr>
      <w:r>
        <w:rPr>
          <w:rFonts w:ascii="Times New Roman"/>
          <w:b/>
          <w:i w:val="false"/>
          <w:color w:val="000000"/>
        </w:rPr>
        <w:t xml:space="preserve"> 18-норма</w:t>
      </w:r>
      <w:r>
        <w:br/>
      </w:r>
      <w:r>
        <w:rPr>
          <w:rFonts w:ascii="Times New Roman"/>
          <w:b/>
          <w:i w:val="false"/>
          <w:color w:val="000000"/>
        </w:rPr>
        <w:t>Десанттық-шабуылдау әскерiне арналған жеке тамақтандыру рационы</w:t>
      </w:r>
    </w:p>
    <w:bookmarkEnd w:id="55"/>
    <w:p>
      <w:pPr>
        <w:spacing w:after="0"/>
        <w:ind w:left="0"/>
        <w:jc w:val="both"/>
      </w:pPr>
      <w:r>
        <w:rPr>
          <w:rFonts w:ascii="Times New Roman"/>
          <w:b w:val="false"/>
          <w:i w:val="false"/>
          <w:color w:val="ff0000"/>
          <w:sz w:val="28"/>
        </w:rPr>
        <w:t xml:space="preserve">
      Ескерту. 18-нормаға өзгеріс енгізілді – ҚР Қорғаныс министрінің 12.04.2022 </w:t>
      </w:r>
      <w:r>
        <w:rPr>
          <w:rFonts w:ascii="Times New Roman"/>
          <w:b w:val="false"/>
          <w:i w:val="false"/>
          <w:color w:val="ff0000"/>
          <w:sz w:val="28"/>
        </w:rPr>
        <w:t>№ 192</w:t>
      </w:r>
      <w:r>
        <w:rPr>
          <w:rFonts w:ascii="Times New Roman"/>
          <w:b w:val="false"/>
          <w:i w:val="false"/>
          <w:color w:val="ff0000"/>
          <w:sz w:val="28"/>
        </w:rPr>
        <w:t xml:space="preserve">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Өнiмдердiң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адамға</w:t>
            </w:r>
          </w:p>
          <w:p>
            <w:pPr>
              <w:spacing w:after="20"/>
              <w:ind w:left="20"/>
              <w:jc w:val="both"/>
            </w:pPr>
            <w:r>
              <w:rPr>
                <w:rFonts w:ascii="Times New Roman"/>
                <w:b w:val="false"/>
                <w:i w:val="false"/>
                <w:color w:val="000000"/>
                <w:sz w:val="20"/>
              </w:rPr>
              <w:t>
г/күн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тартылған бидай ұнынан немесе 2-сұрыпты бидай ұнынан пiсiрiлген галеталар (50 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Бауыр паштеті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Түрлі ет-өсiмдiк консервілері (250 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Түрлі ет консервілерi (250 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 етінен шикілей қақталған (жылумен кептірілген) өнімдер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Консервіленген, стерильді балқытылған ірімшік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Қант қосылған қоюландырылған қаймағы алынбаған сүт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Дражедегі шоколад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Мейіз, өрік қағы, жаңғақ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сұрыпты қара шай (1,5 г пакеттелген)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Ерітілетін табиғи кофе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Қант (10 г пакеттелген)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Йодталған ас тұзы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bookmarkStart w:name="z113" w:id="56"/>
    <w:p>
      <w:pPr>
        <w:spacing w:after="0"/>
        <w:ind w:left="0"/>
        <w:jc w:val="both"/>
      </w:pPr>
      <w:r>
        <w:rPr>
          <w:rFonts w:ascii="Times New Roman"/>
          <w:b w:val="false"/>
          <w:i w:val="false"/>
          <w:color w:val="000000"/>
          <w:sz w:val="28"/>
        </w:rPr>
        <w:t>
      Ескертпе:</w:t>
      </w:r>
    </w:p>
    <w:bookmarkEnd w:id="56"/>
    <w:p>
      <w:pPr>
        <w:spacing w:after="0"/>
        <w:ind w:left="0"/>
        <w:jc w:val="both"/>
      </w:pPr>
      <w:r>
        <w:rPr>
          <w:rFonts w:ascii="Times New Roman"/>
          <w:b w:val="false"/>
          <w:i w:val="false"/>
          <w:color w:val="000000"/>
          <w:sz w:val="28"/>
        </w:rPr>
        <w:t>
      1. Осы норма бойынша мемлекет есебінен мыналар жабдықталады:</w:t>
      </w:r>
    </w:p>
    <w:p>
      <w:pPr>
        <w:spacing w:after="0"/>
        <w:ind w:left="0"/>
        <w:jc w:val="both"/>
      </w:pPr>
      <w:r>
        <w:rPr>
          <w:rFonts w:ascii="Times New Roman"/>
          <w:b w:val="false"/>
          <w:i w:val="false"/>
          <w:color w:val="000000"/>
          <w:sz w:val="28"/>
        </w:rPr>
        <w:t>
      1) 5-норма бойынша жабдықталатын әскери қызметшілер – жол жүргенде, далалық жағдайда, оқу-жаттығуда, маневр жасауда, полигонда, өз әскери бөлімінен жеке орналасқан бөлімшеде, зілзала және апат ауданында, бітімгершілік операцияда, төтенше жағдай және төтенше ахуал кезеңінде казармалық жағдайда болған кезде, сондай-ақ карантиндік іс-шараларға қатысқан кезде;</w:t>
      </w:r>
    </w:p>
    <w:p>
      <w:pPr>
        <w:spacing w:after="0"/>
        <w:ind w:left="0"/>
        <w:jc w:val="both"/>
      </w:pPr>
      <w:r>
        <w:rPr>
          <w:rFonts w:ascii="Times New Roman"/>
          <w:b w:val="false"/>
          <w:i w:val="false"/>
          <w:color w:val="000000"/>
          <w:sz w:val="28"/>
        </w:rPr>
        <w:t>
      2) десанттық және барлау бөлімшелерінің, теңіз жаяу әскері, арнайы мақсаттағы бөлiмшелердің мерзімді қызмет әскери қызметшілері – жол жүргенде;</w:t>
      </w:r>
    </w:p>
    <w:p>
      <w:pPr>
        <w:spacing w:after="0"/>
        <w:ind w:left="0"/>
        <w:jc w:val="both"/>
      </w:pPr>
      <w:r>
        <w:rPr>
          <w:rFonts w:ascii="Times New Roman"/>
          <w:b w:val="false"/>
          <w:i w:val="false"/>
          <w:color w:val="000000"/>
          <w:sz w:val="28"/>
        </w:rPr>
        <w:t>
      3) 4-норма бойынша тегін тамақтанумен қамтамасыз етілуге құқығы бар әскери қызметшілер, 1500 метр және одан жоғары биіктікте орналасқан әскери бөлімдер мен бөлімшелерде тағылымдамадан (практикадан) өтетін курсанттар, сондай-ақ осы бөлімдерге, бөлімшелерге іссапарға келген әскери қызметшілер – негізгі үлес азық-түлігінен ыстық тамақ дайындау мүмкін болмағанда;</w:t>
      </w:r>
    </w:p>
    <w:p>
      <w:pPr>
        <w:spacing w:after="0"/>
        <w:ind w:left="0"/>
        <w:jc w:val="both"/>
      </w:pPr>
      <w:r>
        <w:rPr>
          <w:rFonts w:ascii="Times New Roman"/>
          <w:b w:val="false"/>
          <w:i w:val="false"/>
          <w:color w:val="000000"/>
          <w:sz w:val="28"/>
        </w:rPr>
        <w:t>
      4) әскери қызметшілер – жаңарту жоспарына сәйкес айқындалған кезеңде негізгі азық үлесінің азық-түлігінен ыстық тағаммен алмастыра отырып, стационарлық жағдайда (асханада, тамақтану орнында).</w:t>
      </w:r>
    </w:p>
    <w:p>
      <w:pPr>
        <w:spacing w:after="0"/>
        <w:ind w:left="0"/>
        <w:jc w:val="both"/>
      </w:pPr>
      <w:r>
        <w:rPr>
          <w:rFonts w:ascii="Times New Roman"/>
          <w:b w:val="false"/>
          <w:i w:val="false"/>
          <w:color w:val="000000"/>
          <w:sz w:val="28"/>
        </w:rPr>
        <w:t>
      2. Осы рацион бойынша үзбей тамақтандыру жеті тәуліктен аспауға тиіс.</w:t>
      </w:r>
    </w:p>
    <w:p>
      <w:pPr>
        <w:spacing w:after="0"/>
        <w:ind w:left="0"/>
        <w:jc w:val="both"/>
      </w:pPr>
      <w:r>
        <w:rPr>
          <w:rFonts w:ascii="Times New Roman"/>
          <w:b w:val="false"/>
          <w:i w:val="false"/>
          <w:color w:val="000000"/>
          <w:sz w:val="28"/>
        </w:rPr>
        <w:t>
      3. Жауынгерлiк және оларға теңестірілген іс-қимыл (шекаралық операцияны, iздеу, қатер төнетін бағытта Мемлекеттiк шекараның күзетiн күшейтуге күштердi тарту, жауынгерлiк кезекшілік атқару) кезінде үш тәулiктен асатын мерзімге тұрақты орналасқан жерiнен кеткен жағдайда шағын командалар үшін қосымша 1 жиынтық портативті қыздырғышпен, 1 дана консервіні және қорапты ашқышпен, 6 дана желде, суда сөнбейтін сіріңкемен, 3 дана қағаз майлықпен, 6 дана суды зарарсыздандыруға арналған құралмен, 3 дана пластмассадан жасалған қасықпен жабдықталады.</w:t>
      </w:r>
    </w:p>
    <w:bookmarkStart w:name="z34" w:id="57"/>
    <w:p>
      <w:pPr>
        <w:spacing w:after="0"/>
        <w:ind w:left="0"/>
        <w:jc w:val="left"/>
      </w:pPr>
      <w:r>
        <w:rPr>
          <w:rFonts w:ascii="Times New Roman"/>
          <w:b/>
          <w:i w:val="false"/>
          <w:color w:val="000000"/>
        </w:rPr>
        <w:t xml:space="preserve"> 19-норма</w:t>
      </w:r>
      <w:r>
        <w:br/>
      </w:r>
      <w:r>
        <w:rPr>
          <w:rFonts w:ascii="Times New Roman"/>
          <w:b/>
          <w:i w:val="false"/>
          <w:color w:val="000000"/>
        </w:rPr>
        <w:t>"Автономды жеке тамақтандыру рационы"</w:t>
      </w:r>
    </w:p>
    <w:bookmarkEnd w:id="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Өнiмдердiң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адамға</w:t>
            </w:r>
          </w:p>
          <w:p>
            <w:pPr>
              <w:spacing w:after="20"/>
              <w:ind w:left="20"/>
              <w:jc w:val="both"/>
            </w:pPr>
            <w:r>
              <w:rPr>
                <w:rFonts w:ascii="Times New Roman"/>
                <w:b w:val="false"/>
                <w:i w:val="false"/>
                <w:color w:val="000000"/>
                <w:sz w:val="20"/>
              </w:rPr>
              <w:t>
г/күн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тартылған бидай ұнынан немесе 2-сұрыпты бидай ұнынан пiсiрiлген галеталар (50 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Түрлі ет-өсiмдiк консервілері (250 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Түрлі ет консервілерi (250 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Тартылған ет консервілері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 дәм көкөніс консервілері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Дражедегі шоколад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Құрғақ сүт сусыны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Жемiс-жидек шырыны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Повидло немесе жеміс-жидек джемі (20 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Ерітілетін табиғи кофе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сұрыпты қара шай (1,5 г пакеттелген)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Қант (10 г пакеттелген)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Йодталған ас тұзы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Поливитаминдер (драже), дана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қыздырғыш, жинақ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Желге, суға төзімді сіріңке, дана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майлықтар, дана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Пластмассадан жасалған қасықтар, дана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bl>
    <w:bookmarkStart w:name="z114" w:id="58"/>
    <w:p>
      <w:pPr>
        <w:spacing w:after="0"/>
        <w:ind w:left="0"/>
        <w:jc w:val="both"/>
      </w:pPr>
      <w:r>
        <w:rPr>
          <w:rFonts w:ascii="Times New Roman"/>
          <w:b w:val="false"/>
          <w:i w:val="false"/>
          <w:color w:val="000000"/>
          <w:sz w:val="28"/>
        </w:rPr>
        <w:t>
      Ескертпе:</w:t>
      </w:r>
    </w:p>
    <w:bookmarkEnd w:id="58"/>
    <w:p>
      <w:pPr>
        <w:spacing w:after="0"/>
        <w:ind w:left="0"/>
        <w:jc w:val="both"/>
      </w:pPr>
      <w:r>
        <w:rPr>
          <w:rFonts w:ascii="Times New Roman"/>
          <w:b w:val="false"/>
          <w:i w:val="false"/>
          <w:color w:val="000000"/>
          <w:sz w:val="28"/>
        </w:rPr>
        <w:t>
      Осы норма бойынша мемлекет есебінен мыналар жабдықталуда:</w:t>
      </w:r>
    </w:p>
    <w:p>
      <w:pPr>
        <w:spacing w:after="0"/>
        <w:ind w:left="0"/>
        <w:jc w:val="both"/>
      </w:pPr>
      <w:r>
        <w:rPr>
          <w:rFonts w:ascii="Times New Roman"/>
          <w:b w:val="false"/>
          <w:i w:val="false"/>
          <w:color w:val="000000"/>
          <w:sz w:val="28"/>
        </w:rPr>
        <w:t>
      1) теңізде және жабдықтау базаларынан бір тәуліктен астам мерзімге қол үздіріп, жағалауда арнайы міндеттерді орындауға тікелей қатысатын арнайы теңіз бөлімдерінің әскери қызметші сүңгуірлері;</w:t>
      </w:r>
    </w:p>
    <w:p>
      <w:pPr>
        <w:spacing w:after="0"/>
        <w:ind w:left="0"/>
        <w:jc w:val="both"/>
      </w:pPr>
      <w:r>
        <w:rPr>
          <w:rFonts w:ascii="Times New Roman"/>
          <w:b w:val="false"/>
          <w:i w:val="false"/>
          <w:color w:val="000000"/>
          <w:sz w:val="28"/>
        </w:rPr>
        <w:t>
      2) арнайы шығынсыз әрекет ету орталықтарында даярлықтан өтетін әскери қызметшілер, ұшқыштар құрамы мен нұсқаушылар (шығынсыз әрекет ету жөніндегі), бұл ретте оларға тиесілі азық-түлік үлесі берілмейді.</w:t>
      </w:r>
    </w:p>
    <w:bookmarkStart w:name="z35" w:id="59"/>
    <w:p>
      <w:pPr>
        <w:spacing w:after="0"/>
        <w:ind w:left="0"/>
        <w:jc w:val="left"/>
      </w:pPr>
      <w:r>
        <w:rPr>
          <w:rFonts w:ascii="Times New Roman"/>
          <w:b/>
          <w:i w:val="false"/>
          <w:color w:val="000000"/>
        </w:rPr>
        <w:t xml:space="preserve"> 20-норма</w:t>
      </w:r>
      <w:r>
        <w:br/>
      </w:r>
      <w:r>
        <w:rPr>
          <w:rFonts w:ascii="Times New Roman"/>
          <w:b/>
          <w:i w:val="false"/>
          <w:color w:val="000000"/>
        </w:rPr>
        <w:t>"Ұшақтар мен тiкұшақтардың экипаждарына</w:t>
      </w:r>
      <w:r>
        <w:br/>
      </w:r>
      <w:r>
        <w:rPr>
          <w:rFonts w:ascii="Times New Roman"/>
          <w:b/>
          <w:i w:val="false"/>
          <w:color w:val="000000"/>
        </w:rPr>
        <w:t>арналған борттық азық үлесі"</w:t>
      </w:r>
    </w:p>
    <w:bookmarkEnd w:id="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Өнiмдердiң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 адамның бiр рет тамақтануына арналған мөлшер, грамм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Ұшулар кезіндегі борттық азық үлесінің нұсқалары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1-сұрыпты құнарландырылған бидай ұнынан пісірілген нан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тартылған бидай ұнынан немесе  2-сұрыпты бидай ұнынан пiсiрiлген галеталар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Түрлі ет консервілерi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Түрлі ет-өсiмдiк консервілері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тағам концентраттары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Жартылай ысталған шұжық немесе ысталған ет өнімдері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Соя етінен жасалып консервіленген гуляш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 май, жануар майының үлесі кемінде 72,5 %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шақпақ қанты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Шоколад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Мұз кәмпит карамелі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сұрыпты қара шай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Ерітілетін табиғи кофе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Жемiс-жидек шырыны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Тазаланбаған пісірілген картоп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Басты пияз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Тауық жұмыртқасы,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майлықтар,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bl>
    <w:bookmarkStart w:name="z115" w:id="60"/>
    <w:p>
      <w:pPr>
        <w:spacing w:after="0"/>
        <w:ind w:left="0"/>
        <w:jc w:val="both"/>
      </w:pPr>
      <w:r>
        <w:rPr>
          <w:rFonts w:ascii="Times New Roman"/>
          <w:b w:val="false"/>
          <w:i w:val="false"/>
          <w:color w:val="000000"/>
          <w:sz w:val="28"/>
        </w:rPr>
        <w:t>
      Ескертпе:</w:t>
      </w:r>
    </w:p>
    <w:bookmarkEnd w:id="60"/>
    <w:p>
      <w:pPr>
        <w:spacing w:after="0"/>
        <w:ind w:left="0"/>
        <w:jc w:val="both"/>
      </w:pPr>
      <w:r>
        <w:rPr>
          <w:rFonts w:ascii="Times New Roman"/>
          <w:b w:val="false"/>
          <w:i w:val="false"/>
          <w:color w:val="000000"/>
          <w:sz w:val="28"/>
        </w:rPr>
        <w:t>
      1. Борттық үлеспен мемлекет есебiнен ұшақтар мен тiкұшақтар экипаждарының жеке құрамы жабдықталуда.</w:t>
      </w:r>
    </w:p>
    <w:p>
      <w:pPr>
        <w:spacing w:after="0"/>
        <w:ind w:left="0"/>
        <w:jc w:val="both"/>
      </w:pPr>
      <w:r>
        <w:rPr>
          <w:rFonts w:ascii="Times New Roman"/>
          <w:b w:val="false"/>
          <w:i w:val="false"/>
          <w:color w:val="000000"/>
          <w:sz w:val="28"/>
        </w:rPr>
        <w:t>
      2. Ұшуда борттық үлес ұшақтар экипаждарының жеке құрамына беріледi: ұшақтар экипажының әрбір мүшесiне – ұзақтығы төрт сағаттан асатын қонусыз ұшуларда – бiр азық үлесі, сегіз сағаттан асатын – екi азық үлесi, он екі сағаттан асатын – үш азық үлесi және сол сияқты.</w:t>
      </w:r>
    </w:p>
    <w:p>
      <w:pPr>
        <w:spacing w:after="0"/>
        <w:ind w:left="0"/>
        <w:jc w:val="both"/>
      </w:pPr>
      <w:r>
        <w:rPr>
          <w:rFonts w:ascii="Times New Roman"/>
          <w:b w:val="false"/>
          <w:i w:val="false"/>
          <w:color w:val="000000"/>
          <w:sz w:val="28"/>
        </w:rPr>
        <w:t>
      3. Ұзақтығы 4-5 сағат үздіксіз ұшу кезiнде ұшақ (тiкұшақ) экипажының әрбір мүшесiне бiр борттық азық үлесi берiледi, экипаж бұл жағдайда асханалық азық үлесiнен алынбайды.</w:t>
      </w:r>
    </w:p>
    <w:p>
      <w:pPr>
        <w:spacing w:after="0"/>
        <w:ind w:left="0"/>
        <w:jc w:val="both"/>
      </w:pPr>
      <w:r>
        <w:rPr>
          <w:rFonts w:ascii="Times New Roman"/>
          <w:b w:val="false"/>
          <w:i w:val="false"/>
          <w:color w:val="000000"/>
          <w:sz w:val="28"/>
        </w:rPr>
        <w:t>
      4. Ұзақтығы сегiз сағаттан асатын ұшу кезiнде (тұрақты орналасу орындарынан шалғайдағы тiкұшақтар үшiн) борттық азық үлесiн алған экипаждың жеке құрамына ұшу уақыттары тура келгенде негiзгi ұшқыш үлесiнiң нормалары бойынша кезектi ас қабылдауға азық-түлiк алғандарға асханаға қағаз берілмейді және тағам дайындалмайды.</w:t>
      </w:r>
    </w:p>
    <w:p>
      <w:pPr>
        <w:spacing w:after="0"/>
        <w:ind w:left="0"/>
        <w:jc w:val="both"/>
      </w:pPr>
      <w:r>
        <w:rPr>
          <w:rFonts w:ascii="Times New Roman"/>
          <w:b w:val="false"/>
          <w:i w:val="false"/>
          <w:color w:val="000000"/>
          <w:sz w:val="28"/>
        </w:rPr>
        <w:t>
      5. Экипаждың әрбір мүшесi ұшу кезінде алдыңғы ас қабылдаудан кейін 4-5 сағат өткен соң бірінші ас қабылдау есебіне сүйене отырып, борттық азық үлесімен жабдықталуда. Егер экипаж ұшу алдында екi сағат бұрын ас қабылдаса, бiрiншi азық үлесi ұшу басталғаннан кейiн 2-3 сағаттан соң жұмсалуы мүмкiн.</w:t>
      </w:r>
    </w:p>
    <w:bookmarkStart w:name="z36" w:id="61"/>
    <w:p>
      <w:pPr>
        <w:spacing w:after="0"/>
        <w:ind w:left="0"/>
        <w:jc w:val="left"/>
      </w:pPr>
      <w:r>
        <w:rPr>
          <w:rFonts w:ascii="Times New Roman"/>
          <w:b/>
          <w:i w:val="false"/>
          <w:color w:val="000000"/>
        </w:rPr>
        <w:t xml:space="preserve"> 21-норма</w:t>
      </w:r>
      <w:r>
        <w:br/>
      </w:r>
      <w:r>
        <w:rPr>
          <w:rFonts w:ascii="Times New Roman"/>
          <w:b/>
          <w:i w:val="false"/>
          <w:color w:val="000000"/>
        </w:rPr>
        <w:t>"Корабльдер мен катерлердiң экипаждарына арналған борттық тамақтандыру рационы"</w:t>
      </w:r>
    </w:p>
    <w:bookmarkEnd w:id="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Өнiмдердiң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адамға</w:t>
            </w:r>
          </w:p>
          <w:p>
            <w:pPr>
              <w:spacing w:after="20"/>
              <w:ind w:left="20"/>
              <w:jc w:val="both"/>
            </w:pPr>
            <w:r>
              <w:rPr>
                <w:rFonts w:ascii="Times New Roman"/>
                <w:b w:val="false"/>
                <w:i w:val="false"/>
                <w:color w:val="000000"/>
                <w:sz w:val="20"/>
              </w:rPr>
              <w:t>
г/күн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тартылған бидай ұнынан немесе 2-сұрыпты бидай ұнынан пiсiрiлген галеталар (50 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Түрлі ет-өсiмдiк консервілері (250 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Түрлі ет консервілерi (250 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 дәм көкөніс консервілері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Қант қосылған қоюландырылған қаймағы алынбаған сүт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Повидло не жеміс-жидек джемі (20 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Қант (10 г пакеттелген)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Дражедегі шоколад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сұрыпты қара шай (1,5 г пакеттелген)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Ерітілетін табиғи кофе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bl>
    <w:bookmarkStart w:name="z116" w:id="62"/>
    <w:p>
      <w:pPr>
        <w:spacing w:after="0"/>
        <w:ind w:left="0"/>
        <w:jc w:val="both"/>
      </w:pPr>
      <w:r>
        <w:rPr>
          <w:rFonts w:ascii="Times New Roman"/>
          <w:b w:val="false"/>
          <w:i w:val="false"/>
          <w:color w:val="000000"/>
          <w:sz w:val="28"/>
        </w:rPr>
        <w:t>
      Ескертпе: борттық тамақтандыру рационы кемедегi әрбір адамға – камбуздары жоқ корабльдерге, катерлерге, сондай-ақ ауа-райы жағдайларынан ас дайындау мүмкін болмаған жағдайда жағалық базалардан бiр тәулiкке және одан ұзақ қол үздірумен теңізге шыққан кезде</w:t>
      </w:r>
    </w:p>
    <w:bookmarkEnd w:id="62"/>
    <w:p>
      <w:pPr>
        <w:spacing w:after="0"/>
        <w:ind w:left="0"/>
        <w:jc w:val="both"/>
      </w:pPr>
      <w:r>
        <w:rPr>
          <w:rFonts w:ascii="Times New Roman"/>
          <w:b w:val="false"/>
          <w:i w:val="false"/>
          <w:color w:val="000000"/>
          <w:sz w:val="28"/>
        </w:rPr>
        <w:t>
      беріледі.</w:t>
      </w:r>
    </w:p>
    <w:bookmarkStart w:name="z37" w:id="63"/>
    <w:p>
      <w:pPr>
        <w:spacing w:after="0"/>
        <w:ind w:left="0"/>
        <w:jc w:val="left"/>
      </w:pPr>
      <w:r>
        <w:rPr>
          <w:rFonts w:ascii="Times New Roman"/>
          <w:b/>
          <w:i w:val="false"/>
          <w:color w:val="000000"/>
        </w:rPr>
        <w:t xml:space="preserve"> 22-норма</w:t>
      </w:r>
      <w:r>
        <w:br/>
      </w:r>
      <w:r>
        <w:rPr>
          <w:rFonts w:ascii="Times New Roman"/>
          <w:b/>
          <w:i w:val="false"/>
          <w:color w:val="000000"/>
        </w:rPr>
        <w:t>"Әскери бөлiмдер мен мекемелердiң штаттық жануарларын азықтандыруға арналған"</w:t>
      </w:r>
    </w:p>
    <w:bookmarkEnd w:id="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 түрлерi</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тәулiкте бiр жануарға арналған мөлшер, грамм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шөп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Мiнетін және жүк арту аттары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Жегетін 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Артиллериялық 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Ұрықтандыратын арғымақтар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Құлындайтын, суалмаған биелер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Құлындар: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жылға дейiн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 1,5 жасқа дейiн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 2 жасқа дейiн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bookmarkStart w:name="z117" w:id="64"/>
    <w:p>
      <w:pPr>
        <w:spacing w:after="0"/>
        <w:ind w:left="0"/>
        <w:jc w:val="both"/>
      </w:pPr>
      <w:r>
        <w:rPr>
          <w:rFonts w:ascii="Times New Roman"/>
          <w:b w:val="false"/>
          <w:i w:val="false"/>
          <w:color w:val="000000"/>
          <w:sz w:val="28"/>
        </w:rPr>
        <w:t>
      Ескертпе:</w:t>
      </w:r>
    </w:p>
    <w:bookmarkEnd w:id="64"/>
    <w:p>
      <w:pPr>
        <w:spacing w:after="0"/>
        <w:ind w:left="0"/>
        <w:jc w:val="both"/>
      </w:pPr>
      <w:r>
        <w:rPr>
          <w:rFonts w:ascii="Times New Roman"/>
          <w:b w:val="false"/>
          <w:i w:val="false"/>
          <w:color w:val="000000"/>
          <w:sz w:val="28"/>
        </w:rPr>
        <w:t>
      1. Күн сайын төсенiшке сабан беріледі:</w:t>
      </w:r>
    </w:p>
    <w:p>
      <w:pPr>
        <w:spacing w:after="0"/>
        <w:ind w:left="0"/>
        <w:jc w:val="both"/>
      </w:pPr>
      <w:r>
        <w:rPr>
          <w:rFonts w:ascii="Times New Roman"/>
          <w:b w:val="false"/>
          <w:i w:val="false"/>
          <w:color w:val="000000"/>
          <w:sz w:val="28"/>
        </w:rPr>
        <w:t>
      1) аттар мен құлындар үшiн – 1,6 кг;</w:t>
      </w:r>
    </w:p>
    <w:p>
      <w:pPr>
        <w:spacing w:after="0"/>
        <w:ind w:left="0"/>
        <w:jc w:val="both"/>
      </w:pPr>
      <w:r>
        <w:rPr>
          <w:rFonts w:ascii="Times New Roman"/>
          <w:b w:val="false"/>
          <w:i w:val="false"/>
          <w:color w:val="000000"/>
          <w:sz w:val="28"/>
        </w:rPr>
        <w:t>
      2. Осы нормаларда көрсетілген жем-шөп орнына бір тәулiкте бiр жылқыны азықтандыру үшін мыналар беріледі:</w:t>
      </w:r>
    </w:p>
    <w:p>
      <w:pPr>
        <w:spacing w:after="0"/>
        <w:ind w:left="0"/>
        <w:jc w:val="both"/>
      </w:pPr>
      <w:r>
        <w:rPr>
          <w:rFonts w:ascii="Times New Roman"/>
          <w:b w:val="false"/>
          <w:i w:val="false"/>
          <w:color w:val="000000"/>
          <w:sz w:val="28"/>
        </w:rPr>
        <w:t>
      1) жеткiзушiлерден алынған жылқыларды қабылдау пункттерiнде ұстау кезiнде және оларды жерүстi және су көлiгiмен тасымалдаған кезде: шөп – 13 кг, сабан – 1,5 кг, ал 1 қазаннан 1 сәуiрге дейiнгi кезеңде тасымалдау 1000 шақырымнан асатын қашықтыққа – шөп 15 кг, сабан – 1,5 кг;</w:t>
      </w:r>
    </w:p>
    <w:p>
      <w:pPr>
        <w:spacing w:after="0"/>
        <w:ind w:left="0"/>
        <w:jc w:val="both"/>
      </w:pPr>
      <w:r>
        <w:rPr>
          <w:rFonts w:ascii="Times New Roman"/>
          <w:b w:val="false"/>
          <w:i w:val="false"/>
          <w:color w:val="000000"/>
          <w:sz w:val="28"/>
        </w:rPr>
        <w:t>
      2) ат спорты командаларының штаттық жылқылары үшiн: шөп – 6 кг, сұлы – 5 кг, бидай кебегi – 1 кг, ұсақталған жүгерi – 1 кг, шөп ұны – 1 кг, сірне – 0,5 кг, зығыр дәнi – 0,05 кг, витаминді-минералды қоспалар – 0,5 кг, тұз – 0,05 кг.</w:t>
      </w:r>
    </w:p>
    <w:p>
      <w:pPr>
        <w:spacing w:after="0"/>
        <w:ind w:left="0"/>
        <w:jc w:val="both"/>
      </w:pPr>
      <w:r>
        <w:rPr>
          <w:rFonts w:ascii="Times New Roman"/>
          <w:b w:val="false"/>
          <w:i w:val="false"/>
          <w:color w:val="000000"/>
          <w:sz w:val="28"/>
        </w:rPr>
        <w:t>
      3. Осы нормаларға қосымша бір тәулiкте бiр жылқыға мыналар беріледі:</w:t>
      </w:r>
    </w:p>
    <w:p>
      <w:pPr>
        <w:spacing w:after="0"/>
        <w:ind w:left="0"/>
        <w:jc w:val="both"/>
      </w:pPr>
      <w:r>
        <w:rPr>
          <w:rFonts w:ascii="Times New Roman"/>
          <w:b w:val="false"/>
          <w:i w:val="false"/>
          <w:color w:val="000000"/>
          <w:sz w:val="28"/>
        </w:rPr>
        <w:t>
      1) күзгі-қысқы кезеңде тамыржемiстер (қызылша, сәбіз) – 1 кг;</w:t>
      </w:r>
    </w:p>
    <w:p>
      <w:pPr>
        <w:spacing w:after="0"/>
        <w:ind w:left="0"/>
        <w:jc w:val="both"/>
      </w:pPr>
      <w:r>
        <w:rPr>
          <w:rFonts w:ascii="Times New Roman"/>
          <w:b w:val="false"/>
          <w:i w:val="false"/>
          <w:color w:val="000000"/>
          <w:sz w:val="28"/>
        </w:rPr>
        <w:t>
      2) даярлық және өткiзу кезеңiнде ат спорты командаларының штаттық жылқылары үшiн 0,5 кг витаминді-минералды қоспалар;</w:t>
      </w:r>
    </w:p>
    <w:p>
      <w:pPr>
        <w:spacing w:after="0"/>
        <w:ind w:left="0"/>
        <w:jc w:val="both"/>
      </w:pPr>
      <w:r>
        <w:rPr>
          <w:rFonts w:ascii="Times New Roman"/>
          <w:b w:val="false"/>
          <w:i w:val="false"/>
          <w:color w:val="000000"/>
          <w:sz w:val="28"/>
        </w:rPr>
        <w:t>
      3) әскери бөлiмдерге жасақтауды толтыру үшiн жеткізушілерден келiп түскен жылқылар үшiн әскерлерде болған алғашқы үш айда – 1 кг шөп;</w:t>
      </w:r>
    </w:p>
    <w:p>
      <w:pPr>
        <w:spacing w:after="0"/>
        <w:ind w:left="0"/>
        <w:jc w:val="both"/>
      </w:pPr>
      <w:r>
        <w:rPr>
          <w:rFonts w:ascii="Times New Roman"/>
          <w:b w:val="false"/>
          <w:i w:val="false"/>
          <w:color w:val="000000"/>
          <w:sz w:val="28"/>
        </w:rPr>
        <w:t>
      4) емдеу-ветеринарлық мекемелерде болған ауру жылқылар үшiн – 3 кг тамыржемiстер және 1 кг кебек;</w:t>
      </w:r>
    </w:p>
    <w:p>
      <w:pPr>
        <w:spacing w:after="0"/>
        <w:ind w:left="0"/>
        <w:jc w:val="both"/>
      </w:pPr>
      <w:r>
        <w:rPr>
          <w:rFonts w:ascii="Times New Roman"/>
          <w:b w:val="false"/>
          <w:i w:val="false"/>
          <w:color w:val="000000"/>
          <w:sz w:val="28"/>
        </w:rPr>
        <w:t>
      5) 1 қазаннан 1 сәуiрге дейiн ағаш дайындау жұмысы кезінде жүк арту жылқылары үшiн – 1 кг сұлы;</w:t>
      </w:r>
    </w:p>
    <w:p>
      <w:pPr>
        <w:spacing w:after="0"/>
        <w:ind w:left="0"/>
        <w:jc w:val="both"/>
      </w:pPr>
      <w:r>
        <w:rPr>
          <w:rFonts w:ascii="Times New Roman"/>
          <w:b w:val="false"/>
          <w:i w:val="false"/>
          <w:color w:val="000000"/>
          <w:sz w:val="28"/>
        </w:rPr>
        <w:t>
      6) теңiз деңгейiнен 1000 м және одан биiк жерлерде – 1,5 кг сұлы;</w:t>
      </w:r>
    </w:p>
    <w:p>
      <w:pPr>
        <w:spacing w:after="0"/>
        <w:ind w:left="0"/>
        <w:jc w:val="both"/>
      </w:pPr>
      <w:r>
        <w:rPr>
          <w:rFonts w:ascii="Times New Roman"/>
          <w:b w:val="false"/>
          <w:i w:val="false"/>
          <w:color w:val="000000"/>
          <w:sz w:val="28"/>
        </w:rPr>
        <w:t>
      7) тiстемi бұзылған жылқылар үшiн – 1,5 кг шөп.</w:t>
      </w:r>
    </w:p>
    <w:p>
      <w:pPr>
        <w:spacing w:after="0"/>
        <w:ind w:left="0"/>
        <w:jc w:val="both"/>
      </w:pPr>
      <w:r>
        <w:rPr>
          <w:rFonts w:ascii="Times New Roman"/>
          <w:b w:val="false"/>
          <w:i w:val="false"/>
          <w:color w:val="000000"/>
          <w:sz w:val="28"/>
        </w:rPr>
        <w:t>
      Жеке жылқылар үшін жеке жем-шөп нормаларын арттыру белгіленген нормалар бойынша бір тәулікте бөлімге тиесілі жалпы жем-шөп мөлшері шегінде кейбір жылқылардың тәуліктік үлесін азайту есебінен жүргізіледі.</w:t>
      </w:r>
    </w:p>
    <w:p>
      <w:pPr>
        <w:spacing w:after="0"/>
        <w:ind w:left="0"/>
        <w:jc w:val="both"/>
      </w:pPr>
      <w:r>
        <w:rPr>
          <w:rFonts w:ascii="Times New Roman"/>
          <w:b w:val="false"/>
          <w:i w:val="false"/>
          <w:color w:val="000000"/>
          <w:sz w:val="28"/>
        </w:rPr>
        <w:t>
      Жеке жем-шөп нормасын белгілеу кезінде жылқының бойына, таза салмағына, жұмыс жүктемесіне, күйлілігі мен жігерлігіне назар аударылады.</w:t>
      </w:r>
    </w:p>
    <w:p>
      <w:pPr>
        <w:spacing w:after="0"/>
        <w:ind w:left="0"/>
        <w:jc w:val="both"/>
      </w:pPr>
      <w:r>
        <w:rPr>
          <w:rFonts w:ascii="Times New Roman"/>
          <w:b w:val="false"/>
          <w:i w:val="false"/>
          <w:color w:val="000000"/>
          <w:sz w:val="28"/>
        </w:rPr>
        <w:t>
      Жеке жем-шөп нормасын арттыру мынадай шектерде белгіленеді:</w:t>
      </w:r>
    </w:p>
    <w:p>
      <w:pPr>
        <w:spacing w:after="0"/>
        <w:ind w:left="0"/>
        <w:jc w:val="both"/>
      </w:pPr>
      <w:r>
        <w:rPr>
          <w:rFonts w:ascii="Times New Roman"/>
          <w:b w:val="false"/>
          <w:i w:val="false"/>
          <w:color w:val="000000"/>
          <w:sz w:val="28"/>
        </w:rPr>
        <w:t>
      салмағы 400 кг артық мінетін және жегетін жылқылар үшін әрбір 25 кг салмаққа сұлыны тәуліктік беру 300 г дейін арттырылады;</w:t>
      </w:r>
    </w:p>
    <w:p>
      <w:pPr>
        <w:spacing w:after="0"/>
        <w:ind w:left="0"/>
        <w:jc w:val="both"/>
      </w:pPr>
      <w:r>
        <w:rPr>
          <w:rFonts w:ascii="Times New Roman"/>
          <w:b w:val="false"/>
          <w:i w:val="false"/>
          <w:color w:val="000000"/>
          <w:sz w:val="28"/>
        </w:rPr>
        <w:t>
      салмағы 500 кг артық артиллериялық аттар үшін әрбір 50 кг салмаққа сұлыны тәуліктік беру 500 г дейін арттырылады.</w:t>
      </w:r>
    </w:p>
    <w:p>
      <w:pPr>
        <w:spacing w:after="0"/>
        <w:ind w:left="0"/>
        <w:jc w:val="both"/>
      </w:pPr>
      <w:r>
        <w:rPr>
          <w:rFonts w:ascii="Times New Roman"/>
          <w:b w:val="false"/>
          <w:i w:val="false"/>
          <w:color w:val="000000"/>
          <w:sz w:val="28"/>
        </w:rPr>
        <w:t>
      Қарқынды жұмыста пайдаланылатын жылқыларға жұмыс қарқындылығы мен ұзақтығына байланысты бір тәулікте сұлы беру 500 г – 1 кг дейін арттырылады. Барынша қарқынды жұмыс кезінде барынша сұлы беру бір тәулікте 8 кг аспауға тиіс.</w:t>
      </w:r>
    </w:p>
    <w:p>
      <w:pPr>
        <w:spacing w:after="0"/>
        <w:ind w:left="0"/>
        <w:jc w:val="both"/>
      </w:pPr>
      <w:r>
        <w:rPr>
          <w:rFonts w:ascii="Times New Roman"/>
          <w:b w:val="false"/>
          <w:i w:val="false"/>
          <w:color w:val="000000"/>
          <w:sz w:val="28"/>
        </w:rPr>
        <w:t>
      Жеке жем-шөп нормасын азайту мынадай жағдайларда белгіленеді:</w:t>
      </w:r>
    </w:p>
    <w:p>
      <w:pPr>
        <w:spacing w:after="0"/>
        <w:ind w:left="0"/>
        <w:jc w:val="both"/>
      </w:pPr>
      <w:r>
        <w:rPr>
          <w:rFonts w:ascii="Times New Roman"/>
          <w:b w:val="false"/>
          <w:i w:val="false"/>
          <w:color w:val="000000"/>
          <w:sz w:val="28"/>
        </w:rPr>
        <w:t>
      салмағы кемінде 400 кг мінетін және жегетін жылқылар үшін сұлыны тәуліктік беру әрбір 25 кг салмаққа 300 г дейін азайтылады, бірақ жетіспейтін салмағы 25 кг аз болса есепке алынбайды;</w:t>
      </w:r>
    </w:p>
    <w:p>
      <w:pPr>
        <w:spacing w:after="0"/>
        <w:ind w:left="0"/>
        <w:jc w:val="both"/>
      </w:pPr>
      <w:r>
        <w:rPr>
          <w:rFonts w:ascii="Times New Roman"/>
          <w:b w:val="false"/>
          <w:i w:val="false"/>
          <w:color w:val="000000"/>
          <w:sz w:val="28"/>
        </w:rPr>
        <w:t>
      салмағы кемінде 500 кг артиллериялық аттар үшін сұлыны тәуліктік беру әрбір 50 кг салмаққа 500 г дейін азайтылады, бірақ жетіспейтін салмағы 50 кг аз болса есепке алынбайды.</w:t>
      </w:r>
    </w:p>
    <w:p>
      <w:pPr>
        <w:spacing w:after="0"/>
        <w:ind w:left="0"/>
        <w:jc w:val="both"/>
      </w:pPr>
      <w:r>
        <w:rPr>
          <w:rFonts w:ascii="Times New Roman"/>
          <w:b w:val="false"/>
          <w:i w:val="false"/>
          <w:color w:val="000000"/>
          <w:sz w:val="28"/>
        </w:rPr>
        <w:t>
      Жайылымдағы жылқыларға жайылым сапасына және жылқының күйлілігіне байланысты сұлыны тәуліктік беру үштен бір бөлікке, шөп екіден бір бөлікке азайтылады.</w:t>
      </w:r>
    </w:p>
    <w:p>
      <w:pPr>
        <w:spacing w:after="0"/>
        <w:ind w:left="0"/>
        <w:jc w:val="both"/>
      </w:pPr>
      <w:r>
        <w:rPr>
          <w:rFonts w:ascii="Times New Roman"/>
          <w:b w:val="false"/>
          <w:i w:val="false"/>
          <w:color w:val="000000"/>
          <w:sz w:val="28"/>
        </w:rPr>
        <w:t>
      Жас жөндеу жылқыларына әскерлерде болған алғашқы үш ай ішінде белгіленген тәуліктік жем-шөп нормасына қосымша бір тәулікте 1 кг шөп беріледі. Жас жылқылар жем азығына күніне 2 кг тәуліктік беруден бастап, әрбір үш күн сайын 500 г жем қосумен біртіндеп үйретіледі.</w:t>
      </w:r>
    </w:p>
    <w:p>
      <w:pPr>
        <w:spacing w:after="0"/>
        <w:ind w:left="0"/>
        <w:jc w:val="both"/>
      </w:pPr>
      <w:r>
        <w:rPr>
          <w:rFonts w:ascii="Times New Roman"/>
          <w:b w:val="false"/>
          <w:i w:val="false"/>
          <w:color w:val="000000"/>
          <w:sz w:val="28"/>
        </w:rPr>
        <w:t>
      Арнайы азықтандыруды талап ететін ауру жылқыларға диеталық азықтандыруды ветеринарлық дәрігер тағайындайды. Диеталық азықтандыру белгіленген нормалар бойынша ат құрамы сандық тізімінің сол бөлімдегі ағымдағы үлесінің жем-шөбі есебінен жүргізіледі. Диеталық азықтандыру ұнтақтау, езу, ашыту, жақсарту жолымен дайындалады.</w:t>
      </w:r>
    </w:p>
    <w:bookmarkStart w:name="z38" w:id="65"/>
    <w:p>
      <w:pPr>
        <w:spacing w:after="0"/>
        <w:ind w:left="0"/>
        <w:jc w:val="left"/>
      </w:pPr>
      <w:r>
        <w:rPr>
          <w:rFonts w:ascii="Times New Roman"/>
          <w:b/>
          <w:i w:val="false"/>
          <w:color w:val="000000"/>
        </w:rPr>
        <w:t xml:space="preserve"> 23-норма</w:t>
      </w:r>
      <w:r>
        <w:br/>
      </w:r>
      <w:r>
        <w:rPr>
          <w:rFonts w:ascii="Times New Roman"/>
          <w:b/>
          <w:i w:val="false"/>
          <w:color w:val="000000"/>
        </w:rPr>
        <w:t>"Қызметтiк иттердi азықтандыруға арналған"</w:t>
      </w:r>
    </w:p>
    <w:bookmarkEnd w:id="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Өнiмдердiң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w:t>
            </w:r>
          </w:p>
          <w:p>
            <w:pPr>
              <w:spacing w:after="20"/>
              <w:ind w:left="20"/>
              <w:jc w:val="both"/>
            </w:pPr>
            <w:r>
              <w:rPr>
                <w:rFonts w:ascii="Times New Roman"/>
                <w:b w:val="false"/>
                <w:i w:val="false"/>
                <w:color w:val="000000"/>
                <w:sz w:val="20"/>
              </w:rPr>
              <w:t>
иттер</w:t>
            </w:r>
          </w:p>
          <w:p>
            <w:pPr>
              <w:spacing w:after="20"/>
              <w:ind w:left="20"/>
              <w:jc w:val="both"/>
            </w:pPr>
            <w:r>
              <w:rPr>
                <w:rFonts w:ascii="Times New Roman"/>
                <w:b w:val="false"/>
                <w:i w:val="false"/>
                <w:color w:val="000000"/>
                <w:sz w:val="20"/>
              </w:rPr>
              <w:t>
грамм/тәулік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айға дейiнгi күшiктер грамм/тәулік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Сұлы жармасы, 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1-санаттағы ет немесе жылқы 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немесе 2-санатты ішкі мүше өнімдері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Сиыр сүтi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Майлы сүзбе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Тауықтың шикі жұмыртқасы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4 дана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 майы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картоп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Қырыққабат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 қызылшасы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Сәбіз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 тұзы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Кешенді поливитаминді және минералдық қосымша азықтар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r>
    </w:tbl>
    <w:bookmarkStart w:name="z118" w:id="66"/>
    <w:p>
      <w:pPr>
        <w:spacing w:after="0"/>
        <w:ind w:left="0"/>
        <w:jc w:val="both"/>
      </w:pPr>
      <w:r>
        <w:rPr>
          <w:rFonts w:ascii="Times New Roman"/>
          <w:b w:val="false"/>
          <w:i w:val="false"/>
          <w:color w:val="000000"/>
          <w:sz w:val="28"/>
        </w:rPr>
        <w:t>
      Ескертпе:</w:t>
      </w:r>
    </w:p>
    <w:bookmarkEnd w:id="66"/>
    <w:p>
      <w:pPr>
        <w:spacing w:after="0"/>
        <w:ind w:left="0"/>
        <w:jc w:val="both"/>
      </w:pPr>
      <w:r>
        <w:rPr>
          <w:rFonts w:ascii="Times New Roman"/>
          <w:b w:val="false"/>
          <w:i w:val="false"/>
          <w:color w:val="000000"/>
          <w:sz w:val="28"/>
        </w:rPr>
        <w:t>
      1. Питомниктердегі асыл тұқымды иттер үшiн бір тәулікте бiр итке осы нормаға қосымша 50 г біріншi санатты ет немесе 125 г екiншi санатты қосалқы ет өнімдері беріледі.</w:t>
      </w:r>
    </w:p>
    <w:p>
      <w:pPr>
        <w:spacing w:after="0"/>
        <w:ind w:left="0"/>
        <w:jc w:val="both"/>
      </w:pPr>
      <w:r>
        <w:rPr>
          <w:rFonts w:ascii="Times New Roman"/>
          <w:b w:val="false"/>
          <w:i w:val="false"/>
          <w:color w:val="000000"/>
          <w:sz w:val="28"/>
        </w:rPr>
        <w:t>
      2. Ауру және әлсіреген иттер үшiн ветеринарлық қызмет мамандарының қорытындылары бойынша 200 г сұлы жармасы орнына осындай мөлшерде күрiш беруге рұқсат етiледi.</w:t>
      </w:r>
    </w:p>
    <w:p>
      <w:pPr>
        <w:spacing w:after="0"/>
        <w:ind w:left="0"/>
        <w:jc w:val="both"/>
      </w:pPr>
      <w:r>
        <w:rPr>
          <w:rFonts w:ascii="Times New Roman"/>
          <w:b w:val="false"/>
          <w:i w:val="false"/>
          <w:color w:val="000000"/>
          <w:sz w:val="28"/>
        </w:rPr>
        <w:t>
      3. Осы нормаға қосымша ветеринарлық қызмет мамандарының қорытындылары бойынша бір тәулiкте бiр итке:</w:t>
      </w:r>
    </w:p>
    <w:p>
      <w:pPr>
        <w:spacing w:after="0"/>
        <w:ind w:left="0"/>
        <w:jc w:val="both"/>
      </w:pPr>
      <w:r>
        <w:rPr>
          <w:rFonts w:ascii="Times New Roman"/>
          <w:b w:val="false"/>
          <w:i w:val="false"/>
          <w:color w:val="000000"/>
          <w:sz w:val="28"/>
        </w:rPr>
        <w:t>
      1) ауру және әлсіз иттер үшiн – 500 г сиыр сүтін;</w:t>
      </w:r>
    </w:p>
    <w:p>
      <w:pPr>
        <w:spacing w:after="0"/>
        <w:ind w:left="0"/>
        <w:jc w:val="both"/>
      </w:pPr>
      <w:r>
        <w:rPr>
          <w:rFonts w:ascii="Times New Roman"/>
          <w:b w:val="false"/>
          <w:i w:val="false"/>
          <w:color w:val="000000"/>
          <w:sz w:val="28"/>
        </w:rPr>
        <w:t>
      2) асыл тұқымды иттер үшiн – 50 гр біріншi санатты ет немесе 150 г екiншi санатты қосалқы ет өнімдерін;</w:t>
      </w:r>
    </w:p>
    <w:p>
      <w:pPr>
        <w:spacing w:after="0"/>
        <w:ind w:left="0"/>
        <w:jc w:val="both"/>
      </w:pPr>
      <w:r>
        <w:rPr>
          <w:rFonts w:ascii="Times New Roman"/>
          <w:b w:val="false"/>
          <w:i w:val="false"/>
          <w:color w:val="000000"/>
          <w:sz w:val="28"/>
        </w:rPr>
        <w:t>
      3) күшiктеген ұрғашы иттер үшiн – 100 г бірiншi санатты ет немесе 250 г екiншi санатты қосымша ет өнiмдерiн;</w:t>
      </w:r>
    </w:p>
    <w:p>
      <w:pPr>
        <w:spacing w:after="0"/>
        <w:ind w:left="0"/>
        <w:jc w:val="both"/>
      </w:pPr>
      <w:r>
        <w:rPr>
          <w:rFonts w:ascii="Times New Roman"/>
          <w:b w:val="false"/>
          <w:i w:val="false"/>
          <w:color w:val="000000"/>
          <w:sz w:val="28"/>
        </w:rPr>
        <w:t>
      4) күшiктерiн емiзетiн ұрғашы иттер үшiн (күшiктерiн бөлiп алғанша) питомниктерде – 100 г бірiншi санатты ет немесе 250 г екiншi санатты қосымша ет өнiмдерiн, сондай-ақ 500 г сиыр сүтін, 10 г азықтық минералды қоспалар;</w:t>
      </w:r>
    </w:p>
    <w:p>
      <w:pPr>
        <w:spacing w:after="0"/>
        <w:ind w:left="0"/>
        <w:jc w:val="both"/>
      </w:pPr>
      <w:r>
        <w:rPr>
          <w:rFonts w:ascii="Times New Roman"/>
          <w:b w:val="false"/>
          <w:i w:val="false"/>
          <w:color w:val="000000"/>
          <w:sz w:val="28"/>
        </w:rPr>
        <w:t>
      5) денсаулықтарына зиянды объектілердi күзететiн иттер үшiн – 500 г сиыр сүтін;</w:t>
      </w:r>
    </w:p>
    <w:p>
      <w:pPr>
        <w:spacing w:after="0"/>
        <w:ind w:left="0"/>
        <w:jc w:val="both"/>
      </w:pPr>
      <w:r>
        <w:rPr>
          <w:rFonts w:ascii="Times New Roman"/>
          <w:b w:val="false"/>
          <w:i w:val="false"/>
          <w:color w:val="000000"/>
          <w:sz w:val="28"/>
        </w:rPr>
        <w:t>
      6) қысқы кезеңде үлкен иттердің әрбір басы үшiн: тары жармасы – 100 г, біріншi санатты ет немесе жылқы еті – 100 г немесе екiншi санатты қосалқы ет өнімдері – 200 г;</w:t>
      </w:r>
    </w:p>
    <w:p>
      <w:pPr>
        <w:spacing w:after="0"/>
        <w:ind w:left="0"/>
        <w:jc w:val="both"/>
      </w:pPr>
      <w:r>
        <w:rPr>
          <w:rFonts w:ascii="Times New Roman"/>
          <w:b w:val="false"/>
          <w:i w:val="false"/>
          <w:color w:val="000000"/>
          <w:sz w:val="28"/>
        </w:rPr>
        <w:t>
      4. Он екі сағаттан астам жолда тасымалдау кезiнде және иттерге осы норма бойынша ыстық тағам беру мүмкiн болмаған жағдайларда құрғақ азық мынадай есеппен берілуге тиіс:</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Иттер</w:t>
            </w:r>
          </w:p>
          <w:p>
            <w:pPr>
              <w:spacing w:after="20"/>
              <w:ind w:left="20"/>
              <w:jc w:val="both"/>
            </w:pPr>
            <w:r>
              <w:rPr>
                <w:rFonts w:ascii="Times New Roman"/>
                <w:b w:val="false"/>
                <w:i w:val="false"/>
                <w:color w:val="000000"/>
                <w:sz w:val="20"/>
              </w:rPr>
              <w:t>
санаты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Иттiң салмағы мен күшіктің жасына байланысты азық мөлшерi бір басқа (грамм/тәулік)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салмағы 20 кг дейінгі иттер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салмағы 30 кг дейінгі иттер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салмағы 40 кг дейінгі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салмағы 40 кг жоғары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 2 айға дейінгі күшік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 4</w:t>
            </w:r>
          </w:p>
          <w:p>
            <w:pPr>
              <w:spacing w:after="20"/>
              <w:ind w:left="20"/>
              <w:jc w:val="both"/>
            </w:pPr>
            <w:r>
              <w:rPr>
                <w:rFonts w:ascii="Times New Roman"/>
                <w:b w:val="false"/>
                <w:i w:val="false"/>
                <w:color w:val="000000"/>
                <w:sz w:val="20"/>
              </w:rPr>
              <w:t>
айға дейінгі күшік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 6</w:t>
            </w:r>
          </w:p>
          <w:p>
            <w:pPr>
              <w:spacing w:after="20"/>
              <w:ind w:left="20"/>
              <w:jc w:val="both"/>
            </w:pPr>
            <w:r>
              <w:rPr>
                <w:rFonts w:ascii="Times New Roman"/>
                <w:b w:val="false"/>
                <w:i w:val="false"/>
                <w:color w:val="000000"/>
                <w:sz w:val="20"/>
              </w:rPr>
              <w:t>
айға дейінгі күшік</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 қызмет иттері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 иттер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Күшiктеген ұрғашы иттер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Емізетін ұрғашы иттер (күшіктерін бөліп алғанға дейін)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тұқымды күшіктер</w:t>
            </w:r>
          </w:p>
          <w:p>
            <w:pPr>
              <w:spacing w:after="20"/>
              <w:ind w:left="20"/>
              <w:jc w:val="both"/>
            </w:pPr>
            <w:r>
              <w:rPr>
                <w:rFonts w:ascii="Times New Roman"/>
                <w:b w:val="false"/>
                <w:i w:val="false"/>
                <w:color w:val="000000"/>
                <w:sz w:val="20"/>
              </w:rPr>
              <w:t>
(ересек иттің салмағы 40 кг дейін)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тұқымды күшіктер (ересек иттің салмағы 40 кг артық)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w:t>
            </w:r>
          </w:p>
        </w:tc>
      </w:tr>
    </w:tbl>
    <w:p>
      <w:pPr>
        <w:spacing w:after="0"/>
        <w:ind w:left="0"/>
        <w:jc w:val="both"/>
      </w:pPr>
      <w:r>
        <w:rPr>
          <w:rFonts w:ascii="Times New Roman"/>
          <w:b w:val="false"/>
          <w:i w:val="false"/>
          <w:color w:val="000000"/>
          <w:sz w:val="28"/>
        </w:rPr>
        <w:t>
      5. Күшiктерге алты айлық жасқа дейiн күн сайын арттырумен:</w:t>
      </w:r>
    </w:p>
    <w:p>
      <w:pPr>
        <w:spacing w:after="0"/>
        <w:ind w:left="0"/>
        <w:jc w:val="both"/>
      </w:pPr>
      <w:r>
        <w:rPr>
          <w:rFonts w:ascii="Times New Roman"/>
          <w:b w:val="false"/>
          <w:i w:val="false"/>
          <w:color w:val="000000"/>
          <w:sz w:val="28"/>
        </w:rPr>
        <w:t>
      1) сұлы жармасы (геркулес), тары – 40 г үш апталық жасынан бастап, апта сайын 20 г арттырумен;</w:t>
      </w:r>
    </w:p>
    <w:p>
      <w:pPr>
        <w:spacing w:after="0"/>
        <w:ind w:left="0"/>
        <w:jc w:val="both"/>
      </w:pPr>
      <w:r>
        <w:rPr>
          <w:rFonts w:ascii="Times New Roman"/>
          <w:b w:val="false"/>
          <w:i w:val="false"/>
          <w:color w:val="000000"/>
          <w:sz w:val="28"/>
        </w:rPr>
        <w:t>
      2) бірiншi санатты ет немесе жылқы етi – бiр айлық жасынан 20 г бастап, апта сайын 15 г арттырумен;</w:t>
      </w:r>
    </w:p>
    <w:p>
      <w:pPr>
        <w:spacing w:after="0"/>
        <w:ind w:left="0"/>
        <w:jc w:val="both"/>
      </w:pPr>
      <w:r>
        <w:rPr>
          <w:rFonts w:ascii="Times New Roman"/>
          <w:b w:val="false"/>
          <w:i w:val="false"/>
          <w:color w:val="000000"/>
          <w:sz w:val="28"/>
        </w:rPr>
        <w:t>
      3) сүт екі апталық жасынан 150 миллилитрден бастап, апта сайын 25 миллилитрге арттырумен;</w:t>
      </w:r>
    </w:p>
    <w:p>
      <w:pPr>
        <w:spacing w:after="0"/>
        <w:ind w:left="0"/>
        <w:jc w:val="both"/>
      </w:pPr>
      <w:r>
        <w:rPr>
          <w:rFonts w:ascii="Times New Roman"/>
          <w:b w:val="false"/>
          <w:i w:val="false"/>
          <w:color w:val="000000"/>
          <w:sz w:val="28"/>
        </w:rPr>
        <w:t xml:space="preserve">
      4) сүзбе – бір айлық жасынан 20 г бастап, апта сайын 15 г арттырумен беріледі. </w:t>
      </w:r>
    </w:p>
    <w:p>
      <w:pPr>
        <w:spacing w:after="0"/>
        <w:ind w:left="0"/>
        <w:jc w:val="both"/>
      </w:pPr>
      <w:r>
        <w:rPr>
          <w:rFonts w:ascii="Times New Roman"/>
          <w:b w:val="false"/>
          <w:i w:val="false"/>
          <w:color w:val="000000"/>
          <w:sz w:val="28"/>
        </w:rPr>
        <w:t>
      6. Төсенiшке бір тәулiкте ересек итке 800 г және күшiк үшiн 400 г сабан берiледі.</w:t>
      </w:r>
    </w:p>
    <w:p>
      <w:pPr>
        <w:spacing w:after="0"/>
        <w:ind w:left="0"/>
        <w:jc w:val="both"/>
      </w:pPr>
      <w:r>
        <w:rPr>
          <w:rFonts w:ascii="Times New Roman"/>
          <w:b w:val="false"/>
          <w:i w:val="false"/>
          <w:color w:val="000000"/>
          <w:sz w:val="28"/>
        </w:rPr>
        <w:t>
      7. Қысқы уақытта (нақты өңір үшін белгіленген жылыту маусымы кезеңінде) ашық типті вольерлердегі ересек қызметтік және асыл тұқымды иттер, күшіктер үшін жабдықталым нормасы 20%-ға арттырылады.</w:t>
      </w:r>
    </w:p>
    <w:bookmarkStart w:name="z39" w:id="67"/>
    <w:p>
      <w:pPr>
        <w:spacing w:after="0"/>
        <w:ind w:left="0"/>
        <w:jc w:val="left"/>
      </w:pPr>
      <w:r>
        <w:rPr>
          <w:rFonts w:ascii="Times New Roman"/>
          <w:b/>
          <w:i w:val="false"/>
          <w:color w:val="000000"/>
        </w:rPr>
        <w:t xml:space="preserve"> 24-норма</w:t>
      </w:r>
      <w:r>
        <w:br/>
      </w:r>
      <w:r>
        <w:rPr>
          <w:rFonts w:ascii="Times New Roman"/>
          <w:b/>
          <w:i w:val="false"/>
          <w:color w:val="000000"/>
        </w:rPr>
        <w:t>Ұнның базистiк ылғалдылығы 14,5 % болған кездегi есеппен гарнизондар мен бөлiмшелер наубайханаларына арналған қалыптағы нан шығысы</w:t>
      </w:r>
    </w:p>
    <w:bookmarkEnd w:id="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Нанның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Бөлiмшелердiң наубайханалары үшін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Гарнизондардағы наубайханалары үшiн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тартылған қара бидай ұнынан пiсiрілген нан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тартылған қара бидай-бидай ұнынан пiсiрiлген нан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тартылған бидай ұнынан пiсiрiлген нан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Тазартылған қара бидай ұны мен 1-сұрыпты бидай ұны қоспасынан пiсiрiлген нан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2-сұрыпты бидай ұнынан пiсiрілген нан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1-сұрыпты бидай ұнынан пiсiрiлген нан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r>
    </w:tbl>
    <w:bookmarkStart w:name="z119" w:id="68"/>
    <w:p>
      <w:pPr>
        <w:spacing w:after="0"/>
        <w:ind w:left="0"/>
        <w:jc w:val="both"/>
      </w:pPr>
      <w:r>
        <w:rPr>
          <w:rFonts w:ascii="Times New Roman"/>
          <w:b w:val="false"/>
          <w:i w:val="false"/>
          <w:color w:val="000000"/>
          <w:sz w:val="28"/>
        </w:rPr>
        <w:t>
      Ескертпе:</w:t>
      </w:r>
    </w:p>
    <w:bookmarkEnd w:id="68"/>
    <w:p>
      <w:pPr>
        <w:spacing w:after="0"/>
        <w:ind w:left="0"/>
        <w:jc w:val="both"/>
      </w:pPr>
      <w:r>
        <w:rPr>
          <w:rFonts w:ascii="Times New Roman"/>
          <w:b w:val="false"/>
          <w:i w:val="false"/>
          <w:color w:val="000000"/>
          <w:sz w:val="28"/>
        </w:rPr>
        <w:t>
      1. Нанды ылғалдылығы 14,5 %-дан төмен немесе жоғары ұннан пiсiрген кезде тиісiнше нанның шығысының нормасы ұн ылғалдылығының әрбір пайызына артады немесе төмендейдi:</w:t>
      </w:r>
    </w:p>
    <w:p>
      <w:pPr>
        <w:spacing w:after="0"/>
        <w:ind w:left="0"/>
        <w:jc w:val="both"/>
      </w:pPr>
      <w:r>
        <w:rPr>
          <w:rFonts w:ascii="Times New Roman"/>
          <w:b w:val="false"/>
          <w:i w:val="false"/>
          <w:color w:val="000000"/>
          <w:sz w:val="28"/>
        </w:rPr>
        <w:t>
      1) ерекше тартылған қара бидай, ерекше тартылған қара бидай-бидай, ерекше тартылған бидай ұндарынан және тазартылған қара бидай мен 1-сұрыпты бидай ұнының қоспасынан пiсiрiлген нан үшiн – 1,5 %;</w:t>
      </w:r>
    </w:p>
    <w:p>
      <w:pPr>
        <w:spacing w:after="0"/>
        <w:ind w:left="0"/>
        <w:jc w:val="both"/>
      </w:pPr>
      <w:r>
        <w:rPr>
          <w:rFonts w:ascii="Times New Roman"/>
          <w:b w:val="false"/>
          <w:i w:val="false"/>
          <w:color w:val="000000"/>
          <w:sz w:val="28"/>
        </w:rPr>
        <w:t>
      2) 2-сұрыпты бидай ұнынан пiсiрілген нан үшiн – 1,4 %;</w:t>
      </w:r>
    </w:p>
    <w:p>
      <w:pPr>
        <w:spacing w:after="0"/>
        <w:ind w:left="0"/>
        <w:jc w:val="both"/>
      </w:pPr>
      <w:r>
        <w:rPr>
          <w:rFonts w:ascii="Times New Roman"/>
          <w:b w:val="false"/>
          <w:i w:val="false"/>
          <w:color w:val="000000"/>
          <w:sz w:val="28"/>
        </w:rPr>
        <w:t>
      3) 1-сұрыпты бидай ұнынан пiсiрiлген нан үшiн – 1,3 %.</w:t>
      </w:r>
    </w:p>
    <w:p>
      <w:pPr>
        <w:spacing w:after="0"/>
        <w:ind w:left="0"/>
        <w:jc w:val="both"/>
      </w:pPr>
      <w:r>
        <w:rPr>
          <w:rFonts w:ascii="Times New Roman"/>
          <w:b w:val="false"/>
          <w:i w:val="false"/>
          <w:color w:val="000000"/>
          <w:sz w:val="28"/>
        </w:rPr>
        <w:t>
      2. Ұнның ылғалдылығы 12%-дан төмен болған кезде нанның шығысы 12 % болғандағыға ұқсас болады.</w:t>
      </w:r>
    </w:p>
    <w:bookmarkStart w:name="z40" w:id="69"/>
    <w:p>
      <w:pPr>
        <w:spacing w:after="0"/>
        <w:ind w:left="0"/>
        <w:jc w:val="left"/>
      </w:pPr>
      <w:r>
        <w:rPr>
          <w:rFonts w:ascii="Times New Roman"/>
          <w:b/>
          <w:i w:val="false"/>
          <w:color w:val="000000"/>
        </w:rPr>
        <w:t xml:space="preserve"> 25-норма</w:t>
      </w:r>
      <w:r>
        <w:br/>
      </w:r>
      <w:r>
        <w:rPr>
          <w:rFonts w:ascii="Times New Roman"/>
          <w:b/>
          <w:i w:val="false"/>
          <w:color w:val="000000"/>
        </w:rPr>
        <w:t>100 кг ұн есебімен әскери бөлiмдер мен бөлiмшелердің</w:t>
      </w:r>
      <w:r>
        <w:br/>
      </w:r>
      <w:r>
        <w:rPr>
          <w:rFonts w:ascii="Times New Roman"/>
          <w:b/>
          <w:i w:val="false"/>
          <w:color w:val="000000"/>
        </w:rPr>
        <w:t>наубайханаларына арналған шикiзат шығысы</w:t>
      </w:r>
    </w:p>
    <w:bookmarkEnd w:id="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Шикiзат атауы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Ұн сұрпы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тартылған</w:t>
            </w:r>
          </w:p>
          <w:p>
            <w:pPr>
              <w:spacing w:after="20"/>
              <w:ind w:left="20"/>
              <w:jc w:val="both"/>
            </w:pPr>
            <w:r>
              <w:rPr>
                <w:rFonts w:ascii="Times New Roman"/>
                <w:b w:val="false"/>
                <w:i w:val="false"/>
                <w:color w:val="000000"/>
                <w:sz w:val="20"/>
              </w:rPr>
              <w:t>
қара бидай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тартылған</w:t>
            </w:r>
          </w:p>
          <w:p>
            <w:pPr>
              <w:spacing w:after="20"/>
              <w:ind w:left="20"/>
              <w:jc w:val="both"/>
            </w:pPr>
            <w:r>
              <w:rPr>
                <w:rFonts w:ascii="Times New Roman"/>
                <w:b w:val="false"/>
                <w:i w:val="false"/>
                <w:color w:val="000000"/>
                <w:sz w:val="20"/>
              </w:rPr>
              <w:t>
қара бидай-бидай</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тартылған бидай</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2-сұрыпты бидай</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1-сұрыпты бидай</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тартылған қара</w:t>
            </w:r>
          </w:p>
          <w:p>
            <w:pPr>
              <w:spacing w:after="20"/>
              <w:ind w:left="20"/>
              <w:jc w:val="both"/>
            </w:pPr>
            <w:r>
              <w:rPr>
                <w:rFonts w:ascii="Times New Roman"/>
                <w:b w:val="false"/>
                <w:i w:val="false"/>
                <w:color w:val="000000"/>
                <w:sz w:val="20"/>
              </w:rPr>
              <w:t>
бидай мен 1-сұрыпты бидай қоспасы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Тұз, кг</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Наубайханалық тығыздалған ашытқы, кг</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Қалыптарды майлауға арналған күнбағыс майы, кг</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Қалыптарды күйдiруге арналған күнбағыс майы, кг</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bookmarkStart w:name="z41" w:id="70"/>
    <w:p>
      <w:pPr>
        <w:spacing w:after="0"/>
        <w:ind w:left="0"/>
        <w:jc w:val="left"/>
      </w:pPr>
      <w:r>
        <w:rPr>
          <w:rFonts w:ascii="Times New Roman"/>
          <w:b/>
          <w:i w:val="false"/>
          <w:color w:val="000000"/>
        </w:rPr>
        <w:t xml:space="preserve"> 26-норма</w:t>
      </w:r>
      <w:r>
        <w:br/>
      </w:r>
      <w:r>
        <w:rPr>
          <w:rFonts w:ascii="Times New Roman"/>
          <w:b/>
          <w:i w:val="false"/>
          <w:color w:val="000000"/>
        </w:rPr>
        <w:t>Азық үлесiн беру кезiнде азық-түлікті ауыстыру нормасы</w:t>
      </w:r>
      <w:r>
        <w:br/>
      </w:r>
      <w:r>
        <w:rPr>
          <w:rFonts w:ascii="Times New Roman"/>
          <w:b/>
          <w:i w:val="false"/>
          <w:color w:val="000000"/>
        </w:rPr>
        <w:t>1. Негізгі ауыстыру нормалары</w:t>
      </w:r>
    </w:p>
    <w:bookmarkEnd w:id="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Өнiмдердiң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Мөлшері (грамм)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ауыстырылатын</w:t>
            </w:r>
          </w:p>
          <w:p>
            <w:pPr>
              <w:spacing w:after="20"/>
              <w:ind w:left="20"/>
              <w:jc w:val="both"/>
            </w:pPr>
            <w:r>
              <w:rPr>
                <w:rFonts w:ascii="Times New Roman"/>
                <w:b w:val="false"/>
                <w:i w:val="false"/>
                <w:color w:val="000000"/>
                <w:sz w:val="20"/>
              </w:rPr>
              <w:t>
азық-түлік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ауыстыратын</w:t>
            </w:r>
          </w:p>
          <w:p>
            <w:pPr>
              <w:spacing w:after="20"/>
              <w:ind w:left="20"/>
              <w:jc w:val="both"/>
            </w:pPr>
            <w:r>
              <w:rPr>
                <w:rFonts w:ascii="Times New Roman"/>
                <w:b w:val="false"/>
                <w:i w:val="false"/>
                <w:color w:val="000000"/>
                <w:sz w:val="20"/>
              </w:rPr>
              <w:t>
азық-түлік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басқа, нөмір тармақтары бойынша ауыстыру</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Тазартылған қара бидай мен 1-сұрыпты бидай ұны қоспасынан пiсiрiлген нанды мынарлармен ауыстыру:</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бидай ұнынан пісірілген нанмен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бидай мен 1-сұрыпты бидай ұны қоспасынан ұзақ мерзімге сақтау үшін спиртпен немесе жылумен консервіленген нанмен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2-сұрыпты бидай ұнынан пісірілген нанмен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1-сұрыпты бидай ұнынан ұзақ мерзімге сақтау үшін спиртпен немесе жылумен консервіленген нанмен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1-сұрыпты бидай ұнынан пісірілген нанмен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қытырлақ нанмен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1-сұрыпты бидай ұнымен</w:t>
            </w:r>
          </w:p>
          <w:p>
            <w:pPr>
              <w:spacing w:after="20"/>
              <w:ind w:left="20"/>
              <w:jc w:val="both"/>
            </w:pPr>
            <w:r>
              <w:rPr>
                <w:rFonts w:ascii="Times New Roman"/>
                <w:b w:val="false"/>
                <w:i w:val="false"/>
                <w:color w:val="000000"/>
                <w:sz w:val="20"/>
              </w:rPr>
              <w:t>
және наубайханалық тығыздалған ашытқымен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тартылған қара бидай ұны, ерекше тартылған бидай ұны және 2-сұрыпты бидай ұны қоспасынан пісірілген кепкен нанмен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тартылған бидай ұны немесе  2-сұрыпты бидай ұнынан пісірілген армиялық нанмен (галетамен)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1-сұрыпты бидай ұнынан пісірілген армиялық нанмен (галетамен)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бидай ұнымен</w:t>
            </w:r>
          </w:p>
          <w:p>
            <w:pPr>
              <w:spacing w:after="20"/>
              <w:ind w:left="20"/>
              <w:jc w:val="both"/>
            </w:pPr>
            <w:r>
              <w:rPr>
                <w:rFonts w:ascii="Times New Roman"/>
                <w:b w:val="false"/>
                <w:i w:val="false"/>
                <w:color w:val="000000"/>
                <w:sz w:val="20"/>
              </w:rPr>
              <w:t>
және наубайханалық тығыздалған ашытқымен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1-сұрыпты құнарландырылған бидай ұнынан пісірілген нанды мыналармен ауыстыру:</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1-сұрыпты ұннан пісірілген нанмен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1-сұрыпты бидай ұнынан ұзақ мерзімге сақтау үшін спиртпен немесе жылумен консервіленгенмен нанмен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1-сұрыпты бидай ұнынан пісірілген батонмен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сұрыпты бидай ұнынан пiсiрілген нанмен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1-сұрыпты бидай ұнымен</w:t>
            </w:r>
          </w:p>
          <w:p>
            <w:pPr>
              <w:spacing w:after="20"/>
              <w:ind w:left="20"/>
              <w:jc w:val="both"/>
            </w:pPr>
            <w:r>
              <w:rPr>
                <w:rFonts w:ascii="Times New Roman"/>
                <w:b w:val="false"/>
                <w:i w:val="false"/>
                <w:color w:val="000000"/>
                <w:sz w:val="20"/>
              </w:rPr>
              <w:t>
және наубайханалық тығыздалған ашытқымен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1-сұрыпты бидай ұнынан пiсiрiлген кепкен нанмен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күлше өнімдерімен (кептірілген тоқашпен)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1-сұрыпты бидай ұнынан пiсiрiлген армиялық нанмен (галетамен)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1-сұрыпты бидай ұнынан пiсiрiлген қоспасыз галеталармен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печеньемен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вафлимен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сұрыпты бидай ұнынан пiсiрілген армиялық нанмен (галетамен)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сұрыпты бидай ұнымен</w:t>
            </w:r>
          </w:p>
          <w:p>
            <w:pPr>
              <w:spacing w:after="20"/>
              <w:ind w:left="20"/>
              <w:jc w:val="both"/>
            </w:pPr>
            <w:r>
              <w:rPr>
                <w:rFonts w:ascii="Times New Roman"/>
                <w:b w:val="false"/>
                <w:i w:val="false"/>
                <w:color w:val="000000"/>
                <w:sz w:val="20"/>
              </w:rPr>
              <w:t>
және наубайханалық тығыздалған ашытқымен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1-сұрыпты бидай ұнын мыналармен ауыстыру:</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сұрыпты түрлі жармамен, бұршақпен және макарон өнімдерімен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сұрыпты бидай ұнымен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Түрлі жарманы, бұршақ өнімдерін мыналармен ауыстыру:</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пісіруді талап етпейтін жармалармен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сұрыпты макарон өнімдерімен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жарма, жармакөкөніс және көкөніс концентраттарымен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1-сұрыпты бидай ұнымен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тез әзірленетін макарон өнімдерімен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пісіруді қажет етпейтін концентраттармен, брикеттелгендермен (бисквиттермен)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тағам концентраттарымен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 және кепкен көкөніспен, құрғақ картоп пюресімен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картоппен және сублимациялық кептірілген көкөністермен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етсіз көкөніс консервілерімен бірінші тағаммен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 және көкөніс гарнирлерімен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жармалар мен бұршақ гарнирлерімен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көкөнiстi тұздық консервілермен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тазартылған сульфиттелген картоппен, вакуумдалған суға піскен картоппен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картоппен, табиғи – жартылай шикі консервіленген картоппен (тұздықты қоса алғанда)</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піскен, ашытылған және тұздалған көкөністермен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маринадталған және пастерленген (тұздықты қоса алғанда) көкөнiс консервiлерiмен (бұршақ, жүгері консервілерінен басқа)</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 дәм көкөнiс консервілерiмен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тағамға арналған жылдам мұздатылған көкөніс гарнирлерімен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піскен картопты, көкөнiстерді мыналармен ауыстыру:</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ашытылған және тұздалған көкөнiстермен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 пиязбен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басты пиязбен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консервіленген басты пиязбен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піскен немесе консервіленген сарымсақпен (тұздықты қоса алғанда)</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сублимациялық кептірілген көкөніспен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ащы-қышқыл деликатес томат тұздығымен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кептiрiлген немесе сублимациялық кептiрiлген пиязбен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Наубайханалық тығыздалған ашытқыны мыналармен ауыстыру:</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кептiрiлген ашытқымен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 құрғақ наубайханалық ашытқымен (түйіршіктелген)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1-санатты сиыр етін мыналармен ауыстыру:</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санатты ішкі мүше өнімдерімен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балықпен (басы жоқ түрінде салқындатылған, мұздатылған және тұздалған)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жартылай тазартылған және тазартылмаған </w:t>
            </w:r>
          </w:p>
          <w:p>
            <w:pPr>
              <w:spacing w:after="20"/>
              <w:ind w:left="20"/>
              <w:jc w:val="both"/>
            </w:pPr>
            <w:r>
              <w:rPr>
                <w:rFonts w:ascii="Times New Roman"/>
                <w:b w:val="false"/>
                <w:i w:val="false"/>
                <w:color w:val="000000"/>
                <w:sz w:val="20"/>
              </w:rPr>
              <w:t>
1-санатты құс етімен (тауық, түйетауық)</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түрлi балық консервілерiмен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сүйектi ет бөлшектерімен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тазартылған 1-санатты құс етімен (тауық, түйетауық)</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 етімен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санатты ішкі мүше өнімдерімен (оның ішінде бауырмен)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консервідегі сүйекті құс етімен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сүйексіз ет бөлшектерімен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қайнатылған шұжықпен және сосискамен (сарделькамен)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түрлi ет консервілерiмен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балқытылған ірімшікпен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ысталған ішкі мүше өнімдерімен (төс етiмен, орамамен, жартылай ысталған шұжықпен)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мәйектi қатты ірімшікпен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сублимациялық кептiрілген және жылытып кептiрiлген етпен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тауық жұмыртқасымен, дана</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11, 12</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Сиыр сүтін,</w:t>
            </w:r>
          </w:p>
          <w:p>
            <w:pPr>
              <w:spacing w:after="20"/>
              <w:ind w:left="20"/>
              <w:jc w:val="both"/>
            </w:pPr>
            <w:r>
              <w:rPr>
                <w:rFonts w:ascii="Times New Roman"/>
                <w:b w:val="false"/>
                <w:i w:val="false"/>
                <w:color w:val="000000"/>
                <w:sz w:val="20"/>
              </w:rPr>
              <w:t>
қаймақты және</w:t>
            </w:r>
          </w:p>
          <w:p>
            <w:pPr>
              <w:spacing w:after="20"/>
              <w:ind w:left="20"/>
              <w:jc w:val="both"/>
            </w:pPr>
            <w:r>
              <w:rPr>
                <w:rFonts w:ascii="Times New Roman"/>
                <w:b w:val="false"/>
                <w:i w:val="false"/>
                <w:color w:val="000000"/>
                <w:sz w:val="20"/>
              </w:rPr>
              <w:t>
сүзбені мыналармен ауыстыру:</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майдың салмақтық үлесі кемінде 2,5% сүт йогурттарымен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немесе майдың салмақтық үлесі кемінде 23% глазурленген сүзбе ақ ірімшіктермен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Тазартылған басы жоқ балықты (салқындатылған, мұздатылған және тұздалған) мыналармен ауыстыру:</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бөлшектеу тәсіліне қарамастан, басы бар балықтың барлық түрлерімен және тұқымдастарымен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тұздалған немесе басы бар ысталған майшабақпен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бөлшектеу түріне қарамастан, тұздалған басы жоқ майшабақпен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түрлі балық консервілерімен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ысталған және кептірілген балықпен (оның ішінде торқа шабақпен)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балық сүйексіз және тартылған етімен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кептірілген балықпен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 майын мыналармен ауыстыру:</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консервіленген маймен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құрғақ май концентратымен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Сиыр сүтін мыналармен ауыстыру:</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ашытылған сүт өнімдерімен (айранмен, ұйыған сүтпен, ацидофилинмен, майлы айранмен)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қоюландырылған стерильді қантсыз сүтпен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 маймен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сүзбе-ірімшікпен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қант қосылған қоюландырылған қаймағы алынбаған сүтпен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кофемен немесе қоюландырылған сүт және қант қосылған какаомен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кілегеймен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қаймақпен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консервіленген қаймақпен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қант қосылған қоюландырылған кілегеймен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қаймағы алынбаған құрғақ сүтпен, құрғақ ұйытылған сүтпен және сублимациялық кептiрiлген ашыған сүт өнiмдерiмен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құрғақ сүт сусынымен (тез еритін сүтпен)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балқытылған ірімшікпен (оның ішінде  стерильді)</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құрғақ немесе сублимациялық кептірілген қаймақпен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сүзбемен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тортасы айырылған сары маймен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мәйектi қатты ірімшікпен (жартылай қатты)</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сублимациялық кептіріліп балқытылған ірімшікпен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тауық жұмыртқасымен, дана</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зиянды еңбек жағдайы кезінде "Леовит"  емдеу-алдын алу сусынының концентраты бар кисельге қосылған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компотқа қосылған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Тауық жұмыртқасын мыналармен ауыстыру, дана:</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жұмыртқа ұнтағымен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жұмыртқа уыздағымен: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Құмшекерді мыналармен ауыстыру:</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тосаппен, джеммен, повидломен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мармеладпен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халвамен, пастиламен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печеньемен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витаминдендірілген қантпен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вафлимен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мұз кәмпит карамелімен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Шоколадты мыналармен ауыстыру:</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қоюландырылған сүт пен қант қосылған табиғи кофемен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қоюландырылған сүт пен қант қосылған какаомен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шоколад-жаңғақты пастамен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тәтті плиткамен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какао-ұнтағымен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халвамен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дражедегі шоколадпен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Томат пастасын мыналармен ауыстыру:</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томат шырынымен, жаңа піскен қызанақпен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томат-пюремен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томат тұздығымен, деликатесті ащы-қышқыл тұздықпен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томат ұнтағымен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кетчуп концентратымен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піскен жемісті мыналармен ауыстыру:</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қарбызбен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қауынмен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сублимациялық кептірілген шырынмен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піскен жидекпен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апельсинмен, мандаринмен, бананмен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жеміс және жидек шырынымен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консервіленген компотпен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пастерленген жеміс консервілерімен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сусын концентраттарымен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кемінде 50% құрғақ заттары бар қоюландырылған жеміс және жидек шырынымен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жеміс, жидек сығындысымен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сублимациялық кептірілген жеміспен және жидекпен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тосаппен, джеммен, повидломен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кептірілген жеміспен (мейізбен, өрік қағымен, қара өрікпен)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жеміс сусындарымен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жеміс және жидек шырынын мыналармен ауыстыру:</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томат, көкөніс шырынымен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жеміс сусынымен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сиыр сүтімен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құрғақ нәрлі қоспалармен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Кептірілген жемісті (мейіз, өрік қағы, қара өрікті) мыналармен ауыстыру:</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жеміс және жидек шырынымен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компот қоспасымен (4-6 атаудан )</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жеміс таяқшасымен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құмшекермен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және байхы шайымен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жеміс-жидек киселімен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Ерітілетін табиғи кофені мыналармен ауыстыру:</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кофе сусынымен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какао ұнтағымен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кофемен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байхы шайымен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шайды мыналармен ауыстыру:</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тез еритін шаймен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Қант қосылған ерітілетін шайды мыналармен ауыстыру:</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құмшекермен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және қара байхы шайымен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Қыша ұнтағын мыналармен ауыстыру:</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 қышамен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 ас ақжелкекпен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қыша концентратымен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бұрышпен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лавр жапырағымен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 крахмалын мыналармен ауыстыру:</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піскен картоппен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Сіріңкені (кәдімгі) мыналармен ауыстыру, қорап: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желге-суға төзімді сіріңкемен, дана</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ара балын мыналармен ауыстыру:</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құмшекермен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Көкті (көк пияз, аскөк, желкек) мыналармен ауыстыру:</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конвекциямен кептірілген көкпен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сублимациялық кептірілген көкпен (ұнтақ)</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Түрлі ет консервілерiн мыналармен ауыстыру:</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ет-өсiмдiк консервілерімен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500-530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еті бар екiншi түскi ас консервiлерiмен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Ет-өсiмдiкті консервілерін мыналармен ауыстыру:</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250-265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 консервілерiмен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еті бар екiншi түскi тағам консервiлерiмен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2" w:id="71"/>
    <w:p>
      <w:pPr>
        <w:spacing w:after="0"/>
        <w:ind w:left="0"/>
        <w:jc w:val="left"/>
      </w:pPr>
      <w:r>
        <w:rPr>
          <w:rFonts w:ascii="Times New Roman"/>
          <w:b/>
          <w:i w:val="false"/>
          <w:color w:val="000000"/>
        </w:rPr>
        <w:t xml:space="preserve"> 2. Арнайы ауыстыру нормалары</w:t>
      </w:r>
      <w:r>
        <w:br/>
      </w:r>
      <w:r>
        <w:rPr>
          <w:rFonts w:ascii="Times New Roman"/>
          <w:b/>
          <w:i w:val="false"/>
          <w:color w:val="000000"/>
        </w:rPr>
        <w:t>(тек тікелей ауыстыруға рұқсат етіледі)</w:t>
      </w:r>
      <w:r>
        <w:br/>
      </w:r>
      <w:r>
        <w:rPr>
          <w:rFonts w:ascii="Times New Roman"/>
          <w:b/>
          <w:i w:val="false"/>
          <w:color w:val="000000"/>
        </w:rPr>
        <w:t>2.1. Емдік азық үлесі бойынша</w:t>
      </w:r>
    </w:p>
    <w:bookmarkEnd w:id="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Мөлшері (грамм)</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Науқастанғандардың қандай тобы үшін ауыстыруға жол беріледі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ауысты-</w:t>
            </w:r>
          </w:p>
          <w:p>
            <w:pPr>
              <w:spacing w:after="20"/>
              <w:ind w:left="20"/>
              <w:jc w:val="both"/>
            </w:pPr>
            <w:r>
              <w:rPr>
                <w:rFonts w:ascii="Times New Roman"/>
                <w:b w:val="false"/>
                <w:i w:val="false"/>
                <w:color w:val="000000"/>
                <w:sz w:val="20"/>
              </w:rPr>
              <w:t>
рылатын азық-түлік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ауыстыру азық-түлігі</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тартылған қара бидай ұны мен 1-сұрыпты бидай ұнынан пісірілген нанды мыналармен ауыстыру:</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санаттағы науқастанғандар үшін</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2-сұрыпты бидай ұнынан пісірілген нанмен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1-сұрыпты бидай ұнынан пісірілген нанмен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1-сұрыпты бидай ұнымен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түрлі жармамен, бұршақпен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1-сұрыпты бидай ұнынан пісірілген нанды мыналармен ауыстыру:</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 айналымы</w:t>
            </w:r>
          </w:p>
          <w:p>
            <w:pPr>
              <w:spacing w:after="20"/>
              <w:ind w:left="20"/>
              <w:jc w:val="both"/>
            </w:pPr>
            <w:r>
              <w:rPr>
                <w:rFonts w:ascii="Times New Roman"/>
                <w:b w:val="false"/>
                <w:i w:val="false"/>
                <w:color w:val="000000"/>
                <w:sz w:val="20"/>
              </w:rPr>
              <w:t>
жүйесі, ас қорыту</w:t>
            </w:r>
          </w:p>
          <w:p>
            <w:pPr>
              <w:spacing w:after="20"/>
              <w:ind w:left="20"/>
              <w:jc w:val="both"/>
            </w:pPr>
            <w:r>
              <w:rPr>
                <w:rFonts w:ascii="Times New Roman"/>
                <w:b w:val="false"/>
                <w:i w:val="false"/>
                <w:color w:val="000000"/>
                <w:sz w:val="20"/>
              </w:rPr>
              <w:t>
мүшелері, эндокринді жүйесі, зат алмасу мен тамақтанудың бұзылу сырқаттарымен науқастанған-</w:t>
            </w:r>
          </w:p>
          <w:p>
            <w:pPr>
              <w:spacing w:after="20"/>
              <w:ind w:left="20"/>
              <w:jc w:val="both"/>
            </w:pPr>
            <w:r>
              <w:rPr>
                <w:rFonts w:ascii="Times New Roman"/>
                <w:b w:val="false"/>
                <w:i w:val="false"/>
                <w:color w:val="000000"/>
                <w:sz w:val="20"/>
              </w:rPr>
              <w:t>
дар үшін</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лецитині бар 1-сұрыпты бидай ұнынан пісірілген нанмен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1-сұрыпты бидай ұнын мыналармен ауыстыру:</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сұрыпты бидай ұнымен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1-санатты сиыр етiн мыналармен ауыстыру:</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сүзбемен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соя ұны араластырылған  жартылай шикізатпен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Құс етiн мыналармен ауыстыру:</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соя ұны араластырылған  жартылай шикізатпен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Тазартылған басы жоқ балықты (салқындатылған, мұздатылған және тұздалған күйiнде) мыналармен ауыстыру:</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сүзбемен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Күнбағыс майын мыналармен</w:t>
            </w:r>
          </w:p>
          <w:p>
            <w:pPr>
              <w:spacing w:after="20"/>
              <w:ind w:left="20"/>
              <w:jc w:val="both"/>
            </w:pPr>
            <w:r>
              <w:rPr>
                <w:rFonts w:ascii="Times New Roman"/>
                <w:b w:val="false"/>
                <w:i w:val="false"/>
                <w:color w:val="000000"/>
                <w:sz w:val="20"/>
              </w:rPr>
              <w:t>
ауыстыру:</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санаттағы науқастанғандар үшін</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 маймен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Емдік азық үлесінің барлық азық-түлігін мыналармен ауыстыру:</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0 емдәміне  мұқтаж науқастанғандар үшін</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табиғи жеміс және жидек шырынымен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және картоп крахмалымен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және құмшекермен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және кептірілген жеміспен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және байхы шайымен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және сары маймен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табиғи жеміс және жидек шырынымен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0 б емдәміне мұқтаж науқастанғандар үшін </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және түрлі жармамен, бұршақпен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және кептірілген жеміспен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және құмшекермен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және тосаппен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және картоп крахмалымен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және қара байхы шайымен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және 1-сұрыпты бидай ұнынан пісірілген нанмен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табиғи жеміс және жидек шырынымен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0 в емдәміне мұқтаж науқастанғандар үшін </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және сиыр сүтімен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және сары маймен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және картоппен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және сәбізбен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және құмшекермен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және түрлі жармамен, бұршақпен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және жаңа піскен алмамен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және қызылшамен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және тосаппен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және кептірілген жеміспен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және картоп крахмалымен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және байхы шайымен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және тауық жұмыртқасымен, дана</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және 1-сұрыпты бидай ұнынан пісірілген нанмен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"Реалакт", "Нутрио", "Нутризон" түріндегі құрғақ қоректендіргіш қоспалармен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Энтеральді және зондты тамақтану үшін</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сұйық қоректендіргіш қоспалармен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r>
              <w:rPr>
                <w:rFonts w:ascii="Times New Roman"/>
                <w:b w:val="false"/>
                <w:i w:val="false"/>
                <w:color w:val="000000"/>
                <w:vertAlign w:val="superscript"/>
              </w:rPr>
              <w:t>*</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1-сұрыпты бидай ұнынан пісірілген нанды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120</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70</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Қантты диабетпен сырқаттанған науқастанғандар үшін</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және түрлі жармамен, бұршақпен, жоғары сұрыпты макарон өнiмдерiн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және 1-сұрыпты бидай ұнын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және құмшекерді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және тосапты мыналармен ауыстыру: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етпен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немесе тауық жұмыртқасымен, дана</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және сүзбемен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және тазартылған басы жоқ балықпен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Құмшекерді мыналармен ауыстыру:</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 ксилитімен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сорбитпен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тартылған қара бидай ұны мен 1-сұрыпты бидай ұны қоспасынан пісірілген нанды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жасқа дейінгі науқастанғандар үшін</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және 1-сұрыпты бидай ұнынан пісірілген нанды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және жоғары сұрыпты макарон өнiмдерiн, түрлі жарманы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және картопты, көкөністі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және ерітілетін табиғи кофені мыналармен ауыстыру:</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сиыр сүтімен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және сүзбемен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және табиғи жеміс және жидек шырынымен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Арқан балықтың түйіршік уылдырығын мыналармен ауыстыру:</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тұздалған тазартылған басы бар горбушамен (кетамен)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өнімдерімен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бекіре балықтың түйіршік уылдырығымен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Сиыр сүтін</w:t>
            </w:r>
          </w:p>
          <w:p>
            <w:pPr>
              <w:spacing w:after="20"/>
              <w:ind w:left="20"/>
              <w:jc w:val="both"/>
            </w:pPr>
            <w:r>
              <w:rPr>
                <w:rFonts w:ascii="Times New Roman"/>
                <w:b w:val="false"/>
                <w:i w:val="false"/>
                <w:color w:val="000000"/>
                <w:sz w:val="20"/>
              </w:rPr>
              <w:t>
және қаймақты</w:t>
            </w:r>
          </w:p>
          <w:p>
            <w:pPr>
              <w:spacing w:after="20"/>
              <w:ind w:left="20"/>
              <w:jc w:val="both"/>
            </w:pPr>
            <w:r>
              <w:rPr>
                <w:rFonts w:ascii="Times New Roman"/>
                <w:b w:val="false"/>
                <w:i w:val="false"/>
                <w:color w:val="000000"/>
                <w:sz w:val="20"/>
              </w:rPr>
              <w:t>
және сүзбені мыналармен ауыстыру:</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санаттағы науқастанғандар үшін</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майдың салмақтық үлесі кемінде 2,5 % сүт йогуртымен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майдың салмақтық үлесі кемінде 23 % глазурьленген сүзбе ақ ірімшіктерімен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Құмшекерді </w:t>
            </w:r>
          </w:p>
          <w:p>
            <w:pPr>
              <w:spacing w:after="20"/>
              <w:ind w:left="20"/>
              <w:jc w:val="both"/>
            </w:pPr>
            <w:r>
              <w:rPr>
                <w:rFonts w:ascii="Times New Roman"/>
                <w:b w:val="false"/>
                <w:i w:val="false"/>
                <w:color w:val="000000"/>
                <w:sz w:val="20"/>
              </w:rPr>
              <w:t xml:space="preserve">
және сары майды </w:t>
            </w:r>
          </w:p>
          <w:p>
            <w:pPr>
              <w:spacing w:after="20"/>
              <w:ind w:left="20"/>
              <w:jc w:val="both"/>
            </w:pPr>
            <w:r>
              <w:rPr>
                <w:rFonts w:ascii="Times New Roman"/>
                <w:b w:val="false"/>
                <w:i w:val="false"/>
                <w:color w:val="000000"/>
                <w:sz w:val="20"/>
              </w:rPr>
              <w:t xml:space="preserve">
және сиыр сүтін </w:t>
            </w:r>
          </w:p>
          <w:p>
            <w:pPr>
              <w:spacing w:after="20"/>
              <w:ind w:left="20"/>
              <w:jc w:val="both"/>
            </w:pPr>
            <w:r>
              <w:rPr>
                <w:rFonts w:ascii="Times New Roman"/>
                <w:b w:val="false"/>
                <w:i w:val="false"/>
                <w:color w:val="000000"/>
                <w:sz w:val="20"/>
              </w:rPr>
              <w:t xml:space="preserve">
және қаймақты </w:t>
            </w:r>
          </w:p>
          <w:p>
            <w:pPr>
              <w:spacing w:after="20"/>
              <w:ind w:left="20"/>
              <w:jc w:val="both"/>
            </w:pPr>
            <w:r>
              <w:rPr>
                <w:rFonts w:ascii="Times New Roman"/>
                <w:b w:val="false"/>
                <w:i w:val="false"/>
                <w:color w:val="000000"/>
                <w:sz w:val="20"/>
              </w:rPr>
              <w:t>
және тосапты мыналармен ауыстыру:</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5</w:t>
            </w:r>
          </w:p>
          <w:p>
            <w:pPr>
              <w:spacing w:after="20"/>
              <w:ind w:left="20"/>
              <w:jc w:val="both"/>
            </w:pPr>
            <w:r>
              <w:rPr>
                <w:rFonts w:ascii="Times New Roman"/>
                <w:b w:val="false"/>
                <w:i w:val="false"/>
                <w:color w:val="000000"/>
                <w:sz w:val="20"/>
              </w:rPr>
              <w:t>
200</w:t>
            </w: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жасқа дейінгі науқастанғандар үшін</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"Нутриэн фтизио" түріндегі арнайы құрғақ тағаммен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vMerge/>
            <w:tcBorders>
              <w:top w:val="nil"/>
              <w:left w:val="single" w:color="cfcfcf" w:sz="5"/>
              <w:bottom w:val="single" w:color="cfcfcf" w:sz="5"/>
              <w:right w:val="single" w:color="cfcfcf" w:sz="5"/>
            </w:tcBorders>
          </w:tcPr>
          <w:p/>
        </w:tc>
      </w:tr>
    </w:tbl>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 xml:space="preserve">* </w:t>
      </w:r>
      <w:r>
        <w:rPr>
          <w:rFonts w:ascii="Times New Roman"/>
          <w:b w:val="false"/>
          <w:i w:val="false"/>
          <w:color w:val="000000"/>
          <w:sz w:val="28"/>
        </w:rPr>
        <w:t>ауыстырушы-өнімнің ең жоғарғы мөлшері көрсетілген, ол емдейтін дәрігердің тағайындауы бойынша азайтылады.</w:t>
      </w:r>
    </w:p>
    <w:bookmarkStart w:name="z43" w:id="72"/>
    <w:p>
      <w:pPr>
        <w:spacing w:after="0"/>
        <w:ind w:left="0"/>
        <w:jc w:val="left"/>
      </w:pPr>
      <w:r>
        <w:rPr>
          <w:rFonts w:ascii="Times New Roman"/>
          <w:b/>
          <w:i w:val="false"/>
          <w:color w:val="000000"/>
        </w:rPr>
        <w:t xml:space="preserve"> 2.2. Қазақстан Республикасының аумақтық суларында және оның шегінен тыс жауынгерлік қызмет өткеретін суүсті корабльдері мен қамтамасыз ету кемелерінің жеке құрамы үшін</w:t>
      </w:r>
    </w:p>
    <w:bookmarkEnd w:id="7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Мөлшері (грамм)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ауысты-</w:t>
            </w:r>
          </w:p>
          <w:p>
            <w:pPr>
              <w:spacing w:after="20"/>
              <w:ind w:left="20"/>
              <w:jc w:val="both"/>
            </w:pPr>
            <w:r>
              <w:rPr>
                <w:rFonts w:ascii="Times New Roman"/>
                <w:b w:val="false"/>
                <w:i w:val="false"/>
                <w:color w:val="000000"/>
                <w:sz w:val="20"/>
              </w:rPr>
              <w:t>
рылатын азық-түлік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ауыстыру азық-түлігі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2-сұрыпты бидай ұнынан пісірілген нанды мыналармен ауыстыру: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жемiспен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кептiрiлген жемiспен (мейізбен, өрік қағымен, қара өрікпен)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1-сұрыпты бидай ұнынан пісірілген нанды мыналармен ауыстыру: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жемiспен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жеміс және жидек шырынымен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печеньемен, баранка өнімдерімен (кептірілген тоқашпен)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консервіленген компотпен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кептiрiлген жемiспен (мейізбен, өрік қағымен, қара өрікпен)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1-сұрыпты бидай ұнынан пісірілген нанды немесе 2-сұрыпты бидай ұнынан пісірілген нанды және тазартылған басы жоқ балықты мыналармен ауыстыру: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тартылған қара бидай ұны, ерекше тартылған бидай ұны және 2-сұрыпты бидай ұны қоспасынан кептірілген нанмен немесе 1-сұрыпты бидай ұнынан кептірілген нанмен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және тазартылған қақталған торта шабақпен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1-санатты сиыр етін мыналармен ауыстыру: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ет жартылай шикізатымен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сублимациялық кептірілген сүт өнімдерімен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Шикілей қақталған шұжықты мыналармен ауыстыру: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жеміс және жидек шырынымен</w:t>
            </w:r>
            <w:r>
              <w:rPr>
                <w:rFonts w:ascii="Times New Roman"/>
                <w:b w:val="false"/>
                <w:i w:val="false"/>
                <w:color w:val="000000"/>
                <w:vertAlign w:val="superscript"/>
              </w:rPr>
              <w:t>*</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лимонмен</w:t>
            </w:r>
            <w:r>
              <w:rPr>
                <w:rFonts w:ascii="Times New Roman"/>
                <w:b w:val="false"/>
                <w:i w:val="false"/>
                <w:color w:val="000000"/>
                <w:vertAlign w:val="superscript"/>
              </w:rPr>
              <w:t>*</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жеміс және жидек сығындысымен</w:t>
            </w:r>
            <w:r>
              <w:rPr>
                <w:rFonts w:ascii="Times New Roman"/>
                <w:b w:val="false"/>
                <w:i w:val="false"/>
                <w:color w:val="000000"/>
                <w:vertAlign w:val="superscript"/>
              </w:rPr>
              <w:t>*</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Тазартылған басы жоқ балықты (салқындатылған, мұздатылған және тұздалған күйiнде) мыналармен ауыстыру: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көкеніспен</w:t>
            </w:r>
            <w:r>
              <w:rPr>
                <w:rFonts w:ascii="Times New Roman"/>
                <w:b w:val="false"/>
                <w:i w:val="false"/>
                <w:color w:val="000000"/>
                <w:vertAlign w:val="superscript"/>
              </w:rPr>
              <w:t>*</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жемiспен</w:t>
            </w:r>
            <w:r>
              <w:rPr>
                <w:rFonts w:ascii="Times New Roman"/>
                <w:b w:val="false"/>
                <w:i w:val="false"/>
                <w:color w:val="000000"/>
                <w:vertAlign w:val="superscript"/>
              </w:rPr>
              <w:t>*</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консервіленген майшабақпен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сублимациялық кептірілген сүт өнімдерімен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Күнбағыс майын мыналармен ауыстыру: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жеміс және жидек шырынымен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қант қосылған қоюландырылған қаймағы алынбаған сүтпен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сублимациялық кептірілген сүт өнімдері</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консервіленген компотпен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пастерленген ірімшікпен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жұмыртқа ұнтағымен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Мәйектi қатты ірімшікті (жартылай қатты) мыналармен ауыстыру: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пастерленген ірімшікпен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консервіленген маймен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жемiспен</w:t>
            </w:r>
            <w:r>
              <w:rPr>
                <w:rFonts w:ascii="Times New Roman"/>
                <w:b w:val="false"/>
                <w:i w:val="false"/>
                <w:color w:val="000000"/>
                <w:vertAlign w:val="superscript"/>
              </w:rPr>
              <w:t>*</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жеміс және жидек шырынымен</w:t>
            </w:r>
            <w:r>
              <w:rPr>
                <w:rFonts w:ascii="Times New Roman"/>
                <w:b w:val="false"/>
                <w:i w:val="false"/>
                <w:color w:val="000000"/>
                <w:vertAlign w:val="superscript"/>
              </w:rPr>
              <w:t>*</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сублимациялық кептірілген балқытылған ірімшікпен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консервіленген компотпен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кептiрiлген жемiспен</w:t>
            </w:r>
            <w:r>
              <w:rPr>
                <w:rFonts w:ascii="Times New Roman"/>
                <w:b w:val="false"/>
                <w:i w:val="false"/>
                <w:color w:val="000000"/>
                <w:vertAlign w:val="superscript"/>
              </w:rPr>
              <w:t>*</w:t>
            </w:r>
            <w:r>
              <w:rPr>
                <w:rFonts w:ascii="Times New Roman"/>
                <w:b w:val="false"/>
                <w:i w:val="false"/>
                <w:color w:val="000000"/>
                <w:sz w:val="20"/>
              </w:rPr>
              <w:t xml:space="preserve"> (мейізбен, өрік қағымен, қара өрікпен)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Құмшекерді мыналармен ауыстыру: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витаминді қантпен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қант қосылған қоюландырылған қаймағы алынбаған сүтпен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Печеньені мыналармен ауыстыру: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жеміс және жидек шырынымен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жемiспен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консервіленген компотпен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лимонмен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жеміс және жидек сығындысымен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кептiрiлген жемiспен (мейізбен, өрік қағымен, қара өрікпен)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Томат пастасын мыналармен ауыстыру: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кетчуппен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көкністерді мыналармен ауыстыру: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ашытылған және тұздалған көкөнiспен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қарбызбен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қауынмен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пiскен жемiспен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жеміс және жидек шырынымен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сублимациялық кептірілген астатымдармен (аскөк, желкек, сарымсақ, қалақаймен)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Қыша ұнтағын мыналармен ауыстыру: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 ақжелкекпен (қоспалармен)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Консервіленген ет қосылған бірінші тағамды мыналармен ауыстыру: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құнарландырылған ет қосылған бірінші тағаммен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Консервіленген етсіз бірінші тағамды мыналармен ауыстыру: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құнарландырылған етсіз бірінші тағаммен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Консервіленген компотты мыналармен ауыстыру: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құнарландырылған компотпен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bl>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w:t>
      </w:r>
      <w:r>
        <w:rPr>
          <w:rFonts w:ascii="Times New Roman"/>
          <w:b w:val="false"/>
          <w:i w:val="false"/>
          <w:color w:val="000000"/>
          <w:sz w:val="28"/>
        </w:rPr>
        <w:t xml:space="preserve"> медициналық қызметпен келісу бойынша ыстық және төмен температура климаттық жағдайларында осы ауыстыруға рұқсат етіледі.</w:t>
      </w:r>
    </w:p>
    <w:bookmarkStart w:name="z44" w:id="73"/>
    <w:p>
      <w:pPr>
        <w:spacing w:after="0"/>
        <w:ind w:left="0"/>
        <w:jc w:val="left"/>
      </w:pPr>
      <w:r>
        <w:rPr>
          <w:rFonts w:ascii="Times New Roman"/>
          <w:b/>
          <w:i w:val="false"/>
          <w:color w:val="000000"/>
        </w:rPr>
        <w:t xml:space="preserve"> 2.3. Жеке тамақтандыру рационы бойынша</w:t>
      </w:r>
    </w:p>
    <w:bookmarkEnd w:id="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Мөлшері (грамм)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ауыстырылатын</w:t>
            </w:r>
          </w:p>
          <w:p>
            <w:pPr>
              <w:spacing w:after="20"/>
              <w:ind w:left="20"/>
              <w:jc w:val="both"/>
            </w:pPr>
            <w:r>
              <w:rPr>
                <w:rFonts w:ascii="Times New Roman"/>
                <w:b w:val="false"/>
                <w:i w:val="false"/>
                <w:color w:val="000000"/>
                <w:sz w:val="20"/>
              </w:rPr>
              <w:t>
азық-түлік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ауыстыру азық-түлігі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тартылған бидай ұнынан немесе 2-сұрыпты бидай ұнынан пісірілген галеталарды мыналармен ауыстыру: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1-сұрыпты бидай ұнынан пісірілген армиялық жұқа нандармен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тартылған бидай ұнынан пісірілген армиялық галеталармен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 галеталарымен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вафлимен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Ет-өсiмдiк консервілерін мыналармен ауыстыру: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консервілерiмен және құрғақ картоп пюресімен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60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консервіленген ет қосылған екінші тағаммен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ет-көкөніс консервілерімен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консервілерiмен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қарақұмықпен тауық жұмсақ етімен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Тартылған ет консервілерін мыналармен ауыстыру: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бауыр паштетімен (консервіленген)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консервілерiмен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сиыр етінен шикілей қақталған (жылумен кептірілген) өнімдермен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 қосылған тез әзірленетін бірінші ас концентратымен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 етінен шикілей қақталған (жылумен кептірілген) өнімдерді мыналармен ауыстыру: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сиыр етінен шикілей қақталған (жылумен кептірілген) өнімдермен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сублимациялық кептiрiлген етпен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түрлі ет консервілерiмен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 дәм көкөнiс консервілерiн мыналармен ауыстыру: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консервілерiмен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томат тұздығымен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вафлимен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Қант қосылған қоюландырылған қаймағы алынбаған сүтті мыналармен ауыстыру: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консервіленген балқытылған ірімшікпен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шоколад-жаңғақ пастасымен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сублимациялық кептiрiлген қаймақпен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сублимациялық кептiрiлген балқытылған ірімшікпен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құрғақ сүт сусынымен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Дражедегі шоколадты мыналармен ауыстыру: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шоколад-жаңғақ пастасымен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шоколадпен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мейізбен, кептірілген өрікпен, жаңғақпен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жаңғақ қосылған қара өрікпен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жеміс таяқшасымен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Повидло немесе жеміс-жидек джемін мыналармен ауыстыру: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жеміс таяқшасымен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шоколад-жаңғақ пастасымен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Сергітетін сусынға арналған концентратты мыналармен ауыстыру: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"Квант" түріндегі сусынға арналған  концентратпен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сұрыпты қара шайды (пакеттелген) мыналармен ауыстыру: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ерітілетін табиғи кофемен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Құрғақ сүт сусынын мыналармен ауыстыру: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консервіленген балқытылған ірімшікпен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сублимациялық кептiрiлген сүзбемен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сублимациялық кептiрiлген қаймақпен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сублимациялық кептiрiлген балқытылған ірімшікпен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 қосылған бірінші тағам консервілерін мыналармен ауыстыру: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 қосылған бірінші тағам концентратымен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Консервіленген балқытылған ірімшікті (стерильденген) мыналармен ауыстыру: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тағамдық концентраттармен (бисквиттермен)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шоколад-жаңғақ пастасымен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жеміс таяқшасымен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сублимациялық кептiрiлген балқытылған ірімшікпен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bl>
    <w:bookmarkStart w:name="z45" w:id="74"/>
    <w:p>
      <w:pPr>
        <w:spacing w:after="0"/>
        <w:ind w:left="0"/>
        <w:jc w:val="left"/>
      </w:pPr>
      <w:r>
        <w:rPr>
          <w:rFonts w:ascii="Times New Roman"/>
          <w:b/>
          <w:i w:val="false"/>
          <w:color w:val="000000"/>
        </w:rPr>
        <w:t xml:space="preserve"> 2.4. Тез мұздатылған және сублимациялық кептiрiлген тағамдар</w:t>
      </w:r>
    </w:p>
    <w:bookmarkEnd w:id="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Тағам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Жұмсалған тағамның бiр порциясына ұсталуға тиiсті азық-түлiк мөлшері, грамм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жарма, ұн және жармаға есептегендегi көкөнiс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 май</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Тез мұздатылған тағамдар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 салаттары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r>
              <w:rPr>
                <w:rFonts w:ascii="Times New Roman"/>
                <w:b w:val="false"/>
                <w:i w:val="false"/>
                <w:color w:val="000000"/>
                <w:vertAlign w:val="superscript"/>
              </w:rPr>
              <w:t>*</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Етi жоқ бiріншi тағам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Етi бар бiріншi тағам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Етi және гарнирі бар екінші тағам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Етi қосылған гарнирсіз екінші тағам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 қосылған екiншi тағам (голубцы, iшiне фарш салынған бұрыш, тефтели</w:t>
            </w:r>
            <w:r>
              <w:rPr>
                <w:rFonts w:ascii="Times New Roman"/>
                <w:b w:val="false"/>
                <w:i w:val="false"/>
                <w:color w:val="000000"/>
                <w:vertAlign w:val="superscript"/>
              </w:rPr>
              <w:t>**</w:t>
            </w:r>
            <w:r>
              <w:rPr>
                <w:rFonts w:ascii="Times New Roman"/>
                <w:b w:val="false"/>
                <w:i w:val="false"/>
                <w:color w:val="000000"/>
                <w:sz w:val="20"/>
              </w:rPr>
              <w:t>, құймақтар)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Сүзбе қосылған құймақ, сүзбеден жасалған көмеш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Сүзбеден жасалған пудинг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Сублимациялық кептiрілген тағамдар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Көкөнiс салаттары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 қосылған бiріншi тағам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Екiншi тағам:</w:t>
            </w:r>
          </w:p>
          <w:p>
            <w:pPr>
              <w:spacing w:after="20"/>
              <w:ind w:left="20"/>
              <w:jc w:val="both"/>
            </w:pPr>
            <w:r>
              <w:rPr>
                <w:rFonts w:ascii="Times New Roman"/>
                <w:b w:val="false"/>
                <w:i w:val="false"/>
                <w:color w:val="000000"/>
                <w:sz w:val="20"/>
              </w:rPr>
              <w:t>
көкөнiс (жарма)</w:t>
            </w:r>
          </w:p>
          <w:p>
            <w:pPr>
              <w:spacing w:after="20"/>
              <w:ind w:left="20"/>
              <w:jc w:val="both"/>
            </w:pPr>
            <w:r>
              <w:rPr>
                <w:rFonts w:ascii="Times New Roman"/>
                <w:b w:val="false"/>
                <w:i w:val="false"/>
                <w:color w:val="000000"/>
                <w:sz w:val="20"/>
              </w:rPr>
              <w:t>
ет қосылған гарнир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Жемiс пюресi қосылған сүзбе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r>
              <w:rPr>
                <w:rFonts w:ascii="Times New Roman"/>
                <w:b w:val="false"/>
                <w:i w:val="false"/>
                <w:color w:val="000000"/>
                <w:vertAlign w:val="superscript"/>
              </w:rPr>
              <w:t>***</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Сүзбеден жасалған пудинг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r>
              <w:rPr>
                <w:rFonts w:ascii="Times New Roman"/>
                <w:b w:val="false"/>
                <w:i w:val="false"/>
                <w:color w:val="000000"/>
                <w:vertAlign w:val="superscript"/>
              </w:rPr>
              <w:t>***</w:t>
            </w:r>
          </w:p>
        </w:tc>
      </w:tr>
    </w:tbl>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w:t>
      </w:r>
      <w:r>
        <w:rPr>
          <w:rFonts w:ascii="Times New Roman"/>
          <w:b w:val="false"/>
          <w:i w:val="false"/>
          <w:color w:val="000000"/>
          <w:sz w:val="28"/>
        </w:rPr>
        <w:t>әрбiр порция үшiн 5 г күнбағыс майы ұсталады;</w:t>
      </w:r>
    </w:p>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w:t>
      </w:r>
      <w:r>
        <w:rPr>
          <w:rFonts w:ascii="Times New Roman"/>
          <w:b w:val="false"/>
          <w:i w:val="false"/>
          <w:color w:val="000000"/>
          <w:sz w:val="28"/>
        </w:rPr>
        <w:t>тефтели үшiн жарма ұсталмайды;</w:t>
      </w:r>
    </w:p>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w:t>
      </w:r>
      <w:r>
        <w:rPr>
          <w:rFonts w:ascii="Times New Roman"/>
          <w:b w:val="false"/>
          <w:i w:val="false"/>
          <w:color w:val="000000"/>
          <w:sz w:val="28"/>
        </w:rPr>
        <w:t>әрбiр порция үшiн 50 г сүзбе ұсталады.</w:t>
      </w:r>
    </w:p>
    <w:bookmarkStart w:name="z46" w:id="75"/>
    <w:p>
      <w:pPr>
        <w:spacing w:after="0"/>
        <w:ind w:left="0"/>
        <w:jc w:val="left"/>
      </w:pPr>
      <w:r>
        <w:rPr>
          <w:rFonts w:ascii="Times New Roman"/>
          <w:b/>
          <w:i w:val="false"/>
          <w:color w:val="000000"/>
        </w:rPr>
        <w:t xml:space="preserve"> 2.5. Консервіленген тағамдары және ет-өсiмдiк консервілері</w:t>
      </w:r>
    </w:p>
    <w:bookmarkEnd w:id="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Тағам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банкi үшiн ұстауға жататын азық-түлiк мөлшері, грамм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жарма, ұн және көкөністер жармаға есептегенде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ерiтілген тағамдық жануар майлары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 темір банкадағы бiріншi тағам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 темір банкадағы екінші тағам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 темір банкадағы екінші тағам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1/870 темір банкадағы бірінші тағам (бір банка үш порцияға)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1/870 темір банкадағы екінші тағам (бір банка үш порцияға)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1/265, 1/250 темір банкадағы түрлi ет-өсiмдiк консервiлері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1/340 темір банкадағы түрлі ет-өсiмдiк консервілері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bl>
    <w:bookmarkStart w:name="z47" w:id="76"/>
    <w:p>
      <w:pPr>
        <w:spacing w:after="0"/>
        <w:ind w:left="0"/>
        <w:jc w:val="left"/>
      </w:pPr>
      <w:r>
        <w:rPr>
          <w:rFonts w:ascii="Times New Roman"/>
          <w:b/>
          <w:i w:val="false"/>
          <w:color w:val="000000"/>
        </w:rPr>
        <w:t xml:space="preserve"> 3. Негізгі жем-шөп түрлерін ауыстыру нормалары</w:t>
      </w:r>
    </w:p>
    <w:bookmarkEnd w:id="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Мөлшерi, грамм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ауыстырылатын</w:t>
            </w:r>
          </w:p>
          <w:p>
            <w:pPr>
              <w:spacing w:after="20"/>
              <w:ind w:left="20"/>
              <w:jc w:val="both"/>
            </w:pPr>
            <w:r>
              <w:rPr>
                <w:rFonts w:ascii="Times New Roman"/>
                <w:b w:val="false"/>
                <w:i w:val="false"/>
                <w:color w:val="000000"/>
                <w:sz w:val="20"/>
              </w:rPr>
              <w:t>
азық-түлік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ауыстыру азық-түлігі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Сұлыны мыналармен ауыстыру: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арпамен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жүгерімен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бидай кебегімен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сұлы кебегімен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зығыр күнжарамен, күнбағыспен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сиыржоңышқамен, жұғарамен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шөппен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 рационды аралас жеммен</w:t>
            </w:r>
          </w:p>
          <w:p>
            <w:pPr>
              <w:spacing w:after="20"/>
              <w:ind w:left="20"/>
              <w:jc w:val="both"/>
            </w:pPr>
            <w:r>
              <w:rPr>
                <w:rFonts w:ascii="Times New Roman"/>
                <w:b w:val="false"/>
                <w:i w:val="false"/>
                <w:color w:val="000000"/>
                <w:sz w:val="20"/>
              </w:rPr>
              <w:t>
(брикеттелген)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Шөпті мыналармен ауыстыру: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сұлымен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арпамен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жүгерімен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бидай кебегімен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зығыр, күнбағыс күнжарасымен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 рационды аралас жеммен</w:t>
            </w:r>
          </w:p>
          <w:p>
            <w:pPr>
              <w:spacing w:after="20"/>
              <w:ind w:left="20"/>
              <w:jc w:val="both"/>
            </w:pPr>
            <w:r>
              <w:rPr>
                <w:rFonts w:ascii="Times New Roman"/>
                <w:b w:val="false"/>
                <w:i w:val="false"/>
                <w:color w:val="000000"/>
                <w:sz w:val="20"/>
              </w:rPr>
              <w:t>
(брикеттелген)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 шөп массасымен (жазғы маусымда)</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Қызметтiк иттерге арналған сұлы немесе тары жармасын мыналармен</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ауыстыру:</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бидай кебегiмен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Иттерге арналған бірiншi санатты етті мыналармен ауыстыру: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екiншi санатты етпен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екiншi санатты ішкі мүше ет өнiмдерiмен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иттерге арналған ет консервiлерiмен</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екiншi санатты ет өнiмдерiнен пісірілген тартылған етпен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иттерге арналып пісірілген азық (ет-өсiмдiк):</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саптық</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иттерге арналған қанды ұн (протеин құрамы кемінде 90%):</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саптық</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p>
      <w:pPr>
        <w:spacing w:after="0"/>
        <w:ind w:left="0"/>
        <w:jc w:val="both"/>
      </w:pPr>
      <w:r>
        <w:rPr>
          <w:rFonts w:ascii="Times New Roman"/>
          <w:b w:val="false"/>
          <w:i w:val="false"/>
          <w:color w:val="000000"/>
          <w:sz w:val="28"/>
        </w:rPr>
        <w:t>
      Ескертпе: қамтамасыз етуге азық-түлiктiң жаңа түрлерi келiп түскен кезде осы азық-түлiктi ауыстыру нормаларын әрбір нақты жағдайда жабдықтаушы орган азық-түлiк қызметiнiң бастығы белгiлейдi.</w:t>
      </w:r>
    </w:p>
    <w:bookmarkStart w:name="z48" w:id="77"/>
    <w:p>
      <w:pPr>
        <w:spacing w:after="0"/>
        <w:ind w:left="0"/>
        <w:jc w:val="left"/>
      </w:pPr>
      <w:r>
        <w:rPr>
          <w:rFonts w:ascii="Times New Roman"/>
          <w:b/>
          <w:i w:val="false"/>
          <w:color w:val="000000"/>
        </w:rPr>
        <w:t xml:space="preserve"> 27-норма</w:t>
      </w:r>
      <w:r>
        <w:br/>
      </w:r>
      <w:r>
        <w:rPr>
          <w:rFonts w:ascii="Times New Roman"/>
          <w:b/>
          <w:i w:val="false"/>
          <w:color w:val="000000"/>
        </w:rPr>
        <w:t>Әскери бөлімдер мен мекемелердің қатардағы жауынгерлер мен матростар асханаларын асханалық-асүйлік ыдыспен, жабдықпен және мүкәммалмен жабдықтау</w:t>
      </w:r>
    </w:p>
    <w:bookmarkEnd w:id="77"/>
    <w:p>
      <w:pPr>
        <w:spacing w:after="0"/>
        <w:ind w:left="0"/>
        <w:jc w:val="both"/>
      </w:pPr>
      <w:r>
        <w:rPr>
          <w:rFonts w:ascii="Times New Roman"/>
          <w:b w:val="false"/>
          <w:i w:val="false"/>
          <w:color w:val="ff0000"/>
          <w:sz w:val="28"/>
        </w:rPr>
        <w:t xml:space="preserve">
      Ескерту. 27-норманың тақырыбы жаңа редакцияда – ҚР Қорғаныс министрінің 12.09.2025 </w:t>
      </w:r>
      <w:r>
        <w:rPr>
          <w:rFonts w:ascii="Times New Roman"/>
          <w:b w:val="false"/>
          <w:i w:val="false"/>
          <w:color w:val="ff0000"/>
          <w:sz w:val="28"/>
        </w:rPr>
        <w:t>№ 1263</w:t>
      </w:r>
      <w:r>
        <w:rPr>
          <w:rFonts w:ascii="Times New Roman"/>
          <w:b w:val="false"/>
          <w:i w:val="false"/>
          <w:color w:val="ff0000"/>
          <w:sz w:val="28"/>
        </w:rPr>
        <w:t xml:space="preserve"> (ресми жарияланған күнінен кейін күнтізбелік он күн өткен соң, бірақ 16.09.2025 ерте емес қолданысқа енгізіледі) бұйрығымен.</w:t>
      </w:r>
    </w:p>
    <w:bookmarkStart w:name="z49" w:id="78"/>
    <w:p>
      <w:pPr>
        <w:spacing w:after="0"/>
        <w:ind w:left="0"/>
        <w:jc w:val="left"/>
      </w:pPr>
      <w:r>
        <w:rPr>
          <w:rFonts w:ascii="Times New Roman"/>
          <w:b/>
          <w:i w:val="false"/>
          <w:color w:val="000000"/>
        </w:rPr>
        <w:t xml:space="preserve"> 1. Асхана ыдыстары мен аспаптары</w:t>
      </w:r>
    </w:p>
    <w:bookmarkEnd w:id="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Заттар саны, дана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үстелде тамақтанатындар саны, адам</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өзіне-өзі қызмет көрсету желілері үшін, 1 адамға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Жартылай фарфордан немесе тот баспайтын болаттан немесе ыстыққа төзімді шыныдан жасалған шұңғыл тостақ (тостақ)</w:t>
            </w:r>
            <w:r>
              <w:rPr>
                <w:rFonts w:ascii="Times New Roman"/>
                <w:b w:val="false"/>
                <w:i w:val="false"/>
                <w:color w:val="000000"/>
                <w:vertAlign w:val="superscript"/>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(оның ішінде үстелге арналған бір тостақ)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Жартылай фарфордан немесе тот баспайтын болаттан немесе ыстыққа төзімді шыныдан жасалған шағын тостақ</w:t>
            </w:r>
            <w:r>
              <w:rPr>
                <w:rFonts w:ascii="Times New Roman"/>
                <w:b w:val="false"/>
                <w:i w:val="false"/>
                <w:color w:val="000000"/>
                <w:vertAlign w:val="superscript"/>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(оның ішінде бәлішке арналған</w:t>
            </w:r>
          </w:p>
          <w:p>
            <w:pPr>
              <w:spacing w:after="20"/>
              <w:ind w:left="20"/>
              <w:jc w:val="both"/>
            </w:pPr>
            <w:r>
              <w:rPr>
                <w:rFonts w:ascii="Times New Roman"/>
                <w:b w:val="false"/>
                <w:i w:val="false"/>
                <w:color w:val="000000"/>
                <w:sz w:val="20"/>
              </w:rPr>
              <w:t>
бір тостақ)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 баспайтын болаттан немесе пластмассадан жасалған шағын табақша (шұңғыл тостақ (тостақ), екі шағын тостақ орнына)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тамақтанатынға 1 жиынтық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Пластмассадан немесе тот баспайтын болаттан жасалған табақша</w:t>
            </w:r>
            <w:r>
              <w:rPr>
                <w:rFonts w:ascii="Times New Roman"/>
                <w:b w:val="false"/>
                <w:i w:val="false"/>
                <w:color w:val="000000"/>
                <w:vertAlign w:val="superscript"/>
              </w:rPr>
              <w: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Эмальданған немесе жартылай фарфор кружка немесе тот баспайтын болаттан немесе ыстыққа төзімді шыныдан жасалған стақан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Алюминийден немесе тот баспайтын болаттан жасалған асханалық ас қасық</w:t>
            </w:r>
            <w:r>
              <w:rPr>
                <w:rFonts w:ascii="Times New Roman"/>
                <w:b w:val="false"/>
                <w:i w:val="false"/>
                <w:color w:val="000000"/>
                <w:vertAlign w:val="superscript"/>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Алюминийден немесе тот баспайтын болаттан жасалған шай қасық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Алюминийден немесе тот баспайтын болаттан жасалған ас құятын қасық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 баспайтын болаттан, немесе алюминийден жасалған ас шанышқысы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 баспайтын болаттан жасалған ас пышағы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Жартылай фарфордан немесе жиектері тот баспайтын болаттан жасалған немесе  әмбебап дәмдеуіштерге арналған аспап</w:t>
            </w:r>
            <w:r>
              <w:rPr>
                <w:rFonts w:ascii="Times New Roman"/>
                <w:b w:val="false"/>
                <w:i w:val="false"/>
                <w:color w:val="000000"/>
                <w:vertAlign w:val="superscript"/>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 үстелге)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Қант салуға арналған фарфор ыдыс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 үстелге)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л күбіше (кастрөл)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 6 л күбіше (кастрөл)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 4,5 л күбіше (кастрөл)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 шайнек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л шайнек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Үстелге төселетін клеенка немесе дастархан матасы, м (бір отыратын орынға)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майлық (бір тәулікке)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bl>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 xml:space="preserve">* </w:t>
      </w:r>
      <w:r>
        <w:rPr>
          <w:rFonts w:ascii="Times New Roman"/>
          <w:b w:val="false"/>
          <w:i w:val="false"/>
          <w:color w:val="000000"/>
          <w:sz w:val="28"/>
        </w:rPr>
        <w:t>оның ішінде соусы бар етті үстелге қоюға арналған бір шұңғыл тостақ (тостақ) (10 орындықты үстел үшін – 2 тостақ) және шайғыш орнына бір шұңғыл тостақ;</w:t>
      </w:r>
    </w:p>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 xml:space="preserve">** </w:t>
      </w:r>
      <w:r>
        <w:rPr>
          <w:rFonts w:ascii="Times New Roman"/>
          <w:b w:val="false"/>
          <w:i w:val="false"/>
          <w:color w:val="000000"/>
          <w:sz w:val="28"/>
        </w:rPr>
        <w:t>оның ішінде әрбір тамақтанатын адамға екінші тағам үшін бір шағын тостақ және салқын жеңіл дәм үшін бір тостақ, сондай-ақ нан салғыш болмаған кезде үстелге нан қою үшін бір шағын тостақ (10 орындықты үстел үшін – 2 тостақ); салқын жеңіл дәм үшін бір тостақ (10 орындықты үстел үшін – 2 тостақ) және бір тостақ сары май үшін;</w:t>
      </w:r>
    </w:p>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 xml:space="preserve">*** </w:t>
      </w:r>
      <w:r>
        <w:rPr>
          <w:rFonts w:ascii="Times New Roman"/>
          <w:b w:val="false"/>
          <w:i w:val="false"/>
          <w:color w:val="000000"/>
          <w:sz w:val="28"/>
        </w:rPr>
        <w:t>шағын табақшалар болған кезде берілмейді;</w:t>
      </w:r>
    </w:p>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 xml:space="preserve">**** </w:t>
      </w:r>
      <w:r>
        <w:rPr>
          <w:rFonts w:ascii="Times New Roman"/>
          <w:b w:val="false"/>
          <w:i w:val="false"/>
          <w:color w:val="000000"/>
          <w:sz w:val="28"/>
        </w:rPr>
        <w:t>оның ішінде салқын жеңіл дәмді және соусы бар етті үлестіру үшін бір ас қасық (10 орындықты үстел үшін – 2 қасық);</w:t>
      </w:r>
    </w:p>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 xml:space="preserve">***** </w:t>
      </w:r>
      <w:r>
        <w:rPr>
          <w:rFonts w:ascii="Times New Roman"/>
          <w:b w:val="false"/>
          <w:i w:val="false"/>
          <w:color w:val="000000"/>
          <w:sz w:val="28"/>
        </w:rPr>
        <w:t>өзіне-өзі қызмет көрсету желілері болған кезде беріледі.</w:t>
      </w:r>
    </w:p>
    <w:bookmarkStart w:name="z50" w:id="79"/>
    <w:p>
      <w:pPr>
        <w:spacing w:after="0"/>
        <w:ind w:left="0"/>
        <w:jc w:val="left"/>
      </w:pPr>
      <w:r>
        <w:rPr>
          <w:rFonts w:ascii="Times New Roman"/>
          <w:b/>
          <w:i w:val="false"/>
          <w:color w:val="000000"/>
        </w:rPr>
        <w:t xml:space="preserve"> 2. Асүйлік ыдыс пен мүкәммал</w:t>
      </w:r>
    </w:p>
    <w:bookmarkEnd w:id="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Осындай адам саны тамақтанатын асханаға арналған заттар саны, адам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15-ке дейін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 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 – 300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 – 500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 – 750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751 – 1000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 және кейін</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 6 л кастрөл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 10 л кастрөл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 40 л плитаға қойылатын қазан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r>
              <w:rPr>
                <w:rFonts w:ascii="Times New Roman"/>
                <w:b w:val="false"/>
                <w:i w:val="false"/>
                <w:color w:val="000000"/>
                <w:vertAlign w:val="superscript"/>
              </w:rPr>
              <w:t>*</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r>
              <w:rPr>
                <w:rFonts w:ascii="Times New Roman"/>
                <w:b w:val="false"/>
                <w:i w:val="false"/>
                <w:color w:val="000000"/>
                <w:vertAlign w:val="superscript"/>
              </w:rPr>
              <w:t>*</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r>
              <w:rPr>
                <w:rFonts w:ascii="Times New Roman"/>
                <w:b w:val="false"/>
                <w:i w:val="false"/>
                <w:color w:val="000000"/>
                <w:vertAlign w:val="superscript"/>
              </w:rPr>
              <w:t>*</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 60 л плитаға қойылатын қазан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r>
              <w:rPr>
                <w:rFonts w:ascii="Times New Roman"/>
                <w:b w:val="false"/>
                <w:i w:val="false"/>
                <w:color w:val="000000"/>
                <w:vertAlign w:val="superscript"/>
              </w:rPr>
              <w:t>*</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r>
              <w:rPr>
                <w:rFonts w:ascii="Times New Roman"/>
                <w:b w:val="false"/>
                <w:i w:val="false"/>
                <w:color w:val="000000"/>
                <w:vertAlign w:val="superscript"/>
              </w:rPr>
              <w:t>*</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r>
              <w:rPr>
                <w:rFonts w:ascii="Times New Roman"/>
                <w:b w:val="false"/>
                <w:i w:val="false"/>
                <w:color w:val="000000"/>
                <w:vertAlign w:val="superscript"/>
              </w:rPr>
              <w:t>**</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r>
              <w:rPr>
                <w:rFonts w:ascii="Times New Roman"/>
                <w:b w:val="false"/>
                <w:i w:val="false"/>
                <w:color w:val="000000"/>
                <w:vertAlign w:val="superscript"/>
              </w:rPr>
              <w:t>***</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15 л таба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Эмальданған шелек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Мырыштан жасалған шелек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Леген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л ожау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 л ожау</w:t>
            </w:r>
            <w:r>
              <w:rPr>
                <w:rFonts w:ascii="Times New Roman"/>
                <w:b w:val="false"/>
                <w:i w:val="false"/>
                <w:color w:val="000000"/>
                <w:vertAlign w:val="superscript"/>
              </w:rPr>
              <w:t>*****</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Сүзгі ожау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Кепсер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 л шөміш</w:t>
            </w:r>
            <w:r>
              <w:rPr>
                <w:rFonts w:ascii="Times New Roman"/>
                <w:b w:val="false"/>
                <w:i w:val="false"/>
                <w:color w:val="000000"/>
                <w:vertAlign w:val="superscript"/>
              </w:rPr>
              <w:t>*****</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 л шөміш</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Аспаздық арнайы пышақ (үш пышақтан тұратын жиынтық)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штаттық аспазға (кокқа) бір жиынтық, бірақ бір асханаға кемінде үш жиынтық</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 тазалауға арналған пышақ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Нан турайтын пышақ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Консерві ашқыш</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Шапқы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майына арналған 10 – 20 л бидон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майына арналған 25 – 38 л құты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Сүтке арналған 25 – 38  л құты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құятын бак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 қалдықтарына арналған күбіше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 демдеуге арналған экстрактор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Қаңылтыр таба</w:t>
            </w:r>
            <w:r>
              <w:rPr>
                <w:rFonts w:ascii="Times New Roman"/>
                <w:b w:val="false"/>
                <w:i w:val="false"/>
                <w:color w:val="000000"/>
                <w:vertAlign w:val="superscript"/>
              </w:rPr>
              <w:t>****</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Кондитерлік таба</w:t>
            </w:r>
            <w:r>
              <w:rPr>
                <w:rFonts w:ascii="Times New Roman"/>
                <w:b w:val="false"/>
                <w:i w:val="false"/>
                <w:color w:val="000000"/>
                <w:vertAlign w:val="superscript"/>
              </w:rPr>
              <w:t>****</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Елеуіш</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Қалақша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Үккіш</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 жаныштауға арналған шапқы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Аспаз қалақшасы</w:t>
            </w:r>
            <w:r>
              <w:rPr>
                <w:rFonts w:ascii="Times New Roman"/>
                <w:b w:val="false"/>
                <w:i w:val="false"/>
                <w:color w:val="000000"/>
                <w:vertAlign w:val="superscript"/>
              </w:rPr>
              <w:t>****</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Табаша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 түсіруге арналған шанышқы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Ажыратуға арналған шанышқы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Жұмыртқа пісіруге арналған кассета</w:t>
            </w:r>
            <w:r>
              <w:rPr>
                <w:rFonts w:ascii="Times New Roman"/>
                <w:b w:val="false"/>
                <w:i w:val="false"/>
                <w:color w:val="000000"/>
                <w:vertAlign w:val="superscript"/>
              </w:rPr>
              <w:t>****</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 шабуға арналған балта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 шабуға арналған ағаш</w:t>
            </w:r>
            <w:r>
              <w:rPr>
                <w:rFonts w:ascii="Times New Roman"/>
                <w:b w:val="false"/>
                <w:i w:val="false"/>
                <w:color w:val="000000"/>
                <w:vertAlign w:val="superscript"/>
              </w:rPr>
              <w:t>****</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Азық-түлікті турауға арналған тақтай</w:t>
            </w:r>
            <w:r>
              <w:rPr>
                <w:rFonts w:ascii="Times New Roman"/>
                <w:b w:val="false"/>
                <w:i w:val="false"/>
                <w:color w:val="000000"/>
                <w:vertAlign w:val="superscript"/>
              </w:rPr>
              <w:t>****</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 қалақша</w:t>
            </w:r>
            <w:r>
              <w:rPr>
                <w:rFonts w:ascii="Times New Roman"/>
                <w:b w:val="false"/>
                <w:i w:val="false"/>
                <w:color w:val="000000"/>
                <w:vertAlign w:val="superscript"/>
              </w:rPr>
              <w:t>****</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Металдан жасалған бұлғауыш</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Металдан жасалған қазан өлшеуіш</w:t>
            </w:r>
            <w:r>
              <w:rPr>
                <w:rFonts w:ascii="Times New Roman"/>
                <w:b w:val="false"/>
                <w:i w:val="false"/>
                <w:color w:val="000000"/>
                <w:vertAlign w:val="superscript"/>
              </w:rPr>
              <w:t>****</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қазан үлгісіне бір-бірден</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 келсап</w:t>
            </w:r>
            <w:r>
              <w:rPr>
                <w:rFonts w:ascii="Times New Roman"/>
                <w:b w:val="false"/>
                <w:i w:val="false"/>
                <w:color w:val="000000"/>
                <w:vertAlign w:val="superscript"/>
              </w:rPr>
              <w:t>****</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 оқтау</w:t>
            </w:r>
            <w:r>
              <w:rPr>
                <w:rFonts w:ascii="Times New Roman"/>
                <w:b w:val="false"/>
                <w:i w:val="false"/>
                <w:color w:val="000000"/>
                <w:vertAlign w:val="superscript"/>
              </w:rPr>
              <w:t>****</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жууға арналған щетка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 жууға арналған щетка мен душ</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 xml:space="preserve">* </w:t>
      </w:r>
      <w:r>
        <w:rPr>
          <w:rFonts w:ascii="Times New Roman"/>
          <w:b w:val="false"/>
          <w:i w:val="false"/>
          <w:color w:val="000000"/>
          <w:sz w:val="28"/>
        </w:rPr>
        <w:t>оның ішінде, жылжымалы электр мармиттер болмаған кезде өзіне-өзі қызмет көрсету желілерімен жабдықталған асханаларда екі плитаға қойылатын қазан беріледі;</w:t>
      </w:r>
    </w:p>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 xml:space="preserve">** </w:t>
      </w:r>
      <w:r>
        <w:rPr>
          <w:rFonts w:ascii="Times New Roman"/>
          <w:b w:val="false"/>
          <w:i w:val="false"/>
          <w:color w:val="000000"/>
          <w:sz w:val="28"/>
        </w:rPr>
        <w:t>оның ішінде, жылжымалы электр мармиттер болмаған кезде өзіне-өзі қызмет көрсету желілерімен жабдықталған асханаларда бес плитаға қойылатын қазан беріледі;</w:t>
      </w:r>
    </w:p>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 xml:space="preserve">*** </w:t>
      </w:r>
      <w:r>
        <w:rPr>
          <w:rFonts w:ascii="Times New Roman"/>
          <w:b w:val="false"/>
          <w:i w:val="false"/>
          <w:color w:val="000000"/>
          <w:sz w:val="28"/>
        </w:rPr>
        <w:t>оның ішінде, жылжымалы электр мармиттер болмаған кезде өзіне-өзі қызмет көрсету желілерімен жабдықталған асханаларда он плитаға қойылатын қазан беріледі;</w:t>
      </w:r>
    </w:p>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 xml:space="preserve">**** </w:t>
      </w:r>
      <w:r>
        <w:rPr>
          <w:rFonts w:ascii="Times New Roman"/>
          <w:b w:val="false"/>
          <w:i w:val="false"/>
          <w:color w:val="000000"/>
          <w:sz w:val="28"/>
        </w:rPr>
        <w:t>әскери бөлімдер, мекемелер, әскери оқу орындары тікелей жасайды;</w:t>
      </w:r>
    </w:p>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 xml:space="preserve">***** </w:t>
      </w:r>
      <w:r>
        <w:rPr>
          <w:rFonts w:ascii="Times New Roman"/>
          <w:b w:val="false"/>
          <w:i w:val="false"/>
          <w:color w:val="000000"/>
          <w:sz w:val="28"/>
        </w:rPr>
        <w:t>өзіне-өзі қызмет көрсету желілерімен жабдықталған асханаларда беріледі.</w:t>
      </w:r>
    </w:p>
    <w:bookmarkStart w:name="z51" w:id="80"/>
    <w:p>
      <w:pPr>
        <w:spacing w:after="0"/>
        <w:ind w:left="0"/>
        <w:jc w:val="left"/>
      </w:pPr>
      <w:r>
        <w:rPr>
          <w:rFonts w:ascii="Times New Roman"/>
          <w:b/>
          <w:i w:val="false"/>
          <w:color w:val="000000"/>
        </w:rPr>
        <w:t xml:space="preserve"> 3. Жабдық</w:t>
      </w:r>
    </w:p>
    <w:bookmarkEnd w:id="8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Асханада тамақтанатын адамдар санына байланысты заттар саны, дана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15-ке дейін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p>
            <w:pPr>
              <w:spacing w:after="20"/>
              <w:ind w:left="20"/>
              <w:jc w:val="both"/>
            </w:pPr>
            <w:r>
              <w:rPr>
                <w:rFonts w:ascii="Times New Roman"/>
                <w:b w:val="false"/>
                <w:i w:val="false"/>
                <w:color w:val="000000"/>
                <w:sz w:val="20"/>
              </w:rPr>
              <w:t>
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 300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301- 500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 750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751- 1000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 және кейін</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Технологиялық жабдық</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 тазалауға арналған машина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 турауға арналған машина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Пісірілген көкөністі турауға арналған машина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Үккіш машина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Механикалық ет тартқыш</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Қолмен тартылатын ет тартқыш</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Механикалық нан турағыш</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Өнімділігі 100л/сағ дейін электр қайнатқыш </w:t>
            </w:r>
            <w:r>
              <w:rPr>
                <w:rFonts w:ascii="Times New Roman"/>
                <w:b w:val="false"/>
                <w:i w:val="false"/>
                <w:color w:val="000000"/>
                <w:vertAlign w:val="superscript"/>
              </w:rPr>
              <w:t>*</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Көлемі мынадай қаңылтыр табалары бар қуыруға арналған электр шкаф:</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 ш.м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0,85 ш.м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Жылжымалы электр мармит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конфорлы электр плита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Сыйымдылығы мынадай арнайы ас пісіретін қазандықтар: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 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 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Түбінің ауданы мынадай электр таба: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 ш.м.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 ш.м.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л кеспегі бар қамыр илейтін машина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Аспаздық шкаф немесе қуыруға арналған пеш</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Әмбебап ыдыс жуу машинасы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 тарату желісі (жиынтық)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Тоңазытқыш жабдығы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Тоңазытқыш шкаф</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электр тоңазытқыш</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Салмақ өлшеу аспаптары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Үстелге қойылатын таразы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өлшеуге арналған таразы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Механикалық емес жабдық</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үстел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Жарма тазартуға арналған үстел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Картопты қайта тазалауға арналған үстел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 қалдықтарын жинауға арналған үстел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Нан турағышты орнатуға арналған үстел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өндірістік үстел</w:t>
            </w:r>
            <w:r>
              <w:rPr>
                <w:rFonts w:ascii="Times New Roman"/>
                <w:b w:val="false"/>
                <w:i w:val="false"/>
                <w:color w:val="000000"/>
                <w:vertAlign w:val="superscript"/>
              </w:rPr>
              <w:t>***</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Асүйлік ыдысты сақтауға арналған сөре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Асхана ыдысын сақтауға арналған сөре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 сақтауға арналған сөре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Нанды лотоктарда сақтауға арналған сөре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Қантты қант салатын ыдыста сақтауға арналған шкаф</w:t>
            </w:r>
            <w:r>
              <w:rPr>
                <w:rFonts w:ascii="Times New Roman"/>
                <w:b w:val="false"/>
                <w:i w:val="false"/>
                <w:color w:val="000000"/>
                <w:vertAlign w:val="superscript"/>
              </w:rPr>
              <w:t>**</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Нанды тостақта сақтауға арналған шкаф</w:t>
            </w:r>
            <w:r>
              <w:rPr>
                <w:rFonts w:ascii="Times New Roman"/>
                <w:b w:val="false"/>
                <w:i w:val="false"/>
                <w:color w:val="000000"/>
                <w:vertAlign w:val="superscript"/>
              </w:rPr>
              <w:t>**</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 ұшаларын ілуге арналған баған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Ыдыс жууға арналған ванна: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секциялы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 секциялы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Азық-түлікке арналған ыдыс жиынтығы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 тасуға арналған жәшік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тасуға арналған жәшік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 тасуға арналған жәшік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 сақтауға арналған контейнер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Тағамды жеткізуге және ыдыс жинауға арналған арба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w:t>
      </w:r>
      <w:r>
        <w:rPr>
          <w:rFonts w:ascii="Times New Roman"/>
          <w:b w:val="false"/>
          <w:i w:val="false"/>
          <w:color w:val="000000"/>
          <w:sz w:val="28"/>
        </w:rPr>
        <w:t xml:space="preserve"> орнына электр шәйнек сатып алуға рұқсат етіледі.</w:t>
      </w:r>
    </w:p>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 xml:space="preserve">** </w:t>
      </w:r>
      <w:r>
        <w:rPr>
          <w:rFonts w:ascii="Times New Roman"/>
          <w:b w:val="false"/>
          <w:i w:val="false"/>
          <w:color w:val="000000"/>
          <w:sz w:val="28"/>
        </w:rPr>
        <w:t>бірінші және екінші тағамды беруге арналған жылжымалы үстелдердің орнына өзіне-өзі қызмет көрсету желілерімен жабдықталған асханаларда беріледі.</w:t>
      </w:r>
    </w:p>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w:t>
      </w:r>
      <w:r>
        <w:rPr>
          <w:rFonts w:ascii="Times New Roman"/>
          <w:b w:val="false"/>
          <w:i w:val="false"/>
          <w:color w:val="000000"/>
          <w:sz w:val="28"/>
        </w:rPr>
        <w:t xml:space="preserve"> тек далалық жағдайларда тамақтандыруды ұйымдастырған кезде беріледі.</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1. Осы норма бойынша әскери бөлімдердің, құрамалардың, мекемелердің, әскери оқу орындарының, оқу-жаттығу орталықтары мен полигондардың мерзімді қызмет әскери қызметшілері, сондай-ақ оқуда болатын келісімшарт қызметі әскери қызметшілерінің жеке құрамы қамтамасыз етіледі.</w:t>
      </w:r>
    </w:p>
    <w:p>
      <w:pPr>
        <w:spacing w:after="0"/>
        <w:ind w:left="0"/>
        <w:jc w:val="both"/>
      </w:pPr>
      <w:r>
        <w:rPr>
          <w:rFonts w:ascii="Times New Roman"/>
          <w:b w:val="false"/>
          <w:i w:val="false"/>
          <w:color w:val="000000"/>
          <w:sz w:val="28"/>
        </w:rPr>
        <w:t>
      2. Ыдысқа қажеттілік тамақтанатын адамдардың нақты санын ескере отырып, әскери бөлімдер мен мекемелердің асханаларында орнатылған 4, 6 және 10 орынды үстелдердің, өзіне-өзі қызмет көрсету желілерінің нақты болуына сәйкес, сондай-ақ экипаждар санына байланысты, бірақ тиісінше 4 немесе 6 орынды үстелдерге қатысты жылжымалы байланыс станцияларына айқындалады.</w:t>
      </w:r>
    </w:p>
    <w:p>
      <w:pPr>
        <w:spacing w:after="0"/>
        <w:ind w:left="0"/>
        <w:jc w:val="both"/>
      </w:pPr>
      <w:r>
        <w:rPr>
          <w:rFonts w:ascii="Times New Roman"/>
          <w:b w:val="false"/>
          <w:i w:val="false"/>
          <w:color w:val="000000"/>
          <w:sz w:val="28"/>
        </w:rPr>
        <w:t>
      3. 300-ден астам адам тамақтанатын асханаларда шай қайнатуға арналған электр қайнатқыштың орнына осы мақсатқа арнайы бөлінген ас пісіретін қазандарды пайдалануға рұқсат етіледі.</w:t>
      </w:r>
    </w:p>
    <w:p>
      <w:pPr>
        <w:spacing w:after="0"/>
        <w:ind w:left="0"/>
        <w:jc w:val="both"/>
      </w:pPr>
      <w:r>
        <w:rPr>
          <w:rFonts w:ascii="Times New Roman"/>
          <w:b w:val="false"/>
          <w:i w:val="false"/>
          <w:color w:val="000000"/>
          <w:sz w:val="28"/>
        </w:rPr>
        <w:t>
      4. Зат салатын қапшықта сақтау және тек далалық жағдайда пайдалану үшін нормаға қосымша әрбір әскери қызметшіге есебінен мыналар беріледі:</w:t>
      </w:r>
    </w:p>
    <w:p>
      <w:pPr>
        <w:spacing w:after="0"/>
        <w:ind w:left="0"/>
        <w:jc w:val="both"/>
      </w:pPr>
      <w:r>
        <w:rPr>
          <w:rFonts w:ascii="Times New Roman"/>
          <w:b w:val="false"/>
          <w:i w:val="false"/>
          <w:color w:val="000000"/>
          <w:sz w:val="28"/>
        </w:rPr>
        <w:t>
      ас қасық – 1 дана;</w:t>
      </w:r>
    </w:p>
    <w:p>
      <w:pPr>
        <w:spacing w:after="0"/>
        <w:ind w:left="0"/>
        <w:jc w:val="both"/>
      </w:pPr>
      <w:r>
        <w:rPr>
          <w:rFonts w:ascii="Times New Roman"/>
          <w:b w:val="false"/>
          <w:i w:val="false"/>
          <w:color w:val="000000"/>
          <w:sz w:val="28"/>
        </w:rPr>
        <w:t>
      эмальданған кружка – 1 дана.</w:t>
      </w:r>
    </w:p>
    <w:p>
      <w:pPr>
        <w:spacing w:after="0"/>
        <w:ind w:left="0"/>
        <w:jc w:val="both"/>
      </w:pPr>
      <w:r>
        <w:rPr>
          <w:rFonts w:ascii="Times New Roman"/>
          <w:b w:val="false"/>
          <w:i w:val="false"/>
          <w:color w:val="000000"/>
          <w:sz w:val="28"/>
        </w:rPr>
        <w:t>
      5. Нан зауыттарынан (наубайханалардан) нан алу мақсатқа сәйкес болмаған кезде әскери бөлімдерге ауысымына өнімділігі 350-700 кг шағын наубайханалар, наубайханалар беріледі.</w:t>
      </w:r>
    </w:p>
    <w:p>
      <w:pPr>
        <w:spacing w:after="0"/>
        <w:ind w:left="0"/>
        <w:jc w:val="both"/>
      </w:pPr>
      <w:r>
        <w:rPr>
          <w:rFonts w:ascii="Times New Roman"/>
          <w:b w:val="false"/>
          <w:i w:val="false"/>
          <w:color w:val="000000"/>
          <w:sz w:val="28"/>
        </w:rPr>
        <w:t>
      6. Үй-жайларды қайта жаңарту, күрделі жөндеу жүргізу кезінде және бөлімшелер мен әскери бөлімдердің жеке құрамын штаттық асханаларда тамақтандыруды ұйымдастыру мүмкін болмаған немесе мақсатқа сәйкес болмаған басқа да жағдайларда жабдықталым органының азық-түлік басқармасы әрбір өңірлік қолбасшылыққа МТП-480 мобильді тамақтандыру пунктінің бір жиынтығын және МТП-140 мобильді тамақтандыру пунктінің 5-10 жиынтығын немесе КП-130 (125) ас үйлерін береді.</w:t>
      </w:r>
    </w:p>
    <w:p>
      <w:pPr>
        <w:spacing w:after="0"/>
        <w:ind w:left="0"/>
        <w:jc w:val="both"/>
      </w:pPr>
      <w:r>
        <w:rPr>
          <w:rFonts w:ascii="Times New Roman"/>
          <w:b w:val="false"/>
          <w:i w:val="false"/>
          <w:color w:val="000000"/>
          <w:sz w:val="28"/>
        </w:rPr>
        <w:t>
      7. Мынадай қорларды 27-31 нормалары бойынша ұстауға рұқсат етіледі:</w:t>
      </w:r>
    </w:p>
    <w:p>
      <w:pPr>
        <w:spacing w:after="0"/>
        <w:ind w:left="0"/>
        <w:jc w:val="both"/>
      </w:pPr>
      <w:r>
        <w:rPr>
          <w:rFonts w:ascii="Times New Roman"/>
          <w:b w:val="false"/>
          <w:i w:val="false"/>
          <w:color w:val="000000"/>
          <w:sz w:val="28"/>
        </w:rPr>
        <w:t>
      1) асханалық-асүйлік ыдыстар:</w:t>
      </w:r>
    </w:p>
    <w:p>
      <w:pPr>
        <w:spacing w:after="0"/>
        <w:ind w:left="0"/>
        <w:jc w:val="both"/>
      </w:pPr>
      <w:r>
        <w:rPr>
          <w:rFonts w:ascii="Times New Roman"/>
          <w:b w:val="false"/>
          <w:i w:val="false"/>
          <w:color w:val="000000"/>
          <w:sz w:val="28"/>
        </w:rPr>
        <w:t>
      әскери бөлімдерде – әскери бөлім мен мекеменің қажеттілігінен 5%;</w:t>
      </w:r>
    </w:p>
    <w:p>
      <w:pPr>
        <w:spacing w:after="0"/>
        <w:ind w:left="0"/>
        <w:jc w:val="both"/>
      </w:pPr>
      <w:r>
        <w:rPr>
          <w:rFonts w:ascii="Times New Roman"/>
          <w:b w:val="false"/>
          <w:i w:val="false"/>
          <w:color w:val="000000"/>
          <w:sz w:val="28"/>
        </w:rPr>
        <w:t>
      Қорғаныс министрлігінің азық-түлік қоймаларында, орталық бағынысты базаларында – Қазақстан Республикасы Қарулы Күштерінің қажеттілігінен 10 %;</w:t>
      </w:r>
    </w:p>
    <w:p>
      <w:pPr>
        <w:spacing w:after="0"/>
        <w:ind w:left="0"/>
        <w:jc w:val="both"/>
      </w:pPr>
      <w:r>
        <w:rPr>
          <w:rFonts w:ascii="Times New Roman"/>
          <w:b w:val="false"/>
          <w:i w:val="false"/>
          <w:color w:val="000000"/>
          <w:sz w:val="28"/>
        </w:rPr>
        <w:t>
      2) технологиялық және тоңазытқыш жабдығы:</w:t>
      </w:r>
    </w:p>
    <w:p>
      <w:pPr>
        <w:spacing w:after="0"/>
        <w:ind w:left="0"/>
        <w:jc w:val="both"/>
      </w:pPr>
      <w:r>
        <w:rPr>
          <w:rFonts w:ascii="Times New Roman"/>
          <w:b w:val="false"/>
          <w:i w:val="false"/>
          <w:color w:val="000000"/>
          <w:sz w:val="28"/>
        </w:rPr>
        <w:t>
      Қорғаныс министрлігінің азық-түлік қоймаларында, орталық бағынысты базаларында – Қазақстан Республикасы Қарулы Күштерінің қажеттілігінен 15 %.</w:t>
      </w:r>
    </w:p>
    <w:bookmarkStart w:name="z52" w:id="81"/>
    <w:p>
      <w:pPr>
        <w:spacing w:after="0"/>
        <w:ind w:left="0"/>
        <w:jc w:val="left"/>
      </w:pPr>
      <w:r>
        <w:rPr>
          <w:rFonts w:ascii="Times New Roman"/>
          <w:b/>
          <w:i w:val="false"/>
          <w:color w:val="000000"/>
        </w:rPr>
        <w:t xml:space="preserve"> 28-норма</w:t>
      </w:r>
      <w:r>
        <w:br/>
      </w:r>
      <w:r>
        <w:rPr>
          <w:rFonts w:ascii="Times New Roman"/>
          <w:b/>
          <w:i w:val="false"/>
          <w:color w:val="000000"/>
        </w:rPr>
        <w:t>Суүсті, суасты корабльдері мен кемелерінің камбуздарын асханалық-асүйлік ыдыспен, жабдықпен және мүкәммалмен жабдықтау</w:t>
      </w:r>
      <w:r>
        <w:br/>
      </w:r>
      <w:r>
        <w:rPr>
          <w:rFonts w:ascii="Times New Roman"/>
          <w:b/>
          <w:i w:val="false"/>
          <w:color w:val="000000"/>
        </w:rPr>
        <w:t>1. Асхана ыдысы мен аспаптары</w:t>
      </w:r>
    </w:p>
    <w:bookmarkEnd w:id="8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Заттар саны, дана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суүсті корабльдері (кемелер) үшін</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кают-компаниялар үшін,</w:t>
            </w:r>
          </w:p>
          <w:p>
            <w:pPr>
              <w:spacing w:after="20"/>
              <w:ind w:left="20"/>
              <w:jc w:val="both"/>
            </w:pPr>
            <w:r>
              <w:rPr>
                <w:rFonts w:ascii="Times New Roman"/>
                <w:b w:val="false"/>
                <w:i w:val="false"/>
                <w:color w:val="000000"/>
                <w:sz w:val="20"/>
              </w:rPr>
              <w:t>
4 адамға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адамға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өзіне-өзі қызмет көрсету желілері үшін, 1 адамға</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 баспайтын болаттан жасалған шұңғыл тостақ (тостақ)</w:t>
            </w:r>
            <w:r>
              <w:rPr>
                <w:rFonts w:ascii="Times New Roman"/>
                <w:b w:val="false"/>
                <w:i w:val="false"/>
                <w:color w:val="000000"/>
                <w:vertAlign w:val="superscript"/>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(оның ішінде үстелге арналған бір тостақ)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Шұңғыл фарфор тостақ</w:t>
            </w:r>
            <w:r>
              <w:rPr>
                <w:rFonts w:ascii="Times New Roman"/>
                <w:b w:val="false"/>
                <w:i w:val="false"/>
                <w:color w:val="000000"/>
                <w:vertAlign w:val="superscript"/>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 баспайтын болаттан жасалған шағын тостақ</w:t>
            </w:r>
            <w:r>
              <w:rPr>
                <w:rFonts w:ascii="Times New Roman"/>
                <w:b w:val="false"/>
                <w:i w:val="false"/>
                <w:color w:val="000000"/>
                <w:vertAlign w:val="superscript"/>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фарфор тостақ</w:t>
            </w:r>
            <w:r>
              <w:rPr>
                <w:rFonts w:ascii="Times New Roman"/>
                <w:b w:val="false"/>
                <w:i w:val="false"/>
                <w:color w:val="000000"/>
                <w:vertAlign w:val="superscript"/>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Десертке арналған фарфор тостақ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Бәлішке арналған фарфор тостақ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л. тот баспайтын болаттан жасалған кастөл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Салатқа арналған бір порциялық фарфор тостақ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Майшабаққа арналған фарфор тостақ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 салатын фарфор тостақ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Фарфор қант салғыш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(үстелге)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Шайға арналған фарфор шайнек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Эмальданған немесе тот баспайтын болаттан жасалған кружка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Фарфор кружка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Шайға арналған шыны стақан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Стақан салғыш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 баспайтын болаттан немесе алюминийден жасалған ас қасық</w:t>
            </w:r>
            <w:r>
              <w:rPr>
                <w:rFonts w:ascii="Times New Roman"/>
                <w:b w:val="false"/>
                <w:i w:val="false"/>
                <w:color w:val="000000"/>
                <w:vertAlign w:val="superscript"/>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 баспайтын болаттан немесе алюминийден жасалған шай қасық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 баспайтын болаттан немесе алюминийден жасалған ас құюға арналған қасық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 баспайтын болаттан немесе алюминийден жасалған ас шанышқысы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 баспайтын болаттан жасалған ас пышағы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Пластмассадан немесе тот баспайтын болаттан жасалған шағын табақша</w:t>
            </w:r>
            <w:r>
              <w:rPr>
                <w:rFonts w:ascii="Times New Roman"/>
                <w:b w:val="false"/>
                <w:i w:val="false"/>
                <w:color w:val="000000"/>
                <w:vertAlign w:val="superscript"/>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(24 адамға)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(24 адамға)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 баспайтын болаттан немесе пластмассадан жасалған шағын табақша (шұңғыл тостақ (тостақ), екі шағын тостақ орнына)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тамақтанатынға 1 жиынтық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Нан турауға арналған пышақ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(кают компанияға)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Дәмдеуіштерге арналған әмбебап аспап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(үстелге)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 – 6 л күбіше немесе кастрөл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 4 л күбіше немесе кастрөл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аралас ыдыс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л шайнек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 адамға)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 кофе қайнатқыш</w:t>
            </w:r>
            <w:r>
              <w:rPr>
                <w:rFonts w:ascii="Times New Roman"/>
                <w:b w:val="false"/>
                <w:i w:val="false"/>
                <w:color w:val="000000"/>
                <w:vertAlign w:val="superscript"/>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 адамға)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Шыны графин (құмыра)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 адамға)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Графин астына қойылатын шағын тостақ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 адамға)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Жеміске арналған ваза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майлық (бір тәулікке)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Үстел клеенкасы, м (бір отыратын орынға) немесе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Дастархан матасы және полиэтиленді пленка, м (бір отыратын орынға)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r>
    </w:tbl>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w:t>
      </w:r>
      <w:r>
        <w:rPr>
          <w:rFonts w:ascii="Times New Roman"/>
          <w:b w:val="false"/>
          <w:i w:val="false"/>
          <w:color w:val="000000"/>
          <w:sz w:val="28"/>
        </w:rPr>
        <w:t xml:space="preserve"> соның ішінде соусы бар етті үстелге қою үшін фарфор (тот баспайтын болаттан жасалған) шұңғыл бір тостақ (тостақ);</w:t>
      </w:r>
    </w:p>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w:t>
      </w:r>
      <w:r>
        <w:rPr>
          <w:rFonts w:ascii="Times New Roman"/>
          <w:b w:val="false"/>
          <w:i w:val="false"/>
          <w:color w:val="000000"/>
          <w:sz w:val="28"/>
        </w:rPr>
        <w:t xml:space="preserve"> соның ішінде әрбір тамақтанушыға салқын жеңіл дәм үшін бір тостақ және екінші тағам үшін бір тостақ. Одан басқа, бір үстелге нан салу үшін бір тостақ, салқын жеңіл дәм үшін бір тостақ және сары май үшін бір тостақ беріледі;</w:t>
      </w:r>
    </w:p>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w:t>
      </w:r>
      <w:r>
        <w:rPr>
          <w:rFonts w:ascii="Times New Roman"/>
          <w:b w:val="false"/>
          <w:i w:val="false"/>
          <w:color w:val="000000"/>
          <w:sz w:val="28"/>
        </w:rPr>
        <w:t xml:space="preserve"> соның ішінде бір үстелге салқын жеңіл дәм үшін бір ас қасық және тағы біреуі соусы бар ет үшін;</w:t>
      </w:r>
    </w:p>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w:t>
      </w:r>
      <w:r>
        <w:rPr>
          <w:rFonts w:ascii="Times New Roman"/>
          <w:b w:val="false"/>
          <w:i w:val="false"/>
          <w:color w:val="000000"/>
          <w:sz w:val="28"/>
        </w:rPr>
        <w:t xml:space="preserve"> суүсті корабльдерінің (қамтамасыз ету кемелерінің) кают-компаниялары үшін тот баспайтын болаттан жасалған кофе құйғыштар беруге рұқсат етіледі;</w:t>
      </w:r>
    </w:p>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w:t>
      </w:r>
      <w:r>
        <w:rPr>
          <w:rFonts w:ascii="Times New Roman"/>
          <w:b w:val="false"/>
          <w:i w:val="false"/>
          <w:color w:val="000000"/>
          <w:sz w:val="28"/>
        </w:rPr>
        <w:t xml:space="preserve"> шағын табақша бар кезде берілмейді.</w:t>
      </w:r>
    </w:p>
    <w:bookmarkStart w:name="z54" w:id="82"/>
    <w:p>
      <w:pPr>
        <w:spacing w:after="0"/>
        <w:ind w:left="0"/>
        <w:jc w:val="left"/>
      </w:pPr>
      <w:r>
        <w:rPr>
          <w:rFonts w:ascii="Times New Roman"/>
          <w:b/>
          <w:i w:val="false"/>
          <w:color w:val="000000"/>
        </w:rPr>
        <w:t xml:space="preserve"> 2. Ас үй ыдысы мен мүкәммал</w:t>
      </w:r>
    </w:p>
    <w:bookmarkEnd w:id="8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Суүсті кораблінің (кеменің) камбузына тамақтанушылар санына байланысты заттар саны, адам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15-ке дейін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 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 150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 – 300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 және кейін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 10 л кастрөл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Плитаға қойылатын 20 – 40 л қазан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Плитаға қойылатын 50 – 60 л қазан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15 л таба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Эмальданған шелек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Мырыштан жасалған шелек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л ожау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 л ожау</w:t>
            </w:r>
            <w:r>
              <w:rPr>
                <w:rFonts w:ascii="Times New Roman"/>
                <w:b w:val="false"/>
                <w:i w:val="false"/>
                <w:color w:val="000000"/>
                <w:vertAlign w:val="superscript"/>
              </w:rPr>
              <w:t>**</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Сүзгі ожау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Кепсер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 л шөміш</w:t>
            </w:r>
            <w:r>
              <w:rPr>
                <w:rFonts w:ascii="Times New Roman"/>
                <w:b w:val="false"/>
                <w:i w:val="false"/>
                <w:color w:val="000000"/>
                <w:vertAlign w:val="superscript"/>
              </w:rPr>
              <w:t>**</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 л шөміш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Аспаздық арнайы пышақ (үш пышақтан тұратын жиынтық)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штаттық кокқа бір жиынтық, бірақ бір камбузға үш жиынтықтан артық емес</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 тазалауға арналған пышақ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Нан турауға арналған пышақ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Консерві ашқыш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Шапқы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майына арналған 10 – 20 л бидон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майына арналған 25 – 38 л құты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 құюға арналған 25 – 38 л құты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 қалдықтарына арналған бак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 демдеуге арналған экстрактор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Қаңылтыр таба</w:t>
            </w:r>
            <w:r>
              <w:rPr>
                <w:rFonts w:ascii="Times New Roman"/>
                <w:b w:val="false"/>
                <w:i w:val="false"/>
                <w:color w:val="000000"/>
                <w:vertAlign w:val="superscript"/>
              </w:rPr>
              <w:t>*</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Кондитерлік табаша</w:t>
            </w:r>
            <w:r>
              <w:rPr>
                <w:rFonts w:ascii="Times New Roman"/>
                <w:b w:val="false"/>
                <w:i w:val="false"/>
                <w:color w:val="000000"/>
                <w:vertAlign w:val="superscript"/>
              </w:rPr>
              <w:t>*</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Елеуіш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Қалақша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Үккіш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 жаныштауға арналған шапқы</w:t>
            </w:r>
            <w:r>
              <w:rPr>
                <w:rFonts w:ascii="Times New Roman"/>
                <w:b w:val="false"/>
                <w:i w:val="false"/>
                <w:color w:val="000000"/>
                <w:vertAlign w:val="superscript"/>
              </w:rPr>
              <w:t>*</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Аспаздық қалақша</w:t>
            </w:r>
            <w:r>
              <w:rPr>
                <w:rFonts w:ascii="Times New Roman"/>
                <w:b w:val="false"/>
                <w:i w:val="false"/>
                <w:color w:val="000000"/>
                <w:vertAlign w:val="superscript"/>
              </w:rPr>
              <w:t>*</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Табаша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 түсіруге арналған шанышқы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Ажыратуға арналған шанышқы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Азық-түлікті бөлшектеуге арналған тақтайша</w:t>
            </w:r>
            <w:r>
              <w:rPr>
                <w:rFonts w:ascii="Times New Roman"/>
                <w:b w:val="false"/>
                <w:i w:val="false"/>
                <w:color w:val="000000"/>
                <w:vertAlign w:val="superscript"/>
              </w:rPr>
              <w:t>*</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 қалақша</w:t>
            </w:r>
            <w:r>
              <w:rPr>
                <w:rFonts w:ascii="Times New Roman"/>
                <w:b w:val="false"/>
                <w:i w:val="false"/>
                <w:color w:val="000000"/>
                <w:vertAlign w:val="superscript"/>
              </w:rPr>
              <w:t>*</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Металдан жасалған қазан өлшеуіш</w:t>
            </w:r>
            <w:r>
              <w:rPr>
                <w:rFonts w:ascii="Times New Roman"/>
                <w:b w:val="false"/>
                <w:i w:val="false"/>
                <w:color w:val="000000"/>
                <w:vertAlign w:val="superscript"/>
              </w:rPr>
              <w:t>*</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қазанның әрбір түрі үшін бір-бірден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Металдан жасалған  бұлғауыш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 келсап</w:t>
            </w:r>
            <w:r>
              <w:rPr>
                <w:rFonts w:ascii="Times New Roman"/>
                <w:b w:val="false"/>
                <w:i w:val="false"/>
                <w:color w:val="000000"/>
                <w:vertAlign w:val="superscript"/>
              </w:rPr>
              <w:t>*</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 оқтау</w:t>
            </w:r>
            <w:r>
              <w:rPr>
                <w:rFonts w:ascii="Times New Roman"/>
                <w:b w:val="false"/>
                <w:i w:val="false"/>
                <w:color w:val="000000"/>
                <w:vertAlign w:val="superscript"/>
              </w:rPr>
              <w:t>*</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жууға арналған щетка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 жууға арналған щетка және душ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 xml:space="preserve">* </w:t>
      </w:r>
      <w:r>
        <w:rPr>
          <w:rFonts w:ascii="Times New Roman"/>
          <w:b w:val="false"/>
          <w:i w:val="false"/>
          <w:color w:val="000000"/>
          <w:sz w:val="28"/>
        </w:rPr>
        <w:t>әскери бөлімнің күшімен жасалады;</w:t>
      </w:r>
    </w:p>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 xml:space="preserve">** </w:t>
      </w:r>
      <w:r>
        <w:rPr>
          <w:rFonts w:ascii="Times New Roman"/>
          <w:b w:val="false"/>
          <w:i w:val="false"/>
          <w:color w:val="000000"/>
          <w:sz w:val="28"/>
        </w:rPr>
        <w:t>өзіне-өзі қызмет көрсету желілері бар болған кезде беріледі.</w:t>
      </w:r>
    </w:p>
    <w:bookmarkStart w:name="z55" w:id="83"/>
    <w:p>
      <w:pPr>
        <w:spacing w:after="0"/>
        <w:ind w:left="0"/>
        <w:jc w:val="left"/>
      </w:pPr>
      <w:r>
        <w:rPr>
          <w:rFonts w:ascii="Times New Roman"/>
          <w:b/>
          <w:i w:val="false"/>
          <w:color w:val="000000"/>
        </w:rPr>
        <w:t xml:space="preserve"> 3. Жабдық</w:t>
      </w:r>
    </w:p>
    <w:bookmarkEnd w:id="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Суүсті кораблінің (кеменің) камбузына тамақтанушы адамдар санына байланысты, заттар саны, дана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15-ке дейін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- 50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p>
            <w:pPr>
              <w:spacing w:after="20"/>
              <w:ind w:left="20"/>
              <w:jc w:val="both"/>
            </w:pPr>
            <w:r>
              <w:rPr>
                <w:rFonts w:ascii="Times New Roman"/>
                <w:b w:val="false"/>
                <w:i w:val="false"/>
                <w:color w:val="000000"/>
                <w:sz w:val="20"/>
              </w:rPr>
              <w:t>
- 150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p>
            <w:pPr>
              <w:spacing w:after="20"/>
              <w:ind w:left="20"/>
              <w:jc w:val="both"/>
            </w:pPr>
            <w:r>
              <w:rPr>
                <w:rFonts w:ascii="Times New Roman"/>
                <w:b w:val="false"/>
                <w:i w:val="false"/>
                <w:color w:val="000000"/>
                <w:sz w:val="20"/>
              </w:rPr>
              <w:t>
- 300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 және кейін</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Технологиялық жабдық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 тазалауға арналған машина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 турауға арналған машина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Пісірілген көкөністі турауға арналған машина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Механикалық ет тартқыш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Қолмен тартылатын ет тартқыш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Механикалық нан турағыш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Жылжымалы электр мармит</w:t>
            </w:r>
            <w:r>
              <w:rPr>
                <w:rFonts w:ascii="Times New Roman"/>
                <w:b w:val="false"/>
                <w:i w:val="false"/>
                <w:color w:val="000000"/>
                <w:vertAlign w:val="superscript"/>
              </w:rPr>
              <w:t>*</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конфорлы электр плита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Тоңазытқыш жабдығы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Тоңазытқыш шкаф</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тоңазытқыш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Салмақ өлшеу аспаптары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Үстелге қойылатын таразы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өлшеуге арналған таразы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1. Осы норма бойынша тамақтандыруды ұйымдастыру үшін ыдыстар мен асханалық аспаптар:</w:t>
      </w:r>
    </w:p>
    <w:p>
      <w:pPr>
        <w:spacing w:after="0"/>
        <w:ind w:left="0"/>
        <w:jc w:val="both"/>
      </w:pPr>
      <w:r>
        <w:rPr>
          <w:rFonts w:ascii="Times New Roman"/>
          <w:b w:val="false"/>
          <w:i w:val="false"/>
          <w:color w:val="000000"/>
          <w:sz w:val="28"/>
        </w:rPr>
        <w:t>
      "Суүсті корабльдері үшін" деген баған бойынша – старшиналар мен матростарға;</w:t>
      </w:r>
    </w:p>
    <w:p>
      <w:pPr>
        <w:spacing w:after="0"/>
        <w:ind w:left="0"/>
        <w:jc w:val="both"/>
      </w:pPr>
      <w:r>
        <w:rPr>
          <w:rFonts w:ascii="Times New Roman"/>
          <w:b w:val="false"/>
          <w:i w:val="false"/>
          <w:color w:val="000000"/>
          <w:sz w:val="28"/>
        </w:rPr>
        <w:t>
      "Кают-компаниялар үшін" деген баған бойынша – суүсті корабльдері мен кемелерінің келісімшарт бойынша әскери қызмет өткеретін офицерлеріне, старшиналары мен матростарына және азаматтық персоналына беріледі.</w:t>
      </w:r>
    </w:p>
    <w:p>
      <w:pPr>
        <w:spacing w:after="0"/>
        <w:ind w:left="0"/>
        <w:jc w:val="both"/>
      </w:pPr>
      <w:r>
        <w:rPr>
          <w:rFonts w:ascii="Times New Roman"/>
          <w:b w:val="false"/>
          <w:i w:val="false"/>
          <w:color w:val="000000"/>
          <w:sz w:val="28"/>
        </w:rPr>
        <w:t>
      2. Суүсті корабльдері мен қамтамасыз ету кемелерінде келісімшарт бойынша әскери қызмет өткеретін әскери қызметшілердің және азаматтық персонал адамдары каютасына бір шыны графин немесе құмыра және екі шыны стақан, ал суүсті және суасты корабльдері мен қамтамасыз ету кемелерінің әрбір кают-компаниясына 28-норманың 3-бөлімінде белгіленген саннан астам бір тұрмыстық электр тоңазытқыштан беріледі.</w:t>
      </w:r>
    </w:p>
    <w:p>
      <w:pPr>
        <w:spacing w:after="0"/>
        <w:ind w:left="0"/>
        <w:jc w:val="both"/>
      </w:pPr>
      <w:r>
        <w:rPr>
          <w:rFonts w:ascii="Times New Roman"/>
          <w:b w:val="false"/>
          <w:i w:val="false"/>
          <w:color w:val="000000"/>
          <w:sz w:val="28"/>
        </w:rPr>
        <w:t>
      3. Суүсті корабльдері мен қамтамасыз ету кемелері үшін бірінші тағамға арналған бір бактың (кастрөлдің) және екінші тағамға арналған бір күбішенің (кастрөлдің) орнына үш кастрөлден тұратын бір ыдыс беруге рұқсат етіледі.</w:t>
      </w:r>
    </w:p>
    <w:p>
      <w:pPr>
        <w:spacing w:after="0"/>
        <w:ind w:left="0"/>
        <w:jc w:val="both"/>
      </w:pPr>
      <w:r>
        <w:rPr>
          <w:rFonts w:ascii="Times New Roman"/>
          <w:b w:val="false"/>
          <w:i w:val="false"/>
          <w:color w:val="000000"/>
          <w:sz w:val="28"/>
        </w:rPr>
        <w:t>
      4. Жаңадан салынатын корабльдер мен қамтамасыз ету кемелерін тұрақты және ауыспалы токты технологиялық және тоңазытқыш жабдығымен оны азық-түлік қызметі объектілерінде (камбуздарда, провизиялық қоймаларда, кают-компанияларда) орнату үшін кеме жасаушы (кеме жөндеуші) ұйымдар жобалау-сметалық құжаттамаларға сәйкес қамтамасыз етеді.</w:t>
      </w:r>
    </w:p>
    <w:bookmarkStart w:name="z56" w:id="84"/>
    <w:p>
      <w:pPr>
        <w:spacing w:after="0"/>
        <w:ind w:left="0"/>
        <w:jc w:val="left"/>
      </w:pPr>
      <w:r>
        <w:rPr>
          <w:rFonts w:ascii="Times New Roman"/>
          <w:b/>
          <w:i w:val="false"/>
          <w:color w:val="000000"/>
        </w:rPr>
        <w:t xml:space="preserve"> 29-норма</w:t>
      </w:r>
      <w:r>
        <w:br/>
      </w:r>
      <w:r>
        <w:rPr>
          <w:rFonts w:ascii="Times New Roman"/>
          <w:b/>
          <w:i w:val="false"/>
          <w:color w:val="000000"/>
        </w:rPr>
        <w:t>Офицерлер асханаларын және авиацияның ұшқыштар мен инженерлік-техникалық құрамының асханаларын асханалық-асүйлік ыдыспен, жабдықпен және мүкәммалмен қамтамасыз ету</w:t>
      </w:r>
    </w:p>
    <w:bookmarkEnd w:id="84"/>
    <w:bookmarkStart w:name="z57" w:id="85"/>
    <w:p>
      <w:pPr>
        <w:spacing w:after="0"/>
        <w:ind w:left="0"/>
        <w:jc w:val="left"/>
      </w:pPr>
      <w:r>
        <w:rPr>
          <w:rFonts w:ascii="Times New Roman"/>
          <w:b/>
          <w:i w:val="false"/>
          <w:color w:val="000000"/>
        </w:rPr>
        <w:t xml:space="preserve"> 1. Асхана ыдысы мен аспаптары</w:t>
      </w:r>
    </w:p>
    <w:bookmarkEnd w:id="8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Тамақтанатын 100 адамға заттар саны, дана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Шұңғыл фарфор тостақ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фарфор тостақ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Десертке арналған фарфор тостақ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Бәлішке арналған фарфор тостақ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Салатқа арналған бір порциялық фарфор ыдыс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Майшабаққа арналған тостақ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 салатын фарфор ыдыс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Қант салатын фарфор ыдыс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 демдеуге арналған фарфор шайнек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 ішетін шыны стақан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Стақан салғыш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 баспайтын болаттан жасалған ас қасық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 баспайтын болаттан жасалған шай қасық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 баспайтын болаттан жасалған ас құюға арналған қасық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 баспайтын болаттан жасалған ас шанышқысы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 баспайтын болаттан жасалған ас пышағы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Әмбебап дәмдеуіштерге арналған аспап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 шайнек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Шыны графин (құмыра)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Пластмассадан немесе тот баспайтын болаттан жасалған табақша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Жеміске арналған шыны ваза (тек ұшқыштар құрамы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Гүлге арналған ваза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Дастарқандық мата, 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Полиэтиленді пленка, 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майлық (тәулігіне)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bl>
    <w:bookmarkStart w:name="z58" w:id="86"/>
    <w:p>
      <w:pPr>
        <w:spacing w:after="0"/>
        <w:ind w:left="0"/>
        <w:jc w:val="left"/>
      </w:pPr>
      <w:r>
        <w:rPr>
          <w:rFonts w:ascii="Times New Roman"/>
          <w:b/>
          <w:i w:val="false"/>
          <w:color w:val="000000"/>
        </w:rPr>
        <w:t xml:space="preserve"> 2. Асүйлік ыдыс және мүкәммал</w:t>
      </w:r>
    </w:p>
    <w:bookmarkEnd w:id="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Тамақтанатын адамдар санына байланысты ас үйдегі заттар саны, адам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50-ге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 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 және кейін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 10 л кастрөл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 40 л плитаға қойылатын қазан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 60 л плитаға қойылатын қазан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15 л таба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Дербес аралас ыдыс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Эмальданған шелек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Мырышталған шелек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Мырышталған леген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л ожау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 л ожау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Сүзгі ожау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Кепсер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 л шөміш</w:t>
            </w:r>
            <w:r>
              <w:rPr>
                <w:rFonts w:ascii="Times New Roman"/>
                <w:b w:val="false"/>
                <w:i w:val="false"/>
                <w:color w:val="000000"/>
                <w:vertAlign w:val="superscript"/>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 л шөміш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Аспаздық арнайы пышақ (үш пышақтан тұратын жиынтық)</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штаттық аспазға бір жиынтық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 тазалауға арналған пышақ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Нан турауға арналған пышақ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Консерві ашқыш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Шапқы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майын құюға арналған 10 – 20 л бидон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майын құюға арналған 25 – 38 л құты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 құюға арналған 25 – 38 л құты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 қалдықтарына арналған бак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Қаңылтыр таба</w:t>
            </w:r>
            <w:r>
              <w:rPr>
                <w:rFonts w:ascii="Times New Roman"/>
                <w:b w:val="false"/>
                <w:i w:val="false"/>
                <w:color w:val="000000"/>
                <w:vertAlign w:val="superscript"/>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Кондитерлік таба</w:t>
            </w:r>
            <w:r>
              <w:rPr>
                <w:rFonts w:ascii="Times New Roman"/>
                <w:b w:val="false"/>
                <w:i w:val="false"/>
                <w:color w:val="000000"/>
                <w:vertAlign w:val="superscript"/>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Елеуіш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Қалақша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Үккіш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 жаныштауға арналған шапқы</w:t>
            </w:r>
            <w:r>
              <w:rPr>
                <w:rFonts w:ascii="Times New Roman"/>
                <w:b w:val="false"/>
                <w:i w:val="false"/>
                <w:color w:val="000000"/>
                <w:vertAlign w:val="superscript"/>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Аспаздық қалақша</w:t>
            </w:r>
            <w:r>
              <w:rPr>
                <w:rFonts w:ascii="Times New Roman"/>
                <w:b w:val="false"/>
                <w:i w:val="false"/>
                <w:color w:val="000000"/>
                <w:vertAlign w:val="superscript"/>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Табаша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 түсіруге арналған шанышқы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Ажыратуға арналған шанышқы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Азық-түлікті бөлшектеуге арналған тақтай</w:t>
            </w:r>
            <w:r>
              <w:rPr>
                <w:rFonts w:ascii="Times New Roman"/>
                <w:b w:val="false"/>
                <w:i w:val="false"/>
                <w:color w:val="000000"/>
                <w:vertAlign w:val="superscript"/>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 қалақша</w:t>
            </w:r>
            <w:r>
              <w:rPr>
                <w:rFonts w:ascii="Times New Roman"/>
                <w:b w:val="false"/>
                <w:i w:val="false"/>
                <w:color w:val="000000"/>
                <w:vertAlign w:val="superscript"/>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Металдан жасалған қазан өлшегіш</w:t>
            </w:r>
            <w:r>
              <w:rPr>
                <w:rFonts w:ascii="Times New Roman"/>
                <w:b w:val="false"/>
                <w:i w:val="false"/>
                <w:color w:val="000000"/>
                <w:vertAlign w:val="superscript"/>
              </w:rPr>
              <w: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штаттық аспазға бір жиынтық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Металдан жасалған бұлғауыш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 келсап</w:t>
            </w:r>
            <w:r>
              <w:rPr>
                <w:rFonts w:ascii="Times New Roman"/>
                <w:b w:val="false"/>
                <w:i w:val="false"/>
                <w:color w:val="000000"/>
                <w:vertAlign w:val="superscript"/>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 оқтау</w:t>
            </w:r>
            <w:r>
              <w:rPr>
                <w:rFonts w:ascii="Times New Roman"/>
                <w:b w:val="false"/>
                <w:i w:val="false"/>
                <w:color w:val="000000"/>
                <w:vertAlign w:val="superscript"/>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жууға арналған щетка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 жууға арналған щетка және душ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w:t>
      </w:r>
      <w:r>
        <w:rPr>
          <w:rFonts w:ascii="Times New Roman"/>
          <w:b w:val="false"/>
          <w:i w:val="false"/>
          <w:color w:val="000000"/>
          <w:sz w:val="28"/>
        </w:rPr>
        <w:t xml:space="preserve"> әскери бөлімнің күшімен жасалады;</w:t>
      </w:r>
    </w:p>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w:t>
      </w:r>
      <w:r>
        <w:rPr>
          <w:rFonts w:ascii="Times New Roman"/>
          <w:b w:val="false"/>
          <w:i w:val="false"/>
          <w:color w:val="000000"/>
          <w:sz w:val="28"/>
        </w:rPr>
        <w:t xml:space="preserve"> өзіне-өзі қызмет көрсету желілері болған кезде беріледі.</w:t>
      </w:r>
    </w:p>
    <w:bookmarkStart w:name="z59" w:id="87"/>
    <w:p>
      <w:pPr>
        <w:spacing w:after="0"/>
        <w:ind w:left="0"/>
        <w:jc w:val="left"/>
      </w:pPr>
      <w:r>
        <w:rPr>
          <w:rFonts w:ascii="Times New Roman"/>
          <w:b/>
          <w:i w:val="false"/>
          <w:color w:val="000000"/>
        </w:rPr>
        <w:t xml:space="preserve"> 3. Жабдық</w:t>
      </w:r>
    </w:p>
    <w:bookmarkEnd w:id="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Тамақтанатын адамдардың санына байланысты ас үйдегі заттар саны, дана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50-ге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 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 және кейін</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Технологиялық жабдық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 тазалауға арналған машина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 турауға арналған машина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Ет-балық цехтарына арналған әмбебап ас үй машинасы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Пісірілген көкөністі турауға арналған машина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Үккіш машина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Механикалық ет тартқыш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Қолмен тартылатын ет тартқыш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Механикалық нан турағыш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л-ге дейін бір кеспегі бар қамыр илейтін машина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Өнімділігі 100 л/сағ  электр су қайнатқыш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конфорлы электр плита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 пісіретін арнайы электр қазан 160 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 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Жылжымалы электр мармит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Түбінің ауданы 0,45 ш.м. электр таба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Аспаздық шкаф немесе қуыруға арналған пеш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Ыдыс жуатын әмбебап машина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Тоңазытқыш жабдығы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Тоңазытқыш шкаф</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электр тоңазытқыш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Салмақ өлшеу аспаптары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Үстелге қойылатын таразы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өлшеуге арналған таразы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Механикалық емес жабдық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үстел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Жарма тазалауға арналған үстел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Картопты қайта тазалауға арналған үстел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 қалдықтарын жинауға арналған үстел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Нан турағышты орнатуға арналған үстел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Асүйлік ыдысты сақтауға арналған сөре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Азық-түлікті сақтауға арналған сөре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Нанды лотокта сақтауға арналған сөре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Ыдыс жууға арналған ванна: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секциялы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 секциялы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Жинайтын мүкәммалға арналған үстелше</w:t>
            </w:r>
            <w:r>
              <w:rPr>
                <w:rFonts w:ascii="Times New Roman"/>
                <w:b w:val="false"/>
                <w:i w:val="false"/>
                <w:color w:val="000000"/>
                <w:vertAlign w:val="superscript"/>
              </w:rPr>
              <w: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өндірістік және қосалқы үй-жайға бір-бірден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Азық-түлікке арналған ыдыс жиынтығы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 тасуға арналған жәшік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тасуға арналған жәшік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 тасуға арналған жәшік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 пен көкөніс сақтауға арналған контейнер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асхана ыдысын сақтауға және жеткізуге арналған арба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 тамақты жеткізуге және пайдаланылған ыдысты жинауға арналған арба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 xml:space="preserve">* </w:t>
      </w:r>
      <w:r>
        <w:rPr>
          <w:rFonts w:ascii="Times New Roman"/>
          <w:b w:val="false"/>
          <w:i w:val="false"/>
          <w:color w:val="000000"/>
          <w:sz w:val="28"/>
        </w:rPr>
        <w:t>әскери бөлімнің күшімен жасалуы мүмкін.</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Әуеайлақтарда авиацияның ұшқыштар және инженерлік-техникалық құрамын тамақтандыру үшін нормаға қосымша тамақтанатын 100 адам есебінен мыналар беріледі, дана:</w:t>
      </w:r>
    </w:p>
    <w:p>
      <w:pPr>
        <w:spacing w:after="0"/>
        <w:ind w:left="0"/>
        <w:jc w:val="both"/>
      </w:pPr>
      <w:r>
        <w:rPr>
          <w:rFonts w:ascii="Times New Roman"/>
          <w:b w:val="false"/>
          <w:i w:val="false"/>
          <w:color w:val="000000"/>
          <w:sz w:val="28"/>
        </w:rPr>
        <w:t>
      тот баспайтын болаттан жасалған тостақ - 50;</w:t>
      </w:r>
    </w:p>
    <w:p>
      <w:pPr>
        <w:spacing w:after="0"/>
        <w:ind w:left="0"/>
        <w:jc w:val="both"/>
      </w:pPr>
      <w:r>
        <w:rPr>
          <w:rFonts w:ascii="Times New Roman"/>
          <w:b w:val="false"/>
          <w:i w:val="false"/>
          <w:color w:val="000000"/>
          <w:sz w:val="28"/>
        </w:rPr>
        <w:t>
      тот баспайтын болаттан жасалған шағын тостақ - 100;</w:t>
      </w:r>
    </w:p>
    <w:p>
      <w:pPr>
        <w:spacing w:after="0"/>
        <w:ind w:left="0"/>
        <w:jc w:val="both"/>
      </w:pPr>
      <w:r>
        <w:rPr>
          <w:rFonts w:ascii="Times New Roman"/>
          <w:b w:val="false"/>
          <w:i w:val="false"/>
          <w:color w:val="000000"/>
          <w:sz w:val="28"/>
        </w:rPr>
        <w:t>
      фарфордан жасалған немесе эмальданған кружка (шыны стақан) - 50;</w:t>
      </w:r>
    </w:p>
    <w:p>
      <w:pPr>
        <w:spacing w:after="0"/>
        <w:ind w:left="0"/>
        <w:jc w:val="both"/>
      </w:pPr>
      <w:r>
        <w:rPr>
          <w:rFonts w:ascii="Times New Roman"/>
          <w:b w:val="false"/>
          <w:i w:val="false"/>
          <w:color w:val="000000"/>
          <w:sz w:val="28"/>
        </w:rPr>
        <w:t>
      тот баспайтын болаттан жасалған ас қасық - 50;</w:t>
      </w:r>
    </w:p>
    <w:p>
      <w:pPr>
        <w:spacing w:after="0"/>
        <w:ind w:left="0"/>
        <w:jc w:val="both"/>
      </w:pPr>
      <w:r>
        <w:rPr>
          <w:rFonts w:ascii="Times New Roman"/>
          <w:b w:val="false"/>
          <w:i w:val="false"/>
          <w:color w:val="000000"/>
          <w:sz w:val="28"/>
        </w:rPr>
        <w:t>
      тот баспайтын болаттан жасалған ас шанышқысы - 50;</w:t>
      </w:r>
    </w:p>
    <w:p>
      <w:pPr>
        <w:spacing w:after="0"/>
        <w:ind w:left="0"/>
        <w:jc w:val="both"/>
      </w:pPr>
      <w:r>
        <w:rPr>
          <w:rFonts w:ascii="Times New Roman"/>
          <w:b w:val="false"/>
          <w:i w:val="false"/>
          <w:color w:val="000000"/>
          <w:sz w:val="28"/>
        </w:rPr>
        <w:t>
      тот баспайтын болаттан жасалған шай қасық - 50;</w:t>
      </w:r>
    </w:p>
    <w:p>
      <w:pPr>
        <w:spacing w:after="0"/>
        <w:ind w:left="0"/>
        <w:jc w:val="both"/>
      </w:pPr>
      <w:r>
        <w:rPr>
          <w:rFonts w:ascii="Times New Roman"/>
          <w:b w:val="false"/>
          <w:i w:val="false"/>
          <w:color w:val="000000"/>
          <w:sz w:val="28"/>
        </w:rPr>
        <w:t>
      тот баспайтын болаттан жасалған ас пышағы - 50.</w:t>
      </w:r>
    </w:p>
    <w:bookmarkStart w:name="z60" w:id="88"/>
    <w:p>
      <w:pPr>
        <w:spacing w:after="0"/>
        <w:ind w:left="0"/>
        <w:jc w:val="left"/>
      </w:pPr>
      <w:r>
        <w:rPr>
          <w:rFonts w:ascii="Times New Roman"/>
          <w:b/>
          <w:i w:val="false"/>
          <w:color w:val="000000"/>
        </w:rPr>
        <w:t xml:space="preserve"> 30-норма</w:t>
      </w:r>
      <w:r>
        <w:br/>
      </w:r>
      <w:r>
        <w:rPr>
          <w:rFonts w:ascii="Times New Roman"/>
          <w:b/>
          <w:i w:val="false"/>
          <w:color w:val="000000"/>
        </w:rPr>
        <w:t>Әскери білім беру мекемелерінің, Кадет корпусы, арнайы әскери мектеп-интернаттарын, офицерлерді даярлау жөніндегі курстардың, "Жас ұлан" республикалық әскери мектебінің асханаларын асханалық-асүйлік ыдыспен, жабдықпен және мүкәммалмен қамтамасыз ету</w:t>
      </w:r>
    </w:p>
    <w:bookmarkEnd w:id="88"/>
    <w:bookmarkStart w:name="z61" w:id="89"/>
    <w:p>
      <w:pPr>
        <w:spacing w:after="0"/>
        <w:ind w:left="0"/>
        <w:jc w:val="left"/>
      </w:pPr>
      <w:r>
        <w:rPr>
          <w:rFonts w:ascii="Times New Roman"/>
          <w:b/>
          <w:i w:val="false"/>
          <w:color w:val="000000"/>
        </w:rPr>
        <w:t xml:space="preserve"> 1. Асхана ыдысы мен аспаптары</w:t>
      </w:r>
    </w:p>
    <w:bookmarkEnd w:id="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Тамақтанатын 100</w:t>
            </w:r>
          </w:p>
          <w:p>
            <w:pPr>
              <w:spacing w:after="20"/>
              <w:ind w:left="20"/>
              <w:jc w:val="both"/>
            </w:pPr>
            <w:r>
              <w:rPr>
                <w:rFonts w:ascii="Times New Roman"/>
                <w:b w:val="false"/>
                <w:i w:val="false"/>
                <w:color w:val="000000"/>
                <w:sz w:val="20"/>
              </w:rPr>
              <w:t>
адамға,</w:t>
            </w:r>
          </w:p>
          <w:p>
            <w:pPr>
              <w:spacing w:after="20"/>
              <w:ind w:left="20"/>
              <w:jc w:val="both"/>
            </w:pPr>
            <w:r>
              <w:rPr>
                <w:rFonts w:ascii="Times New Roman"/>
                <w:b w:val="false"/>
                <w:i w:val="false"/>
                <w:color w:val="000000"/>
                <w:sz w:val="20"/>
              </w:rPr>
              <w:t>
заттар саны,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Өзіне-өзі қызмет көрсету желілері үшін, 1 адамға, дана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Шұңғыл фарфор тостақ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(оның ішінде үстелге арналған бір тостақ)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фарфор тостақ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 баспайтын болаттан немесе пластмассадан жасалған шағын табақша (шұңғыл тостақ (тостақ), екі шағын тостақ орнына)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тамақтанатынға</w:t>
            </w:r>
          </w:p>
          <w:p>
            <w:pPr>
              <w:spacing w:after="20"/>
              <w:ind w:left="20"/>
              <w:jc w:val="both"/>
            </w:pPr>
            <w:r>
              <w:rPr>
                <w:rFonts w:ascii="Times New Roman"/>
                <w:b w:val="false"/>
                <w:i w:val="false"/>
                <w:color w:val="000000"/>
                <w:sz w:val="20"/>
              </w:rPr>
              <w:t>
1 жиынтық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Шыны, пластмасса немесе фарфор стақан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Бәлішке арналған фарфор тостақ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Десертке арналған фарфор тостақ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 салатын фарфор ыдыс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Қант салатын фарфор ыдыс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Фарфор кружка</w:t>
            </w:r>
            <w:r>
              <w:rPr>
                <w:rFonts w:ascii="Times New Roman"/>
                <w:b w:val="false"/>
                <w:i w:val="false"/>
                <w:color w:val="000000"/>
                <w:vertAlign w:val="superscript"/>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 демдеуге арналған шайнек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 баспайтын болаттан жасалған ас қасық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 баспайтын болаттан жасалған шай қасық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 баспайтын болаттан жасалған ас құюға арналған қасық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 баспайтын болаттан жасалған ас шанышқысы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 баспайтын болаттан жасалған ас пышағы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Дәмдеуіштерге арналған әмбебап аспап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(үстелге)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Кастрөл (күбіше) 3 – 4,5 л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л шайнек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Шыны графин (құмыра)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Пластмассадан немесе тот баспайтын болаттан жасалған табақша</w:t>
            </w:r>
            <w:r>
              <w:rPr>
                <w:rFonts w:ascii="Times New Roman"/>
                <w:b w:val="false"/>
                <w:i w:val="false"/>
                <w:color w:val="000000"/>
                <w:vertAlign w:val="superscript"/>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Жеміске арналған шыны ваза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(үстелге)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Гүлге арналған ваза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(үстелге)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Дастархан матасы және полиэтиленді пленка, 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майлық (тәулігіне)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bl>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w:t>
      </w:r>
      <w:r>
        <w:rPr>
          <w:rFonts w:ascii="Times New Roman"/>
          <w:b w:val="false"/>
          <w:i w:val="false"/>
          <w:color w:val="000000"/>
          <w:sz w:val="28"/>
        </w:rPr>
        <w:t xml:space="preserve"> Кадет корпусы мен "Жас ұлан" РМ-да беріледі, бұл ретте шыны стақандар мен стақан салғыштар берілмейді;</w:t>
      </w:r>
    </w:p>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 xml:space="preserve">** </w:t>
      </w:r>
      <w:r>
        <w:rPr>
          <w:rFonts w:ascii="Times New Roman"/>
          <w:b w:val="false"/>
          <w:i w:val="false"/>
          <w:color w:val="000000"/>
          <w:sz w:val="28"/>
        </w:rPr>
        <w:t>табақшалар жиынтығы болған кезде берілмейді.</w:t>
      </w:r>
    </w:p>
    <w:bookmarkStart w:name="z62" w:id="90"/>
    <w:p>
      <w:pPr>
        <w:spacing w:after="0"/>
        <w:ind w:left="0"/>
        <w:jc w:val="left"/>
      </w:pPr>
      <w:r>
        <w:rPr>
          <w:rFonts w:ascii="Times New Roman"/>
          <w:b/>
          <w:i w:val="false"/>
          <w:color w:val="000000"/>
        </w:rPr>
        <w:t xml:space="preserve"> 2. Асүйлік ыдыс және мүкәммал</w:t>
      </w:r>
    </w:p>
    <w:bookmarkEnd w:id="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Тамақтанатын адамдардың санына байланысты асханаға заттар саны, адам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250-ге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 –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 және кейін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 10 л кастрөл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 40 л пешке қойылатын қазан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 60 л пешке қойылатын қазан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15 л таба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Эмальданған шелек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Мырышталған шелек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л ожау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 л ожау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Сүзгі ожау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Кепсер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 л шөміш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 л шөміш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Аспаздық арнайы пышақ (үш пышақтан тұратын жиынтық)</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штаттық аспазға бір жиынтық, бірақ ас үйге кемінде үш жиынтықтан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 тазалауға арналған пышақ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Нан турауға арналған пышақ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Консерві ашқыш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Шапқы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 түсіруге арналған шанышқы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Ажыратуға арналған шанышқы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майын құюға арналған 10 – 20 л бидон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майын құюға арналған 25 – 38 л құты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 құюға арналған 25 – 38 л құты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 қалдықтарына арналған бак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Қаңылтыр таба</w:t>
            </w:r>
            <w:r>
              <w:rPr>
                <w:rFonts w:ascii="Times New Roman"/>
                <w:b w:val="false"/>
                <w:i w:val="false"/>
                <w:color w:val="000000"/>
                <w:vertAlign w:val="superscript"/>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 демдеуге арналған ыдыс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Кондитерлік таба</w:t>
            </w:r>
            <w:r>
              <w:rPr>
                <w:rFonts w:ascii="Times New Roman"/>
                <w:b w:val="false"/>
                <w:i w:val="false"/>
                <w:color w:val="000000"/>
                <w:vertAlign w:val="superscript"/>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Елеуіш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Қалақша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Үккіш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Ет жаныштауға арналған шапқы </w:t>
            </w:r>
            <w:r>
              <w:rPr>
                <w:rFonts w:ascii="Times New Roman"/>
                <w:b w:val="false"/>
                <w:i w:val="false"/>
                <w:color w:val="000000"/>
                <w:vertAlign w:val="superscript"/>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Аспаздық қалақша</w:t>
            </w:r>
            <w:r>
              <w:rPr>
                <w:rFonts w:ascii="Times New Roman"/>
                <w:b w:val="false"/>
                <w:i w:val="false"/>
                <w:color w:val="000000"/>
                <w:vertAlign w:val="superscript"/>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Табаша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 шабуға арналған балта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 шабуға арналған ағаш</w:t>
            </w:r>
            <w:r>
              <w:rPr>
                <w:rFonts w:ascii="Times New Roman"/>
                <w:b w:val="false"/>
                <w:i w:val="false"/>
                <w:color w:val="000000"/>
                <w:vertAlign w:val="superscript"/>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Азық-түлікті бөлшектеуге арналған тақтай</w:t>
            </w:r>
            <w:r>
              <w:rPr>
                <w:rFonts w:ascii="Times New Roman"/>
                <w:b w:val="false"/>
                <w:i w:val="false"/>
                <w:color w:val="000000"/>
                <w:vertAlign w:val="superscript"/>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 қалақша</w:t>
            </w:r>
            <w:r>
              <w:rPr>
                <w:rFonts w:ascii="Times New Roman"/>
                <w:b w:val="false"/>
                <w:i w:val="false"/>
                <w:color w:val="000000"/>
                <w:vertAlign w:val="superscript"/>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Металдан жасалған қазан өлшеуіш</w:t>
            </w:r>
            <w:r>
              <w:rPr>
                <w:rFonts w:ascii="Times New Roman"/>
                <w:b w:val="false"/>
                <w:i w:val="false"/>
                <w:color w:val="000000"/>
                <w:vertAlign w:val="superscript"/>
              </w:rPr>
              <w: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қазанның әрбір түрі үшін біреу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Металдан жасалған бұлғауыш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 келсап</w:t>
            </w:r>
            <w:r>
              <w:rPr>
                <w:rFonts w:ascii="Times New Roman"/>
                <w:b w:val="false"/>
                <w:i w:val="false"/>
                <w:color w:val="000000"/>
                <w:vertAlign w:val="superscript"/>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 оқтау</w:t>
            </w:r>
            <w:r>
              <w:rPr>
                <w:rFonts w:ascii="Times New Roman"/>
                <w:b w:val="false"/>
                <w:i w:val="false"/>
                <w:color w:val="000000"/>
                <w:vertAlign w:val="superscript"/>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жууға арналған щетка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 жууға арналған щетка және душ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w:t>
      </w:r>
      <w:r>
        <w:rPr>
          <w:rFonts w:ascii="Times New Roman"/>
          <w:b w:val="false"/>
          <w:i w:val="false"/>
          <w:color w:val="000000"/>
          <w:sz w:val="28"/>
        </w:rPr>
        <w:t>әскери бөлімнің күшімен жасалуы мүмкін</w:t>
      </w:r>
    </w:p>
    <w:bookmarkStart w:name="z63" w:id="91"/>
    <w:p>
      <w:pPr>
        <w:spacing w:after="0"/>
        <w:ind w:left="0"/>
        <w:jc w:val="left"/>
      </w:pPr>
      <w:r>
        <w:rPr>
          <w:rFonts w:ascii="Times New Roman"/>
          <w:b/>
          <w:i w:val="false"/>
          <w:color w:val="000000"/>
        </w:rPr>
        <w:t xml:space="preserve"> 3. Жабдық</w:t>
      </w:r>
    </w:p>
    <w:bookmarkEnd w:id="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Тамақтанатын адамдардың санына байланысты асханаға заттар саны, адам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250-ге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 –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 – 1000</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Технологиялық жабдық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 тазалауға арналған машина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 турауға арналған машина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мақсаттағы ас үй әмбебап машинасы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Пісірілген көкөніс турауға арналған машина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Үккіш машина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Механикалық ет тартқыш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Котлет жасауға арналған автомат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Механикалық нан турағыш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қайнатқыш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Қуыруға арналған шкаф немесе қуыруға арналған пеш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Жылжымалы электр мармит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конфорлы электр плита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Сыйымдылығы мынадай ас пісіретін арнайы электр қазандар: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 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 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Түбінің көлемі 0,45 ш.м. дейін электр таба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л-ге дейінгі бір кеспегі бар қамыр илейтін машина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Аспаздық шкаф немесе қуыруға арналған пеш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Ыдыс жуатын әмбебап машина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 тарату желісі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 ұшаларын ілуге арналған баған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Ыдыс жууға арналған ванна: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 секциялы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Жинайтын мүкәммалға арналған баған</w:t>
            </w:r>
            <w:r>
              <w:rPr>
                <w:rFonts w:ascii="Times New Roman"/>
                <w:b w:val="false"/>
                <w:i w:val="false"/>
                <w:color w:val="000000"/>
                <w:vertAlign w:val="superscript"/>
              </w:rPr>
              <w: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өндірістік және қосалқы үй-жайға бір-бірден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Азық-түлікке арналған ыдыс жиынтығы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 тасуға арналған жәшік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тасуға арналған жәшік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 тасуға арналған жәшік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 пен көкөніс сақтауға арналған контейнер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Тағамды жеткізуге және пайдаланылған ыдысты жинауға арналған арба</w:t>
            </w:r>
            <w:r>
              <w:rPr>
                <w:rFonts w:ascii="Times New Roman"/>
                <w:b w:val="false"/>
                <w:i w:val="false"/>
                <w:color w:val="000000"/>
                <w:vertAlign w:val="superscript"/>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асхана ыдысын сақтауға және жеткізуге арналған арба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үстел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Жарма тазалауға арналған үстел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Картопты қайта тазалауға арналған үстел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1-ші және 2-ші тағамды таратуға арналған жылжымалы үстел</w:t>
            </w:r>
            <w:r>
              <w:rPr>
                <w:rFonts w:ascii="Times New Roman"/>
                <w:b w:val="false"/>
                <w:i w:val="false"/>
                <w:color w:val="000000"/>
                <w:vertAlign w:val="superscript"/>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 қалдықтарын жинауға арналған үстел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Нан турағышты орнатуға арналған үстел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Асүйлік ыдысты сақтауға арналған сөре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Асхана ыдысын сақтауға арналған сөре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 сақтауға арналған сөре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w:t>
      </w:r>
      <w:r>
        <w:rPr>
          <w:rFonts w:ascii="Times New Roman"/>
          <w:b w:val="false"/>
          <w:i w:val="false"/>
          <w:color w:val="000000"/>
          <w:sz w:val="28"/>
        </w:rPr>
        <w:t xml:space="preserve"> өзіне-өзі қызмет көрсету желілерімен жабдықталған асханаларда берілмейді;</w:t>
      </w:r>
    </w:p>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 xml:space="preserve">** </w:t>
      </w:r>
      <w:r>
        <w:rPr>
          <w:rFonts w:ascii="Times New Roman"/>
          <w:b w:val="false"/>
          <w:i w:val="false"/>
          <w:color w:val="000000"/>
          <w:sz w:val="28"/>
        </w:rPr>
        <w:t>әскери бөлімнің күшімен жасалуы мүмкін.</w:t>
      </w:r>
    </w:p>
    <w:p>
      <w:pPr>
        <w:spacing w:after="0"/>
        <w:ind w:left="0"/>
        <w:jc w:val="both"/>
      </w:pPr>
      <w:r>
        <w:rPr>
          <w:rFonts w:ascii="Times New Roman"/>
          <w:b w:val="false"/>
          <w:i w:val="false"/>
          <w:color w:val="000000"/>
          <w:sz w:val="28"/>
        </w:rPr>
        <w:t>
      Ескертпе: Кадет корпусында оқитын адамдарға зат қапшығында сақтау және далалық жағдайларда пайдалану үшін барлық оқыту мерзіміне нормаға қосымша бір адамға есебінен ас қасық – 1 дана, эмальданған кружка – 1 дана беріледі.</w:t>
      </w:r>
    </w:p>
    <w:bookmarkStart w:name="z64" w:id="92"/>
    <w:p>
      <w:pPr>
        <w:spacing w:after="0"/>
        <w:ind w:left="0"/>
        <w:jc w:val="left"/>
      </w:pPr>
      <w:r>
        <w:rPr>
          <w:rFonts w:ascii="Times New Roman"/>
          <w:b/>
          <w:i w:val="false"/>
          <w:color w:val="000000"/>
        </w:rPr>
        <w:t xml:space="preserve"> 31-норма</w:t>
      </w:r>
      <w:r>
        <w:br/>
      </w:r>
      <w:r>
        <w:rPr>
          <w:rFonts w:ascii="Times New Roman"/>
          <w:b/>
          <w:i w:val="false"/>
          <w:color w:val="000000"/>
        </w:rPr>
        <w:t>Әскери (әскери-теңіз) госпитальдарды, әскери (әскери-теңіз) лазареттерді (бұдан әрі: әскери (әскери-теңіз) госпитальдары – әскери госпитальдар, әскери (әскери-теңіз) лазареттері – лазареттер деп аталады), жеке медициналық батальондарды (роталарды, жасақтарды), әскери және корабльдік лазареттерді асханалық-асүйлік ыдыспен, жабдықпен және мүкәммалмен қамтамасыз ету</w:t>
      </w:r>
    </w:p>
    <w:bookmarkEnd w:id="92"/>
    <w:bookmarkStart w:name="z65" w:id="93"/>
    <w:p>
      <w:pPr>
        <w:spacing w:after="0"/>
        <w:ind w:left="0"/>
        <w:jc w:val="left"/>
      </w:pPr>
      <w:r>
        <w:rPr>
          <w:rFonts w:ascii="Times New Roman"/>
          <w:b/>
          <w:i w:val="false"/>
          <w:color w:val="000000"/>
        </w:rPr>
        <w:t xml:space="preserve"> 1. Асхана ыдысы мен аспаптары</w:t>
      </w:r>
    </w:p>
    <w:bookmarkEnd w:id="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Заттар саны, данасы,</w:t>
            </w:r>
          </w:p>
          <w:p>
            <w:pPr>
              <w:spacing w:after="20"/>
              <w:ind w:left="20"/>
              <w:jc w:val="both"/>
            </w:pPr>
            <w:r>
              <w:rPr>
                <w:rFonts w:ascii="Times New Roman"/>
                <w:b w:val="false"/>
                <w:i w:val="false"/>
                <w:color w:val="000000"/>
                <w:sz w:val="20"/>
              </w:rPr>
              <w:t>
100 кереуетке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және корабльдік лазареттер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госпитальдар, клиникалар, лазареттер мен жеке медициналық батальондар (роталар, жасақтар)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заттар саны, данасы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неше</w:t>
            </w:r>
          </w:p>
          <w:p>
            <w:pPr>
              <w:spacing w:after="20"/>
              <w:ind w:left="20"/>
              <w:jc w:val="both"/>
            </w:pPr>
            <w:r>
              <w:rPr>
                <w:rFonts w:ascii="Times New Roman"/>
                <w:b w:val="false"/>
                <w:i w:val="false"/>
                <w:color w:val="000000"/>
                <w:sz w:val="20"/>
              </w:rPr>
              <w:t>
адамға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Шұңғыл фарфор тостақ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фарфор тостақ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Десертке арналған фарфор тостақ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Бәлішке арналған фарфор тостақ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Салат салатын бір порциялық фарфор тостақ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 салатын фарфор ыдыс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Қант салатын фарфор ыдыс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Шайға арналған фарфор табақша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 демдеуге арналған фарфор шайнек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Фарфор кружка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 ішетін шыны стақан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Шырынға арналған 100 – 150 гр шыны стақан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Стақан салғыш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 баспайтын болаттан жасалған ас қасық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 баспайтын болаттан жасалған шай қасық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 баспайтын болаттан жасалған ас құюға арналған қасық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 баспайтын болаттан жасалған ас шанышқысы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 баспайтын болаттан жасалған ас пышағы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Дәмдеуіштерге арналған әмбебап аспаптар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л шайнек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Шыны графин (құмыра)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 4,5 л кастрөл немесе күбіше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Пластмассадан немесе тот баспайтын болаттан жасалған табақша</w:t>
            </w:r>
            <w:r>
              <w:rPr>
                <w:rFonts w:ascii="Times New Roman"/>
                <w:b w:val="false"/>
                <w:i w:val="false"/>
                <w:color w:val="000000"/>
                <w:vertAlign w:val="superscript"/>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 баспайтын болаттан немесе пластмассадан жасалған табақша (шұңғыл тостақ (тостақ), екі шағын тостақ орнына)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тамақтанатынға 1 жиынтық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Жеміске арналған шыны ваза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Дастархан матасы,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Полиэтиленді пленка,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майлық (тәулігіне)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Дербес аралас ыдыс (тамақ даярлауға жағдай болмаған кезде)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лазаретке 20</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Науқастанғандардың бір палатасына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фарфор тостақ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палатаға біреу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Шұңғыл фарфор тостақ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палатаға біреу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Шыны стақан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Шыны графин (құмыра)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палатаға біреу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Жеміске арналған шыны ваза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палатаға біреу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Зығырдан тігілген дастархан матасы,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Полиэтиленді пленка,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 xml:space="preserve">* </w:t>
      </w:r>
      <w:r>
        <w:rPr>
          <w:rFonts w:ascii="Times New Roman"/>
          <w:b w:val="false"/>
          <w:i w:val="false"/>
          <w:color w:val="000000"/>
          <w:sz w:val="28"/>
        </w:rPr>
        <w:t>табақшалар жиынтығы болған кезде берілмейді.</w:t>
      </w:r>
    </w:p>
    <w:bookmarkStart w:name="z66" w:id="94"/>
    <w:p>
      <w:pPr>
        <w:spacing w:after="0"/>
        <w:ind w:left="0"/>
        <w:jc w:val="left"/>
      </w:pPr>
      <w:r>
        <w:rPr>
          <w:rFonts w:ascii="Times New Roman"/>
          <w:b/>
          <w:i w:val="false"/>
          <w:color w:val="000000"/>
        </w:rPr>
        <w:t xml:space="preserve"> 2. Асүйлік ыдыс және мүкәммал</w:t>
      </w:r>
    </w:p>
    <w:bookmarkEnd w:id="9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Заттар саны, дана, кереует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50-ге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 және одан кейін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 4,5 л кастрөл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 10 л кастрөл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 40 л плитаға қойылатын қазан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 60 л плитаға қойылатын қазан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15 л таба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Эмальданған шелек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Мырышталған шелек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л ожау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 л ожау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Сүзгі ожау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Кепсер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 л шөміш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 л шөміш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Аспаздық арнайы пышақ (үш пышақтан тұратын жиынтық)</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штаттық аспазға бір жиынтық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 тазалауға арналған пышақ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Нан турауға арналған пышақ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Консерві ашқыш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Шапқы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 түсіруге арналған шанышқы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Ажыратуға арналған шанышқы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майын құюға арналған 10 – 20 л бидон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майын құюға арналған 25 – 38 л құты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 құюға арналған 25 – 38 л құты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 қалдықтарына арналған бак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Қаңылтыр таба</w:t>
            </w:r>
            <w:r>
              <w:rPr>
                <w:rFonts w:ascii="Times New Roman"/>
                <w:b w:val="false"/>
                <w:i w:val="false"/>
                <w:color w:val="000000"/>
                <w:vertAlign w:val="superscript"/>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Кондитерлік таба</w:t>
            </w:r>
            <w:r>
              <w:rPr>
                <w:rFonts w:ascii="Times New Roman"/>
                <w:b w:val="false"/>
                <w:i w:val="false"/>
                <w:color w:val="000000"/>
                <w:vertAlign w:val="superscript"/>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Кондитерлік қалып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Жайпақ ыдыстарға арналған қалып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Кондитерлік қысқыш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Гарнирге арналған қасық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Сүзгі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Қалақша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Үккіш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 жаныштауға арналған шапқы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Аспаздық қалақша</w:t>
            </w:r>
            <w:r>
              <w:rPr>
                <w:rFonts w:ascii="Times New Roman"/>
                <w:b w:val="false"/>
                <w:i w:val="false"/>
                <w:color w:val="000000"/>
                <w:vertAlign w:val="superscript"/>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таба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Азық-түлікті бөлшектеуге арналған тақтай</w:t>
            </w:r>
            <w:r>
              <w:rPr>
                <w:rFonts w:ascii="Times New Roman"/>
                <w:b w:val="false"/>
                <w:i w:val="false"/>
                <w:color w:val="000000"/>
                <w:vertAlign w:val="superscript"/>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Ағаштан жасалған араластырғыш</w:t>
            </w:r>
            <w:r>
              <w:rPr>
                <w:rFonts w:ascii="Times New Roman"/>
                <w:b w:val="false"/>
                <w:i w:val="false"/>
                <w:color w:val="000000"/>
                <w:vertAlign w:val="superscript"/>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Металдан жасалған қазан өлшеуіш</w:t>
            </w:r>
            <w:r>
              <w:rPr>
                <w:rFonts w:ascii="Times New Roman"/>
                <w:b w:val="false"/>
                <w:i w:val="false"/>
                <w:color w:val="000000"/>
                <w:vertAlign w:val="superscript"/>
              </w:rPr>
              <w: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қазанның әрбір түріне біреу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Металдан жасалған бұлғауыш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 келсап</w:t>
            </w:r>
            <w:r>
              <w:rPr>
                <w:rFonts w:ascii="Times New Roman"/>
                <w:b w:val="false"/>
                <w:i w:val="false"/>
                <w:color w:val="000000"/>
                <w:vertAlign w:val="superscript"/>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 шабуға арналған балта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 шабуға арналған ағаш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жууға арналған щетка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Ет жууға арналған щетка және душ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w:t>
      </w:r>
      <w:r>
        <w:rPr>
          <w:rFonts w:ascii="Times New Roman"/>
          <w:b w:val="false"/>
          <w:i w:val="false"/>
          <w:color w:val="000000"/>
          <w:sz w:val="28"/>
        </w:rPr>
        <w:t xml:space="preserve"> әскери бөлімнің, госпитальдің күшімен жасалуы мүмкін.</w:t>
      </w:r>
    </w:p>
    <w:bookmarkStart w:name="z67" w:id="95"/>
    <w:p>
      <w:pPr>
        <w:spacing w:after="0"/>
        <w:ind w:left="0"/>
        <w:jc w:val="left"/>
      </w:pPr>
      <w:r>
        <w:rPr>
          <w:rFonts w:ascii="Times New Roman"/>
          <w:b/>
          <w:i w:val="false"/>
          <w:color w:val="000000"/>
        </w:rPr>
        <w:t xml:space="preserve"> 3. Жабдық</w:t>
      </w:r>
    </w:p>
    <w:bookmarkEnd w:id="9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Заттар саны, кереует санына дана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50-ге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 және одан кейін</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Технологиялық жабдық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 тазалауға арналған машина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 турауға арналған машина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мақсаттағы асүйлік әмбебап машина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Ет-балық цехтарына арналған асүйлік әмбебап машина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Пісірілген көкөніс турауға арналған машина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Үккіш машина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Механикалық ет тартқыш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Қолмен тартатын ет тартқыш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Механикалық нан турағыш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л-ге дейін бір кеспегі бар қамыр илейтін машина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Өнімділігі 100л/сағ электр су қайнатқыш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конфорлы электр плита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 пісіретін арнайы қазандықтар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 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 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Жылжымалы электр мармит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фритюрница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Түбінің ауданы мынадай электр табалар: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 ш.м.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 ш.м.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Қуыруға арналған шкаф немесе қуыруға арналған пеш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Аспаздық шкаф</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Ыдыс жууға арналған әмбебап машина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толқынды пеш</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госпитальдар мен лазареттер үшін таратушы буфетке 1 данадан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сүлгі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Тоңазытқыш жабдығы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Тоңазытқыш шкаф</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электр тоңазытқыш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Салмақ өлшеу аспаптары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Үстелге қойылатын таразы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өлшеуге арналған таразы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Механикалық емес жабдық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үстел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Жарма тазалауға арналған үстел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 тазалауға арналған үстел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 қалдықтарын жинауға арналған үстел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Нан турағышты орнатуға арналған үстел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Асүйлік ыдысты сақтауға арналған сөре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Асхана ыдысын сақтауға арналған сөре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 сақтауға арналған сөре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Нанды лотокта сақтауға арналған сөре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Нанды тостақтарда сақтауға арналған шкаф</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Аспаздық мүкәммалға арналған сөре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 цехы мен ас үй ыдысын жууға арналған ванна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Ыдыс жууға арналған ванна: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секциялы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 секциялы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Жылжымалы ванна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Жинау мүкәммалына арналған тұғыр</w:t>
            </w:r>
            <w:r>
              <w:rPr>
                <w:rFonts w:ascii="Times New Roman"/>
                <w:b w:val="false"/>
                <w:i w:val="false"/>
                <w:color w:val="000000"/>
                <w:vertAlign w:val="superscript"/>
              </w:rPr>
              <w: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өндірістік және қосалқы үй-жайға бір-бірден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Азық-түлікке арналған ыдыс жиынтығы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 тасуға арналған жәшік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тасуға арналған жәшік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 тасуға арналған жәшік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 және көкөніс сақтауға арналған контейнер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 жеткізуге және пайдаланылған ыдысты жинауға арналған арба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Асханалық таза ыдысты сақтау және жеткізу үшін арба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bl>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 xml:space="preserve">* </w:t>
      </w:r>
      <w:r>
        <w:rPr>
          <w:rFonts w:ascii="Times New Roman"/>
          <w:b w:val="false"/>
          <w:i w:val="false"/>
          <w:color w:val="000000"/>
          <w:sz w:val="28"/>
        </w:rPr>
        <w:t>әскери бөлімнің күшімен жасалуы мүмкін.</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1. Әскери бөлім мен ұйымның медициналық пункт лазаретіне қосымша беріледі, дана:</w:t>
      </w:r>
    </w:p>
    <w:p>
      <w:pPr>
        <w:spacing w:after="0"/>
        <w:ind w:left="0"/>
        <w:jc w:val="both"/>
      </w:pPr>
      <w:r>
        <w:rPr>
          <w:rFonts w:ascii="Times New Roman"/>
          <w:b w:val="false"/>
          <w:i w:val="false"/>
          <w:color w:val="000000"/>
          <w:sz w:val="28"/>
        </w:rPr>
        <w:t>
      электр су қайнатқыш - 1;</w:t>
      </w:r>
    </w:p>
    <w:p>
      <w:pPr>
        <w:spacing w:after="0"/>
        <w:ind w:left="0"/>
        <w:jc w:val="both"/>
      </w:pPr>
      <w:r>
        <w:rPr>
          <w:rFonts w:ascii="Times New Roman"/>
          <w:b w:val="false"/>
          <w:i w:val="false"/>
          <w:color w:val="000000"/>
          <w:sz w:val="28"/>
        </w:rPr>
        <w:t>
      леген - 2.</w:t>
      </w:r>
    </w:p>
    <w:p>
      <w:pPr>
        <w:spacing w:after="0"/>
        <w:ind w:left="0"/>
        <w:jc w:val="both"/>
      </w:pPr>
      <w:r>
        <w:rPr>
          <w:rFonts w:ascii="Times New Roman"/>
          <w:b w:val="false"/>
          <w:i w:val="false"/>
          <w:color w:val="000000"/>
          <w:sz w:val="28"/>
        </w:rPr>
        <w:t>
      2. Госпитальдің екі және үш бөлмелі люкс-нөмірлерінің әрқайсысына қосымша беріледі, дана:</w:t>
      </w:r>
    </w:p>
    <w:p>
      <w:pPr>
        <w:spacing w:after="0"/>
        <w:ind w:left="0"/>
        <w:jc w:val="both"/>
      </w:pPr>
      <w:r>
        <w:rPr>
          <w:rFonts w:ascii="Times New Roman"/>
          <w:b w:val="false"/>
          <w:i w:val="false"/>
          <w:color w:val="000000"/>
          <w:sz w:val="28"/>
        </w:rPr>
        <w:t>
      шағын фарфор тостақ немесе ыстыққа төзімді тостақ - 3;</w:t>
      </w:r>
    </w:p>
    <w:p>
      <w:pPr>
        <w:spacing w:after="0"/>
        <w:ind w:left="0"/>
        <w:jc w:val="both"/>
      </w:pPr>
      <w:r>
        <w:rPr>
          <w:rFonts w:ascii="Times New Roman"/>
          <w:b w:val="false"/>
          <w:i w:val="false"/>
          <w:color w:val="000000"/>
          <w:sz w:val="28"/>
        </w:rPr>
        <w:t>
      десертке арналған фарфор тостақ немесе ыстыққа төзімді тостақ - 3;</w:t>
      </w:r>
    </w:p>
    <w:p>
      <w:pPr>
        <w:spacing w:after="0"/>
        <w:ind w:left="0"/>
        <w:jc w:val="both"/>
      </w:pPr>
      <w:r>
        <w:rPr>
          <w:rFonts w:ascii="Times New Roman"/>
          <w:b w:val="false"/>
          <w:i w:val="false"/>
          <w:color w:val="000000"/>
          <w:sz w:val="28"/>
        </w:rPr>
        <w:t>
      бәлішке арналған фарфор тостақ немесе ыстыққа төзімді тостақ - 3;</w:t>
      </w:r>
    </w:p>
    <w:p>
      <w:pPr>
        <w:spacing w:after="0"/>
        <w:ind w:left="0"/>
        <w:jc w:val="both"/>
      </w:pPr>
      <w:r>
        <w:rPr>
          <w:rFonts w:ascii="Times New Roman"/>
          <w:b w:val="false"/>
          <w:i w:val="false"/>
          <w:color w:val="000000"/>
          <w:sz w:val="28"/>
        </w:rPr>
        <w:t>
      қант салатын фарфор ыдыс - 1;</w:t>
      </w:r>
    </w:p>
    <w:p>
      <w:pPr>
        <w:spacing w:after="0"/>
        <w:ind w:left="0"/>
        <w:jc w:val="both"/>
      </w:pPr>
      <w:r>
        <w:rPr>
          <w:rFonts w:ascii="Times New Roman"/>
          <w:b w:val="false"/>
          <w:i w:val="false"/>
          <w:color w:val="000000"/>
          <w:sz w:val="28"/>
        </w:rPr>
        <w:t>
      шай демдейтін фарфор немесе ыстыққа төзімді шайнек - 1;</w:t>
      </w:r>
    </w:p>
    <w:p>
      <w:pPr>
        <w:spacing w:after="0"/>
        <w:ind w:left="0"/>
        <w:jc w:val="both"/>
      </w:pPr>
      <w:r>
        <w:rPr>
          <w:rFonts w:ascii="Times New Roman"/>
          <w:b w:val="false"/>
          <w:i w:val="false"/>
          <w:color w:val="000000"/>
          <w:sz w:val="28"/>
        </w:rPr>
        <w:t>
      шайға арналған табақшасы бар фарфор чашка немесе ыстыққа төзімді чашка - 3;</w:t>
      </w:r>
    </w:p>
    <w:p>
      <w:pPr>
        <w:spacing w:after="0"/>
        <w:ind w:left="0"/>
        <w:jc w:val="both"/>
      </w:pPr>
      <w:r>
        <w:rPr>
          <w:rFonts w:ascii="Times New Roman"/>
          <w:b w:val="false"/>
          <w:i w:val="false"/>
          <w:color w:val="000000"/>
          <w:sz w:val="28"/>
        </w:rPr>
        <w:t>
      асханалық аспаптар (ас қасық, шай қасық, шанышқы, тот баспайтын болаттан жасалған пышақ), жиынтық – 3;</w:t>
      </w:r>
    </w:p>
    <w:p>
      <w:pPr>
        <w:spacing w:after="0"/>
        <w:ind w:left="0"/>
        <w:jc w:val="both"/>
      </w:pPr>
      <w:r>
        <w:rPr>
          <w:rFonts w:ascii="Times New Roman"/>
          <w:b w:val="false"/>
          <w:i w:val="false"/>
          <w:color w:val="000000"/>
          <w:sz w:val="28"/>
        </w:rPr>
        <w:t>
      консерві ашқыш - 1;</w:t>
      </w:r>
    </w:p>
    <w:p>
      <w:pPr>
        <w:spacing w:after="0"/>
        <w:ind w:left="0"/>
        <w:jc w:val="both"/>
      </w:pPr>
      <w:r>
        <w:rPr>
          <w:rFonts w:ascii="Times New Roman"/>
          <w:b w:val="false"/>
          <w:i w:val="false"/>
          <w:color w:val="000000"/>
          <w:sz w:val="28"/>
        </w:rPr>
        <w:t>
      дәмдеуіштерге арналған аспап - 1;</w:t>
      </w:r>
    </w:p>
    <w:p>
      <w:pPr>
        <w:spacing w:after="0"/>
        <w:ind w:left="0"/>
        <w:jc w:val="both"/>
      </w:pPr>
      <w:r>
        <w:rPr>
          <w:rFonts w:ascii="Times New Roman"/>
          <w:b w:val="false"/>
          <w:i w:val="false"/>
          <w:color w:val="000000"/>
          <w:sz w:val="28"/>
        </w:rPr>
        <w:t>
      электр шайнек немесе самауыр - 1;</w:t>
      </w:r>
    </w:p>
    <w:p>
      <w:pPr>
        <w:spacing w:after="0"/>
        <w:ind w:left="0"/>
        <w:jc w:val="both"/>
      </w:pPr>
      <w:r>
        <w:rPr>
          <w:rFonts w:ascii="Times New Roman"/>
          <w:b w:val="false"/>
          <w:i w:val="false"/>
          <w:color w:val="000000"/>
          <w:sz w:val="28"/>
        </w:rPr>
        <w:t>
      тұрмыстық электр тоңазытқыш - 1;</w:t>
      </w:r>
    </w:p>
    <w:p>
      <w:pPr>
        <w:spacing w:after="0"/>
        <w:ind w:left="0"/>
        <w:jc w:val="both"/>
      </w:pPr>
      <w:r>
        <w:rPr>
          <w:rFonts w:ascii="Times New Roman"/>
          <w:b w:val="false"/>
          <w:i w:val="false"/>
          <w:color w:val="000000"/>
          <w:sz w:val="28"/>
        </w:rPr>
        <w:t>
      зығырдан тігілген дастархан матасы, м - 3;</w:t>
      </w:r>
    </w:p>
    <w:p>
      <w:pPr>
        <w:spacing w:after="0"/>
        <w:ind w:left="0"/>
        <w:jc w:val="both"/>
      </w:pPr>
      <w:r>
        <w:rPr>
          <w:rFonts w:ascii="Times New Roman"/>
          <w:b w:val="false"/>
          <w:i w:val="false"/>
          <w:color w:val="000000"/>
          <w:sz w:val="28"/>
        </w:rPr>
        <w:t>
      зығырдан тігілген майлық - 3.</w:t>
      </w:r>
    </w:p>
    <w:p>
      <w:pPr>
        <w:spacing w:after="0"/>
        <w:ind w:left="0"/>
        <w:jc w:val="both"/>
      </w:pPr>
      <w:r>
        <w:rPr>
          <w:rFonts w:ascii="Times New Roman"/>
          <w:b w:val="false"/>
          <w:i w:val="false"/>
          <w:color w:val="000000"/>
          <w:sz w:val="28"/>
        </w:rPr>
        <w:t>
      3. Госпитальдің медициналық бөлімшесіне қосымша беріледі, дана:</w:t>
      </w:r>
    </w:p>
    <w:p>
      <w:pPr>
        <w:spacing w:after="0"/>
        <w:ind w:left="0"/>
        <w:jc w:val="both"/>
      </w:pPr>
      <w:r>
        <w:rPr>
          <w:rFonts w:ascii="Times New Roman"/>
          <w:b w:val="false"/>
          <w:i w:val="false"/>
          <w:color w:val="000000"/>
          <w:sz w:val="28"/>
        </w:rPr>
        <w:t>
      6 л кастрөл - 4;</w:t>
      </w:r>
    </w:p>
    <w:p>
      <w:pPr>
        <w:spacing w:after="0"/>
        <w:ind w:left="0"/>
        <w:jc w:val="both"/>
      </w:pPr>
      <w:r>
        <w:rPr>
          <w:rFonts w:ascii="Times New Roman"/>
          <w:b w:val="false"/>
          <w:i w:val="false"/>
          <w:color w:val="000000"/>
          <w:sz w:val="28"/>
        </w:rPr>
        <w:t>
      20-40 л плитаға қойылатын қазан - 2;</w:t>
      </w:r>
    </w:p>
    <w:p>
      <w:pPr>
        <w:spacing w:after="0"/>
        <w:ind w:left="0"/>
        <w:jc w:val="both"/>
      </w:pPr>
      <w:r>
        <w:rPr>
          <w:rFonts w:ascii="Times New Roman"/>
          <w:b w:val="false"/>
          <w:i w:val="false"/>
          <w:color w:val="000000"/>
          <w:sz w:val="28"/>
        </w:rPr>
        <w:t>
      қақпағы бар эмальданған шелек - 3 (25 кереуетке);</w:t>
      </w:r>
    </w:p>
    <w:p>
      <w:pPr>
        <w:spacing w:after="0"/>
        <w:ind w:left="0"/>
        <w:jc w:val="both"/>
      </w:pPr>
      <w:r>
        <w:rPr>
          <w:rFonts w:ascii="Times New Roman"/>
          <w:b w:val="false"/>
          <w:i w:val="false"/>
          <w:color w:val="000000"/>
          <w:sz w:val="28"/>
        </w:rPr>
        <w:t>
      мырышталған шелек - 2;</w:t>
      </w:r>
    </w:p>
    <w:p>
      <w:pPr>
        <w:spacing w:after="0"/>
        <w:ind w:left="0"/>
        <w:jc w:val="both"/>
      </w:pPr>
      <w:r>
        <w:rPr>
          <w:rFonts w:ascii="Times New Roman"/>
          <w:b w:val="false"/>
          <w:i w:val="false"/>
          <w:color w:val="000000"/>
          <w:sz w:val="28"/>
        </w:rPr>
        <w:t>
      леген - 2;</w:t>
      </w:r>
    </w:p>
    <w:p>
      <w:pPr>
        <w:spacing w:after="0"/>
        <w:ind w:left="0"/>
        <w:jc w:val="both"/>
      </w:pPr>
      <w:r>
        <w:rPr>
          <w:rFonts w:ascii="Times New Roman"/>
          <w:b w:val="false"/>
          <w:i w:val="false"/>
          <w:color w:val="000000"/>
          <w:sz w:val="28"/>
        </w:rPr>
        <w:t>
      нан турауға арналған пышақ - 1;</w:t>
      </w:r>
    </w:p>
    <w:p>
      <w:pPr>
        <w:spacing w:after="0"/>
        <w:ind w:left="0"/>
        <w:jc w:val="both"/>
      </w:pPr>
      <w:r>
        <w:rPr>
          <w:rFonts w:ascii="Times New Roman"/>
          <w:b w:val="false"/>
          <w:i w:val="false"/>
          <w:color w:val="000000"/>
          <w:sz w:val="28"/>
        </w:rPr>
        <w:t>
      консерві ашқыш - 1;</w:t>
      </w:r>
    </w:p>
    <w:p>
      <w:pPr>
        <w:spacing w:after="0"/>
        <w:ind w:left="0"/>
        <w:jc w:val="both"/>
      </w:pPr>
      <w:r>
        <w:rPr>
          <w:rFonts w:ascii="Times New Roman"/>
          <w:b w:val="false"/>
          <w:i w:val="false"/>
          <w:color w:val="000000"/>
          <w:sz w:val="28"/>
        </w:rPr>
        <w:t>
      0,4 л тот баспайтын болаттан жасалған ожау - 2;</w:t>
      </w:r>
    </w:p>
    <w:p>
      <w:pPr>
        <w:spacing w:after="0"/>
        <w:ind w:left="0"/>
        <w:jc w:val="both"/>
      </w:pPr>
      <w:r>
        <w:rPr>
          <w:rFonts w:ascii="Times New Roman"/>
          <w:b w:val="false"/>
          <w:i w:val="false"/>
          <w:color w:val="000000"/>
          <w:sz w:val="28"/>
        </w:rPr>
        <w:t>
      0,6 л шөміш - 1;</w:t>
      </w:r>
    </w:p>
    <w:p>
      <w:pPr>
        <w:spacing w:after="0"/>
        <w:ind w:left="0"/>
        <w:jc w:val="both"/>
      </w:pPr>
      <w:r>
        <w:rPr>
          <w:rFonts w:ascii="Times New Roman"/>
          <w:b w:val="false"/>
          <w:i w:val="false"/>
          <w:color w:val="000000"/>
          <w:sz w:val="28"/>
        </w:rPr>
        <w:t>
      0,25 л шөміш - 1;</w:t>
      </w:r>
    </w:p>
    <w:p>
      <w:pPr>
        <w:spacing w:after="0"/>
        <w:ind w:left="0"/>
        <w:jc w:val="both"/>
      </w:pPr>
      <w:r>
        <w:rPr>
          <w:rFonts w:ascii="Times New Roman"/>
          <w:b w:val="false"/>
          <w:i w:val="false"/>
          <w:color w:val="000000"/>
          <w:sz w:val="28"/>
        </w:rPr>
        <w:t>
      Алюминийден немесе пластмассадан немесе тот баспайтын болаттан жасалған табақша - 1;</w:t>
      </w:r>
    </w:p>
    <w:p>
      <w:pPr>
        <w:spacing w:after="0"/>
        <w:ind w:left="0"/>
        <w:jc w:val="both"/>
      </w:pPr>
      <w:r>
        <w:rPr>
          <w:rFonts w:ascii="Times New Roman"/>
          <w:b w:val="false"/>
          <w:i w:val="false"/>
          <w:color w:val="000000"/>
          <w:sz w:val="28"/>
        </w:rPr>
        <w:t>
      5 л шайнек - 1;</w:t>
      </w:r>
    </w:p>
    <w:p>
      <w:pPr>
        <w:spacing w:after="0"/>
        <w:ind w:left="0"/>
        <w:jc w:val="both"/>
      </w:pPr>
      <w:r>
        <w:rPr>
          <w:rFonts w:ascii="Times New Roman"/>
          <w:b w:val="false"/>
          <w:i w:val="false"/>
          <w:color w:val="000000"/>
          <w:sz w:val="28"/>
        </w:rPr>
        <w:t>
      шай демдеуге арналған фарфор шайнек - 1;</w:t>
      </w:r>
    </w:p>
    <w:p>
      <w:pPr>
        <w:spacing w:after="0"/>
        <w:ind w:left="0"/>
        <w:jc w:val="both"/>
      </w:pPr>
      <w:r>
        <w:rPr>
          <w:rFonts w:ascii="Times New Roman"/>
          <w:b w:val="false"/>
          <w:i w:val="false"/>
          <w:color w:val="000000"/>
          <w:sz w:val="28"/>
        </w:rPr>
        <w:t>
      дербес аралас ыдыс - 10;</w:t>
      </w:r>
    </w:p>
    <w:p>
      <w:pPr>
        <w:spacing w:after="0"/>
        <w:ind w:left="0"/>
        <w:jc w:val="both"/>
      </w:pPr>
      <w:r>
        <w:rPr>
          <w:rFonts w:ascii="Times New Roman"/>
          <w:b w:val="false"/>
          <w:i w:val="false"/>
          <w:color w:val="000000"/>
          <w:sz w:val="28"/>
        </w:rPr>
        <w:t>
      нанға арналған жәшік - 1;</w:t>
      </w:r>
    </w:p>
    <w:p>
      <w:pPr>
        <w:spacing w:after="0"/>
        <w:ind w:left="0"/>
        <w:jc w:val="both"/>
      </w:pPr>
      <w:r>
        <w:rPr>
          <w:rFonts w:ascii="Times New Roman"/>
          <w:b w:val="false"/>
          <w:i w:val="false"/>
          <w:color w:val="000000"/>
          <w:sz w:val="28"/>
        </w:rPr>
        <w:t>
      үстелге қойылатын таразы - 2;</w:t>
      </w:r>
    </w:p>
    <w:p>
      <w:pPr>
        <w:spacing w:after="0"/>
        <w:ind w:left="0"/>
        <w:jc w:val="both"/>
      </w:pPr>
      <w:r>
        <w:rPr>
          <w:rFonts w:ascii="Times New Roman"/>
          <w:b w:val="false"/>
          <w:i w:val="false"/>
          <w:color w:val="000000"/>
          <w:sz w:val="28"/>
        </w:rPr>
        <w:t>
      100 л/сағ дейінгі электр су қайнатқыш - 1;</w:t>
      </w:r>
    </w:p>
    <w:p>
      <w:pPr>
        <w:spacing w:after="0"/>
        <w:ind w:left="0"/>
        <w:jc w:val="both"/>
      </w:pPr>
      <w:r>
        <w:rPr>
          <w:rFonts w:ascii="Times New Roman"/>
          <w:b w:val="false"/>
          <w:i w:val="false"/>
          <w:color w:val="000000"/>
          <w:sz w:val="28"/>
        </w:rPr>
        <w:t>
      тұрмыстық электр тоңазытқыш - 2;</w:t>
      </w:r>
    </w:p>
    <w:p>
      <w:pPr>
        <w:spacing w:after="0"/>
        <w:ind w:left="0"/>
        <w:jc w:val="both"/>
      </w:pPr>
      <w:r>
        <w:rPr>
          <w:rFonts w:ascii="Times New Roman"/>
          <w:b w:val="false"/>
          <w:i w:val="false"/>
          <w:color w:val="000000"/>
          <w:sz w:val="28"/>
        </w:rPr>
        <w:t>
      тағамды әкелуге және пайдаланылған ыдысты жинауға арналған арба - 1;</w:t>
      </w:r>
    </w:p>
    <w:p>
      <w:pPr>
        <w:spacing w:after="0"/>
        <w:ind w:left="0"/>
        <w:jc w:val="both"/>
      </w:pPr>
      <w:r>
        <w:rPr>
          <w:rFonts w:ascii="Times New Roman"/>
          <w:b w:val="false"/>
          <w:i w:val="false"/>
          <w:color w:val="000000"/>
          <w:sz w:val="28"/>
        </w:rPr>
        <w:t>
      ас қалдықтарына арналған бак - 1;</w:t>
      </w:r>
    </w:p>
    <w:p>
      <w:pPr>
        <w:spacing w:after="0"/>
        <w:ind w:left="0"/>
        <w:jc w:val="both"/>
      </w:pPr>
      <w:r>
        <w:rPr>
          <w:rFonts w:ascii="Times New Roman"/>
          <w:b w:val="false"/>
          <w:i w:val="false"/>
          <w:color w:val="000000"/>
          <w:sz w:val="28"/>
        </w:rPr>
        <w:t>
      4 конфорлы тұрмыстық электр плита - 1;</w:t>
      </w:r>
    </w:p>
    <w:p>
      <w:pPr>
        <w:spacing w:after="0"/>
        <w:ind w:left="0"/>
        <w:jc w:val="both"/>
      </w:pPr>
      <w:r>
        <w:rPr>
          <w:rFonts w:ascii="Times New Roman"/>
          <w:b w:val="false"/>
          <w:i w:val="false"/>
          <w:color w:val="000000"/>
          <w:sz w:val="28"/>
        </w:rPr>
        <w:t>
      үш секциялы ыдыс жууға арналған ванна - 1;</w:t>
      </w:r>
    </w:p>
    <w:p>
      <w:pPr>
        <w:spacing w:after="0"/>
        <w:ind w:left="0"/>
        <w:jc w:val="both"/>
      </w:pPr>
      <w:r>
        <w:rPr>
          <w:rFonts w:ascii="Times New Roman"/>
          <w:b w:val="false"/>
          <w:i w:val="false"/>
          <w:color w:val="000000"/>
          <w:sz w:val="28"/>
        </w:rPr>
        <w:t>
      асхана ыдысын сақтауға арналған сөре - 1;</w:t>
      </w:r>
    </w:p>
    <w:p>
      <w:pPr>
        <w:spacing w:after="0"/>
        <w:ind w:left="0"/>
        <w:jc w:val="both"/>
      </w:pPr>
      <w:r>
        <w:rPr>
          <w:rFonts w:ascii="Times New Roman"/>
          <w:b w:val="false"/>
          <w:i w:val="false"/>
          <w:color w:val="000000"/>
          <w:sz w:val="28"/>
        </w:rPr>
        <w:t>
      сүтке арналған 25-38 л құты - 1;</w:t>
      </w:r>
    </w:p>
    <w:p>
      <w:pPr>
        <w:spacing w:after="0"/>
        <w:ind w:left="0"/>
        <w:jc w:val="both"/>
      </w:pPr>
      <w:r>
        <w:rPr>
          <w:rFonts w:ascii="Times New Roman"/>
          <w:b w:val="false"/>
          <w:i w:val="false"/>
          <w:color w:val="000000"/>
          <w:sz w:val="28"/>
        </w:rPr>
        <w:t>
      азық-түлікті бөлшектеуге арналған тақтай - 1;</w:t>
      </w:r>
    </w:p>
    <w:p>
      <w:pPr>
        <w:spacing w:after="0"/>
        <w:ind w:left="0"/>
        <w:jc w:val="both"/>
      </w:pPr>
      <w:r>
        <w:rPr>
          <w:rFonts w:ascii="Times New Roman"/>
          <w:b w:val="false"/>
          <w:i w:val="false"/>
          <w:color w:val="000000"/>
          <w:sz w:val="28"/>
        </w:rPr>
        <w:t>
      жылу боксы - 1 (20 кереуетке);</w:t>
      </w:r>
    </w:p>
    <w:p>
      <w:pPr>
        <w:spacing w:after="0"/>
        <w:ind w:left="0"/>
        <w:jc w:val="both"/>
      </w:pPr>
      <w:r>
        <w:rPr>
          <w:rFonts w:ascii="Times New Roman"/>
          <w:b w:val="false"/>
          <w:i w:val="false"/>
          <w:color w:val="000000"/>
          <w:sz w:val="28"/>
        </w:rPr>
        <w:t>
      1-ші тағамға арналған тиісті көлемдегі гастроыдыс - 1 (20 кереуетке);</w:t>
      </w:r>
    </w:p>
    <w:p>
      <w:pPr>
        <w:spacing w:after="0"/>
        <w:ind w:left="0"/>
        <w:jc w:val="both"/>
      </w:pPr>
      <w:r>
        <w:rPr>
          <w:rFonts w:ascii="Times New Roman"/>
          <w:b w:val="false"/>
          <w:i w:val="false"/>
          <w:color w:val="000000"/>
          <w:sz w:val="28"/>
        </w:rPr>
        <w:t>
      2-ші тағамға арналған тиісті көлемдегі гастроыдыс - 1 (20 кереуетке);</w:t>
      </w:r>
    </w:p>
    <w:p>
      <w:pPr>
        <w:spacing w:after="0"/>
        <w:ind w:left="0"/>
        <w:jc w:val="both"/>
      </w:pPr>
      <w:r>
        <w:rPr>
          <w:rFonts w:ascii="Times New Roman"/>
          <w:b w:val="false"/>
          <w:i w:val="false"/>
          <w:color w:val="000000"/>
          <w:sz w:val="28"/>
        </w:rPr>
        <w:t>
      3-ші тағамға арналған тиісті көлемдегі гастроыдыс - 1 (20 кереуетке);</w:t>
      </w:r>
    </w:p>
    <w:p>
      <w:pPr>
        <w:spacing w:after="0"/>
        <w:ind w:left="0"/>
        <w:jc w:val="both"/>
      </w:pPr>
      <w:r>
        <w:rPr>
          <w:rFonts w:ascii="Times New Roman"/>
          <w:b w:val="false"/>
          <w:i w:val="false"/>
          <w:color w:val="000000"/>
          <w:sz w:val="28"/>
        </w:rPr>
        <w:t>
      салқын жеңіл дәмге арналған тиісті көлемдегі гастроыдыс - 1 (20 кереуетке);</w:t>
      </w:r>
    </w:p>
    <w:p>
      <w:pPr>
        <w:spacing w:after="0"/>
        <w:ind w:left="0"/>
        <w:jc w:val="both"/>
      </w:pPr>
      <w:r>
        <w:rPr>
          <w:rFonts w:ascii="Times New Roman"/>
          <w:b w:val="false"/>
          <w:i w:val="false"/>
          <w:color w:val="000000"/>
          <w:sz w:val="28"/>
        </w:rPr>
        <w:t>
      гастрономиялық азық-түлікке арналған тиісті көлемдегі гастроыдыс - 1 (20 кереуетке).</w:t>
      </w:r>
    </w:p>
    <w:p>
      <w:pPr>
        <w:spacing w:after="0"/>
        <w:ind w:left="0"/>
        <w:jc w:val="both"/>
      </w:pPr>
      <w:r>
        <w:rPr>
          <w:rFonts w:ascii="Times New Roman"/>
          <w:b w:val="false"/>
          <w:i w:val="false"/>
          <w:color w:val="000000"/>
          <w:sz w:val="28"/>
        </w:rPr>
        <w:t>
      4. Орталық бағыныстағы әскери госпитальдің бір бөлмелі люкс-нөмірінің әрқайсысына бір тұрмыстық электр тоңазытқыш қосымша беріледі.</w:t>
      </w:r>
    </w:p>
    <w:p>
      <w:pPr>
        <w:spacing w:after="0"/>
        <w:ind w:left="0"/>
        <w:jc w:val="both"/>
      </w:pPr>
      <w:r>
        <w:rPr>
          <w:rFonts w:ascii="Times New Roman"/>
          <w:b w:val="false"/>
          <w:i w:val="false"/>
          <w:color w:val="000000"/>
          <w:sz w:val="28"/>
        </w:rPr>
        <w:t>
      5. Корабльдік лазареттер үшін кастрөлдер (бөшкелер), ас құятын қасықтар, дәмдеуіштерге арналған аспаптар алты адамға бір зат есебінен беріледі.</w:t>
      </w:r>
    </w:p>
    <w:p>
      <w:pPr>
        <w:spacing w:after="0"/>
        <w:ind w:left="0"/>
        <w:jc w:val="both"/>
      </w:pPr>
      <w:r>
        <w:rPr>
          <w:rFonts w:ascii="Times New Roman"/>
          <w:b w:val="false"/>
          <w:i w:val="false"/>
          <w:color w:val="000000"/>
          <w:sz w:val="28"/>
        </w:rPr>
        <w:t>
      6. 2 және 3-бөлімдер бойынша асүйлік ыдыс, мүкәммал мен жабдық жоспарланады және өздері тағам даярлайтын лазареттерге беріледі. Тұрмыстық электр тоңазытқыш тағам даярлау мүмкіндігінің болуына қарамастан әрбір лазаретке беріледі.</w:t>
      </w:r>
    </w:p>
    <w:p>
      <w:pPr>
        <w:spacing w:after="0"/>
        <w:ind w:left="0"/>
        <w:jc w:val="both"/>
      </w:pPr>
      <w:r>
        <w:rPr>
          <w:rFonts w:ascii="Times New Roman"/>
          <w:b w:val="false"/>
          <w:i w:val="false"/>
          <w:color w:val="000000"/>
          <w:sz w:val="28"/>
        </w:rPr>
        <w:t>
      7. Әскери госпитальдарда екі немесе одан да көп ас үй болған кезде асүйлік ыдыспен, жабдықпен және мүкәммалмен қамтамасыз ету тамақтанушылар саны бойынша әрбір ас үйге, бірақ аталған мекемелер үшін кереуеттің штат санынан аспай жүргізіледі.</w:t>
      </w:r>
    </w:p>
    <w:bookmarkStart w:name="z68" w:id="96"/>
    <w:p>
      <w:pPr>
        <w:spacing w:after="0"/>
        <w:ind w:left="0"/>
        <w:jc w:val="left"/>
      </w:pPr>
      <w:r>
        <w:rPr>
          <w:rFonts w:ascii="Times New Roman"/>
          <w:b/>
          <w:i w:val="false"/>
          <w:color w:val="000000"/>
        </w:rPr>
        <w:t xml:space="preserve"> 32-норма</w:t>
      </w:r>
      <w:r>
        <w:br/>
      </w:r>
      <w:r>
        <w:rPr>
          <w:rFonts w:ascii="Times New Roman"/>
          <w:b/>
          <w:i w:val="false"/>
          <w:color w:val="000000"/>
        </w:rPr>
        <w:t>Әскери-көлік авиациясы ұшақтарының экипаждарын асханалық-асүйлік ыдыспен және мүкәммалмен қамтамасыз ету</w:t>
      </w:r>
    </w:p>
    <w:bookmarkEnd w:id="9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Заттар саны, дана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фарфор тостақ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Десертке арналған фарфор тостақ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Бәлішке арналған фарфор тостақ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Салатқа арналған бір порциялық фарфор тостақ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Майшабаққа арналған фарфор тостақ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 салуға арналған фарфор ыдыс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Қант салуға арналған фарфор ыдыс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Шайға арналған табақшасы бар фарфор чашка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Кофеге арналған табақшасы бар фарфор чашка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Шыныдан жасалған шай ішетін стақан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Стақан салғыш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 демдеуге арналған фарфор шайнек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 баспайтын болаттан жасалған ас қасық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 баспайтын болаттан жасалған шай қасық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 баспайтын болаттан жасалған ас шанышқысы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 баспайтын болаттан жасалған ас пышағы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Жиектері тот баспайтын болаттан жасалған дәмдеуіштерге арналған аспап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Дербес аралас ыдыс (үш заттан тұратын) жиынтық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Жезді-никельденген немесе нейзильберленген шайнек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Металдан жасалған кофе ішетін ыдыс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Нан турауға арналған пышақ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 баспайтын болаттан жасалған табақша</w:t>
            </w:r>
            <w:r>
              <w:rPr>
                <w:rFonts w:ascii="Times New Roman"/>
                <w:b w:val="false"/>
                <w:i w:val="false"/>
                <w:color w:val="000000"/>
                <w:vertAlign w:val="superscript"/>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 баспайтын болаттан немесе пластмассадан жасалған табақша (шұңғыл тостақ (тостақ), екі шағын тостақ орнына)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тамақтанатынға 1 жиынтық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Жеміске арналған шыны ваза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Бөлшектеуге арналған тақтайша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ТВН-12 термосы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Қақпағы бар эмальданған шелек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 xml:space="preserve">* </w:t>
      </w:r>
      <w:r>
        <w:rPr>
          <w:rFonts w:ascii="Times New Roman"/>
          <w:b w:val="false"/>
          <w:i w:val="false"/>
          <w:color w:val="000000"/>
          <w:sz w:val="28"/>
        </w:rPr>
        <w:t>шағын табақшалар болған кезде берілмейді.</w:t>
      </w:r>
    </w:p>
    <w:p>
      <w:pPr>
        <w:spacing w:after="0"/>
        <w:ind w:left="0"/>
        <w:jc w:val="both"/>
      </w:pPr>
      <w:r>
        <w:rPr>
          <w:rFonts w:ascii="Times New Roman"/>
          <w:b w:val="false"/>
          <w:i w:val="false"/>
          <w:color w:val="000000"/>
          <w:sz w:val="28"/>
        </w:rPr>
        <w:t>
      Ескертпе: осы норма бойынша әскери-көлік авиациясы ұшақтарының экипаждары оларды далалық әуеайлақтарда тамақтандырған кезде қамтамасыз етіледі. Экипажға авиациялық бөлімнің азық-түлік қоймасынан ыдыс беру авиациялық бөлімдер командирлерінің бұйрықтары негізінде жүргізіледі.</w:t>
      </w:r>
    </w:p>
    <w:bookmarkStart w:name="z69" w:id="97"/>
    <w:p>
      <w:pPr>
        <w:spacing w:after="0"/>
        <w:ind w:left="0"/>
        <w:jc w:val="left"/>
      </w:pPr>
      <w:r>
        <w:rPr>
          <w:rFonts w:ascii="Times New Roman"/>
          <w:b/>
          <w:i w:val="false"/>
          <w:color w:val="000000"/>
        </w:rPr>
        <w:t xml:space="preserve"> 33-норма</w:t>
      </w:r>
      <w:r>
        <w:br/>
      </w:r>
      <w:r>
        <w:rPr>
          <w:rFonts w:ascii="Times New Roman"/>
          <w:b/>
          <w:i w:val="false"/>
          <w:color w:val="000000"/>
        </w:rPr>
        <w:t>Гарнизондық (лагерьлік) және ішкі (корабльдік) қарауылдарды асханалық-асүйлік ыдыспен, жабдықпен және мүкәммалмен қамтамасыз ету</w:t>
      </w:r>
      <w:r>
        <w:br/>
      </w:r>
      <w:r>
        <w:rPr>
          <w:rFonts w:ascii="Times New Roman"/>
          <w:b/>
          <w:i w:val="false"/>
          <w:color w:val="000000"/>
        </w:rPr>
        <w:t>1. Асхана ыдысы мен аспаптары</w:t>
      </w:r>
    </w:p>
    <w:bookmarkEnd w:id="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Заттар саны,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Неше адамға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Жартылай фарфордан немесе тот баспайтын болаттан жасалған шұңғыл тостақ (тостақ)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Жартылай фарфордан немесе тот баспайтын болаттан жасалған шағын тостақ</w:t>
            </w:r>
            <w:r>
              <w:rPr>
                <w:rFonts w:ascii="Times New Roman"/>
                <w:b w:val="false"/>
                <w:i w:val="false"/>
                <w:color w:val="000000"/>
                <w:vertAlign w:val="superscript"/>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Эмальданған немесе жартылай фарфордан, немесе тот баспайтын болаттан жасалған кружка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 ішетін шыны стақан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қарауылға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Қант салатын фарфор ыдыс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қарауылға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Алюминийден немесе тот баспайтын болаттан жасалған ас қасық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Алюминийден немесе тот баспайтын болаттан жасалған шай қасық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Алюминийден немесе тот баспайтын болаттан жасалған ас құятын қасық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қарауылға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 баспайтын болаттан немесе пластмассадан жасалған табақша (шұңғыл тостақ (тостақ), екі шағын тостақ орнына)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тамақтанатынға 1 жиынтық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 баспайтын болаттан немесе алюминийден жасалған ас шанышқысы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 баспайтын болаттан жасалған ас пышағы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 шайнек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Шыны графин (құмыра)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қарауылға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Дәмдеуіштерге арналған әмбебап аспап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Үстелге жабатын клеенка, 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отыратын орынға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майлық, дана, күніне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both"/>
      </w:pPr>
      <w:r>
        <w:rPr>
          <w:rFonts w:ascii="Times New Roman"/>
          <w:b w:val="false"/>
          <w:i w:val="false"/>
          <w:color w:val="000000"/>
          <w:sz w:val="28"/>
        </w:rPr>
        <w:t>
      * оның ішінде, екінші тағам үшін бір тостақ, түскі аста салқын жеңіл дәм үшін, сондай-ақ үстелге бір тостақ, нанға бір тостақ және сары майға бір тостақ беріледі.</w:t>
      </w:r>
    </w:p>
    <w:bookmarkStart w:name="z71" w:id="98"/>
    <w:p>
      <w:pPr>
        <w:spacing w:after="0"/>
        <w:ind w:left="0"/>
        <w:jc w:val="left"/>
      </w:pPr>
      <w:r>
        <w:rPr>
          <w:rFonts w:ascii="Times New Roman"/>
          <w:b/>
          <w:i w:val="false"/>
          <w:color w:val="000000"/>
        </w:rPr>
        <w:t xml:space="preserve"> 2. Асүйлік ыдыс және мүкәммал</w:t>
      </w:r>
    </w:p>
    <w:bookmarkEnd w:id="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құрамы мыналармен айналысатын қарауылдар үшін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 дайындайтын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 дайындамайтын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 6 л кастрөл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 10 л кастрөл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Эмальданған шелек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Мырышталған шелек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Леген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Кепсер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Сүзгі ожау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аспаздық пышақ (үш пышақтан тұратын жиынтық)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 тазалауға арналған пышақ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Нан турауға арналған пышақ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Шапқы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құятын мырышталған бак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Қаңылтыр таба </w:t>
            </w:r>
            <w:r>
              <w:rPr>
                <w:rFonts w:ascii="Times New Roman"/>
                <w:b w:val="false"/>
                <w:i w:val="false"/>
                <w:color w:val="000000"/>
                <w:vertAlign w:val="superscript"/>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Металдан жасалған елеуіш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Металдан жасалған үккіш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 жаныштауға арналған шапқы</w:t>
            </w:r>
            <w:r>
              <w:rPr>
                <w:rFonts w:ascii="Times New Roman"/>
                <w:b w:val="false"/>
                <w:i w:val="false"/>
                <w:color w:val="000000"/>
                <w:vertAlign w:val="superscript"/>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Аспаздық қалақша</w:t>
            </w:r>
            <w:r>
              <w:rPr>
                <w:rFonts w:ascii="Times New Roman"/>
                <w:b w:val="false"/>
                <w:i w:val="false"/>
                <w:color w:val="000000"/>
                <w:vertAlign w:val="superscript"/>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таба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Консерві ашқыш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Азық-түлікті бөлшектеуге арналған тақтай</w:t>
            </w:r>
            <w:r>
              <w:rPr>
                <w:rFonts w:ascii="Times New Roman"/>
                <w:b w:val="false"/>
                <w:i w:val="false"/>
                <w:color w:val="000000"/>
                <w:vertAlign w:val="superscript"/>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жууға арналған щетка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ТВН-12 термосы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немесе Т-15К термос-жәшігі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немесе дербес аралас ыдыс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адамға 1</w:t>
            </w:r>
          </w:p>
        </w:tc>
      </w:tr>
    </w:tbl>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w:t>
      </w:r>
      <w:r>
        <w:rPr>
          <w:rFonts w:ascii="Times New Roman"/>
          <w:b w:val="false"/>
          <w:i w:val="false"/>
          <w:color w:val="000000"/>
          <w:sz w:val="28"/>
        </w:rPr>
        <w:t xml:space="preserve"> әскери бөлімнің күшімен жасалуы мүмкін.</w:t>
      </w:r>
    </w:p>
    <w:bookmarkStart w:name="z72" w:id="99"/>
    <w:p>
      <w:pPr>
        <w:spacing w:after="0"/>
        <w:ind w:left="0"/>
        <w:jc w:val="left"/>
      </w:pPr>
      <w:r>
        <w:rPr>
          <w:rFonts w:ascii="Times New Roman"/>
          <w:b/>
          <w:i w:val="false"/>
          <w:color w:val="000000"/>
        </w:rPr>
        <w:t xml:space="preserve"> 3. Жабдық</w:t>
      </w:r>
    </w:p>
    <w:bookmarkEnd w:id="9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құрамы мыналармен айналысатын қарауылдар үшін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дербес тамақ дайындайтын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дербес тамақ дайындамайтын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Қолмен тартатын ет тартқыш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су қайнатқыш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конфорлы электр плита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 дм</w:t>
            </w:r>
            <w:r>
              <w:rPr>
                <w:rFonts w:ascii="Times New Roman"/>
                <w:b w:val="false"/>
                <w:i w:val="false"/>
                <w:color w:val="000000"/>
                <w:vertAlign w:val="superscript"/>
              </w:rPr>
              <w:t xml:space="preserve">3 </w:t>
            </w:r>
            <w:r>
              <w:rPr>
                <w:rFonts w:ascii="Times New Roman"/>
                <w:b w:val="false"/>
                <w:i w:val="false"/>
                <w:color w:val="000000"/>
                <w:sz w:val="20"/>
              </w:rPr>
              <w:t>дейін тұрмыстық электр тоңазытқыш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Үстелге қойылатын таразы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үстел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Асүйлік ыдысты сақтауға арналған сөре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Асхана ыдысын сақтауға арналған сөре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Ыдыс жууға арналған үш секциялы ванна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both"/>
      </w:pPr>
      <w:r>
        <w:rPr>
          <w:rFonts w:ascii="Times New Roman"/>
          <w:b w:val="false"/>
          <w:i w:val="false"/>
          <w:color w:val="000000"/>
          <w:sz w:val="28"/>
        </w:rPr>
        <w:t>
      Ескертпе: саны 15 адамнан астам қарауылға ТВН-12 термосы қарауыл құрамындағы әрбір әскери қызметшіге есебінен мынадай көлемде беріледі: бірінші тағам үшін – 1 л, екінші тағам үшін – 0,6 л және шай немесе тәтті тағам үшін – 0,3 л.</w:t>
      </w:r>
    </w:p>
    <w:bookmarkStart w:name="z73" w:id="100"/>
    <w:p>
      <w:pPr>
        <w:spacing w:after="0"/>
        <w:ind w:left="0"/>
        <w:jc w:val="left"/>
      </w:pPr>
      <w:r>
        <w:rPr>
          <w:rFonts w:ascii="Times New Roman"/>
          <w:b/>
          <w:i w:val="false"/>
          <w:color w:val="000000"/>
        </w:rPr>
        <w:t xml:space="preserve"> 34-норма</w:t>
      </w:r>
      <w:r>
        <w:br/>
      </w:r>
      <w:r>
        <w:rPr>
          <w:rFonts w:ascii="Times New Roman"/>
          <w:b/>
          <w:i w:val="false"/>
          <w:color w:val="000000"/>
        </w:rPr>
        <w:t>Әскери жүктерді (арнайы жүктерді) күзету, қорғау</w:t>
      </w:r>
      <w:r>
        <w:br/>
      </w:r>
      <w:r>
        <w:rPr>
          <w:rFonts w:ascii="Times New Roman"/>
          <w:b/>
          <w:i w:val="false"/>
          <w:color w:val="000000"/>
        </w:rPr>
        <w:t>және ілесіп жүру жөніндегі қарауылдарды (командаларды) асханалық-асүйлік ыдыспен және мүкәммалмен қамтамасыз ету</w:t>
      </w:r>
    </w:p>
    <w:bookmarkEnd w:id="10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Заттар саны,</w:t>
            </w:r>
          </w:p>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 басына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 баспайтын болаттан жасалған табақша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 баспайтын болаттан жасалған шағын тостақ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 баспайтын болаттан немесе эмальдан жасалған кружка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Алюминийден немесе тот баспайтын болаттан жасалған ас қасық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 баспайтын болаттан немесе алюминийден жасалған ас шанышқысы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 баспайтын болаттан жасалған ас пышағы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 л ожау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қараулға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Консерві ашқыш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қараулға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 тазалауға арналған пышақ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қараулға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 5 л шайнек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қараулға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қараулға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Азық-түлікті бөлшектеуге арналған тақтай</w:t>
            </w:r>
            <w:r>
              <w:rPr>
                <w:rFonts w:ascii="Times New Roman"/>
                <w:b w:val="false"/>
                <w:i w:val="false"/>
                <w:color w:val="000000"/>
                <w:vertAlign w:val="superscript"/>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қараулға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құятын 10 – 20 л бидон (ТВН-12 термосы)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қараулға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Вагонда пеште тамақ пісіруге арналған керек-жарақ (жиынтық)</w:t>
            </w:r>
            <w:r>
              <w:rPr>
                <w:rFonts w:ascii="Times New Roman"/>
                <w:b w:val="false"/>
                <w:i w:val="false"/>
                <w:color w:val="000000"/>
                <w:vertAlign w:val="superscript"/>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адамға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Ыдыс жинауға және тасымалдауға арналған металл жәшік </w:t>
            </w:r>
            <w:r>
              <w:rPr>
                <w:rFonts w:ascii="Times New Roman"/>
                <w:b w:val="false"/>
                <w:i w:val="false"/>
                <w:color w:val="000000"/>
                <w:vertAlign w:val="superscript"/>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қараулға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 баспайтын болаттан немесе пластмассадан жасалған табақша (шұңғыл тостақ (тостақ), екі шағын тостақ орнына)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тамақтанатынға 1 жиынтық</w:t>
            </w:r>
          </w:p>
        </w:tc>
      </w:tr>
    </w:tbl>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w:t>
      </w:r>
      <w:r>
        <w:rPr>
          <w:rFonts w:ascii="Times New Roman"/>
          <w:b w:val="false"/>
          <w:i w:val="false"/>
          <w:color w:val="000000"/>
          <w:sz w:val="28"/>
        </w:rPr>
        <w:t xml:space="preserve"> әскери бөлімнің күшімен жасалуы мүмкін.</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1. Осы норма бойынша үш тәулік және одан артық жол жүретін әскери жүкті күзету, қорғау және ілесіп жүру жөніндегі қарауылдардың (командалардың) жеке құрамы қамтамасыз етіледі.</w:t>
      </w:r>
    </w:p>
    <w:p>
      <w:pPr>
        <w:spacing w:after="0"/>
        <w:ind w:left="0"/>
        <w:jc w:val="both"/>
      </w:pPr>
      <w:r>
        <w:rPr>
          <w:rFonts w:ascii="Times New Roman"/>
          <w:b w:val="false"/>
          <w:i w:val="false"/>
          <w:color w:val="000000"/>
          <w:sz w:val="28"/>
        </w:rPr>
        <w:t>
      2. Әсвкери бөлім командирінің бұрығы бойынша (мекеме бастығы) әрбір қарауылға жылжымалы ас үйлер немесе ас үй жинақтары берілуі мүмкін.</w:t>
      </w:r>
    </w:p>
    <w:bookmarkStart w:name="z74" w:id="101"/>
    <w:p>
      <w:pPr>
        <w:spacing w:after="0"/>
        <w:ind w:left="0"/>
        <w:jc w:val="left"/>
      </w:pPr>
      <w:r>
        <w:rPr>
          <w:rFonts w:ascii="Times New Roman"/>
          <w:b/>
          <w:i w:val="false"/>
          <w:color w:val="000000"/>
        </w:rPr>
        <w:t xml:space="preserve"> 35-норма</w:t>
      </w:r>
      <w:r>
        <w:br/>
      </w:r>
      <w:r>
        <w:rPr>
          <w:rFonts w:ascii="Times New Roman"/>
          <w:b/>
          <w:i w:val="false"/>
          <w:color w:val="000000"/>
        </w:rPr>
        <w:t>Эшелондармен жіберілетін бөлімшелерді (командаларды) асханалық-асүйлік ыдыспен және мүкәммалмен қамтамасыз ету</w:t>
      </w:r>
    </w:p>
    <w:bookmarkEnd w:id="10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құрамды тасымалдауға арналған вагондарға заттар саны, дана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 үйлері бар эшелондарға (әскери бөлімнің құрамында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 баспайтын болаттан жасалған шұңғыл тостақ (табақша)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 адамға)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 баспайтын болаттан жасалған шағын тостақ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 адамға)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 баспайтын болаттан жасалған немесе эмальданған кружка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 баспайтын болаттан немесе пластмассадан жасалған табақша (шұңғыл тостақ (тостақ), екі шағын тостақ орнына)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тамақтанатынға 1 жиынтық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 л ожау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 л ожау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 шайнек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ТВН-12 термосы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Эмальданған  шелек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құятын мырышталған бак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Нан турауға арналған пышақ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 үйлері жоқ эшелондарға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 шайнек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Эмальданған  шелек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Консерві ашқыш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 - азық-түлік қоймасы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Үстелге қойылатын таразы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өлшеуге арналған таразы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Нан турауға арналған пышақ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Нан салатын жәшік</w:t>
            </w:r>
            <w:r>
              <w:rPr>
                <w:rFonts w:ascii="Times New Roman"/>
                <w:b w:val="false"/>
                <w:i w:val="false"/>
                <w:color w:val="000000"/>
                <w:vertAlign w:val="superscript"/>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100 адамға 1</w:t>
            </w:r>
          </w:p>
        </w:tc>
      </w:tr>
    </w:tbl>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 xml:space="preserve">* </w:t>
      </w:r>
      <w:r>
        <w:rPr>
          <w:rFonts w:ascii="Times New Roman"/>
          <w:b w:val="false"/>
          <w:i w:val="false"/>
          <w:color w:val="000000"/>
          <w:sz w:val="28"/>
        </w:rPr>
        <w:t>әскери бөлімнің күшімен жасалуы мүмкін.</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Вагон – азық-түлік қоймасына арналған жабдық пен мүкәммал әскери бөлім командирінің (ұйым бастығының) бұйрығы негізінде теміржол, теңіз, өзен және әуе көлігімен әскерлерді тасымалдау мәселелері бойынша нормативтік құқықтық актілерге сәйкес беріледі.</w:t>
      </w:r>
    </w:p>
    <w:bookmarkStart w:name="z75" w:id="102"/>
    <w:p>
      <w:pPr>
        <w:spacing w:after="0"/>
        <w:ind w:left="0"/>
        <w:jc w:val="left"/>
      </w:pPr>
      <w:r>
        <w:rPr>
          <w:rFonts w:ascii="Times New Roman"/>
          <w:b/>
          <w:i w:val="false"/>
          <w:color w:val="000000"/>
        </w:rPr>
        <w:t xml:space="preserve"> 36-норма</w:t>
      </w:r>
      <w:r>
        <w:br/>
      </w:r>
      <w:r>
        <w:rPr>
          <w:rFonts w:ascii="Times New Roman"/>
          <w:b/>
          <w:i w:val="false"/>
          <w:color w:val="000000"/>
        </w:rPr>
        <w:t>Әскери бөлімдердің наубайханаларын жабдықпен</w:t>
      </w:r>
      <w:r>
        <w:br/>
      </w:r>
      <w:r>
        <w:rPr>
          <w:rFonts w:ascii="Times New Roman"/>
          <w:b/>
          <w:i w:val="false"/>
          <w:color w:val="000000"/>
        </w:rPr>
        <w:t>және мүкәммалмен жабдықтау</w:t>
      </w:r>
    </w:p>
    <w:bookmarkEnd w:id="1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Заттар атауы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бөлімдерде мынадай тамақтанушылар санына байланысты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50-ден 350</w:t>
            </w:r>
          </w:p>
          <w:p>
            <w:pPr>
              <w:spacing w:after="20"/>
              <w:ind w:left="20"/>
              <w:jc w:val="both"/>
            </w:pPr>
            <w:r>
              <w:rPr>
                <w:rFonts w:ascii="Times New Roman"/>
                <w:b w:val="false"/>
                <w:i w:val="false"/>
                <w:color w:val="000000"/>
                <w:sz w:val="20"/>
              </w:rPr>
              <w:t>
адамға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 адамға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 адамнан артық</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Мүкәммал</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л эмальданған кастрөл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Эмальданған шелек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Мырышталған шелек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10-15 л қақпағы бар ағаш күбі</w:t>
            </w:r>
            <w:r>
              <w:rPr>
                <w:rFonts w:ascii="Times New Roman"/>
                <w:b w:val="false"/>
                <w:i w:val="false"/>
                <w:color w:val="000000"/>
                <w:vertAlign w:val="superscript"/>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құятын мырышталған ожау</w:t>
            </w:r>
            <w:r>
              <w:rPr>
                <w:rFonts w:ascii="Times New Roman"/>
                <w:b w:val="false"/>
                <w:i w:val="false"/>
                <w:color w:val="000000"/>
                <w:vertAlign w:val="superscript"/>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Болаттан жасалған қырнауыш</w:t>
            </w:r>
            <w:r>
              <w:rPr>
                <w:rFonts w:ascii="Times New Roman"/>
                <w:b w:val="false"/>
                <w:i w:val="false"/>
                <w:color w:val="000000"/>
                <w:vertAlign w:val="superscript"/>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Металдан жасалған қалақша</w:t>
            </w:r>
            <w:r>
              <w:rPr>
                <w:rFonts w:ascii="Times New Roman"/>
                <w:b w:val="false"/>
                <w:i w:val="false"/>
                <w:color w:val="000000"/>
                <w:vertAlign w:val="superscript"/>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шүмекті қолжуғыш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Қолжуғышқа қоса берілетін мырышталған леген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 күрек</w:t>
            </w:r>
            <w:r>
              <w:rPr>
                <w:rFonts w:ascii="Times New Roman"/>
                <w:b w:val="false"/>
                <w:i w:val="false"/>
                <w:color w:val="000000"/>
                <w:vertAlign w:val="superscript"/>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Наубайханалық қалыптар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Термометр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Ысқылайтын щетка</w:t>
            </w:r>
            <w:r>
              <w:rPr>
                <w:rFonts w:ascii="Times New Roman"/>
                <w:b w:val="false"/>
                <w:i w:val="false"/>
                <w:color w:val="000000"/>
                <w:vertAlign w:val="superscript"/>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Кеспек жиынтығы бар қамыр илейтін машина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Кеспек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Салмақ өлшеу аспаптары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Үстелге қойылатын таразы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өлшеуге арналған таразы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w:t>
      </w:r>
      <w:r>
        <w:rPr>
          <w:rFonts w:ascii="Times New Roman"/>
          <w:b w:val="false"/>
          <w:i w:val="false"/>
          <w:color w:val="000000"/>
          <w:sz w:val="28"/>
        </w:rPr>
        <w:t>әскери бөлімнің күшімен жасалуы мүмкін.</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1. Бір шүмекті қолжуғыш және оған мырышталған леген наубайханада су құбыры болмаған және наубайхана үй-жайы ас үйден бөлек орналасқан жағдайларда беріледі.</w:t>
      </w:r>
    </w:p>
    <w:p>
      <w:pPr>
        <w:spacing w:after="0"/>
        <w:ind w:left="0"/>
        <w:jc w:val="both"/>
      </w:pPr>
      <w:r>
        <w:rPr>
          <w:rFonts w:ascii="Times New Roman"/>
          <w:b w:val="false"/>
          <w:i w:val="false"/>
          <w:color w:val="000000"/>
          <w:sz w:val="28"/>
        </w:rPr>
        <w:t>
      2. Қамыр илейтін машиналарға кеспектер жиынтығы жиынтықта үш немесе бес кеспек есебінен нақты қажеттілікке сүйене отырып беріледі.</w:t>
      </w:r>
    </w:p>
    <w:p>
      <w:pPr>
        <w:spacing w:after="0"/>
        <w:ind w:left="0"/>
        <w:jc w:val="both"/>
      </w:pPr>
      <w:r>
        <w:rPr>
          <w:rFonts w:ascii="Times New Roman"/>
          <w:b w:val="false"/>
          <w:i w:val="false"/>
          <w:color w:val="000000"/>
          <w:sz w:val="28"/>
        </w:rPr>
        <w:t>
      3. Тәулігіне 300 кг артық нан пісіретін наубайханалар үшін ұн елеуге арналған машиналар беріледі.</w:t>
      </w:r>
    </w:p>
    <w:bookmarkStart w:name="z76" w:id="103"/>
    <w:p>
      <w:pPr>
        <w:spacing w:after="0"/>
        <w:ind w:left="0"/>
        <w:jc w:val="left"/>
      </w:pPr>
      <w:r>
        <w:rPr>
          <w:rFonts w:ascii="Times New Roman"/>
          <w:b/>
          <w:i w:val="false"/>
          <w:color w:val="000000"/>
        </w:rPr>
        <w:t xml:space="preserve"> 37-норма</w:t>
      </w:r>
      <w:r>
        <w:br/>
      </w:r>
      <w:r>
        <w:rPr>
          <w:rFonts w:ascii="Times New Roman"/>
          <w:b/>
          <w:i w:val="false"/>
          <w:color w:val="000000"/>
        </w:rPr>
        <w:t>Әскери бөлімдердің казармалық, қызметтік және өндірістік үй-жайларын ыдыспен және мүкәммалмен жабдықтау</w:t>
      </w:r>
    </w:p>
    <w:bookmarkEnd w:id="1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w:t>
            </w:r>
          </w:p>
          <w:p>
            <w:pPr>
              <w:spacing w:after="20"/>
              <w:ind w:left="20"/>
              <w:jc w:val="both"/>
            </w:pPr>
            <w:r>
              <w:rPr>
                <w:rFonts w:ascii="Times New Roman"/>
                <w:b w:val="false"/>
                <w:i w:val="false"/>
                <w:color w:val="000000"/>
                <w:sz w:val="20"/>
              </w:rPr>
              <w:t>
бірлігі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бөлімдердің арнайы</w:t>
            </w:r>
          </w:p>
          <w:p>
            <w:pPr>
              <w:spacing w:after="20"/>
              <w:ind w:left="20"/>
              <w:jc w:val="both"/>
            </w:pPr>
            <w:r>
              <w:rPr>
                <w:rFonts w:ascii="Times New Roman"/>
                <w:b w:val="false"/>
                <w:i w:val="false"/>
                <w:color w:val="000000"/>
                <w:sz w:val="20"/>
              </w:rPr>
              <w:t>
үй-жайларында</w:t>
            </w:r>
          </w:p>
          <w:p>
            <w:pPr>
              <w:spacing w:after="20"/>
              <w:ind w:left="20"/>
              <w:jc w:val="both"/>
            </w:pPr>
            <w:r>
              <w:rPr>
                <w:rFonts w:ascii="Times New Roman"/>
                <w:b w:val="false"/>
                <w:i w:val="false"/>
                <w:color w:val="000000"/>
                <w:sz w:val="20"/>
              </w:rPr>
              <w:t>
және әрбір 50 адамға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14 адамнан артық жұмыс істейтін шеберханалар үшін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Қарауыл бастығының жеке кабинеті бар қарауыл</w:t>
            </w:r>
          </w:p>
          <w:p>
            <w:pPr>
              <w:spacing w:after="20"/>
              <w:ind w:left="20"/>
              <w:jc w:val="both"/>
            </w:pPr>
            <w:r>
              <w:rPr>
                <w:rFonts w:ascii="Times New Roman"/>
                <w:b w:val="false"/>
                <w:i w:val="false"/>
                <w:color w:val="000000"/>
                <w:sz w:val="20"/>
              </w:rPr>
              <w:t>
үй-жайлары үшін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Мырышталған бак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 баспайтын болаттан жасалған немесе эмальданған кружка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Мырышталған леген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Шыны графин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Пластмассадан немесе тот баспайтын болаттан жасалған табақша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Шыны стақан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bl>
    <w:bookmarkStart w:name="z77" w:id="104"/>
    <w:p>
      <w:pPr>
        <w:spacing w:after="0"/>
        <w:ind w:left="0"/>
        <w:jc w:val="left"/>
      </w:pPr>
      <w:r>
        <w:rPr>
          <w:rFonts w:ascii="Times New Roman"/>
          <w:b/>
          <w:i w:val="false"/>
          <w:color w:val="000000"/>
        </w:rPr>
        <w:t xml:space="preserve"> 38-норма</w:t>
      </w:r>
      <w:r>
        <w:br/>
      </w:r>
      <w:r>
        <w:rPr>
          <w:rFonts w:ascii="Times New Roman"/>
          <w:b/>
          <w:i w:val="false"/>
          <w:color w:val="000000"/>
        </w:rPr>
        <w:t>Әскери бөлімдердің қызметтік иттері үшін жабдықпен, ыдыспен және мүкәммалмен жабдықтау</w:t>
      </w:r>
    </w:p>
    <w:bookmarkEnd w:id="10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бөлімдерде, қызметтік ит мектептері мен питомниктерде иттердің санына байланысты заттар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10-ға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және кейін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Мырышталған дөңгелек (сопақша) леген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Алюминийден жасалған тамақ салғыш немесе құйылған алюминийден жасалған 5 л күбіше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штаттық итке бір-бірден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Алюминийден жасалған су құйғыш немесе құйылған алюминийден жасалған 5 л күбіше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штаттық итке бір-бірден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Күшіктерді азықтандыруға арналған алюминий табақша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штаттық күшікке бір-бірден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Емізік</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штаттық күшікке бір-бірден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Плитаға қойылатын 20 л қазан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Алюминийден жасалған ас құятын қасық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Алюминийден жасалған ожау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Шапқы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 пышағы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 шабуға арналған балта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 түсіруге арналған шанышқы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Үстелге қойылатын таразы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Қолмен тартылатын ет тартқыш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КПЭ-60 электр қазаны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Майланатын шойын немесе алюминий қазан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л біреу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л біреу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л екеу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отынмен немесе электр немесе газбен қыздырылатын су қайнатқыш</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итке 1 литр есебінен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Ыдыс жууға арналған екі секциялы ванна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шүмекті қолжуғыш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Қолжуғышқа қоса берілетін мырышталған леген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Тоңазытқыш шкаф</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 шабуға арналған ағаш</w:t>
            </w:r>
            <w:r>
              <w:rPr>
                <w:rFonts w:ascii="Times New Roman"/>
                <w:b w:val="false"/>
                <w:i w:val="false"/>
                <w:color w:val="000000"/>
                <w:vertAlign w:val="superscript"/>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 xml:space="preserve">* </w:t>
      </w:r>
      <w:r>
        <w:rPr>
          <w:rFonts w:ascii="Times New Roman"/>
          <w:b w:val="false"/>
          <w:i w:val="false"/>
          <w:color w:val="000000"/>
          <w:sz w:val="28"/>
        </w:rPr>
        <w:t>әскери бөлімнің күшімен жасалуы мүмкін.</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1. Бір шүмекті қолжуғыш және оған қоса берілетін мырышталған леген тек питомниктер мен бөлімшелерде су құбыры болмаған кезде беріледі.</w:t>
      </w:r>
    </w:p>
    <w:p>
      <w:pPr>
        <w:spacing w:after="0"/>
        <w:ind w:left="0"/>
        <w:jc w:val="both"/>
      </w:pPr>
      <w:r>
        <w:rPr>
          <w:rFonts w:ascii="Times New Roman"/>
          <w:b w:val="false"/>
          <w:i w:val="false"/>
          <w:color w:val="000000"/>
          <w:sz w:val="28"/>
        </w:rPr>
        <w:t>
      2. Қызметтік ит питомниктерінде энергия көздерінің болуына байланысты тамақ пісіретін қазандардың тиісті түрлерін (электр, газ немесе бу) пайдалануға рұқсат етіледі.</w:t>
      </w:r>
    </w:p>
    <w:p>
      <w:pPr>
        <w:spacing w:after="0"/>
        <w:ind w:left="0"/>
        <w:jc w:val="both"/>
      </w:pPr>
      <w:r>
        <w:rPr>
          <w:rFonts w:ascii="Times New Roman"/>
          <w:b w:val="false"/>
          <w:i w:val="false"/>
          <w:color w:val="000000"/>
          <w:sz w:val="28"/>
        </w:rPr>
        <w:t>
      3. Иттің саны 50-100-ге дейін болған кезде сыйымдылығы 500 – 750 л шкаф – тоңазытқыш камера беріледі.</w:t>
      </w:r>
    </w:p>
    <w:bookmarkStart w:name="z78" w:id="105"/>
    <w:p>
      <w:pPr>
        <w:spacing w:after="0"/>
        <w:ind w:left="0"/>
        <w:jc w:val="left"/>
      </w:pPr>
      <w:r>
        <w:rPr>
          <w:rFonts w:ascii="Times New Roman"/>
          <w:b/>
          <w:i w:val="false"/>
          <w:color w:val="000000"/>
        </w:rPr>
        <w:t xml:space="preserve"> 39-норма</w:t>
      </w:r>
      <w:r>
        <w:br/>
      </w:r>
      <w:r>
        <w:rPr>
          <w:rFonts w:ascii="Times New Roman"/>
          <w:b/>
          <w:i w:val="false"/>
          <w:color w:val="000000"/>
        </w:rPr>
        <w:t>Әскери бөлімдердің (корабльдердің) азық-түлік қоймаларын және тарату қоймаларын жабдықпен және мүкәммалмен жабдықтау</w:t>
      </w:r>
    </w:p>
    <w:bookmarkEnd w:id="1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Тарату  қоймасына берілетін заттар саны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Тамақтанатын адамдардың мынадай санына байланысты азық-түлік қоймасындағы заттар саны, дана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40-қа дейін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 – 300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 – 500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 және кейін</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Мүкәммал</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майына арналған күбі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20 л өсімдік майына арналған бидон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Эмальданған шелек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Мырышталған шелек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Мырышталған леген, оның ішінде қолжуғышқа бір-бірден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 шабуға арналған балта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"Аспаздық үштік" пышағы (жиынтық)</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Ажыратуға арналған шанышқы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 сүзгі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азық-түлік қоймалары үшін бір-бірден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Ет шабуға арналған ағаш </w:t>
            </w:r>
            <w:r>
              <w:rPr>
                <w:rFonts w:ascii="Times New Roman"/>
                <w:b w:val="false"/>
                <w:i w:val="false"/>
                <w:color w:val="000000"/>
                <w:vertAlign w:val="superscript"/>
              </w:rPr>
              <w:t>*</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Азық-түлікті бөлшектеуге арналған тақтай </w:t>
            </w:r>
            <w:r>
              <w:rPr>
                <w:rFonts w:ascii="Times New Roman"/>
                <w:b w:val="false"/>
                <w:i w:val="false"/>
                <w:color w:val="000000"/>
                <w:vertAlign w:val="superscript"/>
              </w:rPr>
              <w:t>*</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 тексеретін щуп</w:t>
            </w:r>
            <w:r>
              <w:rPr>
                <w:rFonts w:ascii="Times New Roman"/>
                <w:b w:val="false"/>
                <w:i w:val="false"/>
                <w:color w:val="000000"/>
                <w:vertAlign w:val="superscript"/>
              </w:rPr>
              <w:t>*</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азық-түлік қоймалары үшін бір-бірден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Ыдыс ашуға арналған құрал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азық-түлік қоймалары үшін бір-бірден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Металдан немесе пластмассадан жасалған қалақша </w:t>
            </w:r>
            <w:r>
              <w:rPr>
                <w:rFonts w:ascii="Times New Roman"/>
                <w:b w:val="false"/>
                <w:i w:val="false"/>
                <w:color w:val="000000"/>
                <w:vertAlign w:val="superscript"/>
              </w:rPr>
              <w:t>*</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шүмекті қолжуғыш</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Өлшеуге арналған  кружка</w:t>
            </w:r>
            <w:r>
              <w:rPr>
                <w:rFonts w:ascii="Times New Roman"/>
                <w:b w:val="false"/>
                <w:i w:val="false"/>
                <w:color w:val="000000"/>
                <w:vertAlign w:val="superscript"/>
              </w:rPr>
              <w:t>*</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Ағаш қалақша </w:t>
            </w:r>
            <w:r>
              <w:rPr>
                <w:rFonts w:ascii="Times New Roman"/>
                <w:b w:val="false"/>
                <w:i w:val="false"/>
                <w:color w:val="000000"/>
                <w:vertAlign w:val="superscript"/>
              </w:rPr>
              <w:t>*</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Термометр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әрбiр қойма үй-жайына бiр-бiрден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Психрометр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азық-түлік қоймалары үшін бір-бірден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Щетка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Тоңазытқыш жабдығы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тоңазытқыш</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Тоңазытқыш шкаф (мұздатқыш камера)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Тоңазытқыш камера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Салмақ өлшеу аспаптары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Үстелге қойылатын таразы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өлшеуге арналған таразы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технологиялық жабдық</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Турауға арналған машина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таситын арба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Өндірістік үстел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Нанды лотоктарда сақтауға арналған сөре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 пен көкөніс сақтауға арналған контейнер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bl>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w:t>
      </w:r>
      <w:r>
        <w:rPr>
          <w:rFonts w:ascii="Times New Roman"/>
          <w:b w:val="false"/>
          <w:i w:val="false"/>
          <w:color w:val="000000"/>
          <w:sz w:val="28"/>
        </w:rPr>
        <w:t>әскери бөлімнің күшімен жасалуы мүмкін.</w:t>
      </w:r>
    </w:p>
    <w:p>
      <w:pPr>
        <w:spacing w:after="0"/>
        <w:ind w:left="0"/>
        <w:jc w:val="both"/>
      </w:pPr>
      <w:r>
        <w:rPr>
          <w:rFonts w:ascii="Times New Roman"/>
          <w:b w:val="false"/>
          <w:i w:val="false"/>
          <w:color w:val="000000"/>
          <w:sz w:val="28"/>
        </w:rPr>
        <w:t>
      Ескертпе: осы норма бойынша әскери бөлiмдердiң азық-түлiк қоймалары, азық-түлiк босату жүргiзiлетін тарату қоймалары қамтамасыз етіледi.</w:t>
      </w:r>
    </w:p>
    <w:bookmarkStart w:name="z79" w:id="106"/>
    <w:p>
      <w:pPr>
        <w:spacing w:after="0"/>
        <w:ind w:left="0"/>
        <w:jc w:val="left"/>
      </w:pPr>
      <w:r>
        <w:rPr>
          <w:rFonts w:ascii="Times New Roman"/>
          <w:b/>
          <w:i w:val="false"/>
          <w:color w:val="000000"/>
        </w:rPr>
        <w:t xml:space="preserve"> 40-норма</w:t>
      </w:r>
      <w:r>
        <w:br/>
      </w:r>
      <w:r>
        <w:rPr>
          <w:rFonts w:ascii="Times New Roman"/>
          <w:b/>
          <w:i w:val="false"/>
          <w:color w:val="000000"/>
        </w:rPr>
        <w:t>Жедел кезекшілер (әскери бөлімдер бойынша кезекшілер) бөлмелерін жабдықпен және асхана ыдысымен қамтамасыз ету</w:t>
      </w:r>
    </w:p>
    <w:bookmarkEnd w:id="1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 пен асхана ыдысының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 басына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 шайнек </w:t>
            </w:r>
            <w:r>
              <w:rPr>
                <w:rFonts w:ascii="Times New Roman"/>
                <w:b w:val="false"/>
                <w:i w:val="false"/>
                <w:color w:val="000000"/>
                <w:vertAlign w:val="superscript"/>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толқынды пеш</w:t>
            </w:r>
            <w:r>
              <w:rPr>
                <w:rFonts w:ascii="Times New Roman"/>
                <w:b w:val="false"/>
                <w:i w:val="false"/>
                <w:color w:val="000000"/>
                <w:vertAlign w:val="superscript"/>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Тұрмыстық электр тоңазытқыш </w:t>
            </w:r>
            <w:r>
              <w:rPr>
                <w:rFonts w:ascii="Times New Roman"/>
                <w:b w:val="false"/>
                <w:i w:val="false"/>
                <w:color w:val="000000"/>
                <w:vertAlign w:val="superscript"/>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Әмбебап пышақ </w:t>
            </w:r>
            <w:r>
              <w:rPr>
                <w:rFonts w:ascii="Times New Roman"/>
                <w:b w:val="false"/>
                <w:i w:val="false"/>
                <w:color w:val="000000"/>
                <w:vertAlign w:val="superscript"/>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 – 2 л  үш кастрөлден тұратын  тот баспайтын болаттан жасалған ыдыс </w:t>
            </w:r>
            <w:r>
              <w:rPr>
                <w:rFonts w:ascii="Times New Roman"/>
                <w:b w:val="false"/>
                <w:i w:val="false"/>
                <w:color w:val="000000"/>
                <w:vertAlign w:val="superscript"/>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Фарфорлы кружка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 баспайтын болаттан жасалған ас қасық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 баспайтын болаттан жасалған ас шанышқысы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 баспайтын болаттан жасалған ас пышағы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 баспайтын болаттан жасалған шай қасық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Шұңғыл фарфор тостақ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фарфор тостақ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Десертке арналған фарфор тостақ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Бәлішке арналған фарфор тостақ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 xml:space="preserve">* </w:t>
      </w:r>
      <w:r>
        <w:rPr>
          <w:rFonts w:ascii="Times New Roman"/>
          <w:b w:val="false"/>
          <w:i w:val="false"/>
          <w:color w:val="000000"/>
          <w:sz w:val="28"/>
        </w:rPr>
        <w:t>бөлмеге беріледі.</w:t>
      </w:r>
    </w:p>
    <w:bookmarkStart w:name="z80" w:id="107"/>
    <w:p>
      <w:pPr>
        <w:spacing w:after="0"/>
        <w:ind w:left="0"/>
        <w:jc w:val="left"/>
      </w:pPr>
      <w:r>
        <w:rPr>
          <w:rFonts w:ascii="Times New Roman"/>
          <w:b/>
          <w:i w:val="false"/>
          <w:color w:val="000000"/>
        </w:rPr>
        <w:t xml:space="preserve"> 41-норма</w:t>
      </w:r>
      <w:r>
        <w:br/>
      </w:r>
      <w:r>
        <w:rPr>
          <w:rFonts w:ascii="Times New Roman"/>
          <w:b/>
          <w:i w:val="false"/>
          <w:color w:val="000000"/>
        </w:rPr>
        <w:t>Әскери бөлімдер мен мекемелердің асханаларын асханалық-асүйлік ыдысты, жабдық пен мүкәммалды жууға арналған жуу құралдарымен қамтамасыз ету</w:t>
      </w:r>
    </w:p>
    <w:bookmarkEnd w:id="1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Жуу құралдарының түрі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Тамақтанатын 100 адамға, грамм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тәулігіне машинамен жуған кезде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тәулігіне қолмен жуған кезде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ыдыс тазалаған кезде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Ұнтақ тәріздес жуу құралдары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 жуу құралы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Тазалайтын құрал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5250</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1. Бас және орталық әскери госпитальдарды қамтамасыз ету кезінде жуу құралдарымен қамтамасыз ету нормасы 1,5 есеге артады.</w:t>
      </w:r>
    </w:p>
    <w:p>
      <w:pPr>
        <w:spacing w:after="0"/>
        <w:ind w:left="0"/>
        <w:jc w:val="both"/>
      </w:pPr>
      <w:r>
        <w:rPr>
          <w:rFonts w:ascii="Times New Roman"/>
          <w:b w:val="false"/>
          <w:i w:val="false"/>
          <w:color w:val="000000"/>
          <w:sz w:val="28"/>
        </w:rPr>
        <w:t>
      2. Осы норма бойынша сұйық жуу құралдары машинамен жуған кезде 1 л суға 1 г және қолмен жуған кезде 1 л суға 2,5 г концентрат жұмсау нормасы бойынша белгіленді. Басқа концентратты жуу құралдарын алған кезде оларды беру нормасы көрсетілген концентратты ескере отырып арттырылады немесе азайтылады.</w:t>
      </w:r>
    </w:p>
    <w:bookmarkStart w:name="z81" w:id="108"/>
    <w:p>
      <w:pPr>
        <w:spacing w:after="0"/>
        <w:ind w:left="0"/>
        <w:jc w:val="left"/>
      </w:pPr>
      <w:r>
        <w:rPr>
          <w:rFonts w:ascii="Times New Roman"/>
          <w:b/>
          <w:i w:val="false"/>
          <w:color w:val="000000"/>
        </w:rPr>
        <w:t xml:space="preserve"> 42-норма</w:t>
      </w:r>
      <w:r>
        <w:br/>
      </w:r>
      <w:r>
        <w:rPr>
          <w:rFonts w:ascii="Times New Roman"/>
          <w:b/>
          <w:i w:val="false"/>
          <w:color w:val="000000"/>
        </w:rPr>
        <w:t>Бейбiт уақытқа арналған Қазақстан Республикасы Қарулы Күштерi азық-түлік қызметінің мүлкі мен жабдығын пайдалану мерзімдері</w:t>
      </w:r>
    </w:p>
    <w:bookmarkEnd w:id="1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w:t>
            </w:r>
          </w:p>
          <w:p>
            <w:pPr>
              <w:spacing w:after="20"/>
              <w:ind w:left="20"/>
              <w:jc w:val="both"/>
            </w:pPr>
            <w:r>
              <w:rPr>
                <w:rFonts w:ascii="Times New Roman"/>
                <w:b w:val="false"/>
                <w:i w:val="false"/>
                <w:color w:val="000000"/>
                <w:sz w:val="20"/>
              </w:rPr>
              <w:t>
мерзімдері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Асхана ыдысы мен аспаптары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Құйылып жасалған алюминий күбіше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 ішетін фарфор кесе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Жеміске, гүлге, майлыққа арналған ваза: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фарфор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пластмасса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 шанышқысы: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 баспайтын болат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мельхиор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пластмасса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Қыша салғыш: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фарфор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шыны (флакон)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пластмасса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құятын графин: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құятын құмыра: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2,5-10 л кастрөл: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штампталған алюминий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 баспайтын болат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табақша жиынтығы: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 баспайтын болат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пластмасса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Кофе құйғыш: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жезді-никельденген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фарфор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Креманка: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 баспайтын болат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мельхиор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Кружка: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эмальданған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пластмасса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фарфор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жартылай фарфор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 баспайтын болат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ыстыққа төзімді шыны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Майлықтарға арналған сақина: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анодталған алюминий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 баспайтын болат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мельхиор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Негізі бар үстелге жабылатын клеенка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Негізі жоқ үстелге жабылатын клеенка (жасанды), полиэтиленді пленка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 қасық: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 баспайтын болат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мельхиор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пластмасса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Десертке арналған қасық: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 баспайтын болат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мельхиор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 қасық: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 баспайтын болат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мельхиор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пластмасса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Кофеге арналған мельхиор қасық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 құятын қасық: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штампталған алюминий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алюминийден құйылып жасалған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 баспайтын болат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мельхиор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Табақша: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пластмасса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 баспайтын болат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 салатын ыдыс: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фарфор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пластмасса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 құюға арналған фарфор ыдыс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Асханалық және десертке арналған пышақ: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 баспайтын болат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пластмасса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Асханалық табақша және графин астына қойылатын табақша: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пластмасса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 баспайтын болат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Дәмдеуіштерге арналған аспап (әмбебап):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пластмасса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фарфор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жартылай фарфор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 баспайтын болатпен көмкерілген шыны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Дәмдеуіштерге арналған аспаптар астына қойылатын тот баспайтын болаттан жасалған табақша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Стақан салғыш: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әмбебап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анодталған алюминий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 баспайтын болат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мельхиор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Шайғыш: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пластмасса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фарфор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жезді-никельденген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Тұздық құюға арналған  фарфор ыдыс (соусник)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Күбіше мен шайнек астына табақша: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пластмасса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 баспайтын болат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Пышақ пен шанышқы астына тұғыр: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анодталған алюминий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 баспайтын болат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жезді-никельденген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мельхиор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Бұрыш салуға арналған ыдыс: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фарфор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пластмасса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Тосап салуға арналған ыдыс (табақша):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фарфор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Салатқа арналған ыдыс: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фарфор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пластмасса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Қант салуға арналған ыдыс: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фарфор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пластмасса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Тұз салғыш: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фарфор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шыны (флакон)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пластмасса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Майшабаққа арналған ыдыс: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фарфор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пластмасса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Асханалық, шай және кофеге арналған фарфор сервиз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 құятын стақан: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пластмасса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Шырынға арналған 100-150г шыны стақан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Дербес аралас ыдыс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және үш кастрөлден тұратын ыдыс: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 баспайтын болат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Пластмассадан жасалған сорпа құятын ыдыс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Дастархан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Майлық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Шұңғыл тостақ: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фарфор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жартылай фарфор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пластмасса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 баспайтын болат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ыстыққа төзімді шыны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тостақ: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фарфор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жартылай фарфор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пластмасса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 баспайтын болат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ыстыққа төзімді шыны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Десертке арналған тостақ: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фарфор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жартылай фарфор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пластмасса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ыстыққа төзімді шыны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Бәлішке арналған тостақ: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фарфор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жартылай фарфор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пластмасса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ыстыққа төзімді шыны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Шайнек: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алюминийден құйылып жасалған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жезді-никельденген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 баспайтын болат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 демдеуге арналған шайнек: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фарфор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жезді-никельденген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 және кофе ішетін чашка: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фарфор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жартылай фарфор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Сорпа құятын фарфор ыдыс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эмальданған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Асүйлік ыдыс пен мүкәммал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майына арналған бидон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майына арналған болаттан жасалған бөшке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Суға арналған мырышталған бак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 қалдықтарына арналған бак: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мырышталған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 баспайтын болат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Қақпағы бар эмальданған және мырышталған шелек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 түсіруге арналған шанышқы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Ажыратуға арналған шанышқы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Металдан жасалған бұлғауыш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Ағаштан жасалған араластырғыш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Металдан жасалған сүзгі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Алюминий кепсер (сүзгі)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Азық-түлікті бөлшектеуге арналған тақтай: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пластмасса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Плитаға қойылатын қазан: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 баспайтын болат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Металдан жасалған қазан өлшегіш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Консерві ашқыш: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қолмен ашатын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механикалық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Етті шабуға арналған ағаш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Кондитерлік табақша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Аспаздық қалақша (қатты майлар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 баспайтын болат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майын ағызуға арналған қол сорғы (помпа)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Қаңылтыр таба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 турауға арналған пышақ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Нан турауға арналған пышақ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аспаздық пышақ (үш пышақтан тұратын жиынтық)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Алюминий таба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 баспайтын болат таба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Шойын (алюминий) таба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Шапқы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Металдан жасалған елеуіш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 оқтау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Металдан жасалған қалақша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таба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ТВН-12 л (ТН-36 л) термосы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Мырышталған леген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 шабуға арналған балта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Үккіш: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пластмасса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 жаныштауға арналған шапқы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Ағаштан жасалған бұлғауыш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Сүтке, өсімдік майына немесе көкөніске арналған алюминий құты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Кондитерлік өнімдер мен екінші тағамға арналған қалыптар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Кепсер: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 баспайтын болат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Шөміш: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 баспайтын болат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Алюминий ожау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жууға арналған щетка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 жууға арналған щетка-душ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Технологиялық жабдық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Котлет жасауға арналған автомат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типті өзіне-өзі қызмет көрсету желілері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Тағам жинау желісі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 тазалауға арналған машина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Асүйлік әмбебап машина: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мақсаттағы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 цехтары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ет-балық цехтары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 турауға арналған машина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Пісірілген көкөністі турауға арналған машина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Үккіш машина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Турауға арналған машина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Ыдыс жуатын машина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Мармит: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жылжымалы электр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 тартқыш: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механикалық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қолмен тартатын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 бөлгіш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су қайнатқыш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 пісіретін қазан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толқынды пеш (СВЧ пеші)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плита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Госпитальдар мен лазареттерге арналған тарату жабдығы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таба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самауыр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Термоконтейнер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өлшеуге арналған қондырғы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фритюрница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Механикалық нан турағыш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Қуыруға арналған электр шкаф немесе пеш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Аспаздық шкаф</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Саңылаулары бар жылыту шкафы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сүлгі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Тоңазытқыш жабдығы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Тоңазытқыш камерасы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электр тоңазытқыш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Тоңазытқыш шкаф</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Суытылатын прилавкалар мен витриналар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Салмақ өлшеу аспаптары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Үстелге қойылатын таразы (ыдысты және циферблатты)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өлшеуге арналған таразы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Таразыларға әртүрлі салмақтар мен гірлер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Механикалық емес жабдық</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Ыдыс жууға арналған бір, екі және үш секциялы ванна, соның ішінде екі модульды үш секциялы: алюминий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 баспайтын болат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Ыдыс жууға арналған бір, екі және үш секциялы ванна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 цехына және ас үй ыдысын жууға арналған ванна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Жылжымалы ванна: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 баспайтын болат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 ыдыс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Асхана ыдысына арналған кассета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 пісіретін қазанға арналған кассета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 сақтауға арналған контейнер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Азық-түлікке арналған ыдыс жиынтығы: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 баспайтын болат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Плитаға қазан астына қойылатын қосалқы тұғыр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өлшеуге арналған таразы мен тоңазытқыш шкаф астына қойылатын тұғыр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Сөре: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асханалық және ас үй ыдысын сақтауға арналған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азық-түлікті сақтауға арналған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нанды лотоктарда сақтауға арналған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Жылжымалы сөре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Жылжымалы әмбебап сөре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Аспаздық мүкәммалға арналған тұғыр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үстел: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алюминий қақпағы бар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 баспайтын болат қақпағы бар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Жарма тазалауға арналған үстел: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алюминий қақпағы бар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 баспайтын болат қақпағы бар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 тазалауға арналған үстел: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алюминий қақпағы бар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 баспайтын болат қақпағы бар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 қалдықтарын жинауға арналған үстел: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алюминий қақпағы бар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 баспайтын болат қақпағы бар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және екінші тағамды беруге арналған жылжымалы үстел: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алюминий қақпағы бар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 баспайтын болат қақпағы бар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Асүйлік ыдысты тазалауға арналған үстел-шкаф:</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алюминий қақпағы бар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 баспайтын болат қақпағы бар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Нан турағышты орнатуға арналған үстел: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алюминий қақпағы бар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 баспайтын болат қақпағы бар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өндірістік үстел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Асүйлік мүкәммалды сақтауға арналған тұғыр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 ұшаларын ілуге арналған бағана немесе кронштейн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Жинау мүкәммалына арналған тұғыр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 жеткізуге және ыдыс жинауға арналған алюминий немесе құрама арба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асхана ыдысын сақтауға және жеткізуге арналған арба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Қазандарды тиеуге арналған көтергіш арба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 жеткізуге және пайдаланылған ыдысты жинауға арналған арба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Нанды тостақтарда және қантты қант салатын ыдыстарда сақтауға арналған шкаф</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 балық немесе көкөніс тасуға арналған жәшік: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 баспайтын болат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Термометр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Психрометр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Ыдыс ашуға арналған құрал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шүмекті қолжуғыш: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пластмасса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 пышағы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Мұздатқыш ларь (шкаф)</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Дежа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bookmarkStart w:name="z82" w:id="109"/>
    <w:p>
      <w:pPr>
        <w:spacing w:after="0"/>
        <w:ind w:left="0"/>
        <w:jc w:val="left"/>
      </w:pPr>
      <w:r>
        <w:rPr>
          <w:rFonts w:ascii="Times New Roman"/>
          <w:b/>
          <w:i w:val="false"/>
          <w:color w:val="000000"/>
        </w:rPr>
        <w:t xml:space="preserve"> Бейбіт уақытқа арналған Қазақстан Республикасының Қарулы Күштері құрамаларының, әскери бөлімдерінің, мекемелерінің, әскери оқу орындары мен ұйымдарының штаттары мен табельдеріне енгізуге жататын азық-түлік қызметі техникасының 43-нормасы</w:t>
      </w:r>
    </w:p>
    <w:bookmarkEnd w:id="1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Қайда енгізіледі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Кімге тиесілі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Тамақ дайындау құралдары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Автомобильдік ас үй-асханалар немесе жедел тамақтандыру пункті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штаттар мен табельдерге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 түрлері мен тектерінің басқармаларына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Жылжымалы ас үй-асханалар немесе жедел тамақтандыру пункті немесе жылжымалы асханалар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штаттар мен табельдерге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Мотоатқыштар, танк және десанттық-шабуылдау бригадалары басқармаларына (резервтен басқа)</w:t>
            </w:r>
          </w:p>
          <w:p>
            <w:pPr>
              <w:spacing w:after="20"/>
              <w:ind w:left="20"/>
              <w:jc w:val="both"/>
            </w:pPr>
            <w:r>
              <w:rPr>
                <w:rFonts w:ascii="Times New Roman"/>
                <w:b w:val="false"/>
                <w:i w:val="false"/>
                <w:color w:val="000000"/>
                <w:sz w:val="20"/>
              </w:rPr>
              <w:t>
Авиациялық базаларға.</w:t>
            </w:r>
          </w:p>
          <w:p>
            <w:pPr>
              <w:spacing w:after="20"/>
              <w:ind w:left="20"/>
              <w:jc w:val="both"/>
            </w:pPr>
            <w:r>
              <w:rPr>
                <w:rFonts w:ascii="Times New Roman"/>
                <w:b w:val="false"/>
                <w:i w:val="false"/>
                <w:color w:val="000000"/>
                <w:sz w:val="20"/>
              </w:rPr>
              <w:t>
Құрамалардың ТБП құрамалары үшін құрамалардың автокөлік батальондарына (роталарына)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Автомобильдік ас үйлер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штаттар мен табельдерге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Механикаландырылған, танк және десанттық-шабуылдау бригадаларының әскери бөлімдеріне, тамақтанатындар саны асүй техникалық сипаттамаларына сәйкес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Тіркемелі асүйлер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штаттар мен табельдерге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3-тармақтарда көрсетілмеген бригадаларға, әскери бөлімдерге, мекемелер мен орындарға – тамақтанатындар саны ас үй техникалық сипаттамаларына сәйкес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Тіркемелі асүйлер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штаттар мен табельдерге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 үй техникалық сипаттамаларына сәйкес барлау және десанттық-шабуылдау бөлімшелеріне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және ұдайы өз әскери бөлімдерінен тыс болатын бөлімшелерді қамтамасыз ету үшін байланыс тораптарына, орталық бағыныстағы және өңірлік қолбасшылықтар азық-түлік қоймаларына, далалық механикаландырылған нан зауыттарына, жөндеу шеберханаларына, әскери бөлімдерге, тамақтанатындар саны ас үй техникалық сипаттамаларына сәйкес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Тіркемелі плиталар немесе жылжымалы асханалар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штаттар мен табельдерге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атаудағы далалық госпитальдарға (тамақтанушылар саны ас үй техникалық сипаттамасына сәйкес)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Авиациялық базаларға, әуеайлақтық-техникалық қамтамасыз ету жекелеген батальондарына (ас үй техникалық сипаттамаларына сәйкес)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Тасымалданатын плиталар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табельдерге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атаудағы бригадаларға: әрбір шаруашылық взводына, қамтамасыз ету, материалдық қамтамасыз ету және материалдық-техникалық қамтамасыз ету взводына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Санитариялық-эпидемияға қарсы жасақтарға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Жекелеген әуеайлақтық-техникалық қамтамасыз ету батальондарына, жекелеген авиациялық-техникалық роталарына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ТВН-12 термостары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табельдерге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бөлімдердің ас үйлерін мынадай есеппен жабдықтау үшін:</w:t>
            </w:r>
          </w:p>
          <w:p>
            <w:pPr>
              <w:spacing w:after="20"/>
              <w:ind w:left="20"/>
              <w:jc w:val="both"/>
            </w:pPr>
            <w:r>
              <w:rPr>
                <w:rFonts w:ascii="Times New Roman"/>
                <w:b w:val="false"/>
                <w:i w:val="false"/>
                <w:color w:val="000000"/>
                <w:sz w:val="20"/>
              </w:rPr>
              <w:t>
әрбір автомобильдік және тіркемелі ас үйге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тасымалданатын ас үйге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 үйлерді жабдықтауға арналған термостардың көрсетіленген санынан басқа, табельдерге қосымша мынадай есеппен термостар қосылсын:</w:t>
            </w:r>
          </w:p>
          <w:p>
            <w:pPr>
              <w:spacing w:after="20"/>
              <w:ind w:left="20"/>
              <w:jc w:val="both"/>
            </w:pPr>
            <w:r>
              <w:rPr>
                <w:rFonts w:ascii="Times New Roman"/>
                <w:b w:val="false"/>
                <w:i w:val="false"/>
                <w:color w:val="000000"/>
                <w:sz w:val="20"/>
              </w:rPr>
              <w:t>
1) авиация базаларға, жекелеген әуеайлақтық-техникалық қамтамасыз ету батальондарына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жекелеген әуеайлақтық-техникалық қамтамасыз ету роталарына, жекелеген авиациялық-техникалық роталарға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өз тылы бар авиациялық эскадрильяларға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жағалық базаларға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зымыран, зениттік-зымыран, радиотехникалық бөлімдер мен байланыс бөлімдеріне әрбір 30 адамға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әскери-санитариялық поездар мен лездемелерге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барлық атаудағы госпитальдарға әрбір 25 штаттық кереуетке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қарауыл бөлімдеріне әрбір 50 адамға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Қалған барлық әскери бөлімдерге термостар саны жеке құрам саны есебінен айқындалады </w:t>
            </w:r>
          </w:p>
          <w:p>
            <w:pPr>
              <w:spacing w:after="20"/>
              <w:ind w:left="20"/>
              <w:jc w:val="both"/>
            </w:pPr>
            <w:r>
              <w:rPr>
                <w:rFonts w:ascii="Times New Roman"/>
                <w:b w:val="false"/>
                <w:i w:val="false"/>
                <w:color w:val="000000"/>
                <w:sz w:val="20"/>
              </w:rPr>
              <w:t>
1) 500 адамға дейін әрбір 50 адамға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500-ден 1000 адамға дейін әрбір 75 адамға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1000 адамнан жоғары әрбір 100 адамға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ТН-36 термостары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табельдерге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зымыран, зениттік-зымыран, радиотехникалық бөлімдерге және байланыс бөлімдеріне әрбір 100 адамға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авиациялық базаларға, жекелеген әуеайлақтық-техникалық қамтамасыз ету батальондарына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жекелеген әуеайлақтық-техникалық қамтамасыз ету роталарына, жекелеген әуеайлақтық-техникалық роталарға, өз тылы бар авиациялық эскадрильяларға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жағалық базаларға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жекелеген жол-коменданттық батальондарға әрбір өрістетілген азық-түлік пункттері үшін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Теміржолдағы әскери азық-түлік пункттеріне: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Әскери-санитариялық поездар мен лездемелерге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атаудағы далалық госпитальдарға әрбір 100 штаттық кереуетке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Медициналық-санитариялық батальондарға, жекелеген медициналық жасақтарға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Қарауылдық бөлімдерге әрбір 50 адамға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Қалған барлық әскери бөлімдерге термостар саны жеке құрамның мынадай саны есебінен айқындалады :</w:t>
            </w:r>
          </w:p>
          <w:p>
            <w:pPr>
              <w:spacing w:after="20"/>
              <w:ind w:left="20"/>
              <w:jc w:val="both"/>
            </w:pPr>
            <w:r>
              <w:rPr>
                <w:rFonts w:ascii="Times New Roman"/>
                <w:b w:val="false"/>
                <w:i w:val="false"/>
                <w:color w:val="000000"/>
                <w:sz w:val="20"/>
              </w:rPr>
              <w:t>
1) 500 адамға дейін әрбір 100 адамға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500-ден 1000 дейін әрбір 150 адамға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1000-нан жоғары адамға дейін әрбір 200 адамға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Т-15 М термос-жәшіктер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табельдерге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Зымыран, зениттік-зымыран, зениттік бригадаларына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Авиациялық базаларға, жекелеген әуеайлақтық-техникалық қамтамасыз ету батальондарына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Жекелеген әуеайлақтық-техникалық қамтамасыз ету батальондарына, жекелеген авиациялық-техникалық роталарға, өз тылы бар жекелеген авиациялық эскадрильяларға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Радиотехникалық, қарауылдық бөлімдерге әрбір 50 адамға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Далалық нан пісіру құралдары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ДМН жылжымалы нан зауыты бөлімшесінің жиынтығы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штаттарға және табельдерге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Материалдық-техникалық қамтамасыз ету полктеріне және базаларына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Тіркемелі наубайхана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штаттарға және табельдерге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ӘҚК радиотехникалық және зениттік-зымыран  бригадаларына және басқа да бөлімдеріне, орналасу жағдайлары бойынша олар техникалық сипаттамаларға сәйкес дербес нан пісіру қажет</w:t>
            </w:r>
          </w:p>
          <w:p>
            <w:pPr>
              <w:spacing w:after="20"/>
              <w:ind w:left="20"/>
              <w:jc w:val="both"/>
            </w:pPr>
            <w:r>
              <w:rPr>
                <w:rFonts w:ascii="Times New Roman"/>
                <w:b w:val="false"/>
                <w:i w:val="false"/>
                <w:color w:val="000000"/>
                <w:sz w:val="20"/>
              </w:rPr>
              <w:t>
Бөлімге саны 500 адамға дейін есебінен оларды жергілікті немесе далалық нан зауытынан (наубайханалардан) нанмен қамтамасыз ету мүмкін болмаған кезде уақытша немесе ұдайы өз бөлімдерінен тыс болатын әскери бөлімдерге (бөлімшелерге).</w:t>
            </w:r>
          </w:p>
          <w:p>
            <w:pPr>
              <w:spacing w:after="20"/>
              <w:ind w:left="20"/>
              <w:jc w:val="both"/>
            </w:pPr>
            <w:r>
              <w:rPr>
                <w:rFonts w:ascii="Times New Roman"/>
                <w:b w:val="false"/>
                <w:i w:val="false"/>
                <w:color w:val="000000"/>
                <w:sz w:val="20"/>
              </w:rPr>
              <w:t>
Авиациялық базаларға, әуеайлақтық-техникалық бөлімдерге:</w:t>
            </w:r>
          </w:p>
          <w:p>
            <w:pPr>
              <w:spacing w:after="20"/>
              <w:ind w:left="20"/>
              <w:jc w:val="both"/>
            </w:pPr>
            <w:r>
              <w:rPr>
                <w:rFonts w:ascii="Times New Roman"/>
                <w:b w:val="false"/>
                <w:i w:val="false"/>
                <w:color w:val="000000"/>
                <w:sz w:val="20"/>
              </w:rPr>
              <w:t>
1) бір далалық әуеайлаққа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бір далалық әуеайлаққа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Азық түлік пен су әкелу құралдары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Нан автомобиль-фургондары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штаттарға және табельдерге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Бригадалардың мынадай шаттық саны кезінде құрамалардың автокөлік батальондарына (роталарына):</w:t>
            </w:r>
          </w:p>
          <w:p>
            <w:pPr>
              <w:spacing w:after="20"/>
              <w:ind w:left="20"/>
              <w:jc w:val="both"/>
            </w:pPr>
            <w:r>
              <w:rPr>
                <w:rFonts w:ascii="Times New Roman"/>
                <w:b w:val="false"/>
                <w:i w:val="false"/>
                <w:color w:val="000000"/>
                <w:sz w:val="20"/>
              </w:rPr>
              <w:t>
1) 2000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2000 адамнан астам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Өңірлік қолбасшылықтардың азық-түлік қоймаларына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Авиациялық техникалық қамтамасыз ету базаларына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Теміржолдардағы әскери-азық-түлік пункттеріне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Жекелеген материалдық-техникалық қамтамасыз ету батальондарына (госпитальдық базаларға):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Әскери-теңіз күштерінің жағалық базаларына, флоттық экипаждарына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азық-түлік базаларына, қоймаларына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Өңірлік қолбасшылықтар қоймаларына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академияларға (университеттерге), әскери институттарға, полигондарға (нанды дербес әкелген кезде)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бас, гарнизондық госпитальдарға (нанды дербес әкелген кезде)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Нан тіркеме-фургондары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штаттарға және табельдерге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Құрамалардың автокөлік батальондарына, қамтамасыз ету бригадалары батальондарына, орталық азық-түлік қоймаларына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Штаттық саны 300 адамнан астам, штаттарында басқа нан әкелу құралдары көзделмеген құрамалар құрамына кірмейтін дербес әрекет ететін әскери бөлімдерге,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Құрастырылған автомобиль-фургондары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штаттарға және табельдерге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Өңірлік қолбасшылықтар мотоатқыштар, танк, артиллериялық, зениттік-зымыран бригадаларының автокөлік роталарына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Штаттарында изометриялық фургондар мен нан автмобиль-фургондары көзделмеген саны 100 адамнан астам дербес әрекет ететін әскери бөлімдерге және далалық госпитальдарға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бағыныстағы азық-түлік қоймаларына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Өңірлік қолбасшылықтар қоймаларына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тылы бар жекелеген авиациялық эскадрильяларға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Изометриялық автомобиль-фургондары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штаттарға және табельдерге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 адамға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 адамнан астам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 қоймаларға:</w:t>
            </w:r>
          </w:p>
          <w:p>
            <w:pPr>
              <w:spacing w:after="20"/>
              <w:ind w:left="20"/>
              <w:jc w:val="both"/>
            </w:pPr>
            <w:r>
              <w:rPr>
                <w:rFonts w:ascii="Times New Roman"/>
                <w:b w:val="false"/>
                <w:i w:val="false"/>
                <w:color w:val="000000"/>
                <w:sz w:val="20"/>
              </w:rPr>
              <w:t>
орталық бағыныстағы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өңірлік қолбасшылықтар қоймаларына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авиациялық базаларға, жекелеген әуеайлақтық-техникалық қамтамасыз ету батальондарына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Теміржолдардағы әскери-азық-түлік пункттерінде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Жекелеген материалдық-техникалық қамтамасыз ету батальондарына (госпитальдық базалар)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кереует және одан астам кереует сыйымдылығы бар далалық госпитальдарға, қан құю станцияларына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ғылыми-зерттеу институттарына және сынақ полигондарына, әскери госпитальдар мен лазареттерге (тез бұзылатын азық-түлікті дербес әкелген кезде)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Изометриялық тіркеме-фургондар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штаттарға және табельдерге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Құрамалардың автокөлік батальондарына (роталарына), авиациялық-техникалық базаларға, жағалық базаларға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500 адамға дейін дербес әрекет ететін әскери бөлімдер мен бөлімшелерге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 қоймаларына:</w:t>
            </w:r>
          </w:p>
          <w:p>
            <w:pPr>
              <w:spacing w:after="20"/>
              <w:ind w:left="20"/>
              <w:jc w:val="both"/>
            </w:pPr>
            <w:r>
              <w:rPr>
                <w:rFonts w:ascii="Times New Roman"/>
                <w:b w:val="false"/>
                <w:i w:val="false"/>
                <w:color w:val="000000"/>
                <w:sz w:val="20"/>
              </w:rPr>
              <w:t>
орталық бағыныстағы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өңірлік қолбасшылықтар қоймаларына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жекелеген материалдық қамтамасыз ету батальондарына  (госпитальдық базалар)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жылжымалы әскери-азық-түлік пункттеріне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дивизион есебінен ӘҚК зениттік-зымыран бригадалары мен полктеріне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Тіркеме-контейнерлер,</w:t>
            </w:r>
          </w:p>
          <w:p>
            <w:pPr>
              <w:spacing w:after="20"/>
              <w:ind w:left="20"/>
              <w:jc w:val="both"/>
            </w:pPr>
            <w:r>
              <w:rPr>
                <w:rFonts w:ascii="Times New Roman"/>
                <w:b w:val="false"/>
                <w:i w:val="false"/>
                <w:color w:val="000000"/>
                <w:sz w:val="20"/>
              </w:rPr>
              <w:t>
изометриялық тіркеме-фургон</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штаттарға және табельдерге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және 2-разрядты азық-түлік қоймаларына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Өңірлік қолбасшылықтардың азық-түлік қоймаларына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Контейнер-рефрижераторлар,</w:t>
            </w:r>
          </w:p>
          <w:p>
            <w:pPr>
              <w:spacing w:after="20"/>
              <w:ind w:left="20"/>
              <w:jc w:val="both"/>
            </w:pPr>
            <w:r>
              <w:rPr>
                <w:rFonts w:ascii="Times New Roman"/>
                <w:b w:val="false"/>
                <w:i w:val="false"/>
                <w:color w:val="000000"/>
                <w:sz w:val="20"/>
              </w:rPr>
              <w:t>
тіркеме</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штаттарға және табельдерге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және 2-разрядты азық-түлік қоймаларына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Өңірлік қолбасшылықтардың азық-түлік қоймаларына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рефрижераторлары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штаттарға және табельдерге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және 2-разрядты азық-түлік қоймаларына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Өңірлік қолбасшылықтардың азық-түлік қоймаларына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Жартылай тіркеме- рефрижератор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штаттарға және табельдерге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және 2-разрядты азық-түлік қоймаларына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Өңірлік қолбасшылықтардың азық-түлік қоймаларына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Суға арналған автомобиль-цистерналар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штаттарға және табельдерге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бөлімдерге:</w:t>
            </w:r>
          </w:p>
          <w:p>
            <w:pPr>
              <w:spacing w:after="20"/>
              <w:ind w:left="20"/>
              <w:jc w:val="both"/>
            </w:pPr>
            <w:r>
              <w:rPr>
                <w:rFonts w:ascii="Times New Roman"/>
                <w:b w:val="false"/>
                <w:i w:val="false"/>
                <w:color w:val="000000"/>
                <w:sz w:val="20"/>
              </w:rPr>
              <w:t>
1) саны 500 – 2000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2000 адамнан астам әскери бөлімдерге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Құрамалардың әрбір 3000-4000 адам құрамалар автокөлік батальондарына (роталарына)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 қоймаларына:</w:t>
            </w:r>
          </w:p>
          <w:p>
            <w:pPr>
              <w:spacing w:after="20"/>
              <w:ind w:left="20"/>
              <w:jc w:val="both"/>
            </w:pPr>
            <w:r>
              <w:rPr>
                <w:rFonts w:ascii="Times New Roman"/>
                <w:b w:val="false"/>
                <w:i w:val="false"/>
                <w:color w:val="000000"/>
                <w:sz w:val="20"/>
              </w:rPr>
              <w:t>
орталық бағынысты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Өңірлік қолбасшылықтар қоймаларына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Жекелеген материалдық-техникалық қамтамасыз ету батальондарына (госпитальдық базаларға)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авиациялық базаларға, жекелеген әуеайлақтық-техникалық қамтамасыз ету батальондарына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Далалық нан зауыттарына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Медициналық-санитариялық батальондарға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Суға арналған тіркеме-цистерналар (жылуоқшаулы)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штаттарға және табельдерге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500 адамға дейін дербес жабдықталатын әскери бөлімдер мен бөлімшеле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Авиациялық базаларға, жекелеген әуеайлақтық-техникалық қамтамасыз ету батальондарына, жекелеген әуеайлақтық-техникалық қамтамасыз ету роталарына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Сусыз және жету қиын аудандарға орналастырылған радиотехникалық батальондарға (роталарға), зениттік, зымыран және техникалық қозғалыс бөлімдеріне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Материалдық-техникалық қамтамасыз ету базаларына (әрбір регламенттер бөлімшесіне)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Санитариялық-эпидемияға қарсы және жекелеген медициналық жасаққа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атаудағы далалық госпитальдарға әрбір 200 штаттық кереуетке, медициналық-санитариялық батальондарға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Тасымалданатын суға арналған цистерналар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табельдерге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тіркемелі ас үй есебінен әскери бөлімдерге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Далалық жағдайларда азық-түлік пен жануарларды өңдеу құралдары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Тіркеме диірмендер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штаттарға және табельдерге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бағыныстағы азық-түлік қоймаларына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Тіркеме жарма ұнтақтағыштар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штаттарға және табельдерге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бағыныстағы азық-түлік қоймаларына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Тасымалданатын макарон қондырғылары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штаттарға және табельдерге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бағыныстағы азық-түлік қоймаларына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Тіркеме ет пункттері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штаттарға және табельдерге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Далалық ет комбинатарына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Тоңазытқыш құралдары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Тоңазытқыш контейнер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штаттарға және табельдерге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 түрлері мен тектерінің басқармаларына, бригадаларға (резервтен басқа)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Тоңазытқыш камерлары (бөлшектелетін)</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штаттарға және табельдерге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бағыныстағы базалар мен қоймаларға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Далалық ет комбинатарына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Стационарлық азық-түлік қоймалары үшін әскери бөлімдерге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Өңірлік қолбасшылықтар базалары мен қоймаларына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бас және гарнизондық госпитальдарға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Авиациялық базаларға, жекелеген әуеайлақтық-техникалық қамтамасыз ету батальондарына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Стационарлық азық-түлік қоймалары үшін саны 100 – 500 адам дербес жабдықталатын әскери бөлімдерге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Азық-түлік қызметінің далалық жөндеу құралдары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 қызметі техникасын жөндеу шеберхенелерув жиынтығы немесе жабдығы бар шеберхана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штаттарға және табельдерге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бағыныстағы азық-түлік қоймаларына және өңірлік қолбасшылықтар қоймаларына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bookmarkStart w:name="z83" w:id="110"/>
    <w:p>
      <w:pPr>
        <w:spacing w:after="0"/>
        <w:ind w:left="0"/>
        <w:jc w:val="left"/>
      </w:pPr>
      <w:r>
        <w:rPr>
          <w:rFonts w:ascii="Times New Roman"/>
          <w:b/>
          <w:i w:val="false"/>
          <w:color w:val="000000"/>
        </w:rPr>
        <w:t xml:space="preserve"> Бейбіт уақытына азық-түлік базалары мен қоймаларының штаттары мен табельдеріне енгізуге жататын қойма ішіндегі жұмыстарды механикаландыру құралдарының</w:t>
      </w:r>
      <w:r>
        <w:br/>
      </w:r>
      <w:r>
        <w:rPr>
          <w:rFonts w:ascii="Times New Roman"/>
          <w:b/>
          <w:i w:val="false"/>
          <w:color w:val="000000"/>
        </w:rPr>
        <w:t>44-нормасы</w:t>
      </w:r>
    </w:p>
    <w:bookmarkEnd w:id="1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Нормалардың атаулары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орталық азық-түлік базасы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1-разрядты азық-түлік қоймасы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2-разрядты азық-түлік қоймасы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Өңірлік қолбасшылықтардың азық-түлік қоймалары</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Штаттар мен табельдерге енгізіледі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Қалыпты жолтабанды мотодрезиналар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 электрокарлар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Электроштабелерлер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Табельдерге енгізіледі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майларын қыздыруға арналған аппараттар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шығырлар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шығырлар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Пакет жасайтын машиналар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Пакеттерді бууға арналған құрал-саймандар (механизмдер)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Күбішелерді механикалық көтергіштер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майларын айдап шығаруға арналған электр жетекті сорғыш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Тұратын арнайы жазық түптер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тальдар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тальдар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дөңгелекті арбалар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Гидравликалық айыр көтергішті жүк арбалары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 және төрт дөңгелекті арбалар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bookmarkStart w:name="z84" w:id="111"/>
    <w:p>
      <w:pPr>
        <w:spacing w:after="0"/>
        <w:ind w:left="0"/>
        <w:jc w:val="left"/>
      </w:pPr>
      <w:r>
        <w:rPr>
          <w:rFonts w:ascii="Times New Roman"/>
          <w:b/>
          <w:i w:val="false"/>
          <w:color w:val="000000"/>
        </w:rPr>
        <w:t xml:space="preserve"> Бейбіт уақытына азық-түлік базалары мен қоймаларының табельдеріне енгізуге жататын мүкәммал мен құрал-сайманның</w:t>
      </w:r>
      <w:r>
        <w:br/>
      </w:r>
      <w:r>
        <w:rPr>
          <w:rFonts w:ascii="Times New Roman"/>
          <w:b/>
          <w:i w:val="false"/>
          <w:color w:val="000000"/>
        </w:rPr>
        <w:t>45-нормасы</w:t>
      </w:r>
    </w:p>
    <w:bookmarkEnd w:id="1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Нормалардың атаулары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орталық азық-түлік базасы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1-разрядты азық-түлік қоймасы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2-разрядты азық-түлік қоймасы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Өңірлік қолбасшылықтардың азық-түлік қоймалары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Байлам брезенттері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Автомобильдердегі азық-түлікті бүркеуге арналған көлемі 3,4х4,6 м брезенттер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майына арналған сыйымдылығы 200 л болат топатайлар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майына арналған сыйымдылығы 20 л болат топатайлар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10-30 т жүк көтергіш автомобиль таразысы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таразысы, 1-3 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Қоймалардың санына қарай</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таразысы, 0,5 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Үстел таразысы, 10 кг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майына арналған сыйымдылығы 50 м</w:t>
            </w:r>
            <w:r>
              <w:rPr>
                <w:rFonts w:ascii="Times New Roman"/>
                <w:b w:val="false"/>
                <w:i w:val="false"/>
                <w:color w:val="000000"/>
                <w:vertAlign w:val="superscript"/>
              </w:rPr>
              <w:t>3</w:t>
            </w:r>
            <w:r>
              <w:rPr>
                <w:rFonts w:ascii="Times New Roman"/>
                <w:b w:val="false"/>
                <w:i w:val="false"/>
                <w:color w:val="000000"/>
                <w:sz w:val="20"/>
              </w:rPr>
              <w:t xml:space="preserve"> цистерна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майына арналған сыйымдылығы 25 м</w:t>
            </w:r>
            <w:r>
              <w:rPr>
                <w:rFonts w:ascii="Times New Roman"/>
                <w:b w:val="false"/>
                <w:i w:val="false"/>
                <w:color w:val="000000"/>
                <w:vertAlign w:val="superscript"/>
              </w:rPr>
              <w:t>3</w:t>
            </w:r>
            <w:r>
              <w:rPr>
                <w:rFonts w:ascii="Times New Roman"/>
                <w:b w:val="false"/>
                <w:i w:val="false"/>
                <w:color w:val="000000"/>
                <w:sz w:val="20"/>
              </w:rPr>
              <w:t xml:space="preserve"> цистерна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майына арналған сыйымдылығы 10 м</w:t>
            </w:r>
            <w:r>
              <w:rPr>
                <w:rFonts w:ascii="Times New Roman"/>
                <w:b w:val="false"/>
                <w:i w:val="false"/>
                <w:color w:val="000000"/>
                <w:vertAlign w:val="superscript"/>
              </w:rPr>
              <w:t>3</w:t>
            </w:r>
            <w:r>
              <w:rPr>
                <w:rFonts w:ascii="Times New Roman"/>
                <w:b w:val="false"/>
                <w:i w:val="false"/>
                <w:color w:val="000000"/>
                <w:sz w:val="20"/>
              </w:rPr>
              <w:t xml:space="preserve"> цистерна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электр шаңсорғыштар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Қаптарды жөндеуге арналған тігін машинасы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 қаққыштар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Мырыш шелектер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Эмаль шелектер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Үлкен түтіктер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Өлшегіш кружкалар 0,25, 0,5, 1 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Қаңылтыр табалар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Вагондарға арналған пломбирлер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Психрометрлер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Аккумуляторлы немесе "Жарқанат" қол шамдары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Ыдысты ашуға арналған құрал-сайман жиынтығы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1. Осы нормалармен бейбіт уақытқа арналған азық-түлік қызметі техникасының, қойма ішіндегі жұмыстарды механикаландыру құралдарының, сондай-ақ әскери бөлімдердің штаттары мен табельдеріне енгізуге жататын мүкәммал мен құрал-саймандардың саны айқындалады.</w:t>
      </w:r>
    </w:p>
    <w:p>
      <w:pPr>
        <w:spacing w:after="0"/>
        <w:ind w:left="0"/>
        <w:jc w:val="both"/>
      </w:pPr>
      <w:r>
        <w:rPr>
          <w:rFonts w:ascii="Times New Roman"/>
          <w:b w:val="false"/>
          <w:i w:val="false"/>
          <w:color w:val="000000"/>
          <w:sz w:val="28"/>
        </w:rPr>
        <w:t>
      2. Азық-түлік қызметінің техникасын, қойма ішіндегі жұмыстарды механикаландыру құралдарын, мүкәммал мен құрал-сайманды әскери бөлімдердің штаттары мен табельдеріне енгізу Бейбіт уақытқа арналған Қазақстан Республикасы Қарулы Күштері құрамаларының, бөлімдері мен ұйымдарының штаттары мен табельдерін әзірлеу жөніндегі нұсқаулыққа сәйкес жүргізіледі.</w:t>
      </w:r>
    </w:p>
    <w:p>
      <w:pPr>
        <w:spacing w:after="0"/>
        <w:ind w:left="0"/>
        <w:jc w:val="both"/>
      </w:pPr>
      <w:r>
        <w:rPr>
          <w:rFonts w:ascii="Times New Roman"/>
          <w:b w:val="false"/>
          <w:i w:val="false"/>
          <w:color w:val="000000"/>
          <w:sz w:val="28"/>
        </w:rPr>
        <w:t>
      3. Авиациялық-техникалық бөлімдердің қамтамасыз етуінде тұрған авиациялық базалардың, полктердің, жекелеген авиациялық эскадрильялар мен басқа да авиациялық бөлімдердің, сондай-ақ құрамалардың штаттары мен табельдерінде азық-түлік қызметінің техникалары көзделмейді.</w:t>
      </w:r>
    </w:p>
    <w:p>
      <w:pPr>
        <w:spacing w:after="0"/>
        <w:ind w:left="0"/>
        <w:jc w:val="both"/>
      </w:pPr>
      <w:r>
        <w:rPr>
          <w:rFonts w:ascii="Times New Roman"/>
          <w:b w:val="false"/>
          <w:i w:val="false"/>
          <w:color w:val="000000"/>
          <w:sz w:val="28"/>
        </w:rPr>
        <w:t>
      4. Әскери оқу орындарында, азаматтық жоғары оқу орындарының әскери кафедраларында, кіші мамандарды даярлау жөніндегі курстар мен әскери мектептерде оқу үдерісін қамтамасыз ету үшін қажетті азық-түлік қызметінің техникасы оқу бағдарламалары мен оқушылардың санына сүйене отырып әзірленетін нормалар бойынша беріледі.</w:t>
      </w:r>
    </w:p>
    <w:bookmarkStart w:name="z121" w:id="112"/>
    <w:p>
      <w:pPr>
        <w:spacing w:after="0"/>
        <w:ind w:left="0"/>
        <w:jc w:val="left"/>
      </w:pPr>
      <w:r>
        <w:rPr>
          <w:rFonts w:ascii="Times New Roman"/>
          <w:b/>
          <w:i w:val="false"/>
          <w:color w:val="000000"/>
        </w:rPr>
        <w:t xml:space="preserve"> 46-норма Әскери қызметшілерді жеке пайдаланудағы мүлікпен (мүкәммалдық мүлікпен) қамтамасыз ету</w:t>
      </w:r>
    </w:p>
    <w:bookmarkEnd w:id="112"/>
    <w:p>
      <w:pPr>
        <w:spacing w:after="0"/>
        <w:ind w:left="0"/>
        <w:jc w:val="both"/>
      </w:pPr>
      <w:r>
        <w:rPr>
          <w:rFonts w:ascii="Times New Roman"/>
          <w:b w:val="false"/>
          <w:i w:val="false"/>
          <w:color w:val="ff0000"/>
          <w:sz w:val="28"/>
        </w:rPr>
        <w:t xml:space="preserve">
      Ескерту. 46-нормамен толықтырылды – ҚР Қорғаныс министрінің 26.05.2025 </w:t>
      </w:r>
      <w:r>
        <w:rPr>
          <w:rFonts w:ascii="Times New Roman"/>
          <w:b w:val="false"/>
          <w:i w:val="false"/>
          <w:color w:val="ff0000"/>
          <w:sz w:val="28"/>
        </w:rPr>
        <w:t>№ 613</w:t>
      </w:r>
      <w:r>
        <w:rPr>
          <w:rFonts w:ascii="Times New Roman"/>
          <w:b w:val="false"/>
          <w:i w:val="false"/>
          <w:color w:val="ff0000"/>
          <w:sz w:val="28"/>
        </w:rPr>
        <w:t xml:space="preserve"> (19.05.2025 бастап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адамға зат саны,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мерзімі, жыл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 құты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Құтыға тыс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 қолбақыр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p>
      <w:pPr>
        <w:spacing w:after="0"/>
        <w:ind w:left="0"/>
        <w:jc w:val="both"/>
      </w:pPr>
      <w:r>
        <w:rPr>
          <w:rFonts w:ascii="Times New Roman"/>
          <w:b w:val="false"/>
          <w:i w:val="false"/>
          <w:color w:val="000000"/>
          <w:sz w:val="28"/>
        </w:rPr>
        <w:t xml:space="preserve">
      Ескертпе: </w:t>
      </w:r>
    </w:p>
    <w:p>
      <w:pPr>
        <w:spacing w:after="0"/>
        <w:ind w:left="0"/>
        <w:jc w:val="both"/>
      </w:pPr>
      <w:r>
        <w:rPr>
          <w:rFonts w:ascii="Times New Roman"/>
          <w:b w:val="false"/>
          <w:i w:val="false"/>
          <w:color w:val="000000"/>
          <w:sz w:val="28"/>
        </w:rPr>
        <w:t>
      1) осы норма бойынша Әуе қорғанысы күштері авиациясының ұшқыш-техникалық құрамын қоспағанда, келісімшарт бойынша және резевте әскери қызмет өткеретін офицерлер, сержанттар мен сарбаздар, әскерге шақыру бойынша әскери қызмет өткеретін сержанттар мен сарбаздар, әскери оқу орнының курсанттары, "Жас ұлан" республикалық мектептерінің және Әскери колледждердің оқушылары, жиынға шақырылған әскери міндеттілер мен жоғары оқу орындарының студенттері қамтамасыз етіледі.</w:t>
      </w:r>
    </w:p>
    <w:p>
      <w:pPr>
        <w:spacing w:after="0"/>
        <w:ind w:left="0"/>
        <w:jc w:val="both"/>
      </w:pPr>
      <w:r>
        <w:rPr>
          <w:rFonts w:ascii="Times New Roman"/>
          <w:b w:val="false"/>
          <w:i w:val="false"/>
          <w:color w:val="000000"/>
          <w:sz w:val="28"/>
        </w:rPr>
        <w:t>
      14776 әскери бөлімі арнайы мақсаттағы бөлімшелері мен арнайы мақсаттағы жедел бөлімшелерінің, іздеу-құтқару қызметі бөлімдері мен бөлімшелерінің, әскери және жедел барлау, тау-егерьлік және тау-атқыштар бөлімдері мен бөлімшелерінің, 32039 әскери бөлімінің әскери қызметшілеріне осы норма бойынша металл құты, құтыға тыс пен металл қолбақыр берілмейді.</w:t>
      </w:r>
    </w:p>
    <w:p>
      <w:pPr>
        <w:spacing w:after="0"/>
        <w:ind w:left="0"/>
        <w:jc w:val="both"/>
      </w:pPr>
      <w:r>
        <w:rPr>
          <w:rFonts w:ascii="Times New Roman"/>
          <w:b w:val="false"/>
          <w:i w:val="false"/>
          <w:color w:val="000000"/>
          <w:sz w:val="28"/>
        </w:rPr>
        <w:t>
      2) металл құты орнына климаты ыстық аудандарда полиэтиленді құты 2 жылға беруге рұқсат етіледі. Десанттық-шабуылдау әскерлерінде құрастырылған қолбақыр 1 дана 4 жылға және қолбақырға тыс 1 дана 2 жылға беріледі.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