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ce47af" w14:textId="6ce47a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халықаралық қатынастағы автомобильмен тасымалдауларында рұқсат беру жүйесін қолдану қағидаларын бекіту туралы</w:t>
      </w:r>
    </w:p>
    <w:p>
      <w:pPr>
        <w:spacing w:after="0"/>
        <w:ind w:left="0"/>
        <w:jc w:val="both"/>
      </w:pPr>
      <w:r>
        <w:rPr>
          <w:rFonts w:ascii="Times New Roman"/>
          <w:b w:val="false"/>
          <w:i w:val="false"/>
          <w:color w:val="000000"/>
          <w:sz w:val="28"/>
        </w:rPr>
        <w:t>Қазақстан Республикасы Инвестициялар және даму министрінің м.а. 2015 жылғы 27 наурыздағы № 353 бұйрығы. Қазақстан Республикасының Әділет министрлігінде 2015 жылы 21 шілдеде № 11704 болып тіркелді.</w:t>
      </w:r>
    </w:p>
    <w:p>
      <w:pPr>
        <w:spacing w:after="0"/>
        <w:ind w:left="0"/>
        <w:jc w:val="both"/>
      </w:pPr>
      <w:bookmarkStart w:name="z1" w:id="0"/>
      <w:r>
        <w:rPr>
          <w:rFonts w:ascii="Times New Roman"/>
          <w:b w:val="false"/>
          <w:i w:val="false"/>
          <w:color w:val="000000"/>
          <w:sz w:val="28"/>
        </w:rPr>
        <w:t xml:space="preserve">
      "Автомобиль көлігі туралы" Қазақстан Республикасы Заңының 13-бабының </w:t>
      </w:r>
      <w:r>
        <w:rPr>
          <w:rFonts w:ascii="Times New Roman"/>
          <w:b w:val="false"/>
          <w:i w:val="false"/>
          <w:color w:val="000000"/>
          <w:sz w:val="28"/>
        </w:rPr>
        <w:t>23-11) тармақшасына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 Заңы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Көлік министрінің 17.07.2026 </w:t>
      </w:r>
      <w:r>
        <w:rPr>
          <w:rFonts w:ascii="Times New Roman"/>
          <w:b w:val="false"/>
          <w:i w:val="false"/>
          <w:color w:val="ff0000"/>
          <w:sz w:val="28"/>
        </w:rPr>
        <w:t>№ 184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5" w:id="1"/>
    <w:p>
      <w:pPr>
        <w:spacing w:after="0"/>
        <w:ind w:left="0"/>
        <w:jc w:val="both"/>
      </w:pPr>
      <w:r>
        <w:rPr>
          <w:rFonts w:ascii="Times New Roman"/>
          <w:b w:val="false"/>
          <w:i w:val="false"/>
          <w:color w:val="000000"/>
          <w:sz w:val="28"/>
        </w:rPr>
        <w:t xml:space="preserve">
      1. Қоса беріліп отырған Қазақстан Республикасының халықаралық қатынастағы автомобильмен тасымалдауларында рұқсат беру жүйесін қолдану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16" w:id="2"/>
    <w:p>
      <w:pPr>
        <w:spacing w:after="0"/>
        <w:ind w:left="0"/>
        <w:jc w:val="both"/>
      </w:pPr>
      <w:r>
        <w:rPr>
          <w:rFonts w:ascii="Times New Roman"/>
          <w:b w:val="false"/>
          <w:i w:val="false"/>
          <w:color w:val="000000"/>
          <w:sz w:val="28"/>
        </w:rPr>
        <w:t>
      2. Қазақстан Республикасы Инвестициялар және даму министрлігінің Көлік комитеті (Ә.А. Асавбаев):</w:t>
      </w:r>
    </w:p>
    <w:bookmarkEnd w:id="2"/>
    <w:p>
      <w:pPr>
        <w:spacing w:after="0"/>
        <w:ind w:left="0"/>
        <w:jc w:val="both"/>
      </w:pPr>
      <w:r>
        <w:rPr>
          <w:rFonts w:ascii="Times New Roman"/>
          <w:b w:val="false"/>
          <w:i w:val="false"/>
          <w:color w:val="000000"/>
          <w:sz w:val="28"/>
        </w:rPr>
        <w:t xml:space="preserve">
      1) осы бұйрықтың заңнамада белгіленген тәртіппен Қазақстан Республикасы Әділет министрлігінде мемлекеттік тіркелуін; </w:t>
      </w:r>
    </w:p>
    <w:p>
      <w:pPr>
        <w:spacing w:after="0"/>
        <w:ind w:left="0"/>
        <w:jc w:val="both"/>
      </w:pPr>
      <w:r>
        <w:rPr>
          <w:rFonts w:ascii="Times New Roman"/>
          <w:b w:val="false"/>
          <w:i w:val="false"/>
          <w:color w:val="000000"/>
          <w:sz w:val="28"/>
        </w:rPr>
        <w:t xml:space="preserve">
      2) осы бұйрық Қазақстан Республикасы Әділет министрлігінде мемлекеттік тіркелгеннен кейін күнтізбелік он күн ішінде оның көшірмесін мерзімді баспа басылымдарына және "Әділет" ақпараттық-құқықтық жүйесіне ресми жариялауға жіберуді; </w:t>
      </w:r>
    </w:p>
    <w:p>
      <w:pPr>
        <w:spacing w:after="0"/>
        <w:ind w:left="0"/>
        <w:jc w:val="both"/>
      </w:pPr>
      <w:r>
        <w:rPr>
          <w:rFonts w:ascii="Times New Roman"/>
          <w:b w:val="false"/>
          <w:i w:val="false"/>
          <w:color w:val="000000"/>
          <w:sz w:val="28"/>
        </w:rPr>
        <w:t xml:space="preserve">
      3) осы бұйрықтың Қазақстан Республикасы Инвестициялар және даму министрлігінің интернет-ресурсында және мемлекеттік органдардың интранет-порталында орналастырыуын; </w:t>
      </w:r>
    </w:p>
    <w:p>
      <w:pPr>
        <w:spacing w:after="0"/>
        <w:ind w:left="0"/>
        <w:jc w:val="both"/>
      </w:pPr>
      <w:r>
        <w:rPr>
          <w:rFonts w:ascii="Times New Roman"/>
          <w:b w:val="false"/>
          <w:i w:val="false"/>
          <w:color w:val="000000"/>
          <w:sz w:val="28"/>
        </w:rPr>
        <w:t>
      4) осы бұйрықты Қазақстан Республикасы Әділет министрлігінде мемлекеттік тіркегеннен кейін он жұмыс күні ішінде Қазақстан Республикасы Инвестициялар және даму министрлігінің Заң департаментіне осы бұйрықтың 2-тармағының 1), 2) және 3) тармақшаларында көзделген іс-шаралар туралы мәліметтерді ұсынуды қамтамасыз етсін.</w:t>
      </w:r>
    </w:p>
    <w:bookmarkStart w:name="z21" w:id="3"/>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Инвестициялар және даму вице-министріне жүктелсін.</w:t>
      </w:r>
    </w:p>
    <w:bookmarkEnd w:id="3"/>
    <w:bookmarkStart w:name="z22" w:id="4"/>
    <w:p>
      <w:pPr>
        <w:spacing w:after="0"/>
        <w:ind w:left="0"/>
        <w:jc w:val="both"/>
      </w:pPr>
      <w:r>
        <w:rPr>
          <w:rFonts w:ascii="Times New Roman"/>
          <w:b w:val="false"/>
          <w:i w:val="false"/>
          <w:color w:val="000000"/>
          <w:sz w:val="28"/>
        </w:rPr>
        <w:t>
      4. Осы бұйрық алғашқы ресми жарияланғаннан кейін күнтізбелік жиырма бір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Инвестициялар және даму</w:t>
            </w:r>
          </w:p>
          <w:p>
            <w:pPr>
              <w:spacing w:after="20"/>
              <w:ind w:left="20"/>
              <w:jc w:val="both"/>
            </w:pPr>
            <w:r>
              <w:rPr>
                <w:rFonts w:ascii="Times New Roman"/>
                <w:b w:val="false"/>
                <w:i/>
                <w:color w:val="000000"/>
                <w:sz w:val="20"/>
              </w:rPr>
              <w:t>министрінің 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Қасымбек</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Қаржы министрі   </w:t>
      </w:r>
    </w:p>
    <w:p>
      <w:pPr>
        <w:spacing w:after="0"/>
        <w:ind w:left="0"/>
        <w:jc w:val="both"/>
      </w:pPr>
      <w:r>
        <w:rPr>
          <w:rFonts w:ascii="Times New Roman"/>
          <w:b w:val="false"/>
          <w:i w:val="false"/>
          <w:color w:val="000000"/>
          <w:sz w:val="28"/>
        </w:rPr>
        <w:t xml:space="preserve">
      ________________ Б. Сұлтанов   </w:t>
      </w:r>
    </w:p>
    <w:p>
      <w:pPr>
        <w:spacing w:after="0"/>
        <w:ind w:left="0"/>
        <w:jc w:val="both"/>
      </w:pPr>
      <w:r>
        <w:rPr>
          <w:rFonts w:ascii="Times New Roman"/>
          <w:b w:val="false"/>
          <w:i w:val="false"/>
          <w:color w:val="000000"/>
          <w:sz w:val="28"/>
        </w:rPr>
        <w:t>
      2015 жылғы 29 мамыр</w:t>
      </w:r>
    </w:p>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Ұлттық экономика министрі   </w:t>
      </w:r>
    </w:p>
    <w:p>
      <w:pPr>
        <w:spacing w:after="0"/>
        <w:ind w:left="0"/>
        <w:jc w:val="both"/>
      </w:pPr>
      <w:r>
        <w:rPr>
          <w:rFonts w:ascii="Times New Roman"/>
          <w:b w:val="false"/>
          <w:i w:val="false"/>
          <w:color w:val="000000"/>
          <w:sz w:val="28"/>
        </w:rPr>
        <w:t xml:space="preserve">
      ________________ Е. Досаев   </w:t>
      </w:r>
    </w:p>
    <w:p>
      <w:pPr>
        <w:spacing w:after="0"/>
        <w:ind w:left="0"/>
        <w:jc w:val="both"/>
      </w:pPr>
      <w:r>
        <w:rPr>
          <w:rFonts w:ascii="Times New Roman"/>
          <w:b w:val="false"/>
          <w:i w:val="false"/>
          <w:color w:val="000000"/>
          <w:sz w:val="28"/>
        </w:rPr>
        <w:t>
      2015 жылғы 10 маусым</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 даму</w:t>
            </w:r>
            <w:r>
              <w:br/>
            </w:r>
            <w:r>
              <w:rPr>
                <w:rFonts w:ascii="Times New Roman"/>
                <w:b w:val="false"/>
                <w:i w:val="false"/>
                <w:color w:val="000000"/>
                <w:sz w:val="20"/>
              </w:rPr>
              <w:t>министрінің</w:t>
            </w:r>
            <w:r>
              <w:br/>
            </w:r>
            <w:r>
              <w:rPr>
                <w:rFonts w:ascii="Times New Roman"/>
                <w:b w:val="false"/>
                <w:i w:val="false"/>
                <w:color w:val="000000"/>
                <w:sz w:val="20"/>
              </w:rPr>
              <w:t>міндетін атқарушының</w:t>
            </w:r>
            <w:r>
              <w:br/>
            </w:r>
            <w:r>
              <w:rPr>
                <w:rFonts w:ascii="Times New Roman"/>
                <w:b w:val="false"/>
                <w:i w:val="false"/>
                <w:color w:val="000000"/>
                <w:sz w:val="20"/>
              </w:rPr>
              <w:t>2015 жылғы 27 наурыздағы</w:t>
            </w:r>
            <w:r>
              <w:br/>
            </w:r>
            <w:r>
              <w:rPr>
                <w:rFonts w:ascii="Times New Roman"/>
                <w:b w:val="false"/>
                <w:i w:val="false"/>
                <w:color w:val="000000"/>
                <w:sz w:val="20"/>
              </w:rPr>
              <w:t>№ 353 бұйрығымен</w:t>
            </w:r>
            <w:r>
              <w:br/>
            </w:r>
            <w:r>
              <w:rPr>
                <w:rFonts w:ascii="Times New Roman"/>
                <w:b w:val="false"/>
                <w:i w:val="false"/>
                <w:color w:val="000000"/>
                <w:sz w:val="20"/>
              </w:rPr>
              <w:t>бекітілген</w:t>
            </w:r>
          </w:p>
        </w:tc>
      </w:tr>
    </w:tbl>
    <w:bookmarkStart w:name="z3" w:id="5"/>
    <w:p>
      <w:pPr>
        <w:spacing w:after="0"/>
        <w:ind w:left="0"/>
        <w:jc w:val="left"/>
      </w:pPr>
      <w:r>
        <w:rPr>
          <w:rFonts w:ascii="Times New Roman"/>
          <w:b/>
          <w:i w:val="false"/>
          <w:color w:val="000000"/>
        </w:rPr>
        <w:t xml:space="preserve"> Қазақстан Республикасының халықаралық қатынастағы автомобильмен тасымалдауларында рұқсат беру жүйесін қолдану қағидалары</w:t>
      </w:r>
    </w:p>
    <w:bookmarkEnd w:id="5"/>
    <w:p>
      <w:pPr>
        <w:spacing w:after="0"/>
        <w:ind w:left="0"/>
        <w:jc w:val="both"/>
      </w:pPr>
      <w:r>
        <w:rPr>
          <w:rFonts w:ascii="Times New Roman"/>
          <w:b w:val="false"/>
          <w:i w:val="false"/>
          <w:color w:val="ff0000"/>
          <w:sz w:val="28"/>
        </w:rPr>
        <w:t xml:space="preserve">
      Ескерту. Қағидалар жаңа редакцияда – ҚР Көлік министрінің 10.07.2024 </w:t>
      </w:r>
      <w:r>
        <w:rPr>
          <w:rFonts w:ascii="Times New Roman"/>
          <w:b w:val="false"/>
          <w:i w:val="false"/>
          <w:color w:val="ff0000"/>
          <w:sz w:val="28"/>
        </w:rPr>
        <w:t>№ 239</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қараңыз) бұйрығымен.</w:t>
      </w:r>
    </w:p>
    <w:bookmarkStart w:name="z93" w:id="6"/>
    <w:p>
      <w:pPr>
        <w:spacing w:after="0"/>
        <w:ind w:left="0"/>
        <w:jc w:val="left"/>
      </w:pPr>
      <w:r>
        <w:rPr>
          <w:rFonts w:ascii="Times New Roman"/>
          <w:b/>
          <w:i w:val="false"/>
          <w:color w:val="000000"/>
        </w:rPr>
        <w:t xml:space="preserve"> 1-тарау. Жалпы ережелер</w:t>
      </w:r>
    </w:p>
    <w:bookmarkEnd w:id="6"/>
    <w:bookmarkStart w:name="z38" w:id="7"/>
    <w:p>
      <w:pPr>
        <w:spacing w:after="0"/>
        <w:ind w:left="0"/>
        <w:jc w:val="both"/>
      </w:pPr>
      <w:r>
        <w:rPr>
          <w:rFonts w:ascii="Times New Roman"/>
          <w:b w:val="false"/>
          <w:i w:val="false"/>
          <w:color w:val="000000"/>
          <w:sz w:val="28"/>
        </w:rPr>
        <w:t xml:space="preserve">
      1. Осы Қазақстан Республикасының халықаралық қатынастағы автомобильмен тасымалдауларында рұқсат беру жүйесін қолдану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"Автомобиль көлігі туралы" Қазақстан Республикасы Заңының (бұдан әрі – Заң) 13-бабының </w:t>
      </w:r>
      <w:r>
        <w:rPr>
          <w:rFonts w:ascii="Times New Roman"/>
          <w:b w:val="false"/>
          <w:i w:val="false"/>
          <w:color w:val="000000"/>
          <w:sz w:val="28"/>
        </w:rPr>
        <w:t>23-11) тармақшасына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 Заңының (бұдан әрі – Мемлекеттік көрсетілетін қызметтер туралы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Қазақстан Республикасының халықаралық қатынастағы автомобильмен тасымалдауларында рұқсат беру жүйесін қолдану тәртібін айқындайды.</w:t>
      </w:r>
    </w:p>
    <w:bookmarkEnd w:id="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Көлік министрінің 17.07.2026 </w:t>
      </w:r>
      <w:r>
        <w:rPr>
          <w:rFonts w:ascii="Times New Roman"/>
          <w:b w:val="false"/>
          <w:i w:val="false"/>
          <w:color w:val="ff0000"/>
          <w:sz w:val="28"/>
        </w:rPr>
        <w:t>№ 184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39" w:id="8"/>
    <w:p>
      <w:pPr>
        <w:spacing w:after="0"/>
        <w:ind w:left="0"/>
        <w:jc w:val="both"/>
      </w:pPr>
      <w:r>
        <w:rPr>
          <w:rFonts w:ascii="Times New Roman"/>
          <w:b w:val="false"/>
          <w:i w:val="false"/>
          <w:color w:val="000000"/>
          <w:sz w:val="28"/>
        </w:rPr>
        <w:t>
      2. Қағидалар меншік құқығында немесе өзге де заңды негiздерде мынадай автокөлiк құралдарына иелік ететін отандық және шетел тасымалдаушыларына қолданылады:</w:t>
      </w:r>
    </w:p>
    <w:bookmarkEnd w:id="8"/>
    <w:bookmarkStart w:name="z40" w:id="9"/>
    <w:p>
      <w:pPr>
        <w:spacing w:after="0"/>
        <w:ind w:left="0"/>
        <w:jc w:val="both"/>
      </w:pPr>
      <w:r>
        <w:rPr>
          <w:rFonts w:ascii="Times New Roman"/>
          <w:b w:val="false"/>
          <w:i w:val="false"/>
          <w:color w:val="000000"/>
          <w:sz w:val="28"/>
        </w:rPr>
        <w:t>
      1) автобустар, шағын автобустар;</w:t>
      </w:r>
    </w:p>
    <w:bookmarkEnd w:id="9"/>
    <w:bookmarkStart w:name="z41" w:id="10"/>
    <w:p>
      <w:pPr>
        <w:spacing w:after="0"/>
        <w:ind w:left="0"/>
        <w:jc w:val="both"/>
      </w:pPr>
      <w:r>
        <w:rPr>
          <w:rFonts w:ascii="Times New Roman"/>
          <w:b w:val="false"/>
          <w:i w:val="false"/>
          <w:color w:val="000000"/>
          <w:sz w:val="28"/>
        </w:rPr>
        <w:t>
      2) жүк автомобильдерi (тiркеменi қоса алғанда, рұқсат етiлетін жалпы салмағы 6 тоннадан астам немесе тiркеменi қоса алғанда, рұқсат етiлетін пайдалы жүктемесі 3,5 тоннадан астам);</w:t>
      </w:r>
    </w:p>
    <w:bookmarkEnd w:id="10"/>
    <w:bookmarkStart w:name="z42" w:id="11"/>
    <w:p>
      <w:pPr>
        <w:spacing w:after="0"/>
        <w:ind w:left="0"/>
        <w:jc w:val="both"/>
      </w:pPr>
      <w:r>
        <w:rPr>
          <w:rFonts w:ascii="Times New Roman"/>
          <w:b w:val="false"/>
          <w:i w:val="false"/>
          <w:color w:val="000000"/>
          <w:sz w:val="28"/>
        </w:rPr>
        <w:t>
      3) мамандандырылған автомобильдер (белгiлi бiр жүк түрiн тасымалдауға арналған);</w:t>
      </w:r>
    </w:p>
    <w:bookmarkEnd w:id="11"/>
    <w:bookmarkStart w:name="z43" w:id="12"/>
    <w:p>
      <w:pPr>
        <w:spacing w:after="0"/>
        <w:ind w:left="0"/>
        <w:jc w:val="both"/>
      </w:pPr>
      <w:r>
        <w:rPr>
          <w:rFonts w:ascii="Times New Roman"/>
          <w:b w:val="false"/>
          <w:i w:val="false"/>
          <w:color w:val="000000"/>
          <w:sz w:val="28"/>
        </w:rPr>
        <w:t>
      4) арнайы автомобильдер (әртүрлi, көбінесе көлiктiк емес жұмыстарды орындауға арналған).</w:t>
      </w:r>
    </w:p>
    <w:bookmarkEnd w:id="12"/>
    <w:bookmarkStart w:name="z44" w:id="1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Осы Қағидаларда мынадай ұғымдар пайдаланылады:</w:t>
      </w:r>
    </w:p>
    <w:bookmarkEnd w:id="13"/>
    <w:bookmarkStart w:name="z430" w:id="14"/>
    <w:p>
      <w:pPr>
        <w:spacing w:after="0"/>
        <w:ind w:left="0"/>
        <w:jc w:val="both"/>
      </w:pPr>
      <w:r>
        <w:rPr>
          <w:rFonts w:ascii="Times New Roman"/>
          <w:b w:val="false"/>
          <w:i w:val="false"/>
          <w:color w:val="000000"/>
          <w:sz w:val="28"/>
        </w:rPr>
        <w:t>
      1) шетелдік рұқсатты қолдана отырып автокөлiк құралдарына рұқсат беру карточкасы (бұдан әрі – рұқсат беру карточкасы) – автокөлiк құралын жүктердiң халықаралық автомобиль тасымалдарында пайдалануға рұқсат беретiн құжат;</w:t>
      </w:r>
    </w:p>
    <w:bookmarkEnd w:id="14"/>
    <w:bookmarkStart w:name="z431" w:id="15"/>
    <w:p>
      <w:pPr>
        <w:spacing w:after="0"/>
        <w:ind w:left="0"/>
        <w:jc w:val="both"/>
      </w:pPr>
      <w:r>
        <w:rPr>
          <w:rFonts w:ascii="Times New Roman"/>
          <w:b w:val="false"/>
          <w:i w:val="false"/>
          <w:color w:val="000000"/>
          <w:sz w:val="28"/>
        </w:rPr>
        <w:t>
      2) жолсапар – автокөлiк құралдарының жөнелту пунктiнен межелi пунктiне жүруi және жөнелту пунктiне керi оралуы;</w:t>
      </w:r>
    </w:p>
    <w:bookmarkEnd w:id="15"/>
    <w:bookmarkStart w:name="z432" w:id="16"/>
    <w:p>
      <w:pPr>
        <w:spacing w:after="0"/>
        <w:ind w:left="0"/>
        <w:jc w:val="both"/>
      </w:pPr>
      <w:r>
        <w:rPr>
          <w:rFonts w:ascii="Times New Roman"/>
          <w:b w:val="false"/>
          <w:i w:val="false"/>
          <w:color w:val="000000"/>
          <w:sz w:val="28"/>
        </w:rPr>
        <w:t>
      3) жүктердiң халықаралық автомобильмен тасымалдарын жүзеге асыруға шетелдік рұқсатты қолдана отырып рұқсат беру куәлiгi (бұдан әрі – рұқсат беру куәлiгi) – Қазақстан Республикасының автомобиль тасымалдаушыларына жүктердiң халықаралық автомобильмен тасымалдарын жүзеге асыруға құқық беретiн құжат;</w:t>
      </w:r>
    </w:p>
    <w:bookmarkEnd w:id="16"/>
    <w:bookmarkStart w:name="z433" w:id="17"/>
    <w:p>
      <w:pPr>
        <w:spacing w:after="0"/>
        <w:ind w:left="0"/>
        <w:jc w:val="both"/>
      </w:pPr>
      <w:r>
        <w:rPr>
          <w:rFonts w:ascii="Times New Roman"/>
          <w:b w:val="false"/>
          <w:i w:val="false"/>
          <w:color w:val="000000"/>
          <w:sz w:val="28"/>
        </w:rPr>
        <w:t>
      4) көрсетілетін қызметті алушы – Қазақстан Республикасының орталық мемлекеттік органдарын, шет елдердегі мекемелерін, облыстардың, республикалық маңызы бар қалалардың, астананың, аудандардың, облыстық маңызы бар қалалардың жергілікті атқарушы органдарын, қаладағы аудандардың, аудандық маңызы бар қалалардың, кенттердің, ауылдардың, ауылдық округтердің әкімдерін қоспағанда, жеке және заңды тұлғалар;</w:t>
      </w:r>
    </w:p>
    <w:bookmarkEnd w:id="17"/>
    <w:bookmarkStart w:name="z434" w:id="18"/>
    <w:p>
      <w:pPr>
        <w:spacing w:after="0"/>
        <w:ind w:left="0"/>
        <w:jc w:val="both"/>
      </w:pPr>
      <w:r>
        <w:rPr>
          <w:rFonts w:ascii="Times New Roman"/>
          <w:b w:val="false"/>
          <w:i w:val="false"/>
          <w:color w:val="000000"/>
          <w:sz w:val="28"/>
        </w:rPr>
        <w:t>
      5) көрсетілетін қызметті беруші – Қазақстан Республикасының заңнамасына сәйкес мемлекеттік қызметтер көрсететін Қазақстан Республикасы Көлік министрлігі Автомобиль көлігі және көліктік бақылау комитетінің аумақтық органдары;</w:t>
      </w:r>
    </w:p>
    <w:bookmarkEnd w:id="18"/>
    <w:bookmarkStart w:name="z435" w:id="19"/>
    <w:p>
      <w:pPr>
        <w:spacing w:after="0"/>
        <w:ind w:left="0"/>
        <w:jc w:val="both"/>
      </w:pPr>
      <w:r>
        <w:rPr>
          <w:rFonts w:ascii="Times New Roman"/>
          <w:b w:val="false"/>
          <w:i w:val="false"/>
          <w:color w:val="000000"/>
          <w:sz w:val="28"/>
        </w:rPr>
        <w:t>
      6) отандық рұқсат – Қазақстан Республикасы ратификациялаған халықаралық шарттарға сәйкес шет мемлекеттің тасымалдаушылар Қазақстан Республикасының аумағымен жүріп өтуіне рұқсат (келуге, кетуге және транзитпен жүріп өтуіне әмбебап рұқсат, сондай-ақ үшінші елдердің аумағынан Қазақстан Республикасының аумағына немесе Қазақстан Республикасының аумағынан үшінші елдердің аумағына тасымалдаулар);</w:t>
      </w:r>
    </w:p>
    <w:bookmarkEnd w:id="19"/>
    <w:bookmarkStart w:name="z436" w:id="20"/>
    <w:p>
      <w:pPr>
        <w:spacing w:after="0"/>
        <w:ind w:left="0"/>
        <w:jc w:val="both"/>
      </w:pPr>
      <w:r>
        <w:rPr>
          <w:rFonts w:ascii="Times New Roman"/>
          <w:b w:val="false"/>
          <w:i w:val="false"/>
          <w:color w:val="000000"/>
          <w:sz w:val="28"/>
        </w:rPr>
        <w:t>
      7) отандық тасымалдаушы – Қазақстан Республикасы ратификациялаған, Қазақстан Республикасы мен шет мемлекеттер арасындағы халықаралық автомобильді қатынастар туралы халықаралық шарттарға сәйкес шет мемлекеттің аумағындағы халықаралық автомобильді тасымалдауды жүзеге асыратын жеке және заңды тұлғалар;</w:t>
      </w:r>
    </w:p>
    <w:bookmarkEnd w:id="20"/>
    <w:bookmarkStart w:name="z437" w:id="21"/>
    <w:p>
      <w:pPr>
        <w:spacing w:after="0"/>
        <w:ind w:left="0"/>
        <w:jc w:val="both"/>
      </w:pPr>
      <w:r>
        <w:rPr>
          <w:rFonts w:ascii="Times New Roman"/>
          <w:b w:val="false"/>
          <w:i w:val="false"/>
          <w:color w:val="000000"/>
          <w:sz w:val="28"/>
        </w:rPr>
        <w:t>
      8) рейс – автокөлiк құралдарының жөнелту пунктiнен межелi пунктiне дейiн жүрiп өтуi;</w:t>
      </w:r>
    </w:p>
    <w:bookmarkEnd w:id="21"/>
    <w:bookmarkStart w:name="z438" w:id="22"/>
    <w:p>
      <w:pPr>
        <w:spacing w:after="0"/>
        <w:ind w:left="0"/>
        <w:jc w:val="both"/>
      </w:pPr>
      <w:r>
        <w:rPr>
          <w:rFonts w:ascii="Times New Roman"/>
          <w:b w:val="false"/>
          <w:i w:val="false"/>
          <w:color w:val="000000"/>
          <w:sz w:val="28"/>
        </w:rPr>
        <w:t>
      9) рұқсат беру құжаты – Қазақстан Республикасының аумағы арқылы жүру құқығын растайтын құжат (отандық немесе шетелдiк рұқсат, арнайы рұқсат);</w:t>
      </w:r>
    </w:p>
    <w:bookmarkEnd w:id="22"/>
    <w:bookmarkStart w:name="z439" w:id="23"/>
    <w:p>
      <w:pPr>
        <w:spacing w:after="0"/>
        <w:ind w:left="0"/>
        <w:jc w:val="both"/>
      </w:pPr>
      <w:r>
        <w:rPr>
          <w:rFonts w:ascii="Times New Roman"/>
          <w:b w:val="false"/>
          <w:i w:val="false"/>
          <w:color w:val="000000"/>
          <w:sz w:val="28"/>
        </w:rPr>
        <w:t>
      10) рұқсат бланкiлерiмен алмасу квотасы (бұдан әрi – алмасу квотасы) – шет мемлекеттермен алмасу үшiн келiсiлген шетелдiк рұқсаттардың саны;</w:t>
      </w:r>
    </w:p>
    <w:bookmarkEnd w:id="23"/>
    <w:bookmarkStart w:name="z440" w:id="24"/>
    <w:p>
      <w:pPr>
        <w:spacing w:after="0"/>
        <w:ind w:left="0"/>
        <w:jc w:val="both"/>
      </w:pPr>
      <w:r>
        <w:rPr>
          <w:rFonts w:ascii="Times New Roman"/>
          <w:b w:val="false"/>
          <w:i w:val="false"/>
          <w:color w:val="000000"/>
          <w:sz w:val="28"/>
        </w:rPr>
        <w:t>
      11) транзиттiк жүрiп өту (транзит) – жөнелту және межелi пункттерi осы мемлекеттiң аумағынан тыс орналасқан мемлекеттiң аумағы арқылы жүкпен немесе жүксiз автокөлiк құралдарының жүрiп өтуi;</w:t>
      </w:r>
    </w:p>
    <w:bookmarkEnd w:id="24"/>
    <w:bookmarkStart w:name="z441" w:id="25"/>
    <w:p>
      <w:pPr>
        <w:spacing w:after="0"/>
        <w:ind w:left="0"/>
        <w:jc w:val="both"/>
      </w:pPr>
      <w:r>
        <w:rPr>
          <w:rFonts w:ascii="Times New Roman"/>
          <w:b w:val="false"/>
          <w:i w:val="false"/>
          <w:color w:val="000000"/>
          <w:sz w:val="28"/>
        </w:rPr>
        <w:t>
      12) уәкілетті орган – Қазақстан Республикасы Көлік министрлігінің Автомобиль көлігі және көліктік бақылау комитеті;</w:t>
      </w:r>
    </w:p>
    <w:bookmarkEnd w:id="25"/>
    <w:bookmarkStart w:name="z442" w:id="26"/>
    <w:p>
      <w:pPr>
        <w:spacing w:after="0"/>
        <w:ind w:left="0"/>
        <w:jc w:val="both"/>
      </w:pPr>
      <w:r>
        <w:rPr>
          <w:rFonts w:ascii="Times New Roman"/>
          <w:b w:val="false"/>
          <w:i w:val="false"/>
          <w:color w:val="000000"/>
          <w:sz w:val="28"/>
        </w:rPr>
        <w:t>
      13) уәкілетті органның цифрлық жүйесі (бұдан әрі – АЖ) – "Қазақстан Республикасы ратификациялаған халықаралық шарттарға сәйкес Қазақстан Республикасының тасымалдаушыларына шет мемлекет аумағы арқылы жүріп өтуге рұқсат беру" және "Халықаралық қатынаста жолаушылар мен багажды автомобильмен тұрақты тасымалдауды жүзеге асыратын Қазақстан Республикасының тасымалдаушыларына шет мемлекеттің аумағына (аумағынан) кіруге (кетуге) рұқсат беру" мемлекеттік қызмет көрсету нәтижелерін автоматты өңдеуді және қалыптастыруды қамтамасыз ететін цифрлық жүйе;</w:t>
      </w:r>
    </w:p>
    <w:bookmarkEnd w:id="26"/>
    <w:bookmarkStart w:name="z443" w:id="27"/>
    <w:p>
      <w:pPr>
        <w:spacing w:after="0"/>
        <w:ind w:left="0"/>
        <w:jc w:val="both"/>
      </w:pPr>
      <w:r>
        <w:rPr>
          <w:rFonts w:ascii="Times New Roman"/>
          <w:b w:val="false"/>
          <w:i w:val="false"/>
          <w:color w:val="000000"/>
          <w:sz w:val="28"/>
        </w:rPr>
        <w:t>
      14) үшінші елдердің аумағынан Қазақстан Республикасының аумағына немесе Қазақстан Республикасының аумағынан үшінші елдердің аумағына тасымалдаулар – автокөлiк құралының тiркелу мемлекетi болып табылмайтын екi мемлекет арасында жолаушыларды, багажды немесе жүктердi тасымалдау;</w:t>
      </w:r>
    </w:p>
    <w:bookmarkEnd w:id="27"/>
    <w:bookmarkStart w:name="z444" w:id="28"/>
    <w:p>
      <w:pPr>
        <w:spacing w:after="0"/>
        <w:ind w:left="0"/>
        <w:jc w:val="both"/>
      </w:pPr>
      <w:r>
        <w:rPr>
          <w:rFonts w:ascii="Times New Roman"/>
          <w:b w:val="false"/>
          <w:i w:val="false"/>
          <w:color w:val="000000"/>
          <w:sz w:val="28"/>
        </w:rPr>
        <w:t>
      15) шетелдiк рұқсат – Қазақстан Республикасы ратификациялаған халықаралық шарттарға сәйкес Қазақстан Республикасының тасымалдаушыларына шет мемлекеттің аумағымен жүріп өтуіне рұқсат қағаз және электронды түрде болып бөлінеді (келуге, кетуге және транзитпен жүріп өтуіне әмбебап рұқсат, сондай-ақ екінші елдің аумағынан үшінші елдің аумағына тасымалдар);</w:t>
      </w:r>
    </w:p>
    <w:bookmarkEnd w:id="28"/>
    <w:bookmarkStart w:name="z445" w:id="29"/>
    <w:p>
      <w:pPr>
        <w:spacing w:after="0"/>
        <w:ind w:left="0"/>
        <w:jc w:val="both"/>
      </w:pPr>
      <w:r>
        <w:rPr>
          <w:rFonts w:ascii="Times New Roman"/>
          <w:b w:val="false"/>
          <w:i w:val="false"/>
          <w:color w:val="000000"/>
          <w:sz w:val="28"/>
        </w:rPr>
        <w:t>
      16) шетелдік тасымалдаушы – Қазақстан Республикасы ратификациялаған, Қазақстан Республикасы мен шет мемлекеттер арасындағы халықаралық автомобильді қатынастар туралы халықаралық келісімшарттарға сәйкес шет мемлекеттің аумағындағы халықаралық автомобильді тасымалдауды жүзеге асыратын шетелдік жеке және заңды тұлғалар.</w:t>
      </w:r>
    </w:p>
    <w:bookmarkEnd w:id="29"/>
    <w:bookmarkStart w:name="z446" w:id="30"/>
    <w:p>
      <w:pPr>
        <w:spacing w:after="0"/>
        <w:ind w:left="0"/>
        <w:jc w:val="both"/>
      </w:pPr>
      <w:r>
        <w:rPr>
          <w:rFonts w:ascii="Times New Roman"/>
          <w:b w:val="false"/>
          <w:i w:val="false"/>
          <w:color w:val="000000"/>
          <w:sz w:val="28"/>
        </w:rPr>
        <w:t>
      17) "цифрлық үкіметтің" веб-порталы (бұдан әрі – Портал) – нормативтік құқықтық базаны қоса алғанда, бүкіл шоғырландырылған үкіметтік ақпаратқа және электрондық нысанда көрсетілетін мемлекеттік қызметтерге, табиғи монополиялар субъектілерінің желілеріне қосуға техникалық шарттарды беру жөніндегі қызметтерге және квазимемлекеттік сектор субъектілерінің қызметтеріне қол жеткізудің бірыңғай терезесі болатын цифрлық жүйе;</w:t>
      </w:r>
    </w:p>
    <w:bookmarkEnd w:id="30"/>
    <w:bookmarkStart w:name="z447" w:id="31"/>
    <w:p>
      <w:pPr>
        <w:spacing w:after="0"/>
        <w:ind w:left="0"/>
        <w:jc w:val="both"/>
      </w:pPr>
      <w:r>
        <w:rPr>
          <w:rFonts w:ascii="Times New Roman"/>
          <w:b w:val="false"/>
          <w:i w:val="false"/>
          <w:color w:val="000000"/>
          <w:sz w:val="28"/>
        </w:rPr>
        <w:t>
      18)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нышандар терімі.</w:t>
      </w:r>
    </w:p>
    <w:bookmarkEnd w:id="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Көлік министрінің м.а. 31.07.2025 </w:t>
      </w:r>
      <w:r>
        <w:rPr>
          <w:rFonts w:ascii="Times New Roman"/>
          <w:b w:val="false"/>
          <w:i w:val="false"/>
          <w:color w:val="000000"/>
          <w:sz w:val="28"/>
        </w:rPr>
        <w:t>№ 251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өзгеріс енгізілді - ҚР Көлік министрінің 17.07.2026 </w:t>
      </w:r>
      <w:r>
        <w:rPr>
          <w:rFonts w:ascii="Times New Roman"/>
          <w:b w:val="false"/>
          <w:i w:val="false"/>
          <w:color w:val="ff0000"/>
          <w:sz w:val="28"/>
        </w:rPr>
        <w:t>№ 184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бұйрықтарымен.</w:t>
      </w:r>
      <w:r>
        <w:br/>
      </w:r>
      <w:r>
        <w:rPr>
          <w:rFonts w:ascii="Times New Roman"/>
          <w:b w:val="false"/>
          <w:i w:val="false"/>
          <w:color w:val="000000"/>
          <w:sz w:val="28"/>
        </w:rPr>
        <w:t>
</w:t>
      </w:r>
    </w:p>
    <w:bookmarkStart w:name="z63" w:id="32"/>
    <w:p>
      <w:pPr>
        <w:spacing w:after="0"/>
        <w:ind w:left="0"/>
        <w:jc w:val="both"/>
      </w:pPr>
      <w:r>
        <w:rPr>
          <w:rFonts w:ascii="Times New Roman"/>
          <w:b w:val="false"/>
          <w:i w:val="false"/>
          <w:color w:val="000000"/>
          <w:sz w:val="28"/>
        </w:rPr>
        <w:t xml:space="preserve">
      4. Қазақстан Республикасының аумағы арқылы автокөлiк құралдарының жүрiп өтуiне рұқсат беру жүйесi </w:t>
      </w:r>
      <w:r>
        <w:rPr>
          <w:rFonts w:ascii="Times New Roman"/>
          <w:b w:val="false"/>
          <w:i w:val="false"/>
          <w:color w:val="000000"/>
          <w:sz w:val="28"/>
        </w:rPr>
        <w:t>Заңда</w:t>
      </w:r>
      <w:r>
        <w:rPr>
          <w:rFonts w:ascii="Times New Roman"/>
          <w:b w:val="false"/>
          <w:i w:val="false"/>
          <w:color w:val="000000"/>
          <w:sz w:val="28"/>
        </w:rPr>
        <w:t>, Қазақстан Республикасы ратификациялаған Қазақстан Республикасы мен шет мемлекеттер арасындағы халықаралық автомобиль қатынасы туралы халықаралық шарттарда (бұдан әрi - Келiсiм) және осы Қағидаларда айқындалады.</w:t>
      </w:r>
    </w:p>
    <w:bookmarkEnd w:id="32"/>
    <w:bookmarkStart w:name="z64" w:id="33"/>
    <w:p>
      <w:pPr>
        <w:spacing w:after="0"/>
        <w:ind w:left="0"/>
        <w:jc w:val="both"/>
      </w:pPr>
      <w:r>
        <w:rPr>
          <w:rFonts w:ascii="Times New Roman"/>
          <w:b w:val="false"/>
          <w:i w:val="false"/>
          <w:color w:val="000000"/>
          <w:sz w:val="28"/>
        </w:rPr>
        <w:t>
      5. Жолаушыларды, багажды және жүктердi тасымалдауды жүзеге асыратын отандық автокөлiк құралдарының шет мемлекеттiң аумағына (аумағынан) кiруi (шығуы), шет мемлекеттiң аумағы арқылы транзитi мынадай түрлердегi шетелдiк рұқсаттардың негiзiнде жүзеге асырылады:</w:t>
      </w:r>
    </w:p>
    <w:bookmarkEnd w:id="33"/>
    <w:bookmarkStart w:name="z65" w:id="34"/>
    <w:p>
      <w:pPr>
        <w:spacing w:after="0"/>
        <w:ind w:left="0"/>
        <w:jc w:val="both"/>
      </w:pPr>
      <w:r>
        <w:rPr>
          <w:rFonts w:ascii="Times New Roman"/>
          <w:b w:val="false"/>
          <w:i w:val="false"/>
          <w:color w:val="000000"/>
          <w:sz w:val="28"/>
        </w:rPr>
        <w:t>
      1) жүктерді тасымалдауға арналған шетелдiк рұқсаттар;</w:t>
      </w:r>
    </w:p>
    <w:bookmarkEnd w:id="34"/>
    <w:bookmarkStart w:name="z66" w:id="35"/>
    <w:p>
      <w:pPr>
        <w:spacing w:after="0"/>
        <w:ind w:left="0"/>
        <w:jc w:val="both"/>
      </w:pPr>
      <w:r>
        <w:rPr>
          <w:rFonts w:ascii="Times New Roman"/>
          <w:b w:val="false"/>
          <w:i w:val="false"/>
          <w:color w:val="000000"/>
          <w:sz w:val="28"/>
        </w:rPr>
        <w:t>
      2) жолаушылар мен багажды тұрақты емес тасымалдауға арналған шетелдiк рұқсаттар;</w:t>
      </w:r>
    </w:p>
    <w:bookmarkEnd w:id="35"/>
    <w:bookmarkStart w:name="z67" w:id="36"/>
    <w:p>
      <w:pPr>
        <w:spacing w:after="0"/>
        <w:ind w:left="0"/>
        <w:jc w:val="both"/>
      </w:pPr>
      <w:r>
        <w:rPr>
          <w:rFonts w:ascii="Times New Roman"/>
          <w:b w:val="false"/>
          <w:i w:val="false"/>
          <w:color w:val="000000"/>
          <w:sz w:val="28"/>
        </w:rPr>
        <w:t>
      3) күнтiзбелiк бiр жылға қолдану мерзiмiмен жолаушылар мен багажды тұрақты тасымалдауға арналған шетелдiк рұқсаттар.</w:t>
      </w:r>
    </w:p>
    <w:bookmarkEnd w:id="36"/>
    <w:bookmarkStart w:name="z68" w:id="3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 2023 жылғы 17 мамырдағы жасалған Қазақстан Республикасының Үкiметi мен Қытай Халық Республикасының Үкiметi арасындағы халықаралық автомобиль қатынасы туралы келiсiмге сәйкес отандық тасымалдаушылар автомобиль тасымалдарын жүзеге асыру кезiнде мыналар:</w:t>
      </w:r>
    </w:p>
    <w:bookmarkEnd w:id="37"/>
    <w:bookmarkStart w:name="z449" w:id="38"/>
    <w:p>
      <w:pPr>
        <w:spacing w:after="0"/>
        <w:ind w:left="0"/>
        <w:jc w:val="both"/>
      </w:pPr>
      <w:r>
        <w:rPr>
          <w:rFonts w:ascii="Times New Roman"/>
          <w:b w:val="false"/>
          <w:i w:val="false"/>
          <w:color w:val="000000"/>
          <w:sz w:val="28"/>
        </w:rPr>
        <w:t>
      1) жолаушылар (туристерді қоса алғанда) мен багажды автомобильмен тұрақты тасымалдауды орындаған кезде, отандық тасымалдаушыға тасымалды жөнелту пунктiнен межелi пунктке дейiн күнтiзбелiк бiр жыл қолдану мерзiмiмен "А" түрiнiң рұқсаты;</w:t>
      </w:r>
    </w:p>
    <w:bookmarkEnd w:id="38"/>
    <w:bookmarkStart w:name="z450" w:id="39"/>
    <w:p>
      <w:pPr>
        <w:spacing w:after="0"/>
        <w:ind w:left="0"/>
        <w:jc w:val="both"/>
      </w:pPr>
      <w:r>
        <w:rPr>
          <w:rFonts w:ascii="Times New Roman"/>
          <w:b w:val="false"/>
          <w:i w:val="false"/>
          <w:color w:val="000000"/>
          <w:sz w:val="28"/>
        </w:rPr>
        <w:t>
      2) баратын және керi қайтатын бiр рейстi орындауға құқығы бар өткізу пункттері ауданында шекара маңындағы терминалдар арасында жолаушылар (туристерді қоса алғанда) мен багаждың тұрақты емес автомобиль тасымалын орындау кезiнде "В" түрiнiң рұқсаты;</w:t>
      </w:r>
    </w:p>
    <w:bookmarkEnd w:id="39"/>
    <w:bookmarkStart w:name="z451" w:id="40"/>
    <w:p>
      <w:pPr>
        <w:spacing w:after="0"/>
        <w:ind w:left="0"/>
        <w:jc w:val="both"/>
      </w:pPr>
      <w:r>
        <w:rPr>
          <w:rFonts w:ascii="Times New Roman"/>
          <w:b w:val="false"/>
          <w:i w:val="false"/>
          <w:color w:val="000000"/>
          <w:sz w:val="28"/>
        </w:rPr>
        <w:t>
      3) екі жақты және транзиттік қатынастарда жүктерді тасымалдау үшін "С" түрiнiң рұқсаты;</w:t>
      </w:r>
    </w:p>
    <w:bookmarkEnd w:id="40"/>
    <w:bookmarkStart w:name="z452" w:id="41"/>
    <w:p>
      <w:pPr>
        <w:spacing w:after="0"/>
        <w:ind w:left="0"/>
        <w:jc w:val="both"/>
      </w:pPr>
      <w:r>
        <w:rPr>
          <w:rFonts w:ascii="Times New Roman"/>
          <w:b w:val="false"/>
          <w:i w:val="false"/>
          <w:color w:val="000000"/>
          <w:sz w:val="28"/>
        </w:rPr>
        <w:t>
      4) үшінші елдерге/елдерден жүктерді тасымалдау үшін "D" түрiнiң рұқсаты.</w:t>
      </w:r>
    </w:p>
    <w:bookmarkEnd w:id="41"/>
    <w:bookmarkStart w:name="z453" w:id="42"/>
    <w:p>
      <w:pPr>
        <w:spacing w:after="0"/>
        <w:ind w:left="0"/>
        <w:jc w:val="both"/>
      </w:pPr>
      <w:r>
        <w:rPr>
          <w:rFonts w:ascii="Times New Roman"/>
          <w:b w:val="false"/>
          <w:i w:val="false"/>
          <w:color w:val="000000"/>
          <w:sz w:val="28"/>
        </w:rPr>
        <w:t>
      "А", "В", "С", "D" түрiндегi рұқсаттар ағымдағы жылдың 31 желтоқсанына дейiн қолданылады.</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Көлік министрінің м.а. 31.07.2025 </w:t>
      </w:r>
      <w:r>
        <w:rPr>
          <w:rFonts w:ascii="Times New Roman"/>
          <w:b w:val="false"/>
          <w:i w:val="false"/>
          <w:color w:val="000000"/>
          <w:sz w:val="28"/>
        </w:rPr>
        <w:t>№ 251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74" w:id="43"/>
    <w:p>
      <w:pPr>
        <w:spacing w:after="0"/>
        <w:ind w:left="0"/>
        <w:jc w:val="left"/>
      </w:pPr>
      <w:r>
        <w:rPr>
          <w:rFonts w:ascii="Times New Roman"/>
          <w:b/>
          <w:i w:val="false"/>
          <w:color w:val="000000"/>
        </w:rPr>
        <w:t xml:space="preserve"> 2-тарау. Қазақстан Республикасының халықаралық қатынастағы автомобильмен тасымалдарында рұқсат беру жүйесін қолдану тәртібі</w:t>
      </w:r>
    </w:p>
    <w:bookmarkEnd w:id="43"/>
    <w:bookmarkStart w:name="z75" w:id="44"/>
    <w:p>
      <w:pPr>
        <w:spacing w:after="0"/>
        <w:ind w:left="0"/>
        <w:jc w:val="left"/>
      </w:pPr>
      <w:r>
        <w:rPr>
          <w:rFonts w:ascii="Times New Roman"/>
          <w:b/>
          <w:i w:val="false"/>
          <w:color w:val="000000"/>
        </w:rPr>
        <w:t xml:space="preserve"> 1-параграф. Шетелдік рұқсаттарды алмасу және үлестіру квотасын айқындау</w:t>
      </w:r>
    </w:p>
    <w:bookmarkEnd w:id="44"/>
    <w:bookmarkStart w:name="z76" w:id="45"/>
    <w:p>
      <w:pPr>
        <w:spacing w:after="0"/>
        <w:ind w:left="0"/>
        <w:jc w:val="both"/>
      </w:pPr>
      <w:r>
        <w:rPr>
          <w:rFonts w:ascii="Times New Roman"/>
          <w:b w:val="false"/>
          <w:i w:val="false"/>
          <w:color w:val="000000"/>
          <w:sz w:val="28"/>
        </w:rPr>
        <w:t xml:space="preserve">
      7. Алмасу квотасы осы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нысан бойынша Қазақстан Республикасы Көлік министрлігінің (бұдан әрі – Министрлік) интернет-ресурсында орналастырылады.</w:t>
      </w:r>
    </w:p>
    <w:bookmarkEnd w:id="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Көлік министрінің м.а. 31.07.2025 </w:t>
      </w:r>
      <w:r>
        <w:rPr>
          <w:rFonts w:ascii="Times New Roman"/>
          <w:b w:val="false"/>
          <w:i w:val="false"/>
          <w:color w:val="000000"/>
          <w:sz w:val="28"/>
        </w:rPr>
        <w:t>№ 251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77" w:id="46"/>
    <w:p>
      <w:pPr>
        <w:spacing w:after="0"/>
        <w:ind w:left="0"/>
        <w:jc w:val="both"/>
      </w:pPr>
      <w:r>
        <w:rPr>
          <w:rFonts w:ascii="Times New Roman"/>
          <w:b w:val="false"/>
          <w:i w:val="false"/>
          <w:color w:val="000000"/>
          <w:sz w:val="28"/>
        </w:rPr>
        <w:t>
      8. Шетелдік рұқсат бланкілерімен алмасу квотасын белгілеу мәселесі бойынша тиісті мемлекеттердің құзыретті органдарымен келісім бойынша жұмыстарды жүргізу үшін уәкілетті орган ағымдағы жылғы 10 қазанға дейінгі мерзімде көрсетілетін қызметті алушы шетелдік рұқсаттарға деген қажеттілігінің саны туралы шетелдік рұқсатты беру және пайдалану статистикасы негізінде жалпы жиынтық деректерді қалыптастырады.</w:t>
      </w:r>
    </w:p>
    <w:bookmarkEnd w:id="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Көлік министрінің м.а. 31.07.2025 </w:t>
      </w:r>
      <w:r>
        <w:rPr>
          <w:rFonts w:ascii="Times New Roman"/>
          <w:b w:val="false"/>
          <w:i w:val="false"/>
          <w:color w:val="000000"/>
          <w:sz w:val="28"/>
        </w:rPr>
        <w:t>№ 251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78" w:id="47"/>
    <w:p>
      <w:pPr>
        <w:spacing w:after="0"/>
        <w:ind w:left="0"/>
        <w:jc w:val="both"/>
      </w:pPr>
      <w:r>
        <w:rPr>
          <w:rFonts w:ascii="Times New Roman"/>
          <w:b w:val="false"/>
          <w:i w:val="false"/>
          <w:color w:val="000000"/>
          <w:sz w:val="28"/>
        </w:rPr>
        <w:t>
      9. Уәкілетті орган шет мемлекеттердің құзыретті органдарымен рұқсат құжаттармен алмасу квотасын және олардың қолданылу мерзімін келіседі.</w:t>
      </w:r>
    </w:p>
    <w:bookmarkEnd w:id="47"/>
    <w:bookmarkStart w:name="z79" w:id="48"/>
    <w:p>
      <w:pPr>
        <w:spacing w:after="0"/>
        <w:ind w:left="0"/>
        <w:jc w:val="both"/>
      </w:pPr>
      <w:r>
        <w:rPr>
          <w:rFonts w:ascii="Times New Roman"/>
          <w:b w:val="false"/>
          <w:i w:val="false"/>
          <w:color w:val="000000"/>
          <w:sz w:val="28"/>
        </w:rPr>
        <w:t>
      10. Уәкілетті орган шет мемлекеттердiң құзыреттi органдарына отандық рұқсат бланкiлерiн беруді отандық тасымалдаушылар үшiн шетелдiк рұқсаттарды шет мемлекеттердің құзыретті органдарымен келісілген мөлшерде алуды жүзеге асырады.</w:t>
      </w:r>
    </w:p>
    <w:bookmarkEnd w:id="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Көлік министрінің м.а. 31.07.2025 </w:t>
      </w:r>
      <w:r>
        <w:rPr>
          <w:rFonts w:ascii="Times New Roman"/>
          <w:b w:val="false"/>
          <w:i w:val="false"/>
          <w:color w:val="000000"/>
          <w:sz w:val="28"/>
        </w:rPr>
        <w:t>№ 251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80" w:id="49"/>
    <w:p>
      <w:pPr>
        <w:spacing w:after="0"/>
        <w:ind w:left="0"/>
        <w:jc w:val="both"/>
      </w:pPr>
      <w:r>
        <w:rPr>
          <w:rFonts w:ascii="Times New Roman"/>
          <w:b w:val="false"/>
          <w:i w:val="false"/>
          <w:color w:val="000000"/>
          <w:sz w:val="28"/>
        </w:rPr>
        <w:t>
      11. Шетелдiк рұқсаттар өткен жылы пайдалануын ескере отырып, көрсетілетін қызметті беруші тарапынан автоматты режимде АЖ арқылы бөлінеді.</w:t>
      </w:r>
    </w:p>
    <w:bookmarkEnd w:id="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Көлік министрінің м.а. 31.07.2025 </w:t>
      </w:r>
      <w:r>
        <w:rPr>
          <w:rFonts w:ascii="Times New Roman"/>
          <w:b w:val="false"/>
          <w:i w:val="false"/>
          <w:color w:val="000000"/>
          <w:sz w:val="28"/>
        </w:rPr>
        <w:t>№ 251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81" w:id="50"/>
    <w:p>
      <w:pPr>
        <w:spacing w:after="0"/>
        <w:ind w:left="0"/>
        <w:jc w:val="both"/>
      </w:pPr>
      <w:r>
        <w:rPr>
          <w:rFonts w:ascii="Times New Roman"/>
          <w:b w:val="false"/>
          <w:i w:val="false"/>
          <w:color w:val="000000"/>
          <w:sz w:val="28"/>
        </w:rPr>
        <w:t>
      12. Көрсетілетін қызметті беруші шет мемлекеттердiң құзыреттi органдарымен келiсiлген белгiленген маршруттар мен осы маршруттар бойынша жүру кестесiн ескере отырып, күнтiзбелiк бiр жыл қолдану мерзiмiмен жолаушылар мен багажды тұрақты тасымалдауға арналған шетелдiк рұқсаттарды береді.</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Көлік министрінің м.а. 31.07.2025 </w:t>
      </w:r>
      <w:r>
        <w:rPr>
          <w:rFonts w:ascii="Times New Roman"/>
          <w:b w:val="false"/>
          <w:i w:val="false"/>
          <w:color w:val="000000"/>
          <w:sz w:val="28"/>
        </w:rPr>
        <w:t>№ 251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82" w:id="51"/>
    <w:p>
      <w:pPr>
        <w:spacing w:after="0"/>
        <w:ind w:left="0"/>
        <w:jc w:val="both"/>
      </w:pPr>
      <w:r>
        <w:rPr>
          <w:rFonts w:ascii="Times New Roman"/>
          <w:b w:val="false"/>
          <w:i w:val="false"/>
          <w:color w:val="000000"/>
          <w:sz w:val="28"/>
        </w:rPr>
        <w:t>
      13. Министрліктің интернет-ресурсына күнделікті отандық тасымалдаушыларға берілген және қайтарылған шетелдік рұқсаттардың санын көрсете отырып, рұқсаттар туралы деректер орналастырылады.</w:t>
      </w:r>
    </w:p>
    <w:bookmarkEnd w:id="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Көлік министрінің м.а. 31.07.2025 </w:t>
      </w:r>
      <w:r>
        <w:rPr>
          <w:rFonts w:ascii="Times New Roman"/>
          <w:b w:val="false"/>
          <w:i w:val="false"/>
          <w:color w:val="000000"/>
          <w:sz w:val="28"/>
        </w:rPr>
        <w:t>№ 251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83" w:id="52"/>
    <w:p>
      <w:pPr>
        <w:spacing w:after="0"/>
        <w:ind w:left="0"/>
        <w:jc w:val="both"/>
      </w:pPr>
      <w:r>
        <w:rPr>
          <w:rFonts w:ascii="Times New Roman"/>
          <w:b w:val="false"/>
          <w:i w:val="false"/>
          <w:color w:val="000000"/>
          <w:sz w:val="28"/>
        </w:rPr>
        <w:t>
      14. Көрсетілетін қызметті алушылар шетелдiк рұқсаттардың белгіленген алмасу квотасынан тыс қажеттілігі туындаған жағдайда уәкілетті орган шет мемлекеттiң құзыретті органдарымен ағымдағы жылға тиiстi шетелдiк рұқсаттарды алмасу квотасын келiседi.</w:t>
      </w:r>
    </w:p>
    <w:bookmarkEnd w:id="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Көлік министрінің м.а. 31.07.2025 </w:t>
      </w:r>
      <w:r>
        <w:rPr>
          <w:rFonts w:ascii="Times New Roman"/>
          <w:b w:val="false"/>
          <w:i w:val="false"/>
          <w:color w:val="000000"/>
          <w:sz w:val="28"/>
        </w:rPr>
        <w:t>№ 251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84" w:id="53"/>
    <w:p>
      <w:pPr>
        <w:spacing w:after="0"/>
        <w:ind w:left="0"/>
        <w:jc w:val="left"/>
      </w:pPr>
      <w:r>
        <w:rPr>
          <w:rFonts w:ascii="Times New Roman"/>
          <w:b/>
          <w:i w:val="false"/>
          <w:color w:val="000000"/>
        </w:rPr>
        <w:t xml:space="preserve"> 2-параграф. Отандық тасымалдаушыларға шетелдік рұқсаттарды беру</w:t>
      </w:r>
    </w:p>
    <w:bookmarkEnd w:id="53"/>
    <w:bookmarkStart w:name="z85" w:id="54"/>
    <w:p>
      <w:pPr>
        <w:spacing w:after="0"/>
        <w:ind w:left="0"/>
        <w:jc w:val="both"/>
      </w:pPr>
      <w:r>
        <w:rPr>
          <w:rFonts w:ascii="Times New Roman"/>
          <w:b w:val="false"/>
          <w:i w:val="false"/>
          <w:color w:val="000000"/>
          <w:sz w:val="28"/>
        </w:rPr>
        <w:t>
      15. Шетелдік рұқсаттарды ресімдеуді көрсетілетін қызметті беруші жүзеге асырады. Мемлекеттік қызмет көрсету нәтижесін "Азаматтарға арналған үкімет" мемлекеттік корпорациясы" коммерциялық емес акционерлік қоғамы (бұдан әрі – Мемлекеттік корпорация) береді.</w:t>
      </w:r>
    </w:p>
    <w:bookmarkEnd w:id="54"/>
    <w:bookmarkStart w:name="z86" w:id="55"/>
    <w:p>
      <w:pPr>
        <w:spacing w:after="0"/>
        <w:ind w:left="0"/>
        <w:jc w:val="both"/>
      </w:pPr>
      <w:r>
        <w:rPr>
          <w:rFonts w:ascii="Times New Roman"/>
          <w:b w:val="false"/>
          <w:i w:val="false"/>
          <w:color w:val="000000"/>
          <w:sz w:val="28"/>
        </w:rPr>
        <w:t xml:space="preserve">
      16. Көрсетілетін қызметті алушы "Қазақстан Республикасы ратификациялаған халықаралық шарттарға сәйкес Қазақстан Республикасының тасымалдаушыларына шет мемлекеттің аумағы бойынша жол жүруге рұқсат беру" мемлекеттік көрсетілетін қызметін алу үшін Портал арқылы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жолаушылар мен багажды тұрақты емес тасымалдауға, жүктерді тасымалдауға шетелдік рұқсат алуға сұрау салуды (бұдан әрі – сұрау салу) толтырады.</w:t>
      </w:r>
    </w:p>
    <w:bookmarkEnd w:id="55"/>
    <w:p>
      <w:pPr>
        <w:spacing w:after="0"/>
        <w:ind w:left="0"/>
        <w:jc w:val="both"/>
      </w:pPr>
      <w:r>
        <w:rPr>
          <w:rFonts w:ascii="Times New Roman"/>
          <w:b w:val="false"/>
          <w:i w:val="false"/>
          <w:color w:val="000000"/>
          <w:sz w:val="28"/>
        </w:rPr>
        <w:t xml:space="preserve">
      Мемлекеттік қызмет көрсету процесінің сипаттамаларын, мемлекеттік көрсетілетін қызметтің атауын, көрсетілетін қызметті берушінің атауын, мемлекеттік қызмет көрсету тәсілдерін, мемлекеттік қызмет көрсету мерзімін, мемлекеттік қызмет көрсету нысанын, мемлекеттік қызмет көрсету нәтижесін, мемлекеттік қызмет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тәсілдерін, көрсетілетін қызметті берушінің, Мемлекеттік корпорацияның және ақпарат объектілерінің жұмыс кестесін, мемлекеттік қызмет көрсету үшін көрсетілетін қызметті алушыдан талап етілетін құжаттар мен мәліметтердің тізбесін, мемлекеттік қызметті көрсетуден бас тарту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"Қазақстан Республикасы ратификациялаған халықаралық шарттарға сәйкес Қазақстан Республикасының тасымалдаушыларына шет мемлекеттің аумағы бойынша жол жүруге рұқсат беру" мемлекеттік қызмет көрсетуге қойылатын негізгі талаптардың тізбесінде баяндалған.</w:t>
      </w:r>
    </w:p>
    <w:p>
      <w:pPr>
        <w:spacing w:after="0"/>
        <w:ind w:left="0"/>
        <w:jc w:val="both"/>
      </w:pPr>
      <w:r>
        <w:rPr>
          <w:rFonts w:ascii="Times New Roman"/>
          <w:b w:val="false"/>
          <w:i w:val="false"/>
          <w:color w:val="000000"/>
          <w:sz w:val="28"/>
        </w:rPr>
        <w:t>
      Портал арқылы жүгінген кезде көрсетілетін қызметті алушының ЭЦҚ қол қойылған электрондық құжат нысанындағы сұрау салу толтырылады.</w:t>
      </w:r>
    </w:p>
    <w:p>
      <w:pPr>
        <w:spacing w:after="0"/>
        <w:ind w:left="0"/>
        <w:jc w:val="both"/>
      </w:pPr>
      <w:r>
        <w:rPr>
          <w:rFonts w:ascii="Times New Roman"/>
          <w:b w:val="false"/>
          <w:i w:val="false"/>
          <w:color w:val="000000"/>
          <w:sz w:val="28"/>
        </w:rPr>
        <w:t>
      Мемлекеттік қызметті портал арқылы алған кезде электрондық цифрлық қолтаңбамен куәландырылған (қол қойылған) немесе бір реттік парольмен куәландырылған электрондық құжат нысанындағы өтініш "цифрлық үкімет" шлюзі арқылы "Е-лицензиялау "мемлекеттік деректер қоры" цифрлық жүйесіне (бұдан әрі – ЕЛ МДҚ) жіберіледі, одан кейін құжаттарды қабылдаған күні көліктік деректер қорының ақпараттық талдамалық жүйесінде және тасымалдау қауіпсіздігі динамикасының мониторингінде (бұдан әрі – КДҚ АТЖ) өңдеу процесі өтеді.</w:t>
      </w:r>
    </w:p>
    <w:p>
      <w:pPr>
        <w:spacing w:after="0"/>
        <w:ind w:left="0"/>
        <w:jc w:val="both"/>
      </w:pPr>
      <w:r>
        <w:rPr>
          <w:rFonts w:ascii="Times New Roman"/>
          <w:b w:val="false"/>
          <w:i w:val="false"/>
          <w:color w:val="000000"/>
          <w:sz w:val="28"/>
        </w:rPr>
        <w:t>
      Көрсетілетін қызметті алушының "жеке кабинетінде" мемлекеттік корпорацияда оның нәтижесін алған мекенжайы мен күнін көрсете отырып, Мемлекеттік қызмет көрсету туралы не оны қабылдаудан бас тарту туралы мәртебе көрсетіледі.</w:t>
      </w:r>
    </w:p>
    <w:p>
      <w:pPr>
        <w:spacing w:after="0"/>
        <w:ind w:left="0"/>
        <w:jc w:val="both"/>
      </w:pPr>
      <w:r>
        <w:rPr>
          <w:rFonts w:ascii="Times New Roman"/>
          <w:b w:val="false"/>
          <w:i w:val="false"/>
          <w:color w:val="000000"/>
          <w:sz w:val="28"/>
        </w:rPr>
        <w:t>
      Отандық тасымалдаушы сұрау салуда ұсынылатын мәліметтердің толықтығы мен дұрыстығын қамтамасыз етеді.</w:t>
      </w:r>
    </w:p>
    <w:p>
      <w:pPr>
        <w:spacing w:after="0"/>
        <w:ind w:left="0"/>
        <w:jc w:val="both"/>
      </w:pPr>
      <w:r>
        <w:rPr>
          <w:rFonts w:ascii="Times New Roman"/>
          <w:b w:val="false"/>
          <w:i w:val="false"/>
          <w:color w:val="000000"/>
          <w:sz w:val="28"/>
        </w:rPr>
        <w:t>
      Сұрау салу әрбір автокөлік құралына жеке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Көлік министрінің 17.07.2026 </w:t>
      </w:r>
      <w:r>
        <w:rPr>
          <w:rFonts w:ascii="Times New Roman"/>
          <w:b w:val="false"/>
          <w:i w:val="false"/>
          <w:color w:val="ff0000"/>
          <w:sz w:val="28"/>
        </w:rPr>
        <w:t>№ 184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92" w:id="5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 Сұрау салуды қарауды АЖ жүзеге асырады:</w:t>
      </w:r>
    </w:p>
    <w:bookmarkEnd w:id="56"/>
    <w:bookmarkStart w:name="z455" w:id="57"/>
    <w:p>
      <w:pPr>
        <w:spacing w:after="0"/>
        <w:ind w:left="0"/>
        <w:jc w:val="both"/>
      </w:pPr>
      <w:r>
        <w:rPr>
          <w:rFonts w:ascii="Times New Roman"/>
          <w:b w:val="false"/>
          <w:i w:val="false"/>
          <w:color w:val="000000"/>
          <w:sz w:val="28"/>
        </w:rPr>
        <w:t>
      1) шетелдік рұқсаттардың сұратылатын түрлері болған кезде;</w:t>
      </w:r>
    </w:p>
    <w:bookmarkEnd w:id="57"/>
    <w:bookmarkStart w:name="z456" w:id="58"/>
    <w:p>
      <w:pPr>
        <w:spacing w:after="0"/>
        <w:ind w:left="0"/>
        <w:jc w:val="both"/>
      </w:pPr>
      <w:r>
        <w:rPr>
          <w:rFonts w:ascii="Times New Roman"/>
          <w:b w:val="false"/>
          <w:i w:val="false"/>
          <w:color w:val="000000"/>
          <w:sz w:val="28"/>
        </w:rPr>
        <w:t>
      2) жолаушыларды облысаралық, ауданаралық (облысішілік, қалааралық) және халықаралық қатынастарда автобустармен, шағын автобустармен тұрақты емес тасымалдау, сондай-ақ жолаушыларды халықаралық қатынаста автобустармен, шағын автобустармен тұрақты тасымалдау жөніндегі қызметпен айналысу құқығына лицензияның бар болған кезде;</w:t>
      </w:r>
    </w:p>
    <w:bookmarkEnd w:id="58"/>
    <w:bookmarkStart w:name="z457" w:id="59"/>
    <w:p>
      <w:pPr>
        <w:spacing w:after="0"/>
        <w:ind w:left="0"/>
        <w:jc w:val="both"/>
      </w:pPr>
      <w:r>
        <w:rPr>
          <w:rFonts w:ascii="Times New Roman"/>
          <w:b w:val="false"/>
          <w:i w:val="false"/>
          <w:color w:val="000000"/>
          <w:sz w:val="28"/>
        </w:rPr>
        <w:t>
      3) сұратылған шетелдік рұқсаттар түрлерінің жиынтығы болған кезде (бір автокөлік құралына шетелдік рұқсаттардың бірнеше түріне өтініш берген жағдайда);</w:t>
      </w:r>
    </w:p>
    <w:bookmarkEnd w:id="59"/>
    <w:bookmarkStart w:name="z458" w:id="60"/>
    <w:p>
      <w:pPr>
        <w:spacing w:after="0"/>
        <w:ind w:left="0"/>
        <w:jc w:val="both"/>
      </w:pPr>
      <w:r>
        <w:rPr>
          <w:rFonts w:ascii="Times New Roman"/>
          <w:b w:val="false"/>
          <w:i w:val="false"/>
          <w:color w:val="000000"/>
          <w:sz w:val="28"/>
        </w:rPr>
        <w:t>
      4) қолданыстағы рұқсат куәлігі болған кезінде;</w:t>
      </w:r>
    </w:p>
    <w:bookmarkEnd w:id="60"/>
    <w:bookmarkStart w:name="z459" w:id="61"/>
    <w:p>
      <w:pPr>
        <w:spacing w:after="0"/>
        <w:ind w:left="0"/>
        <w:jc w:val="both"/>
      </w:pPr>
      <w:r>
        <w:rPr>
          <w:rFonts w:ascii="Times New Roman"/>
          <w:b w:val="false"/>
          <w:i w:val="false"/>
          <w:color w:val="000000"/>
          <w:sz w:val="28"/>
        </w:rPr>
        <w:t>
      5) ұсынылған автокөлік құралына қолданыстағы рұқсат беру карточкасы болған кезінде;</w:t>
      </w:r>
    </w:p>
    <w:bookmarkEnd w:id="61"/>
    <w:bookmarkStart w:name="z460" w:id="62"/>
    <w:p>
      <w:pPr>
        <w:spacing w:after="0"/>
        <w:ind w:left="0"/>
        <w:jc w:val="both"/>
      </w:pPr>
      <w:r>
        <w:rPr>
          <w:rFonts w:ascii="Times New Roman"/>
          <w:b w:val="false"/>
          <w:i w:val="false"/>
          <w:color w:val="000000"/>
          <w:sz w:val="28"/>
        </w:rPr>
        <w:t>
      6) соңғы он екі айда сұрау салуда көрсетілген автокөлік құралдарына алынған қайтарылмаған шетелдік рұқсаттар бойынша мәліметтер болмаған кезде;</w:t>
      </w:r>
    </w:p>
    <w:bookmarkEnd w:id="62"/>
    <w:bookmarkStart w:name="z461" w:id="63"/>
    <w:p>
      <w:pPr>
        <w:spacing w:after="0"/>
        <w:ind w:left="0"/>
        <w:jc w:val="both"/>
      </w:pPr>
      <w:r>
        <w:rPr>
          <w:rFonts w:ascii="Times New Roman"/>
          <w:b w:val="false"/>
          <w:i w:val="false"/>
          <w:color w:val="000000"/>
          <w:sz w:val="28"/>
        </w:rPr>
        <w:t>
      7) соңғы алты айда сұрау салуда көрсетілген автокөлік құралының осы Қағидалардың 28 және (немесе) 29-тармақтарында белгіленген талаптарды сақтауын қамтамасыз ету кезінде;</w:t>
      </w:r>
    </w:p>
    <w:bookmarkEnd w:id="63"/>
    <w:bookmarkStart w:name="z462" w:id="64"/>
    <w:p>
      <w:pPr>
        <w:spacing w:after="0"/>
        <w:ind w:left="0"/>
        <w:jc w:val="both"/>
      </w:pPr>
      <w:r>
        <w:rPr>
          <w:rFonts w:ascii="Times New Roman"/>
          <w:b w:val="false"/>
          <w:i w:val="false"/>
          <w:color w:val="000000"/>
          <w:sz w:val="28"/>
        </w:rPr>
        <w:t>
      8) көрсетілетін қызметті алушы соңғы үш ай ішінде осы Қағидалардың 28-тармағының бірінші бөлігінде және (немесе) 29-тармағында белгіленген талаптарды үш реттен артық бұзуға жол бермеген кезде;</w:t>
      </w:r>
    </w:p>
    <w:bookmarkEnd w:id="64"/>
    <w:bookmarkStart w:name="z463" w:id="65"/>
    <w:p>
      <w:pPr>
        <w:spacing w:after="0"/>
        <w:ind w:left="0"/>
        <w:jc w:val="both"/>
      </w:pPr>
      <w:r>
        <w:rPr>
          <w:rFonts w:ascii="Times New Roman"/>
          <w:b w:val="false"/>
          <w:i w:val="false"/>
          <w:color w:val="000000"/>
          <w:sz w:val="28"/>
        </w:rPr>
        <w:t>
      9) көрсетілетін қызметті алушы соңғы алты айда бұрын алған шетелдік рұқсаттарды қайтарылмаған және (немесе) пайдаланылмаған фактілері болмаған кезде;</w:t>
      </w:r>
    </w:p>
    <w:bookmarkEnd w:id="65"/>
    <w:bookmarkStart w:name="z469" w:id="66"/>
    <w:p>
      <w:pPr>
        <w:spacing w:after="0"/>
        <w:ind w:left="0"/>
        <w:jc w:val="both"/>
      </w:pPr>
      <w:r>
        <w:rPr>
          <w:rFonts w:ascii="Times New Roman"/>
          <w:b w:val="false"/>
          <w:i w:val="false"/>
          <w:color w:val="000000"/>
          <w:sz w:val="28"/>
        </w:rPr>
        <w:t>
      10) көрсетілетін қызметті алушының соңғы жиырма төрт айда осы Қағидалардың 27-тармағы бірінші абзацының талаптарын сақтамау фактілері болмаған кезде.</w:t>
      </w:r>
    </w:p>
    <w:bookmarkEnd w:id="66"/>
    <w:p>
      <w:pPr>
        <w:spacing w:after="0"/>
        <w:ind w:left="0"/>
        <w:jc w:val="both"/>
      </w:pPr>
      <w:r>
        <w:rPr>
          <w:rFonts w:ascii="Times New Roman"/>
          <w:b w:val="false"/>
          <w:i w:val="false"/>
          <w:color w:val="000000"/>
          <w:sz w:val="28"/>
        </w:rPr>
        <w:t xml:space="preserve">
      Осы тармақтың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5) тармақшаларының</w:t>
      </w:r>
      <w:r>
        <w:rPr>
          <w:rFonts w:ascii="Times New Roman"/>
          <w:b w:val="false"/>
          <w:i w:val="false"/>
          <w:color w:val="000000"/>
          <w:sz w:val="28"/>
        </w:rPr>
        <w:t xml:space="preserve"> талаптары жолаушылар мен багажды тұрақты емес тасымалдауға шетелдік рұқсат алуға қолданылмайды.</w:t>
      </w:r>
    </w:p>
    <w:p>
      <w:pPr>
        <w:spacing w:after="0"/>
        <w:ind w:left="0"/>
        <w:jc w:val="both"/>
      </w:pPr>
      <w:r>
        <w:rPr>
          <w:rFonts w:ascii="Times New Roman"/>
          <w:b w:val="false"/>
          <w:i w:val="false"/>
          <w:color w:val="000000"/>
          <w:sz w:val="28"/>
        </w:rPr>
        <w:t>
      Электрондық түрдегі шетелдік рұқсаттар куәлік және рұқсат карточкасы түріне қарамастан беріледі.</w:t>
      </w:r>
    </w:p>
    <w:p>
      <w:pPr>
        <w:spacing w:after="0"/>
        <w:ind w:left="0"/>
        <w:jc w:val="both"/>
      </w:pPr>
      <w:r>
        <w:rPr>
          <w:rFonts w:ascii="Times New Roman"/>
          <w:b w:val="false"/>
          <w:i w:val="false"/>
          <w:color w:val="000000"/>
          <w:sz w:val="28"/>
        </w:rPr>
        <w:t>
      АЖ-да автокөлік құралдарын есепке алу олардың сәйкестендіру нөмірі (VIN) бойынша жүргізіледі.</w:t>
      </w:r>
    </w:p>
    <w:p>
      <w:pPr>
        <w:spacing w:after="0"/>
        <w:ind w:left="0"/>
        <w:jc w:val="both"/>
      </w:pPr>
      <w:r>
        <w:rPr>
          <w:rFonts w:ascii="Times New Roman"/>
          <w:b w:val="false"/>
          <w:i w:val="false"/>
          <w:color w:val="000000"/>
          <w:sz w:val="28"/>
        </w:rPr>
        <w:t>
      Жеке басын куәландыратын құжаттар, заңды тұлғаны мемлекеттік тіркеу (қайта тіркеу) туралы анықтама, жылжымалы мүлікке құқық белгілейтін құжаттар, рұқсат куәлігі, рұқсат карточкалары, жолаушыларды қалааралық облысаралық, ауданаралық (облысішілік қалааралық) және халықаралық қатынастарда автобустармен, шағын автобустармен тұрақты емес тасымалдау жөніндегі қызметпен айналысу құқығына лицензия туралы мәліметтерді сұратуды берген кезде халықаралық жолаушылар мен багажды тұрақты емес тасымалдауды жүзеге асыру кезінде), "цифрлық үкіметтің" төлем шлюзі (бұдан әрі – ЭҮТШ) арқылы кеткені үшін алым сомасының бюджетке төленгенін растайтын құжатта "цифрлық үкімет"шлюзі арқылы тиісті мемлекеттік цифрлық жүйелерден алынады.</w:t>
      </w:r>
    </w:p>
    <w:p>
      <w:pPr>
        <w:spacing w:after="0"/>
        <w:ind w:left="0"/>
        <w:jc w:val="both"/>
      </w:pPr>
      <w:r>
        <w:rPr>
          <w:rFonts w:ascii="Times New Roman"/>
          <w:b w:val="false"/>
          <w:i w:val="false"/>
          <w:color w:val="000000"/>
          <w:sz w:val="28"/>
        </w:rPr>
        <w:t>
      Көрсетілетін қызметті алушылардан цифрлық жүйелерде бар құжаттарды талап етуге жол 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Көлік министрінің м.а. 31.07.2025 </w:t>
      </w:r>
      <w:r>
        <w:rPr>
          <w:rFonts w:ascii="Times New Roman"/>
          <w:b w:val="false"/>
          <w:i w:val="false"/>
          <w:color w:val="000000"/>
          <w:sz w:val="28"/>
        </w:rPr>
        <w:t>№ 251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өзгеріс енгізілді - ҚР Көлік министрінің м.а. 25.04.2026 </w:t>
      </w:r>
      <w:r>
        <w:rPr>
          <w:rFonts w:ascii="Times New Roman"/>
          <w:b w:val="false"/>
          <w:i w:val="false"/>
          <w:color w:val="000000"/>
          <w:sz w:val="28"/>
        </w:rPr>
        <w:t>№ 101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17.07.2026 </w:t>
      </w:r>
      <w:r>
        <w:rPr>
          <w:rFonts w:ascii="Times New Roman"/>
          <w:b w:val="false"/>
          <w:i w:val="false"/>
          <w:color w:val="ff0000"/>
          <w:sz w:val="28"/>
        </w:rPr>
        <w:t>№ 184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495" w:id="67"/>
    <w:p>
      <w:pPr>
        <w:spacing w:after="0"/>
        <w:ind w:left="0"/>
        <w:jc w:val="both"/>
      </w:pPr>
      <w:r>
        <w:rPr>
          <w:rFonts w:ascii="Times New Roman"/>
          <w:b w:val="false"/>
          <w:i w:val="false"/>
          <w:color w:val="000000"/>
          <w:sz w:val="28"/>
        </w:rPr>
        <w:t>
      17-1. Осы Қағидалардың 17-тармағының 6) және 10) тармақшаларында көрсетілген мерзімдерді есептеу кері тәртіппен жүргізіледі және мерзім сұрау салу келіп түскен күннен басталып, соңғы айдың тиісті күнімен аяқталады, ал егер соңғы айда мұндай күн болмаса, мерзім сол айдың соңғы күнінде аяқталады.</w:t>
      </w:r>
    </w:p>
    <w:bookmarkEnd w:id="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17-1-тармақпен толықтырылды - ҚР Көлік министрінің м.а. 25.04.2026 </w:t>
      </w:r>
      <w:r>
        <w:rPr>
          <w:rFonts w:ascii="Times New Roman"/>
          <w:b w:val="false"/>
          <w:i w:val="false"/>
          <w:color w:val="000000"/>
          <w:sz w:val="28"/>
        </w:rPr>
        <w:t>№ 101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08" w:id="68"/>
    <w:p>
      <w:pPr>
        <w:spacing w:after="0"/>
        <w:ind w:left="0"/>
        <w:jc w:val="both"/>
      </w:pPr>
      <w:r>
        <w:rPr>
          <w:rFonts w:ascii="Times New Roman"/>
          <w:b w:val="false"/>
          <w:i w:val="false"/>
          <w:color w:val="000000"/>
          <w:sz w:val="28"/>
        </w:rPr>
        <w:t>
      18. Көрсетілетін қызметті алушыға бұрын шетелдік рұқсаттар алынған автокөлік құралын ауыстыруға мемлекеттік қызмет көрсету туралы хабарлама алған күннен бастап күнтізбелік 50 (елу) күн ішінде осы Қағидалардың 34-тармағының 4) тармақшасының екінші абзацының талаптарын ескере отырып жол беріледі. Осы Қағидаларға 3-қосымшаға сәйкес нысан бойынша бұрын берілген шетелдік рұқсатқа автокөлік құралын ауыстыруға сұрау салуды толтыруы қажет.</w:t>
      </w:r>
    </w:p>
    <w:bookmarkEnd w:id="68"/>
    <w:p>
      <w:pPr>
        <w:spacing w:after="0"/>
        <w:ind w:left="0"/>
        <w:jc w:val="both"/>
      </w:pPr>
      <w:r>
        <w:rPr>
          <w:rFonts w:ascii="Times New Roman"/>
          <w:b w:val="false"/>
          <w:i w:val="false"/>
          <w:color w:val="000000"/>
          <w:sz w:val="28"/>
        </w:rPr>
        <w:t>
      Автокөлік құралын ауыстыру осы автокөлік құралына рұқсат карточкасын алған жағдайда көрсетілетін қызметті алушыдан жалға алу құқығындағы автокөлік құралына ауыстыруға сұрау салу берілген күнге дейін кемінде күнтізбелік 50 (елу) күн бұрын немесе көрсетілетін қызметті алушының теңгеріміндегі автокөлік құралына жүргізіледі.</w:t>
      </w:r>
    </w:p>
    <w:p>
      <w:pPr>
        <w:spacing w:after="0"/>
        <w:ind w:left="0"/>
        <w:jc w:val="both"/>
      </w:pPr>
      <w:r>
        <w:rPr>
          <w:rFonts w:ascii="Times New Roman"/>
          <w:b w:val="false"/>
          <w:i w:val="false"/>
          <w:color w:val="000000"/>
          <w:sz w:val="28"/>
        </w:rPr>
        <w:t>
      Осы тармақтың бірінші абзацында көзделген мерзім, Қазақстан Республикасының аумағынан тыс орналасқан автокөлік құралына қолданылмайды.</w:t>
      </w:r>
    </w:p>
    <w:p>
      <w:pPr>
        <w:spacing w:after="0"/>
        <w:ind w:left="0"/>
        <w:jc w:val="both"/>
      </w:pPr>
      <w:r>
        <w:rPr>
          <w:rFonts w:ascii="Times New Roman"/>
          <w:b w:val="false"/>
          <w:i w:val="false"/>
          <w:color w:val="000000"/>
          <w:sz w:val="28"/>
        </w:rPr>
        <w:t>
      Қазақстан Республикасының аумағындағы автокөлік құралын ауыстыру кезінде осы Қағидалардың 28-тармағында көзделген мерзім өзгермейді.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Көлік министрінің м.а. 31.07.2025 </w:t>
      </w:r>
      <w:r>
        <w:rPr>
          <w:rFonts w:ascii="Times New Roman"/>
          <w:b w:val="false"/>
          <w:i w:val="false"/>
          <w:color w:val="000000"/>
          <w:sz w:val="28"/>
        </w:rPr>
        <w:t>№ 251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11" w:id="69"/>
    <w:p>
      <w:pPr>
        <w:spacing w:after="0"/>
        <w:ind w:left="0"/>
        <w:jc w:val="both"/>
      </w:pPr>
      <w:r>
        <w:rPr>
          <w:rFonts w:ascii="Times New Roman"/>
          <w:b w:val="false"/>
          <w:i w:val="false"/>
          <w:color w:val="000000"/>
          <w:sz w:val="28"/>
        </w:rPr>
        <w:t>
      19. Осы Қағидаларға 4-қосымшада белгіленген нысан бойынша екі қосымша өтінімге дейін беруге және олар бойынша жиынтығында жүктерді тасымалдауға төрт шетелдік рұқсаттан аспайтын рұқсат алуға жол беріледі.</w:t>
      </w:r>
    </w:p>
    <w:bookmarkEnd w:id="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Көлік министрінің м.а. 25.04.2026 </w:t>
      </w:r>
      <w:r>
        <w:rPr>
          <w:rFonts w:ascii="Times New Roman"/>
          <w:b w:val="false"/>
          <w:i w:val="false"/>
          <w:color w:val="000000"/>
          <w:sz w:val="28"/>
        </w:rPr>
        <w:t>№ 101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470" w:id="70"/>
    <w:p>
      <w:pPr>
        <w:spacing w:after="0"/>
        <w:ind w:left="0"/>
        <w:jc w:val="both"/>
      </w:pPr>
      <w:r>
        <w:rPr>
          <w:rFonts w:ascii="Times New Roman"/>
          <w:b w:val="false"/>
          <w:i w:val="false"/>
          <w:color w:val="000000"/>
          <w:sz w:val="28"/>
        </w:rPr>
        <w:t>
      19-1. Осы Қағидалардың 28-тармағының талаптары сақталған кезде, шет мемлекеттердің шекарасы жабылған, автокөлік құралының шет мемлекеттің аумағы арқылы өту қозғалысы шектелген немесе қамауға алынған жағдайларда пайдаланылмай қайтарылған шетелдік рұқсаттар, АЖ-ға қайтарылған ретінде есепке алынады.</w:t>
      </w:r>
    </w:p>
    <w:bookmarkEnd w:id="70"/>
    <w:p>
      <w:pPr>
        <w:spacing w:after="0"/>
        <w:ind w:left="0"/>
        <w:jc w:val="both"/>
      </w:pPr>
      <w:r>
        <w:rPr>
          <w:rFonts w:ascii="Times New Roman"/>
          <w:b w:val="false"/>
          <w:i w:val="false"/>
          <w:color w:val="000000"/>
          <w:sz w:val="28"/>
        </w:rPr>
        <w:t>
      Уәкілетті орган көрсетілетін қызметті алушының жазбаша өтініші негізінде осы тармақтың бірінші абзацында көрсетілген жағдайларды растау үшін шет мемлекеттің уәкілетті органына немесе Қазақстан Республикасының шет мемлекеттердегі дипломатиялық өкілдіктеріне сұрау салуды жібереді және растауды алғанға дейін АЖ-дағы шетелдік рұқсаттар қайтарылған ретінде есепке алынады.</w:t>
      </w:r>
    </w:p>
    <w:p>
      <w:pPr>
        <w:spacing w:after="0"/>
        <w:ind w:left="0"/>
        <w:jc w:val="both"/>
      </w:pPr>
      <w:r>
        <w:rPr>
          <w:rFonts w:ascii="Times New Roman"/>
          <w:b w:val="false"/>
          <w:i w:val="false"/>
          <w:color w:val="000000"/>
          <w:sz w:val="28"/>
        </w:rPr>
        <w:t>
      Осы тармақтың бірінші бөлігінде көрсетілген фактілерді растау болмаған кезде АЖ-ға бұрын қайтарылған шетелдік рұқсаттарға "пайдаланылмаған" мәртебесі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19-1-тармақпен толықтырылды - ҚР Көлік министрінің м.а. 31.07.2025 </w:t>
      </w:r>
      <w:r>
        <w:rPr>
          <w:rFonts w:ascii="Times New Roman"/>
          <w:b w:val="false"/>
          <w:i w:val="false"/>
          <w:color w:val="000000"/>
          <w:sz w:val="28"/>
        </w:rPr>
        <w:t>№ 251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14" w:id="71"/>
    <w:p>
      <w:pPr>
        <w:spacing w:after="0"/>
        <w:ind w:left="0"/>
        <w:jc w:val="both"/>
      </w:pPr>
      <w:r>
        <w:rPr>
          <w:rFonts w:ascii="Times New Roman"/>
          <w:b w:val="false"/>
          <w:i w:val="false"/>
          <w:color w:val="000000"/>
          <w:sz w:val="28"/>
        </w:rPr>
        <w:t xml:space="preserve">
      20. Осы Қағидалардың </w:t>
      </w:r>
      <w:r>
        <w:rPr>
          <w:rFonts w:ascii="Times New Roman"/>
          <w:b w:val="false"/>
          <w:i w:val="false"/>
          <w:color w:val="000000"/>
          <w:sz w:val="28"/>
        </w:rPr>
        <w:t>17</w:t>
      </w:r>
      <w:r>
        <w:rPr>
          <w:rFonts w:ascii="Times New Roman"/>
          <w:b w:val="false"/>
          <w:i w:val="false"/>
          <w:color w:val="000000"/>
          <w:sz w:val="28"/>
        </w:rPr>
        <w:t xml:space="preserve"> және </w:t>
      </w:r>
      <w:r>
        <w:rPr>
          <w:rFonts w:ascii="Times New Roman"/>
          <w:b w:val="false"/>
          <w:i w:val="false"/>
          <w:color w:val="000000"/>
          <w:sz w:val="28"/>
        </w:rPr>
        <w:t>19-тармақтарында</w:t>
      </w:r>
      <w:r>
        <w:rPr>
          <w:rFonts w:ascii="Times New Roman"/>
          <w:b w:val="false"/>
          <w:i w:val="false"/>
          <w:color w:val="000000"/>
          <w:sz w:val="28"/>
        </w:rPr>
        <w:t xml:space="preserve"> көзделген мәліметтер сәйкес келген және болған жағдайда көрсетілетін қызметті алушыға алым сомасын төлеу үшін шот қойылады.</w:t>
      </w:r>
    </w:p>
    <w:bookmarkEnd w:id="71"/>
    <w:p>
      <w:pPr>
        <w:spacing w:after="0"/>
        <w:ind w:left="0"/>
        <w:jc w:val="both"/>
      </w:pPr>
      <w:r>
        <w:rPr>
          <w:rFonts w:ascii="Times New Roman"/>
          <w:b w:val="false"/>
          <w:i w:val="false"/>
          <w:color w:val="000000"/>
          <w:sz w:val="28"/>
        </w:rPr>
        <w:t>
      Төлем ЭҮТШ арқылы шетелдік рұқсаттың бар екендігі туралы АЖ расталған кезден бастап, 3 (үш) сағат ішінде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Көлік министрінің м.а. 31.07.2025 </w:t>
      </w:r>
      <w:r>
        <w:rPr>
          <w:rFonts w:ascii="Times New Roman"/>
          <w:b w:val="false"/>
          <w:i w:val="false"/>
          <w:color w:val="000000"/>
          <w:sz w:val="28"/>
        </w:rPr>
        <w:t>№ 251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16" w:id="72"/>
    <w:p>
      <w:pPr>
        <w:spacing w:after="0"/>
        <w:ind w:left="0"/>
        <w:jc w:val="both"/>
      </w:pPr>
      <w:r>
        <w:rPr>
          <w:rFonts w:ascii="Times New Roman"/>
          <w:b w:val="false"/>
          <w:i w:val="false"/>
          <w:color w:val="000000"/>
          <w:sz w:val="28"/>
        </w:rPr>
        <w:t>
      21. Көрсетілетін қызметті беруші жолаушылар мен багажды тұрақты емес тасымалдауға, жүкті тасымалдауға арналған шетелдік рұқсаттарды АЖ-ға мемлекеттік қызмет көрсету туралы хабарлама келіп түскен кезде бір жұмыс күні ішінде ресімдейді және Мемлекеттік корпорацияға жібереді.</w:t>
      </w:r>
    </w:p>
    <w:bookmarkEnd w:id="72"/>
    <w:p>
      <w:pPr>
        <w:spacing w:after="0"/>
        <w:ind w:left="0"/>
        <w:jc w:val="both"/>
      </w:pPr>
      <w:r>
        <w:rPr>
          <w:rFonts w:ascii="Times New Roman"/>
          <w:b w:val="false"/>
          <w:i w:val="false"/>
          <w:color w:val="000000"/>
          <w:sz w:val="28"/>
        </w:rPr>
        <w:t>
      Сағат 16:00-ден кейін АЖ-ға мемлекеттік қызмет көрсету туралы хабарлама келіп түскен кезде жолаушылар мен багажды тұрақты емес тасымалдауға, жүкті тасымалдауға шетелдік рұқсаттар ресімделеді және осындай хабарлама келіп түскен күннен кейінгі жұмыс күні ішінде мемлекеттік корпорацияға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Көлік министрінің м.а. 31.07.2025 </w:t>
      </w:r>
      <w:r>
        <w:rPr>
          <w:rFonts w:ascii="Times New Roman"/>
          <w:b w:val="false"/>
          <w:i w:val="false"/>
          <w:color w:val="000000"/>
          <w:sz w:val="28"/>
        </w:rPr>
        <w:t>№ 251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17" w:id="73"/>
    <w:p>
      <w:pPr>
        <w:spacing w:after="0"/>
        <w:ind w:left="0"/>
        <w:jc w:val="both"/>
      </w:pPr>
      <w:r>
        <w:rPr>
          <w:rFonts w:ascii="Times New Roman"/>
          <w:b w:val="false"/>
          <w:i w:val="false"/>
          <w:color w:val="000000"/>
          <w:sz w:val="28"/>
        </w:rPr>
        <w:t>
      22. Жүктерді тасымалдау үшін бір сұрау салуға жол жүру бағыты бойынша әртүрлі түрлері 9 (тоғыз) шетелдік рұқсаттан және электрондық шетелдік рұқсаттарды қоспағанда, бір түрдегі 2 (екі) шетелдік рұқсаттан артық емес рұқсат беріледі.</w:t>
      </w:r>
    </w:p>
    <w:bookmarkEnd w:id="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Көлік министрінің м.а. 31.07.2025 </w:t>
      </w:r>
      <w:r>
        <w:rPr>
          <w:rFonts w:ascii="Times New Roman"/>
          <w:b w:val="false"/>
          <w:i w:val="false"/>
          <w:color w:val="000000"/>
          <w:sz w:val="28"/>
        </w:rPr>
        <w:t>№ 251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18" w:id="74"/>
    <w:p>
      <w:pPr>
        <w:spacing w:after="0"/>
        <w:ind w:left="0"/>
        <w:jc w:val="both"/>
      </w:pPr>
      <w:r>
        <w:rPr>
          <w:rFonts w:ascii="Times New Roman"/>
          <w:b w:val="false"/>
          <w:i w:val="false"/>
          <w:color w:val="000000"/>
          <w:sz w:val="28"/>
        </w:rPr>
        <w:t>
      23. Шетелдік рұқсаттар автокөлік құралдарына беріледі, жүкті түсіру үшін механикалық еңкейтілетін тіркемелерді, жартылай тіркемелерді және өздігінен тиелетін автомобильдерді есепке алмағанда.</w:t>
      </w:r>
    </w:p>
    <w:bookmarkEnd w:id="74"/>
    <w:bookmarkStart w:name="z119" w:id="75"/>
    <w:p>
      <w:pPr>
        <w:spacing w:after="0"/>
        <w:ind w:left="0"/>
        <w:jc w:val="both"/>
      </w:pPr>
      <w:r>
        <w:rPr>
          <w:rFonts w:ascii="Times New Roman"/>
          <w:b w:val="false"/>
          <w:i w:val="false"/>
          <w:color w:val="000000"/>
          <w:sz w:val="28"/>
        </w:rPr>
        <w:t>
      24. Мемлекеттік қызмет көрсету туралы хабарламаға автоматты түрде қол қойылады және көрсетілетін қызметті беруші басшысының, оның орынбасарының немесе оларды алмастыратын тұлғаның ЭЦҚ-мен куәландырылған электрондық құжат нысанында көрсетілетін қызметті алушының жеке кабинетіне жіберіледі.</w:t>
      </w:r>
    </w:p>
    <w:bookmarkEnd w:id="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Көлік министрінің м.а. 31.07.2025 </w:t>
      </w:r>
      <w:r>
        <w:rPr>
          <w:rFonts w:ascii="Times New Roman"/>
          <w:b w:val="false"/>
          <w:i w:val="false"/>
          <w:color w:val="000000"/>
          <w:sz w:val="28"/>
        </w:rPr>
        <w:t>№ 251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20" w:id="76"/>
    <w:p>
      <w:pPr>
        <w:spacing w:after="0"/>
        <w:ind w:left="0"/>
        <w:jc w:val="both"/>
      </w:pPr>
      <w:r>
        <w:rPr>
          <w:rFonts w:ascii="Times New Roman"/>
          <w:b w:val="false"/>
          <w:i w:val="false"/>
          <w:color w:val="000000"/>
          <w:sz w:val="28"/>
        </w:rPr>
        <w:t xml:space="preserve">
      25. Көрсетілетін қызметті беруші "Мемлекеттік және әлеуметтік жауапкершілігі бар көрсетілетін қызметтер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цифрландыру саласындағы уәкілетті орган белгілеген тәртіппен мемлекеттік қызметтерді ұсыну сатысындағы деректердің мемлекеттік қызмет көрсету мониторингінің цифрлық жүйесіне енгізілуін қамтамасыз етеді.</w:t>
      </w:r>
    </w:p>
    <w:bookmarkEnd w:id="76"/>
    <w:p>
      <w:pPr>
        <w:spacing w:after="0"/>
        <w:ind w:left="0"/>
        <w:jc w:val="both"/>
      </w:pPr>
      <w:r>
        <w:rPr>
          <w:rFonts w:ascii="Times New Roman"/>
          <w:b w:val="false"/>
          <w:i w:val="false"/>
          <w:color w:val="000000"/>
          <w:sz w:val="28"/>
        </w:rPr>
        <w:t>
      Рұқсаттар мен хабарламалардың мемлекеттік цифрлық жүйесі арқылы мемлекеттік қызметті көрсету кезінде мемлекеттік қызметті көрсету сатысы туралы деректер автоматты режимде мемлекеттік қызметтерді көрсету мониторингінің цифрлық жүйесіне түседі.</w:t>
      </w:r>
    </w:p>
    <w:p>
      <w:pPr>
        <w:spacing w:after="0"/>
        <w:ind w:left="0"/>
        <w:jc w:val="both"/>
      </w:pPr>
      <w:r>
        <w:rPr>
          <w:rFonts w:ascii="Times New Roman"/>
          <w:b w:val="false"/>
          <w:i w:val="false"/>
          <w:color w:val="000000"/>
          <w:sz w:val="28"/>
        </w:rPr>
        <w:t>
      Уәкiлеттi орган мемлекеттік қызмет көрсету тәртібін айқындайтын заңға тәуелді нормативтік құқықтық актіні мемлекеттік тіркегеннен кейін 3 (үш) жұмыс күн ішінде осы Қағидаларға енгізілген өзгерістер және (немесе) толықтырулар туралы ақпаратты көрсетілетін қызметті берушіге, "цифрлық үкiметтiң" ақпараттық-коммуникациялық инфрақұрылымының операторына, Мемлекеттік корпорация және Бірыңғай байланыс-орталығына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Көлік министрінің 17.07.2026 </w:t>
      </w:r>
      <w:r>
        <w:rPr>
          <w:rFonts w:ascii="Times New Roman"/>
          <w:b w:val="false"/>
          <w:i w:val="false"/>
          <w:color w:val="ff0000"/>
          <w:sz w:val="28"/>
        </w:rPr>
        <w:t>№ 184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23" w:id="77"/>
    <w:p>
      <w:pPr>
        <w:spacing w:after="0"/>
        <w:ind w:left="0"/>
        <w:jc w:val="both"/>
      </w:pPr>
      <w:r>
        <w:rPr>
          <w:rFonts w:ascii="Times New Roman"/>
          <w:b w:val="false"/>
          <w:i w:val="false"/>
          <w:color w:val="000000"/>
          <w:sz w:val="28"/>
        </w:rPr>
        <w:t>
      26. Мемлекеттік қызметтер көрсету мәселелері бойынша шағымды қарауды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w:t>
      </w:r>
    </w:p>
    <w:bookmarkEnd w:id="77"/>
    <w:p>
      <w:pPr>
        <w:spacing w:after="0"/>
        <w:ind w:left="0"/>
        <w:jc w:val="both"/>
      </w:pPr>
      <w:r>
        <w:rPr>
          <w:rFonts w:ascii="Times New Roman"/>
          <w:b w:val="false"/>
          <w:i w:val="false"/>
          <w:color w:val="000000"/>
          <w:sz w:val="28"/>
        </w:rPr>
        <w:t>
      Шағым көрсетілетін қызметті берушіге және (немесе) шешіміне, әрекетіне (әрекетсіздігіне) шағым жасалып отырған лауазымды адамға беріледі.</w:t>
      </w:r>
    </w:p>
    <w:p>
      <w:pPr>
        <w:spacing w:after="0"/>
        <w:ind w:left="0"/>
        <w:jc w:val="both"/>
      </w:pPr>
      <w:r>
        <w:rPr>
          <w:rFonts w:ascii="Times New Roman"/>
          <w:b w:val="false"/>
          <w:i w:val="false"/>
          <w:color w:val="000000"/>
          <w:sz w:val="28"/>
        </w:rPr>
        <w:t>
      Көрсетілетін қызметті беруші, шешіміне, әрекетіне (әрекетсіздігіне) шағым жасалып отырған лауазымды адам шағым келіп түскен күннен бастап 3 (үш) жұмыс күнінен кешіктірмей оны және әкімшілік істі шағымды қарайтын органға жібереді.</w:t>
      </w:r>
    </w:p>
    <w:p>
      <w:pPr>
        <w:spacing w:after="0"/>
        <w:ind w:left="0"/>
        <w:jc w:val="both"/>
      </w:pPr>
      <w:r>
        <w:rPr>
          <w:rFonts w:ascii="Times New Roman"/>
          <w:b w:val="false"/>
          <w:i w:val="false"/>
          <w:color w:val="000000"/>
          <w:sz w:val="28"/>
        </w:rPr>
        <w:t>
       Бұл ретте шешіміне, әрекетіне (әрекетсіздігіне) шағым жасалып отырған көрсетілетін қызметті беруші, лауазымды адам, егер ол 3 (үш) жұмыс күні ішінде шағымда көрсетілген талаптарды толық қанағаттандыратын шешім не өзге де әкімшілік әрекет қабылдаса, шағымды қарайтын органға шағым жібермейді.</w:t>
      </w:r>
    </w:p>
    <w:p>
      <w:pPr>
        <w:spacing w:after="0"/>
        <w:ind w:left="0"/>
        <w:jc w:val="both"/>
      </w:pPr>
      <w:r>
        <w:rPr>
          <w:rFonts w:ascii="Times New Roman"/>
          <w:b w:val="false"/>
          <w:i w:val="false"/>
          <w:color w:val="000000"/>
          <w:sz w:val="28"/>
        </w:rPr>
        <w:t>
      Көрсетілетін қызметті берушінің атына келіп түскен көрсетілетін қызметті алушының шағымы Мемлекеттік көрсетілетін қызметтер туралы Заңның 25-бабының 2-тармағына сәйкес ол тіркелген күннен бастап 5 (бес) жұмыс күні ішінде қаралуға тиіс.</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ішінде қаралуға жатады.</w:t>
      </w:r>
    </w:p>
    <w:p>
      <w:pPr>
        <w:spacing w:after="0"/>
        <w:ind w:left="0"/>
        <w:jc w:val="both"/>
      </w:pPr>
      <w:r>
        <w:rPr>
          <w:rFonts w:ascii="Times New Roman"/>
          <w:b w:val="false"/>
          <w:i w:val="false"/>
          <w:color w:val="000000"/>
          <w:sz w:val="28"/>
        </w:rPr>
        <w:t xml:space="preserve">
      Егер Қазақстан Республикасының заңдарында өзгеше көзделмесе, сотқа жүгінуге Қазақстан Республикасы Әкімшілік рәсімдік-процестік кодексінің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сотқа дейінгі тәртіппен шағым жасалғаннан кейін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 жаңа редакцияда - ҚР Көлік министрінің 17.07.2026 </w:t>
      </w:r>
      <w:r>
        <w:rPr>
          <w:rFonts w:ascii="Times New Roman"/>
          <w:b w:val="false"/>
          <w:i w:val="false"/>
          <w:color w:val="ff0000"/>
          <w:sz w:val="28"/>
        </w:rPr>
        <w:t>№ 184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30" w:id="78"/>
    <w:p>
      <w:pPr>
        <w:spacing w:after="0"/>
        <w:ind w:left="0"/>
        <w:jc w:val="both"/>
      </w:pPr>
      <w:r>
        <w:rPr>
          <w:rFonts w:ascii="Times New Roman"/>
          <w:b w:val="false"/>
          <w:i w:val="false"/>
          <w:color w:val="000000"/>
          <w:sz w:val="28"/>
        </w:rPr>
        <w:t>
      27. Отандық тасымалдаушының шетелдік рұқсат бланкілерін басқа отандық тасымалдаушыға беруіне, сол сияқты отандық тасымалдаушының басқа отандық тасымалдаушының шетелдік рұқсат бланкілерін пайдалануына жол берілмейді.</w:t>
      </w:r>
    </w:p>
    <w:bookmarkEnd w:id="78"/>
    <w:p>
      <w:pPr>
        <w:spacing w:after="0"/>
        <w:ind w:left="0"/>
        <w:jc w:val="both"/>
      </w:pPr>
      <w:r>
        <w:rPr>
          <w:rFonts w:ascii="Times New Roman"/>
          <w:b w:val="false"/>
          <w:i w:val="false"/>
          <w:color w:val="000000"/>
          <w:sz w:val="28"/>
        </w:rPr>
        <w:t>
      Отандық тасымалдаушының осы тасымалдаушының рұқсат карточкасында көрсетілмеген автокөлік құралдарына (тіркемелер мен жартылай тіркемелерді қоспағанда) шетелдік рұқсаттарды пайдалануына, тазартылатын автокөлік құралдарынан басқа жол берілмейді.</w:t>
      </w:r>
    </w:p>
    <w:p>
      <w:pPr>
        <w:spacing w:after="0"/>
        <w:ind w:left="0"/>
        <w:jc w:val="both"/>
      </w:pPr>
      <w:r>
        <w:rPr>
          <w:rFonts w:ascii="Times New Roman"/>
          <w:b w:val="false"/>
          <w:i w:val="false"/>
          <w:color w:val="000000"/>
          <w:sz w:val="28"/>
        </w:rPr>
        <w:t>
      Осы тармақтың талаптары бұзылған кезде АЖ-дағы шетелдік рұқсаттар басқа тасымалдаушыға берілген ретінде есепке алынады.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 жаңа редакцияда - ҚР Көлік министрінің м.а. 25.04.2026 </w:t>
      </w:r>
      <w:r>
        <w:rPr>
          <w:rFonts w:ascii="Times New Roman"/>
          <w:b w:val="false"/>
          <w:i w:val="false"/>
          <w:color w:val="000000"/>
          <w:sz w:val="28"/>
        </w:rPr>
        <w:t>№ 101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32" w:id="79"/>
    <w:p>
      <w:pPr>
        <w:spacing w:after="0"/>
        <w:ind w:left="0"/>
        <w:jc w:val="both"/>
      </w:pPr>
      <w:r>
        <w:rPr>
          <w:rFonts w:ascii="Times New Roman"/>
          <w:b w:val="false"/>
          <w:i w:val="false"/>
          <w:color w:val="000000"/>
          <w:sz w:val="28"/>
        </w:rPr>
        <w:t>
      28. Шетелдік рұқсаттар рәсімделген автокөлік құралының Қазақстан Республикасының аумағынан Қазақстан Республикасының Мемлекеттік шекарасында орналасқан автомобиль өткізу пункттері арқылы (Қазақстан Республикасы мен Қытай Халық Республикасы арасындағы өткізу пункттерін қоспағанда) шығу мерзімі мемлекеттік қызмет көрсету нәтижелері туралы хабарлама қызмет алушының жеке кабинетіне жіберілген күннен бастап күнтізбелік 50 (елу) күннен аспауға тиіс.</w:t>
      </w:r>
    </w:p>
    <w:bookmarkEnd w:id="79"/>
    <w:p>
      <w:pPr>
        <w:spacing w:after="0"/>
        <w:ind w:left="0"/>
        <w:jc w:val="both"/>
      </w:pPr>
      <w:r>
        <w:rPr>
          <w:rFonts w:ascii="Times New Roman"/>
          <w:b w:val="false"/>
          <w:i w:val="false"/>
          <w:color w:val="000000"/>
          <w:sz w:val="28"/>
        </w:rPr>
        <w:t>
      Көрсетілген талап Қазақстан Республикасының аумағынан тыс жерде орналасқан, шетелдік рұқсаттар алынған және олардың пайдалану мерзімі өткен автокөлік құралдарына, сондай-ақ осы Қағидалардың 24-тармағына сәйкес мемлекеттік қызмет көрсету нәтижелері туралы хабарлама көрсетілетін қызметті алушының жеке кабинетіне жіберілген күнге дейін күнтізбелік 10 (он) күн бұрын Қазақстан Республикасының аумағынан шыққан автокөлік құралдарына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 жаңа редакцияда - ҚР Көлік министрінің м.а. 25.04.2026 </w:t>
      </w:r>
      <w:r>
        <w:rPr>
          <w:rFonts w:ascii="Times New Roman"/>
          <w:b w:val="false"/>
          <w:i w:val="false"/>
          <w:color w:val="000000"/>
          <w:sz w:val="28"/>
        </w:rPr>
        <w:t>№ 101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34" w:id="80"/>
    <w:p>
      <w:pPr>
        <w:spacing w:after="0"/>
        <w:ind w:left="0"/>
        <w:jc w:val="both"/>
      </w:pPr>
      <w:r>
        <w:rPr>
          <w:rFonts w:ascii="Times New Roman"/>
          <w:b w:val="false"/>
          <w:i w:val="false"/>
          <w:color w:val="000000"/>
          <w:sz w:val="28"/>
        </w:rPr>
        <w:t>
      29. Көрсетілетін қызметті алушы жолаушылар мен багажды тұрақты емес тасымалдауға және жүктерді тасымалдауға арналған, пайдаланылған шетелдік рұқсаттарды, Қазақстан Республикасының Мемлекеттік шекарасында орналасқан автокөлік құралының автомобиль өткізу пункттері арқылы Қазақстан Республикасының аумағына кірген кезден бастап күнтізбелік 60 (алпыс) күннен кешіктірмей физикалық түрде ресімдеу орны бойынша көрсетілетін қызметті берушіге қайтаруы тиіс.</w:t>
      </w:r>
    </w:p>
    <w:bookmarkEnd w:id="80"/>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28</w:t>
      </w:r>
      <w:r>
        <w:rPr>
          <w:rFonts w:ascii="Times New Roman"/>
          <w:b w:val="false"/>
          <w:i w:val="false"/>
          <w:color w:val="000000"/>
          <w:sz w:val="28"/>
        </w:rPr>
        <w:t xml:space="preserve"> және </w:t>
      </w:r>
      <w:r>
        <w:rPr>
          <w:rFonts w:ascii="Times New Roman"/>
          <w:b w:val="false"/>
          <w:i w:val="false"/>
          <w:color w:val="000000"/>
          <w:sz w:val="28"/>
        </w:rPr>
        <w:t>29-тармақтарда</w:t>
      </w:r>
      <w:r>
        <w:rPr>
          <w:rFonts w:ascii="Times New Roman"/>
          <w:b w:val="false"/>
          <w:i w:val="false"/>
          <w:color w:val="000000"/>
          <w:sz w:val="28"/>
        </w:rPr>
        <w:t xml:space="preserve"> көзделген талаптар электрондық түрде берілген шетелдік рұқсаттарға қолданылмайды.</w:t>
      </w:r>
    </w:p>
    <w:p>
      <w:pPr>
        <w:spacing w:after="0"/>
        <w:ind w:left="0"/>
        <w:jc w:val="both"/>
      </w:pPr>
      <w:r>
        <w:rPr>
          <w:rFonts w:ascii="Times New Roman"/>
          <w:b w:val="false"/>
          <w:i w:val="false"/>
          <w:color w:val="000000"/>
          <w:sz w:val="28"/>
        </w:rPr>
        <w:t>
      Автокөлік құралдарының Қазақстан Республикасының Мемлекеттік шекарасында орналасқан автомобиль өткізу пункттері арқылы Қазақстан Республикасының аумағына кіру және шығу фактілерін тіркеу АЖ-да Қазақстан Республикасы Ұлттық қауіпсіздік комитетінің "Бүркіт" бірыңғай цифрлық жүйесінен сұрау салу жолымен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 жаңа редакцияда - ҚР Көлік министрінің 17.07.2026 </w:t>
      </w:r>
      <w:r>
        <w:rPr>
          <w:rFonts w:ascii="Times New Roman"/>
          <w:b w:val="false"/>
          <w:i w:val="false"/>
          <w:color w:val="ff0000"/>
          <w:sz w:val="28"/>
        </w:rPr>
        <w:t>№ 184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36" w:id="81"/>
    <w:p>
      <w:pPr>
        <w:spacing w:after="0"/>
        <w:ind w:left="0"/>
        <w:jc w:val="both"/>
      </w:pPr>
      <w:r>
        <w:rPr>
          <w:rFonts w:ascii="Times New Roman"/>
          <w:b w:val="false"/>
          <w:i w:val="false"/>
          <w:color w:val="000000"/>
          <w:sz w:val="28"/>
        </w:rPr>
        <w:t>
      30. Электрондық рұқсаттарды қоспағанда, шетелдік рұқсаттарды көрсетілетін қызметті алушы көрсетілетін қызметті берушіге қайтарады.</w:t>
      </w:r>
    </w:p>
    <w:bookmarkEnd w:id="81"/>
    <w:p>
      <w:pPr>
        <w:spacing w:after="0"/>
        <w:ind w:left="0"/>
        <w:jc w:val="both"/>
      </w:pPr>
      <w:r>
        <w:rPr>
          <w:rFonts w:ascii="Times New Roman"/>
          <w:b w:val="false"/>
          <w:i w:val="false"/>
          <w:color w:val="000000"/>
          <w:sz w:val="28"/>
        </w:rPr>
        <w:t>
      Аумақтық органдарға қайтарылған шетелдік рұқсаттар ай сайын 5-ші күнге дейін уәкілетті органға беріледі және олардың қолданылу мерзімі аяқталған сәттен бастап бір жыл бойы сақталады.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30-тармақ жаңа редакцияда - ҚР Көлік министрінің м.а. 25.04.2026 </w:t>
      </w:r>
      <w:r>
        <w:rPr>
          <w:rFonts w:ascii="Times New Roman"/>
          <w:b w:val="false"/>
          <w:i w:val="false"/>
          <w:color w:val="000000"/>
          <w:sz w:val="28"/>
        </w:rPr>
        <w:t>№ 101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37" w:id="82"/>
    <w:p>
      <w:pPr>
        <w:spacing w:after="0"/>
        <w:ind w:left="0"/>
        <w:jc w:val="both"/>
      </w:pPr>
      <w:r>
        <w:rPr>
          <w:rFonts w:ascii="Times New Roman"/>
          <w:b w:val="false"/>
          <w:i w:val="false"/>
          <w:color w:val="000000"/>
          <w:sz w:val="28"/>
        </w:rPr>
        <w:t>
      31. Көрсетілетін қызметті беруші АЖ қайтарылған шетелдік рұқсаттарды – олардың нөмірі бойынша тасымалдаушылар бөлінісінде келесі мәліметтерді көрсете отырып есебін жүргізеді:</w:t>
      </w:r>
    </w:p>
    <w:bookmarkEnd w:id="82"/>
    <w:p>
      <w:pPr>
        <w:spacing w:after="0"/>
        <w:ind w:left="0"/>
        <w:jc w:val="both"/>
      </w:pPr>
      <w:r>
        <w:rPr>
          <w:rFonts w:ascii="Times New Roman"/>
          <w:b w:val="false"/>
          <w:i w:val="false"/>
          <w:color w:val="000000"/>
          <w:sz w:val="28"/>
        </w:rPr>
        <w:t>
      көрсетілетін қызметті алушының атауы, жеке сәйкестендіру нөмірі немесе бизнес сәйкестендіру нөмірі;</w:t>
      </w:r>
    </w:p>
    <w:p>
      <w:pPr>
        <w:spacing w:after="0"/>
        <w:ind w:left="0"/>
        <w:jc w:val="both"/>
      </w:pPr>
      <w:r>
        <w:rPr>
          <w:rFonts w:ascii="Times New Roman"/>
          <w:b w:val="false"/>
          <w:i w:val="false"/>
          <w:color w:val="000000"/>
          <w:sz w:val="28"/>
        </w:rPr>
        <w:t>
      түрі, қолданылу мерзімі, шетелдік рұқсаттың қайтару күні және шетелдік рұқсаттың нөмірі;</w:t>
      </w:r>
    </w:p>
    <w:p>
      <w:pPr>
        <w:spacing w:after="0"/>
        <w:ind w:left="0"/>
        <w:jc w:val="both"/>
      </w:pPr>
      <w:r>
        <w:rPr>
          <w:rFonts w:ascii="Times New Roman"/>
          <w:b w:val="false"/>
          <w:i w:val="false"/>
          <w:color w:val="000000"/>
          <w:sz w:val="28"/>
        </w:rPr>
        <w:t>
      шетелдік рұқсат пайдаланылған автокөлік құралының (тіркемелер мен жартылай тіркемелерді қоспағанда) мемлекеттік тіркеу нөмірлік белгісі;</w:t>
      </w:r>
    </w:p>
    <w:p>
      <w:pPr>
        <w:spacing w:after="0"/>
        <w:ind w:left="0"/>
        <w:jc w:val="both"/>
      </w:pPr>
      <w:r>
        <w:rPr>
          <w:rFonts w:ascii="Times New Roman"/>
          <w:b w:val="false"/>
          <w:i w:val="false"/>
          <w:color w:val="000000"/>
          <w:sz w:val="28"/>
        </w:rPr>
        <w:t>
      Қазақстан Республикасының Мемлекеттік шекарасы арқылы тасымалдауды жүзеге асыру кезінде көлік құралын кесіп өту (кіру/шығу) өткізу пунктінің атауы.</w:t>
      </w:r>
    </w:p>
    <w:p>
      <w:pPr>
        <w:spacing w:after="0"/>
        <w:ind w:left="0"/>
        <w:jc w:val="both"/>
      </w:pPr>
      <w:r>
        <w:rPr>
          <w:rFonts w:ascii="Times New Roman"/>
          <w:b w:val="false"/>
          <w:i w:val="false"/>
          <w:color w:val="000000"/>
          <w:sz w:val="28"/>
        </w:rPr>
        <w:t>
      Мемлекеттік тіркеу нөмірімен тасымалдаушының белгісіне және атауына мәліметтерді түзету тазарту және сызып тастау белгілері бар шетелдік рұқсаттар қайтарылған жағдайда АЖ-ға түзетілген мәртебе қойылады.</w:t>
      </w:r>
    </w:p>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32-тармағында</w:t>
      </w:r>
      <w:r>
        <w:rPr>
          <w:rFonts w:ascii="Times New Roman"/>
          <w:b w:val="false"/>
          <w:i w:val="false"/>
          <w:color w:val="000000"/>
          <w:sz w:val="28"/>
        </w:rPr>
        <w:t xml:space="preserve"> көрсетілген жағдайларда қайтарылмаған шетелдік рұқсаттар қайтарылған ретінде есепке алынады.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 жаңа редакцияда - ҚР Көлік министрінің м.а. 31.07.2025 </w:t>
      </w:r>
      <w:r>
        <w:rPr>
          <w:rFonts w:ascii="Times New Roman"/>
          <w:b w:val="false"/>
          <w:i w:val="false"/>
          <w:color w:val="000000"/>
          <w:sz w:val="28"/>
        </w:rPr>
        <w:t>№ 251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46" w:id="83"/>
    <w:p>
      <w:pPr>
        <w:spacing w:after="0"/>
        <w:ind w:left="0"/>
        <w:jc w:val="both"/>
      </w:pPr>
      <w:r>
        <w:rPr>
          <w:rFonts w:ascii="Times New Roman"/>
          <w:b w:val="false"/>
          <w:i w:val="false"/>
          <w:color w:val="000000"/>
          <w:sz w:val="28"/>
        </w:rPr>
        <w:t>
      32. Көрсетілетін қызметті алушы жоғалтқан, автокөлік құралын тұтану кезінде жою не оны шет мемлекеттердің бақылаушы органдары алып қою салдарынан жоғалған шетелдік рұқсаттар АЖ-да осы Қағидалардың 28 және (немесе) 29-тармақтарын бұзбай қайтарылған ретінде есепке алынады.</w:t>
      </w:r>
    </w:p>
    <w:bookmarkEnd w:id="83"/>
    <w:p>
      <w:pPr>
        <w:spacing w:after="0"/>
        <w:ind w:left="0"/>
        <w:jc w:val="both"/>
      </w:pPr>
      <w:r>
        <w:rPr>
          <w:rFonts w:ascii="Times New Roman"/>
          <w:b w:val="false"/>
          <w:i w:val="false"/>
          <w:color w:val="000000"/>
          <w:sz w:val="28"/>
        </w:rPr>
        <w:t>
      Көрсетілетін қызметті алушы осы тармақтың бірінші абзацында көрсетілген жағдайлардың туындағаны туралы олар туындаған күннен бастап күнтізбелік отыз күннен кешіктірмей мынадай құжаттарды қоса бере отырып, аумақтық органға жазбаша хабардар етеді:</w:t>
      </w:r>
    </w:p>
    <w:bookmarkStart w:name="z471" w:id="84"/>
    <w:p>
      <w:pPr>
        <w:spacing w:after="0"/>
        <w:ind w:left="0"/>
        <w:jc w:val="both"/>
      </w:pPr>
      <w:r>
        <w:rPr>
          <w:rFonts w:ascii="Times New Roman"/>
          <w:b w:val="false"/>
          <w:i w:val="false"/>
          <w:color w:val="000000"/>
          <w:sz w:val="28"/>
        </w:rPr>
        <w:t>
      1) құзыретті органдар шетелдік рұқсатты алып қойған кезде – алып қою актісі немесе хаттама;</w:t>
      </w:r>
    </w:p>
    <w:bookmarkEnd w:id="84"/>
    <w:bookmarkStart w:name="z472" w:id="85"/>
    <w:p>
      <w:pPr>
        <w:spacing w:after="0"/>
        <w:ind w:left="0"/>
        <w:jc w:val="both"/>
      </w:pPr>
      <w:r>
        <w:rPr>
          <w:rFonts w:ascii="Times New Roman"/>
          <w:b w:val="false"/>
          <w:i w:val="false"/>
          <w:color w:val="000000"/>
          <w:sz w:val="28"/>
        </w:rPr>
        <w:t>
      2) автокөлік құралының өртенуі салдарынан шетелдік рұқсат жойылған кезде – Қазақстан Республикасының мемлекеттік өртке қарсы қызметінен не шет мемлекеттің құзыретті органынан автокөлік құралының мемлекеттік тіркеу нөмірлік белгісін тіркей отырып, оның фотосуретін қоса бере отырып, анықтама;</w:t>
      </w:r>
    </w:p>
    <w:bookmarkEnd w:id="85"/>
    <w:bookmarkStart w:name="z473" w:id="86"/>
    <w:p>
      <w:pPr>
        <w:spacing w:after="0"/>
        <w:ind w:left="0"/>
        <w:jc w:val="both"/>
      </w:pPr>
      <w:r>
        <w:rPr>
          <w:rFonts w:ascii="Times New Roman"/>
          <w:b w:val="false"/>
          <w:i w:val="false"/>
          <w:color w:val="000000"/>
          <w:sz w:val="28"/>
        </w:rPr>
        <w:t>
      3) шетелдік рұқсат жоғалған кезде – жоғалған рұқсаттың жоғалғаны және жарамсыздығы туралы бұқаралық ақпарат құралдарында хабарландырулардың орналастырылғанын растайтын полиция органдарында тіркелген өтініштердің және құжаттардың көшірмелерін қоса бере отырып.</w:t>
      </w:r>
    </w:p>
    <w:bookmarkEnd w:id="86"/>
    <w:p>
      <w:pPr>
        <w:spacing w:after="0"/>
        <w:ind w:left="0"/>
        <w:jc w:val="both"/>
      </w:pPr>
      <w:r>
        <w:rPr>
          <w:rFonts w:ascii="Times New Roman"/>
          <w:b w:val="false"/>
          <w:i w:val="false"/>
          <w:color w:val="000000"/>
          <w:sz w:val="28"/>
        </w:rPr>
        <w:t>
      Күнтізбелік жыл ішінде қайтарылған шетелдік рұқсаттар осы Қағидалардың 28 және (немесе) 29-тармақтарын АЖ-да бұзбай қайтарылған болып ескеріледі:</w:t>
      </w:r>
    </w:p>
    <w:p>
      <w:pPr>
        <w:spacing w:after="0"/>
        <w:ind w:left="0"/>
        <w:jc w:val="both"/>
      </w:pPr>
      <w:r>
        <w:rPr>
          <w:rFonts w:ascii="Times New Roman"/>
          <w:b w:val="false"/>
          <w:i w:val="false"/>
          <w:color w:val="000000"/>
          <w:sz w:val="28"/>
        </w:rPr>
        <w:t>
      онға дейін теңгеріміндегі механикалық жетекпен автокөлік құралы бар пайдаланушы үшін – үш шетелдік рұқсат;</w:t>
      </w:r>
    </w:p>
    <w:p>
      <w:pPr>
        <w:spacing w:after="0"/>
        <w:ind w:left="0"/>
        <w:jc w:val="both"/>
      </w:pPr>
      <w:r>
        <w:rPr>
          <w:rFonts w:ascii="Times New Roman"/>
          <w:b w:val="false"/>
          <w:i w:val="false"/>
          <w:color w:val="000000"/>
          <w:sz w:val="28"/>
        </w:rPr>
        <w:t>
      он бірден жиырмаға дейін теңгеріміндегі механикалық жетекпен автокөлік құралы бар пайдаланушы үшін – алты шетелдік рұқсат;</w:t>
      </w:r>
    </w:p>
    <w:p>
      <w:pPr>
        <w:spacing w:after="0"/>
        <w:ind w:left="0"/>
        <w:jc w:val="both"/>
      </w:pPr>
      <w:r>
        <w:rPr>
          <w:rFonts w:ascii="Times New Roman"/>
          <w:b w:val="false"/>
          <w:i w:val="false"/>
          <w:color w:val="000000"/>
          <w:sz w:val="28"/>
        </w:rPr>
        <w:t>
      жиырма бірден отызға дейін теңгеріміндегі механикалық жетекпен автокөлік құралы бар пайдаланушы үшін – тоғыз шетелдік рұқсат;</w:t>
      </w:r>
    </w:p>
    <w:p>
      <w:pPr>
        <w:spacing w:after="0"/>
        <w:ind w:left="0"/>
        <w:jc w:val="both"/>
      </w:pPr>
      <w:r>
        <w:rPr>
          <w:rFonts w:ascii="Times New Roman"/>
          <w:b w:val="false"/>
          <w:i w:val="false"/>
          <w:color w:val="000000"/>
          <w:sz w:val="28"/>
        </w:rPr>
        <w:t>
      отыз бірден аса теңгеріміндегі механикалық жетекпен автокөлік құралы бар пайдаланушы үшін – он екі шетелдік рұқсат;</w:t>
      </w:r>
    </w:p>
    <w:p>
      <w:pPr>
        <w:spacing w:after="0"/>
        <w:ind w:left="0"/>
        <w:jc w:val="both"/>
      </w:pPr>
      <w:r>
        <w:rPr>
          <w:rFonts w:ascii="Times New Roman"/>
          <w:b w:val="false"/>
          <w:i w:val="false"/>
          <w:color w:val="000000"/>
          <w:sz w:val="28"/>
        </w:rPr>
        <w:t>
      Қайтаруға рұқсат етілген шетелдік рұқсат құжаттарының есебі осы тармақтың талаптары бұзылмаған жағдайда, пайдаланушы автокөліктерінің саны мен шетелдік рұқсат беру қолдануға жарамды рұқсат беру карточкаларының негізінде, жылдық күнтүзбелік 1 қаңтарындағы жай-күйі бойынша жүзеге асырылады.</w:t>
      </w:r>
    </w:p>
    <w:p>
      <w:pPr>
        <w:spacing w:after="0"/>
        <w:ind w:left="0"/>
        <w:jc w:val="both"/>
      </w:pPr>
      <w:r>
        <w:rPr>
          <w:rFonts w:ascii="Times New Roman"/>
          <w:b w:val="false"/>
          <w:i w:val="false"/>
          <w:color w:val="000000"/>
          <w:sz w:val="28"/>
        </w:rPr>
        <w:t>
      Осы тармақтың екінші бөлігінде көрсетілгеннен асатын жоғалған шетелдік рұқсаттар, АЖ-да қайтарылмағандар ретінде есепке алынады.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32-тармақ жаңа редакцияда - ҚР Көлік министрінің м.а. 31.07.2025 </w:t>
      </w:r>
      <w:r>
        <w:rPr>
          <w:rFonts w:ascii="Times New Roman"/>
          <w:b w:val="false"/>
          <w:i w:val="false"/>
          <w:color w:val="000000"/>
          <w:sz w:val="28"/>
        </w:rPr>
        <w:t>№ 251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51" w:id="87"/>
    <w:p>
      <w:pPr>
        <w:spacing w:after="0"/>
        <w:ind w:left="0"/>
        <w:jc w:val="both"/>
      </w:pPr>
      <w:r>
        <w:rPr>
          <w:rFonts w:ascii="Times New Roman"/>
          <w:b w:val="false"/>
          <w:i w:val="false"/>
          <w:color w:val="000000"/>
          <w:sz w:val="28"/>
        </w:rPr>
        <w:t xml:space="preserve">
      33. Отандық тасымалдаушының шетелдік рұқсаттарды көрсетілетін қызметті бершіге қайтаруы осы Қағидалардың </w:t>
      </w:r>
      <w:r>
        <w:rPr>
          <w:rFonts w:ascii="Times New Roman"/>
          <w:b w:val="false"/>
          <w:i w:val="false"/>
          <w:color w:val="000000"/>
          <w:sz w:val="28"/>
        </w:rPr>
        <w:t>31-тармағында</w:t>
      </w:r>
      <w:r>
        <w:rPr>
          <w:rFonts w:ascii="Times New Roman"/>
          <w:b w:val="false"/>
          <w:i w:val="false"/>
          <w:color w:val="000000"/>
          <w:sz w:val="28"/>
        </w:rPr>
        <w:t xml:space="preserve"> көзделген мәліметтерді көрсете отырып, осы Қағидаларға </w:t>
      </w:r>
      <w:r>
        <w:rPr>
          <w:rFonts w:ascii="Times New Roman"/>
          <w:b w:val="false"/>
          <w:i w:val="false"/>
          <w:color w:val="000000"/>
          <w:sz w:val="28"/>
        </w:rPr>
        <w:t>4-1-қосымшаға</w:t>
      </w:r>
      <w:r>
        <w:rPr>
          <w:rFonts w:ascii="Times New Roman"/>
          <w:b w:val="false"/>
          <w:i w:val="false"/>
          <w:color w:val="000000"/>
          <w:sz w:val="28"/>
        </w:rPr>
        <w:t xml:space="preserve"> сәйкес нысан бойынша ілеспе хатпен көрсетілетін қызметті берушінің кеңсесі арқылы жүзеге асырылады.</w:t>
      </w:r>
    </w:p>
    <w:bookmarkEnd w:id="87"/>
    <w:p>
      <w:pPr>
        <w:spacing w:after="0"/>
        <w:ind w:left="0"/>
        <w:jc w:val="both"/>
      </w:pPr>
      <w:r>
        <w:rPr>
          <w:rFonts w:ascii="Times New Roman"/>
          <w:b w:val="false"/>
          <w:i w:val="false"/>
          <w:color w:val="000000"/>
          <w:sz w:val="28"/>
        </w:rPr>
        <w:t xml:space="preserve">
      Көрсетілетін қызметті берушінің кеңсесінде кіріс хат-хабарларды қабылдауды жүзеге асыратын адам ілеспе хаттың көшірмесіне қабылдау күні мен уақыты, сондай-ақ қайтарылатын шетелдік рұқсаттардың саны көрсетіле отырып, оны қабылдағаны туралы жазба қояды. </w:t>
      </w:r>
    </w:p>
    <w:p>
      <w:pPr>
        <w:spacing w:after="0"/>
        <w:ind w:left="0"/>
        <w:jc w:val="both"/>
      </w:pPr>
      <w:r>
        <w:rPr>
          <w:rFonts w:ascii="Times New Roman"/>
          <w:b w:val="false"/>
          <w:i w:val="false"/>
          <w:color w:val="000000"/>
          <w:sz w:val="28"/>
        </w:rPr>
        <w:t>
      Аумақтық орган жалпы кіріс хат-хабарларды тіркеудің цифрлық жүйесінде шетелдік рұқсаттарды қайтару туралы ілеспе хатты тіркеген сәттен бастап бір жұмыс күні ішінде АЖ-ға қайтарылған шетелдік рұқсаттар туралы мәліметтерді енгізеді.</w:t>
      </w:r>
    </w:p>
    <w:p>
      <w:pPr>
        <w:spacing w:after="0"/>
        <w:ind w:left="0"/>
        <w:jc w:val="both"/>
      </w:pPr>
      <w:r>
        <w:rPr>
          <w:rFonts w:ascii="Times New Roman"/>
          <w:b w:val="false"/>
          <w:i w:val="false"/>
          <w:color w:val="000000"/>
          <w:sz w:val="28"/>
        </w:rPr>
        <w:t>
      Қайтаруды жүзеге асыру кезінде сағат 16:00-ден кейін қайтарылған шетелдік рұқсаттар туралы мәліметтер АЖ-ға келесі жұмыс күні енгізіледі.</w:t>
      </w:r>
    </w:p>
    <w:p>
      <w:pPr>
        <w:spacing w:after="0"/>
        <w:ind w:left="0"/>
        <w:jc w:val="both"/>
      </w:pPr>
      <w:r>
        <w:rPr>
          <w:rFonts w:ascii="Times New Roman"/>
          <w:b w:val="false"/>
          <w:i w:val="false"/>
          <w:color w:val="000000"/>
          <w:sz w:val="28"/>
        </w:rPr>
        <w:t>
      Осы Қағидалардың 31-тармағының 2) тармақшасында көрсетілген мәліметтер сәйкес келмеген кезде қайтарылған шетелдік рұқсаттарда АЖ-да шетелдік рұқсаттарды алуға арналған сұрау салуда көрсетілген мәліметтермен, сондай-ақ түзетулер белгілерінің болуы кезінде мұндай рұқсаттар АЖ-да қайтарылмаған ретінде есепке алынады және бұл туралы көрсетілетін қызметті беруші көрсетілетін қызметті алушыны 5 (бес) жұмысшы ішінде жазбаша хабардар етеді олар қайтарылған күннен бастап күндер.</w:t>
      </w:r>
    </w:p>
    <w:p>
      <w:pPr>
        <w:spacing w:after="0"/>
        <w:ind w:left="0"/>
        <w:jc w:val="both"/>
      </w:pPr>
      <w:r>
        <w:rPr>
          <w:rFonts w:ascii="Times New Roman"/>
          <w:b w:val="false"/>
          <w:i w:val="false"/>
          <w:color w:val="000000"/>
          <w:sz w:val="28"/>
        </w:rPr>
        <w:t>
      Бұл ретте осы тармақтың бесінші бөлігінде көрсетілген шетелдік рұқсаттар, сондай-ақ АЖ-да пайдаланылмаған шетелдік рұқсаттар қайтарылмаған ретінде есепке алынады.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33-тармақ жаңа редакцияда - ҚР Көлік министрінің м.а. 31.07.2025 </w:t>
      </w:r>
      <w:r>
        <w:rPr>
          <w:rFonts w:ascii="Times New Roman"/>
          <w:b w:val="false"/>
          <w:i w:val="false"/>
          <w:color w:val="000000"/>
          <w:sz w:val="28"/>
        </w:rPr>
        <w:t>№ 251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өзгеріс енгізілді - ҚР Көлік министрінің 17.07.2026 </w:t>
      </w:r>
      <w:r>
        <w:rPr>
          <w:rFonts w:ascii="Times New Roman"/>
          <w:b w:val="false"/>
          <w:i w:val="false"/>
          <w:color w:val="ff0000"/>
          <w:sz w:val="28"/>
        </w:rPr>
        <w:t>№ 184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бұйрықтарымен.</w:t>
      </w:r>
      <w:r>
        <w:br/>
      </w:r>
      <w:r>
        <w:rPr>
          <w:rFonts w:ascii="Times New Roman"/>
          <w:b w:val="false"/>
          <w:i w:val="false"/>
          <w:color w:val="000000"/>
          <w:sz w:val="28"/>
        </w:rPr>
        <w:t>
</w:t>
      </w:r>
    </w:p>
    <w:bookmarkStart w:name="z155" w:id="88"/>
    <w:p>
      <w:pPr>
        <w:spacing w:after="0"/>
        <w:ind w:left="0"/>
        <w:jc w:val="both"/>
      </w:pPr>
      <w:r>
        <w:rPr>
          <w:rFonts w:ascii="Times New Roman"/>
          <w:b w:val="false"/>
          <w:i w:val="false"/>
          <w:color w:val="000000"/>
          <w:sz w:val="28"/>
        </w:rPr>
        <w:t>
      34. Көрсетілетін қызметті беруші, шетелдік рұқсатты беру үшін шетелдік рұқсатты ресімдеген кезінде шетелдік рұқсаттың тиісті бағандарына жазылады (қойылады):</w:t>
      </w:r>
    </w:p>
    <w:bookmarkEnd w:id="88"/>
    <w:bookmarkStart w:name="z474" w:id="89"/>
    <w:p>
      <w:pPr>
        <w:spacing w:after="0"/>
        <w:ind w:left="0"/>
        <w:jc w:val="both"/>
      </w:pPr>
      <w:r>
        <w:rPr>
          <w:rFonts w:ascii="Times New Roman"/>
          <w:b w:val="false"/>
          <w:i w:val="false"/>
          <w:color w:val="000000"/>
          <w:sz w:val="28"/>
        </w:rPr>
        <w:t>
      1) тасымалдаушының атауы және заңды мекенжайы (шарикті қаламсаппен, қара көк түсті, баспа әріптері бар өшірілмейтін сиямен жазылады);</w:t>
      </w:r>
    </w:p>
    <w:bookmarkEnd w:id="89"/>
    <w:bookmarkStart w:name="z475" w:id="90"/>
    <w:p>
      <w:pPr>
        <w:spacing w:after="0"/>
        <w:ind w:left="0"/>
        <w:jc w:val="both"/>
      </w:pPr>
      <w:r>
        <w:rPr>
          <w:rFonts w:ascii="Times New Roman"/>
          <w:b w:val="false"/>
          <w:i w:val="false"/>
          <w:color w:val="000000"/>
          <w:sz w:val="28"/>
        </w:rPr>
        <w:t>
      2) шетелдік рұқсат берілген күні және берген аумақтық органның мөрі;</w:t>
      </w:r>
    </w:p>
    <w:bookmarkEnd w:id="90"/>
    <w:bookmarkStart w:name="z476" w:id="91"/>
    <w:p>
      <w:pPr>
        <w:spacing w:after="0"/>
        <w:ind w:left="0"/>
        <w:jc w:val="both"/>
      </w:pPr>
      <w:r>
        <w:rPr>
          <w:rFonts w:ascii="Times New Roman"/>
          <w:b w:val="false"/>
          <w:i w:val="false"/>
          <w:color w:val="000000"/>
          <w:sz w:val="28"/>
        </w:rPr>
        <w:t>
      3) көрсетілетін қызметті берушінің басшысының, оның орынбасарының немесе оларды алмастыратын адамның қолы қойылады;</w:t>
      </w:r>
    </w:p>
    <w:bookmarkEnd w:id="91"/>
    <w:bookmarkStart w:name="z477" w:id="92"/>
    <w:p>
      <w:pPr>
        <w:spacing w:after="0"/>
        <w:ind w:left="0"/>
        <w:jc w:val="both"/>
      </w:pPr>
      <w:r>
        <w:rPr>
          <w:rFonts w:ascii="Times New Roman"/>
          <w:b w:val="false"/>
          <w:i w:val="false"/>
          <w:color w:val="000000"/>
          <w:sz w:val="28"/>
        </w:rPr>
        <w:t>
      4) шетелдік рұқсат берілген автокөлік құралының мемлекеттік тіркеу нөмірі (шарикті қаламсаппен, қара көк түсті, баспа әріптері бар өшірілмейтін сиямен жазылады).</w:t>
      </w:r>
    </w:p>
    <w:bookmarkEnd w:id="92"/>
    <w:p>
      <w:pPr>
        <w:spacing w:after="0"/>
        <w:ind w:left="0"/>
        <w:jc w:val="both"/>
      </w:pPr>
      <w:r>
        <w:rPr>
          <w:rFonts w:ascii="Times New Roman"/>
          <w:b w:val="false"/>
          <w:i w:val="false"/>
          <w:color w:val="000000"/>
          <w:sz w:val="28"/>
        </w:rPr>
        <w:t>
      Осы тармақтың 4) тармақшасының күші белгілі бір түрдегі және елдегі шетелдік рұқсаттарға қолданылады, оларды пайдалану үшін өткен жылы АЖ деректері бойынша алынған олардың жалпы санының 70 және одан да көп пайызын құрады және көрсетілген қызметті алушыға қатысты ғана осындай шетелдік рұқсаттарды қайтару пайызы 60 %-дан аз құрайды.</w:t>
      </w:r>
    </w:p>
    <w:p>
      <w:pPr>
        <w:spacing w:after="0"/>
        <w:ind w:left="0"/>
        <w:jc w:val="both"/>
      </w:pPr>
      <w:r>
        <w:rPr>
          <w:rFonts w:ascii="Times New Roman"/>
          <w:b w:val="false"/>
          <w:i w:val="false"/>
          <w:color w:val="000000"/>
          <w:sz w:val="28"/>
        </w:rPr>
        <w:t>
      Осы тармақтың 1) және 4) тармақшаларында көрсетілген ақпаратқа түзетулерге және (немесе) өзгерістерге, егер олар көрсетілетін қызметті беруші куәландырған жағдайда, мұндай түзетулерді және (немесе) өзгерістерді енгізу тиісті шет мемлекеттің көлік саласындағы құзыретті органымен жазбаша түрде және (немесе) халықаралық автомобиль қатынасы мәселелері бойынша келіссөздер барысында келісілген және келіссөздер хаттамасында көрсетілген жағдайда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34-тармақ жаңа редакцияда - ҚР Көлік министрінің м.а. 31.07.2025 </w:t>
      </w:r>
      <w:r>
        <w:rPr>
          <w:rFonts w:ascii="Times New Roman"/>
          <w:b w:val="false"/>
          <w:i w:val="false"/>
          <w:color w:val="000000"/>
          <w:sz w:val="28"/>
        </w:rPr>
        <w:t>№ 251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62" w:id="93"/>
    <w:p>
      <w:pPr>
        <w:spacing w:after="0"/>
        <w:ind w:left="0"/>
        <w:jc w:val="both"/>
      </w:pPr>
      <w:r>
        <w:rPr>
          <w:rFonts w:ascii="Times New Roman"/>
          <w:b w:val="false"/>
          <w:i w:val="false"/>
          <w:color w:val="000000"/>
          <w:sz w:val="28"/>
        </w:rPr>
        <w:t>
      35. Мемлекеттік қызметті көрсету орындарының мекенжайлары интернет-ресурстарда орналастырылған:</w:t>
      </w:r>
    </w:p>
    <w:bookmarkEnd w:id="93"/>
    <w:bookmarkStart w:name="z163" w:id="94"/>
    <w:p>
      <w:pPr>
        <w:spacing w:after="0"/>
        <w:ind w:left="0"/>
        <w:jc w:val="both"/>
      </w:pPr>
      <w:r>
        <w:rPr>
          <w:rFonts w:ascii="Times New Roman"/>
          <w:b w:val="false"/>
          <w:i w:val="false"/>
          <w:color w:val="000000"/>
          <w:sz w:val="28"/>
        </w:rPr>
        <w:t xml:space="preserve">
      1) Министрліктің – www.transport.gov.kz "Автомобиль көлігі және көліктік бақылау комитеті" бөлімінің "Мемлекеттік көрсетілетін қызметтер" бөлімі; </w:t>
      </w:r>
    </w:p>
    <w:bookmarkEnd w:id="94"/>
    <w:bookmarkStart w:name="z164" w:id="95"/>
    <w:p>
      <w:pPr>
        <w:spacing w:after="0"/>
        <w:ind w:left="0"/>
        <w:jc w:val="both"/>
      </w:pPr>
      <w:r>
        <w:rPr>
          <w:rFonts w:ascii="Times New Roman"/>
          <w:b w:val="false"/>
          <w:i w:val="false"/>
          <w:color w:val="000000"/>
          <w:sz w:val="28"/>
        </w:rPr>
        <w:t>
      2) "Цифрлық үкіметтің" вэб-порталы;</w:t>
      </w:r>
    </w:p>
    <w:bookmarkEnd w:id="95"/>
    <w:bookmarkStart w:name="z165" w:id="96"/>
    <w:p>
      <w:pPr>
        <w:spacing w:after="0"/>
        <w:ind w:left="0"/>
        <w:jc w:val="both"/>
      </w:pPr>
      <w:r>
        <w:rPr>
          <w:rFonts w:ascii="Times New Roman"/>
          <w:b w:val="false"/>
          <w:i w:val="false"/>
          <w:color w:val="000000"/>
          <w:sz w:val="28"/>
        </w:rPr>
        <w:t>
      3) Көрсетілетін қызметті алушының Мемлекеттік қызметтер көрсету мәселелері жөніндегі Бірыңғай байланыс орталығы арқылы қашықтықтан қол жеткізу режимінде мемлекеттік қызметтер көрсету тәртібі және мәртебесі туралы ақпаратты алуға мүмкіндігі бар.</w:t>
      </w:r>
    </w:p>
    <w:bookmarkEnd w:id="96"/>
    <w:bookmarkStart w:name="z166" w:id="97"/>
    <w:p>
      <w:pPr>
        <w:spacing w:after="0"/>
        <w:ind w:left="0"/>
        <w:jc w:val="both"/>
      </w:pPr>
      <w:r>
        <w:rPr>
          <w:rFonts w:ascii="Times New Roman"/>
          <w:b w:val="false"/>
          <w:i w:val="false"/>
          <w:color w:val="000000"/>
          <w:sz w:val="28"/>
        </w:rPr>
        <w:t>
      4) Мемлекеттік қызметтер көрсету мәселелері жөніндегі Бірыңғай байланыс орталығының телефоны: 1414, 8 800 080 7777.</w:t>
      </w:r>
    </w:p>
    <w:bookmarkEnd w:id="97"/>
    <w:bookmarkStart w:name="z167" w:id="98"/>
    <w:p>
      <w:pPr>
        <w:spacing w:after="0"/>
        <w:ind w:left="0"/>
        <w:jc w:val="both"/>
      </w:pPr>
      <w:r>
        <w:rPr>
          <w:rFonts w:ascii="Times New Roman"/>
          <w:b w:val="false"/>
          <w:i w:val="false"/>
          <w:color w:val="000000"/>
          <w:sz w:val="28"/>
        </w:rPr>
        <w:t>
      5) Көрсетілетін қызметті алушы ЭЦҚ болған жағдайда Мемлекеттік көрсетілетін қызметті портал арқылы электрондық нысанда алады.</w:t>
      </w:r>
    </w:p>
    <w:bookmarkEnd w:id="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35-тармаққа өзгеріс енгізілді - ҚР Көлік министрінің 17.07.2026 </w:t>
      </w:r>
      <w:r>
        <w:rPr>
          <w:rFonts w:ascii="Times New Roman"/>
          <w:b w:val="false"/>
          <w:i w:val="false"/>
          <w:color w:val="ff0000"/>
          <w:sz w:val="28"/>
        </w:rPr>
        <w:t>№ 184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 </w:t>
      </w:r>
      <w:r>
        <w:br/>
      </w:r>
      <w:r>
        <w:rPr>
          <w:rFonts w:ascii="Times New Roman"/>
          <w:b w:val="false"/>
          <w:i w:val="false"/>
          <w:color w:val="000000"/>
          <w:sz w:val="28"/>
        </w:rPr>
        <w:t>
</w:t>
      </w:r>
    </w:p>
    <w:bookmarkStart w:name="z168" w:id="99"/>
    <w:p>
      <w:pPr>
        <w:spacing w:after="0"/>
        <w:ind w:left="0"/>
        <w:jc w:val="left"/>
      </w:pPr>
      <w:r>
        <w:rPr>
          <w:rFonts w:ascii="Times New Roman"/>
          <w:b/>
          <w:i w:val="false"/>
          <w:color w:val="000000"/>
        </w:rPr>
        <w:t xml:space="preserve"> 3-параграф. Халықаралық қатынаста жолаушылар мен багажды автомобильмен тұрақты тасымалдауды жүзеге асыратын Қазақстан Республикасының тасымалдаушыларына шет мемлекеттің аумағына (аумағынан) кіруге (кетуге) рұқсат беру.</w:t>
      </w:r>
    </w:p>
    <w:bookmarkEnd w:id="99"/>
    <w:bookmarkStart w:name="z169" w:id="100"/>
    <w:p>
      <w:pPr>
        <w:spacing w:after="0"/>
        <w:ind w:left="0"/>
        <w:jc w:val="both"/>
      </w:pPr>
      <w:r>
        <w:rPr>
          <w:rFonts w:ascii="Times New Roman"/>
          <w:b w:val="false"/>
          <w:i w:val="false"/>
          <w:color w:val="000000"/>
          <w:sz w:val="28"/>
        </w:rPr>
        <w:t>
      36. Шетелдік рұқсаттарды ресімдеуді көрсетілетін қызметті беруші жүзеге асырады. Мемлекеттік қызмет көрсету нәтижесін беруді – Мемлекеттік корпорация.</w:t>
      </w:r>
    </w:p>
    <w:bookmarkEnd w:id="100"/>
    <w:bookmarkStart w:name="z170" w:id="101"/>
    <w:p>
      <w:pPr>
        <w:spacing w:after="0"/>
        <w:ind w:left="0"/>
        <w:jc w:val="both"/>
      </w:pPr>
      <w:r>
        <w:rPr>
          <w:rFonts w:ascii="Times New Roman"/>
          <w:b w:val="false"/>
          <w:i w:val="false"/>
          <w:color w:val="000000"/>
          <w:sz w:val="28"/>
        </w:rPr>
        <w:t xml:space="preserve">
      37. Көрсетілетін қызметті алушы "Халықаралық қатынаста жолаушылар мен багажды автомобильмен тұрақты тасымалдауды жүзеге асыратын Қазақстан Республикасының тасымалдаушыларына шет мемлекеттің аумағына (аумағынан) кіруге (кетуге) рұқсат беру" мемлекеттік көрсетілетін қызметін алу үшін портал арқылы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бір күнтізбелік жылға жарамды мерзімге жолаушылар мен багажды тұрақты тасымалдауға шетелдік рұқсат алуға сұрау салуды (бұдан әрі – шетелдік рұқсат алу туралы өтініш) толтырады.</w:t>
      </w:r>
    </w:p>
    <w:bookmarkEnd w:id="101"/>
    <w:p>
      <w:pPr>
        <w:spacing w:after="0"/>
        <w:ind w:left="0"/>
        <w:jc w:val="both"/>
      </w:pPr>
      <w:r>
        <w:rPr>
          <w:rFonts w:ascii="Times New Roman"/>
          <w:b w:val="false"/>
          <w:i w:val="false"/>
          <w:color w:val="000000"/>
          <w:sz w:val="28"/>
        </w:rPr>
        <w:t xml:space="preserve">
      Мемлекеттік көрсетілетін қызметтің атауын, көрсетілетін қызметті берушінің атауын, мемлекеттік қызметті көрсету тәсілдерін, мемлекеттік қызметті көрсету мерзімін, мемлекеттік қызметті көрсету нысанын, мемлекеттік қызметті көрсету нәтижесін, мемлекеттік қызметті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тәсілдерін қамтитын мемлекеттік қызметті көрсетуге қойылатын негізгі талаптардың тізбесі, кесте көрсетілетін қызметті берушінің, Мемлекеттік корпорацияның және ақпарат объектілерінің жұмыстары, құжаттар мен мәліметтер тізбесі,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"Халықаралық қатынаста жолаушылар мен багажды автомобильмен тұрақты тасымалдауды жүзеге асыратын Қазақстан Республикасының тасымалдаушыларына шет мемлекеттің аумағына (аумағынан) кіруге (кетуге) рұқсат беру" мемлекеттік қызметін көрсетуден бас тарту үшін негіздер.</w:t>
      </w:r>
    </w:p>
    <w:p>
      <w:pPr>
        <w:spacing w:after="0"/>
        <w:ind w:left="0"/>
        <w:jc w:val="both"/>
      </w:pPr>
      <w:r>
        <w:rPr>
          <w:rFonts w:ascii="Times New Roman"/>
          <w:b w:val="false"/>
          <w:i w:val="false"/>
          <w:color w:val="000000"/>
          <w:sz w:val="28"/>
        </w:rPr>
        <w:t>
      Портал арқылы көрсетілетін қызметті алушының ЭЦҚ қойылған электрондық құжат нысанында шетелдік рұқсат алуға сұрау салу толтырылады.</w:t>
      </w:r>
    </w:p>
    <w:p>
      <w:pPr>
        <w:spacing w:after="0"/>
        <w:ind w:left="0"/>
        <w:jc w:val="both"/>
      </w:pPr>
      <w:r>
        <w:rPr>
          <w:rFonts w:ascii="Times New Roman"/>
          <w:b w:val="false"/>
          <w:i w:val="false"/>
          <w:color w:val="000000"/>
          <w:sz w:val="28"/>
        </w:rPr>
        <w:t>
      Мемлекеттік қызметті портал арқылы алған кезде электрондық цифрлық қолтаңбамен куәландырылған (қол қойылған) немесе бір реттік парольмен куәландырылған электрондық құжат нысанындағы өтініш "цифрлық үкімет" шлюзі арқылы "Е-лицензиялау "мемлекеттік деректер қоры" цифрлық жүйесіне (бұдан әрі – ЕЛ МДҚ) жіберіледі, одан кейін құжаттарды қабылдаған күні көліктік деректер қорының ақпараттық талдамалық жүйесінде және тасымалдау қауіпсіздігі динамикасының мониторингінде (бұдан әрі – КДҚ АТЖ) өңдеу процесі өтеді.</w:t>
      </w:r>
    </w:p>
    <w:p>
      <w:pPr>
        <w:spacing w:after="0"/>
        <w:ind w:left="0"/>
        <w:jc w:val="both"/>
      </w:pPr>
      <w:r>
        <w:rPr>
          <w:rFonts w:ascii="Times New Roman"/>
          <w:b w:val="false"/>
          <w:i w:val="false"/>
          <w:color w:val="000000"/>
          <w:sz w:val="28"/>
        </w:rPr>
        <w:t>
      Мемлекеттік қызмет көрсету туралы хабарламаға автоматты түрде қол қойылады және аумақтық орган басшысының не оны алмастыратын адамның ЭЦҚ-мен куәландырылған электрондық құжат нысанында көрсетілетін қызметті алушының жеке кабинетіне жіберіледі.</w:t>
      </w:r>
    </w:p>
    <w:p>
      <w:pPr>
        <w:spacing w:after="0"/>
        <w:ind w:left="0"/>
        <w:jc w:val="both"/>
      </w:pPr>
      <w:r>
        <w:rPr>
          <w:rFonts w:ascii="Times New Roman"/>
          <w:b w:val="false"/>
          <w:i w:val="false"/>
          <w:color w:val="000000"/>
          <w:sz w:val="28"/>
        </w:rPr>
        <w:t>
      Шетелдік рұқсат алуға сұрау салу әрбір автокөлік құралына жеке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37-тармақ жаңа редакцияда - ҚР Көлік министрінің 17.07.2026 </w:t>
      </w:r>
      <w:r>
        <w:rPr>
          <w:rFonts w:ascii="Times New Roman"/>
          <w:b w:val="false"/>
          <w:i w:val="false"/>
          <w:color w:val="ff0000"/>
          <w:sz w:val="28"/>
        </w:rPr>
        <w:t>№ 184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75" w:id="102"/>
    <w:p>
      <w:pPr>
        <w:spacing w:after="0"/>
        <w:ind w:left="0"/>
        <w:jc w:val="both"/>
      </w:pPr>
      <w:r>
        <w:rPr>
          <w:rFonts w:ascii="Times New Roman"/>
          <w:b w:val="false"/>
          <w:i w:val="false"/>
          <w:color w:val="000000"/>
          <w:sz w:val="28"/>
        </w:rPr>
        <w:t>
      38. Күнтiзбелiк бiр жылға қолдану мерзiмiмен жолаушылар мен багажды тұрақты тасымалдауға арналған шетелдiк рұқсатты алуға сұрау салуды қарастыруды АЖ және порталда мәліметтер болған кезде жүзеге асырылады:</w:t>
      </w:r>
    </w:p>
    <w:bookmarkEnd w:id="102"/>
    <w:p>
      <w:pPr>
        <w:spacing w:after="0"/>
        <w:ind w:left="0"/>
        <w:jc w:val="both"/>
      </w:pPr>
      <w:r>
        <w:rPr>
          <w:rFonts w:ascii="Times New Roman"/>
          <w:b w:val="false"/>
          <w:i w:val="false"/>
          <w:color w:val="000000"/>
          <w:sz w:val="28"/>
        </w:rPr>
        <w:t>
      1) шетелдік тасымалдаушымен бірлескен қызмет туралы шарты;</w:t>
      </w:r>
    </w:p>
    <w:p>
      <w:pPr>
        <w:spacing w:after="0"/>
        <w:ind w:left="0"/>
        <w:jc w:val="both"/>
      </w:pPr>
      <w:r>
        <w:rPr>
          <w:rFonts w:ascii="Times New Roman"/>
          <w:b w:val="false"/>
          <w:i w:val="false"/>
          <w:color w:val="000000"/>
          <w:sz w:val="28"/>
        </w:rPr>
        <w:t>
      2) сұрау салынатын түрдегі шетелдік рұқсаттар;</w:t>
      </w:r>
    </w:p>
    <w:p>
      <w:pPr>
        <w:spacing w:after="0"/>
        <w:ind w:left="0"/>
        <w:jc w:val="both"/>
      </w:pPr>
      <w:r>
        <w:rPr>
          <w:rFonts w:ascii="Times New Roman"/>
          <w:b w:val="false"/>
          <w:i w:val="false"/>
          <w:color w:val="000000"/>
          <w:sz w:val="28"/>
        </w:rPr>
        <w:t>
      3) жолаушыларды облысаралық қалааралық, ауданаралық (облысішiлiк қалааралық) және халықаралық қатынастарда автобустармен, шағын автобустармен тұрақты емес тасымалдау, сондай-ақ жолаушыларды халықаралық қатынаста автобустармен, шағын автобустармен тұрақты тасымалдау жөніндегі қызметпен айналысу құқығына лицензиясы;</w:t>
      </w:r>
    </w:p>
    <w:p>
      <w:pPr>
        <w:spacing w:after="0"/>
        <w:ind w:left="0"/>
        <w:jc w:val="both"/>
      </w:pPr>
      <w:r>
        <w:rPr>
          <w:rFonts w:ascii="Times New Roman"/>
          <w:b w:val="false"/>
          <w:i w:val="false"/>
          <w:color w:val="000000"/>
          <w:sz w:val="28"/>
        </w:rPr>
        <w:t>
      4) алым сомасы төленген.</w:t>
      </w:r>
    </w:p>
    <w:p>
      <w:pPr>
        <w:spacing w:after="0"/>
        <w:ind w:left="0"/>
        <w:jc w:val="both"/>
      </w:pPr>
      <w:r>
        <w:rPr>
          <w:rFonts w:ascii="Times New Roman"/>
          <w:b w:val="false"/>
          <w:i w:val="false"/>
          <w:color w:val="000000"/>
          <w:sz w:val="28"/>
        </w:rPr>
        <w:t>
      Көрсетілетін қызметті беруші жолаушылар мен багажды тұрақты тасымалдауға арналған шетелдік рұқсаттарды қолданылу мерзімі күнтізбелік бір жылға ресімдейді және АЖ-ға мемлекеттік қызмет көрсету туралы хабарлама келіп түскен сәттен бастап бір жұмыс күні ішінде Мемлекеттік корпорацияға жібереді.</w:t>
      </w:r>
    </w:p>
    <w:p>
      <w:pPr>
        <w:spacing w:after="0"/>
        <w:ind w:left="0"/>
        <w:jc w:val="both"/>
      </w:pPr>
      <w:r>
        <w:rPr>
          <w:rFonts w:ascii="Times New Roman"/>
          <w:b w:val="false"/>
          <w:i w:val="false"/>
          <w:color w:val="000000"/>
          <w:sz w:val="28"/>
        </w:rPr>
        <w:t>
      Сұрау салу кезігде жеке басын куәландыратын құжаттар туралы, заңды тұлғаны мемлекеттік тіркеу (қайта тіркеу) туралы, жылжымалы мүлікке құқық белгілейтін құжаттар, сондай-ақ жолаушыларды халықаралық қатынаста автобустармен, шағын автобустармен тұрақты тасымалдау жөніндегі қызметпен айналысу құқығына лицензияны, жолаушылар мен багажды халықаралық қатынаста ЭҮТШ арқылы тұрақты тасымалдауды жүзеге асыратын отандық автокөлік құралдарының Қазақстан Республикасының аумағынан шығуы үшін алым сомасының бюджетке төленгенін растайтын құжат туралы мәліметті тиісті мемлекеттік цифрлық жүйелерден " цифрлық үкіметтің" шлюзі арқылы алады.</w:t>
      </w:r>
    </w:p>
    <w:p>
      <w:pPr>
        <w:spacing w:after="0"/>
        <w:ind w:left="0"/>
        <w:jc w:val="both"/>
      </w:pPr>
      <w:r>
        <w:rPr>
          <w:rFonts w:ascii="Times New Roman"/>
          <w:b w:val="false"/>
          <w:i w:val="false"/>
          <w:color w:val="000000"/>
          <w:sz w:val="28"/>
        </w:rPr>
        <w:t>
      Көрсетілетін қызметті алушылардан цифрлық жүйелерде бар құжаттарды талап етуге жол 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38-тармақ жаңа редакцияда - ҚР Көлік министрінің 17.07.2026 </w:t>
      </w:r>
      <w:r>
        <w:rPr>
          <w:rFonts w:ascii="Times New Roman"/>
          <w:b w:val="false"/>
          <w:i w:val="false"/>
          <w:color w:val="ff0000"/>
          <w:sz w:val="28"/>
        </w:rPr>
        <w:t>№ 184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83" w:id="103"/>
    <w:p>
      <w:pPr>
        <w:spacing w:after="0"/>
        <w:ind w:left="0"/>
        <w:jc w:val="both"/>
      </w:pPr>
      <w:r>
        <w:rPr>
          <w:rFonts w:ascii="Times New Roman"/>
          <w:b w:val="false"/>
          <w:i w:val="false"/>
          <w:color w:val="000000"/>
          <w:sz w:val="28"/>
        </w:rPr>
        <w:t xml:space="preserve">
      39. Осы Қағидалардың </w:t>
      </w:r>
      <w:r>
        <w:rPr>
          <w:rFonts w:ascii="Times New Roman"/>
          <w:b w:val="false"/>
          <w:i w:val="false"/>
          <w:color w:val="000000"/>
          <w:sz w:val="28"/>
        </w:rPr>
        <w:t>38-тармағында</w:t>
      </w:r>
      <w:r>
        <w:rPr>
          <w:rFonts w:ascii="Times New Roman"/>
          <w:b w:val="false"/>
          <w:i w:val="false"/>
          <w:color w:val="000000"/>
          <w:sz w:val="28"/>
        </w:rPr>
        <w:t xml:space="preserve"> көзделген мәліметтер сәйкес келген және болған кезде көрсетілетін қызметті алушыға алым сомасын төлеу үшін шот қойылады.</w:t>
      </w:r>
    </w:p>
    <w:bookmarkEnd w:id="103"/>
    <w:bookmarkStart w:name="z184" w:id="104"/>
    <w:p>
      <w:pPr>
        <w:spacing w:after="0"/>
        <w:ind w:left="0"/>
        <w:jc w:val="both"/>
      </w:pPr>
      <w:r>
        <w:rPr>
          <w:rFonts w:ascii="Times New Roman"/>
          <w:b w:val="false"/>
          <w:i w:val="false"/>
          <w:color w:val="000000"/>
          <w:sz w:val="28"/>
        </w:rPr>
        <w:t>
      Төлем ЭҮТШ арқылы шетелдік рұқсаттың бар екендігі туралы АЖ расталған кезден бастап, 3 (үш) сағат ішінде жүзеге асырылады.</w:t>
      </w:r>
    </w:p>
    <w:bookmarkEnd w:id="1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39-тармаққа өзгеріс енгізілді - ҚР Көлік министрінің м.а. 31.07.2025 </w:t>
      </w:r>
      <w:r>
        <w:rPr>
          <w:rFonts w:ascii="Times New Roman"/>
          <w:b w:val="false"/>
          <w:i w:val="false"/>
          <w:color w:val="000000"/>
          <w:sz w:val="28"/>
        </w:rPr>
        <w:t>№ 251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85" w:id="105"/>
    <w:p>
      <w:pPr>
        <w:spacing w:after="0"/>
        <w:ind w:left="0"/>
        <w:jc w:val="both"/>
      </w:pPr>
      <w:r>
        <w:rPr>
          <w:rFonts w:ascii="Times New Roman"/>
          <w:b w:val="false"/>
          <w:i w:val="false"/>
          <w:color w:val="000000"/>
          <w:sz w:val="28"/>
        </w:rPr>
        <w:t>
      40. Мемлекеттік қызмет көрсету туралы хабарлама автоматты түрде қол қойылады және көрсетілетін қызметті беруші басшысының, оның орынбасарының немесе оларды алмастыратын тұлғаның, ЭЦҚ-мен куәландырылған электрондық құжат нысанында көрсетілетін қызметті алушының жеке кабинетіне жіберіледі.</w:t>
      </w:r>
    </w:p>
    <w:bookmarkEnd w:id="1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40-тармақ жаңа редакцияда - ҚР Көлік министрінің м.а. 31.07.2025 </w:t>
      </w:r>
      <w:r>
        <w:rPr>
          <w:rFonts w:ascii="Times New Roman"/>
          <w:b w:val="false"/>
          <w:i w:val="false"/>
          <w:color w:val="000000"/>
          <w:sz w:val="28"/>
        </w:rPr>
        <w:t>№ 251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86" w:id="106"/>
    <w:p>
      <w:pPr>
        <w:spacing w:after="0"/>
        <w:ind w:left="0"/>
        <w:jc w:val="both"/>
      </w:pPr>
      <w:r>
        <w:rPr>
          <w:rFonts w:ascii="Times New Roman"/>
          <w:b w:val="false"/>
          <w:i w:val="false"/>
          <w:color w:val="000000"/>
          <w:sz w:val="28"/>
        </w:rPr>
        <w:t xml:space="preserve">
      41. Көрсетілетін қызметті беруші "Мемлекеттік және әлеуметтік жауапкершілігі бар көрсетілетін қызметтер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цифрландыру саласындағы уәкілетті орган белгілеген тәртіппен мемлекеттік қызметтерді ұсыну сатысындағы деректердің мемлекеттік қызмет көрсету мониторингінің цифрлық жүйесіне енгізілуін қамтамасыз етеді.</w:t>
      </w:r>
    </w:p>
    <w:bookmarkEnd w:id="106"/>
    <w:p>
      <w:pPr>
        <w:spacing w:after="0"/>
        <w:ind w:left="0"/>
        <w:jc w:val="both"/>
      </w:pPr>
      <w:r>
        <w:rPr>
          <w:rFonts w:ascii="Times New Roman"/>
          <w:b w:val="false"/>
          <w:i w:val="false"/>
          <w:color w:val="000000"/>
          <w:sz w:val="28"/>
        </w:rPr>
        <w:t>
      Рұқсаттар мен хабарламалардың мемлекеттік цифрлық жүйесі арқылы мемлекеттік қызметті көрсету кезінде мемлекеттік қызметті көрсету сатысы туралы деректер автоматты режимде мемлекеттік қызметтерді көрсету мониторингінің цифрлық жүйесіне түседі.</w:t>
      </w:r>
    </w:p>
    <w:p>
      <w:pPr>
        <w:spacing w:after="0"/>
        <w:ind w:left="0"/>
        <w:jc w:val="both"/>
      </w:pPr>
      <w:r>
        <w:rPr>
          <w:rFonts w:ascii="Times New Roman"/>
          <w:b w:val="false"/>
          <w:i w:val="false"/>
          <w:color w:val="000000"/>
          <w:sz w:val="28"/>
        </w:rPr>
        <w:t>
      Уәкiлеттi орган мемлекеттік қызмет көрсету тәртібін айқындайтын заңға тәуелді нормативтік құқықтық актіні мемлекеттік тіркегеннен кейін 3 (үш) жұмыс күн ішінде осы Қағидаларға енгізілген өзгерістер және (немесе) толықтырулар туралы ақпаратты көрсетілетін қызметті берушіге, "цифрлық үкiметтiң" ақпараттық-коммуникациялық инфрақұрылымының операторына, Мемлекеттік корпорация және Бірыңғай байланыс-орталығына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41-тармақ жаңа редакцияда - ҚР Көлік министрінің 17.07.2026 </w:t>
      </w:r>
      <w:r>
        <w:rPr>
          <w:rFonts w:ascii="Times New Roman"/>
          <w:b w:val="false"/>
          <w:i w:val="false"/>
          <w:color w:val="ff0000"/>
          <w:sz w:val="28"/>
        </w:rPr>
        <w:t>№ 184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89" w:id="107"/>
    <w:p>
      <w:pPr>
        <w:spacing w:after="0"/>
        <w:ind w:left="0"/>
        <w:jc w:val="both"/>
      </w:pPr>
      <w:r>
        <w:rPr>
          <w:rFonts w:ascii="Times New Roman"/>
          <w:b w:val="false"/>
          <w:i w:val="false"/>
          <w:color w:val="000000"/>
          <w:sz w:val="28"/>
        </w:rPr>
        <w:t>
      42. Мемлекеттік қызметтер көрсету мәселелері бойынша шағымды қарауды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w:t>
      </w:r>
    </w:p>
    <w:bookmarkEnd w:id="107"/>
    <w:p>
      <w:pPr>
        <w:spacing w:after="0"/>
        <w:ind w:left="0"/>
        <w:jc w:val="both"/>
      </w:pPr>
      <w:r>
        <w:rPr>
          <w:rFonts w:ascii="Times New Roman"/>
          <w:b w:val="false"/>
          <w:i w:val="false"/>
          <w:color w:val="000000"/>
          <w:sz w:val="28"/>
        </w:rPr>
        <w:t>
       Шағым көрсетілетін қызметті берушіге және (немесе) шешіміне, әрекетіне (әрекетсіздігіне) шағым жасалып отырған лауазымды адамға беріледі.</w:t>
      </w:r>
    </w:p>
    <w:p>
      <w:pPr>
        <w:spacing w:after="0"/>
        <w:ind w:left="0"/>
        <w:jc w:val="both"/>
      </w:pPr>
      <w:r>
        <w:rPr>
          <w:rFonts w:ascii="Times New Roman"/>
          <w:b w:val="false"/>
          <w:i w:val="false"/>
          <w:color w:val="000000"/>
          <w:sz w:val="28"/>
        </w:rPr>
        <w:t>
      Көрсетілетін қызметті беруші, шешіміне, әрекетіне (әрекетсіздігіне) шағым жасалып отырған лауазымды адам шағым келіп түскен күннен бастап 3 (үш) жұмыс күнінен кешіктірмей оны және әкімшілік істі шағымды қарайтын органға жібереді.</w:t>
      </w:r>
    </w:p>
    <w:p>
      <w:pPr>
        <w:spacing w:after="0"/>
        <w:ind w:left="0"/>
        <w:jc w:val="both"/>
      </w:pPr>
      <w:r>
        <w:rPr>
          <w:rFonts w:ascii="Times New Roman"/>
          <w:b w:val="false"/>
          <w:i w:val="false"/>
          <w:color w:val="000000"/>
          <w:sz w:val="28"/>
        </w:rPr>
        <w:t>
      Бұл ретте көрсетілетін қызметті беруші, шешіміне, әрекетіне (әрекетсіздігіне) шағым жасалып отырған лауазымды адам, егер ол 3 (үш) жұмыс күні ішінде шағымда көрсетілген талаптарды толық қанағаттандыратын шешім не өзге де әкімшілік әрекет қабылдаса, шағымды қарайтын органға шағым жібермейді.</w:t>
      </w:r>
    </w:p>
    <w:p>
      <w:pPr>
        <w:spacing w:after="0"/>
        <w:ind w:left="0"/>
        <w:jc w:val="both"/>
      </w:pPr>
      <w:r>
        <w:rPr>
          <w:rFonts w:ascii="Times New Roman"/>
          <w:b w:val="false"/>
          <w:i w:val="false"/>
          <w:color w:val="000000"/>
          <w:sz w:val="28"/>
        </w:rPr>
        <w:t>
       Көрсетілетін қызметті берушінің атына келіп түскен көрсетілетін қызметті алушының шағымы Мемлекеттік көрсетілетін қызметтер туралы Заңның 25-бабының 2-тармағына сәйкес тіркелген күнінен бастап 5 (бес) жұмыс күні ішінде қаралуға жатады.</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ішінде қаралуға жатады.</w:t>
      </w:r>
    </w:p>
    <w:p>
      <w:pPr>
        <w:spacing w:after="0"/>
        <w:ind w:left="0"/>
        <w:jc w:val="both"/>
      </w:pPr>
      <w:r>
        <w:rPr>
          <w:rFonts w:ascii="Times New Roman"/>
          <w:b w:val="false"/>
          <w:i w:val="false"/>
          <w:color w:val="000000"/>
          <w:sz w:val="28"/>
        </w:rPr>
        <w:t xml:space="preserve">
      Егер Қазақстан Республикасының заңдарында өзгеше көзделмесе, сотқа жүгінуге Қазақстан Республикасы Әкімшілік рәсімдік-процестік кодексінің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сотқа дейінгі тәртіппен шағым жасалғаннан кейін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42-тармақ жаңа редакцияда - ҚР Көлік министрінің 17.07.2026 </w:t>
      </w:r>
      <w:r>
        <w:rPr>
          <w:rFonts w:ascii="Times New Roman"/>
          <w:b w:val="false"/>
          <w:i w:val="false"/>
          <w:color w:val="ff0000"/>
          <w:sz w:val="28"/>
        </w:rPr>
        <w:t>№ 184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96" w:id="108"/>
    <w:p>
      <w:pPr>
        <w:spacing w:after="0"/>
        <w:ind w:left="0"/>
        <w:jc w:val="both"/>
      </w:pPr>
      <w:r>
        <w:rPr>
          <w:rFonts w:ascii="Times New Roman"/>
          <w:b w:val="false"/>
          <w:i w:val="false"/>
          <w:color w:val="000000"/>
          <w:sz w:val="28"/>
        </w:rPr>
        <w:t>
      43. Отандық тасымалдаушының күнтiзбелiк бiр жылға қолдану мерзiмiмен жолаушылар мен багажды тұрақты тасымалдауға арналған шетелдік рұқсат бланкілерін басқа отандық тасымалдаушыға беруіне жол берілмейді.</w:t>
      </w:r>
    </w:p>
    <w:bookmarkEnd w:id="108"/>
    <w:bookmarkStart w:name="z197" w:id="109"/>
    <w:p>
      <w:pPr>
        <w:spacing w:after="0"/>
        <w:ind w:left="0"/>
        <w:jc w:val="both"/>
      </w:pPr>
      <w:r>
        <w:rPr>
          <w:rFonts w:ascii="Times New Roman"/>
          <w:b w:val="false"/>
          <w:i w:val="false"/>
          <w:color w:val="000000"/>
          <w:sz w:val="28"/>
        </w:rPr>
        <w:t>
      Күнтiзбелiк бiр жыл қолдану мерзiмiмен жолаушылар мен багажды тұрақты тасымалдауға арналған шетелдiк рұқсаттар аумақтық органға қайтаруға жатпайды.</w:t>
      </w:r>
    </w:p>
    <w:bookmarkEnd w:id="109"/>
    <w:bookmarkStart w:name="z198" w:id="110"/>
    <w:p>
      <w:pPr>
        <w:spacing w:after="0"/>
        <w:ind w:left="0"/>
        <w:jc w:val="both"/>
      </w:pPr>
      <w:r>
        <w:rPr>
          <w:rFonts w:ascii="Times New Roman"/>
          <w:b w:val="false"/>
          <w:i w:val="false"/>
          <w:color w:val="000000"/>
          <w:sz w:val="28"/>
        </w:rPr>
        <w:t>
      44. Көрсетілетін қызметті беруші АЖ берілген шетелдік рұқсаттар олардың нөмірі бойынша тасымалдаушылар бөлінісінде есебін жүргізеді.</w:t>
      </w:r>
    </w:p>
    <w:bookmarkEnd w:id="1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44-тармақ жаңа редакцияда - ҚР Көлік министрінің м.а. 31.07.2025 </w:t>
      </w:r>
      <w:r>
        <w:rPr>
          <w:rFonts w:ascii="Times New Roman"/>
          <w:b w:val="false"/>
          <w:i w:val="false"/>
          <w:color w:val="000000"/>
          <w:sz w:val="28"/>
        </w:rPr>
        <w:t>№ 251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99" w:id="111"/>
    <w:p>
      <w:pPr>
        <w:spacing w:after="0"/>
        <w:ind w:left="0"/>
        <w:jc w:val="both"/>
      </w:pPr>
      <w:r>
        <w:rPr>
          <w:rFonts w:ascii="Times New Roman"/>
          <w:b w:val="false"/>
          <w:i w:val="false"/>
          <w:color w:val="000000"/>
          <w:sz w:val="28"/>
        </w:rPr>
        <w:t>
      45. Көрсетілетін қызметті беруші шетелдік рұқсатты беру үшін шетелдік рұқсатты ресімдеген кезде тиісті бағандарына жазылады (қойылады):</w:t>
      </w:r>
    </w:p>
    <w:bookmarkEnd w:id="111"/>
    <w:bookmarkStart w:name="z200" w:id="112"/>
    <w:p>
      <w:pPr>
        <w:spacing w:after="0"/>
        <w:ind w:left="0"/>
        <w:jc w:val="both"/>
      </w:pPr>
      <w:r>
        <w:rPr>
          <w:rFonts w:ascii="Times New Roman"/>
          <w:b w:val="false"/>
          <w:i w:val="false"/>
          <w:color w:val="000000"/>
          <w:sz w:val="28"/>
        </w:rPr>
        <w:t>
      1) тасымалдаушының атауы және заңды мекенжайы;</w:t>
      </w:r>
    </w:p>
    <w:bookmarkEnd w:id="112"/>
    <w:bookmarkStart w:name="z201" w:id="113"/>
    <w:p>
      <w:pPr>
        <w:spacing w:after="0"/>
        <w:ind w:left="0"/>
        <w:jc w:val="both"/>
      </w:pPr>
      <w:r>
        <w:rPr>
          <w:rFonts w:ascii="Times New Roman"/>
          <w:b w:val="false"/>
          <w:i w:val="false"/>
          <w:color w:val="000000"/>
          <w:sz w:val="28"/>
        </w:rPr>
        <w:t>
      2) шетелдік рұқсат берген аумақтық органның берілген күні және мөрі;</w:t>
      </w:r>
    </w:p>
    <w:bookmarkEnd w:id="113"/>
    <w:bookmarkStart w:name="z202" w:id="114"/>
    <w:p>
      <w:pPr>
        <w:spacing w:after="0"/>
        <w:ind w:left="0"/>
        <w:jc w:val="both"/>
      </w:pPr>
      <w:r>
        <w:rPr>
          <w:rFonts w:ascii="Times New Roman"/>
          <w:b w:val="false"/>
          <w:i w:val="false"/>
          <w:color w:val="000000"/>
          <w:sz w:val="28"/>
        </w:rPr>
        <w:t>
      3) аумақтық орган басшысының не оны алмастыратын адамның қолы;</w:t>
      </w:r>
    </w:p>
    <w:bookmarkEnd w:id="114"/>
    <w:bookmarkStart w:name="z203" w:id="115"/>
    <w:p>
      <w:pPr>
        <w:spacing w:after="0"/>
        <w:ind w:left="0"/>
        <w:jc w:val="both"/>
      </w:pPr>
      <w:r>
        <w:rPr>
          <w:rFonts w:ascii="Times New Roman"/>
          <w:b w:val="false"/>
          <w:i w:val="false"/>
          <w:color w:val="000000"/>
          <w:sz w:val="28"/>
        </w:rPr>
        <w:t>
      4) шетелдік рұқсат берілген автокөлік құралының мемлекеттік тіркеу нөмірі.</w:t>
      </w:r>
    </w:p>
    <w:bookmarkEnd w:id="115"/>
    <w:bookmarkStart w:name="z204" w:id="116"/>
    <w:p>
      <w:pPr>
        <w:spacing w:after="0"/>
        <w:ind w:left="0"/>
        <w:jc w:val="both"/>
      </w:pPr>
      <w:r>
        <w:rPr>
          <w:rFonts w:ascii="Times New Roman"/>
          <w:b w:val="false"/>
          <w:i w:val="false"/>
          <w:color w:val="000000"/>
          <w:sz w:val="28"/>
        </w:rPr>
        <w:t>
      Шетелдік рұқсаттарда түзетуге жол берілмейді.</w:t>
      </w:r>
    </w:p>
    <w:bookmarkEnd w:id="116"/>
    <w:bookmarkStart w:name="z205" w:id="117"/>
    <w:p>
      <w:pPr>
        <w:spacing w:after="0"/>
        <w:ind w:left="0"/>
        <w:jc w:val="both"/>
      </w:pPr>
      <w:r>
        <w:rPr>
          <w:rFonts w:ascii="Times New Roman"/>
          <w:b w:val="false"/>
          <w:i w:val="false"/>
          <w:color w:val="000000"/>
          <w:sz w:val="28"/>
        </w:rPr>
        <w:t>
      46. Мемлекеттік қызметті көрсету орындарының мекенжайлары интернет-ресурстарда орналастырылған:</w:t>
      </w:r>
    </w:p>
    <w:bookmarkEnd w:id="117"/>
    <w:bookmarkStart w:name="z206" w:id="118"/>
    <w:p>
      <w:pPr>
        <w:spacing w:after="0"/>
        <w:ind w:left="0"/>
        <w:jc w:val="both"/>
      </w:pPr>
      <w:r>
        <w:rPr>
          <w:rFonts w:ascii="Times New Roman"/>
          <w:b w:val="false"/>
          <w:i w:val="false"/>
          <w:color w:val="000000"/>
          <w:sz w:val="28"/>
        </w:rPr>
        <w:t xml:space="preserve">
      1) Министрліктің – www.transport.gov.kz "Автомобиль көлігі және көліктік бақылау комитеті" бөлімінің "Мемлекеттік көрсетілетін қызметтер" бөлімі; </w:t>
      </w:r>
    </w:p>
    <w:bookmarkEnd w:id="118"/>
    <w:bookmarkStart w:name="z207" w:id="119"/>
    <w:p>
      <w:pPr>
        <w:spacing w:after="0"/>
        <w:ind w:left="0"/>
        <w:jc w:val="both"/>
      </w:pPr>
      <w:r>
        <w:rPr>
          <w:rFonts w:ascii="Times New Roman"/>
          <w:b w:val="false"/>
          <w:i w:val="false"/>
          <w:color w:val="000000"/>
          <w:sz w:val="28"/>
        </w:rPr>
        <w:t>
      2) "Цифрлық үкіметтің" вэб-порталы;</w:t>
      </w:r>
    </w:p>
    <w:bookmarkEnd w:id="119"/>
    <w:bookmarkStart w:name="z208" w:id="120"/>
    <w:p>
      <w:pPr>
        <w:spacing w:after="0"/>
        <w:ind w:left="0"/>
        <w:jc w:val="both"/>
      </w:pPr>
      <w:r>
        <w:rPr>
          <w:rFonts w:ascii="Times New Roman"/>
          <w:b w:val="false"/>
          <w:i w:val="false"/>
          <w:color w:val="000000"/>
          <w:sz w:val="28"/>
        </w:rPr>
        <w:t>
      3) Көрсетілетін қызметті алушының Мемлекеттік қызметтер көрсету мәселелері жөніндегі Бірыңғай байланыс орталығы арқылы қашықтықтан қол жеткізу режимінде мемлекеттік қызметтер көрсету тәртібі және мәртебесі туралы ақпаратты алуға мүмкіндігі бар.</w:t>
      </w:r>
    </w:p>
    <w:bookmarkEnd w:id="120"/>
    <w:bookmarkStart w:name="z209" w:id="121"/>
    <w:p>
      <w:pPr>
        <w:spacing w:after="0"/>
        <w:ind w:left="0"/>
        <w:jc w:val="both"/>
      </w:pPr>
      <w:r>
        <w:rPr>
          <w:rFonts w:ascii="Times New Roman"/>
          <w:b w:val="false"/>
          <w:i w:val="false"/>
          <w:color w:val="000000"/>
          <w:sz w:val="28"/>
        </w:rPr>
        <w:t>
      4) Мемлекеттік қызметтер көрсету мәселелері жөніндегі Бірыңғай байланыс орталығының телефоны: 1414, 8 800 080 7777.</w:t>
      </w:r>
    </w:p>
    <w:bookmarkEnd w:id="121"/>
    <w:bookmarkStart w:name="z210" w:id="122"/>
    <w:p>
      <w:pPr>
        <w:spacing w:after="0"/>
        <w:ind w:left="0"/>
        <w:jc w:val="both"/>
      </w:pPr>
      <w:r>
        <w:rPr>
          <w:rFonts w:ascii="Times New Roman"/>
          <w:b w:val="false"/>
          <w:i w:val="false"/>
          <w:color w:val="000000"/>
          <w:sz w:val="28"/>
        </w:rPr>
        <w:t>
      5) Көрсетілетін қызметті алушы ЭЦҚ болған жағдайда Мемлекеттік көрсетілетін қызметті портал арқылы электрондық нысанда алады.</w:t>
      </w:r>
    </w:p>
    <w:bookmarkEnd w:id="1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46-тармаққа өзгеріс енгізілді - ҚР Көлік министрінің 17.07.2026 </w:t>
      </w:r>
      <w:r>
        <w:rPr>
          <w:rFonts w:ascii="Times New Roman"/>
          <w:b w:val="false"/>
          <w:i w:val="false"/>
          <w:color w:val="ff0000"/>
          <w:sz w:val="28"/>
        </w:rPr>
        <w:t>№ 184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11" w:id="123"/>
    <w:p>
      <w:pPr>
        <w:spacing w:after="0"/>
        <w:ind w:left="0"/>
        <w:jc w:val="left"/>
      </w:pPr>
      <w:r>
        <w:rPr>
          <w:rFonts w:ascii="Times New Roman"/>
          <w:b/>
          <w:i w:val="false"/>
          <w:color w:val="000000"/>
        </w:rPr>
        <w:t xml:space="preserve"> 4-параграф. Шетелдiк тасымалдаушыларға отандық рұқсаттарды беру</w:t>
      </w:r>
    </w:p>
    <w:bookmarkEnd w:id="123"/>
    <w:bookmarkStart w:name="z212" w:id="124"/>
    <w:p>
      <w:pPr>
        <w:spacing w:after="0"/>
        <w:ind w:left="0"/>
        <w:jc w:val="both"/>
      </w:pPr>
      <w:r>
        <w:rPr>
          <w:rFonts w:ascii="Times New Roman"/>
          <w:b w:val="false"/>
          <w:i w:val="false"/>
          <w:color w:val="000000"/>
          <w:sz w:val="28"/>
        </w:rPr>
        <w:t>
      47. Отандық рұқсаттарды шетелдік тасымалдаушыларға олардың мемлекеттерінің құзыретті органдары тиісті жылға айырбасталған рұқсаттардың ішінен береді.</w:t>
      </w:r>
    </w:p>
    <w:bookmarkEnd w:id="124"/>
    <w:bookmarkStart w:name="z213" w:id="125"/>
    <w:p>
      <w:pPr>
        <w:spacing w:after="0"/>
        <w:ind w:left="0"/>
        <w:jc w:val="both"/>
      </w:pPr>
      <w:r>
        <w:rPr>
          <w:rFonts w:ascii="Times New Roman"/>
          <w:b w:val="false"/>
          <w:i w:val="false"/>
          <w:color w:val="000000"/>
          <w:sz w:val="28"/>
        </w:rPr>
        <w:t xml:space="preserve">
      Отандық рұқсаттардың қолданылу мерзімін, егер халықаралық шарттарда өзгеше ескертілмесе, осы Қағидалардың </w:t>
      </w:r>
      <w:r>
        <w:rPr>
          <w:rFonts w:ascii="Times New Roman"/>
          <w:b w:val="false"/>
          <w:i w:val="false"/>
          <w:color w:val="000000"/>
          <w:sz w:val="28"/>
        </w:rPr>
        <w:t>9-тармағына</w:t>
      </w:r>
      <w:r>
        <w:rPr>
          <w:rFonts w:ascii="Times New Roman"/>
          <w:b w:val="false"/>
          <w:i w:val="false"/>
          <w:color w:val="000000"/>
          <w:sz w:val="28"/>
        </w:rPr>
        <w:t xml:space="preserve"> сәйкес уәкілетті орган айқындайды.</w:t>
      </w:r>
    </w:p>
    <w:bookmarkEnd w:id="125"/>
    <w:bookmarkStart w:name="z214" w:id="126"/>
    <w:p>
      <w:pPr>
        <w:spacing w:after="0"/>
        <w:ind w:left="0"/>
        <w:jc w:val="both"/>
      </w:pPr>
      <w:r>
        <w:rPr>
          <w:rFonts w:ascii="Times New Roman"/>
          <w:b w:val="false"/>
          <w:i w:val="false"/>
          <w:color w:val="000000"/>
          <w:sz w:val="28"/>
        </w:rPr>
        <w:t xml:space="preserve">
      Шетелдік рұқсаттарды қайтару тәртібі мен мерзімдері осы Қағидалардың </w:t>
      </w:r>
      <w:r>
        <w:rPr>
          <w:rFonts w:ascii="Times New Roman"/>
          <w:b w:val="false"/>
          <w:i w:val="false"/>
          <w:color w:val="000000"/>
          <w:sz w:val="28"/>
        </w:rPr>
        <w:t>29-тармағына</w:t>
      </w:r>
      <w:r>
        <w:rPr>
          <w:rFonts w:ascii="Times New Roman"/>
          <w:b w:val="false"/>
          <w:i w:val="false"/>
          <w:color w:val="000000"/>
          <w:sz w:val="28"/>
        </w:rPr>
        <w:t xml:space="preserve"> сәйкес айқындалған.</w:t>
      </w:r>
    </w:p>
    <w:bookmarkEnd w:id="126"/>
    <w:bookmarkStart w:name="z215" w:id="127"/>
    <w:p>
      <w:pPr>
        <w:spacing w:after="0"/>
        <w:ind w:left="0"/>
        <w:jc w:val="both"/>
      </w:pPr>
      <w:r>
        <w:rPr>
          <w:rFonts w:ascii="Times New Roman"/>
          <w:b w:val="false"/>
          <w:i w:val="false"/>
          <w:color w:val="000000"/>
          <w:sz w:val="28"/>
        </w:rPr>
        <w:t>
      Еуразиялық экономикалық одаққа мүше мемлекеттердің бірінің аумағында тіркелген, тасымалдаушы орындайтын халықаралық автомобиль жүк тасымалдары:</w:t>
      </w:r>
    </w:p>
    <w:bookmarkEnd w:id="127"/>
    <w:bookmarkStart w:name="z216" w:id="128"/>
    <w:p>
      <w:pPr>
        <w:spacing w:after="0"/>
        <w:ind w:left="0"/>
        <w:jc w:val="both"/>
      </w:pPr>
      <w:r>
        <w:rPr>
          <w:rFonts w:ascii="Times New Roman"/>
          <w:b w:val="false"/>
          <w:i w:val="false"/>
          <w:color w:val="000000"/>
          <w:sz w:val="28"/>
        </w:rPr>
        <w:t>
      1) аумағында тасымалдаушы тіркелген Еуразиялық экономикалық одағына мүше мемлекет пен басқа мүше мемлекет арасында;</w:t>
      </w:r>
    </w:p>
    <w:bookmarkEnd w:id="128"/>
    <w:bookmarkStart w:name="z217" w:id="129"/>
    <w:p>
      <w:pPr>
        <w:spacing w:after="0"/>
        <w:ind w:left="0"/>
        <w:jc w:val="both"/>
      </w:pPr>
      <w:r>
        <w:rPr>
          <w:rFonts w:ascii="Times New Roman"/>
          <w:b w:val="false"/>
          <w:i w:val="false"/>
          <w:color w:val="000000"/>
          <w:sz w:val="28"/>
        </w:rPr>
        <w:t>
      2) Еуразиялық экономикалық одағына басқа мүше мемлекеттердің аумағы арқылы транзитпен;</w:t>
      </w:r>
    </w:p>
    <w:bookmarkEnd w:id="129"/>
    <w:bookmarkStart w:name="z218" w:id="130"/>
    <w:p>
      <w:pPr>
        <w:spacing w:after="0"/>
        <w:ind w:left="0"/>
        <w:jc w:val="both"/>
      </w:pPr>
      <w:r>
        <w:rPr>
          <w:rFonts w:ascii="Times New Roman"/>
          <w:b w:val="false"/>
          <w:i w:val="false"/>
          <w:color w:val="000000"/>
          <w:sz w:val="28"/>
        </w:rPr>
        <w:t>
      3) Еуразиялық экономикалық одағына басқа мүше мемлекеттер арасында рұқсатсыз негізде жүзеге асырылады.</w:t>
      </w:r>
    </w:p>
    <w:bookmarkEnd w:id="130"/>
    <w:bookmarkStart w:name="z219" w:id="131"/>
    <w:p>
      <w:pPr>
        <w:spacing w:after="0"/>
        <w:ind w:left="0"/>
        <w:jc w:val="both"/>
      </w:pPr>
      <w:r>
        <w:rPr>
          <w:rFonts w:ascii="Times New Roman"/>
          <w:b w:val="false"/>
          <w:i w:val="false"/>
          <w:color w:val="000000"/>
          <w:sz w:val="28"/>
        </w:rPr>
        <w:t>
      Шетел мемлекетінің тасымалдаушылары Қазақстан Республикасында немесе Қазақстан Республикасының аумағы арқылы транзитпен жүктерді тасымалдауды Қазақстан Республикасы ратификациялаған халықаралық шарттарға сәйкес шетел тасымалдаушысы тіркелген елдің құзыретті органдары берген рұқсаттар негізінде жүзеге асырады.</w:t>
      </w:r>
    </w:p>
    <w:bookmarkEnd w:id="131"/>
    <w:bookmarkStart w:name="z220" w:id="132"/>
    <w:p>
      <w:pPr>
        <w:spacing w:after="0"/>
        <w:ind w:left="0"/>
        <w:jc w:val="both"/>
      </w:pPr>
      <w:r>
        <w:rPr>
          <w:rFonts w:ascii="Times New Roman"/>
          <w:b w:val="false"/>
          <w:i w:val="false"/>
          <w:color w:val="000000"/>
          <w:sz w:val="28"/>
        </w:rPr>
        <w:t>
      48. Отандық рұқсат, оның ішінде бірінші рейстің тасымалы жүзеге асырылған мемлекеттің аумағына Қазақстан Республикасының аумағынан кері бағытта жолшыбай жүк арту жағдайында бір жолсапар үшін жарамды болады.</w:t>
      </w:r>
    </w:p>
    <w:bookmarkEnd w:id="1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48-тармақ жаңа редакцияда - ҚР Көлік министрінің м.а. 31.07.2025 </w:t>
      </w:r>
      <w:r>
        <w:rPr>
          <w:rFonts w:ascii="Times New Roman"/>
          <w:b w:val="false"/>
          <w:i w:val="false"/>
          <w:color w:val="000000"/>
          <w:sz w:val="28"/>
        </w:rPr>
        <w:t>№ 251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22" w:id="133"/>
    <w:p>
      <w:pPr>
        <w:spacing w:after="0"/>
        <w:ind w:left="0"/>
        <w:jc w:val="both"/>
      </w:pPr>
      <w:r>
        <w:rPr>
          <w:rFonts w:ascii="Times New Roman"/>
          <w:b w:val="false"/>
          <w:i w:val="false"/>
          <w:color w:val="000000"/>
          <w:sz w:val="28"/>
        </w:rPr>
        <w:t>
      49. Қазақстан Республикасының аумағы арқылы транзиттiк рейстен керi бағытта бара жатқан шетелдiк жүк автокөлiк құралына Қазақстан Республикасының аумағында iлеспе жүк тиеуге Қазақстан Республикасының аумағы арқылы жүрiп өтуi үшiн қосымша рұқсаты болған кезде ғана рұқсат етiледi.</w:t>
      </w:r>
    </w:p>
    <w:bookmarkEnd w:id="133"/>
    <w:bookmarkStart w:name="z223" w:id="134"/>
    <w:p>
      <w:pPr>
        <w:spacing w:after="0"/>
        <w:ind w:left="0"/>
        <w:jc w:val="both"/>
      </w:pPr>
      <w:r>
        <w:rPr>
          <w:rFonts w:ascii="Times New Roman"/>
          <w:b w:val="false"/>
          <w:i w:val="false"/>
          <w:color w:val="000000"/>
          <w:sz w:val="28"/>
        </w:rPr>
        <w:t>
      Егер автокөлік құралы тіркелген елге тасымалдау жоспарланған болса, Қазақстан Республикасының аумағынан шығуға арналған қосымша отандық рұқсаттың болуы қажет.</w:t>
      </w:r>
    </w:p>
    <w:bookmarkEnd w:id="134"/>
    <w:bookmarkStart w:name="z224" w:id="135"/>
    <w:p>
      <w:pPr>
        <w:spacing w:after="0"/>
        <w:ind w:left="0"/>
        <w:jc w:val="both"/>
      </w:pPr>
      <w:r>
        <w:rPr>
          <w:rFonts w:ascii="Times New Roman"/>
          <w:b w:val="false"/>
          <w:i w:val="false"/>
          <w:color w:val="000000"/>
          <w:sz w:val="28"/>
        </w:rPr>
        <w:t>
      Егер тасымалдау үшінші елдердің аумағынан Қазақстан Республикасының аумағына немесе Қазақстан Республикасының аумағынан үшінші елдердің аумағына жоспарланған жағдайда тасымалдауларға, қосымша рұқсаттың болуы қажет.</w:t>
      </w:r>
    </w:p>
    <w:bookmarkEnd w:id="135"/>
    <w:bookmarkStart w:name="z225" w:id="136"/>
    <w:p>
      <w:pPr>
        <w:spacing w:after="0"/>
        <w:ind w:left="0"/>
        <w:jc w:val="both"/>
      </w:pPr>
      <w:r>
        <w:rPr>
          <w:rFonts w:ascii="Times New Roman"/>
          <w:b w:val="false"/>
          <w:i w:val="false"/>
          <w:color w:val="000000"/>
          <w:sz w:val="28"/>
        </w:rPr>
        <w:t>
      50. Қазақстан Республикасының аумағынан автокөлік құралының тіркелу мемлекеті болып табылмайтын үшінші мемлекеттің аумағына кері бағытта бара жатқан шетелдік автокөлік құралына жолшыбай жүк артылған жағдайда, осы Қағидаларың 49-тармағында көзделген тасымалдауды қоспағанда, Қазақстан Республикасы аумағынан үшінші елдерге тасымалдауды орындауға арналған қосымша отандық рұқсат болуы қажет.</w:t>
      </w:r>
    </w:p>
    <w:bookmarkEnd w:id="136"/>
    <w:bookmarkStart w:name="z226" w:id="137"/>
    <w:p>
      <w:pPr>
        <w:spacing w:after="0"/>
        <w:ind w:left="0"/>
        <w:jc w:val="both"/>
      </w:pPr>
      <w:r>
        <w:rPr>
          <w:rFonts w:ascii="Times New Roman"/>
          <w:b w:val="false"/>
          <w:i w:val="false"/>
          <w:color w:val="000000"/>
          <w:sz w:val="28"/>
        </w:rPr>
        <w:t>
      51. Үшінші елдерден Қазақстан Республикасының аумағына немесе Қазақстан Республикасының аумағынан үшінші елдерге жүктің жөнелту немесе межелі пункті болып табылмайтын елдің аумағында жүкті қайта тиеп (тиеп/түсіріп), тасымалдау үшінші елдерге/елдерден рұқсат болған кезде жүзеге асырылады.</w:t>
      </w:r>
    </w:p>
    <w:bookmarkEnd w:id="137"/>
    <w:bookmarkStart w:name="z227" w:id="138"/>
    <w:p>
      <w:pPr>
        <w:spacing w:after="0"/>
        <w:ind w:left="0"/>
        <w:jc w:val="both"/>
      </w:pPr>
      <w:r>
        <w:rPr>
          <w:rFonts w:ascii="Times New Roman"/>
          <w:b w:val="false"/>
          <w:i w:val="false"/>
          <w:color w:val="000000"/>
          <w:sz w:val="28"/>
        </w:rPr>
        <w:t>
      Қазақстан Республикасының аумағына үшінші елдерден тасымалдау кезінде жүктің жөнелту немесе межелі пункті болып табылмайтын елдің аумағында кедендік транзит аяқталмаған жүкті қазақстандық автокөлік құралына және бастапқы тасымалдаушының тіркеу елінде тіркелмеген автокөлік құралына аударып тиеуге жол берілмейді.</w:t>
      </w:r>
    </w:p>
    <w:bookmarkEnd w:id="138"/>
    <w:bookmarkStart w:name="z228" w:id="139"/>
    <w:p>
      <w:pPr>
        <w:spacing w:after="0"/>
        <w:ind w:left="0"/>
        <w:jc w:val="both"/>
      </w:pPr>
      <w:r>
        <w:rPr>
          <w:rFonts w:ascii="Times New Roman"/>
          <w:b w:val="false"/>
          <w:i w:val="false"/>
          <w:color w:val="000000"/>
          <w:sz w:val="28"/>
        </w:rPr>
        <w:t>
      52. Шетелдік автокөлік құралының тіркелу елінің аумағындағы заңнамаға сәйкес құрылған және тіркелген, үшінші елдердің кәсіпорындары мен филиалдарында өндірілетін жүктердің тасымалын жүзеге асыру кезінде, үшінші елдерден/елдерге отандық рұқсаттар осы тасымалдардың мынадай ілеспе құжаттарымен расталған жағдайларда талап етілмейді: халықаралық көліктік жүкқұжаты (CMR); тауардың шығарылуы туралы сертификаты; жүк жөнелтушінің немесе жүк алушының шетелдік тасымалдаушыға жүк тасымалына тапсырысы; шот-фактура (инвойс); ветеринариялық сертификат, фитосанитариялық сертификат, өнімдердің (қажет болған жағдайда) мемлекеттік тіркеу туралы куәлігі. Бұл ретте, осы тасымал Қазақстан Республикасының аумағына кіруге отандық рұқсат негізінде жүзеге асырылады.</w:t>
      </w:r>
    </w:p>
    <w:bookmarkEnd w:id="1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52-тармақ жаңа редакцияда - ҚР Көлік министрінің 17.07.2026 </w:t>
      </w:r>
      <w:r>
        <w:rPr>
          <w:rFonts w:ascii="Times New Roman"/>
          <w:b w:val="false"/>
          <w:i w:val="false"/>
          <w:color w:val="ff0000"/>
          <w:sz w:val="28"/>
        </w:rPr>
        <w:t>№ 184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35" w:id="140"/>
    <w:p>
      <w:pPr>
        <w:spacing w:after="0"/>
        <w:ind w:left="0"/>
        <w:jc w:val="both"/>
      </w:pPr>
      <w:r>
        <w:rPr>
          <w:rFonts w:ascii="Times New Roman"/>
          <w:b w:val="false"/>
          <w:i w:val="false"/>
          <w:color w:val="000000"/>
          <w:sz w:val="28"/>
        </w:rPr>
        <w:t>
      53. Автокөлік құралы тіркелген елдегі жүктерді қайта тиеу (тиеу/түсіру) арқылы Қазақстан Республикасының аумағына үшiншi елдерден жүктерді тасымалдауды басқа (әуе, теміржол, теңіз) көлік түрімен жүзеге асыру кезінде көрсетілген тасымалдар ілеспе құжаттармен (халықаралық көліктік жүкқұжат (CMR), шот-фактура (инвойс), коносамент, Халықаралық жолдық тасымалдау кітапшасы, фитосанитариялық сертификат және халықаралық автомобиль тасымалдарын іске асыру кезінде пайдаланылатын және автокөлік құралын тиеу орнын растайтын және осындай тасымалдауда оларға еріп жүретін басқа да құжаттар) расталған жағдайда, үшінші елдерге/елдерден отандық рұқсат қағаз талап етілмейді. Бұл ретте осы тасымалдау Қазақстан Республикасының аумағына кіруге арналған отандық рұқсаттардың негізінде жүзеге асырылады.</w:t>
      </w:r>
    </w:p>
    <w:bookmarkEnd w:id="140"/>
    <w:bookmarkStart w:name="z236" w:id="141"/>
    <w:p>
      <w:pPr>
        <w:spacing w:after="0"/>
        <w:ind w:left="0"/>
        <w:jc w:val="both"/>
      </w:pPr>
      <w:r>
        <w:rPr>
          <w:rFonts w:ascii="Times New Roman"/>
          <w:b w:val="false"/>
          <w:i w:val="false"/>
          <w:color w:val="000000"/>
          <w:sz w:val="28"/>
        </w:rPr>
        <w:t>
      54. Қазақстан Республикасының аумағына жүктерді тасымалдауды жүзеге асыру кезінде тартқышты немесе жүк автомобилін тасымалдаушының тіркеу мемлекетінде тіркелген басқа тартқышқа немесе жүк автомобиліне ауыстырып тіркеуге рұқсат етіледі.</w:t>
      </w:r>
    </w:p>
    <w:bookmarkEnd w:id="141"/>
    <w:bookmarkStart w:name="z237" w:id="142"/>
    <w:p>
      <w:pPr>
        <w:spacing w:after="0"/>
        <w:ind w:left="0"/>
        <w:jc w:val="both"/>
      </w:pPr>
      <w:r>
        <w:rPr>
          <w:rFonts w:ascii="Times New Roman"/>
          <w:b w:val="false"/>
          <w:i w:val="false"/>
          <w:color w:val="000000"/>
          <w:sz w:val="28"/>
        </w:rPr>
        <w:t xml:space="preserve">
      55. Осы Қағидалардың </w:t>
      </w:r>
      <w:r>
        <w:rPr>
          <w:rFonts w:ascii="Times New Roman"/>
          <w:b w:val="false"/>
          <w:i w:val="false"/>
          <w:color w:val="000000"/>
          <w:sz w:val="28"/>
        </w:rPr>
        <w:t>51-тармағының</w:t>
      </w:r>
      <w:r>
        <w:rPr>
          <w:rFonts w:ascii="Times New Roman"/>
          <w:b w:val="false"/>
          <w:i w:val="false"/>
          <w:color w:val="000000"/>
          <w:sz w:val="28"/>
        </w:rPr>
        <w:t xml:space="preserve"> екінші бөлігінің және 54-тармағының талаптары:</w:t>
      </w:r>
    </w:p>
    <w:bookmarkEnd w:id="142"/>
    <w:bookmarkStart w:name="z238" w:id="143"/>
    <w:p>
      <w:pPr>
        <w:spacing w:after="0"/>
        <w:ind w:left="0"/>
        <w:jc w:val="both"/>
      </w:pPr>
      <w:r>
        <w:rPr>
          <w:rFonts w:ascii="Times New Roman"/>
          <w:b w:val="false"/>
          <w:i w:val="false"/>
          <w:color w:val="000000"/>
          <w:sz w:val="28"/>
        </w:rPr>
        <w:t>
      1) Қазақстан Республикасының теңіз порттарына паромдармен келетін, одан әрі Қазақстан Республикасының аумағынан/аумағына бару үшін;</w:t>
      </w:r>
    </w:p>
    <w:bookmarkEnd w:id="143"/>
    <w:bookmarkStart w:name="z239" w:id="144"/>
    <w:p>
      <w:pPr>
        <w:spacing w:after="0"/>
        <w:ind w:left="0"/>
        <w:jc w:val="both"/>
      </w:pPr>
      <w:r>
        <w:rPr>
          <w:rFonts w:ascii="Times New Roman"/>
          <w:b w:val="false"/>
          <w:i w:val="false"/>
          <w:color w:val="000000"/>
          <w:sz w:val="28"/>
        </w:rPr>
        <w:t>
      2) халықаралық автомобильдік жүк тасымалдары саласындағы үкіметаралық келісімдер жасалмаған елдерден/елдерге;</w:t>
      </w:r>
    </w:p>
    <w:bookmarkEnd w:id="144"/>
    <w:bookmarkStart w:name="z240" w:id="145"/>
    <w:p>
      <w:pPr>
        <w:spacing w:after="0"/>
        <w:ind w:left="0"/>
        <w:jc w:val="both"/>
      </w:pPr>
      <w:r>
        <w:rPr>
          <w:rFonts w:ascii="Times New Roman"/>
          <w:b w:val="false"/>
          <w:i w:val="false"/>
          <w:color w:val="000000"/>
          <w:sz w:val="28"/>
        </w:rPr>
        <w:t>
      3) Еуразиялық экономикалық одақтың сыртқы шекарасын өткізу пункттерінде шетелдік рұқсат бланкілерін беруді көздейтін Қазақстан Республикасы үкіметаралық келісімдер жасасқан елдерден/елдерге жүкті халықаралық тасымалдауды жүзеге асыратын отандық тасымалдаушыларға қолданылмайды.</w:t>
      </w:r>
    </w:p>
    <w:bookmarkEnd w:id="1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56. 01.01.2025 дейін қолданыста болды - ҚР Көлік министрінің 10.07.2024 </w:t>
      </w:r>
      <w:r>
        <w:rPr>
          <w:rFonts w:ascii="Times New Roman"/>
          <w:b w:val="false"/>
          <w:i w:val="false"/>
          <w:color w:val="ff0000"/>
          <w:sz w:val="28"/>
        </w:rPr>
        <w:t>№ 239</w:t>
      </w:r>
      <w:r>
        <w:rPr>
          <w:rFonts w:ascii="Times New Roman"/>
          <w:b w:val="false"/>
          <w:i w:val="false"/>
          <w:color w:val="ff0000"/>
          <w:sz w:val="28"/>
        </w:rPr>
        <w:t xml:space="preserve">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56-1-тармақ 01.01.2027 дейін </w:t>
      </w:r>
      <w:r>
        <w:rPr>
          <w:rFonts w:ascii="Times New Roman"/>
          <w:b w:val="false"/>
          <w:i w:val="false"/>
          <w:color w:val="ff0000"/>
          <w:sz w:val="28"/>
        </w:rPr>
        <w:t>қолданыста</w:t>
      </w:r>
      <w:r>
        <w:rPr>
          <w:rFonts w:ascii="Times New Roman"/>
          <w:b w:val="false"/>
          <w:i w:val="false"/>
          <w:color w:val="ff0000"/>
          <w:sz w:val="28"/>
        </w:rPr>
        <w:t xml:space="preserve"> болады - ҚР Көлік министрінің 08.01.2026 </w:t>
      </w:r>
      <w:r>
        <w:rPr>
          <w:rFonts w:ascii="Times New Roman"/>
          <w:b w:val="false"/>
          <w:i w:val="false"/>
          <w:color w:val="ff0000"/>
          <w:sz w:val="28"/>
        </w:rPr>
        <w:t>№ 1</w:t>
      </w:r>
      <w:r>
        <w:rPr>
          <w:rFonts w:ascii="Times New Roman"/>
          <w:b w:val="false"/>
          <w:i w:val="false"/>
          <w:color w:val="ff0000"/>
          <w:sz w:val="28"/>
        </w:rPr>
        <w:t xml:space="preserve">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56-1. Осы Қағидалардың 51 тармағының екінші бөлігінің және 54 тармағының талаптары:</w:t>
      </w:r>
    </w:p>
    <w:bookmarkStart w:name="z493" w:id="146"/>
    <w:p>
      <w:pPr>
        <w:spacing w:after="0"/>
        <w:ind w:left="0"/>
        <w:jc w:val="both"/>
      </w:pPr>
      <w:r>
        <w:rPr>
          <w:rFonts w:ascii="Times New Roman"/>
          <w:b w:val="false"/>
          <w:i w:val="false"/>
          <w:color w:val="000000"/>
          <w:sz w:val="28"/>
        </w:rPr>
        <w:t xml:space="preserve">
      1) Еуразиялық экономикалық одаққа мүше мемлекеттерде тіркелген тасымалдаушыларға, егер Қазақстан Республикасының аумағынан/аумағына жүктерді тасымалдауды отандық рұқсаттардың түпнұсқасын немесе алдыңғы тасымалдаушының отандық рұқсатының көшірмесін бере отырып, үзбелі бөліктің түпнұсқасын ұсынған кезде қайта тиеу (тиеу/түсіру) және (немесе) тартқышты ауыстыру (қайта тіркеу) арқылы бірнеше тасымалдаушы дәйекті түрде орындаған жағдайда; </w:t>
      </w:r>
    </w:p>
    <w:bookmarkEnd w:id="146"/>
    <w:bookmarkStart w:name="z494" w:id="147"/>
    <w:p>
      <w:pPr>
        <w:spacing w:after="0"/>
        <w:ind w:left="0"/>
        <w:jc w:val="both"/>
      </w:pPr>
      <w:r>
        <w:rPr>
          <w:rFonts w:ascii="Times New Roman"/>
          <w:b w:val="false"/>
          <w:i w:val="false"/>
          <w:color w:val="000000"/>
          <w:sz w:val="28"/>
        </w:rPr>
        <w:t>
      2) Еуразиялық экономикалық одаққа мүше болып табылмайтын мемлекеттерде тіркелген тасымалдаушыларға, егер Қазақстан Республикасының аумағынан/аумағына жүктерді тасымалдауды отандық рұқсаттардың түпнұсқасын немесе алдыңғы тасымалдаушының отандық рұқсатының көшірмесін бере отырып, үзбелі бөліктің түпнұсқасын ұсынған кезде қайта тиеу (тиеу/түсіру) және (немесе) тартқышты ауыстыру (қайта тіркеу) арқылы бірнеше тасымалдаушы дәйекті түрде, бірақ Еуразиялық экономикалық одақ аумағының шегінен тыс қайта тиеу (тиеу/түсіру) және (немесе) тартқышты ауыстыру (қайта тіркеу) арқылы жүзеге асырған жағдайда қолданылмайды.</w:t>
      </w:r>
    </w:p>
    <w:bookmarkEnd w:id="1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56-1-тармақ жаңа редакцияда - ҚР Көлік министрінің 08.01.2026 </w:t>
      </w:r>
      <w:r>
        <w:rPr>
          <w:rFonts w:ascii="Times New Roman"/>
          <w:b w:val="false"/>
          <w:i w:val="false"/>
          <w:color w:val="000000"/>
          <w:sz w:val="28"/>
        </w:rPr>
        <w:t>№ 1</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242" w:id="148"/>
    <w:p>
      <w:pPr>
        <w:spacing w:after="0"/>
        <w:ind w:left="0"/>
        <w:jc w:val="both"/>
      </w:pPr>
      <w:r>
        <w:rPr>
          <w:rFonts w:ascii="Times New Roman"/>
          <w:b w:val="false"/>
          <w:i w:val="false"/>
          <w:color w:val="000000"/>
          <w:sz w:val="28"/>
        </w:rPr>
        <w:t>
      57. Шетелдік тасымалдаушыда тасымалдаушы тіркелген мемлекеттің құзыретті органы растаған рұқсат бланкісі болмаған жағдайда, автокөлік құралының одан әрі жүруіне жаңа отандық рұқсат берілгеннен кейін не әкімшілік жаза қолдану туралы қаулы орындалғаннан кейін отандық көлік құралына жүкті қайта тиеп немесе қайта тіркей отырып жол беріледі.</w:t>
      </w:r>
    </w:p>
    <w:bookmarkEnd w:id="1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57-тармақ жаңа редакцияда - ҚР Көлік министрінің м.а. 31.07.2025 </w:t>
      </w:r>
      <w:r>
        <w:rPr>
          <w:rFonts w:ascii="Times New Roman"/>
          <w:b w:val="false"/>
          <w:i w:val="false"/>
          <w:color w:val="000000"/>
          <w:sz w:val="28"/>
        </w:rPr>
        <w:t>№ 251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43" w:id="149"/>
    <w:p>
      <w:pPr>
        <w:spacing w:after="0"/>
        <w:ind w:left="0"/>
        <w:jc w:val="both"/>
      </w:pPr>
      <w:r>
        <w:rPr>
          <w:rFonts w:ascii="Times New Roman"/>
          <w:b w:val="false"/>
          <w:i w:val="false"/>
          <w:color w:val="000000"/>
          <w:sz w:val="28"/>
        </w:rPr>
        <w:t xml:space="preserve">
      58. Өз мемлекетінің тіркеу және айырым белгісінсіз Қазақстан Республикасының аумағы арқылы транзиттік жол жүретін шетелдік автокөлік құралының жүріп өтуі, егер Қазақстан Республикасы ратификациялаған халықаралық шарттарда өзгеше келіспесе, Салық </w:t>
      </w:r>
      <w:r>
        <w:rPr>
          <w:rFonts w:ascii="Times New Roman"/>
          <w:b w:val="false"/>
          <w:i w:val="false"/>
          <w:color w:val="000000"/>
          <w:sz w:val="28"/>
        </w:rPr>
        <w:t>кодексінде</w:t>
      </w:r>
      <w:r>
        <w:rPr>
          <w:rFonts w:ascii="Times New Roman"/>
          <w:b w:val="false"/>
          <w:i w:val="false"/>
          <w:color w:val="000000"/>
          <w:sz w:val="28"/>
        </w:rPr>
        <w:t xml:space="preserve"> белгіленген мөлшерлемелер бойынша Қазақстан Республикасының аумағы арқылы автокөлік құралдарының жүріп өтуі үшін алым сомасы төленгеннен кейін уәкілетті орган Қазақстан Республикасының аумағындағы көліктік бақылау бекеттерінде немесе мемлекеттік кіріс органдары Еуразиялық экономикалық одақтың сыртқы шекарасымен тұспа-тұс келетін Қазақстан Республикасының Мемлекеттік шекарасы арқылы автокөлік құралдарын өткізу пункттерінде беретін транзиттік жол жүруге арналған рұқсаттың негізінде жүзеге асырылады.</w:t>
      </w:r>
    </w:p>
    <w:bookmarkEnd w:id="149"/>
    <w:bookmarkStart w:name="z244" w:id="150"/>
    <w:p>
      <w:pPr>
        <w:spacing w:after="0"/>
        <w:ind w:left="0"/>
        <w:jc w:val="both"/>
      </w:pPr>
      <w:r>
        <w:rPr>
          <w:rFonts w:ascii="Times New Roman"/>
          <w:b w:val="false"/>
          <w:i w:val="false"/>
          <w:color w:val="000000"/>
          <w:sz w:val="28"/>
        </w:rPr>
        <w:t>
      Көрсетілген автокөлік құралдарымен үшінші елдерден Қазақстан Республикасының аумағына немесе Қазақстан Республикасының аумағынан үшінші елдерге жүктерді немесе жолаушыларды тасымалдауды жүзеге асыруға жол берілмейді.</w:t>
      </w:r>
    </w:p>
    <w:bookmarkEnd w:id="150"/>
    <w:bookmarkStart w:name="z245" w:id="151"/>
    <w:p>
      <w:pPr>
        <w:spacing w:after="0"/>
        <w:ind w:left="0"/>
        <w:jc w:val="both"/>
      </w:pPr>
      <w:r>
        <w:rPr>
          <w:rFonts w:ascii="Times New Roman"/>
          <w:b w:val="false"/>
          <w:i w:val="false"/>
          <w:color w:val="000000"/>
          <w:sz w:val="28"/>
        </w:rPr>
        <w:t>
      Ірі көлемді және (немесе) ауыр салмақты автокөлік құралының жүріп өтуіне арнайы рұқсатты қоспағанда, отандық тасымалдаушыларға Қазақстан Республикасының аумағында пайдалануға арналған автокөлік құралдарын, оның ішінде жүгі бар автокөлік құралдарын айдап өту кезінде рұқсат беру құжаттары талап етілмейді.</w:t>
      </w:r>
    </w:p>
    <w:bookmarkEnd w:id="151"/>
    <w:bookmarkStart w:name="z246" w:id="152"/>
    <w:p>
      <w:pPr>
        <w:spacing w:after="0"/>
        <w:ind w:left="0"/>
        <w:jc w:val="both"/>
      </w:pPr>
      <w:r>
        <w:rPr>
          <w:rFonts w:ascii="Times New Roman"/>
          <w:b w:val="false"/>
          <w:i w:val="false"/>
          <w:color w:val="000000"/>
          <w:sz w:val="28"/>
        </w:rPr>
        <w:t xml:space="preserve">
      59. Мемлекеттерімен рұқсат беру құжаттарының бланкілерін тепе-тең айырбастау жүргізілмеген шетелдік автокөлік құралдарының Қазақстан Республикасының аумағы арқылы транзиттік жол жүруі, егер Қазақстан Республикасы ратификациялаған халықаралық шарттарда өзгеше ескерілмесе, Салық </w:t>
      </w:r>
      <w:r>
        <w:rPr>
          <w:rFonts w:ascii="Times New Roman"/>
          <w:b w:val="false"/>
          <w:i w:val="false"/>
          <w:color w:val="000000"/>
          <w:sz w:val="28"/>
        </w:rPr>
        <w:t>кодексінде</w:t>
      </w:r>
      <w:r>
        <w:rPr>
          <w:rFonts w:ascii="Times New Roman"/>
          <w:b w:val="false"/>
          <w:i w:val="false"/>
          <w:color w:val="000000"/>
          <w:sz w:val="28"/>
        </w:rPr>
        <w:t xml:space="preserve"> белгіленген мөлшерлемелер бойынша Қазақстан Республикасының аумағымен автокөлік құралдарының жүріп өтуі үшін алым сомасы төленгеннен кейін уәкілетті орган Қазақстан Республикасының аумағындағы көліктік бақылау бекеттерінде немесе мемлекеттік кіріс органдары Еуразиялық экономикалық одақтың сыртқы шекарасымен тұспа-тұс келетін Қазақстан Республикасының Мемлекеттік шекарасы арқылы автокөлік құралдарын өткізу пункттерінде, соның ішінде халықаралық теңіз өткізу пункттерінде беретін транзиттік жол жүруге арналған рұқсат негізінде жүзеге асырылады.</w:t>
      </w:r>
    </w:p>
    <w:bookmarkEnd w:id="152"/>
    <w:bookmarkStart w:name="z247" w:id="153"/>
    <w:p>
      <w:pPr>
        <w:spacing w:after="0"/>
        <w:ind w:left="0"/>
        <w:jc w:val="both"/>
      </w:pPr>
      <w:r>
        <w:rPr>
          <w:rFonts w:ascii="Times New Roman"/>
          <w:b w:val="false"/>
          <w:i w:val="false"/>
          <w:color w:val="000000"/>
          <w:sz w:val="28"/>
        </w:rPr>
        <w:t>
      60. Қазақстан Республикасының аумағы арқылы жүріп өту құқығын растайтын отандық рұқсат беру құжаттарында Еуразиялық экономикалық одақтың сыртқы шекарасымен тұспа-тұс келетін Қазақстан Республикасының мемлекеттік шекарасы арқылы өткізу пункттерінде мемлекеттік кірістің аумақтық органдары немесе Қазақстан Республикасының аумағындағы көліктік бақылау бекеттерінде аумақтық органдар:</w:t>
      </w:r>
    </w:p>
    <w:bookmarkEnd w:id="153"/>
    <w:bookmarkStart w:name="z248" w:id="154"/>
    <w:p>
      <w:pPr>
        <w:spacing w:after="0"/>
        <w:ind w:left="0"/>
        <w:jc w:val="both"/>
      </w:pPr>
      <w:r>
        <w:rPr>
          <w:rFonts w:ascii="Times New Roman"/>
          <w:b w:val="false"/>
          <w:i w:val="false"/>
          <w:color w:val="000000"/>
          <w:sz w:val="28"/>
        </w:rPr>
        <w:t>
      1) Қазақстан Республикасының аумағынан автокөлік құралының күнтізбелік 30 (отыз) күннен аспайтын шығу мерзімін;</w:t>
      </w:r>
    </w:p>
    <w:bookmarkEnd w:id="154"/>
    <w:bookmarkStart w:name="z249" w:id="155"/>
    <w:p>
      <w:pPr>
        <w:spacing w:after="0"/>
        <w:ind w:left="0"/>
        <w:jc w:val="both"/>
      </w:pPr>
      <w:r>
        <w:rPr>
          <w:rFonts w:ascii="Times New Roman"/>
          <w:b w:val="false"/>
          <w:i w:val="false"/>
          <w:color w:val="000000"/>
          <w:sz w:val="28"/>
        </w:rPr>
        <w:t>
      2) Қазақстан Республикасының аумағы арқылы жүріп өту маршрутын көрсетеді.</w:t>
      </w:r>
    </w:p>
    <w:bookmarkEnd w:id="155"/>
    <w:bookmarkStart w:name="z250" w:id="156"/>
    <w:p>
      <w:pPr>
        <w:spacing w:after="0"/>
        <w:ind w:left="0"/>
        <w:jc w:val="both"/>
      </w:pPr>
      <w:r>
        <w:rPr>
          <w:rFonts w:ascii="Times New Roman"/>
          <w:b w:val="false"/>
          <w:i w:val="false"/>
          <w:color w:val="000000"/>
          <w:sz w:val="28"/>
        </w:rPr>
        <w:t>
      Шетелдік автокөлік құралдарының транзиттік жүріп өтуі кезінде Қазақстан Республикасының аумағына келу және аумағынан кету мерзімдері баратын және кері де бағытта жүріп өту кезіндегі Қазақстан Республикасының аумағында нақты болу уақытымен айқындалады.</w:t>
      </w:r>
    </w:p>
    <w:bookmarkEnd w:id="156"/>
    <w:bookmarkStart w:name="z251" w:id="15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61. Шетелдік тасымалдаушылар Қазақстан Республикасының аумағы бойынша жүріп өту құқығын растайтын отандық рұқсаттарда жол жүрер алдында мыналарды толтырады:</w:t>
      </w:r>
    </w:p>
    <w:bookmarkEnd w:id="157"/>
    <w:bookmarkStart w:name="z479" w:id="158"/>
    <w:p>
      <w:pPr>
        <w:spacing w:after="0"/>
        <w:ind w:left="0"/>
        <w:jc w:val="both"/>
      </w:pPr>
      <w:r>
        <w:rPr>
          <w:rFonts w:ascii="Times New Roman"/>
          <w:b w:val="false"/>
          <w:i w:val="false"/>
          <w:color w:val="000000"/>
          <w:sz w:val="28"/>
        </w:rPr>
        <w:t>
      1) тасымалдаушының атауы;</w:t>
      </w:r>
    </w:p>
    <w:bookmarkEnd w:id="158"/>
    <w:bookmarkStart w:name="z480" w:id="159"/>
    <w:p>
      <w:pPr>
        <w:spacing w:after="0"/>
        <w:ind w:left="0"/>
        <w:jc w:val="both"/>
      </w:pPr>
      <w:r>
        <w:rPr>
          <w:rFonts w:ascii="Times New Roman"/>
          <w:b w:val="false"/>
          <w:i w:val="false"/>
          <w:color w:val="000000"/>
          <w:sz w:val="28"/>
        </w:rPr>
        <w:t>
      2) автокөлік құралының нөмірі;</w:t>
      </w:r>
    </w:p>
    <w:bookmarkEnd w:id="159"/>
    <w:bookmarkStart w:name="z481" w:id="160"/>
    <w:p>
      <w:pPr>
        <w:spacing w:after="0"/>
        <w:ind w:left="0"/>
        <w:jc w:val="both"/>
      </w:pPr>
      <w:r>
        <w:rPr>
          <w:rFonts w:ascii="Times New Roman"/>
          <w:b w:val="false"/>
          <w:i w:val="false"/>
          <w:color w:val="000000"/>
          <w:sz w:val="28"/>
        </w:rPr>
        <w:t>
      3) жүкті тиеу елі;</w:t>
      </w:r>
    </w:p>
    <w:bookmarkEnd w:id="160"/>
    <w:bookmarkStart w:name="z482" w:id="161"/>
    <w:p>
      <w:pPr>
        <w:spacing w:after="0"/>
        <w:ind w:left="0"/>
        <w:jc w:val="both"/>
      </w:pPr>
      <w:r>
        <w:rPr>
          <w:rFonts w:ascii="Times New Roman"/>
          <w:b w:val="false"/>
          <w:i w:val="false"/>
          <w:color w:val="000000"/>
          <w:sz w:val="28"/>
        </w:rPr>
        <w:t>
      4) жүкті түсіру елі;</w:t>
      </w:r>
    </w:p>
    <w:bookmarkEnd w:id="161"/>
    <w:bookmarkStart w:name="z483" w:id="162"/>
    <w:p>
      <w:pPr>
        <w:spacing w:after="0"/>
        <w:ind w:left="0"/>
        <w:jc w:val="both"/>
      </w:pPr>
      <w:r>
        <w:rPr>
          <w:rFonts w:ascii="Times New Roman"/>
          <w:b w:val="false"/>
          <w:i w:val="false"/>
          <w:color w:val="000000"/>
          <w:sz w:val="28"/>
        </w:rPr>
        <w:t>
      5) тасымалданатын жүктің атауы;</w:t>
      </w:r>
    </w:p>
    <w:bookmarkEnd w:id="162"/>
    <w:bookmarkStart w:name="z484" w:id="163"/>
    <w:p>
      <w:pPr>
        <w:spacing w:after="0"/>
        <w:ind w:left="0"/>
        <w:jc w:val="both"/>
      </w:pPr>
      <w:r>
        <w:rPr>
          <w:rFonts w:ascii="Times New Roman"/>
          <w:b w:val="false"/>
          <w:i w:val="false"/>
          <w:color w:val="000000"/>
          <w:sz w:val="28"/>
        </w:rPr>
        <w:t>
      6) тасымалданатын жүктің салмағы;</w:t>
      </w:r>
    </w:p>
    <w:bookmarkEnd w:id="163"/>
    <w:bookmarkStart w:name="z485" w:id="164"/>
    <w:p>
      <w:pPr>
        <w:spacing w:after="0"/>
        <w:ind w:left="0"/>
        <w:jc w:val="both"/>
      </w:pPr>
      <w:r>
        <w:rPr>
          <w:rFonts w:ascii="Times New Roman"/>
          <w:b w:val="false"/>
          <w:i w:val="false"/>
          <w:color w:val="000000"/>
          <w:sz w:val="28"/>
        </w:rPr>
        <w:t>
      7) шекарадағы өткізу орны;</w:t>
      </w:r>
    </w:p>
    <w:bookmarkEnd w:id="164"/>
    <w:bookmarkStart w:name="z486" w:id="165"/>
    <w:p>
      <w:pPr>
        <w:spacing w:after="0"/>
        <w:ind w:left="0"/>
        <w:jc w:val="both"/>
      </w:pPr>
      <w:r>
        <w:rPr>
          <w:rFonts w:ascii="Times New Roman"/>
          <w:b w:val="false"/>
          <w:i w:val="false"/>
          <w:color w:val="000000"/>
          <w:sz w:val="28"/>
        </w:rPr>
        <w:t>
      8) тиеу қаласы;</w:t>
      </w:r>
    </w:p>
    <w:bookmarkEnd w:id="165"/>
    <w:bookmarkStart w:name="z487" w:id="166"/>
    <w:p>
      <w:pPr>
        <w:spacing w:after="0"/>
        <w:ind w:left="0"/>
        <w:jc w:val="both"/>
      </w:pPr>
      <w:r>
        <w:rPr>
          <w:rFonts w:ascii="Times New Roman"/>
          <w:b w:val="false"/>
          <w:i w:val="false"/>
          <w:color w:val="000000"/>
          <w:sz w:val="28"/>
        </w:rPr>
        <w:t>
      9) түсіру қаласы.</w:t>
      </w:r>
    </w:p>
    <w:bookmarkEnd w:id="166"/>
    <w:bookmarkStart w:name="z488" w:id="167"/>
    <w:p>
      <w:pPr>
        <w:spacing w:after="0"/>
        <w:ind w:left="0"/>
        <w:jc w:val="both"/>
      </w:pPr>
      <w:r>
        <w:rPr>
          <w:rFonts w:ascii="Times New Roman"/>
          <w:b w:val="false"/>
          <w:i w:val="false"/>
          <w:color w:val="000000"/>
          <w:sz w:val="28"/>
        </w:rPr>
        <w:t>
      Отандық рұқсаттарда түзетулерге жол берілмейді.</w:t>
      </w:r>
    </w:p>
    <w:bookmarkEnd w:id="167"/>
    <w:bookmarkStart w:name="z489" w:id="168"/>
    <w:p>
      <w:pPr>
        <w:spacing w:after="0"/>
        <w:ind w:left="0"/>
        <w:jc w:val="both"/>
      </w:pPr>
      <w:r>
        <w:rPr>
          <w:rFonts w:ascii="Times New Roman"/>
          <w:b w:val="false"/>
          <w:i w:val="false"/>
          <w:color w:val="000000"/>
          <w:sz w:val="28"/>
        </w:rPr>
        <w:t>
      Отандық рұқсат бланкісінде мәліметтерді түзетулер, өшірулер не өшірілетін сиямен жазу құралдарын қолдана отырып толтырылған болса, рұқсат жарамсыз болып есептеледі, сол сияқты оның болмауы.</w:t>
      </w:r>
    </w:p>
    <w:bookmarkEnd w:id="168"/>
    <w:bookmarkStart w:name="z490" w:id="169"/>
    <w:p>
      <w:pPr>
        <w:spacing w:after="0"/>
        <w:ind w:left="0"/>
        <w:jc w:val="both"/>
      </w:pPr>
      <w:r>
        <w:rPr>
          <w:rFonts w:ascii="Times New Roman"/>
          <w:b w:val="false"/>
          <w:i w:val="false"/>
          <w:color w:val="000000"/>
          <w:sz w:val="28"/>
        </w:rPr>
        <w:t>
      Отандық рұқсат бланкісінің тармақтары толтырылмаған кезде, сондай-ақ егер рұқсатта көлік құралының Қазақстан Республикасының аумағына кіргені не оның Қазақстан Республикасының аумағынан кеткені туралы белгілер қойылмаса, рұқсат осы Қағидалардың талаптарына сәйкес ресімделмеген болып есептеледі.</w:t>
      </w:r>
    </w:p>
    <w:bookmarkEnd w:id="1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61-тармақ жаңа редакцияда - ҚР Көлік министрінің м.а. 31.07.2025 </w:t>
      </w:r>
      <w:r>
        <w:rPr>
          <w:rFonts w:ascii="Times New Roman"/>
          <w:b w:val="false"/>
          <w:i w:val="false"/>
          <w:color w:val="000000"/>
          <w:sz w:val="28"/>
        </w:rPr>
        <w:t>№ 251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64" w:id="170"/>
    <w:p>
      <w:pPr>
        <w:spacing w:after="0"/>
        <w:ind w:left="0"/>
        <w:jc w:val="both"/>
      </w:pPr>
      <w:r>
        <w:rPr>
          <w:rFonts w:ascii="Times New Roman"/>
          <w:b w:val="false"/>
          <w:i w:val="false"/>
          <w:color w:val="000000"/>
          <w:sz w:val="28"/>
        </w:rPr>
        <w:t>
      62. Бос шетелдiк автокөлiк құралдарының Қазақстан Республикасының аумағы бойынша жүрiп өтуi Қазақстан Республикасы ратификациялаған, Қазақстан Республикасы мен шет мемлекеттер арасындағы халықаралық автомобиль қатынастары туралы халықаралық шарттарда көзделген тәртiпте жүзеге асырылады.</w:t>
      </w:r>
    </w:p>
    <w:bookmarkEnd w:id="170"/>
    <w:bookmarkStart w:name="z265" w:id="171"/>
    <w:p>
      <w:pPr>
        <w:spacing w:after="0"/>
        <w:ind w:left="0"/>
        <w:jc w:val="both"/>
      </w:pPr>
      <w:r>
        <w:rPr>
          <w:rFonts w:ascii="Times New Roman"/>
          <w:b w:val="false"/>
          <w:i w:val="false"/>
          <w:color w:val="000000"/>
          <w:sz w:val="28"/>
        </w:rPr>
        <w:t>
      63. Шетелдік тасымалдаушылар көліктік бақылау органдарына Еуразиялық экономикалық одақтың сыртқы шекарасында берілген көлік құралының бақыланатын параметрлерінің сәйкессіздігі, құжаттардың жоқ болуы немесе сәйкессіздігі туралы хабарламалар береді.</w:t>
      </w:r>
    </w:p>
    <w:bookmarkEnd w:id="171"/>
    <w:bookmarkStart w:name="z266" w:id="172"/>
    <w:p>
      <w:pPr>
        <w:spacing w:after="0"/>
        <w:ind w:left="0"/>
        <w:jc w:val="both"/>
      </w:pPr>
      <w:r>
        <w:rPr>
          <w:rFonts w:ascii="Times New Roman"/>
          <w:b w:val="false"/>
          <w:i w:val="false"/>
          <w:color w:val="000000"/>
          <w:sz w:val="28"/>
        </w:rPr>
        <w:t>
      Еуразиялық экономикалық одаққа мүше мемлекеттердің уәкілетті көліктік бақылау органы берген хабарлама орандалмаған кезде халықаралық автомобиль тасымалын жүзеге асыруға және хабарламада көрсетілген маршруттан ауытқуға жол берілмейді.</w:t>
      </w:r>
    </w:p>
    <w:bookmarkEnd w:id="172"/>
    <w:bookmarkStart w:name="z267" w:id="173"/>
    <w:p>
      <w:pPr>
        <w:spacing w:after="0"/>
        <w:ind w:left="0"/>
        <w:jc w:val="both"/>
      </w:pPr>
      <w:r>
        <w:rPr>
          <w:rFonts w:ascii="Times New Roman"/>
          <w:b w:val="false"/>
          <w:i w:val="false"/>
          <w:color w:val="000000"/>
          <w:sz w:val="28"/>
        </w:rPr>
        <w:t>
      64. Шетелдік тасымалдаушылар Қазақстан Республикасының аумағына (аумағынан) кіру (шығу) кезінде Қазақстан Республикасының мемлекеттік шекарасы арқылы өткізу пункттеріне жақын көліктік бақылау органдарына отандық рұқсат қағаздарын осы Қағидаларда көзделген талаптарға сәйкес ресімделуін тексеру, сондай-ақ отандық рұқсат бланкісінің үзбелі бөлігін алу үшін ұсынады.</w:t>
      </w:r>
    </w:p>
    <w:bookmarkEnd w:id="173"/>
    <w:bookmarkStart w:name="z268" w:id="174"/>
    <w:p>
      <w:pPr>
        <w:spacing w:after="0"/>
        <w:ind w:left="0"/>
        <w:jc w:val="both"/>
      </w:pPr>
      <w:r>
        <w:rPr>
          <w:rFonts w:ascii="Times New Roman"/>
          <w:b w:val="false"/>
          <w:i w:val="false"/>
          <w:color w:val="000000"/>
          <w:sz w:val="28"/>
        </w:rPr>
        <w:t>
      Халықаралық автомобиль тасымалдарын жүзеге асыруға қажетті ілеспе құжаттар (халықаралық көлік жүкқұжаты (СМR), шот-фактура (инвойс), коносамент, Халықаралық жол тасымалдау кітапшасы және тағы басқа құжаттар) Қазақстан Республикасының заңнамасының және Қазақстан Республикасының халықаралық шарттарына талаптарына сәйкес болуы және уәкілетті мемлекеттік органдардың лауазымды адамдарының талабы бойынша жүргізушілер ұсынылуы тиіс.</w:t>
      </w:r>
    </w:p>
    <w:bookmarkEnd w:id="174"/>
    <w:bookmarkStart w:name="z269" w:id="175"/>
    <w:p>
      <w:pPr>
        <w:spacing w:after="0"/>
        <w:ind w:left="0"/>
        <w:jc w:val="both"/>
      </w:pPr>
      <w:r>
        <w:rPr>
          <w:rFonts w:ascii="Times New Roman"/>
          <w:b w:val="false"/>
          <w:i w:val="false"/>
          <w:color w:val="000000"/>
          <w:sz w:val="28"/>
        </w:rPr>
        <w:t>
      65. Егер Келiсiмдерде өзгеше көзделмеген болса, Қазақстан Республикасының аумағы арқылы жүрiп өту құқығын растайтын рұқсат беру құжаттары Қазақстан Республикасының аумағында орналасқан екi пункт арасында шетелдiк автокөлiк құралдарының жолаушыларды, багажды және жүктердi тасымалдауды жүзеге асыруына құқық бермейдi.</w:t>
      </w:r>
    </w:p>
    <w:bookmarkEnd w:id="175"/>
    <w:bookmarkStart w:name="z270" w:id="176"/>
    <w:p>
      <w:pPr>
        <w:spacing w:after="0"/>
        <w:ind w:left="0"/>
        <w:jc w:val="both"/>
      </w:pPr>
      <w:r>
        <w:rPr>
          <w:rFonts w:ascii="Times New Roman"/>
          <w:b w:val="false"/>
          <w:i w:val="false"/>
          <w:color w:val="000000"/>
          <w:sz w:val="28"/>
        </w:rPr>
        <w:t>
      Халықаралық қатынастағы жолаушылар, багаж және жүк тасымалын жүзеге асыратын сондай-ақ шетелдік автокөлік құралдарының транзитін, үшінші елдердің аумағынан Қазақстан Республикасының аумағына немесе Қазақстан Республикасының аумағынан үшінші елдердің аумағына тасымалдауларды тіркеу, отандық рұқсат беру құжаттарын беруді тіркеу Қазақстан Республикасының аумағына (аумағынан) кiрудi (шығуды) шетел автокөлiк құралдарының Қазақстан Республикасының аумағы арқылы транзитiн, отандық рұқсат беру құжаттарын берудi тiркеу журналында электронды түрде жүзеге асырылады.</w:t>
      </w:r>
    </w:p>
    <w:bookmarkEnd w:id="176"/>
    <w:bookmarkStart w:name="z271" w:id="177"/>
    <w:p>
      <w:pPr>
        <w:spacing w:after="0"/>
        <w:ind w:left="0"/>
        <w:jc w:val="both"/>
      </w:pPr>
      <w:r>
        <w:rPr>
          <w:rFonts w:ascii="Times New Roman"/>
          <w:b w:val="false"/>
          <w:i w:val="false"/>
          <w:color w:val="000000"/>
          <w:sz w:val="28"/>
        </w:rPr>
        <w:t>
      Журналда мынадай мәлiметтер көрсетiледi:</w:t>
      </w:r>
    </w:p>
    <w:bookmarkEnd w:id="177"/>
    <w:bookmarkStart w:name="z272" w:id="178"/>
    <w:p>
      <w:pPr>
        <w:spacing w:after="0"/>
        <w:ind w:left="0"/>
        <w:jc w:val="both"/>
      </w:pPr>
      <w:r>
        <w:rPr>
          <w:rFonts w:ascii="Times New Roman"/>
          <w:b w:val="false"/>
          <w:i w:val="false"/>
          <w:color w:val="000000"/>
          <w:sz w:val="28"/>
        </w:rPr>
        <w:t>
      1) шетел тасымалдаушысының атауы;</w:t>
      </w:r>
    </w:p>
    <w:bookmarkEnd w:id="178"/>
    <w:bookmarkStart w:name="z273" w:id="179"/>
    <w:p>
      <w:pPr>
        <w:spacing w:after="0"/>
        <w:ind w:left="0"/>
        <w:jc w:val="both"/>
      </w:pPr>
      <w:r>
        <w:rPr>
          <w:rFonts w:ascii="Times New Roman"/>
          <w:b w:val="false"/>
          <w:i w:val="false"/>
          <w:color w:val="000000"/>
          <w:sz w:val="28"/>
        </w:rPr>
        <w:t>
      2) тасымалдаушының елi;</w:t>
      </w:r>
    </w:p>
    <w:bookmarkEnd w:id="179"/>
    <w:bookmarkStart w:name="z274" w:id="180"/>
    <w:p>
      <w:pPr>
        <w:spacing w:after="0"/>
        <w:ind w:left="0"/>
        <w:jc w:val="both"/>
      </w:pPr>
      <w:r>
        <w:rPr>
          <w:rFonts w:ascii="Times New Roman"/>
          <w:b w:val="false"/>
          <w:i w:val="false"/>
          <w:color w:val="000000"/>
          <w:sz w:val="28"/>
        </w:rPr>
        <w:t>
      3) тасымалдаушының орналасқан (тұрғылықты) орны;</w:t>
      </w:r>
    </w:p>
    <w:bookmarkEnd w:id="180"/>
    <w:bookmarkStart w:name="z275" w:id="181"/>
    <w:p>
      <w:pPr>
        <w:spacing w:after="0"/>
        <w:ind w:left="0"/>
        <w:jc w:val="both"/>
      </w:pPr>
      <w:r>
        <w:rPr>
          <w:rFonts w:ascii="Times New Roman"/>
          <w:b w:val="false"/>
          <w:i w:val="false"/>
          <w:color w:val="000000"/>
          <w:sz w:val="28"/>
        </w:rPr>
        <w:t>
      4) жөнелту елi;</w:t>
      </w:r>
    </w:p>
    <w:bookmarkEnd w:id="181"/>
    <w:bookmarkStart w:name="z276" w:id="182"/>
    <w:p>
      <w:pPr>
        <w:spacing w:after="0"/>
        <w:ind w:left="0"/>
        <w:jc w:val="both"/>
      </w:pPr>
      <w:r>
        <w:rPr>
          <w:rFonts w:ascii="Times New Roman"/>
          <w:b w:val="false"/>
          <w:i w:val="false"/>
          <w:color w:val="000000"/>
          <w:sz w:val="28"/>
        </w:rPr>
        <w:t>
      5) межелі елi;</w:t>
      </w:r>
    </w:p>
    <w:bookmarkEnd w:id="182"/>
    <w:bookmarkStart w:name="z277" w:id="183"/>
    <w:p>
      <w:pPr>
        <w:spacing w:after="0"/>
        <w:ind w:left="0"/>
        <w:jc w:val="both"/>
      </w:pPr>
      <w:r>
        <w:rPr>
          <w:rFonts w:ascii="Times New Roman"/>
          <w:b w:val="false"/>
          <w:i w:val="false"/>
          <w:color w:val="000000"/>
          <w:sz w:val="28"/>
        </w:rPr>
        <w:t>
      6) қатынау маршруты;</w:t>
      </w:r>
    </w:p>
    <w:bookmarkEnd w:id="183"/>
    <w:bookmarkStart w:name="z278" w:id="184"/>
    <w:p>
      <w:pPr>
        <w:spacing w:after="0"/>
        <w:ind w:left="0"/>
        <w:jc w:val="both"/>
      </w:pPr>
      <w:r>
        <w:rPr>
          <w:rFonts w:ascii="Times New Roman"/>
          <w:b w:val="false"/>
          <w:i w:val="false"/>
          <w:color w:val="000000"/>
          <w:sz w:val="28"/>
        </w:rPr>
        <w:t>
      7) автокөлiк құралының типi, маркасы;</w:t>
      </w:r>
    </w:p>
    <w:bookmarkEnd w:id="184"/>
    <w:bookmarkStart w:name="z279" w:id="185"/>
    <w:p>
      <w:pPr>
        <w:spacing w:after="0"/>
        <w:ind w:left="0"/>
        <w:jc w:val="both"/>
      </w:pPr>
      <w:r>
        <w:rPr>
          <w:rFonts w:ascii="Times New Roman"/>
          <w:b w:val="false"/>
          <w:i w:val="false"/>
          <w:color w:val="000000"/>
          <w:sz w:val="28"/>
        </w:rPr>
        <w:t>
      8) автокөлiк құралының және тiркемесiнiң нөмiрi;</w:t>
      </w:r>
    </w:p>
    <w:bookmarkEnd w:id="185"/>
    <w:bookmarkStart w:name="z280" w:id="186"/>
    <w:p>
      <w:pPr>
        <w:spacing w:after="0"/>
        <w:ind w:left="0"/>
        <w:jc w:val="both"/>
      </w:pPr>
      <w:r>
        <w:rPr>
          <w:rFonts w:ascii="Times New Roman"/>
          <w:b w:val="false"/>
          <w:i w:val="false"/>
          <w:color w:val="000000"/>
          <w:sz w:val="28"/>
        </w:rPr>
        <w:t>
      9) рұқсат түрi;</w:t>
      </w:r>
    </w:p>
    <w:bookmarkEnd w:id="186"/>
    <w:bookmarkStart w:name="z281" w:id="187"/>
    <w:p>
      <w:pPr>
        <w:spacing w:after="0"/>
        <w:ind w:left="0"/>
        <w:jc w:val="both"/>
      </w:pPr>
      <w:r>
        <w:rPr>
          <w:rFonts w:ascii="Times New Roman"/>
          <w:b w:val="false"/>
          <w:i w:val="false"/>
          <w:color w:val="000000"/>
          <w:sz w:val="28"/>
        </w:rPr>
        <w:t>
      10) рұқсатты қолдану мерзiмi;</w:t>
      </w:r>
    </w:p>
    <w:bookmarkEnd w:id="187"/>
    <w:bookmarkStart w:name="z282" w:id="188"/>
    <w:p>
      <w:pPr>
        <w:spacing w:after="0"/>
        <w:ind w:left="0"/>
        <w:jc w:val="both"/>
      </w:pPr>
      <w:r>
        <w:rPr>
          <w:rFonts w:ascii="Times New Roman"/>
          <w:b w:val="false"/>
          <w:i w:val="false"/>
          <w:color w:val="000000"/>
          <w:sz w:val="28"/>
        </w:rPr>
        <w:t>
      11) рұқсаттың берiлген күнi және нөмiрi (сериясы);</w:t>
      </w:r>
    </w:p>
    <w:bookmarkEnd w:id="188"/>
    <w:bookmarkStart w:name="z283" w:id="189"/>
    <w:p>
      <w:pPr>
        <w:spacing w:after="0"/>
        <w:ind w:left="0"/>
        <w:jc w:val="both"/>
      </w:pPr>
      <w:r>
        <w:rPr>
          <w:rFonts w:ascii="Times New Roman"/>
          <w:b w:val="false"/>
          <w:i w:val="false"/>
          <w:color w:val="000000"/>
          <w:sz w:val="28"/>
        </w:rPr>
        <w:t>
      12) рұқсатты алған күнi (рұқсат берiлген кезде);</w:t>
      </w:r>
    </w:p>
    <w:bookmarkEnd w:id="189"/>
    <w:bookmarkStart w:name="z284" w:id="190"/>
    <w:p>
      <w:pPr>
        <w:spacing w:after="0"/>
        <w:ind w:left="0"/>
        <w:jc w:val="both"/>
      </w:pPr>
      <w:r>
        <w:rPr>
          <w:rFonts w:ascii="Times New Roman"/>
          <w:b w:val="false"/>
          <w:i w:val="false"/>
          <w:color w:val="000000"/>
          <w:sz w:val="28"/>
        </w:rPr>
        <w:t>
      13) Қазақстан Республикасының аумағы бойынша автокөлiк құралдарының жүрiп өткенi үшiн алымды төлегенiн растайтын құжаттың нөмiрi (бар болса) және күнi, алым сомасы (рұқсат берiлген кезде);</w:t>
      </w:r>
    </w:p>
    <w:bookmarkEnd w:id="190"/>
    <w:bookmarkStart w:name="z285" w:id="191"/>
    <w:p>
      <w:pPr>
        <w:spacing w:after="0"/>
        <w:ind w:left="0"/>
        <w:jc w:val="both"/>
      </w:pPr>
      <w:r>
        <w:rPr>
          <w:rFonts w:ascii="Times New Roman"/>
          <w:b w:val="false"/>
          <w:i w:val="false"/>
          <w:color w:val="000000"/>
          <w:sz w:val="28"/>
        </w:rPr>
        <w:t>
      14) рұқсат құжатын алу туралы тасымалдаушының қолы (қағаз түрiнде рұқсат берiлген кезде).</w:t>
      </w:r>
    </w:p>
    <w:bookmarkEnd w:id="191"/>
    <w:bookmarkStart w:name="z286" w:id="192"/>
    <w:p>
      <w:pPr>
        <w:spacing w:after="0"/>
        <w:ind w:left="0"/>
        <w:jc w:val="both"/>
      </w:pPr>
      <w:r>
        <w:rPr>
          <w:rFonts w:ascii="Times New Roman"/>
          <w:b w:val="false"/>
          <w:i w:val="false"/>
          <w:color w:val="000000"/>
          <w:sz w:val="28"/>
        </w:rPr>
        <w:t>
      66. Отандық рұқсаттар бланкiлерiнің нысандары баспаханалық тәсiлмен дайындалады, реттiк нөмiрi және кемiнде үш қорғану дәрежесi болады.</w:t>
      </w:r>
    </w:p>
    <w:bookmarkEnd w:id="192"/>
    <w:bookmarkStart w:name="z287" w:id="193"/>
    <w:p>
      <w:pPr>
        <w:spacing w:after="0"/>
        <w:ind w:left="0"/>
        <w:jc w:val="both"/>
      </w:pPr>
      <w:r>
        <w:rPr>
          <w:rFonts w:ascii="Times New Roman"/>
          <w:b w:val="false"/>
          <w:i w:val="false"/>
          <w:color w:val="000000"/>
          <w:sz w:val="28"/>
        </w:rPr>
        <w:t>
      67. Жалпы қабылданған халықаралық нормалар мен стандарттарға сәйкес отандық рұқсат бланкiсiнде мынадай деректемелер болады:</w:t>
      </w:r>
    </w:p>
    <w:bookmarkEnd w:id="193"/>
    <w:bookmarkStart w:name="z288" w:id="194"/>
    <w:p>
      <w:pPr>
        <w:spacing w:after="0"/>
        <w:ind w:left="0"/>
        <w:jc w:val="both"/>
      </w:pPr>
      <w:r>
        <w:rPr>
          <w:rFonts w:ascii="Times New Roman"/>
          <w:b w:val="false"/>
          <w:i w:val="false"/>
          <w:color w:val="000000"/>
          <w:sz w:val="28"/>
        </w:rPr>
        <w:t>
      1) тасымалдауды жүзеге асыру құқығын рұқсат беру құжаты растайтын тасымалдау түрi;</w:t>
      </w:r>
    </w:p>
    <w:bookmarkEnd w:id="194"/>
    <w:bookmarkStart w:name="z289" w:id="195"/>
    <w:p>
      <w:pPr>
        <w:spacing w:after="0"/>
        <w:ind w:left="0"/>
        <w:jc w:val="both"/>
      </w:pPr>
      <w:r>
        <w:rPr>
          <w:rFonts w:ascii="Times New Roman"/>
          <w:b w:val="false"/>
          <w:i w:val="false"/>
          <w:color w:val="000000"/>
          <w:sz w:val="28"/>
        </w:rPr>
        <w:t>
      2) сериясы мен нөмiрi;</w:t>
      </w:r>
    </w:p>
    <w:bookmarkEnd w:id="195"/>
    <w:bookmarkStart w:name="z290" w:id="196"/>
    <w:p>
      <w:pPr>
        <w:spacing w:after="0"/>
        <w:ind w:left="0"/>
        <w:jc w:val="both"/>
      </w:pPr>
      <w:r>
        <w:rPr>
          <w:rFonts w:ascii="Times New Roman"/>
          <w:b w:val="false"/>
          <w:i w:val="false"/>
          <w:color w:val="000000"/>
          <w:sz w:val="28"/>
        </w:rPr>
        <w:t>
      3) қолданылу мерзiмi;</w:t>
      </w:r>
    </w:p>
    <w:bookmarkEnd w:id="196"/>
    <w:bookmarkStart w:name="z291" w:id="197"/>
    <w:p>
      <w:pPr>
        <w:spacing w:after="0"/>
        <w:ind w:left="0"/>
        <w:jc w:val="both"/>
      </w:pPr>
      <w:r>
        <w:rPr>
          <w:rFonts w:ascii="Times New Roman"/>
          <w:b w:val="false"/>
          <w:i w:val="false"/>
          <w:color w:val="000000"/>
          <w:sz w:val="28"/>
        </w:rPr>
        <w:t>
      4) тасымалдаушының деректемелерi;</w:t>
      </w:r>
    </w:p>
    <w:bookmarkEnd w:id="197"/>
    <w:bookmarkStart w:name="z292" w:id="198"/>
    <w:p>
      <w:pPr>
        <w:spacing w:after="0"/>
        <w:ind w:left="0"/>
        <w:jc w:val="both"/>
      </w:pPr>
      <w:r>
        <w:rPr>
          <w:rFonts w:ascii="Times New Roman"/>
          <w:b w:val="false"/>
          <w:i w:val="false"/>
          <w:color w:val="000000"/>
          <w:sz w:val="28"/>
        </w:rPr>
        <w:t>
      5) берiлген орны және күнi;</w:t>
      </w:r>
    </w:p>
    <w:bookmarkEnd w:id="198"/>
    <w:bookmarkStart w:name="z293" w:id="199"/>
    <w:p>
      <w:pPr>
        <w:spacing w:after="0"/>
        <w:ind w:left="0"/>
        <w:jc w:val="both"/>
      </w:pPr>
      <w:r>
        <w:rPr>
          <w:rFonts w:ascii="Times New Roman"/>
          <w:b w:val="false"/>
          <w:i w:val="false"/>
          <w:color w:val="000000"/>
          <w:sz w:val="28"/>
        </w:rPr>
        <w:t>
      6) құзыреттi органның қолы мен мөрi;</w:t>
      </w:r>
    </w:p>
    <w:bookmarkEnd w:id="199"/>
    <w:bookmarkStart w:name="z294" w:id="200"/>
    <w:p>
      <w:pPr>
        <w:spacing w:after="0"/>
        <w:ind w:left="0"/>
        <w:jc w:val="both"/>
      </w:pPr>
      <w:r>
        <w:rPr>
          <w:rFonts w:ascii="Times New Roman"/>
          <w:b w:val="false"/>
          <w:i w:val="false"/>
          <w:color w:val="000000"/>
          <w:sz w:val="28"/>
        </w:rPr>
        <w:t>
      7) қозғалыс маршруты;</w:t>
      </w:r>
    </w:p>
    <w:bookmarkEnd w:id="200"/>
    <w:bookmarkStart w:name="z295" w:id="201"/>
    <w:p>
      <w:pPr>
        <w:spacing w:after="0"/>
        <w:ind w:left="0"/>
        <w:jc w:val="both"/>
      </w:pPr>
      <w:r>
        <w:rPr>
          <w:rFonts w:ascii="Times New Roman"/>
          <w:b w:val="false"/>
          <w:i w:val="false"/>
          <w:color w:val="000000"/>
          <w:sz w:val="28"/>
        </w:rPr>
        <w:t>
      8) автокөлiк құралының маркасы мен мемлекеттiк нөмiрi;</w:t>
      </w:r>
    </w:p>
    <w:bookmarkEnd w:id="201"/>
    <w:bookmarkStart w:name="z296" w:id="202"/>
    <w:p>
      <w:pPr>
        <w:spacing w:after="0"/>
        <w:ind w:left="0"/>
        <w:jc w:val="both"/>
      </w:pPr>
      <w:r>
        <w:rPr>
          <w:rFonts w:ascii="Times New Roman"/>
          <w:b w:val="false"/>
          <w:i w:val="false"/>
          <w:color w:val="000000"/>
          <w:sz w:val="28"/>
        </w:rPr>
        <w:t>
      9) жүктiң атауы;</w:t>
      </w:r>
    </w:p>
    <w:bookmarkEnd w:id="202"/>
    <w:bookmarkStart w:name="z297" w:id="203"/>
    <w:p>
      <w:pPr>
        <w:spacing w:after="0"/>
        <w:ind w:left="0"/>
        <w:jc w:val="both"/>
      </w:pPr>
      <w:r>
        <w:rPr>
          <w:rFonts w:ascii="Times New Roman"/>
          <w:b w:val="false"/>
          <w:i w:val="false"/>
          <w:color w:val="000000"/>
          <w:sz w:val="28"/>
        </w:rPr>
        <w:t>
      10) автокөлiк құралының жүксiз жабдықталған салмағы;</w:t>
      </w:r>
    </w:p>
    <w:bookmarkEnd w:id="203"/>
    <w:bookmarkStart w:name="z298" w:id="204"/>
    <w:p>
      <w:pPr>
        <w:spacing w:after="0"/>
        <w:ind w:left="0"/>
        <w:jc w:val="both"/>
      </w:pPr>
      <w:r>
        <w:rPr>
          <w:rFonts w:ascii="Times New Roman"/>
          <w:b w:val="false"/>
          <w:i w:val="false"/>
          <w:color w:val="000000"/>
          <w:sz w:val="28"/>
        </w:rPr>
        <w:t>
      11) жүру жолындағы бақылаушы органдардың бланкiнiң үзбелік бөлiгiнде орналасқан белгiлерi мен мөрiне арналған орындар;</w:t>
      </w:r>
    </w:p>
    <w:bookmarkEnd w:id="204"/>
    <w:bookmarkStart w:name="z299" w:id="205"/>
    <w:p>
      <w:pPr>
        <w:spacing w:after="0"/>
        <w:ind w:left="0"/>
        <w:jc w:val="both"/>
      </w:pPr>
      <w:r>
        <w:rPr>
          <w:rFonts w:ascii="Times New Roman"/>
          <w:b w:val="false"/>
          <w:i w:val="false"/>
          <w:color w:val="000000"/>
          <w:sz w:val="28"/>
        </w:rPr>
        <w:t>
      12) бланкiнi пайдалану бойынша негiзгi нұсқаулар;</w:t>
      </w:r>
    </w:p>
    <w:bookmarkEnd w:id="205"/>
    <w:bookmarkStart w:name="z300" w:id="206"/>
    <w:p>
      <w:pPr>
        <w:spacing w:after="0"/>
        <w:ind w:left="0"/>
        <w:jc w:val="both"/>
      </w:pPr>
      <w:r>
        <w:rPr>
          <w:rFonts w:ascii="Times New Roman"/>
          <w:b w:val="false"/>
          <w:i w:val="false"/>
          <w:color w:val="000000"/>
          <w:sz w:val="28"/>
        </w:rPr>
        <w:t>
      13) бланкінің негізгі және үзбелі бөліктеріндегі штрих-коды.</w:t>
      </w:r>
    </w:p>
    <w:bookmarkEnd w:id="206"/>
    <w:bookmarkStart w:name="z301" w:id="207"/>
    <w:p>
      <w:pPr>
        <w:spacing w:after="0"/>
        <w:ind w:left="0"/>
        <w:jc w:val="both"/>
      </w:pPr>
      <w:r>
        <w:rPr>
          <w:rFonts w:ascii="Times New Roman"/>
          <w:b w:val="false"/>
          <w:i w:val="false"/>
          <w:color w:val="000000"/>
          <w:sz w:val="28"/>
        </w:rPr>
        <w:t>
      68. Автокөлiк құралдарының жүрiп өтуi кезiнде бақылаушы органның белгiсi бар отандық рұқсат бланкiсiнiң үзбелі бөлiгi бақылаушы органда қалады және аумақтық органдарға жiберiледi.</w:t>
      </w:r>
    </w:p>
    <w:bookmarkEnd w:id="207"/>
    <w:bookmarkStart w:name="z302" w:id="208"/>
    <w:p>
      <w:pPr>
        <w:spacing w:after="0"/>
        <w:ind w:left="0"/>
        <w:jc w:val="both"/>
      </w:pPr>
      <w:r>
        <w:rPr>
          <w:rFonts w:ascii="Times New Roman"/>
          <w:b w:val="false"/>
          <w:i w:val="false"/>
          <w:color w:val="000000"/>
          <w:sz w:val="28"/>
        </w:rPr>
        <w:t>
      69. Отандық тасымалдаушыларға шетелдiк рұқсат бланкiлерiн беру сенiмхат болған жағдайда жүкқұжаттар бойынша (серияларын және шетелдiк рұқсаттардың нөмiрлерiн көрсете отырып) жүзеге асырылады.</w:t>
      </w:r>
    </w:p>
    <w:bookmarkEnd w:id="208"/>
    <w:bookmarkStart w:name="z303" w:id="209"/>
    <w:p>
      <w:pPr>
        <w:spacing w:after="0"/>
        <w:ind w:left="0"/>
        <w:jc w:val="both"/>
      </w:pPr>
      <w:r>
        <w:rPr>
          <w:rFonts w:ascii="Times New Roman"/>
          <w:b w:val="false"/>
          <w:i w:val="false"/>
          <w:color w:val="000000"/>
          <w:sz w:val="28"/>
        </w:rPr>
        <w:t>
      70. Жыл сайын 5 қаңтарға дейiнгi мерзiмде аумақтық мемлекеттік кірістер органдары пайдаланылмаған отандық рұқсаттарды алынған орны бойынша аумақтық органға қайтаруды жүзеге асырады.</w:t>
      </w:r>
    </w:p>
    <w:bookmarkEnd w:id="209"/>
    <w:bookmarkStart w:name="z304" w:id="210"/>
    <w:p>
      <w:pPr>
        <w:spacing w:after="0"/>
        <w:ind w:left="0"/>
        <w:jc w:val="both"/>
      </w:pPr>
      <w:r>
        <w:rPr>
          <w:rFonts w:ascii="Times New Roman"/>
          <w:b w:val="false"/>
          <w:i w:val="false"/>
          <w:color w:val="000000"/>
          <w:sz w:val="28"/>
        </w:rPr>
        <w:t>
      71. Мемлекеттік аумақтық кірістер органдары ай сайын үшінші күннен кешіктірмей аумақтық органдарға Қазақстан Республикасының аумағы арқылы шетелдік автокөлік құралдарының жүріп өтуі бойынша есепті және шетелдік автокөлік құралдарының Қазақстан Республикасының аумағы арқылы автокөлік құралдарының жүріп өткені үшін алымды төлегені туралы түбіртектері бар жүкқұжаттардың көшірмелерін осы Қағидаларға 7-қосымшаға сәйкес нысан бойынша ұсынады.</w:t>
      </w:r>
    </w:p>
    <w:bookmarkEnd w:id="2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71-тармақ жаңа редакцияда - ҚР Көлік министрінің м.а. 25.04.2026 </w:t>
      </w:r>
      <w:r>
        <w:rPr>
          <w:rFonts w:ascii="Times New Roman"/>
          <w:b w:val="false"/>
          <w:i w:val="false"/>
          <w:color w:val="000000"/>
          <w:sz w:val="28"/>
        </w:rPr>
        <w:t>№ 101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халықаралық қатынастағы</w:t>
            </w:r>
            <w:r>
              <w:br/>
            </w:r>
            <w:r>
              <w:rPr>
                <w:rFonts w:ascii="Times New Roman"/>
                <w:b w:val="false"/>
                <w:i w:val="false"/>
                <w:color w:val="000000"/>
                <w:sz w:val="20"/>
              </w:rPr>
              <w:t>автомобильмен</w:t>
            </w:r>
            <w:r>
              <w:br/>
            </w:r>
            <w:r>
              <w:rPr>
                <w:rFonts w:ascii="Times New Roman"/>
                <w:b w:val="false"/>
                <w:i w:val="false"/>
                <w:color w:val="000000"/>
                <w:sz w:val="20"/>
              </w:rPr>
              <w:t>тасымалдауларында</w:t>
            </w:r>
            <w:r>
              <w:br/>
            </w:r>
            <w:r>
              <w:rPr>
                <w:rFonts w:ascii="Times New Roman"/>
                <w:b w:val="false"/>
                <w:i w:val="false"/>
                <w:color w:val="000000"/>
                <w:sz w:val="20"/>
              </w:rPr>
              <w:t>рұқсат беру жүйесін</w:t>
            </w:r>
            <w:r>
              <w:br/>
            </w:r>
            <w:r>
              <w:rPr>
                <w:rFonts w:ascii="Times New Roman"/>
                <w:b w:val="false"/>
                <w:i w:val="false"/>
                <w:color w:val="000000"/>
                <w:sz w:val="20"/>
              </w:rPr>
              <w:t>қолдану қағидаларына</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ff0000"/>
          <w:sz w:val="28"/>
        </w:rPr>
        <w:t xml:space="preserve">
      Ескерту. 1-қосымша жаңа редакцияда - ҚР Көлік министрінің 17.07.2026 </w:t>
      </w:r>
      <w:r>
        <w:rPr>
          <w:rFonts w:ascii="Times New Roman"/>
          <w:b w:val="false"/>
          <w:i w:val="false"/>
          <w:color w:val="ff0000"/>
          <w:sz w:val="28"/>
        </w:rPr>
        <w:t>№ 184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bookmarkStart w:name="z306" w:id="211"/>
    <w:p>
      <w:pPr>
        <w:spacing w:after="0"/>
        <w:ind w:left="0"/>
        <w:jc w:val="both"/>
      </w:pPr>
      <w:r>
        <w:rPr>
          <w:rFonts w:ascii="Times New Roman"/>
          <w:b w:val="false"/>
          <w:i w:val="false"/>
          <w:color w:val="000000"/>
          <w:sz w:val="28"/>
        </w:rPr>
        <w:t xml:space="preserve">
      </w:t>
      </w:r>
      <w:r>
        <w:rPr>
          <w:rFonts w:ascii="Times New Roman"/>
          <w:b/>
          <w:i w:val="false"/>
          <w:color w:val="000000"/>
          <w:sz w:val="28"/>
        </w:rPr>
        <w:t>Нысаны_____________________________________________________________</w:t>
      </w:r>
    </w:p>
    <w:bookmarkEnd w:id="211"/>
    <w:p>
      <w:pPr>
        <w:spacing w:after="0"/>
        <w:ind w:left="0"/>
        <w:jc w:val="both"/>
      </w:pP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көліктік</w:t>
      </w:r>
      <w:r>
        <w:rPr>
          <w:rFonts w:ascii="Times New Roman"/>
          <w:b w:val="false"/>
          <w:i w:val="false"/>
          <w:color w:val="000000"/>
          <w:sz w:val="28"/>
        </w:rPr>
        <w:t xml:space="preserve"> </w:t>
      </w:r>
      <w:r>
        <w:rPr>
          <w:rFonts w:ascii="Times New Roman"/>
          <w:b/>
          <w:i w:val="false"/>
          <w:color w:val="000000"/>
          <w:sz w:val="28"/>
        </w:rPr>
        <w:t>бақылау</w:t>
      </w:r>
      <w:r>
        <w:rPr>
          <w:rFonts w:ascii="Times New Roman"/>
          <w:b w:val="false"/>
          <w:i w:val="false"/>
          <w:color w:val="000000"/>
          <w:sz w:val="28"/>
        </w:rPr>
        <w:t xml:space="preserve"> </w:t>
      </w:r>
      <w:r>
        <w:rPr>
          <w:rFonts w:ascii="Times New Roman"/>
          <w:b/>
          <w:i w:val="false"/>
          <w:color w:val="000000"/>
          <w:sz w:val="28"/>
        </w:rPr>
        <w:t>органының</w:t>
      </w:r>
      <w:r>
        <w:rPr>
          <w:rFonts w:ascii="Times New Roman"/>
          <w:b w:val="false"/>
          <w:i w:val="false"/>
          <w:color w:val="000000"/>
          <w:sz w:val="28"/>
        </w:rPr>
        <w:t xml:space="preserve"> </w:t>
      </w:r>
      <w:r>
        <w:rPr>
          <w:rFonts w:ascii="Times New Roman"/>
          <w:b/>
          <w:i w:val="false"/>
          <w:color w:val="000000"/>
          <w:sz w:val="28"/>
        </w:rPr>
        <w:t>атауы</w:t>
      </w:r>
      <w:r>
        <w:rPr>
          <w:rFonts w:ascii="Times New Roman"/>
          <w:b/>
          <w:i w:val="false"/>
          <w:color w:val="000000"/>
          <w:sz w:val="28"/>
        </w:rPr>
        <w:t>)</w:t>
      </w:r>
    </w:p>
    <w:p>
      <w:pPr>
        <w:spacing w:after="0"/>
        <w:ind w:left="0"/>
        <w:jc w:val="both"/>
      </w:pPr>
      <w:r>
        <w:rPr>
          <w:rFonts w:ascii="Times New Roman"/>
          <w:b w:val="false"/>
          <w:i w:val="false"/>
          <w:color w:val="000000"/>
          <w:sz w:val="28"/>
        </w:rPr>
        <w:t xml:space="preserve">
      </w:t>
      </w:r>
      <w:r>
        <w:rPr>
          <w:rFonts w:ascii="Times New Roman"/>
          <w:b/>
          <w:i w:val="false"/>
          <w:color w:val="000000"/>
          <w:sz w:val="28"/>
        </w:rPr>
        <w:t>Жолаушылар</w:t>
      </w:r>
      <w:r>
        <w:rPr>
          <w:rFonts w:ascii="Times New Roman"/>
          <w:b/>
          <w:i w:val="false"/>
          <w:color w:val="000000"/>
          <w:sz w:val="28"/>
        </w:rPr>
        <w:t xml:space="preserve"> мен </w:t>
      </w:r>
      <w:r>
        <w:rPr>
          <w:rFonts w:ascii="Times New Roman"/>
          <w:b/>
          <w:i w:val="false"/>
          <w:color w:val="000000"/>
          <w:sz w:val="28"/>
        </w:rPr>
        <w:t>багажды</w:t>
      </w:r>
      <w:r>
        <w:rPr>
          <w:rFonts w:ascii="Times New Roman"/>
          <w:b w:val="false"/>
          <w:i w:val="false"/>
          <w:color w:val="000000"/>
          <w:sz w:val="28"/>
        </w:rPr>
        <w:t xml:space="preserve"> </w:t>
      </w:r>
      <w:r>
        <w:rPr>
          <w:rFonts w:ascii="Times New Roman"/>
          <w:b/>
          <w:i w:val="false"/>
          <w:color w:val="000000"/>
          <w:sz w:val="28"/>
        </w:rPr>
        <w:t>тұрақты</w:t>
      </w:r>
      <w:r>
        <w:rPr>
          <w:rFonts w:ascii="Times New Roman"/>
          <w:b w:val="false"/>
          <w:i w:val="false"/>
          <w:color w:val="000000"/>
          <w:sz w:val="28"/>
        </w:rPr>
        <w:t xml:space="preserve"> </w:t>
      </w:r>
      <w:r>
        <w:rPr>
          <w:rFonts w:ascii="Times New Roman"/>
          <w:b/>
          <w:i w:val="false"/>
          <w:color w:val="000000"/>
          <w:sz w:val="28"/>
        </w:rPr>
        <w:t>емес</w:t>
      </w:r>
      <w:r>
        <w:rPr>
          <w:rFonts w:ascii="Times New Roman"/>
          <w:b w:val="false"/>
          <w:i w:val="false"/>
          <w:color w:val="000000"/>
          <w:sz w:val="28"/>
        </w:rPr>
        <w:t xml:space="preserve"> </w:t>
      </w:r>
      <w:r>
        <w:rPr>
          <w:rFonts w:ascii="Times New Roman"/>
          <w:b/>
          <w:i w:val="false"/>
          <w:color w:val="000000"/>
          <w:sz w:val="28"/>
        </w:rPr>
        <w:t>тасымалдауға</w:t>
      </w:r>
      <w:r>
        <w:rPr>
          <w:rFonts w:ascii="Times New Roman"/>
          <w:b/>
          <w:i w:val="false"/>
          <w:color w:val="000000"/>
          <w:sz w:val="28"/>
        </w:rPr>
        <w:t xml:space="preserve">, </w:t>
      </w:r>
      <w:r>
        <w:rPr>
          <w:rFonts w:ascii="Times New Roman"/>
          <w:b/>
          <w:i w:val="false"/>
          <w:color w:val="000000"/>
          <w:sz w:val="28"/>
        </w:rPr>
        <w:t>жүктерді</w:t>
      </w:r>
      <w:r>
        <w:rPr>
          <w:rFonts w:ascii="Times New Roman"/>
          <w:b w:val="false"/>
          <w:i w:val="false"/>
          <w:color w:val="000000"/>
          <w:sz w:val="28"/>
        </w:rPr>
        <w:t xml:space="preserve"> </w:t>
      </w:r>
      <w:r>
        <w:rPr>
          <w:rFonts w:ascii="Times New Roman"/>
          <w:b/>
          <w:i w:val="false"/>
          <w:color w:val="000000"/>
          <w:sz w:val="28"/>
        </w:rPr>
        <w:t>тасымалдауға</w:t>
      </w:r>
    </w:p>
    <w:p>
      <w:pPr>
        <w:spacing w:after="0"/>
        <w:ind w:left="0"/>
        <w:jc w:val="both"/>
      </w:pPr>
      <w:r>
        <w:rPr>
          <w:rFonts w:ascii="Times New Roman"/>
          <w:b/>
          <w:i w:val="false"/>
          <w:color w:val="000000"/>
          <w:sz w:val="28"/>
        </w:rPr>
        <w:t>шетелдік</w:t>
      </w:r>
      <w:r>
        <w:rPr>
          <w:rFonts w:ascii="Times New Roman"/>
          <w:b w:val="false"/>
          <w:i w:val="false"/>
          <w:color w:val="000000"/>
          <w:sz w:val="28"/>
        </w:rPr>
        <w:t xml:space="preserve"> </w:t>
      </w:r>
      <w:r>
        <w:rPr>
          <w:rFonts w:ascii="Times New Roman"/>
          <w:b/>
          <w:i w:val="false"/>
          <w:color w:val="000000"/>
          <w:sz w:val="28"/>
        </w:rPr>
        <w:t>рұқсатты</w:t>
      </w:r>
      <w:r>
        <w:rPr>
          <w:rFonts w:ascii="Times New Roman"/>
          <w:b w:val="false"/>
          <w:i w:val="false"/>
          <w:color w:val="000000"/>
          <w:sz w:val="28"/>
        </w:rPr>
        <w:t xml:space="preserve"> </w:t>
      </w:r>
      <w:r>
        <w:rPr>
          <w:rFonts w:ascii="Times New Roman"/>
          <w:b/>
          <w:i w:val="false"/>
          <w:color w:val="000000"/>
          <w:sz w:val="28"/>
        </w:rPr>
        <w:t>алуға</w:t>
      </w:r>
      <w:r>
        <w:rPr>
          <w:rFonts w:ascii="Times New Roman"/>
          <w:b w:val="false"/>
          <w:i w:val="false"/>
          <w:color w:val="000000"/>
          <w:sz w:val="28"/>
        </w:rPr>
        <w:t xml:space="preserve"> </w:t>
      </w:r>
      <w:r>
        <w:rPr>
          <w:rFonts w:ascii="Times New Roman"/>
          <w:b/>
          <w:i w:val="false"/>
          <w:color w:val="000000"/>
          <w:sz w:val="28"/>
        </w:rPr>
        <w:t>сұрау</w:t>
      </w:r>
      <w:r>
        <w:rPr>
          <w:rFonts w:ascii="Times New Roman"/>
          <w:b/>
          <w:i w:val="false"/>
          <w:color w:val="000000"/>
          <w:sz w:val="28"/>
        </w:rPr>
        <w:t xml:space="preserve"> салу</w:t>
      </w:r>
    </w:p>
    <w:p>
      <w:pPr>
        <w:spacing w:after="0"/>
        <w:ind w:left="0"/>
        <w:jc w:val="both"/>
      </w:pPr>
      <w:r>
        <w:rPr>
          <w:rFonts w:ascii="Times New Roman"/>
          <w:b/>
          <w:i w:val="false"/>
          <w:color w:val="000000"/>
          <w:sz w:val="28"/>
        </w:rPr>
        <w:t>___________________________________________________________________</w:t>
      </w:r>
    </w:p>
    <w:p>
      <w:pPr>
        <w:spacing w:after="0"/>
        <w:ind w:left="0"/>
        <w:jc w:val="both"/>
      </w:pPr>
      <w:r>
        <w:rPr>
          <w:rFonts w:ascii="Times New Roman"/>
          <w:b/>
          <w:i w:val="false"/>
          <w:color w:val="000000"/>
          <w:sz w:val="28"/>
        </w:rPr>
        <w:t xml:space="preserve">(дара </w:t>
      </w:r>
      <w:r>
        <w:rPr>
          <w:rFonts w:ascii="Times New Roman"/>
          <w:b/>
          <w:i w:val="false"/>
          <w:color w:val="000000"/>
          <w:sz w:val="28"/>
        </w:rPr>
        <w:t>кәсіпкердің</w:t>
      </w:r>
      <w:r>
        <w:rPr>
          <w:rFonts w:ascii="Times New Roman"/>
          <w:b/>
          <w:i w:val="false"/>
          <w:color w:val="000000"/>
          <w:sz w:val="28"/>
        </w:rPr>
        <w:t xml:space="preserve"> Т.А.Ә. </w:t>
      </w:r>
      <w:r>
        <w:rPr>
          <w:rFonts w:ascii="Times New Roman"/>
          <w:b/>
          <w:i w:val="false"/>
          <w:color w:val="000000"/>
          <w:sz w:val="28"/>
        </w:rPr>
        <w:t>немесе</w:t>
      </w:r>
      <w:r>
        <w:rPr>
          <w:rFonts w:ascii="Times New Roman"/>
          <w:b w:val="false"/>
          <w:i w:val="false"/>
          <w:color w:val="000000"/>
          <w:sz w:val="28"/>
        </w:rPr>
        <w:t xml:space="preserve"> </w:t>
      </w:r>
      <w:r>
        <w:rPr>
          <w:rFonts w:ascii="Times New Roman"/>
          <w:b/>
          <w:i w:val="false"/>
          <w:color w:val="000000"/>
          <w:sz w:val="28"/>
        </w:rPr>
        <w:t>заңды</w:t>
      </w:r>
      <w:r>
        <w:rPr>
          <w:rFonts w:ascii="Times New Roman"/>
          <w:b w:val="false"/>
          <w:i w:val="false"/>
          <w:color w:val="000000"/>
          <w:sz w:val="28"/>
        </w:rPr>
        <w:t xml:space="preserve"> </w:t>
      </w:r>
      <w:r>
        <w:rPr>
          <w:rFonts w:ascii="Times New Roman"/>
          <w:b/>
          <w:i w:val="false"/>
          <w:color w:val="000000"/>
          <w:sz w:val="28"/>
        </w:rPr>
        <w:t>тұлғаның</w:t>
      </w:r>
      <w:r>
        <w:rPr>
          <w:rFonts w:ascii="Times New Roman"/>
          <w:b w:val="false"/>
          <w:i w:val="false"/>
          <w:color w:val="000000"/>
          <w:sz w:val="28"/>
        </w:rPr>
        <w:t xml:space="preserve"> </w:t>
      </w:r>
      <w:r>
        <w:rPr>
          <w:rFonts w:ascii="Times New Roman"/>
          <w:b/>
          <w:i w:val="false"/>
          <w:color w:val="000000"/>
          <w:sz w:val="28"/>
        </w:rPr>
        <w:t>атауы</w:t>
      </w:r>
      <w:r>
        <w:rPr>
          <w:rFonts w:ascii="Times New Roman"/>
          <w:b/>
          <w:i w:val="false"/>
          <w:color w:val="000000"/>
          <w:sz w:val="28"/>
        </w:rPr>
        <w:t>)</w:t>
      </w:r>
    </w:p>
    <w:p>
      <w:pPr>
        <w:spacing w:after="0"/>
        <w:ind w:left="0"/>
        <w:jc w:val="both"/>
      </w:pPr>
      <w:r>
        <w:rPr>
          <w:rFonts w:ascii="Times New Roman"/>
          <w:b/>
          <w:i w:val="false"/>
          <w:color w:val="000000"/>
          <w:sz w:val="28"/>
        </w:rPr>
        <w:t>ЖСН/БСН________________________________________________________</w:t>
      </w:r>
    </w:p>
    <w:p>
      <w:pPr>
        <w:spacing w:after="0"/>
        <w:ind w:left="0"/>
        <w:jc w:val="both"/>
      </w:pPr>
      <w:r>
        <w:rPr>
          <w:rFonts w:ascii="Times New Roman"/>
          <w:b w:val="false"/>
          <w:i w:val="false"/>
          <w:color w:val="000000"/>
          <w:sz w:val="28"/>
        </w:rPr>
        <w:t xml:space="preserve">
      Жолаушыларды облысаралық, ауданаралық (облысішілік, қалааралық) және </w:t>
      </w:r>
    </w:p>
    <w:p>
      <w:pPr>
        <w:spacing w:after="0"/>
        <w:ind w:left="0"/>
        <w:jc w:val="both"/>
      </w:pPr>
      <w:r>
        <w:rPr>
          <w:rFonts w:ascii="Times New Roman"/>
          <w:b w:val="false"/>
          <w:i w:val="false"/>
          <w:color w:val="000000"/>
          <w:sz w:val="28"/>
        </w:rPr>
        <w:t xml:space="preserve">халықаралық қатынастарда автобустармен, шағын автобустармен тұрақты емес </w:t>
      </w:r>
    </w:p>
    <w:p>
      <w:pPr>
        <w:spacing w:after="0"/>
        <w:ind w:left="0"/>
        <w:jc w:val="both"/>
      </w:pPr>
      <w:r>
        <w:rPr>
          <w:rFonts w:ascii="Times New Roman"/>
          <w:b w:val="false"/>
          <w:i w:val="false"/>
          <w:color w:val="000000"/>
          <w:sz w:val="28"/>
        </w:rPr>
        <w:t xml:space="preserve">тасымалдау, сондай-ақ жолаушыларды халықаралық қатынаста автобустармен, шағын </w:t>
      </w:r>
    </w:p>
    <w:p>
      <w:pPr>
        <w:spacing w:after="0"/>
        <w:ind w:left="0"/>
        <w:jc w:val="both"/>
      </w:pPr>
      <w:r>
        <w:rPr>
          <w:rFonts w:ascii="Times New Roman"/>
          <w:b w:val="false"/>
          <w:i w:val="false"/>
          <w:color w:val="000000"/>
          <w:sz w:val="28"/>
        </w:rPr>
        <w:t xml:space="preserve">автобустармен тұрақты тасымалдау жөніндегі қызметпен айналысу құқығына </w:t>
      </w:r>
    </w:p>
    <w:p>
      <w:pPr>
        <w:spacing w:after="0"/>
        <w:ind w:left="0"/>
        <w:jc w:val="both"/>
      </w:pPr>
      <w:r>
        <w:rPr>
          <w:rFonts w:ascii="Times New Roman"/>
          <w:b w:val="false"/>
          <w:i w:val="false"/>
          <w:color w:val="000000"/>
          <w:sz w:val="28"/>
        </w:rPr>
        <w:t>лицензияның болуы: лицензия №________, берілген күні ___________</w:t>
      </w:r>
    </w:p>
    <w:p>
      <w:pPr>
        <w:spacing w:after="0"/>
        <w:ind w:left="0"/>
        <w:jc w:val="both"/>
      </w:pPr>
      <w:r>
        <w:rPr>
          <w:rFonts w:ascii="Times New Roman"/>
          <w:b w:val="false"/>
          <w:i w:val="false"/>
          <w:color w:val="000000"/>
          <w:sz w:val="28"/>
        </w:rPr>
        <w:t>РКу №__________ қолданылу мерзімі __________</w:t>
      </w:r>
    </w:p>
    <w:p>
      <w:pPr>
        <w:spacing w:after="0"/>
        <w:ind w:left="0"/>
        <w:jc w:val="both"/>
      </w:pPr>
      <w:r>
        <w:rPr>
          <w:rFonts w:ascii="Times New Roman"/>
          <w:b w:val="false"/>
          <w:i w:val="false"/>
          <w:color w:val="000000"/>
          <w:sz w:val="28"/>
        </w:rPr>
        <w:t>РК №__________ қолданылу мерзімі __________</w:t>
      </w:r>
    </w:p>
    <w:p>
      <w:pPr>
        <w:spacing w:after="0"/>
        <w:ind w:left="0"/>
        <w:jc w:val="both"/>
      </w:pPr>
      <w:r>
        <w:rPr>
          <w:rFonts w:ascii="Times New Roman"/>
          <w:b w:val="false"/>
          <w:i w:val="false"/>
          <w:color w:val="000000"/>
          <w:sz w:val="28"/>
        </w:rPr>
        <w:t>Жолаушылар мен багажды тұрақты емес тасымалдауға және жүктерді тасымалдауға мынадай шетелдік рұқсаттар беруіңізді сұраймын: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Р/c №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түрі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жылы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тіркеу нөмірлік белгісі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(VIN) КҚ сәйкестендіру нөмірі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(индекс, қала, аудан, облыс, көше, үйдің №, телефон, факс)</w:t>
      </w:r>
    </w:p>
    <w:p>
      <w:pPr>
        <w:spacing w:after="0"/>
        <w:ind w:left="0"/>
        <w:jc w:val="both"/>
      </w:pPr>
      <w:r>
        <w:rPr>
          <w:rFonts w:ascii="Times New Roman"/>
          <w:b w:val="false"/>
          <w:i w:val="false"/>
          <w:color w:val="000000"/>
          <w:sz w:val="28"/>
        </w:rPr>
        <w:t xml:space="preserve">Менің дербес деректерімді жинауға және өңдеуге, оның ішінде Көлік министрлігі </w:t>
      </w:r>
    </w:p>
    <w:p>
      <w:pPr>
        <w:spacing w:after="0"/>
        <w:ind w:left="0"/>
        <w:jc w:val="both"/>
      </w:pPr>
      <w:r>
        <w:rPr>
          <w:rFonts w:ascii="Times New Roman"/>
          <w:b w:val="false"/>
          <w:i w:val="false"/>
          <w:color w:val="000000"/>
          <w:sz w:val="28"/>
        </w:rPr>
        <w:t xml:space="preserve">Автомобиль көлігі және көліктік бақылау комитетінің _______________ аумақтық органға </w:t>
      </w:r>
    </w:p>
    <w:p>
      <w:pPr>
        <w:spacing w:after="0"/>
        <w:ind w:left="0"/>
        <w:jc w:val="both"/>
      </w:pPr>
      <w:r>
        <w:rPr>
          <w:rFonts w:ascii="Times New Roman"/>
          <w:b w:val="false"/>
          <w:i w:val="false"/>
          <w:color w:val="000000"/>
          <w:sz w:val="28"/>
        </w:rPr>
        <w:t xml:space="preserve">(БСН____________) беруге үшінші тұлғаларға келісім беремін, және жолаушылар мен </w:t>
      </w:r>
    </w:p>
    <w:p>
      <w:pPr>
        <w:spacing w:after="0"/>
        <w:ind w:left="0"/>
        <w:jc w:val="both"/>
      </w:pPr>
      <w:r>
        <w:rPr>
          <w:rFonts w:ascii="Times New Roman"/>
          <w:b w:val="false"/>
          <w:i w:val="false"/>
          <w:color w:val="000000"/>
          <w:sz w:val="28"/>
        </w:rPr>
        <w:t xml:space="preserve">багажды тұрақты емес тасымалдауға, цифрлық жүйелердегі жүктерді тасымалдауға шетелдік </w:t>
      </w:r>
    </w:p>
    <w:p>
      <w:pPr>
        <w:spacing w:after="0"/>
        <w:ind w:left="0"/>
        <w:jc w:val="both"/>
      </w:pPr>
      <w:r>
        <w:rPr>
          <w:rFonts w:ascii="Times New Roman"/>
          <w:b w:val="false"/>
          <w:i w:val="false"/>
          <w:color w:val="000000"/>
          <w:sz w:val="28"/>
        </w:rPr>
        <w:t>рұқсаттарды алу үшін қажетті заңмен қорғалатын құпияны құрайтын мәліметтер.</w:t>
      </w:r>
    </w:p>
    <w:p>
      <w:pPr>
        <w:spacing w:after="0"/>
        <w:ind w:left="0"/>
        <w:jc w:val="both"/>
      </w:pPr>
      <w:r>
        <w:rPr>
          <w:rFonts w:ascii="Times New Roman"/>
          <w:b w:val="false"/>
          <w:i w:val="false"/>
          <w:color w:val="000000"/>
          <w:sz w:val="28"/>
        </w:rPr>
        <w:t xml:space="preserve">Дербес деректердің трансшекаралық берілуінің жоқтығы, сондай-ақ жалпыға қолжетімді </w:t>
      </w:r>
    </w:p>
    <w:p>
      <w:pPr>
        <w:spacing w:after="0"/>
        <w:ind w:left="0"/>
        <w:jc w:val="both"/>
      </w:pPr>
      <w:r>
        <w:rPr>
          <w:rFonts w:ascii="Times New Roman"/>
          <w:b w:val="false"/>
          <w:i w:val="false"/>
          <w:color w:val="000000"/>
          <w:sz w:val="28"/>
        </w:rPr>
        <w:t>өздерде дербес деректердің таралуының жоқтығы туралы хабарлаймыз.</w:t>
      </w:r>
    </w:p>
    <w:p>
      <w:pPr>
        <w:spacing w:after="0"/>
        <w:ind w:left="0"/>
        <w:jc w:val="both"/>
      </w:pPr>
      <w:r>
        <w:rPr>
          <w:rFonts w:ascii="Times New Roman"/>
          <w:b w:val="false"/>
          <w:i w:val="false"/>
          <w:color w:val="000000"/>
          <w:sz w:val="28"/>
        </w:rPr>
        <w:t>
      Жиналатын деректердің тізбесі: Т.А.Ә., ЖСН/БСН, телефон нөмірі, тіркеу мекенжайы</w:t>
      </w:r>
    </w:p>
    <w:p>
      <w:pPr>
        <w:spacing w:after="0"/>
        <w:ind w:left="0"/>
        <w:jc w:val="both"/>
      </w:pPr>
      <w:r>
        <w:rPr>
          <w:rFonts w:ascii="Times New Roman"/>
          <w:b w:val="false"/>
          <w:i w:val="false"/>
          <w:color w:val="000000"/>
          <w:sz w:val="28"/>
        </w:rPr>
        <w:t>
      __________________________________________________________________________  Т.А.Ә. (қолы)</w:t>
      </w:r>
    </w:p>
    <w:p>
      <w:pPr>
        <w:spacing w:after="0"/>
        <w:ind w:left="0"/>
        <w:jc w:val="both"/>
      </w:pPr>
      <w:r>
        <w:rPr>
          <w:rFonts w:ascii="Times New Roman"/>
          <w:b w:val="false"/>
          <w:i w:val="false"/>
          <w:color w:val="000000"/>
          <w:sz w:val="28"/>
        </w:rPr>
        <w:t>
      Аббревиатуралардың толық жазылуы:</w:t>
      </w:r>
    </w:p>
    <w:p>
      <w:pPr>
        <w:spacing w:after="0"/>
        <w:ind w:left="0"/>
        <w:jc w:val="both"/>
      </w:pPr>
      <w:r>
        <w:rPr>
          <w:rFonts w:ascii="Times New Roman"/>
          <w:b w:val="false"/>
          <w:i w:val="false"/>
          <w:color w:val="000000"/>
          <w:sz w:val="28"/>
        </w:rPr>
        <w:t>
      Т.А.Ә. (ол болған кезде) – тегі, аты, әкесінің аты (ол болған кезде);</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РКу– жүктерді халықаралық автомобильмен тасымалдауды жүзеге асыруға рұқсатты куәландыру (жүктерді тасымалдау үшін);</w:t>
      </w:r>
    </w:p>
    <w:p>
      <w:pPr>
        <w:spacing w:after="0"/>
        <w:ind w:left="0"/>
        <w:jc w:val="both"/>
      </w:pPr>
      <w:r>
        <w:rPr>
          <w:rFonts w:ascii="Times New Roman"/>
          <w:b w:val="false"/>
          <w:i w:val="false"/>
          <w:color w:val="000000"/>
          <w:sz w:val="28"/>
        </w:rPr>
        <w:t>
      РК – ұсынылған автокөлік құралына рұқсат карточкасы (жүктерді тасымалдау үшін);</w:t>
      </w:r>
    </w:p>
    <w:p>
      <w:pPr>
        <w:spacing w:after="0"/>
        <w:ind w:left="0"/>
        <w:jc w:val="both"/>
      </w:pPr>
      <w:r>
        <w:rPr>
          <w:rFonts w:ascii="Times New Roman"/>
          <w:b w:val="false"/>
          <w:i w:val="false"/>
          <w:color w:val="000000"/>
          <w:sz w:val="28"/>
        </w:rPr>
        <w:t>
      VIN – Ккөлік құралының сәйкестендіру нөмірі.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халықаралық қатынастағы</w:t>
            </w:r>
            <w:r>
              <w:br/>
            </w:r>
            <w:r>
              <w:rPr>
                <w:rFonts w:ascii="Times New Roman"/>
                <w:b w:val="false"/>
                <w:i w:val="false"/>
                <w:color w:val="000000"/>
                <w:sz w:val="20"/>
              </w:rPr>
              <w:t>автомобильмен</w:t>
            </w:r>
            <w:r>
              <w:br/>
            </w:r>
            <w:r>
              <w:rPr>
                <w:rFonts w:ascii="Times New Roman"/>
                <w:b w:val="false"/>
                <w:i w:val="false"/>
                <w:color w:val="000000"/>
                <w:sz w:val="20"/>
              </w:rPr>
              <w:t>тасымалдауларында рұқсат беру</w:t>
            </w:r>
            <w:r>
              <w:br/>
            </w:r>
            <w:r>
              <w:rPr>
                <w:rFonts w:ascii="Times New Roman"/>
                <w:b w:val="false"/>
                <w:i w:val="false"/>
                <w:color w:val="000000"/>
                <w:sz w:val="20"/>
              </w:rPr>
              <w:t>жүйесін қолдану қағидаларына</w:t>
            </w:r>
            <w:r>
              <w:br/>
            </w:r>
            <w:r>
              <w:rPr>
                <w:rFonts w:ascii="Times New Roman"/>
                <w:b w:val="false"/>
                <w:i w:val="false"/>
                <w:color w:val="000000"/>
                <w:sz w:val="20"/>
              </w:rPr>
              <w:t>1-1-қосымша</w:t>
            </w:r>
          </w:p>
        </w:tc>
      </w:tr>
    </w:tbl>
    <w:p>
      <w:pPr>
        <w:spacing w:after="0"/>
        <w:ind w:left="0"/>
        <w:jc w:val="left"/>
      </w:pPr>
      <w:r>
        <w:rPr>
          <w:rFonts w:ascii="Times New Roman"/>
          <w:b/>
          <w:i w:val="false"/>
          <w:color w:val="000000"/>
        </w:rPr>
        <w:t xml:space="preserve"> 20__жылға арналған шетелдік рұқсаттарды айырбастау квотасы</w:t>
      </w:r>
    </w:p>
    <w:p>
      <w:pPr>
        <w:spacing w:after="0"/>
        <w:ind w:left="0"/>
        <w:jc w:val="both"/>
      </w:pPr>
      <w:r>
        <w:rPr>
          <w:rFonts w:ascii="Times New Roman"/>
          <w:b w:val="false"/>
          <w:i w:val="false"/>
          <w:color w:val="ff0000"/>
          <w:sz w:val="28"/>
        </w:rPr>
        <w:t xml:space="preserve">
      Ескерту. Қағидалар 1-1-қосымшамен толықтырылды - ҚР Көлік министрінің м.а. 31.07.2025 </w:t>
      </w:r>
      <w:r>
        <w:rPr>
          <w:rFonts w:ascii="Times New Roman"/>
          <w:b w:val="false"/>
          <w:i w:val="false"/>
          <w:color w:val="ff0000"/>
          <w:sz w:val="28"/>
        </w:rPr>
        <w:t>№ 251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ҚР </w:t>
            </w:r>
            <w:r>
              <w:rPr>
                <w:rFonts w:ascii="Times New Roman"/>
                <w:b/>
                <w:i w:val="false"/>
                <w:color w:val="000000"/>
                <w:sz w:val="20"/>
              </w:rPr>
              <w:t>тасымалдаушыларына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Шетелдік</w:t>
            </w:r>
            <w:r>
              <w:rPr>
                <w:rFonts w:ascii="Times New Roman"/>
                <w:b w:val="false"/>
                <w:i w:val="false"/>
                <w:color w:val="000000"/>
                <w:sz w:val="20"/>
              </w:rPr>
              <w:t xml:space="preserve"> </w:t>
            </w:r>
            <w:r>
              <w:rPr>
                <w:rFonts w:ascii="Times New Roman"/>
                <w:b/>
                <w:i w:val="false"/>
                <w:color w:val="000000"/>
                <w:sz w:val="20"/>
              </w:rPr>
              <w:t>тасымалдаушыларға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халықаралық қатынастағы</w:t>
            </w:r>
            <w:r>
              <w:br/>
            </w:r>
            <w:r>
              <w:rPr>
                <w:rFonts w:ascii="Times New Roman"/>
                <w:b w:val="false"/>
                <w:i w:val="false"/>
                <w:color w:val="000000"/>
                <w:sz w:val="20"/>
              </w:rPr>
              <w:t>автомобильмен</w:t>
            </w:r>
            <w:r>
              <w:br/>
            </w:r>
            <w:r>
              <w:rPr>
                <w:rFonts w:ascii="Times New Roman"/>
                <w:b w:val="false"/>
                <w:i w:val="false"/>
                <w:color w:val="000000"/>
                <w:sz w:val="20"/>
              </w:rPr>
              <w:t>тасымалдауларында рұқсат беру</w:t>
            </w:r>
            <w:r>
              <w:br/>
            </w:r>
            <w:r>
              <w:rPr>
                <w:rFonts w:ascii="Times New Roman"/>
                <w:b w:val="false"/>
                <w:i w:val="false"/>
                <w:color w:val="000000"/>
                <w:sz w:val="20"/>
              </w:rPr>
              <w:t>жүйесін қолдану қағидаларына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ff0000"/>
          <w:sz w:val="28"/>
        </w:rPr>
        <w:t xml:space="preserve">
      Ескерту. 2-қосымша жаңа редакцияда - ҚР Көлік министрінің 17.07.2026 </w:t>
      </w:r>
      <w:r>
        <w:rPr>
          <w:rFonts w:ascii="Times New Roman"/>
          <w:b w:val="false"/>
          <w:i w:val="false"/>
          <w:color w:val="ff0000"/>
          <w:sz w:val="28"/>
        </w:rPr>
        <w:t>№ 184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ратификациялаған халықаралық шарттарға сәйкес Қазақстан Республикасының тасымалдаушыларына шет мемлекеттің аумағы бойынша жүріп өтуіне рұқсат беру" 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Көлік министрлігі Автомобиль көлігі және көліктік бақылау комитетінің аумақтық органдары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"Жолаушылар мен багажды тұрақты емес тасымалдауға" бланкілер беру;</w:t>
            </w:r>
          </w:p>
          <w:p>
            <w:pPr>
              <w:spacing w:after="20"/>
              <w:ind w:left="20"/>
              <w:jc w:val="both"/>
            </w:pPr>
            <w:r>
              <w:rPr>
                <w:rFonts w:ascii="Times New Roman"/>
                <w:b w:val="false"/>
                <w:i w:val="false"/>
                <w:color w:val="000000"/>
                <w:sz w:val="20"/>
              </w:rPr>
              <w:t>
 2) "Жүк тасымалдарына" бланкілер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кіші түрлері бойынша "цифрлық үкімет" порталы арқылы (бұдан әрі-портал)</w:t>
            </w:r>
          </w:p>
          <w:p>
            <w:pPr>
              <w:spacing w:after="20"/>
              <w:ind w:left="20"/>
              <w:jc w:val="both"/>
            </w:pPr>
            <w:r>
              <w:rPr>
                <w:rFonts w:ascii="Times New Roman"/>
                <w:b w:val="false"/>
                <w:i w:val="false"/>
                <w:color w:val="000000"/>
                <w:sz w:val="20"/>
              </w:rPr>
              <w:t>
Барлық кіші түрлері бойынша "Азаматтарға арналған үкімет" комерциалық емес акционерлік қоғам (бұдан әрі – Мемлекеттік корпорация) арқылы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Порталда Мемлекеттік қызмет көрсету нәтижесі және оның кіші түрлерін (бар болса) көрсетун алу орны туралы хабарлама – 20–40 минут ішінде; шетелдік рұқсатты ресімдеу және Мемлекеттік корпорацияға беру – 1 (бір) жұмыс күні ішінде.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кіші түрлері бойынша: электрондық (ішінара цифрландырылған) / қағаз нысанда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 нәтижесі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Жолаушылар мен багажды тұрақты емес тасымалдауға немесе жүктерді қағаз нысанда тасымалдауға шетелдік рұқсат не мемлекеттік қызмет көрсетуден дәлелді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ақылы негізде көрсетіледі. Жолаушылар мен жүктерді халықаралық қатынаста тасымалдауды жүзеге асыратын отандық автокөлік құралдарының Қазақстан Республикасының аумағынан шығуы үшін алым Қазақстан Республикасының салық кодексінде белгіленген алым мөлшерлемесі бойынша бюджетке төленеді және – 1 еселенген Алым сомасын төлеу "цифрлық үкіметтің" төлем шлюзі (бұдан әрі – ЭҮТШ)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 Көрсетілетін қызметті берушінің – Қазақстан Республикасының еңбек </w:t>
            </w:r>
            <w:r>
              <w:rPr>
                <w:rFonts w:ascii="Times New Roman"/>
                <w:b w:val="false"/>
                <w:i w:val="false"/>
                <w:color w:val="000000"/>
                <w:sz w:val="20"/>
              </w:rPr>
              <w:t>заңнамасына</w:t>
            </w:r>
            <w:r>
              <w:rPr>
                <w:rFonts w:ascii="Times New Roman"/>
                <w:b w:val="false"/>
                <w:i w:val="false"/>
                <w:color w:val="000000"/>
                <w:sz w:val="20"/>
              </w:rPr>
              <w:t xml:space="preserve"> сәйкес демалыс және мереке күндерінен басқа, дүйсенбіден бастап жұманы қоса алғанда, сағат 12.00-ден 13.30-ға дейінгі түскі үзіліспен сағат 8.00-ден 17.30-ға дейін.</w:t>
            </w:r>
          </w:p>
          <w:p>
            <w:pPr>
              <w:spacing w:after="20"/>
              <w:ind w:left="20"/>
              <w:jc w:val="both"/>
            </w:pPr>
            <w:r>
              <w:rPr>
                <w:rFonts w:ascii="Times New Roman"/>
                <w:b w:val="false"/>
                <w:i w:val="false"/>
                <w:color w:val="000000"/>
                <w:sz w:val="20"/>
              </w:rPr>
              <w:t>
Батыс Қазақстан, Жамбыл, Солтүстік Қазақстан, Ақмола облыстары және Шымкент қаласы бойынша көліктік бақылау инспекцияларыүшін жұмыс режимі Қазақстан Республикасының еңбек заңнамасына сәйкес демалыс және мереке күндерін қоспағанда, сағат 13.00-ден 14.30-ға дейінгі түскі үзіліспен сағат 9.00-ден 18.30-ға дейін.</w:t>
            </w:r>
          </w:p>
          <w:p>
            <w:pPr>
              <w:spacing w:after="20"/>
              <w:ind w:left="20"/>
              <w:jc w:val="both"/>
            </w:pPr>
            <w:r>
              <w:rPr>
                <w:rFonts w:ascii="Times New Roman"/>
                <w:b w:val="false"/>
                <w:i w:val="false"/>
                <w:color w:val="000000"/>
                <w:sz w:val="20"/>
              </w:rPr>
              <w:t xml:space="preserve">
2) Мемлекеттік корпорация-дүйсенбіден жұманы қоса алғанда сағат 9.00-ден 18.00-ге дейін үзіліссіз, Мемлекеттік корпорацияның халыққа қызмет көрсету бөлімдерінің кезекшілері дүйсенбіден жұманы қоса алғанда сағат 9.00-ден 20.00-ге дейін және сенбі күні сағат 9.00-ден 13.00-ге дейін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сәйкес мереке және демалыс күндерінен басқа.</w:t>
            </w:r>
          </w:p>
          <w:p>
            <w:pPr>
              <w:spacing w:after="20"/>
              <w:ind w:left="20"/>
              <w:jc w:val="both"/>
            </w:pPr>
            <w:r>
              <w:rPr>
                <w:rFonts w:ascii="Times New Roman"/>
                <w:b w:val="false"/>
                <w:i w:val="false"/>
                <w:color w:val="000000"/>
                <w:sz w:val="20"/>
              </w:rPr>
              <w:t>
3) порталда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басын куәландыратын құжаттар, заңды тұлғаны мемлекеттік тіркеу (қайта тіркеу) туралы анықтамалар, жылжымалы мүлікке құқық белгілейтін құжаттар, жүктерді халықаралық автомобильмен тасымалдауды жүзеге асыруға рұқсат туралы куәлік, автокөлік құралдарына рұқсат карточкалары, жолаушыларды облысаралық, ауданаралық (облысішілік қалааралық) қалааралық автобустармен, шағын автобустармен тұрақты емес тасымалдау жөніндегі қызметпен айналысу құқығына лицензиялар туралы мәліметтер және халықаралық қатынастарда, сондай-ақ жолаушыларды автобустармен тұрақты тасымалдауда, халықаралық қатынастағы шағын автобустармен (жолаушылар мен багажды тұрақты емес тасымалдауды жүзеге асыру кезінде), жолаушылар мен багажды тұрақты емес тасымалдауды жүзеге асыратын отандық автокөлік құралдарының Қазақстан Республикасының аумағынан кеткені үшін алым сомасының бюджетке төленгенін растайтын құжатта (ЭҮТШ арқылы төленген жағдайда) көрсетілетін қызметті беруші немесе Мемлекеттік корпорация қызметкері тиісті мемлекеттік "цифрлық үкімет"шлюзі арқылы цифрлық жүйелер.</w:t>
            </w:r>
          </w:p>
          <w:p>
            <w:pPr>
              <w:spacing w:after="20"/>
              <w:ind w:left="20"/>
              <w:jc w:val="both"/>
            </w:pPr>
            <w:r>
              <w:rPr>
                <w:rFonts w:ascii="Times New Roman"/>
                <w:b w:val="false"/>
                <w:i w:val="false"/>
                <w:color w:val="000000"/>
                <w:sz w:val="20"/>
              </w:rPr>
              <w:t>
Осы Қағидаларға 1-қосымшаға сәйкес сұрау салу.</w:t>
            </w:r>
          </w:p>
          <w:p>
            <w:pPr>
              <w:spacing w:after="20"/>
              <w:ind w:left="20"/>
              <w:jc w:val="both"/>
            </w:pPr>
            <w:r>
              <w:rPr>
                <w:rFonts w:ascii="Times New Roman"/>
                <w:b w:val="false"/>
                <w:i w:val="false"/>
                <w:color w:val="000000"/>
                <w:sz w:val="20"/>
              </w:rPr>
              <w:t>
Автокөлік құралы ауыстырылған жағдайда бұрын берілген шетелдік рұқсатқа осы Қағидаларға 3-қосымшаға сәйкес мәліметтер талап етіледі.</w:t>
            </w:r>
          </w:p>
          <w:p>
            <w:pPr>
              <w:spacing w:after="20"/>
              <w:ind w:left="20"/>
              <w:jc w:val="both"/>
            </w:pPr>
            <w:r>
              <w:rPr>
                <w:rFonts w:ascii="Times New Roman"/>
                <w:b w:val="false"/>
                <w:i w:val="false"/>
                <w:color w:val="000000"/>
                <w:sz w:val="20"/>
              </w:rPr>
              <w:t>
Жүктерді тасымалдауға қосымша шетелдік рұқсат қажет болған жағдайда бұрын берілген шетелдік рұқсатқа осы Қағидаларға 4-қосымшаға сәйкес мәліметтер талап етіледі.</w:t>
            </w:r>
          </w:p>
          <w:p>
            <w:pPr>
              <w:spacing w:after="20"/>
              <w:ind w:left="20"/>
              <w:jc w:val="both"/>
            </w:pPr>
            <w:r>
              <w:rPr>
                <w:rFonts w:ascii="Times New Roman"/>
                <w:b w:val="false"/>
                <w:i w:val="false"/>
                <w:color w:val="000000"/>
                <w:sz w:val="20"/>
              </w:rPr>
              <w:t>
Жеке басын куәландыратын құжаттар, заңды тұлғаны мемлекеттік тіркеу (қайта тіркеу) туралы, жылжымалы мүлікке құқық белгілейтін құжаттар, жүктерді халықаралық автомобильмен тасымалдауды жүзеге асыруға рұқсат беру туралы куәлік, автокөлік құралдарына рұқсат беру карточкалары, халықаралық қатынаста автобустармен, шағын автобустармен жолаушыларды тұрақты емес тасымалдау жөніндегі қызметпен айналысу құқығына лицензия туралы мәліметтерді сұрау салу берілген кезде, ЭҮТШ арқылы және "цифрлық үкімет" шлюзі арқылы тиісті мемлекеттік цифрлық жүйелерден кеткені үшін алым сомасының бюджетке төленгенін растайтын құжат .</w:t>
            </w:r>
          </w:p>
          <w:p>
            <w:pPr>
              <w:spacing w:after="20"/>
              <w:ind w:left="20"/>
              <w:jc w:val="both"/>
            </w:pPr>
            <w:r>
              <w:rPr>
                <w:rFonts w:ascii="Times New Roman"/>
                <w:b w:val="false"/>
                <w:i w:val="false"/>
                <w:color w:val="000000"/>
                <w:sz w:val="20"/>
              </w:rPr>
              <w:t>
Мемлекеттік қызмет көрсету ерекшеліктерін ескере отырып, оның ішінде электрондық нысанда және Мемлекеттік корпорация арқылы көрсетілетін өзге де талаптар.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3)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4)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5) "Дербес деректер және оларды қорғау туралы" Қазақстан Республикасы Заңының 8-бабына сәйкес көрсетілетін қызметті алушының мемлекеттік қызмет көрсету үшін талап етілетін қолжетімділігі шектеулі дербес деректерге қол жеткізуге келісімінің болмауы.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халықаралық қатынастағы</w:t>
            </w:r>
            <w:r>
              <w:br/>
            </w:r>
            <w:r>
              <w:rPr>
                <w:rFonts w:ascii="Times New Roman"/>
                <w:b w:val="false"/>
                <w:i w:val="false"/>
                <w:color w:val="000000"/>
                <w:sz w:val="20"/>
              </w:rPr>
              <w:t xml:space="preserve">автомобильмен </w:t>
            </w:r>
            <w:r>
              <w:br/>
            </w:r>
            <w:r>
              <w:rPr>
                <w:rFonts w:ascii="Times New Roman"/>
                <w:b w:val="false"/>
                <w:i w:val="false"/>
                <w:color w:val="000000"/>
                <w:sz w:val="20"/>
              </w:rPr>
              <w:t>тасымалдауларында</w:t>
            </w:r>
            <w:r>
              <w:br/>
            </w:r>
            <w:r>
              <w:rPr>
                <w:rFonts w:ascii="Times New Roman"/>
                <w:b w:val="false"/>
                <w:i w:val="false"/>
                <w:color w:val="000000"/>
                <w:sz w:val="20"/>
              </w:rPr>
              <w:t>рұқсат беру жүйесін</w:t>
            </w:r>
            <w:r>
              <w:br/>
            </w:r>
            <w:r>
              <w:rPr>
                <w:rFonts w:ascii="Times New Roman"/>
                <w:b w:val="false"/>
                <w:i w:val="false"/>
                <w:color w:val="000000"/>
                <w:sz w:val="20"/>
              </w:rPr>
              <w:t>қолдану қағидаларына</w:t>
            </w:r>
            <w:r>
              <w:br/>
            </w:r>
            <w:r>
              <w:rPr>
                <w:rFonts w:ascii="Times New Roman"/>
                <w:b w:val="false"/>
                <w:i w:val="false"/>
                <w:color w:val="000000"/>
                <w:sz w:val="20"/>
              </w:rPr>
              <w:t>3-қосымша</w:t>
            </w:r>
          </w:p>
        </w:tc>
      </w:tr>
    </w:tbl>
    <w:p>
      <w:pPr>
        <w:spacing w:after="0"/>
        <w:ind w:left="0"/>
        <w:jc w:val="both"/>
      </w:pPr>
      <w:r>
        <w:rPr>
          <w:rFonts w:ascii="Times New Roman"/>
          <w:b w:val="false"/>
          <w:i w:val="false"/>
          <w:color w:val="ff0000"/>
          <w:sz w:val="28"/>
        </w:rPr>
        <w:t xml:space="preserve">
      Ескерту. 3-қосымша жаңа редакцияда - ҚР Көлік министрінің 17.07.2026 </w:t>
      </w:r>
      <w:r>
        <w:rPr>
          <w:rFonts w:ascii="Times New Roman"/>
          <w:b w:val="false"/>
          <w:i w:val="false"/>
          <w:color w:val="ff0000"/>
          <w:sz w:val="28"/>
        </w:rPr>
        <w:t>№ 184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p>
      <w:pPr>
        <w:spacing w:after="0"/>
        <w:ind w:left="0"/>
        <w:jc w:val="both"/>
      </w:pPr>
      <w:bookmarkStart w:name="z351" w:id="212"/>
      <w:r>
        <w:rPr>
          <w:rFonts w:ascii="Times New Roman"/>
          <w:b w:val="false"/>
          <w:i w:val="false"/>
          <w:color w:val="000000"/>
          <w:sz w:val="28"/>
        </w:rPr>
        <w:t xml:space="preserve">
      </w:t>
      </w:r>
      <w:r>
        <w:rPr>
          <w:rFonts w:ascii="Times New Roman"/>
          <w:b/>
          <w:i w:val="false"/>
          <w:color w:val="000000"/>
          <w:sz w:val="28"/>
        </w:rPr>
        <w:t>Нысаны___________________________________________________________________</w:t>
      </w:r>
    </w:p>
    <w:bookmarkEnd w:id="212"/>
    <w:p>
      <w:pPr>
        <w:spacing w:after="0"/>
        <w:ind w:left="0"/>
        <w:jc w:val="both"/>
      </w:pPr>
      <w:r>
        <w:rPr>
          <w:rFonts w:ascii="Times New Roman"/>
          <w:b/>
          <w:i w:val="false"/>
          <w:color w:val="000000"/>
          <w:sz w:val="28"/>
        </w:rPr>
        <w:t>(</w:t>
      </w:r>
      <w:r>
        <w:rPr>
          <w:rFonts w:ascii="Times New Roman"/>
          <w:b/>
          <w:i w:val="false"/>
          <w:color w:val="000000"/>
          <w:sz w:val="28"/>
        </w:rPr>
        <w:t>көліктік</w:t>
      </w:r>
      <w:r>
        <w:rPr>
          <w:rFonts w:ascii="Times New Roman"/>
          <w:b w:val="false"/>
          <w:i w:val="false"/>
          <w:color w:val="000000"/>
          <w:sz w:val="28"/>
        </w:rPr>
        <w:t xml:space="preserve"> </w:t>
      </w:r>
      <w:r>
        <w:rPr>
          <w:rFonts w:ascii="Times New Roman"/>
          <w:b/>
          <w:i w:val="false"/>
          <w:color w:val="000000"/>
          <w:sz w:val="28"/>
        </w:rPr>
        <w:t>бақылау</w:t>
      </w:r>
      <w:r>
        <w:rPr>
          <w:rFonts w:ascii="Times New Roman"/>
          <w:b w:val="false"/>
          <w:i w:val="false"/>
          <w:color w:val="000000"/>
          <w:sz w:val="28"/>
        </w:rPr>
        <w:t xml:space="preserve"> </w:t>
      </w:r>
      <w:r>
        <w:rPr>
          <w:rFonts w:ascii="Times New Roman"/>
          <w:b/>
          <w:i w:val="false"/>
          <w:color w:val="000000"/>
          <w:sz w:val="28"/>
        </w:rPr>
        <w:t>органының</w:t>
      </w:r>
      <w:r>
        <w:rPr>
          <w:rFonts w:ascii="Times New Roman"/>
          <w:b w:val="false"/>
          <w:i w:val="false"/>
          <w:color w:val="000000"/>
          <w:sz w:val="28"/>
        </w:rPr>
        <w:t xml:space="preserve"> </w:t>
      </w:r>
      <w:r>
        <w:rPr>
          <w:rFonts w:ascii="Times New Roman"/>
          <w:b/>
          <w:i w:val="false"/>
          <w:color w:val="000000"/>
          <w:sz w:val="28"/>
        </w:rPr>
        <w:t>атауы</w:t>
      </w:r>
      <w:r>
        <w:rPr>
          <w:rFonts w:ascii="Times New Roman"/>
          <w:b/>
          <w:i w:val="false"/>
          <w:color w:val="000000"/>
          <w:sz w:val="28"/>
        </w:rPr>
        <w:t>)</w:t>
      </w:r>
    </w:p>
    <w:p>
      <w:pPr>
        <w:spacing w:after="0"/>
        <w:ind w:left="0"/>
        <w:jc w:val="both"/>
      </w:pPr>
      <w:r>
        <w:rPr>
          <w:rFonts w:ascii="Times New Roman"/>
          <w:b/>
          <w:i w:val="false"/>
          <w:color w:val="000000"/>
          <w:sz w:val="28"/>
        </w:rPr>
        <w:t>Бұрын</w:t>
      </w:r>
      <w:r>
        <w:rPr>
          <w:rFonts w:ascii="Times New Roman"/>
          <w:b w:val="false"/>
          <w:i w:val="false"/>
          <w:color w:val="000000"/>
          <w:sz w:val="28"/>
        </w:rPr>
        <w:t xml:space="preserve"> </w:t>
      </w:r>
      <w:r>
        <w:rPr>
          <w:rFonts w:ascii="Times New Roman"/>
          <w:b/>
          <w:i w:val="false"/>
          <w:color w:val="000000"/>
          <w:sz w:val="28"/>
        </w:rPr>
        <w:t>берілген</w:t>
      </w:r>
      <w:r>
        <w:rPr>
          <w:rFonts w:ascii="Times New Roman"/>
          <w:b w:val="false"/>
          <w:i w:val="false"/>
          <w:color w:val="000000"/>
          <w:sz w:val="28"/>
        </w:rPr>
        <w:t xml:space="preserve"> </w:t>
      </w:r>
      <w:r>
        <w:rPr>
          <w:rFonts w:ascii="Times New Roman"/>
          <w:b/>
          <w:i w:val="false"/>
          <w:color w:val="000000"/>
          <w:sz w:val="28"/>
        </w:rPr>
        <w:t>шетелдік</w:t>
      </w:r>
      <w:r>
        <w:rPr>
          <w:rFonts w:ascii="Times New Roman"/>
          <w:b w:val="false"/>
          <w:i w:val="false"/>
          <w:color w:val="000000"/>
          <w:sz w:val="28"/>
        </w:rPr>
        <w:t xml:space="preserve"> </w:t>
      </w:r>
      <w:r>
        <w:rPr>
          <w:rFonts w:ascii="Times New Roman"/>
          <w:b/>
          <w:i w:val="false"/>
          <w:color w:val="000000"/>
          <w:sz w:val="28"/>
        </w:rPr>
        <w:t>рұқсатқа</w:t>
      </w:r>
      <w:r>
        <w:rPr>
          <w:rFonts w:ascii="Times New Roman"/>
          <w:b w:val="false"/>
          <w:i w:val="false"/>
          <w:color w:val="000000"/>
          <w:sz w:val="28"/>
        </w:rPr>
        <w:t xml:space="preserve"> </w:t>
      </w:r>
      <w:r>
        <w:rPr>
          <w:rFonts w:ascii="Times New Roman"/>
          <w:b/>
          <w:i w:val="false"/>
          <w:color w:val="000000"/>
          <w:sz w:val="28"/>
        </w:rPr>
        <w:t>автокөлік</w:t>
      </w:r>
      <w:r>
        <w:rPr>
          <w:rFonts w:ascii="Times New Roman"/>
          <w:b w:val="false"/>
          <w:i w:val="false"/>
          <w:color w:val="000000"/>
          <w:sz w:val="28"/>
        </w:rPr>
        <w:t xml:space="preserve"> </w:t>
      </w:r>
      <w:r>
        <w:rPr>
          <w:rFonts w:ascii="Times New Roman"/>
          <w:b/>
          <w:i w:val="false"/>
          <w:color w:val="000000"/>
          <w:sz w:val="28"/>
        </w:rPr>
        <w:t>құралын</w:t>
      </w:r>
      <w:r>
        <w:rPr>
          <w:rFonts w:ascii="Times New Roman"/>
          <w:b w:val="false"/>
          <w:i w:val="false"/>
          <w:color w:val="000000"/>
          <w:sz w:val="28"/>
        </w:rPr>
        <w:t xml:space="preserve"> </w:t>
      </w:r>
      <w:r>
        <w:rPr>
          <w:rFonts w:ascii="Times New Roman"/>
          <w:b/>
          <w:i w:val="false"/>
          <w:color w:val="000000"/>
          <w:sz w:val="28"/>
        </w:rPr>
        <w:t>ауыстыруға</w:t>
      </w:r>
      <w:r>
        <w:rPr>
          <w:rFonts w:ascii="Times New Roman"/>
          <w:b w:val="false"/>
          <w:i w:val="false"/>
          <w:color w:val="000000"/>
          <w:sz w:val="28"/>
        </w:rPr>
        <w:t xml:space="preserve"> </w:t>
      </w:r>
      <w:r>
        <w:rPr>
          <w:rFonts w:ascii="Times New Roman"/>
          <w:b/>
          <w:i w:val="false"/>
          <w:color w:val="000000"/>
          <w:sz w:val="28"/>
        </w:rPr>
        <w:t>сұрау</w:t>
      </w:r>
      <w:r>
        <w:rPr>
          <w:rFonts w:ascii="Times New Roman"/>
          <w:b/>
          <w:i w:val="false"/>
          <w:color w:val="000000"/>
          <w:sz w:val="28"/>
        </w:rPr>
        <w:t xml:space="preserve"> салу</w:t>
      </w:r>
    </w:p>
    <w:p>
      <w:pPr>
        <w:spacing w:after="0"/>
        <w:ind w:left="0"/>
        <w:jc w:val="both"/>
      </w:pPr>
      <w:r>
        <w:rPr>
          <w:rFonts w:ascii="Times New Roman"/>
          <w:b/>
          <w:i w:val="false"/>
          <w:color w:val="000000"/>
          <w:sz w:val="28"/>
        </w:rPr>
        <w:t>__________________________________________________________________________</w:t>
      </w:r>
    </w:p>
    <w:p>
      <w:pPr>
        <w:spacing w:after="0"/>
        <w:ind w:left="0"/>
        <w:jc w:val="both"/>
      </w:pPr>
      <w:r>
        <w:rPr>
          <w:rFonts w:ascii="Times New Roman"/>
          <w:b/>
          <w:i w:val="false"/>
          <w:color w:val="000000"/>
          <w:sz w:val="28"/>
        </w:rPr>
        <w:t xml:space="preserve">(дара </w:t>
      </w:r>
      <w:r>
        <w:rPr>
          <w:rFonts w:ascii="Times New Roman"/>
          <w:b/>
          <w:i w:val="false"/>
          <w:color w:val="000000"/>
          <w:sz w:val="28"/>
        </w:rPr>
        <w:t>кәсіпкердің</w:t>
      </w:r>
      <w:r>
        <w:rPr>
          <w:rFonts w:ascii="Times New Roman"/>
          <w:b w:val="false"/>
          <w:i w:val="false"/>
          <w:color w:val="000000"/>
          <w:sz w:val="28"/>
        </w:rPr>
        <w:t xml:space="preserve"> </w:t>
      </w:r>
      <w:r>
        <w:rPr>
          <w:rFonts w:ascii="Times New Roman"/>
          <w:b/>
          <w:i w:val="false"/>
          <w:color w:val="000000"/>
          <w:sz w:val="28"/>
        </w:rPr>
        <w:t>Т.А.Ә.немесе</w:t>
      </w:r>
      <w:r>
        <w:rPr>
          <w:rFonts w:ascii="Times New Roman"/>
          <w:b w:val="false"/>
          <w:i w:val="false"/>
          <w:color w:val="000000"/>
          <w:sz w:val="28"/>
        </w:rPr>
        <w:t xml:space="preserve"> </w:t>
      </w:r>
      <w:r>
        <w:rPr>
          <w:rFonts w:ascii="Times New Roman"/>
          <w:b/>
          <w:i w:val="false"/>
          <w:color w:val="000000"/>
          <w:sz w:val="28"/>
        </w:rPr>
        <w:t>заңды</w:t>
      </w:r>
      <w:r>
        <w:rPr>
          <w:rFonts w:ascii="Times New Roman"/>
          <w:b w:val="false"/>
          <w:i w:val="false"/>
          <w:color w:val="000000"/>
          <w:sz w:val="28"/>
        </w:rPr>
        <w:t xml:space="preserve"> </w:t>
      </w:r>
      <w:r>
        <w:rPr>
          <w:rFonts w:ascii="Times New Roman"/>
          <w:b/>
          <w:i w:val="false"/>
          <w:color w:val="000000"/>
          <w:sz w:val="28"/>
        </w:rPr>
        <w:t>тұлғаның</w:t>
      </w:r>
      <w:r>
        <w:rPr>
          <w:rFonts w:ascii="Times New Roman"/>
          <w:b w:val="false"/>
          <w:i w:val="false"/>
          <w:color w:val="000000"/>
          <w:sz w:val="28"/>
        </w:rPr>
        <w:t xml:space="preserve"> </w:t>
      </w:r>
      <w:r>
        <w:rPr>
          <w:rFonts w:ascii="Times New Roman"/>
          <w:b/>
          <w:i w:val="false"/>
          <w:color w:val="000000"/>
          <w:sz w:val="28"/>
        </w:rPr>
        <w:t>атауы</w:t>
      </w:r>
      <w:r>
        <w:rPr>
          <w:rFonts w:ascii="Times New Roman"/>
          <w:b/>
          <w:i w:val="false"/>
          <w:color w:val="000000"/>
          <w:sz w:val="28"/>
        </w:rPr>
        <w:t>)</w:t>
      </w:r>
    </w:p>
    <w:p>
      <w:pPr>
        <w:spacing w:after="0"/>
        <w:ind w:left="0"/>
        <w:jc w:val="both"/>
      </w:pPr>
      <w:r>
        <w:rPr>
          <w:rFonts w:ascii="Times New Roman"/>
          <w:b/>
          <w:i w:val="false"/>
          <w:color w:val="000000"/>
          <w:sz w:val="28"/>
        </w:rPr>
        <w:t>ЖСН/БСН________________________________________________________</w:t>
      </w:r>
    </w:p>
    <w:p>
      <w:pPr>
        <w:spacing w:after="0"/>
        <w:ind w:left="0"/>
        <w:jc w:val="both"/>
      </w:pPr>
      <w:r>
        <w:rPr>
          <w:rFonts w:ascii="Times New Roman"/>
          <w:b w:val="false"/>
          <w:i w:val="false"/>
          <w:color w:val="000000"/>
          <w:sz w:val="28"/>
        </w:rPr>
        <w:t>
      Бұрын алынған шетелдік рұқсатты сұрау салудың №_____________________</w:t>
      </w:r>
    </w:p>
    <w:p>
      <w:pPr>
        <w:spacing w:after="0"/>
        <w:ind w:left="0"/>
        <w:jc w:val="both"/>
      </w:pPr>
      <w:r>
        <w:rPr>
          <w:rFonts w:ascii="Times New Roman"/>
          <w:b w:val="false"/>
          <w:i w:val="false"/>
          <w:color w:val="000000"/>
          <w:sz w:val="28"/>
        </w:rPr>
        <w:t>Ұсынылған автокөлік құралына РК№______ қолданылу мерзімі _______</w:t>
      </w:r>
    </w:p>
    <w:p>
      <w:pPr>
        <w:spacing w:after="0"/>
        <w:ind w:left="0"/>
        <w:jc w:val="both"/>
      </w:pPr>
      <w:r>
        <w:rPr>
          <w:rFonts w:ascii="Times New Roman"/>
          <w:b w:val="false"/>
          <w:i w:val="false"/>
          <w:color w:val="000000"/>
          <w:sz w:val="28"/>
        </w:rPr>
        <w:t>Автокөлік құралын ауыстыруды сұраймын МТНБ -*_________ арналған</w:t>
      </w:r>
    </w:p>
    <w:p>
      <w:pPr>
        <w:spacing w:after="0"/>
        <w:ind w:left="0"/>
        <w:jc w:val="both"/>
      </w:pPr>
      <w:r>
        <w:rPr>
          <w:rFonts w:ascii="Times New Roman"/>
          <w:b w:val="false"/>
          <w:i w:val="false"/>
          <w:color w:val="000000"/>
          <w:sz w:val="28"/>
        </w:rPr>
        <w:t>МТНБ________ с VIN _______:</w:t>
      </w:r>
    </w:p>
    <w:p>
      <w:pPr>
        <w:spacing w:after="0"/>
        <w:ind w:left="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түрі*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жылы*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тіркеу нөмірлік белгісі*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(VIN)* КҚ сәйкестендіру нөмірі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Мәліметтер бұрын мақұлданған сұраудан алынады</w:t>
      </w:r>
    </w:p>
    <w:p>
      <w:pPr>
        <w:spacing w:after="0"/>
        <w:ind w:left="0"/>
        <w:jc w:val="both"/>
      </w:pPr>
      <w:r>
        <w:rPr>
          <w:rFonts w:ascii="Times New Roman"/>
          <w:b w:val="false"/>
          <w:i w:val="false"/>
          <w:color w:val="000000"/>
          <w:sz w:val="28"/>
        </w:rPr>
        <w:t>Мекенжайы _______________________________________________________________</w:t>
      </w:r>
    </w:p>
    <w:p>
      <w:pPr>
        <w:spacing w:after="0"/>
        <w:ind w:left="0"/>
        <w:jc w:val="both"/>
      </w:pPr>
      <w:r>
        <w:rPr>
          <w:rFonts w:ascii="Times New Roman"/>
          <w:b w:val="false"/>
          <w:i w:val="false"/>
          <w:color w:val="000000"/>
          <w:sz w:val="28"/>
        </w:rPr>
        <w:t>
      (индекс, қала, аудан, облыс, көше, үйдің №, телефон, факс)</w:t>
      </w:r>
    </w:p>
    <w:p>
      <w:pPr>
        <w:spacing w:after="0"/>
        <w:ind w:left="0"/>
        <w:jc w:val="both"/>
      </w:pPr>
      <w:r>
        <w:rPr>
          <w:rFonts w:ascii="Times New Roman"/>
          <w:b w:val="false"/>
          <w:i w:val="false"/>
          <w:color w:val="000000"/>
          <w:sz w:val="28"/>
        </w:rPr>
        <w:t>
      Менің дербес деректерімді жинауға және өңдеуге, оның ішінде Көлік министрлігі Автомобиль көлігі және көліктік бақылау комитетінің _______________ аумақтық органға (БСН____________) беруге үшінші тұлғаларға келісім беремін, және жолаушылар мен багажды тұрақты емес тасымалдауға, цифрлық жүйелердегі жүктерді тасымалдауға шетелдік рұқсаттарды алу үшін қажетті заңмен қорғалатын құпияны құрайтын мәліметтер.</w:t>
      </w:r>
    </w:p>
    <w:p>
      <w:pPr>
        <w:spacing w:after="0"/>
        <w:ind w:left="0"/>
        <w:jc w:val="both"/>
      </w:pPr>
      <w:r>
        <w:rPr>
          <w:rFonts w:ascii="Times New Roman"/>
          <w:b w:val="false"/>
          <w:i w:val="false"/>
          <w:color w:val="000000"/>
          <w:sz w:val="28"/>
        </w:rPr>
        <w:t>
      Дербес деректердің трансшекаралық берілуінің жоқтығы, сондай-ақ жалпыға қолжетімді көздерде дербес деректердің таралуының жоқтығы туралы хабарлаймыз.</w:t>
      </w:r>
    </w:p>
    <w:p>
      <w:pPr>
        <w:spacing w:after="0"/>
        <w:ind w:left="0"/>
        <w:jc w:val="both"/>
      </w:pPr>
      <w:r>
        <w:rPr>
          <w:rFonts w:ascii="Times New Roman"/>
          <w:b w:val="false"/>
          <w:i w:val="false"/>
          <w:color w:val="000000"/>
          <w:sz w:val="28"/>
        </w:rPr>
        <w:t>
      Жиналатын деректердің тізбесі: Т.А.Ә., ЖСН/БСН, телефон нөмірі, тіркеу мекенжайы</w:t>
      </w:r>
    </w:p>
    <w:p>
      <w:pPr>
        <w:spacing w:after="0"/>
        <w:ind w:left="0"/>
        <w:jc w:val="both"/>
      </w:pPr>
      <w:r>
        <w:rPr>
          <w:rFonts w:ascii="Times New Roman"/>
          <w:b w:val="false"/>
          <w:i w:val="false"/>
          <w:color w:val="000000"/>
          <w:sz w:val="28"/>
        </w:rPr>
        <w:t>
      ____________________________________________________________________________________Т.А.Ә. (қолы)</w:t>
      </w:r>
    </w:p>
    <w:p>
      <w:pPr>
        <w:spacing w:after="0"/>
        <w:ind w:left="0"/>
        <w:jc w:val="both"/>
      </w:pPr>
      <w:r>
        <w:rPr>
          <w:rFonts w:ascii="Times New Roman"/>
          <w:b w:val="false"/>
          <w:i w:val="false"/>
          <w:color w:val="000000"/>
          <w:sz w:val="28"/>
        </w:rPr>
        <w:t>
      Аббревиатуралардың толық жазылуы:</w:t>
      </w:r>
    </w:p>
    <w:p>
      <w:pPr>
        <w:spacing w:after="0"/>
        <w:ind w:left="0"/>
        <w:jc w:val="both"/>
      </w:pPr>
      <w:r>
        <w:rPr>
          <w:rFonts w:ascii="Times New Roman"/>
          <w:b w:val="false"/>
          <w:i w:val="false"/>
          <w:color w:val="000000"/>
          <w:sz w:val="28"/>
        </w:rPr>
        <w:t>Т.А.Ә. (ол болған кезде) – тегі, аты, әкесінің аты (ол болған кезде);</w:t>
      </w:r>
    </w:p>
    <w:p>
      <w:pPr>
        <w:spacing w:after="0"/>
        <w:ind w:left="0"/>
        <w:jc w:val="both"/>
      </w:pPr>
      <w:r>
        <w:rPr>
          <w:rFonts w:ascii="Times New Roman"/>
          <w:b w:val="false"/>
          <w:i w:val="false"/>
          <w:color w:val="000000"/>
          <w:sz w:val="28"/>
        </w:rPr>
        <w:t>БСН – бизнес-сәйкестендіру нөмірі;</w:t>
      </w:r>
    </w:p>
    <w:p>
      <w:pPr>
        <w:spacing w:after="0"/>
        <w:ind w:left="0"/>
        <w:jc w:val="both"/>
      </w:pPr>
      <w:r>
        <w:rPr>
          <w:rFonts w:ascii="Times New Roman"/>
          <w:b w:val="false"/>
          <w:i w:val="false"/>
          <w:color w:val="000000"/>
          <w:sz w:val="28"/>
        </w:rPr>
        <w:t>ЖСН – жеке сәйкестендіру нөмірі;</w:t>
      </w:r>
    </w:p>
    <w:p>
      <w:pPr>
        <w:spacing w:after="0"/>
        <w:ind w:left="0"/>
        <w:jc w:val="both"/>
      </w:pPr>
      <w:r>
        <w:rPr>
          <w:rFonts w:ascii="Times New Roman"/>
          <w:b w:val="false"/>
          <w:i w:val="false"/>
          <w:color w:val="000000"/>
          <w:sz w:val="28"/>
        </w:rPr>
        <w:t xml:space="preserve">РКу – жүктерді халықаралық автомобильмен тасымалдауды жүзеге асыруға рұқсатты </w:t>
      </w:r>
    </w:p>
    <w:p>
      <w:pPr>
        <w:spacing w:after="0"/>
        <w:ind w:left="0"/>
        <w:jc w:val="both"/>
      </w:pPr>
      <w:r>
        <w:rPr>
          <w:rFonts w:ascii="Times New Roman"/>
          <w:b w:val="false"/>
          <w:i w:val="false"/>
          <w:color w:val="000000"/>
          <w:sz w:val="28"/>
        </w:rPr>
        <w:t>куәландыру (жүктерді тасымалдау үшін);</w:t>
      </w:r>
    </w:p>
    <w:p>
      <w:pPr>
        <w:spacing w:after="0"/>
        <w:ind w:left="0"/>
        <w:jc w:val="both"/>
      </w:pPr>
      <w:r>
        <w:rPr>
          <w:rFonts w:ascii="Times New Roman"/>
          <w:b w:val="false"/>
          <w:i w:val="false"/>
          <w:color w:val="000000"/>
          <w:sz w:val="28"/>
        </w:rPr>
        <w:t>РК – ұсынылған автокөлік құралына рұқсат карточкасы (жүктерді тасымалдау үшін);</w:t>
      </w:r>
    </w:p>
    <w:p>
      <w:pPr>
        <w:spacing w:after="0"/>
        <w:ind w:left="0"/>
        <w:jc w:val="both"/>
      </w:pPr>
      <w:r>
        <w:rPr>
          <w:rFonts w:ascii="Times New Roman"/>
          <w:b w:val="false"/>
          <w:i w:val="false"/>
          <w:color w:val="000000"/>
          <w:sz w:val="28"/>
        </w:rPr>
        <w:t>МТНБ – мемлекеттік тіркеу нөмерлік белгісі;</w:t>
      </w:r>
    </w:p>
    <w:p>
      <w:pPr>
        <w:spacing w:after="0"/>
        <w:ind w:left="0"/>
        <w:jc w:val="both"/>
      </w:pPr>
      <w:r>
        <w:rPr>
          <w:rFonts w:ascii="Times New Roman"/>
          <w:b w:val="false"/>
          <w:i w:val="false"/>
          <w:color w:val="000000"/>
          <w:sz w:val="28"/>
        </w:rPr>
        <w:t>VIN –көлік құралының сәйкестендіру нөмірі.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халықаралық қатынастағы</w:t>
            </w:r>
            <w:r>
              <w:br/>
            </w:r>
            <w:r>
              <w:rPr>
                <w:rFonts w:ascii="Times New Roman"/>
                <w:b w:val="false"/>
                <w:i w:val="false"/>
                <w:color w:val="000000"/>
                <w:sz w:val="20"/>
              </w:rPr>
              <w:t>автомобильмен</w:t>
            </w:r>
            <w:r>
              <w:br/>
            </w:r>
            <w:r>
              <w:rPr>
                <w:rFonts w:ascii="Times New Roman"/>
                <w:b w:val="false"/>
                <w:i w:val="false"/>
                <w:color w:val="000000"/>
                <w:sz w:val="20"/>
              </w:rPr>
              <w:t>тасымалдауларында рұқсат беру</w:t>
            </w:r>
            <w:r>
              <w:br/>
            </w:r>
            <w:r>
              <w:rPr>
                <w:rFonts w:ascii="Times New Roman"/>
                <w:b w:val="false"/>
                <w:i w:val="false"/>
                <w:color w:val="000000"/>
                <w:sz w:val="20"/>
              </w:rPr>
              <w:t>жүйесін қолдану қағидаларына</w:t>
            </w:r>
            <w:r>
              <w:br/>
            </w:r>
            <w:r>
              <w:rPr>
                <w:rFonts w:ascii="Times New Roman"/>
                <w:b w:val="false"/>
                <w:i w:val="false"/>
                <w:color w:val="000000"/>
                <w:sz w:val="20"/>
              </w:rPr>
              <w:t>4-қосымша</w:t>
            </w:r>
          </w:p>
        </w:tc>
      </w:tr>
    </w:tbl>
    <w:p>
      <w:pPr>
        <w:spacing w:after="0"/>
        <w:ind w:left="0"/>
        <w:jc w:val="both"/>
      </w:pPr>
      <w:r>
        <w:rPr>
          <w:rFonts w:ascii="Times New Roman"/>
          <w:b w:val="false"/>
          <w:i w:val="false"/>
          <w:color w:val="ff0000"/>
          <w:sz w:val="28"/>
        </w:rPr>
        <w:t xml:space="preserve">
      Ескерту. 4-қосымша жаңа редакцияда - ҚР Көлік министрінің 17.07.2026 </w:t>
      </w:r>
      <w:r>
        <w:rPr>
          <w:rFonts w:ascii="Times New Roman"/>
          <w:b w:val="false"/>
          <w:i w:val="false"/>
          <w:color w:val="ff0000"/>
          <w:sz w:val="28"/>
        </w:rPr>
        <w:t>№ 184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p>
      <w:pPr>
        <w:spacing w:after="0"/>
        <w:ind w:left="0"/>
        <w:jc w:val="both"/>
      </w:pPr>
      <w:r>
        <w:rPr>
          <w:rFonts w:ascii="Times New Roman"/>
          <w:b w:val="false"/>
          <w:i w:val="false"/>
          <w:color w:val="000000"/>
          <w:sz w:val="28"/>
        </w:rPr>
        <w:t xml:space="preserve">
      </w:t>
      </w:r>
      <w:r>
        <w:rPr>
          <w:rFonts w:ascii="Times New Roman"/>
          <w:b/>
          <w:i w:val="false"/>
          <w:color w:val="000000"/>
          <w:sz w:val="28"/>
        </w:rPr>
        <w:t>Нысаны</w:t>
      </w:r>
      <w:r>
        <w:rPr>
          <w:rFonts w:ascii="Times New Roman"/>
          <w:b/>
          <w:i w:val="false"/>
          <w:color w:val="000000"/>
          <w:sz w:val="28"/>
        </w:rPr>
        <w:t xml:space="preserve"> ______________________________________________________________</w:t>
      </w:r>
    </w:p>
    <w:p>
      <w:pPr>
        <w:spacing w:after="0"/>
        <w:ind w:left="0"/>
        <w:jc w:val="both"/>
      </w:pP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көліктік</w:t>
      </w:r>
      <w:r>
        <w:rPr>
          <w:rFonts w:ascii="Times New Roman"/>
          <w:b w:val="false"/>
          <w:i w:val="false"/>
          <w:color w:val="000000"/>
          <w:sz w:val="28"/>
        </w:rPr>
        <w:t xml:space="preserve"> </w:t>
      </w:r>
      <w:r>
        <w:rPr>
          <w:rFonts w:ascii="Times New Roman"/>
          <w:b/>
          <w:i w:val="false"/>
          <w:color w:val="000000"/>
          <w:sz w:val="28"/>
        </w:rPr>
        <w:t>бақылау</w:t>
      </w:r>
      <w:r>
        <w:rPr>
          <w:rFonts w:ascii="Times New Roman"/>
          <w:b w:val="false"/>
          <w:i w:val="false"/>
          <w:color w:val="000000"/>
          <w:sz w:val="28"/>
        </w:rPr>
        <w:t xml:space="preserve"> </w:t>
      </w:r>
      <w:r>
        <w:rPr>
          <w:rFonts w:ascii="Times New Roman"/>
          <w:b/>
          <w:i w:val="false"/>
          <w:color w:val="000000"/>
          <w:sz w:val="28"/>
        </w:rPr>
        <w:t>органының</w:t>
      </w:r>
      <w:r>
        <w:rPr>
          <w:rFonts w:ascii="Times New Roman"/>
          <w:b w:val="false"/>
          <w:i w:val="false"/>
          <w:color w:val="000000"/>
          <w:sz w:val="28"/>
        </w:rPr>
        <w:t xml:space="preserve"> </w:t>
      </w:r>
      <w:r>
        <w:rPr>
          <w:rFonts w:ascii="Times New Roman"/>
          <w:b/>
          <w:i w:val="false"/>
          <w:color w:val="000000"/>
          <w:sz w:val="28"/>
        </w:rPr>
        <w:t>атауы</w:t>
      </w:r>
      <w:r>
        <w:rPr>
          <w:rFonts w:ascii="Times New Roman"/>
          <w:b/>
          <w:i w:val="false"/>
          <w:color w:val="000000"/>
          <w:sz w:val="28"/>
        </w:rPr>
        <w:t>)</w:t>
      </w:r>
    </w:p>
    <w:p>
      <w:pPr>
        <w:spacing w:after="0"/>
        <w:ind w:left="0"/>
        <w:jc w:val="both"/>
      </w:pPr>
      <w:r>
        <w:rPr>
          <w:rFonts w:ascii="Times New Roman"/>
          <w:b w:val="false"/>
          <w:i w:val="false"/>
          <w:color w:val="000000"/>
          <w:sz w:val="28"/>
        </w:rPr>
        <w:t xml:space="preserve">
      </w:t>
      </w:r>
      <w:r>
        <w:rPr>
          <w:rFonts w:ascii="Times New Roman"/>
          <w:b/>
          <w:i w:val="false"/>
          <w:color w:val="000000"/>
          <w:sz w:val="28"/>
        </w:rPr>
        <w:t>Жүктерді</w:t>
      </w:r>
      <w:r>
        <w:rPr>
          <w:rFonts w:ascii="Times New Roman"/>
          <w:b w:val="false"/>
          <w:i w:val="false"/>
          <w:color w:val="000000"/>
          <w:sz w:val="28"/>
        </w:rPr>
        <w:t xml:space="preserve"> </w:t>
      </w:r>
      <w:r>
        <w:rPr>
          <w:rFonts w:ascii="Times New Roman"/>
          <w:b/>
          <w:i w:val="false"/>
          <w:color w:val="000000"/>
          <w:sz w:val="28"/>
        </w:rPr>
        <w:t>тасымалдауға</w:t>
      </w:r>
      <w:r>
        <w:rPr>
          <w:rFonts w:ascii="Times New Roman"/>
          <w:b w:val="false"/>
          <w:i w:val="false"/>
          <w:color w:val="000000"/>
          <w:sz w:val="28"/>
        </w:rPr>
        <w:t xml:space="preserve"> </w:t>
      </w:r>
      <w:r>
        <w:rPr>
          <w:rFonts w:ascii="Times New Roman"/>
          <w:b/>
          <w:i w:val="false"/>
          <w:color w:val="000000"/>
          <w:sz w:val="28"/>
        </w:rPr>
        <w:t>қосымша</w:t>
      </w:r>
      <w:r>
        <w:rPr>
          <w:rFonts w:ascii="Times New Roman"/>
          <w:b w:val="false"/>
          <w:i w:val="false"/>
          <w:color w:val="000000"/>
          <w:sz w:val="28"/>
        </w:rPr>
        <w:t xml:space="preserve"> </w:t>
      </w:r>
      <w:r>
        <w:rPr>
          <w:rFonts w:ascii="Times New Roman"/>
          <w:b/>
          <w:i w:val="false"/>
          <w:color w:val="000000"/>
          <w:sz w:val="28"/>
        </w:rPr>
        <w:t>шетелдік</w:t>
      </w:r>
      <w:r>
        <w:rPr>
          <w:rFonts w:ascii="Times New Roman"/>
          <w:b w:val="false"/>
          <w:i w:val="false"/>
          <w:color w:val="000000"/>
          <w:sz w:val="28"/>
        </w:rPr>
        <w:t xml:space="preserve"> </w:t>
      </w:r>
      <w:r>
        <w:rPr>
          <w:rFonts w:ascii="Times New Roman"/>
          <w:b/>
          <w:i w:val="false"/>
          <w:color w:val="000000"/>
          <w:sz w:val="28"/>
        </w:rPr>
        <w:t>рұқсат</w:t>
      </w:r>
      <w:r>
        <w:rPr>
          <w:rFonts w:ascii="Times New Roman"/>
          <w:b w:val="false"/>
          <w:i w:val="false"/>
          <w:color w:val="000000"/>
          <w:sz w:val="28"/>
        </w:rPr>
        <w:t xml:space="preserve"> </w:t>
      </w:r>
      <w:r>
        <w:rPr>
          <w:rFonts w:ascii="Times New Roman"/>
          <w:b/>
          <w:i w:val="false"/>
          <w:color w:val="000000"/>
          <w:sz w:val="28"/>
        </w:rPr>
        <w:t>алу</w:t>
      </w:r>
      <w:r>
        <w:rPr>
          <w:rFonts w:ascii="Times New Roman"/>
          <w:b w:val="false"/>
          <w:i w:val="false"/>
          <w:color w:val="000000"/>
          <w:sz w:val="28"/>
        </w:rPr>
        <w:t xml:space="preserve"> </w:t>
      </w:r>
      <w:r>
        <w:rPr>
          <w:rFonts w:ascii="Times New Roman"/>
          <w:b/>
          <w:i w:val="false"/>
          <w:color w:val="000000"/>
          <w:sz w:val="28"/>
        </w:rPr>
        <w:t>туралы</w:t>
      </w:r>
      <w:r>
        <w:rPr>
          <w:rFonts w:ascii="Times New Roman"/>
          <w:b w:val="false"/>
          <w:i w:val="false"/>
          <w:color w:val="000000"/>
          <w:sz w:val="28"/>
        </w:rPr>
        <w:t xml:space="preserve"> </w:t>
      </w:r>
      <w:r>
        <w:rPr>
          <w:rFonts w:ascii="Times New Roman"/>
          <w:b/>
          <w:i w:val="false"/>
          <w:color w:val="000000"/>
          <w:sz w:val="28"/>
        </w:rPr>
        <w:t>сұрау</w:t>
      </w:r>
      <w:r>
        <w:rPr>
          <w:rFonts w:ascii="Times New Roman"/>
          <w:b/>
          <w:i w:val="false"/>
          <w:color w:val="000000"/>
          <w:sz w:val="28"/>
        </w:rPr>
        <w:t xml:space="preserve"> салу</w:t>
      </w:r>
    </w:p>
    <w:p>
      <w:pPr>
        <w:spacing w:after="0"/>
        <w:ind w:left="0"/>
        <w:jc w:val="both"/>
      </w:pPr>
      <w:r>
        <w:rPr>
          <w:rFonts w:ascii="Times New Roman"/>
          <w:b w:val="false"/>
          <w:i w:val="false"/>
          <w:color w:val="000000"/>
          <w:sz w:val="28"/>
        </w:rPr>
        <w:t xml:space="preserve">
      </w:t>
      </w:r>
      <w:r>
        <w:rPr>
          <w:rFonts w:ascii="Times New Roman"/>
          <w:b/>
          <w:i w:val="false"/>
          <w:color w:val="000000"/>
          <w:sz w:val="28"/>
        </w:rPr>
        <w:t>________________________________________________</w:t>
      </w:r>
    </w:p>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(дара </w:t>
      </w:r>
      <w:r>
        <w:rPr>
          <w:rFonts w:ascii="Times New Roman"/>
          <w:b/>
          <w:i w:val="false"/>
          <w:color w:val="000000"/>
          <w:sz w:val="28"/>
        </w:rPr>
        <w:t>кәсіпкердің</w:t>
      </w:r>
      <w:r>
        <w:rPr>
          <w:rFonts w:ascii="Times New Roman"/>
          <w:b/>
          <w:i w:val="false"/>
          <w:color w:val="000000"/>
          <w:sz w:val="28"/>
        </w:rPr>
        <w:t xml:space="preserve"> Т.А.Ә. </w:t>
      </w:r>
      <w:r>
        <w:rPr>
          <w:rFonts w:ascii="Times New Roman"/>
          <w:b/>
          <w:i w:val="false"/>
          <w:color w:val="000000"/>
          <w:sz w:val="28"/>
        </w:rPr>
        <w:t>немесе</w:t>
      </w:r>
      <w:r>
        <w:rPr>
          <w:rFonts w:ascii="Times New Roman"/>
          <w:b w:val="false"/>
          <w:i w:val="false"/>
          <w:color w:val="000000"/>
          <w:sz w:val="28"/>
        </w:rPr>
        <w:t xml:space="preserve"> </w:t>
      </w:r>
      <w:r>
        <w:rPr>
          <w:rFonts w:ascii="Times New Roman"/>
          <w:b/>
          <w:i w:val="false"/>
          <w:color w:val="000000"/>
          <w:sz w:val="28"/>
        </w:rPr>
        <w:t>заңды</w:t>
      </w:r>
      <w:r>
        <w:rPr>
          <w:rFonts w:ascii="Times New Roman"/>
          <w:b w:val="false"/>
          <w:i w:val="false"/>
          <w:color w:val="000000"/>
          <w:sz w:val="28"/>
        </w:rPr>
        <w:t xml:space="preserve"> </w:t>
      </w:r>
      <w:r>
        <w:rPr>
          <w:rFonts w:ascii="Times New Roman"/>
          <w:b/>
          <w:i w:val="false"/>
          <w:color w:val="000000"/>
          <w:sz w:val="28"/>
        </w:rPr>
        <w:t>тұлғаның</w:t>
      </w:r>
      <w:r>
        <w:rPr>
          <w:rFonts w:ascii="Times New Roman"/>
          <w:b w:val="false"/>
          <w:i w:val="false"/>
          <w:color w:val="000000"/>
          <w:sz w:val="28"/>
        </w:rPr>
        <w:t xml:space="preserve"> </w:t>
      </w:r>
      <w:r>
        <w:rPr>
          <w:rFonts w:ascii="Times New Roman"/>
          <w:b/>
          <w:i w:val="false"/>
          <w:color w:val="000000"/>
          <w:sz w:val="28"/>
        </w:rPr>
        <w:t>атауы</w:t>
      </w:r>
      <w:r>
        <w:rPr>
          <w:rFonts w:ascii="Times New Roman"/>
          <w:b/>
          <w:i w:val="false"/>
          <w:color w:val="000000"/>
          <w:sz w:val="28"/>
        </w:rPr>
        <w:t>)</w:t>
      </w:r>
    </w:p>
    <w:p>
      <w:pPr>
        <w:spacing w:after="0"/>
        <w:ind w:left="0"/>
        <w:jc w:val="both"/>
      </w:pPr>
      <w:r>
        <w:rPr>
          <w:rFonts w:ascii="Times New Roman"/>
          <w:b w:val="false"/>
          <w:i w:val="false"/>
          <w:color w:val="000000"/>
          <w:sz w:val="28"/>
        </w:rPr>
        <w:t xml:space="preserve">
      </w:t>
      </w:r>
      <w:r>
        <w:rPr>
          <w:rFonts w:ascii="Times New Roman"/>
          <w:b/>
          <w:i w:val="false"/>
          <w:color w:val="000000"/>
          <w:sz w:val="28"/>
        </w:rPr>
        <w:t>ЖСН/БСН_______________________________________</w:t>
      </w:r>
    </w:p>
    <w:p>
      <w:pPr>
        <w:spacing w:after="0"/>
        <w:ind w:left="0"/>
        <w:jc w:val="both"/>
      </w:pPr>
      <w:r>
        <w:rPr>
          <w:rFonts w:ascii="Times New Roman"/>
          <w:b w:val="false"/>
          <w:i w:val="false"/>
          <w:color w:val="000000"/>
          <w:sz w:val="28"/>
        </w:rPr>
        <w:t>
      Бұрын алынған шетелдік рұқсатты сұрау салудың №_____________________</w:t>
      </w:r>
    </w:p>
    <w:p>
      <w:pPr>
        <w:spacing w:after="0"/>
        <w:ind w:left="0"/>
        <w:jc w:val="both"/>
      </w:pPr>
      <w:r>
        <w:rPr>
          <w:rFonts w:ascii="Times New Roman"/>
          <w:b w:val="false"/>
          <w:i w:val="false"/>
          <w:color w:val="000000"/>
          <w:sz w:val="28"/>
        </w:rPr>
        <w:t>
      Жүк автокөлік құралына жүктерді тасымалдауға келесі шетелдік рұқсаттарды қосымша</w:t>
      </w:r>
    </w:p>
    <w:p>
      <w:pPr>
        <w:spacing w:after="0"/>
        <w:ind w:left="0"/>
        <w:jc w:val="both"/>
      </w:pPr>
      <w:r>
        <w:rPr>
          <w:rFonts w:ascii="Times New Roman"/>
          <w:b w:val="false"/>
          <w:i w:val="false"/>
          <w:color w:val="000000"/>
          <w:sz w:val="28"/>
        </w:rPr>
        <w:t>
      беруіңізді сұраймын МТНБ ___________ VIN* 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Ел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Рұқсат түрі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Рұқсат жылы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(Рұқсаттар саны (төрттен көп емес)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r>
    </w:tbl>
    <w:p>
      <w:pPr>
        <w:spacing w:after="0"/>
        <w:ind w:left="0"/>
        <w:jc w:val="both"/>
      </w:pPr>
      <w:r>
        <w:rPr>
          <w:rFonts w:ascii="Times New Roman"/>
          <w:b w:val="false"/>
          <w:i w:val="false"/>
          <w:color w:val="000000"/>
          <w:sz w:val="28"/>
        </w:rPr>
        <w:t>
      * Мәліметтер бұрын мақұлданған сұраудан алынады</w:t>
      </w:r>
    </w:p>
    <w:p>
      <w:pPr>
        <w:spacing w:after="0"/>
        <w:ind w:left="0"/>
        <w:jc w:val="both"/>
      </w:pPr>
      <w:r>
        <w:rPr>
          <w:rFonts w:ascii="Times New Roman"/>
          <w:b w:val="false"/>
          <w:i w:val="false"/>
          <w:color w:val="000000"/>
          <w:sz w:val="28"/>
        </w:rPr>
        <w:t>
      Мекенжайы _____________________________________________________</w:t>
      </w:r>
    </w:p>
    <w:p>
      <w:pPr>
        <w:spacing w:after="0"/>
        <w:ind w:left="0"/>
        <w:jc w:val="both"/>
      </w:pPr>
      <w:r>
        <w:rPr>
          <w:rFonts w:ascii="Times New Roman"/>
          <w:b w:val="false"/>
          <w:i w:val="false"/>
          <w:color w:val="000000"/>
          <w:sz w:val="28"/>
        </w:rPr>
        <w:t>
      (индекс, қала, аудан, облыс, көше, үйдің №, телефон, факс)</w:t>
      </w:r>
    </w:p>
    <w:p>
      <w:pPr>
        <w:spacing w:after="0"/>
        <w:ind w:left="0"/>
        <w:jc w:val="both"/>
      </w:pPr>
      <w:r>
        <w:rPr>
          <w:rFonts w:ascii="Times New Roman"/>
          <w:b w:val="false"/>
          <w:i w:val="false"/>
          <w:color w:val="000000"/>
          <w:sz w:val="28"/>
        </w:rPr>
        <w:t>
      Менің дербес деректерімді жинауға және өңдеуге, оның ішінде Көлік министрлігі</w:t>
      </w:r>
    </w:p>
    <w:p>
      <w:pPr>
        <w:spacing w:after="0"/>
        <w:ind w:left="0"/>
        <w:jc w:val="both"/>
      </w:pPr>
      <w:r>
        <w:rPr>
          <w:rFonts w:ascii="Times New Roman"/>
          <w:b w:val="false"/>
          <w:i w:val="false"/>
          <w:color w:val="000000"/>
          <w:sz w:val="28"/>
        </w:rPr>
        <w:t>
      Автомобиль көлігі және көліктік бақылау комитетінің _______________ аумақтық</w:t>
      </w:r>
    </w:p>
    <w:p>
      <w:pPr>
        <w:spacing w:after="0"/>
        <w:ind w:left="0"/>
        <w:jc w:val="both"/>
      </w:pPr>
      <w:r>
        <w:rPr>
          <w:rFonts w:ascii="Times New Roman"/>
          <w:b w:val="false"/>
          <w:i w:val="false"/>
          <w:color w:val="000000"/>
          <w:sz w:val="28"/>
        </w:rPr>
        <w:t>
      органға (БСН____________) беруге үшінші тұлғаларға келісім беремін, және жолаушылар мен багажды тұрақты емес тасымалдауға, цифрлық жүйелердегі жүктерді тасымалдауға шетелдік рұқсаттарды алу үшін қажетті заңмен қорғалатын құпияны құрайтын мәліметтер. Дербес деректердің трансшекаралық берілуінің жоқтығы, сондай-ақ жалпыға қолжетімді көздерде дербес деректердің таралуының жоқтығы туралы хабарлаймыз.</w:t>
      </w:r>
    </w:p>
    <w:p>
      <w:pPr>
        <w:spacing w:after="0"/>
        <w:ind w:left="0"/>
        <w:jc w:val="both"/>
      </w:pPr>
      <w:r>
        <w:rPr>
          <w:rFonts w:ascii="Times New Roman"/>
          <w:b w:val="false"/>
          <w:i w:val="false"/>
          <w:color w:val="000000"/>
          <w:sz w:val="28"/>
        </w:rPr>
        <w:t>
      Жиналатын деректердің тізбесі: Т.А.Ә., ЖСН/БСН, телефон нөмірі, тіркеу мекенжайы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Т.А.Ә. (қолы)</w:t>
      </w:r>
    </w:p>
    <w:p>
      <w:pPr>
        <w:spacing w:after="0"/>
        <w:ind w:left="0"/>
        <w:jc w:val="both"/>
      </w:pPr>
      <w:r>
        <w:rPr>
          <w:rFonts w:ascii="Times New Roman"/>
          <w:b w:val="false"/>
          <w:i w:val="false"/>
          <w:color w:val="000000"/>
          <w:sz w:val="28"/>
        </w:rPr>
        <w:t>
      Аббревиатуралардың толық жазылуы:</w:t>
      </w:r>
    </w:p>
    <w:p>
      <w:pPr>
        <w:spacing w:after="0"/>
        <w:ind w:left="0"/>
        <w:jc w:val="both"/>
      </w:pPr>
      <w:r>
        <w:rPr>
          <w:rFonts w:ascii="Times New Roman"/>
          <w:b w:val="false"/>
          <w:i w:val="false"/>
          <w:color w:val="000000"/>
          <w:sz w:val="28"/>
        </w:rPr>
        <w:t>
      Т.А.Ә. (ол болған кезде) – тегі, аты, әкесінің аты (ол болған кезде);</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РК – рұқсат куәліктері;</w:t>
      </w:r>
    </w:p>
    <w:p>
      <w:pPr>
        <w:spacing w:after="0"/>
        <w:ind w:left="0"/>
        <w:jc w:val="both"/>
      </w:pPr>
      <w:r>
        <w:rPr>
          <w:rFonts w:ascii="Times New Roman"/>
          <w:b w:val="false"/>
          <w:i w:val="false"/>
          <w:color w:val="000000"/>
          <w:sz w:val="28"/>
        </w:rPr>
        <w:t>
      РК – рұқсат карточкасы</w:t>
      </w:r>
    </w:p>
    <w:p>
      <w:pPr>
        <w:spacing w:after="0"/>
        <w:ind w:left="0"/>
        <w:jc w:val="both"/>
      </w:pPr>
      <w:r>
        <w:rPr>
          <w:rFonts w:ascii="Times New Roman"/>
          <w:b w:val="false"/>
          <w:i w:val="false"/>
          <w:color w:val="000000"/>
          <w:sz w:val="28"/>
        </w:rPr>
        <w:t>
      МТНБ – мемлекеттік тіркеу нөмерлік белгісі;</w:t>
      </w:r>
    </w:p>
    <w:p>
      <w:pPr>
        <w:spacing w:after="0"/>
        <w:ind w:left="0"/>
        <w:jc w:val="both"/>
      </w:pPr>
      <w:r>
        <w:rPr>
          <w:rFonts w:ascii="Times New Roman"/>
          <w:b w:val="false"/>
          <w:i w:val="false"/>
          <w:color w:val="000000"/>
          <w:sz w:val="28"/>
        </w:rPr>
        <w:t>
      VIN – көлік құралының сәйкестендіру нөмірі.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халықаралық қатынастағы</w:t>
            </w:r>
            <w:r>
              <w:br/>
            </w:r>
            <w:r>
              <w:rPr>
                <w:rFonts w:ascii="Times New Roman"/>
                <w:b w:val="false"/>
                <w:i w:val="false"/>
                <w:color w:val="000000"/>
                <w:sz w:val="20"/>
              </w:rPr>
              <w:t>автомобильмен</w:t>
            </w:r>
            <w:r>
              <w:br/>
            </w:r>
            <w:r>
              <w:rPr>
                <w:rFonts w:ascii="Times New Roman"/>
                <w:b w:val="false"/>
                <w:i w:val="false"/>
                <w:color w:val="000000"/>
                <w:sz w:val="20"/>
              </w:rPr>
              <w:t>тасымалдауларында рұқсат беру</w:t>
            </w:r>
            <w:r>
              <w:br/>
            </w:r>
            <w:r>
              <w:rPr>
                <w:rFonts w:ascii="Times New Roman"/>
                <w:b w:val="false"/>
                <w:i w:val="false"/>
                <w:color w:val="000000"/>
                <w:sz w:val="20"/>
              </w:rPr>
              <w:t>жүйесін қолдану</w:t>
            </w:r>
            <w:r>
              <w:br/>
            </w:r>
            <w:r>
              <w:rPr>
                <w:rFonts w:ascii="Times New Roman"/>
                <w:b w:val="false"/>
                <w:i w:val="false"/>
                <w:color w:val="000000"/>
                <w:sz w:val="20"/>
              </w:rPr>
              <w:t>қағидаларына</w:t>
            </w:r>
            <w:r>
              <w:br/>
            </w:r>
            <w:r>
              <w:rPr>
                <w:rFonts w:ascii="Times New Roman"/>
                <w:b w:val="false"/>
                <w:i w:val="false"/>
                <w:color w:val="000000"/>
                <w:sz w:val="20"/>
              </w:rPr>
              <w:t>4-1-қосымша</w:t>
            </w:r>
          </w:p>
        </w:tc>
      </w:tr>
    </w:tbl>
    <w:p>
      <w:pPr>
        <w:spacing w:after="0"/>
        <w:ind w:left="0"/>
        <w:jc w:val="both"/>
      </w:pPr>
      <w:r>
        <w:rPr>
          <w:rFonts w:ascii="Times New Roman"/>
          <w:b w:val="false"/>
          <w:i w:val="false"/>
          <w:color w:val="ff0000"/>
          <w:sz w:val="28"/>
        </w:rPr>
        <w:t xml:space="preserve">
      Ескерту. Қағидалар 4-1-қосымшамен толықтырылды - ҚР Көлік министрінің м.а. 31.07.2025 </w:t>
      </w:r>
      <w:r>
        <w:rPr>
          <w:rFonts w:ascii="Times New Roman"/>
          <w:b w:val="false"/>
          <w:i w:val="false"/>
          <w:color w:val="ff0000"/>
          <w:sz w:val="28"/>
        </w:rPr>
        <w:t>№ 251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қала/облысы бойынша</w:t>
            </w:r>
            <w:r>
              <w:br/>
            </w:r>
            <w:r>
              <w:rPr>
                <w:rFonts w:ascii="Times New Roman"/>
                <w:b w:val="false"/>
                <w:i w:val="false"/>
                <w:color w:val="000000"/>
                <w:sz w:val="20"/>
              </w:rPr>
              <w:t>Көліктік бақылау инспекция</w:t>
            </w:r>
            <w:r>
              <w:br/>
            </w:r>
            <w:r>
              <w:rPr>
                <w:rFonts w:ascii="Times New Roman"/>
                <w:b w:val="false"/>
                <w:i w:val="false"/>
                <w:color w:val="000000"/>
                <w:sz w:val="20"/>
              </w:rPr>
              <w:t>РММ басшысына кімнен:</w:t>
            </w:r>
            <w:r>
              <w:br/>
            </w:r>
            <w:r>
              <w:rPr>
                <w:rFonts w:ascii="Times New Roman"/>
                <w:b w:val="false"/>
                <w:i w:val="false"/>
                <w:color w:val="000000"/>
                <w:sz w:val="20"/>
              </w:rPr>
              <w:t>ЖК "_ _ _ _" немесе</w:t>
            </w:r>
            <w:r>
              <w:br/>
            </w:r>
            <w:r>
              <w:rPr>
                <w:rFonts w:ascii="Times New Roman"/>
                <w:b w:val="false"/>
                <w:i w:val="false"/>
                <w:color w:val="000000"/>
                <w:sz w:val="20"/>
              </w:rPr>
              <w:t>"____" ЖШС</w:t>
            </w:r>
            <w:r>
              <w:br/>
            </w:r>
            <w:r>
              <w:rPr>
                <w:rFonts w:ascii="Times New Roman"/>
                <w:b w:val="false"/>
                <w:i w:val="false"/>
                <w:color w:val="000000"/>
                <w:sz w:val="20"/>
              </w:rPr>
              <w:t>ЖСН/БСН__________________</w:t>
            </w:r>
          </w:p>
        </w:tc>
      </w:tr>
    </w:tbl>
    <w:p>
      <w:pPr>
        <w:spacing w:after="0"/>
        <w:ind w:left="0"/>
        <w:jc w:val="both"/>
      </w:pPr>
      <w:r>
        <w:rPr>
          <w:rFonts w:ascii="Times New Roman"/>
          <w:b w:val="false"/>
          <w:i w:val="false"/>
          <w:color w:val="000000"/>
          <w:sz w:val="28"/>
        </w:rPr>
        <w:t>
      Сізден 20__жылғы үлгідегі пайдаланылған шетелдік рұқсаттарды қабылдауыңызды сұраймын.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ШР </w:t>
            </w:r>
            <w:r>
              <w:rPr>
                <w:rFonts w:ascii="Times New Roman"/>
                <w:b/>
                <w:i w:val="false"/>
                <w:color w:val="000000"/>
                <w:sz w:val="20"/>
              </w:rPr>
              <w:t>нөмірі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ШР</w:t>
            </w:r>
            <w:r>
              <w:rPr>
                <w:rFonts w:ascii="Times New Roman"/>
                <w:b w:val="false"/>
                <w:i w:val="false"/>
                <w:color w:val="000000"/>
                <w:sz w:val="20"/>
              </w:rPr>
              <w:t xml:space="preserve"> </w:t>
            </w:r>
            <w:r>
              <w:rPr>
                <w:rFonts w:ascii="Times New Roman"/>
                <w:b/>
                <w:i w:val="false"/>
                <w:color w:val="000000"/>
                <w:sz w:val="20"/>
              </w:rPr>
              <w:t>түрі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ШР</w:t>
            </w:r>
            <w:r>
              <w:rPr>
                <w:rFonts w:ascii="Times New Roman"/>
                <w:b w:val="false"/>
                <w:i w:val="false"/>
                <w:color w:val="000000"/>
                <w:sz w:val="20"/>
              </w:rPr>
              <w:t xml:space="preserve"> </w:t>
            </w:r>
            <w:r>
              <w:rPr>
                <w:rFonts w:ascii="Times New Roman"/>
                <w:b/>
                <w:i w:val="false"/>
                <w:color w:val="000000"/>
                <w:sz w:val="20"/>
              </w:rPr>
              <w:t>Жарамдылық</w:t>
            </w:r>
            <w:r>
              <w:rPr>
                <w:rFonts w:ascii="Times New Roman"/>
                <w:b w:val="false"/>
                <w:i w:val="false"/>
                <w:color w:val="000000"/>
                <w:sz w:val="20"/>
              </w:rPr>
              <w:t xml:space="preserve"> </w:t>
            </w:r>
            <w:r>
              <w:rPr>
                <w:rFonts w:ascii="Times New Roman"/>
                <w:b/>
                <w:i w:val="false"/>
                <w:color w:val="000000"/>
                <w:sz w:val="20"/>
              </w:rPr>
              <w:t>мерзімі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АКҚ МТНБ</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ҚР </w:t>
            </w:r>
            <w:r>
              <w:rPr>
                <w:rFonts w:ascii="Times New Roman"/>
                <w:b/>
                <w:i w:val="false"/>
                <w:color w:val="000000"/>
                <w:sz w:val="20"/>
              </w:rPr>
              <w:t>шығу</w:t>
            </w:r>
            <w:r>
              <w:rPr>
                <w:rFonts w:ascii="Times New Roman"/>
                <w:b w:val="false"/>
                <w:i w:val="false"/>
                <w:color w:val="000000"/>
                <w:sz w:val="20"/>
              </w:rPr>
              <w:t xml:space="preserve"> </w:t>
            </w:r>
            <w:r>
              <w:rPr>
                <w:rFonts w:ascii="Times New Roman"/>
                <w:b/>
                <w:i w:val="false"/>
                <w:color w:val="000000"/>
                <w:sz w:val="20"/>
              </w:rPr>
              <w:t>пунктінің</w:t>
            </w:r>
            <w:r>
              <w:rPr>
                <w:rFonts w:ascii="Times New Roman"/>
                <w:b w:val="false"/>
                <w:i w:val="false"/>
                <w:color w:val="000000"/>
                <w:sz w:val="20"/>
              </w:rPr>
              <w:t xml:space="preserve"> </w:t>
            </w:r>
            <w:r>
              <w:rPr>
                <w:rFonts w:ascii="Times New Roman"/>
                <w:b/>
                <w:i w:val="false"/>
                <w:color w:val="000000"/>
                <w:sz w:val="20"/>
              </w:rPr>
              <w:t>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ҚР </w:t>
            </w:r>
            <w:r>
              <w:rPr>
                <w:rFonts w:ascii="Times New Roman"/>
                <w:b/>
                <w:i w:val="false"/>
                <w:color w:val="000000"/>
                <w:sz w:val="20"/>
              </w:rPr>
              <w:t>кіру</w:t>
            </w:r>
            <w:r>
              <w:rPr>
                <w:rFonts w:ascii="Times New Roman"/>
                <w:b w:val="false"/>
                <w:i w:val="false"/>
                <w:color w:val="000000"/>
                <w:sz w:val="20"/>
              </w:rPr>
              <w:t xml:space="preserve"> </w:t>
            </w:r>
            <w:r>
              <w:rPr>
                <w:rFonts w:ascii="Times New Roman"/>
                <w:b/>
                <w:i w:val="false"/>
                <w:color w:val="000000"/>
                <w:sz w:val="20"/>
              </w:rPr>
              <w:t>пунктінің</w:t>
            </w:r>
            <w:r>
              <w:rPr>
                <w:rFonts w:ascii="Times New Roman"/>
                <w:b w:val="false"/>
                <w:i w:val="false"/>
                <w:color w:val="000000"/>
                <w:sz w:val="20"/>
              </w:rPr>
              <w:t xml:space="preserve"> </w:t>
            </w:r>
            <w:r>
              <w:rPr>
                <w:rFonts w:ascii="Times New Roman"/>
                <w:b/>
                <w:i w:val="false"/>
                <w:color w:val="000000"/>
                <w:sz w:val="20"/>
              </w:rPr>
              <w:t>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Шығу</w:t>
            </w:r>
            <w:r>
              <w:rPr>
                <w:rFonts w:ascii="Times New Roman"/>
                <w:b w:val="false"/>
                <w:i w:val="false"/>
                <w:color w:val="000000"/>
                <w:sz w:val="20"/>
              </w:rPr>
              <w:t xml:space="preserve"> </w:t>
            </w:r>
            <w:r>
              <w:rPr>
                <w:rFonts w:ascii="Times New Roman"/>
                <w:b/>
                <w:i w:val="false"/>
                <w:color w:val="000000"/>
                <w:sz w:val="20"/>
              </w:rPr>
              <w:t>күні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Кіру</w:t>
            </w:r>
            <w:r>
              <w:rPr>
                <w:rFonts w:ascii="Times New Roman"/>
                <w:b w:val="false"/>
                <w:i w:val="false"/>
                <w:color w:val="000000"/>
                <w:sz w:val="20"/>
              </w:rPr>
              <w:t xml:space="preserve"> </w:t>
            </w:r>
            <w:r>
              <w:rPr>
                <w:rFonts w:ascii="Times New Roman"/>
                <w:b/>
                <w:i w:val="false"/>
                <w:color w:val="000000"/>
                <w:sz w:val="20"/>
              </w:rPr>
              <w:t>күні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Мәртебесі</w:t>
            </w:r>
            <w:r>
              <w:rPr>
                <w:rFonts w:ascii="Times New Roman"/>
                <w:b w:val="false"/>
                <w:i w:val="false"/>
                <w:color w:val="000000"/>
                <w:sz w:val="20"/>
              </w:rPr>
              <w:t xml:space="preserve"> </w:t>
            </w:r>
            <w:r>
              <w:rPr>
                <w:rFonts w:ascii="Times New Roman"/>
                <w:b/>
                <w:i w:val="false"/>
                <w:color w:val="000000"/>
                <w:sz w:val="20"/>
              </w:rPr>
              <w:t>пайдаланылды</w:t>
            </w:r>
            <w:r>
              <w:rPr>
                <w:rFonts w:ascii="Times New Roman"/>
                <w:b w:val="false"/>
                <w:i w:val="false"/>
                <w:color w:val="000000"/>
                <w:sz w:val="20"/>
              </w:rPr>
              <w:t xml:space="preserve">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Басшы/Директор Т. А. Ә.</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БСН – бизнес сәйкестендіру нөмірі;</w:t>
      </w:r>
    </w:p>
    <w:p>
      <w:pPr>
        <w:spacing w:after="0"/>
        <w:ind w:left="0"/>
        <w:jc w:val="both"/>
      </w:pPr>
      <w:r>
        <w:rPr>
          <w:rFonts w:ascii="Times New Roman"/>
          <w:b w:val="false"/>
          <w:i w:val="false"/>
          <w:color w:val="000000"/>
          <w:sz w:val="28"/>
        </w:rPr>
        <w:t>
      ШР – шетелдік рұқсат;</w:t>
      </w:r>
    </w:p>
    <w:p>
      <w:pPr>
        <w:spacing w:after="0"/>
        <w:ind w:left="0"/>
        <w:jc w:val="both"/>
      </w:pPr>
      <w:r>
        <w:rPr>
          <w:rFonts w:ascii="Times New Roman"/>
          <w:b w:val="false"/>
          <w:i w:val="false"/>
          <w:color w:val="000000"/>
          <w:sz w:val="28"/>
        </w:rPr>
        <w:t>
      РММ – көліктік бақылау инспекциясы республикалық мемлекеттік мекемесі;</w:t>
      </w:r>
    </w:p>
    <w:p>
      <w:pPr>
        <w:spacing w:after="0"/>
        <w:ind w:left="0"/>
        <w:jc w:val="both"/>
      </w:pPr>
      <w:r>
        <w:rPr>
          <w:rFonts w:ascii="Times New Roman"/>
          <w:b w:val="false"/>
          <w:i w:val="false"/>
          <w:color w:val="000000"/>
          <w:sz w:val="28"/>
        </w:rPr>
        <w:t>
      ЖШС – жауапкершілігі шектеулі серіктестік;</w:t>
      </w:r>
    </w:p>
    <w:p>
      <w:pPr>
        <w:spacing w:after="0"/>
        <w:ind w:left="0"/>
        <w:jc w:val="both"/>
      </w:pPr>
      <w:r>
        <w:rPr>
          <w:rFonts w:ascii="Times New Roman"/>
          <w:b w:val="false"/>
          <w:i w:val="false"/>
          <w:color w:val="000000"/>
          <w:sz w:val="28"/>
        </w:rPr>
        <w:t>
      ЖК – жеке кәсіпкер;</w:t>
      </w:r>
    </w:p>
    <w:p>
      <w:pPr>
        <w:spacing w:after="0"/>
        <w:ind w:left="0"/>
        <w:jc w:val="both"/>
      </w:pPr>
      <w:r>
        <w:rPr>
          <w:rFonts w:ascii="Times New Roman"/>
          <w:b w:val="false"/>
          <w:i w:val="false"/>
          <w:color w:val="000000"/>
          <w:sz w:val="28"/>
        </w:rPr>
        <w:t>
      АТС – автокөлік құралы;</w:t>
      </w:r>
    </w:p>
    <w:p>
      <w:pPr>
        <w:spacing w:after="0"/>
        <w:ind w:left="0"/>
        <w:jc w:val="both"/>
      </w:pPr>
      <w:r>
        <w:rPr>
          <w:rFonts w:ascii="Times New Roman"/>
          <w:b w:val="false"/>
          <w:i w:val="false"/>
          <w:color w:val="000000"/>
          <w:sz w:val="28"/>
        </w:rPr>
        <w:t>
      МТНБ – мемлекеттік тіркеу нөмірлік белгісі;</w:t>
      </w:r>
    </w:p>
    <w:p>
      <w:pPr>
        <w:spacing w:after="0"/>
        <w:ind w:left="0"/>
        <w:jc w:val="both"/>
      </w:pPr>
      <w:r>
        <w:rPr>
          <w:rFonts w:ascii="Times New Roman"/>
          <w:b w:val="false"/>
          <w:i w:val="false"/>
          <w:color w:val="000000"/>
          <w:sz w:val="28"/>
        </w:rPr>
        <w:t>
      ҚР – Қазақстан Республикасы.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халықаралық қатынастағы</w:t>
            </w:r>
            <w:r>
              <w:br/>
            </w:r>
            <w:r>
              <w:rPr>
                <w:rFonts w:ascii="Times New Roman"/>
                <w:b w:val="false"/>
                <w:i w:val="false"/>
                <w:color w:val="000000"/>
                <w:sz w:val="20"/>
              </w:rPr>
              <w:t xml:space="preserve">автомобильмен </w:t>
            </w:r>
            <w:r>
              <w:br/>
            </w:r>
            <w:r>
              <w:rPr>
                <w:rFonts w:ascii="Times New Roman"/>
                <w:b w:val="false"/>
                <w:i w:val="false"/>
                <w:color w:val="000000"/>
                <w:sz w:val="20"/>
              </w:rPr>
              <w:t>тасымалдауларында</w:t>
            </w:r>
            <w:r>
              <w:br/>
            </w:r>
            <w:r>
              <w:rPr>
                <w:rFonts w:ascii="Times New Roman"/>
                <w:b w:val="false"/>
                <w:i w:val="false"/>
                <w:color w:val="000000"/>
                <w:sz w:val="20"/>
              </w:rPr>
              <w:t>рұқсат беру жүйесін</w:t>
            </w:r>
            <w:r>
              <w:br/>
            </w:r>
            <w:r>
              <w:rPr>
                <w:rFonts w:ascii="Times New Roman"/>
                <w:b w:val="false"/>
                <w:i w:val="false"/>
                <w:color w:val="000000"/>
                <w:sz w:val="20"/>
              </w:rPr>
              <w:t>қолдану қағидаларына</w:t>
            </w:r>
            <w:r>
              <w:br/>
            </w:r>
            <w:r>
              <w:rPr>
                <w:rFonts w:ascii="Times New Roman"/>
                <w:b w:val="false"/>
                <w:i w:val="false"/>
                <w:color w:val="000000"/>
                <w:sz w:val="20"/>
              </w:rPr>
              <w:t>5-қосымша</w:t>
            </w:r>
          </w:p>
        </w:tc>
      </w:tr>
    </w:tbl>
    <w:p>
      <w:pPr>
        <w:spacing w:after="0"/>
        <w:ind w:left="0"/>
        <w:jc w:val="both"/>
      </w:pPr>
      <w:r>
        <w:rPr>
          <w:rFonts w:ascii="Times New Roman"/>
          <w:b w:val="false"/>
          <w:i w:val="false"/>
          <w:color w:val="ff0000"/>
          <w:sz w:val="28"/>
        </w:rPr>
        <w:t xml:space="preserve">
      Ескерту. 5-қосымша жаңа редакцияда - ҚР Көлік министрінің 17.07.2026 </w:t>
      </w:r>
      <w:r>
        <w:rPr>
          <w:rFonts w:ascii="Times New Roman"/>
          <w:b w:val="false"/>
          <w:i w:val="false"/>
          <w:color w:val="ff0000"/>
          <w:sz w:val="28"/>
        </w:rPr>
        <w:t>№ 184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bookmarkStart w:name="z404" w:id="213"/>
    <w:p>
      <w:pPr>
        <w:spacing w:after="0"/>
        <w:ind w:left="0"/>
        <w:jc w:val="both"/>
      </w:pPr>
      <w:r>
        <w:rPr>
          <w:rFonts w:ascii="Times New Roman"/>
          <w:b w:val="false"/>
          <w:i w:val="false"/>
          <w:color w:val="000000"/>
          <w:sz w:val="28"/>
        </w:rPr>
        <w:t xml:space="preserve">
      </w:t>
      </w:r>
      <w:r>
        <w:rPr>
          <w:rFonts w:ascii="Times New Roman"/>
          <w:b/>
          <w:i w:val="false"/>
          <w:color w:val="000000"/>
          <w:sz w:val="28"/>
        </w:rPr>
        <w:t>Нысаны</w:t>
      </w:r>
      <w:r>
        <w:rPr>
          <w:rFonts w:ascii="Times New Roman"/>
          <w:b/>
          <w:i w:val="false"/>
          <w:color w:val="000000"/>
          <w:sz w:val="28"/>
        </w:rPr>
        <w:t xml:space="preserve"> _____________________________________________________________  (</w:t>
      </w:r>
      <w:r>
        <w:rPr>
          <w:rFonts w:ascii="Times New Roman"/>
          <w:b/>
          <w:i w:val="false"/>
          <w:color w:val="000000"/>
          <w:sz w:val="28"/>
        </w:rPr>
        <w:t>көліктік</w:t>
      </w:r>
      <w:r>
        <w:rPr>
          <w:rFonts w:ascii="Times New Roman"/>
          <w:b w:val="false"/>
          <w:i w:val="false"/>
          <w:color w:val="000000"/>
          <w:sz w:val="28"/>
        </w:rPr>
        <w:t xml:space="preserve"> </w:t>
      </w:r>
      <w:r>
        <w:rPr>
          <w:rFonts w:ascii="Times New Roman"/>
          <w:b/>
          <w:i w:val="false"/>
          <w:color w:val="000000"/>
          <w:sz w:val="28"/>
        </w:rPr>
        <w:t>бақылау</w:t>
      </w:r>
      <w:r>
        <w:rPr>
          <w:rFonts w:ascii="Times New Roman"/>
          <w:b w:val="false"/>
          <w:i w:val="false"/>
          <w:color w:val="000000"/>
          <w:sz w:val="28"/>
        </w:rPr>
        <w:t xml:space="preserve"> </w:t>
      </w:r>
      <w:r>
        <w:rPr>
          <w:rFonts w:ascii="Times New Roman"/>
          <w:b/>
          <w:i w:val="false"/>
          <w:color w:val="000000"/>
          <w:sz w:val="28"/>
        </w:rPr>
        <w:t>органының</w:t>
      </w:r>
      <w:r>
        <w:rPr>
          <w:rFonts w:ascii="Times New Roman"/>
          <w:b w:val="false"/>
          <w:i w:val="false"/>
          <w:color w:val="000000"/>
          <w:sz w:val="28"/>
        </w:rPr>
        <w:t xml:space="preserve"> </w:t>
      </w:r>
      <w:r>
        <w:rPr>
          <w:rFonts w:ascii="Times New Roman"/>
          <w:b/>
          <w:i w:val="false"/>
          <w:color w:val="000000"/>
          <w:sz w:val="28"/>
        </w:rPr>
        <w:t>атауы</w:t>
      </w:r>
      <w:r>
        <w:rPr>
          <w:rFonts w:ascii="Times New Roman"/>
          <w:b/>
          <w:i w:val="false"/>
          <w:color w:val="000000"/>
          <w:sz w:val="28"/>
        </w:rPr>
        <w:t>)</w:t>
      </w:r>
    </w:p>
    <w:bookmarkEnd w:id="213"/>
    <w:p>
      <w:pPr>
        <w:spacing w:after="0"/>
        <w:ind w:left="0"/>
        <w:jc w:val="both"/>
      </w:pPr>
      <w:r>
        <w:rPr>
          <w:rFonts w:ascii="Times New Roman"/>
          <w:b w:val="false"/>
          <w:i w:val="false"/>
          <w:color w:val="000000"/>
          <w:sz w:val="28"/>
        </w:rPr>
        <w:t xml:space="preserve">
      </w:t>
      </w:r>
      <w:r>
        <w:rPr>
          <w:rFonts w:ascii="Times New Roman"/>
          <w:b/>
          <w:i w:val="false"/>
          <w:color w:val="000000"/>
          <w:sz w:val="28"/>
        </w:rPr>
        <w:t>Күнтiзбелiк</w:t>
      </w:r>
      <w:r>
        <w:rPr>
          <w:rFonts w:ascii="Times New Roman"/>
          <w:b w:val="false"/>
          <w:i w:val="false"/>
          <w:color w:val="000000"/>
          <w:sz w:val="28"/>
        </w:rPr>
        <w:t xml:space="preserve"> </w:t>
      </w:r>
      <w:r>
        <w:rPr>
          <w:rFonts w:ascii="Times New Roman"/>
          <w:b/>
          <w:i w:val="false"/>
          <w:color w:val="000000"/>
          <w:sz w:val="28"/>
        </w:rPr>
        <w:t>бiр</w:t>
      </w:r>
      <w:r>
        <w:rPr>
          <w:rFonts w:ascii="Times New Roman"/>
          <w:b w:val="false"/>
          <w:i w:val="false"/>
          <w:color w:val="000000"/>
          <w:sz w:val="28"/>
        </w:rPr>
        <w:t xml:space="preserve"> </w:t>
      </w:r>
      <w:r>
        <w:rPr>
          <w:rFonts w:ascii="Times New Roman"/>
          <w:b/>
          <w:i w:val="false"/>
          <w:color w:val="000000"/>
          <w:sz w:val="28"/>
        </w:rPr>
        <w:t>жылға</w:t>
      </w:r>
      <w:r>
        <w:rPr>
          <w:rFonts w:ascii="Times New Roman"/>
          <w:b w:val="false"/>
          <w:i w:val="false"/>
          <w:color w:val="000000"/>
          <w:sz w:val="28"/>
        </w:rPr>
        <w:t xml:space="preserve"> </w:t>
      </w:r>
      <w:r>
        <w:rPr>
          <w:rFonts w:ascii="Times New Roman"/>
          <w:b/>
          <w:i w:val="false"/>
          <w:color w:val="000000"/>
          <w:sz w:val="28"/>
        </w:rPr>
        <w:t>қолдану</w:t>
      </w:r>
      <w:r>
        <w:rPr>
          <w:rFonts w:ascii="Times New Roman"/>
          <w:b w:val="false"/>
          <w:i w:val="false"/>
          <w:color w:val="000000"/>
          <w:sz w:val="28"/>
        </w:rPr>
        <w:t xml:space="preserve"> </w:t>
      </w:r>
      <w:r>
        <w:rPr>
          <w:rFonts w:ascii="Times New Roman"/>
          <w:b/>
          <w:i w:val="false"/>
          <w:color w:val="000000"/>
          <w:sz w:val="28"/>
        </w:rPr>
        <w:t>мерзiмiмен</w:t>
      </w:r>
      <w:r>
        <w:rPr>
          <w:rFonts w:ascii="Times New Roman"/>
          <w:b w:val="false"/>
          <w:i w:val="false"/>
          <w:color w:val="000000"/>
          <w:sz w:val="28"/>
        </w:rPr>
        <w:t xml:space="preserve"> </w:t>
      </w:r>
      <w:r>
        <w:rPr>
          <w:rFonts w:ascii="Times New Roman"/>
          <w:b/>
          <w:i w:val="false"/>
          <w:color w:val="000000"/>
          <w:sz w:val="28"/>
        </w:rPr>
        <w:t>жолаушылар</w:t>
      </w:r>
      <w:r>
        <w:rPr>
          <w:rFonts w:ascii="Times New Roman"/>
          <w:b/>
          <w:i w:val="false"/>
          <w:color w:val="000000"/>
          <w:sz w:val="28"/>
        </w:rPr>
        <w:t xml:space="preserve"> мен </w:t>
      </w:r>
      <w:r>
        <w:rPr>
          <w:rFonts w:ascii="Times New Roman"/>
          <w:b/>
          <w:i w:val="false"/>
          <w:color w:val="000000"/>
          <w:sz w:val="28"/>
        </w:rPr>
        <w:t>багажды</w:t>
      </w:r>
      <w:r>
        <w:rPr>
          <w:rFonts w:ascii="Times New Roman"/>
          <w:b w:val="false"/>
          <w:i w:val="false"/>
          <w:color w:val="000000"/>
          <w:sz w:val="28"/>
        </w:rPr>
        <w:t xml:space="preserve"> </w:t>
      </w:r>
      <w:r>
        <w:rPr>
          <w:rFonts w:ascii="Times New Roman"/>
          <w:b/>
          <w:i w:val="false"/>
          <w:color w:val="000000"/>
          <w:sz w:val="28"/>
        </w:rPr>
        <w:t>тұрақты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тасымалдауға</w:t>
      </w:r>
      <w:r>
        <w:rPr>
          <w:rFonts w:ascii="Times New Roman"/>
          <w:b w:val="false"/>
          <w:i w:val="false"/>
          <w:color w:val="000000"/>
          <w:sz w:val="28"/>
        </w:rPr>
        <w:t xml:space="preserve"> </w:t>
      </w:r>
      <w:r>
        <w:rPr>
          <w:rFonts w:ascii="Times New Roman"/>
          <w:b/>
          <w:i w:val="false"/>
          <w:color w:val="000000"/>
          <w:sz w:val="28"/>
        </w:rPr>
        <w:t>арналған</w:t>
      </w:r>
      <w:r>
        <w:rPr>
          <w:rFonts w:ascii="Times New Roman"/>
          <w:b w:val="false"/>
          <w:i w:val="false"/>
          <w:color w:val="000000"/>
          <w:sz w:val="28"/>
        </w:rPr>
        <w:t xml:space="preserve"> </w:t>
      </w:r>
      <w:r>
        <w:rPr>
          <w:rFonts w:ascii="Times New Roman"/>
          <w:b/>
          <w:i w:val="false"/>
          <w:color w:val="000000"/>
          <w:sz w:val="28"/>
        </w:rPr>
        <w:t>шетелдік</w:t>
      </w:r>
      <w:r>
        <w:rPr>
          <w:rFonts w:ascii="Times New Roman"/>
          <w:b w:val="false"/>
          <w:i w:val="false"/>
          <w:color w:val="000000"/>
          <w:sz w:val="28"/>
        </w:rPr>
        <w:t xml:space="preserve"> </w:t>
      </w:r>
      <w:r>
        <w:rPr>
          <w:rFonts w:ascii="Times New Roman"/>
          <w:b/>
          <w:i w:val="false"/>
          <w:color w:val="000000"/>
          <w:sz w:val="28"/>
        </w:rPr>
        <w:t>рұқсатты</w:t>
      </w:r>
      <w:r>
        <w:rPr>
          <w:rFonts w:ascii="Times New Roman"/>
          <w:b w:val="false"/>
          <w:i w:val="false"/>
          <w:color w:val="000000"/>
          <w:sz w:val="28"/>
        </w:rPr>
        <w:t xml:space="preserve"> </w:t>
      </w:r>
      <w:r>
        <w:rPr>
          <w:rFonts w:ascii="Times New Roman"/>
          <w:b/>
          <w:i w:val="false"/>
          <w:color w:val="000000"/>
          <w:sz w:val="28"/>
        </w:rPr>
        <w:t>алуға</w:t>
      </w:r>
      <w:r>
        <w:rPr>
          <w:rFonts w:ascii="Times New Roman"/>
          <w:b w:val="false"/>
          <w:i w:val="false"/>
          <w:color w:val="000000"/>
          <w:sz w:val="28"/>
        </w:rPr>
        <w:t xml:space="preserve"> </w:t>
      </w:r>
      <w:r>
        <w:rPr>
          <w:rFonts w:ascii="Times New Roman"/>
          <w:b/>
          <w:i w:val="false"/>
          <w:color w:val="000000"/>
          <w:sz w:val="28"/>
        </w:rPr>
        <w:t>сұрау</w:t>
      </w:r>
      <w:r>
        <w:rPr>
          <w:rFonts w:ascii="Times New Roman"/>
          <w:b/>
          <w:i w:val="false"/>
          <w:color w:val="000000"/>
          <w:sz w:val="28"/>
        </w:rPr>
        <w:t xml:space="preserve"> салу</w:t>
      </w:r>
    </w:p>
    <w:p>
      <w:pPr>
        <w:spacing w:after="0"/>
        <w:ind w:left="0"/>
        <w:jc w:val="both"/>
      </w:pPr>
      <w:r>
        <w:rPr>
          <w:rFonts w:ascii="Times New Roman"/>
          <w:b w:val="false"/>
          <w:i w:val="false"/>
          <w:color w:val="000000"/>
          <w:sz w:val="28"/>
        </w:rPr>
        <w:t xml:space="preserve">
      </w:t>
      </w:r>
      <w:r>
        <w:rPr>
          <w:rFonts w:ascii="Times New Roman"/>
          <w:b/>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(дара </w:t>
      </w:r>
      <w:r>
        <w:rPr>
          <w:rFonts w:ascii="Times New Roman"/>
          <w:b/>
          <w:i w:val="false"/>
          <w:color w:val="000000"/>
          <w:sz w:val="28"/>
        </w:rPr>
        <w:t>кәсіпкердің</w:t>
      </w:r>
      <w:r>
        <w:rPr>
          <w:rFonts w:ascii="Times New Roman"/>
          <w:b w:val="false"/>
          <w:i w:val="false"/>
          <w:color w:val="000000"/>
          <w:sz w:val="28"/>
        </w:rPr>
        <w:t xml:space="preserve"> </w:t>
      </w:r>
      <w:r>
        <w:rPr>
          <w:rFonts w:ascii="Times New Roman"/>
          <w:b/>
          <w:i w:val="false"/>
          <w:color w:val="000000"/>
          <w:sz w:val="28"/>
        </w:rPr>
        <w:t>тегі</w:t>
      </w:r>
      <w:r>
        <w:rPr>
          <w:rFonts w:ascii="Times New Roman"/>
          <w:b/>
          <w:i w:val="false"/>
          <w:color w:val="000000"/>
          <w:sz w:val="28"/>
        </w:rPr>
        <w:t xml:space="preserve">, </w:t>
      </w:r>
      <w:r>
        <w:rPr>
          <w:rFonts w:ascii="Times New Roman"/>
          <w:b/>
          <w:i w:val="false"/>
          <w:color w:val="000000"/>
          <w:sz w:val="28"/>
        </w:rPr>
        <w:t>аты</w:t>
      </w:r>
      <w:r>
        <w:rPr>
          <w:rFonts w:ascii="Times New Roman"/>
          <w:b/>
          <w:i w:val="false"/>
          <w:color w:val="000000"/>
          <w:sz w:val="28"/>
        </w:rPr>
        <w:t xml:space="preserve">, </w:t>
      </w:r>
      <w:r>
        <w:rPr>
          <w:rFonts w:ascii="Times New Roman"/>
          <w:b/>
          <w:i w:val="false"/>
          <w:color w:val="000000"/>
          <w:sz w:val="28"/>
        </w:rPr>
        <w:t>әкесінің</w:t>
      </w:r>
      <w:r>
        <w:rPr>
          <w:rFonts w:ascii="Times New Roman"/>
          <w:b w:val="false"/>
          <w:i w:val="false"/>
          <w:color w:val="000000"/>
          <w:sz w:val="28"/>
        </w:rPr>
        <w:t xml:space="preserve"> </w:t>
      </w:r>
      <w:r>
        <w:rPr>
          <w:rFonts w:ascii="Times New Roman"/>
          <w:b/>
          <w:i w:val="false"/>
          <w:color w:val="000000"/>
          <w:sz w:val="28"/>
        </w:rPr>
        <w:t>аты</w:t>
      </w:r>
      <w:r>
        <w:rPr>
          <w:rFonts w:ascii="Times New Roman"/>
          <w:b/>
          <w:i w:val="false"/>
          <w:color w:val="000000"/>
          <w:sz w:val="28"/>
        </w:rPr>
        <w:t xml:space="preserve"> (бар </w:t>
      </w:r>
      <w:r>
        <w:rPr>
          <w:rFonts w:ascii="Times New Roman"/>
          <w:b/>
          <w:i w:val="false"/>
          <w:color w:val="000000"/>
          <w:sz w:val="28"/>
        </w:rPr>
        <w:t>болса</w:t>
      </w:r>
      <w:r>
        <w:rPr>
          <w:rFonts w:ascii="Times New Roman"/>
          <w:b/>
          <w:i w:val="false"/>
          <w:color w:val="000000"/>
          <w:sz w:val="28"/>
        </w:rPr>
        <w:t xml:space="preserve">) </w:t>
      </w:r>
      <w:r>
        <w:rPr>
          <w:rFonts w:ascii="Times New Roman"/>
          <w:b/>
          <w:i w:val="false"/>
          <w:color w:val="000000"/>
          <w:sz w:val="28"/>
        </w:rPr>
        <w:t>немесе</w:t>
      </w:r>
      <w:r>
        <w:rPr>
          <w:rFonts w:ascii="Times New Roman"/>
          <w:b w:val="false"/>
          <w:i w:val="false"/>
          <w:color w:val="000000"/>
          <w:sz w:val="28"/>
        </w:rPr>
        <w:t xml:space="preserve"> </w:t>
      </w:r>
      <w:r>
        <w:rPr>
          <w:rFonts w:ascii="Times New Roman"/>
          <w:b/>
          <w:i w:val="false"/>
          <w:color w:val="000000"/>
          <w:sz w:val="28"/>
        </w:rPr>
        <w:t>заңды</w:t>
      </w:r>
      <w:r>
        <w:rPr>
          <w:rFonts w:ascii="Times New Roman"/>
          <w:b w:val="false"/>
          <w:i w:val="false"/>
          <w:color w:val="000000"/>
          <w:sz w:val="28"/>
        </w:rPr>
        <w:t xml:space="preserve"> </w:t>
      </w:r>
      <w:r>
        <w:rPr>
          <w:rFonts w:ascii="Times New Roman"/>
          <w:b/>
          <w:i w:val="false"/>
          <w:color w:val="000000"/>
          <w:sz w:val="28"/>
        </w:rPr>
        <w:t>тұлғаның</w:t>
      </w:r>
      <w:r>
        <w:rPr>
          <w:rFonts w:ascii="Times New Roman"/>
          <w:b w:val="false"/>
          <w:i w:val="false"/>
          <w:color w:val="000000"/>
          <w:sz w:val="28"/>
        </w:rPr>
        <w:t xml:space="preserve"> </w:t>
      </w:r>
      <w:r>
        <w:rPr>
          <w:rFonts w:ascii="Times New Roman"/>
          <w:b/>
          <w:i w:val="false"/>
          <w:color w:val="000000"/>
          <w:sz w:val="28"/>
        </w:rPr>
        <w:t>атауы</w:t>
      </w:r>
      <w:r>
        <w:rPr>
          <w:rFonts w:ascii="Times New Roman"/>
          <w:b/>
          <w:i w:val="false"/>
          <w:color w:val="000000"/>
          <w:sz w:val="28"/>
        </w:rPr>
        <w:t>)</w:t>
      </w:r>
    </w:p>
    <w:p>
      <w:pPr>
        <w:spacing w:after="0"/>
        <w:ind w:left="0"/>
        <w:jc w:val="both"/>
      </w:pPr>
      <w:r>
        <w:rPr>
          <w:rFonts w:ascii="Times New Roman"/>
          <w:b w:val="false"/>
          <w:i w:val="false"/>
          <w:color w:val="000000"/>
          <w:sz w:val="28"/>
        </w:rPr>
        <w:t xml:space="preserve">
      </w:t>
      </w:r>
      <w:r>
        <w:rPr>
          <w:rFonts w:ascii="Times New Roman"/>
          <w:b/>
          <w:i w:val="false"/>
          <w:color w:val="000000"/>
          <w:sz w:val="28"/>
        </w:rPr>
        <w:t>ЖСН/БСН__________________________________________________________</w:t>
      </w:r>
    </w:p>
    <w:p>
      <w:pPr>
        <w:spacing w:after="0"/>
        <w:ind w:left="0"/>
        <w:jc w:val="both"/>
      </w:pPr>
      <w:r>
        <w:rPr>
          <w:rFonts w:ascii="Times New Roman"/>
          <w:b w:val="false"/>
          <w:i w:val="false"/>
          <w:color w:val="000000"/>
          <w:sz w:val="28"/>
        </w:rPr>
        <w:t>
      Шетелдік тасымалдаушымен бірлескен қызмет туралы шарт: шарттың</w:t>
      </w:r>
    </w:p>
    <w:p>
      <w:pPr>
        <w:spacing w:after="0"/>
        <w:ind w:left="0"/>
        <w:jc w:val="both"/>
      </w:pPr>
      <w:r>
        <w:rPr>
          <w:rFonts w:ascii="Times New Roman"/>
          <w:b w:val="false"/>
          <w:i w:val="false"/>
          <w:color w:val="000000"/>
          <w:sz w:val="28"/>
        </w:rPr>
        <w:t>
      №________ және жасалған күні ____________</w:t>
      </w:r>
    </w:p>
    <w:p>
      <w:pPr>
        <w:spacing w:after="0"/>
        <w:ind w:left="0"/>
        <w:jc w:val="both"/>
      </w:pPr>
      <w:r>
        <w:rPr>
          <w:rFonts w:ascii="Times New Roman"/>
          <w:b w:val="false"/>
          <w:i w:val="false"/>
          <w:color w:val="000000"/>
          <w:sz w:val="28"/>
        </w:rPr>
        <w:t>
      Жолаушыларды облысаралық, ауданаралық (облысішілік, қалааралық) және халықаралық қатынастарда автобустармен, шағын автобустармен тұрақты емес тасымалдау, сондай-ақ жолаушыларды халықаралық қатынаста автобустармен, шағын автобустармен тұрақты тасымалдау жөніндегі қызметпен айналысу құқығына лицензияның болуы: лицензия №________, берілген күні ___________</w:t>
      </w:r>
    </w:p>
    <w:p>
      <w:pPr>
        <w:spacing w:after="0"/>
        <w:ind w:left="0"/>
        <w:jc w:val="both"/>
      </w:pPr>
      <w:r>
        <w:rPr>
          <w:rFonts w:ascii="Times New Roman"/>
          <w:b w:val="false"/>
          <w:i w:val="false"/>
          <w:color w:val="000000"/>
          <w:sz w:val="28"/>
        </w:rPr>
        <w:t>
      Жолаушылар мен багажды тұрақты емес тасымалдауға және жүктерді тасымалдауға мынадай шетелдік рұқсаттар беруіңізді сұраймын: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Маршрут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құралының түрі/(класс)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құралының мемлекеттік тіркеу нөмірлік белгісі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Мекенжайы__________________________________________________________</w:t>
      </w:r>
    </w:p>
    <w:p>
      <w:pPr>
        <w:spacing w:after="0"/>
        <w:ind w:left="0"/>
        <w:jc w:val="both"/>
      </w:pPr>
      <w:r>
        <w:rPr>
          <w:rFonts w:ascii="Times New Roman"/>
          <w:b w:val="false"/>
          <w:i w:val="false"/>
          <w:color w:val="000000"/>
          <w:sz w:val="28"/>
        </w:rPr>
        <w:t>
      (индекс, қала, аудан, облыс, көше, үйдің №, телефон, факс)</w:t>
      </w:r>
    </w:p>
    <w:p>
      <w:pPr>
        <w:spacing w:after="0"/>
        <w:ind w:left="0"/>
        <w:jc w:val="both"/>
      </w:pPr>
      <w:r>
        <w:rPr>
          <w:rFonts w:ascii="Times New Roman"/>
          <w:b w:val="false"/>
          <w:i w:val="false"/>
          <w:color w:val="000000"/>
          <w:sz w:val="28"/>
        </w:rPr>
        <w:t>
      Менің дербес деректерімді жинауға және өңдеуге, оның ішінде Көлік министрлігі Автомобиль көлігі және көліктік бақылау комитетінің _______________ аумақтық органға (БСН____________) беруге үшінші тұлғаларға келісім беремін және күнтiзбелiк бiр жылға қолдану мерзiмiмен жолаушылар мен багажды тұрақты тасымалдауға арналған шетелдік рұқсат алу үшін қажетті заңмен қорғалатын  құпияны құрайтын мәліметтер.</w:t>
      </w:r>
    </w:p>
    <w:p>
      <w:pPr>
        <w:spacing w:after="0"/>
        <w:ind w:left="0"/>
        <w:jc w:val="both"/>
      </w:pPr>
      <w:r>
        <w:rPr>
          <w:rFonts w:ascii="Times New Roman"/>
          <w:b w:val="false"/>
          <w:i w:val="false"/>
          <w:color w:val="000000"/>
          <w:sz w:val="28"/>
        </w:rPr>
        <w:t>
      Дербес деректердің трансшекаралық берілуінің жоқтығы, сондай-ақ жалпыға қолжетімді көздерде дербес деректердің таралуының жоқтығы туралы хабарлаймыз.</w:t>
      </w:r>
    </w:p>
    <w:p>
      <w:pPr>
        <w:spacing w:after="0"/>
        <w:ind w:left="0"/>
        <w:jc w:val="both"/>
      </w:pPr>
      <w:r>
        <w:rPr>
          <w:rFonts w:ascii="Times New Roman"/>
          <w:b w:val="false"/>
          <w:i w:val="false"/>
          <w:color w:val="000000"/>
          <w:sz w:val="28"/>
        </w:rPr>
        <w:t>
      Жиналатын деректердің тізбесі: Т.А.Ә., ЖСН/БСН, телефон нөмірі, тіркеу мекенжайы</w:t>
      </w:r>
    </w:p>
    <w:p>
      <w:pPr>
        <w:spacing w:after="0"/>
        <w:ind w:left="0"/>
        <w:jc w:val="both"/>
      </w:pPr>
      <w:r>
        <w:rPr>
          <w:rFonts w:ascii="Times New Roman"/>
          <w:b w:val="false"/>
          <w:i w:val="false"/>
          <w:color w:val="000000"/>
          <w:sz w:val="28"/>
        </w:rPr>
        <w:t>
      _________________________________________________________________________Т.А.Ә. (қолы)</w:t>
      </w:r>
    </w:p>
    <w:p>
      <w:pPr>
        <w:spacing w:after="0"/>
        <w:ind w:left="0"/>
        <w:jc w:val="both"/>
      </w:pPr>
      <w:r>
        <w:rPr>
          <w:rFonts w:ascii="Times New Roman"/>
          <w:b w:val="false"/>
          <w:i w:val="false"/>
          <w:color w:val="000000"/>
          <w:sz w:val="28"/>
        </w:rPr>
        <w:t>
      Аббревиатуралардың толық жазылуы:</w:t>
      </w:r>
    </w:p>
    <w:p>
      <w:pPr>
        <w:spacing w:after="0"/>
        <w:ind w:left="0"/>
        <w:jc w:val="both"/>
      </w:pPr>
      <w:r>
        <w:rPr>
          <w:rFonts w:ascii="Times New Roman"/>
          <w:b w:val="false"/>
          <w:i w:val="false"/>
          <w:color w:val="000000"/>
          <w:sz w:val="28"/>
        </w:rPr>
        <w:t>
      Т.А.Ә. (ол болған кезде) – тегі, аты, әкесінің аты (ол болған кезде);</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халықаралық қатынастағы</w:t>
            </w:r>
            <w:r>
              <w:br/>
            </w:r>
            <w:r>
              <w:rPr>
                <w:rFonts w:ascii="Times New Roman"/>
                <w:b w:val="false"/>
                <w:i w:val="false"/>
                <w:color w:val="000000"/>
                <w:sz w:val="20"/>
              </w:rPr>
              <w:t>автомобильмен</w:t>
            </w:r>
            <w:r>
              <w:br/>
            </w:r>
            <w:r>
              <w:rPr>
                <w:rFonts w:ascii="Times New Roman"/>
                <w:b w:val="false"/>
                <w:i w:val="false"/>
                <w:color w:val="000000"/>
                <w:sz w:val="20"/>
              </w:rPr>
              <w:t>тасымалдауларында рұқсат беру</w:t>
            </w:r>
            <w:r>
              <w:br/>
            </w:r>
            <w:r>
              <w:rPr>
                <w:rFonts w:ascii="Times New Roman"/>
                <w:b w:val="false"/>
                <w:i w:val="false"/>
                <w:color w:val="000000"/>
                <w:sz w:val="20"/>
              </w:rPr>
              <w:t>жүйесін қолдану қағидаларына</w:t>
            </w:r>
            <w:r>
              <w:br/>
            </w:r>
            <w:r>
              <w:rPr>
                <w:rFonts w:ascii="Times New Roman"/>
                <w:b w:val="false"/>
                <w:i w:val="false"/>
                <w:color w:val="000000"/>
                <w:sz w:val="20"/>
              </w:rPr>
              <w:t>6-қосымша</w:t>
            </w:r>
          </w:p>
        </w:tc>
      </w:tr>
    </w:tbl>
    <w:p>
      <w:pPr>
        <w:spacing w:after="0"/>
        <w:ind w:left="0"/>
        <w:jc w:val="both"/>
      </w:pPr>
      <w:r>
        <w:rPr>
          <w:rFonts w:ascii="Times New Roman"/>
          <w:b w:val="false"/>
          <w:i w:val="false"/>
          <w:color w:val="ff0000"/>
          <w:sz w:val="28"/>
        </w:rPr>
        <w:t xml:space="preserve">
      Ескерту. 6-қосымша жаңа редакцияда - ҚР Көлік министрінің 17.07.2026 </w:t>
      </w:r>
      <w:r>
        <w:rPr>
          <w:rFonts w:ascii="Times New Roman"/>
          <w:b w:val="false"/>
          <w:i w:val="false"/>
          <w:color w:val="ff0000"/>
          <w:sz w:val="28"/>
        </w:rPr>
        <w:t>№ 184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қатынаста жолаушыларды және багажды автомобильмен тасымалдауды тұрақты жүзеге асыратын Қазақстан Республикасының тасымалдаушыларына шет мемлекеттің аумағына (аумағынан) кіруге (кетуге) рұқсат беру" 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Көлік министрлігі Автомобиль көлігі және көліктік бақылау комитетінің аумақтық органдары (бұдан әрі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 порталы (бұдан әрі – портал) арқылы қабылдау. "Азаматтарға арналған үкімет" коммерциялық емес акционерлік қоғамы (бұдан әрі – Мемлекеттік корпорация) арқылы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Порталда Мемлекеттік қызмет көрсету нәтижесі және оның кіші түрлерін (бар болса) көрсетун алу орны туралы ақпарат – 20–40 минут ішінде; шетелдік рұқсатты ресімдеу және Мемлекеттік корпорацияға беру – 1 (бір) жұмыс күні ішінде.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Электрондық (ішінара цифрландырылған) / қағаз нысанда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w:t>
            </w:r>
          </w:p>
          <w:p>
            <w:pPr>
              <w:spacing w:after="20"/>
              <w:ind w:left="20"/>
              <w:jc w:val="both"/>
            </w:pPr>
            <w:r>
              <w:rPr>
                <w:rFonts w:ascii="Times New Roman"/>
                <w:b w:val="false"/>
                <w:i w:val="false"/>
                <w:color w:val="000000"/>
                <w:sz w:val="20"/>
              </w:rPr>
              <w:t xml:space="preserve">
көрсету нәтижесі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күнтізбелік жылға қолданылу мерзімінде жолаушылар мен багажды тұрақты тасымалдауға қағаз нысанда шетелдік рұқсат не мемлекеттік қызмет көрсетуден дәлелді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ақылы негізде көрсетіледі. Қазақстан Республикасының халықаралық шарттарына сәйкес бір күнтізбелік жылға шетелдік рұқсат ала отырып, жолаушылар мен багажды халықаралық қатынаста тұрақты негізде тасымалдауды жүзеге асыратын отандық автокөлік құралдарының Қазақстан Республикасының аумағынан шығуы үшін алым Қазақстан Республикасының салық кодексінде белгіленген алым мөлшерлемесі бойынша бюджетке төленеді және – айлық есептік көрсеткіштің 10 еселенген мөлшерін (бұдан әрі – АЕК)құрайды; Алым сомасын төлеу "цифрлық үкіметтің" төлем шлюзі (бұдан әрі – ЭҮТШ)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 көрсетілетін қызметті берушінің – Қазақстан Республикасының еңбек </w:t>
            </w:r>
            <w:r>
              <w:rPr>
                <w:rFonts w:ascii="Times New Roman"/>
                <w:b w:val="false"/>
                <w:i w:val="false"/>
                <w:color w:val="000000"/>
                <w:sz w:val="20"/>
              </w:rPr>
              <w:t>заңнамасына</w:t>
            </w:r>
            <w:r>
              <w:rPr>
                <w:rFonts w:ascii="Times New Roman"/>
                <w:b w:val="false"/>
                <w:i w:val="false"/>
                <w:color w:val="000000"/>
                <w:sz w:val="20"/>
              </w:rPr>
              <w:t xml:space="preserve"> сәйкес демалыс және мереке күндерінен басқа, дүйсенбіден бастап жұманы қоса алғанда, сағат 12.00-ден 13.30-ға дейінгі түскі үзіліспен сағат 8.00-ден 17.30-ға дейін.</w:t>
            </w:r>
          </w:p>
          <w:p>
            <w:pPr>
              <w:spacing w:after="20"/>
              <w:ind w:left="20"/>
              <w:jc w:val="both"/>
            </w:pPr>
            <w:r>
              <w:rPr>
                <w:rFonts w:ascii="Times New Roman"/>
                <w:b w:val="false"/>
                <w:i w:val="false"/>
                <w:color w:val="000000"/>
                <w:sz w:val="20"/>
              </w:rPr>
              <w:t xml:space="preserve">
Батыс Қазақстан, Жамбыл, Солтүстік Қазақстан, Ақмола облыстары және Шымкент қаласы бойынша көліктік бақылау инспекцияларыүшін жұмыс режимі Қазақстан Республикасының еңбек </w:t>
            </w:r>
            <w:r>
              <w:rPr>
                <w:rFonts w:ascii="Times New Roman"/>
                <w:b w:val="false"/>
                <w:i w:val="false"/>
                <w:color w:val="000000"/>
                <w:sz w:val="20"/>
              </w:rPr>
              <w:t>заңнамасына</w:t>
            </w:r>
            <w:r>
              <w:rPr>
                <w:rFonts w:ascii="Times New Roman"/>
                <w:b w:val="false"/>
                <w:i w:val="false"/>
                <w:color w:val="000000"/>
                <w:sz w:val="20"/>
              </w:rPr>
              <w:t xml:space="preserve"> сәйкес демалыс және мереке күндерін қоспағанда, сағат 13.00-ден 14.30-ға дейінгі түскі үзіліспен сағат 9.00-ден 18.30-ға дейін.</w:t>
            </w:r>
          </w:p>
          <w:p>
            <w:pPr>
              <w:spacing w:after="20"/>
              <w:ind w:left="20"/>
              <w:jc w:val="both"/>
            </w:pPr>
            <w:r>
              <w:rPr>
                <w:rFonts w:ascii="Times New Roman"/>
                <w:b w:val="false"/>
                <w:i w:val="false"/>
                <w:color w:val="000000"/>
                <w:sz w:val="20"/>
              </w:rPr>
              <w:t xml:space="preserve">
2) Мемлекеттік корпорация – дүйсенбіден жұманы қоса алғанда сағат 9.00-ден 18.00-ге дейін үзіліссіз, Мемлекеттік корпорацияның халыққа қызмет көрсету бөлімдерінің кезекшілері дүйсенбіден жұманы қоса алғанда сағат 9.00-ден 20.00-ге дейін және сенбі күні сағат 9.00-ден 13.00-ге дейін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сәйкес мереке және демалыс күндерінен басқа.</w:t>
            </w:r>
          </w:p>
          <w:p>
            <w:pPr>
              <w:spacing w:after="20"/>
              <w:ind w:left="20"/>
              <w:jc w:val="both"/>
            </w:pPr>
            <w:r>
              <w:rPr>
                <w:rFonts w:ascii="Times New Roman"/>
                <w:b w:val="false"/>
                <w:i w:val="false"/>
                <w:color w:val="000000"/>
                <w:sz w:val="20"/>
              </w:rPr>
              <w:t>
3) порталда – жөндеу жұмыстарын жүргізуге байланысты техникалық үзілістерді қоспағанда, тәулік бойы.</w:t>
            </w:r>
          </w:p>
          <w:p>
            <w:pPr>
              <w:spacing w:after="20"/>
              <w:ind w:left="20"/>
              <w:jc w:val="both"/>
            </w:pPr>
            <w:r>
              <w:rPr>
                <w:rFonts w:ascii="Times New Roman"/>
                <w:b w:val="false"/>
                <w:i w:val="false"/>
                <w:color w:val="000000"/>
                <w:sz w:val="20"/>
              </w:rPr>
              <w:t>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Қағидаларға 5-қосымшаға сәйкес сұрау салу. Жеке басын куәландыратын құжаттар, заңды тұлғаны мемлекеттік тіркеу (қайта тіркеу) туралы анықтама, жылжымалы мүлікке құқық белгілейтін құжаттар, жолаушыларды халықаралық қатынаста автобустармен, шағын автобустармен тұрақты тасымалдау жөніндегі қызметпен айналысу құқығына лицензия, ЭҮТШ арқылы және тиісті мемлекеттік цифрлық жүйелерден кеткені үшін алым сомасының бюджетке төленгенін растайтын құжат туралы мәліметтерді сұратуды берген кезде "цифрлық үкімет" шлюзі арқылы.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3)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4)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xml:space="preserve">
5)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көрсетілетін қызметті алушының мемлекеттік қызмет көрсету үшін талап етілетін қолжетімділігі шектеулі дербес деректерге қол жеткізуге келісімінің болмауы.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халықаралық қатынастағы</w:t>
            </w:r>
            <w:r>
              <w:br/>
            </w:r>
            <w:r>
              <w:rPr>
                <w:rFonts w:ascii="Times New Roman"/>
                <w:b w:val="false"/>
                <w:i w:val="false"/>
                <w:color w:val="000000"/>
                <w:sz w:val="20"/>
              </w:rPr>
              <w:t>автомобильмен</w:t>
            </w:r>
            <w:r>
              <w:br/>
            </w:r>
            <w:r>
              <w:rPr>
                <w:rFonts w:ascii="Times New Roman"/>
                <w:b w:val="false"/>
                <w:i w:val="false"/>
                <w:color w:val="000000"/>
                <w:sz w:val="20"/>
              </w:rPr>
              <w:t>тасымалдауларында рұқсат беру</w:t>
            </w:r>
            <w:r>
              <w:br/>
            </w:r>
            <w:r>
              <w:rPr>
                <w:rFonts w:ascii="Times New Roman"/>
                <w:b w:val="false"/>
                <w:i w:val="false"/>
                <w:color w:val="000000"/>
                <w:sz w:val="20"/>
              </w:rPr>
              <w:t>жүйесін қолдану қағидаларына</w:t>
            </w:r>
            <w:r>
              <w:br/>
            </w:r>
            <w:r>
              <w:rPr>
                <w:rFonts w:ascii="Times New Roman"/>
                <w:b w:val="false"/>
                <w:i w:val="false"/>
                <w:color w:val="000000"/>
                <w:sz w:val="20"/>
              </w:rPr>
              <w:t>7-қосымша</w:t>
            </w:r>
            <w:r>
              <w:br/>
            </w:r>
            <w:r>
              <w:rPr>
                <w:rFonts w:ascii="Times New Roman"/>
                <w:b w:val="false"/>
                <w:i w:val="false"/>
                <w:color w:val="000000"/>
                <w:sz w:val="20"/>
              </w:rPr>
              <w:t>Әкімшілік деректерді жинауға</w:t>
            </w:r>
            <w:r>
              <w:br/>
            </w:r>
            <w:r>
              <w:rPr>
                <w:rFonts w:ascii="Times New Roman"/>
                <w:b w:val="false"/>
                <w:i w:val="false"/>
                <w:color w:val="000000"/>
                <w:sz w:val="20"/>
              </w:rPr>
              <w:t>арналған нысан</w:t>
            </w:r>
          </w:p>
        </w:tc>
      </w:tr>
    </w:tbl>
    <w:p>
      <w:pPr>
        <w:spacing w:after="0"/>
        <w:ind w:left="0"/>
        <w:jc w:val="both"/>
      </w:pPr>
      <w:r>
        <w:rPr>
          <w:rFonts w:ascii="Times New Roman"/>
          <w:b w:val="false"/>
          <w:i w:val="false"/>
          <w:color w:val="ff0000"/>
          <w:sz w:val="28"/>
        </w:rPr>
        <w:t xml:space="preserve">
      Ескерту. Қағидалар 7-қосымшамен толықтырылды - ҚР Көлік министрінің м.а. 25.04.2026 </w:t>
      </w:r>
      <w:r>
        <w:rPr>
          <w:rFonts w:ascii="Times New Roman"/>
          <w:b w:val="false"/>
          <w:i w:val="false"/>
          <w:color w:val="ff0000"/>
          <w:sz w:val="28"/>
        </w:rPr>
        <w:t>№ 101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p>
      <w:pPr>
        <w:spacing w:after="0"/>
        <w:ind w:left="0"/>
        <w:jc w:val="both"/>
      </w:pPr>
      <w:r>
        <w:rPr>
          <w:rFonts w:ascii="Times New Roman"/>
          <w:b w:val="false"/>
          <w:i w:val="false"/>
          <w:color w:val="000000"/>
          <w:sz w:val="28"/>
        </w:rPr>
        <w:t>
      Ұсынылады: Қазақстан Республикасы Көлік министрлігінің аумақтық органдары.</w:t>
      </w:r>
    </w:p>
    <w:p>
      <w:pPr>
        <w:spacing w:after="0"/>
        <w:ind w:left="0"/>
        <w:jc w:val="both"/>
      </w:pPr>
      <w:r>
        <w:rPr>
          <w:rFonts w:ascii="Times New Roman"/>
          <w:b w:val="false"/>
          <w:i w:val="false"/>
          <w:color w:val="000000"/>
          <w:sz w:val="28"/>
        </w:rPr>
        <w:t xml:space="preserve">
      Әкімшілік деректер нысаны мынадай интернет-ресурста орналастырылған: www.gov.kz. </w:t>
      </w:r>
    </w:p>
    <w:p>
      <w:pPr>
        <w:spacing w:after="0"/>
        <w:ind w:left="0"/>
        <w:jc w:val="both"/>
      </w:pPr>
      <w:r>
        <w:rPr>
          <w:rFonts w:ascii="Times New Roman"/>
          <w:b w:val="false"/>
          <w:i w:val="false"/>
          <w:color w:val="000000"/>
          <w:sz w:val="28"/>
        </w:rPr>
        <w:t>
      Әкімшілік деректер нысанының атауы: Қазақстан Республикасының аумағы арқылы шетелдік автокөлiк құралдарының жүрiп өтуi бойынша есептi және шетелдік автокөлiк құралдарының Қазақстан Республикасының аумағы арқылы автокөлiк құралдарының жүрiп өткенi үшiн алымды төлегенi туралы түбiртектерi бар жүкқұжаттардың көшiрмелерi бойынша есеп.</w:t>
      </w:r>
    </w:p>
    <w:p>
      <w:pPr>
        <w:spacing w:after="0"/>
        <w:ind w:left="0"/>
        <w:jc w:val="both"/>
      </w:pPr>
      <w:r>
        <w:rPr>
          <w:rFonts w:ascii="Times New Roman"/>
          <w:b w:val="false"/>
          <w:i w:val="false"/>
          <w:color w:val="000000"/>
          <w:sz w:val="28"/>
        </w:rPr>
        <w:t>
      Әкімшілік деректер нысанының индексі (нысан атауының қысқаша әріптік-цифрлық көрінісі): О7</w:t>
      </w:r>
    </w:p>
    <w:p>
      <w:pPr>
        <w:spacing w:after="0"/>
        <w:ind w:left="0"/>
        <w:jc w:val="both"/>
      </w:pPr>
      <w:r>
        <w:rPr>
          <w:rFonts w:ascii="Times New Roman"/>
          <w:b w:val="false"/>
          <w:i w:val="false"/>
          <w:color w:val="000000"/>
          <w:sz w:val="28"/>
        </w:rPr>
        <w:t>
      Кезеңділігі: ай сайын</w:t>
      </w:r>
    </w:p>
    <w:p>
      <w:pPr>
        <w:spacing w:after="0"/>
        <w:ind w:left="0"/>
        <w:jc w:val="both"/>
      </w:pPr>
      <w:r>
        <w:rPr>
          <w:rFonts w:ascii="Times New Roman"/>
          <w:b w:val="false"/>
          <w:i w:val="false"/>
          <w:color w:val="000000"/>
          <w:sz w:val="28"/>
        </w:rPr>
        <w:t>
      Есепті кезең: 20 ____ жылғы __ (ай)</w:t>
      </w:r>
    </w:p>
    <w:p>
      <w:pPr>
        <w:spacing w:after="0"/>
        <w:ind w:left="0"/>
        <w:jc w:val="both"/>
      </w:pPr>
      <w:r>
        <w:rPr>
          <w:rFonts w:ascii="Times New Roman"/>
          <w:b w:val="false"/>
          <w:i w:val="false"/>
          <w:color w:val="000000"/>
          <w:sz w:val="28"/>
        </w:rPr>
        <w:t xml:space="preserve">
      Ақпаратты ұсынатын адамдар тобы: Мемлекеттік кірістердің аумақтық органдары. </w:t>
      </w:r>
    </w:p>
    <w:p>
      <w:pPr>
        <w:spacing w:after="0"/>
        <w:ind w:left="0"/>
        <w:jc w:val="both"/>
      </w:pPr>
      <w:r>
        <w:rPr>
          <w:rFonts w:ascii="Times New Roman"/>
          <w:b w:val="false"/>
          <w:i w:val="false"/>
          <w:color w:val="000000"/>
          <w:sz w:val="28"/>
        </w:rPr>
        <w:t>
      Әкімшілік деректер нысанын ұсыну мерзімі: ай сайын, есепті кезеңнен кейінгі әрбір айдың 3-күніне дейін.</w:t>
      </w:r>
    </w:p>
    <w:p>
      <w:pPr>
        <w:spacing w:after="0"/>
        <w:ind w:left="0"/>
        <w:jc w:val="both"/>
      </w:pPr>
      <w:r>
        <w:rPr>
          <w:rFonts w:ascii="Times New Roman"/>
          <w:b w:val="false"/>
          <w:i w:val="false"/>
          <w:color w:val="000000"/>
          <w:sz w:val="28"/>
        </w:rPr>
        <w:t xml:space="preserve">
      ЖСН/БСН </w:t>
      </w:r>
    </w:p>
    <w:p>
      <w:pPr>
        <w:spacing w:after="0"/>
        <w:ind w:left="0"/>
        <w:jc w:val="both"/>
      </w:pPr>
      <w:r>
        <w:drawing>
          <wp:inline distT="0" distB="0" distL="0" distR="0">
            <wp:extent cx="30607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3060700" cy="292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(деректерді жеке адамдар ұсынған жағдайда, сондай-ақ агрегатталған түрде толтырылмайды)</w:t>
      </w:r>
    </w:p>
    <w:p>
      <w:pPr>
        <w:spacing w:after="0"/>
        <w:ind w:left="0"/>
        <w:jc w:val="both"/>
      </w:pPr>
      <w:r>
        <w:rPr>
          <w:rFonts w:ascii="Times New Roman"/>
          <w:b w:val="false"/>
          <w:i w:val="false"/>
          <w:color w:val="000000"/>
          <w:sz w:val="28"/>
        </w:rPr>
        <w:t>
      Жинау әдісі: электрондық</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ай ішінде</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KZ түріндегі әмбебап рұқсаттар</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Үшінші елден/елге жүктерді тасымалдауға арналған рұқсаттар (квота бойынша берілген)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KZ түріндегі әмбебап рұқсаттар</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Үшінші елден/елге жүктерді тасымалдауға арналған рұқсаттар (квота бойынша берілген)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мемлекетіне квота бойынша берілген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кірістер органының қызметкерлері берген</w:t>
            </w: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мемлекетіне квота бойынша берілген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кірістер органының қызметкерлері берген</w:t>
            </w:r>
          </w:p>
        </w:tc>
        <w:tc>
          <w:tcPr>
            <w:tcW w:w="0" w:type="auto"/>
            <w:gridSpan w:val="3"/>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кіруге/ шығуға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транзит</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транзит</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ҚР-ға жүктің кіруіне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ҚР-дан жүктің шығуына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кіруге/ шығуға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транзит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транзит</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ҚР-ға жүктің кіруіне</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ҚР-дан жүктің шығуына</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Австрия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Әзербайжан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Ангилья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Армения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Ауғанстан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Беларусь</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Бельгия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Болгария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Венгрия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Германия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Греция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Грузия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Дания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Испания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Иран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Италия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Қытай</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Қырғызстан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Латвия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Литва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Молдавия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Нидерланды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Норвегия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Польша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Ресей Федерациясы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Румыния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Словакия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Словения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Тәжікстан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Түркіменстан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Түркия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Өзбекстан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Украина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Франция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Финляндия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Хорватия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Чехия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Швейцария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Швеция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Эстония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Атауы_____________________</w:t>
            </w:r>
          </w:p>
          <w:p>
            <w:pPr>
              <w:spacing w:after="20"/>
              <w:ind w:left="20"/>
              <w:jc w:val="both"/>
            </w:pPr>
            <w:r>
              <w:rPr>
                <w:rFonts w:ascii="Times New Roman"/>
                <w:b w:val="false"/>
                <w:i w:val="false"/>
                <w:color w:val="000000"/>
                <w:sz w:val="20"/>
              </w:rPr>
              <w:t>
___________________________________</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Мекенжайы________________</w:t>
            </w:r>
          </w:p>
          <w:p>
            <w:pPr>
              <w:spacing w:after="20"/>
              <w:ind w:left="20"/>
              <w:jc w:val="both"/>
            </w:pPr>
            <w:r>
              <w:rPr>
                <w:rFonts w:ascii="Times New Roman"/>
                <w:b w:val="false"/>
                <w:i w:val="false"/>
                <w:color w:val="000000"/>
                <w:sz w:val="20"/>
              </w:rPr>
              <w:t>
____________________________</w:t>
            </w:r>
          </w:p>
        </w:tc>
      </w:tr>
    </w:tbl>
    <w:p>
      <w:pPr>
        <w:spacing w:after="0"/>
        <w:ind w:left="0"/>
        <w:jc w:val="both"/>
      </w:pPr>
      <w:r>
        <w:rPr>
          <w:rFonts w:ascii="Times New Roman"/>
          <w:b w:val="false"/>
          <w:i w:val="false"/>
          <w:color w:val="000000"/>
          <w:sz w:val="28"/>
        </w:rPr>
        <w:t>
      Телефон_____________________________________________________________</w:t>
      </w:r>
    </w:p>
    <w:p>
      <w:pPr>
        <w:spacing w:after="0"/>
        <w:ind w:left="0"/>
        <w:jc w:val="both"/>
      </w:pPr>
      <w:r>
        <w:rPr>
          <w:rFonts w:ascii="Times New Roman"/>
          <w:b w:val="false"/>
          <w:i w:val="false"/>
          <w:color w:val="000000"/>
          <w:sz w:val="28"/>
        </w:rPr>
        <w:t>
      Электрондық пошта мекенжайы________________________________________</w:t>
      </w:r>
    </w:p>
    <w:p>
      <w:pPr>
        <w:spacing w:after="0"/>
        <w:ind w:left="0"/>
        <w:jc w:val="both"/>
      </w:pPr>
      <w:r>
        <w:rPr>
          <w:rFonts w:ascii="Times New Roman"/>
          <w:b w:val="false"/>
          <w:i w:val="false"/>
          <w:color w:val="000000"/>
          <w:sz w:val="28"/>
        </w:rPr>
        <w:t>
      Орындаушы___________________________________ _______________</w:t>
      </w:r>
    </w:p>
    <w:p>
      <w:pPr>
        <w:spacing w:after="0"/>
        <w:ind w:left="0"/>
        <w:jc w:val="both"/>
      </w:pPr>
      <w:r>
        <w:rPr>
          <w:rFonts w:ascii="Times New Roman"/>
          <w:b w:val="false"/>
          <w:i w:val="false"/>
          <w:color w:val="000000"/>
          <w:sz w:val="28"/>
        </w:rPr>
        <w:t>
      тегі, аты және әкесінің аты (бар болған жағдайда) қолы, телефон</w:t>
      </w:r>
    </w:p>
    <w:p>
      <w:pPr>
        <w:spacing w:after="0"/>
        <w:ind w:left="0"/>
        <w:jc w:val="both"/>
      </w:pPr>
      <w:r>
        <w:rPr>
          <w:rFonts w:ascii="Times New Roman"/>
          <w:b w:val="false"/>
          <w:i w:val="false"/>
          <w:color w:val="000000"/>
          <w:sz w:val="28"/>
        </w:rPr>
        <w:t xml:space="preserve">
      Басшы немесе оның міндетін атқарушы адам </w:t>
      </w:r>
    </w:p>
    <w:p>
      <w:pPr>
        <w:spacing w:after="0"/>
        <w:ind w:left="0"/>
        <w:jc w:val="both"/>
      </w:pPr>
      <w:r>
        <w:rPr>
          <w:rFonts w:ascii="Times New Roman"/>
          <w:b w:val="false"/>
          <w:i w:val="false"/>
          <w:color w:val="000000"/>
          <w:sz w:val="28"/>
        </w:rPr>
        <w:t>
      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болған жағдайда) қолы</w:t>
      </w:r>
    </w:p>
    <w:p>
      <w:pPr>
        <w:spacing w:after="0"/>
        <w:ind w:left="0"/>
        <w:jc w:val="both"/>
      </w:pPr>
      <w:r>
        <w:rPr>
          <w:rFonts w:ascii="Times New Roman"/>
          <w:b w:val="false"/>
          <w:i w:val="false"/>
          <w:color w:val="000000"/>
          <w:sz w:val="28"/>
        </w:rPr>
        <w:t>
      Мөрдің орны (жеке кәсіпкерлер болып табылатын адамдарды қоспағанда)</w:t>
      </w:r>
    </w:p>
    <w:p>
      <w:pPr>
        <w:spacing w:after="0"/>
        <w:ind w:left="0"/>
        <w:jc w:val="both"/>
      </w:pPr>
      <w:r>
        <w:rPr>
          <w:rFonts w:ascii="Times New Roman"/>
          <w:b w:val="false"/>
          <w:i w:val="false"/>
          <w:color w:val="000000"/>
          <w:sz w:val="28"/>
        </w:rPr>
        <w:t>
      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жинауға</w:t>
            </w:r>
            <w:r>
              <w:br/>
            </w:r>
            <w:r>
              <w:rPr>
                <w:rFonts w:ascii="Times New Roman"/>
                <w:b w:val="false"/>
                <w:i w:val="false"/>
                <w:color w:val="000000"/>
                <w:sz w:val="20"/>
              </w:rPr>
              <w:t>арналған нысанға қосымша</w:t>
            </w:r>
          </w:p>
        </w:tc>
      </w:tr>
    </w:tbl>
    <w:p>
      <w:pPr>
        <w:spacing w:after="0"/>
        <w:ind w:left="0"/>
        <w:jc w:val="both"/>
      </w:pPr>
      <w:r>
        <w:rPr>
          <w:rFonts w:ascii="Times New Roman"/>
          <w:b w:val="false"/>
          <w:i w:val="false"/>
          <w:color w:val="000000"/>
          <w:sz w:val="28"/>
        </w:rPr>
        <w:t>
      "Қазақстан Республикасының аумағы арқылы шетелдік автокөлiк құралдарының жүрiп өтуi бойынша есептi және шетелдік автокөлiк құралдарының Қазақстан Республикасының аумағы арқылы автокөлiк құралдарының жүрiп өткенi үшiн алымды төлегенi туралы түбiртектерi бар жүкқұжаттардың көшiрмелерi бойынша есеп" әкімшілік деректерін жинауға арналған нысанды толтыру бойынша түсініктеме (индекс – О7 айлық кезеңділік)</w:t>
      </w:r>
    </w:p>
    <w:p>
      <w:pPr>
        <w:spacing w:after="0"/>
        <w:ind w:left="0"/>
        <w:jc w:val="both"/>
      </w:pPr>
      <w:r>
        <w:rPr>
          <w:rFonts w:ascii="Times New Roman"/>
          <w:b w:val="false"/>
          <w:i w:val="false"/>
          <w:color w:val="000000"/>
          <w:sz w:val="28"/>
        </w:rPr>
        <w:t>
      Нысанның 1-бағанында шет мемлекеттерге квота бойынша берілген және мемлекеттік кірістер органының қызметкерлері берген KZ түріндегі әмбебап рұқсаттар көрсетіледі.</w:t>
      </w:r>
    </w:p>
    <w:p>
      <w:pPr>
        <w:spacing w:after="0"/>
        <w:ind w:left="0"/>
        <w:jc w:val="both"/>
      </w:pPr>
      <w:r>
        <w:rPr>
          <w:rFonts w:ascii="Times New Roman"/>
          <w:b w:val="false"/>
          <w:i w:val="false"/>
          <w:color w:val="000000"/>
          <w:sz w:val="28"/>
        </w:rPr>
        <w:t>
      Нысанның 2-бағанында үшінші елден/елге жүктерді тасымалдауға арналған рұқсаттар (квота бойынша берілген) көрсетіледі.</w:t>
      </w:r>
    </w:p>
    <w:p>
      <w:pPr>
        <w:spacing w:after="0"/>
        <w:ind w:left="0"/>
        <w:jc w:val="both"/>
      </w:pPr>
      <w:r>
        <w:rPr>
          <w:rFonts w:ascii="Times New Roman"/>
          <w:b w:val="false"/>
          <w:i w:val="false"/>
          <w:color w:val="000000"/>
          <w:sz w:val="28"/>
        </w:rPr>
        <w:t>
      Нысанның 3-бағанында, шет мемлекеттерге квота бойынша берілген және мемлекеттік кірістер органының қызметкерлері берген KZ түріндегі әмбебап рұқсаттар көрсетіледі.</w:t>
      </w:r>
    </w:p>
    <w:p>
      <w:pPr>
        <w:spacing w:after="0"/>
        <w:ind w:left="0"/>
        <w:jc w:val="both"/>
      </w:pPr>
      <w:r>
        <w:rPr>
          <w:rFonts w:ascii="Times New Roman"/>
          <w:b w:val="false"/>
          <w:i w:val="false"/>
          <w:color w:val="000000"/>
          <w:sz w:val="28"/>
        </w:rPr>
        <w:t>
      Нысанның 4-бағанында үшінші елден/елге жүктерді тасымалдауға арналған рұқсаттар (квота бойынша берілген) көрсетіледі.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