
<file path=[Content_Types].xml><?xml version="1.0" encoding="utf-8"?>
<Types xmlns="http://schemas.openxmlformats.org/package/2006/content-types">
  <Default Extension="jpeg" ContentType="image/jpeg"/>
  <Default Extension="rels" ContentType="application/vnd.openxmlformats-package.relationships+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header+xml" PartName="/word/header.xml"/>
  <Override ContentType="image/png" PartName="/word/media/document_image_rId3.png"/>
  <Override ContentType="image/png" PartName="/word/media/header_image_rId1.png"/>
  <Override ContentType="application/vnd.openxmlformats-officedocument.wordprocessingml.numbering+xml" PartName="/word/numbering.xml"/>
  <Override ContentType="application/vnd.openxmlformats-officedocument.wordprocessingml.styles+xml" PartName="/word/styles.xml"/>
</Types>
</file>

<file path=_rels/.rels><?xml version="1.0" encoding="UTF-8" standalone="yes"?><Relationships xmlns="http://schemas.openxmlformats.org/package/2006/relationships"><Relationship Target="word/document.xml" Type="http://schemas.openxmlformats.org/officeDocument/2006/relationships/officeDocument" Id="rId1"/><Relationship Target="docProps/core.xml" Type="http://schemas.openxmlformats.org/package/2006/relationships/metadata/core-properties" Id="rId2"/><Relationship Target="docProps/app.xml" Type="http://schemas.openxmlformats.org/officeDocument/2006/relationships/extended-properties" Id="rId3"/></Relationships>
</file>

<file path=word/document.xml><?xml version="1.0" encoding="utf-8"?>
<w:document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mc:Ignorable="w14 w15">
  <w:body>
    <w:p w14:paraId="886dbd3" w14:textId="886dbd3">
      <w:pPr>
        <w:spacing w:after="0"/>
        <w:ind w:left="0"/>
        <w:jc w:val="left"/>
        <w15:collapsed w:val="false"/>
      </w:pPr>
      <w:r>
        <w:rPr>
          <w:rFonts w:ascii="Times New Roman"/>
          <w:b w:val="false"/>
          <w:i w:val="false"/>
          <w:color w:val="000000"/>
          <w:sz w:val="28"/>
        </w:rPr>
        <w:t>
				</w:t>
      </w:r>
      <w:r>
        <w:drawing>
          <wp:inline distT="0" distB="0" distL="0" distR="0">
            <wp:extent cx="2057400" cy="57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
                    <a:stretch>
                      <a:fillRect/>
                    </a:stretch>
                  </pic:blipFill>
                  <pic:spPr>
                    <a:xfrm>
                      <a:off x="0" y="0"/>
                      <a:ext cx="2057400" cy="571500"/>
                    </a:xfrm>
                    <a:prstGeom prst="rect">
                      <a:avLst/>
                    </a:prstGeom>
                  </pic:spPr>
                </pic:pic>
              </a:graphicData>
            </a:graphic>
          </wp:inline>
        </w:drawing>
      </w:r>
      <w:r>
        <w:rPr>
          <w:rFonts w:ascii="Times New Roman"/>
          <w:b w:val="false"/>
          <w:i w:val="false"/>
          <w:color w:val="000000"/>
          <w:sz w:val="28"/>
        </w:rPr>
        <w:t>
					</w:t>
      </w:r>
    </w:p>
    <w:p>
      <w:pPr>
        <w:spacing w:after="0"/>
        <w:ind w:left="0"/>
        <w:jc w:val="left"/>
      </w:pPr>
      <w:r>
        <w:rPr>
          <w:rFonts w:ascii="Times New Roman"/>
          <w:b/>
          <w:i w:val="false"/>
          <w:color w:val="000000"/>
          <w:sz w:val="28"/>
        </w:rPr>
        <w:t>Қазақстан Республикасының мемлекеттік кірістер органдары көрсететін мемлекеттік қызметтер регламенттерін бекіту туралы</w:t>
      </w:r>
    </w:p>
    <w:p>
      <w:pPr>
        <w:spacing w:after="0"/>
        <w:ind w:left="0"/>
        <w:jc w:val="left"/>
      </w:pPr>
      <w:r>
        <w:rPr>
          <w:rFonts w:ascii="Times New Roman"/>
          <w:b w:val="false"/>
          <w:i w:val="false"/>
          <w:color w:val="000000"/>
          <w:sz w:val="28"/>
        </w:rPr>
        <w:t>
			</w:t>
      </w:r>
      <w:r>
        <w:rPr>
          <w:rFonts w:ascii="Times New Roman"/>
          <w:b/>
          <w:i/>
          <w:color w:val="888888"/>
        </w:rPr>
        <w:t>Күшін жойған</w:t>
      </w:r>
      <w:r>
        <w:rPr>
          <w:rFonts w:ascii="Times New Roman"/>
          <w:b w:val="false"/>
          <w:i w:val="false"/>
          <w:color w:val="000000"/>
          <w:sz w:val="28"/>
        </w:rPr>
        <w:t>
					</w:t>
      </w:r>
    </w:p>
    <w:p>
      <w:pPr>
        <w:spacing w:after="0"/>
        <w:ind w:left="0"/>
        <w:jc w:val="both"/>
      </w:pPr>
      <w:r>
        <w:rPr>
          <w:rFonts w:ascii="Times New Roman"/>
          <w:b w:val="false"/>
          <w:i w:val="false"/>
          <w:color w:val="000000"/>
          <w:sz w:val="28"/>
        </w:rPr>
        <w:t>Қазақстан Республикасы Қаржы министрінің 2015 жылғы 4 маусымдағы № 348 бұйрығы. Қазақстан Республикасының Әділет министрлігінде 2015 жылы 20 шілдеде № 11696 болып тіркелді. Күші жойылды - Қазақстан Республикасы Қаржы министрінің м.а. 2020 жылғы 10 шiлдедегi № 665 бұйрығымен</w:t>
      </w:r>
    </w:p>
    <w:p>
      <w:pPr>
        <w:spacing w:after="0"/>
        <w:ind w:left="0"/>
        <w:jc w:val="both"/>
      </w:pPr>
      <w:r>
        <w:rPr>
          <w:rFonts w:ascii="Times New Roman"/>
          <w:b w:val="false"/>
          <w:i w:val="false"/>
          <w:color w:val="ff0000"/>
          <w:sz w:val="28"/>
        </w:rPr>
        <w:t xml:space="preserve">
      Ескерту. Күші жойылды – ҚР Қаржы министрінің м.а. 10.07.2020 </w:t>
      </w:r>
      <w:r>
        <w:rPr>
          <w:rFonts w:ascii="Times New Roman"/>
          <w:b w:val="false"/>
          <w:i w:val="false"/>
          <w:color w:val="ff0000"/>
          <w:sz w:val="28"/>
        </w:rPr>
        <w:t>№ 665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Start w:name="z1" w:id="0"/>
    <w:p>
      <w:pPr>
        <w:spacing w:after="0"/>
        <w:ind w:left="0"/>
        <w:jc w:val="both"/>
      </w:pPr>
      <w:r>
        <w:rPr>
          <w:rFonts w:ascii="Times New Roman"/>
          <w:b w:val="false"/>
          <w:i w:val="false"/>
          <w:color w:val="000000"/>
          <w:sz w:val="28"/>
        </w:rPr>
        <w:t xml:space="preserve">
      "Мемлекеттік көрсетілетін қызметтер туралы" Қазақстан Республикасының 2013 жылғы 15 сәуірдегі Заңы </w:t>
      </w:r>
      <w:r>
        <w:rPr>
          <w:rFonts w:ascii="Times New Roman"/>
          <w:b w:val="false"/>
          <w:i w:val="false"/>
          <w:color w:val="000000"/>
          <w:sz w:val="28"/>
        </w:rPr>
        <w:t>10-бабының</w:t>
      </w:r>
      <w:r>
        <w:rPr>
          <w:rFonts w:ascii="Times New Roman"/>
          <w:b w:val="false"/>
          <w:i w:val="false"/>
          <w:color w:val="000000"/>
          <w:sz w:val="28"/>
        </w:rPr>
        <w:t xml:space="preserve"> 2) тармақшасына сәйкес </w:t>
      </w:r>
      <w:r>
        <w:rPr>
          <w:rFonts w:ascii="Times New Roman"/>
          <w:b/>
          <w:i w:val="false"/>
          <w:color w:val="000000"/>
          <w:sz w:val="28"/>
        </w:rPr>
        <w:t>БҰЙЫРАМЫН</w:t>
      </w:r>
      <w:r>
        <w:rPr>
          <w:rFonts w:ascii="Times New Roman"/>
          <w:b w:val="false"/>
          <w:i w:val="false"/>
          <w:color w:val="000000"/>
          <w:sz w:val="28"/>
        </w:rPr>
        <w:t>:</w:t>
      </w:r>
    </w:p>
    <w:bookmarkEnd w:id="0"/>
    <w:bookmarkStart w:name="z4" w:id="1"/>
    <w:p>
      <w:pPr>
        <w:spacing w:after="0"/>
        <w:ind w:left="0"/>
        <w:jc w:val="both"/>
      </w:pPr>
      <w:r>
        <w:rPr>
          <w:rFonts w:ascii="Times New Roman"/>
          <w:b w:val="false"/>
          <w:i w:val="false"/>
          <w:color w:val="000000"/>
          <w:sz w:val="28"/>
        </w:rPr>
        <w:t>
      1. Қоса беріліп отырған:</w:t>
      </w:r>
    </w:p>
    <w:bookmarkEnd w:id="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 алып тасталды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6" w:id="2"/>
    <w:p>
      <w:pPr>
        <w:spacing w:after="0"/>
        <w:ind w:left="0"/>
        <w:jc w:val="both"/>
      </w:pPr>
      <w:r>
        <w:rPr>
          <w:rFonts w:ascii="Times New Roman"/>
          <w:b w:val="false"/>
          <w:i w:val="false"/>
          <w:color w:val="000000"/>
          <w:sz w:val="28"/>
        </w:rPr>
        <w:t xml:space="preserve">
      2) осы бұйрыққа </w:t>
      </w:r>
      <w:r>
        <w:rPr>
          <w:rFonts w:ascii="Times New Roman"/>
          <w:b w:val="false"/>
          <w:i w:val="false"/>
          <w:color w:val="000000"/>
          <w:sz w:val="28"/>
        </w:rPr>
        <w:t>2-қосымшаға</w:t>
      </w:r>
      <w:r>
        <w:rPr>
          <w:rFonts w:ascii="Times New Roman"/>
          <w:b w:val="false"/>
          <w:i w:val="false"/>
          <w:color w:val="000000"/>
          <w:sz w:val="28"/>
        </w:rPr>
        <w:t xml:space="preserve"> сәйкес "Жеке практикамен айналысатын тұлғаны тіркеу есебі" мемлекеттік көрсетілетін қызмет регламенті;</w:t>
      </w:r>
    </w:p>
    <w:bookmarkEnd w:id="2"/>
    <w:bookmarkStart w:name="z7" w:id="3"/>
    <w:p>
      <w:pPr>
        <w:spacing w:after="0"/>
        <w:ind w:left="0"/>
        <w:jc w:val="both"/>
      </w:pPr>
      <w:r>
        <w:rPr>
          <w:rFonts w:ascii="Times New Roman"/>
          <w:b w:val="false"/>
          <w:i w:val="false"/>
          <w:color w:val="000000"/>
          <w:sz w:val="28"/>
        </w:rPr>
        <w:t xml:space="preserve">
      3) осы бұйрыққа </w:t>
      </w:r>
      <w:r>
        <w:rPr>
          <w:rFonts w:ascii="Times New Roman"/>
          <w:b w:val="false"/>
          <w:i w:val="false"/>
          <w:color w:val="000000"/>
          <w:sz w:val="28"/>
        </w:rPr>
        <w:t>3-қосымшаға</w:t>
      </w:r>
      <w:r>
        <w:rPr>
          <w:rFonts w:ascii="Times New Roman"/>
          <w:b w:val="false"/>
          <w:i w:val="false"/>
          <w:color w:val="000000"/>
          <w:sz w:val="28"/>
        </w:rPr>
        <w:t xml:space="preserve"> сәйкес "Салық төлеушілерді тіркеу" мемлекеттік көрсетілетін қызмет регламенті;</w:t>
      </w:r>
    </w:p>
    <w:bookmarkEnd w:id="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 алып тасталды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9" w:id="4"/>
    <w:p>
      <w:pPr>
        <w:spacing w:after="0"/>
        <w:ind w:left="0"/>
        <w:jc w:val="both"/>
      </w:pPr>
      <w:r>
        <w:rPr>
          <w:rFonts w:ascii="Times New Roman"/>
          <w:b w:val="false"/>
          <w:i w:val="false"/>
          <w:color w:val="000000"/>
          <w:sz w:val="28"/>
        </w:rPr>
        <w:t xml:space="preserve">
      5) осы бұйрыққа </w:t>
      </w:r>
      <w:r>
        <w:rPr>
          <w:rFonts w:ascii="Times New Roman"/>
          <w:b w:val="false"/>
          <w:i w:val="false"/>
          <w:color w:val="000000"/>
          <w:sz w:val="28"/>
        </w:rPr>
        <w:t>5-қосымшаға</w:t>
      </w:r>
      <w:r>
        <w:rPr>
          <w:rFonts w:ascii="Times New Roman"/>
          <w:b w:val="false"/>
          <w:i w:val="false"/>
          <w:color w:val="000000"/>
          <w:sz w:val="28"/>
        </w:rPr>
        <w:t xml:space="preserve"> сәйкес "Қосылған құн салығын төлеушілерді тіркеу есебі" мемлекеттік көрсетілетін қызмет регламенті;</w:t>
      </w:r>
    </w:p>
    <w:bookmarkEnd w:id="4"/>
    <w:bookmarkStart w:name="z10" w:id="5"/>
    <w:p>
      <w:pPr>
        <w:spacing w:after="0"/>
        <w:ind w:left="0"/>
        <w:jc w:val="both"/>
      </w:pPr>
      <w:r>
        <w:rPr>
          <w:rFonts w:ascii="Times New Roman"/>
          <w:b w:val="false"/>
          <w:i w:val="false"/>
          <w:color w:val="000000"/>
          <w:sz w:val="28"/>
        </w:rPr>
        <w:t xml:space="preserve">
      6) осы бұйрыққа </w:t>
      </w:r>
      <w:r>
        <w:rPr>
          <w:rFonts w:ascii="Times New Roman"/>
          <w:b w:val="false"/>
          <w:i w:val="false"/>
          <w:color w:val="000000"/>
          <w:sz w:val="28"/>
        </w:rPr>
        <w:t>6-қосымшаға</w:t>
      </w:r>
      <w:r>
        <w:rPr>
          <w:rFonts w:ascii="Times New Roman"/>
          <w:b w:val="false"/>
          <w:i w:val="false"/>
          <w:color w:val="000000"/>
          <w:sz w:val="28"/>
        </w:rPr>
        <w:t xml:space="preserve"> сәйкес "Электрондық салық төлеуші ретінде тіркеу есебі" мемлекеттік көрсетілетін қызмет регламенті;</w:t>
      </w:r>
    </w:p>
    <w:bookmarkEnd w:id="5"/>
    <w:bookmarkStart w:name="z11" w:id="6"/>
    <w:p>
      <w:pPr>
        <w:spacing w:after="0"/>
        <w:ind w:left="0"/>
        <w:jc w:val="both"/>
      </w:pPr>
      <w:r>
        <w:rPr>
          <w:rFonts w:ascii="Times New Roman"/>
          <w:b w:val="false"/>
          <w:i w:val="false"/>
          <w:color w:val="000000"/>
          <w:sz w:val="28"/>
        </w:rPr>
        <w:t xml:space="preserve">
      7) осы бұйрыққа </w:t>
      </w:r>
      <w:r>
        <w:rPr>
          <w:rFonts w:ascii="Times New Roman"/>
          <w:b w:val="false"/>
          <w:i w:val="false"/>
          <w:color w:val="000000"/>
          <w:sz w:val="28"/>
        </w:rPr>
        <w:t>7-қосымшаға</w:t>
      </w:r>
      <w:r>
        <w:rPr>
          <w:rFonts w:ascii="Times New Roman"/>
          <w:b w:val="false"/>
          <w:i w:val="false"/>
          <w:color w:val="000000"/>
          <w:sz w:val="28"/>
        </w:rPr>
        <w:t xml:space="preserve"> сәйкес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регламенті;</w:t>
      </w:r>
    </w:p>
    <w:bookmarkEnd w:id="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8) алып тасталды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13" w:id="7"/>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 xml:space="preserve">9) </w:t>
      </w:r>
      <w:r>
        <w:rPr>
          <w:rFonts w:ascii="Times New Roman"/>
          <w:b w:val="false"/>
          <w:i w:val="false"/>
          <w:color w:val="000000"/>
          <w:sz w:val="28"/>
        </w:rPr>
        <w:t xml:space="preserve">алып тасталды - ҚР Қаржы министрінің 20.01.2016 </w:t>
      </w:r>
      <w:r>
        <w:rPr>
          <w:rFonts w:ascii="Times New Roman"/>
          <w:b w:val="false"/>
          <w:i w:val="false"/>
          <w:color w:val="000000"/>
          <w:sz w:val="28"/>
        </w:rPr>
        <w:t>№ 21</w:t>
      </w:r>
      <w:r>
        <w:rPr>
          <w:rFonts w:ascii="Times New Roman"/>
          <w:b w:val="false"/>
          <w:i w:val="false"/>
          <w:color w:val="000000"/>
          <w:sz w:val="28"/>
        </w:rPr>
        <w:t xml:space="preserve"> (алғашқы ресми жарияланған күннен кейін күнтізбелік он күн өткен соң қолданысқа енгізіледі) бұйрығымен.</w:t>
      </w:r>
    </w:p>
    <w:bookmarkEnd w:id="7"/>
    <w:bookmarkStart w:name="z14" w:id="8"/>
    <w:p>
      <w:pPr>
        <w:spacing w:after="0"/>
        <w:ind w:left="0"/>
        <w:jc w:val="both"/>
      </w:pPr>
      <w:r>
        <w:rPr>
          <w:rFonts w:ascii="Times New Roman"/>
          <w:b w:val="false"/>
          <w:i w:val="false"/>
          <w:color w:val="000000"/>
          <w:sz w:val="28"/>
        </w:rPr>
        <w:t xml:space="preserve">
      10) осы бұйрыққа </w:t>
      </w:r>
      <w:r>
        <w:rPr>
          <w:rFonts w:ascii="Times New Roman"/>
          <w:b w:val="false"/>
          <w:i w:val="false"/>
          <w:color w:val="000000"/>
          <w:sz w:val="28"/>
        </w:rPr>
        <w:t>10-қосымшаға</w:t>
      </w:r>
      <w:r>
        <w:rPr>
          <w:rFonts w:ascii="Times New Roman"/>
          <w:b w:val="false"/>
          <w:i w:val="false"/>
          <w:color w:val="000000"/>
          <w:sz w:val="28"/>
        </w:rPr>
        <w:t xml:space="preserve"> сәйкес "Темекі өнімдерінің өндірісіне лицензия беру" мемлекеттік көрсетілетін қызмет регламенті;</w:t>
      </w:r>
    </w:p>
    <w:bookmarkEnd w:id="8"/>
    <w:bookmarkStart w:name="z15" w:id="9"/>
    <w:p>
      <w:pPr>
        <w:spacing w:after="0"/>
        <w:ind w:left="0"/>
        <w:jc w:val="both"/>
      </w:pPr>
      <w:r>
        <w:rPr>
          <w:rFonts w:ascii="Times New Roman"/>
          <w:b w:val="false"/>
          <w:i w:val="false"/>
          <w:color w:val="000000"/>
          <w:sz w:val="28"/>
        </w:rPr>
        <w:t xml:space="preserve">
      11) осы бұйрыққа </w:t>
      </w:r>
      <w:r>
        <w:rPr>
          <w:rFonts w:ascii="Times New Roman"/>
          <w:b w:val="false"/>
          <w:i w:val="false"/>
          <w:color w:val="000000"/>
          <w:sz w:val="28"/>
        </w:rPr>
        <w:t>11-қосымшаға</w:t>
      </w:r>
      <w:r>
        <w:rPr>
          <w:rFonts w:ascii="Times New Roman"/>
          <w:b w:val="false"/>
          <w:i w:val="false"/>
          <w:color w:val="000000"/>
          <w:sz w:val="28"/>
        </w:rPr>
        <w:t xml:space="preserve"> сәйкес "Этил спиртінің өндірісіне лицензия беру" мемлекеттік көрсетілетін қызмет регламенті;</w:t>
      </w:r>
    </w:p>
    <w:bookmarkEnd w:id="9"/>
    <w:bookmarkStart w:name="z16" w:id="10"/>
    <w:p>
      <w:pPr>
        <w:spacing w:after="0"/>
        <w:ind w:left="0"/>
        <w:jc w:val="both"/>
      </w:pPr>
      <w:r>
        <w:rPr>
          <w:rFonts w:ascii="Times New Roman"/>
          <w:b w:val="false"/>
          <w:i w:val="false"/>
          <w:color w:val="000000"/>
          <w:sz w:val="28"/>
        </w:rPr>
        <w:t xml:space="preserve">
      12) осы бұйрыққа </w:t>
      </w:r>
      <w:r>
        <w:rPr>
          <w:rFonts w:ascii="Times New Roman"/>
          <w:b w:val="false"/>
          <w:i w:val="false"/>
          <w:color w:val="000000"/>
          <w:sz w:val="28"/>
        </w:rPr>
        <w:t>12-қосымшаға</w:t>
      </w:r>
      <w:r>
        <w:rPr>
          <w:rFonts w:ascii="Times New Roman"/>
          <w:b w:val="false"/>
          <w:i w:val="false"/>
          <w:color w:val="000000"/>
          <w:sz w:val="28"/>
        </w:rPr>
        <w:t xml:space="preserve"> сәйкес "Алкоголь өнімінің өндірісіне лицензия беру" мемлекеттік көрсетілетін қызмет регламенті;</w:t>
      </w:r>
    </w:p>
    <w:bookmarkEnd w:id="10"/>
    <w:bookmarkStart w:name="z17" w:id="11"/>
    <w:p>
      <w:pPr>
        <w:spacing w:after="0"/>
        <w:ind w:left="0"/>
        <w:jc w:val="both"/>
      </w:pPr>
      <w:r>
        <w:rPr>
          <w:rFonts w:ascii="Times New Roman"/>
          <w:b w:val="false"/>
          <w:i w:val="false"/>
          <w:color w:val="000000"/>
          <w:sz w:val="28"/>
        </w:rPr>
        <w:t xml:space="preserve">
      13) осы бұйрыққа </w:t>
      </w:r>
      <w:r>
        <w:rPr>
          <w:rFonts w:ascii="Times New Roman"/>
          <w:b w:val="false"/>
          <w:i w:val="false"/>
          <w:color w:val="000000"/>
          <w:sz w:val="28"/>
        </w:rPr>
        <w:t>13-қосымшаға</w:t>
      </w:r>
      <w:r>
        <w:rPr>
          <w:rFonts w:ascii="Times New Roman"/>
          <w:b w:val="false"/>
          <w:i w:val="false"/>
          <w:color w:val="000000"/>
          <w:sz w:val="28"/>
        </w:rPr>
        <w:t xml:space="preserve"> сәйкес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мемлекеттік көрсетілетін қызмет регламенті;</w:t>
      </w:r>
    </w:p>
    <w:bookmarkEnd w:id="11"/>
    <w:bookmarkStart w:name="z18" w:id="12"/>
    <w:p>
      <w:pPr>
        <w:spacing w:after="0"/>
        <w:ind w:left="0"/>
        <w:jc w:val="both"/>
      </w:pPr>
      <w:r>
        <w:rPr>
          <w:rFonts w:ascii="Times New Roman"/>
          <w:b w:val="false"/>
          <w:i w:val="false"/>
          <w:color w:val="000000"/>
          <w:sz w:val="28"/>
        </w:rPr>
        <w:t xml:space="preserve">
      14) осы бұйрыққа </w:t>
      </w:r>
      <w:r>
        <w:rPr>
          <w:rFonts w:ascii="Times New Roman"/>
          <w:b w:val="false"/>
          <w:i w:val="false"/>
          <w:color w:val="000000"/>
          <w:sz w:val="28"/>
        </w:rPr>
        <w:t>14-қосымшаға</w:t>
      </w:r>
      <w:r>
        <w:rPr>
          <w:rFonts w:ascii="Times New Roman"/>
          <w:b w:val="false"/>
          <w:i w:val="false"/>
          <w:color w:val="000000"/>
          <w:sz w:val="28"/>
        </w:rPr>
        <w:t xml:space="preserve"> сәйкес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мемлекеттік көрсетілетін қызмет регламенті;</w:t>
      </w:r>
    </w:p>
    <w:bookmarkEnd w:id="12"/>
    <w:bookmarkStart w:name="z19" w:id="13"/>
    <w:p>
      <w:pPr>
        <w:spacing w:after="0"/>
        <w:ind w:left="0"/>
        <w:jc w:val="both"/>
      </w:pPr>
      <w:r>
        <w:rPr>
          <w:rFonts w:ascii="Times New Roman"/>
          <w:b w:val="false"/>
          <w:i w:val="false"/>
          <w:color w:val="000000"/>
          <w:sz w:val="28"/>
        </w:rPr>
        <w:t xml:space="preserve">
      15) осы бұйрыққа </w:t>
      </w:r>
      <w:r>
        <w:rPr>
          <w:rFonts w:ascii="Times New Roman"/>
          <w:b w:val="false"/>
          <w:i w:val="false"/>
          <w:color w:val="000000"/>
          <w:sz w:val="28"/>
        </w:rPr>
        <w:t>15-қосымшаға</w:t>
      </w:r>
      <w:r>
        <w:rPr>
          <w:rFonts w:ascii="Times New Roman"/>
          <w:b w:val="false"/>
          <w:i w:val="false"/>
          <w:color w:val="000000"/>
          <w:sz w:val="28"/>
        </w:rPr>
        <w:t xml:space="preserve"> сәйкес "Есебі мемлекеттік кірістер органында жүргізілетін берешектің болмауы (болуы) туралы мәліметтерді ұсыну" мемлекеттік көрсетілетін қызмет регламенті;</w:t>
      </w:r>
    </w:p>
    <w:bookmarkEnd w:id="13"/>
    <w:bookmarkStart w:name="z20" w:id="14"/>
    <w:p>
      <w:pPr>
        <w:spacing w:after="0"/>
        <w:ind w:left="0"/>
        <w:jc w:val="both"/>
      </w:pPr>
      <w:r>
        <w:rPr>
          <w:rFonts w:ascii="Times New Roman"/>
          <w:b w:val="false"/>
          <w:i w:val="false"/>
          <w:color w:val="000000"/>
          <w:sz w:val="28"/>
        </w:rPr>
        <w:t xml:space="preserve">
      16) осы бұйрыққа </w:t>
      </w:r>
      <w:r>
        <w:rPr>
          <w:rFonts w:ascii="Times New Roman"/>
          <w:b w:val="false"/>
          <w:i w:val="false"/>
          <w:color w:val="000000"/>
          <w:sz w:val="28"/>
        </w:rPr>
        <w:t>16-қосымшаға</w:t>
      </w:r>
      <w:r>
        <w:rPr>
          <w:rFonts w:ascii="Times New Roman"/>
          <w:b w:val="false"/>
          <w:i w:val="false"/>
          <w:color w:val="000000"/>
          <w:sz w:val="28"/>
        </w:rPr>
        <w:t xml:space="preserve"> сәйкес "Қазақстан Республикасындағы көздерден алынған кірістердің және ұстап қалған (төленген) салықтардың сомалары туралы анықтама беру" мемлекеттік көрсетілетін қызмет регламенті;</w:t>
      </w:r>
    </w:p>
    <w:bookmarkEnd w:id="14"/>
    <w:bookmarkStart w:name="z21" w:id="15"/>
    <w:p>
      <w:pPr>
        <w:spacing w:after="0"/>
        <w:ind w:left="0"/>
        <w:jc w:val="both"/>
      </w:pPr>
      <w:r>
        <w:rPr>
          <w:rFonts w:ascii="Times New Roman"/>
          <w:b w:val="false"/>
          <w:i w:val="false"/>
          <w:color w:val="000000"/>
          <w:sz w:val="28"/>
        </w:rPr>
        <w:t>
      17) осы бұйрыққа 17-қосымшаға сәйкес "Қазақстан Республикасының резинденттігін растау" мемлекеттік көрсетілетін қызмет регламенті;</w:t>
      </w:r>
    </w:p>
    <w:bookmarkEnd w:id="15"/>
    <w:bookmarkStart w:name="z22" w:id="16"/>
    <w:p>
      <w:pPr>
        <w:spacing w:after="0"/>
        <w:ind w:left="0"/>
        <w:jc w:val="both"/>
      </w:pPr>
      <w:r>
        <w:rPr>
          <w:rFonts w:ascii="Times New Roman"/>
          <w:b w:val="false"/>
          <w:i w:val="false"/>
          <w:color w:val="000000"/>
          <w:sz w:val="28"/>
        </w:rPr>
        <w:t xml:space="preserve">
      18) осы бұйрыққа </w:t>
      </w:r>
      <w:r>
        <w:rPr>
          <w:rFonts w:ascii="Times New Roman"/>
          <w:b w:val="false"/>
          <w:i w:val="false"/>
          <w:color w:val="000000"/>
          <w:sz w:val="28"/>
        </w:rPr>
        <w:t>18-қосымшаға</w:t>
      </w:r>
      <w:r>
        <w:rPr>
          <w:rFonts w:ascii="Times New Roman"/>
          <w:b w:val="false"/>
          <w:i w:val="false"/>
          <w:color w:val="000000"/>
          <w:sz w:val="28"/>
        </w:rPr>
        <w:t xml:space="preserve"> сәйкес "Алкоголь өніміне (шарап материалдарын, сыра мен сыра сусындарын қоспағанда) есепке алу-бақылау таңбаларын беру" мемлекеттік көрсетілетін қызмет регламенті;</w:t>
      </w:r>
    </w:p>
    <w:bookmarkEnd w:id="16"/>
    <w:bookmarkStart w:name="z23" w:id="17"/>
    <w:p>
      <w:pPr>
        <w:spacing w:after="0"/>
        <w:ind w:left="0"/>
        <w:jc w:val="both"/>
      </w:pPr>
      <w:r>
        <w:rPr>
          <w:rFonts w:ascii="Times New Roman"/>
          <w:b w:val="false"/>
          <w:i w:val="false"/>
          <w:color w:val="000000"/>
          <w:sz w:val="28"/>
        </w:rPr>
        <w:t xml:space="preserve">
      19) осы бұйрыққа </w:t>
      </w:r>
      <w:r>
        <w:rPr>
          <w:rFonts w:ascii="Times New Roman"/>
          <w:b w:val="false"/>
          <w:i w:val="false"/>
          <w:color w:val="000000"/>
          <w:sz w:val="28"/>
        </w:rPr>
        <w:t>19-қосымшаға</w:t>
      </w:r>
      <w:r>
        <w:rPr>
          <w:rFonts w:ascii="Times New Roman"/>
          <w:b w:val="false"/>
          <w:i w:val="false"/>
          <w:color w:val="000000"/>
          <w:sz w:val="28"/>
        </w:rPr>
        <w:t xml:space="preserve"> сәйкес "Темекі бұйымдарына акциздік таңбалар беру" мемлекеттік көрсетілетін қызмет регламенті;</w:t>
      </w:r>
    </w:p>
    <w:bookmarkEnd w:id="17"/>
    <w:bookmarkStart w:name="z24" w:id="18"/>
    <w:p>
      <w:pPr>
        <w:spacing w:after="0"/>
        <w:ind w:left="0"/>
        <w:jc w:val="both"/>
      </w:pPr>
      <w:r>
        <w:rPr>
          <w:rFonts w:ascii="Times New Roman"/>
          <w:b w:val="false"/>
          <w:i w:val="false"/>
          <w:color w:val="000000"/>
          <w:sz w:val="28"/>
        </w:rPr>
        <w:t xml:space="preserve">
      20) осы бұйрыққа </w:t>
      </w:r>
      <w:r>
        <w:rPr>
          <w:rFonts w:ascii="Times New Roman"/>
          <w:b w:val="false"/>
          <w:i w:val="false"/>
          <w:color w:val="000000"/>
          <w:sz w:val="28"/>
        </w:rPr>
        <w:t>20-қосымшаға</w:t>
      </w:r>
      <w:r>
        <w:rPr>
          <w:rFonts w:ascii="Times New Roman"/>
          <w:b w:val="false"/>
          <w:i w:val="false"/>
          <w:color w:val="000000"/>
          <w:sz w:val="28"/>
        </w:rPr>
        <w:t xml:space="preserve"> сәйкес "Салықтық есептілікті ұсынуын тоқтата тұру (ұзарту, қайта бастау)" мемлекеттік көрсетілетін қызмет регламенті;</w:t>
      </w:r>
    </w:p>
    <w:bookmarkEnd w:id="18"/>
    <w:bookmarkStart w:name="z25" w:id="19"/>
    <w:p>
      <w:pPr>
        <w:spacing w:after="0"/>
        <w:ind w:left="0"/>
        <w:jc w:val="both"/>
      </w:pPr>
      <w:r>
        <w:rPr>
          <w:rFonts w:ascii="Times New Roman"/>
          <w:b w:val="false"/>
          <w:i w:val="false"/>
          <w:color w:val="000000"/>
          <w:sz w:val="28"/>
        </w:rPr>
        <w:t xml:space="preserve">
      21) осы бұйрыққа </w:t>
      </w:r>
      <w:r>
        <w:rPr>
          <w:rFonts w:ascii="Times New Roman"/>
          <w:b w:val="false"/>
          <w:i w:val="false"/>
          <w:color w:val="000000"/>
          <w:sz w:val="28"/>
        </w:rPr>
        <w:t>21-қосымшаға</w:t>
      </w:r>
      <w:r>
        <w:rPr>
          <w:rFonts w:ascii="Times New Roman"/>
          <w:b w:val="false"/>
          <w:i w:val="false"/>
          <w:color w:val="000000"/>
          <w:sz w:val="28"/>
        </w:rPr>
        <w:t xml:space="preserve"> сәйкес "Бақылау-касса машиналарының мемлекеттік тізіліміне бақылау-касса машиналарының жаңа модельдерін енгізу" мемлекеттік көрсетілетін қызмет регламенті;</w:t>
      </w:r>
    </w:p>
    <w:bookmarkEnd w:id="19"/>
    <w:bookmarkStart w:name="z26" w:id="20"/>
    <w:p>
      <w:pPr>
        <w:spacing w:after="0"/>
        <w:ind w:left="0"/>
        <w:jc w:val="both"/>
      </w:pPr>
      <w:r>
        <w:rPr>
          <w:rFonts w:ascii="Times New Roman"/>
          <w:b w:val="false"/>
          <w:i w:val="false"/>
          <w:color w:val="000000"/>
          <w:sz w:val="28"/>
        </w:rPr>
        <w:t xml:space="preserve">
      22) осы бұйрыққа </w:t>
      </w:r>
      <w:r>
        <w:rPr>
          <w:rFonts w:ascii="Times New Roman"/>
          <w:b w:val="false"/>
          <w:i w:val="false"/>
          <w:color w:val="000000"/>
          <w:sz w:val="28"/>
        </w:rPr>
        <w:t>22-қосымшаға</w:t>
      </w:r>
      <w:r>
        <w:rPr>
          <w:rFonts w:ascii="Times New Roman"/>
          <w:b w:val="false"/>
          <w:i w:val="false"/>
          <w:color w:val="000000"/>
          <w:sz w:val="28"/>
        </w:rPr>
        <w:t xml:space="preserve"> сәйкес "Қазақстан Республикасының салық заңнамасын түсіндіру" мемлекеттік көрсетілетін қызмет регламенті;</w:t>
      </w:r>
    </w:p>
    <w:bookmarkEnd w:id="20"/>
    <w:bookmarkStart w:name="z27" w:id="21"/>
    <w:p>
      <w:pPr>
        <w:spacing w:after="0"/>
        <w:ind w:left="0"/>
        <w:jc w:val="both"/>
      </w:pPr>
      <w:r>
        <w:rPr>
          <w:rFonts w:ascii="Times New Roman"/>
          <w:b w:val="false"/>
          <w:i w:val="false"/>
          <w:color w:val="000000"/>
          <w:sz w:val="28"/>
        </w:rPr>
        <w:t xml:space="preserve">
      23) осы бұйрыққа </w:t>
      </w:r>
      <w:r>
        <w:rPr>
          <w:rFonts w:ascii="Times New Roman"/>
          <w:b w:val="false"/>
          <w:i w:val="false"/>
          <w:color w:val="000000"/>
          <w:sz w:val="28"/>
        </w:rPr>
        <w:t>23-қосымшаға</w:t>
      </w:r>
      <w:r>
        <w:rPr>
          <w:rFonts w:ascii="Times New Roman"/>
          <w:b w:val="false"/>
          <w:i w:val="false"/>
          <w:color w:val="000000"/>
          <w:sz w:val="28"/>
        </w:rPr>
        <w:t xml:space="preserve"> сәйкес "Салықтық есептілікті қабылдау" мемлекеттік көрсетілетін қызмет регламенті;</w:t>
      </w:r>
    </w:p>
    <w:bookmarkEnd w:id="21"/>
    <w:bookmarkStart w:name="z28" w:id="22"/>
    <w:p>
      <w:pPr>
        <w:spacing w:after="0"/>
        <w:ind w:left="0"/>
        <w:jc w:val="both"/>
      </w:pPr>
      <w:r>
        <w:rPr>
          <w:rFonts w:ascii="Times New Roman"/>
          <w:b w:val="false"/>
          <w:i w:val="false"/>
          <w:color w:val="000000"/>
          <w:sz w:val="28"/>
        </w:rPr>
        <w:t xml:space="preserve">
      24) осы бұйрыққа </w:t>
      </w:r>
      <w:r>
        <w:rPr>
          <w:rFonts w:ascii="Times New Roman"/>
          <w:b w:val="false"/>
          <w:i w:val="false"/>
          <w:color w:val="000000"/>
          <w:sz w:val="28"/>
        </w:rPr>
        <w:t>24-қосымшаға</w:t>
      </w:r>
      <w:r>
        <w:rPr>
          <w:rFonts w:ascii="Times New Roman"/>
          <w:b w:val="false"/>
          <w:i w:val="false"/>
          <w:color w:val="000000"/>
          <w:sz w:val="28"/>
        </w:rPr>
        <w:t xml:space="preserve"> сәйкес "Салықтық есептілікті кері қайтарып алу" мемлекеттік көрсетілетін қызмет регламенті;</w:t>
      </w:r>
    </w:p>
    <w:bookmarkEnd w:id="22"/>
    <w:bookmarkStart w:name="z29" w:id="23"/>
    <w:p>
      <w:pPr>
        <w:spacing w:after="0"/>
        <w:ind w:left="0"/>
        <w:jc w:val="both"/>
      </w:pPr>
      <w:r>
        <w:rPr>
          <w:rFonts w:ascii="Times New Roman"/>
          <w:b w:val="false"/>
          <w:i w:val="false"/>
          <w:color w:val="000000"/>
          <w:sz w:val="28"/>
        </w:rPr>
        <w:t xml:space="preserve">
      25) осы бұйрыққа </w:t>
      </w:r>
      <w:r>
        <w:rPr>
          <w:rFonts w:ascii="Times New Roman"/>
          <w:b w:val="false"/>
          <w:i w:val="false"/>
          <w:color w:val="000000"/>
          <w:sz w:val="28"/>
        </w:rPr>
        <w:t>25-қосымшаға</w:t>
      </w:r>
      <w:r>
        <w:rPr>
          <w:rFonts w:ascii="Times New Roman"/>
          <w:b w:val="false"/>
          <w:i w:val="false"/>
          <w:color w:val="000000"/>
          <w:sz w:val="28"/>
        </w:rPr>
        <w:t xml:space="preserve"> сәйкес "Салықтарды, бюджетке төленетін төлемдерді, өсімпұлдарды, айыппұлдарды есепке жатқызуды және қайтаруды жүргізу" мемлекеттік көрсетілетін қызмет регламенті;</w:t>
      </w:r>
    </w:p>
    <w:bookmarkEnd w:id="23"/>
    <w:bookmarkStart w:name="z30" w:id="24"/>
    <w:p>
      <w:pPr>
        <w:spacing w:after="0"/>
        <w:ind w:left="0"/>
        <w:jc w:val="both"/>
      </w:pPr>
      <w:r>
        <w:rPr>
          <w:rFonts w:ascii="Times New Roman"/>
          <w:b w:val="false"/>
          <w:i w:val="false"/>
          <w:color w:val="000000"/>
          <w:sz w:val="28"/>
        </w:rPr>
        <w:t xml:space="preserve">
      26) осы бұйрыққа </w:t>
      </w:r>
      <w:r>
        <w:rPr>
          <w:rFonts w:ascii="Times New Roman"/>
          <w:b w:val="false"/>
          <w:i w:val="false"/>
          <w:color w:val="000000"/>
          <w:sz w:val="28"/>
        </w:rPr>
        <w:t>26-қосымшаға</w:t>
      </w:r>
      <w:r>
        <w:rPr>
          <w:rFonts w:ascii="Times New Roman"/>
          <w:b w:val="false"/>
          <w:i w:val="false"/>
          <w:color w:val="000000"/>
          <w:sz w:val="28"/>
        </w:rPr>
        <w:t xml:space="preserve"> сәйкес "Бюджеттен қосылған құн салығын қайтару" мемлекеттік көрсетілетін қызмет регламенті;</w:t>
      </w:r>
    </w:p>
    <w:bookmarkEnd w:id="24"/>
    <w:bookmarkStart w:name="z31" w:id="25"/>
    <w:p>
      <w:pPr>
        <w:spacing w:after="0"/>
        <w:ind w:left="0"/>
        <w:jc w:val="both"/>
      </w:pPr>
      <w:r>
        <w:rPr>
          <w:rFonts w:ascii="Times New Roman"/>
          <w:b w:val="false"/>
          <w:i w:val="false"/>
          <w:color w:val="000000"/>
          <w:sz w:val="28"/>
        </w:rPr>
        <w:t xml:space="preserve">
      27) осы бұйрыққа </w:t>
      </w:r>
      <w:r>
        <w:rPr>
          <w:rFonts w:ascii="Times New Roman"/>
          <w:b w:val="false"/>
          <w:i w:val="false"/>
          <w:color w:val="000000"/>
          <w:sz w:val="28"/>
        </w:rPr>
        <w:t>27-қосымшаға</w:t>
      </w:r>
      <w:r>
        <w:rPr>
          <w:rFonts w:ascii="Times New Roman"/>
          <w:b w:val="false"/>
          <w:i w:val="false"/>
          <w:color w:val="000000"/>
          <w:sz w:val="28"/>
        </w:rPr>
        <w:t xml:space="preserve"> сәйкес "Төлем көзінен ұсталған табыс салығын қайтару" мемлекеттік көрсетілетін қызметтер регламенті;</w:t>
      </w:r>
    </w:p>
    <w:bookmarkEnd w:id="25"/>
    <w:bookmarkStart w:name="z32" w:id="26"/>
    <w:p>
      <w:pPr>
        <w:spacing w:after="0"/>
        <w:ind w:left="0"/>
        <w:jc w:val="both"/>
      </w:pPr>
      <w:r>
        <w:rPr>
          <w:rFonts w:ascii="Times New Roman"/>
          <w:b w:val="false"/>
          <w:i w:val="false"/>
          <w:color w:val="000000"/>
          <w:sz w:val="28"/>
        </w:rPr>
        <w:t xml:space="preserve">
      28) осы бұйрыққа </w:t>
      </w:r>
      <w:r>
        <w:rPr>
          <w:rFonts w:ascii="Times New Roman"/>
          <w:b w:val="false"/>
          <w:i w:val="false"/>
          <w:color w:val="000000"/>
          <w:sz w:val="28"/>
        </w:rPr>
        <w:t>28-қосымшаға</w:t>
      </w:r>
      <w:r>
        <w:rPr>
          <w:rFonts w:ascii="Times New Roman"/>
          <w:b w:val="false"/>
          <w:i w:val="false"/>
          <w:color w:val="000000"/>
          <w:sz w:val="28"/>
        </w:rPr>
        <w:t xml:space="preserve"> сәйкес "Салықтарды және (немесе) төлемдерді төлеу жөніндегі салықтық міндеттемесін орындау мерзімдерін өзгерту" мемлекеттік көрсетілетін қызмет регламенті;</w:t>
      </w:r>
    </w:p>
    <w:bookmarkEnd w:id="2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29)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4" w:id="27"/>
    <w:p>
      <w:pPr>
        <w:spacing w:after="0"/>
        <w:ind w:left="0"/>
        <w:jc w:val="both"/>
      </w:pPr>
      <w:r>
        <w:rPr>
          <w:rFonts w:ascii="Times New Roman"/>
          <w:b w:val="false"/>
          <w:i w:val="false"/>
          <w:color w:val="000000"/>
          <w:sz w:val="28"/>
        </w:rPr>
        <w:t xml:space="preserve">
      30) осы бұйрыққа </w:t>
      </w:r>
      <w:r>
        <w:rPr>
          <w:rFonts w:ascii="Times New Roman"/>
          <w:b w:val="false"/>
          <w:i w:val="false"/>
          <w:color w:val="000000"/>
          <w:sz w:val="28"/>
        </w:rPr>
        <w:t>30-қосымшаға</w:t>
      </w:r>
      <w:r>
        <w:rPr>
          <w:rFonts w:ascii="Times New Roman"/>
          <w:b w:val="false"/>
          <w:i w:val="false"/>
          <w:color w:val="000000"/>
          <w:sz w:val="28"/>
        </w:rPr>
        <w:t xml:space="preserve"> сәйкес "Еуразиялық экономикалық одақта тауарлардың экспорты (импорты) кезінде салықтық нысандарды қабылдау" мемлекеттік көрсетілетін қызмет регламенті;</w:t>
      </w:r>
    </w:p>
    <w:bookmarkEnd w:id="27"/>
    <w:bookmarkStart w:name="z35" w:id="28"/>
    <w:p>
      <w:pPr>
        <w:spacing w:after="0"/>
        <w:ind w:left="0"/>
        <w:jc w:val="both"/>
      </w:pPr>
      <w:r>
        <w:rPr>
          <w:rFonts w:ascii="Times New Roman"/>
          <w:b w:val="false"/>
          <w:i w:val="false"/>
          <w:color w:val="000000"/>
          <w:sz w:val="28"/>
        </w:rPr>
        <w:t xml:space="preserve">
      31) осы бұйрыққа </w:t>
      </w:r>
      <w:r>
        <w:rPr>
          <w:rFonts w:ascii="Times New Roman"/>
          <w:b w:val="false"/>
          <w:i w:val="false"/>
          <w:color w:val="000000"/>
          <w:sz w:val="28"/>
        </w:rPr>
        <w:t>31-қосымшаға</w:t>
      </w:r>
      <w:r>
        <w:rPr>
          <w:rFonts w:ascii="Times New Roman"/>
          <w:b w:val="false"/>
          <w:i w:val="false"/>
          <w:color w:val="000000"/>
          <w:sz w:val="28"/>
        </w:rPr>
        <w:t xml:space="preserve"> сәйкес "Бақылау-касса машиналарын (БМК) есепке қою және есептен шығару" мемлекеттік көрсетілетін қызмет регламенті;</w:t>
      </w:r>
    </w:p>
    <w:bookmarkEnd w:id="28"/>
    <w:bookmarkStart w:name="z36" w:id="29"/>
    <w:p>
      <w:pPr>
        <w:spacing w:after="0"/>
        <w:ind w:left="0"/>
        <w:jc w:val="both"/>
      </w:pPr>
      <w:r>
        <w:rPr>
          <w:rFonts w:ascii="Times New Roman"/>
          <w:b w:val="false"/>
          <w:i w:val="false"/>
          <w:color w:val="000000"/>
          <w:sz w:val="28"/>
        </w:rPr>
        <w:t xml:space="preserve">
      32) осы бұйрыққа </w:t>
      </w:r>
      <w:r>
        <w:rPr>
          <w:rFonts w:ascii="Times New Roman"/>
          <w:b w:val="false"/>
          <w:i w:val="false"/>
          <w:color w:val="000000"/>
          <w:sz w:val="28"/>
        </w:rPr>
        <w:t>32-қосымшаға</w:t>
      </w:r>
      <w:r>
        <w:rPr>
          <w:rFonts w:ascii="Times New Roman"/>
          <w:b w:val="false"/>
          <w:i w:val="false"/>
          <w:color w:val="000000"/>
          <w:sz w:val="28"/>
        </w:rPr>
        <w:t xml:space="preserve"> сәйкес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көрсетілетін қызмет регламенті;</w:t>
      </w:r>
    </w:p>
    <w:bookmarkEnd w:id="29"/>
    <w:bookmarkStart w:name="z37" w:id="30"/>
    <w:p>
      <w:pPr>
        <w:spacing w:after="0"/>
        <w:ind w:left="0"/>
        <w:jc w:val="both"/>
      </w:pPr>
      <w:r>
        <w:rPr>
          <w:rFonts w:ascii="Times New Roman"/>
          <w:b w:val="false"/>
          <w:i w:val="false"/>
          <w:color w:val="000000"/>
          <w:sz w:val="28"/>
        </w:rPr>
        <w:t xml:space="preserve">
      33) осы бұйрыққа </w:t>
      </w:r>
      <w:r>
        <w:rPr>
          <w:rFonts w:ascii="Times New Roman"/>
          <w:b w:val="false"/>
          <w:i w:val="false"/>
          <w:color w:val="000000"/>
          <w:sz w:val="28"/>
        </w:rPr>
        <w:t>33-қосымшаға</w:t>
      </w:r>
      <w:r>
        <w:rPr>
          <w:rFonts w:ascii="Times New Roman"/>
          <w:b w:val="false"/>
          <w:i w:val="false"/>
          <w:color w:val="000000"/>
          <w:sz w:val="28"/>
        </w:rPr>
        <w:t xml:space="preserve"> сәйкес "Авторлық құқық пен сабақтас құқық, тауар таңбалары, қызмет көрсету таңбалары обьектілерін және тауарларды шығарған жерлердің атауларын зияткерлік меншік обьектілерінің кедендік тізіліміне енгізу" мемлекеттік көрсетілетін қызмет регламенті;</w:t>
      </w:r>
    </w:p>
    <w:bookmarkEnd w:id="30"/>
    <w:bookmarkStart w:name="z38" w:id="31"/>
    <w:p>
      <w:pPr>
        <w:spacing w:after="0"/>
        <w:ind w:left="0"/>
        <w:jc w:val="both"/>
      </w:pPr>
      <w:r>
        <w:rPr>
          <w:rFonts w:ascii="Times New Roman"/>
          <w:b w:val="false"/>
          <w:i w:val="false"/>
          <w:color w:val="000000"/>
          <w:sz w:val="28"/>
        </w:rPr>
        <w:t xml:space="preserve">
      34) осы бұйрыққа </w:t>
      </w:r>
      <w:r>
        <w:rPr>
          <w:rFonts w:ascii="Times New Roman"/>
          <w:b w:val="false"/>
          <w:i w:val="false"/>
          <w:color w:val="000000"/>
          <w:sz w:val="28"/>
        </w:rPr>
        <w:t>34-қосымшаға</w:t>
      </w:r>
      <w:r>
        <w:rPr>
          <w:rFonts w:ascii="Times New Roman"/>
          <w:b w:val="false"/>
          <w:i w:val="false"/>
          <w:color w:val="000000"/>
          <w:sz w:val="28"/>
        </w:rPr>
        <w:t xml:space="preserve"> сәйкес "Уәкілетті экономикалық операторлар тізіліміне енгізу" мемлекеттік көрсетілетін қызмет регламенті;</w:t>
      </w:r>
    </w:p>
    <w:bookmarkEnd w:id="31"/>
    <w:bookmarkStart w:name="z39" w:id="32"/>
    <w:p>
      <w:pPr>
        <w:spacing w:after="0"/>
        <w:ind w:left="0"/>
        <w:jc w:val="both"/>
      </w:pPr>
      <w:r>
        <w:rPr>
          <w:rFonts w:ascii="Times New Roman"/>
          <w:b w:val="false"/>
          <w:i w:val="false"/>
          <w:color w:val="000000"/>
          <w:sz w:val="28"/>
        </w:rPr>
        <w:t xml:space="preserve">
      35) осы бұйрыққа </w:t>
      </w:r>
      <w:r>
        <w:rPr>
          <w:rFonts w:ascii="Times New Roman"/>
          <w:b w:val="false"/>
          <w:i w:val="false"/>
          <w:color w:val="000000"/>
          <w:sz w:val="28"/>
        </w:rPr>
        <w:t>35-қосымшаға</w:t>
      </w:r>
      <w:r>
        <w:rPr>
          <w:rFonts w:ascii="Times New Roman"/>
          <w:b w:val="false"/>
          <w:i w:val="false"/>
          <w:color w:val="000000"/>
          <w:sz w:val="28"/>
        </w:rPr>
        <w:t xml:space="preserve"> сәйкес "Кеден өкілдерінің тізіліміне енгізу" мемлекеттік көрсетілетін қызмет регламенті;</w:t>
      </w:r>
    </w:p>
    <w:bookmarkEnd w:id="32"/>
    <w:bookmarkStart w:name="z40" w:id="33"/>
    <w:p>
      <w:pPr>
        <w:spacing w:after="0"/>
        <w:ind w:left="0"/>
        <w:jc w:val="both"/>
      </w:pPr>
      <w:r>
        <w:rPr>
          <w:rFonts w:ascii="Times New Roman"/>
          <w:b w:val="false"/>
          <w:i w:val="false"/>
          <w:color w:val="000000"/>
          <w:sz w:val="28"/>
        </w:rPr>
        <w:t xml:space="preserve">
      36) осы бұйрыққа </w:t>
      </w:r>
      <w:r>
        <w:rPr>
          <w:rFonts w:ascii="Times New Roman"/>
          <w:b w:val="false"/>
          <w:i w:val="false"/>
          <w:color w:val="000000"/>
          <w:sz w:val="28"/>
        </w:rPr>
        <w:t>36-қосымшаға</w:t>
      </w:r>
      <w:r>
        <w:rPr>
          <w:rFonts w:ascii="Times New Roman"/>
          <w:b w:val="false"/>
          <w:i w:val="false"/>
          <w:color w:val="000000"/>
          <w:sz w:val="28"/>
        </w:rPr>
        <w:t xml:space="preserve"> сәйкес "Кедендік тасымалдаушылар тізіліміне енгізу" мемлекеттік көрсетілетін қызмет регламенті;</w:t>
      </w:r>
    </w:p>
    <w:bookmarkEnd w:id="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37)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2" w:id="34"/>
    <w:p>
      <w:pPr>
        <w:spacing w:after="0"/>
        <w:ind w:left="0"/>
        <w:jc w:val="both"/>
      </w:pPr>
      <w:r>
        <w:rPr>
          <w:rFonts w:ascii="Times New Roman"/>
          <w:b w:val="false"/>
          <w:i w:val="false"/>
          <w:color w:val="000000"/>
          <w:sz w:val="28"/>
        </w:rPr>
        <w:t xml:space="preserve">
      38) осы бұйрыққа </w:t>
      </w:r>
      <w:r>
        <w:rPr>
          <w:rFonts w:ascii="Times New Roman"/>
          <w:b w:val="false"/>
          <w:i w:val="false"/>
          <w:color w:val="000000"/>
          <w:sz w:val="28"/>
        </w:rPr>
        <w:t>38-қосымшаға</w:t>
      </w:r>
      <w:r>
        <w:rPr>
          <w:rFonts w:ascii="Times New Roman"/>
          <w:b w:val="false"/>
          <w:i w:val="false"/>
          <w:color w:val="000000"/>
          <w:sz w:val="28"/>
        </w:rPr>
        <w:t xml:space="preserve"> сәйкес "Тауардың шығарылған жері туралы алдын ала шешім қабылдау" мемлекеттік көрсетілетін қызмет регламенті;</w:t>
      </w:r>
    </w:p>
    <w:bookmarkEnd w:id="34"/>
    <w:bookmarkStart w:name="z43" w:id="35"/>
    <w:p>
      <w:pPr>
        <w:spacing w:after="0"/>
        <w:ind w:left="0"/>
        <w:jc w:val="both"/>
      </w:pPr>
      <w:r>
        <w:rPr>
          <w:rFonts w:ascii="Times New Roman"/>
          <w:b w:val="false"/>
          <w:i w:val="false"/>
          <w:color w:val="000000"/>
          <w:sz w:val="28"/>
        </w:rPr>
        <w:t xml:space="preserve">
      39) осы бұйрыққа </w:t>
      </w:r>
      <w:r>
        <w:rPr>
          <w:rFonts w:ascii="Times New Roman"/>
          <w:b w:val="false"/>
          <w:i w:val="false"/>
          <w:color w:val="000000"/>
          <w:sz w:val="28"/>
        </w:rPr>
        <w:t>39-қосымшаға</w:t>
      </w:r>
      <w:r>
        <w:rPr>
          <w:rFonts w:ascii="Times New Roman"/>
          <w:b w:val="false"/>
          <w:i w:val="false"/>
          <w:color w:val="000000"/>
          <w:sz w:val="28"/>
        </w:rPr>
        <w:t xml:space="preserve"> сәйкес "Тауарды сыныптау туралы алдын ала шешім қабылдау" мемлекеттік көрсетілетін қызмет регламенті;</w:t>
      </w:r>
    </w:p>
    <w:bookmarkEnd w:id="3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40) алып тасталды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41)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6" w:id="36"/>
    <w:p>
      <w:pPr>
        <w:spacing w:after="0"/>
        <w:ind w:left="0"/>
        <w:jc w:val="both"/>
      </w:pPr>
      <w:r>
        <w:rPr>
          <w:rFonts w:ascii="Times New Roman"/>
          <w:b w:val="false"/>
          <w:i w:val="false"/>
          <w:color w:val="000000"/>
          <w:sz w:val="28"/>
        </w:rPr>
        <w:t xml:space="preserve">
      42) осы бұйрыққа </w:t>
      </w:r>
      <w:r>
        <w:rPr>
          <w:rFonts w:ascii="Times New Roman"/>
          <w:b w:val="false"/>
          <w:i w:val="false"/>
          <w:color w:val="000000"/>
          <w:sz w:val="28"/>
        </w:rPr>
        <w:t>42-қосымшаға</w:t>
      </w:r>
      <w:r>
        <w:rPr>
          <w:rFonts w:ascii="Times New Roman"/>
          <w:b w:val="false"/>
          <w:i w:val="false"/>
          <w:color w:val="000000"/>
          <w:sz w:val="28"/>
        </w:rPr>
        <w:t xml:space="preserve"> сәйкес "Белгілі бір уақыт кезеңі ішінде әртүрлі тауар партияларымен әкелінуі болжанатын, құрастырылмаған немесе бөлшектелген түрдегі, оның ішінде жасақталмаған немесе жасалып бітпеген түрдегі тауарды сыныптау туралы шешімді беру" мемлекеттік көрсетілетін қызмет регламенті;</w:t>
      </w:r>
    </w:p>
    <w:bookmarkEnd w:id="36"/>
    <w:bookmarkStart w:name="z47" w:id="37"/>
    <w:p>
      <w:pPr>
        <w:spacing w:after="0"/>
        <w:ind w:left="0"/>
        <w:jc w:val="both"/>
      </w:pPr>
      <w:r>
        <w:rPr>
          <w:rFonts w:ascii="Times New Roman"/>
          <w:b w:val="false"/>
          <w:i w:val="false"/>
          <w:color w:val="000000"/>
          <w:sz w:val="28"/>
        </w:rPr>
        <w:t xml:space="preserve">
      43) осы бұйрыққа </w:t>
      </w:r>
      <w:r>
        <w:rPr>
          <w:rFonts w:ascii="Times New Roman"/>
          <w:b w:val="false"/>
          <w:i w:val="false"/>
          <w:color w:val="000000"/>
          <w:sz w:val="28"/>
        </w:rPr>
        <w:t>43-қосымшаға</w:t>
      </w:r>
      <w:r>
        <w:rPr>
          <w:rFonts w:ascii="Times New Roman"/>
          <w:b w:val="false"/>
          <w:i w:val="false"/>
          <w:color w:val="000000"/>
          <w:sz w:val="28"/>
        </w:rPr>
        <w:t xml:space="preserve"> сәйкес "Тауарларды кедендік тазарту" мемлекеттік көрсетілетін қызмет регламенті;</w:t>
      </w:r>
    </w:p>
    <w:bookmarkEnd w:id="37"/>
    <w:bookmarkStart w:name="z48" w:id="38"/>
    <w:p>
      <w:pPr>
        <w:spacing w:after="0"/>
        <w:ind w:left="0"/>
        <w:jc w:val="both"/>
      </w:pPr>
      <w:r>
        <w:rPr>
          <w:rFonts w:ascii="Times New Roman"/>
          <w:b w:val="false"/>
          <w:i w:val="false"/>
          <w:color w:val="000000"/>
          <w:sz w:val="28"/>
        </w:rPr>
        <w:t xml:space="preserve">
      44) осы бұйрыққа </w:t>
      </w:r>
      <w:r>
        <w:rPr>
          <w:rFonts w:ascii="Times New Roman"/>
          <w:b w:val="false"/>
          <w:i w:val="false"/>
          <w:color w:val="000000"/>
          <w:sz w:val="28"/>
        </w:rPr>
        <w:t>44-қосымшаға</w:t>
      </w:r>
      <w:r>
        <w:rPr>
          <w:rFonts w:ascii="Times New Roman"/>
          <w:b w:val="false"/>
          <w:i w:val="false"/>
          <w:color w:val="000000"/>
          <w:sz w:val="28"/>
        </w:rPr>
        <w:t xml:space="preserve"> сәйкес "Халықаралық тасымалдау көлік құралын кедендік пломбалар мен мөрлер салынған тауарларды тасымалдауға жіберу туралы куәлік беру" мемлекеттік көрсетілетін қызмет регламенті;</w:t>
      </w:r>
    </w:p>
    <w:bookmarkEnd w:id="38"/>
    <w:bookmarkStart w:name="z49" w:id="39"/>
    <w:p>
      <w:pPr>
        <w:spacing w:after="0"/>
        <w:ind w:left="0"/>
        <w:jc w:val="both"/>
      </w:pPr>
      <w:r>
        <w:rPr>
          <w:rFonts w:ascii="Times New Roman"/>
          <w:b w:val="false"/>
          <w:i w:val="false"/>
          <w:color w:val="000000"/>
          <w:sz w:val="28"/>
        </w:rPr>
        <w:t xml:space="preserve">
      45) осы бұйрыққа </w:t>
      </w:r>
      <w:r>
        <w:rPr>
          <w:rFonts w:ascii="Times New Roman"/>
          <w:b w:val="false"/>
          <w:i w:val="false"/>
          <w:color w:val="000000"/>
          <w:sz w:val="28"/>
        </w:rPr>
        <w:t>45-қосымшаға</w:t>
      </w:r>
      <w:r>
        <w:rPr>
          <w:rFonts w:ascii="Times New Roman"/>
          <w:b w:val="false"/>
          <w:i w:val="false"/>
          <w:color w:val="000000"/>
          <w:sz w:val="28"/>
        </w:rPr>
        <w:t xml:space="preserve"> сәйкес "Уақытша сақтау қоймалары иелерінің тізіліміне енгізу" мемлекеттік көрсетілетін қызмет регламенті;</w:t>
      </w:r>
    </w:p>
    <w:bookmarkEnd w:id="39"/>
    <w:bookmarkStart w:name="z50" w:id="40"/>
    <w:p>
      <w:pPr>
        <w:spacing w:after="0"/>
        <w:ind w:left="0"/>
        <w:jc w:val="both"/>
      </w:pPr>
      <w:r>
        <w:rPr>
          <w:rFonts w:ascii="Times New Roman"/>
          <w:b w:val="false"/>
          <w:i w:val="false"/>
          <w:color w:val="000000"/>
          <w:sz w:val="28"/>
        </w:rPr>
        <w:t xml:space="preserve">
      46) осы бұйрыққа </w:t>
      </w:r>
      <w:r>
        <w:rPr>
          <w:rFonts w:ascii="Times New Roman"/>
          <w:b w:val="false"/>
          <w:i w:val="false"/>
          <w:color w:val="000000"/>
          <w:sz w:val="28"/>
        </w:rPr>
        <w:t>46-қосымшаға</w:t>
      </w:r>
      <w:r>
        <w:rPr>
          <w:rFonts w:ascii="Times New Roman"/>
          <w:b w:val="false"/>
          <w:i w:val="false"/>
          <w:color w:val="000000"/>
          <w:sz w:val="28"/>
        </w:rPr>
        <w:t xml:space="preserve"> сәйкес "Кеден қоймалары иелерінің тізіліміне енгізу" мемлекеттік көрсетілетін қызмет регламенті;</w:t>
      </w:r>
    </w:p>
    <w:bookmarkEnd w:id="40"/>
    <w:bookmarkStart w:name="z51" w:id="41"/>
    <w:p>
      <w:pPr>
        <w:spacing w:after="0"/>
        <w:ind w:left="0"/>
        <w:jc w:val="both"/>
      </w:pPr>
      <w:r>
        <w:rPr>
          <w:rFonts w:ascii="Times New Roman"/>
          <w:b w:val="false"/>
          <w:i w:val="false"/>
          <w:color w:val="000000"/>
          <w:sz w:val="28"/>
        </w:rPr>
        <w:t xml:space="preserve">
      47) осы бұйрыққа </w:t>
      </w:r>
      <w:r>
        <w:rPr>
          <w:rFonts w:ascii="Times New Roman"/>
          <w:b w:val="false"/>
          <w:i w:val="false"/>
          <w:color w:val="000000"/>
          <w:sz w:val="28"/>
        </w:rPr>
        <w:t>47-қосымшаға</w:t>
      </w:r>
      <w:r>
        <w:rPr>
          <w:rFonts w:ascii="Times New Roman"/>
          <w:b w:val="false"/>
          <w:i w:val="false"/>
          <w:color w:val="000000"/>
          <w:sz w:val="28"/>
        </w:rPr>
        <w:t xml:space="preserve"> сәйкес "Еркін қоймалар иелерінің тізіліміне енгізу" мемлекеттік көрсетілетін қызмет регламенті;</w:t>
      </w:r>
    </w:p>
    <w:bookmarkEnd w:id="41"/>
    <w:bookmarkStart w:name="z52" w:id="42"/>
    <w:p>
      <w:pPr>
        <w:spacing w:after="0"/>
        <w:ind w:left="0"/>
        <w:jc w:val="both"/>
      </w:pPr>
      <w:r>
        <w:rPr>
          <w:rFonts w:ascii="Times New Roman"/>
          <w:b w:val="false"/>
          <w:i w:val="false"/>
          <w:color w:val="000000"/>
          <w:sz w:val="28"/>
        </w:rPr>
        <w:t xml:space="preserve">
      48) осы бұйрыққа </w:t>
      </w:r>
      <w:r>
        <w:rPr>
          <w:rFonts w:ascii="Times New Roman"/>
          <w:b w:val="false"/>
          <w:i w:val="false"/>
          <w:color w:val="000000"/>
          <w:sz w:val="28"/>
        </w:rPr>
        <w:t>48-қосымшаға</w:t>
      </w:r>
      <w:r>
        <w:rPr>
          <w:rFonts w:ascii="Times New Roman"/>
          <w:b w:val="false"/>
          <w:i w:val="false"/>
          <w:color w:val="000000"/>
          <w:sz w:val="28"/>
        </w:rPr>
        <w:t xml:space="preserve"> сәйкес "Бажсыз сауда дүкендері иелерінің тізіліміне енгізу" мемлекеттік көрсетілетін қызмет регламенті;</w:t>
      </w:r>
    </w:p>
    <w:bookmarkEnd w:id="42"/>
    <w:bookmarkStart w:name="z53" w:id="43"/>
    <w:p>
      <w:pPr>
        <w:spacing w:after="0"/>
        <w:ind w:left="0"/>
        <w:jc w:val="both"/>
      </w:pPr>
      <w:r>
        <w:rPr>
          <w:rFonts w:ascii="Times New Roman"/>
          <w:b w:val="false"/>
          <w:i w:val="false"/>
          <w:color w:val="000000"/>
          <w:sz w:val="28"/>
        </w:rPr>
        <w:t xml:space="preserve">
      49) осы бұйрыққа </w:t>
      </w:r>
      <w:r>
        <w:rPr>
          <w:rFonts w:ascii="Times New Roman"/>
          <w:b w:val="false"/>
          <w:i w:val="false"/>
          <w:color w:val="000000"/>
          <w:sz w:val="28"/>
        </w:rPr>
        <w:t>49-қосымшаға</w:t>
      </w:r>
      <w:r>
        <w:rPr>
          <w:rFonts w:ascii="Times New Roman"/>
          <w:b w:val="false"/>
          <w:i w:val="false"/>
          <w:color w:val="000000"/>
          <w:sz w:val="28"/>
        </w:rPr>
        <w:t xml:space="preserve"> сәйкес "Өз тауарларын сақтау қоймалары иелерінің тізіліміне енгізу" мемлекеттік көрсетілетін қызмет регламенті;</w:t>
      </w:r>
    </w:p>
    <w:bookmarkEnd w:id="43"/>
    <w:bookmarkStart w:name="z54" w:id="44"/>
    <w:p>
      <w:pPr>
        <w:spacing w:after="0"/>
        <w:ind w:left="0"/>
        <w:jc w:val="both"/>
      </w:pPr>
      <w:r>
        <w:rPr>
          <w:rFonts w:ascii="Times New Roman"/>
          <w:b w:val="false"/>
          <w:i w:val="false"/>
          <w:color w:val="000000"/>
          <w:sz w:val="28"/>
        </w:rPr>
        <w:t xml:space="preserve">
      50) осы бұйрыққа </w:t>
      </w:r>
      <w:r>
        <w:rPr>
          <w:rFonts w:ascii="Times New Roman"/>
          <w:b w:val="false"/>
          <w:i w:val="false"/>
          <w:color w:val="000000"/>
          <w:sz w:val="28"/>
        </w:rPr>
        <w:t>50-қосымшаға</w:t>
      </w:r>
      <w:r>
        <w:rPr>
          <w:rFonts w:ascii="Times New Roman"/>
          <w:b w:val="false"/>
          <w:i w:val="false"/>
          <w:color w:val="000000"/>
          <w:sz w:val="28"/>
        </w:rPr>
        <w:t xml:space="preserve"> сәйкес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тіркеу"мемлекеттік көрсетілетін қызмет регламенті;</w:t>
      </w:r>
    </w:p>
    <w:bookmarkEnd w:id="44"/>
    <w:bookmarkStart w:name="z55" w:id="45"/>
    <w:p>
      <w:pPr>
        <w:spacing w:after="0"/>
        <w:ind w:left="0"/>
        <w:jc w:val="both"/>
      </w:pPr>
      <w:r>
        <w:rPr>
          <w:rFonts w:ascii="Times New Roman"/>
          <w:b w:val="false"/>
          <w:i w:val="false"/>
          <w:color w:val="000000"/>
          <w:sz w:val="28"/>
        </w:rPr>
        <w:t xml:space="preserve">
      51) осы бұйрыққа </w:t>
      </w:r>
      <w:r>
        <w:rPr>
          <w:rFonts w:ascii="Times New Roman"/>
          <w:b w:val="false"/>
          <w:i w:val="false"/>
          <w:color w:val="000000"/>
          <w:sz w:val="28"/>
        </w:rPr>
        <w:t>51-қосымшаға</w:t>
      </w:r>
      <w:r>
        <w:rPr>
          <w:rFonts w:ascii="Times New Roman"/>
          <w:b w:val="false"/>
          <w:i w:val="false"/>
          <w:color w:val="000000"/>
          <w:sz w:val="28"/>
        </w:rPr>
        <w:t xml:space="preserve"> сәйкес "Кедендік әкелу баждарын төлеу мерзімдерін өзгерту" мемлекеттік көрсетілетін қызмет регламенті;</w:t>
      </w:r>
    </w:p>
    <w:bookmarkEnd w:id="45"/>
    <w:bookmarkStart w:name="z56" w:id="46"/>
    <w:p>
      <w:pPr>
        <w:spacing w:after="0"/>
        <w:ind w:left="0"/>
        <w:jc w:val="both"/>
      </w:pPr>
      <w:r>
        <w:rPr>
          <w:rFonts w:ascii="Times New Roman"/>
          <w:b w:val="false"/>
          <w:i w:val="false"/>
          <w:color w:val="000000"/>
          <w:sz w:val="28"/>
        </w:rPr>
        <w:t xml:space="preserve">
      52) осы бұйрыққа </w:t>
      </w:r>
      <w:r>
        <w:rPr>
          <w:rFonts w:ascii="Times New Roman"/>
          <w:b w:val="false"/>
          <w:i w:val="false"/>
          <w:color w:val="000000"/>
          <w:sz w:val="28"/>
        </w:rPr>
        <w:t>52-қосымшаға</w:t>
      </w:r>
      <w:r>
        <w:rPr>
          <w:rFonts w:ascii="Times New Roman"/>
          <w:b w:val="false"/>
          <w:i w:val="false"/>
          <w:color w:val="000000"/>
          <w:sz w:val="28"/>
        </w:rPr>
        <w:t xml:space="preserve"> сәйкес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 регламенті;</w:t>
      </w:r>
    </w:p>
    <w:bookmarkEnd w:id="4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53)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49" w:id="47"/>
    <w:p>
      <w:pPr>
        <w:spacing w:after="0"/>
        <w:ind w:left="0"/>
        <w:jc w:val="both"/>
      </w:pPr>
      <w:r>
        <w:rPr>
          <w:rFonts w:ascii="Times New Roman"/>
          <w:b w:val="false"/>
          <w:i w:val="false"/>
          <w:color w:val="000000"/>
          <w:sz w:val="28"/>
        </w:rPr>
        <w:t xml:space="preserve">
      54) осы бұйрыққа </w:t>
      </w:r>
      <w:r>
        <w:rPr>
          <w:rFonts w:ascii="Times New Roman"/>
          <w:b w:val="false"/>
          <w:i w:val="false"/>
          <w:color w:val="000000"/>
          <w:sz w:val="28"/>
        </w:rPr>
        <w:t>54-қосымшаға</w:t>
      </w:r>
      <w:r>
        <w:rPr>
          <w:rFonts w:ascii="Times New Roman"/>
          <w:b w:val="false"/>
          <w:i w:val="false"/>
          <w:color w:val="000000"/>
          <w:sz w:val="28"/>
        </w:rPr>
        <w:t xml:space="preserve"> сәйкес "Бюджетпен есеп айырысулар мәртебесі туралы, сондай-ақ әлеуметтік төлемдер туралы жеке шоттынан үзінді көшірме" мемлекеттік көрсетілетін қызмет регламенті.</w:t>
      </w:r>
    </w:p>
    <w:bookmarkEnd w:id="4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өзгеріс енгізілді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57" w:id="48"/>
    <w:p>
      <w:pPr>
        <w:spacing w:after="0"/>
        <w:ind w:left="0"/>
        <w:jc w:val="both"/>
      </w:pPr>
      <w:r>
        <w:rPr>
          <w:rFonts w:ascii="Times New Roman"/>
          <w:b w:val="false"/>
          <w:i w:val="false"/>
          <w:color w:val="000000"/>
          <w:sz w:val="28"/>
        </w:rPr>
        <w:t>
      2. Мыналардың күші жойылсын деп танылсын:</w:t>
      </w:r>
    </w:p>
    <w:bookmarkEnd w:id="48"/>
    <w:bookmarkStart w:name="z58" w:id="49"/>
    <w:p>
      <w:pPr>
        <w:spacing w:after="0"/>
        <w:ind w:left="0"/>
        <w:jc w:val="both"/>
      </w:pPr>
      <w:r>
        <w:rPr>
          <w:rFonts w:ascii="Times New Roman"/>
          <w:b w:val="false"/>
          <w:i w:val="false"/>
          <w:color w:val="000000"/>
          <w:sz w:val="28"/>
        </w:rPr>
        <w:t xml:space="preserve">
      1) "Қазақстан Республикасының кеден органдары көрсететін мемлекеттік көрсетілетін қызметтердің регламенттерін бекіту туралы" Қазақстан Республикасы Премьер-Министрінің Орынбасары – Қазақстан Республикасы Қаржы министрінің 2014 жылғы 26 маусымдағы </w:t>
      </w:r>
      <w:r>
        <w:rPr>
          <w:rFonts w:ascii="Times New Roman"/>
          <w:b w:val="false"/>
          <w:i w:val="false"/>
          <w:color w:val="000000"/>
          <w:sz w:val="28"/>
        </w:rPr>
        <w:t>№ 292</w:t>
      </w:r>
      <w:r>
        <w:rPr>
          <w:rFonts w:ascii="Times New Roman"/>
          <w:b w:val="false"/>
          <w:i w:val="false"/>
          <w:color w:val="000000"/>
          <w:sz w:val="28"/>
        </w:rPr>
        <w:t xml:space="preserve"> бұйрығы (Нормативтік құқықтық актілерді мемлекеттік тіркеу тізілімінде № 9659 болып тіркелген, "Әділет" ақпараттық-құқықтық жүйесінде 2014 жылы 6 тамызда жарияланған).</w:t>
      </w:r>
    </w:p>
    <w:bookmarkEnd w:id="49"/>
    <w:bookmarkStart w:name="z59" w:id="50"/>
    <w:p>
      <w:pPr>
        <w:spacing w:after="0"/>
        <w:ind w:left="0"/>
        <w:jc w:val="both"/>
      </w:pPr>
      <w:r>
        <w:rPr>
          <w:rFonts w:ascii="Times New Roman"/>
          <w:b w:val="false"/>
          <w:i w:val="false"/>
          <w:color w:val="000000"/>
          <w:sz w:val="28"/>
        </w:rPr>
        <w:t xml:space="preserve">
      2) "Қазақстан Республикасы салық қызметі органдарының мемлекеттік көрсетілетін қызметтер регламенттерін бекіту туралы" Қазақстан Республикасы Премьер-Министрінің Орынбасары – Қазақстан Республикасы Қаржы министрінің 2014 жылғы 2 шілдедегі </w:t>
      </w:r>
      <w:r>
        <w:rPr>
          <w:rFonts w:ascii="Times New Roman"/>
          <w:b w:val="false"/>
          <w:i w:val="false"/>
          <w:color w:val="000000"/>
          <w:sz w:val="28"/>
        </w:rPr>
        <w:t>№ 298</w:t>
      </w:r>
      <w:r>
        <w:rPr>
          <w:rFonts w:ascii="Times New Roman"/>
          <w:b w:val="false"/>
          <w:i w:val="false"/>
          <w:color w:val="000000"/>
          <w:sz w:val="28"/>
        </w:rPr>
        <w:t xml:space="preserve"> бұйрығы (Нормативтік құқықтық актілерді мемлекеттік тіркеу тізілімінде № 9654 болып тіркелген, "Әділет" ақпараттық-құқықтық жүйесінде 2014 жылы 29 тамызда жарияланған).</w:t>
      </w:r>
    </w:p>
    <w:bookmarkEnd w:id="50"/>
    <w:bookmarkStart w:name="z60" w:id="51"/>
    <w:p>
      <w:pPr>
        <w:spacing w:after="0"/>
        <w:ind w:left="0"/>
        <w:jc w:val="both"/>
      </w:pPr>
      <w:r>
        <w:rPr>
          <w:rFonts w:ascii="Times New Roman"/>
          <w:b w:val="false"/>
          <w:i w:val="false"/>
          <w:color w:val="000000"/>
          <w:sz w:val="28"/>
        </w:rPr>
        <w:t>
      3. Қазақстан Республикасы Қаржы министрлігінің Мемлекеттік кірістер комитеті (Д. Е. Ерғожин) заңнамада белгіленген тәртіппен:</w:t>
      </w:r>
    </w:p>
    <w:bookmarkEnd w:id="51"/>
    <w:bookmarkStart w:name="z61" w:id="52"/>
    <w:p>
      <w:pPr>
        <w:spacing w:after="0"/>
        <w:ind w:left="0"/>
        <w:jc w:val="both"/>
      </w:pPr>
      <w:r>
        <w:rPr>
          <w:rFonts w:ascii="Times New Roman"/>
          <w:b w:val="false"/>
          <w:i w:val="false"/>
          <w:color w:val="000000"/>
          <w:sz w:val="28"/>
        </w:rPr>
        <w:t>
      1) осы бұйрықтың Қазақстан Республикасы Әділет министрлігінде мемлекеттік тіркелуін;</w:t>
      </w:r>
    </w:p>
    <w:bookmarkEnd w:id="52"/>
    <w:bookmarkStart w:name="z62" w:id="53"/>
    <w:p>
      <w:pPr>
        <w:spacing w:after="0"/>
        <w:ind w:left="0"/>
        <w:jc w:val="both"/>
      </w:pPr>
      <w:r>
        <w:rPr>
          <w:rFonts w:ascii="Times New Roman"/>
          <w:b w:val="false"/>
          <w:i w:val="false"/>
          <w:color w:val="000000"/>
          <w:sz w:val="28"/>
        </w:rPr>
        <w:t>
      2) осы бұйрықты мемлекеттік тіркеуден өткізгеннен кейін күнтізбелік он күн ішінде мерзімді баспасөз басылымдарына және "Әділет" ақпараттық-құқықтық жүйесінде ресми жариялауға жіберуді;</w:t>
      </w:r>
    </w:p>
    <w:bookmarkEnd w:id="53"/>
    <w:bookmarkStart w:name="z63" w:id="54"/>
    <w:p>
      <w:pPr>
        <w:spacing w:after="0"/>
        <w:ind w:left="0"/>
        <w:jc w:val="both"/>
      </w:pPr>
      <w:r>
        <w:rPr>
          <w:rFonts w:ascii="Times New Roman"/>
          <w:b w:val="false"/>
          <w:i w:val="false"/>
          <w:color w:val="000000"/>
          <w:sz w:val="28"/>
        </w:rPr>
        <w:t>
      3) осы бұйрықты Қазақстан Республикасы Қаржы министрлігінің интернет-ресурсында орналастыруды қамтамасыз етсін.</w:t>
      </w:r>
    </w:p>
    <w:bookmarkEnd w:id="54"/>
    <w:bookmarkStart w:name="z64" w:id="55"/>
    <w:p>
      <w:pPr>
        <w:spacing w:after="0"/>
        <w:ind w:left="0"/>
        <w:jc w:val="both"/>
      </w:pPr>
      <w:r>
        <w:rPr>
          <w:rFonts w:ascii="Times New Roman"/>
          <w:b w:val="false"/>
          <w:i w:val="false"/>
          <w:color w:val="000000"/>
          <w:sz w:val="28"/>
        </w:rPr>
        <w:t>
      4. Осы бұйрық алғашқы ресми жарияланған күнінен кейін қолданысқа енгізіледі.</w:t>
      </w:r>
    </w:p>
    <w:bookmarkEnd w:id="55"/>
    <w:tbl>
      <w:tblPr>
        <w:tblW w:w="0" w:type="auto"/>
        <w:tblCellSpacing w:w="0" w:type="auto"/>
        <w:tblBorders>
          <w:top w:val="none"/>
          <w:left w:val="none"/>
          <w:bottom w:val="none"/>
          <w:right w:val="none"/>
          <w:insideH w:val="none"/>
          <w:insideV w:val="none"/>
        </w:tblBorders>
      </w:tblPr>
      <w:tblGrid>
        <w:gridCol w:w="7795"/>
        <w:gridCol w:w="4205"/>
      </w:tblGrid>
      <w:tr>
        <w:trPr>
          <w:trHeight w:val="30" w:hRule="atLeast"/>
        </w:trPr>
        <w:tc>
          <w:tcPr>
            <w:tcW w:w="779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      Қазақстан Республикасының</w:t>
            </w:r>
            <w:r>
              <w:br/>
            </w:r>
            <w:r>
              <w:rPr>
                <w:rFonts w:ascii="Times New Roman"/>
                <w:b w:val="false"/>
                <w:i/>
                <w:color w:val="000000"/>
                <w:sz w:val="20"/>
              </w:rPr>
              <w:t>Қаржы министрі</w:t>
            </w:r>
            <w:r>
              <w:rPr>
                <w:rFonts w:ascii="Times New Roman"/>
                <w:b w:val="false"/>
                <w:i w:val="false"/>
                <w:color w:val="000000"/>
                <w:sz w:val="20"/>
              </w:rPr>
              <w:t>
</w:t>
            </w:r>
          </w:p>
        </w:tc>
        <w:tc>
          <w:tcPr>
            <w:tcW w:w="4205" w:type="dxa"/>
            <w:tcBorders/>
            <w:tcMar>
              <w:top w:w="15" w:type="dxa"/>
              <w:left w:w="15" w:type="dxa"/>
              <w:bottom w:w="15" w:type="dxa"/>
              <w:right w:w="15" w:type="dxa"/>
            </w:tcMar>
            <w:vAlign w:val="center"/>
          </w:tcPr>
          <w:p>
            <w:pPr>
              <w:spacing w:after="0"/>
              <w:ind w:left="0"/>
              <w:jc w:val="left"/>
            </w:pPr>
            <w:r>
              <w:rPr>
                <w:rFonts w:ascii="Times New Roman"/>
                <w:b w:val="false"/>
                <w:i w:val="false"/>
                <w:color w:val="000000"/>
                <w:sz w:val="20"/>
              </w:rPr>
              <w:t>
</w:t>
            </w:r>
            <w:r>
              <w:rPr>
                <w:rFonts w:ascii="Times New Roman"/>
                <w:b w:val="false"/>
                <w:i/>
                <w:color w:val="000000"/>
                <w:sz w:val="20"/>
              </w:rPr>
              <w:t>Б. Сұлтанов</w:t>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1-қосымша</w:t>
            </w:r>
          </w:p>
        </w:tc>
      </w:tr>
    </w:tbl>
    <w:bookmarkStart w:name="z66" w:id="56"/>
    <w:p>
      <w:pPr>
        <w:spacing w:after="0"/>
        <w:ind w:left="0"/>
        <w:jc w:val="left"/>
      </w:pPr>
      <w:r>
        <w:rPr>
          <w:rFonts w:ascii="Times New Roman"/>
          <w:b/>
          <w:i w:val="false"/>
          <w:color w:val="000000"/>
        </w:rPr>
        <w:t xml:space="preserve"> "Дара кәсіпкерді тіркеу есебі" мемлекеттік көрсетілетін қызмет регламенті</w:t>
      </w:r>
    </w:p>
    <w:bookmarkEnd w:id="56"/>
    <w:bookmarkStart w:name="z67" w:id="57"/>
    <w:p>
      <w:pPr>
        <w:spacing w:after="0"/>
        <w:ind w:left="0"/>
        <w:jc w:val="both"/>
      </w:pPr>
      <w:r>
        <w:rPr>
          <w:rFonts w:ascii="Times New Roman"/>
          <w:b w:val="false"/>
          <w:i w:val="false"/>
          <w:color w:val="ff0000"/>
          <w:sz w:val="28"/>
        </w:rPr>
        <w:t xml:space="preserve">
      Ескерту. Алып тасталды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End w:id="5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2-қосымша</w:t>
            </w:r>
          </w:p>
        </w:tc>
      </w:tr>
    </w:tbl>
    <w:bookmarkStart w:name="z128" w:id="58"/>
    <w:p>
      <w:pPr>
        <w:spacing w:after="0"/>
        <w:ind w:left="0"/>
        <w:jc w:val="left"/>
      </w:pPr>
      <w:r>
        <w:rPr>
          <w:rFonts w:ascii="Times New Roman"/>
          <w:b/>
          <w:i w:val="false"/>
          <w:color w:val="000000"/>
        </w:rPr>
        <w:t xml:space="preserve"> "Жеке практикамен айналысатын тұлғаны тіркеу есебі" мемлекеттік көрсетілетін қызмет регламенті</w:t>
      </w:r>
    </w:p>
    <w:bookmarkEnd w:id="58"/>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651" w:id="59"/>
    <w:p>
      <w:pPr>
        <w:spacing w:after="0"/>
        <w:ind w:left="0"/>
        <w:jc w:val="left"/>
      </w:pPr>
      <w:r>
        <w:rPr>
          <w:rFonts w:ascii="Times New Roman"/>
          <w:b/>
          <w:i w:val="false"/>
          <w:color w:val="000000"/>
        </w:rPr>
        <w:t xml:space="preserve"> 1. Жалпы ережелер</w:t>
      </w:r>
    </w:p>
    <w:bookmarkEnd w:id="59"/>
    <w:bookmarkStart w:name="z1652" w:id="60"/>
    <w:p>
      <w:pPr>
        <w:spacing w:after="0"/>
        <w:ind w:left="0"/>
        <w:jc w:val="both"/>
      </w:pPr>
      <w:r>
        <w:rPr>
          <w:rFonts w:ascii="Times New Roman"/>
          <w:b w:val="false"/>
          <w:i w:val="false"/>
          <w:color w:val="000000"/>
          <w:sz w:val="28"/>
        </w:rPr>
        <w:t xml:space="preserve">
      1. "Жеке практикамен айналысатын тұлғаны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"Жеке практикамен айналысатын тұлғаны тіркеу есебі"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60"/>
    <w:p>
      <w:pPr>
        <w:spacing w:after="0"/>
        <w:ind w:left="0"/>
        <w:jc w:val="both"/>
      </w:pPr>
      <w:r>
        <w:rPr>
          <w:rFonts w:ascii="Times New Roman"/>
          <w:b w:val="false"/>
          <w:i w:val="false"/>
          <w:color w:val="000000"/>
          <w:sz w:val="28"/>
        </w:rPr>
        <w:t>
      Құжатарды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қызмет көрсету орталығы (бұдан әрі – ҚКО);</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Start w:name="z1653" w:id="61"/>
    <w:p>
      <w:pPr>
        <w:spacing w:after="0"/>
        <w:ind w:left="0"/>
        <w:jc w:val="both"/>
      </w:pPr>
      <w:r>
        <w:rPr>
          <w:rFonts w:ascii="Times New Roman"/>
          <w:b w:val="false"/>
          <w:i w:val="false"/>
          <w:color w:val="000000"/>
          <w:sz w:val="28"/>
        </w:rPr>
        <w:t>
      2. Мемлекеттік қызмет көрсету нысаны: электронды (ішінара автоматтандырылған) және (немесе) қағаз түрінде.</w:t>
      </w:r>
    </w:p>
    <w:bookmarkEnd w:id="61"/>
    <w:bookmarkStart w:name="z1654" w:id="62"/>
    <w:p>
      <w:pPr>
        <w:spacing w:after="0"/>
        <w:ind w:left="0"/>
        <w:jc w:val="both"/>
      </w:pPr>
      <w:r>
        <w:rPr>
          <w:rFonts w:ascii="Times New Roman"/>
          <w:b w:val="false"/>
          <w:i w:val="false"/>
          <w:color w:val="000000"/>
          <w:sz w:val="28"/>
        </w:rPr>
        <w:t>
      3. Мемлекеттік қызметті көрсету нәтижесі:</w:t>
      </w:r>
    </w:p>
    <w:bookmarkEnd w:id="62"/>
    <w:bookmarkStart w:name="z1655" w:id="63"/>
    <w:p>
      <w:pPr>
        <w:spacing w:after="0"/>
        <w:ind w:left="0"/>
        <w:jc w:val="both"/>
      </w:pPr>
      <w:r>
        <w:rPr>
          <w:rFonts w:ascii="Times New Roman"/>
          <w:b w:val="false"/>
          <w:i w:val="false"/>
          <w:color w:val="000000"/>
          <w:sz w:val="28"/>
        </w:rPr>
        <w:t>
      1) жеке практикамен айналысатын тұлға ретінде тіркеу есебіне қою және оларды тіркеу деректеріне өзгерту;</w:t>
      </w:r>
    </w:p>
    <w:bookmarkEnd w:id="63"/>
    <w:bookmarkStart w:name="z1656" w:id="64"/>
    <w:p>
      <w:pPr>
        <w:spacing w:after="0"/>
        <w:ind w:left="0"/>
        <w:jc w:val="both"/>
      </w:pPr>
      <w:r>
        <w:rPr>
          <w:rFonts w:ascii="Times New Roman"/>
          <w:b w:val="false"/>
          <w:i w:val="false"/>
          <w:color w:val="000000"/>
          <w:sz w:val="28"/>
        </w:rPr>
        <w:t xml:space="preserve">
      2) жеке практикамен айналысатын тұлғаны тіркеу есебінен шығару және жеке практикамен айналысатын тұлғаны тіркеу есебінен шығару туралы ақпаратты уәкілетті органның www.kgd.gov.kz интернет-ресурсына орналастыру, жеке практикамен айналысатын адамды тіркеу есебінен кезінде тіркеу есебінен; </w:t>
      </w:r>
    </w:p>
    <w:bookmarkEnd w:id="64"/>
    <w:bookmarkStart w:name="z1657" w:id="65"/>
    <w:p>
      <w:pPr>
        <w:spacing w:after="0"/>
        <w:ind w:left="0"/>
        <w:jc w:val="both"/>
      </w:pPr>
      <w:r>
        <w:rPr>
          <w:rFonts w:ascii="Times New Roman"/>
          <w:b w:val="false"/>
          <w:i w:val="false"/>
          <w:color w:val="000000"/>
          <w:sz w:val="28"/>
        </w:rPr>
        <w:t xml:space="preserve">
      3)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 мен негіздемелер бойынша мемлекеттік қызмет көрсетуден бас тарту туралы уәжделген жауап.</w:t>
      </w:r>
    </w:p>
    <w:bookmarkEnd w:id="65"/>
    <w:p>
      <w:pPr>
        <w:spacing w:after="0"/>
        <w:ind w:left="0"/>
        <w:jc w:val="both"/>
      </w:pPr>
      <w:r>
        <w:rPr>
          <w:rFonts w:ascii="Times New Roman"/>
          <w:b w:val="false"/>
          <w:i w:val="false"/>
          <w:color w:val="000000"/>
          <w:sz w:val="28"/>
        </w:rPr>
        <w:t>
      Мемлекеттік қызметті көрсету нәтижесін беру нысаны: электронды және (немесе) қағаз түрінде.</w:t>
      </w:r>
    </w:p>
    <w:bookmarkStart w:name="z1658" w:id="66"/>
    <w:p>
      <w:pPr>
        <w:spacing w:after="0"/>
        <w:ind w:left="0"/>
        <w:jc w:val="left"/>
      </w:pPr>
      <w:r>
        <w:rPr>
          <w:rFonts w:ascii="Times New Roman"/>
          <w:b/>
          <w:i w:val="false"/>
          <w:color w:val="000000"/>
        </w:rPr>
        <w:t xml:space="preserve"> 2. Мемлекеттік қызмет көрсету үдерісінде көрсетілетін қызметті берушінің құрылымдық бөлімшелерінің (қызметкерлерінің) іс-қимыл тәртібі</w:t>
      </w:r>
    </w:p>
    <w:bookmarkEnd w:id="66"/>
    <w:bookmarkStart w:name="z1659" w:id="67"/>
    <w:p>
      <w:pPr>
        <w:spacing w:after="0"/>
        <w:ind w:left="0"/>
        <w:jc w:val="both"/>
      </w:pPr>
      <w:r>
        <w:rPr>
          <w:rFonts w:ascii="Times New Roman"/>
          <w:b w:val="false"/>
          <w:i w:val="false"/>
          <w:color w:val="000000"/>
          <w:sz w:val="28"/>
        </w:rPr>
        <w:t xml:space="preserve">
      4. Мемлекеттік қызмет көрсету бойынша рәсімдерді (іс-қимылдарды) бастау үшін көрсетілетін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67"/>
    <w:bookmarkStart w:name="z1660" w:id="68"/>
    <w:p>
      <w:pPr>
        <w:spacing w:after="0"/>
        <w:ind w:left="0"/>
        <w:jc w:val="both"/>
      </w:pPr>
      <w:r>
        <w:rPr>
          <w:rFonts w:ascii="Times New Roman"/>
          <w:b w:val="false"/>
          <w:i w:val="false"/>
          <w:color w:val="000000"/>
          <w:sz w:val="28"/>
        </w:rPr>
        <w:t xml:space="preserve">
      5. Мемлекеттік қызметті көрсету үдерісіндегі рәсімдер (іс-қимылдар): </w:t>
      </w:r>
    </w:p>
    <w:bookmarkEnd w:id="68"/>
    <w:bookmarkStart w:name="z1661" w:id="69"/>
    <w:p>
      <w:pPr>
        <w:spacing w:after="0"/>
        <w:ind w:left="0"/>
        <w:jc w:val="both"/>
      </w:pPr>
      <w:r>
        <w:rPr>
          <w:rFonts w:ascii="Times New Roman"/>
          <w:b w:val="false"/>
          <w:i w:val="false"/>
          <w:color w:val="000000"/>
          <w:sz w:val="28"/>
        </w:rPr>
        <w:t>
      1) құжаттарды қабылдау – 20 (жиырма) минут:</w:t>
      </w:r>
    </w:p>
    <w:bookmarkEnd w:id="69"/>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xml:space="preserve">
      жеке басын куәландыратын құжатпен салықтық өтініште көрсетілген деректерді салыстырып тексереді – 2 (екі) минут; </w:t>
      </w:r>
    </w:p>
    <w:p>
      <w:pPr>
        <w:spacing w:after="0"/>
        <w:ind w:left="0"/>
        <w:jc w:val="both"/>
      </w:pPr>
      <w:r>
        <w:rPr>
          <w:rFonts w:ascii="Times New Roman"/>
          <w:b w:val="false"/>
          <w:i w:val="false"/>
          <w:color w:val="000000"/>
          <w:sz w:val="28"/>
        </w:rPr>
        <w:t>
      ұсынылған құжаттардың және қосымшалардың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БСАЖ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БСАЖ АЖ-де берілген құжаттың кіріс нөмірі,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bookmarkStart w:name="z1662" w:id="70"/>
    <w:p>
      <w:pPr>
        <w:spacing w:after="0"/>
        <w:ind w:left="0"/>
        <w:jc w:val="both"/>
      </w:pPr>
      <w:r>
        <w:rPr>
          <w:rFonts w:ascii="Times New Roman"/>
          <w:b w:val="false"/>
          <w:i w:val="false"/>
          <w:color w:val="000000"/>
          <w:sz w:val="28"/>
        </w:rPr>
        <w:t>
      2) құжаттарды өңдеуге жауапты қызметкер кіріс құжаттарын өңдейді:</w:t>
      </w:r>
    </w:p>
    <w:bookmarkEnd w:id="70"/>
    <w:p>
      <w:pPr>
        <w:spacing w:after="0"/>
        <w:ind w:left="0"/>
        <w:jc w:val="both"/>
      </w:pPr>
      <w:r>
        <w:rPr>
          <w:rFonts w:ascii="Times New Roman"/>
          <w:b w:val="false"/>
          <w:i w:val="false"/>
          <w:color w:val="000000"/>
          <w:sz w:val="28"/>
        </w:rPr>
        <w:t>
      жеке практикамен айналысатын тұлға ретінде тіркеу есебіне қою – 1 (бір) жұмыс күнішінде;</w:t>
      </w:r>
    </w:p>
    <w:p>
      <w:pPr>
        <w:spacing w:after="0"/>
        <w:ind w:left="0"/>
        <w:jc w:val="both"/>
      </w:pPr>
      <w:r>
        <w:rPr>
          <w:rFonts w:ascii="Times New Roman"/>
          <w:b w:val="false"/>
          <w:i w:val="false"/>
          <w:color w:val="000000"/>
          <w:sz w:val="28"/>
        </w:rPr>
        <w:t>
      жеке практикамен айналысатын тұлғаның орналасқан жерін ауыстыру кезінде– 1 (бір) жұмыс күні ішінде, құжаттарды ұсынған күннен кейінгі күн;</w:t>
      </w:r>
    </w:p>
    <w:p>
      <w:pPr>
        <w:spacing w:after="0"/>
        <w:ind w:left="0"/>
        <w:jc w:val="both"/>
      </w:pPr>
      <w:r>
        <w:rPr>
          <w:rFonts w:ascii="Times New Roman"/>
          <w:b w:val="false"/>
          <w:i w:val="false"/>
          <w:color w:val="000000"/>
          <w:sz w:val="28"/>
        </w:rPr>
        <w:t xml:space="preserve">
      жеке практикамен айналысатын адамды есептен шығару, салық міндеттемелері болмаған жағдайда – 3 (үш) жұмыс күнішінде; </w:t>
      </w:r>
    </w:p>
    <w:bookmarkStart w:name="z1663" w:id="71"/>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қолтаңбасын алып, қызмет алушыға береді – 10 (он) минут.</w:t>
      </w:r>
    </w:p>
    <w:bookmarkEnd w:id="71"/>
    <w:bookmarkStart w:name="z1664" w:id="72"/>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bookmarkEnd w:id="72"/>
    <w:bookmarkStart w:name="z1665" w:id="73"/>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73"/>
    <w:bookmarkStart w:name="z1666" w:id="74"/>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БСАЖ АЖ-не енгізеді.</w:t>
      </w:r>
    </w:p>
    <w:bookmarkEnd w:id="74"/>
    <w:bookmarkStart w:name="z1667" w:id="75"/>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75"/>
    <w:bookmarkStart w:name="z1668" w:id="76"/>
    <w:p>
      <w:pPr>
        <w:spacing w:after="0"/>
        <w:ind w:left="0"/>
        <w:jc w:val="both"/>
      </w:pPr>
      <w:r>
        <w:rPr>
          <w:rFonts w:ascii="Times New Roman"/>
          <w:b w:val="false"/>
          <w:i w:val="false"/>
          <w:color w:val="000000"/>
          <w:sz w:val="28"/>
        </w:rPr>
        <w:t xml:space="preserve">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қолтаңбасын алып, қызмет алушыға береді. </w:t>
      </w:r>
    </w:p>
    <w:bookmarkEnd w:id="76"/>
    <w:bookmarkStart w:name="z1669" w:id="77"/>
    <w:p>
      <w:pPr>
        <w:spacing w:after="0"/>
        <w:ind w:left="0"/>
        <w:jc w:val="both"/>
      </w:pPr>
      <w:r>
        <w:rPr>
          <w:rFonts w:ascii="Times New Roman"/>
          <w:b w:val="false"/>
          <w:i w:val="false"/>
          <w:color w:val="000000"/>
          <w:sz w:val="28"/>
        </w:rPr>
        <w:t xml:space="preserve">
      10. "Жеке практикамен айналысатын тұлғаны тіркеу есебі" мемлекеттік қызмет көрсету бойынша рәсімдердің (іс-қимылдардың) реттілік блок – сызбасы,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77"/>
    <w:bookmarkStart w:name="z1670" w:id="78"/>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78"/>
    <w:bookmarkStart w:name="z1671" w:id="79"/>
    <w:p>
      <w:pPr>
        <w:spacing w:after="0"/>
        <w:ind w:left="0"/>
        <w:jc w:val="both"/>
      </w:pPr>
      <w:r>
        <w:rPr>
          <w:rFonts w:ascii="Times New Roman"/>
          <w:b w:val="false"/>
          <w:i w:val="false"/>
          <w:color w:val="000000"/>
          <w:sz w:val="28"/>
        </w:rPr>
        <w:t xml:space="preserve">
      11.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w:t>
      </w:r>
      <w:r>
        <w:rPr>
          <w:rFonts w:ascii="Times New Roman"/>
          <w:b w:val="false"/>
          <w:i w:val="false"/>
          <w:color w:val="000000"/>
          <w:sz w:val="28"/>
        </w:rPr>
        <w:t>4-қосымшада</w:t>
      </w:r>
      <w:r>
        <w:rPr>
          <w:rFonts w:ascii="Times New Roman"/>
          <w:b w:val="false"/>
          <w:i w:val="false"/>
          <w:color w:val="000000"/>
          <w:sz w:val="28"/>
        </w:rPr>
        <w:t xml:space="preserve"> келтірілген:</w:t>
      </w:r>
    </w:p>
    <w:bookmarkEnd w:id="79"/>
    <w:bookmarkStart w:name="z1672" w:id="80"/>
    <w:p>
      <w:pPr>
        <w:spacing w:after="0"/>
        <w:ind w:left="0"/>
        <w:jc w:val="both"/>
      </w:pPr>
      <w:r>
        <w:rPr>
          <w:rFonts w:ascii="Times New Roman"/>
          <w:b w:val="false"/>
          <w:i w:val="false"/>
          <w:color w:val="000000"/>
          <w:sz w:val="28"/>
        </w:rPr>
        <w:t>
      1) көрсетілетін қызметті алушы өзінің электрондық цифрлық қолтаңбаның тіркеу куәлігінің (бұдан әрі – ЭЦҚ) не жеке сәйкестендіру нөмірінің/бизнес сәйкестендіру нөмірінің (бұдан әрі – ЖСН/БСН) және парольдің (порталда тіркемеген көрсетілетін қызметті алушы үшін жүзеге асырылады) көмегімен порталда тіркеуді жүзеге асырады;</w:t>
      </w:r>
    </w:p>
    <w:bookmarkEnd w:id="80"/>
    <w:bookmarkStart w:name="z1673" w:id="81"/>
    <w:p>
      <w:pPr>
        <w:spacing w:after="0"/>
        <w:ind w:left="0"/>
        <w:jc w:val="both"/>
      </w:pPr>
      <w:r>
        <w:rPr>
          <w:rFonts w:ascii="Times New Roman"/>
          <w:b w:val="false"/>
          <w:i w:val="false"/>
          <w:color w:val="000000"/>
          <w:sz w:val="28"/>
        </w:rPr>
        <w:t>
      2) 1-үдеріс – көрсетілетін қызметті алушының ЖСН/БСН енгізу үдерісі (авторландыру үдерісі) не мемлекеттік қызметті алу үшін ЭЦҚ тіркеу куәлігінің көмегімен порталда парольді авторландыру;</w:t>
      </w:r>
    </w:p>
    <w:bookmarkEnd w:id="81"/>
    <w:bookmarkStart w:name="z1674" w:id="82"/>
    <w:p>
      <w:pPr>
        <w:spacing w:after="0"/>
        <w:ind w:left="0"/>
        <w:jc w:val="both"/>
      </w:pPr>
      <w:r>
        <w:rPr>
          <w:rFonts w:ascii="Times New Roman"/>
          <w:b w:val="false"/>
          <w:i w:val="false"/>
          <w:color w:val="000000"/>
          <w:sz w:val="28"/>
        </w:rPr>
        <w:t>
      3) 1-шарт – логин (ЖСН/БСН) және пароль арқылы тіркелген көрсетілетін қызметті алушы туралы деректердің, сондай-ақ көрсетілетін қызметті алушы туралы мәліметтердің түпнұсқалығын порталда тексеру;</w:t>
      </w:r>
    </w:p>
    <w:bookmarkEnd w:id="82"/>
    <w:bookmarkStart w:name="z1675" w:id="83"/>
    <w:p>
      <w:pPr>
        <w:spacing w:after="0"/>
        <w:ind w:left="0"/>
        <w:jc w:val="both"/>
      </w:pPr>
      <w:r>
        <w:rPr>
          <w:rFonts w:ascii="Times New Roman"/>
          <w:b w:val="false"/>
          <w:i w:val="false"/>
          <w:color w:val="000000"/>
          <w:sz w:val="28"/>
        </w:rPr>
        <w:t>
      4) 2-үдеріс – көрсетілетін қызметті алушының деректерінде бұзушылықтар болуына байланысты авторландырудан бас тарту туралы хабарламаны порталда қалыптастыру;</w:t>
      </w:r>
    </w:p>
    <w:bookmarkEnd w:id="83"/>
    <w:bookmarkStart w:name="z1676" w:id="84"/>
    <w:p>
      <w:pPr>
        <w:spacing w:after="0"/>
        <w:ind w:left="0"/>
        <w:jc w:val="both"/>
      </w:pPr>
      <w:r>
        <w:rPr>
          <w:rFonts w:ascii="Times New Roman"/>
          <w:b w:val="false"/>
          <w:i w:val="false"/>
          <w:color w:val="000000"/>
          <w:sz w:val="28"/>
        </w:rPr>
        <w:t>
      5) 3-үдеріс – көрсетілетін қызметті алушының осы мемлекеттік көрсетілетін қызмет регламентінде көрсетілген қызметті таңдап алуы, сондай-ақ көрсетілетін қызметті алушының деректері туралы электрондық үкімет шлюзі (бұдан әрі – ЭҮШ) арқылы жеке тұлғалардың мемлекеттік деректер базасына/заңды тұлғалардың мемлекеттік деректер базасына (бұдан әрі – ЖТ МДБ/ЗТ МДБ) автоматты сұрау салулар жіберу;</w:t>
      </w:r>
    </w:p>
    <w:bookmarkEnd w:id="84"/>
    <w:bookmarkStart w:name="z1677" w:id="85"/>
    <w:p>
      <w:pPr>
        <w:spacing w:after="0"/>
        <w:ind w:left="0"/>
        <w:jc w:val="both"/>
      </w:pPr>
      <w:r>
        <w:rPr>
          <w:rFonts w:ascii="Times New Roman"/>
          <w:b w:val="false"/>
          <w:i w:val="false"/>
          <w:color w:val="000000"/>
          <w:sz w:val="28"/>
        </w:rPr>
        <w:t>
      6) 2-шарт – көрсетілетін қызметті алушының ЖТ МДҚ/ЗТ МДҚ-ғы деректерін тексеру;</w:t>
      </w:r>
    </w:p>
    <w:bookmarkEnd w:id="85"/>
    <w:bookmarkStart w:name="z1678" w:id="86"/>
    <w:p>
      <w:pPr>
        <w:spacing w:after="0"/>
        <w:ind w:left="0"/>
        <w:jc w:val="both"/>
      </w:pPr>
      <w:r>
        <w:rPr>
          <w:rFonts w:ascii="Times New Roman"/>
          <w:b w:val="false"/>
          <w:i w:val="false"/>
          <w:color w:val="000000"/>
          <w:sz w:val="28"/>
        </w:rPr>
        <w:t>
      7) 4-үдеріс – көрсетілетін қызметті алушының ЖТ МДҚ/ЗТ МДҚ-да деректері расталмағандығына байланысты сұрау салынған мемлекеттік көрсетілетін қызметтен бас тарту туралы хабарламаны қалыптастыру;</w:t>
      </w:r>
    </w:p>
    <w:bookmarkEnd w:id="86"/>
    <w:bookmarkStart w:name="z1679" w:id="87"/>
    <w:p>
      <w:pPr>
        <w:spacing w:after="0"/>
        <w:ind w:left="0"/>
        <w:jc w:val="both"/>
      </w:pPr>
      <w:r>
        <w:rPr>
          <w:rFonts w:ascii="Times New Roman"/>
          <w:b w:val="false"/>
          <w:i w:val="false"/>
          <w:color w:val="000000"/>
          <w:sz w:val="28"/>
        </w:rPr>
        <w:t>
      8) 5-үдеріс – көрсетілетін қызметті алушының сұрау салуды куәландыру, қол қою үшін ЭЦҚ тіркеу куәлігін таңдауы;</w:t>
      </w:r>
    </w:p>
    <w:bookmarkEnd w:id="87"/>
    <w:bookmarkStart w:name="z1680" w:id="88"/>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88"/>
    <w:bookmarkStart w:name="z1681" w:id="89"/>
    <w:p>
      <w:pPr>
        <w:spacing w:after="0"/>
        <w:ind w:left="0"/>
        <w:jc w:val="both"/>
      </w:pPr>
      <w:r>
        <w:rPr>
          <w:rFonts w:ascii="Times New Roman"/>
          <w:b w:val="false"/>
          <w:i w:val="false"/>
          <w:color w:val="000000"/>
          <w:sz w:val="28"/>
        </w:rPr>
        <w:t>
      10) 6-үдеріс – көрсетілетін қызметті алушының ЭЦҚ түпнұсқасы расталмағандығына байланысты сұратып отырған қызметтен бас тарту туралы хабарламаны қалыптастыру;</w:t>
      </w:r>
    </w:p>
    <w:bookmarkEnd w:id="89"/>
    <w:bookmarkStart w:name="z1682" w:id="90"/>
    <w:p>
      <w:pPr>
        <w:spacing w:after="0"/>
        <w:ind w:left="0"/>
        <w:jc w:val="both"/>
      </w:pPr>
      <w:r>
        <w:rPr>
          <w:rFonts w:ascii="Times New Roman"/>
          <w:b w:val="false"/>
          <w:i w:val="false"/>
          <w:color w:val="000000"/>
          <w:sz w:val="28"/>
        </w:rPr>
        <w:t>
      11) 7-үдеріс – көрсетілетін қызметті алушының сұрау салуды куәландыру, электронды құжатты өңдеу үшін ЭҮШ арқылы БСАЖ АЖ-не жіберу;</w:t>
      </w:r>
    </w:p>
    <w:bookmarkEnd w:id="90"/>
    <w:bookmarkStart w:name="z1683" w:id="91"/>
    <w:p>
      <w:pPr>
        <w:spacing w:after="0"/>
        <w:ind w:left="0"/>
        <w:jc w:val="both"/>
      </w:pPr>
      <w:r>
        <w:rPr>
          <w:rFonts w:ascii="Times New Roman"/>
          <w:b w:val="false"/>
          <w:i w:val="false"/>
          <w:color w:val="000000"/>
          <w:sz w:val="28"/>
        </w:rPr>
        <w:t>
      12) 8-үдеріс – электронды құжатты БСАЖ АЖ тіркеу;</w:t>
      </w:r>
    </w:p>
    <w:bookmarkEnd w:id="91"/>
    <w:bookmarkStart w:name="z1684" w:id="92"/>
    <w:p>
      <w:pPr>
        <w:spacing w:after="0"/>
        <w:ind w:left="0"/>
        <w:jc w:val="both"/>
      </w:pPr>
      <w:r>
        <w:rPr>
          <w:rFonts w:ascii="Times New Roman"/>
          <w:b w:val="false"/>
          <w:i w:val="false"/>
          <w:color w:val="000000"/>
          <w:sz w:val="28"/>
        </w:rPr>
        <w:t>
      13) 4-шарт – көрсетілетін қызметті берушінің сұрау салуды тексеруі (өңдеуі);</w:t>
      </w:r>
    </w:p>
    <w:bookmarkEnd w:id="92"/>
    <w:bookmarkStart w:name="z1685" w:id="93"/>
    <w:p>
      <w:pPr>
        <w:spacing w:after="0"/>
        <w:ind w:left="0"/>
        <w:jc w:val="both"/>
      </w:pPr>
      <w:r>
        <w:rPr>
          <w:rFonts w:ascii="Times New Roman"/>
          <w:b w:val="false"/>
          <w:i w:val="false"/>
          <w:color w:val="000000"/>
          <w:sz w:val="28"/>
        </w:rPr>
        <w:t>
      14) 9-үдеріс – көрсетілген деректемелерге сәйкес келетін салық төлеуші БСАЖ АЖ болмауына байланысты бас тарту туралы хабарлама қалыптастыру;</w:t>
      </w:r>
    </w:p>
    <w:bookmarkEnd w:id="93"/>
    <w:bookmarkStart w:name="z1686" w:id="94"/>
    <w:p>
      <w:pPr>
        <w:spacing w:after="0"/>
        <w:ind w:left="0"/>
        <w:jc w:val="both"/>
      </w:pPr>
      <w:r>
        <w:rPr>
          <w:rFonts w:ascii="Times New Roman"/>
          <w:b w:val="false"/>
          <w:i w:val="false"/>
          <w:color w:val="000000"/>
          <w:sz w:val="28"/>
        </w:rPr>
        <w:t>
      15) 10-үдеріс – көрсетілетін қызметті алушының порталда және СТК ИСАЖ АЖ-де қалыптастырылған мемлекеттік көрсетілетін қызметтің нәтижесін алуы. Электрондық құжат көрсетілетін қызметті берушінің уәкілетті тұлғасының ЭЦҚ-сын пайдаланумен қалыптастырылады.</w:t>
      </w:r>
    </w:p>
    <w:bookmarkEnd w:id="94"/>
    <w:bookmarkStart w:name="z1687" w:id="95"/>
    <w:p>
      <w:pPr>
        <w:spacing w:after="0"/>
        <w:ind w:left="0"/>
        <w:jc w:val="both"/>
      </w:pPr>
      <w:r>
        <w:rPr>
          <w:rFonts w:ascii="Times New Roman"/>
          <w:b w:val="false"/>
          <w:i w:val="false"/>
          <w:color w:val="000000"/>
          <w:sz w:val="28"/>
        </w:rPr>
        <w:t>
      12.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p>
    <w:bookmarkEnd w:id="95"/>
    <w:bookmarkStart w:name="z1688" w:id="96"/>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"Connectіon Poіnt" өзіне–өзі қызмет көрсету бөлігіне жолдайды – 10 (он) минут;</w:t>
      </w:r>
    </w:p>
    <w:bookmarkEnd w:id="96"/>
    <w:bookmarkStart w:name="z1689" w:id="97"/>
    <w:p>
      <w:pPr>
        <w:spacing w:after="0"/>
        <w:ind w:left="0"/>
        <w:jc w:val="both"/>
      </w:pPr>
      <w:r>
        <w:rPr>
          <w:rFonts w:ascii="Times New Roman"/>
          <w:b w:val="false"/>
          <w:i w:val="false"/>
          <w:color w:val="000000"/>
          <w:sz w:val="28"/>
        </w:rPr>
        <w:t>
      2) көрсетілетін қызметті алушы осы мемлекеттік көрсетілетін қызмет регламентінің 11-тармағында көрсетілген іс-әрекеттерді жүзеге асырады.</w:t>
      </w:r>
    </w:p>
    <w:bookmarkEnd w:id="97"/>
    <w:bookmarkStart w:name="z1690" w:id="98"/>
    <w:p>
      <w:pPr>
        <w:spacing w:after="0"/>
        <w:ind w:left="0"/>
        <w:jc w:val="both"/>
      </w:pPr>
      <w:r>
        <w:rPr>
          <w:rFonts w:ascii="Times New Roman"/>
          <w:b w:val="false"/>
          <w:i w:val="false"/>
          <w:color w:val="000000"/>
          <w:sz w:val="28"/>
        </w:rPr>
        <w:t xml:space="preserve">
      13. "Жеке практикамен айналысатын тұлғаны тіркеу есебі" мемлекеттік қызмет көрсету бизнес-процестерінің анықтамалықтары осы Мемлекеттік көрсетілетін қызмет регламентіне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7-қосымшаларында</w:t>
      </w:r>
      <w:r>
        <w:rPr>
          <w:rFonts w:ascii="Times New Roman"/>
          <w:b w:val="false"/>
          <w:i w:val="false"/>
          <w:color w:val="000000"/>
          <w:sz w:val="28"/>
        </w:rPr>
        <w:t xml:space="preserve"> келтірілген.</w:t>
      </w:r>
    </w:p>
    <w:bookmarkEnd w:id="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w:t>
            </w:r>
            <w:r>
              <w:br/>
            </w:r>
            <w:r>
              <w:rPr>
                <w:rFonts w:ascii="Times New Roman"/>
                <w:b w:val="false"/>
                <w:i w:val="false"/>
                <w:color w:val="000000"/>
                <w:sz w:val="20"/>
              </w:rPr>
              <w:t>айналысатын тұлғаны тіркеу</w:t>
            </w:r>
            <w:r>
              <w:br/>
            </w:r>
            <w:r>
              <w:rPr>
                <w:rFonts w:ascii="Times New Roman"/>
                <w:b w:val="false"/>
                <w:i w:val="false"/>
                <w:color w:val="000000"/>
                <w:sz w:val="20"/>
              </w:rPr>
              <w:t>есебі" Мемлекеттік көрсетілетін</w:t>
            </w:r>
            <w:r>
              <w:br/>
            </w:r>
            <w:r>
              <w:rPr>
                <w:rFonts w:ascii="Times New Roman"/>
                <w:b w:val="false"/>
                <w:i w:val="false"/>
                <w:color w:val="000000"/>
                <w:sz w:val="20"/>
              </w:rPr>
              <w:t>регламентіне 1-қосымша</w:t>
            </w:r>
          </w:p>
        </w:tc>
      </w:tr>
    </w:tbl>
    <w:p>
      <w:pPr>
        <w:spacing w:after="0"/>
        <w:ind w:left="0"/>
        <w:jc w:val="left"/>
      </w:pPr>
      <w:r>
        <w:br/>
      </w:r>
    </w:p>
    <w:p>
      <w:pPr>
        <w:spacing w:after="0"/>
        <w:ind w:left="0"/>
        <w:jc w:val="both"/>
      </w:pPr>
      <w:r>
        <w:drawing>
          <wp:inline distT="0" distB="0" distL="0" distR="0">
            <wp:extent cx="7810500" cy="441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
                    <a:stretch>
                      <a:fillRect/>
                    </a:stretch>
                  </pic:blipFill>
                  <pic:spPr>
                    <a:xfrm>
                      <a:off x="0" y="0"/>
                      <a:ext cx="7810500" cy="441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25"/>
        <w:gridCol w:w="1093"/>
        <w:gridCol w:w="798"/>
        <w:gridCol w:w="798"/>
        <w:gridCol w:w="799"/>
        <w:gridCol w:w="799"/>
        <w:gridCol w:w="1316"/>
        <w:gridCol w:w="3832"/>
        <w:gridCol w:w="799"/>
        <w:gridCol w:w="1241"/>
      </w:tblGrid>
      <w:tr>
        <w:trPr>
          <w:trHeight w:val="30" w:hRule="atLeast"/>
        </w:trPr>
        <w:tc>
          <w:tcPr>
            <w:tcW w:w="8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 туралы мәліметтер</w:t>
            </w:r>
          </w:p>
        </w:tc>
        <w:tc>
          <w:tcPr>
            <w:tcW w:w="131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алушының аты-жөні</w:t>
            </w:r>
          </w:p>
        </w:tc>
        <w:tc>
          <w:tcPr>
            <w:tcW w:w="38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құжатыналу үшін көрсетілген құжат (сенімхат, жеке басының куәлігі және т.б) атау</w:t>
            </w:r>
          </w:p>
        </w:tc>
        <w:tc>
          <w:tcPr>
            <w:tcW w:w="79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24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10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 аты-жөні</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w:t>
            </w:r>
            <w:r>
              <w:br/>
            </w:r>
            <w:r>
              <w:rPr>
                <w:rFonts w:ascii="Times New Roman"/>
                <w:b w:val="false"/>
                <w:i w:val="false"/>
                <w:color w:val="000000"/>
                <w:sz w:val="20"/>
              </w:rPr>
              <w:t>
БСН</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0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8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8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09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1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38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9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24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"Жеке практикамен айналысатын тұлғаны тіркеу есебі" мемлекеттік қызмет көрсету бойынша рәсімдердің (іс-қимылдың) реттілік блок-сызбасы</w:t>
      </w:r>
    </w:p>
    <w:p>
      <w:pPr>
        <w:spacing w:after="0"/>
        <w:ind w:left="0"/>
        <w:jc w:val="left"/>
      </w:pPr>
      <w:r>
        <w:br/>
      </w:r>
    </w:p>
    <w:p>
      <w:pPr>
        <w:spacing w:after="0"/>
        <w:ind w:left="0"/>
        <w:jc w:val="both"/>
      </w:pPr>
      <w:r>
        <w:drawing>
          <wp:inline distT="0" distB="0" distL="0" distR="0">
            <wp:extent cx="7810500" cy="254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
                    <a:stretch>
                      <a:fillRect/>
                    </a:stretch>
                  </pic:blipFill>
                  <pic:spPr>
                    <a:xfrm>
                      <a:off x="0" y="0"/>
                      <a:ext cx="7810500" cy="254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*СӨ – салықтық өті</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Портал арқылы мемлекеттік қызметті көрсету кезінде өзара функционалдық іс-қимылдың диаграммасы</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8547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
                    <a:stretch>
                      <a:fillRect/>
                    </a:stretch>
                  </pic:blipFill>
                  <pic:spPr>
                    <a:xfrm>
                      <a:off x="0" y="0"/>
                      <a:ext cx="58547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5-қосымша</w:t>
            </w:r>
          </w:p>
        </w:tc>
      </w:tr>
    </w:tbl>
    <w:p>
      <w:pPr>
        <w:spacing w:after="0"/>
        <w:ind w:left="0"/>
        <w:jc w:val="left"/>
      </w:pPr>
      <w:r>
        <w:rPr>
          <w:rFonts w:ascii="Times New Roman"/>
          <w:b/>
          <w:i w:val="false"/>
          <w:color w:val="000000"/>
        </w:rPr>
        <w:t xml:space="preserve"> "Жеке практикамен айналысатын тұлғаны тіркеу есебі"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6-қосымша</w:t>
            </w:r>
          </w:p>
        </w:tc>
      </w:tr>
    </w:tbl>
    <w:p>
      <w:pPr>
        <w:spacing w:after="0"/>
        <w:ind w:left="0"/>
        <w:jc w:val="left"/>
      </w:pPr>
      <w:r>
        <w:rPr>
          <w:rFonts w:ascii="Times New Roman"/>
          <w:b/>
          <w:i w:val="false"/>
          <w:color w:val="000000"/>
        </w:rPr>
        <w:t xml:space="preserve"> Портал арқылы "Жеке практикамен айналысатын тұлғаны тіркеу есебі"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Жеке практикамен айналысатын</w:t>
            </w:r>
            <w:r>
              <w:br/>
            </w:r>
            <w:r>
              <w:rPr>
                <w:rFonts w:ascii="Times New Roman"/>
                <w:b w:val="false"/>
                <w:i w:val="false"/>
                <w:color w:val="000000"/>
                <w:sz w:val="20"/>
              </w:rPr>
              <w:t>тұлғаны тіркеу есебі"</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7-қосымша</w:t>
            </w:r>
          </w:p>
        </w:tc>
      </w:tr>
    </w:tbl>
    <w:p>
      <w:pPr>
        <w:spacing w:after="0"/>
        <w:ind w:left="0"/>
        <w:jc w:val="left"/>
      </w:pPr>
      <w:r>
        <w:rPr>
          <w:rFonts w:ascii="Times New Roman"/>
          <w:b/>
          <w:i w:val="false"/>
          <w:color w:val="000000"/>
        </w:rPr>
        <w:t xml:space="preserve"> Мемлекеттік корпорация арқылы "Жеке практикамен айналысатын тұлғаны тіркеу есебі" Мемлекеттік қызмет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41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
                    <a:stretch>
                      <a:fillRect/>
                    </a:stretch>
                  </pic:blipFill>
                  <pic:spPr>
                    <a:xfrm>
                      <a:off x="0" y="0"/>
                      <a:ext cx="7810500" cy="341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3-қосымша</w:t>
            </w:r>
          </w:p>
        </w:tc>
      </w:tr>
    </w:tbl>
    <w:bookmarkStart w:name="z183" w:id="99"/>
    <w:p>
      <w:pPr>
        <w:spacing w:after="0"/>
        <w:ind w:left="0"/>
        <w:jc w:val="left"/>
      </w:pPr>
      <w:r>
        <w:rPr>
          <w:rFonts w:ascii="Times New Roman"/>
          <w:b/>
          <w:i w:val="false"/>
          <w:color w:val="000000"/>
        </w:rPr>
        <w:t xml:space="preserve"> "Салық төлеушілерді тіркеу" мемлекеттік көрсетілетін қызмет регламенті</w:t>
      </w:r>
    </w:p>
    <w:bookmarkEnd w:id="99"/>
    <w:p>
      <w:pPr>
        <w:spacing w:after="0"/>
        <w:ind w:left="0"/>
        <w:jc w:val="both"/>
      </w:pPr>
      <w:r>
        <w:rPr>
          <w:rFonts w:ascii="Times New Roman"/>
          <w:b w:val="false"/>
          <w:i w:val="false"/>
          <w:color w:val="ff0000"/>
          <w:sz w:val="28"/>
        </w:rPr>
        <w:t xml:space="preserve">
      Ескерту. 3-қосымша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84" w:id="100"/>
    <w:p>
      <w:pPr>
        <w:spacing w:after="0"/>
        <w:ind w:left="0"/>
        <w:jc w:val="left"/>
      </w:pPr>
      <w:r>
        <w:rPr>
          <w:rFonts w:ascii="Times New Roman"/>
          <w:b/>
          <w:i w:val="false"/>
          <w:color w:val="000000"/>
        </w:rPr>
        <w:t xml:space="preserve">  1. Жалпы ережелер</w:t>
      </w:r>
    </w:p>
    <w:bookmarkEnd w:id="100"/>
    <w:bookmarkStart w:name="z185" w:id="101"/>
    <w:p>
      <w:pPr>
        <w:spacing w:after="0"/>
        <w:ind w:left="0"/>
        <w:jc w:val="both"/>
      </w:pPr>
      <w:r>
        <w:rPr>
          <w:rFonts w:ascii="Times New Roman"/>
          <w:b w:val="false"/>
          <w:i w:val="false"/>
          <w:color w:val="000000"/>
          <w:sz w:val="28"/>
        </w:rPr>
        <w:t xml:space="preserve">
      1. "Салық төлеушілерді тіркеу"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w:t>
      </w:r>
      <w:r>
        <w:rPr>
          <w:rFonts w:ascii="Times New Roman"/>
          <w:b w:val="false"/>
          <w:i w:val="false"/>
          <w:color w:val="000000"/>
          <w:sz w:val="28"/>
        </w:rPr>
        <w:t>бұйрығымен</w:t>
      </w:r>
      <w:r>
        <w:rPr>
          <w:rFonts w:ascii="Times New Roman"/>
          <w:b w:val="false"/>
          <w:i w:val="false"/>
          <w:color w:val="000000"/>
          <w:sz w:val="28"/>
        </w:rPr>
        <w:t xml:space="preserve"> бекітілген "Салық төлеушілерді тіркеу"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101"/>
    <w:p>
      <w:pPr>
        <w:spacing w:after="0"/>
        <w:ind w:left="0"/>
        <w:jc w:val="both"/>
      </w:pPr>
      <w:r>
        <w:rPr>
          <w:rFonts w:ascii="Times New Roman"/>
          <w:b w:val="false"/>
          <w:i w:val="false"/>
          <w:color w:val="000000"/>
          <w:sz w:val="28"/>
        </w:rPr>
        <w:t>
      Құжатарды қабылдау және мемлекеттік қызмет көрсету нәтижесін беру:</w:t>
      </w:r>
    </w:p>
    <w:bookmarkStart w:name="z186" w:id="102"/>
    <w:p>
      <w:pPr>
        <w:spacing w:after="0"/>
        <w:ind w:left="0"/>
        <w:jc w:val="both"/>
      </w:pPr>
      <w:r>
        <w:rPr>
          <w:rFonts w:ascii="Times New Roman"/>
          <w:b w:val="false"/>
          <w:i w:val="false"/>
          <w:color w:val="000000"/>
          <w:sz w:val="28"/>
        </w:rPr>
        <w:t>
      1) көрсетілетін қызметті берушінің қызмет көрсету орталықтары (бұдан әрі – ҚКО) арқылы;</w:t>
      </w:r>
    </w:p>
    <w:bookmarkEnd w:id="102"/>
    <w:bookmarkStart w:name="z187" w:id="103"/>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103"/>
    <w:bookmarkStart w:name="z188" w:id="104"/>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End w:id="10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бұйрықтарымен</w:t>
      </w:r>
      <w:r>
        <w:br/>
      </w:r>
      <w:r>
        <w:rPr>
          <w:rFonts w:ascii="Times New Roman"/>
          <w:b w:val="false"/>
          <w:i w:val="false"/>
          <w:color w:val="000000"/>
          <w:sz w:val="28"/>
        </w:rPr>
        <w:t>
</w:t>
      </w:r>
    </w:p>
    <w:bookmarkStart w:name="z189" w:id="10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105"/>
    <w:bookmarkStart w:name="z190" w:id="106"/>
    <w:p>
      <w:pPr>
        <w:spacing w:after="0"/>
        <w:ind w:left="0"/>
        <w:jc w:val="both"/>
      </w:pPr>
      <w:r>
        <w:rPr>
          <w:rFonts w:ascii="Times New Roman"/>
          <w:b w:val="false"/>
          <w:i w:val="false"/>
          <w:color w:val="000000"/>
          <w:sz w:val="28"/>
        </w:rPr>
        <w:t xml:space="preserve">
      3. Мемлекеттік қызмет көрсету нәтижесі болып табылады: </w:t>
      </w:r>
    </w:p>
    <w:bookmarkEnd w:id="106"/>
    <w:p>
      <w:pPr>
        <w:spacing w:after="0"/>
        <w:ind w:left="0"/>
        <w:jc w:val="both"/>
      </w:pPr>
      <w:r>
        <w:rPr>
          <w:rFonts w:ascii="Times New Roman"/>
          <w:b w:val="false"/>
          <w:i w:val="false"/>
          <w:color w:val="000000"/>
          <w:sz w:val="28"/>
        </w:rPr>
        <w:t>
      1) уәкілетті орган бекіткен нысан бойынша (Қазақстан Республикасындағы тұрақты мекеме арқылы филиал ашпай, сақтандыру ұйымдарында (сақтандыру брокері) немесе тәуелді агентте, дипломатиялық және оған теңестірілген өкілдікте, консулдық мекемеде қызметін жүзеге асырушы резидент емес, шетелдік немесе азаматтығы жоқ тұлғалар, резидент емес – заңды тұлғалар туралы мәліметтерді СТ МДБ енгізген кезде) тіркеу куәлігін беру;</w:t>
      </w:r>
    </w:p>
    <w:p>
      <w:pPr>
        <w:spacing w:after="0"/>
        <w:ind w:left="0"/>
        <w:jc w:val="both"/>
      </w:pPr>
      <w:r>
        <w:rPr>
          <w:rFonts w:ascii="Times New Roman"/>
          <w:b w:val="false"/>
          <w:i w:val="false"/>
          <w:color w:val="000000"/>
          <w:sz w:val="28"/>
        </w:rPr>
        <w:t>
      2) Стандарттың 10-тармағында көрсетілген негіздемелер мен жағдайлар бойынша мемлекеттік қызмет көрсетуден бас тарту туралы уәжделген жауап.</w:t>
      </w:r>
    </w:p>
    <w:p>
      <w:pPr>
        <w:spacing w:after="0"/>
        <w:ind w:left="0"/>
        <w:jc w:val="both"/>
      </w:pPr>
      <w:r>
        <w:rPr>
          <w:rFonts w:ascii="Times New Roman"/>
          <w:b w:val="false"/>
          <w:i w:val="false"/>
          <w:color w:val="000000"/>
          <w:sz w:val="28"/>
        </w:rPr>
        <w:t>
      Мемлекеттік қызмет көрсету нәтижесін беру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93" w:id="107"/>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w:t>
      </w:r>
      <w:r>
        <w:br/>
      </w:r>
      <w:r>
        <w:rPr>
          <w:rFonts w:ascii="Times New Roman"/>
          <w:b/>
          <w:i w:val="false"/>
          <w:color w:val="000000"/>
        </w:rPr>
        <w:t>құрылымдық бөлімшелерінің (қызметкерлерінің) іс-қимыл тәртібі</w:t>
      </w:r>
    </w:p>
    <w:bookmarkEnd w:id="107"/>
    <w:bookmarkStart w:name="z194" w:id="108"/>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көрсетілетін қызметті алушының салықтық өтінішті, сондай-ақ Стандарттың 9-тармағында көрсетілген құжаттарды ұсынуы негіздеме болып табылады.</w:t>
      </w:r>
    </w:p>
    <w:bookmarkEnd w:id="108"/>
    <w:bookmarkStart w:name="z195" w:id="109"/>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109"/>
    <w:bookmarkStart w:name="z196" w:id="110"/>
    <w:p>
      <w:pPr>
        <w:spacing w:after="0"/>
        <w:ind w:left="0"/>
        <w:jc w:val="both"/>
      </w:pPr>
      <w:r>
        <w:rPr>
          <w:rFonts w:ascii="Times New Roman"/>
          <w:b w:val="false"/>
          <w:i w:val="false"/>
          <w:color w:val="000000"/>
          <w:sz w:val="28"/>
        </w:rPr>
        <w:t>
      1) құжаттарды қабылдау – 20 (жиырма) минут:</w:t>
      </w:r>
    </w:p>
    <w:bookmarkEnd w:id="110"/>
    <w:p>
      <w:pPr>
        <w:spacing w:after="0"/>
        <w:ind w:left="0"/>
        <w:jc w:val="both"/>
      </w:pPr>
      <w:r>
        <w:rPr>
          <w:rFonts w:ascii="Times New Roman"/>
          <w:b w:val="false"/>
          <w:i w:val="false"/>
          <w:color w:val="000000"/>
          <w:sz w:val="28"/>
        </w:rPr>
        <w:t xml:space="preserve">
      көрсетілетін қызметті алушының қатысуымен құжаттарды қабылдауға жауапты қызметкер: </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көрсетілетін қызметті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ИСАЖ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ИСАЖ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bookmarkStart w:name="z197" w:id="111"/>
    <w:p>
      <w:pPr>
        <w:spacing w:after="0"/>
        <w:ind w:left="0"/>
        <w:jc w:val="both"/>
      </w:pPr>
      <w:r>
        <w:rPr>
          <w:rFonts w:ascii="Times New Roman"/>
          <w:b w:val="false"/>
          <w:i w:val="false"/>
          <w:color w:val="000000"/>
          <w:sz w:val="28"/>
        </w:rPr>
        <w:t>
      2) құжаттарды өңдеуге жауапты қызметкер кіріс құжаттарын өңдейді:</w:t>
      </w:r>
    </w:p>
    <w:bookmarkEnd w:id="111"/>
    <w:p>
      <w:pPr>
        <w:spacing w:after="0"/>
        <w:ind w:left="0"/>
        <w:jc w:val="both"/>
      </w:pPr>
      <w:r>
        <w:rPr>
          <w:rFonts w:ascii="Times New Roman"/>
          <w:b w:val="false"/>
          <w:i w:val="false"/>
          <w:color w:val="000000"/>
          <w:sz w:val="28"/>
        </w:rPr>
        <w:t>
      СТМДБ-дан салық төлеуші туралы мәліметтерді енгізу кезінде – 3 (үш) жұмыс күні ішінде;</w:t>
      </w:r>
    </w:p>
    <w:p>
      <w:pPr>
        <w:spacing w:after="0"/>
        <w:ind w:left="0"/>
        <w:jc w:val="both"/>
      </w:pPr>
      <w:r>
        <w:rPr>
          <w:rFonts w:ascii="Times New Roman"/>
          <w:b w:val="false"/>
          <w:i w:val="false"/>
          <w:color w:val="000000"/>
          <w:sz w:val="28"/>
        </w:rPr>
        <w:t>
      СТМДБ-дағы салық төлеушінің тіркеу деректеріне өзгерістер енгізу кезінде – 3 (үш) жұмыс күні ішінде;</w:t>
      </w:r>
    </w:p>
    <w:p>
      <w:pPr>
        <w:spacing w:after="0"/>
        <w:ind w:left="0"/>
        <w:jc w:val="both"/>
      </w:pPr>
      <w:r>
        <w:rPr>
          <w:rFonts w:ascii="Times New Roman"/>
          <w:b w:val="false"/>
          <w:i w:val="false"/>
          <w:color w:val="000000"/>
          <w:sz w:val="28"/>
        </w:rPr>
        <w:t xml:space="preserve">
      тіркеу есебінен резидент еместерді шығару кезінде – 1 (бір) жұмыс күні ішінде; </w:t>
      </w:r>
    </w:p>
    <w:bookmarkStart w:name="z198" w:id="112"/>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(он) минут.</w:t>
      </w:r>
    </w:p>
    <w:bookmarkEnd w:id="112"/>
    <w:bookmarkStart w:name="z199" w:id="113"/>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w:t>
      </w:r>
      <w:r>
        <w:br/>
      </w:r>
      <w:r>
        <w:rPr>
          <w:rFonts w:ascii="Times New Roman"/>
          <w:b/>
          <w:i w:val="false"/>
          <w:color w:val="000000"/>
        </w:rPr>
        <w:t>құрылымдық бөлімшелерінің (қызметкерлерінің) өзара іс-қимыл тәртібі</w:t>
      </w:r>
    </w:p>
    <w:bookmarkEnd w:id="113"/>
    <w:bookmarkStart w:name="z200" w:id="114"/>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11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201" w:id="115"/>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ИСАЖ АЖ-не енгізеді.</w:t>
      </w:r>
    </w:p>
    <w:bookmarkEnd w:id="115"/>
    <w:bookmarkStart w:name="z202" w:id="116"/>
    <w:p>
      <w:pPr>
        <w:spacing w:after="0"/>
        <w:ind w:left="0"/>
        <w:jc w:val="both"/>
      </w:pPr>
      <w:r>
        <w:rPr>
          <w:rFonts w:ascii="Times New Roman"/>
          <w:b w:val="false"/>
          <w:i w:val="false"/>
          <w:color w:val="000000"/>
          <w:sz w:val="28"/>
        </w:rPr>
        <w:t xml:space="preserve">
      8. Құжаттарды қабылдауға жауапты қызметкер құжаттарды өңдеуге жауапты қызметкерге құжаттарды береді. </w:t>
      </w:r>
    </w:p>
    <w:bookmarkEnd w:id="116"/>
    <w:bookmarkStart w:name="z203" w:id="117"/>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 – 10 (он) минут.</w:t>
      </w:r>
    </w:p>
    <w:bookmarkEnd w:id="117"/>
    <w:bookmarkStart w:name="z204" w:id="118"/>
    <w:p>
      <w:pPr>
        <w:spacing w:after="0"/>
        <w:ind w:left="0"/>
        <w:jc w:val="both"/>
      </w:pPr>
      <w:r>
        <w:rPr>
          <w:rFonts w:ascii="Times New Roman"/>
          <w:b w:val="false"/>
          <w:i w:val="false"/>
          <w:color w:val="000000"/>
          <w:sz w:val="28"/>
        </w:rPr>
        <w:t xml:space="preserve">
      10. "Салық төлеушілерді тіркеу" мемлекеттік қызмет көрсету бойынша рәсімдердің (іс-қимылдардың) реттілік блок – сызбасы,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118"/>
    <w:bookmarkStart w:name="z205" w:id="119"/>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119"/>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206" w:id="120"/>
    <w:p>
      <w:pPr>
        <w:spacing w:after="0"/>
        <w:ind w:left="0"/>
        <w:jc w:val="both"/>
      </w:pPr>
      <w:r>
        <w:rPr>
          <w:rFonts w:ascii="Times New Roman"/>
          <w:b w:val="false"/>
          <w:i w:val="false"/>
          <w:color w:val="000000"/>
          <w:sz w:val="28"/>
        </w:rPr>
        <w:t xml:space="preserve">
       11.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w:t>
      </w:r>
      <w:r>
        <w:rPr>
          <w:rFonts w:ascii="Times New Roman"/>
          <w:b w:val="false"/>
          <w:i w:val="false"/>
          <w:color w:val="000000"/>
          <w:sz w:val="28"/>
        </w:rPr>
        <w:t>4-қосымшада</w:t>
      </w:r>
      <w:r>
        <w:rPr>
          <w:rFonts w:ascii="Times New Roman"/>
          <w:b w:val="false"/>
          <w:i w:val="false"/>
          <w:color w:val="000000"/>
          <w:sz w:val="28"/>
        </w:rPr>
        <w:t xml:space="preserve"> келтірілген:</w:t>
      </w:r>
    </w:p>
    <w:bookmarkEnd w:id="120"/>
    <w:bookmarkStart w:name="z207" w:id="121"/>
    <w:p>
      <w:pPr>
        <w:spacing w:after="0"/>
        <w:ind w:left="0"/>
        <w:jc w:val="both"/>
      </w:pPr>
      <w:r>
        <w:rPr>
          <w:rFonts w:ascii="Times New Roman"/>
          <w:b w:val="false"/>
          <w:i w:val="false"/>
          <w:color w:val="000000"/>
          <w:sz w:val="28"/>
        </w:rPr>
        <w:t>
      1) көрсетілетін қызметті алушы өзiнiң электрондық цифрлық қолтаңбаның тіркеу куәлігінің (бұдан әрі – ЭЦҚ) не жеке сәйкестендіру нөмірінің/бизнес сәйкестендіру нөмірінің (бұдан әрі - ЖСН/БСН) және парольдің (порталда тiркемеген көрсетілетін қызметті алушы үшін жүзеге асырылады) көмегiмен порталда тiркеудi жүзеге асырады;</w:t>
      </w:r>
    </w:p>
    <w:bookmarkEnd w:id="121"/>
    <w:bookmarkStart w:name="z208" w:id="122"/>
    <w:p>
      <w:pPr>
        <w:spacing w:after="0"/>
        <w:ind w:left="0"/>
        <w:jc w:val="both"/>
      </w:pPr>
      <w:r>
        <w:rPr>
          <w:rFonts w:ascii="Times New Roman"/>
          <w:b w:val="false"/>
          <w:i w:val="false"/>
          <w:color w:val="000000"/>
          <w:sz w:val="28"/>
        </w:rPr>
        <w:t>
      2) 1-процесс – көрсетілетін қызметті алушының ЖСН/БСН енгізу процесі (авторландыру процесі) не мемлекеттік қызметті алу үшін ЭЦҚ тіркеу куәлігінің көмегімен порталда парольді авторландыру;</w:t>
      </w:r>
    </w:p>
    <w:bookmarkEnd w:id="122"/>
    <w:bookmarkStart w:name="z209" w:id="123"/>
    <w:p>
      <w:pPr>
        <w:spacing w:after="0"/>
        <w:ind w:left="0"/>
        <w:jc w:val="both"/>
      </w:pPr>
      <w:r>
        <w:rPr>
          <w:rFonts w:ascii="Times New Roman"/>
          <w:b w:val="false"/>
          <w:i w:val="false"/>
          <w:color w:val="000000"/>
          <w:sz w:val="28"/>
        </w:rPr>
        <w:t xml:space="preserve">
      3) 1-шарт – логин (ЖСН/БСН) және пароль арқылы тіркелген көрсетілетін қызметті алушы туралы деректердің, сондай-ақ көрсетілетін қызметті алушы туралы мәліметтердiң түпнұсқалығын порталда тексеру; </w:t>
      </w:r>
    </w:p>
    <w:bookmarkEnd w:id="123"/>
    <w:bookmarkStart w:name="z210" w:id="124"/>
    <w:p>
      <w:pPr>
        <w:spacing w:after="0"/>
        <w:ind w:left="0"/>
        <w:jc w:val="both"/>
      </w:pPr>
      <w:r>
        <w:rPr>
          <w:rFonts w:ascii="Times New Roman"/>
          <w:b w:val="false"/>
          <w:i w:val="false"/>
          <w:color w:val="000000"/>
          <w:sz w:val="28"/>
        </w:rPr>
        <w:t>
      4) 2-процесс – көрсетілетін қызметті алушының деректерiнде бұзушылықтар болуына байланысты авторландырудан бас тарту туралы хабарламаны порталда қалыптастыру;</w:t>
      </w:r>
    </w:p>
    <w:bookmarkEnd w:id="124"/>
    <w:bookmarkStart w:name="z211" w:id="125"/>
    <w:p>
      <w:pPr>
        <w:spacing w:after="0"/>
        <w:ind w:left="0"/>
        <w:jc w:val="both"/>
      </w:pPr>
      <w:r>
        <w:rPr>
          <w:rFonts w:ascii="Times New Roman"/>
          <w:b w:val="false"/>
          <w:i w:val="false"/>
          <w:color w:val="000000"/>
          <w:sz w:val="28"/>
        </w:rPr>
        <w:t>
      5) 3-процесс – көрсетілетін қызметті алушының осы Мемлекеттік көрсетілетін қызмет регламентінде көрсетілген қызметті таңдап алуы, сондай-ақ көрсетілетін қызметті алушының деректерi туралы электрондық үкімет шлюзі (бұдан әрі – ЭҮШ) арқылы жеке тұлғалардың мемлекеттік деректер базасына/заңды тұлғалардың мемлекеттік деректер базасына (бұдан әрі - ЖТ МДБ/ЗТ МДБ) автоматты сұрау салулар жіберу;</w:t>
      </w:r>
    </w:p>
    <w:bookmarkEnd w:id="125"/>
    <w:bookmarkStart w:name="z212" w:id="126"/>
    <w:p>
      <w:pPr>
        <w:spacing w:after="0"/>
        <w:ind w:left="0"/>
        <w:jc w:val="both"/>
      </w:pPr>
      <w:r>
        <w:rPr>
          <w:rFonts w:ascii="Times New Roman"/>
          <w:b w:val="false"/>
          <w:i w:val="false"/>
          <w:color w:val="000000"/>
          <w:sz w:val="28"/>
        </w:rPr>
        <w:t>
      6) 2-шарт – көрсетілетін қызметті алушының ЖТ МДБ/ЗТ МДБ-ғы деректерiн тексеру;</w:t>
      </w:r>
    </w:p>
    <w:bookmarkEnd w:id="126"/>
    <w:bookmarkStart w:name="z310" w:id="127"/>
    <w:p>
      <w:pPr>
        <w:spacing w:after="0"/>
        <w:ind w:left="0"/>
        <w:jc w:val="both"/>
      </w:pPr>
      <w:r>
        <w:rPr>
          <w:rFonts w:ascii="Times New Roman"/>
          <w:b w:val="false"/>
          <w:i w:val="false"/>
          <w:color w:val="000000"/>
          <w:sz w:val="28"/>
        </w:rPr>
        <w:t>
      7) 4-процесс – көрсетілетін қызметті алушының ЖТ МДҚ/ЗТ МДҚ-да деректері расталмағандығына байланысты сұрау салынған мемлекеттік көрсетілетін қызметтен бас тарту туралы хабарламаны қалыптастыру;</w:t>
      </w:r>
    </w:p>
    <w:bookmarkEnd w:id="127"/>
    <w:bookmarkStart w:name="z311" w:id="128"/>
    <w:p>
      <w:pPr>
        <w:spacing w:after="0"/>
        <w:ind w:left="0"/>
        <w:jc w:val="both"/>
      </w:pPr>
      <w:r>
        <w:rPr>
          <w:rFonts w:ascii="Times New Roman"/>
          <w:b w:val="false"/>
          <w:i w:val="false"/>
          <w:color w:val="000000"/>
          <w:sz w:val="28"/>
        </w:rPr>
        <w:t>
      8) 5-процесс – көрсетілетін қызметті алушының сұрау салуды куәландыру, қол қою үшін ЭЦҚ тіркеу куәлігін таңдауы;</w:t>
      </w:r>
    </w:p>
    <w:bookmarkEnd w:id="128"/>
    <w:bookmarkStart w:name="z312" w:id="129"/>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129"/>
    <w:bookmarkStart w:name="z313" w:id="130"/>
    <w:p>
      <w:pPr>
        <w:spacing w:after="0"/>
        <w:ind w:left="0"/>
        <w:jc w:val="both"/>
      </w:pPr>
      <w:r>
        <w:rPr>
          <w:rFonts w:ascii="Times New Roman"/>
          <w:b w:val="false"/>
          <w:i w:val="false"/>
          <w:color w:val="000000"/>
          <w:sz w:val="28"/>
        </w:rPr>
        <w:t>
      10) 6-процесс –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bookmarkEnd w:id="130"/>
    <w:bookmarkStart w:name="z314" w:id="131"/>
    <w:p>
      <w:pPr>
        <w:spacing w:after="0"/>
        <w:ind w:left="0"/>
        <w:jc w:val="both"/>
      </w:pPr>
      <w:r>
        <w:rPr>
          <w:rFonts w:ascii="Times New Roman"/>
          <w:b w:val="false"/>
          <w:i w:val="false"/>
          <w:color w:val="000000"/>
          <w:sz w:val="28"/>
        </w:rPr>
        <w:t>
      11) 7-процесс – көрсетілетін қызметті алушының ЭЦҚ арқылы мемлекеттік қызмет көрсетуі үшін сұрау салуды куәландыруы және порталдан "Салық төлеушілер кабинеті" (бұдан әрі – СТК) веб-қосымшасына автоматты түрде ауысу;</w:t>
      </w:r>
    </w:p>
    <w:bookmarkEnd w:id="131"/>
    <w:bookmarkStart w:name="z315" w:id="132"/>
    <w:p>
      <w:pPr>
        <w:spacing w:after="0"/>
        <w:ind w:left="0"/>
        <w:jc w:val="both"/>
      </w:pPr>
      <w:r>
        <w:rPr>
          <w:rFonts w:ascii="Times New Roman"/>
          <w:b w:val="false"/>
          <w:i w:val="false"/>
          <w:color w:val="000000"/>
          <w:sz w:val="28"/>
        </w:rPr>
        <w:t xml:space="preserve">
      12) 8-процесс – мемлекеттік қызметті көрсету үшін сұрау салу нысанын экранға шығару және құрылымдық пен форматтық талаптарды ескере отырып нысандарды толтыру (деректерді енгізу), және сұрау салу нысанына Стандарттың 9-тармағында көрсетілген электрондық түрдегі құжаттардың қажетті көшірмелерін қоса беру; </w:t>
      </w:r>
    </w:p>
    <w:bookmarkEnd w:id="132"/>
    <w:bookmarkStart w:name="z316" w:id="133"/>
    <w:p>
      <w:pPr>
        <w:spacing w:after="0"/>
        <w:ind w:left="0"/>
        <w:jc w:val="both"/>
      </w:pPr>
      <w:r>
        <w:rPr>
          <w:rFonts w:ascii="Times New Roman"/>
          <w:b w:val="false"/>
          <w:i w:val="false"/>
          <w:color w:val="000000"/>
          <w:sz w:val="28"/>
        </w:rPr>
        <w:t>
      13) 9-процесс – СТК электрондық құжатты тіркеу;</w:t>
      </w:r>
    </w:p>
    <w:bookmarkEnd w:id="133"/>
    <w:bookmarkStart w:name="z317" w:id="134"/>
    <w:p>
      <w:pPr>
        <w:spacing w:after="0"/>
        <w:ind w:left="0"/>
        <w:jc w:val="both"/>
      </w:pPr>
      <w:r>
        <w:rPr>
          <w:rFonts w:ascii="Times New Roman"/>
          <w:b w:val="false"/>
          <w:i w:val="false"/>
          <w:color w:val="000000"/>
          <w:sz w:val="28"/>
        </w:rPr>
        <w:t>
      14) 10-процесс – ИСАЖ АЖ-ге сұрау салуды (өтінішті) жолдау;</w:t>
      </w:r>
    </w:p>
    <w:bookmarkEnd w:id="134"/>
    <w:bookmarkStart w:name="z318" w:id="135"/>
    <w:p>
      <w:pPr>
        <w:spacing w:after="0"/>
        <w:ind w:left="0"/>
        <w:jc w:val="both"/>
      </w:pPr>
      <w:r>
        <w:rPr>
          <w:rFonts w:ascii="Times New Roman"/>
          <w:b w:val="false"/>
          <w:i w:val="false"/>
          <w:color w:val="000000"/>
          <w:sz w:val="28"/>
        </w:rPr>
        <w:t>
      15) 4-шарт – көрсетілетін қызметті берушінің сұрау салуды тексеруі (өңдеуі);</w:t>
      </w:r>
    </w:p>
    <w:bookmarkEnd w:id="135"/>
    <w:bookmarkStart w:name="z319" w:id="136"/>
    <w:p>
      <w:pPr>
        <w:spacing w:after="0"/>
        <w:ind w:left="0"/>
        <w:jc w:val="both"/>
      </w:pPr>
      <w:r>
        <w:rPr>
          <w:rFonts w:ascii="Times New Roman"/>
          <w:b w:val="false"/>
          <w:i w:val="false"/>
          <w:color w:val="000000"/>
          <w:sz w:val="28"/>
        </w:rPr>
        <w:t>
      16) 11-процесс – бұзышылықтардың болуына байланысты сұрау салынған мемлекеттік қызметтен бас тарту туралы хабарламаны қалыптастыру;</w:t>
      </w:r>
    </w:p>
    <w:bookmarkEnd w:id="136"/>
    <w:bookmarkStart w:name="z320" w:id="137"/>
    <w:p>
      <w:pPr>
        <w:spacing w:after="0"/>
        <w:ind w:left="0"/>
        <w:jc w:val="both"/>
      </w:pPr>
      <w:r>
        <w:rPr>
          <w:rFonts w:ascii="Times New Roman"/>
          <w:b w:val="false"/>
          <w:i w:val="false"/>
          <w:color w:val="000000"/>
          <w:sz w:val="28"/>
        </w:rPr>
        <w:t xml:space="preserve">
      17) 12-процесс – көрсетілетін қызметті алушының парталда және СТК ИСАЖ АЖ-де қалыптастырылған мемлекеттік көрсетілетін қызметтің нәтижесін алуы. Электрондық құжат көрсетілетін қызметті берушінің уәкілетті тұлғасының ЭЦҚ-сын пайдаланумен қалыптастырылады. </w:t>
      </w:r>
    </w:p>
    <w:bookmarkEnd w:id="137"/>
    <w:bookmarkStart w:name="z321" w:id="138"/>
    <w:p>
      <w:pPr>
        <w:spacing w:after="0"/>
        <w:ind w:left="0"/>
        <w:jc w:val="both"/>
      </w:pPr>
      <w:r>
        <w:rPr>
          <w:rFonts w:ascii="Times New Roman"/>
          <w:b w:val="false"/>
          <w:i w:val="false"/>
          <w:color w:val="000000"/>
          <w:sz w:val="28"/>
        </w:rPr>
        <w:t>
      12.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p>
    <w:bookmarkEnd w:id="138"/>
    <w:bookmarkStart w:name="z322" w:id="139"/>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p>
    <w:bookmarkEnd w:id="139"/>
    <w:bookmarkStart w:name="z323" w:id="140"/>
    <w:p>
      <w:pPr>
        <w:spacing w:after="0"/>
        <w:ind w:left="0"/>
        <w:jc w:val="both"/>
      </w:pPr>
      <w:r>
        <w:rPr>
          <w:rFonts w:ascii="Times New Roman"/>
          <w:b w:val="false"/>
          <w:i w:val="false"/>
          <w:color w:val="000000"/>
          <w:sz w:val="28"/>
        </w:rPr>
        <w:t>
      2) көрсетілетін қызметті алушы осы Мемлекеттік көрсетілетін қызмет регламентінің 11-тармағында көрсетілген іс-әрекеттерді жүзеге асырады.</w:t>
      </w:r>
    </w:p>
    <w:bookmarkEnd w:id="14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24" w:id="141"/>
    <w:p>
      <w:pPr>
        <w:spacing w:after="0"/>
        <w:ind w:left="0"/>
        <w:jc w:val="both"/>
      </w:pPr>
      <w:r>
        <w:rPr>
          <w:rFonts w:ascii="Times New Roman"/>
          <w:b w:val="false"/>
          <w:i w:val="false"/>
          <w:color w:val="000000"/>
          <w:sz w:val="28"/>
        </w:rPr>
        <w:t xml:space="preserve">
       13. "Салық төлеушілерді тіркеу" мемлекеттік қызмет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7-қосымшаларында</w:t>
      </w:r>
      <w:r>
        <w:rPr>
          <w:rFonts w:ascii="Times New Roman"/>
          <w:b w:val="false"/>
          <w:i w:val="false"/>
          <w:color w:val="000000"/>
          <w:sz w:val="28"/>
        </w:rPr>
        <w:t xml:space="preserve"> келтірілген.</w:t>
      </w:r>
    </w:p>
    <w:bookmarkEnd w:id="1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326" w:id="142"/>
    <w:p>
      <w:pPr>
        <w:spacing w:after="0"/>
        <w:ind w:left="0"/>
        <w:jc w:val="left"/>
      </w:pPr>
      <w:r>
        <w:rPr>
          <w:rFonts w:ascii="Times New Roman"/>
          <w:b/>
          <w:i w:val="false"/>
          <w:color w:val="000000"/>
        </w:rPr>
        <w:t xml:space="preserve"> Салықтық өтініштің қабылданғаны туралы талон</w:t>
      </w:r>
    </w:p>
    <w:bookmarkEnd w:id="142"/>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төлеушінің атауы және ЖСН/БСН: 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 қабылдаған күн: _______________________________________</w:t>
            </w:r>
          </w:p>
          <w:p>
            <w:pPr>
              <w:spacing w:after="20"/>
              <w:ind w:left="20"/>
              <w:jc w:val="both"/>
            </w:pPr>
            <w:r>
              <w:rPr>
                <w:rFonts w:ascii="Times New Roman"/>
                <w:b w:val="false"/>
                <w:i w:val="false"/>
                <w:color w:val="000000"/>
                <w:sz w:val="20"/>
              </w:rPr>
              <w:t>
Тіркеу нөмірі: ______________________________________________________</w:t>
            </w:r>
          </w:p>
          <w:p>
            <w:pPr>
              <w:spacing w:after="20"/>
              <w:ind w:left="20"/>
              <w:jc w:val="both"/>
            </w:pPr>
            <w:r>
              <w:rPr>
                <w:rFonts w:ascii="Times New Roman"/>
                <w:b w:val="false"/>
                <w:i w:val="false"/>
                <w:color w:val="000000"/>
                <w:sz w:val="20"/>
              </w:rPr>
              <w:t>
Шығыс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Салықтық заңнамаға сәйкес шығыс құжатты дайындау мерзімі:____________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Шығыс құжатты беру үшін "терезенің" нөмірі: _________________________</w:t>
            </w:r>
          </w:p>
          <w:p>
            <w:pPr>
              <w:spacing w:after="20"/>
              <w:ind w:left="20"/>
              <w:jc w:val="both"/>
            </w:pP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p>
          <w:p>
            <w:pPr>
              <w:spacing w:after="20"/>
              <w:ind w:left="20"/>
              <w:jc w:val="both"/>
            </w:pPr>
            <w:r>
              <w:rPr>
                <w:rFonts w:ascii="Times New Roman"/>
                <w:b w:val="false"/>
                <w:i w:val="false"/>
                <w:color w:val="000000"/>
                <w:sz w:val="20"/>
              </w:rPr>
              <w:t>
                                                          (қолы)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328" w:id="143"/>
    <w:p>
      <w:pPr>
        <w:spacing w:after="0"/>
        <w:ind w:left="0"/>
        <w:jc w:val="left"/>
      </w:pPr>
      <w:r>
        <w:rPr>
          <w:rFonts w:ascii="Times New Roman"/>
          <w:b/>
          <w:i w:val="false"/>
          <w:color w:val="000000"/>
        </w:rPr>
        <w:t xml:space="preserve"> Шығыс құжаттарын беру журналы</w:t>
      </w:r>
    </w:p>
    <w:bookmarkEnd w:id="1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63"/>
        <w:gridCol w:w="1355"/>
        <w:gridCol w:w="763"/>
        <w:gridCol w:w="739"/>
        <w:gridCol w:w="739"/>
        <w:gridCol w:w="739"/>
        <w:gridCol w:w="1561"/>
        <w:gridCol w:w="3753"/>
        <w:gridCol w:w="739"/>
        <w:gridCol w:w="1149"/>
      </w:tblGrid>
      <w:tr>
        <w:trPr>
          <w:trHeight w:val="30" w:hRule="atLeast"/>
        </w:trPr>
        <w:tc>
          <w:tcPr>
            <w:tcW w:w="76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 туралы мәліметтер</w:t>
            </w:r>
          </w:p>
        </w:tc>
        <w:tc>
          <w:tcPr>
            <w:tcW w:w="1561"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алушының Т.А.Ә.</w:t>
            </w:r>
          </w:p>
        </w:tc>
        <w:tc>
          <w:tcPr>
            <w:tcW w:w="375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құжаттың атауы (сенімхат, жеке басының куәлігі және тағы басқа)</w:t>
            </w:r>
          </w:p>
        </w:tc>
        <w:tc>
          <w:tcPr>
            <w:tcW w:w="73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14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 Т.А.Ә.</w:t>
            </w:r>
          </w:p>
        </w:tc>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xml:space="preserve">
ЖСН/ БСН </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6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561"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75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3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4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bookmarkStart w:name="z330" w:id="144"/>
    <w:p>
      <w:pPr>
        <w:spacing w:after="0"/>
        <w:ind w:left="0"/>
        <w:jc w:val="left"/>
      </w:pPr>
      <w:r>
        <w:rPr>
          <w:rFonts w:ascii="Times New Roman"/>
          <w:b/>
          <w:i w:val="false"/>
          <w:color w:val="000000"/>
        </w:rPr>
        <w:t xml:space="preserve"> "Салық төлеушілерді тіркеу" мемлекеттік қызмет көрсету бойынша</w:t>
      </w:r>
      <w:r>
        <w:br/>
      </w:r>
      <w:r>
        <w:rPr>
          <w:rFonts w:ascii="Times New Roman"/>
          <w:b/>
          <w:i w:val="false"/>
          <w:color w:val="000000"/>
        </w:rPr>
        <w:t>рәсімдердің (іс-қимылдың) реттілік блок-сызбасы</w:t>
      </w:r>
    </w:p>
    <w:bookmarkEnd w:id="144"/>
    <w:p>
      <w:pPr>
        <w:spacing w:after="0"/>
        <w:ind w:left="0"/>
        <w:jc w:val="left"/>
      </w:pPr>
      <w:r>
        <w:br/>
      </w:r>
    </w:p>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*СӨ – салықтық өтініш</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4-қосымша</w:t>
            </w:r>
          </w:p>
        </w:tc>
      </w:tr>
    </w:tbl>
    <w:bookmarkStart w:name="z332" w:id="145"/>
    <w:p>
      <w:pPr>
        <w:spacing w:after="0"/>
        <w:ind w:left="0"/>
        <w:jc w:val="left"/>
      </w:pPr>
      <w:r>
        <w:rPr>
          <w:rFonts w:ascii="Times New Roman"/>
          <w:b/>
          <w:i w:val="false"/>
          <w:color w:val="000000"/>
        </w:rPr>
        <w:t xml:space="preserve"> Партал арқылы мемлекеттік қызметті көрсету кезінде өзара</w:t>
      </w:r>
      <w:r>
        <w:br/>
      </w:r>
      <w:r>
        <w:rPr>
          <w:rFonts w:ascii="Times New Roman"/>
          <w:b/>
          <w:i w:val="false"/>
          <w:color w:val="000000"/>
        </w:rPr>
        <w:t>функционалдық іс-қимылдың диаграммасы</w:t>
      </w:r>
    </w:p>
    <w:bookmarkEnd w:id="145"/>
    <w:p>
      <w:pPr>
        <w:spacing w:after="0"/>
        <w:ind w:left="0"/>
        <w:jc w:val="left"/>
      </w:pPr>
      <w:r>
        <w:br/>
      </w:r>
    </w:p>
    <w:p>
      <w:pPr>
        <w:spacing w:after="0"/>
        <w:ind w:left="0"/>
        <w:jc w:val="both"/>
      </w:pPr>
      <w:r>
        <w:drawing>
          <wp:inline distT="0" distB="0" distL="0" distR="0">
            <wp:extent cx="7810500" cy="4064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
                    <a:stretch>
                      <a:fillRect/>
                    </a:stretch>
                  </pic:blipFill>
                  <pic:spPr>
                    <a:xfrm>
                      <a:off x="0" y="0"/>
                      <a:ext cx="7810500" cy="4064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5-қосымша</w:t>
            </w:r>
          </w:p>
        </w:tc>
      </w:tr>
    </w:tbl>
    <w:p>
      <w:pPr>
        <w:spacing w:after="0"/>
        <w:ind w:left="0"/>
        <w:jc w:val="left"/>
      </w:pPr>
      <w:r>
        <w:rPr>
          <w:rFonts w:ascii="Times New Roman"/>
          <w:b/>
          <w:i w:val="false"/>
          <w:color w:val="000000"/>
        </w:rPr>
        <w:t xml:space="preserve"> "Салық төлеушілерді тіркеу" мемлекеттік қызмет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5-қосымша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772400" cy="457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
                    <a:stretch>
                      <a:fillRect/>
                    </a:stretch>
                  </pic:blipFill>
                  <pic:spPr>
                    <a:xfrm>
                      <a:off x="0" y="0"/>
                      <a:ext cx="7772400" cy="4572000"/>
                    </a:xfrm>
                    <a:prstGeom prst="rect">
                      <a:avLst/>
                    </a:prstGeom>
                  </pic:spPr>
                </pic:pic>
              </a:graphicData>
            </a:graphic>
          </wp:inline>
        </w:drawing>
      </w:r>
      <w:r>
        <w:rPr>
          <w:rFonts w:ascii="Times New Roman"/>
          <w:b w:val="false"/>
          <w:i w:val="false"/>
          <w:color w:val="ff0000"/>
          <w:sz w:val="28"/>
        </w:rPr>
        <w:t xml:space="preserve">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6-қосымша</w:t>
            </w:r>
          </w:p>
        </w:tc>
      </w:tr>
    </w:tbl>
    <w:p>
      <w:pPr>
        <w:spacing w:after="0"/>
        <w:ind w:left="0"/>
        <w:jc w:val="left"/>
      </w:pPr>
      <w:r>
        <w:rPr>
          <w:rFonts w:ascii="Times New Roman"/>
          <w:b/>
          <w:i w:val="false"/>
          <w:color w:val="000000"/>
        </w:rPr>
        <w:t xml:space="preserve"> Портал арқылы "Салық төлеушілерді тіркеу"</w:t>
      </w:r>
      <w:r>
        <w:br/>
      </w:r>
      <w:r>
        <w:rPr>
          <w:rFonts w:ascii="Times New Roman"/>
          <w:b/>
          <w:i w:val="false"/>
          <w:color w:val="000000"/>
        </w:rPr>
        <w:t>мемлекеттік қызмет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6-қосымша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933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
                    <a:stretch>
                      <a:fillRect/>
                    </a:stretch>
                  </pic:blipFill>
                  <pic:spPr>
                    <a:xfrm>
                      <a:off x="0" y="0"/>
                      <a:ext cx="7810500" cy="29337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төлеушілерді тіркеу"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7-қосымша</w:t>
            </w:r>
          </w:p>
        </w:tc>
      </w:tr>
    </w:tbl>
    <w:p>
      <w:pPr>
        <w:spacing w:after="0"/>
        <w:ind w:left="0"/>
        <w:jc w:val="left"/>
      </w:pPr>
      <w:r>
        <w:rPr>
          <w:rFonts w:ascii="Times New Roman"/>
          <w:b/>
          <w:i w:val="false"/>
          <w:color w:val="000000"/>
        </w:rPr>
        <w:t xml:space="preserve"> Мемлекеттік корпорация арқылы "Салық төлеушілерді тіркеу" мемлекеттік қызмет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7-қосымша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57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
                    <a:stretch>
                      <a:fillRect/>
                    </a:stretch>
                  </pic:blipFill>
                  <pic:spPr>
                    <a:xfrm>
                      <a:off x="0" y="0"/>
                      <a:ext cx="7810500" cy="3657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01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
                    <a:stretch>
                      <a:fillRect/>
                    </a:stretch>
                  </pic:blipFill>
                  <pic:spPr>
                    <a:xfrm>
                      <a:off x="0" y="0"/>
                      <a:ext cx="7810500" cy="20193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4-қосымша</w:t>
            </w:r>
          </w:p>
        </w:tc>
      </w:tr>
    </w:tbl>
    <w:bookmarkStart w:name="z214" w:id="146"/>
    <w:p>
      <w:pPr>
        <w:spacing w:after="0"/>
        <w:ind w:left="0"/>
        <w:jc w:val="left"/>
      </w:pPr>
      <w:r>
        <w:rPr>
          <w:rFonts w:ascii="Times New Roman"/>
          <w:b/>
          <w:i w:val="false"/>
          <w:color w:val="000000"/>
        </w:rPr>
        <w:t xml:space="preserve"> "Қызметтің жекелеген түрлерін жүзеге асыратын салық төлеушіні</w:t>
      </w:r>
      <w:r>
        <w:br/>
      </w:r>
      <w:r>
        <w:rPr>
          <w:rFonts w:ascii="Times New Roman"/>
          <w:b/>
          <w:i w:val="false"/>
          <w:color w:val="000000"/>
        </w:rPr>
        <w:t>тіркеу есебі" мемлекеттік көрсетілетін қызмет регламенті</w:t>
      </w:r>
    </w:p>
    <w:bookmarkEnd w:id="146"/>
    <w:p>
      <w:pPr>
        <w:spacing w:after="0"/>
        <w:ind w:left="0"/>
        <w:jc w:val="both"/>
      </w:pPr>
      <w:r>
        <w:rPr>
          <w:rFonts w:ascii="Times New Roman"/>
          <w:b w:val="false"/>
          <w:i w:val="false"/>
          <w:color w:val="ff0000"/>
          <w:sz w:val="28"/>
        </w:rPr>
        <w:t xml:space="preserve">
      Ескерту. Алып тасталды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5-қосымша</w:t>
            </w:r>
          </w:p>
        </w:tc>
      </w:tr>
    </w:tbl>
    <w:bookmarkStart w:name="z1593" w:id="147"/>
    <w:p>
      <w:pPr>
        <w:spacing w:after="0"/>
        <w:ind w:left="0"/>
        <w:jc w:val="left"/>
      </w:pPr>
      <w:r>
        <w:rPr>
          <w:rFonts w:ascii="Times New Roman"/>
          <w:b/>
          <w:i w:val="false"/>
          <w:color w:val="000000"/>
        </w:rPr>
        <w:t xml:space="preserve"> "Салық төлеушілердің қосылған құн салығын тіркеу есебі" мемлекеттік көрсетілетін қызмет регламенті</w:t>
      </w:r>
    </w:p>
    <w:bookmarkEnd w:id="147"/>
    <w:p>
      <w:pPr>
        <w:spacing w:after="0"/>
        <w:ind w:left="0"/>
        <w:jc w:val="both"/>
      </w:pPr>
      <w:r>
        <w:rPr>
          <w:rFonts w:ascii="Times New Roman"/>
          <w:b w:val="false"/>
          <w:i w:val="false"/>
          <w:color w:val="ff0000"/>
          <w:sz w:val="28"/>
        </w:rPr>
        <w:t xml:space="preserve">
      Ескерту. 5-қосымша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Start w:name="z1594" w:id="148"/>
    <w:p>
      <w:pPr>
        <w:spacing w:after="0"/>
        <w:ind w:left="0"/>
        <w:jc w:val="left"/>
      </w:pPr>
      <w:r>
        <w:rPr>
          <w:rFonts w:ascii="Times New Roman"/>
          <w:b/>
          <w:i w:val="false"/>
          <w:color w:val="000000"/>
        </w:rPr>
        <w:t xml:space="preserve"> 1. Жалпы ережелер</w:t>
      </w:r>
    </w:p>
    <w:bookmarkEnd w:id="148"/>
    <w:bookmarkStart w:name="z1595" w:id="149"/>
    <w:p>
      <w:pPr>
        <w:spacing w:after="0"/>
        <w:ind w:left="0"/>
        <w:jc w:val="both"/>
      </w:pPr>
      <w:r>
        <w:rPr>
          <w:rFonts w:ascii="Times New Roman"/>
          <w:b w:val="false"/>
          <w:i w:val="false"/>
          <w:color w:val="000000"/>
          <w:sz w:val="28"/>
        </w:rPr>
        <w:t xml:space="preserve">
      1. "Салық төлеушілердің қосылған құн салығын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w:t>
      </w:r>
      <w:r>
        <w:rPr>
          <w:rFonts w:ascii="Times New Roman"/>
          <w:b w:val="false"/>
          <w:i w:val="false"/>
          <w:color w:val="000000"/>
          <w:sz w:val="28"/>
        </w:rPr>
        <w:t>бұйрығымен</w:t>
      </w:r>
      <w:r>
        <w:rPr>
          <w:rFonts w:ascii="Times New Roman"/>
          <w:b w:val="false"/>
          <w:i w:val="false"/>
          <w:color w:val="000000"/>
          <w:sz w:val="28"/>
        </w:rPr>
        <w:t xml:space="preserve"> бекітілген "Қосылған құн салығын төлеушілерді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149"/>
    <w:bookmarkStart w:name="z1596" w:id="150"/>
    <w:p>
      <w:pPr>
        <w:spacing w:after="0"/>
        <w:ind w:left="0"/>
        <w:jc w:val="both"/>
      </w:pPr>
      <w:r>
        <w:rPr>
          <w:rFonts w:ascii="Times New Roman"/>
          <w:b w:val="false"/>
          <w:i w:val="false"/>
          <w:color w:val="000000"/>
          <w:sz w:val="28"/>
        </w:rPr>
        <w:t>
      Көрсетілетін қызметті беруші өтініштердің қабылдауын:</w:t>
      </w:r>
    </w:p>
    <w:bookmarkEnd w:id="150"/>
    <w:bookmarkStart w:name="z1597" w:id="151"/>
    <w:p>
      <w:pPr>
        <w:spacing w:after="0"/>
        <w:ind w:left="0"/>
        <w:jc w:val="both"/>
      </w:pPr>
      <w:r>
        <w:rPr>
          <w:rFonts w:ascii="Times New Roman"/>
          <w:b w:val="false"/>
          <w:i w:val="false"/>
          <w:color w:val="000000"/>
          <w:sz w:val="28"/>
        </w:rPr>
        <w:t>
      1) көрсетілетін қызметті берушінің қызмет көрсету орталықтары (бұдан әрі – ҚКО) арқылы;</w:t>
      </w:r>
    </w:p>
    <w:bookmarkEnd w:id="151"/>
    <w:bookmarkStart w:name="z1598" w:id="152"/>
    <w:p>
      <w:pPr>
        <w:spacing w:after="0"/>
        <w:ind w:left="0"/>
        <w:jc w:val="both"/>
      </w:pPr>
      <w:r>
        <w:rPr>
          <w:rFonts w:ascii="Times New Roman"/>
          <w:b w:val="false"/>
          <w:i w:val="false"/>
          <w:color w:val="000000"/>
          <w:sz w:val="28"/>
        </w:rPr>
        <w:t>
      2) "Салық төлеушінің кабинеті" (бұдан әрі – Салық төлеушінің кабинеті) веб-қосымшасы арқылы;</w:t>
      </w:r>
    </w:p>
    <w:bookmarkEnd w:id="152"/>
    <w:bookmarkStart w:name="z1599" w:id="153"/>
    <w:p>
      <w:pPr>
        <w:spacing w:after="0"/>
        <w:ind w:left="0"/>
        <w:jc w:val="both"/>
      </w:pPr>
      <w:r>
        <w:rPr>
          <w:rFonts w:ascii="Times New Roman"/>
          <w:b w:val="false"/>
          <w:i w:val="false"/>
          <w:color w:val="000000"/>
          <w:sz w:val="28"/>
        </w:rPr>
        <w:t>
      3) заңды тұлға-резидент мемлекеттік тіркелген кезде – Бизнес-сәйкестендiру нөмiрлерiнiң ұлттық тiзiлiмi арқылы жүзеге асырылады.</w:t>
      </w:r>
    </w:p>
    <w:bookmarkEnd w:id="153"/>
    <w:bookmarkStart w:name="z1600" w:id="154"/>
    <w:p>
      <w:pPr>
        <w:spacing w:after="0"/>
        <w:ind w:left="0"/>
        <w:jc w:val="both"/>
      </w:pPr>
      <w:r>
        <w:rPr>
          <w:rFonts w:ascii="Times New Roman"/>
          <w:b w:val="false"/>
          <w:i w:val="false"/>
          <w:color w:val="000000"/>
          <w:sz w:val="28"/>
        </w:rPr>
        <w:t>
      Көрсетілетін қызметті беруші мемлекеттік қызметті көрсету нәтижесін беруді:</w:t>
      </w:r>
    </w:p>
    <w:bookmarkEnd w:id="154"/>
    <w:bookmarkStart w:name="z1601" w:id="155"/>
    <w:p>
      <w:pPr>
        <w:spacing w:after="0"/>
        <w:ind w:left="0"/>
        <w:jc w:val="both"/>
      </w:pPr>
      <w:r>
        <w:rPr>
          <w:rFonts w:ascii="Times New Roman"/>
          <w:b w:val="false"/>
          <w:i w:val="false"/>
          <w:color w:val="000000"/>
          <w:sz w:val="28"/>
        </w:rPr>
        <w:t>
      1) ҚКО;</w:t>
      </w:r>
    </w:p>
    <w:bookmarkEnd w:id="155"/>
    <w:bookmarkStart w:name="z1602" w:id="156"/>
    <w:p>
      <w:pPr>
        <w:spacing w:after="0"/>
        <w:ind w:left="0"/>
        <w:jc w:val="both"/>
      </w:pPr>
      <w:r>
        <w:rPr>
          <w:rFonts w:ascii="Times New Roman"/>
          <w:b w:val="false"/>
          <w:i w:val="false"/>
          <w:color w:val="000000"/>
          <w:sz w:val="28"/>
        </w:rPr>
        <w:t>
      2) Салық төлеушінің кабинеті арқылы жүзеге асырылады.</w:t>
      </w:r>
    </w:p>
    <w:bookmarkEnd w:id="156"/>
    <w:bookmarkStart w:name="z1603" w:id="157"/>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157"/>
    <w:bookmarkStart w:name="z1604" w:id="158"/>
    <w:p>
      <w:pPr>
        <w:spacing w:after="0"/>
        <w:ind w:left="0"/>
        <w:jc w:val="both"/>
      </w:pPr>
      <w:r>
        <w:rPr>
          <w:rFonts w:ascii="Times New Roman"/>
          <w:b w:val="false"/>
          <w:i w:val="false"/>
          <w:color w:val="000000"/>
          <w:sz w:val="28"/>
        </w:rPr>
        <w:t>
      3. Мемлекеттік қызметті көрсету нәтижесі:</w:t>
      </w:r>
    </w:p>
    <w:bookmarkEnd w:id="158"/>
    <w:bookmarkStart w:name="z1605" w:id="159"/>
    <w:p>
      <w:pPr>
        <w:spacing w:after="0"/>
        <w:ind w:left="0"/>
        <w:jc w:val="both"/>
      </w:pPr>
      <w:r>
        <w:rPr>
          <w:rFonts w:ascii="Times New Roman"/>
          <w:b w:val="false"/>
          <w:i w:val="false"/>
          <w:color w:val="000000"/>
          <w:sz w:val="28"/>
        </w:rPr>
        <w:t>
      1) ҚҚС бойынша тіркеу есебіне қою;</w:t>
      </w:r>
    </w:p>
    <w:bookmarkEnd w:id="159"/>
    <w:bookmarkStart w:name="z1606" w:id="160"/>
    <w:p>
      <w:pPr>
        <w:spacing w:after="0"/>
        <w:ind w:left="0"/>
        <w:jc w:val="both"/>
      </w:pPr>
      <w:r>
        <w:rPr>
          <w:rFonts w:ascii="Times New Roman"/>
          <w:b w:val="false"/>
          <w:i w:val="false"/>
          <w:color w:val="000000"/>
          <w:sz w:val="28"/>
        </w:rPr>
        <w:t>
      2) ҚҚС куәлігін ауыстыру;</w:t>
      </w:r>
    </w:p>
    <w:bookmarkEnd w:id="160"/>
    <w:bookmarkStart w:name="z1607" w:id="161"/>
    <w:p>
      <w:pPr>
        <w:spacing w:after="0"/>
        <w:ind w:left="0"/>
        <w:jc w:val="both"/>
      </w:pPr>
      <w:r>
        <w:rPr>
          <w:rFonts w:ascii="Times New Roman"/>
          <w:b w:val="false"/>
          <w:i w:val="false"/>
          <w:color w:val="000000"/>
          <w:sz w:val="28"/>
        </w:rPr>
        <w:t>
      3) ҚҚС бойынша тіркеу есебінен алып тастау;</w:t>
      </w:r>
    </w:p>
    <w:bookmarkEnd w:id="161"/>
    <w:bookmarkStart w:name="z1608" w:id="162"/>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бойынша мемлекеттік қызметті көрсетуден бас тарту туралы дәлелді жауабы болып табылады.</w:t>
      </w:r>
    </w:p>
    <w:bookmarkEnd w:id="162"/>
    <w:bookmarkStart w:name="z1609" w:id="163"/>
    <w:p>
      <w:pPr>
        <w:spacing w:after="0"/>
        <w:ind w:left="0"/>
        <w:jc w:val="both"/>
      </w:pPr>
      <w:r>
        <w:rPr>
          <w:rFonts w:ascii="Times New Roman"/>
          <w:b w:val="false"/>
          <w:i w:val="false"/>
          <w:color w:val="000000"/>
          <w:sz w:val="28"/>
        </w:rPr>
        <w:t>
      Мемлекеттік қызметті көрсету нәтижесін ұсыну нысаны: электрондық түрінде.</w:t>
      </w:r>
    </w:p>
    <w:bookmarkEnd w:id="163"/>
    <w:bookmarkStart w:name="z1610" w:id="164"/>
    <w:p>
      <w:pPr>
        <w:spacing w:after="0"/>
        <w:ind w:left="0"/>
        <w:jc w:val="left"/>
      </w:pPr>
      <w:r>
        <w:rPr>
          <w:rFonts w:ascii="Times New Roman"/>
          <w:b/>
          <w:i w:val="false"/>
          <w:color w:val="000000"/>
        </w:rPr>
        <w:t xml:space="preserve"> 2. Мемлекеттік қызмет көрсету үдерісінде көрсетілетін қызметті берушінің құрылымдық бөлімшелерінің (қызметкерлерінің) іс-қимыл тәртібі</w:t>
      </w:r>
    </w:p>
    <w:bookmarkEnd w:id="164"/>
    <w:bookmarkStart w:name="z1611" w:id="165"/>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көрсетілетін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не "ҚҚС төлеуші ретінде тіркелу" деген белгісі бар заңды тұлғаның мемлекеттік тіркелгені туралы өтінішті ұсынуы негіздеме болып табылады.</w:t>
      </w:r>
    </w:p>
    <w:bookmarkEnd w:id="165"/>
    <w:bookmarkStart w:name="z1612" w:id="166"/>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166"/>
    <w:bookmarkStart w:name="z1613" w:id="167"/>
    <w:p>
      <w:pPr>
        <w:spacing w:after="0"/>
        <w:ind w:left="0"/>
        <w:jc w:val="both"/>
      </w:pPr>
      <w:r>
        <w:rPr>
          <w:rFonts w:ascii="Times New Roman"/>
          <w:b w:val="false"/>
          <w:i w:val="false"/>
          <w:color w:val="000000"/>
          <w:sz w:val="28"/>
        </w:rPr>
        <w:t>
      1) құжаттарды қабылдау – 10 (он) минут:</w:t>
      </w:r>
    </w:p>
    <w:bookmarkEnd w:id="167"/>
    <w:bookmarkStart w:name="z1614" w:id="168"/>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bookmarkEnd w:id="168"/>
    <w:bookmarkStart w:name="z1615" w:id="169"/>
    <w:p>
      <w:pPr>
        <w:spacing w:after="0"/>
        <w:ind w:left="0"/>
        <w:jc w:val="both"/>
      </w:pPr>
      <w:r>
        <w:rPr>
          <w:rFonts w:ascii="Times New Roman"/>
          <w:b w:val="false"/>
          <w:i w:val="false"/>
          <w:color w:val="000000"/>
          <w:sz w:val="28"/>
        </w:rPr>
        <w:t xml:space="preserve">
      2017 жылғы 25 желтоқсандағы "Салық және бюджетке төленетін басқа да міндетті төлемдер туралы (Салық кодексі)" Қазақстан Республикасы Кодексінің </w:t>
      </w:r>
      <w:r>
        <w:rPr>
          <w:rFonts w:ascii="Times New Roman"/>
          <w:b w:val="false"/>
          <w:i w:val="false"/>
          <w:color w:val="000000"/>
          <w:sz w:val="28"/>
        </w:rPr>
        <w:t>82-бабы</w:t>
      </w:r>
      <w:r>
        <w:rPr>
          <w:rFonts w:ascii="Times New Roman"/>
          <w:b w:val="false"/>
          <w:i w:val="false"/>
          <w:color w:val="000000"/>
          <w:sz w:val="28"/>
        </w:rPr>
        <w:t xml:space="preserve"> 1-тармағының, </w:t>
      </w:r>
      <w:r>
        <w:rPr>
          <w:rFonts w:ascii="Times New Roman"/>
          <w:b w:val="false"/>
          <w:i w:val="false"/>
          <w:color w:val="000000"/>
          <w:sz w:val="28"/>
        </w:rPr>
        <w:t>83-бабы</w:t>
      </w:r>
      <w:r>
        <w:rPr>
          <w:rFonts w:ascii="Times New Roman"/>
          <w:b w:val="false"/>
          <w:i w:val="false"/>
          <w:color w:val="000000"/>
          <w:sz w:val="28"/>
        </w:rPr>
        <w:t xml:space="preserve"> 1-тармағының нормаларына сәйкес көрсетілетін қызметті алушыда ҚҚС бойынша тіркеу есебіне қою құқығының болуын тексеру – 5 (бес) минут;</w:t>
      </w:r>
    </w:p>
    <w:bookmarkEnd w:id="169"/>
    <w:bookmarkStart w:name="z1616" w:id="170"/>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кәсіпкердің мүддесін білдіру кезінде нотариат куәландырған сенімхаттың болуын тексереді, онда көрсетілетін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bookmarkEnd w:id="170"/>
    <w:bookmarkStart w:name="z1617" w:id="171"/>
    <w:p>
      <w:pPr>
        <w:spacing w:after="0"/>
        <w:ind w:left="0"/>
        <w:jc w:val="both"/>
      </w:pPr>
      <w:r>
        <w:rPr>
          <w:rFonts w:ascii="Times New Roman"/>
          <w:b w:val="false"/>
          <w:i w:val="false"/>
          <w:color w:val="000000"/>
          <w:sz w:val="28"/>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сондай-ақ салық төлеушінің тұрған жерін растайтын құжаттарда көрсетілген не салықтық өтініште көрсетілген тұратын жерінің мекен-жайы ИСАЖ АЖ тіркеу деректерінде көрсетілген мекен-жаймен сәйкестігін салыстырып тексереді – 2 (екі) минут;</w:t>
      </w:r>
    </w:p>
    <w:bookmarkEnd w:id="171"/>
    <w:bookmarkStart w:name="z1618" w:id="172"/>
    <w:p>
      <w:pPr>
        <w:spacing w:after="0"/>
        <w:ind w:left="0"/>
        <w:jc w:val="both"/>
      </w:pPr>
      <w:r>
        <w:rPr>
          <w:rFonts w:ascii="Times New Roman"/>
          <w:b w:val="false"/>
          <w:i w:val="false"/>
          <w:color w:val="000000"/>
          <w:sz w:val="28"/>
        </w:rPr>
        <w:t>
      "Салықтық есептілікті өңдеу сервисі" ақпараттық жүйесінде (бұдан әрі – СЕӨС АЖ) салықтық өтінішті тіркейді, енгізеді – 3 (үш) минут;</w:t>
      </w:r>
    </w:p>
    <w:bookmarkEnd w:id="172"/>
    <w:bookmarkStart w:name="z1619" w:id="173"/>
    <w:p>
      <w:pPr>
        <w:spacing w:after="0"/>
        <w:ind w:left="0"/>
        <w:jc w:val="both"/>
      </w:pPr>
      <w:r>
        <w:rPr>
          <w:rFonts w:ascii="Times New Roman"/>
          <w:b w:val="false"/>
          <w:i w:val="false"/>
          <w:color w:val="000000"/>
          <w:sz w:val="28"/>
        </w:rPr>
        <w:t>
      салықтық өтініштің екінші данасында СЕӨС АЖ-да берілген құжаттың кіріс нөмірі, өзінің тегі, аты-жөні көрсетіледі және оған қолын қояды – 2 (екі) минут;</w:t>
      </w:r>
    </w:p>
    <w:bookmarkEnd w:id="173"/>
    <w:bookmarkStart w:name="z1620" w:id="174"/>
    <w:p>
      <w:pPr>
        <w:spacing w:after="0"/>
        <w:ind w:left="0"/>
        <w:jc w:val="both"/>
      </w:pPr>
      <w:r>
        <w:rPr>
          <w:rFonts w:ascii="Times New Roman"/>
          <w:b w:val="false"/>
          <w:i w:val="false"/>
          <w:color w:val="000000"/>
          <w:sz w:val="28"/>
        </w:rPr>
        <w:t>
      көрсетілетін қызметті алушыға осы Мемлекеттік көрсетілетін қызмет регламентіне 1-қосымшаға сәйкес салықтық өтінішті алғаны туралы талон (бұдан әрі – талон) береді – 1 (бір) минут;</w:t>
      </w:r>
    </w:p>
    <w:bookmarkEnd w:id="174"/>
    <w:bookmarkStart w:name="z1621" w:id="175"/>
    <w:p>
      <w:pPr>
        <w:spacing w:after="0"/>
        <w:ind w:left="0"/>
        <w:jc w:val="both"/>
      </w:pPr>
      <w:r>
        <w:rPr>
          <w:rFonts w:ascii="Times New Roman"/>
          <w:b w:val="false"/>
          <w:i w:val="false"/>
          <w:color w:val="000000"/>
          <w:sz w:val="28"/>
        </w:rPr>
        <w:t xml:space="preserve">
      2) құжаттарды өңдеуге жауапты қызметкер кіріс құжаттарын өңдейді: </w:t>
      </w:r>
    </w:p>
    <w:bookmarkEnd w:id="175"/>
    <w:bookmarkStart w:name="z1622" w:id="176"/>
    <w:p>
      <w:pPr>
        <w:spacing w:after="0"/>
        <w:ind w:left="0"/>
        <w:jc w:val="both"/>
      </w:pPr>
      <w:r>
        <w:rPr>
          <w:rFonts w:ascii="Times New Roman"/>
          <w:b w:val="false"/>
          <w:i w:val="false"/>
          <w:color w:val="000000"/>
          <w:sz w:val="28"/>
        </w:rPr>
        <w:t>
      ҚҚС бойынша тіркеу есебіне қою кезінде – 1 (бір) жұмыс күні ішінде;</w:t>
      </w:r>
    </w:p>
    <w:bookmarkEnd w:id="176"/>
    <w:p>
      <w:pPr>
        <w:spacing w:after="0"/>
        <w:ind w:left="0"/>
        <w:jc w:val="both"/>
      </w:pPr>
      <w:r>
        <w:rPr>
          <w:rFonts w:ascii="Times New Roman"/>
          <w:b w:val="false"/>
          <w:i w:val="false"/>
          <w:color w:val="000000"/>
          <w:sz w:val="28"/>
        </w:rPr>
        <w:t>
      ҚҚС бойынша тіркеу есебінен шығару не ҚҚС бойынша тіркеу есебінен шығарудан дәлелді бас тарту кезінде – 5 (бес)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24" w:id="177"/>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bookmarkEnd w:id="177"/>
    <w:bookmarkStart w:name="z1625" w:id="178"/>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178"/>
    <w:bookmarkStart w:name="z1626" w:id="179"/>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СЕӨС АЖ-ға енгізеді.</w:t>
      </w:r>
    </w:p>
    <w:bookmarkEnd w:id="179"/>
    <w:bookmarkStart w:name="z1627" w:id="180"/>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180"/>
    <w:bookmarkStart w:name="z1628" w:id="181"/>
    <w:p>
      <w:pPr>
        <w:spacing w:after="0"/>
        <w:ind w:left="0"/>
        <w:jc w:val="left"/>
      </w:pPr>
      <w:r>
        <w:rPr>
          <w:rFonts w:ascii="Times New Roman"/>
          <w:b/>
          <w:i w:val="false"/>
          <w:color w:val="000000"/>
        </w:rPr>
        <w:t xml:space="preserve"> 4. Мемлекеттік қызмет көрсету үдерісінде "Азаматтарға арналған үкімет" Мемлекеттік корпорациясы" коммерциялық емес акционерлік қоғамымен және (немесе) өзге де көрсетілетін қызметті берушілермен өзара іс-қимыл тәртібін, сондай-ақ ақпараттық жүйелерді пайдалану тәртібі</w:t>
      </w:r>
    </w:p>
    <w:bookmarkEnd w:id="181"/>
    <w:bookmarkStart w:name="z1629" w:id="182"/>
    <w:p>
      <w:pPr>
        <w:spacing w:after="0"/>
        <w:ind w:left="0"/>
        <w:jc w:val="both"/>
      </w:pPr>
      <w:r>
        <w:rPr>
          <w:rFonts w:ascii="Times New Roman"/>
          <w:b w:val="false"/>
          <w:i w:val="false"/>
          <w:color w:val="000000"/>
          <w:sz w:val="28"/>
        </w:rPr>
        <w:t xml:space="preserve">
      9. Салық төлеушінің кабинеті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82"/>
    <w:bookmarkStart w:name="z1630" w:id="183"/>
    <w:p>
      <w:pPr>
        <w:spacing w:after="0"/>
        <w:ind w:left="0"/>
        <w:jc w:val="both"/>
      </w:pPr>
      <w:r>
        <w:rPr>
          <w:rFonts w:ascii="Times New Roman"/>
          <w:b w:val="false"/>
          <w:i w:val="false"/>
          <w:color w:val="000000"/>
          <w:sz w:val="28"/>
        </w:rPr>
        <w:t>
      1) көрсетілетін қызметті алушы өзiнiң электрондық цифрлық қолтаңбаның тіркеу куәлігінің (бұдан әрі – ЭЦҚ) көмегiмен Салық төлеушінің кабинетінде тiркеудi жүзеге асырады;</w:t>
      </w:r>
    </w:p>
    <w:bookmarkEnd w:id="183"/>
    <w:bookmarkStart w:name="z1631" w:id="184"/>
    <w:p>
      <w:pPr>
        <w:spacing w:after="0"/>
        <w:ind w:left="0"/>
        <w:jc w:val="both"/>
      </w:pPr>
      <w:r>
        <w:rPr>
          <w:rFonts w:ascii="Times New Roman"/>
          <w:b w:val="false"/>
          <w:i w:val="false"/>
          <w:color w:val="000000"/>
          <w:sz w:val="28"/>
        </w:rPr>
        <w:t>
      2) 1-процесс – көрсетілетін қызметті алушының мемлекеттік көрсетілетін қызметті алу үшін ЭЦҚ тіркеу куәлігінің көмегімен Салық төлеушінің кабинетінде авторландыру;</w:t>
      </w:r>
    </w:p>
    <w:bookmarkEnd w:id="184"/>
    <w:bookmarkStart w:name="z1632" w:id="185"/>
    <w:p>
      <w:pPr>
        <w:spacing w:after="0"/>
        <w:ind w:left="0"/>
        <w:jc w:val="both"/>
      </w:pPr>
      <w:r>
        <w:rPr>
          <w:rFonts w:ascii="Times New Roman"/>
          <w:b w:val="false"/>
          <w:i w:val="false"/>
          <w:color w:val="000000"/>
          <w:sz w:val="28"/>
        </w:rPr>
        <w:t>
      3) 1-шарт –ЖСН/БСН логині және паролі арқылы тіркелген көрсетілетін қызметті алушы туралы деректердің, сондай-ақ көрсетілетін қызметті алушы туралы мәліметтің түпнұсқалығын Салық төлеушінің кабинетінде тексеру;</w:t>
      </w:r>
    </w:p>
    <w:bookmarkEnd w:id="185"/>
    <w:bookmarkStart w:name="z1633" w:id="186"/>
    <w:p>
      <w:pPr>
        <w:spacing w:after="0"/>
        <w:ind w:left="0"/>
        <w:jc w:val="both"/>
      </w:pPr>
      <w:r>
        <w:rPr>
          <w:rFonts w:ascii="Times New Roman"/>
          <w:b w:val="false"/>
          <w:i w:val="false"/>
          <w:color w:val="000000"/>
          <w:sz w:val="28"/>
        </w:rPr>
        <w:t>
      4) 2-процесс – көрсетілетін қызметті алушының деректерiнде бұзушылықтар болуына байланысты авторландырудан бас тарту туралы хабарламаны Салық төлеушінің кабинетінде қалыптастыру;</w:t>
      </w:r>
    </w:p>
    <w:bookmarkEnd w:id="186"/>
    <w:bookmarkStart w:name="z1634" w:id="187"/>
    <w:p>
      <w:pPr>
        <w:spacing w:after="0"/>
        <w:ind w:left="0"/>
        <w:jc w:val="both"/>
      </w:pPr>
      <w:r>
        <w:rPr>
          <w:rFonts w:ascii="Times New Roman"/>
          <w:b w:val="false"/>
          <w:i w:val="false"/>
          <w:color w:val="000000"/>
          <w:sz w:val="28"/>
        </w:rPr>
        <w:t>
      5) 3-процесс – көрсетілетін қызметті алушының осы Мемлекеттік көрсетілетін қызмет регламентінде көрсетілген мемлекеттік қызметті таңдап алуы;</w:t>
      </w:r>
    </w:p>
    <w:bookmarkEnd w:id="187"/>
    <w:bookmarkStart w:name="z1635" w:id="188"/>
    <w:p>
      <w:pPr>
        <w:spacing w:after="0"/>
        <w:ind w:left="0"/>
        <w:jc w:val="both"/>
      </w:pPr>
      <w:r>
        <w:rPr>
          <w:rFonts w:ascii="Times New Roman"/>
          <w:b w:val="false"/>
          <w:i w:val="false"/>
          <w:color w:val="000000"/>
          <w:sz w:val="28"/>
        </w:rPr>
        <w:t>
      6) 2-шарт – көрсетілетін қызметті алушының тіркеу деректерiн тексеру;</w:t>
      </w:r>
    </w:p>
    <w:bookmarkEnd w:id="188"/>
    <w:bookmarkStart w:name="z1636" w:id="189"/>
    <w:p>
      <w:pPr>
        <w:spacing w:after="0"/>
        <w:ind w:left="0"/>
        <w:jc w:val="both"/>
      </w:pPr>
      <w:r>
        <w:rPr>
          <w:rFonts w:ascii="Times New Roman"/>
          <w:b w:val="false"/>
          <w:i w:val="false"/>
          <w:color w:val="000000"/>
          <w:sz w:val="28"/>
        </w:rPr>
        <w:t>
      7) 4-процесс – көрсетілетін қызметті алушының деректері расталмағандығына байланысты сұрау салынған мемлекеттік көрсетілетін қызметтен бас тарту туралы хабарламаны қалыптастыру;</w:t>
      </w:r>
    </w:p>
    <w:bookmarkEnd w:id="189"/>
    <w:bookmarkStart w:name="z1637" w:id="190"/>
    <w:p>
      <w:pPr>
        <w:spacing w:after="0"/>
        <w:ind w:left="0"/>
        <w:jc w:val="both"/>
      </w:pPr>
      <w:r>
        <w:rPr>
          <w:rFonts w:ascii="Times New Roman"/>
          <w:b w:val="false"/>
          <w:i w:val="false"/>
          <w:color w:val="000000"/>
          <w:sz w:val="28"/>
        </w:rPr>
        <w:t>
      8) 5-процесс – көрсетілетін қызметті алушының сұрау салуды куәландыру, қол қою үшін ЭЦҚ тіркеу куәлігін таңдауы;</w:t>
      </w:r>
    </w:p>
    <w:bookmarkEnd w:id="190"/>
    <w:bookmarkStart w:name="z1638" w:id="191"/>
    <w:p>
      <w:pPr>
        <w:spacing w:after="0"/>
        <w:ind w:left="0"/>
        <w:jc w:val="both"/>
      </w:pPr>
      <w:r>
        <w:rPr>
          <w:rFonts w:ascii="Times New Roman"/>
          <w:b w:val="false"/>
          <w:i w:val="false"/>
          <w:color w:val="000000"/>
          <w:sz w:val="28"/>
        </w:rPr>
        <w:t>
      9) 3-шарт – Салық төлеушінің кабинетінде ЭЦҚ тіркеу куәлігінің әрекет ету мерзімін және тізімде қайтарып алынған (күші жойылған) тіркеу куәліктерінің болмауын, сондай-ақ (сұрау салуда көрсетілген ЖСН/БСН және ЭЦҚ тіркеу куәлігінде көрсетілген ЖСН/БСН арасындағы) сәйкестендіру деректеріне сәйкес келуін тексеру;</w:t>
      </w:r>
    </w:p>
    <w:bookmarkEnd w:id="191"/>
    <w:bookmarkStart w:name="z1639" w:id="192"/>
    <w:p>
      <w:pPr>
        <w:spacing w:after="0"/>
        <w:ind w:left="0"/>
        <w:jc w:val="both"/>
      </w:pPr>
      <w:r>
        <w:rPr>
          <w:rFonts w:ascii="Times New Roman"/>
          <w:b w:val="false"/>
          <w:i w:val="false"/>
          <w:color w:val="000000"/>
          <w:sz w:val="28"/>
        </w:rPr>
        <w:t>
      10) 6-процесс – көрсетілетін қызметті алушының ЭЦҚ түпнұсқалығы расталмағандығына байланысты сұрау салған мемлекеттік қызметтен бас тарту туралы хабарламаны қалыптастыру;</w:t>
      </w:r>
    </w:p>
    <w:bookmarkEnd w:id="192"/>
    <w:bookmarkStart w:name="z1640" w:id="193"/>
    <w:p>
      <w:pPr>
        <w:spacing w:after="0"/>
        <w:ind w:left="0"/>
        <w:jc w:val="both"/>
      </w:pPr>
      <w:r>
        <w:rPr>
          <w:rFonts w:ascii="Times New Roman"/>
          <w:b w:val="false"/>
          <w:i w:val="false"/>
          <w:color w:val="000000"/>
          <w:sz w:val="28"/>
        </w:rPr>
        <w:t>
      11) 7-процесс – көрсетілетін қызметті алушының ЭЦҚ арқылы мемлекеттік қызмет көрсетуі үшін сұрау салуды куәландыруы;</w:t>
      </w:r>
    </w:p>
    <w:bookmarkEnd w:id="193"/>
    <w:bookmarkStart w:name="z1641" w:id="194"/>
    <w:p>
      <w:pPr>
        <w:spacing w:after="0"/>
        <w:ind w:left="0"/>
        <w:jc w:val="both"/>
      </w:pPr>
      <w:r>
        <w:rPr>
          <w:rFonts w:ascii="Times New Roman"/>
          <w:b w:val="false"/>
          <w:i w:val="false"/>
          <w:color w:val="000000"/>
          <w:sz w:val="28"/>
        </w:rPr>
        <w:t>
      12) 8-процесс – мемлекеттік қызмет көрсету үшін сұрау салудың нысанын экранға шығару және көрсетілетін қызметті алушының оның құрылымын және форматты талаптарын есепке ала отырып нысанды толтыру (деректерді енгізу);</w:t>
      </w:r>
    </w:p>
    <w:bookmarkEnd w:id="194"/>
    <w:bookmarkStart w:name="z1642" w:id="195"/>
    <w:p>
      <w:pPr>
        <w:spacing w:after="0"/>
        <w:ind w:left="0"/>
        <w:jc w:val="both"/>
      </w:pPr>
      <w:r>
        <w:rPr>
          <w:rFonts w:ascii="Times New Roman"/>
          <w:b w:val="false"/>
          <w:i w:val="false"/>
          <w:color w:val="000000"/>
          <w:sz w:val="28"/>
        </w:rPr>
        <w:t xml:space="preserve">
      13) 9-процесс – Салық төлеушінің кабинетінде электрондық құжатты тіркеу; </w:t>
      </w:r>
    </w:p>
    <w:bookmarkEnd w:id="195"/>
    <w:bookmarkStart w:name="z1643" w:id="196"/>
    <w:p>
      <w:pPr>
        <w:spacing w:after="0"/>
        <w:ind w:left="0"/>
        <w:jc w:val="both"/>
      </w:pPr>
      <w:r>
        <w:rPr>
          <w:rFonts w:ascii="Times New Roman"/>
          <w:b w:val="false"/>
          <w:i w:val="false"/>
          <w:color w:val="000000"/>
          <w:sz w:val="28"/>
        </w:rPr>
        <w:t>
      14) 10-процесс – сұрау салуды (өтінішті) ИСАЖ АЖ-не жіберу;</w:t>
      </w:r>
    </w:p>
    <w:bookmarkEnd w:id="196"/>
    <w:bookmarkStart w:name="z1644" w:id="197"/>
    <w:p>
      <w:pPr>
        <w:spacing w:after="0"/>
        <w:ind w:left="0"/>
        <w:jc w:val="both"/>
      </w:pPr>
      <w:r>
        <w:rPr>
          <w:rFonts w:ascii="Times New Roman"/>
          <w:b w:val="false"/>
          <w:i w:val="false"/>
          <w:color w:val="000000"/>
          <w:sz w:val="28"/>
        </w:rPr>
        <w:t>
      15) 4-шарт – көрсетілетін қызметті берушінің сұрау салуды тексеруі (өңдеуі);</w:t>
      </w:r>
    </w:p>
    <w:bookmarkEnd w:id="197"/>
    <w:bookmarkStart w:name="z1645" w:id="198"/>
    <w:p>
      <w:pPr>
        <w:spacing w:after="0"/>
        <w:ind w:left="0"/>
        <w:jc w:val="both"/>
      </w:pPr>
      <w:r>
        <w:rPr>
          <w:rFonts w:ascii="Times New Roman"/>
          <w:b w:val="false"/>
          <w:i w:val="false"/>
          <w:color w:val="000000"/>
          <w:sz w:val="28"/>
        </w:rPr>
        <w:t>
      16) 11-процесс – қолда бар бұзушылықтарға байланысты сұрау салынған мемлекеттік көрсетілетін қызметтен бас тарту туралы хабарламаны қалыптастыру;</w:t>
      </w:r>
    </w:p>
    <w:bookmarkEnd w:id="198"/>
    <w:bookmarkStart w:name="z1646" w:id="199"/>
    <w:p>
      <w:pPr>
        <w:spacing w:after="0"/>
        <w:ind w:left="0"/>
        <w:jc w:val="both"/>
      </w:pPr>
      <w:r>
        <w:rPr>
          <w:rFonts w:ascii="Times New Roman"/>
          <w:b w:val="false"/>
          <w:i w:val="false"/>
          <w:color w:val="000000"/>
          <w:sz w:val="28"/>
        </w:rPr>
        <w:t>
      17) 12-процесс – салықтық өтінішті ИСАЖ АЖ-не қабылдау туралы ақпаратты беру;</w:t>
      </w:r>
    </w:p>
    <w:bookmarkEnd w:id="199"/>
    <w:bookmarkStart w:name="z1647" w:id="200"/>
    <w:p>
      <w:pPr>
        <w:spacing w:after="0"/>
        <w:ind w:left="0"/>
        <w:jc w:val="both"/>
      </w:pPr>
      <w:r>
        <w:rPr>
          <w:rFonts w:ascii="Times New Roman"/>
          <w:b w:val="false"/>
          <w:i w:val="false"/>
          <w:color w:val="000000"/>
          <w:sz w:val="28"/>
        </w:rPr>
        <w:t>
      18) 13-процесс – көрсетілетін қызметті алушының ИСАЖ АЖ-де қалыптастырылған мемлекеттік қызмет нәтижесін Салық төлеушінің кабинетінде алуы. Электрондық құжат көрсетілетін қызметті берушінің уәкілетті тұлғасының ЭЦҚ-сын пайдаланумен қалыптастырылады.</w:t>
      </w:r>
    </w:p>
    <w:bookmarkEnd w:id="200"/>
    <w:bookmarkStart w:name="z1648" w:id="201"/>
    <w:p>
      <w:pPr>
        <w:spacing w:after="0"/>
        <w:ind w:left="0"/>
        <w:jc w:val="both"/>
      </w:pPr>
      <w:r>
        <w:rPr>
          <w:rFonts w:ascii="Times New Roman"/>
          <w:b w:val="false"/>
          <w:i w:val="false"/>
          <w:color w:val="000000"/>
          <w:sz w:val="28"/>
        </w:rPr>
        <w:t xml:space="preserve">
      10. "Қосылған құн салығын төлеушілерді тіркеу есебі" мемлекеттік қызметті көрсетудің бизнес-үдерістерінің анықтамалығы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201"/>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"Қосылған құн салығын</w:t>
            </w:r>
            <w:r>
              <w:br/>
            </w:r>
            <w:r>
              <w:rPr>
                <w:rFonts w:ascii="Times New Roman"/>
                <w:b w:val="false"/>
                <w:i w:val="false"/>
                <w:color w:val="000000"/>
                <w:sz w:val="20"/>
              </w:rPr>
              <w:t>төлеушілерді тіркеу есебі"</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422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
                    <a:stretch>
                      <a:fillRect/>
                    </a:stretch>
                  </pic:blipFill>
                  <pic:spPr>
                    <a:xfrm>
                      <a:off x="0" y="0"/>
                      <a:ext cx="7810500" cy="4229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bl>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"Қосылған құн салығын</w:t>
            </w:r>
            <w:r>
              <w:br/>
            </w:r>
            <w:r>
              <w:rPr>
                <w:rFonts w:ascii="Times New Roman"/>
                <w:b w:val="false"/>
                <w:i w:val="false"/>
                <w:color w:val="000000"/>
                <w:sz w:val="20"/>
              </w:rPr>
              <w:t>төлеушілерді тіркеу есебі"</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СТК (МКК АЖ1) арқылы көрсету кезінде қызметтік өзара іс-қимылының диаграммасы</w:t>
      </w:r>
    </w:p>
    <w:tbl>
      <w:tblPr>
        <w:tblW w:w="0" w:type="auto"/>
        <w:tblCellSpacing w:w="0" w:type="auto"/>
        <w:tblBorders>
          <w:top w:val="none"/>
          <w:left w:val="none"/>
          <w:bottom w:val="none"/>
          <w:right w:val="none"/>
          <w:insideH w:val="none"/>
          <w:insideV w:val="none"/>
        </w:tblBorders>
      </w:tblPr>
      <w:tblGrid>
        <w:gridCol w:w="686"/>
        <w:gridCol w:w="12394"/>
      </w:tblGrid>
      <w:tr>
        <w:trPr>
          <w:trHeight w:val="30" w:hRule="atLeast"/>
        </w:trPr>
        <w:tc>
          <w:tcPr>
            <w:tcW w:w="686"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12394" w:type="dxa"/>
            <w:tcBorders/>
            <w:tcMar>
              <w:top w:w="15" w:type="dxa"/>
              <w:left w:w="15" w:type="dxa"/>
              <w:bottom w:w="15" w:type="dxa"/>
              <w:right w:w="15" w:type="dxa"/>
            </w:tcMar>
            <w:vAlign w:val="center"/>
          </w:tcPr>
          <w:p>
            <w:pPr>
              <w:spacing w:after="20"/>
              <w:ind w:left="20"/>
              <w:jc w:val="both"/>
            </w:pPr>
            <w:r>
              <w:drawing>
                <wp:inline distT="0" distB="0" distL="0" distR="0">
                  <wp:extent cx="7810500" cy="3759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
                          <a:stretch>
                            <a:fillRect/>
                          </a:stretch>
                        </pic:blipFill>
                        <pic:spPr>
                          <a:xfrm>
                            <a:off x="0" y="0"/>
                            <a:ext cx="7810500" cy="3759200"/>
                          </a:xfrm>
                          <a:prstGeom prst="rect">
                            <a:avLst/>
                          </a:prstGeom>
                        </pic:spPr>
                      </pic:pic>
                    </a:graphicData>
                  </a:graphic>
                </wp:inline>
              </w:drawing>
            </w:r>
          </w:p>
        </w:tc>
      </w:tr>
      <w:tr>
        <w:trPr>
          <w:trHeight w:val="30" w:hRule="atLeast"/>
        </w:trPr>
        <w:tc>
          <w:tcPr>
            <w:tcW w:w="686"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12394"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"Қосылған құн салығын</w:t>
            </w:r>
            <w:r>
              <w:br/>
            </w:r>
            <w:r>
              <w:rPr>
                <w:rFonts w:ascii="Times New Roman"/>
                <w:b w:val="false"/>
                <w:i w:val="false"/>
                <w:color w:val="000000"/>
                <w:sz w:val="20"/>
              </w:rPr>
              <w:t>төлеушілерді тіркеу есебі"</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p>
      <w:pPr>
        <w:spacing w:after="0"/>
        <w:ind w:left="0"/>
        <w:jc w:val="both"/>
      </w:pPr>
      <w:r>
        <w:rPr>
          <w:rFonts w:ascii="Times New Roman"/>
          <w:b w:val="false"/>
          <w:i w:val="false"/>
          <w:color w:val="000000"/>
          <w:sz w:val="28"/>
        </w:rPr>
        <w:t>
      3</w:t>
      </w:r>
    </w:p>
    <w:p>
      <w:pPr>
        <w:spacing w:after="0"/>
        <w:ind w:left="0"/>
        <w:jc w:val="left"/>
      </w:pPr>
      <w:r>
        <w:rPr>
          <w:rFonts w:ascii="Times New Roman"/>
          <w:b/>
          <w:i w:val="false"/>
          <w:color w:val="000000"/>
        </w:rPr>
        <w:t xml:space="preserve"> "Қосылған құн салығын төлеушілерді тіркеу есебі" мемлекеттік қызметті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98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
                    <a:stretch>
                      <a:fillRect/>
                    </a:stretch>
                  </pic:blipFill>
                  <pic:spPr>
                    <a:xfrm>
                      <a:off x="0" y="0"/>
                      <a:ext cx="7810500" cy="398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6-қосымша</w:t>
            </w:r>
          </w:p>
        </w:tc>
      </w:tr>
    </w:tbl>
    <w:bookmarkStart w:name="z253" w:id="202"/>
    <w:p>
      <w:pPr>
        <w:spacing w:after="0"/>
        <w:ind w:left="0"/>
        <w:jc w:val="left"/>
      </w:pPr>
      <w:r>
        <w:rPr>
          <w:rFonts w:ascii="Times New Roman"/>
          <w:b/>
          <w:i w:val="false"/>
          <w:color w:val="000000"/>
        </w:rPr>
        <w:t xml:space="preserve"> "Электронды салық төлеуші ретінде тіркеу есебі"</w:t>
      </w:r>
      <w:r>
        <w:br/>
      </w:r>
      <w:r>
        <w:rPr>
          <w:rFonts w:ascii="Times New Roman"/>
          <w:b/>
          <w:i w:val="false"/>
          <w:color w:val="000000"/>
        </w:rPr>
        <w:t>мемлекеттік көрсетілетін қызмет регламенті</w:t>
      </w:r>
    </w:p>
    <w:bookmarkEnd w:id="202"/>
    <w:p>
      <w:pPr>
        <w:spacing w:after="0"/>
        <w:ind w:left="0"/>
        <w:jc w:val="both"/>
      </w:pPr>
      <w:r>
        <w:rPr>
          <w:rFonts w:ascii="Times New Roman"/>
          <w:b w:val="false"/>
          <w:i w:val="false"/>
          <w:color w:val="ff0000"/>
          <w:sz w:val="28"/>
        </w:rPr>
        <w:t xml:space="preserve">
      Ескерту. 6-қосымша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254" w:id="203"/>
    <w:p>
      <w:pPr>
        <w:spacing w:after="0"/>
        <w:ind w:left="0"/>
        <w:jc w:val="left"/>
      </w:pPr>
      <w:r>
        <w:rPr>
          <w:rFonts w:ascii="Times New Roman"/>
          <w:b/>
          <w:i w:val="false"/>
          <w:color w:val="000000"/>
        </w:rPr>
        <w:t xml:space="preserve">  1. Жалпы ережелер</w:t>
      </w:r>
    </w:p>
    <w:bookmarkEnd w:id="203"/>
    <w:bookmarkStart w:name="z255" w:id="204"/>
    <w:p>
      <w:pPr>
        <w:spacing w:after="0"/>
        <w:ind w:left="0"/>
        <w:jc w:val="both"/>
      </w:pPr>
      <w:r>
        <w:rPr>
          <w:rFonts w:ascii="Times New Roman"/>
          <w:b w:val="false"/>
          <w:i w:val="false"/>
          <w:color w:val="000000"/>
          <w:sz w:val="28"/>
        </w:rPr>
        <w:t xml:space="preserve">
      1. "Электронды салық төлеуші ретінде тіркеу есебі"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w:t>
      </w:r>
      <w:r>
        <w:rPr>
          <w:rFonts w:ascii="Times New Roman"/>
          <w:b w:val="false"/>
          <w:i w:val="false"/>
          <w:color w:val="000000"/>
          <w:sz w:val="28"/>
        </w:rPr>
        <w:t>бұйрығымен</w:t>
      </w:r>
      <w:r>
        <w:rPr>
          <w:rFonts w:ascii="Times New Roman"/>
          <w:b w:val="false"/>
          <w:i w:val="false"/>
          <w:color w:val="000000"/>
          <w:sz w:val="28"/>
        </w:rPr>
        <w:t xml:space="preserve"> бекітілген "Электронды салық төлеуші ретінде тіркеу есебі"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204"/>
    <w:p>
      <w:pPr>
        <w:spacing w:after="0"/>
        <w:ind w:left="0"/>
        <w:jc w:val="both"/>
      </w:pPr>
      <w:r>
        <w:rPr>
          <w:rFonts w:ascii="Times New Roman"/>
          <w:b w:val="false"/>
          <w:i w:val="false"/>
          <w:color w:val="000000"/>
          <w:sz w:val="28"/>
        </w:rPr>
        <w:t>
      Құжатарды қабылдау және мемлекеттік қызмет көрсету нәтижесін беру:</w:t>
      </w:r>
    </w:p>
    <w:bookmarkStart w:name="z256" w:id="205"/>
    <w:p>
      <w:pPr>
        <w:spacing w:after="0"/>
        <w:ind w:left="0"/>
        <w:jc w:val="both"/>
      </w:pPr>
      <w:r>
        <w:rPr>
          <w:rFonts w:ascii="Times New Roman"/>
          <w:b w:val="false"/>
          <w:i w:val="false"/>
          <w:color w:val="000000"/>
          <w:sz w:val="28"/>
        </w:rPr>
        <w:t>
      1) көрсетілетін қызметті берушінің қызмет көрсету орталықтары (бұдан әрі – ҚКО) немесе "Салық төлеушінің кабинеті" веб-қосымшасы (бұдан әрі – Салық төлеушінің кабинеті) арқылы;</w:t>
      </w:r>
    </w:p>
    <w:bookmarkEnd w:id="205"/>
    <w:bookmarkStart w:name="z257" w:id="206"/>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206"/>
    <w:bookmarkStart w:name="z258" w:id="207"/>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End w:id="20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бұйрықтарымен</w:t>
      </w:r>
      <w:r>
        <w:br/>
      </w:r>
      <w:r>
        <w:rPr>
          <w:rFonts w:ascii="Times New Roman"/>
          <w:b w:val="false"/>
          <w:i w:val="false"/>
          <w:color w:val="000000"/>
          <w:sz w:val="28"/>
        </w:rPr>
        <w:t>
</w:t>
      </w:r>
    </w:p>
    <w:bookmarkStart w:name="z259" w:id="208"/>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208"/>
    <w:bookmarkStart w:name="z260" w:id="209"/>
    <w:p>
      <w:pPr>
        <w:spacing w:after="0"/>
        <w:ind w:left="0"/>
        <w:jc w:val="both"/>
      </w:pPr>
      <w:r>
        <w:rPr>
          <w:rFonts w:ascii="Times New Roman"/>
          <w:b w:val="false"/>
          <w:i w:val="false"/>
          <w:color w:val="000000"/>
          <w:sz w:val="28"/>
        </w:rPr>
        <w:t>
      3. Мемлекеттік қызметті көрсету нәтижесі:</w:t>
      </w:r>
    </w:p>
    <w:bookmarkEnd w:id="209"/>
    <w:bookmarkStart w:name="z261" w:id="210"/>
    <w:p>
      <w:pPr>
        <w:spacing w:after="0"/>
        <w:ind w:left="0"/>
        <w:jc w:val="both"/>
      </w:pPr>
      <w:r>
        <w:rPr>
          <w:rFonts w:ascii="Times New Roman"/>
          <w:b w:val="false"/>
          <w:i w:val="false"/>
          <w:color w:val="000000"/>
          <w:sz w:val="28"/>
        </w:rPr>
        <w:t>
      1) ЭЦҚ беру;</w:t>
      </w:r>
    </w:p>
    <w:bookmarkEnd w:id="210"/>
    <w:bookmarkStart w:name="z262" w:id="211"/>
    <w:p>
      <w:pPr>
        <w:spacing w:after="0"/>
        <w:ind w:left="0"/>
        <w:jc w:val="both"/>
      </w:pPr>
      <w:r>
        <w:rPr>
          <w:rFonts w:ascii="Times New Roman"/>
          <w:b w:val="false"/>
          <w:i w:val="false"/>
          <w:color w:val="000000"/>
          <w:sz w:val="28"/>
        </w:rPr>
        <w:t xml:space="preserve">
      2) ЭЦҚ күшін жою; </w:t>
      </w:r>
    </w:p>
    <w:bookmarkEnd w:id="211"/>
    <w:bookmarkStart w:name="z263" w:id="212"/>
    <w:p>
      <w:pPr>
        <w:spacing w:after="0"/>
        <w:ind w:left="0"/>
        <w:jc w:val="both"/>
      </w:pPr>
      <w:r>
        <w:rPr>
          <w:rFonts w:ascii="Times New Roman"/>
          <w:b w:val="false"/>
          <w:i w:val="false"/>
          <w:color w:val="000000"/>
          <w:sz w:val="28"/>
        </w:rPr>
        <w:t>
      3) ЭЦҚ ауыстыру болып табылады.</w:t>
      </w:r>
    </w:p>
    <w:bookmarkEnd w:id="212"/>
    <w:p>
      <w:pPr>
        <w:spacing w:after="0"/>
        <w:ind w:left="0"/>
        <w:jc w:val="both"/>
      </w:pPr>
      <w:r>
        <w:rPr>
          <w:rFonts w:ascii="Times New Roman"/>
          <w:b w:val="false"/>
          <w:i w:val="false"/>
          <w:color w:val="000000"/>
          <w:sz w:val="28"/>
        </w:rPr>
        <w:t>
      Мемлекеттік қызметті (келісімді) көрсету нәтижесін ұсыну нысаны: электрондық түрде.</w:t>
      </w:r>
    </w:p>
    <w:bookmarkStart w:name="z264" w:id="213"/>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w:t>
      </w:r>
      <w:r>
        <w:br/>
      </w:r>
      <w:r>
        <w:rPr>
          <w:rFonts w:ascii="Times New Roman"/>
          <w:b/>
          <w:i w:val="false"/>
          <w:color w:val="000000"/>
        </w:rPr>
        <w:t>құрылымдық бөлімшелерінің (қызметкерлерінің) іс-қимыл тәртібі</w:t>
      </w:r>
    </w:p>
    <w:bookmarkEnd w:id="213"/>
    <w:bookmarkStart w:name="z265" w:id="214"/>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көрсетілетін қызметті алушының салықтық өтінішті, сондай-ақ Стандарттың 9-тармағында көрсетілген құжаттарды ұсынуы негіздеме болып табылады.</w:t>
      </w:r>
    </w:p>
    <w:bookmarkEnd w:id="214"/>
    <w:bookmarkStart w:name="z266" w:id="215"/>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215"/>
    <w:bookmarkStart w:name="z267" w:id="216"/>
    <w:p>
      <w:pPr>
        <w:spacing w:after="0"/>
        <w:ind w:left="0"/>
        <w:jc w:val="both"/>
      </w:pPr>
      <w:r>
        <w:rPr>
          <w:rFonts w:ascii="Times New Roman"/>
          <w:b w:val="false"/>
          <w:i w:val="false"/>
          <w:color w:val="000000"/>
          <w:sz w:val="28"/>
        </w:rPr>
        <w:t>
      1) құжаттарды қабылдау – 20 (жиырма) минут:</w:t>
      </w:r>
    </w:p>
    <w:bookmarkEnd w:id="216"/>
    <w:p>
      <w:pPr>
        <w:spacing w:after="0"/>
        <w:ind w:left="0"/>
        <w:jc w:val="both"/>
      </w:pPr>
      <w:r>
        <w:rPr>
          <w:rFonts w:ascii="Times New Roman"/>
          <w:b w:val="false"/>
          <w:i w:val="false"/>
          <w:color w:val="000000"/>
          <w:sz w:val="28"/>
        </w:rPr>
        <w:t xml:space="preserve">
      көрсетілетін қызметті алушының қатысуымен құжаттарды қабылдауға жауапты қызметкер: </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есептілікті өңдеу сервисі" ақпараттық жүйесінде (бұдан әрі – СЕӨС АЖ) салықтық өтінішті тіркейді, енгізеді – 5 (бес) минут;</w:t>
      </w:r>
    </w:p>
    <w:p>
      <w:pPr>
        <w:spacing w:after="0"/>
        <w:ind w:left="0"/>
        <w:jc w:val="both"/>
      </w:pPr>
      <w:r>
        <w:rPr>
          <w:rFonts w:ascii="Times New Roman"/>
          <w:b w:val="false"/>
          <w:i w:val="false"/>
          <w:color w:val="000000"/>
          <w:sz w:val="28"/>
        </w:rPr>
        <w:t>
      салықтық өтініштің екінші данасында СЕӨС АЖ-да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bookmarkStart w:name="z268" w:id="217"/>
    <w:p>
      <w:pPr>
        <w:spacing w:after="0"/>
        <w:ind w:left="0"/>
        <w:jc w:val="both"/>
      </w:pPr>
      <w:r>
        <w:rPr>
          <w:rFonts w:ascii="Times New Roman"/>
          <w:b w:val="false"/>
          <w:i w:val="false"/>
          <w:color w:val="000000"/>
          <w:sz w:val="28"/>
        </w:rPr>
        <w:t>
      2) құжаттарды өңдеуге жауапты қызметкер кіріс құжаттарын өңдейді:</w:t>
      </w:r>
    </w:p>
    <w:bookmarkEnd w:id="217"/>
    <w:p>
      <w:pPr>
        <w:spacing w:after="0"/>
        <w:ind w:left="0"/>
        <w:jc w:val="both"/>
      </w:pPr>
      <w:r>
        <w:rPr>
          <w:rFonts w:ascii="Times New Roman"/>
          <w:b w:val="false"/>
          <w:i w:val="false"/>
          <w:color w:val="000000"/>
          <w:sz w:val="28"/>
        </w:rPr>
        <w:t>
      электрондық салық төлеуші ретінде тіркеу есебіне қою – салықтық өтінішті қабылдаған күннен бастап - 1 (бір) жұмыс күні ішінде;</w:t>
      </w:r>
    </w:p>
    <w:p>
      <w:pPr>
        <w:spacing w:after="0"/>
        <w:ind w:left="0"/>
        <w:jc w:val="both"/>
      </w:pPr>
      <w:r>
        <w:rPr>
          <w:rFonts w:ascii="Times New Roman"/>
          <w:b w:val="false"/>
          <w:i w:val="false"/>
          <w:color w:val="000000"/>
          <w:sz w:val="28"/>
        </w:rPr>
        <w:t>
      ЭЦҚ күшін жою немесе ауыстыру – салықтық өтініш берілген күннен бастап 1 (бір) жұмыс күнінен кешіктірмей.</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69" w:id="218"/>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w:t>
      </w:r>
      <w:r>
        <w:br/>
      </w:r>
      <w:r>
        <w:rPr>
          <w:rFonts w:ascii="Times New Roman"/>
          <w:b/>
          <w:i w:val="false"/>
          <w:color w:val="000000"/>
        </w:rPr>
        <w:t>құрылымдық бөлімшелерінің (қызметкерлерінің) өзара іс-қимыл тәртібі</w:t>
      </w:r>
    </w:p>
    <w:bookmarkEnd w:id="218"/>
    <w:bookmarkStart w:name="z1184" w:id="219"/>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21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1185" w:id="220"/>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құжаттарды енгізеді.</w:t>
      </w:r>
    </w:p>
    <w:bookmarkEnd w:id="220"/>
    <w:bookmarkStart w:name="z1186" w:id="221"/>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221"/>
    <w:bookmarkStart w:name="z1187" w:id="222"/>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222"/>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188" w:id="223"/>
    <w:p>
      <w:pPr>
        <w:spacing w:after="0"/>
        <w:ind w:left="0"/>
        <w:jc w:val="both"/>
      </w:pPr>
      <w:r>
        <w:rPr>
          <w:rFonts w:ascii="Times New Roman"/>
          <w:b w:val="false"/>
          <w:i w:val="false"/>
          <w:color w:val="000000"/>
          <w:sz w:val="28"/>
        </w:rPr>
        <w:t xml:space="preserve">
       9.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223"/>
    <w:bookmarkStart w:name="z1189" w:id="224"/>
    <w:p>
      <w:pPr>
        <w:spacing w:after="0"/>
        <w:ind w:left="0"/>
        <w:jc w:val="both"/>
      </w:pPr>
      <w:r>
        <w:rPr>
          <w:rFonts w:ascii="Times New Roman"/>
          <w:b w:val="false"/>
          <w:i w:val="false"/>
          <w:color w:val="000000"/>
          <w:sz w:val="28"/>
        </w:rPr>
        <w:t>
      1) көрсетілетін қызметті алушы компьютердің интернет-браузерiнде сақталатын өзiнiң электрондық цифрлық қолтаңбаның тіркеу куәлігінің (бұдан әрі – ЭЦҚ) көмегiмен порталда тiркеудi жүзеге асырады, бұл ретте көрсетілетін қызметті алушы туралы жеке тұлғаның мемлекеттік деректер базасынан/заңды тұлғалардың мемлекеттік деректер базасынан (бұдан әрі - ЖТ МДБ/ЗТ МДБ) мәліметтер автоматты жүйеде алынады және сақталады (порталда тiркелмеген көрсетілетін қызметті алушылар үшiн жүзеге асырылады);</w:t>
      </w:r>
    </w:p>
    <w:bookmarkEnd w:id="224"/>
    <w:bookmarkStart w:name="z1190" w:id="225"/>
    <w:p>
      <w:pPr>
        <w:spacing w:after="0"/>
        <w:ind w:left="0"/>
        <w:jc w:val="both"/>
      </w:pPr>
      <w:r>
        <w:rPr>
          <w:rFonts w:ascii="Times New Roman"/>
          <w:b w:val="false"/>
          <w:i w:val="false"/>
          <w:color w:val="000000"/>
          <w:sz w:val="28"/>
        </w:rPr>
        <w:t>
      2) 1-процесс – қызметті алушының жеке сәйкестендіру нөмірін/бизнес сәйкестендіру нөмірін (бұдан әрі – ЖСН/БСН), паролін енгізу процесі (авторландыру процесі) не мемлекеттік қызметті алу үшін ЭЦҚ тіркеу куәлігінің көмегімен порталда авторландыру;</w:t>
      </w:r>
    </w:p>
    <w:bookmarkEnd w:id="225"/>
    <w:bookmarkStart w:name="z1191" w:id="226"/>
    <w:p>
      <w:pPr>
        <w:spacing w:after="0"/>
        <w:ind w:left="0"/>
        <w:jc w:val="both"/>
      </w:pPr>
      <w:r>
        <w:rPr>
          <w:rFonts w:ascii="Times New Roman"/>
          <w:b w:val="false"/>
          <w:i w:val="false"/>
          <w:color w:val="000000"/>
          <w:sz w:val="28"/>
        </w:rPr>
        <w:t xml:space="preserve">
      3) 1-шарт – логин (ЖСН/БСН) және пароль арқылы тіркелген қызметті алушы туралы деректердiң, сондай-ақ көрсетілетін қызметті алушы туралы мәліметтердiң түпнұсқалығын порталда тексеру; </w:t>
      </w:r>
    </w:p>
    <w:bookmarkEnd w:id="226"/>
    <w:bookmarkStart w:name="z1192" w:id="227"/>
    <w:p>
      <w:pPr>
        <w:spacing w:after="0"/>
        <w:ind w:left="0"/>
        <w:jc w:val="both"/>
      </w:pPr>
      <w:r>
        <w:rPr>
          <w:rFonts w:ascii="Times New Roman"/>
          <w:b w:val="false"/>
          <w:i w:val="false"/>
          <w:color w:val="000000"/>
          <w:sz w:val="28"/>
        </w:rPr>
        <w:t>
      4) 2-процесс – көрсетілетін қызметті алушының деректерiнде бұзушылықтар болуына байланысты авторландырудан бас тарту туралы хабарламаны порталда қалыптастыру;</w:t>
      </w:r>
    </w:p>
    <w:bookmarkEnd w:id="227"/>
    <w:bookmarkStart w:name="z1193" w:id="228"/>
    <w:p>
      <w:pPr>
        <w:spacing w:after="0"/>
        <w:ind w:left="0"/>
        <w:jc w:val="both"/>
      </w:pPr>
      <w:r>
        <w:rPr>
          <w:rFonts w:ascii="Times New Roman"/>
          <w:b w:val="false"/>
          <w:i w:val="false"/>
          <w:color w:val="000000"/>
          <w:sz w:val="28"/>
        </w:rPr>
        <w:t>
      5) 3-процесс – көрсетілетін қызметті алушының осы Мемлекеттік көрсетілетін қызмет регламентінде көрсетілген мемлекеттік қызметті таңдап алуы, мемлекеттік қызмет көрсету үшін сұрау салу нысандарын экранға шығару және оның құрылымы мен форматтық талаптарды ескере отырып нысандарын толтыру (деректерді енгізу), сондай-ақ көрсетілетін қызметті алушының деректерi туралы электрондық үкімет шлюзі (бұдан әрі – ЭҮШ) арқылы ЖТ МДБ/ЗТ МДБ-ға автоматты сұрау салуларды жіберу;</w:t>
      </w:r>
    </w:p>
    <w:bookmarkEnd w:id="228"/>
    <w:bookmarkStart w:name="z1194" w:id="229"/>
    <w:p>
      <w:pPr>
        <w:spacing w:after="0"/>
        <w:ind w:left="0"/>
        <w:jc w:val="both"/>
      </w:pPr>
      <w:r>
        <w:rPr>
          <w:rFonts w:ascii="Times New Roman"/>
          <w:b w:val="false"/>
          <w:i w:val="false"/>
          <w:color w:val="000000"/>
          <w:sz w:val="28"/>
        </w:rPr>
        <w:t>
      6) 2-шарт – көрсетілетін қызметті алушының ЖТ МДБ/ЗТ МДБ-ғы деректерiн тексеру;</w:t>
      </w:r>
    </w:p>
    <w:bookmarkEnd w:id="229"/>
    <w:bookmarkStart w:name="z1195" w:id="230"/>
    <w:p>
      <w:pPr>
        <w:spacing w:after="0"/>
        <w:ind w:left="0"/>
        <w:jc w:val="both"/>
      </w:pPr>
      <w:r>
        <w:rPr>
          <w:rFonts w:ascii="Times New Roman"/>
          <w:b w:val="false"/>
          <w:i w:val="false"/>
          <w:color w:val="000000"/>
          <w:sz w:val="28"/>
        </w:rPr>
        <w:t>
      7) 4-процесс – көрсетілетін қызметті алушының ЖТ МДБ/ЗТ МДБ-да деректері расталмағандығына байланысты сұрау салынған мемлекеттік көрсетілетін қызметтен бас тарту туралы хабарламаны қалыптастыру;</w:t>
      </w:r>
    </w:p>
    <w:bookmarkEnd w:id="230"/>
    <w:bookmarkStart w:name="z1196" w:id="231"/>
    <w:p>
      <w:pPr>
        <w:spacing w:after="0"/>
        <w:ind w:left="0"/>
        <w:jc w:val="both"/>
      </w:pPr>
      <w:r>
        <w:rPr>
          <w:rFonts w:ascii="Times New Roman"/>
          <w:b w:val="false"/>
          <w:i w:val="false"/>
          <w:color w:val="000000"/>
          <w:sz w:val="28"/>
        </w:rPr>
        <w:t>
      8) 5-процесс – көрсетілетін қызметті алушының сұрау салуды куәландыру, қол қою үшін ЭЦҚ тіркеу куәлігін таңдауы;</w:t>
      </w:r>
    </w:p>
    <w:bookmarkEnd w:id="231"/>
    <w:bookmarkStart w:name="z1197" w:id="232"/>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(сұрау салуда көрсетілген ЖСН/БСН және ЭЦҚ тіркеу куәлігінде көрсетілген ЖСН/БСН арасындағы) сәйкестендіру деректеріне сәйкес келуін тексеру;</w:t>
      </w:r>
    </w:p>
    <w:bookmarkEnd w:id="232"/>
    <w:bookmarkStart w:name="z1198" w:id="233"/>
    <w:p>
      <w:pPr>
        <w:spacing w:after="0"/>
        <w:ind w:left="0"/>
        <w:jc w:val="both"/>
      </w:pPr>
      <w:r>
        <w:rPr>
          <w:rFonts w:ascii="Times New Roman"/>
          <w:b w:val="false"/>
          <w:i w:val="false"/>
          <w:color w:val="000000"/>
          <w:sz w:val="28"/>
        </w:rPr>
        <w:t>
      10) 6-процесс – көрсетілетін қызметті алушының ЭЦҚ түпнұсқалығы расталмағандығына байланысты сұрау салған мемлекеттік қызметтен бас тарту туралы хабарламаны қалыптастыру;</w:t>
      </w:r>
    </w:p>
    <w:bookmarkEnd w:id="233"/>
    <w:bookmarkStart w:name="z1199" w:id="234"/>
    <w:p>
      <w:pPr>
        <w:spacing w:after="0"/>
        <w:ind w:left="0"/>
        <w:jc w:val="both"/>
      </w:pPr>
      <w:r>
        <w:rPr>
          <w:rFonts w:ascii="Times New Roman"/>
          <w:b w:val="false"/>
          <w:i w:val="false"/>
          <w:color w:val="000000"/>
          <w:sz w:val="28"/>
        </w:rPr>
        <w:t>
      11) 7-процесс – көрсетілетін қызметті алушының ЭЦҚ арқылы мемлекеттік қызмет көрсетуі үшін сұрау салуды куәландыруы және ЭҮШ арқылы электрондық құжатты (сұрау салуды) көрсетілетін қызметті берушінің өңдеуі үшін ИСАЖ АЖ-не жіберу;</w:t>
      </w:r>
    </w:p>
    <w:bookmarkEnd w:id="234"/>
    <w:bookmarkStart w:name="z1200" w:id="235"/>
    <w:p>
      <w:pPr>
        <w:spacing w:after="0"/>
        <w:ind w:left="0"/>
        <w:jc w:val="both"/>
      </w:pPr>
      <w:r>
        <w:rPr>
          <w:rFonts w:ascii="Times New Roman"/>
          <w:b w:val="false"/>
          <w:i w:val="false"/>
          <w:color w:val="000000"/>
          <w:sz w:val="28"/>
        </w:rPr>
        <w:t>
      12) 8-процесс – ИСАЖ АЖ-де электрондық құжатты тіркеу;</w:t>
      </w:r>
    </w:p>
    <w:bookmarkEnd w:id="235"/>
    <w:bookmarkStart w:name="z1201" w:id="236"/>
    <w:p>
      <w:pPr>
        <w:spacing w:after="0"/>
        <w:ind w:left="0"/>
        <w:jc w:val="both"/>
      </w:pPr>
      <w:r>
        <w:rPr>
          <w:rFonts w:ascii="Times New Roman"/>
          <w:b w:val="false"/>
          <w:i w:val="false"/>
          <w:color w:val="000000"/>
          <w:sz w:val="28"/>
        </w:rPr>
        <w:t>
      13) 4-шарт – көрсетілетін қызметті берушінің сұрау салуды тексеруі (өңдеуі);</w:t>
      </w:r>
    </w:p>
    <w:bookmarkEnd w:id="236"/>
    <w:bookmarkStart w:name="z1202" w:id="237"/>
    <w:p>
      <w:pPr>
        <w:spacing w:after="0"/>
        <w:ind w:left="0"/>
        <w:jc w:val="both"/>
      </w:pPr>
      <w:r>
        <w:rPr>
          <w:rFonts w:ascii="Times New Roman"/>
          <w:b w:val="false"/>
          <w:i w:val="false"/>
          <w:color w:val="000000"/>
          <w:sz w:val="28"/>
        </w:rPr>
        <w:t>
      14) 9-процесс – көрсетілген деректемелерге сәйкес салық төлеушінің ИСАЖ АЖ-де жоқ болуына байланысты ИСАЖ АЖ-де бас тарту туралы уәжделген жауапты қалыптастыру;</w:t>
      </w:r>
    </w:p>
    <w:bookmarkEnd w:id="237"/>
    <w:bookmarkStart w:name="z1203" w:id="238"/>
    <w:p>
      <w:pPr>
        <w:spacing w:after="0"/>
        <w:ind w:left="0"/>
        <w:jc w:val="both"/>
      </w:pPr>
      <w:r>
        <w:rPr>
          <w:rFonts w:ascii="Times New Roman"/>
          <w:b w:val="false"/>
          <w:i w:val="false"/>
          <w:color w:val="000000"/>
          <w:sz w:val="28"/>
        </w:rPr>
        <w:t>
      15) 10-процесс – көрсетілетін қызметті алушының ИСАЖ АЖ-де қалыптастырылған мемлекеттік қызмет нәтижесін алуы. Электрондық құжат көрсетілетін қызметті берушінің уәкілетті тұлғасының ЭЦҚ-сын пайдаланумен қалыптастырылады.</w:t>
      </w:r>
    </w:p>
    <w:bookmarkEnd w:id="238"/>
    <w:bookmarkStart w:name="z1204" w:id="239"/>
    <w:p>
      <w:pPr>
        <w:spacing w:after="0"/>
        <w:ind w:left="0"/>
        <w:jc w:val="both"/>
      </w:pPr>
      <w:r>
        <w:rPr>
          <w:rFonts w:ascii="Times New Roman"/>
          <w:b w:val="false"/>
          <w:i w:val="false"/>
          <w:color w:val="000000"/>
          <w:sz w:val="28"/>
        </w:rPr>
        <w:t>
      10. Мемлекеттік қызмет көрсету бойынша көрсетілетін қызметті алушы құжаттарды қағаз тасымалдағышта келу тәртібімен Мемлекеттік корпорациясына табыс еткен кезде көрсетілетін қызметті берушінің рәсімдері (іс-әрекеттері):</w:t>
      </w:r>
    </w:p>
    <w:bookmarkEnd w:id="239"/>
    <w:bookmarkStart w:name="z1152" w:id="240"/>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"Connection Point" өзіне – өзі қызмет көрсету бөлігіне жолдайды – 10 (он) минут;</w:t>
      </w:r>
    </w:p>
    <w:bookmarkEnd w:id="240"/>
    <w:bookmarkStart w:name="z1171" w:id="241"/>
    <w:p>
      <w:pPr>
        <w:spacing w:after="0"/>
        <w:ind w:left="0"/>
        <w:jc w:val="both"/>
      </w:pPr>
      <w:r>
        <w:rPr>
          <w:rFonts w:ascii="Times New Roman"/>
          <w:b w:val="false"/>
          <w:i w:val="false"/>
          <w:color w:val="000000"/>
          <w:sz w:val="28"/>
        </w:rPr>
        <w:t>
      2) көрсетілетін қызметті алушы осы Мемлекеттік көрсетілетін қызмет регламентінің 9-тармағында көрсетілген іс-әрекеттерді жүзеге асырады.</w:t>
      </w:r>
    </w:p>
    <w:bookmarkEnd w:id="24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07" w:id="242"/>
    <w:p>
      <w:pPr>
        <w:spacing w:after="0"/>
        <w:ind w:left="0"/>
        <w:jc w:val="both"/>
      </w:pPr>
      <w:r>
        <w:rPr>
          <w:rFonts w:ascii="Times New Roman"/>
          <w:b w:val="false"/>
          <w:i w:val="false"/>
          <w:color w:val="000000"/>
          <w:sz w:val="28"/>
        </w:rPr>
        <w:t xml:space="preserve">
      11. "Электрондық салық төлеуші ретінде тіркеу есебі" мемлекеттік көрсетілетін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2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"Электронды салық төлеуші</w:t>
            </w:r>
            <w:r>
              <w:br/>
            </w:r>
            <w:r>
              <w:rPr>
                <w:rFonts w:ascii="Times New Roman"/>
                <w:b w:val="false"/>
                <w:i w:val="false"/>
                <w:color w:val="000000"/>
                <w:sz w:val="20"/>
              </w:rPr>
              <w:t>ретінде тіркеу есебі"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bookmarkStart w:name="z1209" w:id="243"/>
    <w:p>
      <w:pPr>
        <w:spacing w:after="0"/>
        <w:ind w:left="0"/>
        <w:jc w:val="left"/>
      </w:pPr>
      <w:r>
        <w:rPr>
          <w:rFonts w:ascii="Times New Roman"/>
          <w:b/>
          <w:i w:val="false"/>
          <w:color w:val="000000"/>
        </w:rPr>
        <w:t xml:space="preserve"> Салықтық өтініштің қабылданғаны туралы талон</w:t>
      </w:r>
    </w:p>
    <w:bookmarkEnd w:id="24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төлеушінің атауы және ЖСН/БСН: 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 қабылдаған күн: _______________________________________</w:t>
            </w:r>
          </w:p>
          <w:p>
            <w:pPr>
              <w:spacing w:after="20"/>
              <w:ind w:left="20"/>
              <w:jc w:val="both"/>
            </w:pPr>
            <w:r>
              <w:rPr>
                <w:rFonts w:ascii="Times New Roman"/>
                <w:b w:val="false"/>
                <w:i w:val="false"/>
                <w:color w:val="000000"/>
                <w:sz w:val="20"/>
              </w:rPr>
              <w:t>
Тіркеу нөмірі: ______________________________________________________</w:t>
            </w:r>
          </w:p>
          <w:p>
            <w:pPr>
              <w:spacing w:after="20"/>
              <w:ind w:left="20"/>
              <w:jc w:val="both"/>
            </w:pPr>
            <w:r>
              <w:rPr>
                <w:rFonts w:ascii="Times New Roman"/>
                <w:b w:val="false"/>
                <w:i w:val="false"/>
                <w:color w:val="000000"/>
                <w:sz w:val="20"/>
              </w:rPr>
              <w:t>
Шығыс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Салықтық заңнамаға сәйкес шығыс құжатты дайындау мерзімі:____________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Шығыс құжатты беру үшін "терезенің" нөмірі: _________________________</w:t>
            </w:r>
          </w:p>
          <w:p>
            <w:pPr>
              <w:spacing w:after="20"/>
              <w:ind w:left="20"/>
              <w:jc w:val="both"/>
            </w:pP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p>
          <w:p>
            <w:pPr>
              <w:spacing w:after="20"/>
              <w:ind w:left="20"/>
              <w:jc w:val="both"/>
            </w:pPr>
            <w:r>
              <w:rPr>
                <w:rFonts w:ascii="Times New Roman"/>
                <w:b w:val="false"/>
                <w:i w:val="false"/>
                <w:color w:val="000000"/>
                <w:sz w:val="20"/>
              </w:rPr>
              <w:t>
                                                          (қолы)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"Электронды салық төлеуші</w:t>
            </w:r>
            <w:r>
              <w:br/>
            </w:r>
            <w:r>
              <w:rPr>
                <w:rFonts w:ascii="Times New Roman"/>
                <w:b w:val="false"/>
                <w:i w:val="false"/>
                <w:color w:val="000000"/>
                <w:sz w:val="20"/>
              </w:rPr>
              <w:t>ретінде тіркеу есебі"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bookmarkStart w:name="z1211" w:id="244"/>
    <w:p>
      <w:pPr>
        <w:spacing w:after="0"/>
        <w:ind w:left="0"/>
        <w:jc w:val="left"/>
      </w:pPr>
      <w:r>
        <w:rPr>
          <w:rFonts w:ascii="Times New Roman"/>
          <w:b/>
          <w:i w:val="false"/>
          <w:color w:val="000000"/>
        </w:rPr>
        <w:t xml:space="preserve"> Мемлекеттік қызметті портал арқылы көрсету кезінде</w:t>
      </w:r>
      <w:r>
        <w:br/>
      </w:r>
      <w:r>
        <w:rPr>
          <w:rFonts w:ascii="Times New Roman"/>
          <w:b/>
          <w:i w:val="false"/>
          <w:color w:val="000000"/>
        </w:rPr>
        <w:t>функционалдық өзара іс-қимылдың диаграммасы</w:t>
      </w:r>
    </w:p>
    <w:bookmarkEnd w:id="244"/>
    <w:p>
      <w:pPr>
        <w:spacing w:after="0"/>
        <w:ind w:left="0"/>
        <w:jc w:val="left"/>
      </w:pPr>
      <w:r>
        <w:br/>
      </w:r>
    </w:p>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"Электрондық салық төлеуші</w:t>
            </w:r>
            <w:r>
              <w:br/>
            </w:r>
            <w:r>
              <w:rPr>
                <w:rFonts w:ascii="Times New Roman"/>
                <w:b w:val="false"/>
                <w:i w:val="false"/>
                <w:color w:val="000000"/>
                <w:sz w:val="20"/>
              </w:rPr>
              <w:t>ретінде тіркеу есебі"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bookmarkStart w:name="z1213" w:id="245"/>
    <w:p>
      <w:pPr>
        <w:spacing w:after="0"/>
        <w:ind w:left="0"/>
        <w:jc w:val="left"/>
      </w:pPr>
      <w:r>
        <w:rPr>
          <w:rFonts w:ascii="Times New Roman"/>
          <w:b/>
          <w:i w:val="false"/>
          <w:color w:val="000000"/>
        </w:rPr>
        <w:t xml:space="preserve"> "Электронды салық төлеуші ретінде тіркеу есебі"</w:t>
      </w:r>
      <w:r>
        <w:br/>
      </w:r>
      <w:r>
        <w:rPr>
          <w:rFonts w:ascii="Times New Roman"/>
          <w:b/>
          <w:i w:val="false"/>
          <w:color w:val="000000"/>
        </w:rPr>
        <w:t>Мемлекеттік қызметті көрсету бизнес-процестерінің анықтамалығы</w:t>
      </w:r>
    </w:p>
    <w:bookmarkEnd w:id="245"/>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0"/>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1"/>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"Электронды салық төлеуші</w:t>
            </w:r>
            <w:r>
              <w:br/>
            </w:r>
            <w:r>
              <w:rPr>
                <w:rFonts w:ascii="Times New Roman"/>
                <w:b w:val="false"/>
                <w:i w:val="false"/>
                <w:color w:val="000000"/>
                <w:sz w:val="20"/>
              </w:rPr>
              <w:t>ретінде тіркеу есебі"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4-қосымша</w:t>
            </w:r>
          </w:p>
        </w:tc>
      </w:tr>
    </w:tbl>
    <w:bookmarkStart w:name="z1215" w:id="246"/>
    <w:p>
      <w:pPr>
        <w:spacing w:after="0"/>
        <w:ind w:left="0"/>
        <w:jc w:val="left"/>
      </w:pPr>
      <w:r>
        <w:rPr>
          <w:rFonts w:ascii="Times New Roman"/>
          <w:b/>
          <w:i w:val="false"/>
          <w:color w:val="000000"/>
        </w:rPr>
        <w:t xml:space="preserve"> Мемлекеттік корпорация арқылы "Электронды салық төлеуші</w:t>
      </w:r>
      <w:r>
        <w:br/>
      </w:r>
      <w:r>
        <w:rPr>
          <w:rFonts w:ascii="Times New Roman"/>
          <w:b/>
          <w:i w:val="false"/>
          <w:color w:val="000000"/>
        </w:rPr>
        <w:t>ретінде тіркеу есебі" мемлекеттік қызмет көрсетудің</w:t>
      </w:r>
      <w:r>
        <w:br/>
      </w:r>
      <w:r>
        <w:rPr>
          <w:rFonts w:ascii="Times New Roman"/>
          <w:b/>
          <w:i w:val="false"/>
          <w:color w:val="000000"/>
        </w:rPr>
        <w:t>бизнес-процестерінің анықтамалығы</w:t>
      </w:r>
    </w:p>
    <w:bookmarkEnd w:id="246"/>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2"/>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111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3"/>
                    <a:stretch>
                      <a:fillRect/>
                    </a:stretch>
                  </pic:blipFill>
                  <pic:spPr>
                    <a:xfrm>
                      <a:off x="0" y="0"/>
                      <a:ext cx="7810500" cy="3111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"Электронды салық төлеуші</w:t>
            </w:r>
            <w:r>
              <w:br/>
            </w:r>
            <w:r>
              <w:rPr>
                <w:rFonts w:ascii="Times New Roman"/>
                <w:b w:val="false"/>
                <w:i w:val="false"/>
                <w:color w:val="000000"/>
                <w:sz w:val="20"/>
              </w:rPr>
              <w:t>ретінде тіркеу есебі"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5-қосымша</w:t>
            </w:r>
          </w:p>
        </w:tc>
      </w:tr>
    </w:tbl>
    <w:bookmarkStart w:name="z1217" w:id="247"/>
    <w:p>
      <w:pPr>
        <w:spacing w:after="0"/>
        <w:ind w:left="0"/>
        <w:jc w:val="left"/>
      </w:pPr>
      <w:r>
        <w:rPr>
          <w:rFonts w:ascii="Times New Roman"/>
          <w:b/>
          <w:i w:val="false"/>
          <w:color w:val="000000"/>
        </w:rPr>
        <w:t xml:space="preserve"> Портал арқылы "Электронды салық төлеуші ретінде тіркеу есебі" мемлекеттік қызмет көрсетудің бизнес-процестерінің анықтамалығы</w:t>
      </w:r>
    </w:p>
    <w:bookmarkEnd w:id="247"/>
    <w:p>
      <w:pPr>
        <w:spacing w:after="0"/>
        <w:ind w:left="0"/>
        <w:jc w:val="both"/>
      </w:pPr>
      <w:r>
        <w:rPr>
          <w:rFonts w:ascii="Times New Roman"/>
          <w:b w:val="false"/>
          <w:i w:val="false"/>
          <w:color w:val="ff0000"/>
          <w:sz w:val="28"/>
        </w:rPr>
        <w:t xml:space="preserve">
      Ескерту. 5-қосымша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4"/>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5"/>
                    <a:stretch>
                      <a:fillRect/>
                    </a:stretch>
                  </pic:blipFill>
                  <pic:spPr>
                    <a:xfrm>
                      <a:off x="0" y="0"/>
                      <a:ext cx="7810500" cy="34290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7-қосымша</w:t>
            </w:r>
          </w:p>
        </w:tc>
      </w:tr>
    </w:tbl>
    <w:bookmarkStart w:name="z271" w:id="248"/>
    <w:p>
      <w:pPr>
        <w:spacing w:after="0"/>
        <w:ind w:left="0"/>
        <w:jc w:val="left"/>
      </w:pPr>
      <w:r>
        <w:rPr>
          <w:rFonts w:ascii="Times New Roman"/>
          <w:b/>
          <w:i w:val="false"/>
          <w:color w:val="000000"/>
        </w:rPr>
        <w:t xml:space="preserve"> "Мұнай өнімдерінің жекелеген түрлерін өндірушілерге (импорттаушыларға), сондай-ақ</w:t>
      </w:r>
      <w:r>
        <w:br/>
      </w:r>
      <w:r>
        <w:rPr>
          <w:rFonts w:ascii="Times New Roman"/>
          <w:b/>
          <w:i w:val="false"/>
          <w:color w:val="000000"/>
        </w:rPr>
        <w:t>акцизделетін өнімдердің кейбір түрлерін, авиациялық отын мен мазут өндірушілер мен</w:t>
      </w:r>
      <w:r>
        <w:br/>
      </w:r>
      <w:r>
        <w:rPr>
          <w:rFonts w:ascii="Times New Roman"/>
          <w:b/>
          <w:i w:val="false"/>
          <w:color w:val="000000"/>
        </w:rPr>
        <w:t>импорттаушылардың тауарларына дербес сәйкестендіру нөмірін (ДСН-код) беру"</w:t>
      </w:r>
      <w:r>
        <w:br/>
      </w:r>
      <w:r>
        <w:rPr>
          <w:rFonts w:ascii="Times New Roman"/>
          <w:b/>
          <w:i w:val="false"/>
          <w:color w:val="000000"/>
        </w:rPr>
        <w:t>мемлекеттік көрсетілетін қызмет регламенті</w:t>
      </w:r>
    </w:p>
    <w:bookmarkEnd w:id="248"/>
    <w:bookmarkStart w:name="z272" w:id="249"/>
    <w:p>
      <w:pPr>
        <w:spacing w:after="0"/>
        <w:ind w:left="0"/>
        <w:jc w:val="left"/>
      </w:pPr>
      <w:r>
        <w:rPr>
          <w:rFonts w:ascii="Times New Roman"/>
          <w:b/>
          <w:i w:val="false"/>
          <w:color w:val="000000"/>
        </w:rPr>
        <w:t xml:space="preserve"> 1. Жалпы ережелер</w:t>
      </w:r>
    </w:p>
    <w:bookmarkEnd w:id="249"/>
    <w:bookmarkStart w:name="z273" w:id="250"/>
    <w:p>
      <w:pPr>
        <w:spacing w:after="0"/>
        <w:ind w:left="0"/>
        <w:jc w:val="both"/>
      </w:pPr>
      <w:r>
        <w:rPr>
          <w:rFonts w:ascii="Times New Roman"/>
          <w:b w:val="false"/>
          <w:i w:val="false"/>
          <w:color w:val="000000"/>
          <w:sz w:val="28"/>
        </w:rPr>
        <w:t xml:space="preserve">
      1.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250"/>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"Есепке алу-бақылау таңбаларын пайдаланып алкоголь өнiмiнiң өндiрiлуiн және айналымын бақылау" ақпараттық жүйесі (бұдан әрі – ЕБТ АЖ) немесе "Акцизделетiн тауарлар мен жекелеген мұнай өнім түрлерін өндіру және айналымына бақылау жасау" ақпараттық жүйесі (бұдан әрі – Акциз АЖ) арқылы;</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74" w:id="251"/>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251"/>
    <w:bookmarkStart w:name="z275" w:id="252"/>
    <w:p>
      <w:pPr>
        <w:spacing w:after="0"/>
        <w:ind w:left="0"/>
        <w:jc w:val="both"/>
      </w:pPr>
      <w:r>
        <w:rPr>
          <w:rFonts w:ascii="Times New Roman"/>
          <w:b w:val="false"/>
          <w:i w:val="false"/>
          <w:color w:val="000000"/>
          <w:sz w:val="28"/>
        </w:rPr>
        <w:t>
      3. Мемлекеттік көрсетілетін қызметтің нәтижесі ДСН-кодтары берілгені туралы жазбаша хабарлама беру болыа табылады.</w:t>
      </w:r>
    </w:p>
    <w:bookmarkEnd w:id="252"/>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276" w:id="253"/>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253"/>
    <w:bookmarkStart w:name="z277" w:id="254"/>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254"/>
    <w:bookmarkStart w:name="z278" w:id="255"/>
    <w:p>
      <w:pPr>
        <w:spacing w:after="0"/>
        <w:ind w:left="0"/>
        <w:jc w:val="both"/>
      </w:pPr>
      <w:r>
        <w:rPr>
          <w:rFonts w:ascii="Times New Roman"/>
          <w:b w:val="false"/>
          <w:i w:val="false"/>
          <w:color w:val="000000"/>
          <w:sz w:val="28"/>
        </w:rPr>
        <w:t>
      5. Мемлекеттік қызметті көрсету үдерісіндегі рәсімдер (іс-қимылдар):</w:t>
      </w:r>
    </w:p>
    <w:bookmarkEnd w:id="255"/>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салыстырып тексереді – 6 (алты)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- 2 минут;</w:t>
      </w:r>
    </w:p>
    <w:p>
      <w:pPr>
        <w:spacing w:after="0"/>
        <w:ind w:left="0"/>
        <w:jc w:val="both"/>
      </w:pPr>
      <w:r>
        <w:rPr>
          <w:rFonts w:ascii="Times New Roman"/>
          <w:b w:val="false"/>
          <w:i w:val="false"/>
          <w:color w:val="000000"/>
          <w:sz w:val="28"/>
        </w:rPr>
        <w:t>
      көрсетілетін қызметті берушінің басшысына құжаттарды қарауға береді - 1 сағат;</w:t>
      </w:r>
    </w:p>
    <w:p>
      <w:pPr>
        <w:spacing w:after="0"/>
        <w:ind w:left="0"/>
        <w:jc w:val="both"/>
      </w:pPr>
      <w:r>
        <w:rPr>
          <w:rFonts w:ascii="Times New Roman"/>
          <w:b w:val="false"/>
          <w:i w:val="false"/>
          <w:color w:val="000000"/>
          <w:sz w:val="28"/>
        </w:rPr>
        <w:t>
      2) ДСН-кодты беруге жауапты қызметкер, этил спиртіне және (немесе) алкоголь өнімдеріне (сырадан басқа) ДСН-кодты беруді қамтамасыз етеді - күнтізбелік 10 (он) күн ішінде;</w:t>
      </w:r>
    </w:p>
    <w:p>
      <w:pPr>
        <w:spacing w:after="0"/>
        <w:ind w:left="0"/>
        <w:jc w:val="both"/>
      </w:pPr>
      <w:r>
        <w:rPr>
          <w:rFonts w:ascii="Times New Roman"/>
          <w:b w:val="false"/>
          <w:i w:val="false"/>
          <w:color w:val="000000"/>
          <w:sz w:val="28"/>
        </w:rPr>
        <w:t>
      3) мемлекеттік қызметті көрсетуге жауапты қызмет берушінің қызметкері:</w:t>
      </w:r>
    </w:p>
    <w:p>
      <w:pPr>
        <w:spacing w:after="0"/>
        <w:ind w:left="0"/>
        <w:jc w:val="both"/>
      </w:pPr>
      <w:r>
        <w:rPr>
          <w:rFonts w:ascii="Times New Roman"/>
          <w:b w:val="false"/>
          <w:i w:val="false"/>
          <w:color w:val="000000"/>
          <w:sz w:val="28"/>
        </w:rPr>
        <w:t>
      мұнай өнімдерін өндірушілерді, мұнай өнімдерін импорттауды жүзеге асыратын мұнай өнімдерін көтерме жеткізушілерді ДСН-кодтары берілгені туралы жазбаша хабарлама – көрсетілетін қызметті алушы мұнай өнімдерін сатуды жүзеге асыруды жоспарлап отырған айдың 1 (бірінші) күніне дейін күнтізбелік 5 (бес) күннен кешіктірмей;</w:t>
      </w:r>
    </w:p>
    <w:p>
      <w:pPr>
        <w:spacing w:after="0"/>
        <w:ind w:left="0"/>
        <w:jc w:val="both"/>
      </w:pPr>
      <w:r>
        <w:rPr>
          <w:rFonts w:ascii="Times New Roman"/>
          <w:b w:val="false"/>
          <w:i w:val="false"/>
          <w:color w:val="000000"/>
          <w:sz w:val="28"/>
        </w:rPr>
        <w:t>
      темекі өнімдерін Қазақстан Республикасында өндіру саласындағы қызметті немесе Қазақстан Республикасының кедендік аумағына импорттауды жүзеге асыратын көрсетілетін қызметті алушыларға ДСН-кодын беру туралы жазбаша хабарлама - көрсетілетін қызметті алушы темекі өнімдерін сатуды бастағанға дейін 5 (бес) күнтізбелік күннен кешіктірмей хабарлайды.</w:t>
      </w:r>
    </w:p>
    <w:bookmarkStart w:name="z279" w:id="256"/>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256"/>
    <w:bookmarkStart w:name="z280" w:id="257"/>
    <w:p>
      <w:pPr>
        <w:spacing w:after="0"/>
        <w:ind w:left="0"/>
        <w:jc w:val="both"/>
      </w:pPr>
      <w:r>
        <w:rPr>
          <w:rFonts w:ascii="Times New Roman"/>
          <w:b w:val="false"/>
          <w:i w:val="false"/>
          <w:color w:val="000000"/>
          <w:sz w:val="28"/>
        </w:rPr>
        <w:t>
      6. Мемлекеттік қызмет көрсету үдерісінде ҚР ҚМ СК, қызмет берушінің қызметкерлері қатысады.</w:t>
      </w:r>
    </w:p>
    <w:bookmarkEnd w:id="257"/>
    <w:bookmarkStart w:name="z281" w:id="258"/>
    <w:p>
      <w:pPr>
        <w:spacing w:after="0"/>
        <w:ind w:left="0"/>
        <w:jc w:val="both"/>
      </w:pPr>
      <w:r>
        <w:rPr>
          <w:rFonts w:ascii="Times New Roman"/>
          <w:b w:val="false"/>
          <w:i w:val="false"/>
          <w:color w:val="000000"/>
          <w:sz w:val="28"/>
        </w:rPr>
        <w:t>
      7. Қызметті берушінің құжаттарды қабылдауға жауапты қызметкері қызмет алушының берген құжаттарын қабылдайды, тексереді және тіркейді.</w:t>
      </w:r>
    </w:p>
    <w:bookmarkEnd w:id="258"/>
    <w:bookmarkStart w:name="z282" w:id="259"/>
    <w:p>
      <w:pPr>
        <w:spacing w:after="0"/>
        <w:ind w:left="0"/>
        <w:jc w:val="both"/>
      </w:pPr>
      <w:r>
        <w:rPr>
          <w:rFonts w:ascii="Times New Roman"/>
          <w:b w:val="false"/>
          <w:i w:val="false"/>
          <w:color w:val="000000"/>
          <w:sz w:val="28"/>
        </w:rPr>
        <w:t>
      8. Қызметті берушінің құжаттарды қабылдауға жауапты қызметкері құжаттарды өңдеуге жауапты қызметті берушінің қызметкеріне құжаттарды береді.</w:t>
      </w:r>
    </w:p>
    <w:bookmarkEnd w:id="259"/>
    <w:bookmarkStart w:name="z283" w:id="260"/>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260"/>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284" w:id="261"/>
    <w:p>
      <w:pPr>
        <w:spacing w:after="0"/>
        <w:ind w:left="0"/>
        <w:jc w:val="both"/>
      </w:pPr>
      <w:r>
        <w:rPr>
          <w:rFonts w:ascii="Times New Roman"/>
          <w:b w:val="false"/>
          <w:i w:val="false"/>
          <w:color w:val="000000"/>
          <w:sz w:val="28"/>
        </w:rPr>
        <w:t xml:space="preserve">
       9. Көрсетілетін қызметті берушінің және көрсетілетін қызметті алушының Акциз АЖ немесе ЕБТ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261"/>
    <w:p>
      <w:pPr>
        <w:spacing w:after="0"/>
        <w:ind w:left="0"/>
        <w:jc w:val="both"/>
      </w:pPr>
      <w:r>
        <w:rPr>
          <w:rFonts w:ascii="Times New Roman"/>
          <w:b w:val="false"/>
          <w:i w:val="false"/>
          <w:color w:val="000000"/>
          <w:sz w:val="28"/>
        </w:rPr>
        <w:t>
      1) қызметті алушы Акциз АЖ және/немесе ЕБТ АЖ авторландыру өзінің электрондық цифрлық қолтаңбалы (бұдан әрі – ЭЦҚ) тіркеу куәлігінің көмегімен жүзеге асырады;</w:t>
      </w:r>
    </w:p>
    <w:p>
      <w:pPr>
        <w:spacing w:after="0"/>
        <w:ind w:left="0"/>
        <w:jc w:val="both"/>
      </w:pPr>
      <w:r>
        <w:rPr>
          <w:rFonts w:ascii="Times New Roman"/>
          <w:b w:val="false"/>
          <w:i w:val="false"/>
          <w:color w:val="000000"/>
          <w:sz w:val="28"/>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ЭЦҚ тіркеу куәлігін көмегімен Акциз АЖ және/немесе ЕБТ АЖ парольді авторландыру (авторландыру үдерісі);</w:t>
      </w:r>
    </w:p>
    <w:p>
      <w:pPr>
        <w:spacing w:after="0"/>
        <w:ind w:left="0"/>
        <w:jc w:val="both"/>
      </w:pPr>
      <w:r>
        <w:rPr>
          <w:rFonts w:ascii="Times New Roman"/>
          <w:b w:val="false"/>
          <w:i w:val="false"/>
          <w:color w:val="000000"/>
          <w:sz w:val="28"/>
        </w:rPr>
        <w:t>
      3) 1-шарт - логин (ЖСН/БСН) және пароль арқылы тіркелген көрсетілетін қызметті алушы туралы деректердің дұрыстығын Акциз АЖ және/немесе ЕБТ АЖ-де тексеру;</w:t>
      </w:r>
    </w:p>
    <w:p>
      <w:pPr>
        <w:spacing w:after="0"/>
        <w:ind w:left="0"/>
        <w:jc w:val="both"/>
      </w:pPr>
      <w:r>
        <w:rPr>
          <w:rFonts w:ascii="Times New Roman"/>
          <w:b w:val="false"/>
          <w:i w:val="false"/>
          <w:color w:val="000000"/>
          <w:sz w:val="28"/>
        </w:rPr>
        <w:t>
      4) 2-үдеріс - қызметті алушының деректерінде бұзушылықтардың болуымен байланысты, Акциз АЖ және/немесе ЕБТ АЖ авторландырудан бас тарту хабарламасын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көрсетілетін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6) 2-шарт - қызметті алушының тіркелу деректерін тексеру;</w:t>
      </w:r>
    </w:p>
    <w:p>
      <w:pPr>
        <w:spacing w:after="0"/>
        <w:ind w:left="0"/>
        <w:jc w:val="both"/>
      </w:pPr>
      <w:r>
        <w:rPr>
          <w:rFonts w:ascii="Times New Roman"/>
          <w:b w:val="false"/>
          <w:i w:val="false"/>
          <w:color w:val="000000"/>
          <w:sz w:val="28"/>
        </w:rPr>
        <w:t>
      7) 4-үдеріс - қызметті алушының деректерінің расталмауына байланысты сұрау салынған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көрсетілетін қызметті алушының сауалды куәландыру (қол қою) үшін тіркеу куәлігін таңдауы;</w:t>
      </w:r>
    </w:p>
    <w:p>
      <w:pPr>
        <w:spacing w:after="0"/>
        <w:ind w:left="0"/>
        <w:jc w:val="both"/>
      </w:pPr>
      <w:r>
        <w:rPr>
          <w:rFonts w:ascii="Times New Roman"/>
          <w:b w:val="false"/>
          <w:i w:val="false"/>
          <w:color w:val="000000"/>
          <w:sz w:val="28"/>
        </w:rPr>
        <w:t>
      9) 3- шарт - хабарламаларды кепілдендірілген жеткізу жүйесінде (бұдан әрі – ХКЖЖ)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қызметті алушының ЭЦҚ түпнұсқасы расталмауына байланысты сұрау салынған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қызметті алушының ЭЦҚ көмегімен қызмет көрсету үшін сауалды куәландыруы және қызметті беруші өңдеу үшін Акциз АЖ және/немесе ЕБТ АЖ арқылы электрондық құжатты (сауалды) жіберу;</w:t>
      </w:r>
    </w:p>
    <w:p>
      <w:pPr>
        <w:spacing w:after="0"/>
        <w:ind w:left="0"/>
        <w:jc w:val="both"/>
      </w:pPr>
      <w:r>
        <w:rPr>
          <w:rFonts w:ascii="Times New Roman"/>
          <w:b w:val="false"/>
          <w:i w:val="false"/>
          <w:color w:val="000000"/>
          <w:sz w:val="28"/>
        </w:rPr>
        <w:t>
      12) 8-үдеріс - Акциз АЖ және/немесе ЕБТ АЖ-де электрондық құжатты тіркеу;</w:t>
      </w:r>
    </w:p>
    <w:p>
      <w:pPr>
        <w:spacing w:after="0"/>
        <w:ind w:left="0"/>
        <w:jc w:val="both"/>
      </w:pPr>
      <w:r>
        <w:rPr>
          <w:rFonts w:ascii="Times New Roman"/>
          <w:b w:val="false"/>
          <w:i w:val="false"/>
          <w:color w:val="000000"/>
          <w:sz w:val="28"/>
        </w:rPr>
        <w:t>
      13) 4-шарт - қызметті берушінің сауалды тексеруі (өңдеуі);</w:t>
      </w:r>
    </w:p>
    <w:p>
      <w:pPr>
        <w:spacing w:after="0"/>
        <w:ind w:left="0"/>
        <w:jc w:val="both"/>
      </w:pPr>
      <w:r>
        <w:rPr>
          <w:rFonts w:ascii="Times New Roman"/>
          <w:b w:val="false"/>
          <w:i w:val="false"/>
          <w:color w:val="000000"/>
          <w:sz w:val="28"/>
        </w:rPr>
        <w:t>
      14) 9-үдеріс – қызметті алушының өтініш бермеуіне байланысты Акциз АЖ және/немесе ЕБТ АЖ-де бас тарту туралы уәжделген жауапты қалыптастыру;</w:t>
      </w:r>
    </w:p>
    <w:p>
      <w:pPr>
        <w:spacing w:after="0"/>
        <w:ind w:left="0"/>
        <w:jc w:val="both"/>
      </w:pPr>
      <w:r>
        <w:rPr>
          <w:rFonts w:ascii="Times New Roman"/>
          <w:b w:val="false"/>
          <w:i w:val="false"/>
          <w:color w:val="000000"/>
          <w:sz w:val="28"/>
        </w:rPr>
        <w:t>
      15) 10-үдеріс - қызметті алушының Акциз АЖ және/немесе ЕБТ АЖ-де қалыптастырылған мемлекеттік қызметтің нәтижесін алуы. Электрондық құжат қызметті берушінің уәкілетті тұлғасының ЭЦҚ-сын пайдаланумен қалыптастырылады.</w:t>
      </w:r>
    </w:p>
    <w:bookmarkStart w:name="z285" w:id="262"/>
    <w:p>
      <w:pPr>
        <w:spacing w:after="0"/>
        <w:ind w:left="0"/>
        <w:jc w:val="both"/>
      </w:pPr>
      <w:r>
        <w:rPr>
          <w:rFonts w:ascii="Times New Roman"/>
          <w:b w:val="false"/>
          <w:i w:val="false"/>
          <w:color w:val="000000"/>
          <w:sz w:val="28"/>
        </w:rPr>
        <w:t xml:space="preserve">
      10.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26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 өнімдерінің жекелеген түрлерін</w:t>
            </w:r>
            <w:r>
              <w:br/>
            </w:r>
            <w:r>
              <w:rPr>
                <w:rFonts w:ascii="Times New Roman"/>
                <w:b w:val="false"/>
                <w:i w:val="false"/>
                <w:color w:val="000000"/>
                <w:sz w:val="20"/>
              </w:rPr>
              <w:t>өндірушілерге (импорттаушыларға),</w:t>
            </w:r>
            <w:r>
              <w:br/>
            </w:r>
            <w:r>
              <w:rPr>
                <w:rFonts w:ascii="Times New Roman"/>
                <w:b w:val="false"/>
                <w:i w:val="false"/>
                <w:color w:val="000000"/>
                <w:sz w:val="20"/>
              </w:rPr>
              <w:t>сондай-ақ акцизделетін өнімдердің кейбір</w:t>
            </w:r>
            <w:r>
              <w:br/>
            </w:r>
            <w:r>
              <w:rPr>
                <w:rFonts w:ascii="Times New Roman"/>
                <w:b w:val="false"/>
                <w:i w:val="false"/>
                <w:color w:val="000000"/>
                <w:sz w:val="20"/>
              </w:rPr>
              <w:t>түрлерін, авиациялық отын мен мазут</w:t>
            </w:r>
            <w:r>
              <w:br/>
            </w:r>
            <w:r>
              <w:rPr>
                <w:rFonts w:ascii="Times New Roman"/>
                <w:b w:val="false"/>
                <w:i w:val="false"/>
                <w:color w:val="000000"/>
                <w:sz w:val="20"/>
              </w:rPr>
              <w:t>өндірушілер мен импорттаушылардың тауарларына</w:t>
            </w:r>
            <w:r>
              <w:br/>
            </w:r>
            <w:r>
              <w:rPr>
                <w:rFonts w:ascii="Times New Roman"/>
                <w:b w:val="false"/>
                <w:i w:val="false"/>
                <w:color w:val="000000"/>
                <w:sz w:val="20"/>
              </w:rPr>
              <w:t>дербес сәйкестендіру нөмірін (ДСН-код)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6"/>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 өнімдерінің жекелеген түрлерін</w:t>
            </w:r>
            <w:r>
              <w:br/>
            </w:r>
            <w:r>
              <w:rPr>
                <w:rFonts w:ascii="Times New Roman"/>
                <w:b w:val="false"/>
                <w:i w:val="false"/>
                <w:color w:val="000000"/>
                <w:sz w:val="20"/>
              </w:rPr>
              <w:t>өндірушілерге (импорттаушыларға),</w:t>
            </w:r>
            <w:r>
              <w:br/>
            </w:r>
            <w:r>
              <w:rPr>
                <w:rFonts w:ascii="Times New Roman"/>
                <w:b w:val="false"/>
                <w:i w:val="false"/>
                <w:color w:val="000000"/>
                <w:sz w:val="20"/>
              </w:rPr>
              <w:t>сондай-ақ акцизделетін өнімдердің кейбір</w:t>
            </w:r>
            <w:r>
              <w:br/>
            </w:r>
            <w:r>
              <w:rPr>
                <w:rFonts w:ascii="Times New Roman"/>
                <w:b w:val="false"/>
                <w:i w:val="false"/>
                <w:color w:val="000000"/>
                <w:sz w:val="20"/>
              </w:rPr>
              <w:t>түрлерін, авиациялық отын мен мазут</w:t>
            </w:r>
            <w:r>
              <w:br/>
            </w:r>
            <w:r>
              <w:rPr>
                <w:rFonts w:ascii="Times New Roman"/>
                <w:b w:val="false"/>
                <w:i w:val="false"/>
                <w:color w:val="000000"/>
                <w:sz w:val="20"/>
              </w:rPr>
              <w:t>өндірушілер мен импорттаушылардың тауарларына</w:t>
            </w:r>
            <w:r>
              <w:br/>
            </w:r>
            <w:r>
              <w:rPr>
                <w:rFonts w:ascii="Times New Roman"/>
                <w:b w:val="false"/>
                <w:i w:val="false"/>
                <w:color w:val="000000"/>
                <w:sz w:val="20"/>
              </w:rPr>
              <w:t>дербес сәйкестендіру нөмірін (ДСН-код)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ЕБТ АЖ және/немесе Акциз АЖ арқылы</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7"/>
                    <a:stretch>
                      <a:fillRect/>
                    </a:stretch>
                  </pic:blipFill>
                  <pic:spPr>
                    <a:xfrm>
                      <a:off x="0" y="0"/>
                      <a:ext cx="7810500" cy="3771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8"/>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 өнімдерінің жекелеген түрлерін өндірушілерге</w:t>
            </w:r>
            <w:r>
              <w:br/>
            </w:r>
            <w:r>
              <w:rPr>
                <w:rFonts w:ascii="Times New Roman"/>
                <w:b w:val="false"/>
                <w:i w:val="false"/>
                <w:color w:val="000000"/>
                <w:sz w:val="20"/>
              </w:rPr>
              <w:t>(импорттаушыларға), сондай-ақ акцизделетін өнімдердің</w:t>
            </w:r>
            <w:r>
              <w:br/>
            </w:r>
            <w:r>
              <w:rPr>
                <w:rFonts w:ascii="Times New Roman"/>
                <w:b w:val="false"/>
                <w:i w:val="false"/>
                <w:color w:val="000000"/>
                <w:sz w:val="20"/>
              </w:rPr>
              <w:t>кейбір түрлерін, авиациялық отын мен мазут өндірушілер</w:t>
            </w:r>
            <w:r>
              <w:br/>
            </w:r>
            <w:r>
              <w:rPr>
                <w:rFonts w:ascii="Times New Roman"/>
                <w:b w:val="false"/>
                <w:i w:val="false"/>
                <w:color w:val="000000"/>
                <w:sz w:val="20"/>
              </w:rPr>
              <w:t>мен импорттаушылардың тауарларына дербес сәйкестендіру</w:t>
            </w:r>
            <w:r>
              <w:br/>
            </w:r>
            <w:r>
              <w:rPr>
                <w:rFonts w:ascii="Times New Roman"/>
                <w:b w:val="false"/>
                <w:i w:val="false"/>
                <w:color w:val="000000"/>
                <w:sz w:val="20"/>
              </w:rPr>
              <w:t>нөмірін (ДСН-код) беру"мемлекеттік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"Мұнай өнімдерінің жекелеген түрлерін өндірушілерге (импорттаушыларға), сондай-ақ акцизделетін өнімдердің кейбір түрлерін, авиациялық отын мен мазут өндірушілер мен импорттаушылардың тауарларына дербес сәйкестендіру нөмірін (ДСН-код)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39"/>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0"/>
                    <a:stretch>
                      <a:fillRect/>
                    </a:stretch>
                  </pic:blipFill>
                  <pic:spPr>
                    <a:xfrm>
                      <a:off x="0" y="0"/>
                      <a:ext cx="7810500" cy="32766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"Мұнай өнімдерінің жекелеген түрлерін өндірушілерге</w:t>
            </w:r>
            <w:r>
              <w:br/>
            </w:r>
            <w:r>
              <w:rPr>
                <w:rFonts w:ascii="Times New Roman"/>
                <w:b w:val="false"/>
                <w:i w:val="false"/>
                <w:color w:val="000000"/>
                <w:sz w:val="20"/>
              </w:rPr>
              <w:t>(импорттаушыларға), сондай-ақ акцизделетін өнімдердің</w:t>
            </w:r>
            <w:r>
              <w:br/>
            </w:r>
            <w:r>
              <w:rPr>
                <w:rFonts w:ascii="Times New Roman"/>
                <w:b w:val="false"/>
                <w:i w:val="false"/>
                <w:color w:val="000000"/>
                <w:sz w:val="20"/>
              </w:rPr>
              <w:t>кейбір түрлерін, авиациялық отын мен мазут өндірушілер</w:t>
            </w:r>
            <w:r>
              <w:br/>
            </w:r>
            <w:r>
              <w:rPr>
                <w:rFonts w:ascii="Times New Roman"/>
                <w:b w:val="false"/>
                <w:i w:val="false"/>
                <w:color w:val="000000"/>
                <w:sz w:val="20"/>
              </w:rPr>
              <w:t>мен импорттаушылардың тауарларына дербес сәйкестендіру</w:t>
            </w:r>
            <w:r>
              <w:br/>
            </w:r>
            <w:r>
              <w:rPr>
                <w:rFonts w:ascii="Times New Roman"/>
                <w:b w:val="false"/>
                <w:i w:val="false"/>
                <w:color w:val="000000"/>
                <w:sz w:val="20"/>
              </w:rPr>
              <w:t>нөмірін (ДСН-код) беру" мемлекеттік көрсетілетін</w:t>
            </w:r>
            <w:r>
              <w:br/>
            </w:r>
            <w:r>
              <w:rPr>
                <w:rFonts w:ascii="Times New Roman"/>
                <w:b w:val="false"/>
                <w:i w:val="false"/>
                <w:color w:val="000000"/>
                <w:sz w:val="20"/>
              </w:rPr>
              <w:t>қызмет регламентіне 4-қосымша</w:t>
            </w:r>
          </w:p>
        </w:tc>
      </w:tr>
    </w:tbl>
    <w:p>
      <w:pPr>
        <w:spacing w:after="0"/>
        <w:ind w:left="0"/>
        <w:jc w:val="left"/>
      </w:pPr>
      <w:r>
        <w:rPr>
          <w:rFonts w:ascii="Times New Roman"/>
          <w:b/>
          <w:i w:val="false"/>
          <w:color w:val="000000"/>
        </w:rPr>
        <w:t xml:space="preserve"> Акциз АЖ және/немесе ЕБТ АЖ арқылы "Мұнай өнімдерінің</w:t>
      </w:r>
      <w:r>
        <w:br/>
      </w:r>
      <w:r>
        <w:rPr>
          <w:rFonts w:ascii="Times New Roman"/>
          <w:b/>
          <w:i w:val="false"/>
          <w:color w:val="000000"/>
        </w:rPr>
        <w:t>жекелеген түрлерін өндірушілерге (импорттаушыларға), сондай-ақ</w:t>
      </w:r>
      <w:r>
        <w:br/>
      </w:r>
      <w:r>
        <w:rPr>
          <w:rFonts w:ascii="Times New Roman"/>
          <w:b/>
          <w:i w:val="false"/>
          <w:color w:val="000000"/>
        </w:rPr>
        <w:t>акцизделетін өнімдердің кейбір түрлерін, авиациялық отын мен</w:t>
      </w:r>
      <w:r>
        <w:br/>
      </w:r>
      <w:r>
        <w:rPr>
          <w:rFonts w:ascii="Times New Roman"/>
          <w:b/>
          <w:i w:val="false"/>
          <w:color w:val="000000"/>
        </w:rPr>
        <w:t>мазут өндірушілер мен импорттаушылардың тауарларына дербес</w:t>
      </w:r>
      <w:r>
        <w:br/>
      </w:r>
      <w:r>
        <w:rPr>
          <w:rFonts w:ascii="Times New Roman"/>
          <w:b/>
          <w:i w:val="false"/>
          <w:color w:val="000000"/>
        </w:rPr>
        <w:t>сәйкестендіру нөмірін (ДСН-код) беру" мемлекеттік қызмет</w:t>
      </w:r>
      <w:r>
        <w:br/>
      </w:r>
      <w:r>
        <w:rPr>
          <w:rFonts w:ascii="Times New Roman"/>
          <w:b/>
          <w:i w:val="false"/>
          <w:color w:val="000000"/>
        </w:rPr>
        <w:t>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1"/>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2"/>
                    <a:stretch>
                      <a:fillRect/>
                    </a:stretch>
                  </pic:blipFill>
                  <pic:spPr>
                    <a:xfrm>
                      <a:off x="0" y="0"/>
                      <a:ext cx="7810500" cy="33274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8-қосымша</w:t>
            </w:r>
          </w:p>
        </w:tc>
      </w:tr>
    </w:tbl>
    <w:bookmarkStart w:name="z291" w:id="263"/>
    <w:p>
      <w:pPr>
        <w:spacing w:after="0"/>
        <w:ind w:left="0"/>
        <w:jc w:val="left"/>
      </w:pPr>
      <w:r>
        <w:rPr>
          <w:rFonts w:ascii="Times New Roman"/>
          <w:b/>
          <w:i w:val="false"/>
          <w:color w:val="000000"/>
        </w:rPr>
        <w:t xml:space="preserve"> Әкімшінің (уақытша әкімшінің, оңалтуды, уақытша және банкроттықты басқарушының) қызметін жүзеге асыру құқығы бар адамдарды тіркеу</w:t>
      </w:r>
    </w:p>
    <w:bookmarkEnd w:id="263"/>
    <w:p>
      <w:pPr>
        <w:spacing w:after="0"/>
        <w:ind w:left="0"/>
        <w:jc w:val="both"/>
      </w:pPr>
      <w:r>
        <w:rPr>
          <w:rFonts w:ascii="Times New Roman"/>
          <w:b w:val="false"/>
          <w:i w:val="false"/>
          <w:color w:val="ff0000"/>
          <w:sz w:val="28"/>
        </w:rPr>
        <w:t xml:space="preserve">
      Ескерту. Алып тасталды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 </w:t>
      </w:r>
      <w:r>
        <w:br/>
      </w:r>
      <w:r>
        <w:rPr>
          <w:rFonts w:ascii="Times New Roman"/>
          <w:b w:val="false"/>
          <w:i w:val="false"/>
          <w:color w:val="ff0000"/>
          <w:sz w:val="28"/>
        </w:rPr>
        <w:t xml:space="preserve">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9-қосымша</w:t>
            </w:r>
          </w:p>
        </w:tc>
      </w:tr>
    </w:tbl>
    <w:bookmarkStart w:name="z309" w:id="264"/>
    <w:p>
      <w:pPr>
        <w:spacing w:after="0"/>
        <w:ind w:left="0"/>
        <w:jc w:val="left"/>
      </w:pPr>
      <w:r>
        <w:rPr>
          <w:rFonts w:ascii="Times New Roman"/>
          <w:b/>
          <w:i w:val="false"/>
          <w:color w:val="000000"/>
        </w:rPr>
        <w:t xml:space="preserve"> "Дара кәсіпкерлерге патент беру"</w:t>
      </w:r>
      <w:r>
        <w:br/>
      </w:r>
      <w:r>
        <w:rPr>
          <w:rFonts w:ascii="Times New Roman"/>
          <w:b/>
          <w:i w:val="false"/>
          <w:color w:val="000000"/>
        </w:rPr>
        <w:t>мемлекеттік көрсетілетін қызмет регламенті</w:t>
      </w:r>
    </w:p>
    <w:bookmarkEnd w:id="264"/>
    <w:p>
      <w:pPr>
        <w:spacing w:after="0"/>
        <w:ind w:left="0"/>
        <w:jc w:val="both"/>
      </w:pPr>
      <w:r>
        <w:rPr>
          <w:rFonts w:ascii="Times New Roman"/>
          <w:b w:val="false"/>
          <w:i w:val="false"/>
          <w:color w:val="ff0000"/>
          <w:sz w:val="28"/>
        </w:rPr>
        <w:t xml:space="preserve">
      Ескерту. 9-қосымша алып тасталды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10-қосымша</w:t>
            </w:r>
          </w:p>
        </w:tc>
      </w:tr>
    </w:tbl>
    <w:bookmarkStart w:name="z336" w:id="265"/>
    <w:p>
      <w:pPr>
        <w:spacing w:after="0"/>
        <w:ind w:left="0"/>
        <w:jc w:val="left"/>
      </w:pPr>
      <w:r>
        <w:rPr>
          <w:rFonts w:ascii="Times New Roman"/>
          <w:b/>
          <w:i w:val="false"/>
          <w:color w:val="000000"/>
        </w:rPr>
        <w:t xml:space="preserve"> "Темекі бұйымдарының өндірісіне лицензия беру"</w:t>
      </w:r>
      <w:r>
        <w:br/>
      </w:r>
      <w:r>
        <w:rPr>
          <w:rFonts w:ascii="Times New Roman"/>
          <w:b/>
          <w:i w:val="false"/>
          <w:color w:val="000000"/>
        </w:rPr>
        <w:t>мемлекеттік көрсетілетін қызмет регламенті</w:t>
      </w:r>
    </w:p>
    <w:bookmarkEnd w:id="265"/>
    <w:bookmarkStart w:name="z337" w:id="266"/>
    <w:p>
      <w:pPr>
        <w:spacing w:after="0"/>
        <w:ind w:left="0"/>
        <w:jc w:val="left"/>
      </w:pPr>
      <w:r>
        <w:rPr>
          <w:rFonts w:ascii="Times New Roman"/>
          <w:b/>
          <w:i w:val="false"/>
          <w:color w:val="000000"/>
        </w:rPr>
        <w:t xml:space="preserve"> 1. Жалпы ережелер</w:t>
      </w:r>
    </w:p>
    <w:bookmarkEnd w:id="266"/>
    <w:bookmarkStart w:name="z338" w:id="267"/>
    <w:p>
      <w:pPr>
        <w:spacing w:after="0"/>
        <w:ind w:left="0"/>
        <w:jc w:val="both"/>
      </w:pPr>
      <w:r>
        <w:rPr>
          <w:rFonts w:ascii="Times New Roman"/>
          <w:b w:val="false"/>
          <w:i w:val="false"/>
          <w:color w:val="000000"/>
          <w:sz w:val="28"/>
        </w:rPr>
        <w:t xml:space="preserve">
      1. "Темекі бұйымдарының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"Темекі бұйымдарының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267"/>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 арқылы;</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39" w:id="268"/>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268"/>
    <w:bookmarkStart w:name="z340" w:id="269"/>
    <w:p>
      <w:pPr>
        <w:spacing w:after="0"/>
        <w:ind w:left="0"/>
        <w:jc w:val="both"/>
      </w:pPr>
      <w:r>
        <w:rPr>
          <w:rFonts w:ascii="Times New Roman"/>
          <w:b w:val="false"/>
          <w:i w:val="false"/>
          <w:color w:val="000000"/>
          <w:sz w:val="28"/>
        </w:rPr>
        <w:t>
      3. Мемлекеттік қызметті көрсету нәтижесі:</w:t>
      </w:r>
    </w:p>
    <w:bookmarkEnd w:id="269"/>
    <w:p>
      <w:pPr>
        <w:spacing w:after="0"/>
        <w:ind w:left="0"/>
        <w:jc w:val="both"/>
      </w:pPr>
      <w:r>
        <w:rPr>
          <w:rFonts w:ascii="Times New Roman"/>
          <w:b w:val="false"/>
          <w:i w:val="false"/>
          <w:color w:val="000000"/>
          <w:sz w:val="28"/>
        </w:rPr>
        <w:t>
      1) лицензия;</w:t>
      </w:r>
    </w:p>
    <w:p>
      <w:pPr>
        <w:spacing w:after="0"/>
        <w:ind w:left="0"/>
        <w:jc w:val="both"/>
      </w:pPr>
      <w:r>
        <w:rPr>
          <w:rFonts w:ascii="Times New Roman"/>
          <w:b w:val="false"/>
          <w:i w:val="false"/>
          <w:color w:val="000000"/>
          <w:sz w:val="28"/>
        </w:rPr>
        <w:t>
      2) қайта ресімделген лицензия;</w:t>
      </w:r>
    </w:p>
    <w:p>
      <w:pPr>
        <w:spacing w:after="0"/>
        <w:ind w:left="0"/>
        <w:jc w:val="both"/>
      </w:pPr>
      <w:r>
        <w:rPr>
          <w:rFonts w:ascii="Times New Roman"/>
          <w:b w:val="false"/>
          <w:i w:val="false"/>
          <w:color w:val="000000"/>
          <w:sz w:val="28"/>
        </w:rPr>
        <w:t>
      3) лицензиясының телнұсқасы;</w:t>
      </w:r>
    </w:p>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нысаны: электронды (толық автоматтандырылған және (немесе) қағаз түрінде.</w:t>
      </w:r>
    </w:p>
    <w:bookmarkStart w:name="z341" w:id="270"/>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270"/>
    <w:bookmarkStart w:name="z342" w:id="271"/>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271"/>
    <w:bookmarkStart w:name="z343" w:id="272"/>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272"/>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p>
    <w:p>
      <w:pPr>
        <w:spacing w:after="0"/>
        <w:ind w:left="0"/>
        <w:jc w:val="both"/>
      </w:pPr>
      <w:r>
        <w:rPr>
          <w:rFonts w:ascii="Times New Roman"/>
          <w:b w:val="false"/>
          <w:i w:val="false"/>
          <w:color w:val="000000"/>
          <w:sz w:val="28"/>
        </w:rPr>
        <w:t>
      салықтық өтініштің екінші данасында ЭҚАБЖ берілген құжаттың кіріс нөмірі, өзінің тегі, аты-жөні көрсетіледі және оған қолын қояды – 5 (бес) минут;</w:t>
      </w:r>
    </w:p>
    <w:p>
      <w:pPr>
        <w:spacing w:after="0"/>
        <w:ind w:left="0"/>
        <w:jc w:val="both"/>
      </w:pPr>
      <w:r>
        <w:rPr>
          <w:rFonts w:ascii="Times New Roman"/>
          <w:b w:val="false"/>
          <w:i w:val="false"/>
          <w:color w:val="000000"/>
          <w:sz w:val="28"/>
        </w:rPr>
        <w:t>
      көрсетілетін қызметті алушыға құжатты қабылдаған күн туралы белгімен тізімнің көшірмесін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қызметті көрсетуге жауапты қызметкері;</w:t>
      </w:r>
    </w:p>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w:t>
      </w:r>
    </w:p>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10 (он) жұмыс күнінен кешіктірмей;</w:t>
      </w:r>
    </w:p>
    <w:p>
      <w:pPr>
        <w:spacing w:after="0"/>
        <w:ind w:left="0"/>
        <w:jc w:val="both"/>
      </w:pPr>
      <w:r>
        <w:rPr>
          <w:rFonts w:ascii="Times New Roman"/>
          <w:b w:val="false"/>
          <w:i w:val="false"/>
          <w:color w:val="000000"/>
          <w:sz w:val="28"/>
        </w:rPr>
        <w:t>
      лицензияны қайта ресімдеу – 3 (үш) жұмыс күні ішінде;</w:t>
      </w:r>
    </w:p>
    <w:p>
      <w:pPr>
        <w:spacing w:after="0"/>
        <w:ind w:left="0"/>
        <w:jc w:val="both"/>
      </w:pPr>
      <w:r>
        <w:rPr>
          <w:rFonts w:ascii="Times New Roman"/>
          <w:b w:val="false"/>
          <w:i w:val="false"/>
          <w:color w:val="000000"/>
          <w:sz w:val="28"/>
        </w:rPr>
        <w:t>
      лицензияның телнұсқасын беру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44" w:id="273"/>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273"/>
    <w:bookmarkStart w:name="z345" w:id="274"/>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274"/>
    <w:bookmarkStart w:name="z346" w:id="275"/>
    <w:p>
      <w:pPr>
        <w:spacing w:after="0"/>
        <w:ind w:left="0"/>
        <w:jc w:val="both"/>
      </w:pPr>
      <w:r>
        <w:rPr>
          <w:rFonts w:ascii="Times New Roman"/>
          <w:b w:val="false"/>
          <w:i w:val="false"/>
          <w:color w:val="000000"/>
          <w:sz w:val="28"/>
        </w:rPr>
        <w:t>
      7. Көрсетілетін қызметті берушінің іс жүргізуге жауапты қызметкерлері көрсетілетін қызметті алушы ұсынған құжаттарды қабылдайды, тіркейді.</w:t>
      </w:r>
    </w:p>
    <w:bookmarkEnd w:id="275"/>
    <w:bookmarkStart w:name="z347" w:id="276"/>
    <w:p>
      <w:pPr>
        <w:spacing w:after="0"/>
        <w:ind w:left="0"/>
        <w:jc w:val="both"/>
      </w:pPr>
      <w:r>
        <w:rPr>
          <w:rFonts w:ascii="Times New Roman"/>
          <w:b w:val="false"/>
          <w:i w:val="false"/>
          <w:color w:val="000000"/>
          <w:sz w:val="28"/>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bookmarkEnd w:id="276"/>
    <w:bookmarkStart w:name="z348" w:id="277"/>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277"/>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349" w:id="278"/>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p>
    <w:bookmarkEnd w:id="278"/>
    <w:bookmarkStart w:name="z1523" w:id="279"/>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p>
    <w:bookmarkEnd w:id="279"/>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күнінің ішінде;</w:t>
      </w:r>
    </w:p>
    <w:bookmarkStart w:name="z1524" w:id="280"/>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bookmarkEnd w:id="280"/>
    <w:bookmarkStart w:name="z1525" w:id="281"/>
    <w:p>
      <w:pPr>
        <w:spacing w:after="0"/>
        <w:ind w:left="0"/>
        <w:jc w:val="both"/>
      </w:pPr>
      <w:r>
        <w:rPr>
          <w:rFonts w:ascii="Times New Roman"/>
          <w:b w:val="false"/>
          <w:i w:val="false"/>
          <w:color w:val="000000"/>
          <w:sz w:val="28"/>
        </w:rPr>
        <w:t>
      курьерлік қызмет ұсынған құжатты қабылдайды, ЭҚАБЖ тіркейді – 10 (он) минут;</w:t>
      </w:r>
    </w:p>
    <w:bookmarkEnd w:id="281"/>
    <w:bookmarkStart w:name="z1526" w:id="282"/>
    <w:p>
      <w:pPr>
        <w:spacing w:after="0"/>
        <w:ind w:left="0"/>
        <w:jc w:val="both"/>
      </w:pPr>
      <w:r>
        <w:rPr>
          <w:rFonts w:ascii="Times New Roman"/>
          <w:b w:val="false"/>
          <w:i w:val="false"/>
          <w:color w:val="000000"/>
          <w:sz w:val="28"/>
        </w:rPr>
        <w:t>
      3) көрсетілетін қызметті берушінің мемлекеттік қызметті көрсетуге жауапты қызметкері;</w:t>
      </w:r>
    </w:p>
    <w:bookmarkEnd w:id="282"/>
    <w:bookmarkStart w:name="z1527" w:id="283"/>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bookmarkEnd w:id="283"/>
    <w:bookmarkStart w:name="z1528" w:id="284"/>
    <w:p>
      <w:pPr>
        <w:spacing w:after="0"/>
        <w:ind w:left="0"/>
        <w:jc w:val="both"/>
      </w:pPr>
      <w:r>
        <w:rPr>
          <w:rFonts w:ascii="Times New Roman"/>
          <w:b w:val="false"/>
          <w:i w:val="false"/>
          <w:color w:val="000000"/>
          <w:sz w:val="28"/>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 </w:t>
      </w:r>
    </w:p>
    <w:bookmarkEnd w:id="284"/>
    <w:bookmarkStart w:name="z1529" w:id="285"/>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10 (он) жұмыс күнінен кешіктірмей;</w:t>
      </w:r>
    </w:p>
    <w:bookmarkEnd w:id="285"/>
    <w:bookmarkStart w:name="z1530" w:id="286"/>
    <w:p>
      <w:pPr>
        <w:spacing w:after="0"/>
        <w:ind w:left="0"/>
        <w:jc w:val="both"/>
      </w:pPr>
      <w:r>
        <w:rPr>
          <w:rFonts w:ascii="Times New Roman"/>
          <w:b w:val="false"/>
          <w:i w:val="false"/>
          <w:color w:val="000000"/>
          <w:sz w:val="28"/>
        </w:rPr>
        <w:t>
      лицензияны қайта ресімдеу – 3 (үш) жұмыс күні ішінде;</w:t>
      </w:r>
    </w:p>
    <w:bookmarkEnd w:id="286"/>
    <w:bookmarkStart w:name="z1531" w:id="287"/>
    <w:p>
      <w:pPr>
        <w:spacing w:after="0"/>
        <w:ind w:left="0"/>
        <w:jc w:val="both"/>
      </w:pPr>
      <w:r>
        <w:rPr>
          <w:rFonts w:ascii="Times New Roman"/>
          <w:b w:val="false"/>
          <w:i w:val="false"/>
          <w:color w:val="000000"/>
          <w:sz w:val="28"/>
        </w:rPr>
        <w:t>
      лицензияның телнұсқасын беру – 2 (екі) жұмыс күні ішінде;</w:t>
      </w:r>
    </w:p>
    <w:bookmarkEnd w:id="287"/>
    <w:bookmarkStart w:name="z1532" w:id="288"/>
    <w:p>
      <w:pPr>
        <w:spacing w:after="0"/>
        <w:ind w:left="0"/>
        <w:jc w:val="both"/>
      </w:pPr>
      <w:r>
        <w:rPr>
          <w:rFonts w:ascii="Times New Roman"/>
          <w:b w:val="false"/>
          <w:i w:val="false"/>
          <w:color w:val="000000"/>
          <w:sz w:val="28"/>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p>
    <w:bookmarkEnd w:id="28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50" w:id="289"/>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289"/>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p>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p>
    <w:p>
      <w:pPr>
        <w:spacing w:after="0"/>
        <w:ind w:left="0"/>
        <w:jc w:val="both"/>
      </w:pPr>
      <w:r>
        <w:rPr>
          <w:rFonts w:ascii="Times New Roman"/>
          <w:b w:val="false"/>
          <w:i w:val="false"/>
          <w:color w:val="000000"/>
          <w:sz w:val="28"/>
        </w:rPr>
        <w:t>
      6) 2-шарт - қызметті алушының ЖТ МДҚ/ЗТ МДҚ-ғы және ИСАЖ АЖ-ғы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p>
    <w:p>
      <w:pPr>
        <w:spacing w:after="0"/>
        <w:ind w:left="0"/>
        <w:jc w:val="both"/>
      </w:pPr>
      <w:r>
        <w:rPr>
          <w:rFonts w:ascii="Times New Roman"/>
          <w:b w:val="false"/>
          <w:i w:val="false"/>
          <w:color w:val="000000"/>
          <w:sz w:val="28"/>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p>
    <w:p>
      <w:pPr>
        <w:spacing w:after="0"/>
        <w:ind w:left="0"/>
        <w:jc w:val="both"/>
      </w:pPr>
      <w:r>
        <w:rPr>
          <w:rFonts w:ascii="Times New Roman"/>
          <w:b w:val="false"/>
          <w:i w:val="false"/>
          <w:color w:val="000000"/>
          <w:sz w:val="28"/>
        </w:rPr>
        <w:t>
      13) 4-шарт - көрсетілетін мемлекеттік қызмет үшін төлем фактін "Е-лицензиялау" МДБ АЖ-да тексеру;</w:t>
      </w:r>
    </w:p>
    <w:p>
      <w:pPr>
        <w:spacing w:after="0"/>
        <w:ind w:left="0"/>
        <w:jc w:val="both"/>
      </w:pPr>
      <w:r>
        <w:rPr>
          <w:rFonts w:ascii="Times New Roman"/>
          <w:b w:val="false"/>
          <w:i w:val="false"/>
          <w:color w:val="000000"/>
          <w:sz w:val="28"/>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p>
    <w:p>
      <w:pPr>
        <w:spacing w:after="0"/>
        <w:ind w:left="0"/>
        <w:jc w:val="both"/>
      </w:pPr>
      <w:r>
        <w:rPr>
          <w:rFonts w:ascii="Times New Roman"/>
          <w:b w:val="false"/>
          <w:i w:val="false"/>
          <w:color w:val="000000"/>
          <w:sz w:val="28"/>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p>
    <w:p>
      <w:pPr>
        <w:spacing w:after="0"/>
        <w:ind w:left="0"/>
        <w:jc w:val="both"/>
      </w:pPr>
      <w:r>
        <w:rPr>
          <w:rFonts w:ascii="Times New Roman"/>
          <w:b w:val="false"/>
          <w:i w:val="false"/>
          <w:color w:val="000000"/>
          <w:sz w:val="28"/>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p>
    <w:p>
      <w:pPr>
        <w:spacing w:after="0"/>
        <w:ind w:left="0"/>
        <w:jc w:val="both"/>
      </w:pPr>
      <w:r>
        <w:rPr>
          <w:rFonts w:ascii="Times New Roman"/>
          <w:b w:val="false"/>
          <w:i w:val="false"/>
          <w:color w:val="000000"/>
          <w:sz w:val="28"/>
        </w:rPr>
        <w:t xml:space="preserve">
      17) 11-үдеріс –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негіздер бойынша сұрау салынған мемлекеттік қызметті көрсетуден бас тарту туралы хабарлама қалыптастыруы;</w:t>
      </w:r>
    </w:p>
    <w:p>
      <w:pPr>
        <w:spacing w:after="0"/>
        <w:ind w:left="0"/>
        <w:jc w:val="both"/>
      </w:pPr>
      <w:r>
        <w:rPr>
          <w:rFonts w:ascii="Times New Roman"/>
          <w:b w:val="false"/>
          <w:i w:val="false"/>
          <w:color w:val="000000"/>
          <w:sz w:val="28"/>
        </w:rPr>
        <w:t>
      18) 12-үдеріс – көрсетілетін мемлекеттік қызметті алушының "Е-лицензиялау" МДБ АЖ-да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51" w:id="290"/>
    <w:p>
      <w:pPr>
        <w:spacing w:after="0"/>
        <w:ind w:left="0"/>
        <w:jc w:val="both"/>
      </w:pPr>
      <w:r>
        <w:rPr>
          <w:rFonts w:ascii="Times New Roman"/>
          <w:b w:val="false"/>
          <w:i w:val="false"/>
          <w:color w:val="000000"/>
          <w:sz w:val="28"/>
        </w:rPr>
        <w:t xml:space="preserve">
       11. "Темекі бұйымдарының өндірісіне лицензия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29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бұйымдарының өндірісіне лицензия беру"</w:t>
            </w:r>
            <w:r>
              <w:br/>
            </w:r>
            <w:r>
              <w:rPr>
                <w:rFonts w:ascii="Times New Roman"/>
                <w:b w:val="false"/>
                <w:i w:val="false"/>
                <w:color w:val="000000"/>
                <w:sz w:val="20"/>
              </w:rPr>
              <w:t>мемлекеттік қызмет көрсету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"Е-лицензиялау" МДБ АЖ арқылы мемлекеттік қызметті</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3"/>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4"/>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"Темекі өнімдерінің өндірісіне лицензия беру"</w:t>
      </w:r>
      <w:r>
        <w:br/>
      </w:r>
      <w:r>
        <w:rPr>
          <w:rFonts w:ascii="Times New Roman"/>
          <w:b/>
          <w:i w:val="false"/>
          <w:color w:val="000000"/>
        </w:rPr>
        <w:t>Мемлекеттік қызметті көрсету бизнес-процестерінің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5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5"/>
                    <a:stretch>
                      <a:fillRect/>
                    </a:stretch>
                  </pic:blipFill>
                  <pic:spPr>
                    <a:xfrm>
                      <a:off x="0" y="0"/>
                      <a:ext cx="7810500" cy="2959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6"/>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корпорация арқылы "Темекі бұйымдарының өндірісіне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7"/>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8"/>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"Е-лицензиялау" МБД АЖ арқылы "Темекі бұйымдарының өндірісіне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49"/>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0"/>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11-қосымша</w:t>
            </w:r>
          </w:p>
        </w:tc>
      </w:tr>
    </w:tbl>
    <w:bookmarkStart w:name="z357" w:id="291"/>
    <w:p>
      <w:pPr>
        <w:spacing w:after="0"/>
        <w:ind w:left="0"/>
        <w:jc w:val="left"/>
      </w:pPr>
      <w:r>
        <w:rPr>
          <w:rFonts w:ascii="Times New Roman"/>
          <w:b/>
          <w:i w:val="false"/>
          <w:color w:val="000000"/>
        </w:rPr>
        <w:t xml:space="preserve"> "Этил спиртінің өндірісіне лицензия беру" мемлекеттік көрсетілетін қызмет регламенті</w:t>
      </w:r>
    </w:p>
    <w:bookmarkEnd w:id="291"/>
    <w:bookmarkStart w:name="z358" w:id="292"/>
    <w:p>
      <w:pPr>
        <w:spacing w:after="0"/>
        <w:ind w:left="0"/>
        <w:jc w:val="left"/>
      </w:pPr>
      <w:r>
        <w:rPr>
          <w:rFonts w:ascii="Times New Roman"/>
          <w:b/>
          <w:i w:val="false"/>
          <w:color w:val="000000"/>
        </w:rPr>
        <w:t xml:space="preserve"> 1. Жалпы ережелер</w:t>
      </w:r>
    </w:p>
    <w:bookmarkEnd w:id="292"/>
    <w:bookmarkStart w:name="z359" w:id="293"/>
    <w:p>
      <w:pPr>
        <w:spacing w:after="0"/>
        <w:ind w:left="0"/>
        <w:jc w:val="both"/>
      </w:pPr>
      <w:r>
        <w:rPr>
          <w:rFonts w:ascii="Times New Roman"/>
          <w:b w:val="false"/>
          <w:i w:val="false"/>
          <w:color w:val="000000"/>
          <w:sz w:val="28"/>
        </w:rPr>
        <w:t xml:space="preserve">
      1. "Этил спиртінің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"Этил спиртінің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293"/>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 арқылы;</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60" w:id="294"/>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294"/>
    <w:bookmarkStart w:name="z361" w:id="295"/>
    <w:p>
      <w:pPr>
        <w:spacing w:after="0"/>
        <w:ind w:left="0"/>
        <w:jc w:val="both"/>
      </w:pPr>
      <w:r>
        <w:rPr>
          <w:rFonts w:ascii="Times New Roman"/>
          <w:b w:val="false"/>
          <w:i w:val="false"/>
          <w:color w:val="000000"/>
          <w:sz w:val="28"/>
        </w:rPr>
        <w:t>
      3. Мемлекеттік қызметті көрсету нәтижесі:</w:t>
      </w:r>
    </w:p>
    <w:bookmarkEnd w:id="295"/>
    <w:p>
      <w:pPr>
        <w:spacing w:after="0"/>
        <w:ind w:left="0"/>
        <w:jc w:val="both"/>
      </w:pPr>
      <w:r>
        <w:rPr>
          <w:rFonts w:ascii="Times New Roman"/>
          <w:b w:val="false"/>
          <w:i w:val="false"/>
          <w:color w:val="000000"/>
          <w:sz w:val="28"/>
        </w:rPr>
        <w:t>
      1) лицензия;</w:t>
      </w:r>
    </w:p>
    <w:p>
      <w:pPr>
        <w:spacing w:after="0"/>
        <w:ind w:left="0"/>
        <w:jc w:val="both"/>
      </w:pPr>
      <w:r>
        <w:rPr>
          <w:rFonts w:ascii="Times New Roman"/>
          <w:b w:val="false"/>
          <w:i w:val="false"/>
          <w:color w:val="000000"/>
          <w:sz w:val="28"/>
        </w:rPr>
        <w:t>
      2) қайта ресімделген лицензия;</w:t>
      </w:r>
    </w:p>
    <w:p>
      <w:pPr>
        <w:spacing w:after="0"/>
        <w:ind w:left="0"/>
        <w:jc w:val="both"/>
      </w:pPr>
      <w:r>
        <w:rPr>
          <w:rFonts w:ascii="Times New Roman"/>
          <w:b w:val="false"/>
          <w:i w:val="false"/>
          <w:color w:val="000000"/>
          <w:sz w:val="28"/>
        </w:rPr>
        <w:t>
      3) лицензиясының телнұсқасы;</w:t>
      </w:r>
    </w:p>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нысаны: электронды (тоық автоматтандырылған және (немесе) қағаз түрінде.</w:t>
      </w:r>
    </w:p>
    <w:bookmarkStart w:name="z362" w:id="296"/>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296"/>
    <w:bookmarkStart w:name="z363" w:id="297"/>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қызметті алушының салықтық өтінішті, сондай-ақ Стандарттың 9-тармағында көрсетілген құжаттарды ұсынуы негіздеме болып табылады.</w:t>
      </w:r>
    </w:p>
    <w:bookmarkEnd w:id="297"/>
    <w:bookmarkStart w:name="z364" w:id="298"/>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298"/>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p>
    <w:p>
      <w:pPr>
        <w:spacing w:after="0"/>
        <w:ind w:left="0"/>
        <w:jc w:val="both"/>
      </w:pPr>
      <w:r>
        <w:rPr>
          <w:rFonts w:ascii="Times New Roman"/>
          <w:b w:val="false"/>
          <w:i w:val="false"/>
          <w:color w:val="000000"/>
          <w:sz w:val="28"/>
        </w:rPr>
        <w:t>
      салықтық өтініштің екінші данасында ЭҚАБЖ берілген құжаттың кіріс нөмірі, өзінің тегі, аты-жөні көрсетіледі және оған қолын қояды – 5 (бес) минут;</w:t>
      </w:r>
    </w:p>
    <w:p>
      <w:pPr>
        <w:spacing w:after="0"/>
        <w:ind w:left="0"/>
        <w:jc w:val="both"/>
      </w:pPr>
      <w:r>
        <w:rPr>
          <w:rFonts w:ascii="Times New Roman"/>
          <w:b w:val="false"/>
          <w:i w:val="false"/>
          <w:color w:val="000000"/>
          <w:sz w:val="28"/>
        </w:rPr>
        <w:t>
      көрсетілетін қызметті алушыға құжатты қабылдаған күн туралы белгімен тізімнің көшірмесін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қызметті көрсетуге жауапты қызметкері:</w:t>
      </w:r>
    </w:p>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p>
      <w:pPr>
        <w:spacing w:after="0"/>
        <w:ind w:left="0"/>
        <w:jc w:val="both"/>
      </w:pPr>
      <w:r>
        <w:rPr>
          <w:rFonts w:ascii="Times New Roman"/>
          <w:b w:val="false"/>
          <w:i w:val="false"/>
          <w:color w:val="000000"/>
          <w:sz w:val="28"/>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p>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10 (он) жұмыс күнінен кешіктірмей;</w:t>
      </w:r>
    </w:p>
    <w:p>
      <w:pPr>
        <w:spacing w:after="0"/>
        <w:ind w:left="0"/>
        <w:jc w:val="both"/>
      </w:pPr>
      <w:r>
        <w:rPr>
          <w:rFonts w:ascii="Times New Roman"/>
          <w:b w:val="false"/>
          <w:i w:val="false"/>
          <w:color w:val="000000"/>
          <w:sz w:val="28"/>
        </w:rPr>
        <w:t>
      лицензияны қайта ресімдеу – 3 (үш) жұмыс күні ішінде;</w:t>
      </w:r>
    </w:p>
    <w:p>
      <w:pPr>
        <w:spacing w:after="0"/>
        <w:ind w:left="0"/>
        <w:jc w:val="both"/>
      </w:pPr>
      <w:r>
        <w:rPr>
          <w:rFonts w:ascii="Times New Roman"/>
          <w:b w:val="false"/>
          <w:i w:val="false"/>
          <w:color w:val="000000"/>
          <w:sz w:val="28"/>
        </w:rPr>
        <w:t>
      лицензияның телнұсқасын беру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65" w:id="299"/>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299"/>
    <w:bookmarkStart w:name="z366" w:id="300"/>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300"/>
    <w:bookmarkStart w:name="z367" w:id="301"/>
    <w:p>
      <w:pPr>
        <w:spacing w:after="0"/>
        <w:ind w:left="0"/>
        <w:jc w:val="both"/>
      </w:pPr>
      <w:r>
        <w:rPr>
          <w:rFonts w:ascii="Times New Roman"/>
          <w:b w:val="false"/>
          <w:i w:val="false"/>
          <w:color w:val="000000"/>
          <w:sz w:val="28"/>
        </w:rPr>
        <w:t>
      7. Көрсетілетін қызметті берушінің іс жүргізуге жауапты қызметкерлері көрсетілетін қызметті алушы ұсынған құжаттарды қабылдайды, тіркейді.</w:t>
      </w:r>
    </w:p>
    <w:bookmarkEnd w:id="301"/>
    <w:bookmarkStart w:name="z368" w:id="302"/>
    <w:p>
      <w:pPr>
        <w:spacing w:after="0"/>
        <w:ind w:left="0"/>
        <w:jc w:val="both"/>
      </w:pPr>
      <w:r>
        <w:rPr>
          <w:rFonts w:ascii="Times New Roman"/>
          <w:b w:val="false"/>
          <w:i w:val="false"/>
          <w:color w:val="000000"/>
          <w:sz w:val="28"/>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bookmarkEnd w:id="302"/>
    <w:bookmarkStart w:name="z369" w:id="303"/>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303"/>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370" w:id="304"/>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p>
    <w:bookmarkEnd w:id="304"/>
    <w:bookmarkStart w:name="z1533" w:id="305"/>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p>
    <w:bookmarkEnd w:id="305"/>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күнінің ішінде;</w:t>
      </w:r>
    </w:p>
    <w:bookmarkStart w:name="z1534" w:id="306"/>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bookmarkEnd w:id="306"/>
    <w:p>
      <w:pPr>
        <w:spacing w:after="0"/>
        <w:ind w:left="0"/>
        <w:jc w:val="both"/>
      </w:pPr>
      <w:r>
        <w:rPr>
          <w:rFonts w:ascii="Times New Roman"/>
          <w:b w:val="false"/>
          <w:i w:val="false"/>
          <w:color w:val="000000"/>
          <w:sz w:val="28"/>
        </w:rPr>
        <w:t>
      курьерлік қызмет ұсынған құжатты қабылдайды, ЭҚАБЖ тіркейді – 10 (он) минут;</w:t>
      </w:r>
    </w:p>
    <w:bookmarkStart w:name="z1535" w:id="307"/>
    <w:p>
      <w:pPr>
        <w:spacing w:after="0"/>
        <w:ind w:left="0"/>
        <w:jc w:val="both"/>
      </w:pPr>
      <w:r>
        <w:rPr>
          <w:rFonts w:ascii="Times New Roman"/>
          <w:b w:val="false"/>
          <w:i w:val="false"/>
          <w:color w:val="000000"/>
          <w:sz w:val="28"/>
        </w:rPr>
        <w:t>
      3) көрсетілетін қызметті берушінің мемлекеттік қызметті көрсетуге жауапты қызметкері;</w:t>
      </w:r>
    </w:p>
    <w:bookmarkEnd w:id="307"/>
    <w:bookmarkStart w:name="z1536" w:id="308"/>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bookmarkEnd w:id="308"/>
    <w:bookmarkStart w:name="z1537" w:id="309"/>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p>
    <w:bookmarkEnd w:id="309"/>
    <w:bookmarkStart w:name="z1538" w:id="310"/>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10 (он) жұмыс күнінен кешіктірмей;</w:t>
      </w:r>
    </w:p>
    <w:bookmarkEnd w:id="310"/>
    <w:bookmarkStart w:name="z1539" w:id="311"/>
    <w:p>
      <w:pPr>
        <w:spacing w:after="0"/>
        <w:ind w:left="0"/>
        <w:jc w:val="both"/>
      </w:pPr>
      <w:r>
        <w:rPr>
          <w:rFonts w:ascii="Times New Roman"/>
          <w:b w:val="false"/>
          <w:i w:val="false"/>
          <w:color w:val="000000"/>
          <w:sz w:val="28"/>
        </w:rPr>
        <w:t>
      лицензияны қайта ресімдеу – 3 (үш) жұмыс күні ішінде;</w:t>
      </w:r>
    </w:p>
    <w:bookmarkEnd w:id="311"/>
    <w:bookmarkStart w:name="z1540" w:id="312"/>
    <w:p>
      <w:pPr>
        <w:spacing w:after="0"/>
        <w:ind w:left="0"/>
        <w:jc w:val="both"/>
      </w:pPr>
      <w:r>
        <w:rPr>
          <w:rFonts w:ascii="Times New Roman"/>
          <w:b w:val="false"/>
          <w:i w:val="false"/>
          <w:color w:val="000000"/>
          <w:sz w:val="28"/>
        </w:rPr>
        <w:t>
      лицензияның телнұсқасын беру – 2 (екі) жұмыс күні ішінде.";</w:t>
      </w:r>
    </w:p>
    <w:bookmarkEnd w:id="312"/>
    <w:bookmarkStart w:name="z1541" w:id="313"/>
    <w:p>
      <w:pPr>
        <w:spacing w:after="0"/>
        <w:ind w:left="0"/>
        <w:jc w:val="both"/>
      </w:pPr>
      <w:r>
        <w:rPr>
          <w:rFonts w:ascii="Times New Roman"/>
          <w:b w:val="false"/>
          <w:i w:val="false"/>
          <w:color w:val="000000"/>
          <w:sz w:val="28"/>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p>
    <w:bookmarkEnd w:id="31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p>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p>
    <w:p>
      <w:pPr>
        <w:spacing w:after="0"/>
        <w:ind w:left="0"/>
        <w:jc w:val="both"/>
      </w:pPr>
      <w:r>
        <w:rPr>
          <w:rFonts w:ascii="Times New Roman"/>
          <w:b w:val="false"/>
          <w:i w:val="false"/>
          <w:color w:val="000000"/>
          <w:sz w:val="28"/>
        </w:rPr>
        <w:t>
      6) 2-шарт - қызметті алушының ЖТ МДҚ/ЗТ МДҚ-ғы және ИСАЖ АЖ-ғы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p>
    <w:p>
      <w:pPr>
        <w:spacing w:after="0"/>
        <w:ind w:left="0"/>
        <w:jc w:val="both"/>
      </w:pPr>
      <w:r>
        <w:rPr>
          <w:rFonts w:ascii="Times New Roman"/>
          <w:b w:val="false"/>
          <w:i w:val="false"/>
          <w:color w:val="000000"/>
          <w:sz w:val="28"/>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p>
    <w:p>
      <w:pPr>
        <w:spacing w:after="0"/>
        <w:ind w:left="0"/>
        <w:jc w:val="both"/>
      </w:pPr>
      <w:r>
        <w:rPr>
          <w:rFonts w:ascii="Times New Roman"/>
          <w:b w:val="false"/>
          <w:i w:val="false"/>
          <w:color w:val="000000"/>
          <w:sz w:val="28"/>
        </w:rPr>
        <w:t>
      13) 4-шарт - көрсетілетін мемлекеттік қызмет үшін төлем фактін "Е-лицензиялау" МДБ АЖ-да тексеру;</w:t>
      </w:r>
    </w:p>
    <w:p>
      <w:pPr>
        <w:spacing w:after="0"/>
        <w:ind w:left="0"/>
        <w:jc w:val="both"/>
      </w:pPr>
      <w:r>
        <w:rPr>
          <w:rFonts w:ascii="Times New Roman"/>
          <w:b w:val="false"/>
          <w:i w:val="false"/>
          <w:color w:val="000000"/>
          <w:sz w:val="28"/>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p>
    <w:p>
      <w:pPr>
        <w:spacing w:after="0"/>
        <w:ind w:left="0"/>
        <w:jc w:val="both"/>
      </w:pPr>
      <w:r>
        <w:rPr>
          <w:rFonts w:ascii="Times New Roman"/>
          <w:b w:val="false"/>
          <w:i w:val="false"/>
          <w:color w:val="000000"/>
          <w:sz w:val="28"/>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p>
    <w:p>
      <w:pPr>
        <w:spacing w:after="0"/>
        <w:ind w:left="0"/>
        <w:jc w:val="both"/>
      </w:pPr>
      <w:r>
        <w:rPr>
          <w:rFonts w:ascii="Times New Roman"/>
          <w:b w:val="false"/>
          <w:i w:val="false"/>
          <w:color w:val="000000"/>
          <w:sz w:val="28"/>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p>
    <w:p>
      <w:pPr>
        <w:spacing w:after="0"/>
        <w:ind w:left="0"/>
        <w:jc w:val="both"/>
      </w:pPr>
      <w:r>
        <w:rPr>
          <w:rFonts w:ascii="Times New Roman"/>
          <w:b w:val="false"/>
          <w:i w:val="false"/>
          <w:color w:val="000000"/>
          <w:sz w:val="28"/>
        </w:rPr>
        <w:t xml:space="preserve">
      17) 11-үдеріс –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негіздер бойынша сұрау салынған мемлекеттік қызметті көрсетуден бас тарту туралы хабарлама қалыптастыруы;</w:t>
      </w:r>
    </w:p>
    <w:p>
      <w:pPr>
        <w:spacing w:after="0"/>
        <w:ind w:left="0"/>
        <w:jc w:val="both"/>
      </w:pPr>
      <w:r>
        <w:rPr>
          <w:rFonts w:ascii="Times New Roman"/>
          <w:b w:val="false"/>
          <w:i w:val="false"/>
          <w:color w:val="000000"/>
          <w:sz w:val="28"/>
        </w:rPr>
        <w:t>
      18) 12-үдеріс – көрсетілетін мемлекеттік қызметті алушының "Е-лицензиялау" МДБ АЖ-да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697" w:id="314"/>
    <w:p>
      <w:pPr>
        <w:spacing w:after="0"/>
        <w:ind w:left="0"/>
        <w:jc w:val="both"/>
      </w:pPr>
      <w:r>
        <w:rPr>
          <w:rFonts w:ascii="Times New Roman"/>
          <w:b w:val="false"/>
          <w:i w:val="false"/>
          <w:color w:val="000000"/>
          <w:sz w:val="28"/>
        </w:rPr>
        <w:t xml:space="preserve">
      11. "Этил спиртінің өндірісіне лицензия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1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"Этил спиртінің өндірісіне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"Е-лицензиялау" МДБ АЖ арқылы мемлекеттік қызметті</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1"/>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2"/>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"Этил спиртінің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"Этил спиртінің өндірісіне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ff0000"/>
          <w:sz w:val="28"/>
        </w:rPr>
        <w:t xml:space="preserve">
      </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17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3"/>
                    <a:stretch>
                      <a:fillRect/>
                    </a:stretch>
                  </pic:blipFill>
                  <pic:spPr>
                    <a:xfrm>
                      <a:off x="0" y="0"/>
                      <a:ext cx="7810500" cy="3517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4"/>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"Этил спиртінің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корпорация арқылы "Этил спиртінің өндірісіне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5"/>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6"/>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"Этил спиртінің өндірісіне</w:t>
            </w:r>
            <w:r>
              <w:br/>
            </w:r>
            <w:r>
              <w:rPr>
                <w:rFonts w:ascii="Times New Roman"/>
                <w:b w:val="false"/>
                <w:i w:val="false"/>
                <w:color w:val="000000"/>
                <w:sz w:val="20"/>
              </w:rPr>
              <w:t>лицензия беру" мемлекеттік</w:t>
            </w:r>
            <w:r>
              <w:br/>
            </w:r>
            <w:r>
              <w:rPr>
                <w:rFonts w:ascii="Times New Roman"/>
                <w:b w:val="false"/>
                <w:i w:val="false"/>
                <w:color w:val="000000"/>
                <w:sz w:val="20"/>
              </w:rPr>
              <w:t>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"Е-лицензиялау" МБД АЖ арқылы "Этил спиртінің өндірісіне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7"/>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8"/>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12-қосымша</w:t>
            </w:r>
          </w:p>
        </w:tc>
      </w:tr>
    </w:tbl>
    <w:bookmarkStart w:name="z376" w:id="315"/>
    <w:p>
      <w:pPr>
        <w:spacing w:after="0"/>
        <w:ind w:left="0"/>
        <w:jc w:val="left"/>
      </w:pPr>
      <w:r>
        <w:rPr>
          <w:rFonts w:ascii="Times New Roman"/>
          <w:b/>
          <w:i w:val="false"/>
          <w:color w:val="000000"/>
        </w:rPr>
        <w:t xml:space="preserve"> "Алкоголь өнімдерінің өндірісіне лицензия беру"</w:t>
      </w:r>
      <w:r>
        <w:br/>
      </w:r>
      <w:r>
        <w:rPr>
          <w:rFonts w:ascii="Times New Roman"/>
          <w:b/>
          <w:i w:val="false"/>
          <w:color w:val="000000"/>
        </w:rPr>
        <w:t>мемлекеттік көрсетілетін қызмет регламенті</w:t>
      </w:r>
    </w:p>
    <w:bookmarkEnd w:id="315"/>
    <w:bookmarkStart w:name="z377" w:id="316"/>
    <w:p>
      <w:pPr>
        <w:spacing w:after="0"/>
        <w:ind w:left="0"/>
        <w:jc w:val="left"/>
      </w:pPr>
      <w:r>
        <w:rPr>
          <w:rFonts w:ascii="Times New Roman"/>
          <w:b/>
          <w:i w:val="false"/>
          <w:color w:val="000000"/>
        </w:rPr>
        <w:t xml:space="preserve"> 1. Жалпы ережелер</w:t>
      </w:r>
    </w:p>
    <w:bookmarkEnd w:id="316"/>
    <w:bookmarkStart w:name="z378" w:id="317"/>
    <w:p>
      <w:pPr>
        <w:spacing w:after="0"/>
        <w:ind w:left="0"/>
        <w:jc w:val="both"/>
      </w:pPr>
      <w:r>
        <w:rPr>
          <w:rFonts w:ascii="Times New Roman"/>
          <w:b w:val="false"/>
          <w:i w:val="false"/>
          <w:color w:val="000000"/>
          <w:sz w:val="28"/>
        </w:rPr>
        <w:t xml:space="preserve">
      1. "Алкоголь өнімдерінің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"Алкоголь өнімдерінің өндірісіне лицензия беру"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317"/>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 арқылы;</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79" w:id="318"/>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318"/>
    <w:bookmarkStart w:name="z380" w:id="319"/>
    <w:p>
      <w:pPr>
        <w:spacing w:after="0"/>
        <w:ind w:left="0"/>
        <w:jc w:val="both"/>
      </w:pPr>
      <w:r>
        <w:rPr>
          <w:rFonts w:ascii="Times New Roman"/>
          <w:b w:val="false"/>
          <w:i w:val="false"/>
          <w:color w:val="000000"/>
          <w:sz w:val="28"/>
        </w:rPr>
        <w:t>
      3. Мемлекеттік қызметті көрсету нәтижесі:</w:t>
      </w:r>
    </w:p>
    <w:bookmarkEnd w:id="319"/>
    <w:p>
      <w:pPr>
        <w:spacing w:after="0"/>
        <w:ind w:left="0"/>
        <w:jc w:val="both"/>
      </w:pPr>
      <w:r>
        <w:rPr>
          <w:rFonts w:ascii="Times New Roman"/>
          <w:b w:val="false"/>
          <w:i w:val="false"/>
          <w:color w:val="000000"/>
          <w:sz w:val="28"/>
        </w:rPr>
        <w:t>
      1) лицензия;</w:t>
      </w:r>
    </w:p>
    <w:p>
      <w:pPr>
        <w:spacing w:after="0"/>
        <w:ind w:left="0"/>
        <w:jc w:val="both"/>
      </w:pPr>
      <w:r>
        <w:rPr>
          <w:rFonts w:ascii="Times New Roman"/>
          <w:b w:val="false"/>
          <w:i w:val="false"/>
          <w:color w:val="000000"/>
          <w:sz w:val="28"/>
        </w:rPr>
        <w:t>
      2) қайта ресімделген лицензия;</w:t>
      </w:r>
    </w:p>
    <w:p>
      <w:pPr>
        <w:spacing w:after="0"/>
        <w:ind w:left="0"/>
        <w:jc w:val="both"/>
      </w:pPr>
      <w:r>
        <w:rPr>
          <w:rFonts w:ascii="Times New Roman"/>
          <w:b w:val="false"/>
          <w:i w:val="false"/>
          <w:color w:val="000000"/>
          <w:sz w:val="28"/>
        </w:rPr>
        <w:t>
      3) лицензиясының телнұсқасы;</w:t>
      </w:r>
    </w:p>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нысаны: электронды (тоық автоматтандырылған және (немесе) қағаз түрінде.</w:t>
      </w:r>
    </w:p>
    <w:bookmarkStart w:name="z381" w:id="320"/>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320"/>
    <w:bookmarkStart w:name="z382" w:id="321"/>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321"/>
    <w:bookmarkStart w:name="z383" w:id="322"/>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322"/>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p>
    <w:p>
      <w:pPr>
        <w:spacing w:after="0"/>
        <w:ind w:left="0"/>
        <w:jc w:val="both"/>
      </w:pPr>
      <w:r>
        <w:rPr>
          <w:rFonts w:ascii="Times New Roman"/>
          <w:b w:val="false"/>
          <w:i w:val="false"/>
          <w:color w:val="000000"/>
          <w:sz w:val="28"/>
        </w:rPr>
        <w:t>
      салықтық өтініштің екінші данасында ЭҚАБЖ берілген құжаттың кіріс нөмірі, өзінің тегі, аты-жөні көрсетіледі және оған қолын қояды – 5 (бес) минут;</w:t>
      </w:r>
    </w:p>
    <w:p>
      <w:pPr>
        <w:spacing w:after="0"/>
        <w:ind w:left="0"/>
        <w:jc w:val="both"/>
      </w:pPr>
      <w:r>
        <w:rPr>
          <w:rFonts w:ascii="Times New Roman"/>
          <w:b w:val="false"/>
          <w:i w:val="false"/>
          <w:color w:val="000000"/>
          <w:sz w:val="28"/>
        </w:rPr>
        <w:t>
      көрсетілетін қызметті алушыға құжатты қабылдаған күн туралы белгімен тізімнің көшірмесін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қызметті көрсетуге жауапты қызметкері:</w:t>
      </w:r>
    </w:p>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p>
      <w:pPr>
        <w:spacing w:after="0"/>
        <w:ind w:left="0"/>
        <w:jc w:val="both"/>
      </w:pPr>
      <w:r>
        <w:rPr>
          <w:rFonts w:ascii="Times New Roman"/>
          <w:b w:val="false"/>
          <w:i w:val="false"/>
          <w:color w:val="000000"/>
          <w:sz w:val="28"/>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p>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12 (он) жұмыс күнінен кешіктірмей;</w:t>
      </w:r>
    </w:p>
    <w:p>
      <w:pPr>
        <w:spacing w:after="0"/>
        <w:ind w:left="0"/>
        <w:jc w:val="both"/>
      </w:pPr>
      <w:r>
        <w:rPr>
          <w:rFonts w:ascii="Times New Roman"/>
          <w:b w:val="false"/>
          <w:i w:val="false"/>
          <w:color w:val="000000"/>
          <w:sz w:val="28"/>
        </w:rPr>
        <w:t>
      лицензияны қайта ресімдеу – 3 (үш) жұмыс күні ішінде;</w:t>
      </w:r>
    </w:p>
    <w:p>
      <w:pPr>
        <w:spacing w:after="0"/>
        <w:ind w:left="0"/>
        <w:jc w:val="both"/>
      </w:pPr>
      <w:r>
        <w:rPr>
          <w:rFonts w:ascii="Times New Roman"/>
          <w:b w:val="false"/>
          <w:i w:val="false"/>
          <w:color w:val="000000"/>
          <w:sz w:val="28"/>
        </w:rPr>
        <w:t>
      лицензияның телнұсқасын беру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84" w:id="323"/>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323"/>
    <w:bookmarkStart w:name="z385" w:id="324"/>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324"/>
    <w:bookmarkStart w:name="z386" w:id="325"/>
    <w:p>
      <w:pPr>
        <w:spacing w:after="0"/>
        <w:ind w:left="0"/>
        <w:jc w:val="both"/>
      </w:pPr>
      <w:r>
        <w:rPr>
          <w:rFonts w:ascii="Times New Roman"/>
          <w:b w:val="false"/>
          <w:i w:val="false"/>
          <w:color w:val="000000"/>
          <w:sz w:val="28"/>
        </w:rPr>
        <w:t>
      7. Көрсетілетін қызметті берушінің іс жүргізуге жауапты қызметкерлері көрсетілетін қызметті алушы ұсынған құжаттарды қабылдайды, тіркейді.</w:t>
      </w:r>
    </w:p>
    <w:bookmarkEnd w:id="325"/>
    <w:bookmarkStart w:name="z387" w:id="326"/>
    <w:p>
      <w:pPr>
        <w:spacing w:after="0"/>
        <w:ind w:left="0"/>
        <w:jc w:val="both"/>
      </w:pPr>
      <w:r>
        <w:rPr>
          <w:rFonts w:ascii="Times New Roman"/>
          <w:b w:val="false"/>
          <w:i w:val="false"/>
          <w:color w:val="000000"/>
          <w:sz w:val="28"/>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bookmarkEnd w:id="326"/>
    <w:bookmarkStart w:name="z388" w:id="327"/>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327"/>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389" w:id="328"/>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корпорациясына құжаттарды ұсынған кезде мемлекеттік қызмет көрсету жөніндегі көрсетілетін қызметті берушінің рәсімдері (әрекеттері):</w:t>
      </w:r>
    </w:p>
    <w:bookmarkEnd w:id="328"/>
    <w:bookmarkStart w:name="z1542" w:id="329"/>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p>
    <w:bookmarkEnd w:id="329"/>
    <w:bookmarkStart w:name="z1543" w:id="330"/>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күнінің ішінде;</w:t>
      </w:r>
    </w:p>
    <w:bookmarkEnd w:id="330"/>
    <w:bookmarkStart w:name="z1544" w:id="331"/>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bookmarkEnd w:id="331"/>
    <w:bookmarkStart w:name="z1545" w:id="332"/>
    <w:p>
      <w:pPr>
        <w:spacing w:after="0"/>
        <w:ind w:left="0"/>
        <w:jc w:val="both"/>
      </w:pPr>
      <w:r>
        <w:rPr>
          <w:rFonts w:ascii="Times New Roman"/>
          <w:b w:val="false"/>
          <w:i w:val="false"/>
          <w:color w:val="000000"/>
          <w:sz w:val="28"/>
        </w:rPr>
        <w:t>
      курьерлік қызмет ұсынған құжатты қабылдайды, ЭҚАБЖ тіркейді – 10 (он) минут;</w:t>
      </w:r>
    </w:p>
    <w:bookmarkEnd w:id="332"/>
    <w:bookmarkStart w:name="z1546" w:id="333"/>
    <w:p>
      <w:pPr>
        <w:spacing w:after="0"/>
        <w:ind w:left="0"/>
        <w:jc w:val="both"/>
      </w:pPr>
      <w:r>
        <w:rPr>
          <w:rFonts w:ascii="Times New Roman"/>
          <w:b w:val="false"/>
          <w:i w:val="false"/>
          <w:color w:val="000000"/>
          <w:sz w:val="28"/>
        </w:rPr>
        <w:t>
      3) көрсетілетін қызметті берушінің мемлекеттік қызметті көрсетуге жауапты қызметкері;</w:t>
      </w:r>
    </w:p>
    <w:bookmarkEnd w:id="333"/>
    <w:bookmarkStart w:name="z1547" w:id="334"/>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bookmarkEnd w:id="334"/>
    <w:bookmarkStart w:name="z1548" w:id="335"/>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Құқықтық статистика және арнайы есепке алу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p>
    <w:bookmarkEnd w:id="335"/>
    <w:bookmarkStart w:name="z1549" w:id="336"/>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жауап не лицензия беру – 12 (он) жұмыс күнінен кешіктірмей;</w:t>
      </w:r>
    </w:p>
    <w:bookmarkEnd w:id="336"/>
    <w:bookmarkStart w:name="z1550" w:id="337"/>
    <w:p>
      <w:pPr>
        <w:spacing w:after="0"/>
        <w:ind w:left="0"/>
        <w:jc w:val="both"/>
      </w:pPr>
      <w:r>
        <w:rPr>
          <w:rFonts w:ascii="Times New Roman"/>
          <w:b w:val="false"/>
          <w:i w:val="false"/>
          <w:color w:val="000000"/>
          <w:sz w:val="28"/>
        </w:rPr>
        <w:t>
      лицензияны қайта ресімдеу – 3 (үш) жұмыс күні ішінде;</w:t>
      </w:r>
    </w:p>
    <w:bookmarkEnd w:id="337"/>
    <w:bookmarkStart w:name="z1551" w:id="338"/>
    <w:p>
      <w:pPr>
        <w:spacing w:after="0"/>
        <w:ind w:left="0"/>
        <w:jc w:val="both"/>
      </w:pPr>
      <w:r>
        <w:rPr>
          <w:rFonts w:ascii="Times New Roman"/>
          <w:b w:val="false"/>
          <w:i w:val="false"/>
          <w:color w:val="000000"/>
          <w:sz w:val="28"/>
        </w:rPr>
        <w:t>
      лицензияның телнұсқасын беру – 2 (екі) жұмыс күні ішінде.";</w:t>
      </w:r>
    </w:p>
    <w:bookmarkEnd w:id="338"/>
    <w:bookmarkStart w:name="z1552" w:id="339"/>
    <w:p>
      <w:pPr>
        <w:spacing w:after="0"/>
        <w:ind w:left="0"/>
        <w:jc w:val="both"/>
      </w:pPr>
      <w:r>
        <w:rPr>
          <w:rFonts w:ascii="Times New Roman"/>
          <w:b w:val="false"/>
          <w:i w:val="false"/>
          <w:color w:val="000000"/>
          <w:sz w:val="28"/>
        </w:rPr>
        <w:t>
      4) Мемлекеттік корпорация қызметкері "Е-лицензиялау" МДБ АЖ-да қылыптастырылған мемлекеттік көрсетілетін қызмет нәтижесін алады, жүгінуі бойынша оны көрсетілетін қызметті алушыға қол қойдырып қолма-қол береді.</w:t>
      </w:r>
    </w:p>
    <w:bookmarkEnd w:id="33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390" w:id="340"/>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340"/>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"Интеграцияланған салықтық ақпараттық жүйе" ақпараттық жүйесінен (бұдан әрі – ИСАЖ АЖ) автоматты жүйеде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p>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p>
    <w:p>
      <w:pPr>
        <w:spacing w:after="0"/>
        <w:ind w:left="0"/>
        <w:jc w:val="both"/>
      </w:pPr>
      <w:r>
        <w:rPr>
          <w:rFonts w:ascii="Times New Roman"/>
          <w:b w:val="false"/>
          <w:i w:val="false"/>
          <w:color w:val="000000"/>
          <w:sz w:val="28"/>
        </w:rPr>
        <w:t>
      6) 2-шарт - қызметті алушының ЖТ МДҚ/ЗТ МДҚ-ғы және ИСАЖ АЖ-ғы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p>
    <w:p>
      <w:pPr>
        <w:spacing w:after="0"/>
        <w:ind w:left="0"/>
        <w:jc w:val="both"/>
      </w:pPr>
      <w:r>
        <w:rPr>
          <w:rFonts w:ascii="Times New Roman"/>
          <w:b w:val="false"/>
          <w:i w:val="false"/>
          <w:color w:val="000000"/>
          <w:sz w:val="28"/>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p>
    <w:p>
      <w:pPr>
        <w:spacing w:after="0"/>
        <w:ind w:left="0"/>
        <w:jc w:val="both"/>
      </w:pPr>
      <w:r>
        <w:rPr>
          <w:rFonts w:ascii="Times New Roman"/>
          <w:b w:val="false"/>
          <w:i w:val="false"/>
          <w:color w:val="000000"/>
          <w:sz w:val="28"/>
        </w:rPr>
        <w:t>
      13) 4-шарт - көрсетілетін мемлекеттік қызмет үшін төлем фактін "Е-лицензиялау" МДБ АЖ-да тексеру;</w:t>
      </w:r>
    </w:p>
    <w:p>
      <w:pPr>
        <w:spacing w:after="0"/>
        <w:ind w:left="0"/>
        <w:jc w:val="both"/>
      </w:pPr>
      <w:r>
        <w:rPr>
          <w:rFonts w:ascii="Times New Roman"/>
          <w:b w:val="false"/>
          <w:i w:val="false"/>
          <w:color w:val="000000"/>
          <w:sz w:val="28"/>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p>
    <w:p>
      <w:pPr>
        <w:spacing w:after="0"/>
        <w:ind w:left="0"/>
        <w:jc w:val="both"/>
      </w:pPr>
      <w:r>
        <w:rPr>
          <w:rFonts w:ascii="Times New Roman"/>
          <w:b w:val="false"/>
          <w:i w:val="false"/>
          <w:color w:val="000000"/>
          <w:sz w:val="28"/>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қызметті берушіге жолдау;</w:t>
      </w:r>
    </w:p>
    <w:p>
      <w:pPr>
        <w:spacing w:after="0"/>
        <w:ind w:left="0"/>
        <w:jc w:val="both"/>
      </w:pPr>
      <w:r>
        <w:rPr>
          <w:rFonts w:ascii="Times New Roman"/>
          <w:b w:val="false"/>
          <w:i w:val="false"/>
          <w:color w:val="000000"/>
          <w:sz w:val="28"/>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p>
    <w:p>
      <w:pPr>
        <w:spacing w:after="0"/>
        <w:ind w:left="0"/>
        <w:jc w:val="both"/>
      </w:pPr>
      <w:r>
        <w:rPr>
          <w:rFonts w:ascii="Times New Roman"/>
          <w:b w:val="false"/>
          <w:i w:val="false"/>
          <w:color w:val="000000"/>
          <w:sz w:val="28"/>
        </w:rPr>
        <w:t xml:space="preserve">
      17) 11-үдеріс –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негіздер бойынша сұрау салынған мемлекеттік қызметті көрсетуден бас тарту туралы хабарлама қалыптастыруы;</w:t>
      </w:r>
    </w:p>
    <w:p>
      <w:pPr>
        <w:spacing w:after="0"/>
        <w:ind w:left="0"/>
        <w:jc w:val="both"/>
      </w:pPr>
      <w:r>
        <w:rPr>
          <w:rFonts w:ascii="Times New Roman"/>
          <w:b w:val="false"/>
          <w:i w:val="false"/>
          <w:color w:val="000000"/>
          <w:sz w:val="28"/>
        </w:rPr>
        <w:t>
      18) 12-үдеріс – көрсетілетін мемлекеттік қызметті алушының "Е-лицензиялау" МДБ АЖ-да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391" w:id="341"/>
    <w:p>
      <w:pPr>
        <w:spacing w:after="0"/>
        <w:ind w:left="0"/>
        <w:jc w:val="both"/>
      </w:pPr>
      <w:r>
        <w:rPr>
          <w:rFonts w:ascii="Times New Roman"/>
          <w:b w:val="false"/>
          <w:i w:val="false"/>
          <w:color w:val="000000"/>
          <w:sz w:val="28"/>
        </w:rPr>
        <w:t xml:space="preserve">
       11. "Алкоголь өнімдерінің өндірісіне лицензия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4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Алкоголь өнімдерінің өндірісіне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"Е-лицензиялау" МДБ АЖ арқылы мемлекеттік қызметті</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59"/>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0"/>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өнімдерінің өндірісіне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"Алкоголь өнімдерінің өндірісіне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403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1"/>
                    <a:stretch>
                      <a:fillRect/>
                    </a:stretch>
                  </pic:blipFill>
                  <pic:spPr>
                    <a:xfrm>
                      <a:off x="0" y="0"/>
                      <a:ext cx="7810500" cy="3403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2"/>
                    <a:stretch>
                      <a:fillRect/>
                    </a:stretch>
                  </pic:blipFill>
                  <pic:spPr>
                    <a:xfrm>
                      <a:off x="0" y="0"/>
                      <a:ext cx="7810500" cy="29464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өнімдерінің өндірісіне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корпорация арқылы "Алкоголь өнімдерінің өндірісіне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3"/>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035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4"/>
                    <a:stretch>
                      <a:fillRect/>
                    </a:stretch>
                  </pic:blipFill>
                  <pic:spPr>
                    <a:xfrm>
                      <a:off x="0" y="0"/>
                      <a:ext cx="7810500" cy="30353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өнімін өндіру</w:t>
            </w:r>
            <w:r>
              <w:br/>
            </w:r>
            <w:r>
              <w:rPr>
                <w:rFonts w:ascii="Times New Roman"/>
                <w:b w:val="false"/>
                <w:i w:val="false"/>
                <w:color w:val="000000"/>
                <w:sz w:val="20"/>
              </w:rPr>
              <w:t>аумағында оны сақтау және</w:t>
            </w:r>
            <w:r>
              <w:br/>
            </w:r>
            <w:r>
              <w:rPr>
                <w:rFonts w:ascii="Times New Roman"/>
                <w:b w:val="false"/>
                <w:i w:val="false"/>
                <w:color w:val="000000"/>
                <w:sz w:val="20"/>
              </w:rPr>
              <w:t>көтерме саудада сату жөніндегі</w:t>
            </w:r>
            <w:r>
              <w:br/>
            </w:r>
            <w:r>
              <w:rPr>
                <w:rFonts w:ascii="Times New Roman"/>
                <w:b w:val="false"/>
                <w:i w:val="false"/>
                <w:color w:val="000000"/>
                <w:sz w:val="20"/>
              </w:rPr>
              <w:t>қызметті қоспағанда, алкоголь</w:t>
            </w:r>
            <w:r>
              <w:br/>
            </w:r>
            <w:r>
              <w:rPr>
                <w:rFonts w:ascii="Times New Roman"/>
                <w:b w:val="false"/>
                <w:i w:val="false"/>
                <w:color w:val="000000"/>
                <w:sz w:val="20"/>
              </w:rPr>
              <w:t>өнімін сақтауға және көтерме</w:t>
            </w:r>
            <w:r>
              <w:br/>
            </w:r>
            <w:r>
              <w:rPr>
                <w:rFonts w:ascii="Times New Roman"/>
                <w:b w:val="false"/>
                <w:i w:val="false"/>
                <w:color w:val="000000"/>
                <w:sz w:val="20"/>
              </w:rPr>
              <w:t>саудада сатуға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"Е-лицензиялау" МБД АЖ арқылы "Алкоголь өнімін өндіру аумағында оны сақтау және көтерме саудада сату жөніндегі қызметті қоспағанда, алкоголь өнімін сақтауға және көтерме саудада сатуға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5"/>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6"/>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13-қосымша</w:t>
            </w:r>
          </w:p>
        </w:tc>
      </w:tr>
    </w:tbl>
    <w:bookmarkStart w:name="z397" w:id="342"/>
    <w:p>
      <w:pPr>
        <w:spacing w:after="0"/>
        <w:ind w:left="0"/>
        <w:jc w:val="left"/>
      </w:pPr>
      <w:r>
        <w:rPr>
          <w:rFonts w:ascii="Times New Roman"/>
          <w:b/>
          <w:i w:val="false"/>
          <w:color w:val="000000"/>
        </w:rPr>
        <w:t xml:space="preserve"> "Алкоголь өнімдерін оның өндіріс аумағында сақтау және көтерме саудада сату</w:t>
      </w:r>
      <w:r>
        <w:br/>
      </w:r>
      <w:r>
        <w:rPr>
          <w:rFonts w:ascii="Times New Roman"/>
          <w:b/>
          <w:i w:val="false"/>
          <w:color w:val="000000"/>
        </w:rPr>
        <w:t>қызметін қоспағанда, алкоголь өнімдерін сақтау және көтерме саудада сатуға лицензия</w:t>
      </w:r>
      <w:r>
        <w:br/>
      </w:r>
      <w:r>
        <w:rPr>
          <w:rFonts w:ascii="Times New Roman"/>
          <w:b/>
          <w:i w:val="false"/>
          <w:color w:val="000000"/>
        </w:rPr>
        <w:t>беру" мемлекеттік көрсетілетін қызмет регламенті</w:t>
      </w:r>
    </w:p>
    <w:bookmarkEnd w:id="342"/>
    <w:bookmarkStart w:name="z398" w:id="343"/>
    <w:p>
      <w:pPr>
        <w:spacing w:after="0"/>
        <w:ind w:left="0"/>
        <w:jc w:val="left"/>
      </w:pPr>
      <w:r>
        <w:rPr>
          <w:rFonts w:ascii="Times New Roman"/>
          <w:b/>
          <w:i w:val="false"/>
          <w:color w:val="000000"/>
        </w:rPr>
        <w:t xml:space="preserve"> 1. Жалпы ережелер</w:t>
      </w:r>
    </w:p>
    <w:bookmarkEnd w:id="343"/>
    <w:bookmarkStart w:name="z399" w:id="344"/>
    <w:p>
      <w:pPr>
        <w:spacing w:after="0"/>
        <w:ind w:left="0"/>
        <w:jc w:val="both"/>
      </w:pPr>
      <w:r>
        <w:rPr>
          <w:rFonts w:ascii="Times New Roman"/>
          <w:b w:val="false"/>
          <w:i w:val="false"/>
          <w:color w:val="000000"/>
          <w:sz w:val="28"/>
        </w:rPr>
        <w:t xml:space="preserve">
      1.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344"/>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 арқылы;</w:t>
      </w:r>
    </w:p>
    <w:p>
      <w:pPr>
        <w:spacing w:after="0"/>
        <w:ind w:left="0"/>
        <w:jc w:val="both"/>
      </w:pPr>
      <w:r>
        <w:rPr>
          <w:rFonts w:ascii="Times New Roman"/>
          <w:b w:val="false"/>
          <w:i w:val="false"/>
          <w:color w:val="000000"/>
          <w:sz w:val="28"/>
        </w:rPr>
        <w:t>
      2) коммерциялық емес акционерлік қоғам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00" w:id="34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345"/>
    <w:bookmarkStart w:name="z401" w:id="346"/>
    <w:p>
      <w:pPr>
        <w:spacing w:after="0"/>
        <w:ind w:left="0"/>
        <w:jc w:val="both"/>
      </w:pPr>
      <w:r>
        <w:rPr>
          <w:rFonts w:ascii="Times New Roman"/>
          <w:b w:val="false"/>
          <w:i w:val="false"/>
          <w:color w:val="000000"/>
          <w:sz w:val="28"/>
        </w:rPr>
        <w:t>
      3. Мемлекеттік қызметті көрсету нәтижесі:</w:t>
      </w:r>
    </w:p>
    <w:bookmarkEnd w:id="346"/>
    <w:p>
      <w:pPr>
        <w:spacing w:after="0"/>
        <w:ind w:left="0"/>
        <w:jc w:val="both"/>
      </w:pPr>
      <w:r>
        <w:rPr>
          <w:rFonts w:ascii="Times New Roman"/>
          <w:b w:val="false"/>
          <w:i w:val="false"/>
          <w:color w:val="000000"/>
          <w:sz w:val="28"/>
        </w:rPr>
        <w:t>
      1) лицензия;</w:t>
      </w:r>
    </w:p>
    <w:p>
      <w:pPr>
        <w:spacing w:after="0"/>
        <w:ind w:left="0"/>
        <w:jc w:val="both"/>
      </w:pPr>
      <w:r>
        <w:rPr>
          <w:rFonts w:ascii="Times New Roman"/>
          <w:b w:val="false"/>
          <w:i w:val="false"/>
          <w:color w:val="000000"/>
          <w:sz w:val="28"/>
        </w:rPr>
        <w:t>
      2) қайта ресімделген лицензия;</w:t>
      </w:r>
    </w:p>
    <w:p>
      <w:pPr>
        <w:spacing w:after="0"/>
        <w:ind w:left="0"/>
        <w:jc w:val="both"/>
      </w:pPr>
      <w:r>
        <w:rPr>
          <w:rFonts w:ascii="Times New Roman"/>
          <w:b w:val="false"/>
          <w:i w:val="false"/>
          <w:color w:val="000000"/>
          <w:sz w:val="28"/>
        </w:rPr>
        <w:t>
      3) лицензиясының телнұсқасы;</w:t>
      </w:r>
    </w:p>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нысаны: электронды және (немесе) қағаз түрінде.</w:t>
      </w:r>
    </w:p>
    <w:bookmarkStart w:name="z402" w:id="347"/>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347"/>
    <w:bookmarkStart w:name="z403" w:id="348"/>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348"/>
    <w:bookmarkStart w:name="z404" w:id="349"/>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349"/>
    <w:p>
      <w:pPr>
        <w:spacing w:after="0"/>
        <w:ind w:left="0"/>
        <w:jc w:val="both"/>
      </w:pPr>
      <w:r>
        <w:rPr>
          <w:rFonts w:ascii="Times New Roman"/>
          <w:b w:val="false"/>
          <w:i w:val="false"/>
          <w:color w:val="000000"/>
          <w:sz w:val="28"/>
        </w:rPr>
        <w:t>
      1) құжаттарды қабылдау – 20 минут:</w:t>
      </w:r>
    </w:p>
    <w:p>
      <w:pPr>
        <w:spacing w:after="0"/>
        <w:ind w:left="0"/>
        <w:jc w:val="both"/>
      </w:pPr>
      <w:r>
        <w:rPr>
          <w:rFonts w:ascii="Times New Roman"/>
          <w:b w:val="false"/>
          <w:i w:val="false"/>
          <w:color w:val="000000"/>
          <w:sz w:val="28"/>
        </w:rPr>
        <w:t>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p>
    <w:p>
      <w:pPr>
        <w:spacing w:after="0"/>
        <w:ind w:left="0"/>
        <w:jc w:val="both"/>
      </w:pPr>
      <w:r>
        <w:rPr>
          <w:rFonts w:ascii="Times New Roman"/>
          <w:b w:val="false"/>
          <w:i w:val="false"/>
          <w:color w:val="000000"/>
          <w:sz w:val="28"/>
        </w:rPr>
        <w:t>
      салықтық өтініштің екінші данасында ЭҚАБЖ берілген құжаттың кіріс нөмірі, өзінің тегі, аты-жөні көрсетіледі және оған қолын қояды – 5 (бес) минут;</w:t>
      </w:r>
    </w:p>
    <w:p>
      <w:pPr>
        <w:spacing w:after="0"/>
        <w:ind w:left="0"/>
        <w:jc w:val="both"/>
      </w:pPr>
      <w:r>
        <w:rPr>
          <w:rFonts w:ascii="Times New Roman"/>
          <w:b w:val="false"/>
          <w:i w:val="false"/>
          <w:color w:val="000000"/>
          <w:sz w:val="28"/>
        </w:rPr>
        <w:t>
      көрсетілетін қызметті алушыға құжатты қабылдаған күн туралы белгімен тізімнің көшірмесін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қызметті көрсетуге жауапты қызметкері:</w:t>
      </w:r>
    </w:p>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w:t>
      </w:r>
    </w:p>
    <w:p>
      <w:pPr>
        <w:spacing w:after="0"/>
        <w:ind w:left="0"/>
        <w:jc w:val="both"/>
      </w:pPr>
      <w:r>
        <w:rPr>
          <w:rFonts w:ascii="Times New Roman"/>
          <w:b w:val="false"/>
          <w:i w:val="false"/>
          <w:color w:val="000000"/>
          <w:sz w:val="28"/>
        </w:rPr>
        <w:t xml:space="preserve">
      лицензия беру, не осы мемлекеттік көрсетілетін қызмет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негіздер бойынша лицензияны беруден бас тарту себебі туралы уәжделген жауабы – 1 (бір) жұмыс күнінен кешіктірмей;</w:t>
      </w:r>
    </w:p>
    <w:p>
      <w:pPr>
        <w:spacing w:after="0"/>
        <w:ind w:left="0"/>
        <w:jc w:val="both"/>
      </w:pPr>
      <w:r>
        <w:rPr>
          <w:rFonts w:ascii="Times New Roman"/>
          <w:b w:val="false"/>
          <w:i w:val="false"/>
          <w:color w:val="000000"/>
          <w:sz w:val="28"/>
        </w:rPr>
        <w:t>
      лицензияны қайта ресімдеу – 3 (үш) жұмыс күні ішінде;</w:t>
      </w:r>
    </w:p>
    <w:p>
      <w:pPr>
        <w:spacing w:after="0"/>
        <w:ind w:left="0"/>
        <w:jc w:val="both"/>
      </w:pPr>
      <w:r>
        <w:rPr>
          <w:rFonts w:ascii="Times New Roman"/>
          <w:b w:val="false"/>
          <w:i w:val="false"/>
          <w:color w:val="000000"/>
          <w:sz w:val="28"/>
        </w:rPr>
        <w:t>
      лицензияның телнұсқасын беру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05" w:id="350"/>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350"/>
    <w:bookmarkStart w:name="z406" w:id="351"/>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351"/>
    <w:bookmarkStart w:name="z407" w:id="352"/>
    <w:p>
      <w:pPr>
        <w:spacing w:after="0"/>
        <w:ind w:left="0"/>
        <w:jc w:val="both"/>
      </w:pPr>
      <w:r>
        <w:rPr>
          <w:rFonts w:ascii="Times New Roman"/>
          <w:b w:val="false"/>
          <w:i w:val="false"/>
          <w:color w:val="000000"/>
          <w:sz w:val="28"/>
        </w:rPr>
        <w:t>
      7. Көрсетілетін қызметті берушінің іс жүргізуге жауапты қызметкерлері көрсетілетін қызметті алушы ұсынған құжаттарды қабылдайды, тіркейді.</w:t>
      </w:r>
    </w:p>
    <w:bookmarkEnd w:id="352"/>
    <w:bookmarkStart w:name="z408" w:id="353"/>
    <w:p>
      <w:pPr>
        <w:spacing w:after="0"/>
        <w:ind w:left="0"/>
        <w:jc w:val="both"/>
      </w:pPr>
      <w:r>
        <w:rPr>
          <w:rFonts w:ascii="Times New Roman"/>
          <w:b w:val="false"/>
          <w:i w:val="false"/>
          <w:color w:val="000000"/>
          <w:sz w:val="28"/>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bookmarkEnd w:id="353"/>
    <w:bookmarkStart w:name="z409" w:id="354"/>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354"/>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410" w:id="355"/>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p>
    <w:bookmarkEnd w:id="355"/>
    <w:bookmarkStart w:name="z1560" w:id="356"/>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p>
    <w:bookmarkEnd w:id="356"/>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күнінің ішінде;</w:t>
      </w:r>
    </w:p>
    <w:bookmarkStart w:name="z1561" w:id="357"/>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bookmarkEnd w:id="357"/>
    <w:p>
      <w:pPr>
        <w:spacing w:after="0"/>
        <w:ind w:left="0"/>
        <w:jc w:val="both"/>
      </w:pPr>
      <w:r>
        <w:rPr>
          <w:rFonts w:ascii="Times New Roman"/>
          <w:b w:val="false"/>
          <w:i w:val="false"/>
          <w:color w:val="000000"/>
          <w:sz w:val="28"/>
        </w:rPr>
        <w:t>
      курьерлік қызмет ұсынған құжатты қабылдайды, ЭҚАБЖ тіркейді – 10 (он) минут;</w:t>
      </w:r>
    </w:p>
    <w:bookmarkStart w:name="z1562" w:id="358"/>
    <w:p>
      <w:pPr>
        <w:spacing w:after="0"/>
        <w:ind w:left="0"/>
        <w:jc w:val="both"/>
      </w:pPr>
      <w:r>
        <w:rPr>
          <w:rFonts w:ascii="Times New Roman"/>
          <w:b w:val="false"/>
          <w:i w:val="false"/>
          <w:color w:val="000000"/>
          <w:sz w:val="28"/>
        </w:rPr>
        <w:t>
      3) көрсетілетін қызметті берушінің мемлекеттік қызметті көрсетуге жауапты қызметкері:</w:t>
      </w:r>
    </w:p>
    <w:bookmarkEnd w:id="358"/>
    <w:bookmarkStart w:name="z1563" w:id="359"/>
    <w:p>
      <w:pPr>
        <w:spacing w:after="0"/>
        <w:ind w:left="0"/>
        <w:jc w:val="both"/>
      </w:pPr>
      <w:r>
        <w:rPr>
          <w:rFonts w:ascii="Times New Roman"/>
          <w:b w:val="false"/>
          <w:i w:val="false"/>
          <w:color w:val="000000"/>
          <w:sz w:val="28"/>
        </w:rPr>
        <w:t>
      ұсынылған құжаттардың толықтығын тексереді,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дәлелді жауабын – 2 (екі) жұмыс күнінің ішінде береді;</w:t>
      </w:r>
    </w:p>
    <w:bookmarkEnd w:id="359"/>
    <w:bookmarkStart w:name="z1564" w:id="360"/>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w:t>
      </w:r>
    </w:p>
    <w:bookmarkEnd w:id="360"/>
    <w:bookmarkStart w:name="z1565" w:id="361"/>
    <w:p>
      <w:pPr>
        <w:spacing w:after="0"/>
        <w:ind w:left="0"/>
        <w:jc w:val="both"/>
      </w:pPr>
      <w:r>
        <w:rPr>
          <w:rFonts w:ascii="Times New Roman"/>
          <w:b w:val="false"/>
          <w:i w:val="false"/>
          <w:color w:val="000000"/>
          <w:sz w:val="28"/>
        </w:rPr>
        <w:t>
      лицензияны, не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беру – 15 (он бес) жұмыс күнінен кешіктірмей;</w:t>
      </w:r>
    </w:p>
    <w:bookmarkEnd w:id="361"/>
    <w:bookmarkStart w:name="z1566" w:id="362"/>
    <w:p>
      <w:pPr>
        <w:spacing w:after="0"/>
        <w:ind w:left="0"/>
        <w:jc w:val="both"/>
      </w:pPr>
      <w:r>
        <w:rPr>
          <w:rFonts w:ascii="Times New Roman"/>
          <w:b w:val="false"/>
          <w:i w:val="false"/>
          <w:color w:val="000000"/>
          <w:sz w:val="28"/>
        </w:rPr>
        <w:t>
      лицензияны қайта ресімдеу – 3 (үш) жұмыс күні ішінде;</w:t>
      </w:r>
    </w:p>
    <w:bookmarkEnd w:id="362"/>
    <w:p>
      <w:pPr>
        <w:spacing w:after="0"/>
        <w:ind w:left="0"/>
        <w:jc w:val="both"/>
      </w:pPr>
      <w:r>
        <w:rPr>
          <w:rFonts w:ascii="Times New Roman"/>
          <w:b w:val="false"/>
          <w:i w:val="false"/>
          <w:color w:val="000000"/>
          <w:sz w:val="28"/>
        </w:rPr>
        <w:t>
      лицензияның телнұсқасын беру – 2 (екі) жұмыс күні ішінде.";</w:t>
      </w:r>
    </w:p>
    <w:bookmarkStart w:name="z1567" w:id="363"/>
    <w:p>
      <w:pPr>
        <w:spacing w:after="0"/>
        <w:ind w:left="0"/>
        <w:jc w:val="both"/>
      </w:pPr>
      <w:r>
        <w:rPr>
          <w:rFonts w:ascii="Times New Roman"/>
          <w:b w:val="false"/>
          <w:i w:val="false"/>
          <w:color w:val="000000"/>
          <w:sz w:val="28"/>
        </w:rPr>
        <w:t>
      4) Мемлекеттік корпорация қызметкері "Е-лицензиялау" МДБ АЖ-да қылыптастырылған көрсетілетін мемлекеттік қызмет нәтижесін алады, жүгінуі бойынша оны көрсетілетін қызметті алушыға қол қойдырып қолма-қол береді.</w:t>
      </w:r>
    </w:p>
    <w:bookmarkEnd w:id="3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бұйрықтарымен </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қолын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ИСАЖ АЖ автоматты жүйеде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p>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p>
    <w:p>
      <w:pPr>
        <w:spacing w:after="0"/>
        <w:ind w:left="0"/>
        <w:jc w:val="both"/>
      </w:pPr>
      <w:r>
        <w:rPr>
          <w:rFonts w:ascii="Times New Roman"/>
          <w:b w:val="false"/>
          <w:i w:val="false"/>
          <w:color w:val="000000"/>
          <w:sz w:val="28"/>
        </w:rPr>
        <w:t>
      6) 2-шарт - қызметті алушының ЖТ МДҚ/ЗТ МДҚ-ғы және ИСАЖ АЖ-ғы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p>
    <w:p>
      <w:pPr>
        <w:spacing w:after="0"/>
        <w:ind w:left="0"/>
        <w:jc w:val="both"/>
      </w:pPr>
      <w:r>
        <w:rPr>
          <w:rFonts w:ascii="Times New Roman"/>
          <w:b w:val="false"/>
          <w:i w:val="false"/>
          <w:color w:val="000000"/>
          <w:sz w:val="28"/>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p>
    <w:p>
      <w:pPr>
        <w:spacing w:after="0"/>
        <w:ind w:left="0"/>
        <w:jc w:val="both"/>
      </w:pPr>
      <w:r>
        <w:rPr>
          <w:rFonts w:ascii="Times New Roman"/>
          <w:b w:val="false"/>
          <w:i w:val="false"/>
          <w:color w:val="000000"/>
          <w:sz w:val="28"/>
        </w:rPr>
        <w:t>
      13) 4-шарт - көрсетілетін мемлекеттік қызмет үшін төлем фактін "Е-лицензиялау" МДБ АЖ-да тексеру;</w:t>
      </w:r>
    </w:p>
    <w:p>
      <w:pPr>
        <w:spacing w:after="0"/>
        <w:ind w:left="0"/>
        <w:jc w:val="both"/>
      </w:pPr>
      <w:r>
        <w:rPr>
          <w:rFonts w:ascii="Times New Roman"/>
          <w:b w:val="false"/>
          <w:i w:val="false"/>
          <w:color w:val="000000"/>
          <w:sz w:val="28"/>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p>
    <w:p>
      <w:pPr>
        <w:spacing w:after="0"/>
        <w:ind w:left="0"/>
        <w:jc w:val="both"/>
      </w:pPr>
      <w:r>
        <w:rPr>
          <w:rFonts w:ascii="Times New Roman"/>
          <w:b w:val="false"/>
          <w:i w:val="false"/>
          <w:color w:val="000000"/>
          <w:sz w:val="28"/>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мемлекеттік қызметті берушіге жолдау;</w:t>
      </w:r>
    </w:p>
    <w:p>
      <w:pPr>
        <w:spacing w:after="0"/>
        <w:ind w:left="0"/>
        <w:jc w:val="both"/>
      </w:pPr>
      <w:r>
        <w:rPr>
          <w:rFonts w:ascii="Times New Roman"/>
          <w:b w:val="false"/>
          <w:i w:val="false"/>
          <w:color w:val="000000"/>
          <w:sz w:val="28"/>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p>
    <w:p>
      <w:pPr>
        <w:spacing w:after="0"/>
        <w:ind w:left="0"/>
        <w:jc w:val="both"/>
      </w:pPr>
      <w:r>
        <w:rPr>
          <w:rFonts w:ascii="Times New Roman"/>
          <w:b w:val="false"/>
          <w:i w:val="false"/>
          <w:color w:val="000000"/>
          <w:sz w:val="28"/>
        </w:rPr>
        <w:t>
      17) 11-үдеріс – Стандарттың 10-тармағына сәйкес бұзушылықтардың болуына байланысты сұрау салынған мемлекеттік қызметті көрсетуден бас тарту туралы хабарлама қалыптастыруы;</w:t>
      </w:r>
    </w:p>
    <w:p>
      <w:pPr>
        <w:spacing w:after="0"/>
        <w:ind w:left="0"/>
        <w:jc w:val="both"/>
      </w:pPr>
      <w:r>
        <w:rPr>
          <w:rFonts w:ascii="Times New Roman"/>
          <w:b w:val="false"/>
          <w:i w:val="false"/>
          <w:color w:val="000000"/>
          <w:sz w:val="28"/>
        </w:rPr>
        <w:t>
      18) 12-үдеріс – көрсетілетін мемлекеттік қызметті алушының "Е-лицензиялау" МДБ АЖ-да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12" w:id="364"/>
    <w:p>
      <w:pPr>
        <w:spacing w:after="0"/>
        <w:ind w:left="0"/>
        <w:jc w:val="both"/>
      </w:pPr>
      <w:r>
        <w:rPr>
          <w:rFonts w:ascii="Times New Roman"/>
          <w:b w:val="false"/>
          <w:i w:val="false"/>
          <w:color w:val="000000"/>
          <w:sz w:val="28"/>
        </w:rPr>
        <w:t xml:space="preserve">
       11.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 сақтау</w:t>
            </w:r>
            <w:r>
              <w:br/>
            </w:r>
            <w:r>
              <w:rPr>
                <w:rFonts w:ascii="Times New Roman"/>
                <w:b w:val="false"/>
                <w:i w:val="false"/>
                <w:color w:val="000000"/>
                <w:sz w:val="20"/>
              </w:rPr>
              <w:t>және көтерме саудада сату қызметін қоспағанда,</w:t>
            </w:r>
            <w:r>
              <w:br/>
            </w:r>
            <w:r>
              <w:rPr>
                <w:rFonts w:ascii="Times New Roman"/>
                <w:b w:val="false"/>
                <w:i w:val="false"/>
                <w:color w:val="000000"/>
                <w:sz w:val="20"/>
              </w:rPr>
              <w:t>алкоголь өнімдерін сақтау және көтерме саудада</w:t>
            </w:r>
            <w:r>
              <w:br/>
            </w:r>
            <w:r>
              <w:rPr>
                <w:rFonts w:ascii="Times New Roman"/>
                <w:b w:val="false"/>
                <w:i w:val="false"/>
                <w:color w:val="000000"/>
                <w:sz w:val="20"/>
              </w:rPr>
              <w:t>сатуға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"Е-лицензиялау" МДБ АЖ арқылы мемлекеттік қызметті</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7"/>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8"/>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 сақтау</w:t>
            </w:r>
            <w:r>
              <w:br/>
            </w:r>
            <w:r>
              <w:rPr>
                <w:rFonts w:ascii="Times New Roman"/>
                <w:b w:val="false"/>
                <w:i w:val="false"/>
                <w:color w:val="000000"/>
                <w:sz w:val="20"/>
              </w:rPr>
              <w:t>және көтерме саудада сату қызметін қоспағанда,</w:t>
            </w:r>
            <w:r>
              <w:br/>
            </w:r>
            <w:r>
              <w:rPr>
                <w:rFonts w:ascii="Times New Roman"/>
                <w:b w:val="false"/>
                <w:i w:val="false"/>
                <w:color w:val="000000"/>
                <w:sz w:val="20"/>
              </w:rPr>
              <w:t>алкоголь өнімдерін сақтау және көтерме саудада</w:t>
            </w:r>
            <w:r>
              <w:br/>
            </w:r>
            <w:r>
              <w:rPr>
                <w:rFonts w:ascii="Times New Roman"/>
                <w:b w:val="false"/>
                <w:i w:val="false"/>
                <w:color w:val="000000"/>
                <w:sz w:val="20"/>
              </w:rPr>
              <w:t>сатуға лицензия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69"/>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99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0"/>
                    <a:stretch>
                      <a:fillRect/>
                    </a:stretch>
                  </pic:blipFill>
                  <pic:spPr>
                    <a:xfrm>
                      <a:off x="0" y="0"/>
                      <a:ext cx="7810500" cy="29972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w:t>
            </w:r>
            <w:r>
              <w:br/>
            </w:r>
            <w:r>
              <w:rPr>
                <w:rFonts w:ascii="Times New Roman"/>
                <w:b w:val="false"/>
                <w:i w:val="false"/>
                <w:color w:val="000000"/>
                <w:sz w:val="20"/>
              </w:rPr>
              <w:t>сақтау және көтерме саудада сату қызметін</w:t>
            </w:r>
            <w:r>
              <w:br/>
            </w:r>
            <w:r>
              <w:rPr>
                <w:rFonts w:ascii="Times New Roman"/>
                <w:b w:val="false"/>
                <w:i w:val="false"/>
                <w:color w:val="000000"/>
                <w:sz w:val="20"/>
              </w:rPr>
              <w:t>қоспағанда, алкоголь өнімдерін сақтау және</w:t>
            </w:r>
            <w:r>
              <w:br/>
            </w:r>
            <w:r>
              <w:rPr>
                <w:rFonts w:ascii="Times New Roman"/>
                <w:b w:val="false"/>
                <w:i w:val="false"/>
                <w:color w:val="000000"/>
                <w:sz w:val="20"/>
              </w:rPr>
              <w:t>көтерме саудада сатуға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корпорация арқылы "Алкоголь өнімдерін оның өндіріс аумағында сақтау және көтерме саудада сату қызметін қоспағанда, алкоголь өнімдерін сақтау және көтерме саудада сатуға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1"/>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2"/>
                    <a:stretch>
                      <a:fillRect/>
                    </a:stretch>
                  </pic:blipFill>
                  <pic:spPr>
                    <a:xfrm>
                      <a:off x="0" y="0"/>
                      <a:ext cx="7810500" cy="2857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өнімін өндіру</w:t>
            </w:r>
            <w:r>
              <w:br/>
            </w:r>
            <w:r>
              <w:rPr>
                <w:rFonts w:ascii="Times New Roman"/>
                <w:b w:val="false"/>
                <w:i w:val="false"/>
                <w:color w:val="000000"/>
                <w:sz w:val="20"/>
              </w:rPr>
              <w:t>аумағында оны сақтау және</w:t>
            </w:r>
            <w:r>
              <w:br/>
            </w:r>
            <w:r>
              <w:rPr>
                <w:rFonts w:ascii="Times New Roman"/>
                <w:b w:val="false"/>
                <w:i w:val="false"/>
                <w:color w:val="000000"/>
                <w:sz w:val="20"/>
              </w:rPr>
              <w:t>көтерме саудада сату жөніндегі</w:t>
            </w:r>
            <w:r>
              <w:br/>
            </w:r>
            <w:r>
              <w:rPr>
                <w:rFonts w:ascii="Times New Roman"/>
                <w:b w:val="false"/>
                <w:i w:val="false"/>
                <w:color w:val="000000"/>
                <w:sz w:val="20"/>
              </w:rPr>
              <w:t>қызметті қоспағанда, алкоголь</w:t>
            </w:r>
            <w:r>
              <w:br/>
            </w:r>
            <w:r>
              <w:rPr>
                <w:rFonts w:ascii="Times New Roman"/>
                <w:b w:val="false"/>
                <w:i w:val="false"/>
                <w:color w:val="000000"/>
                <w:sz w:val="20"/>
              </w:rPr>
              <w:t>өнімін сақтауға және көтерме</w:t>
            </w:r>
            <w:r>
              <w:br/>
            </w:r>
            <w:r>
              <w:rPr>
                <w:rFonts w:ascii="Times New Roman"/>
                <w:b w:val="false"/>
                <w:i w:val="false"/>
                <w:color w:val="000000"/>
                <w:sz w:val="20"/>
              </w:rPr>
              <w:t>саудада сатуға лицензия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"Е-лицензиялау" МБД АЖ арқылы "Алкоголь өнімін өндіру аумағында оны сақтау және бөлшек саудада сату жөніндегі қызметті қоспағанда, алкоголь өнімін сақтауға және бөлшек саудада сатуға лицензия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04.10.2017 </w:t>
      </w:r>
      <w:r>
        <w:rPr>
          <w:rFonts w:ascii="Times New Roman"/>
          <w:b w:val="false"/>
          <w:i w:val="false"/>
          <w:color w:val="ff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06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3"/>
                    <a:stretch>
                      <a:fillRect/>
                    </a:stretch>
                  </pic:blipFill>
                  <pic:spPr>
                    <a:xfrm>
                      <a:off x="0" y="0"/>
                      <a:ext cx="7810500" cy="3606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47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4"/>
                    <a:stretch>
                      <a:fillRect/>
                    </a:stretch>
                  </pic:blipFill>
                  <pic:spPr>
                    <a:xfrm>
                      <a:off x="0" y="0"/>
                      <a:ext cx="7810500" cy="2476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14-қосымша</w:t>
            </w:r>
          </w:p>
        </w:tc>
      </w:tr>
    </w:tbl>
    <w:bookmarkStart w:name="z418" w:id="365"/>
    <w:p>
      <w:pPr>
        <w:spacing w:after="0"/>
        <w:ind w:left="0"/>
        <w:jc w:val="left"/>
      </w:pPr>
      <w:r>
        <w:rPr>
          <w:rFonts w:ascii="Times New Roman"/>
          <w:b/>
          <w:i w:val="false"/>
          <w:color w:val="000000"/>
        </w:rPr>
        <w:t xml:space="preserve"> "Алкоголь өнімдерін оның өндіріс аумағында сақтау және бөлшек</w:t>
      </w:r>
      <w:r>
        <w:br/>
      </w:r>
      <w:r>
        <w:rPr>
          <w:rFonts w:ascii="Times New Roman"/>
          <w:b/>
          <w:i w:val="false"/>
          <w:color w:val="000000"/>
        </w:rPr>
        <w:t>саудада сату қызметін қоспағанда, алкоголь өнімдерін сақтау</w:t>
      </w:r>
      <w:r>
        <w:br/>
      </w:r>
      <w:r>
        <w:rPr>
          <w:rFonts w:ascii="Times New Roman"/>
          <w:b/>
          <w:i w:val="false"/>
          <w:color w:val="000000"/>
        </w:rPr>
        <w:t>және бөлшек саудада сатуға лицензия беру" мемлекеттік</w:t>
      </w:r>
      <w:r>
        <w:br/>
      </w:r>
      <w:r>
        <w:rPr>
          <w:rFonts w:ascii="Times New Roman"/>
          <w:b/>
          <w:i w:val="false"/>
          <w:color w:val="000000"/>
        </w:rPr>
        <w:t>көрсетілетін қызмет регламенті</w:t>
      </w:r>
    </w:p>
    <w:bookmarkEnd w:id="365"/>
    <w:bookmarkStart w:name="z419" w:id="366"/>
    <w:p>
      <w:pPr>
        <w:spacing w:after="0"/>
        <w:ind w:left="0"/>
        <w:jc w:val="left"/>
      </w:pPr>
      <w:r>
        <w:rPr>
          <w:rFonts w:ascii="Times New Roman"/>
          <w:b/>
          <w:i w:val="false"/>
          <w:color w:val="000000"/>
        </w:rPr>
        <w:t xml:space="preserve"> 1. Жалпы ережелер</w:t>
      </w:r>
    </w:p>
    <w:bookmarkEnd w:id="366"/>
    <w:bookmarkStart w:name="z420" w:id="367"/>
    <w:p>
      <w:pPr>
        <w:spacing w:after="0"/>
        <w:ind w:left="0"/>
        <w:jc w:val="both"/>
      </w:pPr>
      <w:r>
        <w:rPr>
          <w:rFonts w:ascii="Times New Roman"/>
          <w:b w:val="false"/>
          <w:i w:val="false"/>
          <w:color w:val="000000"/>
          <w:sz w:val="28"/>
        </w:rPr>
        <w:t xml:space="preserve">
      1. "Алкоголь өнімдерін оның өндіріс аумағында оны сақтау және бөлшек саудада сату жөніндегі қызметті қоспағанда, алкоголь өнімін сақтауға және бөлшек саудада сатуға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өнімдерін оның өндіріс аумағында оны сақтау және бөлшек саудада сату жөніндегі қызметті қоспағанда, алкоголь өнімін сақтауға және бөлшек саудада сатуға лицензия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367"/>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 арқылы;</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21" w:id="368"/>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368"/>
    <w:bookmarkStart w:name="z422" w:id="369"/>
    <w:p>
      <w:pPr>
        <w:spacing w:after="0"/>
        <w:ind w:left="0"/>
        <w:jc w:val="both"/>
      </w:pPr>
      <w:r>
        <w:rPr>
          <w:rFonts w:ascii="Times New Roman"/>
          <w:b w:val="false"/>
          <w:i w:val="false"/>
          <w:color w:val="000000"/>
          <w:sz w:val="28"/>
        </w:rPr>
        <w:t>
      3. Мемлекеттік қызметті көрсету нәтижесі:</w:t>
      </w:r>
    </w:p>
    <w:bookmarkEnd w:id="369"/>
    <w:bookmarkStart w:name="z1577" w:id="370"/>
    <w:p>
      <w:pPr>
        <w:spacing w:after="0"/>
        <w:ind w:left="0"/>
        <w:jc w:val="both"/>
      </w:pPr>
      <w:r>
        <w:rPr>
          <w:rFonts w:ascii="Times New Roman"/>
          <w:b w:val="false"/>
          <w:i w:val="false"/>
          <w:color w:val="000000"/>
          <w:sz w:val="28"/>
        </w:rPr>
        <w:t>
      1) лицензия;</w:t>
      </w:r>
    </w:p>
    <w:bookmarkEnd w:id="370"/>
    <w:bookmarkStart w:name="z1578" w:id="371"/>
    <w:p>
      <w:pPr>
        <w:spacing w:after="0"/>
        <w:ind w:left="0"/>
        <w:jc w:val="both"/>
      </w:pPr>
      <w:r>
        <w:rPr>
          <w:rFonts w:ascii="Times New Roman"/>
          <w:b w:val="false"/>
          <w:i w:val="false"/>
          <w:color w:val="000000"/>
          <w:sz w:val="28"/>
        </w:rPr>
        <w:t>
      2) қайта ресімделген лицензия;</w:t>
      </w:r>
    </w:p>
    <w:bookmarkEnd w:id="371"/>
    <w:bookmarkStart w:name="z1579" w:id="372"/>
    <w:p>
      <w:pPr>
        <w:spacing w:after="0"/>
        <w:ind w:left="0"/>
        <w:jc w:val="both"/>
      </w:pPr>
      <w:r>
        <w:rPr>
          <w:rFonts w:ascii="Times New Roman"/>
          <w:b w:val="false"/>
          <w:i w:val="false"/>
          <w:color w:val="000000"/>
          <w:sz w:val="28"/>
        </w:rPr>
        <w:t>
      3) лицензиясының телнұсқасы;</w:t>
      </w:r>
    </w:p>
    <w:bookmarkEnd w:id="372"/>
    <w:bookmarkStart w:name="z1580" w:id="373"/>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жағдайларда және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bookmarkEnd w:id="373"/>
    <w:bookmarkStart w:name="z1581" w:id="374"/>
    <w:p>
      <w:pPr>
        <w:spacing w:after="0"/>
        <w:ind w:left="0"/>
        <w:jc w:val="both"/>
      </w:pPr>
      <w:r>
        <w:rPr>
          <w:rFonts w:ascii="Times New Roman"/>
          <w:b w:val="false"/>
          <w:i w:val="false"/>
          <w:color w:val="000000"/>
          <w:sz w:val="28"/>
        </w:rPr>
        <w:t>
      Көрсетілетін мемлекеттік қызметті көрсету нәтижесін беру нысаны: электрондық.</w:t>
      </w:r>
    </w:p>
    <w:bookmarkEnd w:id="3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23" w:id="375"/>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375"/>
    <w:bookmarkStart w:name="z424" w:id="37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376"/>
    <w:bookmarkStart w:name="z1582" w:id="377"/>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377"/>
    <w:p>
      <w:pPr>
        <w:spacing w:after="0"/>
        <w:ind w:left="0"/>
        <w:jc w:val="both"/>
      </w:pPr>
      <w:r>
        <w:rPr>
          <w:rFonts w:ascii="Times New Roman"/>
          <w:b w:val="false"/>
          <w:i w:val="false"/>
          <w:color w:val="000000"/>
          <w:sz w:val="28"/>
        </w:rPr>
        <w:t>
      1) құжаттарды қабылдау – 20 минут:</w:t>
      </w:r>
    </w:p>
    <w:p>
      <w:pPr>
        <w:spacing w:after="0"/>
        <w:ind w:left="0"/>
        <w:jc w:val="both"/>
      </w:pPr>
      <w:r>
        <w:rPr>
          <w:rFonts w:ascii="Times New Roman"/>
          <w:b w:val="false"/>
          <w:i w:val="false"/>
          <w:color w:val="000000"/>
          <w:sz w:val="28"/>
        </w:rPr>
        <w:t>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тізім бойынша қабылдайды, электронды құжат айнылымының бірыңғай жүйесінде (бұдан әрі - ЭҚАБЖ) тіркейді – 10 (он) минут;</w:t>
      </w:r>
    </w:p>
    <w:p>
      <w:pPr>
        <w:spacing w:after="0"/>
        <w:ind w:left="0"/>
        <w:jc w:val="both"/>
      </w:pPr>
      <w:r>
        <w:rPr>
          <w:rFonts w:ascii="Times New Roman"/>
          <w:b w:val="false"/>
          <w:i w:val="false"/>
          <w:color w:val="000000"/>
          <w:sz w:val="28"/>
        </w:rPr>
        <w:t>
      салықтық өтініштің екінші данасында ЭҚАБЖ берілген құжаттың кіріс нөмірі, өзінің тегі, аты-жөні көрсетіледі және оған қолын қояды – 5 (бес) минут;</w:t>
      </w:r>
    </w:p>
    <w:p>
      <w:pPr>
        <w:spacing w:after="0"/>
        <w:ind w:left="0"/>
        <w:jc w:val="both"/>
      </w:pPr>
      <w:r>
        <w:rPr>
          <w:rFonts w:ascii="Times New Roman"/>
          <w:b w:val="false"/>
          <w:i w:val="false"/>
          <w:color w:val="000000"/>
          <w:sz w:val="28"/>
        </w:rPr>
        <w:t>
      көрсетілетін қызметті алушыға құжатты қабылдаған күн туралы белгімен тізімнің көшірмесін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 көрсетуге жауапты қызметкері:</w:t>
      </w:r>
    </w:p>
    <w:p>
      <w:pPr>
        <w:spacing w:after="0"/>
        <w:ind w:left="0"/>
        <w:jc w:val="both"/>
      </w:pPr>
      <w:r>
        <w:rPr>
          <w:rFonts w:ascii="Times New Roman"/>
          <w:b w:val="false"/>
          <w:i w:val="false"/>
          <w:color w:val="000000"/>
          <w:sz w:val="28"/>
        </w:rPr>
        <w:t>
      ұсынылған құжаттардың толықтығын тексереді, өтініш берушінің алдағы жүргізілетін қызметтерді жүзеге асыру орны бойынша Қазақстан Республикасының заң талаптарына сәйкестігіне мемлекеттік органға сұрау салу жолдайды, ұсынылған құжаттардың толық бомау фактілері белгілі болған жағдайда көрсетілетін қызметті алушының өтінішін одан әрі қараудан бас тарту туралы жазбашы уәжделген жауабын – 2 (екі) жұмыс күнінің ішінде береді;</w:t>
      </w:r>
    </w:p>
    <w:p>
      <w:pPr>
        <w:spacing w:after="0"/>
        <w:ind w:left="0"/>
        <w:jc w:val="both"/>
      </w:pPr>
      <w:r>
        <w:rPr>
          <w:rFonts w:ascii="Times New Roman"/>
          <w:b w:val="false"/>
          <w:i w:val="false"/>
          <w:color w:val="000000"/>
          <w:sz w:val="28"/>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хабарлап көрсетілетін қызметті алушының объектісіне шығады, нәтижесі бойынша оның қызметіне қойылатын біліктілік талаптарына сәйкестігін немесе сәйкес еместігін анықтау актісін жасайды; </w:t>
      </w:r>
    </w:p>
    <w:p>
      <w:pPr>
        <w:spacing w:after="0"/>
        <w:ind w:left="0"/>
        <w:jc w:val="both"/>
      </w:pPr>
      <w:r>
        <w:rPr>
          <w:rFonts w:ascii="Times New Roman"/>
          <w:b w:val="false"/>
          <w:i w:val="false"/>
          <w:color w:val="000000"/>
          <w:sz w:val="28"/>
        </w:rPr>
        <w:t>
      лицензия беру, не осы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 – 1 (бір) жұмыс күнінен кешіктірмей;</w:t>
      </w:r>
    </w:p>
    <w:p>
      <w:pPr>
        <w:spacing w:after="0"/>
        <w:ind w:left="0"/>
        <w:jc w:val="both"/>
      </w:pPr>
      <w:r>
        <w:rPr>
          <w:rFonts w:ascii="Times New Roman"/>
          <w:b w:val="false"/>
          <w:i w:val="false"/>
          <w:color w:val="000000"/>
          <w:sz w:val="28"/>
        </w:rPr>
        <w:t>
      лицензияны қайта ресімдеу – 3 (үш) жұмыс күні ішінде;</w:t>
      </w:r>
    </w:p>
    <w:p>
      <w:pPr>
        <w:spacing w:after="0"/>
        <w:ind w:left="0"/>
        <w:jc w:val="both"/>
      </w:pPr>
      <w:r>
        <w:rPr>
          <w:rFonts w:ascii="Times New Roman"/>
          <w:b w:val="false"/>
          <w:i w:val="false"/>
          <w:color w:val="000000"/>
          <w:sz w:val="28"/>
        </w:rPr>
        <w:t>
      лицензияның телнұсқасын беру – 2 (екі)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25" w:id="378"/>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378"/>
    <w:bookmarkStart w:name="z426" w:id="379"/>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379"/>
    <w:bookmarkStart w:name="z427" w:id="380"/>
    <w:p>
      <w:pPr>
        <w:spacing w:after="0"/>
        <w:ind w:left="0"/>
        <w:jc w:val="both"/>
      </w:pPr>
      <w:r>
        <w:rPr>
          <w:rFonts w:ascii="Times New Roman"/>
          <w:b w:val="false"/>
          <w:i w:val="false"/>
          <w:color w:val="000000"/>
          <w:sz w:val="28"/>
        </w:rPr>
        <w:t>
      7. Көрсетілетін қызметті берушінің іс жүргізуге жауапты қызметкерлері көрсетілетін қызметті алушы ұсынған құжаттарды қабылдайды, тіркейді.</w:t>
      </w:r>
    </w:p>
    <w:bookmarkEnd w:id="380"/>
    <w:bookmarkStart w:name="z428" w:id="381"/>
    <w:p>
      <w:pPr>
        <w:spacing w:after="0"/>
        <w:ind w:left="0"/>
        <w:jc w:val="both"/>
      </w:pPr>
      <w:r>
        <w:rPr>
          <w:rFonts w:ascii="Times New Roman"/>
          <w:b w:val="false"/>
          <w:i w:val="false"/>
          <w:color w:val="000000"/>
          <w:sz w:val="28"/>
        </w:rPr>
        <w:t>
      8. Көрсетілетін қызметті берушінің іс жүргізуге жауапты қызметкерлері құжаттарды мемлекеттік қызметті көрсетуге жауапты көрсетілетін қызметті берушінің қызметкеріне береді.</w:t>
      </w:r>
    </w:p>
    <w:bookmarkEnd w:id="381"/>
    <w:p>
      <w:pPr>
        <w:spacing w:after="0"/>
        <w:ind w:left="0"/>
        <w:jc w:val="both"/>
      </w:pPr>
      <w:r>
        <w:rPr>
          <w:rFonts w:ascii="Times New Roman"/>
          <w:b w:val="false"/>
          <w:i w:val="false"/>
          <w:color w:val="000000"/>
          <w:sz w:val="28"/>
        </w:rPr>
        <w:t>
      ұсынылған құжаттардың толықтығы тексеріледі, өтініш берушінің Қазақстан Республикасының заң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 белгілі болған жағдайда көрсетілетін қызметті алушының өтінішін одан әрі қарауда бас тарту туралы жазбашы уәжделген жауабын береді – 2 (екі) жұмыс күнінің ішінде;</w:t>
      </w:r>
    </w:p>
    <w:p>
      <w:pPr>
        <w:spacing w:after="0"/>
        <w:ind w:left="0"/>
        <w:jc w:val="both"/>
      </w:pPr>
      <w:r>
        <w:rPr>
          <w:rFonts w:ascii="Times New Roman"/>
          <w:b w:val="false"/>
          <w:i w:val="false"/>
          <w:color w:val="000000"/>
          <w:sz w:val="28"/>
        </w:rPr>
        <w:t>
      лицензияны береді, қайта ресімдейді не лицензия беруден бас тартудың себебі туралы уәжделген жауабын береді – 15 (он бес) жұмыс күнінің ішінде;</w:t>
      </w:r>
    </w:p>
    <w:p>
      <w:pPr>
        <w:spacing w:after="0"/>
        <w:ind w:left="0"/>
        <w:jc w:val="both"/>
      </w:pPr>
      <w:r>
        <w:rPr>
          <w:rFonts w:ascii="Times New Roman"/>
          <w:b w:val="false"/>
          <w:i w:val="false"/>
          <w:color w:val="000000"/>
          <w:sz w:val="28"/>
        </w:rPr>
        <w:t>
      оң жақ жоғары бұрышында "Телнұсқа" деген жазумен лицензияның телнұсқасын береді – 2 (екі) жұмыс күнінің ішінде.</w:t>
      </w:r>
    </w:p>
    <w:bookmarkStart w:name="z429" w:id="382"/>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382"/>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430" w:id="383"/>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p>
    <w:bookmarkEnd w:id="383"/>
    <w:bookmarkStart w:name="z411" w:id="384"/>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p>
    <w:bookmarkEnd w:id="384"/>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күнінің ішінде;</w:t>
      </w:r>
    </w:p>
    <w:bookmarkStart w:name="z1553" w:id="385"/>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bookmarkEnd w:id="385"/>
    <w:p>
      <w:pPr>
        <w:spacing w:after="0"/>
        <w:ind w:left="0"/>
        <w:jc w:val="both"/>
      </w:pPr>
      <w:r>
        <w:rPr>
          <w:rFonts w:ascii="Times New Roman"/>
          <w:b w:val="false"/>
          <w:i w:val="false"/>
          <w:color w:val="000000"/>
          <w:sz w:val="28"/>
        </w:rPr>
        <w:t>
      курьерлік қызмет ұсынған құжатты қабылдайды, ЭҚАБЖ тіркейді – 10 (он) минут;</w:t>
      </w:r>
    </w:p>
    <w:bookmarkStart w:name="z1554" w:id="386"/>
    <w:p>
      <w:pPr>
        <w:spacing w:after="0"/>
        <w:ind w:left="0"/>
        <w:jc w:val="both"/>
      </w:pPr>
      <w:r>
        <w:rPr>
          <w:rFonts w:ascii="Times New Roman"/>
          <w:b w:val="false"/>
          <w:i w:val="false"/>
          <w:color w:val="000000"/>
          <w:sz w:val="28"/>
        </w:rPr>
        <w:t>
      3) көрсетілетін қызметті берушінің мемлекеттік қызметті көрсетуге жауапты қызметкері;</w:t>
      </w:r>
    </w:p>
    <w:bookmarkEnd w:id="386"/>
    <w:p>
      <w:pPr>
        <w:spacing w:after="0"/>
        <w:ind w:left="0"/>
        <w:jc w:val="both"/>
      </w:pPr>
      <w:r>
        <w:rPr>
          <w:rFonts w:ascii="Times New Roman"/>
          <w:b w:val="false"/>
          <w:i w:val="false"/>
          <w:color w:val="000000"/>
          <w:sz w:val="28"/>
        </w:rPr>
        <w:t>
      ұсынылған құжаттардың толықтығы тексеріледі, өтініш берушінің Қазақстан Республикасының заңнамалық талаптарына сәйкестігі бөлігінде, лицензия беруді келісуді жүзеге асыру үшін мемлекеттік органға сұрау салу жолдайды, ұсынылған құжаттардың толық бомау факті белгілі болған жағдайда көрсетілетін қызметті алушының өтінішін одан әрі қараудан бас тарту туралы жазбашы уәжделген жауабын береді – 2 (екі) жұмыс күнінің ішінде;</w:t>
      </w:r>
    </w:p>
    <w:bookmarkStart w:name="z1555" w:id="387"/>
    <w:p>
      <w:pPr>
        <w:spacing w:after="0"/>
        <w:ind w:left="0"/>
        <w:jc w:val="both"/>
      </w:pPr>
      <w:r>
        <w:rPr>
          <w:rFonts w:ascii="Times New Roman"/>
          <w:b w:val="false"/>
          <w:i w:val="false"/>
          <w:color w:val="000000"/>
          <w:sz w:val="28"/>
        </w:rPr>
        <w:t xml:space="preserve">
      ұсынылған құжаттар Стандарттың 9-тармағына сәйкес болған жағдайда көрсетілетін қызметті берушінің мемлекеттік қызметті көрсетуге жауапты қызметкері Қазақстан Республикасы Бас прокуратурасының Құқықтық статистика және арнайы есепке алу комитетінің Басқармасына хабарлап, көрсетілетін қызметті алушының объектісіне барады, нәтижесі бойынша оның қызметіне қойылатын біліктілік талаптарына сәйкестігін немесе сәйкес еместігін анықтау актісін жасайды; </w:t>
      </w:r>
    </w:p>
    <w:bookmarkEnd w:id="387"/>
    <w:bookmarkStart w:name="z1556" w:id="388"/>
    <w:p>
      <w:pPr>
        <w:spacing w:after="0"/>
        <w:ind w:left="0"/>
        <w:jc w:val="both"/>
      </w:pPr>
      <w:r>
        <w:rPr>
          <w:rFonts w:ascii="Times New Roman"/>
          <w:b w:val="false"/>
          <w:i w:val="false"/>
          <w:color w:val="000000"/>
          <w:sz w:val="28"/>
        </w:rPr>
        <w:t>
      лицензияны, не мемлекеттік көрсетілетін қызмет Стандарттың 10-тармағында көрсетілген жағдайларда және негіздер бойынша лицензияны беруден бас тарту себебі туралы уәжделген жауабын беру – 15 (он бес) жұмыс күнінен кешіктірмей;</w:t>
      </w:r>
    </w:p>
    <w:bookmarkEnd w:id="388"/>
    <w:bookmarkStart w:name="z1557" w:id="389"/>
    <w:p>
      <w:pPr>
        <w:spacing w:after="0"/>
        <w:ind w:left="0"/>
        <w:jc w:val="both"/>
      </w:pPr>
      <w:r>
        <w:rPr>
          <w:rFonts w:ascii="Times New Roman"/>
          <w:b w:val="false"/>
          <w:i w:val="false"/>
          <w:color w:val="000000"/>
          <w:sz w:val="28"/>
        </w:rPr>
        <w:t>
      лицензияны қайта ресімдеу – 3 (үш) жұмыс күні ішінде;</w:t>
      </w:r>
    </w:p>
    <w:bookmarkEnd w:id="389"/>
    <w:p>
      <w:pPr>
        <w:spacing w:after="0"/>
        <w:ind w:left="0"/>
        <w:jc w:val="both"/>
      </w:pPr>
      <w:r>
        <w:rPr>
          <w:rFonts w:ascii="Times New Roman"/>
          <w:b w:val="false"/>
          <w:i w:val="false"/>
          <w:color w:val="000000"/>
          <w:sz w:val="28"/>
        </w:rPr>
        <w:t>
      лицензияның телнұсқасын беру – 2 (екі) жұмыс күні ішінде.";</w:t>
      </w:r>
    </w:p>
    <w:bookmarkStart w:name="z1558" w:id="390"/>
    <w:p>
      <w:pPr>
        <w:spacing w:after="0"/>
        <w:ind w:left="0"/>
        <w:jc w:val="both"/>
      </w:pPr>
      <w:r>
        <w:rPr>
          <w:rFonts w:ascii="Times New Roman"/>
          <w:b w:val="false"/>
          <w:i w:val="false"/>
          <w:color w:val="000000"/>
          <w:sz w:val="28"/>
        </w:rPr>
        <w:t>
      4) Мемлекеттік корпорация қызметкері "Е-лицензиялау" МДБ АЖ-да қылыптастырылған көрсетілетін мемлекеттік қызмет нәтижесін алады, жүгінуі бойынша оны көрсетілетін қызметті алушыға қол қойдырып қолма-қол береді.</w:t>
      </w:r>
    </w:p>
    <w:bookmarkEnd w:id="39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31" w:id="391"/>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"Е-лицензиялау" МДБ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391"/>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 қойып (бұдан әрі – ЭЦҚ) тiркеу куәлiгiнiң көмегiмен "Е-лицензиялау" МДБ АЖ тiркеудi жүзеге асырады, бұл ретте көрсетілетін қызметті алушы туралы жеке тұлғаның мемлекеттік деректер қорынан/заңды тұлғалардың мемлекеттік деректер қорынан (бұдан әрі - ЖТ МДҚ/ЗТ МДҚ) мәліметтер және ИСАЖ АЖ автоматты жүйеде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тіркелген ЭЦҚ көрсетілетін қызметті алушының компьтерінің интернет – браузеріне қосу, мемлекеттік қызметті алу үшін "Е-лицензиялау" МДБ АЖ-да көрсетілетін қызметті алушының парольді енгізу үдерісі (автоматтандыру үдерісі);</w:t>
      </w:r>
    </w:p>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деректердiң түпнұсқалығын "Е-лицензиялау" МДБ АЖ-да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"Е-лицензиялау" МДБ АЖ-да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электрондық үкімет шлюзі (бұдан әрі – ЭҮШ) арқылы ЖТ МДҚ/ЗТ МДҚ-на және ИСАЖ АЖ-ға сауалдар жіберу;</w:t>
      </w:r>
    </w:p>
    <w:p>
      <w:pPr>
        <w:spacing w:after="0"/>
        <w:ind w:left="0"/>
        <w:jc w:val="both"/>
      </w:pPr>
      <w:r>
        <w:rPr>
          <w:rFonts w:ascii="Times New Roman"/>
          <w:b w:val="false"/>
          <w:i w:val="false"/>
          <w:color w:val="000000"/>
          <w:sz w:val="28"/>
        </w:rPr>
        <w:t>
      6) 2-шарт - қызметті алушының ЖТ МДҚ/ЗТ МДҚ-ғы және ИСАЖ АЖ-ғы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ИСАЖ АЖ-да,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"Е-лицензиялау" МДБ АЖ-да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 төлегені не электронды үкіметтің төлем шлюзінде (ЭҮТШ) төлеуді жүзеге аыратыны туралы деректі енгізеді;</w:t>
      </w:r>
    </w:p>
    <w:p>
      <w:pPr>
        <w:spacing w:after="0"/>
        <w:ind w:left="0"/>
        <w:jc w:val="both"/>
      </w:pPr>
      <w:r>
        <w:rPr>
          <w:rFonts w:ascii="Times New Roman"/>
          <w:b w:val="false"/>
          <w:i w:val="false"/>
          <w:color w:val="000000"/>
          <w:sz w:val="28"/>
        </w:rPr>
        <w:t>
      12) 8-үдеріс – мемлекеттік көрсетілетін қызметті алушының мемлекеттік қызмет көрсетуге арналған сауалды толтырылған нысанын (деректерді енгізу) ЭЦҚ арқылы куәландыруы;</w:t>
      </w:r>
    </w:p>
    <w:p>
      <w:pPr>
        <w:spacing w:after="0"/>
        <w:ind w:left="0"/>
        <w:jc w:val="both"/>
      </w:pPr>
      <w:r>
        <w:rPr>
          <w:rFonts w:ascii="Times New Roman"/>
          <w:b w:val="false"/>
          <w:i w:val="false"/>
          <w:color w:val="000000"/>
          <w:sz w:val="28"/>
        </w:rPr>
        <w:t>
      13) 4-шарт - көрсетілетін мемлекеттік қызмет үшін төлем фактін "Е-лицензиялау" МДБ АЖ-да тексеру;</w:t>
      </w:r>
    </w:p>
    <w:p>
      <w:pPr>
        <w:spacing w:after="0"/>
        <w:ind w:left="0"/>
        <w:jc w:val="both"/>
      </w:pPr>
      <w:r>
        <w:rPr>
          <w:rFonts w:ascii="Times New Roman"/>
          <w:b w:val="false"/>
          <w:i w:val="false"/>
          <w:color w:val="000000"/>
          <w:sz w:val="28"/>
        </w:rPr>
        <w:t>
      14) 9-үдеріс – "Е-лицензиялау" МДБ АЖ-да көрсетілетін мемлекеттік қызмет үшін төлемнің болуына байланысты сұрау салынған қызметті көрсетуден бас тарту туралы хабарлама қалыптастыру;</w:t>
      </w:r>
    </w:p>
    <w:p>
      <w:pPr>
        <w:spacing w:after="0"/>
        <w:ind w:left="0"/>
        <w:jc w:val="both"/>
      </w:pPr>
      <w:r>
        <w:rPr>
          <w:rFonts w:ascii="Times New Roman"/>
          <w:b w:val="false"/>
          <w:i w:val="false"/>
          <w:color w:val="000000"/>
          <w:sz w:val="28"/>
        </w:rPr>
        <w:t>
      15) 10-үдеріс – электронды құжатты (көрсетілетін мемлекеттік қызметті алушының сұрау салуын) "Е-лицензиялау" МДБ АЖ-да және Мемлекеттік корпорация АЖ тіркеу және сұрау салуды көрсетілетін мемлекеттік қызметті берушіге жолдау;</w:t>
      </w:r>
    </w:p>
    <w:p>
      <w:pPr>
        <w:spacing w:after="0"/>
        <w:ind w:left="0"/>
        <w:jc w:val="both"/>
      </w:pPr>
      <w:r>
        <w:rPr>
          <w:rFonts w:ascii="Times New Roman"/>
          <w:b w:val="false"/>
          <w:i w:val="false"/>
          <w:color w:val="000000"/>
          <w:sz w:val="28"/>
        </w:rPr>
        <w:t>
      16) 5-шарт - көрсетілетін мемлекеттік қызметті беруші алушының көрсетілетін мемлекеттік қызметті алушының лицензия беру үшін біліктілік талаптарғажәне негіздерге сәйкестігін тексеруі;</w:t>
      </w:r>
    </w:p>
    <w:p>
      <w:pPr>
        <w:spacing w:after="0"/>
        <w:ind w:left="0"/>
        <w:jc w:val="both"/>
      </w:pPr>
      <w:r>
        <w:rPr>
          <w:rFonts w:ascii="Times New Roman"/>
          <w:b w:val="false"/>
          <w:i w:val="false"/>
          <w:color w:val="000000"/>
          <w:sz w:val="28"/>
        </w:rPr>
        <w:t xml:space="preserve">
      17)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бұзушылықтардың болуына байланысты сұрау салынған мемлекеттік қызметті көрсетуден бас тарту туралы хабарлама қалыптастыруы;</w:t>
      </w:r>
    </w:p>
    <w:p>
      <w:pPr>
        <w:spacing w:after="0"/>
        <w:ind w:left="0"/>
        <w:jc w:val="both"/>
      </w:pPr>
      <w:r>
        <w:rPr>
          <w:rFonts w:ascii="Times New Roman"/>
          <w:b w:val="false"/>
          <w:i w:val="false"/>
          <w:color w:val="000000"/>
          <w:sz w:val="28"/>
        </w:rPr>
        <w:t>
      18) 12-үдеріс – көрсетілетін мемлекеттік қызметті алушының "Е-лицензиялау" МДБ АЖ-да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32" w:id="392"/>
    <w:p>
      <w:pPr>
        <w:spacing w:after="0"/>
        <w:ind w:left="0"/>
        <w:jc w:val="both"/>
      </w:pPr>
      <w:r>
        <w:rPr>
          <w:rFonts w:ascii="Times New Roman"/>
          <w:b w:val="false"/>
          <w:i w:val="false"/>
          <w:color w:val="000000"/>
          <w:sz w:val="28"/>
        </w:rPr>
        <w:t xml:space="preserve">
       11.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3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w:t>
            </w:r>
            <w:r>
              <w:br/>
            </w:r>
            <w:r>
              <w:rPr>
                <w:rFonts w:ascii="Times New Roman"/>
                <w:b w:val="false"/>
                <w:i w:val="false"/>
                <w:color w:val="000000"/>
                <w:sz w:val="20"/>
              </w:rPr>
              <w:t>сақтау және бөлшек саудада сату қызметін</w:t>
            </w:r>
            <w:r>
              <w:br/>
            </w:r>
            <w:r>
              <w:rPr>
                <w:rFonts w:ascii="Times New Roman"/>
                <w:b w:val="false"/>
                <w:i w:val="false"/>
                <w:color w:val="000000"/>
                <w:sz w:val="20"/>
              </w:rPr>
              <w:t>қоспағанда, алкоголь өнімдерін сақтау және</w:t>
            </w:r>
            <w:r>
              <w:br/>
            </w:r>
            <w:r>
              <w:rPr>
                <w:rFonts w:ascii="Times New Roman"/>
                <w:b w:val="false"/>
                <w:i w:val="false"/>
                <w:color w:val="000000"/>
                <w:sz w:val="20"/>
              </w:rPr>
              <w:t>бөлшек саудада сатуға лицензия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"Е-лицензиялау" МДБ АЖ арқылы мемлекеттік қызметті</w:t>
      </w:r>
      <w:r>
        <w:br/>
      </w:r>
      <w:r>
        <w:rPr>
          <w:rFonts w:ascii="Times New Roman"/>
          <w:b/>
          <w:i w:val="false"/>
          <w:color w:val="000000"/>
        </w:rPr>
        <w:t>көрсету 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87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5"/>
                    <a:stretch>
                      <a:fillRect/>
                    </a:stretch>
                  </pic:blipFill>
                  <pic:spPr>
                    <a:xfrm>
                      <a:off x="0" y="0"/>
                      <a:ext cx="7810500" cy="387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53100" cy="734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6"/>
                    <a:stretch>
                      <a:fillRect/>
                    </a:stretch>
                  </pic:blipFill>
                  <pic:spPr>
                    <a:xfrm>
                      <a:off x="0" y="0"/>
                      <a:ext cx="5753100" cy="7340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 сақтау</w:t>
            </w:r>
            <w:r>
              <w:br/>
            </w:r>
            <w:r>
              <w:rPr>
                <w:rFonts w:ascii="Times New Roman"/>
                <w:b w:val="false"/>
                <w:i w:val="false"/>
                <w:color w:val="000000"/>
                <w:sz w:val="20"/>
              </w:rPr>
              <w:t>және бөлшек саудада сату қызметін қоспағанда,</w:t>
            </w:r>
            <w:r>
              <w:br/>
            </w:r>
            <w:r>
              <w:rPr>
                <w:rFonts w:ascii="Times New Roman"/>
                <w:b w:val="false"/>
                <w:i w:val="false"/>
                <w:color w:val="000000"/>
                <w:sz w:val="20"/>
              </w:rPr>
              <w:t>алкоголь өнімдерін сақтау және бөлшек саудада</w:t>
            </w:r>
            <w:r>
              <w:br/>
            </w:r>
            <w:r>
              <w:rPr>
                <w:rFonts w:ascii="Times New Roman"/>
                <w:b w:val="false"/>
                <w:i w:val="false"/>
                <w:color w:val="000000"/>
                <w:sz w:val="20"/>
              </w:rPr>
              <w:t>сатуға лицензия беру"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810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7"/>
                    <a:stretch>
                      <a:fillRect/>
                    </a:stretch>
                  </pic:blipFill>
                  <pic:spPr>
                    <a:xfrm>
                      <a:off x="0" y="0"/>
                      <a:ext cx="7810500" cy="3810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6962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8"/>
                    <a:stretch>
                      <a:fillRect/>
                    </a:stretch>
                  </pic:blipFill>
                  <pic:spPr>
                    <a:xfrm>
                      <a:off x="0" y="0"/>
                      <a:ext cx="7696200" cy="31877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 сақтау</w:t>
            </w:r>
            <w:r>
              <w:br/>
            </w:r>
            <w:r>
              <w:rPr>
                <w:rFonts w:ascii="Times New Roman"/>
                <w:b w:val="false"/>
                <w:i w:val="false"/>
                <w:color w:val="000000"/>
                <w:sz w:val="20"/>
              </w:rPr>
              <w:t>және бөлшек саудада сату қызметін қоспағанда,</w:t>
            </w:r>
            <w:r>
              <w:br/>
            </w:r>
            <w:r>
              <w:rPr>
                <w:rFonts w:ascii="Times New Roman"/>
                <w:b w:val="false"/>
                <w:i w:val="false"/>
                <w:color w:val="000000"/>
                <w:sz w:val="20"/>
              </w:rPr>
              <w:t>алкоголь өнімдерін сақтау және бөлшек саудада</w:t>
            </w:r>
            <w:r>
              <w:br/>
            </w:r>
            <w:r>
              <w:rPr>
                <w:rFonts w:ascii="Times New Roman"/>
                <w:b w:val="false"/>
                <w:i w:val="false"/>
                <w:color w:val="000000"/>
                <w:sz w:val="20"/>
              </w:rPr>
              <w:t>сатуға лицензия беру" мемлекеттік көрсетілетін</w:t>
            </w:r>
            <w:r>
              <w:br/>
            </w:r>
            <w:r>
              <w:rPr>
                <w:rFonts w:ascii="Times New Roman"/>
                <w:b w:val="false"/>
                <w:i w:val="false"/>
                <w:color w:val="000000"/>
                <w:sz w:val="20"/>
              </w:rPr>
              <w:t>қызмет регламентіне 3-қосымша</w:t>
            </w:r>
          </w:p>
        </w:tc>
      </w:tr>
    </w:tbl>
    <w:p>
      <w:pPr>
        <w:spacing w:after="0"/>
        <w:ind w:left="0"/>
        <w:jc w:val="left"/>
      </w:pPr>
      <w:r>
        <w:rPr>
          <w:rFonts w:ascii="Times New Roman"/>
          <w:b/>
          <w:i w:val="false"/>
          <w:color w:val="000000"/>
        </w:rPr>
        <w:t xml:space="preserve"> Мемлекеттік корпорация арқылы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79"/>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0"/>
                    <a:stretch>
                      <a:fillRect/>
                    </a:stretch>
                  </pic:blipFill>
                  <pic:spPr>
                    <a:xfrm>
                      <a:off x="0" y="0"/>
                      <a:ext cx="7810500" cy="2857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"Алкоголь өнімдерін оның өндіріс аумағында сақтау</w:t>
            </w:r>
            <w:r>
              <w:br/>
            </w:r>
            <w:r>
              <w:rPr>
                <w:rFonts w:ascii="Times New Roman"/>
                <w:b w:val="false"/>
                <w:i w:val="false"/>
                <w:color w:val="000000"/>
                <w:sz w:val="20"/>
              </w:rPr>
              <w:t>және бөлшек саудада сату қызметін қоспағанда,</w:t>
            </w:r>
            <w:r>
              <w:br/>
            </w:r>
            <w:r>
              <w:rPr>
                <w:rFonts w:ascii="Times New Roman"/>
                <w:b w:val="false"/>
                <w:i w:val="false"/>
                <w:color w:val="000000"/>
                <w:sz w:val="20"/>
              </w:rPr>
              <w:t>алкоголь өнімдерін сақтау және бөлшек саудада</w:t>
            </w:r>
            <w:r>
              <w:br/>
            </w:r>
            <w:r>
              <w:rPr>
                <w:rFonts w:ascii="Times New Roman"/>
                <w:b w:val="false"/>
                <w:i w:val="false"/>
                <w:color w:val="000000"/>
                <w:sz w:val="20"/>
              </w:rPr>
              <w:t>сатуға лицензия беру" мемлекеттік көрсетілетін</w:t>
            </w:r>
            <w:r>
              <w:br/>
            </w:r>
            <w:r>
              <w:rPr>
                <w:rFonts w:ascii="Times New Roman"/>
                <w:b w:val="false"/>
                <w:i w:val="false"/>
                <w:color w:val="000000"/>
                <w:sz w:val="20"/>
              </w:rPr>
              <w:t>қызмет регламентіне 4-қосымша</w:t>
            </w:r>
          </w:p>
        </w:tc>
      </w:tr>
    </w:tbl>
    <w:p>
      <w:pPr>
        <w:spacing w:after="0"/>
        <w:ind w:left="0"/>
        <w:jc w:val="left"/>
      </w:pPr>
      <w:r>
        <w:rPr>
          <w:rFonts w:ascii="Times New Roman"/>
          <w:b/>
          <w:i w:val="false"/>
          <w:color w:val="000000"/>
        </w:rPr>
        <w:t xml:space="preserve"> "Е-лицензиялау" МБД АЖ арқылы "Алкоголь өнімдерін оның өндіріс аумағында сақтау және бөлшек саудада сату қызметін қоспағанда, алкоголь өнімдерін сақтау және бөлшек саудада сатуға лицензия беру"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1"/>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2"/>
                    <a:stretch>
                      <a:fillRect/>
                    </a:stretch>
                  </pic:blipFill>
                  <pic:spPr>
                    <a:xfrm>
                      <a:off x="0" y="0"/>
                      <a:ext cx="7810500" cy="2857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15-қосымша</w:t>
            </w:r>
          </w:p>
        </w:tc>
      </w:tr>
    </w:tbl>
    <w:bookmarkStart w:name="z438" w:id="393"/>
    <w:p>
      <w:pPr>
        <w:spacing w:after="0"/>
        <w:ind w:left="0"/>
        <w:jc w:val="left"/>
      </w:pPr>
      <w:r>
        <w:rPr>
          <w:rFonts w:ascii="Times New Roman"/>
          <w:b/>
          <w:i w:val="false"/>
          <w:color w:val="000000"/>
        </w:rPr>
        <w:t xml:space="preserve"> "Есебі мемлекеттік кірістер органында жүргізілетін берешектің болмауы (болуы)</w:t>
      </w:r>
      <w:r>
        <w:br/>
      </w:r>
      <w:r>
        <w:rPr>
          <w:rFonts w:ascii="Times New Roman"/>
          <w:b/>
          <w:i w:val="false"/>
          <w:color w:val="000000"/>
        </w:rPr>
        <w:t>туралы мәліметтерді ұсыну"мемлекеттік көрсетілетін қызмет регламенті</w:t>
      </w:r>
    </w:p>
    <w:bookmarkEnd w:id="393"/>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704" w:id="394"/>
    <w:p>
      <w:pPr>
        <w:spacing w:after="0"/>
        <w:ind w:left="0"/>
        <w:jc w:val="left"/>
      </w:pPr>
      <w:r>
        <w:rPr>
          <w:rFonts w:ascii="Times New Roman"/>
          <w:b/>
          <w:i w:val="false"/>
          <w:color w:val="000000"/>
        </w:rPr>
        <w:t xml:space="preserve"> 1. Жалпы ережелер</w:t>
      </w:r>
    </w:p>
    <w:bookmarkEnd w:id="394"/>
    <w:bookmarkStart w:name="z1705" w:id="395"/>
    <w:p>
      <w:pPr>
        <w:spacing w:after="0"/>
        <w:ind w:left="0"/>
        <w:jc w:val="both"/>
      </w:pPr>
      <w:r>
        <w:rPr>
          <w:rFonts w:ascii="Times New Roman"/>
          <w:b w:val="false"/>
          <w:i w:val="false"/>
          <w:color w:val="000000"/>
          <w:sz w:val="28"/>
        </w:rPr>
        <w:t xml:space="preserve">
      1. "Есебі мемлекеттік кірістер органында жүргізілетін берешектің болмауы (болуы) туралы мәліметтерді ұсыну"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"Есебі мемлекеттік кірістер органында жүргізілетін берешектің болмауы (болуы) туралы мәліметтерді ұсыну"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395"/>
    <w:p>
      <w:pPr>
        <w:spacing w:after="0"/>
        <w:ind w:left="0"/>
        <w:jc w:val="both"/>
      </w:pPr>
      <w:r>
        <w:rPr>
          <w:rFonts w:ascii="Times New Roman"/>
          <w:b w:val="false"/>
          <w:i w:val="false"/>
          <w:color w:val="000000"/>
          <w:sz w:val="28"/>
        </w:rPr>
        <w:t>
      Есебі мемлекеттік кірістер органында жүргізілетін берешектің болмауы (болуы) туралы мәліметтер алу үшін сұрау салуды (бұдан әрі – сұрау салу) қабылдау және мемлекеттік қызмет көрсету нәтижесін беруді:</w:t>
      </w:r>
    </w:p>
    <w:bookmarkStart w:name="z1706" w:id="396"/>
    <w:p>
      <w:pPr>
        <w:spacing w:after="0"/>
        <w:ind w:left="0"/>
        <w:jc w:val="both"/>
      </w:pPr>
      <w:r>
        <w:rPr>
          <w:rFonts w:ascii="Times New Roman"/>
          <w:b w:val="false"/>
          <w:i w:val="false"/>
          <w:color w:val="000000"/>
          <w:sz w:val="28"/>
        </w:rPr>
        <w:t>
      1) көрсетілетін қызметті беруші мемлекеттік кірістер органдары ақпараттық жүйелерінің "Салық төлеуші кабинеті" веб-қосымшасы (бұдан әрі – Салық төлеуші кабинеті) арқылы;</w:t>
      </w:r>
    </w:p>
    <w:bookmarkEnd w:id="396"/>
    <w:bookmarkStart w:name="z1707" w:id="397"/>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397"/>
    <w:bookmarkStart w:name="z1708" w:id="398"/>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End w:id="398"/>
    <w:bookmarkStart w:name="z1709" w:id="399"/>
    <w:p>
      <w:pPr>
        <w:spacing w:after="0"/>
        <w:ind w:left="0"/>
        <w:jc w:val="both"/>
      </w:pPr>
      <w:r>
        <w:rPr>
          <w:rFonts w:ascii="Times New Roman"/>
          <w:b w:val="false"/>
          <w:i w:val="false"/>
          <w:color w:val="000000"/>
          <w:sz w:val="28"/>
        </w:rPr>
        <w:t>
      2. Мемлекеттік қызмет көрсету нысаны: электронды(толық автоматтандырылған) түрде.</w:t>
      </w:r>
    </w:p>
    <w:bookmarkEnd w:id="399"/>
    <w:bookmarkStart w:name="z1710" w:id="400"/>
    <w:p>
      <w:pPr>
        <w:spacing w:after="0"/>
        <w:ind w:left="0"/>
        <w:jc w:val="both"/>
      </w:pPr>
      <w:r>
        <w:rPr>
          <w:rFonts w:ascii="Times New Roman"/>
          <w:b w:val="false"/>
          <w:i w:val="false"/>
          <w:color w:val="000000"/>
          <w:sz w:val="28"/>
        </w:rPr>
        <w:t>
      3. Мемлекеттік қызметкөрсету нәтижесіболыпберешектің болмауы (болуы) туралы мәліметтерді электронды түрде жіберу.</w:t>
      </w:r>
    </w:p>
    <w:bookmarkEnd w:id="400"/>
    <w:p>
      <w:pPr>
        <w:spacing w:after="0"/>
        <w:ind w:left="0"/>
        <w:jc w:val="both"/>
      </w:pPr>
      <w:r>
        <w:rPr>
          <w:rFonts w:ascii="Times New Roman"/>
          <w:b w:val="false"/>
          <w:i w:val="false"/>
          <w:color w:val="000000"/>
          <w:sz w:val="28"/>
        </w:rPr>
        <w:t>
      Мемлекеттік қызметкөрсету нәтижесін беру нысаны: электронды түрде.</w:t>
      </w:r>
    </w:p>
    <w:bookmarkStart w:name="z1711" w:id="401"/>
    <w:p>
      <w:pPr>
        <w:spacing w:after="0"/>
        <w:ind w:left="0"/>
        <w:jc w:val="left"/>
      </w:pPr>
      <w:r>
        <w:rPr>
          <w:rFonts w:ascii="Times New Roman"/>
          <w:b/>
          <w:i w:val="false"/>
          <w:color w:val="000000"/>
        </w:rPr>
        <w:t xml:space="preserve"> 2. Мемлекеттік қызмет көрсету үдерісінде Мемлекеттік корпорациямен және (немесе) өзге де көрсетілетін қызметті берушілермен өзара іс-қимыл тәртібін, сондай-ақ ақпараттық жүйелерді пайдалану тәртібі</w:t>
      </w:r>
    </w:p>
    <w:bookmarkEnd w:id="401"/>
    <w:bookmarkStart w:name="z1712" w:id="402"/>
    <w:p>
      <w:pPr>
        <w:spacing w:after="0"/>
        <w:ind w:left="0"/>
        <w:jc w:val="both"/>
      </w:pPr>
      <w:r>
        <w:rPr>
          <w:rFonts w:ascii="Times New Roman"/>
          <w:b w:val="false"/>
          <w:i w:val="false"/>
          <w:color w:val="000000"/>
          <w:sz w:val="28"/>
        </w:rPr>
        <w:t xml:space="preserve">
      4. Портал арқылы мемлекеттік қызмет көрсету кезінде көрсетілетін қызметті берушінің және көрсетілетін қызметті алушының жүгіну және рәсімдердің (іс-әрекеттердің) реттілік тәртібі көрсетілген функционалдық өзара іс-қимылдың диаграммасы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402"/>
    <w:bookmarkStart w:name="z1713" w:id="403"/>
    <w:p>
      <w:pPr>
        <w:spacing w:after="0"/>
        <w:ind w:left="0"/>
        <w:jc w:val="both"/>
      </w:pPr>
      <w:r>
        <w:rPr>
          <w:rFonts w:ascii="Times New Roman"/>
          <w:b w:val="false"/>
          <w:i w:val="false"/>
          <w:color w:val="000000"/>
          <w:sz w:val="28"/>
        </w:rPr>
        <w:t>
      1) көрсетілетін қызметті алушы электрондық-цифрлі қолтаңбасы (бұдан әрі – ЭЦҚ) тіркеу куәлігі арқылы порталда тіркеледі, ол қызмет алушының интернет-браузерінде сақталады, жүйемен автоматты түрде жеке тұлғалар мемлекеттік деректер қорынан, заңды тұлғалар мемлекеттік деректер қорынан (бұдан әрі – ЖК МДҚ/ЗТ МДҚ) қызмет алушы туралы мәліметтер алынып, сақталады (порталда тіркелмеген қызмет алушылар үшін жүзеге асырылады);</w:t>
      </w:r>
    </w:p>
    <w:bookmarkEnd w:id="403"/>
    <w:bookmarkStart w:name="z1714" w:id="404"/>
    <w:p>
      <w:pPr>
        <w:spacing w:after="0"/>
        <w:ind w:left="0"/>
        <w:jc w:val="both"/>
      </w:pPr>
      <w:r>
        <w:rPr>
          <w:rFonts w:ascii="Times New Roman"/>
          <w:b w:val="false"/>
          <w:i w:val="false"/>
          <w:color w:val="000000"/>
          <w:sz w:val="28"/>
        </w:rPr>
        <w:t>
      2) 1-үдеріс – көрсетілетін қызметті алушының ЖСН/БСН енгізу процесі (авторландыру процесі) не мемлекеттік қызметті алу үшін ЭЦҚ тіркеу куәлігінің көмегімен порталда парольді авторландыру;</w:t>
      </w:r>
    </w:p>
    <w:bookmarkEnd w:id="404"/>
    <w:bookmarkStart w:name="z1715" w:id="405"/>
    <w:p>
      <w:pPr>
        <w:spacing w:after="0"/>
        <w:ind w:left="0"/>
        <w:jc w:val="both"/>
      </w:pPr>
      <w:r>
        <w:rPr>
          <w:rFonts w:ascii="Times New Roman"/>
          <w:b w:val="false"/>
          <w:i w:val="false"/>
          <w:color w:val="000000"/>
          <w:sz w:val="28"/>
        </w:rPr>
        <w:t>
      3) 1-шарт – логин (ЖСН/БСН) және пароль арқылы тіркелген көрсетілетін қызметті алушы туралы деректердің, сондай-ақ көрсетілетін қызметті алушы туралы мәліметтердің түпнұсқалығын порталда тексеру;</w:t>
      </w:r>
    </w:p>
    <w:bookmarkEnd w:id="405"/>
    <w:bookmarkStart w:name="z1716" w:id="406"/>
    <w:p>
      <w:pPr>
        <w:spacing w:after="0"/>
        <w:ind w:left="0"/>
        <w:jc w:val="both"/>
      </w:pPr>
      <w:r>
        <w:rPr>
          <w:rFonts w:ascii="Times New Roman"/>
          <w:b w:val="false"/>
          <w:i w:val="false"/>
          <w:color w:val="000000"/>
          <w:sz w:val="28"/>
        </w:rPr>
        <w:t>
      4) 2-үдеріс – көрсетілетін қызметті алушының деректерінде бұзушылықтар болуына байланысты авторландырудан бас тарту туралы хабарламаны порталда қалыптастыру;</w:t>
      </w:r>
    </w:p>
    <w:bookmarkEnd w:id="406"/>
    <w:bookmarkStart w:name="z1717" w:id="407"/>
    <w:p>
      <w:pPr>
        <w:spacing w:after="0"/>
        <w:ind w:left="0"/>
        <w:jc w:val="both"/>
      </w:pPr>
      <w:r>
        <w:rPr>
          <w:rFonts w:ascii="Times New Roman"/>
          <w:b w:val="false"/>
          <w:i w:val="false"/>
          <w:color w:val="000000"/>
          <w:sz w:val="28"/>
        </w:rPr>
        <w:t>
      5) 3-үдеріс – көрсетілетін қызметті алушының осы Мемлекеттік көрсетілетін қызмет регламентінде көрсетілген қызметті таңдап алуы, сондай-ақ көрсетілетін қызметті алушының деректері туралы электрондық үкімет шлюзі (бұдан әрі – ЭҮШ) арқылы жеке тұлғалардың мемлекеттік деректер базасына/заңды тұлғалардың мемлекеттік деректер базасына (бұдан әрі - ЖТ МДҚ/ЗТ МДҚ) автоматты сұрау салулар жіберу;</w:t>
      </w:r>
    </w:p>
    <w:bookmarkEnd w:id="407"/>
    <w:bookmarkStart w:name="z1718" w:id="408"/>
    <w:p>
      <w:pPr>
        <w:spacing w:after="0"/>
        <w:ind w:left="0"/>
        <w:jc w:val="both"/>
      </w:pPr>
      <w:r>
        <w:rPr>
          <w:rFonts w:ascii="Times New Roman"/>
          <w:b w:val="false"/>
          <w:i w:val="false"/>
          <w:color w:val="000000"/>
          <w:sz w:val="28"/>
        </w:rPr>
        <w:t>
      6) 2-шарт – көрсетілетін қызметті алушының ЖТ МДҚ/ЗТ МДҚ-ғы деректерін тексеру;</w:t>
      </w:r>
    </w:p>
    <w:bookmarkEnd w:id="408"/>
    <w:bookmarkStart w:name="z1719" w:id="409"/>
    <w:p>
      <w:pPr>
        <w:spacing w:after="0"/>
        <w:ind w:left="0"/>
        <w:jc w:val="both"/>
      </w:pPr>
      <w:r>
        <w:rPr>
          <w:rFonts w:ascii="Times New Roman"/>
          <w:b w:val="false"/>
          <w:i w:val="false"/>
          <w:color w:val="000000"/>
          <w:sz w:val="28"/>
        </w:rPr>
        <w:t>
      7) 4-үдеріс – көрсетілетін қызметті алушының ЖТ МДҚ/ЗТ МДҚ-да деректері расталмағандығына байланысты сұрау салынған мемлекеттік көрсетілетін қызметтен бас тарту туралы хабарламаны қалыптастыру;</w:t>
      </w:r>
    </w:p>
    <w:bookmarkEnd w:id="409"/>
    <w:bookmarkStart w:name="z1720" w:id="410"/>
    <w:p>
      <w:pPr>
        <w:spacing w:after="0"/>
        <w:ind w:left="0"/>
        <w:jc w:val="both"/>
      </w:pPr>
      <w:r>
        <w:rPr>
          <w:rFonts w:ascii="Times New Roman"/>
          <w:b w:val="false"/>
          <w:i w:val="false"/>
          <w:color w:val="000000"/>
          <w:sz w:val="28"/>
        </w:rPr>
        <w:t>
      8) 5-үдеріс – көрсетілетін қызметті алушының сұрау салуды куәландыру, қол қою үшін ЭЦҚ тіркеу куәлігін таңдауы;</w:t>
      </w:r>
    </w:p>
    <w:bookmarkEnd w:id="410"/>
    <w:bookmarkStart w:name="z1721" w:id="411"/>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411"/>
    <w:bookmarkStart w:name="z1722" w:id="412"/>
    <w:p>
      <w:pPr>
        <w:spacing w:after="0"/>
        <w:ind w:left="0"/>
        <w:jc w:val="both"/>
      </w:pPr>
      <w:r>
        <w:rPr>
          <w:rFonts w:ascii="Times New Roman"/>
          <w:b w:val="false"/>
          <w:i w:val="false"/>
          <w:color w:val="000000"/>
          <w:sz w:val="28"/>
        </w:rPr>
        <w:t>
      10) 6-үдеріс –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bookmarkEnd w:id="412"/>
    <w:bookmarkStart w:name="z1723" w:id="413"/>
    <w:p>
      <w:pPr>
        <w:spacing w:after="0"/>
        <w:ind w:left="0"/>
        <w:jc w:val="both"/>
      </w:pPr>
      <w:r>
        <w:rPr>
          <w:rFonts w:ascii="Times New Roman"/>
          <w:b w:val="false"/>
          <w:i w:val="false"/>
          <w:color w:val="000000"/>
          <w:sz w:val="28"/>
        </w:rPr>
        <w:t>
      11) 7-үдеріс – көрсетілетін қызметті алушының сұрау салуды куәландыру, электронды құжатты өңдеу үшін ЭҮШ арқылы ОБДШ АЖ-не жіберу;</w:t>
      </w:r>
    </w:p>
    <w:bookmarkEnd w:id="413"/>
    <w:bookmarkStart w:name="z1724" w:id="414"/>
    <w:p>
      <w:pPr>
        <w:spacing w:after="0"/>
        <w:ind w:left="0"/>
        <w:jc w:val="both"/>
      </w:pPr>
      <w:r>
        <w:rPr>
          <w:rFonts w:ascii="Times New Roman"/>
          <w:b w:val="false"/>
          <w:i w:val="false"/>
          <w:color w:val="000000"/>
          <w:sz w:val="28"/>
        </w:rPr>
        <w:t>
      12) 8-үдеріс – электронды құжатты ОБДШ АЖ тіркеу;</w:t>
      </w:r>
    </w:p>
    <w:bookmarkEnd w:id="414"/>
    <w:bookmarkStart w:name="z1725" w:id="415"/>
    <w:p>
      <w:pPr>
        <w:spacing w:after="0"/>
        <w:ind w:left="0"/>
        <w:jc w:val="both"/>
      </w:pPr>
      <w:r>
        <w:rPr>
          <w:rFonts w:ascii="Times New Roman"/>
          <w:b w:val="false"/>
          <w:i w:val="false"/>
          <w:color w:val="000000"/>
          <w:sz w:val="28"/>
        </w:rPr>
        <w:t>
      13) 4-шарт – көрсетілетін қызметті берушінің сұрау салуды тексеруі (өңдеуі);</w:t>
      </w:r>
    </w:p>
    <w:bookmarkEnd w:id="415"/>
    <w:bookmarkStart w:name="z1726" w:id="416"/>
    <w:p>
      <w:pPr>
        <w:spacing w:after="0"/>
        <w:ind w:left="0"/>
        <w:jc w:val="both"/>
      </w:pPr>
      <w:r>
        <w:rPr>
          <w:rFonts w:ascii="Times New Roman"/>
          <w:b w:val="false"/>
          <w:i w:val="false"/>
          <w:color w:val="000000"/>
          <w:sz w:val="28"/>
        </w:rPr>
        <w:t>
      14) 9-үдеріс – көрсетілетін қызметті алушымен ОБДШ АЖ-де қалыптасқан мемлекеттік қызметті көрсету нәтижесін алу. Электрондық құжат көрсетілетін қызметті алушы уәкілетті тұлғасы ЭЦҚ-н қолдану арқылы қалыптастырылады.</w:t>
      </w:r>
    </w:p>
    <w:bookmarkEnd w:id="416"/>
    <w:bookmarkStart w:name="z1727" w:id="417"/>
    <w:p>
      <w:pPr>
        <w:spacing w:after="0"/>
        <w:ind w:left="0"/>
        <w:jc w:val="both"/>
      </w:pPr>
      <w:r>
        <w:rPr>
          <w:rFonts w:ascii="Times New Roman"/>
          <w:b w:val="false"/>
          <w:i w:val="false"/>
          <w:color w:val="000000"/>
          <w:sz w:val="28"/>
        </w:rPr>
        <w:t xml:space="preserve">
      5.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417"/>
    <w:bookmarkStart w:name="z1728" w:id="418"/>
    <w:p>
      <w:pPr>
        <w:spacing w:after="0"/>
        <w:ind w:left="0"/>
        <w:jc w:val="both"/>
      </w:pPr>
      <w:r>
        <w:rPr>
          <w:rFonts w:ascii="Times New Roman"/>
          <w:b w:val="false"/>
          <w:i w:val="false"/>
          <w:color w:val="000000"/>
          <w:sz w:val="28"/>
        </w:rPr>
        <w:t>
      1) көрсетілетін қызметті алушы өзінің ЭЦҚ тіркеу куәлігінің көмегімен СТК тіркеуді жүзеге асырады;</w:t>
      </w:r>
    </w:p>
    <w:bookmarkEnd w:id="418"/>
    <w:bookmarkStart w:name="z1729" w:id="419"/>
    <w:p>
      <w:pPr>
        <w:spacing w:after="0"/>
        <w:ind w:left="0"/>
        <w:jc w:val="both"/>
      </w:pPr>
      <w:r>
        <w:rPr>
          <w:rFonts w:ascii="Times New Roman"/>
          <w:b w:val="false"/>
          <w:i w:val="false"/>
          <w:color w:val="000000"/>
          <w:sz w:val="28"/>
        </w:rPr>
        <w:t>
      2) 1-үдеріс – мемлекеттік қызметті алу үшін СТК ЭЦҚ тіркеу куәлігінің көмегімен авторландыру үдерісі;</w:t>
      </w:r>
    </w:p>
    <w:bookmarkEnd w:id="419"/>
    <w:bookmarkStart w:name="z1730" w:id="420"/>
    <w:p>
      <w:pPr>
        <w:spacing w:after="0"/>
        <w:ind w:left="0"/>
        <w:jc w:val="both"/>
      </w:pPr>
      <w:r>
        <w:rPr>
          <w:rFonts w:ascii="Times New Roman"/>
          <w:b w:val="false"/>
          <w:i w:val="false"/>
          <w:color w:val="000000"/>
          <w:sz w:val="28"/>
        </w:rPr>
        <w:t>
      3) 1-шарт – логин (ЖСН/БСН) және пароль арқылы тіркелген көрсетілетін қызметті алушы туралы деректердің түпнұсқалығын СТК-де тексеру;</w:t>
      </w:r>
    </w:p>
    <w:bookmarkEnd w:id="420"/>
    <w:bookmarkStart w:name="z1731" w:id="421"/>
    <w:p>
      <w:pPr>
        <w:spacing w:after="0"/>
        <w:ind w:left="0"/>
        <w:jc w:val="both"/>
      </w:pPr>
      <w:r>
        <w:rPr>
          <w:rFonts w:ascii="Times New Roman"/>
          <w:b w:val="false"/>
          <w:i w:val="false"/>
          <w:color w:val="000000"/>
          <w:sz w:val="28"/>
        </w:rPr>
        <w:t>
      4) 2-үдеріс – көрсетілетін қызметті алушының деректерінде бұзушылықтар болуына байланысты авторландырудан бас тарту туралы хабарламаны СТК қалыптастыру;</w:t>
      </w:r>
    </w:p>
    <w:bookmarkEnd w:id="421"/>
    <w:bookmarkStart w:name="z1732" w:id="422"/>
    <w:p>
      <w:pPr>
        <w:spacing w:after="0"/>
        <w:ind w:left="0"/>
        <w:jc w:val="both"/>
      </w:pPr>
      <w:r>
        <w:rPr>
          <w:rFonts w:ascii="Times New Roman"/>
          <w:b w:val="false"/>
          <w:i w:val="false"/>
          <w:color w:val="000000"/>
          <w:sz w:val="28"/>
        </w:rPr>
        <w:t>
      5) 3-үдеріс – мемлекеттік көрсетілетін қызметті алушының осы Мемлекеттік қызмет регламентінде көрсетілген қызметті таңдап алуы;</w:t>
      </w:r>
    </w:p>
    <w:bookmarkEnd w:id="422"/>
    <w:bookmarkStart w:name="z1733" w:id="423"/>
    <w:p>
      <w:pPr>
        <w:spacing w:after="0"/>
        <w:ind w:left="0"/>
        <w:jc w:val="both"/>
      </w:pPr>
      <w:r>
        <w:rPr>
          <w:rFonts w:ascii="Times New Roman"/>
          <w:b w:val="false"/>
          <w:i w:val="false"/>
          <w:color w:val="000000"/>
          <w:sz w:val="28"/>
        </w:rPr>
        <w:t>
      6) 2-шарт – көрсетілетін қызметті алушының тіркеу деректерін тексеру;</w:t>
      </w:r>
    </w:p>
    <w:bookmarkEnd w:id="423"/>
    <w:bookmarkStart w:name="z1734" w:id="424"/>
    <w:p>
      <w:pPr>
        <w:spacing w:after="0"/>
        <w:ind w:left="0"/>
        <w:jc w:val="both"/>
      </w:pPr>
      <w:r>
        <w:rPr>
          <w:rFonts w:ascii="Times New Roman"/>
          <w:b w:val="false"/>
          <w:i w:val="false"/>
          <w:color w:val="000000"/>
          <w:sz w:val="28"/>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p>
    <w:bookmarkEnd w:id="424"/>
    <w:bookmarkStart w:name="z1735" w:id="425"/>
    <w:p>
      <w:pPr>
        <w:spacing w:after="0"/>
        <w:ind w:left="0"/>
        <w:jc w:val="both"/>
      </w:pPr>
      <w:r>
        <w:rPr>
          <w:rFonts w:ascii="Times New Roman"/>
          <w:b w:val="false"/>
          <w:i w:val="false"/>
          <w:color w:val="000000"/>
          <w:sz w:val="28"/>
        </w:rPr>
        <w:t>
      8) 5- үдеріс – көрсетілетін қызметті алушының сауалды куәландыруы (қол қоюы) үшін ЭЦҚ тіркеу куәлігін таңдауы;</w:t>
      </w:r>
    </w:p>
    <w:bookmarkEnd w:id="425"/>
    <w:bookmarkStart w:name="z1736" w:id="426"/>
    <w:p>
      <w:pPr>
        <w:spacing w:after="0"/>
        <w:ind w:left="0"/>
        <w:jc w:val="both"/>
      </w:pPr>
      <w:r>
        <w:rPr>
          <w:rFonts w:ascii="Times New Roman"/>
          <w:b w:val="false"/>
          <w:i w:val="false"/>
          <w:color w:val="000000"/>
          <w:sz w:val="28"/>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426"/>
    <w:bookmarkStart w:name="z1737" w:id="427"/>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bookmarkEnd w:id="427"/>
    <w:bookmarkStart w:name="z1738" w:id="428"/>
    <w:p>
      <w:pPr>
        <w:spacing w:after="0"/>
        <w:ind w:left="0"/>
        <w:jc w:val="both"/>
      </w:pPr>
      <w:r>
        <w:rPr>
          <w:rFonts w:ascii="Times New Roman"/>
          <w:b w:val="false"/>
          <w:i w:val="false"/>
          <w:color w:val="000000"/>
          <w:sz w:val="28"/>
        </w:rPr>
        <w:t>
      11) 7-үдеріс – мемлекеттік көрсетілетін қызметті алушының ЭЦҚ арқылы қызмет көрсетуі үшін сауалды куәландыруы;</w:t>
      </w:r>
    </w:p>
    <w:bookmarkEnd w:id="428"/>
    <w:bookmarkStart w:name="z1739" w:id="429"/>
    <w:p>
      <w:pPr>
        <w:spacing w:after="0"/>
        <w:ind w:left="0"/>
        <w:jc w:val="both"/>
      </w:pPr>
      <w:r>
        <w:rPr>
          <w:rFonts w:ascii="Times New Roman"/>
          <w:b w:val="false"/>
          <w:i w:val="false"/>
          <w:color w:val="000000"/>
          <w:sz w:val="28"/>
        </w:rPr>
        <w:t>
      12) 8-үдеріс – мемлекеттік қызметті көрсету үшін сауал түрін экранға шығару және құрылымдық пен форматтық талаптарды ескере отырып сауал нысандарын толтыру (деректерді енгізу);</w:t>
      </w:r>
    </w:p>
    <w:bookmarkEnd w:id="429"/>
    <w:bookmarkStart w:name="z1740" w:id="430"/>
    <w:p>
      <w:pPr>
        <w:spacing w:after="0"/>
        <w:ind w:left="0"/>
        <w:jc w:val="both"/>
      </w:pPr>
      <w:r>
        <w:rPr>
          <w:rFonts w:ascii="Times New Roman"/>
          <w:b w:val="false"/>
          <w:i w:val="false"/>
          <w:color w:val="000000"/>
          <w:sz w:val="28"/>
        </w:rPr>
        <w:t>
      13) 9-үдеріс – СТК-де электрондық түрдегі құжатты тіркеу;</w:t>
      </w:r>
    </w:p>
    <w:bookmarkEnd w:id="430"/>
    <w:bookmarkStart w:name="z1741" w:id="431"/>
    <w:p>
      <w:pPr>
        <w:spacing w:after="0"/>
        <w:ind w:left="0"/>
        <w:jc w:val="both"/>
      </w:pPr>
      <w:r>
        <w:rPr>
          <w:rFonts w:ascii="Times New Roman"/>
          <w:b w:val="false"/>
          <w:i w:val="false"/>
          <w:color w:val="000000"/>
          <w:sz w:val="28"/>
        </w:rPr>
        <w:t>
      14) 10-үдеріс – ОБДШ АЖ-ге сауалды жолдау;</w:t>
      </w:r>
    </w:p>
    <w:bookmarkEnd w:id="431"/>
    <w:bookmarkStart w:name="z1742" w:id="432"/>
    <w:p>
      <w:pPr>
        <w:spacing w:after="0"/>
        <w:ind w:left="0"/>
        <w:jc w:val="both"/>
      </w:pPr>
      <w:r>
        <w:rPr>
          <w:rFonts w:ascii="Times New Roman"/>
          <w:b w:val="false"/>
          <w:i w:val="false"/>
          <w:color w:val="000000"/>
          <w:sz w:val="28"/>
        </w:rPr>
        <w:t>
      15) 4-шарт – көрсетілетін қызметті берушімен сауалды тексеру (өңдеу);</w:t>
      </w:r>
    </w:p>
    <w:bookmarkEnd w:id="432"/>
    <w:bookmarkStart w:name="z1743" w:id="433"/>
    <w:p>
      <w:pPr>
        <w:spacing w:after="0"/>
        <w:ind w:left="0"/>
        <w:jc w:val="both"/>
      </w:pPr>
      <w:r>
        <w:rPr>
          <w:rFonts w:ascii="Times New Roman"/>
          <w:b w:val="false"/>
          <w:i w:val="false"/>
          <w:color w:val="000000"/>
          <w:sz w:val="28"/>
        </w:rPr>
        <w:t>
      16) 11-үдеріс – бұзышылықтардың болуына байланысты сұрау салынған мемлекеттік қызметтен бас тарту туралы хабарламаны жасау;</w:t>
      </w:r>
    </w:p>
    <w:bookmarkEnd w:id="433"/>
    <w:bookmarkStart w:name="z1744" w:id="434"/>
    <w:p>
      <w:pPr>
        <w:spacing w:after="0"/>
        <w:ind w:left="0"/>
        <w:jc w:val="both"/>
      </w:pPr>
      <w:r>
        <w:rPr>
          <w:rFonts w:ascii="Times New Roman"/>
          <w:b w:val="false"/>
          <w:i w:val="false"/>
          <w:color w:val="000000"/>
          <w:sz w:val="28"/>
        </w:rPr>
        <w:t>
      17) 12-үдеріс – салықтық өтінішті қабылдау туралы ақпаратты ОБДШ АЖ-нен СТК беру.</w:t>
      </w:r>
    </w:p>
    <w:bookmarkEnd w:id="434"/>
    <w:bookmarkStart w:name="z1745" w:id="435"/>
    <w:p>
      <w:pPr>
        <w:spacing w:after="0"/>
        <w:ind w:left="0"/>
        <w:jc w:val="both"/>
      </w:pPr>
      <w:r>
        <w:rPr>
          <w:rFonts w:ascii="Times New Roman"/>
          <w:b w:val="false"/>
          <w:i w:val="false"/>
          <w:color w:val="000000"/>
          <w:sz w:val="28"/>
        </w:rPr>
        <w:t>
      18) 13-үдеріс – СТК-де мемлекеттік көрсетілетін қызметті алушының ОБДШ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bookmarkEnd w:id="435"/>
    <w:bookmarkStart w:name="z1746" w:id="436"/>
    <w:p>
      <w:pPr>
        <w:spacing w:after="0"/>
        <w:ind w:left="0"/>
        <w:jc w:val="both"/>
      </w:pPr>
      <w:r>
        <w:rPr>
          <w:rFonts w:ascii="Times New Roman"/>
          <w:b w:val="false"/>
          <w:i w:val="false"/>
          <w:color w:val="000000"/>
          <w:sz w:val="28"/>
        </w:rPr>
        <w:t>
      6. Мемлекеттік көрсетілетін қызмет бойынша қызметті алушы құжаттарды қағаз жеткішгіште келу тәртібімен Мемлекеттік корпорациясына табыс еткен кезде көрсетілетін қызметті берушінің рәсімдері (іс-әрекеттері):</w:t>
      </w:r>
    </w:p>
    <w:bookmarkEnd w:id="436"/>
    <w:bookmarkStart w:name="z1747" w:id="437"/>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көрсетілетін қызметті алушыны "Connectіon Poіnt" өзіне – өзі қызмет көрсету бөлігіне жолдайды – 10 (он) минут;</w:t>
      </w:r>
    </w:p>
    <w:bookmarkEnd w:id="437"/>
    <w:bookmarkStart w:name="z1748" w:id="438"/>
    <w:p>
      <w:pPr>
        <w:spacing w:after="0"/>
        <w:ind w:left="0"/>
        <w:jc w:val="both"/>
      </w:pPr>
      <w:r>
        <w:rPr>
          <w:rFonts w:ascii="Times New Roman"/>
          <w:b w:val="false"/>
          <w:i w:val="false"/>
          <w:color w:val="000000"/>
          <w:sz w:val="28"/>
        </w:rPr>
        <w:t>
      2) көрсетілетін қызметті алушы осы Мемлекеттік көрсетілетін қызмет регламентінің 5-тармағында көрсетілген іс-әрекеттерді жүзеге асырады.</w:t>
      </w:r>
    </w:p>
    <w:bookmarkEnd w:id="438"/>
    <w:bookmarkStart w:name="z1703" w:id="439"/>
    <w:p>
      <w:pPr>
        <w:spacing w:after="0"/>
        <w:ind w:left="0"/>
        <w:jc w:val="both"/>
      </w:pPr>
      <w:r>
        <w:rPr>
          <w:rFonts w:ascii="Times New Roman"/>
          <w:b w:val="false"/>
          <w:i w:val="false"/>
          <w:color w:val="000000"/>
          <w:sz w:val="28"/>
        </w:rPr>
        <w:t xml:space="preserve">
      7. "Есебі мемлекеттік кірістер органында жүргізілетін берешектің болмауы (болуы) туралы мәліметтерді ұсыну" мемлекеттік қызмет көрсету бизнес-процестерінің анықтамалықтары осы Мемлекеттік көрсетілетін қызмет регламентіне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43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"Есебі мемлекеттік кірістер </w:t>
            </w:r>
            <w:r>
              <w:br/>
            </w:r>
            <w:r>
              <w:rPr>
                <w:rFonts w:ascii="Times New Roman"/>
                <w:b w:val="false"/>
                <w:i w:val="false"/>
                <w:color w:val="000000"/>
                <w:sz w:val="20"/>
              </w:rPr>
              <w:t xml:space="preserve">органында жүргізілетін </w:t>
            </w:r>
            <w:r>
              <w:br/>
            </w:r>
            <w:r>
              <w:rPr>
                <w:rFonts w:ascii="Times New Roman"/>
                <w:b w:val="false"/>
                <w:i w:val="false"/>
                <w:color w:val="000000"/>
                <w:sz w:val="20"/>
              </w:rPr>
              <w:t xml:space="preserve">берешектің болмауы (болуы) </w:t>
            </w:r>
            <w:r>
              <w:br/>
            </w:r>
            <w:r>
              <w:rPr>
                <w:rFonts w:ascii="Times New Roman"/>
                <w:b w:val="false"/>
                <w:i w:val="false"/>
                <w:color w:val="000000"/>
                <w:sz w:val="20"/>
              </w:rPr>
              <w:t xml:space="preserve">туралы мәліметтерді ұсыну"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Портал арқылы мемлекеттік қызметті көрсету кезінде өзара функционалдық іс-қимылдың диаграммасы</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3"/>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943600" cy="655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4"/>
                    <a:stretch>
                      <a:fillRect/>
                    </a:stretch>
                  </pic:blipFill>
                  <pic:spPr>
                    <a:xfrm>
                      <a:off x="0" y="0"/>
                      <a:ext cx="5943600" cy="655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"Есебі мемлекеттік кірістер </w:t>
            </w:r>
            <w:r>
              <w:br/>
            </w:r>
            <w:r>
              <w:rPr>
                <w:rFonts w:ascii="Times New Roman"/>
                <w:b w:val="false"/>
                <w:i w:val="false"/>
                <w:color w:val="000000"/>
                <w:sz w:val="20"/>
              </w:rPr>
              <w:t xml:space="preserve">органында жүргізілетін </w:t>
            </w:r>
            <w:r>
              <w:br/>
            </w:r>
            <w:r>
              <w:rPr>
                <w:rFonts w:ascii="Times New Roman"/>
                <w:b w:val="false"/>
                <w:i w:val="false"/>
                <w:color w:val="000000"/>
                <w:sz w:val="20"/>
              </w:rPr>
              <w:t xml:space="preserve">берешектің болмауы (болуы) </w:t>
            </w:r>
            <w:r>
              <w:br/>
            </w:r>
            <w:r>
              <w:rPr>
                <w:rFonts w:ascii="Times New Roman"/>
                <w:b w:val="false"/>
                <w:i w:val="false"/>
                <w:color w:val="000000"/>
                <w:sz w:val="20"/>
              </w:rPr>
              <w:t xml:space="preserve">туралы мәліметтерді ұсыну"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СТК арқылы мемлекеттік қызметті көрсету кезінде өзара функционалдық іс-қимылдың диаграммасы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5"/>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6515100" cy="659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6"/>
                    <a:stretch>
                      <a:fillRect/>
                    </a:stretch>
                  </pic:blipFill>
                  <pic:spPr>
                    <a:xfrm>
                      <a:off x="0" y="0"/>
                      <a:ext cx="6515100" cy="6591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"Есебі мемлекеттік кірістер </w:t>
            </w:r>
            <w:r>
              <w:br/>
            </w:r>
            <w:r>
              <w:rPr>
                <w:rFonts w:ascii="Times New Roman"/>
                <w:b w:val="false"/>
                <w:i w:val="false"/>
                <w:color w:val="000000"/>
                <w:sz w:val="20"/>
              </w:rPr>
              <w:t xml:space="preserve">органында жүргізілетін </w:t>
            </w:r>
            <w:r>
              <w:br/>
            </w:r>
            <w:r>
              <w:rPr>
                <w:rFonts w:ascii="Times New Roman"/>
                <w:b w:val="false"/>
                <w:i w:val="false"/>
                <w:color w:val="000000"/>
                <w:sz w:val="20"/>
              </w:rPr>
              <w:t xml:space="preserve">берешектің болмауы (болуы) </w:t>
            </w:r>
            <w:r>
              <w:br/>
            </w:r>
            <w:r>
              <w:rPr>
                <w:rFonts w:ascii="Times New Roman"/>
                <w:b w:val="false"/>
                <w:i w:val="false"/>
                <w:color w:val="000000"/>
                <w:sz w:val="20"/>
              </w:rPr>
              <w:t xml:space="preserve">туралы мәліметтерді ұсыну"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Мемлекеттік корпорация арқылы "Есебі мемлекеттік кірістер органында жүргізілетін берешектің болмауы (болуы) туралы мәліметтерді ұсыну"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7"/>
                    <a:stretch>
                      <a:fillRect/>
                    </a:stretch>
                  </pic:blipFill>
                  <pic:spPr>
                    <a:xfrm>
                      <a:off x="0" y="0"/>
                      <a:ext cx="7810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46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8"/>
                    <a:stretch>
                      <a:fillRect/>
                    </a:stretch>
                  </pic:blipFill>
                  <pic:spPr>
                    <a:xfrm>
                      <a:off x="0" y="0"/>
                      <a:ext cx="7810500" cy="346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"Есебі мемлекеттік кірістер </w:t>
            </w:r>
            <w:r>
              <w:br/>
            </w:r>
            <w:r>
              <w:rPr>
                <w:rFonts w:ascii="Times New Roman"/>
                <w:b w:val="false"/>
                <w:i w:val="false"/>
                <w:color w:val="000000"/>
                <w:sz w:val="20"/>
              </w:rPr>
              <w:t xml:space="preserve">органында жүргізілетін </w:t>
            </w:r>
            <w:r>
              <w:br/>
            </w:r>
            <w:r>
              <w:rPr>
                <w:rFonts w:ascii="Times New Roman"/>
                <w:b w:val="false"/>
                <w:i w:val="false"/>
                <w:color w:val="000000"/>
                <w:sz w:val="20"/>
              </w:rPr>
              <w:t xml:space="preserve">берешектің болмауы (болуы) </w:t>
            </w:r>
            <w:r>
              <w:br/>
            </w:r>
            <w:r>
              <w:rPr>
                <w:rFonts w:ascii="Times New Roman"/>
                <w:b w:val="false"/>
                <w:i w:val="false"/>
                <w:color w:val="000000"/>
                <w:sz w:val="20"/>
              </w:rPr>
              <w:t xml:space="preserve">туралы мәліметтерді ұсыну"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Портал арқылы "Есебі мемлекеттік кірістер органында жүргізілетін берешектің болмауы (болуы) туралы мәліметтерді ұсыну"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136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89"/>
                    <a:stretch>
                      <a:fillRect/>
                    </a:stretch>
                  </pic:blipFill>
                  <pic:spPr>
                    <a:xfrm>
                      <a:off x="0" y="0"/>
                      <a:ext cx="7810500" cy="3136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0"/>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"Есебі мемлекеттік кірістер </w:t>
            </w:r>
            <w:r>
              <w:br/>
            </w:r>
            <w:r>
              <w:rPr>
                <w:rFonts w:ascii="Times New Roman"/>
                <w:b w:val="false"/>
                <w:i w:val="false"/>
                <w:color w:val="000000"/>
                <w:sz w:val="20"/>
              </w:rPr>
              <w:t xml:space="preserve">органында жүргізілетін </w:t>
            </w:r>
            <w:r>
              <w:br/>
            </w:r>
            <w:r>
              <w:rPr>
                <w:rFonts w:ascii="Times New Roman"/>
                <w:b w:val="false"/>
                <w:i w:val="false"/>
                <w:color w:val="000000"/>
                <w:sz w:val="20"/>
              </w:rPr>
              <w:t xml:space="preserve">берешектің болмауы (болуы) </w:t>
            </w:r>
            <w:r>
              <w:br/>
            </w:r>
            <w:r>
              <w:rPr>
                <w:rFonts w:ascii="Times New Roman"/>
                <w:b w:val="false"/>
                <w:i w:val="false"/>
                <w:color w:val="000000"/>
                <w:sz w:val="20"/>
              </w:rPr>
              <w:t xml:space="preserve">туралы мәліметтерді ұсыну" </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СТК арқылы "Есебі мемлекеттік кірістер органында жүргізілетін берешектің болмауы (болуы) туралы мәліметтерді ұсыну" Мемлекеттік қызметті көрсету бизнес-процестерінің анықтамалығы</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1"/>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2"/>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16-қосымша</w:t>
            </w:r>
          </w:p>
        </w:tc>
      </w:tr>
    </w:tbl>
    <w:bookmarkStart w:name="z465" w:id="440"/>
    <w:p>
      <w:pPr>
        <w:spacing w:after="0"/>
        <w:ind w:left="0"/>
        <w:jc w:val="left"/>
      </w:pPr>
      <w:r>
        <w:rPr>
          <w:rFonts w:ascii="Times New Roman"/>
          <w:b/>
          <w:i w:val="false"/>
          <w:color w:val="000000"/>
        </w:rPr>
        <w:t xml:space="preserve"> Қазақстан Республикасындағы көздерден алынған кірістердің және ұстап қалған (төленген) салықтардың сомалары туралы анықтама беру</w:t>
      </w:r>
    </w:p>
    <w:bookmarkEnd w:id="440"/>
    <w:p>
      <w:pPr>
        <w:spacing w:after="0"/>
        <w:ind w:left="0"/>
        <w:jc w:val="both"/>
      </w:pPr>
      <w:r>
        <w:rPr>
          <w:rFonts w:ascii="Times New Roman"/>
          <w:b w:val="false"/>
          <w:i w:val="false"/>
          <w:color w:val="ff0000"/>
          <w:sz w:val="28"/>
        </w:rPr>
        <w:t xml:space="preserve">
      Ескерту. Регламент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ff0000"/>
          <w:sz w:val="28"/>
        </w:rPr>
        <w:t xml:space="preserve">
      Ескерту. 16-қосымша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466" w:id="441"/>
    <w:p>
      <w:pPr>
        <w:spacing w:after="0"/>
        <w:ind w:left="0"/>
        <w:jc w:val="left"/>
      </w:pPr>
      <w:r>
        <w:rPr>
          <w:rFonts w:ascii="Times New Roman"/>
          <w:b/>
          <w:i w:val="false"/>
          <w:color w:val="000000"/>
        </w:rPr>
        <w:t xml:space="preserve">  1. Жалпы ережелер</w:t>
      </w:r>
    </w:p>
    <w:bookmarkEnd w:id="441"/>
    <w:bookmarkStart w:name="z467" w:id="442"/>
    <w:p>
      <w:pPr>
        <w:spacing w:after="0"/>
        <w:ind w:left="0"/>
        <w:jc w:val="both"/>
      </w:pPr>
      <w:r>
        <w:rPr>
          <w:rFonts w:ascii="Times New Roman"/>
          <w:b w:val="false"/>
          <w:i w:val="false"/>
          <w:color w:val="000000"/>
          <w:sz w:val="28"/>
        </w:rPr>
        <w:t>
      1. "Қазақстан Республикасындағы көздерден алынған кірістердің және ұстап қалған (төленген) салықтардың сомалары туралы анықтама беру" мемлекеттік көрсетілетін қызметі (бұдан әрі – мемлекеттік көрсетілетін қызмет).</w:t>
      </w:r>
    </w:p>
    <w:bookmarkEnd w:id="44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70" w:id="443"/>
    <w:p>
      <w:pPr>
        <w:spacing w:after="0"/>
        <w:ind w:left="0"/>
        <w:jc w:val="both"/>
      </w:pPr>
      <w:r>
        <w:rPr>
          <w:rFonts w:ascii="Times New Roman"/>
          <w:b w:val="false"/>
          <w:i w:val="false"/>
          <w:color w:val="000000"/>
          <w:sz w:val="28"/>
        </w:rPr>
        <w:t>
       2. Мемлекеттік қызметті көрсету нысаны: қағаз түрінде.</w:t>
      </w:r>
    </w:p>
    <w:bookmarkEnd w:id="443"/>
    <w:bookmarkStart w:name="z471" w:id="444"/>
    <w:p>
      <w:pPr>
        <w:spacing w:after="0"/>
        <w:ind w:left="0"/>
        <w:jc w:val="both"/>
      </w:pPr>
      <w:r>
        <w:rPr>
          <w:rFonts w:ascii="Times New Roman"/>
          <w:b w:val="false"/>
          <w:i w:val="false"/>
          <w:color w:val="000000"/>
          <w:sz w:val="28"/>
        </w:rPr>
        <w:t>
      3. Мемлекеттік қызметті көрсету нәтижесі:</w:t>
      </w:r>
    </w:p>
    <w:bookmarkEnd w:id="444"/>
    <w:bookmarkStart w:name="z472" w:id="445"/>
    <w:p>
      <w:pPr>
        <w:spacing w:after="0"/>
        <w:ind w:left="0"/>
        <w:jc w:val="both"/>
      </w:pPr>
      <w:r>
        <w:rPr>
          <w:rFonts w:ascii="Times New Roman"/>
          <w:b w:val="false"/>
          <w:i w:val="false"/>
          <w:color w:val="000000"/>
          <w:sz w:val="28"/>
        </w:rPr>
        <w:t>
      1) Қазақстан Республикасындағы көздерден алынған табыстардың және ұсталған (төленген) салықтардың сомасы туралы анықтама (бұдан әрі – анықтама) беру;</w:t>
      </w:r>
    </w:p>
    <w:bookmarkEnd w:id="445"/>
    <w:bookmarkStart w:name="z473" w:id="446"/>
    <w:p>
      <w:pPr>
        <w:spacing w:after="0"/>
        <w:ind w:left="0"/>
        <w:jc w:val="both"/>
      </w:pPr>
      <w:r>
        <w:rPr>
          <w:rFonts w:ascii="Times New Roman"/>
          <w:b w:val="false"/>
          <w:i w:val="false"/>
          <w:color w:val="000000"/>
          <w:sz w:val="28"/>
        </w:rPr>
        <w:t>
      2) осы мемлекеттік көрсетілетін қызмет стандартының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w:t>
      </w:r>
    </w:p>
    <w:bookmarkEnd w:id="446"/>
    <w:bookmarkStart w:name="z474" w:id="447"/>
    <w:p>
      <w:pPr>
        <w:spacing w:after="0"/>
        <w:ind w:left="0"/>
        <w:jc w:val="both"/>
      </w:pPr>
      <w:r>
        <w:rPr>
          <w:rFonts w:ascii="Times New Roman"/>
          <w:b w:val="false"/>
          <w:i w:val="false"/>
          <w:color w:val="000000"/>
          <w:sz w:val="28"/>
        </w:rPr>
        <w:t>
      3) бейрезиденттің есептелген табыстарының және төлеуге жататын салықтардың сомалары көрсетілген, салық есептілігінің тиісті нысанын бейрезидент-салық төлеушінің және (немесе) салық агентінің табыс етпегендігі туралы Мемлекеттік корпорацияның жазбаша жауабы болып табылады.</w:t>
      </w:r>
    </w:p>
    <w:bookmarkEnd w:id="447"/>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75" w:id="448"/>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w:t>
      </w:r>
    </w:p>
    <w:bookmarkEnd w:id="448"/>
    <w:bookmarkStart w:name="z476" w:id="449"/>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қызметті алушының Стандарттың 9-тармағында көрсетілген салықтық өтінішті ұсынуы негіздеме болып табылады.</w:t>
      </w:r>
    </w:p>
    <w:bookmarkEnd w:id="449"/>
    <w:bookmarkStart w:name="z477" w:id="450"/>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450"/>
    <w:bookmarkStart w:name="z478" w:id="451"/>
    <w:p>
      <w:pPr>
        <w:spacing w:after="0"/>
        <w:ind w:left="0"/>
        <w:jc w:val="both"/>
      </w:pPr>
      <w:r>
        <w:rPr>
          <w:rFonts w:ascii="Times New Roman"/>
          <w:b w:val="false"/>
          <w:i w:val="false"/>
          <w:color w:val="000000"/>
          <w:sz w:val="28"/>
        </w:rPr>
        <w:t>
      1) құжаттарды қабылдау – 20 (жиырма) минут:</w:t>
      </w:r>
    </w:p>
    <w:bookmarkEnd w:id="451"/>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(сұралып отырған қызметті алуға көрсетілетін қызметті алушының уәкілетті өкілінің өкілеттіктерінің нотариалды куәландырылған сенімхатының бар-жоғын, заңды тұлғаның мүдделерін білдіруге сенімхат ұсынылған жағдайда, бір уақытта заңды тұлғаның басшысының қолы мен мөрінің бар-жоғын тексереді) салыстырып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8 (сегіз) минут;</w:t>
      </w:r>
    </w:p>
    <w:p>
      <w:pPr>
        <w:spacing w:after="0"/>
        <w:ind w:left="0"/>
        <w:jc w:val="both"/>
      </w:pPr>
      <w:r>
        <w:rPr>
          <w:rFonts w:ascii="Times New Roman"/>
          <w:b w:val="false"/>
          <w:i w:val="false"/>
          <w:color w:val="000000"/>
          <w:sz w:val="28"/>
        </w:rPr>
        <w:t>
      салық төлеушінің салықтық өтініште көрсетілген деректерін "Біріктірілген салықтық ақпараттық жүйе" ақпараттық жүйесінің (бұдан әрі – БСАЖ АЖ) тіркеу деректеріндегі мәліметтермен салыстырып тексереді – 5 (бес)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регламентіне </w:t>
      </w:r>
      <w:r>
        <w:rPr>
          <w:rFonts w:ascii="Times New Roman"/>
          <w:b w:val="false"/>
          <w:i w:val="false"/>
          <w:color w:val="000000"/>
          <w:sz w:val="28"/>
        </w:rPr>
        <w:t>1-қосымшаға</w:t>
      </w:r>
      <w:r>
        <w:rPr>
          <w:rFonts w:ascii="Times New Roman"/>
          <w:b w:val="false"/>
          <w:i w:val="false"/>
          <w:color w:val="000000"/>
          <w:sz w:val="28"/>
        </w:rPr>
        <w:t xml:space="preserve"> сәйкес салықтық өтінішті алғаны туралы талон (бұдан әрі – талон) береді – 5 (бес) минут;</w:t>
      </w:r>
    </w:p>
    <w:bookmarkStart w:name="z479" w:id="452"/>
    <w:p>
      <w:pPr>
        <w:spacing w:after="0"/>
        <w:ind w:left="0"/>
        <w:jc w:val="both"/>
      </w:pPr>
      <w:r>
        <w:rPr>
          <w:rFonts w:ascii="Times New Roman"/>
          <w:b w:val="false"/>
          <w:i w:val="false"/>
          <w:color w:val="000000"/>
          <w:sz w:val="28"/>
        </w:rPr>
        <w:t>
      2) кіріс құжаттарды өңдеуге жауапты қызметкер құжаттарды өңдейді (салық төлеуші және (немесе) салық агенті салық есептілігі нысандарында көрсетілген деректердің сәйкестігін резидент еместің салықтық өтініш деректерімен салыстырып тексереді) – күнтізбелік 10 (он) күн ішінде;</w:t>
      </w:r>
    </w:p>
    <w:bookmarkEnd w:id="452"/>
    <w:bookmarkStart w:name="z480" w:id="453"/>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(он) минут.</w:t>
      </w:r>
    </w:p>
    <w:bookmarkEnd w:id="45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481" w:id="454"/>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454"/>
    <w:bookmarkStart w:name="z484" w:id="455"/>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4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485" w:id="456"/>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енгізеді.</w:t>
      </w:r>
    </w:p>
    <w:bookmarkEnd w:id="456"/>
    <w:bookmarkStart w:name="z486" w:id="457"/>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457"/>
    <w:bookmarkStart w:name="z487" w:id="458"/>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қолын қойдырып қолма-қол береді.</w:t>
      </w:r>
    </w:p>
    <w:bookmarkEnd w:id="458"/>
    <w:bookmarkStart w:name="z488" w:id="459"/>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459"/>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489" w:id="460"/>
    <w:p>
      <w:pPr>
        <w:spacing w:after="0"/>
        <w:ind w:left="0"/>
        <w:jc w:val="both"/>
      </w:pPr>
      <w:r>
        <w:rPr>
          <w:rFonts w:ascii="Times New Roman"/>
          <w:b w:val="false"/>
          <w:i w:val="false"/>
          <w:color w:val="000000"/>
          <w:sz w:val="28"/>
        </w:rPr>
        <w:t>
       10. Көрсетілетін қызметті алушы қағаз түрінде өзі келіп Мемлекеттік корпорацияна құжаттарды ұсынған кезде мемлекеттік қызмет көрсету жөніндегі көрсетілетін қызметті берушінің рәсімдері (әрекеттері):</w:t>
      </w:r>
    </w:p>
    <w:bookmarkEnd w:id="460"/>
    <w:bookmarkStart w:name="z490" w:id="461"/>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және тіркейді және оларды қабылдағаны туралы қолхат береді – 15 (он бес) минут;</w:t>
      </w:r>
    </w:p>
    <w:bookmarkEnd w:id="461"/>
    <w:p>
      <w:pPr>
        <w:spacing w:after="0"/>
        <w:ind w:left="0"/>
        <w:jc w:val="both"/>
      </w:pPr>
      <w:r>
        <w:rPr>
          <w:rFonts w:ascii="Times New Roman"/>
          <w:b w:val="false"/>
          <w:i w:val="false"/>
          <w:color w:val="000000"/>
          <w:sz w:val="28"/>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p>
    <w:bookmarkStart w:name="z491" w:id="462"/>
    <w:p>
      <w:pPr>
        <w:spacing w:after="0"/>
        <w:ind w:left="0"/>
        <w:jc w:val="both"/>
      </w:pPr>
      <w:r>
        <w:rPr>
          <w:rFonts w:ascii="Times New Roman"/>
          <w:b w:val="false"/>
          <w:i w:val="false"/>
          <w:color w:val="000000"/>
          <w:sz w:val="28"/>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p>
    <w:bookmarkEnd w:id="462"/>
    <w:bookmarkStart w:name="z492" w:id="463"/>
    <w:p>
      <w:pPr>
        <w:spacing w:after="0"/>
        <w:ind w:left="0"/>
        <w:jc w:val="both"/>
      </w:pPr>
      <w:r>
        <w:rPr>
          <w:rFonts w:ascii="Times New Roman"/>
          <w:b w:val="false"/>
          <w:i w:val="false"/>
          <w:color w:val="000000"/>
          <w:sz w:val="28"/>
        </w:rPr>
        <w:t>
      3) Мемлекеттік корпорацияның қызметкері қолхатпен көрсетілетін қызметті алушы жүгінген кезде шығыс құжатын береді – 15 (он бес) минут.</w:t>
      </w:r>
    </w:p>
    <w:bookmarkEnd w:id="4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493" w:id="464"/>
    <w:p>
      <w:pPr>
        <w:spacing w:after="0"/>
        <w:ind w:left="0"/>
        <w:jc w:val="both"/>
      </w:pPr>
      <w:r>
        <w:rPr>
          <w:rFonts w:ascii="Times New Roman"/>
          <w:b w:val="false"/>
          <w:i w:val="false"/>
          <w:color w:val="000000"/>
          <w:sz w:val="28"/>
        </w:rPr>
        <w:t xml:space="preserve">
       11.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4-қосымшаларында</w:t>
      </w:r>
      <w:r>
        <w:rPr>
          <w:rFonts w:ascii="Times New Roman"/>
          <w:b w:val="false"/>
          <w:i w:val="false"/>
          <w:color w:val="000000"/>
          <w:sz w:val="28"/>
        </w:rPr>
        <w:t xml:space="preserve"> келтірілген.</w:t>
      </w:r>
    </w:p>
    <w:bookmarkEnd w:id="46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Республикасындағы көздерден</w:t>
            </w:r>
            <w:r>
              <w:br/>
            </w:r>
            <w:r>
              <w:rPr>
                <w:rFonts w:ascii="Times New Roman"/>
                <w:b w:val="false"/>
                <w:i w:val="false"/>
                <w:color w:val="000000"/>
                <w:sz w:val="20"/>
              </w:rPr>
              <w:t>алынған табыстардың және ұсталған (төленген)</w:t>
            </w:r>
            <w:r>
              <w:br/>
            </w:r>
            <w:r>
              <w:rPr>
                <w:rFonts w:ascii="Times New Roman"/>
                <w:b w:val="false"/>
                <w:i w:val="false"/>
                <w:color w:val="000000"/>
                <w:sz w:val="20"/>
              </w:rPr>
              <w:t>салықтардың сомасы туралы анықтама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bookmarkStart w:name="z495" w:id="465"/>
    <w:p>
      <w:pPr>
        <w:spacing w:after="0"/>
        <w:ind w:left="0"/>
        <w:jc w:val="left"/>
      </w:pPr>
      <w:r>
        <w:rPr>
          <w:rFonts w:ascii="Times New Roman"/>
          <w:b/>
          <w:i w:val="false"/>
          <w:color w:val="000000"/>
        </w:rPr>
        <w:t xml:space="preserve"> Салықтық өтініштің қабылданғаны туралы талон</w:t>
      </w:r>
    </w:p>
    <w:bookmarkEnd w:id="465"/>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3"/>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төлеушінің атауы және ЖСН/БСН: 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 қабылдаған күн: _______________________________________</w:t>
            </w:r>
          </w:p>
          <w:p>
            <w:pPr>
              <w:spacing w:after="20"/>
              <w:ind w:left="20"/>
              <w:jc w:val="both"/>
            </w:pPr>
            <w:r>
              <w:rPr>
                <w:rFonts w:ascii="Times New Roman"/>
                <w:b w:val="false"/>
                <w:i w:val="false"/>
                <w:color w:val="000000"/>
                <w:sz w:val="20"/>
              </w:rPr>
              <w:t>
Тіркеу нөмірі: ______________________________________________________</w:t>
            </w:r>
          </w:p>
          <w:p>
            <w:pPr>
              <w:spacing w:after="20"/>
              <w:ind w:left="20"/>
              <w:jc w:val="both"/>
            </w:pPr>
            <w:r>
              <w:rPr>
                <w:rFonts w:ascii="Times New Roman"/>
                <w:b w:val="false"/>
                <w:i w:val="false"/>
                <w:color w:val="000000"/>
                <w:sz w:val="20"/>
              </w:rPr>
              <w:t>
Шығыс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Салықтық заңнамаға сәйкес шығыс құжатты дайындау мерзімі:____________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Шығыс құжатты беру үшін "терезенің" нөмірі: _________________________</w:t>
            </w:r>
          </w:p>
          <w:p>
            <w:pPr>
              <w:spacing w:after="20"/>
              <w:ind w:left="20"/>
              <w:jc w:val="both"/>
            </w:pP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p>
          <w:p>
            <w:pPr>
              <w:spacing w:after="20"/>
              <w:ind w:left="20"/>
              <w:jc w:val="both"/>
            </w:pPr>
            <w:r>
              <w:rPr>
                <w:rFonts w:ascii="Times New Roman"/>
                <w:b w:val="false"/>
                <w:i w:val="false"/>
                <w:color w:val="000000"/>
                <w:sz w:val="20"/>
              </w:rPr>
              <w:t>
                                                          (қолы)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Республикасындағы көздерден</w:t>
            </w:r>
            <w:r>
              <w:br/>
            </w:r>
            <w:r>
              <w:rPr>
                <w:rFonts w:ascii="Times New Roman"/>
                <w:b w:val="false"/>
                <w:i w:val="false"/>
                <w:color w:val="000000"/>
                <w:sz w:val="20"/>
              </w:rPr>
              <w:t>алынған табыстардың және ұсталған (төленген)</w:t>
            </w:r>
            <w:r>
              <w:br/>
            </w:r>
            <w:r>
              <w:rPr>
                <w:rFonts w:ascii="Times New Roman"/>
                <w:b w:val="false"/>
                <w:i w:val="false"/>
                <w:color w:val="000000"/>
                <w:sz w:val="20"/>
              </w:rPr>
              <w:t>салықтардың сомасы туралы анықтама беру"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000000"/>
          <w:sz w:val="28"/>
        </w:rPr>
        <w:t>
      нысан</w:t>
      </w:r>
    </w:p>
    <w:bookmarkStart w:name="z497" w:id="466"/>
    <w:p>
      <w:pPr>
        <w:spacing w:after="0"/>
        <w:ind w:left="0"/>
        <w:jc w:val="left"/>
      </w:pPr>
      <w:r>
        <w:rPr>
          <w:rFonts w:ascii="Times New Roman"/>
          <w:b/>
          <w:i w:val="false"/>
          <w:color w:val="000000"/>
        </w:rPr>
        <w:t xml:space="preserve"> Шығыс құжаттарын беру журналы</w:t>
      </w:r>
    </w:p>
    <w:bookmarkEnd w:id="466"/>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1375"/>
        <w:gridCol w:w="714"/>
        <w:gridCol w:w="714"/>
        <w:gridCol w:w="714"/>
        <w:gridCol w:w="714"/>
        <w:gridCol w:w="1906"/>
        <w:gridCol w:w="3625"/>
        <w:gridCol w:w="714"/>
        <w:gridCol w:w="1110"/>
      </w:tblGrid>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Рет</w:t>
            </w:r>
          </w:p>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 туралы мәліметтер</w:t>
            </w:r>
          </w:p>
        </w:tc>
        <w:tc>
          <w:tcPr>
            <w:tcW w:w="190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алушының тегі, аты, әкесінің аты</w:t>
            </w:r>
          </w:p>
        </w:tc>
        <w:tc>
          <w:tcPr>
            <w:tcW w:w="36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тағы басқа)</w:t>
            </w:r>
          </w:p>
        </w:tc>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11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13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 тегі, аты-жөні</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ЖСН/БСН</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9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Республикасындағы</w:t>
            </w:r>
            <w:r>
              <w:br/>
            </w:r>
            <w:r>
              <w:rPr>
                <w:rFonts w:ascii="Times New Roman"/>
                <w:b w:val="false"/>
                <w:i w:val="false"/>
                <w:color w:val="000000"/>
                <w:sz w:val="20"/>
              </w:rPr>
              <w:t>көздерден алынған табыстардың</w:t>
            </w:r>
            <w:r>
              <w:br/>
            </w:r>
            <w:r>
              <w:rPr>
                <w:rFonts w:ascii="Times New Roman"/>
                <w:b w:val="false"/>
                <w:i w:val="false"/>
                <w:color w:val="000000"/>
                <w:sz w:val="20"/>
              </w:rPr>
              <w:t>және ұсталған (төленген)</w:t>
            </w:r>
            <w:r>
              <w:br/>
            </w:r>
            <w:r>
              <w:rPr>
                <w:rFonts w:ascii="Times New Roman"/>
                <w:b w:val="false"/>
                <w:i w:val="false"/>
                <w:color w:val="000000"/>
                <w:sz w:val="20"/>
              </w:rPr>
              <w:t>салықтардың сомасы туралы</w:t>
            </w:r>
            <w:r>
              <w:br/>
            </w:r>
            <w:r>
              <w:rPr>
                <w:rFonts w:ascii="Times New Roman"/>
                <w:b w:val="false"/>
                <w:i w:val="false"/>
                <w:color w:val="000000"/>
                <w:sz w:val="20"/>
              </w:rPr>
              <w:t>анықтама беру"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bookmarkStart w:name="z499" w:id="467"/>
    <w:p>
      <w:pPr>
        <w:spacing w:after="0"/>
        <w:ind w:left="0"/>
        <w:jc w:val="left"/>
      </w:pPr>
      <w:r>
        <w:rPr>
          <w:rFonts w:ascii="Times New Roman"/>
          <w:b/>
          <w:i w:val="false"/>
          <w:color w:val="000000"/>
        </w:rPr>
        <w:t xml:space="preserve"> "Қазақстан Республикасындағы көздерден алынған табыстардың және ұсталған (төленген) салықтардың сомасы туралы анықтама беру" Мемлекеттік қызметті көрсету бизнес-процестерінің анықтамалығы</w:t>
      </w:r>
    </w:p>
    <w:bookmarkEnd w:id="467"/>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4"/>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5"/>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Республикасындағы көздерден алынған</w:t>
            </w:r>
            <w:r>
              <w:br/>
            </w:r>
            <w:r>
              <w:rPr>
                <w:rFonts w:ascii="Times New Roman"/>
                <w:b w:val="false"/>
                <w:i w:val="false"/>
                <w:color w:val="000000"/>
                <w:sz w:val="20"/>
              </w:rPr>
              <w:t>табыстардың және ұсталған (төленген) салықтардың</w:t>
            </w:r>
            <w:r>
              <w:br/>
            </w:r>
            <w:r>
              <w:rPr>
                <w:rFonts w:ascii="Times New Roman"/>
                <w:b w:val="false"/>
                <w:i w:val="false"/>
                <w:color w:val="000000"/>
                <w:sz w:val="20"/>
              </w:rPr>
              <w:t>сомасы туралы анықтама беру" мемлекеттік көрсетілетін</w:t>
            </w:r>
            <w:r>
              <w:br/>
            </w:r>
            <w:r>
              <w:rPr>
                <w:rFonts w:ascii="Times New Roman"/>
                <w:b w:val="false"/>
                <w:i w:val="false"/>
                <w:color w:val="000000"/>
                <w:sz w:val="20"/>
              </w:rPr>
              <w:t>қызмет регламентіне 4-қосымша</w:t>
            </w:r>
          </w:p>
        </w:tc>
      </w:tr>
    </w:tbl>
    <w:bookmarkStart w:name="z501" w:id="468"/>
    <w:p>
      <w:pPr>
        <w:spacing w:after="0"/>
        <w:ind w:left="0"/>
        <w:jc w:val="left"/>
      </w:pPr>
      <w:r>
        <w:rPr>
          <w:rFonts w:ascii="Times New Roman"/>
          <w:b/>
          <w:i w:val="false"/>
          <w:color w:val="000000"/>
        </w:rPr>
        <w:t xml:space="preserve"> Мемлекеттік корпорация арқылы "Қазақстан Республикасындағы көздерден алынған табыстардың және ұсталған (төленген) салықтардың сомасы туралы анықтама беру" мемлекеттік қызмет көрсетудің бизнес-үдерістерінің анықтамалығы</w:t>
      </w:r>
    </w:p>
    <w:bookmarkEnd w:id="468"/>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6"/>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2870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7"/>
                    <a:stretch>
                      <a:fillRect/>
                    </a:stretch>
                  </pic:blipFill>
                  <pic:spPr>
                    <a:xfrm>
                      <a:off x="0" y="0"/>
                      <a:ext cx="7810500" cy="28702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17-қосымша</w:t>
            </w:r>
          </w:p>
        </w:tc>
      </w:tr>
    </w:tbl>
    <w:bookmarkStart w:name="z483" w:id="469"/>
    <w:p>
      <w:pPr>
        <w:spacing w:after="0"/>
        <w:ind w:left="0"/>
        <w:jc w:val="left"/>
      </w:pPr>
      <w:r>
        <w:rPr>
          <w:rFonts w:ascii="Times New Roman"/>
          <w:b/>
          <w:i w:val="false"/>
          <w:color w:val="000000"/>
        </w:rPr>
        <w:t xml:space="preserve"> "Қазақстан Республикасының резинденттігін растау"</w:t>
      </w:r>
      <w:r>
        <w:br/>
      </w:r>
      <w:r>
        <w:rPr>
          <w:rFonts w:ascii="Times New Roman"/>
          <w:b/>
          <w:i w:val="false"/>
          <w:color w:val="000000"/>
        </w:rPr>
        <w:t>мемлекеттік көрсетілетін қызмет регламенті</w:t>
      </w:r>
    </w:p>
    <w:bookmarkEnd w:id="469"/>
    <w:p>
      <w:pPr>
        <w:spacing w:after="0"/>
        <w:ind w:left="0"/>
        <w:jc w:val="both"/>
      </w:pPr>
      <w:r>
        <w:rPr>
          <w:rFonts w:ascii="Times New Roman"/>
          <w:b w:val="false"/>
          <w:i w:val="false"/>
          <w:color w:val="ff0000"/>
          <w:sz w:val="28"/>
        </w:rPr>
        <w:t xml:space="preserve">
      Ескерту. 17-қосымша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502" w:id="470"/>
    <w:p>
      <w:pPr>
        <w:spacing w:after="0"/>
        <w:ind w:left="0"/>
        <w:jc w:val="left"/>
      </w:pPr>
      <w:r>
        <w:rPr>
          <w:rFonts w:ascii="Times New Roman"/>
          <w:b/>
          <w:i w:val="false"/>
          <w:color w:val="000000"/>
        </w:rPr>
        <w:t xml:space="preserve">  1. Жалпы ережелер</w:t>
      </w:r>
    </w:p>
    <w:bookmarkEnd w:id="470"/>
    <w:bookmarkStart w:name="z503" w:id="471"/>
    <w:p>
      <w:pPr>
        <w:spacing w:after="0"/>
        <w:ind w:left="0"/>
        <w:jc w:val="both"/>
      </w:pPr>
      <w:r>
        <w:rPr>
          <w:rFonts w:ascii="Times New Roman"/>
          <w:b w:val="false"/>
          <w:i w:val="false"/>
          <w:color w:val="000000"/>
          <w:sz w:val="28"/>
        </w:rPr>
        <w:t xml:space="preserve">
      1. "Қазақстан Республикасының резиденттігін растау"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Республикасының резиденттігін растау"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471"/>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bookmarkStart w:name="z504" w:id="472"/>
    <w:p>
      <w:pPr>
        <w:spacing w:after="0"/>
        <w:ind w:left="0"/>
        <w:jc w:val="both"/>
      </w:pPr>
      <w:r>
        <w:rPr>
          <w:rFonts w:ascii="Times New Roman"/>
          <w:b w:val="false"/>
          <w:i w:val="false"/>
          <w:color w:val="000000"/>
          <w:sz w:val="28"/>
        </w:rPr>
        <w:t>
      1) көрсетілетін қызметті берушінің кеңсесі немесе "Салық төлеушінің кабинеті" веб-қосымшасы (бұдан әрі – СТК) арқылы;</w:t>
      </w:r>
    </w:p>
    <w:bookmarkEnd w:id="472"/>
    <w:bookmarkStart w:name="z505" w:id="473"/>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473"/>
    <w:bookmarkStart w:name="z1226" w:id="474"/>
    <w:p>
      <w:pPr>
        <w:spacing w:after="0"/>
        <w:ind w:left="0"/>
        <w:jc w:val="both"/>
      </w:pPr>
      <w:r>
        <w:rPr>
          <w:rFonts w:ascii="Times New Roman"/>
          <w:b w:val="false"/>
          <w:i w:val="false"/>
          <w:color w:val="000000"/>
          <w:sz w:val="28"/>
        </w:rPr>
        <w:t xml:space="preserve">
      3) "электрондық үкімет" веб-порталы www.egov.kz (бұдан әрі – портал) арқылы жүзеге асырылады. </w:t>
      </w:r>
    </w:p>
    <w:bookmarkEnd w:id="4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227" w:id="475"/>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475"/>
    <w:bookmarkStart w:name="z1228" w:id="476"/>
    <w:p>
      <w:pPr>
        <w:spacing w:after="0"/>
        <w:ind w:left="0"/>
        <w:jc w:val="both"/>
      </w:pPr>
      <w:r>
        <w:rPr>
          <w:rFonts w:ascii="Times New Roman"/>
          <w:b w:val="false"/>
          <w:i w:val="false"/>
          <w:color w:val="000000"/>
          <w:sz w:val="28"/>
        </w:rPr>
        <w:t>
      3. Мемлекеттік қызметті көрсету нәтижесі:</w:t>
      </w:r>
    </w:p>
    <w:bookmarkEnd w:id="476"/>
    <w:bookmarkStart w:name="z1229" w:id="477"/>
    <w:p>
      <w:pPr>
        <w:spacing w:after="0"/>
        <w:ind w:left="0"/>
        <w:jc w:val="both"/>
      </w:pPr>
      <w:r>
        <w:rPr>
          <w:rFonts w:ascii="Times New Roman"/>
          <w:b w:val="false"/>
          <w:i w:val="false"/>
          <w:color w:val="000000"/>
          <w:sz w:val="28"/>
        </w:rPr>
        <w:t>
      1) уәкілетті орган белгілеген нысан бойынша резиденттігін растайтын құжатты беру;</w:t>
      </w:r>
    </w:p>
    <w:bookmarkEnd w:id="477"/>
    <w:bookmarkStart w:name="z1230" w:id="478"/>
    <w:p>
      <w:pPr>
        <w:spacing w:after="0"/>
        <w:ind w:left="0"/>
        <w:jc w:val="both"/>
      </w:pPr>
      <w:r>
        <w:rPr>
          <w:rFonts w:ascii="Times New Roman"/>
          <w:b w:val="false"/>
          <w:i w:val="false"/>
          <w:color w:val="000000"/>
          <w:sz w:val="28"/>
        </w:rPr>
        <w:t>
      2) Стандарттың 10-тармағында көрсетілген жағдайларда және негіздемелер бойынша көрсетілетін қызметті берушінің мемлекеттік қызметті көрсетуден бас тарту туралы уәжделген жауабы болып табылады.</w:t>
      </w:r>
    </w:p>
    <w:bookmarkEnd w:id="478"/>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1231" w:id="479"/>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w:t>
      </w:r>
    </w:p>
    <w:bookmarkEnd w:id="479"/>
    <w:bookmarkStart w:name="z1232" w:id="480"/>
    <w:p>
      <w:pPr>
        <w:spacing w:after="0"/>
        <w:ind w:left="0"/>
        <w:jc w:val="both"/>
      </w:pPr>
      <w:r>
        <w:rPr>
          <w:rFonts w:ascii="Times New Roman"/>
          <w:b w:val="false"/>
          <w:i w:val="false"/>
          <w:color w:val="000000"/>
          <w:sz w:val="28"/>
        </w:rPr>
        <w:t>
      4. Мемлекеттік қызметті көрсету бойынша рәсімдерді (іс-қимылдарды) бастау үшін қызметті алушының Стандарттың 9-тармағында көрсетілген салықтық өтінішті ұсынуы негіздеме болып табылады.</w:t>
      </w:r>
    </w:p>
    <w:bookmarkEnd w:id="480"/>
    <w:bookmarkStart w:name="z1233" w:id="481"/>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481"/>
    <w:bookmarkStart w:name="z1234" w:id="482"/>
    <w:p>
      <w:pPr>
        <w:spacing w:after="0"/>
        <w:ind w:left="0"/>
        <w:jc w:val="both"/>
      </w:pPr>
      <w:r>
        <w:rPr>
          <w:rFonts w:ascii="Times New Roman"/>
          <w:b w:val="false"/>
          <w:i w:val="false"/>
          <w:color w:val="000000"/>
          <w:sz w:val="28"/>
        </w:rPr>
        <w:t>
      1) құжаттарды қабылдау – 20 (жиырма) минут;</w:t>
      </w:r>
    </w:p>
    <w:bookmarkEnd w:id="482"/>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бар-жоғын тексереді) салыстырып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БСАЖ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БСАЖ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bookmarkStart w:name="z1235" w:id="483"/>
    <w:p>
      <w:pPr>
        <w:spacing w:after="0"/>
        <w:ind w:left="0"/>
        <w:jc w:val="both"/>
      </w:pPr>
      <w:r>
        <w:rPr>
          <w:rFonts w:ascii="Times New Roman"/>
          <w:b w:val="false"/>
          <w:i w:val="false"/>
          <w:color w:val="000000"/>
          <w:sz w:val="28"/>
        </w:rPr>
        <w:t>
      2) кіріс құжаттарды өңдеуге жауапты қызметкер құжаттарды өңдейді, уәкілетті орган белгіленген нысан бойынша резиденттікті растау құжатын, немесе Стандарттың 10-тармағында көрсетілген негіздемелер мен жағдайлар бойынша мемлекеттік қызмет көрсетуден бас тарту туралы уәжделген жауап береді – күнтізбелік 10 (он) күн ішінде;</w:t>
      </w:r>
    </w:p>
    <w:bookmarkEnd w:id="483"/>
    <w:bookmarkStart w:name="z1236" w:id="484"/>
    <w:p>
      <w:pPr>
        <w:spacing w:after="0"/>
        <w:ind w:left="0"/>
        <w:jc w:val="both"/>
      </w:pPr>
      <w:r>
        <w:rPr>
          <w:rFonts w:ascii="Times New Roman"/>
          <w:b w:val="false"/>
          <w:i w:val="false"/>
          <w:color w:val="000000"/>
          <w:sz w:val="28"/>
        </w:rPr>
        <w:t xml:space="preserve">
      3) көрсетілетін қызметті берушінің қызметкері,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қол қойдырып қолма-қол береді – 10 (он) минут.</w:t>
      </w:r>
    </w:p>
    <w:bookmarkEnd w:id="4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37" w:id="485"/>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485"/>
    <w:bookmarkStart w:name="z1238" w:id="486"/>
    <w:p>
      <w:pPr>
        <w:spacing w:after="0"/>
        <w:ind w:left="0"/>
        <w:jc w:val="both"/>
      </w:pPr>
      <w:r>
        <w:rPr>
          <w:rFonts w:ascii="Times New Roman"/>
          <w:b w:val="false"/>
          <w:i w:val="false"/>
          <w:color w:val="000000"/>
          <w:sz w:val="28"/>
        </w:rPr>
        <w:t>
      6. Мемлекеттік қызметті көрсету үдерісінде көрсетілетін қызметті берушінің қызметкерлері қатысады.</w:t>
      </w:r>
    </w:p>
    <w:bookmarkEnd w:id="486"/>
    <w:bookmarkStart w:name="z1239" w:id="487"/>
    <w:p>
      <w:pPr>
        <w:spacing w:after="0"/>
        <w:ind w:left="0"/>
        <w:jc w:val="both"/>
      </w:pPr>
      <w:r>
        <w:rPr>
          <w:rFonts w:ascii="Times New Roman"/>
          <w:b w:val="false"/>
          <w:i w:val="false"/>
          <w:color w:val="000000"/>
          <w:sz w:val="28"/>
        </w:rPr>
        <w:t>
      7. Көрсетілетін қызмет берушінің қызметкері көрсетілетін қызметті алушы ұсынған құжаттарды қабылдайды, тексереді және тіркейді.</w:t>
      </w:r>
    </w:p>
    <w:bookmarkEnd w:id="487"/>
    <w:bookmarkStart w:name="z1240" w:id="488"/>
    <w:p>
      <w:pPr>
        <w:spacing w:after="0"/>
        <w:ind w:left="0"/>
        <w:jc w:val="both"/>
      </w:pPr>
      <w:r>
        <w:rPr>
          <w:rFonts w:ascii="Times New Roman"/>
          <w:b w:val="false"/>
          <w:i w:val="false"/>
          <w:color w:val="000000"/>
          <w:sz w:val="28"/>
        </w:rPr>
        <w:t>
      8. Көрсетілетін қызметті берушінің қызметкері, көрсетілетін қызметті алушы жеке басын куәландыратын құжатпен жүгінген кезде шығыс құжаттарын Журналда тіркейді және оларды қолын қойдырып қолма-қол береді.</w:t>
      </w:r>
    </w:p>
    <w:bookmarkEnd w:id="488"/>
    <w:bookmarkStart w:name="z1241" w:id="489"/>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489"/>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242" w:id="490"/>
    <w:p>
      <w:pPr>
        <w:spacing w:after="0"/>
        <w:ind w:left="0"/>
        <w:jc w:val="both"/>
      </w:pPr>
      <w:r>
        <w:rPr>
          <w:rFonts w:ascii="Times New Roman"/>
          <w:b w:val="false"/>
          <w:i w:val="false"/>
          <w:color w:val="000000"/>
          <w:sz w:val="28"/>
        </w:rPr>
        <w:t>
       9.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p>
    <w:bookmarkEnd w:id="490"/>
    <w:bookmarkStart w:name="z1243" w:id="491"/>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p>
    <w:bookmarkEnd w:id="491"/>
    <w:bookmarkStart w:name="z1244" w:id="492"/>
    <w:p>
      <w:pPr>
        <w:spacing w:after="0"/>
        <w:ind w:left="0"/>
        <w:jc w:val="both"/>
      </w:pPr>
      <w:r>
        <w:rPr>
          <w:rFonts w:ascii="Times New Roman"/>
          <w:b w:val="false"/>
          <w:i w:val="false"/>
          <w:color w:val="000000"/>
          <w:sz w:val="28"/>
        </w:rPr>
        <w:t>
      2)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p>
    <w:bookmarkEnd w:id="492"/>
    <w:bookmarkStart w:name="z1245" w:id="493"/>
    <w:p>
      <w:pPr>
        <w:spacing w:after="0"/>
        <w:ind w:left="0"/>
        <w:jc w:val="both"/>
      </w:pPr>
      <w:r>
        <w:rPr>
          <w:rFonts w:ascii="Times New Roman"/>
          <w:b w:val="false"/>
          <w:i w:val="false"/>
          <w:color w:val="000000"/>
          <w:sz w:val="28"/>
        </w:rPr>
        <w:t>
      3)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p>
    <w:bookmarkEnd w:id="493"/>
    <w:bookmarkStart w:name="z1246" w:id="494"/>
    <w:p>
      <w:pPr>
        <w:spacing w:after="0"/>
        <w:ind w:left="0"/>
        <w:jc w:val="both"/>
      </w:pPr>
      <w:r>
        <w:rPr>
          <w:rFonts w:ascii="Times New Roman"/>
          <w:b w:val="false"/>
          <w:i w:val="false"/>
          <w:color w:val="000000"/>
          <w:sz w:val="28"/>
        </w:rPr>
        <w:t>
      4) Мемлекеттік корпорация қызметкері қолхатпен көрсетілетін қызметті алушы жүгінген кезде шығыс құжатын береді – 15 (он бес) минут.</w:t>
      </w:r>
    </w:p>
    <w:bookmarkEnd w:id="49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247" w:id="495"/>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көрсетілетін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495"/>
    <w:bookmarkStart w:name="z1248" w:id="496"/>
    <w:p>
      <w:pPr>
        <w:spacing w:after="0"/>
        <w:ind w:left="0"/>
        <w:jc w:val="both"/>
      </w:pPr>
      <w:r>
        <w:rPr>
          <w:rFonts w:ascii="Times New Roman"/>
          <w:b w:val="false"/>
          <w:i w:val="false"/>
          <w:color w:val="000000"/>
          <w:sz w:val="28"/>
        </w:rPr>
        <w:t xml:space="preserve">
      1) қызметті алушы өзiнiң электрондық цифрлық қолтаңбаны (бұдан әрі – ЭЦҚ) тiркеу куәлiгiнiң көмегiмен не болмаса жеке сәйкестендіру нөмірі/бизнес сәйкестендіру нөмірі (бұдан әрі – ЖСН/БСН) және пароль арқылы алушыны порталда тiркеудi жүзеге асырады (порталда тiркелмеген қызметті алушылар үшiн жүзеге асырылады); </w:t>
      </w:r>
    </w:p>
    <w:bookmarkEnd w:id="496"/>
    <w:bookmarkStart w:name="z1249" w:id="497"/>
    <w:p>
      <w:pPr>
        <w:spacing w:after="0"/>
        <w:ind w:left="0"/>
        <w:jc w:val="both"/>
      </w:pPr>
      <w:r>
        <w:rPr>
          <w:rFonts w:ascii="Times New Roman"/>
          <w:b w:val="false"/>
          <w:i w:val="false"/>
          <w:color w:val="000000"/>
          <w:sz w:val="28"/>
        </w:rPr>
        <w:t xml:space="preserve">
      2) 1-процесс – қызметті алушының ЖСН/БСН енгізу үдерісі (авторландыру үдерісі) не болмаса мемлекеттік қызметті алу үшін ЭЦҚ тіркеу куәлігінің көмегімен порталда парольді авторландыру; </w:t>
      </w:r>
    </w:p>
    <w:bookmarkEnd w:id="497"/>
    <w:bookmarkStart w:name="z1250" w:id="498"/>
    <w:p>
      <w:pPr>
        <w:spacing w:after="0"/>
        <w:ind w:left="0"/>
        <w:jc w:val="both"/>
      </w:pPr>
      <w:r>
        <w:rPr>
          <w:rFonts w:ascii="Times New Roman"/>
          <w:b w:val="false"/>
          <w:i w:val="false"/>
          <w:color w:val="000000"/>
          <w:sz w:val="28"/>
        </w:rPr>
        <w:t xml:space="preserve">
      3) 1-шарт – логин (ЖСН/БСН) және пароль арқылы тіркелген көрсетілетін қызметті алушы туралы деректердiң, сондай-ақ көрсетілетін қызметті алушы туралы мәліметтердің түпнұсқалығын порталда тексеру; </w:t>
      </w:r>
    </w:p>
    <w:bookmarkEnd w:id="498"/>
    <w:bookmarkStart w:name="z1251" w:id="499"/>
    <w:p>
      <w:pPr>
        <w:spacing w:after="0"/>
        <w:ind w:left="0"/>
        <w:jc w:val="both"/>
      </w:pPr>
      <w:r>
        <w:rPr>
          <w:rFonts w:ascii="Times New Roman"/>
          <w:b w:val="false"/>
          <w:i w:val="false"/>
          <w:color w:val="000000"/>
          <w:sz w:val="28"/>
        </w:rPr>
        <w:t xml:space="preserve">
      4) 2-процесс – қызметті алушының деректерiнде бұзушылықтар болуына байланысты авторландырудан бас тарту туралы хабарламаны порталда қалыптастыру; </w:t>
      </w:r>
    </w:p>
    <w:bookmarkEnd w:id="499"/>
    <w:bookmarkStart w:name="z1252" w:id="500"/>
    <w:p>
      <w:pPr>
        <w:spacing w:after="0"/>
        <w:ind w:left="0"/>
        <w:jc w:val="both"/>
      </w:pPr>
      <w:r>
        <w:rPr>
          <w:rFonts w:ascii="Times New Roman"/>
          <w:b w:val="false"/>
          <w:i w:val="false"/>
          <w:color w:val="000000"/>
          <w:sz w:val="28"/>
        </w:rPr>
        <w:t xml:space="preserve">
      5) 3-процесс – көрсетілетін қызметті алушының осы Регламентте көрсетілген мемлекеттік қызметті таңдап алуы, сондай-ақ көрсетілетін қызметті алушының деректерi туралы электрондық үкімет шлюзі (бұдан әрі – ЭҮШ) арқылы жеке тұлғаның мемлекеттік деректер қорынан/заңды тұлғаның мемлекеттік деректер қорынан (бұдан әрі – ЖТ МДҚ/ЗТ МДҚ) автоматты сұранымдар жіберу; </w:t>
      </w:r>
    </w:p>
    <w:bookmarkEnd w:id="500"/>
    <w:bookmarkStart w:name="z1253" w:id="501"/>
    <w:p>
      <w:pPr>
        <w:spacing w:after="0"/>
        <w:ind w:left="0"/>
        <w:jc w:val="both"/>
      </w:pPr>
      <w:r>
        <w:rPr>
          <w:rFonts w:ascii="Times New Roman"/>
          <w:b w:val="false"/>
          <w:i w:val="false"/>
          <w:color w:val="000000"/>
          <w:sz w:val="28"/>
        </w:rPr>
        <w:t xml:space="preserve">
      6) 2-шарт – қызметті алушының ЖТ МДҚ/ЗТ МДҚ-ғы деректерiн тексеру; </w:t>
      </w:r>
    </w:p>
    <w:bookmarkEnd w:id="501"/>
    <w:bookmarkStart w:name="z1254" w:id="502"/>
    <w:p>
      <w:pPr>
        <w:spacing w:after="0"/>
        <w:ind w:left="0"/>
        <w:jc w:val="both"/>
      </w:pPr>
      <w:r>
        <w:rPr>
          <w:rFonts w:ascii="Times New Roman"/>
          <w:b w:val="false"/>
          <w:i w:val="false"/>
          <w:color w:val="000000"/>
          <w:sz w:val="28"/>
        </w:rPr>
        <w:t xml:space="preserve">
      7) 4-процесс – қызметті алушының ЖТ МДҚ/ЗТ МДҚ-да деректері расталмағандығына байланысты сұралып отырған мемлекеттік қызметтен бас тарту туралы хабарламаны қалыптастыру; </w:t>
      </w:r>
    </w:p>
    <w:bookmarkEnd w:id="502"/>
    <w:bookmarkStart w:name="z1255" w:id="503"/>
    <w:p>
      <w:pPr>
        <w:spacing w:after="0"/>
        <w:ind w:left="0"/>
        <w:jc w:val="both"/>
      </w:pPr>
      <w:r>
        <w:rPr>
          <w:rFonts w:ascii="Times New Roman"/>
          <w:b w:val="false"/>
          <w:i w:val="false"/>
          <w:color w:val="000000"/>
          <w:sz w:val="28"/>
        </w:rPr>
        <w:t xml:space="preserve">
      8) 5-процесс – қызметті алушының сұранымды куәландыруы (қол қоюы) үшін ЭЦҚ тіркеу куәлігін таңдауы; </w:t>
      </w:r>
    </w:p>
    <w:bookmarkEnd w:id="503"/>
    <w:bookmarkStart w:name="z1256" w:id="504"/>
    <w:p>
      <w:pPr>
        <w:spacing w:after="0"/>
        <w:ind w:left="0"/>
        <w:jc w:val="both"/>
      </w:pPr>
      <w:r>
        <w:rPr>
          <w:rFonts w:ascii="Times New Roman"/>
          <w:b w:val="false"/>
          <w:i w:val="false"/>
          <w:color w:val="000000"/>
          <w:sz w:val="28"/>
        </w:rPr>
        <w:t xml:space="preserve">
      9) 3-шарт – порталда ЭЦҚ тіркеу куәлігінің әрекет ету мерзімін және тізімде қайтарып алынған (күші жойылған) тіркеу куәліктерінің болмауын, сондай-ақ сәйкестендіру деректеріне сәйкес келуін (сұранымда көрсетілген ЖСН/БСН және ЭЦҚ тіркеу куәлігінде көрсетілген ЖСН/БСН арасындағы) тексеру; </w:t>
      </w:r>
    </w:p>
    <w:bookmarkEnd w:id="504"/>
    <w:bookmarkStart w:name="z1257" w:id="505"/>
    <w:p>
      <w:pPr>
        <w:spacing w:after="0"/>
        <w:ind w:left="0"/>
        <w:jc w:val="both"/>
      </w:pPr>
      <w:r>
        <w:rPr>
          <w:rFonts w:ascii="Times New Roman"/>
          <w:b w:val="false"/>
          <w:i w:val="false"/>
          <w:color w:val="000000"/>
          <w:sz w:val="28"/>
        </w:rPr>
        <w:t xml:space="preserve">
      10) 6-процесс – қызметті алушының ЭЦҚ түпнұсқалығы расталмағандығына байланысты сұралып отырған мемлекеттік қызметтен бас тарту туралы хабарламаны қалыптастыру; </w:t>
      </w:r>
    </w:p>
    <w:bookmarkEnd w:id="505"/>
    <w:bookmarkStart w:name="z1258" w:id="506"/>
    <w:p>
      <w:pPr>
        <w:spacing w:after="0"/>
        <w:ind w:left="0"/>
        <w:jc w:val="both"/>
      </w:pPr>
      <w:r>
        <w:rPr>
          <w:rFonts w:ascii="Times New Roman"/>
          <w:b w:val="false"/>
          <w:i w:val="false"/>
          <w:color w:val="000000"/>
          <w:sz w:val="28"/>
        </w:rPr>
        <w:t xml:space="preserve">
      11) 7-процесс – қызметті алушының ЭЦҚ арқылы мемлекеттік қызмет көрсетуі үшін сұранымды куәландыруы және порталдан "Салық төлеушінің кабинеті" веб-қосымшасына (бұдан әрі –СТК) автоматты түрде көшу; </w:t>
      </w:r>
    </w:p>
    <w:bookmarkEnd w:id="506"/>
    <w:bookmarkStart w:name="z1259" w:id="507"/>
    <w:p>
      <w:pPr>
        <w:spacing w:after="0"/>
        <w:ind w:left="0"/>
        <w:jc w:val="both"/>
      </w:pPr>
      <w:r>
        <w:rPr>
          <w:rFonts w:ascii="Times New Roman"/>
          <w:b w:val="false"/>
          <w:i w:val="false"/>
          <w:color w:val="000000"/>
          <w:sz w:val="28"/>
        </w:rPr>
        <w:t xml:space="preserve">
      12) 8-процесс – мемлекеттік қызмет көрсетуі үшін сұраным нысанын экранға шығару және оның құрылымдық және пішіндік талаптарын ескере отырып, қызметті алушының нысанды толтыруы (деректерді енгізу); </w:t>
      </w:r>
    </w:p>
    <w:bookmarkEnd w:id="507"/>
    <w:bookmarkStart w:name="z1260" w:id="508"/>
    <w:p>
      <w:pPr>
        <w:spacing w:after="0"/>
        <w:ind w:left="0"/>
        <w:jc w:val="both"/>
      </w:pPr>
      <w:r>
        <w:rPr>
          <w:rFonts w:ascii="Times New Roman"/>
          <w:b w:val="false"/>
          <w:i w:val="false"/>
          <w:color w:val="000000"/>
          <w:sz w:val="28"/>
        </w:rPr>
        <w:t>
      13) 9-процесс – СТК-де электрондық құжатты тіркеу;</w:t>
      </w:r>
    </w:p>
    <w:bookmarkEnd w:id="508"/>
    <w:bookmarkStart w:name="z1261" w:id="509"/>
    <w:p>
      <w:pPr>
        <w:spacing w:after="0"/>
        <w:ind w:left="0"/>
        <w:jc w:val="both"/>
      </w:pPr>
      <w:r>
        <w:rPr>
          <w:rFonts w:ascii="Times New Roman"/>
          <w:b w:val="false"/>
          <w:i w:val="false"/>
          <w:color w:val="000000"/>
          <w:sz w:val="28"/>
        </w:rPr>
        <w:t xml:space="preserve">
      14) 10-процесс – БСАЖ АЖ-не сұраным (салықтық өтініш) жіберу; </w:t>
      </w:r>
    </w:p>
    <w:bookmarkEnd w:id="509"/>
    <w:bookmarkStart w:name="z1262" w:id="510"/>
    <w:p>
      <w:pPr>
        <w:spacing w:after="0"/>
        <w:ind w:left="0"/>
        <w:jc w:val="both"/>
      </w:pPr>
      <w:r>
        <w:rPr>
          <w:rFonts w:ascii="Times New Roman"/>
          <w:b w:val="false"/>
          <w:i w:val="false"/>
          <w:color w:val="000000"/>
          <w:sz w:val="28"/>
        </w:rPr>
        <w:t>
      15) 4-шарт – қызметті берушінің сұранымды тексеруі (өндеуі);</w:t>
      </w:r>
    </w:p>
    <w:bookmarkEnd w:id="510"/>
    <w:bookmarkStart w:name="z1263" w:id="511"/>
    <w:p>
      <w:pPr>
        <w:spacing w:after="0"/>
        <w:ind w:left="0"/>
        <w:jc w:val="both"/>
      </w:pPr>
      <w:r>
        <w:rPr>
          <w:rFonts w:ascii="Times New Roman"/>
          <w:b w:val="false"/>
          <w:i w:val="false"/>
          <w:color w:val="000000"/>
          <w:sz w:val="28"/>
        </w:rPr>
        <w:t xml:space="preserve">
      16) 11-процесс – Стандарттың 10-тармағына сәйкес бұзушылықтардың бар болуына байланысты сұралып отырған мемлекеттік қызметтен бас тарту туралы хабарламаны қалыптастыру; </w:t>
      </w:r>
    </w:p>
    <w:bookmarkEnd w:id="511"/>
    <w:bookmarkStart w:name="z1264" w:id="512"/>
    <w:p>
      <w:pPr>
        <w:spacing w:after="0"/>
        <w:ind w:left="0"/>
        <w:jc w:val="both"/>
      </w:pPr>
      <w:r>
        <w:rPr>
          <w:rFonts w:ascii="Times New Roman"/>
          <w:b w:val="false"/>
          <w:i w:val="false"/>
          <w:color w:val="000000"/>
          <w:sz w:val="28"/>
        </w:rPr>
        <w:t xml:space="preserve">
      17) 12-процесс – мемлекеттік қызмет нәтижесін БСАЖ АЖ-де қалыптастыру. Электрондық құжат қызметті берушінің уәкілетті тұлғасының ЭЦҚ-ын пайдалану арқылы қалыптастырылады. </w:t>
      </w:r>
    </w:p>
    <w:bookmarkEnd w:id="512"/>
    <w:bookmarkStart w:name="z1265" w:id="513"/>
    <w:p>
      <w:pPr>
        <w:spacing w:after="0"/>
        <w:ind w:left="0"/>
        <w:jc w:val="both"/>
      </w:pPr>
      <w:r>
        <w:rPr>
          <w:rFonts w:ascii="Times New Roman"/>
          <w:b w:val="false"/>
          <w:i w:val="false"/>
          <w:color w:val="000000"/>
          <w:sz w:val="28"/>
        </w:rPr>
        <w:t xml:space="preserve">
      11. Қызметті берушінің және қызметті алушының жүгінуі және рәсімдердің (іс-қимылдардың) кезектілік тәртібін көрсететін СТК арқылы мемлекеттік қызмет көрсету кезіндегі функционалдық өзара іс-қимылдар диаграммасы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513"/>
    <w:bookmarkStart w:name="z1266" w:id="514"/>
    <w:p>
      <w:pPr>
        <w:spacing w:after="0"/>
        <w:ind w:left="0"/>
        <w:jc w:val="both"/>
      </w:pPr>
      <w:r>
        <w:rPr>
          <w:rFonts w:ascii="Times New Roman"/>
          <w:b w:val="false"/>
          <w:i w:val="false"/>
          <w:color w:val="000000"/>
          <w:sz w:val="28"/>
        </w:rPr>
        <w:t xml:space="preserve">
      1) қызметті алушы өзiнiң электрондық цифрлық қолтаңбаны (бұдан әрі - ЭЦҚ) тiркеу куәлiгiнiң көмегiмен СТК-де тiркеудi жүзеге асырады; </w:t>
      </w:r>
    </w:p>
    <w:bookmarkEnd w:id="514"/>
    <w:bookmarkStart w:name="z1267" w:id="515"/>
    <w:p>
      <w:pPr>
        <w:spacing w:after="0"/>
        <w:ind w:left="0"/>
        <w:jc w:val="both"/>
      </w:pPr>
      <w:r>
        <w:rPr>
          <w:rFonts w:ascii="Times New Roman"/>
          <w:b w:val="false"/>
          <w:i w:val="false"/>
          <w:color w:val="000000"/>
          <w:sz w:val="28"/>
        </w:rPr>
        <w:t xml:space="preserve">
      2) 1-процесс – қызметті алушының мемлекеттік қызметті алу үшін ЭЦҚ тіркеу куәлігінің көмегімен СТК-де парольді авторландыру; </w:t>
      </w:r>
    </w:p>
    <w:bookmarkEnd w:id="515"/>
    <w:bookmarkStart w:name="z1268" w:id="516"/>
    <w:p>
      <w:pPr>
        <w:spacing w:after="0"/>
        <w:ind w:left="0"/>
        <w:jc w:val="both"/>
      </w:pPr>
      <w:r>
        <w:rPr>
          <w:rFonts w:ascii="Times New Roman"/>
          <w:b w:val="false"/>
          <w:i w:val="false"/>
          <w:color w:val="000000"/>
          <w:sz w:val="28"/>
        </w:rPr>
        <w:t xml:space="preserve">
      3) 1-шарт – логин (ЖСН/БСН) және пароль арқылы тіркелген көрсетілетін қызметті алушы туралы деректердiң, сондай-ақ көрсетілетін қызметті алушы туралы мәліметтердің түпнұсқалығын СТК-де тексеру; </w:t>
      </w:r>
    </w:p>
    <w:bookmarkEnd w:id="516"/>
    <w:bookmarkStart w:name="z1269" w:id="517"/>
    <w:p>
      <w:pPr>
        <w:spacing w:after="0"/>
        <w:ind w:left="0"/>
        <w:jc w:val="both"/>
      </w:pPr>
      <w:r>
        <w:rPr>
          <w:rFonts w:ascii="Times New Roman"/>
          <w:b w:val="false"/>
          <w:i w:val="false"/>
          <w:color w:val="000000"/>
          <w:sz w:val="28"/>
        </w:rPr>
        <w:t xml:space="preserve">
      4) 2-процесс – қызметті алушының деректерiнде бұзушылықтар болуына байланысты авторландырудан бас тарту туралы хабарламаны СТК қалыптастыру; </w:t>
      </w:r>
    </w:p>
    <w:bookmarkEnd w:id="517"/>
    <w:bookmarkStart w:name="z1270" w:id="518"/>
    <w:p>
      <w:pPr>
        <w:spacing w:after="0"/>
        <w:ind w:left="0"/>
        <w:jc w:val="both"/>
      </w:pPr>
      <w:r>
        <w:rPr>
          <w:rFonts w:ascii="Times New Roman"/>
          <w:b w:val="false"/>
          <w:i w:val="false"/>
          <w:color w:val="000000"/>
          <w:sz w:val="28"/>
        </w:rPr>
        <w:t xml:space="preserve">
      5) 3-процесс – қызметті алушының осы Мемлекеттік көрсетілетін қызмет регламентінде көрсетілген мемлекеттік қызметті таңдауы; </w:t>
      </w:r>
    </w:p>
    <w:bookmarkEnd w:id="518"/>
    <w:bookmarkStart w:name="z1271" w:id="519"/>
    <w:p>
      <w:pPr>
        <w:spacing w:after="0"/>
        <w:ind w:left="0"/>
        <w:jc w:val="both"/>
      </w:pPr>
      <w:r>
        <w:rPr>
          <w:rFonts w:ascii="Times New Roman"/>
          <w:b w:val="false"/>
          <w:i w:val="false"/>
          <w:color w:val="000000"/>
          <w:sz w:val="28"/>
        </w:rPr>
        <w:t xml:space="preserve">
      6) 2-шарт – қызметті алушының тіркеу деректерiн тексеру; </w:t>
      </w:r>
    </w:p>
    <w:bookmarkEnd w:id="519"/>
    <w:bookmarkStart w:name="z1272" w:id="520"/>
    <w:p>
      <w:pPr>
        <w:spacing w:after="0"/>
        <w:ind w:left="0"/>
        <w:jc w:val="both"/>
      </w:pPr>
      <w:r>
        <w:rPr>
          <w:rFonts w:ascii="Times New Roman"/>
          <w:b w:val="false"/>
          <w:i w:val="false"/>
          <w:color w:val="000000"/>
          <w:sz w:val="28"/>
        </w:rPr>
        <w:t xml:space="preserve">
      7) 4-процесс – қызметті алушының деректері расталмағандығына байланысты сұралып отырған мемлекеттік қызметтен бас тарту туралы хабарламаны қалыптастыру; </w:t>
      </w:r>
    </w:p>
    <w:bookmarkEnd w:id="520"/>
    <w:bookmarkStart w:name="z1273" w:id="521"/>
    <w:p>
      <w:pPr>
        <w:spacing w:after="0"/>
        <w:ind w:left="0"/>
        <w:jc w:val="both"/>
      </w:pPr>
      <w:r>
        <w:rPr>
          <w:rFonts w:ascii="Times New Roman"/>
          <w:b w:val="false"/>
          <w:i w:val="false"/>
          <w:color w:val="000000"/>
          <w:sz w:val="28"/>
        </w:rPr>
        <w:t xml:space="preserve">
      8) 5-процесс – қызметті алушының сұранымды куәландыруы, қол қоюы үшін ЭЦҚ тіркеу куәлігін таңдауы; </w:t>
      </w:r>
    </w:p>
    <w:bookmarkEnd w:id="521"/>
    <w:bookmarkStart w:name="z1274" w:id="522"/>
    <w:p>
      <w:pPr>
        <w:spacing w:after="0"/>
        <w:ind w:left="0"/>
        <w:jc w:val="both"/>
      </w:pP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сәйкестендіру деректеріне сәйкес келуін (сұранымда көрсетілген ЖСН/БСН және ЭЦҚ тіркеу куәлігінде көрсетілген ЖСН/БСН арасындағы) тексеру;</w:t>
      </w:r>
    </w:p>
    <w:bookmarkEnd w:id="522"/>
    <w:bookmarkStart w:name="z1275" w:id="523"/>
    <w:p>
      <w:pPr>
        <w:spacing w:after="0"/>
        <w:ind w:left="0"/>
        <w:jc w:val="both"/>
      </w:pPr>
      <w:r>
        <w:rPr>
          <w:rFonts w:ascii="Times New Roman"/>
          <w:b w:val="false"/>
          <w:i w:val="false"/>
          <w:color w:val="000000"/>
          <w:sz w:val="28"/>
        </w:rPr>
        <w:t xml:space="preserve">
      10) 6-процесс – қызметті алушының ЭЦҚ түпнұсқалығы расталмағандығына байланысты сұралып отырған мемлекеттік қызметтен бас тарту туралы хабарламаны қалыптастыру; </w:t>
      </w:r>
    </w:p>
    <w:bookmarkEnd w:id="523"/>
    <w:bookmarkStart w:name="z1276" w:id="524"/>
    <w:p>
      <w:pPr>
        <w:spacing w:after="0"/>
        <w:ind w:left="0"/>
        <w:jc w:val="both"/>
      </w:pPr>
      <w:r>
        <w:rPr>
          <w:rFonts w:ascii="Times New Roman"/>
          <w:b w:val="false"/>
          <w:i w:val="false"/>
          <w:color w:val="000000"/>
          <w:sz w:val="28"/>
        </w:rPr>
        <w:t xml:space="preserve">
      11) 7-процесс – қызметті алушының ЭЦҚ арқылы мемлекеттік қызметті көрсету үшін сұранымды куәландыруы; </w:t>
      </w:r>
    </w:p>
    <w:bookmarkEnd w:id="524"/>
    <w:bookmarkStart w:name="z1277" w:id="525"/>
    <w:p>
      <w:pPr>
        <w:spacing w:after="0"/>
        <w:ind w:left="0"/>
        <w:jc w:val="both"/>
      </w:pPr>
      <w:r>
        <w:rPr>
          <w:rFonts w:ascii="Times New Roman"/>
          <w:b w:val="false"/>
          <w:i w:val="false"/>
          <w:color w:val="000000"/>
          <w:sz w:val="28"/>
        </w:rPr>
        <w:t xml:space="preserve">
      12) 8-процесс – мемлекеттік қызмет көрсету үшін сұраным нысанын экранға шығару және оның құрылымдық және пішіндік талаптарын ескере отырып, қызметті алушының нысанды толтыруы (деректерді енгізу); </w:t>
      </w:r>
    </w:p>
    <w:bookmarkEnd w:id="525"/>
    <w:bookmarkStart w:name="z1278" w:id="526"/>
    <w:p>
      <w:pPr>
        <w:spacing w:after="0"/>
        <w:ind w:left="0"/>
        <w:jc w:val="both"/>
      </w:pPr>
      <w:r>
        <w:rPr>
          <w:rFonts w:ascii="Times New Roman"/>
          <w:b w:val="false"/>
          <w:i w:val="false"/>
          <w:color w:val="000000"/>
          <w:sz w:val="28"/>
        </w:rPr>
        <w:t xml:space="preserve">
      13) 9-процесс – СТК-де электрондық құжатты тіркеу; </w:t>
      </w:r>
    </w:p>
    <w:bookmarkEnd w:id="526"/>
    <w:bookmarkStart w:name="z1279" w:id="527"/>
    <w:p>
      <w:pPr>
        <w:spacing w:after="0"/>
        <w:ind w:left="0"/>
        <w:jc w:val="both"/>
      </w:pPr>
      <w:r>
        <w:rPr>
          <w:rFonts w:ascii="Times New Roman"/>
          <w:b w:val="false"/>
          <w:i w:val="false"/>
          <w:color w:val="000000"/>
          <w:sz w:val="28"/>
        </w:rPr>
        <w:t xml:space="preserve">
      14) 10-процесс – БСАЖ АЖ-не сұраным (өтініш) жіберу; </w:t>
      </w:r>
    </w:p>
    <w:bookmarkEnd w:id="527"/>
    <w:bookmarkStart w:name="z1280" w:id="528"/>
    <w:p>
      <w:pPr>
        <w:spacing w:after="0"/>
        <w:ind w:left="0"/>
        <w:jc w:val="both"/>
      </w:pPr>
      <w:r>
        <w:rPr>
          <w:rFonts w:ascii="Times New Roman"/>
          <w:b w:val="false"/>
          <w:i w:val="false"/>
          <w:color w:val="000000"/>
          <w:sz w:val="28"/>
        </w:rPr>
        <w:t xml:space="preserve">
      15) 4-шарт – қызметті берушінің сұранымды тексеруі (өңдеуі); </w:t>
      </w:r>
    </w:p>
    <w:bookmarkEnd w:id="528"/>
    <w:bookmarkStart w:name="z1281" w:id="529"/>
    <w:p>
      <w:pPr>
        <w:spacing w:after="0"/>
        <w:ind w:left="0"/>
        <w:jc w:val="both"/>
      </w:pPr>
      <w:r>
        <w:rPr>
          <w:rFonts w:ascii="Times New Roman"/>
          <w:b w:val="false"/>
          <w:i w:val="false"/>
          <w:color w:val="000000"/>
          <w:sz w:val="28"/>
        </w:rPr>
        <w:t xml:space="preserve">
      16) 11-процесс – бұзушылықтардың болуына байланысты сұралып отырған мемлекеттік қызметтен бас тарту туралы хабарламаны қалыптастыру; </w:t>
      </w:r>
    </w:p>
    <w:bookmarkEnd w:id="529"/>
    <w:bookmarkStart w:name="z1282" w:id="530"/>
    <w:p>
      <w:pPr>
        <w:spacing w:after="0"/>
        <w:ind w:left="0"/>
        <w:jc w:val="both"/>
      </w:pPr>
      <w:r>
        <w:rPr>
          <w:rFonts w:ascii="Times New Roman"/>
          <w:b w:val="false"/>
          <w:i w:val="false"/>
          <w:color w:val="000000"/>
          <w:sz w:val="28"/>
        </w:rPr>
        <w:t xml:space="preserve">
      17) 12-процесс – БСАЖ АЖ-нен СТК-ге салықтық өтінішті қабылдағаны туралы ақпаратты беру; </w:t>
      </w:r>
    </w:p>
    <w:bookmarkEnd w:id="530"/>
    <w:bookmarkStart w:name="z1283" w:id="531"/>
    <w:p>
      <w:pPr>
        <w:spacing w:after="0"/>
        <w:ind w:left="0"/>
        <w:jc w:val="both"/>
      </w:pPr>
      <w:r>
        <w:rPr>
          <w:rFonts w:ascii="Times New Roman"/>
          <w:b w:val="false"/>
          <w:i w:val="false"/>
          <w:color w:val="000000"/>
          <w:sz w:val="28"/>
        </w:rPr>
        <w:t xml:space="preserve">
      18) 13-процесс – қызметті алушының порталда және СТК-нен БСАЖ АЖ-де қалыптастырылған мемлекеттік қызмет нәтижесін алуы. Электрондық құжат көрсетілетін қызметті берушінің уәкілетті тұлғасының ЭЦҚ пайдаланыла отырып қалыптастырылады. </w:t>
      </w:r>
    </w:p>
    <w:bookmarkEnd w:id="531"/>
    <w:bookmarkStart w:name="z1284" w:id="532"/>
    <w:p>
      <w:pPr>
        <w:spacing w:after="0"/>
        <w:ind w:left="0"/>
        <w:jc w:val="both"/>
      </w:pPr>
      <w:r>
        <w:rPr>
          <w:rFonts w:ascii="Times New Roman"/>
          <w:b w:val="false"/>
          <w:i w:val="false"/>
          <w:color w:val="000000"/>
          <w:sz w:val="28"/>
        </w:rPr>
        <w:t xml:space="preserve">
      12. "Қазақстан Республикасының резиденттігін растау" мемлекеттік қызмет көрсетудің бизнес-процесстерінің анықтамалығы осы Мемлекеттік көрсетілетін қызмет регламентінің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w:t>
      </w:r>
      <w:r>
        <w:rPr>
          <w:rFonts w:ascii="Times New Roman"/>
          <w:b w:val="false"/>
          <w:i w:val="false"/>
          <w:color w:val="000000"/>
          <w:sz w:val="28"/>
        </w:rPr>
        <w:t>7</w:t>
      </w:r>
      <w:r>
        <w:rPr>
          <w:rFonts w:ascii="Times New Roman"/>
          <w:b w:val="false"/>
          <w:i w:val="false"/>
          <w:color w:val="000000"/>
          <w:sz w:val="28"/>
        </w:rPr>
        <w:t xml:space="preserve"> және</w:t>
      </w:r>
      <w:r>
        <w:rPr>
          <w:rFonts w:ascii="Times New Roman"/>
          <w:b w:val="false"/>
          <w:i w:val="false"/>
          <w:color w:val="000000"/>
          <w:sz w:val="28"/>
        </w:rPr>
        <w:t xml:space="preserve"> 8-қосымшаларында</w:t>
      </w:r>
      <w:r>
        <w:rPr>
          <w:rFonts w:ascii="Times New Roman"/>
          <w:b w:val="false"/>
          <w:i w:val="false"/>
          <w:color w:val="000000"/>
          <w:sz w:val="28"/>
        </w:rPr>
        <w:t xml:space="preserve"> келтірілген.</w:t>
      </w:r>
    </w:p>
    <w:bookmarkEnd w:id="53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bookmarkStart w:name="z1286" w:id="533"/>
    <w:p>
      <w:pPr>
        <w:spacing w:after="0"/>
        <w:ind w:left="0"/>
        <w:jc w:val="left"/>
      </w:pPr>
      <w:r>
        <w:rPr>
          <w:rFonts w:ascii="Times New Roman"/>
          <w:b/>
          <w:i w:val="false"/>
          <w:color w:val="000000"/>
        </w:rPr>
        <w:t xml:space="preserve"> Салықтық өтініштің қабылданғаны туралы талон</w:t>
      </w:r>
    </w:p>
    <w:bookmarkEnd w:id="53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8"/>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төлеушінің атауы және ЖСН/БСН: 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 қабылдаған күн: _______________________________________</w:t>
            </w:r>
          </w:p>
          <w:p>
            <w:pPr>
              <w:spacing w:after="20"/>
              <w:ind w:left="20"/>
              <w:jc w:val="both"/>
            </w:pPr>
            <w:r>
              <w:rPr>
                <w:rFonts w:ascii="Times New Roman"/>
                <w:b w:val="false"/>
                <w:i w:val="false"/>
                <w:color w:val="000000"/>
                <w:sz w:val="20"/>
              </w:rPr>
              <w:t>
Тіркеу нөмірі: ______________________________________________________</w:t>
            </w:r>
          </w:p>
          <w:p>
            <w:pPr>
              <w:spacing w:after="20"/>
              <w:ind w:left="20"/>
              <w:jc w:val="both"/>
            </w:pPr>
            <w:r>
              <w:rPr>
                <w:rFonts w:ascii="Times New Roman"/>
                <w:b w:val="false"/>
                <w:i w:val="false"/>
                <w:color w:val="000000"/>
                <w:sz w:val="20"/>
              </w:rPr>
              <w:t>
Шығыс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Салықтық заңнамаға сәйкес шығыс құжатты дайындау мерзімі:____________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Шығыс құжатты беру үшін "терезенің" нөмірі: _________________________</w:t>
            </w:r>
          </w:p>
          <w:p>
            <w:pPr>
              <w:spacing w:after="20"/>
              <w:ind w:left="20"/>
              <w:jc w:val="both"/>
            </w:pP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p>
          <w:p>
            <w:pPr>
              <w:spacing w:after="20"/>
              <w:ind w:left="20"/>
              <w:jc w:val="both"/>
            </w:pPr>
            <w:r>
              <w:rPr>
                <w:rFonts w:ascii="Times New Roman"/>
                <w:b w:val="false"/>
                <w:i w:val="false"/>
                <w:color w:val="000000"/>
                <w:sz w:val="20"/>
              </w:rPr>
              <w:t>
                                                          (қолы)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000000"/>
          <w:sz w:val="28"/>
        </w:rPr>
        <w:t>
      нысан</w:t>
      </w:r>
    </w:p>
    <w:bookmarkStart w:name="z1288" w:id="534"/>
    <w:p>
      <w:pPr>
        <w:spacing w:after="0"/>
        <w:ind w:left="0"/>
        <w:jc w:val="left"/>
      </w:pPr>
      <w:r>
        <w:rPr>
          <w:rFonts w:ascii="Times New Roman"/>
          <w:b/>
          <w:i w:val="false"/>
          <w:color w:val="000000"/>
        </w:rPr>
        <w:t xml:space="preserve"> Шығыс құжаттарын беру журналы</w:t>
      </w:r>
    </w:p>
    <w:bookmarkEnd w:id="534"/>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14"/>
        <w:gridCol w:w="1375"/>
        <w:gridCol w:w="714"/>
        <w:gridCol w:w="714"/>
        <w:gridCol w:w="714"/>
        <w:gridCol w:w="714"/>
        <w:gridCol w:w="1906"/>
        <w:gridCol w:w="3625"/>
        <w:gridCol w:w="714"/>
        <w:gridCol w:w="1110"/>
      </w:tblGrid>
      <w:tr>
        <w:trPr>
          <w:trHeight w:val="30" w:hRule="atLeast"/>
        </w:trPr>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Рет</w:t>
            </w:r>
          </w:p>
          <w:p>
            <w:pPr>
              <w:spacing w:after="20"/>
              <w:ind w:left="20"/>
              <w:jc w:val="both"/>
            </w:pPr>
            <w:r>
              <w:rPr>
                <w:rFonts w:ascii="Times New Roman"/>
                <w:b w:val="false"/>
                <w:i w:val="false"/>
                <w:color w:val="000000"/>
                <w:sz w:val="20"/>
              </w:rPr>
              <w:t>
№</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 туралы мәліметтер</w:t>
            </w:r>
          </w:p>
        </w:tc>
        <w:tc>
          <w:tcPr>
            <w:tcW w:w="190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алушының тегі, аты, әкесінің аты</w:t>
            </w:r>
          </w:p>
        </w:tc>
        <w:tc>
          <w:tcPr>
            <w:tcW w:w="362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тағы басқа)</w:t>
            </w:r>
          </w:p>
        </w:tc>
        <w:tc>
          <w:tcPr>
            <w:tcW w:w="71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11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13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 тегі, аты-жөні</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ЖСН/БСН</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7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90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362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1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1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bookmarkStart w:name="z1290" w:id="535"/>
    <w:p>
      <w:pPr>
        <w:spacing w:after="0"/>
        <w:ind w:left="0"/>
        <w:jc w:val="left"/>
      </w:pPr>
      <w:r>
        <w:rPr>
          <w:rFonts w:ascii="Times New Roman"/>
          <w:b/>
          <w:i w:val="false"/>
          <w:color w:val="000000"/>
        </w:rPr>
        <w:t xml:space="preserve"> Мемлекеттік қызметті портал арқылы көрсету кезіндегі</w:t>
      </w:r>
      <w:r>
        <w:br/>
      </w:r>
      <w:r>
        <w:rPr>
          <w:rFonts w:ascii="Times New Roman"/>
          <w:b/>
          <w:i w:val="false"/>
          <w:color w:val="000000"/>
        </w:rPr>
        <w:t>функционалдық өзара іс-қимыл диаграммасы</w:t>
      </w:r>
    </w:p>
    <w:bookmarkEnd w:id="535"/>
    <w:p>
      <w:pPr>
        <w:spacing w:after="0"/>
        <w:ind w:left="0"/>
        <w:jc w:val="left"/>
      </w:pPr>
      <w:r>
        <w:br/>
      </w:r>
    </w:p>
    <w:p>
      <w:pPr>
        <w:spacing w:after="0"/>
        <w:ind w:left="0"/>
        <w:jc w:val="both"/>
      </w:pPr>
      <w:r>
        <w:drawing>
          <wp:inline distT="0" distB="0" distL="0" distR="0">
            <wp:extent cx="7810500" cy="383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99"/>
                    <a:stretch>
                      <a:fillRect/>
                    </a:stretch>
                  </pic:blipFill>
                  <pic:spPr>
                    <a:xfrm>
                      <a:off x="0" y="0"/>
                      <a:ext cx="7810500" cy="383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4-қосымша</w:t>
            </w:r>
          </w:p>
        </w:tc>
      </w:tr>
    </w:tbl>
    <w:bookmarkStart w:name="z1292" w:id="536"/>
    <w:p>
      <w:pPr>
        <w:spacing w:after="0"/>
        <w:ind w:left="0"/>
        <w:jc w:val="left"/>
      </w:pPr>
      <w:r>
        <w:rPr>
          <w:rFonts w:ascii="Times New Roman"/>
          <w:b/>
          <w:i w:val="false"/>
          <w:color w:val="000000"/>
        </w:rPr>
        <w:t xml:space="preserve"> Мемлекеттік қызметті СТК арқылы көрсету кезіндегі</w:t>
      </w:r>
      <w:r>
        <w:br/>
      </w:r>
      <w:r>
        <w:rPr>
          <w:rFonts w:ascii="Times New Roman"/>
          <w:b/>
          <w:i w:val="false"/>
          <w:color w:val="000000"/>
        </w:rPr>
        <w:t>функционалдық өзара іс-қимыл диаграммасы</w:t>
      </w:r>
    </w:p>
    <w:bookmarkEnd w:id="536"/>
    <w:p>
      <w:pPr>
        <w:spacing w:after="0"/>
        <w:ind w:left="0"/>
        <w:jc w:val="left"/>
      </w:pPr>
      <w:r>
        <w:br/>
      </w:r>
    </w:p>
    <w:p>
      <w:pPr>
        <w:spacing w:after="0"/>
        <w:ind w:left="0"/>
        <w:jc w:val="both"/>
      </w:pPr>
      <w:r>
        <w:drawing>
          <wp:inline distT="0" distB="0" distL="0" distR="0">
            <wp:extent cx="7810500" cy="427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1"/>
                    <a:stretch>
                      <a:fillRect/>
                    </a:stretch>
                  </pic:blipFill>
                  <pic:spPr>
                    <a:xfrm>
                      <a:off x="0" y="0"/>
                      <a:ext cx="7810500" cy="4279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2"/>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"Қазақстан Республикасының </w:t>
            </w:r>
            <w:r>
              <w:br/>
            </w:r>
            <w:r>
              <w:rPr>
                <w:rFonts w:ascii="Times New Roman"/>
                <w:b w:val="false"/>
                <w:i w:val="false"/>
                <w:color w:val="000000"/>
                <w:sz w:val="20"/>
              </w:rPr>
              <w:t xml:space="preserve">резинденттігін растау"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5-қосымша</w:t>
            </w:r>
          </w:p>
        </w:tc>
      </w:tr>
    </w:tbl>
    <w:bookmarkStart w:name="z1294" w:id="537"/>
    <w:p>
      <w:pPr>
        <w:spacing w:after="0"/>
        <w:ind w:left="0"/>
        <w:jc w:val="left"/>
      </w:pPr>
      <w:r>
        <w:rPr>
          <w:rFonts w:ascii="Times New Roman"/>
          <w:b/>
          <w:i w:val="false"/>
          <w:color w:val="000000"/>
        </w:rPr>
        <w:t xml:space="preserve"> "Қазақстан Республикасының резинденттігін растау"</w:t>
      </w:r>
      <w:r>
        <w:br/>
      </w:r>
      <w:r>
        <w:rPr>
          <w:rFonts w:ascii="Times New Roman"/>
          <w:b/>
          <w:i w:val="false"/>
          <w:color w:val="000000"/>
        </w:rPr>
        <w:t>Мемлекеттік қызметті көрсету бизнес-процестерінің анықтамалығы</w:t>
      </w:r>
    </w:p>
    <w:bookmarkEnd w:id="537"/>
    <w:p>
      <w:pPr>
        <w:spacing w:after="0"/>
        <w:ind w:left="0"/>
        <w:jc w:val="both"/>
      </w:pPr>
      <w:r>
        <w:rPr>
          <w:rFonts w:ascii="Times New Roman"/>
          <w:b w:val="false"/>
          <w:i w:val="false"/>
          <w:color w:val="ff0000"/>
          <w:sz w:val="28"/>
        </w:rPr>
        <w:t xml:space="preserve">
      Ескерту. 5-қосымша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3"/>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4"/>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w:t>
            </w:r>
            <w:r>
              <w:br/>
            </w:r>
            <w:r>
              <w:rPr>
                <w:rFonts w:ascii="Times New Roman"/>
                <w:b w:val="false"/>
                <w:i w:val="false"/>
                <w:color w:val="000000"/>
                <w:sz w:val="20"/>
              </w:rPr>
              <w:t>растау" мемлекеттік көрсетілетін қызмет</w:t>
            </w:r>
            <w:r>
              <w:br/>
            </w:r>
            <w:r>
              <w:rPr>
                <w:rFonts w:ascii="Times New Roman"/>
                <w:b w:val="false"/>
                <w:i w:val="false"/>
                <w:color w:val="000000"/>
                <w:sz w:val="20"/>
              </w:rPr>
              <w:t>регламентіне 6-қосымша</w:t>
            </w:r>
          </w:p>
        </w:tc>
      </w:tr>
    </w:tbl>
    <w:bookmarkStart w:name="z1296" w:id="538"/>
    <w:p>
      <w:pPr>
        <w:spacing w:after="0"/>
        <w:ind w:left="0"/>
        <w:jc w:val="left"/>
      </w:pPr>
      <w:r>
        <w:rPr>
          <w:rFonts w:ascii="Times New Roman"/>
          <w:b/>
          <w:i w:val="false"/>
          <w:color w:val="000000"/>
        </w:rPr>
        <w:t xml:space="preserve"> Портал арқылы "Қазақстан Республикасының резиденттігін растау" мемлекеттік қызмет көрсетудің бизнес-үдерістерінің анықтамалығы</w:t>
      </w:r>
    </w:p>
    <w:bookmarkEnd w:id="538"/>
    <w:p>
      <w:pPr>
        <w:spacing w:after="0"/>
        <w:ind w:left="0"/>
        <w:jc w:val="both"/>
      </w:pPr>
      <w:r>
        <w:rPr>
          <w:rFonts w:ascii="Times New Roman"/>
          <w:b w:val="false"/>
          <w:i w:val="false"/>
          <w:color w:val="ff0000"/>
          <w:sz w:val="28"/>
        </w:rPr>
        <w:t xml:space="preserve">
      Ескерту. 6-қосымша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5"/>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6"/>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w:t>
            </w:r>
            <w:r>
              <w:br/>
            </w:r>
            <w:r>
              <w:rPr>
                <w:rFonts w:ascii="Times New Roman"/>
                <w:b w:val="false"/>
                <w:i w:val="false"/>
                <w:color w:val="000000"/>
                <w:sz w:val="20"/>
              </w:rPr>
              <w:t>растау" мемлекеттік көрсетілетін қызмет</w:t>
            </w:r>
            <w:r>
              <w:br/>
            </w:r>
            <w:r>
              <w:rPr>
                <w:rFonts w:ascii="Times New Roman"/>
                <w:b w:val="false"/>
                <w:i w:val="false"/>
                <w:color w:val="000000"/>
                <w:sz w:val="20"/>
              </w:rPr>
              <w:t>регламентіне 7-қосымша</w:t>
            </w:r>
          </w:p>
        </w:tc>
      </w:tr>
    </w:tbl>
    <w:bookmarkStart w:name="z1298" w:id="539"/>
    <w:p>
      <w:pPr>
        <w:spacing w:after="0"/>
        <w:ind w:left="0"/>
        <w:jc w:val="left"/>
      </w:pPr>
      <w:r>
        <w:rPr>
          <w:rFonts w:ascii="Times New Roman"/>
          <w:b/>
          <w:i w:val="false"/>
          <w:color w:val="000000"/>
        </w:rPr>
        <w:t xml:space="preserve"> СТК арқылы "Қазақстан Республикасының резиденттігін растау" мемлекеттік қызмет көрсетудің бизнес-үдерістерінің анықтамалығы</w:t>
      </w:r>
    </w:p>
    <w:bookmarkEnd w:id="539"/>
    <w:p>
      <w:pPr>
        <w:spacing w:after="0"/>
        <w:ind w:left="0"/>
        <w:jc w:val="both"/>
      </w:pPr>
      <w:r>
        <w:rPr>
          <w:rFonts w:ascii="Times New Roman"/>
          <w:b w:val="false"/>
          <w:i w:val="false"/>
          <w:color w:val="ff0000"/>
          <w:sz w:val="28"/>
        </w:rPr>
        <w:t xml:space="preserve">
      Ескерту. 7-қосымша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7"/>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8"/>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резиденттігін растау"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8-қосымша</w:t>
            </w:r>
          </w:p>
        </w:tc>
      </w:tr>
    </w:tbl>
    <w:bookmarkStart w:name="z1300" w:id="540"/>
    <w:p>
      <w:pPr>
        <w:spacing w:after="0"/>
        <w:ind w:left="0"/>
        <w:jc w:val="left"/>
      </w:pPr>
      <w:r>
        <w:rPr>
          <w:rFonts w:ascii="Times New Roman"/>
          <w:b/>
          <w:i w:val="false"/>
          <w:color w:val="000000"/>
        </w:rPr>
        <w:t xml:space="preserve"> Мемлекеттік корпорация арқылы "Қазақстан Республикасының резиденттігін растау" мемлекеттік қызмет көрсетудің бизнес-үдерістерінің анықтамалығы</w:t>
      </w:r>
    </w:p>
    <w:bookmarkEnd w:id="540"/>
    <w:p>
      <w:pPr>
        <w:spacing w:after="0"/>
        <w:ind w:left="0"/>
        <w:jc w:val="both"/>
      </w:pPr>
      <w:r>
        <w:rPr>
          <w:rFonts w:ascii="Times New Roman"/>
          <w:b w:val="false"/>
          <w:i w:val="false"/>
          <w:color w:val="ff0000"/>
          <w:sz w:val="28"/>
        </w:rPr>
        <w:t xml:space="preserve">
      Ескерту. 8-қосымша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2603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09"/>
                    <a:stretch>
                      <a:fillRect/>
                    </a:stretch>
                  </pic:blipFill>
                  <pic:spPr>
                    <a:xfrm>
                      <a:off x="0" y="0"/>
                      <a:ext cx="7810500" cy="2603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0"/>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18-қосымша</w:t>
            </w:r>
          </w:p>
        </w:tc>
      </w:tr>
    </w:tbl>
    <w:bookmarkStart w:name="z507" w:id="541"/>
    <w:p>
      <w:pPr>
        <w:spacing w:after="0"/>
        <w:ind w:left="0"/>
        <w:jc w:val="left"/>
      </w:pPr>
      <w:r>
        <w:rPr>
          <w:rFonts w:ascii="Times New Roman"/>
          <w:b/>
          <w:i w:val="false"/>
          <w:color w:val="000000"/>
        </w:rPr>
        <w:t xml:space="preserve"> "Алкоголь өніміне (шарап материалын, сыра мен сыра сусындарын қоспағанда) есепке алу-бақылау таңбаларын беру" мемлекеттік көрсетілетін қызмет регламенті</w:t>
      </w:r>
    </w:p>
    <w:bookmarkEnd w:id="541"/>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508" w:id="542"/>
    <w:p>
      <w:pPr>
        <w:spacing w:after="0"/>
        <w:ind w:left="0"/>
        <w:jc w:val="left"/>
      </w:pPr>
      <w:r>
        <w:rPr>
          <w:rFonts w:ascii="Times New Roman"/>
          <w:b/>
          <w:i w:val="false"/>
          <w:color w:val="000000"/>
        </w:rPr>
        <w:t xml:space="preserve"> 1. Жалпы ережелер</w:t>
      </w:r>
    </w:p>
    <w:bookmarkEnd w:id="542"/>
    <w:bookmarkStart w:name="z509" w:id="543"/>
    <w:p>
      <w:pPr>
        <w:spacing w:after="0"/>
        <w:ind w:left="0"/>
        <w:jc w:val="both"/>
      </w:pPr>
      <w:r>
        <w:rPr>
          <w:rFonts w:ascii="Times New Roman"/>
          <w:b w:val="false"/>
          <w:i w:val="false"/>
          <w:color w:val="000000"/>
          <w:sz w:val="28"/>
        </w:rPr>
        <w:t xml:space="preserve">
      1. "Алкоголь өніміне (шарап материалын, сыра мен сыра сусындарын қоспағанда) есепке алу-бақылау таңбаларын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"Алкоголь өніміне (шарап материалы мен сыраны қоспағанда) есепке алу-бақылау таңбаларын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54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10" w:id="544"/>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544"/>
    <w:bookmarkStart w:name="z511" w:id="545"/>
    <w:p>
      <w:pPr>
        <w:spacing w:after="0"/>
        <w:ind w:left="0"/>
        <w:jc w:val="both"/>
      </w:pPr>
      <w:r>
        <w:rPr>
          <w:rFonts w:ascii="Times New Roman"/>
          <w:b w:val="false"/>
          <w:i w:val="false"/>
          <w:color w:val="000000"/>
          <w:sz w:val="28"/>
        </w:rPr>
        <w:t>
      3. Мемлекеттік қызметті көрсету нәтижесі алдағы жылға келісілген тиісті штрих-код жапсырылған есепке алу-бақылау таңбаларына (бұдан әрі – ЕБТ) өтінім беру болып табылады.</w:t>
      </w:r>
    </w:p>
    <w:bookmarkEnd w:id="545"/>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512" w:id="546"/>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546"/>
    <w:bookmarkStart w:name="z513" w:id="547"/>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өтінімді,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547"/>
    <w:bookmarkStart w:name="z514" w:id="548"/>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548"/>
    <w:p>
      <w:pPr>
        <w:spacing w:after="0"/>
        <w:ind w:left="0"/>
        <w:jc w:val="both"/>
      </w:pPr>
      <w:r>
        <w:rPr>
          <w:rFonts w:ascii="Times New Roman"/>
          <w:b w:val="false"/>
          <w:i w:val="false"/>
          <w:color w:val="000000"/>
          <w:sz w:val="28"/>
        </w:rPr>
        <w:t>
      Көрсетілетін қызметті алушыдан ЕБТ дайындауға өтінішті алған кезде:</w:t>
      </w:r>
    </w:p>
    <w:p>
      <w:pPr>
        <w:spacing w:after="0"/>
        <w:ind w:left="0"/>
        <w:jc w:val="both"/>
      </w:pPr>
      <w:r>
        <w:rPr>
          <w:rFonts w:ascii="Times New Roman"/>
          <w:b w:val="false"/>
          <w:i w:val="false"/>
          <w:color w:val="000000"/>
          <w:sz w:val="28"/>
        </w:rPr>
        <w:t>
      1) көрсетілетін қызмет берушінің қызметкері "Алкоголь өнімнің өндірісі мен айналымын голографиялық қорғау элементі бар есепке алу-бақылау таңбаларын пайдалана отырып бақылау" ақпараттық жүйесі (бұдан әрі – ЕБТ АЖ) арқылы Стандартқа 1, 2-қосымшаға сәйкес нысан бойынша көрсетілетін қызметті алушыдан таңбаларды дайындауға – 15 (он бес) минутта өтінішті алады;</w:t>
      </w:r>
    </w:p>
    <w:p>
      <w:pPr>
        <w:spacing w:after="0"/>
        <w:ind w:left="0"/>
        <w:jc w:val="both"/>
      </w:pPr>
      <w:r>
        <w:rPr>
          <w:rFonts w:ascii="Times New Roman"/>
          <w:b w:val="false"/>
          <w:i w:val="false"/>
          <w:color w:val="000000"/>
          <w:sz w:val="28"/>
        </w:rPr>
        <w:t>
      көрсетілетін қызметті алушының өтінішін қарайды және ЕБТ АЖ арқылы келіседі не өтінішке келісуден бас тартуға жауапты дайындайды – күнтізбелік 3 (үш) күн ішінде;</w:t>
      </w:r>
    </w:p>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комитетінің (бұдан әрі - ҚР ҚМ МКК) қызметкері Қазақстан Республикасының заңнамасында белгіленген тәртіпте таңбаларды әзірлеуге, оларды жеткізуге және салық органдарына беруге шарт (келісімшарт) жасасқан ұйымға (бұдан әрі – жеткізуші) Қағидаларда бекітілген нысан бойынша қағаз түрінде қызметті берушілермен келісілген жиынтық өтінімді береді.</w:t>
      </w:r>
    </w:p>
    <w:p>
      <w:pPr>
        <w:spacing w:after="0"/>
        <w:ind w:left="0"/>
        <w:jc w:val="both"/>
      </w:pPr>
      <w:r>
        <w:rPr>
          <w:rFonts w:ascii="Times New Roman"/>
          <w:b w:val="false"/>
          <w:i w:val="false"/>
          <w:color w:val="000000"/>
          <w:sz w:val="28"/>
        </w:rPr>
        <w:t>
      3) қызмет берушінің қызметкері жеткізушіден жүкқұжат бойынша дайын болған ЕБТ-ні алады.</w:t>
      </w:r>
    </w:p>
    <w:p>
      <w:pPr>
        <w:spacing w:after="0"/>
        <w:ind w:left="0"/>
        <w:jc w:val="both"/>
      </w:pPr>
      <w:r>
        <w:rPr>
          <w:rFonts w:ascii="Times New Roman"/>
          <w:b w:val="false"/>
          <w:i w:val="false"/>
          <w:color w:val="000000"/>
          <w:sz w:val="28"/>
        </w:rPr>
        <w:t>
      Штрих-кодтар жапсыруға өтінішті алған кезде:</w:t>
      </w:r>
    </w:p>
    <w:p>
      <w:pPr>
        <w:spacing w:after="0"/>
        <w:ind w:left="0"/>
        <w:jc w:val="both"/>
      </w:pPr>
      <w:r>
        <w:rPr>
          <w:rFonts w:ascii="Times New Roman"/>
          <w:b w:val="false"/>
          <w:i w:val="false"/>
          <w:color w:val="000000"/>
          <w:sz w:val="28"/>
        </w:rPr>
        <w:t>
      1) құжаттарды қабылдау – 15 (он бес)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p>
    <w:p>
      <w:pPr>
        <w:spacing w:after="0"/>
        <w:ind w:left="0"/>
        <w:jc w:val="both"/>
      </w:pPr>
      <w:r>
        <w:rPr>
          <w:rFonts w:ascii="Times New Roman"/>
          <w:b w:val="false"/>
          <w:i w:val="false"/>
          <w:color w:val="000000"/>
          <w:sz w:val="28"/>
        </w:rPr>
        <w:t>
      ұсынылған құжаттардың толықтығын тексереді – 5 (бес)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2) құжаттарды өңдеуге жауапты қызметкер ЕБТ АЖ арқылы түскен өтініштерді қарайды, ЕБТ-ға тиісті штрих-кодты жапсырады және өтінішке ЕБТ нөмірлерінің ауқымын тануды жүзеге асырады, Қағидамен бекітілген "Алушыларға есепке алу-бақылау таңбаларды беруді есепке алу журналына" (бұдан әрі – Журнал) қол қойғызып жүкқұжат бойынша қызметті алушыға штрих-код жапсырылған ЕБТ – 5 (бес) жұмыс күні ішінде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515" w:id="549"/>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549"/>
    <w:bookmarkStart w:name="z516" w:id="550"/>
    <w:p>
      <w:pPr>
        <w:spacing w:after="0"/>
        <w:ind w:left="0"/>
        <w:jc w:val="both"/>
      </w:pPr>
      <w:r>
        <w:rPr>
          <w:rFonts w:ascii="Times New Roman"/>
          <w:b w:val="false"/>
          <w:i w:val="false"/>
          <w:color w:val="000000"/>
          <w:sz w:val="28"/>
        </w:rPr>
        <w:t>
      6. Мемлекеттік қызметті көрсету үдерісінде көрсетілетін қызметті берушінің ҚР ҚМ МКК-нің қызметкерлері қатысады.</w:t>
      </w:r>
    </w:p>
    <w:bookmarkEnd w:id="55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17" w:id="551"/>
    <w:p>
      <w:pPr>
        <w:spacing w:after="0"/>
        <w:ind w:left="0"/>
        <w:jc w:val="both"/>
      </w:pPr>
      <w:r>
        <w:rPr>
          <w:rFonts w:ascii="Times New Roman"/>
          <w:b w:val="false"/>
          <w:i w:val="false"/>
          <w:color w:val="000000"/>
          <w:sz w:val="28"/>
        </w:rPr>
        <w:t>
       7. Қызметті берушінің қызметкері қызметті алушының ұсынған құжаттарын тексереді, ЕБТ АЖ арқылы келіседі немесе өтінішке келісуден бас тартуға жауапты дайындайды.</w:t>
      </w:r>
    </w:p>
    <w:bookmarkEnd w:id="551"/>
    <w:bookmarkStart w:name="z518" w:id="552"/>
    <w:p>
      <w:pPr>
        <w:spacing w:after="0"/>
        <w:ind w:left="0"/>
        <w:jc w:val="both"/>
      </w:pPr>
      <w:r>
        <w:rPr>
          <w:rFonts w:ascii="Times New Roman"/>
          <w:b w:val="false"/>
          <w:i w:val="false"/>
          <w:color w:val="000000"/>
          <w:sz w:val="28"/>
        </w:rPr>
        <w:t>
      8. ҚР ҚМ МКК-нің қызметкері өтініштер жиынтығын тізілімдер жиынтығына кіргізеді және оларды жеткізушіге береді.</w:t>
      </w:r>
    </w:p>
    <w:bookmarkEnd w:id="55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19" w:id="553"/>
    <w:p>
      <w:pPr>
        <w:spacing w:after="0"/>
        <w:ind w:left="0"/>
        <w:jc w:val="left"/>
      </w:pPr>
      <w:r>
        <w:rPr>
          <w:rFonts w:ascii="Times New Roman"/>
          <w:b/>
          <w:i w:val="false"/>
          <w:color w:val="000000"/>
        </w:rPr>
        <w:t xml:space="preserve">  4. Мемлекеттік қызмет көрсету үдерісінде халыққа қызмет</w:t>
      </w:r>
      <w:r>
        <w:br/>
      </w:r>
      <w:r>
        <w:rPr>
          <w:rFonts w:ascii="Times New Roman"/>
          <w:b/>
          <w:i w:val="false"/>
          <w:color w:val="000000"/>
        </w:rPr>
        <w:t>көрсету орталығымен және (немесе) өзге де көрсетілетін</w:t>
      </w:r>
      <w:r>
        <w:br/>
      </w:r>
      <w:r>
        <w:rPr>
          <w:rFonts w:ascii="Times New Roman"/>
          <w:b/>
          <w:i w:val="false"/>
          <w:color w:val="000000"/>
        </w:rPr>
        <w:t>қызметті берушілермен өзара іс-қимыл тәртібін, сондай-ақ</w:t>
      </w:r>
      <w:r>
        <w:br/>
      </w:r>
      <w:r>
        <w:rPr>
          <w:rFonts w:ascii="Times New Roman"/>
          <w:b/>
          <w:i w:val="false"/>
          <w:color w:val="000000"/>
        </w:rPr>
        <w:t>ақпараттық жүйелерді пайдалану тәртібі</w:t>
      </w:r>
    </w:p>
    <w:bookmarkEnd w:id="553"/>
    <w:bookmarkStart w:name="z520" w:id="554"/>
    <w:p>
      <w:pPr>
        <w:spacing w:after="0"/>
        <w:ind w:left="0"/>
        <w:jc w:val="both"/>
      </w:pPr>
      <w:r>
        <w:rPr>
          <w:rFonts w:ascii="Times New Roman"/>
          <w:b w:val="false"/>
          <w:i w:val="false"/>
          <w:color w:val="000000"/>
          <w:sz w:val="28"/>
        </w:rPr>
        <w:t xml:space="preserve">
      9. Көрсетілетін қызметті берушінің және көрсетілетін қызметті алушының ЕБТ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554"/>
    <w:p>
      <w:pPr>
        <w:spacing w:after="0"/>
        <w:ind w:left="0"/>
        <w:jc w:val="both"/>
      </w:pPr>
      <w:r>
        <w:rPr>
          <w:rFonts w:ascii="Times New Roman"/>
          <w:b w:val="false"/>
          <w:i w:val="false"/>
          <w:color w:val="000000"/>
          <w:sz w:val="28"/>
        </w:rPr>
        <w:t>
      1) қызметті алушы компьютерінің интернет-браузерiнде сақталып тұрған өзiнiң электрондық цифрлық қолтаңбалы (бұдан әрі - ЭЦҚ) тiркеу куәлiгiнiң көмегiмен алушының ЕБТ АЖ тiркеудi жүзеге асырады, бұл ретте қызметті алушы туралы ЕБТ АЖ-нен мәліметтер автоматты жүйеде алынады және сақталады (ЕБТ АЖ-не тiркелмеген қызметті алушылар үшiн жүзеге асырылады);</w:t>
      </w:r>
    </w:p>
    <w:p>
      <w:pPr>
        <w:spacing w:after="0"/>
        <w:ind w:left="0"/>
        <w:jc w:val="both"/>
      </w:pPr>
      <w:r>
        <w:rPr>
          <w:rFonts w:ascii="Times New Roman"/>
          <w:b w:val="false"/>
          <w:i w:val="false"/>
          <w:color w:val="000000"/>
          <w:sz w:val="28"/>
        </w:rPr>
        <w:t>
      2) 1-үдеріс - қызметті алушының жеке сәйкестендіру нөмірі/бизнес сәйкестендіру нөмірі (бұдан әрі - ЖСН/БСН) енгізуі үдерісі (авторландыру үдерісі) немесе мемлекеттік қызметті алу үшін ЭЦҚ тіркеу куәлігін көмегімен ЕБТ АЖ-де парольді авторландыру;</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түпнұсқалығын ЕБТ АЖ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ЕБТ АЖ қалыптастыру;</w:t>
      </w:r>
    </w:p>
    <w:p>
      <w:pPr>
        <w:spacing w:after="0"/>
        <w:ind w:left="0"/>
        <w:jc w:val="both"/>
      </w:pPr>
      <w:r>
        <w:rPr>
          <w:rFonts w:ascii="Times New Roman"/>
          <w:b w:val="false"/>
          <w:i w:val="false"/>
          <w:color w:val="000000"/>
          <w:sz w:val="28"/>
        </w:rPr>
        <w:t>
      5) 3-үдеріс –қызметті алушының мемлекеттік қызметті осы Мемлекеттік көрсетілетін қызмет регламентінде көрсетілген мемлекеттік қызметті таңдап алуы,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сондай-ақ қызметті алушының деректерi туралы ЕБТ АЖ арқылы ЖТ МДҚ/ЗТ МДҚ-на автоматты сауалдар жіберу;</w:t>
      </w:r>
    </w:p>
    <w:p>
      <w:pPr>
        <w:spacing w:after="0"/>
        <w:ind w:left="0"/>
        <w:jc w:val="both"/>
      </w:pPr>
      <w:r>
        <w:rPr>
          <w:rFonts w:ascii="Times New Roman"/>
          <w:b w:val="false"/>
          <w:i w:val="false"/>
          <w:color w:val="000000"/>
          <w:sz w:val="28"/>
        </w:rPr>
        <w:t>
      6) 2-шарт - қызметті алушының ЕБТ АЖ-гі деректерiн тексеру;</w:t>
      </w:r>
    </w:p>
    <w:p>
      <w:pPr>
        <w:spacing w:after="0"/>
        <w:ind w:left="0"/>
        <w:jc w:val="both"/>
      </w:pPr>
      <w:r>
        <w:rPr>
          <w:rFonts w:ascii="Times New Roman"/>
          <w:b w:val="false"/>
          <w:i w:val="false"/>
          <w:color w:val="000000"/>
          <w:sz w:val="28"/>
        </w:rPr>
        <w:t>
      7) 4-үдеріс –қызметті алушының ЕБТ АЖ-де деректері расталмағандығына байланысты сұратып отырған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қызметті алушының сауалды куәландыруыға қол қоюы үшін ЭЦҚ тіркеу куәлігін таңдауы;</w:t>
      </w:r>
    </w:p>
    <w:p>
      <w:pPr>
        <w:spacing w:after="0"/>
        <w:ind w:left="0"/>
        <w:jc w:val="both"/>
      </w:pPr>
      <w:r>
        <w:rPr>
          <w:rFonts w:ascii="Times New Roman"/>
          <w:b w:val="false"/>
          <w:i w:val="false"/>
          <w:color w:val="000000"/>
          <w:sz w:val="28"/>
        </w:rPr>
        <w:t>
      9) 3-шарт - ЕБТ АЖ-де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–қызметті алушының ЭЦҚ түпнұсқалығы расталмағандығына байланысты сұратып отырған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қызметті алушының ЭЦҚ арқылы мемлекеттік қызмет көрсетуі үшін сауалды куәландыру және хабарламаны жеткізудің кепілді жүйесі (ХЖКЖ) арқылы электрондық түрдегі құжатты (сауалды) қызметті берушінің өндеуі үшін ЕБТ АЖ-не жіберу;</w:t>
      </w:r>
    </w:p>
    <w:p>
      <w:pPr>
        <w:spacing w:after="0"/>
        <w:ind w:left="0"/>
        <w:jc w:val="both"/>
      </w:pPr>
      <w:r>
        <w:rPr>
          <w:rFonts w:ascii="Times New Roman"/>
          <w:b w:val="false"/>
          <w:i w:val="false"/>
          <w:color w:val="000000"/>
          <w:sz w:val="28"/>
        </w:rPr>
        <w:t>
      12) 8-үдеріс - ЕБТ АЖ-де электрондық түрдегі құжатты тіркеу;</w:t>
      </w:r>
    </w:p>
    <w:p>
      <w:pPr>
        <w:spacing w:after="0"/>
        <w:ind w:left="0"/>
        <w:jc w:val="both"/>
      </w:pPr>
      <w:r>
        <w:rPr>
          <w:rFonts w:ascii="Times New Roman"/>
          <w:b w:val="false"/>
          <w:i w:val="false"/>
          <w:color w:val="000000"/>
          <w:sz w:val="28"/>
        </w:rPr>
        <w:t>
      13) 4-шарт - қызметті берушімен сауалды тексеру (өндеу);</w:t>
      </w:r>
    </w:p>
    <w:p>
      <w:pPr>
        <w:spacing w:after="0"/>
        <w:ind w:left="0"/>
        <w:jc w:val="both"/>
      </w:pPr>
      <w:r>
        <w:rPr>
          <w:rFonts w:ascii="Times New Roman"/>
          <w:b w:val="false"/>
          <w:i w:val="false"/>
          <w:color w:val="000000"/>
          <w:sz w:val="28"/>
        </w:rPr>
        <w:t>
      14) 9-үдеріс - ЕБТ АЖ-де бас тарту туралы уәжделген жауапты қалыптастыру;</w:t>
      </w:r>
    </w:p>
    <w:p>
      <w:pPr>
        <w:spacing w:after="0"/>
        <w:ind w:left="0"/>
        <w:jc w:val="both"/>
      </w:pPr>
      <w:r>
        <w:rPr>
          <w:rFonts w:ascii="Times New Roman"/>
          <w:b w:val="false"/>
          <w:i w:val="false"/>
          <w:color w:val="000000"/>
          <w:sz w:val="28"/>
        </w:rPr>
        <w:t>
      15) 10-үдеріс - қызметті алушының ЕБТ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w:t>
      </w:r>
    </w:p>
    <w:bookmarkStart w:name="z521" w:id="555"/>
    <w:p>
      <w:pPr>
        <w:spacing w:after="0"/>
        <w:ind w:left="0"/>
        <w:jc w:val="both"/>
      </w:pPr>
      <w:r>
        <w:rPr>
          <w:rFonts w:ascii="Times New Roman"/>
          <w:b w:val="false"/>
          <w:i w:val="false"/>
          <w:color w:val="000000"/>
          <w:sz w:val="28"/>
        </w:rPr>
        <w:t xml:space="preserve">
      10. "Алкоголь өніміне (шарап материалын, сыра мен сыра сусындарын қоспағанда) есепке алу-бақылау таңбаларын беру" мемлекеттік көрсетілетін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 қосымшаларында</w:t>
      </w:r>
      <w:r>
        <w:rPr>
          <w:rFonts w:ascii="Times New Roman"/>
          <w:b w:val="false"/>
          <w:i w:val="false"/>
          <w:color w:val="000000"/>
          <w:sz w:val="28"/>
        </w:rPr>
        <w:t xml:space="preserve"> келтірілген.</w:t>
      </w:r>
    </w:p>
    <w:bookmarkEnd w:id="55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Алкоголь өніміне (шарап </w:t>
            </w:r>
            <w:r>
              <w:br/>
            </w:r>
            <w:r>
              <w:rPr>
                <w:rFonts w:ascii="Times New Roman"/>
                <w:b w:val="false"/>
                <w:i w:val="false"/>
                <w:color w:val="000000"/>
                <w:sz w:val="20"/>
              </w:rPr>
              <w:t xml:space="preserve">материалын, сыра мен сыра </w:t>
            </w:r>
            <w:r>
              <w:br/>
            </w:r>
            <w:r>
              <w:rPr>
                <w:rFonts w:ascii="Times New Roman"/>
                <w:b w:val="false"/>
                <w:i w:val="false"/>
                <w:color w:val="000000"/>
                <w:sz w:val="20"/>
              </w:rPr>
              <w:t xml:space="preserve">сусындарын қоспағанда) есепке </w:t>
            </w:r>
            <w:r>
              <w:br/>
            </w:r>
            <w:r>
              <w:rPr>
                <w:rFonts w:ascii="Times New Roman"/>
                <w:b w:val="false"/>
                <w:i w:val="false"/>
                <w:color w:val="000000"/>
                <w:sz w:val="20"/>
              </w:rPr>
              <w:t xml:space="preserve">алу-бақылау таңбаларын беру"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ff0000"/>
          <w:sz w:val="28"/>
        </w:rPr>
        <w:t xml:space="preserve">
      Ескерту. 1-қосымшаның оң жақ жоғарғы бұрышы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i w:val="false"/>
          <w:color w:val="000000"/>
        </w:rPr>
        <w:t xml:space="preserve"> Мемлекеттік қызметті ЕБТ АЖ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402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1"/>
                    <a:stretch>
                      <a:fillRect/>
                    </a:stretch>
                  </pic:blipFill>
                  <pic:spPr>
                    <a:xfrm>
                      <a:off x="0" y="0"/>
                      <a:ext cx="7810500" cy="4025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2"/>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"Алкоголь өніміне (шарап </w:t>
            </w:r>
            <w:r>
              <w:br/>
            </w:r>
            <w:r>
              <w:rPr>
                <w:rFonts w:ascii="Times New Roman"/>
                <w:b w:val="false"/>
                <w:i w:val="false"/>
                <w:color w:val="000000"/>
                <w:sz w:val="20"/>
              </w:rPr>
              <w:t xml:space="preserve">материалы, сыра мен сыра </w:t>
            </w:r>
            <w:r>
              <w:br/>
            </w:r>
            <w:r>
              <w:rPr>
                <w:rFonts w:ascii="Times New Roman"/>
                <w:b w:val="false"/>
                <w:i w:val="false"/>
                <w:color w:val="000000"/>
                <w:sz w:val="20"/>
              </w:rPr>
              <w:t xml:space="preserve">сусынын қоспағанда) есепке </w:t>
            </w:r>
            <w:r>
              <w:br/>
            </w:r>
            <w:r>
              <w:rPr>
                <w:rFonts w:ascii="Times New Roman"/>
                <w:b w:val="false"/>
                <w:i w:val="false"/>
                <w:color w:val="000000"/>
                <w:sz w:val="20"/>
              </w:rPr>
              <w:t>алу-бақылау таңбаларын беру"</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"Алкоголь өніміне (шарап материалы, сыра мен сыра сусынын қоспағанда) есепке алу-бақылау таңбаларын беру" Мемлекеттік қызметті көрсету бизнес-процестерінің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80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3"/>
                    <a:stretch>
                      <a:fillRect/>
                    </a:stretch>
                  </pic:blipFill>
                  <pic:spPr>
                    <a:xfrm>
                      <a:off x="0" y="0"/>
                      <a:ext cx="7810500" cy="280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4"/>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"Алкоголь өніміне (шарап </w:t>
            </w:r>
            <w:r>
              <w:br/>
            </w:r>
            <w:r>
              <w:rPr>
                <w:rFonts w:ascii="Times New Roman"/>
                <w:b w:val="false"/>
                <w:i w:val="false"/>
                <w:color w:val="000000"/>
                <w:sz w:val="20"/>
              </w:rPr>
              <w:t xml:space="preserve">материалы, сыра мен сыра </w:t>
            </w:r>
            <w:r>
              <w:br/>
            </w:r>
            <w:r>
              <w:rPr>
                <w:rFonts w:ascii="Times New Roman"/>
                <w:b w:val="false"/>
                <w:i w:val="false"/>
                <w:color w:val="000000"/>
                <w:sz w:val="20"/>
              </w:rPr>
              <w:t xml:space="preserve">сусынын қоспағанда) есепке </w:t>
            </w:r>
            <w:r>
              <w:br/>
            </w:r>
            <w:r>
              <w:rPr>
                <w:rFonts w:ascii="Times New Roman"/>
                <w:b w:val="false"/>
                <w:i w:val="false"/>
                <w:color w:val="000000"/>
                <w:sz w:val="20"/>
              </w:rPr>
              <w:t xml:space="preserve">алу-бақылау таңбаларын </w:t>
            </w:r>
            <w:r>
              <w:br/>
            </w:r>
            <w:r>
              <w:rPr>
                <w:rFonts w:ascii="Times New Roman"/>
                <w:b w:val="false"/>
                <w:i w:val="false"/>
                <w:color w:val="000000"/>
                <w:sz w:val="20"/>
              </w:rPr>
              <w:t xml:space="preserve">беру"мемлекеттік көрсетілетін </w:t>
            </w:r>
            <w:r>
              <w:br/>
            </w:r>
            <w:r>
              <w:rPr>
                <w:rFonts w:ascii="Times New Roman"/>
                <w:b w:val="false"/>
                <w:i w:val="false"/>
                <w:color w:val="000000"/>
                <w:sz w:val="20"/>
              </w:rPr>
              <w:t>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ЕАБТ АЖ арқылы "Алкоголь Алкоголь өніміне (шарап материалы, сыра мен сыра сусынын қоспағанда) есепке алу-бақылау таңбаларын беру" Мемлекеттік қызметті көрсету бизнес-процестерінің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8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5"/>
                    <a:stretch>
                      <a:fillRect/>
                    </a:stretch>
                  </pic:blipFill>
                  <pic:spPr>
                    <a:xfrm>
                      <a:off x="0" y="0"/>
                      <a:ext cx="7810500" cy="298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6"/>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19-қосымша</w:t>
            </w:r>
          </w:p>
        </w:tc>
      </w:tr>
    </w:tbl>
    <w:bookmarkStart w:name="z526" w:id="556"/>
    <w:p>
      <w:pPr>
        <w:spacing w:after="0"/>
        <w:ind w:left="0"/>
        <w:jc w:val="left"/>
      </w:pPr>
      <w:r>
        <w:rPr>
          <w:rFonts w:ascii="Times New Roman"/>
          <w:b/>
          <w:i w:val="false"/>
          <w:color w:val="000000"/>
        </w:rPr>
        <w:t xml:space="preserve"> "Темекі өнімдеріне акциздік таңбалар беру" мемлекеттік көрсетілетін қызмет регламенті</w:t>
      </w:r>
    </w:p>
    <w:bookmarkEnd w:id="556"/>
    <w:bookmarkStart w:name="z527" w:id="557"/>
    <w:p>
      <w:pPr>
        <w:spacing w:after="0"/>
        <w:ind w:left="0"/>
        <w:jc w:val="left"/>
      </w:pPr>
      <w:r>
        <w:rPr>
          <w:rFonts w:ascii="Times New Roman"/>
          <w:b/>
          <w:i w:val="false"/>
          <w:color w:val="000000"/>
        </w:rPr>
        <w:t xml:space="preserve"> 1. Жалпы ережелер</w:t>
      </w:r>
    </w:p>
    <w:bookmarkEnd w:id="557"/>
    <w:bookmarkStart w:name="z528" w:id="558"/>
    <w:p>
      <w:pPr>
        <w:spacing w:after="0"/>
        <w:ind w:left="0"/>
        <w:jc w:val="both"/>
      </w:pPr>
      <w:r>
        <w:rPr>
          <w:rFonts w:ascii="Times New Roman"/>
          <w:b w:val="false"/>
          <w:i w:val="false"/>
          <w:color w:val="000000"/>
          <w:sz w:val="28"/>
        </w:rPr>
        <w:t xml:space="preserve">
      1. "Темекі өнімдерінің өндірісіне лицензия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"Темекі өнімдерінің өндірісіне лицензия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55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29" w:id="559"/>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p>
    <w:bookmarkEnd w:id="559"/>
    <w:bookmarkStart w:name="z530" w:id="560"/>
    <w:p>
      <w:pPr>
        <w:spacing w:after="0"/>
        <w:ind w:left="0"/>
        <w:jc w:val="both"/>
      </w:pPr>
      <w:r>
        <w:rPr>
          <w:rFonts w:ascii="Times New Roman"/>
          <w:b w:val="false"/>
          <w:i w:val="false"/>
          <w:color w:val="000000"/>
          <w:sz w:val="28"/>
        </w:rPr>
        <w:t>
      3. Мемлекеттік қызметтің нәтижесі алдағы жылға өтінімді келісу, темекі өнімдеріне жапсырылған тиісті штрих-код және жүкқұжатпен акциздік таңбаларды (бұдан әрі - акциздік таңбалар) беру.</w:t>
      </w:r>
    </w:p>
    <w:bookmarkEnd w:id="560"/>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531" w:id="561"/>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561"/>
    <w:bookmarkStart w:name="z532" w:id="562"/>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өтінімді,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562"/>
    <w:bookmarkStart w:name="z533" w:id="563"/>
    <w:p>
      <w:pPr>
        <w:spacing w:after="0"/>
        <w:ind w:left="0"/>
        <w:jc w:val="both"/>
      </w:pPr>
      <w:r>
        <w:rPr>
          <w:rFonts w:ascii="Times New Roman"/>
          <w:b w:val="false"/>
          <w:i w:val="false"/>
          <w:color w:val="000000"/>
          <w:sz w:val="28"/>
        </w:rPr>
        <w:t>
      5. Мемлекеттік қызметті көрсету процесіндегі рәсімдер (іс-қимыл):</w:t>
      </w:r>
    </w:p>
    <w:bookmarkEnd w:id="563"/>
    <w:p>
      <w:pPr>
        <w:spacing w:after="0"/>
        <w:ind w:left="0"/>
        <w:jc w:val="both"/>
      </w:pPr>
      <w:r>
        <w:rPr>
          <w:rFonts w:ascii="Times New Roman"/>
          <w:b w:val="false"/>
          <w:i w:val="false"/>
          <w:color w:val="000000"/>
          <w:sz w:val="28"/>
        </w:rPr>
        <w:t>
      Акциздік таңбаларды жасауға қызметті алушыдан өтінімдерді алған кезде:</w:t>
      </w:r>
    </w:p>
    <w:p>
      <w:pPr>
        <w:spacing w:after="0"/>
        <w:ind w:left="0"/>
        <w:jc w:val="both"/>
      </w:pPr>
      <w:r>
        <w:rPr>
          <w:rFonts w:ascii="Times New Roman"/>
          <w:b w:val="false"/>
          <w:i w:val="false"/>
          <w:color w:val="000000"/>
          <w:sz w:val="28"/>
        </w:rPr>
        <w:t xml:space="preserve">
      1) көрсетілетін қызметті беруші "Акцизделетін өнімдерді және мұнай өнімдерінің жекелеген түрлерінің өндірісі мен айналымын бақылау" ақпараттық жүйесі арқылы (бұдан әрі – Акциз АЖ) көрсетілетін қызмет алушыдан Стандарттқа 1, 2-қосымшаға сәйкес нысан бойынша таңбаларды дайындауға өтінішті – 15 (он бес) минутта алады; </w:t>
      </w:r>
    </w:p>
    <w:p>
      <w:pPr>
        <w:spacing w:after="0"/>
        <w:ind w:left="0"/>
        <w:jc w:val="both"/>
      </w:pPr>
      <w:r>
        <w:rPr>
          <w:rFonts w:ascii="Times New Roman"/>
          <w:b w:val="false"/>
          <w:i w:val="false"/>
          <w:color w:val="000000"/>
          <w:sz w:val="28"/>
        </w:rPr>
        <w:t>
      көрсетілетін қызмет алушы ұсынған өтінішті қарайды және Акциз АЖ арқылы келіседі не өтінішті келісуден бас тартуды – күнтізбелік 3 (үш) күн ішінде дайындайды;</w:t>
      </w:r>
    </w:p>
    <w:p>
      <w:pPr>
        <w:spacing w:after="0"/>
        <w:ind w:left="0"/>
        <w:jc w:val="both"/>
      </w:pPr>
      <w:r>
        <w:rPr>
          <w:rFonts w:ascii="Times New Roman"/>
          <w:b w:val="false"/>
          <w:i w:val="false"/>
          <w:color w:val="000000"/>
          <w:sz w:val="28"/>
        </w:rPr>
        <w:t>
      2 Қазақстан Республикасы Қаржы министрлігінің Мемлекеттік кірістер комитетінің (бұдан әрі-ҚР ҚМ МКК) қызметкері Қазақстан Республикасының заңнамасымен белгіленген тәртіпте таңбаларды әзірлеуге, оларды жеткізуге және салық органдарына беруге шарт (келісімшарт) жасасқан ұйымға (бұдан әрі – жеткізуші) Қағидаларда бекітілген нысан бойынша қағаз түрінде қызметті берушілермен келісілген жиынтық өтінімді береді;</w:t>
      </w:r>
    </w:p>
    <w:p>
      <w:pPr>
        <w:spacing w:after="0"/>
        <w:ind w:left="0"/>
        <w:jc w:val="both"/>
      </w:pPr>
      <w:r>
        <w:rPr>
          <w:rFonts w:ascii="Times New Roman"/>
          <w:b w:val="false"/>
          <w:i w:val="false"/>
          <w:color w:val="000000"/>
          <w:sz w:val="28"/>
        </w:rPr>
        <w:t>
      3) көрсетілетін қызмет берушінің қызметкері жеткізушіден әзірленген акциздік таңбаларды жүкқұжат бойынша алады.</w:t>
      </w:r>
    </w:p>
    <w:p>
      <w:pPr>
        <w:spacing w:after="0"/>
        <w:ind w:left="0"/>
        <w:jc w:val="both"/>
      </w:pPr>
      <w:r>
        <w:rPr>
          <w:rFonts w:ascii="Times New Roman"/>
          <w:b w:val="false"/>
          <w:i w:val="false"/>
          <w:color w:val="000000"/>
          <w:sz w:val="28"/>
        </w:rPr>
        <w:t>
      Акциздік таңбаларды алуға өтінішті алған кезде:</w:t>
      </w:r>
    </w:p>
    <w:p>
      <w:pPr>
        <w:spacing w:after="0"/>
        <w:ind w:left="0"/>
        <w:jc w:val="both"/>
      </w:pPr>
      <w:r>
        <w:rPr>
          <w:rFonts w:ascii="Times New Roman"/>
          <w:b w:val="false"/>
          <w:i w:val="false"/>
          <w:color w:val="000000"/>
          <w:sz w:val="28"/>
        </w:rPr>
        <w:t>
      1) құжаттарды қабылдау – 15 (он бес)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p>
    <w:p>
      <w:pPr>
        <w:spacing w:after="0"/>
        <w:ind w:left="0"/>
        <w:jc w:val="both"/>
      </w:pPr>
      <w:r>
        <w:rPr>
          <w:rFonts w:ascii="Times New Roman"/>
          <w:b w:val="false"/>
          <w:i w:val="false"/>
          <w:color w:val="000000"/>
          <w:sz w:val="28"/>
        </w:rPr>
        <w:t>
      ұсынылған құжаттардың толықтығын тексереді – 5 (бес)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2) құжаттарды өңдеуге жауапты қызметкер Акциз АЖ арқылы және қағаз түрінде түскен өтініштерді қарайды, Қағидаларда бекітілген "Алушыларға акциздік таңбаларды беру журналына"(бұдан әрі - Журнал) қол қойдырып, жүкқұжат бойынша қызмет алушыға акциздік таңбаларды береді – 3 (үш) жұмыс күні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534" w:id="564"/>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564"/>
    <w:bookmarkStart w:name="z535" w:id="565"/>
    <w:p>
      <w:pPr>
        <w:spacing w:after="0"/>
        <w:ind w:left="0"/>
        <w:jc w:val="both"/>
      </w:pPr>
      <w:r>
        <w:rPr>
          <w:rFonts w:ascii="Times New Roman"/>
          <w:b w:val="false"/>
          <w:i w:val="false"/>
          <w:color w:val="000000"/>
          <w:sz w:val="28"/>
        </w:rPr>
        <w:t>
      6. Мемлекеттік қызметті көрсету үдерісінде көрсетілетін қызметті берушінің ҚР ҚМ МКК-нің қызметкерлері қатысады.</w:t>
      </w:r>
    </w:p>
    <w:bookmarkEnd w:id="565"/>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36" w:id="566"/>
    <w:p>
      <w:pPr>
        <w:spacing w:after="0"/>
        <w:ind w:left="0"/>
        <w:jc w:val="both"/>
      </w:pPr>
      <w:r>
        <w:rPr>
          <w:rFonts w:ascii="Times New Roman"/>
          <w:b w:val="false"/>
          <w:i w:val="false"/>
          <w:color w:val="000000"/>
          <w:sz w:val="28"/>
        </w:rPr>
        <w:t>
       7. Қызметті берушінің қызметкері қызметті алушының ұсынған құжаттарын тексереді, Акциз АЖ арқылы келіседі немесе өтінішке келісуден бас тартуға жауапты дайындайды.</w:t>
      </w:r>
    </w:p>
    <w:bookmarkEnd w:id="566"/>
    <w:bookmarkStart w:name="z537" w:id="567"/>
    <w:p>
      <w:pPr>
        <w:spacing w:after="0"/>
        <w:ind w:left="0"/>
        <w:jc w:val="both"/>
      </w:pPr>
      <w:r>
        <w:rPr>
          <w:rFonts w:ascii="Times New Roman"/>
          <w:b w:val="false"/>
          <w:i w:val="false"/>
          <w:color w:val="000000"/>
          <w:sz w:val="28"/>
        </w:rPr>
        <w:t>
      8. ҚР ҚМ МКК-нің қызметкері өтініштер жиынтығын тізілімдер жиынтығына кіргізеді және оларды жеткізушіге береді.</w:t>
      </w:r>
    </w:p>
    <w:bookmarkEnd w:id="567"/>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38" w:id="568"/>
    <w:p>
      <w:pPr>
        <w:spacing w:after="0"/>
        <w:ind w:left="0"/>
        <w:jc w:val="both"/>
      </w:pPr>
      <w:r>
        <w:rPr>
          <w:rFonts w:ascii="Times New Roman"/>
          <w:b w:val="false"/>
          <w:i w:val="false"/>
          <w:color w:val="000000"/>
          <w:sz w:val="28"/>
        </w:rPr>
        <w:t>
       9. Қызмет берушінің қызметкері жеткізушіден әзірленген акциздік таңбаларды жүкқұжат бойынша қабылдап алуды жүзеге асырады;</w:t>
      </w:r>
    </w:p>
    <w:bookmarkEnd w:id="568"/>
    <w:p>
      <w:pPr>
        <w:spacing w:after="0"/>
        <w:ind w:left="0"/>
        <w:jc w:val="both"/>
      </w:pPr>
      <w:r>
        <w:rPr>
          <w:rFonts w:ascii="Times New Roman"/>
          <w:b w:val="false"/>
          <w:i w:val="false"/>
          <w:color w:val="000000"/>
          <w:sz w:val="28"/>
        </w:rPr>
        <w:t>
      қызметті алушыдан акциздік таңбалар алуға өтініш қабылдайды – 15 минут;</w:t>
      </w:r>
    </w:p>
    <w:p>
      <w:pPr>
        <w:spacing w:after="0"/>
        <w:ind w:left="0"/>
        <w:jc w:val="both"/>
      </w:pPr>
      <w:r>
        <w:rPr>
          <w:rFonts w:ascii="Times New Roman"/>
          <w:b w:val="false"/>
          <w:i w:val="false"/>
          <w:color w:val="000000"/>
          <w:sz w:val="28"/>
        </w:rPr>
        <w:t>
      өтінішті қарайды және Қағидаларда бекітілген Журналға белгі қойдырып жүкқұжат бойынша қызметті алушыға акциздік таңбаларды беруді жүргізеді – 3 (үш) жұмыс күні ішінде.</w:t>
      </w:r>
    </w:p>
    <w:bookmarkStart w:name="z539" w:id="569"/>
    <w:p>
      <w:pPr>
        <w:spacing w:after="0"/>
        <w:ind w:left="0"/>
        <w:jc w:val="left"/>
      </w:pPr>
      <w:r>
        <w:rPr>
          <w:rFonts w:ascii="Times New Roman"/>
          <w:b/>
          <w:i w:val="false"/>
          <w:color w:val="000000"/>
        </w:rPr>
        <w:t xml:space="preserve"> 4. Мемлекеттік қызмет көрсету үдерісінде халыққа қызмет</w:t>
      </w:r>
      <w:r>
        <w:br/>
      </w:r>
      <w:r>
        <w:rPr>
          <w:rFonts w:ascii="Times New Roman"/>
          <w:b/>
          <w:i w:val="false"/>
          <w:color w:val="000000"/>
        </w:rPr>
        <w:t>көрсету орталығымен және (немесе) өзге де көрсетілетін</w:t>
      </w:r>
      <w:r>
        <w:br/>
      </w:r>
      <w:r>
        <w:rPr>
          <w:rFonts w:ascii="Times New Roman"/>
          <w:b/>
          <w:i w:val="false"/>
          <w:color w:val="000000"/>
        </w:rPr>
        <w:t>қызметті берушілермен өзара іс-қимыл тәртібін,</w:t>
      </w:r>
      <w:r>
        <w:br/>
      </w:r>
      <w:r>
        <w:rPr>
          <w:rFonts w:ascii="Times New Roman"/>
          <w:b/>
          <w:i w:val="false"/>
          <w:color w:val="000000"/>
        </w:rPr>
        <w:t>сондай-ақ ақпараттық жүйелерді пайдалану тәртібі</w:t>
      </w:r>
    </w:p>
    <w:bookmarkEnd w:id="569"/>
    <w:bookmarkStart w:name="z540" w:id="570"/>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Акциз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570"/>
    <w:p>
      <w:pPr>
        <w:spacing w:after="0"/>
        <w:ind w:left="0"/>
        <w:jc w:val="both"/>
      </w:pPr>
      <w:r>
        <w:rPr>
          <w:rFonts w:ascii="Times New Roman"/>
          <w:b w:val="false"/>
          <w:i w:val="false"/>
          <w:color w:val="000000"/>
          <w:sz w:val="28"/>
        </w:rPr>
        <w:t>
      1) көрсетілетін қызметті алушы электрондық құжатты Акциз АЖ-не тіркеуді жүзеге асырады;</w:t>
      </w:r>
    </w:p>
    <w:p>
      <w:pPr>
        <w:spacing w:after="0"/>
        <w:ind w:left="0"/>
        <w:jc w:val="both"/>
      </w:pPr>
      <w:r>
        <w:rPr>
          <w:rFonts w:ascii="Times New Roman"/>
          <w:b w:val="false"/>
          <w:i w:val="false"/>
          <w:color w:val="000000"/>
          <w:sz w:val="28"/>
        </w:rPr>
        <w:t>
      2) 1-шарт–қызметті берушінің сұрау салуды тексеруі (өңдеу);</w:t>
      </w:r>
    </w:p>
    <w:p>
      <w:pPr>
        <w:spacing w:after="0"/>
        <w:ind w:left="0"/>
        <w:jc w:val="both"/>
      </w:pPr>
      <w:r>
        <w:rPr>
          <w:rFonts w:ascii="Times New Roman"/>
          <w:b w:val="false"/>
          <w:i w:val="false"/>
          <w:color w:val="000000"/>
          <w:sz w:val="28"/>
        </w:rPr>
        <w:t>
      3) 1-үдеріс – Акциз АЖ-де бас тарту туралы уәжделген жауапты қалыптастыру;</w:t>
      </w:r>
    </w:p>
    <w:p>
      <w:pPr>
        <w:spacing w:after="0"/>
        <w:ind w:left="0"/>
        <w:jc w:val="both"/>
      </w:pPr>
      <w:r>
        <w:rPr>
          <w:rFonts w:ascii="Times New Roman"/>
          <w:b w:val="false"/>
          <w:i w:val="false"/>
          <w:color w:val="000000"/>
          <w:sz w:val="28"/>
        </w:rPr>
        <w:t>
      4) 2-үдеріс – қызметті алушының Акциз АЖ-де қалыптастырылған мемлекеттік қызмет нәтижесін алуы. Электрондық құжат қызметті берушінің уәкілетті тұлғасының электрондық цифрлық қолтаңбасын (ЭЦҚ) пайдаланыла отырып қалыптастырылады.</w:t>
      </w:r>
    </w:p>
    <w:bookmarkStart w:name="z541" w:id="571"/>
    <w:p>
      <w:pPr>
        <w:spacing w:after="0"/>
        <w:ind w:left="0"/>
        <w:jc w:val="both"/>
      </w:pPr>
      <w:r>
        <w:rPr>
          <w:rFonts w:ascii="Times New Roman"/>
          <w:b w:val="false"/>
          <w:i w:val="false"/>
          <w:color w:val="000000"/>
          <w:sz w:val="28"/>
        </w:rPr>
        <w:t xml:space="preserve">
      11. "Темекі өнімдеріне акциздік таңбалар беру"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w:t>
      </w:r>
      <w:r>
        <w:rPr>
          <w:rFonts w:ascii="Times New Roman"/>
          <w:b w:val="false"/>
          <w:i w:val="false"/>
          <w:color w:val="000000"/>
          <w:sz w:val="28"/>
        </w:rPr>
        <w:t>-қосымшаларында келтірілген.</w:t>
      </w:r>
    </w:p>
    <w:bookmarkEnd w:id="57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өнімдеріне акциздік таңбалар</w:t>
            </w:r>
            <w:r>
              <w:br/>
            </w:r>
            <w:r>
              <w:rPr>
                <w:rFonts w:ascii="Times New Roman"/>
                <w:b w:val="false"/>
                <w:i w:val="false"/>
                <w:color w:val="000000"/>
                <w:sz w:val="20"/>
              </w:rPr>
              <w:t>беру" 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Акциз АЖ арқылы мемлекеттік қызмет көрсету</w:t>
      </w:r>
      <w:r>
        <w:br/>
      </w:r>
      <w:r>
        <w:rPr>
          <w:rFonts w:ascii="Times New Roman"/>
          <w:b/>
          <w:i w:val="false"/>
          <w:color w:val="000000"/>
        </w:rPr>
        <w:t xml:space="preserve">кезіндегі функционалдық өзара іс-қимыл диаграммасы  </w:t>
      </w:r>
    </w:p>
    <w:p>
      <w:pPr>
        <w:spacing w:after="0"/>
        <w:ind w:left="0"/>
        <w:jc w:val="both"/>
      </w:pPr>
      <w:r>
        <w:drawing>
          <wp:inline distT="0" distB="0" distL="0" distR="0">
            <wp:extent cx="7810500" cy="5295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7"/>
                    <a:stretch>
                      <a:fillRect/>
                    </a:stretch>
                  </pic:blipFill>
                  <pic:spPr>
                    <a:xfrm>
                      <a:off x="0" y="0"/>
                      <a:ext cx="7810500" cy="5295900"/>
                    </a:xfrm>
                    <a:prstGeom prst="rect">
                      <a:avLst/>
                    </a:prstGeom>
                  </pic:spPr>
                </pic:pic>
              </a:graphicData>
            </a:graphic>
          </wp:inline>
        </w:drawing>
      </w:r>
    </w:p>
    <w:p>
      <w:pPr>
        <w:spacing w:after="0"/>
        <w:ind w:left="0"/>
        <w:jc w:val="left"/>
      </w:pPr>
      <w:r>
        <w:br/>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8"/>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өнімдеріне акциздік таңбалар</w:t>
            </w:r>
            <w:r>
              <w:br/>
            </w:r>
            <w:r>
              <w:rPr>
                <w:rFonts w:ascii="Times New Roman"/>
                <w:b w:val="false"/>
                <w:i w:val="false"/>
                <w:color w:val="000000"/>
                <w:sz w:val="20"/>
              </w:rPr>
              <w:t>беру" 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"Темекі өнімдеріне акциздік таңбалар беру"</w:t>
      </w:r>
      <w:r>
        <w:br/>
      </w:r>
      <w:r>
        <w:rPr>
          <w:rFonts w:ascii="Times New Roman"/>
          <w:b/>
          <w:i w:val="false"/>
          <w:color w:val="000000"/>
        </w:rPr>
        <w:t>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19"/>
                    <a:stretch>
                      <a:fillRect/>
                    </a:stretch>
                  </pic:blipFill>
                  <pic:spPr>
                    <a:xfrm>
                      <a:off x="0" y="0"/>
                      <a:ext cx="7810500" cy="3365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0"/>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"Темекі өнімдеріне акциздік таңбалар</w:t>
            </w:r>
            <w:r>
              <w:br/>
            </w:r>
            <w:r>
              <w:rPr>
                <w:rFonts w:ascii="Times New Roman"/>
                <w:b w:val="false"/>
                <w:i w:val="false"/>
                <w:color w:val="000000"/>
                <w:sz w:val="20"/>
              </w:rPr>
              <w:t>беру" 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Акциз АЖ арқылы "Темекі өнімдеріне акциздік таңбалар беру"</w:t>
      </w:r>
      <w:r>
        <w:br/>
      </w:r>
      <w:r>
        <w:rPr>
          <w:rFonts w:ascii="Times New Roman"/>
          <w:b/>
          <w:i w:val="false"/>
          <w:color w:val="000000"/>
        </w:rPr>
        <w:t>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4432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1"/>
                    <a:stretch>
                      <a:fillRect/>
                    </a:stretch>
                  </pic:blipFill>
                  <pic:spPr>
                    <a:xfrm>
                      <a:off x="0" y="0"/>
                      <a:ext cx="7810500" cy="4432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2"/>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20-қосымша</w:t>
            </w:r>
          </w:p>
        </w:tc>
      </w:tr>
    </w:tbl>
    <w:bookmarkStart w:name="z546" w:id="572"/>
    <w:p>
      <w:pPr>
        <w:spacing w:after="0"/>
        <w:ind w:left="0"/>
        <w:jc w:val="left"/>
      </w:pPr>
      <w:r>
        <w:rPr>
          <w:rFonts w:ascii="Times New Roman"/>
          <w:b/>
          <w:i w:val="false"/>
          <w:color w:val="000000"/>
        </w:rPr>
        <w:t xml:space="preserve"> Салықтық есептілікті табыс етуді тоқтата тұру (ұзарту, қайта бастау)</w:t>
      </w:r>
    </w:p>
    <w:bookmarkEnd w:id="572"/>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547" w:id="573"/>
    <w:p>
      <w:pPr>
        <w:spacing w:after="0"/>
        <w:ind w:left="0"/>
        <w:jc w:val="left"/>
      </w:pPr>
      <w:r>
        <w:rPr>
          <w:rFonts w:ascii="Times New Roman"/>
          <w:b/>
          <w:i w:val="false"/>
          <w:color w:val="000000"/>
        </w:rPr>
        <w:t xml:space="preserve"> 1. Жалпы ережелер</w:t>
      </w:r>
    </w:p>
    <w:bookmarkEnd w:id="573"/>
    <w:bookmarkStart w:name="z548" w:id="574"/>
    <w:p>
      <w:pPr>
        <w:spacing w:after="0"/>
        <w:ind w:left="0"/>
        <w:jc w:val="both"/>
      </w:pPr>
      <w:r>
        <w:rPr>
          <w:rFonts w:ascii="Times New Roman"/>
          <w:b w:val="false"/>
          <w:i w:val="false"/>
          <w:color w:val="000000"/>
          <w:sz w:val="28"/>
        </w:rPr>
        <w:t>
      1. "Салықтық есептілікті табыс етуді тоқтата тұру (ұзарту, қайта бастау)" мемлекеттік көрсетілетін қызметі (бұдан әрі – мемлекеттік көрсетілетін қызмет).</w:t>
      </w:r>
    </w:p>
    <w:bookmarkEnd w:id="57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49" w:id="575"/>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p>
    <w:bookmarkEnd w:id="575"/>
    <w:bookmarkStart w:name="z550" w:id="576"/>
    <w:p>
      <w:pPr>
        <w:spacing w:after="0"/>
        <w:ind w:left="0"/>
        <w:jc w:val="both"/>
      </w:pPr>
      <w:r>
        <w:rPr>
          <w:rFonts w:ascii="Times New Roman"/>
          <w:b w:val="false"/>
          <w:i w:val="false"/>
          <w:color w:val="000000"/>
          <w:sz w:val="28"/>
        </w:rPr>
        <w:t xml:space="preserve">
      3. Мемлекеттік қызметті көрсету нәтижесі салықтық есептілікті беруді тоқтата тұру (ұзарту, қайта жаңарту) туралы немесе салықтық есептілікті беруді тоқтата тұрудан (ұзартудан, қайта жаңартудан) бас тарту туралы мәліметі, уәкілетті органның интернет-ресурсында осындай шешімді қабылдаған күннен кешіктірмей орналастыру болып табылады. </w:t>
      </w:r>
    </w:p>
    <w:bookmarkEnd w:id="576"/>
    <w:p>
      <w:pPr>
        <w:spacing w:after="0"/>
        <w:ind w:left="0"/>
        <w:jc w:val="both"/>
      </w:pPr>
      <w:r>
        <w:rPr>
          <w:rFonts w:ascii="Times New Roman"/>
          <w:b w:val="false"/>
          <w:i w:val="false"/>
          <w:color w:val="000000"/>
          <w:sz w:val="28"/>
        </w:rPr>
        <w:t>
      Мемлекеттік қызмет көрсету нәтижесін беру нысаны: электронды түрде.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51" w:id="577"/>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577"/>
    <w:bookmarkStart w:name="z552" w:id="578"/>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578"/>
    <w:bookmarkStart w:name="z1749" w:id="579"/>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579"/>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СЕӨС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СЕӨС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p>
      <w:pPr>
        <w:spacing w:after="0"/>
        <w:ind w:left="0"/>
        <w:jc w:val="both"/>
      </w:pPr>
      <w:r>
        <w:rPr>
          <w:rFonts w:ascii="Times New Roman"/>
          <w:b w:val="false"/>
          <w:i w:val="false"/>
          <w:color w:val="000000"/>
          <w:sz w:val="28"/>
        </w:rPr>
        <w:t xml:space="preserve">
      2) құжаттарды өңдеуге жауапты қызметкер СЕӨС АЖ-да кіріс құжаттарын өңдейді: </w:t>
      </w:r>
    </w:p>
    <w:p>
      <w:pPr>
        <w:spacing w:after="0"/>
        <w:ind w:left="0"/>
        <w:jc w:val="both"/>
      </w:pPr>
      <w:r>
        <w:rPr>
          <w:rFonts w:ascii="Times New Roman"/>
          <w:b w:val="false"/>
          <w:i w:val="false"/>
          <w:color w:val="000000"/>
          <w:sz w:val="28"/>
        </w:rPr>
        <w:t>
      патент негізінде шағын бизнес субъектілері үшін арнаулы салық режимін қолданатын дара кәсіпкерлердің жүгіну жағдайларын қоспағанда, салықтық есептілікті беруді тоқтата тұрудан бас тарту туралы немесе салықтық есептілікті беруді тоқтата тұру туралы мәліметтер – 3 (үш) жұмыс күні ішінде;</w:t>
      </w:r>
    </w:p>
    <w:p>
      <w:pPr>
        <w:spacing w:after="0"/>
        <w:ind w:left="0"/>
        <w:jc w:val="both"/>
      </w:pPr>
      <w:r>
        <w:rPr>
          <w:rFonts w:ascii="Times New Roman"/>
          <w:b w:val="false"/>
          <w:i w:val="false"/>
          <w:color w:val="000000"/>
          <w:sz w:val="28"/>
        </w:rPr>
        <w:t>
      патент негізінде арнаулы салық режимін қолданатын дара кәсіпкерлердің салықтық есептілікті беруді тоқтата тұру туралы мәліметтер – көрсетілетін қызметті алушы құжаттарды берген күні;</w:t>
      </w:r>
    </w:p>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(он) минут.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53" w:id="580"/>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580"/>
    <w:bookmarkStart w:name="z554" w:id="581"/>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58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555" w:id="582"/>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СЕӨС АЖ АЖ-не енгізеді.</w:t>
      </w:r>
    </w:p>
    <w:bookmarkEnd w:id="582"/>
    <w:bookmarkStart w:name="z556" w:id="583"/>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583"/>
    <w:bookmarkStart w:name="z557" w:id="584"/>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p>
    <w:bookmarkEnd w:id="584"/>
    <w:bookmarkStart w:name="z558" w:id="585"/>
    <w:p>
      <w:pPr>
        <w:spacing w:after="0"/>
        <w:ind w:left="0"/>
        <w:jc w:val="both"/>
      </w:pPr>
      <w:r>
        <w:rPr>
          <w:rFonts w:ascii="Times New Roman"/>
          <w:b w:val="false"/>
          <w:i w:val="false"/>
          <w:color w:val="000000"/>
          <w:sz w:val="28"/>
        </w:rPr>
        <w:t xml:space="preserve">
      10. "Салықтық есептілікті беруді тоқтата тұру (ұзарту, жаңарту)" мемлекеттік қызмет көрсету бойынша рәсімнің (іс-қимылдың) реттілік блок – сызбасы,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585"/>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559" w:id="586"/>
    <w:p>
      <w:pPr>
        <w:spacing w:after="0"/>
        <w:ind w:left="0"/>
        <w:jc w:val="both"/>
      </w:pPr>
      <w:r>
        <w:rPr>
          <w:rFonts w:ascii="Times New Roman"/>
          <w:b w:val="false"/>
          <w:i w:val="false"/>
          <w:color w:val="000000"/>
          <w:sz w:val="28"/>
        </w:rPr>
        <w:t xml:space="preserve">
       11.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586"/>
    <w:p>
      <w:pPr>
        <w:spacing w:after="0"/>
        <w:ind w:left="0"/>
        <w:jc w:val="both"/>
      </w:pPr>
      <w:r>
        <w:rPr>
          <w:rFonts w:ascii="Times New Roman"/>
          <w:b w:val="false"/>
          <w:i w:val="false"/>
          <w:color w:val="000000"/>
          <w:sz w:val="28"/>
        </w:rPr>
        <w:t>
      1) көрсетілетін қызметті алушы өзiнiң электрондық цифрлы қолын қойып (бұдан әрі – ЭЦҚ) не жеке сәйкестендіру нөмірінің/бизнес сәйкестендіру нөмірінің (бұдан әрі - ЖСН/БСН) және парольдің (порталда тiркемеген көрсетілетін қызметті алушы үшін) көмегiмен порталда тiркеудi жүзеге асырады;</w:t>
      </w:r>
    </w:p>
    <w:p>
      <w:pPr>
        <w:spacing w:after="0"/>
        <w:ind w:left="0"/>
        <w:jc w:val="both"/>
      </w:pPr>
      <w:r>
        <w:rPr>
          <w:rFonts w:ascii="Times New Roman"/>
          <w:b w:val="false"/>
          <w:i w:val="false"/>
          <w:color w:val="000000"/>
          <w:sz w:val="28"/>
        </w:rPr>
        <w:t>
      2) 1-үдеріс - қызметті алушының ЖСН/БСН енгізу үдерісі (авторландыру үдерісі) немесе мемлекеттік қызметті алу үшін ЭЦҚ тіркеу куәлігін көмегімен порталда парольді авторландыру;</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сондай-ақ қызметті алушы туралы мәліметтердің түпнұсқалығын порталда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порталда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сондай-ақ қызметті алушының деректерi туралы электрондық үкімет шлюзі (ЭҮШ) арқылы жеке тұлғалардың мемлекеттік деректер базасына/ заңды тұлғалардың мемлекеттік деректер базасына (бұдан әрі - ЖТ МДБ/ЗТ МДБ) автоматты сауалдар жіберу;</w:t>
      </w:r>
    </w:p>
    <w:p>
      <w:pPr>
        <w:spacing w:after="0"/>
        <w:ind w:left="0"/>
        <w:jc w:val="both"/>
      </w:pPr>
      <w:r>
        <w:rPr>
          <w:rFonts w:ascii="Times New Roman"/>
          <w:b w:val="false"/>
          <w:i w:val="false"/>
          <w:color w:val="000000"/>
          <w:sz w:val="28"/>
        </w:rPr>
        <w:t>
      6) 2-шарт - қызметті алушының ЖТ МДҚ/ЗТ МДҚ-ғы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алушының ЭЦҚ арқылы қызмет көрсетуі үшін сауалды куәландыруы және парталдан СТК-ге автоматты түрде жіберу;</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13) 9-үдеріс – СТК электрондық құжатты тіркеу;</w:t>
      </w:r>
    </w:p>
    <w:p>
      <w:pPr>
        <w:spacing w:after="0"/>
        <w:ind w:left="0"/>
        <w:jc w:val="both"/>
      </w:pPr>
      <w:r>
        <w:rPr>
          <w:rFonts w:ascii="Times New Roman"/>
          <w:b w:val="false"/>
          <w:i w:val="false"/>
          <w:color w:val="000000"/>
          <w:sz w:val="28"/>
        </w:rPr>
        <w:t>
      14) 10-үдеріс – СЕӨС АЖ-ге сауалды (өтінішті) жолдау;</w:t>
      </w:r>
    </w:p>
    <w:p>
      <w:pPr>
        <w:spacing w:after="0"/>
        <w:ind w:left="0"/>
        <w:jc w:val="both"/>
      </w:pPr>
      <w:r>
        <w:rPr>
          <w:rFonts w:ascii="Times New Roman"/>
          <w:b w:val="false"/>
          <w:i w:val="false"/>
          <w:color w:val="000000"/>
          <w:sz w:val="28"/>
        </w:rPr>
        <w:t>
      15) 4-шарт - көрсетілетін қызметті берушінің сауалды тексеруі (өңдеуі);</w:t>
      </w:r>
    </w:p>
    <w:p>
      <w:pPr>
        <w:spacing w:after="0"/>
        <w:ind w:left="0"/>
        <w:jc w:val="both"/>
      </w:pPr>
      <w:r>
        <w:rPr>
          <w:rFonts w:ascii="Times New Roman"/>
          <w:b w:val="false"/>
          <w:i w:val="false"/>
          <w:color w:val="000000"/>
          <w:sz w:val="28"/>
        </w:rPr>
        <w:t xml:space="preserve">
      16)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бұзышылықтардың болуына байланысты сұрау салынған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17) 12-үдеріс – тоқтату туралы ақпаратты СЕӨС АЖ-дан СТК-ге беру;</w:t>
      </w:r>
    </w:p>
    <w:p>
      <w:pPr>
        <w:spacing w:after="0"/>
        <w:ind w:left="0"/>
        <w:jc w:val="both"/>
      </w:pPr>
      <w:r>
        <w:rPr>
          <w:rFonts w:ascii="Times New Roman"/>
          <w:b w:val="false"/>
          <w:i w:val="false"/>
          <w:color w:val="000000"/>
          <w:sz w:val="28"/>
        </w:rPr>
        <w:t>
      18) 13-үдеріс – парталда және СТК-де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bookmarkStart w:name="z560" w:id="587"/>
    <w:p>
      <w:pPr>
        <w:spacing w:after="0"/>
        <w:ind w:left="0"/>
        <w:jc w:val="both"/>
      </w:pPr>
      <w:r>
        <w:rPr>
          <w:rFonts w:ascii="Times New Roman"/>
          <w:b w:val="false"/>
          <w:i w:val="false"/>
          <w:color w:val="000000"/>
          <w:sz w:val="28"/>
        </w:rPr>
        <w:t xml:space="preserve">
      12.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келтірілген:</w:t>
      </w:r>
    </w:p>
    <w:bookmarkEnd w:id="587"/>
    <w:p>
      <w:pPr>
        <w:spacing w:after="0"/>
        <w:ind w:left="0"/>
        <w:jc w:val="both"/>
      </w:pPr>
      <w:r>
        <w:rPr>
          <w:rFonts w:ascii="Times New Roman"/>
          <w:b w:val="false"/>
          <w:i w:val="false"/>
          <w:color w:val="000000"/>
          <w:sz w:val="28"/>
        </w:rPr>
        <w:t>
      1) көрсетілетін қызметті алушы өзiнiң ЭЦҚ тіркеу куәлігінің көмегімен СТК тiркеудi жүзеге асырады;</w:t>
      </w:r>
    </w:p>
    <w:p>
      <w:pPr>
        <w:spacing w:after="0"/>
        <w:ind w:left="0"/>
        <w:jc w:val="both"/>
      </w:pPr>
      <w:r>
        <w:rPr>
          <w:rFonts w:ascii="Times New Roman"/>
          <w:b w:val="false"/>
          <w:i w:val="false"/>
          <w:color w:val="000000"/>
          <w:sz w:val="28"/>
        </w:rPr>
        <w:t>
      2) 1-үдеріс – мемлекеттік қызметті алу үшін СТК ЭЦҚ тіркеу куәлігінің көмегімен авторландыру үдерісі;</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түпнұсқалығын СТК-де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СТК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w:t>
      </w:r>
    </w:p>
    <w:p>
      <w:pPr>
        <w:spacing w:after="0"/>
        <w:ind w:left="0"/>
        <w:jc w:val="both"/>
      </w:pPr>
      <w:r>
        <w:rPr>
          <w:rFonts w:ascii="Times New Roman"/>
          <w:b w:val="false"/>
          <w:i w:val="false"/>
          <w:color w:val="000000"/>
          <w:sz w:val="28"/>
        </w:rPr>
        <w:t>
      6) 2-шарт - қызметті алушының тіркеу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алушының ЭЦҚ арқылы қызмет көрсетуі үшін сауалды куәландыруы;</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13) 9-үдеріс – СТК электрондық түрдегі құжатты тіркеу;</w:t>
      </w:r>
    </w:p>
    <w:p>
      <w:pPr>
        <w:spacing w:after="0"/>
        <w:ind w:left="0"/>
        <w:jc w:val="both"/>
      </w:pPr>
      <w:r>
        <w:rPr>
          <w:rFonts w:ascii="Times New Roman"/>
          <w:b w:val="false"/>
          <w:i w:val="false"/>
          <w:color w:val="000000"/>
          <w:sz w:val="28"/>
        </w:rPr>
        <w:t>
      14) 10-үдеріс – СЕӨС АЖ-ге сауалды жолдау;</w:t>
      </w:r>
    </w:p>
    <w:p>
      <w:pPr>
        <w:spacing w:after="0"/>
        <w:ind w:left="0"/>
        <w:jc w:val="both"/>
      </w:pPr>
      <w:r>
        <w:rPr>
          <w:rFonts w:ascii="Times New Roman"/>
          <w:b w:val="false"/>
          <w:i w:val="false"/>
          <w:color w:val="000000"/>
          <w:sz w:val="28"/>
        </w:rPr>
        <w:t>
      15) 4-шарт - көрсетілетін қызметті берушімен сауалды тексеру (өңдеу);</w:t>
      </w:r>
    </w:p>
    <w:p>
      <w:pPr>
        <w:spacing w:after="0"/>
        <w:ind w:left="0"/>
        <w:jc w:val="both"/>
      </w:pPr>
      <w:r>
        <w:rPr>
          <w:rFonts w:ascii="Times New Roman"/>
          <w:b w:val="false"/>
          <w:i w:val="false"/>
          <w:color w:val="000000"/>
          <w:sz w:val="28"/>
        </w:rPr>
        <w:t>
      16) 11-үдеріс – бұзышылықтардың болуына байланысты сұрау салынған мемлекеттік қызметтен бас тарту туралы хабарламаны жасау;</w:t>
      </w:r>
    </w:p>
    <w:p>
      <w:pPr>
        <w:spacing w:after="0"/>
        <w:ind w:left="0"/>
        <w:jc w:val="both"/>
      </w:pPr>
      <w:r>
        <w:rPr>
          <w:rFonts w:ascii="Times New Roman"/>
          <w:b w:val="false"/>
          <w:i w:val="false"/>
          <w:color w:val="000000"/>
          <w:sz w:val="28"/>
        </w:rPr>
        <w:t>
      17) 12-үдеріс – салықтық өтінішті қабылдау туралы ақпаратты СЕӨС АЖ СТК немесе парталға беру.</w:t>
      </w:r>
    </w:p>
    <w:p>
      <w:pPr>
        <w:spacing w:after="0"/>
        <w:ind w:left="0"/>
        <w:jc w:val="both"/>
      </w:pPr>
      <w:r>
        <w:rPr>
          <w:rFonts w:ascii="Times New Roman"/>
          <w:b w:val="false"/>
          <w:i w:val="false"/>
          <w:color w:val="000000"/>
          <w:sz w:val="28"/>
        </w:rPr>
        <w:t>
      18) 13-үдеріс – СТК-де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both"/>
      </w:pPr>
      <w:r>
        <w:rPr>
          <w:rFonts w:ascii="Times New Roman"/>
          <w:b w:val="false"/>
          <w:i w:val="false"/>
          <w:color w:val="000000"/>
          <w:sz w:val="28"/>
        </w:rPr>
        <w:t xml:space="preserve">
      13.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6-қосымшасында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1) СЕӨС АЖ көрсетілетін қызметті алушы ЖСН/БСН тіркелген деректерінің негізінде тәуекелді құрады және пайдаланады;</w:t>
      </w:r>
    </w:p>
    <w:p>
      <w:pPr>
        <w:spacing w:after="0"/>
        <w:ind w:left="0"/>
        <w:jc w:val="both"/>
      </w:pPr>
      <w:r>
        <w:rPr>
          <w:rFonts w:ascii="Times New Roman"/>
          <w:b w:val="false"/>
          <w:i w:val="false"/>
          <w:color w:val="000000"/>
          <w:sz w:val="28"/>
        </w:rPr>
        <w:t>
      2) 1-үдеріс – мемлекеттік қызметті алу үшін СЕӨС АЖ тәуекелдің көмегімен авторландыру үдерісі;</w:t>
      </w:r>
    </w:p>
    <w:p>
      <w:pPr>
        <w:spacing w:after="0"/>
        <w:ind w:left="0"/>
        <w:jc w:val="both"/>
      </w:pPr>
      <w:r>
        <w:rPr>
          <w:rFonts w:ascii="Times New Roman"/>
          <w:b w:val="false"/>
          <w:i w:val="false"/>
          <w:color w:val="000000"/>
          <w:sz w:val="28"/>
        </w:rPr>
        <w:t>
      3) 2-үдеріс - мемлекеттік қызметті алушының осы Мемлекеттік қызмет регламентінде көрсетілген қызметті таңдап алуы;</w:t>
      </w:r>
    </w:p>
    <w:p>
      <w:pPr>
        <w:spacing w:after="0"/>
        <w:ind w:left="0"/>
        <w:jc w:val="both"/>
      </w:pPr>
      <w:r>
        <w:rPr>
          <w:rFonts w:ascii="Times New Roman"/>
          <w:b w:val="false"/>
          <w:i w:val="false"/>
          <w:color w:val="000000"/>
          <w:sz w:val="28"/>
        </w:rPr>
        <w:t>
      4) 3-үдеріс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5) 1-шарт – СЕӨС АЖ форматтық талаптарының толықтығына сұрау салуды тексеру;</w:t>
      </w:r>
    </w:p>
    <w:p>
      <w:pPr>
        <w:spacing w:after="0"/>
        <w:ind w:left="0"/>
        <w:jc w:val="both"/>
      </w:pPr>
      <w:r>
        <w:rPr>
          <w:rFonts w:ascii="Times New Roman"/>
          <w:b w:val="false"/>
          <w:i w:val="false"/>
          <w:color w:val="000000"/>
          <w:sz w:val="28"/>
        </w:rPr>
        <w:t>
      6) 4-үдеріс – мемлекеттік көрсетілетін қызметті алушының ЭЦҚ арқылы қызмет көрсетуі үшін сауалды куәландыруы;</w:t>
      </w:r>
    </w:p>
    <w:p>
      <w:pPr>
        <w:spacing w:after="0"/>
        <w:ind w:left="0"/>
        <w:jc w:val="both"/>
      </w:pPr>
      <w:r>
        <w:rPr>
          <w:rFonts w:ascii="Times New Roman"/>
          <w:b w:val="false"/>
          <w:i w:val="false"/>
          <w:color w:val="000000"/>
          <w:sz w:val="28"/>
        </w:rPr>
        <w:t>
      7) 2-шарт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8) 5-үдеріс – СЕӨС АЖ көрсетілетін қызметті алушыны сәйкестендіру, СЕӨС АЖ сұрау салу және электронды тіркеу куәландырылған ЭЦҚ түпнұсқалығын тексеру;</w:t>
      </w:r>
    </w:p>
    <w:p>
      <w:pPr>
        <w:spacing w:after="0"/>
        <w:ind w:left="0"/>
        <w:jc w:val="both"/>
      </w:pPr>
      <w:r>
        <w:rPr>
          <w:rFonts w:ascii="Times New Roman"/>
          <w:b w:val="false"/>
          <w:i w:val="false"/>
          <w:color w:val="000000"/>
          <w:sz w:val="28"/>
        </w:rPr>
        <w:t>
      9) 6-үдеріс - мемлекеттік көрсетілетін қызметті алушының ЭЦҚ түпнұсқалылығының расталмауына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10) 7-үдеріс – салықтық өтінішті қабылдау туралы ақпаратты СЕӨС АЖ СТК немесе СЕӨС АЖ беру;</w:t>
      </w:r>
    </w:p>
    <w:p>
      <w:pPr>
        <w:spacing w:after="0"/>
        <w:ind w:left="0"/>
        <w:jc w:val="both"/>
      </w:pPr>
      <w:r>
        <w:rPr>
          <w:rFonts w:ascii="Times New Roman"/>
          <w:b w:val="false"/>
          <w:i w:val="false"/>
          <w:color w:val="000000"/>
          <w:sz w:val="28"/>
        </w:rPr>
        <w:t>
      11) 8-үдеріс – көрсетілетін қызметті берушінің сұрау салуды өңдеуі;</w:t>
      </w:r>
    </w:p>
    <w:p>
      <w:pPr>
        <w:spacing w:after="0"/>
        <w:ind w:left="0"/>
        <w:jc w:val="both"/>
      </w:pPr>
      <w:r>
        <w:rPr>
          <w:rFonts w:ascii="Times New Roman"/>
          <w:b w:val="false"/>
          <w:i w:val="false"/>
          <w:color w:val="000000"/>
          <w:sz w:val="28"/>
        </w:rPr>
        <w:t>
      12) 9-үдеріс – бұзышылықтардың болуына байланысты сұрау салынған мемлекеттік қызметтен бас тарту туралы хабарламаны жасау;</w:t>
      </w:r>
    </w:p>
    <w:p>
      <w:pPr>
        <w:spacing w:after="0"/>
        <w:ind w:left="0"/>
        <w:jc w:val="both"/>
      </w:pPr>
      <w:r>
        <w:rPr>
          <w:rFonts w:ascii="Times New Roman"/>
          <w:b w:val="false"/>
          <w:i w:val="false"/>
          <w:color w:val="000000"/>
          <w:sz w:val="28"/>
        </w:rPr>
        <w:t>
      13) 10-үдеріс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both"/>
      </w:pPr>
      <w:r>
        <w:rPr>
          <w:rFonts w:ascii="Times New Roman"/>
          <w:b w:val="false"/>
          <w:i w:val="false"/>
          <w:color w:val="000000"/>
          <w:sz w:val="28"/>
        </w:rPr>
        <w:t xml:space="preserve">
      14. "Салықтық есептілікті беруді тоқтата тұру (ұзарту, жаңарту)"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және </w:t>
      </w:r>
      <w:r>
        <w:rPr>
          <w:rFonts w:ascii="Times New Roman"/>
          <w:b w:val="false"/>
          <w:i w:val="false"/>
          <w:color w:val="000000"/>
          <w:sz w:val="28"/>
        </w:rPr>
        <w:t>10</w:t>
      </w:r>
      <w:r>
        <w:rPr>
          <w:rFonts w:ascii="Times New Roman"/>
          <w:b w:val="false"/>
          <w:i w:val="false"/>
          <w:color w:val="000000"/>
          <w:sz w:val="28"/>
        </w:rPr>
        <w:t>-қосымшаларында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w:t>
            </w:r>
            <w:r>
              <w:br/>
            </w:r>
            <w:r>
              <w:rPr>
                <w:rFonts w:ascii="Times New Roman"/>
                <w:b w:val="false"/>
                <w:i w:val="false"/>
                <w:color w:val="000000"/>
                <w:sz w:val="20"/>
              </w:rPr>
              <w:t>тұру (ұзарту, жаңарту)"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3"/>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w:t>
            </w:r>
            <w:r>
              <w:br/>
            </w:r>
            <w:r>
              <w:rPr>
                <w:rFonts w:ascii="Times New Roman"/>
                <w:b w:val="false"/>
                <w:i w:val="false"/>
                <w:color w:val="000000"/>
                <w:sz w:val="20"/>
              </w:rPr>
              <w:t>тұру (ұзарту, жаңарту)"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0"/>
        <w:gridCol w:w="823"/>
        <w:gridCol w:w="823"/>
        <w:gridCol w:w="823"/>
        <w:gridCol w:w="823"/>
        <w:gridCol w:w="823"/>
        <w:gridCol w:w="823"/>
        <w:gridCol w:w="4409"/>
        <w:gridCol w:w="824"/>
        <w:gridCol w:w="1279"/>
      </w:tblGrid>
      <w:tr>
        <w:trPr>
          <w:trHeight w:val="30" w:hRule="atLeast"/>
        </w:trPr>
        <w:tc>
          <w:tcPr>
            <w:tcW w:w="8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w:t>
            </w:r>
          </w:p>
          <w:p>
            <w:pPr>
              <w:spacing w:after="20"/>
              <w:ind w:left="20"/>
              <w:jc w:val="both"/>
            </w:pPr>
            <w:r>
              <w:rPr>
                <w:rFonts w:ascii="Times New Roman"/>
                <w:b w:val="false"/>
                <w:i w:val="false"/>
                <w:color w:val="000000"/>
                <w:sz w:val="20"/>
              </w:rPr>
              <w:t>
туралы мәліметтер</w:t>
            </w:r>
          </w:p>
        </w:tc>
        <w:tc>
          <w:tcPr>
            <w:tcW w:w="8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алушының</w:t>
            </w:r>
          </w:p>
          <w:p>
            <w:pPr>
              <w:spacing w:after="20"/>
              <w:ind w:left="20"/>
              <w:jc w:val="both"/>
            </w:pPr>
            <w:r>
              <w:rPr>
                <w:rFonts w:ascii="Times New Roman"/>
                <w:b w:val="false"/>
                <w:i w:val="false"/>
                <w:color w:val="000000"/>
                <w:sz w:val="20"/>
              </w:rPr>
              <w:t>
аты-жөні</w:t>
            </w:r>
          </w:p>
        </w:tc>
        <w:tc>
          <w:tcPr>
            <w:tcW w:w="440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т.б.)</w:t>
            </w:r>
          </w:p>
        </w:tc>
        <w:tc>
          <w:tcPr>
            <w:tcW w:w="8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2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аты-жөні</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ұсынуын</w:t>
            </w:r>
            <w:r>
              <w:br/>
            </w:r>
            <w:r>
              <w:rPr>
                <w:rFonts w:ascii="Times New Roman"/>
                <w:b w:val="false"/>
                <w:i w:val="false"/>
                <w:color w:val="000000"/>
                <w:sz w:val="20"/>
              </w:rPr>
              <w:t>тоқтата тұру (ұзарту, қайта</w:t>
            </w:r>
            <w:r>
              <w:br/>
            </w:r>
            <w:r>
              <w:rPr>
                <w:rFonts w:ascii="Times New Roman"/>
                <w:b w:val="false"/>
                <w:i w:val="false"/>
                <w:color w:val="000000"/>
                <w:sz w:val="20"/>
              </w:rPr>
              <w:t>бастау)"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"Салықтық есептілікті ұсынуын тоқтата тұру (ұзарту, қайта бастау)"</w:t>
      </w:r>
      <w:r>
        <w:br/>
      </w:r>
      <w:r>
        <w:rPr>
          <w:rFonts w:ascii="Times New Roman"/>
          <w:b/>
          <w:i w:val="false"/>
          <w:color w:val="000000"/>
        </w:rPr>
        <w:t>Мемлекеттік қызметті көрсетудің үдерісі (іс-әрекеті) тізбектілігі блок-схемасы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xml:space="preserve">
      </w:t>
      </w:r>
    </w:p>
    <w:p>
      <w:pPr>
        <w:spacing w:after="0"/>
        <w:ind w:left="0"/>
        <w:jc w:val="both"/>
      </w:pPr>
      <w:r>
        <w:drawing>
          <wp:inline distT="0" distB="0" distL="0" distR="0">
            <wp:extent cx="7810500" cy="271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4"/>
                    <a:stretch>
                      <a:fillRect/>
                    </a:stretch>
                  </pic:blipFill>
                  <pic:spPr>
                    <a:xfrm>
                      <a:off x="0" y="0"/>
                      <a:ext cx="7810500" cy="271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w:t>
            </w:r>
            <w:r>
              <w:br/>
            </w:r>
            <w:r>
              <w:rPr>
                <w:rFonts w:ascii="Times New Roman"/>
                <w:b w:val="false"/>
                <w:i w:val="false"/>
                <w:color w:val="000000"/>
                <w:sz w:val="20"/>
              </w:rPr>
              <w:t>тұру (ұзарту, жаңарту)"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Мартал арқылы мемлекеттік қызметті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426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5"/>
                    <a:stretch>
                      <a:fillRect/>
                    </a:stretch>
                  </pic:blipFill>
                  <pic:spPr>
                    <a:xfrm>
                      <a:off x="0" y="0"/>
                      <a:ext cx="7810500" cy="4267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6"/>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w:t>
            </w:r>
            <w:r>
              <w:br/>
            </w:r>
            <w:r>
              <w:rPr>
                <w:rFonts w:ascii="Times New Roman"/>
                <w:b w:val="false"/>
                <w:i w:val="false"/>
                <w:color w:val="000000"/>
                <w:sz w:val="20"/>
              </w:rPr>
              <w:t>тұру (ұзарту, жаңарту)"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CТК арқылы мемлекеттік қызметті көрсету кезінде</w:t>
      </w:r>
      <w:r>
        <w:br/>
      </w:r>
      <w:r>
        <w:rPr>
          <w:rFonts w:ascii="Times New Roman"/>
          <w:b/>
          <w:i w:val="false"/>
          <w:color w:val="000000"/>
        </w:rPr>
        <w:t>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7"/>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8"/>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w:t>
            </w:r>
            <w:r>
              <w:br/>
            </w:r>
            <w:r>
              <w:rPr>
                <w:rFonts w:ascii="Times New Roman"/>
                <w:b w:val="false"/>
                <w:i w:val="false"/>
                <w:color w:val="000000"/>
                <w:sz w:val="20"/>
              </w:rPr>
              <w:t>тұру (ұзарту, жаңарту)"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Мемлекеттік қызметті СЕӨС АЖ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29"/>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0"/>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"Салықтық есептілікті ұсынуын </w:t>
            </w:r>
            <w:r>
              <w:br/>
            </w:r>
            <w:r>
              <w:rPr>
                <w:rFonts w:ascii="Times New Roman"/>
                <w:b w:val="false"/>
                <w:i w:val="false"/>
                <w:color w:val="000000"/>
                <w:sz w:val="20"/>
              </w:rPr>
              <w:t xml:space="preserve">тоқтата тұру (ұзарту, қайта </w:t>
            </w:r>
            <w:r>
              <w:br/>
            </w:r>
            <w:r>
              <w:rPr>
                <w:rFonts w:ascii="Times New Roman"/>
                <w:b w:val="false"/>
                <w:i w:val="false"/>
                <w:color w:val="000000"/>
                <w:sz w:val="20"/>
              </w:rPr>
              <w:t>бастау)"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7-қосымша</w:t>
            </w:r>
          </w:p>
        </w:tc>
      </w:tr>
    </w:tbl>
    <w:p>
      <w:pPr>
        <w:spacing w:after="0"/>
        <w:ind w:left="0"/>
        <w:jc w:val="left"/>
      </w:pPr>
      <w:r>
        <w:rPr>
          <w:rFonts w:ascii="Times New Roman"/>
          <w:b/>
          <w:i w:val="false"/>
          <w:color w:val="000000"/>
        </w:rPr>
        <w:t xml:space="preserve"> "Салық Салықтық есептілікті ұсынуын тоқтата тұру (ұзарту, қайта бастау)"</w:t>
      </w:r>
      <w:r>
        <w:br/>
      </w:r>
      <w:r>
        <w:rPr>
          <w:rFonts w:ascii="Times New Roman"/>
          <w:b/>
          <w:i w:val="false"/>
          <w:color w:val="000000"/>
        </w:rPr>
        <w:t>Мемлекеттік қызметті көрсету бизнес-процестерінің анықтамалығы</w:t>
      </w:r>
    </w:p>
    <w:p>
      <w:pPr>
        <w:spacing w:after="0"/>
        <w:ind w:left="0"/>
        <w:jc w:val="both"/>
      </w:pPr>
      <w:r>
        <w:rPr>
          <w:rFonts w:ascii="Times New Roman"/>
          <w:b w:val="false"/>
          <w:i w:val="false"/>
          <w:color w:val="ff0000"/>
          <w:sz w:val="28"/>
        </w:rPr>
        <w:t xml:space="preserve">
      Ескерту. 7-қосымша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1"/>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2"/>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 тұру</w:t>
            </w:r>
            <w:r>
              <w:br/>
            </w:r>
            <w:r>
              <w:rPr>
                <w:rFonts w:ascii="Times New Roman"/>
                <w:b w:val="false"/>
                <w:i w:val="false"/>
                <w:color w:val="000000"/>
                <w:sz w:val="20"/>
              </w:rPr>
              <w:t>(ұзарту, жаңарту)" мемлекеттік көрсетілетін</w:t>
            </w:r>
            <w:r>
              <w:br/>
            </w:r>
            <w:r>
              <w:rPr>
                <w:rFonts w:ascii="Times New Roman"/>
                <w:b w:val="false"/>
                <w:i w:val="false"/>
                <w:color w:val="000000"/>
                <w:sz w:val="20"/>
              </w:rPr>
              <w:t>қызмет регламентіне 8-қосымша</w:t>
            </w:r>
          </w:p>
        </w:tc>
      </w:tr>
    </w:tbl>
    <w:p>
      <w:pPr>
        <w:spacing w:after="0"/>
        <w:ind w:left="0"/>
        <w:jc w:val="left"/>
      </w:pPr>
      <w:r>
        <w:rPr>
          <w:rFonts w:ascii="Times New Roman"/>
          <w:b/>
          <w:i w:val="false"/>
          <w:color w:val="000000"/>
        </w:rPr>
        <w:t xml:space="preserve"> Портал арқылы "Салықтық есептілікті беруді тоқтата тұру (ұзарту, жаңарту)"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8-қосымша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70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3"/>
                    <a:stretch>
                      <a:fillRect/>
                    </a:stretch>
                  </pic:blipFill>
                  <pic:spPr>
                    <a:xfrm>
                      <a:off x="0" y="0"/>
                      <a:ext cx="7810500" cy="3670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4"/>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 тұру (ұзарту,</w:t>
            </w:r>
            <w:r>
              <w:br/>
            </w:r>
            <w:r>
              <w:rPr>
                <w:rFonts w:ascii="Times New Roman"/>
                <w:b w:val="false"/>
                <w:i w:val="false"/>
                <w:color w:val="000000"/>
                <w:sz w:val="20"/>
              </w:rPr>
              <w:t>жаңарту)" мемлекеттік көрсетілетін қызмет</w:t>
            </w:r>
            <w:r>
              <w:br/>
            </w:r>
            <w:r>
              <w:rPr>
                <w:rFonts w:ascii="Times New Roman"/>
                <w:b w:val="false"/>
                <w:i w:val="false"/>
                <w:color w:val="000000"/>
                <w:sz w:val="20"/>
              </w:rPr>
              <w:t>регламентіне 9-қосымша</w:t>
            </w:r>
          </w:p>
        </w:tc>
      </w:tr>
    </w:tbl>
    <w:p>
      <w:pPr>
        <w:spacing w:after="0"/>
        <w:ind w:left="0"/>
        <w:jc w:val="left"/>
      </w:pPr>
      <w:r>
        <w:rPr>
          <w:rFonts w:ascii="Times New Roman"/>
          <w:b/>
          <w:i w:val="false"/>
          <w:color w:val="000000"/>
        </w:rPr>
        <w:t xml:space="preserve"> СТК арқылы "Салықтық есептілікті беруді тоқтата тұру (ұзарту, жаңарту)"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9-қосымша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5"/>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7724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6"/>
                    <a:stretch>
                      <a:fillRect/>
                    </a:stretch>
                  </pic:blipFill>
                  <pic:spPr>
                    <a:xfrm>
                      <a:off x="0" y="0"/>
                      <a:ext cx="7772400" cy="33020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"Салықтық есептілікті беруді тоқтата тұру</w:t>
            </w:r>
            <w:r>
              <w:br/>
            </w:r>
            <w:r>
              <w:rPr>
                <w:rFonts w:ascii="Times New Roman"/>
                <w:b w:val="false"/>
                <w:i w:val="false"/>
                <w:color w:val="000000"/>
                <w:sz w:val="20"/>
              </w:rPr>
              <w:t>(ұзарту, жаңарту)" мемлекеттік көрсетілетін</w:t>
            </w:r>
            <w:r>
              <w:br/>
            </w:r>
            <w:r>
              <w:rPr>
                <w:rFonts w:ascii="Times New Roman"/>
                <w:b w:val="false"/>
                <w:i w:val="false"/>
                <w:color w:val="000000"/>
                <w:sz w:val="20"/>
              </w:rPr>
              <w:t>қызмет регламентіне 10-қосымша</w:t>
            </w:r>
          </w:p>
        </w:tc>
      </w:tr>
    </w:tbl>
    <w:p>
      <w:pPr>
        <w:spacing w:after="0"/>
        <w:ind w:left="0"/>
        <w:jc w:val="left"/>
      </w:pPr>
      <w:r>
        <w:rPr>
          <w:rFonts w:ascii="Times New Roman"/>
          <w:b/>
          <w:i w:val="false"/>
          <w:color w:val="000000"/>
        </w:rPr>
        <w:t xml:space="preserve"> СЕӨС АЖ арқылы "Салықтық есептілікті беруді тоқтата тұру (ұзарту, жаңарту)"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10-қосымша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83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7"/>
                    <a:stretch>
                      <a:fillRect/>
                    </a:stretch>
                  </pic:blipFill>
                  <pic:spPr>
                    <a:xfrm>
                      <a:off x="0" y="0"/>
                      <a:ext cx="7810500" cy="3683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7724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8"/>
                    <a:stretch>
                      <a:fillRect/>
                    </a:stretch>
                  </pic:blipFill>
                  <pic:spPr>
                    <a:xfrm>
                      <a:off x="0" y="0"/>
                      <a:ext cx="7772400" cy="33020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21-қосымша</w:t>
            </w:r>
          </w:p>
        </w:tc>
      </w:tr>
    </w:tbl>
    <w:bookmarkStart w:name="z572" w:id="588"/>
    <w:p>
      <w:pPr>
        <w:spacing w:after="0"/>
        <w:ind w:left="0"/>
        <w:jc w:val="left"/>
      </w:pPr>
      <w:r>
        <w:rPr>
          <w:rFonts w:ascii="Times New Roman"/>
          <w:b/>
          <w:i w:val="false"/>
          <w:color w:val="000000"/>
        </w:rPr>
        <w:t xml:space="preserve"> "Бақылау-касса машиналарының мемлекеттік тізіліміне</w:t>
      </w:r>
      <w:r>
        <w:br/>
      </w:r>
      <w:r>
        <w:rPr>
          <w:rFonts w:ascii="Times New Roman"/>
          <w:b/>
          <w:i w:val="false"/>
          <w:color w:val="000000"/>
        </w:rPr>
        <w:t>бақылау-касса машиналарының жаңа модельдерін енгізу"</w:t>
      </w:r>
      <w:r>
        <w:br/>
      </w:r>
      <w:r>
        <w:rPr>
          <w:rFonts w:ascii="Times New Roman"/>
          <w:b/>
          <w:i w:val="false"/>
          <w:color w:val="000000"/>
        </w:rPr>
        <w:t>мемлекеттік көрсетілетін қызмет регламенті</w:t>
      </w:r>
    </w:p>
    <w:bookmarkEnd w:id="588"/>
    <w:bookmarkStart w:name="z573" w:id="589"/>
    <w:p>
      <w:pPr>
        <w:spacing w:after="0"/>
        <w:ind w:left="0"/>
        <w:jc w:val="left"/>
      </w:pPr>
      <w:r>
        <w:rPr>
          <w:rFonts w:ascii="Times New Roman"/>
          <w:b/>
          <w:i w:val="false"/>
          <w:color w:val="000000"/>
        </w:rPr>
        <w:t xml:space="preserve"> 1. Жалпы ережелер</w:t>
      </w:r>
    </w:p>
    <w:bookmarkEnd w:id="589"/>
    <w:bookmarkStart w:name="z574" w:id="590"/>
    <w:p>
      <w:pPr>
        <w:spacing w:after="0"/>
        <w:ind w:left="0"/>
        <w:jc w:val="both"/>
      </w:pPr>
      <w:r>
        <w:rPr>
          <w:rFonts w:ascii="Times New Roman"/>
          <w:b w:val="false"/>
          <w:i w:val="false"/>
          <w:color w:val="000000"/>
          <w:sz w:val="28"/>
        </w:rPr>
        <w:t xml:space="preserve">
      1. "Бақылау-касса машиналарының мемлекеттік тізіліміне бақылау-касса машиналарының жаңа модельдерін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"Бақылау-касса машиналарының мемлекеттік тізіліміне бақылау-касса машиналарының жаңа модельдерін енгізу"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(бұдан әрі – көрсетілетін қызметті беруші ҚӨО) көрсетеді.</w:t>
      </w:r>
    </w:p>
    <w:bookmarkEnd w:id="590"/>
    <w:p>
      <w:pPr>
        <w:spacing w:after="0"/>
        <w:ind w:left="0"/>
        <w:jc w:val="both"/>
      </w:pPr>
      <w:r>
        <w:rPr>
          <w:rFonts w:ascii="Times New Roman"/>
          <w:b w:val="false"/>
          <w:i w:val="false"/>
          <w:color w:val="000000"/>
          <w:sz w:val="28"/>
        </w:rPr>
        <w:t>
      2. Мемлекеттік қызметті көрсету нысаны: қағаз түрінде.</w:t>
      </w:r>
    </w:p>
    <w:p>
      <w:pPr>
        <w:spacing w:after="0"/>
        <w:ind w:left="0"/>
        <w:jc w:val="both"/>
      </w:pPr>
      <w:r>
        <w:rPr>
          <w:rFonts w:ascii="Times New Roman"/>
          <w:b w:val="false"/>
          <w:i w:val="false"/>
          <w:color w:val="000000"/>
          <w:sz w:val="28"/>
        </w:rPr>
        <w:t>
      3. Мемлекеттік қызметті көрсету нәтижесі:</w:t>
      </w:r>
    </w:p>
    <w:p>
      <w:pPr>
        <w:spacing w:after="0"/>
        <w:ind w:left="0"/>
        <w:jc w:val="both"/>
      </w:pPr>
      <w:r>
        <w:rPr>
          <w:rFonts w:ascii="Times New Roman"/>
          <w:b w:val="false"/>
          <w:i w:val="false"/>
          <w:color w:val="000000"/>
          <w:sz w:val="28"/>
        </w:rPr>
        <w:t>
      1) БКМ модельдерін БКМ мемлекеттік тізіліміне енгізу;</w:t>
      </w:r>
    </w:p>
    <w:p>
      <w:pPr>
        <w:spacing w:after="0"/>
        <w:ind w:left="0"/>
        <w:jc w:val="both"/>
      </w:pPr>
      <w:r>
        <w:rPr>
          <w:rFonts w:ascii="Times New Roman"/>
          <w:b w:val="false"/>
          <w:i w:val="false"/>
          <w:color w:val="000000"/>
          <w:sz w:val="28"/>
        </w:rPr>
        <w:t xml:space="preserve">
      2)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бойынша көрсетілетін қызметті берушінің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75" w:id="591"/>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591"/>
    <w:bookmarkStart w:name="z576" w:id="592"/>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ұсынуы негіздеме болып табылады.</w:t>
      </w:r>
    </w:p>
    <w:bookmarkEnd w:id="592"/>
    <w:bookmarkStart w:name="z577" w:id="593"/>
    <w:p>
      <w:pPr>
        <w:spacing w:after="0"/>
        <w:ind w:left="0"/>
        <w:jc w:val="both"/>
      </w:pPr>
      <w:r>
        <w:rPr>
          <w:rFonts w:ascii="Times New Roman"/>
          <w:b w:val="false"/>
          <w:i w:val="false"/>
          <w:color w:val="000000"/>
          <w:sz w:val="28"/>
        </w:rPr>
        <w:t>
      5. Мемлекеттік қызметті көрсету процесіндегі рәсімдер (іс-қимылдары):</w:t>
      </w:r>
    </w:p>
    <w:bookmarkEnd w:id="593"/>
    <w:p>
      <w:pPr>
        <w:spacing w:after="0"/>
        <w:ind w:left="0"/>
        <w:jc w:val="both"/>
      </w:pPr>
      <w:r>
        <w:rPr>
          <w:rFonts w:ascii="Times New Roman"/>
          <w:b w:val="false"/>
          <w:i w:val="false"/>
          <w:color w:val="000000"/>
          <w:sz w:val="28"/>
        </w:rPr>
        <w:t>
      1) көрсетілетін қызметті берушінің іс-қағаздарды жүргізуге жауапты қызметкері:</w:t>
      </w:r>
    </w:p>
    <w:p>
      <w:pPr>
        <w:spacing w:after="0"/>
        <w:ind w:left="0"/>
        <w:jc w:val="both"/>
      </w:pPr>
      <w:r>
        <w:rPr>
          <w:rFonts w:ascii="Times New Roman"/>
          <w:b w:val="false"/>
          <w:i w:val="false"/>
          <w:color w:val="000000"/>
          <w:sz w:val="28"/>
        </w:rPr>
        <w:t>
      көрсетілетін қызметті алушы табыс еткен құжаттарды қабылдайды, тексереді, бірыңғай электрондық құжат айналымы жүйесінде (бұдан әрі – БЭҚАЖ) тіркейді – 5 (бес) минут;</w:t>
      </w:r>
    </w:p>
    <w:p>
      <w:pPr>
        <w:spacing w:after="0"/>
        <w:ind w:left="0"/>
        <w:jc w:val="both"/>
      </w:pPr>
      <w:r>
        <w:rPr>
          <w:rFonts w:ascii="Times New Roman"/>
          <w:b w:val="false"/>
          <w:i w:val="false"/>
          <w:color w:val="000000"/>
          <w:sz w:val="28"/>
        </w:rPr>
        <w:t>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көрсетілетін қызметті көрсетуге жауапты қызметкері:</w:t>
      </w:r>
    </w:p>
    <w:p>
      <w:pPr>
        <w:spacing w:after="0"/>
        <w:ind w:left="0"/>
        <w:jc w:val="both"/>
      </w:pPr>
      <w:r>
        <w:rPr>
          <w:rFonts w:ascii="Times New Roman"/>
          <w:b w:val="false"/>
          <w:i w:val="false"/>
          <w:color w:val="000000"/>
          <w:sz w:val="28"/>
        </w:rPr>
        <w:t>
      құжаттарды өңдейді (соның ішінде БКМ моделінің сәйкестігін тексереді, тестілеу өткізеді, БКМ моделін мемлекеттік тізілімге енгізу (енгізуден бас тарту) туралы шешімді қалыптастырады – 10 (жұмыс) күн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578" w:id="594"/>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594"/>
    <w:bookmarkStart w:name="z579" w:id="595"/>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595"/>
    <w:bookmarkStart w:name="z580" w:id="596"/>
    <w:p>
      <w:pPr>
        <w:spacing w:after="0"/>
        <w:ind w:left="0"/>
        <w:jc w:val="both"/>
      </w:pPr>
      <w:r>
        <w:rPr>
          <w:rFonts w:ascii="Times New Roman"/>
          <w:b w:val="false"/>
          <w:i w:val="false"/>
          <w:color w:val="000000"/>
          <w:sz w:val="28"/>
        </w:rPr>
        <w:t>
      7. Көрсетілетін қызметті берушінің іс-қағаздарды жүргізуге жауапты қызметкері, көрсетілетін қызметті алушы табыс еткен құжаттарды қабылдайды, тексереді, тіркейді.</w:t>
      </w:r>
    </w:p>
    <w:bookmarkEnd w:id="596"/>
    <w:bookmarkStart w:name="z581" w:id="597"/>
    <w:p>
      <w:pPr>
        <w:spacing w:after="0"/>
        <w:ind w:left="0"/>
        <w:jc w:val="both"/>
      </w:pPr>
      <w:r>
        <w:rPr>
          <w:rFonts w:ascii="Times New Roman"/>
          <w:b w:val="false"/>
          <w:i w:val="false"/>
          <w:color w:val="000000"/>
          <w:sz w:val="28"/>
        </w:rPr>
        <w:t>
      8 Көрсетілетін қызметті берушінің іс-қағаздарды жүргізуге жауапты қызметкері құжаттарды мемлекеттік көрсетілетін қызметті көрсетуге жауапты қызметкерге береді.</w:t>
      </w:r>
    </w:p>
    <w:bookmarkEnd w:id="597"/>
    <w:bookmarkStart w:name="z582" w:id="598"/>
    <w:p>
      <w:pPr>
        <w:spacing w:after="0"/>
        <w:ind w:left="0"/>
        <w:jc w:val="both"/>
      </w:pPr>
      <w:r>
        <w:rPr>
          <w:rFonts w:ascii="Times New Roman"/>
          <w:b w:val="false"/>
          <w:i w:val="false"/>
          <w:color w:val="000000"/>
          <w:sz w:val="28"/>
        </w:rPr>
        <w:t xml:space="preserve">
      9. "Бақылау-касса машиналарының мемлекеттік тізіліміне бақылау-касса машиналарының жаңа модельдерін енгізу"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59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"Бақылау-касса машиналарының</w:t>
            </w:r>
            <w:r>
              <w:br/>
            </w:r>
            <w:r>
              <w:rPr>
                <w:rFonts w:ascii="Times New Roman"/>
                <w:b w:val="false"/>
                <w:i w:val="false"/>
                <w:color w:val="000000"/>
                <w:sz w:val="20"/>
              </w:rPr>
              <w:t>мемлекеттік тізіліміне бақылау-касса</w:t>
            </w:r>
            <w:r>
              <w:br/>
            </w:r>
            <w:r>
              <w:rPr>
                <w:rFonts w:ascii="Times New Roman"/>
                <w:b w:val="false"/>
                <w:i w:val="false"/>
                <w:color w:val="000000"/>
                <w:sz w:val="20"/>
              </w:rPr>
              <w:t>машиналарының жаңа модельдерін енгізу"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3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"Бақылау-касса машиналарының</w:t>
            </w:r>
            <w:r>
              <w:br/>
            </w:r>
            <w:r>
              <w:rPr>
                <w:rFonts w:ascii="Times New Roman"/>
                <w:b w:val="false"/>
                <w:i w:val="false"/>
                <w:color w:val="000000"/>
                <w:sz w:val="20"/>
              </w:rPr>
              <w:t>мемлекеттік тізіліміне бақылау-касса</w:t>
            </w:r>
            <w:r>
              <w:br/>
            </w:r>
            <w:r>
              <w:rPr>
                <w:rFonts w:ascii="Times New Roman"/>
                <w:b w:val="false"/>
                <w:i w:val="false"/>
                <w:color w:val="000000"/>
                <w:sz w:val="20"/>
              </w:rPr>
              <w:t>машиналарының жаңа модельдерін енгізу"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"Бақылау-касса машиналарының мемлекеттік тізіліміне</w:t>
      </w:r>
      <w:r>
        <w:br/>
      </w:r>
      <w:r>
        <w:rPr>
          <w:rFonts w:ascii="Times New Roman"/>
          <w:b/>
          <w:i w:val="false"/>
          <w:color w:val="000000"/>
        </w:rPr>
        <w:t>бақылау-касса машиналарының жаңа модельдерін енгізу"</w:t>
      </w:r>
      <w:r>
        <w:br/>
      </w:r>
      <w:r>
        <w:rPr>
          <w:rFonts w:ascii="Times New Roman"/>
          <w:b/>
          <w:i w:val="false"/>
          <w:color w:val="000000"/>
        </w:rPr>
        <w:t>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70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0"/>
                    <a:stretch>
                      <a:fillRect/>
                    </a:stretch>
                  </pic:blipFill>
                  <pic:spPr>
                    <a:xfrm>
                      <a:off x="0" y="0"/>
                      <a:ext cx="7810500" cy="3708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1"/>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22-қосымша</w:t>
            </w:r>
          </w:p>
        </w:tc>
      </w:tr>
    </w:tbl>
    <w:bookmarkStart w:name="z586" w:id="599"/>
    <w:p>
      <w:pPr>
        <w:spacing w:after="0"/>
        <w:ind w:left="0"/>
        <w:jc w:val="left"/>
      </w:pPr>
      <w:r>
        <w:rPr>
          <w:rFonts w:ascii="Times New Roman"/>
          <w:b/>
          <w:i w:val="false"/>
          <w:color w:val="000000"/>
        </w:rPr>
        <w:t xml:space="preserve"> "Қазақстан Республикасының салық заңнамасын түсіндіру"</w:t>
      </w:r>
      <w:r>
        <w:br/>
      </w:r>
      <w:r>
        <w:rPr>
          <w:rFonts w:ascii="Times New Roman"/>
          <w:b/>
          <w:i w:val="false"/>
          <w:color w:val="000000"/>
        </w:rPr>
        <w:t>мемлекеттік көрсетілетін қызмет регламенті</w:t>
      </w:r>
    </w:p>
    <w:bookmarkEnd w:id="599"/>
    <w:bookmarkStart w:name="z587" w:id="600"/>
    <w:p>
      <w:pPr>
        <w:spacing w:after="0"/>
        <w:ind w:left="0"/>
        <w:jc w:val="left"/>
      </w:pPr>
      <w:r>
        <w:rPr>
          <w:rFonts w:ascii="Times New Roman"/>
          <w:b/>
          <w:i w:val="false"/>
          <w:color w:val="000000"/>
        </w:rPr>
        <w:t xml:space="preserve"> 1. Жалпы ережелер</w:t>
      </w:r>
    </w:p>
    <w:bookmarkEnd w:id="600"/>
    <w:bookmarkStart w:name="z588" w:id="601"/>
    <w:p>
      <w:pPr>
        <w:spacing w:after="0"/>
        <w:ind w:left="0"/>
        <w:jc w:val="both"/>
      </w:pPr>
      <w:r>
        <w:rPr>
          <w:rFonts w:ascii="Times New Roman"/>
          <w:b w:val="false"/>
          <w:i w:val="false"/>
          <w:color w:val="000000"/>
          <w:sz w:val="28"/>
        </w:rPr>
        <w:t xml:space="preserve">
      1. "Қазақстан Республикасының салық заңнамасын түсіндіру"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"Қазақстан Республикасының салық заңнамасын түсіндіру"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комитетінің аумақтық органдарының (бұдан әрі – көрсетілетін қызметті беруші) "электрондық үкімет" веб-порталы www.egov.kz (бұдан әрі – портал) арқылы көрсетеді.</w:t>
      </w:r>
    </w:p>
    <w:bookmarkEnd w:id="601"/>
    <w:bookmarkStart w:name="z589" w:id="602"/>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p>
    <w:bookmarkEnd w:id="602"/>
    <w:p>
      <w:pPr>
        <w:spacing w:after="0"/>
        <w:ind w:left="0"/>
        <w:jc w:val="both"/>
      </w:pPr>
      <w:r>
        <w:rPr>
          <w:rFonts w:ascii="Times New Roman"/>
          <w:b w:val="false"/>
          <w:i w:val="false"/>
          <w:color w:val="000000"/>
          <w:sz w:val="28"/>
        </w:rPr>
        <w:t>
      3. Мемлекеттік қызметті көрсету нәтижесі:</w:t>
      </w:r>
    </w:p>
    <w:p>
      <w:pPr>
        <w:spacing w:after="0"/>
        <w:ind w:left="0"/>
        <w:jc w:val="both"/>
      </w:pPr>
      <w:r>
        <w:rPr>
          <w:rFonts w:ascii="Times New Roman"/>
          <w:b w:val="false"/>
          <w:i w:val="false"/>
          <w:color w:val="000000"/>
          <w:sz w:val="28"/>
        </w:rPr>
        <w:t>
      1) көрсетілетін қызметті берушінің лауазымды тұлғасының куәландырылған электрондық цифрлы қолтаңбасымен (бұдан әрі – ЭЦҚ) қағаз жеткізгіштегі хат нысанындағы не болмаса электрондық құжаттар нысанындағы уәжделген жауабы;</w:t>
      </w:r>
    </w:p>
    <w:p>
      <w:pPr>
        <w:spacing w:after="0"/>
        <w:ind w:left="0"/>
        <w:jc w:val="both"/>
      </w:pPr>
      <w:r>
        <w:rPr>
          <w:rFonts w:ascii="Times New Roman"/>
          <w:b w:val="false"/>
          <w:i w:val="false"/>
          <w:color w:val="000000"/>
          <w:sz w:val="28"/>
        </w:rPr>
        <w:t xml:space="preserve">
      2)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бойынша қағаз жеткізгіштегі хат нысанындағы не болмаса электрондық құжаттар нысанындағы мемлекеттік қызмет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Start w:name="z590" w:id="603"/>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603"/>
    <w:bookmarkStart w:name="z591" w:id="604"/>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604"/>
    <w:bookmarkStart w:name="z592" w:id="605"/>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605"/>
    <w:p>
      <w:pPr>
        <w:spacing w:after="0"/>
        <w:ind w:left="0"/>
        <w:jc w:val="both"/>
      </w:pPr>
      <w:r>
        <w:rPr>
          <w:rFonts w:ascii="Times New Roman"/>
          <w:b w:val="false"/>
          <w:i w:val="false"/>
          <w:color w:val="000000"/>
          <w:sz w:val="28"/>
        </w:rPr>
        <w:t>
      1)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көрсетілетін қызметті алушы ұсынған құжаттарды қабылдайды, тексереді, электрондық құжаттар айналымы жүйесінде құжаттарды тіркейді - 5 (бес) минут;</w:t>
      </w:r>
    </w:p>
    <w:p>
      <w:pPr>
        <w:spacing w:after="0"/>
        <w:ind w:left="0"/>
        <w:jc w:val="both"/>
      </w:pPr>
      <w:r>
        <w:rPr>
          <w:rFonts w:ascii="Times New Roman"/>
          <w:b w:val="false"/>
          <w:i w:val="false"/>
          <w:color w:val="000000"/>
          <w:sz w:val="28"/>
        </w:rPr>
        <w:t xml:space="preserve">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өзі келу тәртібінде құжаттарын тапсырған қызметті алушыға өтінішті (жүгінуді) қабылдағаны туралы талон (бұдан әрі – талон) береді - 5 (бес) минут;</w:t>
      </w:r>
    </w:p>
    <w:p>
      <w:pPr>
        <w:spacing w:after="0"/>
        <w:ind w:left="0"/>
        <w:jc w:val="both"/>
      </w:pPr>
      <w:r>
        <w:rPr>
          <w:rFonts w:ascii="Times New Roman"/>
          <w:b w:val="false"/>
          <w:i w:val="false"/>
          <w:color w:val="000000"/>
          <w:sz w:val="28"/>
        </w:rPr>
        <w:t>
      2) көрсетілетін қызметті берушінің мемлекеттік қызмет көрсетуге жауапты қызметкері құжаттарды өңдейді және жауап дайындауды жүзеге асырады:</w:t>
      </w:r>
    </w:p>
    <w:p>
      <w:pPr>
        <w:spacing w:after="0"/>
        <w:ind w:left="0"/>
        <w:jc w:val="both"/>
      </w:pPr>
      <w:r>
        <w:rPr>
          <w:rFonts w:ascii="Times New Roman"/>
          <w:b w:val="false"/>
          <w:i w:val="false"/>
          <w:color w:val="000000"/>
          <w:sz w:val="28"/>
        </w:rPr>
        <w:t>
      өзге субьектілерден, лауазымды тұлғалардан ақпарат алу не болмаса орнына барып тексеруді талап етілмейтін көрсетілетін қызметті алушының өтінішін қарау бойынша – күнтізбелік 15 (он бес) күні ішінде;</w:t>
      </w:r>
    </w:p>
    <w:p>
      <w:pPr>
        <w:spacing w:after="0"/>
        <w:ind w:left="0"/>
        <w:jc w:val="both"/>
      </w:pPr>
      <w:r>
        <w:rPr>
          <w:rFonts w:ascii="Times New Roman"/>
          <w:b w:val="false"/>
          <w:i w:val="false"/>
          <w:color w:val="000000"/>
          <w:sz w:val="28"/>
        </w:rPr>
        <w:t>
      өзге субьектілерден, лауазымды тұлғалардан ақпарат алу не болмаса орнына барып тексеруді талап етілетін көрсетілетін қызметті алушының өтінішін қарау және шешім қабылдау бойынша – күнтізбелік 30 (отыз) күні ішінде;</w:t>
      </w:r>
    </w:p>
    <w:p>
      <w:pPr>
        <w:spacing w:after="0"/>
        <w:ind w:left="0"/>
        <w:jc w:val="both"/>
      </w:pPr>
      <w:r>
        <w:rPr>
          <w:rFonts w:ascii="Times New Roman"/>
          <w:b w:val="false"/>
          <w:i w:val="false"/>
          <w:color w:val="000000"/>
          <w:sz w:val="28"/>
        </w:rPr>
        <w:t>
      3)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 – 1 (бір) күн ішінде.</w:t>
      </w:r>
    </w:p>
    <w:bookmarkStart w:name="z593" w:id="606"/>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606"/>
    <w:bookmarkStart w:name="z594" w:id="607"/>
    <w:p>
      <w:pPr>
        <w:spacing w:after="0"/>
        <w:ind w:left="0"/>
        <w:jc w:val="both"/>
      </w:pPr>
      <w:r>
        <w:rPr>
          <w:rFonts w:ascii="Times New Roman"/>
          <w:b w:val="false"/>
          <w:i w:val="false"/>
          <w:color w:val="000000"/>
          <w:sz w:val="28"/>
        </w:rPr>
        <w:t>
      6. Мемлекеттік қызметті көрсету үдерісінде көрсетілетін қызметті берушінің қызметкерлері қатысады.</w:t>
      </w:r>
    </w:p>
    <w:bookmarkEnd w:id="607"/>
    <w:bookmarkStart w:name="z595" w:id="608"/>
    <w:p>
      <w:pPr>
        <w:spacing w:after="0"/>
        <w:ind w:left="0"/>
        <w:jc w:val="both"/>
      </w:pPr>
      <w:r>
        <w:rPr>
          <w:rFonts w:ascii="Times New Roman"/>
          <w:b w:val="false"/>
          <w:i w:val="false"/>
          <w:color w:val="000000"/>
          <w:sz w:val="28"/>
        </w:rPr>
        <w:t>
      7. Көрсетілетін қызметті берушінің іс жүргізуге жауапты қызметкері қызметті алушы ұсынған құжаттарды қабылдайды, тексереді, тіркейді.</w:t>
      </w:r>
    </w:p>
    <w:bookmarkEnd w:id="608"/>
    <w:bookmarkStart w:name="z596" w:id="609"/>
    <w:p>
      <w:pPr>
        <w:spacing w:after="0"/>
        <w:ind w:left="0"/>
        <w:jc w:val="both"/>
      </w:pPr>
      <w:r>
        <w:rPr>
          <w:rFonts w:ascii="Times New Roman"/>
          <w:b w:val="false"/>
          <w:i w:val="false"/>
          <w:color w:val="000000"/>
          <w:sz w:val="28"/>
        </w:rPr>
        <w:t>
      8. Көрсетілетін қызметті берушінің іс жүргізуге жауапты қызметкері шығыс құжаттарын тіркейді және қызметті алушыға шығыс құжаттарын пошта байланысы арқылы жібереді.</w:t>
      </w:r>
    </w:p>
    <w:bookmarkEnd w:id="609"/>
    <w:bookmarkStart w:name="z597" w:id="610"/>
    <w:p>
      <w:pPr>
        <w:spacing w:after="0"/>
        <w:ind w:left="0"/>
        <w:jc w:val="left"/>
      </w:pPr>
      <w:r>
        <w:rPr>
          <w:rFonts w:ascii="Times New Roman"/>
          <w:b/>
          <w:i w:val="false"/>
          <w:color w:val="000000"/>
        </w:rPr>
        <w:t xml:space="preserve"> 4. Мемлекеттік қызмет көрсету үдерісінде халыққа қызмет</w:t>
      </w:r>
      <w:r>
        <w:br/>
      </w:r>
      <w:r>
        <w:rPr>
          <w:rFonts w:ascii="Times New Roman"/>
          <w:b/>
          <w:i w:val="false"/>
          <w:color w:val="000000"/>
        </w:rPr>
        <w:t>көрсету орталығымен және (немесе) өзге де көрсетілетін қызметті</w:t>
      </w:r>
      <w:r>
        <w:br/>
      </w:r>
      <w:r>
        <w:rPr>
          <w:rFonts w:ascii="Times New Roman"/>
          <w:b/>
          <w:i w:val="false"/>
          <w:color w:val="000000"/>
        </w:rPr>
        <w:t>берушілермен өзара іс-қимыл тәртібін, сондай-ақ ақпараттық</w:t>
      </w:r>
      <w:r>
        <w:br/>
      </w:r>
      <w:r>
        <w:rPr>
          <w:rFonts w:ascii="Times New Roman"/>
          <w:b/>
          <w:i w:val="false"/>
          <w:color w:val="000000"/>
        </w:rPr>
        <w:t>жүйелерді пайдалану тәртібі</w:t>
      </w:r>
    </w:p>
    <w:bookmarkEnd w:id="610"/>
    <w:bookmarkStart w:name="z598" w:id="611"/>
    <w:p>
      <w:pPr>
        <w:spacing w:after="0"/>
        <w:ind w:left="0"/>
        <w:jc w:val="both"/>
      </w:pPr>
      <w:r>
        <w:rPr>
          <w:rFonts w:ascii="Times New Roman"/>
          <w:b w:val="false"/>
          <w:i w:val="false"/>
          <w:color w:val="000000"/>
          <w:sz w:val="28"/>
        </w:rPr>
        <w:t xml:space="preserve">
      9.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611"/>
    <w:p>
      <w:pPr>
        <w:spacing w:after="0"/>
        <w:ind w:left="0"/>
        <w:jc w:val="both"/>
      </w:pPr>
      <w:r>
        <w:rPr>
          <w:rFonts w:ascii="Times New Roman"/>
          <w:b w:val="false"/>
          <w:i w:val="false"/>
          <w:color w:val="000000"/>
          <w:sz w:val="28"/>
        </w:rPr>
        <w:t>
      1) қызметті алушы компьютерінің интернет-браузерiнде сақталып тұрған өзiнiң электрондық цифрлы қолтаңбалы (бұдан әрі – ЭЦҚ) тiркеу куәлiгiнiң көмегiмен алушының порталға тiркеудi жүзеге асырады, бұл ретте қызметті алушы туралы жеке тұлғаның мемлекеттік деректер қорынан/заңды тұлғалардың мемлекеттік деректер қорынан (бұдан әрі - ЖТ МДҚ/ЗТ МДҚ) мәліметтер автоматты жүйеде алынады және сақталады (ЭҮП-да тiркелмеген қызметті алушылар үшiн жүзеге асырылады);</w:t>
      </w:r>
    </w:p>
    <w:p>
      <w:pPr>
        <w:spacing w:after="0"/>
        <w:ind w:left="0"/>
        <w:jc w:val="both"/>
      </w:pPr>
      <w:r>
        <w:rPr>
          <w:rFonts w:ascii="Times New Roman"/>
          <w:b w:val="false"/>
          <w:i w:val="false"/>
          <w:color w:val="000000"/>
          <w:sz w:val="28"/>
        </w:rPr>
        <w:t>
      2) 1-үдеріс - қызметті алушының жеке сәйкестендіру нөмірін/бизнес сәйкестендіру нөмірін (бұдан әрі - ЖСН/БСН) енгізу үдерісі (авторландыру үдерісі) не болмаса мемлекеттік қызметті алу үшін ЭЦҚ тіркеу куәлігін көмегімен ЭҮП-да парольді авторландыру;</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түпнұсқалығын порталда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порталда қалыптастыру;</w:t>
      </w:r>
    </w:p>
    <w:p>
      <w:pPr>
        <w:spacing w:after="0"/>
        <w:ind w:left="0"/>
        <w:jc w:val="both"/>
      </w:pPr>
      <w:r>
        <w:rPr>
          <w:rFonts w:ascii="Times New Roman"/>
          <w:b w:val="false"/>
          <w:i w:val="false"/>
          <w:color w:val="000000"/>
          <w:sz w:val="28"/>
        </w:rPr>
        <w:t>
      5) 3-үдеріс - мемлекеттік қызметті көрсетілетін қызметті алушының осы Мемлекеттік көрсетілетін қызмет регламентінде көрсетілген қызметті таңдап алуы, мемлекеттік қызметті көрсету үшін сауал түрін экранға шығару және құрылымдық пен форматтық талаптарды ескере отырып көрсетілетін қызметті алушының сауал нысандарын толтыруы (деректерді енгізу), сондай-ақ көрсетілетін қызметті алушының деректерi туралы электрондық үкімет шлюзі (бұдан әрі – ЭҮШ) арқылы ЖТ МДҚ/ЗТ МДҚ-на автоматты сауалдар жіберу;</w:t>
      </w:r>
    </w:p>
    <w:p>
      <w:pPr>
        <w:spacing w:after="0"/>
        <w:ind w:left="0"/>
        <w:jc w:val="both"/>
      </w:pPr>
      <w:r>
        <w:rPr>
          <w:rFonts w:ascii="Times New Roman"/>
          <w:b w:val="false"/>
          <w:i w:val="false"/>
          <w:color w:val="000000"/>
          <w:sz w:val="28"/>
        </w:rPr>
        <w:t>
      6) 2-шарт - қызметті алушының ЖТ МДҚ/ЗТ МДҚ-ғы деректерiн тексеру;</w:t>
      </w:r>
    </w:p>
    <w:p>
      <w:pPr>
        <w:spacing w:after="0"/>
        <w:ind w:left="0"/>
        <w:jc w:val="both"/>
      </w:pPr>
      <w:r>
        <w:rPr>
          <w:rFonts w:ascii="Times New Roman"/>
          <w:b w:val="false"/>
          <w:i w:val="false"/>
          <w:color w:val="000000"/>
          <w:sz w:val="28"/>
        </w:rPr>
        <w:t>
      7) 4-үдеріс - мемлекеттік қызметті алушының ЖТ МДҚ/ЗТ МДҚ-да деректері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қызметті алушының ЭЦҚ арқылы қызмет көрсетуі үшін сауалды куәландыру және ЭҮШ арқылы электрондық түрдегі құжатты (сауалды) қызметті берушінің өңдеуі үшін БЭҚАЖ -не жіберу;</w:t>
      </w:r>
    </w:p>
    <w:p>
      <w:pPr>
        <w:spacing w:after="0"/>
        <w:ind w:left="0"/>
        <w:jc w:val="both"/>
      </w:pPr>
      <w:r>
        <w:rPr>
          <w:rFonts w:ascii="Times New Roman"/>
          <w:b w:val="false"/>
          <w:i w:val="false"/>
          <w:color w:val="000000"/>
          <w:sz w:val="28"/>
        </w:rPr>
        <w:t>
      12) 8-үдеріс - БЭҚАЖ -де электрондық түрдегі құжатты тіркеу;</w:t>
      </w:r>
    </w:p>
    <w:p>
      <w:pPr>
        <w:spacing w:after="0"/>
        <w:ind w:left="0"/>
        <w:jc w:val="both"/>
      </w:pPr>
      <w:r>
        <w:rPr>
          <w:rFonts w:ascii="Times New Roman"/>
          <w:b w:val="false"/>
          <w:i w:val="false"/>
          <w:color w:val="000000"/>
          <w:sz w:val="28"/>
        </w:rPr>
        <w:t>
      13) 4-шарт – БЭҚАЖ-де жауапты қалыптастыруға жауапты қызметкерді тағайындау;</w:t>
      </w:r>
    </w:p>
    <w:p>
      <w:pPr>
        <w:spacing w:after="0"/>
        <w:ind w:left="0"/>
        <w:jc w:val="both"/>
      </w:pPr>
      <w:r>
        <w:rPr>
          <w:rFonts w:ascii="Times New Roman"/>
          <w:b w:val="false"/>
          <w:i w:val="false"/>
          <w:color w:val="000000"/>
          <w:sz w:val="28"/>
        </w:rPr>
        <w:t>
      14) 9-үдеріс – БЭҚАЖ -де жауапты қалыптастыру;</w:t>
      </w:r>
    </w:p>
    <w:p>
      <w:pPr>
        <w:spacing w:after="0"/>
        <w:ind w:left="0"/>
        <w:jc w:val="both"/>
      </w:pPr>
      <w:r>
        <w:rPr>
          <w:rFonts w:ascii="Times New Roman"/>
          <w:b w:val="false"/>
          <w:i w:val="false"/>
          <w:color w:val="000000"/>
          <w:sz w:val="28"/>
        </w:rPr>
        <w:t>
      15) 10-үдеріс - мемлекеттік қызметті алушының БЭҚАЖ-де қалыптастырылған қызмет нәтижесін алуы. Электрондық құжат қызметті берушінің уәкілетті тұлғасының ЭЦҚ-сын пайдаланумен қалыптастырылады.</w:t>
      </w:r>
    </w:p>
    <w:bookmarkStart w:name="z599" w:id="612"/>
    <w:p>
      <w:pPr>
        <w:spacing w:after="0"/>
        <w:ind w:left="0"/>
        <w:jc w:val="both"/>
      </w:pPr>
      <w:r>
        <w:rPr>
          <w:rFonts w:ascii="Times New Roman"/>
          <w:b w:val="false"/>
          <w:i w:val="false"/>
          <w:color w:val="000000"/>
          <w:sz w:val="28"/>
        </w:rPr>
        <w:t xml:space="preserve">
      10. "Қазақстан Республикасының салық заңнамасын түсіндіру" мемлекеттік қызмет көрсетудің бизнес-процестерінің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және </w:t>
      </w:r>
      <w:r>
        <w:rPr>
          <w:rFonts w:ascii="Times New Roman"/>
          <w:b w:val="false"/>
          <w:i w:val="false"/>
          <w:color w:val="000000"/>
          <w:sz w:val="28"/>
        </w:rPr>
        <w:t>4</w:t>
      </w:r>
      <w:r>
        <w:rPr>
          <w:rFonts w:ascii="Times New Roman"/>
          <w:b w:val="false"/>
          <w:i w:val="false"/>
          <w:color w:val="000000"/>
          <w:sz w:val="28"/>
        </w:rPr>
        <w:t>-қосымшаларында келтірілген.</w:t>
      </w:r>
    </w:p>
    <w:bookmarkEnd w:id="61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салық</w:t>
            </w:r>
            <w:r>
              <w:br/>
            </w:r>
            <w:r>
              <w:rPr>
                <w:rFonts w:ascii="Times New Roman"/>
                <w:b w:val="false"/>
                <w:i w:val="false"/>
                <w:color w:val="000000"/>
                <w:sz w:val="20"/>
              </w:rPr>
              <w:t>заңнамасын түсіндіру"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p>
      <w:pPr>
        <w:spacing w:after="0"/>
        <w:ind w:left="0"/>
        <w:jc w:val="left"/>
      </w:pPr>
      <w:r>
        <w:rPr>
          <w:rFonts w:ascii="Times New Roman"/>
          <w:b/>
          <w:i w:val="false"/>
          <w:color w:val="000000"/>
        </w:rPr>
        <w:t xml:space="preserve"> Салықтық өтініштің (жүгінудің)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2"/>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салық</w:t>
            </w:r>
            <w:r>
              <w:br/>
            </w:r>
            <w:r>
              <w:rPr>
                <w:rFonts w:ascii="Times New Roman"/>
                <w:b w:val="false"/>
                <w:i w:val="false"/>
                <w:color w:val="000000"/>
                <w:sz w:val="20"/>
              </w:rPr>
              <w:t>заңнамасын түсіндіру"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портал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3"/>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4"/>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салық</w:t>
            </w:r>
            <w:r>
              <w:br/>
            </w:r>
            <w:r>
              <w:rPr>
                <w:rFonts w:ascii="Times New Roman"/>
                <w:b w:val="false"/>
                <w:i w:val="false"/>
                <w:color w:val="000000"/>
                <w:sz w:val="20"/>
              </w:rPr>
              <w:t>заңнамасын түсіндіру"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"Қазақстан Республикасының салық заңнамасын түсіндіру"</w:t>
      </w:r>
      <w:r>
        <w:br/>
      </w:r>
      <w:r>
        <w:rPr>
          <w:rFonts w:ascii="Times New Roman"/>
          <w:b/>
          <w:i w:val="false"/>
          <w:color w:val="000000"/>
        </w:rPr>
        <w:t>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581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5"/>
                    <a:stretch>
                      <a:fillRect/>
                    </a:stretch>
                  </pic:blipFill>
                  <pic:spPr>
                    <a:xfrm>
                      <a:off x="0" y="0"/>
                      <a:ext cx="7810500" cy="3581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6"/>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Республикасының салық</w:t>
            </w:r>
            <w:r>
              <w:br/>
            </w:r>
            <w:r>
              <w:rPr>
                <w:rFonts w:ascii="Times New Roman"/>
                <w:b w:val="false"/>
                <w:i w:val="false"/>
                <w:color w:val="000000"/>
                <w:sz w:val="20"/>
              </w:rPr>
              <w:t>заңнамасын түсіндіру"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Портал арқылы "Қазақстан Республикасының</w:t>
      </w:r>
      <w:r>
        <w:br/>
      </w:r>
      <w:r>
        <w:rPr>
          <w:rFonts w:ascii="Times New Roman"/>
          <w:b/>
          <w:i w:val="false"/>
          <w:color w:val="000000"/>
        </w:rPr>
        <w:t>салық заңнамасын түсіндіру" мемлекеттік қызмет</w:t>
      </w:r>
      <w:r>
        <w:br/>
      </w:r>
      <w:r>
        <w:rPr>
          <w:rFonts w:ascii="Times New Roman"/>
          <w:b/>
          <w:i w:val="false"/>
          <w:color w:val="000000"/>
        </w:rPr>
        <w:t>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7"/>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8"/>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23-қосымша</w:t>
            </w:r>
          </w:p>
        </w:tc>
      </w:tr>
    </w:tbl>
    <w:bookmarkStart w:name="z605" w:id="613"/>
    <w:p>
      <w:pPr>
        <w:spacing w:after="0"/>
        <w:ind w:left="0"/>
        <w:jc w:val="left"/>
      </w:pPr>
      <w:r>
        <w:rPr>
          <w:rFonts w:ascii="Times New Roman"/>
          <w:b/>
          <w:i w:val="false"/>
          <w:color w:val="000000"/>
        </w:rPr>
        <w:t xml:space="preserve"> Салықтық есептілікті қабылдау</w:t>
      </w:r>
    </w:p>
    <w:bookmarkEnd w:id="613"/>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606" w:id="614"/>
    <w:p>
      <w:pPr>
        <w:spacing w:after="0"/>
        <w:ind w:left="0"/>
        <w:jc w:val="left"/>
      </w:pPr>
      <w:r>
        <w:rPr>
          <w:rFonts w:ascii="Times New Roman"/>
          <w:b/>
          <w:i w:val="false"/>
          <w:color w:val="000000"/>
        </w:rPr>
        <w:t xml:space="preserve"> 1. Жалпы ережелер</w:t>
      </w:r>
    </w:p>
    <w:bookmarkEnd w:id="614"/>
    <w:bookmarkStart w:name="z607" w:id="615"/>
    <w:p>
      <w:pPr>
        <w:spacing w:after="0"/>
        <w:ind w:left="0"/>
        <w:jc w:val="both"/>
      </w:pPr>
      <w:r>
        <w:rPr>
          <w:rFonts w:ascii="Times New Roman"/>
          <w:b w:val="false"/>
          <w:i w:val="false"/>
          <w:color w:val="000000"/>
          <w:sz w:val="28"/>
        </w:rPr>
        <w:t xml:space="preserve">
      1. "Салық есептілігін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"Салық есептілігін қабылдау"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615"/>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қызмет көрсету орталықтары немесе "Салық төлеушінің кабинеті" (бұдан әрі – СТК) веб-қосымшасы немесе "Салық есептілігін өндеу сервисі" ақпараттық жүйесі (бұдан әрі – СЕӨС АЖ);</w:t>
      </w:r>
    </w:p>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бұйрықтарымен</w:t>
      </w:r>
      <w:r>
        <w:br/>
      </w:r>
      <w:r>
        <w:rPr>
          <w:rFonts w:ascii="Times New Roman"/>
          <w:b w:val="false"/>
          <w:i w:val="false"/>
          <w:color w:val="000000"/>
          <w:sz w:val="28"/>
        </w:rPr>
        <w:t>
</w:t>
      </w:r>
    </w:p>
    <w:bookmarkStart w:name="z608" w:id="616"/>
    <w:p>
      <w:pPr>
        <w:spacing w:after="0"/>
        <w:ind w:left="0"/>
        <w:jc w:val="both"/>
      </w:pP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p>
    <w:bookmarkEnd w:id="616"/>
    <w:bookmarkStart w:name="z609" w:id="617"/>
    <w:p>
      <w:pPr>
        <w:spacing w:after="0"/>
        <w:ind w:left="0"/>
        <w:jc w:val="both"/>
      </w:pPr>
      <w:r>
        <w:rPr>
          <w:rFonts w:ascii="Times New Roman"/>
          <w:b w:val="false"/>
          <w:i w:val="false"/>
          <w:color w:val="000000"/>
          <w:sz w:val="28"/>
        </w:rPr>
        <w:t>
      3. Мемлекеттік қызметті көрсету нәтижесі:</w:t>
      </w:r>
    </w:p>
    <w:bookmarkEnd w:id="617"/>
    <w:bookmarkStart w:name="z1301" w:id="618"/>
    <w:p>
      <w:pPr>
        <w:spacing w:after="0"/>
        <w:ind w:left="0"/>
        <w:jc w:val="both"/>
      </w:pPr>
      <w:r>
        <w:rPr>
          <w:rFonts w:ascii="Times New Roman"/>
          <w:b w:val="false"/>
          <w:i w:val="false"/>
          <w:color w:val="000000"/>
          <w:sz w:val="28"/>
        </w:rPr>
        <w:t>
      1) салық есептілігінің екінші данасында салық қызметі органдарының белгісі;</w:t>
      </w:r>
    </w:p>
    <w:bookmarkEnd w:id="618"/>
    <w:bookmarkStart w:name="z1302" w:id="619"/>
    <w:p>
      <w:pPr>
        <w:spacing w:after="0"/>
        <w:ind w:left="0"/>
        <w:jc w:val="both"/>
      </w:pPr>
      <w:r>
        <w:rPr>
          <w:rFonts w:ascii="Times New Roman"/>
          <w:b w:val="false"/>
          <w:i w:val="false"/>
          <w:color w:val="000000"/>
          <w:sz w:val="28"/>
        </w:rPr>
        <w:t>
      2) салық есептілігінің қабылданғаны туралы почта немесе өзге де байланыс ұйымының немесе ХҚКО-ның қабылдаған уақыты мен күнінің белгісі;</w:t>
      </w:r>
    </w:p>
    <w:bookmarkEnd w:id="619"/>
    <w:bookmarkStart w:name="z1303" w:id="620"/>
    <w:p>
      <w:pPr>
        <w:spacing w:after="0"/>
        <w:ind w:left="0"/>
        <w:jc w:val="both"/>
      </w:pPr>
      <w:r>
        <w:rPr>
          <w:rFonts w:ascii="Times New Roman"/>
          <w:b w:val="false"/>
          <w:i w:val="false"/>
          <w:color w:val="000000"/>
          <w:sz w:val="28"/>
        </w:rPr>
        <w:t>
      3) салық органының салық есептілігін электрондық түрде қабылданғаны немесе қабылдамағаны туралы хабарламасы;</w:t>
      </w:r>
    </w:p>
    <w:bookmarkEnd w:id="620"/>
    <w:bookmarkStart w:name="z1304" w:id="621"/>
    <w:p>
      <w:pPr>
        <w:spacing w:after="0"/>
        <w:ind w:left="0"/>
        <w:jc w:val="both"/>
      </w:pPr>
      <w:r>
        <w:rPr>
          <w:rFonts w:ascii="Times New Roman"/>
          <w:b w:val="false"/>
          <w:i w:val="false"/>
          <w:color w:val="000000"/>
          <w:sz w:val="28"/>
        </w:rPr>
        <w:t>
      4) жеке табыс салығы және мүлік салығы бойынша декларацияның электрондық түрде қабылданғаны туралы анықтама;</w:t>
      </w:r>
    </w:p>
    <w:bookmarkEnd w:id="621"/>
    <w:bookmarkStart w:name="z1305" w:id="622"/>
    <w:p>
      <w:pPr>
        <w:spacing w:after="0"/>
        <w:ind w:left="0"/>
        <w:jc w:val="both"/>
      </w:pPr>
      <w:r>
        <w:rPr>
          <w:rFonts w:ascii="Times New Roman"/>
          <w:b w:val="false"/>
          <w:i w:val="false"/>
          <w:color w:val="000000"/>
          <w:sz w:val="28"/>
        </w:rPr>
        <w:t>
      5) жеке табыс салығы және мүлік салығы бойынша декларацияның қағаз жеткізгіште қабылданғаны туралы анықтама;</w:t>
      </w:r>
    </w:p>
    <w:bookmarkEnd w:id="622"/>
    <w:bookmarkStart w:name="z1306" w:id="623"/>
    <w:p>
      <w:pPr>
        <w:spacing w:after="0"/>
        <w:ind w:left="0"/>
        <w:jc w:val="both"/>
      </w:pPr>
      <w:r>
        <w:rPr>
          <w:rFonts w:ascii="Times New Roman"/>
          <w:b w:val="false"/>
          <w:i w:val="false"/>
          <w:color w:val="000000"/>
          <w:sz w:val="28"/>
        </w:rPr>
        <w:t>
      6) осы мемлекеттік көрсетілетін қызмет стандартының 10-тармағында көрсетілген жағдайларда және негіздемелер бойынша мемлекеттік қызметті көрсетуден бас тарту туралы уәжделген жауабы;</w:t>
      </w:r>
    </w:p>
    <w:bookmarkEnd w:id="623"/>
    <w:bookmarkStart w:name="z1307" w:id="624"/>
    <w:p>
      <w:pPr>
        <w:spacing w:after="0"/>
        <w:ind w:left="0"/>
        <w:jc w:val="both"/>
      </w:pPr>
      <w:r>
        <w:rPr>
          <w:rFonts w:ascii="Times New Roman"/>
          <w:b w:val="false"/>
          <w:i w:val="false"/>
          <w:color w:val="000000"/>
          <w:sz w:val="28"/>
        </w:rPr>
        <w:t>
      7) мемлекеттік кірістер органдарының ақпараттық жүйесінде Патентті қалыптастыру.</w:t>
      </w:r>
    </w:p>
    <w:bookmarkEnd w:id="6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10" w:id="625"/>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625"/>
    <w:bookmarkStart w:name="z611" w:id="62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көрсетілетін қызметті алушының ұсынуы негіздеме болып табылады:</w:t>
      </w:r>
    </w:p>
    <w:bookmarkEnd w:id="626"/>
    <w:bookmarkStart w:name="z612" w:id="627"/>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627"/>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5 (бес)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 есептілігін СЕӨС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БСАЖ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2) құжаттарды өңдеуге жауапты қызметкер салық есептілігінен ақпараттарды СЕӨС АЖ-не енгізеді және салық есептілігін сақтауға мұрағатқа береді – 1 (бір) күн ішінде.</w:t>
      </w:r>
    </w:p>
    <w:bookmarkStart w:name="z613" w:id="628"/>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628"/>
    <w:bookmarkStart w:name="z614" w:id="629"/>
    <w:p>
      <w:pPr>
        <w:spacing w:after="0"/>
        <w:ind w:left="0"/>
        <w:jc w:val="both"/>
      </w:pPr>
      <w:r>
        <w:rPr>
          <w:rFonts w:ascii="Times New Roman"/>
          <w:b w:val="false"/>
          <w:i w:val="false"/>
          <w:color w:val="000000"/>
          <w:sz w:val="28"/>
        </w:rPr>
        <w:t>
      6. Мемлекеттік қызметті көрсету үдерісінде көрсетілетін қызметті берушінің қызметкерлері қатысады.</w:t>
      </w:r>
    </w:p>
    <w:bookmarkEnd w:id="629"/>
    <w:bookmarkStart w:name="z615" w:id="630"/>
    <w:p>
      <w:pPr>
        <w:spacing w:after="0"/>
        <w:ind w:left="0"/>
        <w:jc w:val="both"/>
      </w:pPr>
      <w:r>
        <w:rPr>
          <w:rFonts w:ascii="Times New Roman"/>
          <w:b w:val="false"/>
          <w:i w:val="false"/>
          <w:color w:val="000000"/>
          <w:sz w:val="28"/>
        </w:rPr>
        <w:t>
      7. Құжаттарды қабылдауға жауапты қызметкер қызметті алушы ұсынған құжаттарды қабылдайды, тексереді, тіркейді.</w:t>
      </w:r>
    </w:p>
    <w:bookmarkEnd w:id="630"/>
    <w:bookmarkStart w:name="z616" w:id="631"/>
    <w:p>
      <w:pPr>
        <w:spacing w:after="0"/>
        <w:ind w:left="0"/>
        <w:jc w:val="both"/>
      </w:pPr>
      <w:r>
        <w:rPr>
          <w:rFonts w:ascii="Times New Roman"/>
          <w:b w:val="false"/>
          <w:i w:val="false"/>
          <w:color w:val="000000"/>
          <w:sz w:val="28"/>
        </w:rPr>
        <w:t>
      8. Құжаттарды қабылдауға жауапты қызметкер құжаттарды құжаттарды өңдеуге жауапты қызметкерге береді.</w:t>
      </w:r>
    </w:p>
    <w:bookmarkEnd w:id="631"/>
    <w:bookmarkStart w:name="z617" w:id="632"/>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632"/>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618" w:id="633"/>
    <w:p>
      <w:pPr>
        <w:spacing w:after="0"/>
        <w:ind w:left="0"/>
        <w:jc w:val="both"/>
      </w:pPr>
      <w:r>
        <w:rPr>
          <w:rFonts w:ascii="Times New Roman"/>
          <w:b w:val="false"/>
          <w:i w:val="false"/>
          <w:color w:val="000000"/>
          <w:sz w:val="28"/>
        </w:rPr>
        <w:t xml:space="preserve">
       9.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633"/>
    <w:p>
      <w:pPr>
        <w:spacing w:after="0"/>
        <w:ind w:left="0"/>
        <w:jc w:val="both"/>
      </w:pPr>
      <w:r>
        <w:rPr>
          <w:rFonts w:ascii="Times New Roman"/>
          <w:b w:val="false"/>
          <w:i w:val="false"/>
          <w:color w:val="000000"/>
          <w:sz w:val="28"/>
        </w:rPr>
        <w:t>
      1) қызметті алушы өзiнiң электрондық цифрлы қолтаңбалы (бұдан әрі – ЭЦҚ) тiркеу куәлiгiнiң көмегiмен СТК тiркеудi жүзеге асырады;</w:t>
      </w:r>
    </w:p>
    <w:p>
      <w:pPr>
        <w:spacing w:after="0"/>
        <w:ind w:left="0"/>
        <w:jc w:val="both"/>
      </w:pPr>
      <w:r>
        <w:rPr>
          <w:rFonts w:ascii="Times New Roman"/>
          <w:b w:val="false"/>
          <w:i w:val="false"/>
          <w:color w:val="000000"/>
          <w:sz w:val="28"/>
        </w:rPr>
        <w:t>
      2) 1-үдеріс - мемлекеттік қызметті алу үшін ЭЦҚ тiркеу куәлiгiнiң көмегiмен СТК-де авторландыру үдерісі;</w:t>
      </w:r>
    </w:p>
    <w:p>
      <w:pPr>
        <w:spacing w:after="0"/>
        <w:ind w:left="0"/>
        <w:jc w:val="both"/>
      </w:pPr>
      <w:r>
        <w:rPr>
          <w:rFonts w:ascii="Times New Roman"/>
          <w:b w:val="false"/>
          <w:i w:val="false"/>
          <w:color w:val="000000"/>
          <w:sz w:val="28"/>
        </w:rPr>
        <w:t>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СТК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көрсетілетін қызмет Регламентінде көрсетілген қызметті таңдап алуы;</w:t>
      </w:r>
    </w:p>
    <w:p>
      <w:pPr>
        <w:spacing w:after="0"/>
        <w:ind w:left="0"/>
        <w:jc w:val="both"/>
      </w:pPr>
      <w:r>
        <w:rPr>
          <w:rFonts w:ascii="Times New Roman"/>
          <w:b w:val="false"/>
          <w:i w:val="false"/>
          <w:color w:val="000000"/>
          <w:sz w:val="28"/>
        </w:rPr>
        <w:t>
      6) 2-шарт - қызметті алушының тіркелу деректерiн тексеру;</w:t>
      </w:r>
    </w:p>
    <w:p>
      <w:pPr>
        <w:spacing w:after="0"/>
        <w:ind w:left="0"/>
        <w:jc w:val="both"/>
      </w:pPr>
      <w:r>
        <w:rPr>
          <w:rFonts w:ascii="Times New Roman"/>
          <w:b w:val="false"/>
          <w:i w:val="false"/>
          <w:color w:val="000000"/>
          <w:sz w:val="28"/>
        </w:rPr>
        <w:t>
      7) 4-үдеріс - деректердің расталмауына байланысты сұратып отырған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қызметті алушының сауалды қол қойып куәландыруы үшін ЭЦҚ тіркеу куәлігін таңдауы;</w:t>
      </w:r>
    </w:p>
    <w:p>
      <w:pPr>
        <w:spacing w:after="0"/>
        <w:ind w:left="0"/>
        <w:jc w:val="both"/>
      </w:pP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қызметті алушының мемлекеттік қызметті алуы үшін сауалын ЭЦҚ арқылы куәландыру;</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p>
    <w:p>
      <w:pPr>
        <w:spacing w:after="0"/>
        <w:ind w:left="0"/>
        <w:jc w:val="both"/>
      </w:pPr>
      <w:r>
        <w:rPr>
          <w:rFonts w:ascii="Times New Roman"/>
          <w:b w:val="false"/>
          <w:i w:val="false"/>
          <w:color w:val="000000"/>
          <w:sz w:val="28"/>
        </w:rPr>
        <w:t>
      13) 9-үдеріс - электрондық құжаттарды СТК-де тіркеу;</w:t>
      </w:r>
    </w:p>
    <w:p>
      <w:pPr>
        <w:spacing w:after="0"/>
        <w:ind w:left="0"/>
        <w:jc w:val="both"/>
      </w:pPr>
      <w:r>
        <w:rPr>
          <w:rFonts w:ascii="Times New Roman"/>
          <w:b w:val="false"/>
          <w:i w:val="false"/>
          <w:color w:val="000000"/>
          <w:sz w:val="28"/>
        </w:rPr>
        <w:t>
      14) 10-үдеріс - сауалды СЕӨС АЖ-не жіберу;</w:t>
      </w:r>
    </w:p>
    <w:p>
      <w:pPr>
        <w:spacing w:after="0"/>
        <w:ind w:left="0"/>
        <w:jc w:val="both"/>
      </w:pPr>
      <w:r>
        <w:rPr>
          <w:rFonts w:ascii="Times New Roman"/>
          <w:b w:val="false"/>
          <w:i w:val="false"/>
          <w:color w:val="000000"/>
          <w:sz w:val="28"/>
        </w:rPr>
        <w:t>
      15) 4-шарт – көрсетілетін қызметті беруші сауалды тексеру (өндеу);</w:t>
      </w:r>
    </w:p>
    <w:p>
      <w:pPr>
        <w:spacing w:after="0"/>
        <w:ind w:left="0"/>
        <w:jc w:val="both"/>
      </w:pPr>
      <w:r>
        <w:rPr>
          <w:rFonts w:ascii="Times New Roman"/>
          <w:b w:val="false"/>
          <w:i w:val="false"/>
          <w:color w:val="000000"/>
          <w:sz w:val="28"/>
        </w:rPr>
        <w:t>
      16) 11-үдеріс – бұзушылықтар бар болуына байланысты сұратылған мемлекеттік қызметті беруден бас тарту туралы хабарламаны қалыптастыру;</w:t>
      </w:r>
    </w:p>
    <w:p>
      <w:pPr>
        <w:spacing w:after="0"/>
        <w:ind w:left="0"/>
        <w:jc w:val="both"/>
      </w:pPr>
      <w:r>
        <w:rPr>
          <w:rFonts w:ascii="Times New Roman"/>
          <w:b w:val="false"/>
          <w:i w:val="false"/>
          <w:color w:val="000000"/>
          <w:sz w:val="28"/>
        </w:rPr>
        <w:t>
      17) 12-үдеріс – салық есептілігінің СЕӨС АЖ-де қабылданғаны туралы ақпаратты СТК-не беру және БСАЖ-дегі дербес шоттарына деректерді беру;</w:t>
      </w:r>
    </w:p>
    <w:p>
      <w:pPr>
        <w:spacing w:after="0"/>
        <w:ind w:left="0"/>
        <w:jc w:val="both"/>
      </w:pPr>
      <w:r>
        <w:rPr>
          <w:rFonts w:ascii="Times New Roman"/>
          <w:b w:val="false"/>
          <w:i w:val="false"/>
          <w:color w:val="000000"/>
          <w:sz w:val="28"/>
        </w:rPr>
        <w:t>
      18) 13-үдеріс - қызметті алушының СЕӨС АЖ-де қалыптастырылған қызмет нәтижесін СТК-нен алуы. Электрондық құжат қызметті берушінің уәкілетті тұлғасының ЭЦҚ-сын пайдаланумен қалыптастырылады.</w:t>
      </w:r>
    </w:p>
    <w:bookmarkStart w:name="z619" w:id="634"/>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көрсетілетін өзара іс-қимылдарының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634"/>
    <w:p>
      <w:pPr>
        <w:spacing w:after="0"/>
        <w:ind w:left="0"/>
        <w:jc w:val="both"/>
      </w:pPr>
      <w:r>
        <w:rPr>
          <w:rFonts w:ascii="Times New Roman"/>
          <w:b w:val="false"/>
          <w:i w:val="false"/>
          <w:color w:val="000000"/>
          <w:sz w:val="28"/>
        </w:rPr>
        <w:t>
      1) СЕӨС АЖ-де қызметті алушы тіркелу деректеріндегі ЖСН/БСН негізінде бейіні жасалады және пайдаланылады;</w:t>
      </w:r>
    </w:p>
    <w:p>
      <w:pPr>
        <w:spacing w:after="0"/>
        <w:ind w:left="0"/>
        <w:jc w:val="both"/>
      </w:pPr>
      <w:r>
        <w:rPr>
          <w:rFonts w:ascii="Times New Roman"/>
          <w:b w:val="false"/>
          <w:i w:val="false"/>
          <w:color w:val="000000"/>
          <w:sz w:val="28"/>
        </w:rPr>
        <w:t>
      2) 1-үдеріс - мемлекеттік қызметті алу үшін СЕӨС АЖ-дегі бейінінің көмегімен авторландыру үдерісі;</w:t>
      </w:r>
    </w:p>
    <w:p>
      <w:pPr>
        <w:spacing w:after="0"/>
        <w:ind w:left="0"/>
        <w:jc w:val="both"/>
      </w:pPr>
      <w:r>
        <w:rPr>
          <w:rFonts w:ascii="Times New Roman"/>
          <w:b w:val="false"/>
          <w:i w:val="false"/>
          <w:color w:val="000000"/>
          <w:sz w:val="28"/>
        </w:rPr>
        <w:t>
      3) 2-үдеріс - осы Мемлекеттік көрсетілетін қызмет регламентінде көрсетілген мемлекеттік қызметті қызметті алушының таңдап алуы;</w:t>
      </w:r>
    </w:p>
    <w:p>
      <w:pPr>
        <w:spacing w:after="0"/>
        <w:ind w:left="0"/>
        <w:jc w:val="both"/>
      </w:pPr>
      <w:r>
        <w:rPr>
          <w:rFonts w:ascii="Times New Roman"/>
          <w:b w:val="false"/>
          <w:i w:val="false"/>
          <w:color w:val="000000"/>
          <w:sz w:val="28"/>
        </w:rPr>
        <w:t>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p>
    <w:p>
      <w:pPr>
        <w:spacing w:after="0"/>
        <w:ind w:left="0"/>
        <w:jc w:val="both"/>
      </w:pPr>
      <w:r>
        <w:rPr>
          <w:rFonts w:ascii="Times New Roman"/>
          <w:b w:val="false"/>
          <w:i w:val="false"/>
          <w:color w:val="000000"/>
          <w:sz w:val="28"/>
        </w:rPr>
        <w:t>
      5) 4-шарт - СЕӨС АЖ-дегі форматтық талаптардың толықтығына сауалдарды тексеру;</w:t>
      </w:r>
    </w:p>
    <w:p>
      <w:pPr>
        <w:spacing w:after="0"/>
        <w:ind w:left="0"/>
        <w:jc w:val="both"/>
      </w:pPr>
      <w:r>
        <w:rPr>
          <w:rFonts w:ascii="Times New Roman"/>
          <w:b w:val="false"/>
          <w:i w:val="false"/>
          <w:color w:val="000000"/>
          <w:sz w:val="28"/>
        </w:rPr>
        <w:t>
      6) 4-үдеріс - қызметті алушының ЭЦҚ арқылы мемлекеттік қызмет көрсету үшін сауалын куәландыру;</w:t>
      </w:r>
    </w:p>
    <w:p>
      <w:pPr>
        <w:spacing w:after="0"/>
        <w:ind w:left="0"/>
        <w:jc w:val="both"/>
      </w:pPr>
      <w:r>
        <w:rPr>
          <w:rFonts w:ascii="Times New Roman"/>
          <w:b w:val="false"/>
          <w:i w:val="false"/>
          <w:color w:val="000000"/>
          <w:sz w:val="28"/>
        </w:rPr>
        <w:t>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8) 5- үдеріс - қызметті алушының СЕӨС АЖ-де сәйкестігін, сауалдардың куәландырылғанын және СЕӨС АЖ-де электрондық құжаттардың тіркелгенін, ЭЦҚ түпнұсқалығын тексеру;</w:t>
      </w:r>
    </w:p>
    <w:p>
      <w:pPr>
        <w:spacing w:after="0"/>
        <w:ind w:left="0"/>
        <w:jc w:val="both"/>
      </w:pPr>
      <w:r>
        <w:rPr>
          <w:rFonts w:ascii="Times New Roman"/>
          <w:b w:val="false"/>
          <w:i w:val="false"/>
          <w:color w:val="000000"/>
          <w:sz w:val="28"/>
        </w:rPr>
        <w:t>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10) 7-үдеріс – салық есептілігінің СЕӨС АЖ-де қабылданғаны туралы ақпаратты СТК-не беру және БСАЖ-дегі дербес шоттарына деректерді беру;</w:t>
      </w:r>
    </w:p>
    <w:p>
      <w:pPr>
        <w:spacing w:after="0"/>
        <w:ind w:left="0"/>
        <w:jc w:val="both"/>
      </w:pPr>
      <w:r>
        <w:rPr>
          <w:rFonts w:ascii="Times New Roman"/>
          <w:b w:val="false"/>
          <w:i w:val="false"/>
          <w:color w:val="000000"/>
          <w:sz w:val="28"/>
        </w:rPr>
        <w:t>
      11) 8-үдеріс - қызметті берушінің сауалды өндеуі;</w:t>
      </w:r>
    </w:p>
    <w:p>
      <w:pPr>
        <w:spacing w:after="0"/>
        <w:ind w:left="0"/>
        <w:jc w:val="both"/>
      </w:pPr>
      <w:r>
        <w:rPr>
          <w:rFonts w:ascii="Times New Roman"/>
          <w:b w:val="false"/>
          <w:i w:val="false"/>
          <w:color w:val="000000"/>
          <w:sz w:val="28"/>
        </w:rPr>
        <w:t>
      12) 9-үдеріс – бұзушылықтар бар болуына байланысты сұратылған мемлекеттік қызметті беруден бас тарту туралы хабарламаны қалыптастыру;</w:t>
      </w:r>
    </w:p>
    <w:p>
      <w:pPr>
        <w:spacing w:after="0"/>
        <w:ind w:left="0"/>
        <w:jc w:val="both"/>
      </w:pPr>
      <w:r>
        <w:rPr>
          <w:rFonts w:ascii="Times New Roman"/>
          <w:b w:val="false"/>
          <w:i w:val="false"/>
          <w:color w:val="000000"/>
          <w:sz w:val="28"/>
        </w:rPr>
        <w:t>
      13) 10-үдеріс -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w:t>
      </w:r>
    </w:p>
    <w:bookmarkStart w:name="z620" w:id="635"/>
    <w:p>
      <w:pPr>
        <w:spacing w:after="0"/>
        <w:ind w:left="0"/>
        <w:jc w:val="both"/>
      </w:pPr>
      <w:r>
        <w:rPr>
          <w:rFonts w:ascii="Times New Roman"/>
          <w:b w:val="false"/>
          <w:i w:val="false"/>
          <w:color w:val="000000"/>
          <w:sz w:val="28"/>
        </w:rPr>
        <w:t xml:space="preserve">
      11. "Салық есептілігін қабылдау"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w:t>
      </w:r>
      <w:r>
        <w:rPr>
          <w:rFonts w:ascii="Times New Roman"/>
          <w:b w:val="false"/>
          <w:i w:val="false"/>
          <w:color w:val="000000"/>
          <w:sz w:val="28"/>
        </w:rPr>
        <w:t>-қосымшаларында келтірілген.</w:t>
      </w:r>
    </w:p>
    <w:bookmarkEnd w:id="6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Мемлекеттік қызметті СТК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49"/>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0"/>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қызметті СЕӨС АЖ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1"/>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2"/>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"Салық есептілігін қабылдау"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3"/>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429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4"/>
                    <a:stretch>
                      <a:fillRect/>
                    </a:stretch>
                  </pic:blipFill>
                  <pic:spPr>
                    <a:xfrm>
                      <a:off x="0" y="0"/>
                      <a:ext cx="7810500" cy="34290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СТК арқылы "Салық есептілігін қабылдау"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5"/>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6"/>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қабылдау"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СЕӨС АЖ арқылы "Салық есептілігін қабылдау"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5-қосымша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7"/>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8"/>
                    <a:stretch>
                      <a:fillRect/>
                    </a:stretch>
                  </pic:blipFill>
                  <pic:spPr>
                    <a:xfrm>
                      <a:off x="0" y="0"/>
                      <a:ext cx="7810500" cy="33909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24-қосымша</w:t>
            </w:r>
          </w:p>
        </w:tc>
      </w:tr>
    </w:tbl>
    <w:bookmarkStart w:name="z627" w:id="636"/>
    <w:p>
      <w:pPr>
        <w:spacing w:after="0"/>
        <w:ind w:left="0"/>
        <w:jc w:val="left"/>
      </w:pPr>
      <w:r>
        <w:rPr>
          <w:rFonts w:ascii="Times New Roman"/>
          <w:b/>
          <w:i w:val="false"/>
          <w:color w:val="000000"/>
        </w:rPr>
        <w:t xml:space="preserve"> Салықтық есептілікті кері қайтарып алу</w:t>
      </w:r>
    </w:p>
    <w:bookmarkEnd w:id="636"/>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628" w:id="637"/>
    <w:p>
      <w:pPr>
        <w:spacing w:after="0"/>
        <w:ind w:left="0"/>
        <w:jc w:val="left"/>
      </w:pPr>
      <w:r>
        <w:rPr>
          <w:rFonts w:ascii="Times New Roman"/>
          <w:b/>
          <w:i w:val="false"/>
          <w:color w:val="000000"/>
        </w:rPr>
        <w:t xml:space="preserve"> 1. Жалпы ережелер</w:t>
      </w:r>
    </w:p>
    <w:bookmarkEnd w:id="637"/>
    <w:bookmarkStart w:name="z629" w:id="638"/>
    <w:p>
      <w:pPr>
        <w:spacing w:after="0"/>
        <w:ind w:left="0"/>
        <w:jc w:val="both"/>
      </w:pPr>
      <w:r>
        <w:rPr>
          <w:rFonts w:ascii="Times New Roman"/>
          <w:b w:val="false"/>
          <w:i w:val="false"/>
          <w:color w:val="000000"/>
          <w:sz w:val="28"/>
        </w:rPr>
        <w:t>
      1. "Салықтық есептілікті кері қайтарып алу" мемлекеттік көрсетілетін қызметі (бұдан әрі – мемлекеттік көрсетілетін қызмет).</w:t>
      </w:r>
    </w:p>
    <w:bookmarkEnd w:id="6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630" w:id="639"/>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p>
    <w:bookmarkEnd w:id="639"/>
    <w:bookmarkStart w:name="z631" w:id="640"/>
    <w:p>
      <w:pPr>
        <w:spacing w:after="0"/>
        <w:ind w:left="0"/>
        <w:jc w:val="both"/>
      </w:pPr>
      <w:r>
        <w:rPr>
          <w:rFonts w:ascii="Times New Roman"/>
          <w:b w:val="false"/>
          <w:i w:val="false"/>
          <w:color w:val="000000"/>
          <w:sz w:val="28"/>
        </w:rPr>
        <w:t>
      3. Мемлекеттік қызметті көрсету нәтижесі:</w:t>
      </w:r>
    </w:p>
    <w:bookmarkEnd w:id="640"/>
    <w:p>
      <w:pPr>
        <w:spacing w:after="0"/>
        <w:ind w:left="0"/>
        <w:jc w:val="both"/>
      </w:pPr>
      <w:r>
        <w:rPr>
          <w:rFonts w:ascii="Times New Roman"/>
          <w:b w:val="false"/>
          <w:i w:val="false"/>
          <w:color w:val="000000"/>
          <w:sz w:val="28"/>
        </w:rPr>
        <w:t>
      1) уәкілетті органның интернет-ресурсында жарияланған салық есептілігін кері қайтарып алу туралы мәліметтер;</w:t>
      </w:r>
    </w:p>
    <w:p>
      <w:pPr>
        <w:spacing w:after="0"/>
        <w:ind w:left="0"/>
        <w:jc w:val="both"/>
      </w:pPr>
      <w:r>
        <w:rPr>
          <w:rFonts w:ascii="Times New Roman"/>
          <w:b w:val="false"/>
          <w:i w:val="false"/>
          <w:color w:val="000000"/>
          <w:sz w:val="28"/>
        </w:rPr>
        <w:t xml:space="preserve">
      2)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көзделген негіздемелер бойынша көрсетілетін қызметті беруші лауазымды тұлғаның электрондық цифрлық қол қоюымен (бұдан әрі – ЭЦҚ) куәландырылған электронды құжат нысанында мемлекеттік қызметті көрсетуден бас тарту туралы уәжделген жауабы болып табылады.</w:t>
      </w:r>
    </w:p>
    <w:p>
      <w:pPr>
        <w:spacing w:after="0"/>
        <w:ind w:left="0"/>
        <w:jc w:val="both"/>
      </w:pPr>
      <w:r>
        <w:rPr>
          <w:rFonts w:ascii="Times New Roman"/>
          <w:b w:val="false"/>
          <w:i w:val="false"/>
          <w:color w:val="000000"/>
          <w:sz w:val="28"/>
        </w:rPr>
        <w:t>
      Мемлекеттік қызметті көрсету нысаны: электрондық түрде.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632" w:id="641"/>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641"/>
    <w:bookmarkStart w:name="z633" w:id="642"/>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642"/>
    <w:bookmarkStart w:name="z634" w:id="643"/>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643"/>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СЕӨС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СЕӨС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p>
      <w:pPr>
        <w:spacing w:after="0"/>
        <w:ind w:left="0"/>
        <w:jc w:val="both"/>
      </w:pPr>
      <w:r>
        <w:rPr>
          <w:rFonts w:ascii="Times New Roman"/>
          <w:b w:val="false"/>
          <w:i w:val="false"/>
          <w:color w:val="000000"/>
          <w:sz w:val="28"/>
        </w:rPr>
        <w:t>
      2) құжаттарды өңдеуге жауапты қызметкер салықтық есептілікті кері қайтаруды жүзеге асырады – 5 (бес) жұмыс күнінің ішінде;</w:t>
      </w:r>
    </w:p>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(он) минут.</w:t>
      </w:r>
    </w:p>
    <w:bookmarkStart w:name="z635" w:id="644"/>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644"/>
    <w:bookmarkStart w:name="z636" w:id="645"/>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645"/>
    <w:bookmarkStart w:name="z637" w:id="646"/>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енгізеді.</w:t>
      </w:r>
    </w:p>
    <w:bookmarkEnd w:id="646"/>
    <w:bookmarkStart w:name="z638" w:id="647"/>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құжаттарды береді.</w:t>
      </w:r>
    </w:p>
    <w:bookmarkEnd w:id="647"/>
    <w:bookmarkStart w:name="z639" w:id="648"/>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p>
    <w:bookmarkEnd w:id="648"/>
    <w:bookmarkStart w:name="z640" w:id="649"/>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649"/>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641" w:id="650"/>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650"/>
    <w:p>
      <w:pPr>
        <w:spacing w:after="0"/>
        <w:ind w:left="0"/>
        <w:jc w:val="both"/>
      </w:pPr>
      <w:r>
        <w:rPr>
          <w:rFonts w:ascii="Times New Roman"/>
          <w:b w:val="false"/>
          <w:i w:val="false"/>
          <w:color w:val="000000"/>
          <w:sz w:val="28"/>
        </w:rPr>
        <w:t>
      1) көрсетілетін қызметті алушы компьютерінің интернет-браузерiнде сақталып тұрған өзiнiң электрондық цифрлы қолын қойып (бұдан әрі – ЭЦҚ) тiркеу куәлiгiнiң көмегiмен порталда тiркеудi жүзеге асырады, бұл ретте көрсетілетін қызметті алушы туралы мәлімет жеке тұлғаның мемлекеттік деректер қорынан/заңды тұлғалардың мемлекеттік деректер қорынан (бұдан әрі - ЖТ МДҚ/ЗТ МДҚ) алынады және сақталады ("Е-лицензиялау" МДБ АЖ-да тiркелмеген көрсетілетін қызметті алушылар үшiн жүзеге асырылады);</w:t>
      </w:r>
    </w:p>
    <w:p>
      <w:pPr>
        <w:spacing w:after="0"/>
        <w:ind w:left="0"/>
        <w:jc w:val="both"/>
      </w:pPr>
      <w:r>
        <w:rPr>
          <w:rFonts w:ascii="Times New Roman"/>
          <w:b w:val="false"/>
          <w:i w:val="false"/>
          <w:color w:val="000000"/>
          <w:sz w:val="28"/>
        </w:rPr>
        <w:t>
      2) 1-үдеріс - қызметті алушының жеке сәйкестендіру нөмірін/бизнес сәйкестендіру нөмірін (бұдан әрі - ЖСН/БСН) енгізу үдерісі (авторландыру үдерісі) немесе мемлекеттік қызметті алу үшін порталға ЭЦҚ тіркеу куәлігінің көмегімен парольді авторландыру;</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сондай-ақ қызметті алушы туралы мәліметтердің түпнұсқалығын порталда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порталдда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 сондай-ақ қызметті алушының деректерi туралы электрондық үкімет шлюзі (ЭҮШ) арқылы жеке тұлғалардың мемлекеттік деректер базасына/ заңды тұлғалардың мемлекеттік деректер базасына (бұдан әрі - ЖТ МДБ/ЗТ МДБ) автоматты сауалдар жіберу;</w:t>
      </w:r>
    </w:p>
    <w:p>
      <w:pPr>
        <w:spacing w:after="0"/>
        <w:ind w:left="0"/>
        <w:jc w:val="both"/>
      </w:pPr>
      <w:r>
        <w:rPr>
          <w:rFonts w:ascii="Times New Roman"/>
          <w:b w:val="false"/>
          <w:i w:val="false"/>
          <w:color w:val="000000"/>
          <w:sz w:val="28"/>
        </w:rPr>
        <w:t>
      6) 2-шарт - қызметті алушының ЖТ МДҚ/ЗТ МДҚ-ғы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ЖТ МДҚ/ЗТ МДҚ-да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алушының ЭЦҚ арқылы қызмет көрсетуі үшін сауалды куәландыруы және парталдан СТК-ге автоматты түрде жіберу;</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 және сауал түріне қосу үшін Стандарттың 9-тармағында көрсетілген электронды түрдегі құжаттардың көшірмелері қажет;</w:t>
      </w:r>
    </w:p>
    <w:p>
      <w:pPr>
        <w:spacing w:after="0"/>
        <w:ind w:left="0"/>
        <w:jc w:val="both"/>
      </w:pPr>
      <w:r>
        <w:rPr>
          <w:rFonts w:ascii="Times New Roman"/>
          <w:b w:val="false"/>
          <w:i w:val="false"/>
          <w:color w:val="000000"/>
          <w:sz w:val="28"/>
        </w:rPr>
        <w:t>
      13) 9-үдеріс – СТК электрондық құжатты тіркеу;</w:t>
      </w:r>
    </w:p>
    <w:p>
      <w:pPr>
        <w:spacing w:after="0"/>
        <w:ind w:left="0"/>
        <w:jc w:val="both"/>
      </w:pPr>
      <w:r>
        <w:rPr>
          <w:rFonts w:ascii="Times New Roman"/>
          <w:b w:val="false"/>
          <w:i w:val="false"/>
          <w:color w:val="000000"/>
          <w:sz w:val="28"/>
        </w:rPr>
        <w:t>
      14) 10-үдеріс – СЕӨС АЖ-ге сауалды (өтінішті) жолдау;</w:t>
      </w:r>
    </w:p>
    <w:p>
      <w:pPr>
        <w:spacing w:after="0"/>
        <w:ind w:left="0"/>
        <w:jc w:val="both"/>
      </w:pPr>
      <w:r>
        <w:rPr>
          <w:rFonts w:ascii="Times New Roman"/>
          <w:b w:val="false"/>
          <w:i w:val="false"/>
          <w:color w:val="000000"/>
          <w:sz w:val="28"/>
        </w:rPr>
        <w:t>
      15) 4-шарт - көрсетілетін қызметті берушінің сауалды тексеруі (өңдеуі);</w:t>
      </w:r>
    </w:p>
    <w:p>
      <w:pPr>
        <w:spacing w:after="0"/>
        <w:ind w:left="0"/>
        <w:jc w:val="both"/>
      </w:pPr>
      <w:r>
        <w:rPr>
          <w:rFonts w:ascii="Times New Roman"/>
          <w:b w:val="false"/>
          <w:i w:val="false"/>
          <w:color w:val="000000"/>
          <w:sz w:val="28"/>
        </w:rPr>
        <w:t xml:space="preserve">
      16) 11-үдеріс – Стандарттың </w:t>
      </w:r>
      <w:r>
        <w:rPr>
          <w:rFonts w:ascii="Times New Roman"/>
          <w:b w:val="false"/>
          <w:i w:val="false"/>
          <w:color w:val="000000"/>
          <w:sz w:val="28"/>
        </w:rPr>
        <w:t>10-тармағына</w:t>
      </w:r>
      <w:r>
        <w:rPr>
          <w:rFonts w:ascii="Times New Roman"/>
          <w:b w:val="false"/>
          <w:i w:val="false"/>
          <w:color w:val="000000"/>
          <w:sz w:val="28"/>
        </w:rPr>
        <w:t xml:space="preserve"> сәйкес бұзышылықтардың болуына байланысты сұрау салынған мемлекеттік қызметтен бас тарту туралы хабарламаны қалыптастыру;</w:t>
      </w:r>
    </w:p>
    <w:p>
      <w:pPr>
        <w:spacing w:after="0"/>
        <w:ind w:left="0"/>
        <w:jc w:val="both"/>
      </w:pPr>
      <w:r>
        <w:rPr>
          <w:rFonts w:ascii="Times New Roman"/>
          <w:b w:val="false"/>
          <w:i w:val="false"/>
          <w:color w:val="000000"/>
          <w:sz w:val="28"/>
        </w:rPr>
        <w:t>
      17) 12-үдеріс – кері қайтару туралы ақпаратты СЕӨС АЖ-дан СТК-ге беру және жеке шоттан деректерді ИСАЖ АЖ-ға қайтару;</w:t>
      </w:r>
    </w:p>
    <w:p>
      <w:pPr>
        <w:spacing w:after="0"/>
        <w:ind w:left="0"/>
        <w:jc w:val="both"/>
      </w:pPr>
      <w:r>
        <w:rPr>
          <w:rFonts w:ascii="Times New Roman"/>
          <w:b w:val="false"/>
          <w:i w:val="false"/>
          <w:color w:val="000000"/>
          <w:sz w:val="28"/>
        </w:rPr>
        <w:t>
      18) 13-үдеріс – парталда және СТК-де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both"/>
      </w:pPr>
      <w:r>
        <w:rPr>
          <w:rFonts w:ascii="Times New Roman"/>
          <w:b w:val="false"/>
          <w:i w:val="false"/>
          <w:color w:val="000000"/>
          <w:sz w:val="28"/>
        </w:rPr>
        <w:t xml:space="preserve">
      11. Көрсетілетін қызметті берушінің және көрсетілетін қызметті алушының СТК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1) көрсетілетін қызметті алушы өзiнiң ЭЦҚ тіркеу куәлігінің көмегімен СТК тiркеудi жүзеге асырады;</w:t>
      </w:r>
    </w:p>
    <w:p>
      <w:pPr>
        <w:spacing w:after="0"/>
        <w:ind w:left="0"/>
        <w:jc w:val="both"/>
      </w:pPr>
      <w:r>
        <w:rPr>
          <w:rFonts w:ascii="Times New Roman"/>
          <w:b w:val="false"/>
          <w:i w:val="false"/>
          <w:color w:val="000000"/>
          <w:sz w:val="28"/>
        </w:rPr>
        <w:t>
      2) 1-үдеріс – мемлекеттік қызметті алу үшін СТК ЭЦҚ тіркеу куәлігінің көмегімен авторландыру үдерісі;</w:t>
      </w:r>
    </w:p>
    <w:p>
      <w:pPr>
        <w:spacing w:after="0"/>
        <w:ind w:left="0"/>
        <w:jc w:val="both"/>
      </w:pPr>
      <w:r>
        <w:rPr>
          <w:rFonts w:ascii="Times New Roman"/>
          <w:b w:val="false"/>
          <w:i w:val="false"/>
          <w:color w:val="000000"/>
          <w:sz w:val="28"/>
        </w:rPr>
        <w:t>
      3) 1-шарт - логин (ЖСН/БСН) және пароль арқылы тіркелген қызметті алушы туралы деректердiң түпнұсқалығын СТК-де тексеру;</w:t>
      </w:r>
    </w:p>
    <w:p>
      <w:pPr>
        <w:spacing w:after="0"/>
        <w:ind w:left="0"/>
        <w:jc w:val="both"/>
      </w:pPr>
      <w:r>
        <w:rPr>
          <w:rFonts w:ascii="Times New Roman"/>
          <w:b w:val="false"/>
          <w:i w:val="false"/>
          <w:color w:val="000000"/>
          <w:sz w:val="28"/>
        </w:rPr>
        <w:t>
      4) 2-үдеріс - қызметті алушының деректерiнде бұзушылықтар болуына байланысты авторландырудан бас тарту туралы хабарламаны СТК қалыптастыру;</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алуы;</w:t>
      </w:r>
    </w:p>
    <w:p>
      <w:pPr>
        <w:spacing w:after="0"/>
        <w:ind w:left="0"/>
        <w:jc w:val="both"/>
      </w:pPr>
      <w:r>
        <w:rPr>
          <w:rFonts w:ascii="Times New Roman"/>
          <w:b w:val="false"/>
          <w:i w:val="false"/>
          <w:color w:val="000000"/>
          <w:sz w:val="28"/>
        </w:rPr>
        <w:t>
      6) 2-шарт - қызметті алушының тіркеу деректерiн тексеру;</w:t>
      </w:r>
    </w:p>
    <w:p>
      <w:pPr>
        <w:spacing w:after="0"/>
        <w:ind w:left="0"/>
        <w:jc w:val="both"/>
      </w:pPr>
      <w:r>
        <w:rPr>
          <w:rFonts w:ascii="Times New Roman"/>
          <w:b w:val="false"/>
          <w:i w:val="false"/>
          <w:color w:val="000000"/>
          <w:sz w:val="28"/>
        </w:rPr>
        <w:t>
      7) 4-үдеріс - мемлекеттік көрсетілетін қызметті алушының деректері расталмауына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 үдеріс - қызметті алушының сауалды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10) 6-үдеріс - мемлекеттік көрсетілетін қызметті алушының ЭЦҚ түпнұсқалығы расталмағандығына байланысты сұратып отырған қызметтен бас тарту туралы хабарламаны қалыптастыру;</w:t>
      </w:r>
    </w:p>
    <w:p>
      <w:pPr>
        <w:spacing w:after="0"/>
        <w:ind w:left="0"/>
        <w:jc w:val="both"/>
      </w:pPr>
      <w:r>
        <w:rPr>
          <w:rFonts w:ascii="Times New Roman"/>
          <w:b w:val="false"/>
          <w:i w:val="false"/>
          <w:color w:val="000000"/>
          <w:sz w:val="28"/>
        </w:rPr>
        <w:t>
      11) 7-үдеріс - мемлекеттік көрсетілетін қызметті алушының ЭЦҚ арқылы қызмет көрсетуі үшін сауалды куәландыруы;</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13) 9-үдеріс – СТК электрондық түрдегі құжатты тіркеу;</w:t>
      </w:r>
    </w:p>
    <w:p>
      <w:pPr>
        <w:spacing w:after="0"/>
        <w:ind w:left="0"/>
        <w:jc w:val="both"/>
      </w:pPr>
      <w:r>
        <w:rPr>
          <w:rFonts w:ascii="Times New Roman"/>
          <w:b w:val="false"/>
          <w:i w:val="false"/>
          <w:color w:val="000000"/>
          <w:sz w:val="28"/>
        </w:rPr>
        <w:t>
      14) 10-үдеріс – СЕӨС АЖ-ге сауалды жолдау;</w:t>
      </w:r>
    </w:p>
    <w:p>
      <w:pPr>
        <w:spacing w:after="0"/>
        <w:ind w:left="0"/>
        <w:jc w:val="both"/>
      </w:pPr>
      <w:r>
        <w:rPr>
          <w:rFonts w:ascii="Times New Roman"/>
          <w:b w:val="false"/>
          <w:i w:val="false"/>
          <w:color w:val="000000"/>
          <w:sz w:val="28"/>
        </w:rPr>
        <w:t>
      15) 4-шарт - көрсетілетін қызметті берушімен сауалды тексеру (өңдеу);</w:t>
      </w:r>
    </w:p>
    <w:p>
      <w:pPr>
        <w:spacing w:after="0"/>
        <w:ind w:left="0"/>
        <w:jc w:val="both"/>
      </w:pPr>
      <w:r>
        <w:rPr>
          <w:rFonts w:ascii="Times New Roman"/>
          <w:b w:val="false"/>
          <w:i w:val="false"/>
          <w:color w:val="000000"/>
          <w:sz w:val="28"/>
        </w:rPr>
        <w:t>
      16) 11-үдеріс – бұзышылықтардың болуына байланысты сұрау салынған мемлекеттік қызметтен бас тарту туралы хабарламаны жасау;</w:t>
      </w:r>
    </w:p>
    <w:p>
      <w:pPr>
        <w:spacing w:after="0"/>
        <w:ind w:left="0"/>
        <w:jc w:val="both"/>
      </w:pPr>
      <w:r>
        <w:rPr>
          <w:rFonts w:ascii="Times New Roman"/>
          <w:b w:val="false"/>
          <w:i w:val="false"/>
          <w:color w:val="000000"/>
          <w:sz w:val="28"/>
        </w:rPr>
        <w:t>
      17) 12-үдеріс – салықтық өтінішті қабылдау туралы ақпаратты СЕӨС АЖ СТК немесе парталға беру.</w:t>
      </w:r>
    </w:p>
    <w:p>
      <w:pPr>
        <w:spacing w:after="0"/>
        <w:ind w:left="0"/>
        <w:jc w:val="both"/>
      </w:pPr>
      <w:r>
        <w:rPr>
          <w:rFonts w:ascii="Times New Roman"/>
          <w:b w:val="false"/>
          <w:i w:val="false"/>
          <w:color w:val="000000"/>
          <w:sz w:val="28"/>
        </w:rPr>
        <w:t>
      18) 13-үдеріс – СТК-де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both"/>
      </w:pPr>
      <w:r>
        <w:rPr>
          <w:rFonts w:ascii="Times New Roman"/>
          <w:b w:val="false"/>
          <w:i w:val="false"/>
          <w:color w:val="000000"/>
          <w:sz w:val="28"/>
        </w:rPr>
        <w:t xml:space="preserve">
      12.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5-қосымшасында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1) СЕӨС АЖ көрсетілетін қызметті алушы ЖСН/БСН тіркелген деректерінің негізінде тәуекелді құрады және пайдаланады;</w:t>
      </w:r>
    </w:p>
    <w:p>
      <w:pPr>
        <w:spacing w:after="0"/>
        <w:ind w:left="0"/>
        <w:jc w:val="both"/>
      </w:pPr>
      <w:r>
        <w:rPr>
          <w:rFonts w:ascii="Times New Roman"/>
          <w:b w:val="false"/>
          <w:i w:val="false"/>
          <w:color w:val="000000"/>
          <w:sz w:val="28"/>
        </w:rPr>
        <w:t>
      2) 1-үдеріс – мемлекеттік қызметті алу үшін СЕӨС АЖ тәуекелдің көмегімен авторландыру үдерісі;</w:t>
      </w:r>
    </w:p>
    <w:p>
      <w:pPr>
        <w:spacing w:after="0"/>
        <w:ind w:left="0"/>
        <w:jc w:val="both"/>
      </w:pPr>
      <w:r>
        <w:rPr>
          <w:rFonts w:ascii="Times New Roman"/>
          <w:b w:val="false"/>
          <w:i w:val="false"/>
          <w:color w:val="000000"/>
          <w:sz w:val="28"/>
        </w:rPr>
        <w:t>
      3) 2-үдеріс - мемлекеттік қызметті алушының осы Мемлекеттік қызмет регламентінде көрсетілген қызметті таңдап алуы;</w:t>
      </w:r>
    </w:p>
    <w:p>
      <w:pPr>
        <w:spacing w:after="0"/>
        <w:ind w:left="0"/>
        <w:jc w:val="both"/>
      </w:pPr>
      <w:r>
        <w:rPr>
          <w:rFonts w:ascii="Times New Roman"/>
          <w:b w:val="false"/>
          <w:i w:val="false"/>
          <w:color w:val="000000"/>
          <w:sz w:val="28"/>
        </w:rPr>
        <w:t>
      4) 3-үдеріс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p>
      <w:pPr>
        <w:spacing w:after="0"/>
        <w:ind w:left="0"/>
        <w:jc w:val="both"/>
      </w:pPr>
      <w:r>
        <w:rPr>
          <w:rFonts w:ascii="Times New Roman"/>
          <w:b w:val="false"/>
          <w:i w:val="false"/>
          <w:color w:val="000000"/>
          <w:sz w:val="28"/>
        </w:rPr>
        <w:t>
      5) 1-шарт – СЕӨС АЖ форматтық талаптарының толықтығына сұрау салуды тексеру;</w:t>
      </w:r>
    </w:p>
    <w:p>
      <w:pPr>
        <w:spacing w:after="0"/>
        <w:ind w:left="0"/>
        <w:jc w:val="both"/>
      </w:pPr>
      <w:r>
        <w:rPr>
          <w:rFonts w:ascii="Times New Roman"/>
          <w:b w:val="false"/>
          <w:i w:val="false"/>
          <w:color w:val="000000"/>
          <w:sz w:val="28"/>
        </w:rPr>
        <w:t>
      6) 4-үдеріс – мемлекеттік көрсетілетін қызметті алушының ЭЦҚ арқылы қызмет көрсетуі үшін сауалды куәландыруы;</w:t>
      </w:r>
    </w:p>
    <w:p>
      <w:pPr>
        <w:spacing w:after="0"/>
        <w:ind w:left="0"/>
        <w:jc w:val="both"/>
      </w:pPr>
      <w:r>
        <w:rPr>
          <w:rFonts w:ascii="Times New Roman"/>
          <w:b w:val="false"/>
          <w:i w:val="false"/>
          <w:color w:val="000000"/>
          <w:sz w:val="28"/>
        </w:rPr>
        <w:t>
      7) 2-шарт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8) 5-үдеріс – СЕӨС АЖ көрсетілетін қызметті алушыны сәйкестендіру, СЕӨС АЖ сұрау салу және электронды тіркеу куәландырылған ЭЦҚ түпнұсқалығын тексеру;</w:t>
      </w:r>
    </w:p>
    <w:p>
      <w:pPr>
        <w:spacing w:after="0"/>
        <w:ind w:left="0"/>
        <w:jc w:val="both"/>
      </w:pPr>
      <w:r>
        <w:rPr>
          <w:rFonts w:ascii="Times New Roman"/>
          <w:b w:val="false"/>
          <w:i w:val="false"/>
          <w:color w:val="000000"/>
          <w:sz w:val="28"/>
        </w:rPr>
        <w:t>
      9) 6-үдеріс - мемлекеттік көрсетілетін қызметті алушының ЭЦҚ түпнұсқалылығының расталмауына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10) 7-үдеріс – салықтық өтінішті қабылдау туралы ақпаратты СЕӨС АЖ СТК немесе СЕӨС АЖ беру;</w:t>
      </w:r>
    </w:p>
    <w:p>
      <w:pPr>
        <w:spacing w:after="0"/>
        <w:ind w:left="0"/>
        <w:jc w:val="both"/>
      </w:pPr>
      <w:r>
        <w:rPr>
          <w:rFonts w:ascii="Times New Roman"/>
          <w:b w:val="false"/>
          <w:i w:val="false"/>
          <w:color w:val="000000"/>
          <w:sz w:val="28"/>
        </w:rPr>
        <w:t>
      11) 8-үдеріс – көрсетілетін қызметті берушінің сұрау салуды өңдеуі;</w:t>
      </w:r>
    </w:p>
    <w:p>
      <w:pPr>
        <w:spacing w:after="0"/>
        <w:ind w:left="0"/>
        <w:jc w:val="both"/>
      </w:pPr>
      <w:r>
        <w:rPr>
          <w:rFonts w:ascii="Times New Roman"/>
          <w:b w:val="false"/>
          <w:i w:val="false"/>
          <w:color w:val="000000"/>
          <w:sz w:val="28"/>
        </w:rPr>
        <w:t>
      12) 9-үдеріс – бұзышылықтардың болуына байланысты сұрау салынған мемлекеттік қызметтен бас тарту туралы хабарламаны жасау;</w:t>
      </w:r>
    </w:p>
    <w:p>
      <w:pPr>
        <w:spacing w:after="0"/>
        <w:ind w:left="0"/>
        <w:jc w:val="both"/>
      </w:pPr>
      <w:r>
        <w:rPr>
          <w:rFonts w:ascii="Times New Roman"/>
          <w:b w:val="false"/>
          <w:i w:val="false"/>
          <w:color w:val="000000"/>
          <w:sz w:val="28"/>
        </w:rPr>
        <w:t>
      13) 10-үдеріс –мемлекеттік көрсетілетін қызметті алушының СЕӨС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p>
      <w:pPr>
        <w:spacing w:after="0"/>
        <w:ind w:left="0"/>
        <w:jc w:val="both"/>
      </w:pPr>
      <w:r>
        <w:rPr>
          <w:rFonts w:ascii="Times New Roman"/>
          <w:b w:val="false"/>
          <w:i w:val="false"/>
          <w:color w:val="000000"/>
          <w:sz w:val="28"/>
        </w:rPr>
        <w:t xml:space="preserve">
      13. "Салықтық есептілікті кері қайтару"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7</w:t>
      </w:r>
      <w:r>
        <w:rPr>
          <w:rFonts w:ascii="Times New Roman"/>
          <w:b w:val="false"/>
          <w:i w:val="false"/>
          <w:color w:val="000000"/>
          <w:sz w:val="28"/>
        </w:rPr>
        <w:t xml:space="preserve">, </w:t>
      </w:r>
      <w:r>
        <w:rPr>
          <w:rFonts w:ascii="Times New Roman"/>
          <w:b w:val="false"/>
          <w:i w:val="false"/>
          <w:color w:val="000000"/>
          <w:sz w:val="28"/>
        </w:rPr>
        <w:t>8</w:t>
      </w:r>
      <w:r>
        <w:rPr>
          <w:rFonts w:ascii="Times New Roman"/>
          <w:b w:val="false"/>
          <w:i w:val="false"/>
          <w:color w:val="000000"/>
          <w:sz w:val="28"/>
        </w:rPr>
        <w:t xml:space="preserve">, </w:t>
      </w:r>
      <w:r>
        <w:rPr>
          <w:rFonts w:ascii="Times New Roman"/>
          <w:b w:val="false"/>
          <w:i w:val="false"/>
          <w:color w:val="000000"/>
          <w:sz w:val="28"/>
        </w:rPr>
        <w:t>9</w:t>
      </w:r>
      <w:r>
        <w:rPr>
          <w:rFonts w:ascii="Times New Roman"/>
          <w:b w:val="false"/>
          <w:i w:val="false"/>
          <w:color w:val="000000"/>
          <w:sz w:val="28"/>
        </w:rPr>
        <w:t xml:space="preserve"> және 10-қосымшаларында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59"/>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50"/>
        <w:gridCol w:w="823"/>
        <w:gridCol w:w="823"/>
        <w:gridCol w:w="823"/>
        <w:gridCol w:w="823"/>
        <w:gridCol w:w="823"/>
        <w:gridCol w:w="823"/>
        <w:gridCol w:w="4409"/>
        <w:gridCol w:w="824"/>
        <w:gridCol w:w="1279"/>
      </w:tblGrid>
      <w:tr>
        <w:trPr>
          <w:trHeight w:val="30" w:hRule="atLeast"/>
        </w:trPr>
        <w:tc>
          <w:tcPr>
            <w:tcW w:w="850"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w:t>
            </w:r>
          </w:p>
          <w:p>
            <w:pPr>
              <w:spacing w:after="20"/>
              <w:ind w:left="20"/>
              <w:jc w:val="both"/>
            </w:pPr>
            <w:r>
              <w:rPr>
                <w:rFonts w:ascii="Times New Roman"/>
                <w:b w:val="false"/>
                <w:i w:val="false"/>
                <w:color w:val="000000"/>
                <w:sz w:val="20"/>
              </w:rPr>
              <w:t>
туралы мәліметтер</w:t>
            </w:r>
          </w:p>
        </w:tc>
        <w:tc>
          <w:tcPr>
            <w:tcW w:w="82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алушының</w:t>
            </w:r>
          </w:p>
          <w:p>
            <w:pPr>
              <w:spacing w:after="20"/>
              <w:ind w:left="20"/>
              <w:jc w:val="both"/>
            </w:pPr>
            <w:r>
              <w:rPr>
                <w:rFonts w:ascii="Times New Roman"/>
                <w:b w:val="false"/>
                <w:i w:val="false"/>
                <w:color w:val="000000"/>
                <w:sz w:val="20"/>
              </w:rPr>
              <w:t>
аты-жөні</w:t>
            </w:r>
          </w:p>
        </w:tc>
        <w:tc>
          <w:tcPr>
            <w:tcW w:w="440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т.б.)</w:t>
            </w:r>
          </w:p>
        </w:tc>
        <w:tc>
          <w:tcPr>
            <w:tcW w:w="82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279"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аты-жөні</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5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2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40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82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279"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Мемлекеттік қызметті ЭҮП арқылы көрсету</w:t>
      </w:r>
      <w:r>
        <w:br/>
      </w:r>
      <w:r>
        <w:rPr>
          <w:rFonts w:ascii="Times New Roman"/>
          <w:b/>
          <w:i w:val="false"/>
          <w:color w:val="000000"/>
        </w:rPr>
        <w:t>кезіндегі функционалдық өзара іс-қимыл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0"/>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1"/>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4-қосымша</w:t>
            </w:r>
          </w:p>
        </w:tc>
      </w:tr>
    </w:tbl>
    <w:p>
      <w:pPr>
        <w:spacing w:after="0"/>
        <w:ind w:left="0"/>
        <w:jc w:val="left"/>
      </w:pPr>
      <w:r>
        <w:rPr>
          <w:rFonts w:ascii="Times New Roman"/>
          <w:b/>
          <w:i w:val="false"/>
          <w:color w:val="000000"/>
        </w:rPr>
        <w:t xml:space="preserve"> Мемлекеттік қызметті СТК арқылы көрсету</w:t>
      </w:r>
      <w:r>
        <w:br/>
      </w:r>
      <w:r>
        <w:rPr>
          <w:rFonts w:ascii="Times New Roman"/>
          <w:b/>
          <w:i w:val="false"/>
          <w:color w:val="000000"/>
        </w:rPr>
        <w:t>кезіндегі функционалдық өзара іс-қимыл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2"/>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3"/>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5-қосымша</w:t>
            </w:r>
          </w:p>
        </w:tc>
      </w:tr>
    </w:tbl>
    <w:p>
      <w:pPr>
        <w:spacing w:after="0"/>
        <w:ind w:left="0"/>
        <w:jc w:val="left"/>
      </w:pPr>
      <w:r>
        <w:rPr>
          <w:rFonts w:ascii="Times New Roman"/>
          <w:b/>
          <w:i w:val="false"/>
          <w:color w:val="000000"/>
        </w:rPr>
        <w:t xml:space="preserve"> Мемлекеттік қызметті СЕӨС АЖ арқылы көрсету</w:t>
      </w:r>
      <w:r>
        <w:br/>
      </w:r>
      <w:r>
        <w:rPr>
          <w:rFonts w:ascii="Times New Roman"/>
          <w:b/>
          <w:i w:val="false"/>
          <w:color w:val="000000"/>
        </w:rPr>
        <w:t>кезінде өзара функционалдық әрекет етудің диаграммасы</w:t>
      </w:r>
    </w:p>
    <w:p>
      <w:pPr>
        <w:spacing w:after="0"/>
        <w:ind w:left="0"/>
        <w:jc w:val="left"/>
      </w:pP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4"/>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5740400" cy="730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5"/>
                    <a:stretch>
                      <a:fillRect/>
                    </a:stretch>
                  </pic:blipFill>
                  <pic:spPr>
                    <a:xfrm>
                      <a:off x="0" y="0"/>
                      <a:ext cx="5740400" cy="730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6-қосымша</w:t>
            </w:r>
          </w:p>
        </w:tc>
      </w:tr>
    </w:tbl>
    <w:p>
      <w:pPr>
        <w:spacing w:after="0"/>
        <w:ind w:left="0"/>
        <w:jc w:val="left"/>
      </w:pPr>
      <w:r>
        <w:rPr>
          <w:rFonts w:ascii="Times New Roman"/>
          <w:b/>
          <w:i w:val="false"/>
          <w:color w:val="000000"/>
        </w:rPr>
        <w:t xml:space="preserve"> "Салық есептілігін кері қайтарып алу"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6-қосымша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6"/>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7"/>
                    <a:stretch>
                      <a:fillRect/>
                    </a:stretch>
                  </pic:blipFill>
                  <pic:spPr>
                    <a:xfrm>
                      <a:off x="0" y="0"/>
                      <a:ext cx="7810500" cy="33274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7-қосымша</w:t>
            </w:r>
          </w:p>
        </w:tc>
      </w:tr>
    </w:tbl>
    <w:p>
      <w:pPr>
        <w:spacing w:after="0"/>
        <w:ind w:left="0"/>
        <w:jc w:val="left"/>
      </w:pPr>
      <w:r>
        <w:rPr>
          <w:rFonts w:ascii="Times New Roman"/>
          <w:b/>
          <w:i w:val="false"/>
          <w:color w:val="000000"/>
        </w:rPr>
        <w:t xml:space="preserve"> ЭҮП арқылы "Салық есептілігін кері қайтарып алу"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7-қосымша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92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8"/>
                    <a:stretch>
                      <a:fillRect/>
                    </a:stretch>
                  </pic:blipFill>
                  <pic:spPr>
                    <a:xfrm>
                      <a:off x="0" y="0"/>
                      <a:ext cx="7810500" cy="3924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65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69"/>
                    <a:stretch>
                      <a:fillRect/>
                    </a:stretch>
                  </pic:blipFill>
                  <pic:spPr>
                    <a:xfrm>
                      <a:off x="0" y="0"/>
                      <a:ext cx="7810500" cy="33655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8-қосымша</w:t>
            </w:r>
          </w:p>
        </w:tc>
      </w:tr>
    </w:tbl>
    <w:p>
      <w:pPr>
        <w:spacing w:after="0"/>
        <w:ind w:left="0"/>
        <w:jc w:val="left"/>
      </w:pPr>
      <w:r>
        <w:rPr>
          <w:rFonts w:ascii="Times New Roman"/>
          <w:b/>
          <w:i w:val="false"/>
          <w:color w:val="000000"/>
        </w:rPr>
        <w:t xml:space="preserve"> СТК арқылы "Салық есептілігін кері қайтарып алу"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8-қосымша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771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0"/>
                    <a:stretch>
                      <a:fillRect/>
                    </a:stretch>
                  </pic:blipFill>
                  <pic:spPr>
                    <a:xfrm>
                      <a:off x="0" y="0"/>
                      <a:ext cx="7810500" cy="3771900"/>
                    </a:xfrm>
                    <a:prstGeom prst="rect">
                      <a:avLst/>
                    </a:prstGeom>
                  </pic:spPr>
                </pic:pic>
              </a:graphicData>
            </a:graphic>
          </wp:inline>
        </w:drawing>
      </w:r>
    </w:p>
    <w:p>
      <w:pPr>
        <w:spacing w:after="0"/>
        <w:ind w:left="0"/>
        <w:jc w:val="left"/>
      </w:pPr>
      <w:r>
        <w:rPr>
          <w:rFonts w:ascii="Times New Roman"/>
          <w:b w:val="false"/>
          <w:i w:val="false"/>
          <w:color w:val="ff0000"/>
          <w:sz w:val="28"/>
        </w:rPr>
        <w:t xml:space="preserve"> </w:t>
      </w: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1"/>
                    <a:stretch>
                      <a:fillRect/>
                    </a:stretch>
                  </pic:blipFill>
                  <pic:spPr>
                    <a:xfrm>
                      <a:off x="0" y="0"/>
                      <a:ext cx="7810500" cy="33909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"Салық есептілігін кері қайтарып алу"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9-қосымша</w:t>
            </w:r>
          </w:p>
        </w:tc>
      </w:tr>
    </w:tbl>
    <w:p>
      <w:pPr>
        <w:spacing w:after="0"/>
        <w:ind w:left="0"/>
        <w:jc w:val="left"/>
      </w:pPr>
      <w:r>
        <w:rPr>
          <w:rFonts w:ascii="Times New Roman"/>
          <w:b/>
          <w:i w:val="false"/>
          <w:color w:val="000000"/>
        </w:rPr>
        <w:t xml:space="preserve"> СЕӨС АЖ арқылы "Салық есептілігін кері қайтарып алу"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9-қосымша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733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2"/>
                    <a:stretch>
                      <a:fillRect/>
                    </a:stretch>
                  </pic:blipFill>
                  <pic:spPr>
                    <a:xfrm>
                      <a:off x="0" y="0"/>
                      <a:ext cx="7810500" cy="3733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3"/>
                    <a:stretch>
                      <a:fillRect/>
                    </a:stretch>
                  </pic:blipFill>
                  <pic:spPr>
                    <a:xfrm>
                      <a:off x="0" y="0"/>
                      <a:ext cx="7810500" cy="33909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25-қосымша</w:t>
            </w:r>
          </w:p>
        </w:tc>
      </w:tr>
    </w:tbl>
    <w:bookmarkStart w:name="z652" w:id="651"/>
    <w:p>
      <w:pPr>
        <w:spacing w:after="0"/>
        <w:ind w:left="0"/>
        <w:jc w:val="left"/>
      </w:pPr>
      <w:r>
        <w:rPr>
          <w:rFonts w:ascii="Times New Roman"/>
          <w:b/>
          <w:i w:val="false"/>
          <w:color w:val="000000"/>
        </w:rPr>
        <w:t xml:space="preserve"> "Салықтарды, бюджетке төленетін төлемдерді, өсімпұлдарды, айыппұлдарды есепке жатқызуды және қайтаруды жүргізу" мемлекеттік көрсетілетін қызмет регламенті</w:t>
      </w:r>
    </w:p>
    <w:bookmarkEnd w:id="651"/>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19" w:id="652"/>
    <w:p>
      <w:pPr>
        <w:spacing w:after="0"/>
        <w:ind w:left="0"/>
        <w:jc w:val="left"/>
      </w:pPr>
      <w:r>
        <w:rPr>
          <w:rFonts w:ascii="Times New Roman"/>
          <w:b/>
          <w:i w:val="false"/>
          <w:color w:val="000000"/>
        </w:rPr>
        <w:t xml:space="preserve"> 1. Жалпы ережелер</w:t>
      </w:r>
    </w:p>
    <w:bookmarkEnd w:id="652"/>
    <w:bookmarkStart w:name="z1820" w:id="653"/>
    <w:p>
      <w:pPr>
        <w:spacing w:after="0"/>
        <w:ind w:left="0"/>
        <w:jc w:val="both"/>
      </w:pPr>
      <w:r>
        <w:rPr>
          <w:rFonts w:ascii="Times New Roman"/>
          <w:b w:val="false"/>
          <w:i w:val="false"/>
          <w:color w:val="000000"/>
          <w:sz w:val="28"/>
        </w:rPr>
        <w:t xml:space="preserve">
      1. "Салықтарды, бюджетке төленетін төлемдерді, өсімпұлдарды, айыппұлдарды есепке жатқызуды және қайтаруды жүргізу"мемлекеттік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туралы"Қазақстан Республикасы Қаржы министрінің 2015 жылғы 27 сәуірдегі № 284 бұйрығымен бекітілген "Салықтарды, бюджетке төленетін төлемдерді, өсімпұлдарды, айыппұлдарды есепке жатқызуды және қайтаруды жүргізу"мемлекеттік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аумақтық органдары (бұдан әрі – көрсетілетін қызметті беруші) көрсетеді.</w:t>
      </w:r>
    </w:p>
    <w:bookmarkEnd w:id="653"/>
    <w:p>
      <w:pPr>
        <w:spacing w:after="0"/>
        <w:ind w:left="0"/>
        <w:jc w:val="both"/>
      </w:pPr>
      <w:r>
        <w:rPr>
          <w:rFonts w:ascii="Times New Roman"/>
          <w:b w:val="false"/>
          <w:i w:val="false"/>
          <w:color w:val="000000"/>
          <w:sz w:val="28"/>
        </w:rPr>
        <w:t>
      Құжатарды қабылдау және мемлекеттік қызмет көрсету нәтижесін беру:</w:t>
      </w:r>
    </w:p>
    <w:bookmarkStart w:name="z1821" w:id="654"/>
    <w:p>
      <w:pPr>
        <w:spacing w:after="0"/>
        <w:ind w:left="0"/>
        <w:jc w:val="both"/>
      </w:pPr>
      <w:r>
        <w:rPr>
          <w:rFonts w:ascii="Times New Roman"/>
          <w:b w:val="false"/>
          <w:i w:val="false"/>
          <w:color w:val="000000"/>
          <w:sz w:val="28"/>
        </w:rPr>
        <w:t>
      1) көрсетілетін қызметті берушінің кеңсесі;</w:t>
      </w:r>
    </w:p>
    <w:bookmarkEnd w:id="654"/>
    <w:bookmarkStart w:name="z1822" w:id="655"/>
    <w:p>
      <w:pPr>
        <w:spacing w:after="0"/>
        <w:ind w:left="0"/>
        <w:jc w:val="both"/>
      </w:pPr>
      <w:r>
        <w:rPr>
          <w:rFonts w:ascii="Times New Roman"/>
          <w:b w:val="false"/>
          <w:i w:val="false"/>
          <w:color w:val="000000"/>
          <w:sz w:val="28"/>
        </w:rPr>
        <w:t>
      2) ақпаратты қабылдау және өңдеу орталықтары (бұдан әрі – АҚӨО) немесе "Салық төлеушілер кабинеті" веб-қосымша (бұдан әрі – СТК);</w:t>
      </w:r>
    </w:p>
    <w:bookmarkEnd w:id="655"/>
    <w:bookmarkStart w:name="z1823" w:id="656"/>
    <w:p>
      <w:pPr>
        <w:spacing w:after="0"/>
        <w:ind w:left="0"/>
        <w:jc w:val="both"/>
      </w:pPr>
      <w:r>
        <w:rPr>
          <w:rFonts w:ascii="Times New Roman"/>
          <w:b w:val="false"/>
          <w:i w:val="false"/>
          <w:color w:val="000000"/>
          <w:sz w:val="28"/>
        </w:rPr>
        <w:t>
      3) "Азаматтарға арналған үкімет" мемлекеттік корпорациясы" коммерциялық емес акционерлік қоғамы (бұдан әрі – Мемлекеттік корпорация) арқылы;</w:t>
      </w:r>
    </w:p>
    <w:bookmarkEnd w:id="656"/>
    <w:bookmarkStart w:name="z1824" w:id="657"/>
    <w:p>
      <w:pPr>
        <w:spacing w:after="0"/>
        <w:ind w:left="0"/>
        <w:jc w:val="both"/>
      </w:pPr>
      <w:r>
        <w:rPr>
          <w:rFonts w:ascii="Times New Roman"/>
          <w:b w:val="false"/>
          <w:i w:val="false"/>
          <w:color w:val="000000"/>
          <w:sz w:val="28"/>
        </w:rPr>
        <w:t>
      4) www.egov.kz "электрондық үкімет" веб-порталы (бұдан әрі – портал) арқылы жүзеге асырылады.</w:t>
      </w:r>
    </w:p>
    <w:bookmarkEnd w:id="657"/>
    <w:bookmarkStart w:name="z1825" w:id="658"/>
    <w:p>
      <w:pPr>
        <w:spacing w:after="0"/>
        <w:ind w:left="0"/>
        <w:jc w:val="both"/>
      </w:pPr>
      <w:r>
        <w:rPr>
          <w:rFonts w:ascii="Times New Roman"/>
          <w:b w:val="false"/>
          <w:i w:val="false"/>
          <w:color w:val="000000"/>
          <w:sz w:val="28"/>
        </w:rPr>
        <w:t>
      2. Мемлекеттік қызмет көрсету нысаны: электрондық (ішінара автоматтандырылған) және (немесе) қағаз түрінде.</w:t>
      </w:r>
    </w:p>
    <w:bookmarkEnd w:id="658"/>
    <w:bookmarkStart w:name="z1826" w:id="659"/>
    <w:p>
      <w:pPr>
        <w:spacing w:after="0"/>
        <w:ind w:left="0"/>
        <w:jc w:val="both"/>
      </w:pPr>
      <w:r>
        <w:rPr>
          <w:rFonts w:ascii="Times New Roman"/>
          <w:b w:val="false"/>
          <w:i w:val="false"/>
          <w:color w:val="000000"/>
          <w:sz w:val="28"/>
        </w:rPr>
        <w:t>
      3. Мемлекеттік қызметті көрсету нәтижесі:</w:t>
      </w:r>
    </w:p>
    <w:bookmarkEnd w:id="659"/>
    <w:bookmarkStart w:name="z1827" w:id="660"/>
    <w:p>
      <w:pPr>
        <w:spacing w:after="0"/>
        <w:ind w:left="0"/>
        <w:jc w:val="both"/>
      </w:pPr>
      <w:r>
        <w:rPr>
          <w:rFonts w:ascii="Times New Roman"/>
          <w:b w:val="false"/>
          <w:i w:val="false"/>
          <w:color w:val="000000"/>
          <w:sz w:val="28"/>
        </w:rPr>
        <w:t>
      1) бюджетке артық төленген салықты, төлемді, өсімпұлды есепке алу;</w:t>
      </w:r>
    </w:p>
    <w:bookmarkEnd w:id="660"/>
    <w:bookmarkStart w:name="z1828" w:id="661"/>
    <w:p>
      <w:pPr>
        <w:spacing w:after="0"/>
        <w:ind w:left="0"/>
        <w:jc w:val="both"/>
      </w:pPr>
      <w:r>
        <w:rPr>
          <w:rFonts w:ascii="Times New Roman"/>
          <w:b w:val="false"/>
          <w:i w:val="false"/>
          <w:color w:val="000000"/>
          <w:sz w:val="28"/>
        </w:rPr>
        <w:t>
      2) қате төленген соманы тиісті бюджеттік сыныптама кодына және (немесе) тиісті салық органында есепке алу;</w:t>
      </w:r>
    </w:p>
    <w:bookmarkEnd w:id="661"/>
    <w:bookmarkStart w:name="z1829" w:id="662"/>
    <w:p>
      <w:pPr>
        <w:spacing w:after="0"/>
        <w:ind w:left="0"/>
        <w:jc w:val="both"/>
      </w:pPr>
      <w:r>
        <w:rPr>
          <w:rFonts w:ascii="Times New Roman"/>
          <w:b w:val="false"/>
          <w:i w:val="false"/>
          <w:color w:val="000000"/>
          <w:sz w:val="28"/>
        </w:rPr>
        <w:t>
      3) артық төленген салық, бюджетке төленгенетін төлем, және өсімпұл сомасын, сондай-ақ қате төленген салық, бюджетке төленетін төлем сомасын салық төлеушінің банк шотына қайтару;</w:t>
      </w:r>
    </w:p>
    <w:bookmarkEnd w:id="662"/>
    <w:bookmarkStart w:name="z1830" w:id="663"/>
    <w:p>
      <w:pPr>
        <w:spacing w:after="0"/>
        <w:ind w:left="0"/>
        <w:jc w:val="both"/>
      </w:pPr>
      <w:r>
        <w:rPr>
          <w:rFonts w:ascii="Times New Roman"/>
          <w:b w:val="false"/>
          <w:i w:val="false"/>
          <w:color w:val="000000"/>
          <w:sz w:val="28"/>
        </w:rPr>
        <w:t>
      4) салық салу саласындағы құқық бұзушылық, Қазақстан Республикасының зейнетақымен қаматмасыз ету туралы, міндетті әлеуметтік сақтандыру, міндетті әлеуметтік медициналық сақтандыру туралы заңнамалары бойыншасалық төлеушінің банк шотына оның күшінің жойылуына немесе мөлшерінің азюы салдарынан заңсыз салынған айыппұлдың төленген сомасын қайтару;</w:t>
      </w:r>
    </w:p>
    <w:bookmarkEnd w:id="663"/>
    <w:bookmarkStart w:name="z1831" w:id="664"/>
    <w:p>
      <w:pPr>
        <w:spacing w:after="0"/>
        <w:ind w:left="0"/>
        <w:jc w:val="both"/>
      </w:pPr>
      <w:r>
        <w:rPr>
          <w:rFonts w:ascii="Times New Roman"/>
          <w:b w:val="false"/>
          <w:i w:val="false"/>
          <w:color w:val="000000"/>
          <w:sz w:val="28"/>
        </w:rPr>
        <w:t>
      5) сот шешімі бойынша салық төлеушінің банктік шотына электрондық аукциондар күшін жою нәтижесінде төленген салық, бюджетке төленетін төлемдерді, өсімпұлдар мен айыппұлдарды қайтару;</w:t>
      </w:r>
    </w:p>
    <w:bookmarkEnd w:id="664"/>
    <w:bookmarkStart w:name="z1832" w:id="665"/>
    <w:p>
      <w:pPr>
        <w:spacing w:after="0"/>
        <w:ind w:left="0"/>
        <w:jc w:val="both"/>
      </w:pPr>
      <w:r>
        <w:rPr>
          <w:rFonts w:ascii="Times New Roman"/>
          <w:b w:val="false"/>
          <w:i w:val="false"/>
          <w:color w:val="000000"/>
          <w:sz w:val="28"/>
        </w:rPr>
        <w:t>
      6) бюджет сыныптамасының тиісті кодынансалық төлеушініңбанктік шотына артық төленген мемлекеттік баж сомасын төленген жері бойынша қайтару;</w:t>
      </w:r>
    </w:p>
    <w:bookmarkEnd w:id="665"/>
    <w:bookmarkStart w:name="z1833" w:id="666"/>
    <w:p>
      <w:pPr>
        <w:spacing w:after="0"/>
        <w:ind w:left="0"/>
        <w:jc w:val="both"/>
      </w:pPr>
      <w:r>
        <w:rPr>
          <w:rFonts w:ascii="Times New Roman"/>
          <w:b w:val="false"/>
          <w:i w:val="false"/>
          <w:color w:val="000000"/>
          <w:sz w:val="28"/>
        </w:rPr>
        <w:t>
      7) аудару кезінде мемлекеттік кірістер органы қатенің бар екенін растамаған жағдайда – қатенің расталмағаны туралы жазбаша хабарлау;</w:t>
      </w:r>
    </w:p>
    <w:bookmarkEnd w:id="666"/>
    <w:bookmarkStart w:name="z1834" w:id="667"/>
    <w:p>
      <w:pPr>
        <w:spacing w:after="0"/>
        <w:ind w:left="0"/>
        <w:jc w:val="both"/>
      </w:pPr>
      <w:r>
        <w:rPr>
          <w:rFonts w:ascii="Times New Roman"/>
          <w:b w:val="false"/>
          <w:i w:val="false"/>
          <w:color w:val="000000"/>
          <w:sz w:val="28"/>
        </w:rPr>
        <w:t>
      8) мемлекеттік баж сомасын қайтару жүзеге асырылғаннан кейін көрсетілетін қызметті берушінің –салық төлеушіге және (немесе) мемлекеттік мекемеге сот шешімінің орындалғаны туралы хабарламасы;</w:t>
      </w:r>
    </w:p>
    <w:bookmarkEnd w:id="667"/>
    <w:bookmarkStart w:name="z1835" w:id="668"/>
    <w:p>
      <w:pPr>
        <w:spacing w:after="0"/>
        <w:ind w:left="0"/>
        <w:jc w:val="both"/>
      </w:pPr>
      <w:r>
        <w:rPr>
          <w:rFonts w:ascii="Times New Roman"/>
          <w:b w:val="false"/>
          <w:i w:val="false"/>
          <w:color w:val="000000"/>
          <w:sz w:val="28"/>
        </w:rPr>
        <w:t xml:space="preserve">
      9) көрсетілетін қызметті берушінің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мен жағдайлар бойынша мемлекеттік қызмет көрсетуден бас тарту туралы уәжделген жауабы.</w:t>
      </w:r>
    </w:p>
    <w:bookmarkEnd w:id="668"/>
    <w:p>
      <w:pPr>
        <w:spacing w:after="0"/>
        <w:ind w:left="0"/>
        <w:jc w:val="both"/>
      </w:pPr>
      <w:r>
        <w:rPr>
          <w:rFonts w:ascii="Times New Roman"/>
          <w:b w:val="false"/>
          <w:i w:val="false"/>
          <w:color w:val="000000"/>
          <w:sz w:val="28"/>
        </w:rPr>
        <w:t>
      Мемлекеттік қызметті көрсету нысаны: электрондық және (немесе) қағаз түрінде.</w:t>
      </w:r>
    </w:p>
    <w:bookmarkStart w:name="z1836" w:id="669"/>
    <w:p>
      <w:pPr>
        <w:spacing w:after="0"/>
        <w:ind w:left="0"/>
        <w:jc w:val="left"/>
      </w:pPr>
      <w:r>
        <w:rPr>
          <w:rFonts w:ascii="Times New Roman"/>
          <w:b/>
          <w:i w:val="false"/>
          <w:color w:val="000000"/>
        </w:rPr>
        <w:t xml:space="preserve"> 2. Мемлекеттік қызмет көрсету үдерісінде көрсетілетін қызметті берушінің құрылымдық бөлімшелерінің (қызметкерлерінің) іс-қимыл тәртібі</w:t>
      </w:r>
    </w:p>
    <w:bookmarkEnd w:id="669"/>
    <w:bookmarkStart w:name="z1837" w:id="670"/>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670"/>
    <w:bookmarkStart w:name="z1838" w:id="671"/>
    <w:p>
      <w:pPr>
        <w:spacing w:after="0"/>
        <w:ind w:left="0"/>
        <w:jc w:val="both"/>
      </w:pPr>
      <w:r>
        <w:rPr>
          <w:rFonts w:ascii="Times New Roman"/>
          <w:b w:val="false"/>
          <w:i w:val="false"/>
          <w:color w:val="000000"/>
          <w:sz w:val="28"/>
        </w:rPr>
        <w:t>
      5. Мемлекеттік қызметті көрсету үдерісіндегі рәсімдер (іс-қимылдар):</w:t>
      </w:r>
    </w:p>
    <w:bookmarkEnd w:id="671"/>
    <w:bookmarkStart w:name="z1839" w:id="672"/>
    <w:p>
      <w:pPr>
        <w:spacing w:after="0"/>
        <w:ind w:left="0"/>
        <w:jc w:val="both"/>
      </w:pPr>
      <w:r>
        <w:rPr>
          <w:rFonts w:ascii="Times New Roman"/>
          <w:b w:val="false"/>
          <w:i w:val="false"/>
          <w:color w:val="000000"/>
          <w:sz w:val="28"/>
        </w:rPr>
        <w:t>
      1) құжаттарды қабылдау – 20 (жиырма) минут:</w:t>
      </w:r>
    </w:p>
    <w:bookmarkEnd w:id="672"/>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деректердісалыстырып тексереді(жеке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2 (екі) минут;</w:t>
      </w:r>
    </w:p>
    <w:p>
      <w:pPr>
        <w:spacing w:after="0"/>
        <w:ind w:left="0"/>
        <w:jc w:val="both"/>
      </w:pPr>
      <w:r>
        <w:rPr>
          <w:rFonts w:ascii="Times New Roman"/>
          <w:b w:val="false"/>
          <w:i w:val="false"/>
          <w:color w:val="000000"/>
          <w:sz w:val="28"/>
        </w:rPr>
        <w:t>
      ұсынылған құжаттардың толықтығынтексереді – 3(үш)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жүйесіндегі(бұдан әрі – БСАЖ АЖ) тіркеу деректеріндегі бар мәліметтермен салыстырып тексереді – 5(бес) минут;</w:t>
      </w:r>
    </w:p>
    <w:p>
      <w:pPr>
        <w:spacing w:after="0"/>
        <w:ind w:left="0"/>
        <w:jc w:val="both"/>
      </w:pPr>
      <w:r>
        <w:rPr>
          <w:rFonts w:ascii="Times New Roman"/>
          <w:b w:val="false"/>
          <w:i w:val="false"/>
          <w:color w:val="000000"/>
          <w:sz w:val="28"/>
        </w:rPr>
        <w:t>
      салықтық өтінішті ОБДШ АЖ-де тіркейді – 5(бес) минут;</w:t>
      </w:r>
    </w:p>
    <w:p>
      <w:pPr>
        <w:spacing w:after="0"/>
        <w:ind w:left="0"/>
        <w:jc w:val="both"/>
      </w:pPr>
      <w:r>
        <w:rPr>
          <w:rFonts w:ascii="Times New Roman"/>
          <w:b w:val="false"/>
          <w:i w:val="false"/>
          <w:color w:val="000000"/>
          <w:sz w:val="28"/>
        </w:rPr>
        <w:t>
      салықтық өтініштің екінші данасында ОБДШ АЖ-де берілген құжаттың кіріс нөмірі, өзініңтегі, аты-жөні көрсетіледі және оған қолын қояды – 3(үш) минут;</w:t>
      </w:r>
    </w:p>
    <w:p>
      <w:pPr>
        <w:spacing w:after="0"/>
        <w:ind w:left="0"/>
        <w:jc w:val="both"/>
      </w:pPr>
      <w:r>
        <w:rPr>
          <w:rFonts w:ascii="Times New Roman"/>
          <w:b w:val="false"/>
          <w:i w:val="false"/>
          <w:color w:val="000000"/>
          <w:sz w:val="28"/>
        </w:rPr>
        <w:t>
      құжатты өңдеуге жауапты қызметкерге кіріс құжатын береді – 10 (он) минут;</w:t>
      </w:r>
    </w:p>
    <w:bookmarkStart w:name="z1840" w:id="673"/>
    <w:p>
      <w:pPr>
        <w:spacing w:after="0"/>
        <w:ind w:left="0"/>
        <w:jc w:val="both"/>
      </w:pPr>
      <w:r>
        <w:rPr>
          <w:rFonts w:ascii="Times New Roman"/>
          <w:b w:val="false"/>
          <w:i w:val="false"/>
          <w:color w:val="000000"/>
          <w:sz w:val="28"/>
        </w:rPr>
        <w:t>
      2) құжатты өңдеуге жауапты қызметкер құжатты өңдейді:</w:t>
      </w:r>
    </w:p>
    <w:bookmarkEnd w:id="673"/>
    <w:p>
      <w:pPr>
        <w:spacing w:after="0"/>
        <w:ind w:left="0"/>
        <w:jc w:val="both"/>
      </w:pPr>
      <w:r>
        <w:rPr>
          <w:rFonts w:ascii="Times New Roman"/>
          <w:b w:val="false"/>
          <w:i w:val="false"/>
          <w:color w:val="000000"/>
          <w:sz w:val="28"/>
        </w:rPr>
        <w:t>
      артық төленген салық, бюджетке төленетін төлем, өсімпұл сомасын есепке алу бойынша – 10 (он) жұмыс күнішінде;</w:t>
      </w:r>
    </w:p>
    <w:p>
      <w:pPr>
        <w:spacing w:after="0"/>
        <w:ind w:left="0"/>
        <w:jc w:val="both"/>
      </w:pPr>
      <w:r>
        <w:rPr>
          <w:rFonts w:ascii="Times New Roman"/>
          <w:b w:val="false"/>
          <w:i w:val="false"/>
          <w:color w:val="000000"/>
          <w:sz w:val="28"/>
        </w:rPr>
        <w:t>
      қате төленген салық, бюджетке төленетін төлем сомасын есепке алу бойынша – 10 (он) жұмыс күнінің ішінде;</w:t>
      </w:r>
    </w:p>
    <w:p>
      <w:pPr>
        <w:spacing w:after="0"/>
        <w:ind w:left="0"/>
        <w:jc w:val="both"/>
      </w:pPr>
      <w:r>
        <w:rPr>
          <w:rFonts w:ascii="Times New Roman"/>
          <w:b w:val="false"/>
          <w:i w:val="false"/>
          <w:color w:val="000000"/>
          <w:sz w:val="28"/>
        </w:rPr>
        <w:t>
      артық төленген салық, бюджетке төленетін төлем, өсімпұл сомасын қайтару бойынша – 10 (он) жұмыс күнішінде;</w:t>
      </w:r>
    </w:p>
    <w:p>
      <w:pPr>
        <w:spacing w:after="0"/>
        <w:ind w:left="0"/>
        <w:jc w:val="both"/>
      </w:pPr>
      <w:r>
        <w:rPr>
          <w:rFonts w:ascii="Times New Roman"/>
          <w:b w:val="false"/>
          <w:i w:val="false"/>
          <w:color w:val="000000"/>
          <w:sz w:val="28"/>
        </w:rPr>
        <w:t>
      салық салу саласындағы құқық бұзушылық, Қазақстан Республикасының зейнетақымен қаматмасыз ету туралы, міндетті әлеуметтік сақтандыру туралы, міндетті әлеуметтік медициналық сақтандыру туралы заңнамалары бойынша, оның күшінің жойылуына немесе мөлшерінің азаюы салдарынан заңсыз салынған айыппұлдың төленген сомасын қайтару бойынша – 10 (он) жұмыс күнішінде;</w:t>
      </w:r>
    </w:p>
    <w:p>
      <w:pPr>
        <w:spacing w:after="0"/>
        <w:ind w:left="0"/>
        <w:jc w:val="both"/>
      </w:pPr>
      <w:r>
        <w:rPr>
          <w:rFonts w:ascii="Times New Roman"/>
          <w:b w:val="false"/>
          <w:i w:val="false"/>
          <w:color w:val="000000"/>
          <w:sz w:val="28"/>
        </w:rPr>
        <w:t>
      сот шешімі бойынша салық төлеушінің банктік шотына электрондық аукциондар күшін жою нәтижесінде төленген салық, бюджетке төленетін төлемдерді, өсімпұлдар мен айыппұлдарды қайтарубойынша – 10 (он) жұмыс күн ішінде;</w:t>
      </w:r>
    </w:p>
    <w:p>
      <w:pPr>
        <w:spacing w:after="0"/>
        <w:ind w:left="0"/>
        <w:jc w:val="both"/>
      </w:pPr>
      <w:r>
        <w:rPr>
          <w:rFonts w:ascii="Times New Roman"/>
          <w:b w:val="false"/>
          <w:i w:val="false"/>
          <w:color w:val="000000"/>
          <w:sz w:val="28"/>
        </w:rPr>
        <w:t>
      төленген мемлекеттік баж сомасын қайтару бойынша – 10 (он) жұмыс күнішінде.</w:t>
      </w:r>
    </w:p>
    <w:bookmarkStart w:name="z1841" w:id="674"/>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bookmarkEnd w:id="674"/>
    <w:bookmarkStart w:name="z1842" w:id="675"/>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675"/>
    <w:bookmarkStart w:name="z1843" w:id="676"/>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ұсынған құжаттарды қабылдайды, тексереді, тіркейді және енгізеді.</w:t>
      </w:r>
    </w:p>
    <w:bookmarkEnd w:id="676"/>
    <w:bookmarkStart w:name="z1844" w:id="677"/>
    <w:p>
      <w:pPr>
        <w:spacing w:after="0"/>
        <w:ind w:left="0"/>
        <w:jc w:val="both"/>
      </w:pPr>
      <w:r>
        <w:rPr>
          <w:rFonts w:ascii="Times New Roman"/>
          <w:b w:val="false"/>
          <w:i w:val="false"/>
          <w:color w:val="000000"/>
          <w:sz w:val="28"/>
        </w:rPr>
        <w:t>
      8. Құжаттарды қабылдауға жауапты қызметкерқұжаттарды өңдеуге жауапты қызметкерге құжаттарды береді.</w:t>
      </w:r>
    </w:p>
    <w:bookmarkEnd w:id="677"/>
    <w:bookmarkStart w:name="z1845" w:id="678"/>
    <w:p>
      <w:pPr>
        <w:spacing w:after="0"/>
        <w:ind w:left="0"/>
        <w:jc w:val="both"/>
      </w:pPr>
      <w:r>
        <w:rPr>
          <w:rFonts w:ascii="Times New Roman"/>
          <w:b w:val="false"/>
          <w:i w:val="false"/>
          <w:color w:val="000000"/>
          <w:sz w:val="28"/>
        </w:rPr>
        <w:t>
      9. Өңдеуге жауапты қызметкер ОБДШ АЖ кіріс құжаттарын өңдейді:</w:t>
      </w:r>
    </w:p>
    <w:bookmarkEnd w:id="678"/>
    <w:p>
      <w:pPr>
        <w:spacing w:after="0"/>
        <w:ind w:left="0"/>
        <w:jc w:val="both"/>
      </w:pPr>
      <w:r>
        <w:rPr>
          <w:rFonts w:ascii="Times New Roman"/>
          <w:b w:val="false"/>
          <w:i w:val="false"/>
          <w:color w:val="000000"/>
          <w:sz w:val="28"/>
        </w:rPr>
        <w:t>
      артық төленген салық, бюджетке төленетін төлем, өсімпұл сомасын есепке алу бойынша – 10 (он) жұмыс күні шінде;</w:t>
      </w:r>
    </w:p>
    <w:p>
      <w:pPr>
        <w:spacing w:after="0"/>
        <w:ind w:left="0"/>
        <w:jc w:val="both"/>
      </w:pPr>
      <w:r>
        <w:rPr>
          <w:rFonts w:ascii="Times New Roman"/>
          <w:b w:val="false"/>
          <w:i w:val="false"/>
          <w:color w:val="000000"/>
          <w:sz w:val="28"/>
        </w:rPr>
        <w:t>
      қате төленген салық, бюджетке төленетін төлем сомасын есепке алу бойынша – 10 (он) жұмыс күнінің ішінде;</w:t>
      </w:r>
    </w:p>
    <w:p>
      <w:pPr>
        <w:spacing w:after="0"/>
        <w:ind w:left="0"/>
        <w:jc w:val="both"/>
      </w:pPr>
      <w:r>
        <w:rPr>
          <w:rFonts w:ascii="Times New Roman"/>
          <w:b w:val="false"/>
          <w:i w:val="false"/>
          <w:color w:val="000000"/>
          <w:sz w:val="28"/>
        </w:rPr>
        <w:t>
      артық төленген салық, бюджетке төленетін төлем, өсімпұл сомасын қайтару бойынша – 10 (он) жұмыс күні шінде;</w:t>
      </w:r>
    </w:p>
    <w:p>
      <w:pPr>
        <w:spacing w:after="0"/>
        <w:ind w:left="0"/>
        <w:jc w:val="both"/>
      </w:pPr>
      <w:r>
        <w:rPr>
          <w:rFonts w:ascii="Times New Roman"/>
          <w:b w:val="false"/>
          <w:i w:val="false"/>
          <w:color w:val="000000"/>
          <w:sz w:val="28"/>
        </w:rPr>
        <w:t>
      салық салу саласындағы құқық бұзушылық, Қазақстан Республикасының зейнетақымен қаматмасыз ету туралы, міндетті әлеуметтік сақтандыру туралы, міндетті әлеуметтік медициналық сақтандыру туралы заңнамалары бойынша, оның күшінің жойылуына немесе мөлшерінің азаюы салдарынан заңсыз салынған айыппұлдың төленген сомасын қайтару бойынша – 10 (он) жұмыс күні шінде;</w:t>
      </w:r>
    </w:p>
    <w:p>
      <w:pPr>
        <w:spacing w:after="0"/>
        <w:ind w:left="0"/>
        <w:jc w:val="both"/>
      </w:pPr>
      <w:r>
        <w:rPr>
          <w:rFonts w:ascii="Times New Roman"/>
          <w:b w:val="false"/>
          <w:i w:val="false"/>
          <w:color w:val="000000"/>
          <w:sz w:val="28"/>
        </w:rPr>
        <w:t>
      сот шешімі бойынша салық төлеушінің банктік шотына электрондық аукциондар күшін жою нәтижесінде төленген салық, бюджетке төленетін төлемдерді, өсімпұлдар мен айыппұлдарды қайтару бойынша – 10 (он) жұмыс күн ішінде;</w:t>
      </w:r>
    </w:p>
    <w:p>
      <w:pPr>
        <w:spacing w:after="0"/>
        <w:ind w:left="0"/>
        <w:jc w:val="both"/>
      </w:pPr>
      <w:r>
        <w:rPr>
          <w:rFonts w:ascii="Times New Roman"/>
          <w:b w:val="false"/>
          <w:i w:val="false"/>
          <w:color w:val="000000"/>
          <w:sz w:val="28"/>
        </w:rPr>
        <w:t>
      төленген мемлекеттік баж сомасын қайтару бойынша – 10 (он) жұмыс күні шінде.</w:t>
      </w:r>
    </w:p>
    <w:bookmarkStart w:name="z1846" w:id="679"/>
    <w:p>
      <w:pPr>
        <w:spacing w:after="0"/>
        <w:ind w:left="0"/>
        <w:jc w:val="both"/>
      </w:pPr>
      <w:r>
        <w:rPr>
          <w:rFonts w:ascii="Times New Roman"/>
          <w:b w:val="false"/>
          <w:i w:val="false"/>
          <w:color w:val="000000"/>
          <w:sz w:val="28"/>
        </w:rPr>
        <w:t>
      10. Көрсетілетін қызметті берушінің басшысы шығыс құжатына қол қояды, мөрмен куәландырады – 3 (үш) сағат.</w:t>
      </w:r>
    </w:p>
    <w:bookmarkEnd w:id="679"/>
    <w:bookmarkStart w:name="z1847" w:id="680"/>
    <w:p>
      <w:pPr>
        <w:spacing w:after="0"/>
        <w:ind w:left="0"/>
        <w:jc w:val="both"/>
      </w:pPr>
      <w:r>
        <w:rPr>
          <w:rFonts w:ascii="Times New Roman"/>
          <w:b w:val="false"/>
          <w:i w:val="false"/>
          <w:color w:val="000000"/>
          <w:sz w:val="28"/>
        </w:rPr>
        <w:t>
      11. Құжаттарды өңдеуге жауапты қызметкер дайындалған құжатты қазынашылық органына береді – 1 (бір) сағат.</w:t>
      </w:r>
    </w:p>
    <w:bookmarkEnd w:id="680"/>
    <w:bookmarkStart w:name="z1848" w:id="681"/>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681"/>
    <w:bookmarkStart w:name="z1849" w:id="682"/>
    <w:p>
      <w:pPr>
        <w:spacing w:after="0"/>
        <w:ind w:left="0"/>
        <w:jc w:val="both"/>
      </w:pPr>
      <w:r>
        <w:rPr>
          <w:rFonts w:ascii="Times New Roman"/>
          <w:b w:val="false"/>
          <w:i w:val="false"/>
          <w:color w:val="000000"/>
          <w:sz w:val="28"/>
        </w:rPr>
        <w:t xml:space="preserve">
      12. Көрсетілетін қызметті берушінің және көрсетілетін қызметті алушының портал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682"/>
    <w:bookmarkStart w:name="z1850" w:id="683"/>
    <w:p>
      <w:pPr>
        <w:spacing w:after="0"/>
        <w:ind w:left="0"/>
        <w:jc w:val="both"/>
      </w:pPr>
      <w:r>
        <w:rPr>
          <w:rFonts w:ascii="Times New Roman"/>
          <w:b w:val="false"/>
          <w:i w:val="false"/>
          <w:color w:val="000000"/>
          <w:sz w:val="28"/>
        </w:rPr>
        <w:t>
      1) көрсетілетін қызметті алушы өзінің электрондық цифрлы қолтаңбасын (бұдан әрі – ЭЦҚ) тіркеу куәлігінің көмегімен СТК тіркеуді жүзеге асырады;</w:t>
      </w:r>
    </w:p>
    <w:bookmarkEnd w:id="683"/>
    <w:bookmarkStart w:name="z1851" w:id="684"/>
    <w:p>
      <w:pPr>
        <w:spacing w:after="0"/>
        <w:ind w:left="0"/>
        <w:jc w:val="both"/>
      </w:pPr>
      <w:r>
        <w:rPr>
          <w:rFonts w:ascii="Times New Roman"/>
          <w:b w:val="false"/>
          <w:i w:val="false"/>
          <w:color w:val="000000"/>
          <w:sz w:val="28"/>
        </w:rPr>
        <w:t>
      2) 1-үдеріс - мемлекеттік қызметті алу үшін ЭЦҚ тіркеу куәлігін көмегіменқызметті алушының авторландыруы;</w:t>
      </w:r>
    </w:p>
    <w:bookmarkEnd w:id="684"/>
    <w:bookmarkStart w:name="z1852" w:id="685"/>
    <w:p>
      <w:pPr>
        <w:spacing w:after="0"/>
        <w:ind w:left="0"/>
        <w:jc w:val="both"/>
      </w:pPr>
      <w:r>
        <w:rPr>
          <w:rFonts w:ascii="Times New Roman"/>
          <w:b w:val="false"/>
          <w:i w:val="false"/>
          <w:color w:val="000000"/>
          <w:sz w:val="28"/>
        </w:rPr>
        <w:t>
      3) 1-шарт - логин (жеке сәйкестендіру нөмірі/бизнес сәйкестендіру нөмірі (бұдан әрі - ЖСН/БСН)) және пароль арқылы тіркелген қызметті алушы туралы деректердің, сондай-ақ қызметті алушы туралы мәліметтердің түпнұсқалығын СТК тексеру;</w:t>
      </w:r>
    </w:p>
    <w:bookmarkEnd w:id="685"/>
    <w:bookmarkStart w:name="z1853" w:id="686"/>
    <w:p>
      <w:pPr>
        <w:spacing w:after="0"/>
        <w:ind w:left="0"/>
        <w:jc w:val="both"/>
      </w:pPr>
      <w:r>
        <w:rPr>
          <w:rFonts w:ascii="Times New Roman"/>
          <w:b w:val="false"/>
          <w:i w:val="false"/>
          <w:color w:val="000000"/>
          <w:sz w:val="28"/>
        </w:rPr>
        <w:t>
      4) 2-үдеріс – қызметті алушының деректерінде бұзушылықтар болуына байланысты авторландырудан бас тарту туралы хабарламаны СТК қалыптастыру;</w:t>
      </w:r>
    </w:p>
    <w:bookmarkEnd w:id="686"/>
    <w:bookmarkStart w:name="z1854" w:id="687"/>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мемлекеттік қызметті таңдап алуы;</w:t>
      </w:r>
    </w:p>
    <w:bookmarkEnd w:id="687"/>
    <w:bookmarkStart w:name="z1855" w:id="688"/>
    <w:p>
      <w:pPr>
        <w:spacing w:after="0"/>
        <w:ind w:left="0"/>
        <w:jc w:val="both"/>
      </w:pPr>
      <w:r>
        <w:rPr>
          <w:rFonts w:ascii="Times New Roman"/>
          <w:b w:val="false"/>
          <w:i w:val="false"/>
          <w:color w:val="000000"/>
          <w:sz w:val="28"/>
        </w:rPr>
        <w:t>
      6) 2-шарт – көрсетілетін қызметті алушының тіркеу деректерін тексеру;</w:t>
      </w:r>
    </w:p>
    <w:bookmarkEnd w:id="688"/>
    <w:bookmarkStart w:name="z1856" w:id="689"/>
    <w:p>
      <w:pPr>
        <w:spacing w:after="0"/>
        <w:ind w:left="0"/>
        <w:jc w:val="both"/>
      </w:pPr>
      <w:r>
        <w:rPr>
          <w:rFonts w:ascii="Times New Roman"/>
          <w:b w:val="false"/>
          <w:i w:val="false"/>
          <w:color w:val="000000"/>
          <w:sz w:val="28"/>
        </w:rPr>
        <w:t>
      7) 4-үдеріс – көрсетілетін қызметті алушының деректерінің расталмауына байланысты сұралып отырған мемлекеттік көрсетілетін қызметтен бас тарту туралы хабарламаны қалыптастыру;</w:t>
      </w:r>
    </w:p>
    <w:bookmarkEnd w:id="689"/>
    <w:bookmarkStart w:name="z1857" w:id="690"/>
    <w:p>
      <w:pPr>
        <w:spacing w:after="0"/>
        <w:ind w:left="0"/>
        <w:jc w:val="both"/>
      </w:pPr>
      <w:r>
        <w:rPr>
          <w:rFonts w:ascii="Times New Roman"/>
          <w:b w:val="false"/>
          <w:i w:val="false"/>
          <w:color w:val="000000"/>
          <w:sz w:val="28"/>
        </w:rPr>
        <w:t>
      8) 5-үдеріс – қызметті алушының сауалды куәландыруы, қол қоюы үшін ЭЦҚ тіркеу куәлігін таңдауы;</w:t>
      </w:r>
    </w:p>
    <w:bookmarkEnd w:id="690"/>
    <w:bookmarkStart w:name="z1858" w:id="691"/>
    <w:p>
      <w:pPr>
        <w:spacing w:after="0"/>
        <w:ind w:left="0"/>
        <w:jc w:val="both"/>
      </w:pPr>
      <w:r>
        <w:rPr>
          <w:rFonts w:ascii="Times New Roman"/>
          <w:b w:val="false"/>
          <w:i w:val="false"/>
          <w:color w:val="000000"/>
          <w:sz w:val="28"/>
        </w:rPr>
        <w:t>
      9) 3-шарт – СТК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691"/>
    <w:bookmarkStart w:name="z1859" w:id="692"/>
    <w:p>
      <w:pPr>
        <w:spacing w:after="0"/>
        <w:ind w:left="0"/>
        <w:jc w:val="both"/>
      </w:pPr>
      <w:r>
        <w:rPr>
          <w:rFonts w:ascii="Times New Roman"/>
          <w:b w:val="false"/>
          <w:i w:val="false"/>
          <w:color w:val="000000"/>
          <w:sz w:val="28"/>
        </w:rPr>
        <w:t>
      10) 6-үдеріс – көрсетілетін қызметті алушының ЭЦҚ түпнұсқалығы расталмауына байланысты сұралып отырған қызметтен бас тарту туралы хабарламаны қалыптастыру;</w:t>
      </w:r>
    </w:p>
    <w:bookmarkEnd w:id="692"/>
    <w:bookmarkStart w:name="z1860" w:id="693"/>
    <w:p>
      <w:pPr>
        <w:spacing w:after="0"/>
        <w:ind w:left="0"/>
        <w:jc w:val="both"/>
      </w:pPr>
      <w:r>
        <w:rPr>
          <w:rFonts w:ascii="Times New Roman"/>
          <w:b w:val="false"/>
          <w:i w:val="false"/>
          <w:color w:val="000000"/>
          <w:sz w:val="28"/>
        </w:rPr>
        <w:t>
      11) 7-үдеріс – көрсетілетін қызметті алушының ЭЦҚ арқылы қызмет көрсетуі үшін сауалды куәландыруы;</w:t>
      </w:r>
    </w:p>
    <w:bookmarkEnd w:id="693"/>
    <w:bookmarkStart w:name="z1861" w:id="694"/>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пен форматтық талаптарды ескере отырып сауал нысандарын толтыру (деректерді енгізу);</w:t>
      </w:r>
    </w:p>
    <w:bookmarkEnd w:id="694"/>
    <w:bookmarkStart w:name="z1862" w:id="695"/>
    <w:p>
      <w:pPr>
        <w:spacing w:after="0"/>
        <w:ind w:left="0"/>
        <w:jc w:val="both"/>
      </w:pPr>
      <w:r>
        <w:rPr>
          <w:rFonts w:ascii="Times New Roman"/>
          <w:b w:val="false"/>
          <w:i w:val="false"/>
          <w:color w:val="000000"/>
          <w:sz w:val="28"/>
        </w:rPr>
        <w:t>
      13) 9-үдеріс – СТК электрондық құжатты тіркеу;</w:t>
      </w:r>
    </w:p>
    <w:bookmarkEnd w:id="695"/>
    <w:bookmarkStart w:name="z1863" w:id="696"/>
    <w:p>
      <w:pPr>
        <w:spacing w:after="0"/>
        <w:ind w:left="0"/>
        <w:jc w:val="both"/>
      </w:pPr>
      <w:r>
        <w:rPr>
          <w:rFonts w:ascii="Times New Roman"/>
          <w:b w:val="false"/>
          <w:i w:val="false"/>
          <w:color w:val="000000"/>
          <w:sz w:val="28"/>
        </w:rPr>
        <w:t>
      14) 10-үдеріс – ОБДШ АЖ-ге сауалды жолдау;</w:t>
      </w:r>
    </w:p>
    <w:bookmarkEnd w:id="696"/>
    <w:bookmarkStart w:name="z1864" w:id="697"/>
    <w:p>
      <w:pPr>
        <w:spacing w:after="0"/>
        <w:ind w:left="0"/>
        <w:jc w:val="both"/>
      </w:pPr>
      <w:r>
        <w:rPr>
          <w:rFonts w:ascii="Times New Roman"/>
          <w:b w:val="false"/>
          <w:i w:val="false"/>
          <w:color w:val="000000"/>
          <w:sz w:val="28"/>
        </w:rPr>
        <w:t>
      15) 4-шарт – көрсетілетін қызметті берушінің сауалды тексеруі (өңдеуі);</w:t>
      </w:r>
    </w:p>
    <w:bookmarkEnd w:id="697"/>
    <w:bookmarkStart w:name="z1865" w:id="698"/>
    <w:p>
      <w:pPr>
        <w:spacing w:after="0"/>
        <w:ind w:left="0"/>
        <w:jc w:val="both"/>
      </w:pPr>
      <w:r>
        <w:rPr>
          <w:rFonts w:ascii="Times New Roman"/>
          <w:b w:val="false"/>
          <w:i w:val="false"/>
          <w:color w:val="000000"/>
          <w:sz w:val="28"/>
        </w:rPr>
        <w:t>
      16) 11-үдеріс – бұзышылықтардың болуына байланысты сұрау салынған мемлекеттікқызметтен бас тарту туралы хабарламаны қалыптастыру;</w:t>
      </w:r>
    </w:p>
    <w:bookmarkEnd w:id="698"/>
    <w:bookmarkStart w:name="z1866" w:id="699"/>
    <w:p>
      <w:pPr>
        <w:spacing w:after="0"/>
        <w:ind w:left="0"/>
        <w:jc w:val="both"/>
      </w:pPr>
      <w:r>
        <w:rPr>
          <w:rFonts w:ascii="Times New Roman"/>
          <w:b w:val="false"/>
          <w:i w:val="false"/>
          <w:color w:val="000000"/>
          <w:sz w:val="28"/>
        </w:rPr>
        <w:t>
      17) 12-үдеріс – төленген салық, бюджетке төленетін басқа да міндетті төлемдер, өсімпұлдар, айыппұлдар сомасын есепке алуды, қайтаруды жүргізу туралы ақпаратты ОБДШ АЖ-дан СТК-ге беру;</w:t>
      </w:r>
    </w:p>
    <w:bookmarkEnd w:id="699"/>
    <w:bookmarkStart w:name="z1867" w:id="700"/>
    <w:p>
      <w:pPr>
        <w:spacing w:after="0"/>
        <w:ind w:left="0"/>
        <w:jc w:val="both"/>
      </w:pPr>
      <w:r>
        <w:rPr>
          <w:rFonts w:ascii="Times New Roman"/>
          <w:b w:val="false"/>
          <w:i w:val="false"/>
          <w:color w:val="000000"/>
          <w:sz w:val="28"/>
        </w:rPr>
        <w:t>
      18) 13-үдеріс – парталда және СТК-де мемлекеттік көрсетілетін қызметті алушының ОБДШ АЖ-де қалыптастырылған мемлекеттік қызмет нәтижесін алуы. Электрондық құжат көрсетілетін қызметті берушінің ЭЦҚ-сын пайдаланумен қалыптастырылады.</w:t>
      </w:r>
    </w:p>
    <w:bookmarkEnd w:id="700"/>
    <w:bookmarkStart w:name="z1868" w:id="701"/>
    <w:p>
      <w:pPr>
        <w:spacing w:after="0"/>
        <w:ind w:left="0"/>
        <w:jc w:val="both"/>
      </w:pPr>
      <w:r>
        <w:rPr>
          <w:rFonts w:ascii="Times New Roman"/>
          <w:b w:val="false"/>
          <w:i w:val="false"/>
          <w:color w:val="000000"/>
          <w:sz w:val="28"/>
        </w:rPr>
        <w:t xml:space="preserve">
      13. "Салықтарды, бюджетке төленетін төлемдерді, өсімпұлдарды, айыппұлдарды есепке жатқызуды және қайтаруды жүргізу"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3-қосымшаларында</w:t>
      </w:r>
      <w:r>
        <w:rPr>
          <w:rFonts w:ascii="Times New Roman"/>
          <w:b w:val="false"/>
          <w:i w:val="false"/>
          <w:color w:val="000000"/>
          <w:sz w:val="28"/>
        </w:rPr>
        <w:t xml:space="preserve"> келтірілген.</w:t>
      </w:r>
    </w:p>
    <w:bookmarkEnd w:id="70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"Салықтарды, бюджетке </w:t>
            </w:r>
            <w:r>
              <w:br/>
            </w:r>
            <w:r>
              <w:rPr>
                <w:rFonts w:ascii="Times New Roman"/>
                <w:b w:val="false"/>
                <w:i w:val="false"/>
                <w:color w:val="000000"/>
                <w:sz w:val="20"/>
              </w:rPr>
              <w:t xml:space="preserve">төленетін төлемдерді, </w:t>
            </w:r>
            <w:r>
              <w:br/>
            </w:r>
            <w:r>
              <w:rPr>
                <w:rFonts w:ascii="Times New Roman"/>
                <w:b w:val="false"/>
                <w:i w:val="false"/>
                <w:color w:val="000000"/>
                <w:sz w:val="20"/>
              </w:rPr>
              <w:t xml:space="preserve">өсімпұлдарды, айыппұлдарды </w:t>
            </w:r>
            <w:r>
              <w:br/>
            </w:r>
            <w:r>
              <w:rPr>
                <w:rFonts w:ascii="Times New Roman"/>
                <w:b w:val="false"/>
                <w:i w:val="false"/>
                <w:color w:val="000000"/>
                <w:sz w:val="20"/>
              </w:rPr>
              <w:t xml:space="preserve">есепке жатқызуды және </w:t>
            </w:r>
            <w:r>
              <w:br/>
            </w:r>
            <w:r>
              <w:rPr>
                <w:rFonts w:ascii="Times New Roman"/>
                <w:b w:val="false"/>
                <w:i w:val="false"/>
                <w:color w:val="000000"/>
                <w:sz w:val="20"/>
              </w:rPr>
              <w:t>қайтаруды жүргізу"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 регламенті</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СТК арқылы мемлекеттік қызметті көрсету кезінде функционалдық өзара әрекет етудің диаграммасы</w:t>
      </w:r>
    </w:p>
    <w:p>
      <w:pPr>
        <w:spacing w:after="0"/>
        <w:ind w:left="0"/>
        <w:jc w:val="left"/>
      </w:pPr>
      <w:r>
        <w:br/>
      </w:r>
    </w:p>
    <w:p>
      <w:pPr>
        <w:spacing w:after="0"/>
        <w:ind w:left="0"/>
        <w:jc w:val="both"/>
      </w:pPr>
      <w:r>
        <w:drawing>
          <wp:inline distT="0" distB="0" distL="0" distR="0">
            <wp:extent cx="7810500" cy="4076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4"/>
                    <a:stretch>
                      <a:fillRect/>
                    </a:stretch>
                  </pic:blipFill>
                  <pic:spPr>
                    <a:xfrm>
                      <a:off x="0" y="0"/>
                      <a:ext cx="7810500" cy="4076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715000" cy="711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5"/>
                    <a:stretch>
                      <a:fillRect/>
                    </a:stretch>
                  </pic:blipFill>
                  <pic:spPr>
                    <a:xfrm>
                      <a:off x="0" y="0"/>
                      <a:ext cx="5715000" cy="711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"Салықтарды, бюджетке </w:t>
            </w:r>
            <w:r>
              <w:br/>
            </w:r>
            <w:r>
              <w:rPr>
                <w:rFonts w:ascii="Times New Roman"/>
                <w:b w:val="false"/>
                <w:i w:val="false"/>
                <w:color w:val="000000"/>
                <w:sz w:val="20"/>
              </w:rPr>
              <w:t xml:space="preserve">төленетін төлемдерді, </w:t>
            </w:r>
            <w:r>
              <w:br/>
            </w:r>
            <w:r>
              <w:rPr>
                <w:rFonts w:ascii="Times New Roman"/>
                <w:b w:val="false"/>
                <w:i w:val="false"/>
                <w:color w:val="000000"/>
                <w:sz w:val="20"/>
              </w:rPr>
              <w:t xml:space="preserve">өсімпұлдарды, айыппұлдарды </w:t>
            </w:r>
            <w:r>
              <w:br/>
            </w:r>
            <w:r>
              <w:rPr>
                <w:rFonts w:ascii="Times New Roman"/>
                <w:b w:val="false"/>
                <w:i w:val="false"/>
                <w:color w:val="000000"/>
                <w:sz w:val="20"/>
              </w:rPr>
              <w:t xml:space="preserve">есепке жатқызуды және </w:t>
            </w:r>
            <w:r>
              <w:br/>
            </w:r>
            <w:r>
              <w:rPr>
                <w:rFonts w:ascii="Times New Roman"/>
                <w:b w:val="false"/>
                <w:i w:val="false"/>
                <w:color w:val="000000"/>
                <w:sz w:val="20"/>
              </w:rPr>
              <w:t xml:space="preserve">қайтаруды жүргізу"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"Салықтарды, бюджетке төленетін төлемдерді, өсімпұлдарды, айыппұлдарды есепке жатқызуды және қайтаруды жүргізу"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695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6"/>
                    <a:stretch>
                      <a:fillRect/>
                    </a:stretch>
                  </pic:blipFill>
                  <pic:spPr>
                    <a:xfrm>
                      <a:off x="0" y="0"/>
                      <a:ext cx="7810500" cy="3695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7"/>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"Салықтарды, бюджетке </w:t>
            </w:r>
            <w:r>
              <w:br/>
            </w:r>
            <w:r>
              <w:rPr>
                <w:rFonts w:ascii="Times New Roman"/>
                <w:b w:val="false"/>
                <w:i w:val="false"/>
                <w:color w:val="000000"/>
                <w:sz w:val="20"/>
              </w:rPr>
              <w:t xml:space="preserve">төленетін төлемдерді, </w:t>
            </w:r>
            <w:r>
              <w:br/>
            </w:r>
            <w:r>
              <w:rPr>
                <w:rFonts w:ascii="Times New Roman"/>
                <w:b w:val="false"/>
                <w:i w:val="false"/>
                <w:color w:val="000000"/>
                <w:sz w:val="20"/>
              </w:rPr>
              <w:t xml:space="preserve">өсімпұлдарды, айыппұлдарды </w:t>
            </w:r>
            <w:r>
              <w:br/>
            </w:r>
            <w:r>
              <w:rPr>
                <w:rFonts w:ascii="Times New Roman"/>
                <w:b w:val="false"/>
                <w:i w:val="false"/>
                <w:color w:val="000000"/>
                <w:sz w:val="20"/>
              </w:rPr>
              <w:t xml:space="preserve">есепке жатқызуды және </w:t>
            </w:r>
            <w:r>
              <w:br/>
            </w:r>
            <w:r>
              <w:rPr>
                <w:rFonts w:ascii="Times New Roman"/>
                <w:b w:val="false"/>
                <w:i w:val="false"/>
                <w:color w:val="000000"/>
                <w:sz w:val="20"/>
              </w:rPr>
              <w:t xml:space="preserve">қайтаруды жүргізу"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СТК арқылы "Салықтарды, бюджетке төленетін төлемдерді, өсімпұлдарды, айыппұлдарды есепке жатқызуды және қайтаруды жүргізу"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543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8"/>
                    <a:stretch>
                      <a:fillRect/>
                    </a:stretch>
                  </pic:blipFill>
                  <pic:spPr>
                    <a:xfrm>
                      <a:off x="0" y="0"/>
                      <a:ext cx="7810500" cy="3543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79"/>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26-қосымша</w:t>
            </w:r>
          </w:p>
        </w:tc>
      </w:tr>
    </w:tbl>
    <w:bookmarkStart w:name="z674" w:id="702"/>
    <w:p>
      <w:pPr>
        <w:spacing w:after="0"/>
        <w:ind w:left="0"/>
        <w:jc w:val="left"/>
      </w:pPr>
      <w:r>
        <w:rPr>
          <w:rFonts w:ascii="Times New Roman"/>
          <w:b/>
          <w:i w:val="false"/>
          <w:color w:val="000000"/>
        </w:rPr>
        <w:t xml:space="preserve"> "Бюджеттен қосылған құн салығын қайтару" мемлекеттік көрсетілетін қызмет регламенті</w:t>
      </w:r>
    </w:p>
    <w:bookmarkEnd w:id="702"/>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872" w:id="703"/>
    <w:p>
      <w:pPr>
        <w:spacing w:after="0"/>
        <w:ind w:left="0"/>
        <w:jc w:val="left"/>
      </w:pPr>
      <w:r>
        <w:rPr>
          <w:rFonts w:ascii="Times New Roman"/>
          <w:b/>
          <w:i w:val="false"/>
          <w:color w:val="000000"/>
        </w:rPr>
        <w:t xml:space="preserve">  1. Жалпы ережелер</w:t>
      </w:r>
    </w:p>
    <w:bookmarkEnd w:id="703"/>
    <w:bookmarkStart w:name="z1873" w:id="704"/>
    <w:p>
      <w:pPr>
        <w:spacing w:after="0"/>
        <w:ind w:left="0"/>
        <w:jc w:val="both"/>
      </w:pPr>
      <w:r>
        <w:rPr>
          <w:rFonts w:ascii="Times New Roman"/>
          <w:b w:val="false"/>
          <w:i w:val="false"/>
          <w:color w:val="000000"/>
          <w:sz w:val="28"/>
        </w:rPr>
        <w:t xml:space="preserve">
      1. "Бюджеттен қосылған құн салығын қайтару (бұдан әрі – ҚҚС)"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"Бюджеттен қосылған құн салығын қайтару"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704"/>
    <w:p>
      <w:pPr>
        <w:spacing w:after="0"/>
        <w:ind w:left="0"/>
        <w:jc w:val="both"/>
      </w:pPr>
      <w:r>
        <w:rPr>
          <w:rFonts w:ascii="Times New Roman"/>
          <w:b w:val="false"/>
          <w:i w:val="false"/>
          <w:color w:val="000000"/>
          <w:sz w:val="28"/>
        </w:rPr>
        <w:t>
      Құжаттарды қабылдау және мемлекеттік көрсетілетін қызметтің нәтижелерін беру:</w:t>
      </w:r>
    </w:p>
    <w:bookmarkStart w:name="z1874" w:id="705"/>
    <w:p>
      <w:pPr>
        <w:spacing w:after="0"/>
        <w:ind w:left="0"/>
        <w:jc w:val="both"/>
      </w:pPr>
      <w:r>
        <w:rPr>
          <w:rFonts w:ascii="Times New Roman"/>
          <w:b w:val="false"/>
          <w:i w:val="false"/>
          <w:color w:val="000000"/>
          <w:sz w:val="28"/>
        </w:rPr>
        <w:t>
      1) қызмет көрсету орталықтары немесе "Салық төлеушінің кабинеті" (бұдан әрі – СТК) веб-қосымшасы, "Салық есептілігін өңдеу жүйесі" ақпараттық жүйесі (бұдан әрі – СЕӨС АЖ);</w:t>
      </w:r>
    </w:p>
    <w:bookmarkEnd w:id="705"/>
    <w:bookmarkStart w:name="z1875" w:id="706"/>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bookmarkEnd w:id="706"/>
    <w:bookmarkStart w:name="z1876" w:id="707"/>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p>
    <w:bookmarkEnd w:id="707"/>
    <w:bookmarkStart w:name="z1877" w:id="708"/>
    <w:p>
      <w:pPr>
        <w:spacing w:after="0"/>
        <w:ind w:left="0"/>
        <w:jc w:val="both"/>
      </w:pPr>
      <w:r>
        <w:rPr>
          <w:rFonts w:ascii="Times New Roman"/>
          <w:b w:val="false"/>
          <w:i w:val="false"/>
          <w:color w:val="000000"/>
          <w:sz w:val="28"/>
        </w:rPr>
        <w:t>
      3. Мемлекеттік қызметті көрсету нәтижесі:</w:t>
      </w:r>
    </w:p>
    <w:bookmarkEnd w:id="708"/>
    <w:p>
      <w:pPr>
        <w:spacing w:after="0"/>
        <w:ind w:left="0"/>
        <w:jc w:val="both"/>
      </w:pPr>
      <w:r>
        <w:rPr>
          <w:rFonts w:ascii="Times New Roman"/>
          <w:b w:val="false"/>
          <w:i w:val="false"/>
          <w:color w:val="000000"/>
          <w:sz w:val="28"/>
        </w:rPr>
        <w:t>
      Қазақстан Республикасының салық заңнамасында көзделген ҚҚС асып кеткен сомасын қайтару кезінде:</w:t>
      </w:r>
    </w:p>
    <w:bookmarkStart w:name="z1878" w:id="709"/>
    <w:p>
      <w:pPr>
        <w:spacing w:after="0"/>
        <w:ind w:left="0"/>
        <w:jc w:val="both"/>
      </w:pPr>
      <w:r>
        <w:rPr>
          <w:rFonts w:ascii="Times New Roman"/>
          <w:b w:val="false"/>
          <w:i w:val="false"/>
          <w:color w:val="000000"/>
          <w:sz w:val="28"/>
        </w:rPr>
        <w:t>
      1) мыналар:</w:t>
      </w:r>
    </w:p>
    <w:bookmarkEnd w:id="709"/>
    <w:p>
      <w:pPr>
        <w:spacing w:after="0"/>
        <w:ind w:left="0"/>
        <w:jc w:val="both"/>
      </w:pPr>
      <w:r>
        <w:rPr>
          <w:rFonts w:ascii="Times New Roman"/>
          <w:b w:val="false"/>
          <w:i w:val="false"/>
          <w:color w:val="000000"/>
          <w:sz w:val="28"/>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p>
    <w:p>
      <w:pPr>
        <w:spacing w:after="0"/>
        <w:ind w:left="0"/>
        <w:jc w:val="both"/>
      </w:pPr>
      <w:r>
        <w:rPr>
          <w:rFonts w:ascii="Times New Roman"/>
          <w:b w:val="false"/>
          <w:i w:val="false"/>
          <w:color w:val="000000"/>
          <w:sz w:val="28"/>
        </w:rPr>
        <w:t>
      салық төлеушінің басқа да салық, төлемақы, алым түрлері бойынша;</w:t>
      </w:r>
    </w:p>
    <w:p>
      <w:pPr>
        <w:spacing w:after="0"/>
        <w:ind w:left="0"/>
        <w:jc w:val="both"/>
      </w:pPr>
      <w:r>
        <w:rPr>
          <w:rFonts w:ascii="Times New Roman"/>
          <w:b w:val="false"/>
          <w:i w:val="false"/>
          <w:color w:val="000000"/>
          <w:sz w:val="28"/>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w:t>
      </w:r>
    </w:p>
    <w:bookmarkStart w:name="z1879" w:id="710"/>
    <w:p>
      <w:pPr>
        <w:spacing w:after="0"/>
        <w:ind w:left="0"/>
        <w:jc w:val="both"/>
      </w:pPr>
      <w:r>
        <w:rPr>
          <w:rFonts w:ascii="Times New Roman"/>
          <w:b w:val="false"/>
          <w:i w:val="false"/>
          <w:color w:val="000000"/>
          <w:sz w:val="28"/>
        </w:rPr>
        <w:t>
      2) ҚҚС асып кеткен сомасын салық берешегі болмаған жағдайда салықтардың, төлемақылардың басқа да түрлері бойынша (талап бойынша) алдағы төлемдер есебіне есепке жатқызу;</w:t>
      </w:r>
    </w:p>
    <w:bookmarkEnd w:id="710"/>
    <w:bookmarkStart w:name="z1880" w:id="711"/>
    <w:p>
      <w:pPr>
        <w:spacing w:after="0"/>
        <w:ind w:left="0"/>
        <w:jc w:val="both"/>
      </w:pPr>
      <w:r>
        <w:rPr>
          <w:rFonts w:ascii="Times New Roman"/>
          <w:b w:val="false"/>
          <w:i w:val="false"/>
          <w:color w:val="000000"/>
          <w:sz w:val="28"/>
        </w:rPr>
        <w:t>
      3) салық берешегі болмаған кезде қалған ҚҚС асып кеткен сомасын салық төлеушінің банк шотына қайтару;</w:t>
      </w:r>
    </w:p>
    <w:bookmarkEnd w:id="711"/>
    <w:p>
      <w:pPr>
        <w:spacing w:after="0"/>
        <w:ind w:left="0"/>
        <w:jc w:val="both"/>
      </w:pPr>
      <w:r>
        <w:rPr>
          <w:rFonts w:ascii="Times New Roman"/>
          <w:b w:val="false"/>
          <w:i w:val="false"/>
          <w:color w:val="000000"/>
          <w:sz w:val="28"/>
        </w:rPr>
        <w:t>
      грант есебінен сатып алынған тауарлар, жұмыстар, көрсетілетін қызметтер бойынша төленген ҚҚС қайтару кезінде:</w:t>
      </w:r>
    </w:p>
    <w:bookmarkStart w:name="z1881" w:id="712"/>
    <w:p>
      <w:pPr>
        <w:spacing w:after="0"/>
        <w:ind w:left="0"/>
        <w:jc w:val="both"/>
      </w:pPr>
      <w:r>
        <w:rPr>
          <w:rFonts w:ascii="Times New Roman"/>
          <w:b w:val="false"/>
          <w:i w:val="false"/>
          <w:color w:val="000000"/>
          <w:sz w:val="28"/>
        </w:rPr>
        <w:t>
      1) мыналар:</w:t>
      </w:r>
    </w:p>
    <w:bookmarkEnd w:id="712"/>
    <w:p>
      <w:pPr>
        <w:spacing w:after="0"/>
        <w:ind w:left="0"/>
        <w:jc w:val="both"/>
      </w:pPr>
      <w:r>
        <w:rPr>
          <w:rFonts w:ascii="Times New Roman"/>
          <w:b w:val="false"/>
          <w:i w:val="false"/>
          <w:color w:val="000000"/>
          <w:sz w:val="28"/>
        </w:rPr>
        <w:t>
      ҚҚС бойынша, оның ішінде Қазақстан Республикасында ҚҚС төлеуші болып табылмайтын резидент еместен жұмыстар, қызметтер алған кезде төлеуге жататын ҚҚС есебіне, импортталатын тауарларға ҚҚС есебіне;</w:t>
      </w:r>
    </w:p>
    <w:p>
      <w:pPr>
        <w:spacing w:after="0"/>
        <w:ind w:left="0"/>
        <w:jc w:val="both"/>
      </w:pPr>
      <w:r>
        <w:rPr>
          <w:rFonts w:ascii="Times New Roman"/>
          <w:b w:val="false"/>
          <w:i w:val="false"/>
          <w:color w:val="000000"/>
          <w:sz w:val="28"/>
        </w:rPr>
        <w:t>
      салық төлеушінің басқа да салық, төлемақы, алым түрлері бойынша;</w:t>
      </w:r>
    </w:p>
    <w:p>
      <w:pPr>
        <w:spacing w:after="0"/>
        <w:ind w:left="0"/>
        <w:jc w:val="both"/>
      </w:pPr>
      <w:r>
        <w:rPr>
          <w:rFonts w:ascii="Times New Roman"/>
          <w:b w:val="false"/>
          <w:i w:val="false"/>
          <w:color w:val="000000"/>
          <w:sz w:val="28"/>
        </w:rPr>
        <w:t>
      салық төлеушінің ҚҚС, салық және төлемақының басқа түрлері бойынша салық берешегі болмаған жағдайда, заңды тұлғаның құрылымдық бөлімшелерінің басқа да салық, төлемақы, алым түрлері бойынша салық берешегін өтеу есебіне ҚҚС асып кеткен сомасын есепке жатқызу (қайтару);</w:t>
      </w:r>
    </w:p>
    <w:bookmarkStart w:name="z1882" w:id="713"/>
    <w:p>
      <w:pPr>
        <w:spacing w:after="0"/>
        <w:ind w:left="0"/>
        <w:jc w:val="both"/>
      </w:pPr>
      <w:r>
        <w:rPr>
          <w:rFonts w:ascii="Times New Roman"/>
          <w:b w:val="false"/>
          <w:i w:val="false"/>
          <w:color w:val="000000"/>
          <w:sz w:val="28"/>
        </w:rPr>
        <w:t>
      2) ҚҚС сомасын салық берешегі болмаған жағдайда салықтардың, төлем ақылардың түрлері бойынша (талап бойынша) алдағы төлемдер есебіне есепке жатқызу (қайтару);</w:t>
      </w:r>
    </w:p>
    <w:bookmarkEnd w:id="713"/>
    <w:bookmarkStart w:name="z1883" w:id="714"/>
    <w:p>
      <w:pPr>
        <w:spacing w:after="0"/>
        <w:ind w:left="0"/>
        <w:jc w:val="both"/>
      </w:pPr>
      <w:r>
        <w:rPr>
          <w:rFonts w:ascii="Times New Roman"/>
          <w:b w:val="false"/>
          <w:i w:val="false"/>
          <w:color w:val="000000"/>
          <w:sz w:val="28"/>
        </w:rPr>
        <w:t>
      3) грант алушыға немесе орындаушыға есепке жатқызулар жүргізілгеннен кейін оның банктік шотына қайтаруға жататын қалған ҚҚС сомасын қайтару болып табылады.</w:t>
      </w:r>
    </w:p>
    <w:bookmarkEnd w:id="714"/>
    <w:p>
      <w:pPr>
        <w:spacing w:after="0"/>
        <w:ind w:left="0"/>
        <w:jc w:val="both"/>
      </w:pPr>
      <w:r>
        <w:rPr>
          <w:rFonts w:ascii="Times New Roman"/>
          <w:b w:val="false"/>
          <w:i w:val="false"/>
          <w:color w:val="000000"/>
          <w:sz w:val="28"/>
        </w:rPr>
        <w:t>
      Өкілдіктерге және (немесе) өкілдіктің персоналына ҚҚС қайтару кезінде – Қазақстан Республикасының заңнамасында белгіленген тәртіппен Қазақстан Республикасының банктерінде ашылған өкілдіктердің және (немесе) өкілдіктер персоналының тиісті шоттарына ҚҚС қайтару.</w:t>
      </w:r>
    </w:p>
    <w:p>
      <w:pPr>
        <w:spacing w:after="0"/>
        <w:ind w:left="0"/>
        <w:jc w:val="both"/>
      </w:pPr>
      <w:r>
        <w:rPr>
          <w:rFonts w:ascii="Times New Roman"/>
          <w:b w:val="false"/>
          <w:i w:val="false"/>
          <w:color w:val="000000"/>
          <w:sz w:val="28"/>
        </w:rPr>
        <w:t xml:space="preserve">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көзделінген негіздемелер бойынша мемлекеттік қызметті көрсетуден бас тарту туралы уәжделген жауап болып табылады.</w:t>
      </w:r>
    </w:p>
    <w:p>
      <w:pPr>
        <w:spacing w:after="0"/>
        <w:ind w:left="0"/>
        <w:jc w:val="both"/>
      </w:pP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Start w:name="z1884" w:id="715"/>
    <w:p>
      <w:pPr>
        <w:spacing w:after="0"/>
        <w:ind w:left="0"/>
        <w:jc w:val="left"/>
      </w:pPr>
      <w:r>
        <w:rPr>
          <w:rFonts w:ascii="Times New Roman"/>
          <w:b/>
          <w:i w:val="false"/>
          <w:color w:val="000000"/>
        </w:rPr>
        <w:t xml:space="preserve"> 2. Мемлекеттік қызмет көрсету үдерісінде көрсетілетін қызметті берушінің құрылымдық бөлімшелерінің (қызметкерлерінің) іс-қимылтәртібі</w:t>
      </w:r>
    </w:p>
    <w:bookmarkEnd w:id="715"/>
    <w:bookmarkStart w:name="z1885" w:id="71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көрсетілетін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716"/>
    <w:bookmarkStart w:name="z1886" w:id="717"/>
    <w:p>
      <w:pPr>
        <w:spacing w:after="0"/>
        <w:ind w:left="0"/>
        <w:jc w:val="both"/>
      </w:pPr>
      <w:r>
        <w:rPr>
          <w:rFonts w:ascii="Times New Roman"/>
          <w:b w:val="false"/>
          <w:i w:val="false"/>
          <w:color w:val="000000"/>
          <w:sz w:val="28"/>
        </w:rPr>
        <w:t>
      5. Есепке алынатын ҚҚС есептелген салықтан асқан сомасын қайтарған (бұдан әрі – ҚҚС асып кетуін қайтару) кезде, көрсетілетін қызметті берушінің мемлекеттік қызмет көрсетуге жауапты қызметкері:</w:t>
      </w:r>
    </w:p>
    <w:bookmarkEnd w:id="717"/>
    <w:p>
      <w:pPr>
        <w:spacing w:after="0"/>
        <w:ind w:left="0"/>
        <w:jc w:val="both"/>
      </w:pPr>
      <w:r>
        <w:rPr>
          <w:rFonts w:ascii="Times New Roman"/>
          <w:b w:val="false"/>
          <w:i w:val="false"/>
          <w:color w:val="000000"/>
          <w:sz w:val="28"/>
        </w:rPr>
        <w:t>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айналымдарды жүзеге асыратын көрсетілетін қызметті алушыға ҚҚС асып кетуін қайтаруды – 55 (елу бес) жұмыс күні ішінде жүзеге асырады:</w:t>
      </w:r>
    </w:p>
    <w:bookmarkStart w:name="z1887" w:id="718"/>
    <w:p>
      <w:pPr>
        <w:spacing w:after="0"/>
        <w:ind w:left="0"/>
        <w:jc w:val="both"/>
      </w:pPr>
      <w:r>
        <w:rPr>
          <w:rFonts w:ascii="Times New Roman"/>
          <w:b w:val="false"/>
          <w:i w:val="false"/>
          <w:color w:val="000000"/>
          <w:sz w:val="28"/>
        </w:rPr>
        <w:t>
      1) салық кезеңі үшін ҚҚС бойынша декларацияда көрсетілген қайтару туралы талаптардың (бұдан әрі – талаптар) барын қызмет алушы декларацияны табыс еткен сәттен бастап – 2 (екі) жұмыс күні ішінде тексереді;</w:t>
      </w:r>
    </w:p>
    <w:bookmarkEnd w:id="718"/>
    <w:bookmarkStart w:name="z1888" w:id="719"/>
    <w:p>
      <w:pPr>
        <w:spacing w:after="0"/>
        <w:ind w:left="0"/>
        <w:jc w:val="both"/>
      </w:pPr>
      <w:r>
        <w:rPr>
          <w:rFonts w:ascii="Times New Roman"/>
          <w:b w:val="false"/>
          <w:i w:val="false"/>
          <w:color w:val="000000"/>
          <w:sz w:val="28"/>
        </w:rPr>
        <w:t>
      2)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пошта арқылы – 10 (он) жұмыс күні ішінде жібереді;</w:t>
      </w:r>
    </w:p>
    <w:bookmarkEnd w:id="719"/>
    <w:bookmarkStart w:name="z1889" w:id="720"/>
    <w:p>
      <w:pPr>
        <w:spacing w:after="0"/>
        <w:ind w:left="0"/>
        <w:jc w:val="both"/>
      </w:pPr>
      <w:r>
        <w:rPr>
          <w:rFonts w:ascii="Times New Roman"/>
          <w:b w:val="false"/>
          <w:i w:val="false"/>
          <w:color w:val="000000"/>
          <w:sz w:val="28"/>
        </w:rPr>
        <w:t>
      3)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 3 (үш) жұмыс күні ішінде жүзеге асырады;</w:t>
      </w:r>
    </w:p>
    <w:bookmarkEnd w:id="720"/>
    <w:bookmarkStart w:name="z1892" w:id="721"/>
    <w:p>
      <w:pPr>
        <w:spacing w:after="0"/>
        <w:ind w:left="0"/>
        <w:jc w:val="both"/>
      </w:pPr>
      <w:r>
        <w:rPr>
          <w:rFonts w:ascii="Times New Roman"/>
          <w:b w:val="false"/>
          <w:i w:val="false"/>
          <w:color w:val="000000"/>
          <w:sz w:val="28"/>
        </w:rPr>
        <w:t>
      4) құқықтық статистика органдарында – 1 (бір) жұмыс күні ішінде тіркейді;</w:t>
      </w:r>
    </w:p>
    <w:bookmarkEnd w:id="721"/>
    <w:bookmarkStart w:name="z1890" w:id="722"/>
    <w:p>
      <w:pPr>
        <w:spacing w:after="0"/>
        <w:ind w:left="0"/>
        <w:jc w:val="both"/>
      </w:pPr>
      <w:r>
        <w:rPr>
          <w:rFonts w:ascii="Times New Roman"/>
          <w:b w:val="false"/>
          <w:i w:val="false"/>
          <w:color w:val="000000"/>
          <w:sz w:val="28"/>
        </w:rPr>
        <w:t xml:space="preserve">
      </w:t>
      </w:r>
      <w:r>
        <w:rPr>
          <w:rFonts w:ascii="Times New Roman"/>
          <w:b w:val="false"/>
          <w:i w:val="false"/>
          <w:color w:val="000000"/>
          <w:sz w:val="28"/>
        </w:rPr>
        <w:t>5) қызмет алушыға нұсқаманы – 2(екі)жұмыс күні ішінде табыс етеді;</w:t>
      </w:r>
    </w:p>
    <w:bookmarkEnd w:id="722"/>
    <w:bookmarkStart w:name="z1893" w:id="723"/>
    <w:p>
      <w:pPr>
        <w:spacing w:after="0"/>
        <w:ind w:left="0"/>
        <w:jc w:val="both"/>
      </w:pPr>
      <w:r>
        <w:rPr>
          <w:rFonts w:ascii="Times New Roman"/>
          <w:b w:val="false"/>
          <w:i w:val="false"/>
          <w:color w:val="000000"/>
          <w:sz w:val="28"/>
        </w:rPr>
        <w:t>
      6) қажетті ақпаратты беру туралы сұрау салу жібереді, тақырыптық салық тексерулерін – 35(отыз бес) жұмыс күні ішінде жүргізеді;</w:t>
      </w:r>
    </w:p>
    <w:bookmarkEnd w:id="723"/>
    <w:bookmarkStart w:name="z1894" w:id="724"/>
    <w:p>
      <w:pPr>
        <w:spacing w:after="0"/>
        <w:ind w:left="0"/>
        <w:jc w:val="both"/>
      </w:pPr>
      <w:r>
        <w:rPr>
          <w:rFonts w:ascii="Times New Roman"/>
          <w:b w:val="false"/>
          <w:i w:val="false"/>
          <w:color w:val="000000"/>
          <w:sz w:val="28"/>
        </w:rPr>
        <w:t>
      7) қызмет алушыға тақырыптық салық тексеруі актісінің көшірмесін – 1 (бір) жұмыс күні ішінде табыс етеді;</w:t>
      </w:r>
    </w:p>
    <w:bookmarkEnd w:id="724"/>
    <w:bookmarkStart w:name="z1895" w:id="725"/>
    <w:p>
      <w:pPr>
        <w:spacing w:after="0"/>
        <w:ind w:left="0"/>
        <w:jc w:val="both"/>
      </w:pPr>
      <w:r>
        <w:rPr>
          <w:rFonts w:ascii="Times New Roman"/>
          <w:b w:val="false"/>
          <w:i w:val="false"/>
          <w:color w:val="000000"/>
          <w:sz w:val="28"/>
        </w:rPr>
        <w:t>
      8) берешегінің жоқтығы туралы құжатты сауал келіп түскен сәттен бастап – 5 (бес) жұмыс күні ішінде әзірлейді;</w:t>
      </w:r>
    </w:p>
    <w:bookmarkEnd w:id="725"/>
    <w:bookmarkStart w:name="z1896" w:id="726"/>
    <w:p>
      <w:pPr>
        <w:spacing w:after="0"/>
        <w:ind w:left="0"/>
        <w:jc w:val="both"/>
      </w:pPr>
      <w:r>
        <w:rPr>
          <w:rFonts w:ascii="Times New Roman"/>
          <w:b w:val="false"/>
          <w:i w:val="false"/>
          <w:color w:val="000000"/>
          <w:sz w:val="28"/>
        </w:rPr>
        <w:t>
      9) ҚҚС асып кетуін қайтаруға өкімді (бұдан әрі – өкім) берешегінің жоқтығы туралы құжатты алған сәттен бастап – 1 (бір) жұмыс күнінен кешіктірмей әзірлейді;</w:t>
      </w:r>
    </w:p>
    <w:bookmarkEnd w:id="726"/>
    <w:bookmarkStart w:name="z1897" w:id="727"/>
    <w:p>
      <w:pPr>
        <w:spacing w:after="0"/>
        <w:ind w:left="0"/>
        <w:jc w:val="both"/>
      </w:pPr>
      <w:r>
        <w:rPr>
          <w:rFonts w:ascii="Times New Roman"/>
          <w:b w:val="false"/>
          <w:i w:val="false"/>
          <w:color w:val="000000"/>
          <w:sz w:val="28"/>
        </w:rPr>
        <w:t>
      10)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 1 (бір) жұмыс күні ішінде береді;</w:t>
      </w:r>
    </w:p>
    <w:bookmarkEnd w:id="727"/>
    <w:bookmarkStart w:name="z1898" w:id="728"/>
    <w:p>
      <w:pPr>
        <w:spacing w:after="0"/>
        <w:ind w:left="0"/>
        <w:jc w:val="both"/>
      </w:pPr>
      <w:r>
        <w:rPr>
          <w:rFonts w:ascii="Times New Roman"/>
          <w:b w:val="false"/>
          <w:i w:val="false"/>
          <w:color w:val="000000"/>
          <w:sz w:val="28"/>
        </w:rPr>
        <w:t>
      11)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өкімді алған сәттен бастап - 1 (бір) жұмыс күні ішінде әзірлейді;</w:t>
      </w:r>
    </w:p>
    <w:bookmarkEnd w:id="728"/>
    <w:bookmarkStart w:name="z1899" w:id="729"/>
    <w:p>
      <w:pPr>
        <w:spacing w:after="0"/>
        <w:ind w:left="0"/>
        <w:jc w:val="both"/>
      </w:pPr>
      <w:r>
        <w:rPr>
          <w:rFonts w:ascii="Times New Roman"/>
          <w:b w:val="false"/>
          <w:i w:val="false"/>
          <w:color w:val="000000"/>
          <w:sz w:val="28"/>
        </w:rPr>
        <w:t>
      12) бюджетті орындау бойынша уәкілетті органның аумақтық органдарына қорытындылар мен төлем тапсырмаларын басшылық бекіткен сәттен бастап - 1 (бір) жұмыс күні ішінде жолдайды;</w:t>
      </w:r>
    </w:p>
    <w:bookmarkEnd w:id="729"/>
    <w:bookmarkStart w:name="z1900" w:id="730"/>
    <w:p>
      <w:pPr>
        <w:spacing w:after="0"/>
        <w:ind w:left="0"/>
        <w:jc w:val="both"/>
      </w:pPr>
      <w:r>
        <w:rPr>
          <w:rFonts w:ascii="Times New Roman"/>
          <w:b w:val="false"/>
          <w:i w:val="false"/>
          <w:color w:val="000000"/>
          <w:sz w:val="28"/>
        </w:rPr>
        <w:t>
      13) орындалған төлем құжаттарын бюджетті орындау бойынша уәкілетті органнан төлем құжаттарын алған сәттен бастап – 1 (бір) жұмыс күні ішінде өңдейді;</w:t>
      </w:r>
    </w:p>
    <w:bookmarkEnd w:id="730"/>
    <w:bookmarkStart w:name="z1901" w:id="731"/>
    <w:p>
      <w:pPr>
        <w:spacing w:after="0"/>
        <w:ind w:left="0"/>
        <w:jc w:val="both"/>
      </w:pPr>
      <w:r>
        <w:rPr>
          <w:rFonts w:ascii="Times New Roman"/>
          <w:b w:val="false"/>
          <w:i w:val="false"/>
          <w:color w:val="000000"/>
          <w:sz w:val="28"/>
        </w:rPr>
        <w:t>
      14) талапты орындау туралы растауды дайындайды және қызметті алушыға қол қойғызып табыс етеді немесе хабарламасы бар тапсырыс хатпен пошта арқылы – 1 (бір) жұмыс күні ішінде жібереді;</w:t>
      </w:r>
    </w:p>
    <w:bookmarkEnd w:id="731"/>
    <w:p>
      <w:pPr>
        <w:spacing w:after="0"/>
        <w:ind w:left="0"/>
        <w:jc w:val="both"/>
      </w:pPr>
      <w:r>
        <w:rPr>
          <w:rFonts w:ascii="Times New Roman"/>
          <w:b w:val="false"/>
          <w:i w:val="false"/>
          <w:color w:val="000000"/>
          <w:sz w:val="28"/>
        </w:rPr>
        <w:t>
      қосылған құн салығының асып кету сомасын қайтару туралы талаптардың ұсынған салық кезеңі үшін көшірмені және шот-фактуларды тек электронды түрде алатын, сондай-ақ Қазақстан Республикасы заңнамасына сәйкес анықталған, қауіпті аймаққа кіретін салық төлеушілер санатына енгізілмеген көрсетілетін қызметті алушыға ҚҚС асып кетуін қайтару – 30 (отыз) жұмыс күні ішінде жүзеге асырылады;</w:t>
      </w:r>
    </w:p>
    <w:p>
      <w:pPr>
        <w:spacing w:after="0"/>
        <w:ind w:left="0"/>
        <w:jc w:val="both"/>
      </w:pPr>
      <w:r>
        <w:rPr>
          <w:rFonts w:ascii="Times New Roman"/>
          <w:b w:val="false"/>
          <w:i w:val="false"/>
          <w:color w:val="000000"/>
          <w:sz w:val="28"/>
        </w:rPr>
        <w:t>
      қалған жағдайларда – күнтізбелік 155 (бір жүз елу бес) күн ішінде:</w:t>
      </w:r>
    </w:p>
    <w:p>
      <w:pPr>
        <w:spacing w:after="0"/>
        <w:ind w:left="0"/>
        <w:jc w:val="both"/>
      </w:pPr>
      <w:r>
        <w:rPr>
          <w:rFonts w:ascii="Times New Roman"/>
          <w:b w:val="false"/>
          <w:i w:val="false"/>
          <w:color w:val="000000"/>
          <w:sz w:val="28"/>
        </w:rPr>
        <w:t>
      салық кезеңі үшін ҚҚС бойынша декларацияда көрсетілген қайтару туралы талаптардың (бұдан әрі – талаптар) барын қызмет алушы декларацияны табыс еткен сәттен бастап – күнтізбелік 2 (екі) күн ішінде тексереді;</w:t>
      </w:r>
    </w:p>
    <w:p>
      <w:pPr>
        <w:spacing w:after="0"/>
        <w:ind w:left="0"/>
        <w:jc w:val="both"/>
      </w:pPr>
      <w:r>
        <w:rPr>
          <w:rFonts w:ascii="Times New Roman"/>
          <w:b w:val="false"/>
          <w:i w:val="false"/>
          <w:color w:val="000000"/>
          <w:sz w:val="28"/>
        </w:rPr>
        <w:t>
      ҚҚС асып кету сомасы расталмаған жағдайда себептерін көрсете отырып қызметті алушының өтінішін не талабын қараудан бас тартуды дайындайды және қызметті алушыға қол қойдырып табыс етеді немесе хабарламасы бар тапсырыс хатпен пошта арқылы – күнтізбелік 10 (он) күн ішінде жібереді;</w:t>
      </w:r>
    </w:p>
    <w:p>
      <w:pPr>
        <w:spacing w:after="0"/>
        <w:ind w:left="0"/>
        <w:jc w:val="both"/>
      </w:pPr>
      <w:r>
        <w:rPr>
          <w:rFonts w:ascii="Times New Roman"/>
          <w:b w:val="false"/>
          <w:i w:val="false"/>
          <w:color w:val="000000"/>
          <w:sz w:val="28"/>
        </w:rPr>
        <w:t>
      қайтаруға ұсынылған ҚҚС сомаларының дұрыстығын растау жөніндегі тақырыптық тексеруді тағайындауды, тақырыптық тексерулерді жүргізуге нұсқаманы (бұдан әрі – нұсқама) әзірлеуді – күнтізбелік 3 (үш) күн ішінде жүзеге асырады;</w:t>
      </w:r>
    </w:p>
    <w:p>
      <w:pPr>
        <w:spacing w:after="0"/>
        <w:ind w:left="0"/>
        <w:jc w:val="both"/>
      </w:pPr>
      <w:r>
        <w:rPr>
          <w:rFonts w:ascii="Times New Roman"/>
          <w:b w:val="false"/>
          <w:i w:val="false"/>
          <w:color w:val="000000"/>
          <w:sz w:val="28"/>
        </w:rPr>
        <w:t>
      құқықтық статистика органдарында – күнтізбелік 1 (бір) күн ішінде тіркейді;</w:t>
      </w:r>
    </w:p>
    <w:p>
      <w:pPr>
        <w:spacing w:after="0"/>
        <w:ind w:left="0"/>
        <w:jc w:val="both"/>
      </w:pPr>
      <w:r>
        <w:rPr>
          <w:rFonts w:ascii="Times New Roman"/>
          <w:b w:val="false"/>
          <w:i w:val="false"/>
          <w:color w:val="000000"/>
          <w:sz w:val="28"/>
        </w:rPr>
        <w:t>
      қызмет алушыға нұсқаманы – күнтізбелік 2 (екі) күн ішінде табыс етеді;</w:t>
      </w:r>
    </w:p>
    <w:p>
      <w:pPr>
        <w:spacing w:after="0"/>
        <w:ind w:left="0"/>
        <w:jc w:val="both"/>
      </w:pPr>
      <w:r>
        <w:rPr>
          <w:rFonts w:ascii="Times New Roman"/>
          <w:b w:val="false"/>
          <w:i w:val="false"/>
          <w:color w:val="000000"/>
          <w:sz w:val="28"/>
        </w:rPr>
        <w:t>
      тақырыптық салық тексерулерін жүргізеді, қажетті ақпаратты беру туралы сұрау салуды – күнтізбелік 135 (бір жүз отыз бес) күн ішінде жібереді;</w:t>
      </w:r>
    </w:p>
    <w:p>
      <w:pPr>
        <w:spacing w:after="0"/>
        <w:ind w:left="0"/>
        <w:jc w:val="both"/>
      </w:pPr>
      <w:r>
        <w:rPr>
          <w:rFonts w:ascii="Times New Roman"/>
          <w:b w:val="false"/>
          <w:i w:val="false"/>
          <w:color w:val="000000"/>
          <w:sz w:val="28"/>
        </w:rPr>
        <w:t>
      қызмет алушыға тақырыптық салық тексеруі актісінің көшірмесін – күнтізбелік 1 (бір) күн ішінде табыс етеді;</w:t>
      </w:r>
    </w:p>
    <w:p>
      <w:pPr>
        <w:spacing w:after="0"/>
        <w:ind w:left="0"/>
        <w:jc w:val="both"/>
      </w:pPr>
      <w:r>
        <w:rPr>
          <w:rFonts w:ascii="Times New Roman"/>
          <w:b w:val="false"/>
          <w:i w:val="false"/>
          <w:color w:val="000000"/>
          <w:sz w:val="28"/>
        </w:rPr>
        <w:t>
      берешегінің жоқтығы туралы құжатты сауал келіп түскен сәттен бастап – күнтізбелік 5 (бес) күн ішінде әзірлейді;</w:t>
      </w:r>
    </w:p>
    <w:p>
      <w:pPr>
        <w:spacing w:after="0"/>
        <w:ind w:left="0"/>
        <w:jc w:val="both"/>
      </w:pPr>
      <w:r>
        <w:rPr>
          <w:rFonts w:ascii="Times New Roman"/>
          <w:b w:val="false"/>
          <w:i w:val="false"/>
          <w:color w:val="000000"/>
          <w:sz w:val="28"/>
        </w:rPr>
        <w:t>
      ҚҚС асып кетуін қайтаруға өкімді (бұдан әрі – өкім) берешегінің жоқтығы туралы құжатты алған сәттен бастап – күнтізбелік1 (бір) күннен кешіктірмей әзірлейді;</w:t>
      </w:r>
    </w:p>
    <w:bookmarkStart w:name="z1902" w:id="732"/>
    <w:p>
      <w:pPr>
        <w:spacing w:after="0"/>
        <w:ind w:left="0"/>
        <w:jc w:val="both"/>
      </w:pPr>
      <w:r>
        <w:rPr>
          <w:rFonts w:ascii="Times New Roman"/>
          <w:b w:val="false"/>
          <w:i w:val="false"/>
          <w:color w:val="000000"/>
          <w:sz w:val="28"/>
        </w:rPr>
        <w:t>
      1) өкімді ҚҚС асып кетуін қайтару, салық берешегі және (немесе) алдағы уақыттағы төлемдер есебіне есепке жатқызуды жүзеге асыру үшін басып шығарады, қол қояды және қызметті берушінің құрылымдық бөлімшесіне – күнтізбелік 1 (бір) күн ішінде береді;</w:t>
      </w:r>
    </w:p>
    <w:bookmarkEnd w:id="732"/>
    <w:bookmarkStart w:name="z1903" w:id="733"/>
    <w:p>
      <w:pPr>
        <w:spacing w:after="0"/>
        <w:ind w:left="0"/>
        <w:jc w:val="both"/>
      </w:pPr>
      <w:r>
        <w:rPr>
          <w:rFonts w:ascii="Times New Roman"/>
          <w:b w:val="false"/>
          <w:i w:val="false"/>
          <w:color w:val="000000"/>
          <w:sz w:val="28"/>
        </w:rPr>
        <w:t>
      2)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өкімді алған сәттен бастап – күнтізбелік 1 (бір) күн ішінде әзірлейді;</w:t>
      </w:r>
    </w:p>
    <w:bookmarkEnd w:id="733"/>
    <w:bookmarkStart w:name="z1904" w:id="734"/>
    <w:p>
      <w:pPr>
        <w:spacing w:after="0"/>
        <w:ind w:left="0"/>
        <w:jc w:val="both"/>
      </w:pPr>
      <w:r>
        <w:rPr>
          <w:rFonts w:ascii="Times New Roman"/>
          <w:b w:val="false"/>
          <w:i w:val="false"/>
          <w:color w:val="000000"/>
          <w:sz w:val="28"/>
        </w:rPr>
        <w:t>
      3) бюджетті орындау бойынша уәкілетті органның аумақтық органдарына қорытындылар мен төлем тапсырмаларын басшылық бекіткен сәттен бастап күнтізбелік – 1 (бір) күн ішінде жібереді;</w:t>
      </w:r>
    </w:p>
    <w:bookmarkEnd w:id="734"/>
    <w:bookmarkStart w:name="z1905" w:id="735"/>
    <w:p>
      <w:pPr>
        <w:spacing w:after="0"/>
        <w:ind w:left="0"/>
        <w:jc w:val="both"/>
      </w:pPr>
      <w:r>
        <w:rPr>
          <w:rFonts w:ascii="Times New Roman"/>
          <w:b w:val="false"/>
          <w:i w:val="false"/>
          <w:color w:val="000000"/>
          <w:sz w:val="28"/>
        </w:rPr>
        <w:t>
      4) орындалған төлем құжаттарын бюджетті орындау бойынша уәкілетті органнан төлем құжаттарын алған сәттен бастап – күнтізбелік 1 (бір) күн ішінде өңдейді;</w:t>
      </w:r>
    </w:p>
    <w:bookmarkEnd w:id="735"/>
    <w:bookmarkStart w:name="z1906" w:id="736"/>
    <w:p>
      <w:pPr>
        <w:spacing w:after="0"/>
        <w:ind w:left="0"/>
        <w:jc w:val="both"/>
      </w:pPr>
      <w:r>
        <w:rPr>
          <w:rFonts w:ascii="Times New Roman"/>
          <w:b w:val="false"/>
          <w:i w:val="false"/>
          <w:color w:val="000000"/>
          <w:sz w:val="28"/>
        </w:rPr>
        <w:t xml:space="preserve">
      14) талапты орындау туралы растауды дайындайды және қызмет алушыға қол қойғызып табыс етеді немесе хабарламасы бар тапсырыс хатпен пошта арқылы – күнтізбелік 1 (бір) күн ішінде жібереді. </w:t>
      </w:r>
    </w:p>
    <w:bookmarkEnd w:id="736"/>
    <w:bookmarkStart w:name="z1907" w:id="737"/>
    <w:p>
      <w:pPr>
        <w:spacing w:after="0"/>
        <w:ind w:left="0"/>
        <w:jc w:val="both"/>
      </w:pPr>
      <w:r>
        <w:rPr>
          <w:rFonts w:ascii="Times New Roman"/>
          <w:b w:val="false"/>
          <w:i w:val="false"/>
          <w:color w:val="000000"/>
          <w:sz w:val="28"/>
        </w:rPr>
        <w:t>
      6. ҚҚС асып кетуін қайтарудың оңайтылған тәртібінде мемлекеттік қызмет көрсетуге жауапты қызмет берушінің қызметкері:</w:t>
      </w:r>
    </w:p>
    <w:bookmarkEnd w:id="737"/>
    <w:p>
      <w:pPr>
        <w:spacing w:after="0"/>
        <w:ind w:left="0"/>
        <w:jc w:val="both"/>
      </w:pPr>
      <w:r>
        <w:rPr>
          <w:rFonts w:ascii="Times New Roman"/>
          <w:b w:val="false"/>
          <w:i w:val="false"/>
          <w:color w:val="000000"/>
          <w:sz w:val="28"/>
        </w:rPr>
        <w:t>
      ірі салық төлеушілер мониторингінде кемінде 12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(он бес) жұмыс күні ішінде;</w:t>
      </w:r>
    </w:p>
    <w:bookmarkStart w:name="z1908" w:id="738"/>
    <w:p>
      <w:pPr>
        <w:spacing w:after="0"/>
        <w:ind w:left="0"/>
        <w:jc w:val="both"/>
      </w:pPr>
      <w:r>
        <w:rPr>
          <w:rFonts w:ascii="Times New Roman"/>
          <w:b w:val="false"/>
          <w:i w:val="false"/>
          <w:color w:val="000000"/>
          <w:sz w:val="28"/>
        </w:rPr>
        <w:t>
      1) салық кезеңі үшін ҚҚС бойынша декларацияда көрсетілген қайтару туралы талаптардың барын қызмет алушы декларацияны табыс еткен сәттен бастап – 1 (бір) жұмыс күні ішінде тексереді;</w:t>
      </w:r>
    </w:p>
    <w:bookmarkEnd w:id="738"/>
    <w:bookmarkStart w:name="z1909" w:id="739"/>
    <w:p>
      <w:pPr>
        <w:spacing w:after="0"/>
        <w:ind w:left="0"/>
        <w:jc w:val="both"/>
      </w:pPr>
      <w:r>
        <w:rPr>
          <w:rFonts w:ascii="Times New Roman"/>
          <w:b w:val="false"/>
          <w:i w:val="false"/>
          <w:color w:val="000000"/>
          <w:sz w:val="28"/>
        </w:rPr>
        <w:t>
      2)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қайтаруға ұсынылған ҚҚС сомаларының дұрыстығын растау жөніндегі құжаттарды – 3 (үш) жұмыс күні ішінде қарайды;</w:t>
      </w:r>
    </w:p>
    <w:bookmarkEnd w:id="739"/>
    <w:bookmarkStart w:name="z1910" w:id="740"/>
    <w:p>
      <w:pPr>
        <w:spacing w:after="0"/>
        <w:ind w:left="0"/>
        <w:jc w:val="both"/>
      </w:pPr>
      <w:r>
        <w:rPr>
          <w:rFonts w:ascii="Times New Roman"/>
          <w:b w:val="false"/>
          <w:i w:val="false"/>
          <w:color w:val="000000"/>
          <w:sz w:val="28"/>
        </w:rPr>
        <w:t>
      3) ҚҚС асып кету сомасын расталмаған кезде өтінішті қараудан бас тартуды не бас тартудың себептерін көрсете отырып, қызмет алушының талаптарын әзірлеу және қызмет алушыға қол қойғызып табыс ету немесе хабарламасы бар тапсырыс хатпен пошта арқылы – 10 (он) жұмыс күні ішінде жібереді;</w:t>
      </w:r>
    </w:p>
    <w:bookmarkEnd w:id="740"/>
    <w:bookmarkStart w:name="z1911" w:id="741"/>
    <w:p>
      <w:pPr>
        <w:spacing w:after="0"/>
        <w:ind w:left="0"/>
        <w:jc w:val="both"/>
      </w:pPr>
      <w:r>
        <w:rPr>
          <w:rFonts w:ascii="Times New Roman"/>
          <w:b w:val="false"/>
          <w:i w:val="false"/>
          <w:color w:val="000000"/>
          <w:sz w:val="28"/>
        </w:rPr>
        <w:t>
      4) берешегінің жоқтығы туралы құжатты әзірлейді – сауал келіп түскен сәттен бастап 5 (бес) жұмыс күні ішінде әзірлейді;</w:t>
      </w:r>
    </w:p>
    <w:bookmarkEnd w:id="741"/>
    <w:bookmarkStart w:name="z1912" w:id="742"/>
    <w:p>
      <w:pPr>
        <w:spacing w:after="0"/>
        <w:ind w:left="0"/>
        <w:jc w:val="both"/>
      </w:pPr>
      <w:r>
        <w:rPr>
          <w:rFonts w:ascii="Times New Roman"/>
          <w:b w:val="false"/>
          <w:i w:val="false"/>
          <w:color w:val="000000"/>
          <w:sz w:val="28"/>
        </w:rPr>
        <w:t>
      5) өкімді әзірлейді – берешегінің жоқтығы туралы құжатты алған сәттен бастап 1 (бір) жұмыс күнінен кешіктірмей әзірлейді;</w:t>
      </w:r>
    </w:p>
    <w:bookmarkEnd w:id="742"/>
    <w:bookmarkStart w:name="z1913" w:id="743"/>
    <w:p>
      <w:pPr>
        <w:spacing w:after="0"/>
        <w:ind w:left="0"/>
        <w:jc w:val="both"/>
      </w:pPr>
      <w:r>
        <w:rPr>
          <w:rFonts w:ascii="Times New Roman"/>
          <w:b w:val="false"/>
          <w:i w:val="false"/>
          <w:color w:val="000000"/>
          <w:sz w:val="28"/>
        </w:rPr>
        <w:t>
      6) ҚҚС асып кетуін қайтару, салық берешегі және (немесе) алдағы уақыттағы төлемдер есебіне есепке жатқызуды жүзеге асыруға қорытындылар мен төлем тапсырмаларын өкімді алған сәттен бастап – 2 (екі) жұмыс күні ішінде әзірлейді;</w:t>
      </w:r>
    </w:p>
    <w:bookmarkEnd w:id="743"/>
    <w:bookmarkStart w:name="z1914" w:id="744"/>
    <w:p>
      <w:pPr>
        <w:spacing w:after="0"/>
        <w:ind w:left="0"/>
        <w:jc w:val="both"/>
      </w:pPr>
      <w:r>
        <w:rPr>
          <w:rFonts w:ascii="Times New Roman"/>
          <w:b w:val="false"/>
          <w:i w:val="false"/>
          <w:color w:val="000000"/>
          <w:sz w:val="28"/>
        </w:rPr>
        <w:t>
      7) бюджетті орындау бойынша уәкілетті органның аумақтық органдарына (қазынашылық органдары) қорытындылар мен төлем тапсырмаларын басшылық бекіткен сәттен бастап – 1 (бір) жұмыс күні ішінде жібереді;</w:t>
      </w:r>
    </w:p>
    <w:bookmarkEnd w:id="744"/>
    <w:bookmarkStart w:name="z1915" w:id="745"/>
    <w:p>
      <w:pPr>
        <w:spacing w:after="0"/>
        <w:ind w:left="0"/>
        <w:jc w:val="both"/>
      </w:pPr>
      <w:r>
        <w:rPr>
          <w:rFonts w:ascii="Times New Roman"/>
          <w:b w:val="false"/>
          <w:i w:val="false"/>
          <w:color w:val="000000"/>
          <w:sz w:val="28"/>
        </w:rPr>
        <w:t>
      8) орындалған төлем құжаттарын өңдейді – бюджетті орындау бойынша орындалған төлем құжаттарын – бюджетті орындау бойынша уәкілетті органнан төлем құжаттарын алған сәттен бастап – 1 (бір) жұмыс күні ішінде өңдейді;</w:t>
      </w:r>
    </w:p>
    <w:bookmarkEnd w:id="745"/>
    <w:bookmarkStart w:name="z1916" w:id="746"/>
    <w:p>
      <w:pPr>
        <w:spacing w:after="0"/>
        <w:ind w:left="0"/>
        <w:jc w:val="both"/>
      </w:pPr>
      <w:r>
        <w:rPr>
          <w:rFonts w:ascii="Times New Roman"/>
          <w:b w:val="false"/>
          <w:i w:val="false"/>
          <w:color w:val="000000"/>
          <w:sz w:val="28"/>
        </w:rPr>
        <w:t>
      9) талапты орындау туралы растауды әзірлейді және қызмет алушыға қол қойғызып табыс етеді немесе хабарламасы бар тапсырыс хатпен пошта арқылы – 1 (бір) жұмыс күн ішінде жібереді.</w:t>
      </w:r>
    </w:p>
    <w:bookmarkEnd w:id="746"/>
    <w:bookmarkStart w:name="z1917" w:id="747"/>
    <w:p>
      <w:pPr>
        <w:spacing w:after="0"/>
        <w:ind w:left="0"/>
        <w:jc w:val="both"/>
      </w:pPr>
      <w:r>
        <w:rPr>
          <w:rFonts w:ascii="Times New Roman"/>
          <w:b w:val="false"/>
          <w:i w:val="false"/>
          <w:color w:val="000000"/>
          <w:sz w:val="28"/>
        </w:rPr>
        <w:t>
      7. Өзге де негіздемелер бойынша ҚҚС қайтару (грант алушылар) кезінде қызмет берушінің мемлекеттік қызмет көрсетуге жауапты қызметкері:</w:t>
      </w:r>
    </w:p>
    <w:bookmarkEnd w:id="747"/>
    <w:p>
      <w:pPr>
        <w:spacing w:after="0"/>
        <w:ind w:left="0"/>
        <w:jc w:val="both"/>
      </w:pPr>
      <w:r>
        <w:rPr>
          <w:rFonts w:ascii="Times New Roman"/>
          <w:b w:val="false"/>
          <w:i w:val="false"/>
          <w:color w:val="000000"/>
          <w:sz w:val="28"/>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 30 (отыз) жұмыс күні жүзеге асырады:</w:t>
      </w:r>
    </w:p>
    <w:bookmarkStart w:name="z1918" w:id="748"/>
    <w:p>
      <w:pPr>
        <w:spacing w:after="0"/>
        <w:ind w:left="0"/>
        <w:jc w:val="both"/>
      </w:pP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қабылдайды және – 20 (жиырма) минут ішінде тексереді;</w:t>
      </w:r>
    </w:p>
    <w:bookmarkEnd w:id="748"/>
    <w:bookmarkStart w:name="z1919" w:id="749"/>
    <w:p>
      <w:pPr>
        <w:spacing w:after="0"/>
        <w:ind w:left="0"/>
        <w:jc w:val="both"/>
      </w:pPr>
      <w:r>
        <w:rPr>
          <w:rFonts w:ascii="Times New Roman"/>
          <w:b w:val="false"/>
          <w:i w:val="false"/>
          <w:color w:val="000000"/>
          <w:sz w:val="28"/>
        </w:rPr>
        <w:t>
      2) қайтаруға ұсынылған ҚҚС сомаларының дұрыстығын растау жөніндегі құжаттарды – құжаттар қарауға келіп түскен сәттен бастап 10 (он) жұмыс күні ішінде қарайды;</w:t>
      </w:r>
    </w:p>
    <w:bookmarkEnd w:id="749"/>
    <w:bookmarkStart w:name="z1920" w:id="750"/>
    <w:p>
      <w:pPr>
        <w:spacing w:after="0"/>
        <w:ind w:left="0"/>
        <w:jc w:val="both"/>
      </w:pP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пошта арқылы – 10 (он) жұмыс күні ішінде жібереді;</w:t>
      </w:r>
    </w:p>
    <w:bookmarkEnd w:id="750"/>
    <w:bookmarkStart w:name="z1921" w:id="751"/>
    <w:p>
      <w:pPr>
        <w:spacing w:after="0"/>
        <w:ind w:left="0"/>
        <w:jc w:val="both"/>
      </w:pPr>
      <w:r>
        <w:rPr>
          <w:rFonts w:ascii="Times New Roman"/>
          <w:b w:val="false"/>
          <w:i w:val="false"/>
          <w:color w:val="000000"/>
          <w:sz w:val="28"/>
        </w:rPr>
        <w:t>
      4) қайтаруға ұсынылған ҚҚС сомасыныңдұрыстығы расталған кезде қызметті алушыны есепке жатқызу (қайтару) жүргізуге салықтық өтініш беру қажеттігі туралы – 2 (екі) жұмыс күні ішінде хабардар етеді;</w:t>
      </w:r>
    </w:p>
    <w:bookmarkEnd w:id="751"/>
    <w:bookmarkStart w:name="z1922" w:id="752"/>
    <w:p>
      <w:pPr>
        <w:spacing w:after="0"/>
        <w:ind w:left="0"/>
        <w:jc w:val="both"/>
      </w:pPr>
      <w:r>
        <w:rPr>
          <w:rFonts w:ascii="Times New Roman"/>
          <w:b w:val="false"/>
          <w:i w:val="false"/>
          <w:color w:val="000000"/>
          <w:sz w:val="28"/>
        </w:rPr>
        <w:t>
      5) берешектің жоқ екендігі туралы құжатты алу үшін қызметті берушінің құрылымдық бөлімшесіне сұрау салу – 1 (бір) жұмыс күні ішінде жібереді;</w:t>
      </w:r>
    </w:p>
    <w:bookmarkEnd w:id="752"/>
    <w:bookmarkStart w:name="z1923" w:id="753"/>
    <w:p>
      <w:pPr>
        <w:spacing w:after="0"/>
        <w:ind w:left="0"/>
        <w:jc w:val="both"/>
      </w:pPr>
      <w:r>
        <w:rPr>
          <w:rFonts w:ascii="Times New Roman"/>
          <w:b w:val="false"/>
          <w:i w:val="false"/>
          <w:color w:val="000000"/>
          <w:sz w:val="28"/>
        </w:rPr>
        <w:t>
      6) берешектің жоқ екендігі туралы құжатты – сұрау салу келіп түскен күннен бастап 5 (бес) жұмыс күні ішінде дайындайды;</w:t>
      </w:r>
    </w:p>
    <w:bookmarkEnd w:id="753"/>
    <w:bookmarkStart w:name="z1924" w:id="754"/>
    <w:p>
      <w:pPr>
        <w:spacing w:after="0"/>
        <w:ind w:left="0"/>
        <w:jc w:val="both"/>
      </w:pPr>
      <w:r>
        <w:rPr>
          <w:rFonts w:ascii="Times New Roman"/>
          <w:b w:val="false"/>
          <w:i w:val="false"/>
          <w:color w:val="000000"/>
          <w:sz w:val="28"/>
        </w:rPr>
        <w:t>
      7) қызметті алушыдан есепке жатқызу (қайтару) жүргізуге салықтық өтінішті – 1 (бір) жұмыс күні ішінде қабылдайды және тексереді;</w:t>
      </w:r>
    </w:p>
    <w:bookmarkEnd w:id="754"/>
    <w:bookmarkStart w:name="z1925" w:id="755"/>
    <w:p>
      <w:pPr>
        <w:spacing w:after="0"/>
        <w:ind w:left="0"/>
        <w:jc w:val="both"/>
      </w:pPr>
      <w:r>
        <w:rPr>
          <w:rFonts w:ascii="Times New Roman"/>
          <w:b w:val="false"/>
          <w:i w:val="false"/>
          <w:color w:val="000000"/>
          <w:sz w:val="28"/>
        </w:rPr>
        <w:t>
      8) өкімді – есепке жатқызу (қайтару) жүргізуге салықтық өтініш алған сәттен бастап 1 (бір) жұмыс күнінен кешіктірмей дайындайды;</w:t>
      </w:r>
    </w:p>
    <w:bookmarkEnd w:id="755"/>
    <w:bookmarkStart w:name="z1926" w:id="756"/>
    <w:p>
      <w:pPr>
        <w:spacing w:after="0"/>
        <w:ind w:left="0"/>
        <w:jc w:val="both"/>
      </w:pPr>
      <w:r>
        <w:rPr>
          <w:rFonts w:ascii="Times New Roman"/>
          <w:b w:val="false"/>
          <w:i w:val="false"/>
          <w:color w:val="000000"/>
          <w:sz w:val="28"/>
        </w:rPr>
        <w:t>
      9)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 1 (бір) жұмыс күні ішінде береді;</w:t>
      </w:r>
    </w:p>
    <w:bookmarkEnd w:id="756"/>
    <w:bookmarkStart w:name="z1927" w:id="757"/>
    <w:p>
      <w:pPr>
        <w:spacing w:after="0"/>
        <w:ind w:left="0"/>
        <w:jc w:val="both"/>
      </w:pPr>
      <w:r>
        <w:rPr>
          <w:rFonts w:ascii="Times New Roman"/>
          <w:b w:val="false"/>
          <w:i w:val="false"/>
          <w:color w:val="000000"/>
          <w:sz w:val="28"/>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өкімді алған сәттен бастап – 3 (үш) жұмыс күні ішінде дайындайды;</w:t>
      </w:r>
    </w:p>
    <w:bookmarkEnd w:id="757"/>
    <w:bookmarkStart w:name="z1928" w:id="758"/>
    <w:p>
      <w:pPr>
        <w:spacing w:after="0"/>
        <w:ind w:left="0"/>
        <w:jc w:val="both"/>
      </w:pPr>
      <w:r>
        <w:rPr>
          <w:rFonts w:ascii="Times New Roman"/>
          <w:b w:val="false"/>
          <w:i w:val="false"/>
          <w:color w:val="000000"/>
          <w:sz w:val="28"/>
        </w:rPr>
        <w:t>
      11) қорытындыны және төлем тапсырмаларын басып шығарады, қызметті берушінің басшысының қолымен және мөрімен – 1 (бір) жұмыс күні ішінде куәландырады;</w:t>
      </w:r>
    </w:p>
    <w:bookmarkEnd w:id="758"/>
    <w:bookmarkStart w:name="z1929" w:id="759"/>
    <w:p>
      <w:pPr>
        <w:spacing w:after="0"/>
        <w:ind w:left="0"/>
        <w:jc w:val="both"/>
      </w:pPr>
      <w:r>
        <w:rPr>
          <w:rFonts w:ascii="Times New Roman"/>
          <w:b w:val="false"/>
          <w:i w:val="false"/>
          <w:color w:val="000000"/>
          <w:sz w:val="28"/>
        </w:rPr>
        <w:t>
      12) бюджетті орындау бойынша уәкілетті органның аумақтық органдарына (қазынашылық органдар) қорытындылар мен төлем тапсырмаларын – басшылық бекіткен сәттен бастап 1 (бір) жұмыс күні ішінде жібереді;</w:t>
      </w:r>
    </w:p>
    <w:bookmarkEnd w:id="759"/>
    <w:bookmarkStart w:name="z1930" w:id="760"/>
    <w:p>
      <w:pPr>
        <w:spacing w:after="0"/>
        <w:ind w:left="0"/>
        <w:jc w:val="both"/>
      </w:pPr>
      <w:r>
        <w:rPr>
          <w:rFonts w:ascii="Times New Roman"/>
          <w:b w:val="false"/>
          <w:i w:val="false"/>
          <w:color w:val="000000"/>
          <w:sz w:val="28"/>
        </w:rPr>
        <w:t>
      13) бюджетті орындау бойынша уәкілетті органнан төлем құжаттарын алған сәттен бастап – 1 (бір) жұмыс күні ішінде орындалған төлем құжаттарын өңдейді;</w:t>
      </w:r>
    </w:p>
    <w:bookmarkEnd w:id="760"/>
    <w:bookmarkStart w:name="z1931" w:id="761"/>
    <w:p>
      <w:pPr>
        <w:spacing w:after="0"/>
        <w:ind w:left="0"/>
        <w:jc w:val="both"/>
      </w:pPr>
      <w:r>
        <w:rPr>
          <w:rFonts w:ascii="Times New Roman"/>
          <w:b w:val="false"/>
          <w:i w:val="false"/>
          <w:color w:val="000000"/>
          <w:sz w:val="28"/>
        </w:rPr>
        <w:t>
      14) талапты орындау туралы растауды дайындайды және қызметті алушыға қол қойғызып табыс етеді немесе хабарламасы бар тапсырыс хатпен пошта арқылы – 3 (үш) жұмыс күні ішінде жібереді.</w:t>
      </w:r>
    </w:p>
    <w:bookmarkEnd w:id="761"/>
    <w:bookmarkStart w:name="z1932" w:id="762"/>
    <w:p>
      <w:pPr>
        <w:spacing w:after="0"/>
        <w:ind w:left="0"/>
        <w:jc w:val="both"/>
      </w:pPr>
      <w:r>
        <w:rPr>
          <w:rFonts w:ascii="Times New Roman"/>
          <w:b w:val="false"/>
          <w:i w:val="false"/>
          <w:color w:val="000000"/>
          <w:sz w:val="28"/>
        </w:rPr>
        <w:t>
      8. Өзге де негіздемелер бойынша ҚҚС қайтару кезінде (дипломатиялық өкілдіктерге) қызмет берушінің мемлекеттік қызмет көрсетуге жауапты қызметкері:</w:t>
      </w:r>
    </w:p>
    <w:bookmarkEnd w:id="762"/>
    <w:p>
      <w:pPr>
        <w:spacing w:after="0"/>
        <w:ind w:left="0"/>
        <w:jc w:val="both"/>
      </w:pPr>
      <w:r>
        <w:rPr>
          <w:rFonts w:ascii="Times New Roman"/>
          <w:b w:val="false"/>
          <w:i w:val="false"/>
          <w:color w:val="000000"/>
          <w:sz w:val="28"/>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қайтаруды – 30 (отыз) жұмыс күні ішінде жүзеге асырады:</w:t>
      </w:r>
    </w:p>
    <w:bookmarkStart w:name="z1933" w:id="763"/>
    <w:p>
      <w:pPr>
        <w:spacing w:after="0"/>
        <w:ind w:left="0"/>
        <w:jc w:val="both"/>
      </w:pP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қабылдайды және – 20 (жиырма) минутта тексереді;</w:t>
      </w:r>
    </w:p>
    <w:bookmarkEnd w:id="763"/>
    <w:bookmarkStart w:name="z1934" w:id="764"/>
    <w:p>
      <w:pPr>
        <w:spacing w:after="0"/>
        <w:ind w:left="0"/>
        <w:jc w:val="both"/>
      </w:pPr>
      <w:r>
        <w:rPr>
          <w:rFonts w:ascii="Times New Roman"/>
          <w:b w:val="false"/>
          <w:i w:val="false"/>
          <w:color w:val="000000"/>
          <w:sz w:val="28"/>
        </w:rPr>
        <w:t>
      2) қайтаруға ұсынылған ҚҚС сомаларының дұрыстығын растау жөніндегі құжаттарды – құжаттар қарауға келіп түскен сәттен бастап 20 (жиырма) жұмыс күні ішінде қарайды;</w:t>
      </w:r>
    </w:p>
    <w:bookmarkEnd w:id="764"/>
    <w:bookmarkStart w:name="z1935" w:id="765"/>
    <w:p>
      <w:pPr>
        <w:spacing w:after="0"/>
        <w:ind w:left="0"/>
        <w:jc w:val="both"/>
      </w:pP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 10 (он) жұмыс күні ішінде жібереді;</w:t>
      </w:r>
    </w:p>
    <w:bookmarkEnd w:id="765"/>
    <w:bookmarkStart w:name="z1936" w:id="766"/>
    <w:p>
      <w:pPr>
        <w:spacing w:after="0"/>
        <w:ind w:left="0"/>
        <w:jc w:val="both"/>
      </w:pPr>
      <w:r>
        <w:rPr>
          <w:rFonts w:ascii="Times New Roman"/>
          <w:b w:val="false"/>
          <w:i w:val="false"/>
          <w:color w:val="000000"/>
          <w:sz w:val="28"/>
        </w:rPr>
        <w:t>
      4) қайтаруға ұсынылған ҚҚС сомасыныңдұрыстығы расталған кезде өкімді өкілдік ҚҚС төлегенін растаған сәттен бастап – 2 (екі) жұмыс күнінен кешіктірмей дайындайды;</w:t>
      </w:r>
    </w:p>
    <w:bookmarkEnd w:id="766"/>
    <w:bookmarkStart w:name="z1937" w:id="767"/>
    <w:p>
      <w:pPr>
        <w:spacing w:after="0"/>
        <w:ind w:left="0"/>
        <w:jc w:val="both"/>
      </w:pPr>
      <w:r>
        <w:rPr>
          <w:rFonts w:ascii="Times New Roman"/>
          <w:b w:val="false"/>
          <w:i w:val="false"/>
          <w:color w:val="000000"/>
          <w:sz w:val="28"/>
        </w:rPr>
        <w:t>
      5) өкімді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 1 (бір) жұмыс күні ішінде береді;</w:t>
      </w:r>
    </w:p>
    <w:bookmarkEnd w:id="767"/>
    <w:bookmarkStart w:name="z1938" w:id="768"/>
    <w:p>
      <w:pPr>
        <w:spacing w:after="0"/>
        <w:ind w:left="0"/>
        <w:jc w:val="both"/>
      </w:pPr>
      <w:r>
        <w:rPr>
          <w:rFonts w:ascii="Times New Roman"/>
          <w:b w:val="false"/>
          <w:i w:val="false"/>
          <w:color w:val="000000"/>
          <w:sz w:val="28"/>
        </w:rPr>
        <w:t>
      6) ҚҚС асып кетуін салық берешегін өтеу есебіне және (немесе) алдағы төлемдер есебіне есепке жатқызуға, қайтаруға қорытындыларды және төлем тапсырмаларын өкімді алған сәттен бастап – 2 (екі) жұмыс күні ішінде дайындайды;</w:t>
      </w:r>
    </w:p>
    <w:bookmarkEnd w:id="768"/>
    <w:bookmarkStart w:name="z1939" w:id="769"/>
    <w:p>
      <w:pPr>
        <w:spacing w:after="0"/>
        <w:ind w:left="0"/>
        <w:jc w:val="both"/>
      </w:pPr>
      <w:r>
        <w:rPr>
          <w:rFonts w:ascii="Times New Roman"/>
          <w:b w:val="false"/>
          <w:i w:val="false"/>
          <w:color w:val="000000"/>
          <w:sz w:val="28"/>
        </w:rPr>
        <w:t>
      7) бюджетті орындау бойынша уәкілетті органның аумақтық органдарына (қазынашылық органдар) қорытындылар мен төлем тапсырмаларын басшылық бекіткен сәттен бастап – 1 (бір) жұмыс күні ішінде жібереді;</w:t>
      </w:r>
    </w:p>
    <w:bookmarkEnd w:id="769"/>
    <w:bookmarkStart w:name="z1940" w:id="770"/>
    <w:p>
      <w:pPr>
        <w:spacing w:after="0"/>
        <w:ind w:left="0"/>
        <w:jc w:val="both"/>
      </w:pPr>
      <w:r>
        <w:rPr>
          <w:rFonts w:ascii="Times New Roman"/>
          <w:b w:val="false"/>
          <w:i w:val="false"/>
          <w:color w:val="000000"/>
          <w:sz w:val="28"/>
        </w:rPr>
        <w:t>
      8) орындалған төлем құжаттарын - бюджетті орындау бойынша уәкілетті органнан төлем құжаттарын алған сәттен бастап – 1 (бір) жұмыс күні ішінде өңдейді;</w:t>
      </w:r>
    </w:p>
    <w:bookmarkEnd w:id="770"/>
    <w:bookmarkStart w:name="z1941" w:id="771"/>
    <w:p>
      <w:pPr>
        <w:spacing w:after="0"/>
        <w:ind w:left="0"/>
        <w:jc w:val="both"/>
      </w:pPr>
      <w:r>
        <w:rPr>
          <w:rFonts w:ascii="Times New Roman"/>
          <w:b w:val="false"/>
          <w:i w:val="false"/>
          <w:color w:val="000000"/>
          <w:sz w:val="28"/>
        </w:rPr>
        <w:t>
      9) талапты орындау туралы растауды дайындайды және қызметті алушыға қол қойғызып табыс етеді немесе хабарламасы бар тапсырыс хатпен пошта арқылы – 3 (үш) жұмыс күні ішінде жібереді.</w:t>
      </w:r>
    </w:p>
    <w:bookmarkEnd w:id="771"/>
    <w:bookmarkStart w:name="z1761" w:id="772"/>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bookmarkEnd w:id="772"/>
    <w:bookmarkStart w:name="z1760" w:id="773"/>
    <w:p>
      <w:pPr>
        <w:spacing w:after="0"/>
        <w:ind w:left="0"/>
        <w:jc w:val="both"/>
      </w:pPr>
      <w:r>
        <w:rPr>
          <w:rFonts w:ascii="Times New Roman"/>
          <w:b w:val="false"/>
          <w:i w:val="false"/>
          <w:color w:val="000000"/>
          <w:sz w:val="28"/>
        </w:rPr>
        <w:t>
      9. Мемлекеттік қызметті көрсету үдерісінде көрсетілетін қызметті берушінің қызметкерлері қатысады.</w:t>
      </w:r>
    </w:p>
    <w:bookmarkEnd w:id="773"/>
    <w:bookmarkStart w:name="z1759" w:id="774"/>
    <w:p>
      <w:pPr>
        <w:spacing w:after="0"/>
        <w:ind w:left="0"/>
        <w:jc w:val="both"/>
      </w:pPr>
      <w:r>
        <w:rPr>
          <w:rFonts w:ascii="Times New Roman"/>
          <w:b w:val="false"/>
          <w:i w:val="false"/>
          <w:color w:val="000000"/>
          <w:sz w:val="28"/>
        </w:rPr>
        <w:t>
      10. Қызмет берушінің көрсетілетін мемлекеттік қызметті көрсетуге жауапты қызметкері:</w:t>
      </w:r>
    </w:p>
    <w:bookmarkEnd w:id="774"/>
    <w:p>
      <w:pPr>
        <w:spacing w:after="0"/>
        <w:ind w:left="0"/>
        <w:jc w:val="both"/>
      </w:pPr>
      <w:r>
        <w:rPr>
          <w:rFonts w:ascii="Times New Roman"/>
          <w:b w:val="false"/>
          <w:i w:val="false"/>
          <w:color w:val="000000"/>
          <w:sz w:val="28"/>
        </w:rPr>
        <w:t>
      ҚҚС асып кетуін жалпыға бірдей белгіленген тәртіпте қайтару кезінде:</w:t>
      </w:r>
    </w:p>
    <w:p>
      <w:pPr>
        <w:spacing w:after="0"/>
        <w:ind w:left="0"/>
        <w:jc w:val="both"/>
      </w:pPr>
      <w:r>
        <w:rPr>
          <w:rFonts w:ascii="Times New Roman"/>
          <w:b w:val="false"/>
          <w:i w:val="false"/>
          <w:color w:val="000000"/>
          <w:sz w:val="28"/>
        </w:rPr>
        <w:t>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айналымдарды жүзеге асыратын көрсетілетін қызметті алушыға ҚҚС асып кетуін қайтаруды – 55(елу бес) жұмыс күні ішінде жүзеге асырады;</w:t>
      </w:r>
    </w:p>
    <w:bookmarkStart w:name="z1762" w:id="775"/>
    <w:p>
      <w:pPr>
        <w:spacing w:after="0"/>
        <w:ind w:left="0"/>
        <w:jc w:val="both"/>
      </w:pPr>
      <w:r>
        <w:rPr>
          <w:rFonts w:ascii="Times New Roman"/>
          <w:b w:val="false"/>
          <w:i w:val="false"/>
          <w:color w:val="000000"/>
          <w:sz w:val="28"/>
        </w:rPr>
        <w:t>
      1) талаптардың бар екенін – қызметті алушы декларация табыс еткен сәттен бастап – 2 (екі) жұмыс күні ішінде тексереді;</w:t>
      </w:r>
    </w:p>
    <w:bookmarkEnd w:id="775"/>
    <w:bookmarkStart w:name="z1763" w:id="776"/>
    <w:p>
      <w:pPr>
        <w:spacing w:after="0"/>
        <w:ind w:left="0"/>
        <w:jc w:val="both"/>
      </w:pPr>
      <w:r>
        <w:rPr>
          <w:rFonts w:ascii="Times New Roman"/>
          <w:b w:val="false"/>
          <w:i w:val="false"/>
          <w:color w:val="000000"/>
          <w:sz w:val="28"/>
        </w:rPr>
        <w:t>
      2)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 10 (он) жұмыс күні ішінде жібереді;</w:t>
      </w:r>
    </w:p>
    <w:bookmarkEnd w:id="776"/>
    <w:bookmarkStart w:name="z1764" w:id="777"/>
    <w:p>
      <w:pPr>
        <w:spacing w:after="0"/>
        <w:ind w:left="0"/>
        <w:jc w:val="both"/>
      </w:pPr>
      <w:r>
        <w:rPr>
          <w:rFonts w:ascii="Times New Roman"/>
          <w:b w:val="false"/>
          <w:i w:val="false"/>
          <w:color w:val="000000"/>
          <w:sz w:val="28"/>
        </w:rPr>
        <w:t>
      3) тақырыптық салық тексерулерін жүргізуге нұсқаманы дайындауды жүзеге асырады, қайтаруға ұсынылған ҚҚС сомасының дұрыстығын растау бойынша тақырыптық салық тексеруін – 3 (үш) жұмыс күні ішінде тағайындайды;</w:t>
      </w:r>
    </w:p>
    <w:bookmarkEnd w:id="777"/>
    <w:bookmarkStart w:name="z1765" w:id="778"/>
    <w:p>
      <w:pPr>
        <w:spacing w:after="0"/>
        <w:ind w:left="0"/>
        <w:jc w:val="both"/>
      </w:pPr>
      <w:r>
        <w:rPr>
          <w:rFonts w:ascii="Times New Roman"/>
          <w:b w:val="false"/>
          <w:i w:val="false"/>
          <w:color w:val="000000"/>
          <w:sz w:val="28"/>
        </w:rPr>
        <w:t>
      4) нұсқаманы басып шығарады, басшының қолымен куәландырады, құқықтық статистика органдарында тіркейді және қызметті алушыға – 3 (үш) жұмыс күні ішінде табыс етеді;</w:t>
      </w:r>
    </w:p>
    <w:bookmarkEnd w:id="778"/>
    <w:bookmarkStart w:name="z1766" w:id="779"/>
    <w:p>
      <w:pPr>
        <w:spacing w:after="0"/>
        <w:ind w:left="0"/>
        <w:jc w:val="both"/>
      </w:pPr>
      <w:r>
        <w:rPr>
          <w:rFonts w:ascii="Times New Roman"/>
          <w:b w:val="false"/>
          <w:i w:val="false"/>
          <w:color w:val="000000"/>
          <w:sz w:val="28"/>
        </w:rPr>
        <w:t>
      5) тақырыптық салық тексерулерін жүргізеді, қажетті ақпаратты беру туралы сұрау салу – 35 (отыз бес) жұмыс күні ішінде жібереді;</w:t>
      </w:r>
    </w:p>
    <w:bookmarkEnd w:id="779"/>
    <w:bookmarkStart w:name="z1767" w:id="780"/>
    <w:p>
      <w:pPr>
        <w:spacing w:after="0"/>
        <w:ind w:left="0"/>
        <w:jc w:val="both"/>
      </w:pPr>
      <w:r>
        <w:rPr>
          <w:rFonts w:ascii="Times New Roman"/>
          <w:b w:val="false"/>
          <w:i w:val="false"/>
          <w:color w:val="000000"/>
          <w:sz w:val="28"/>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 1 (бір) жұмыс күні ішінде ұсынады;</w:t>
      </w:r>
    </w:p>
    <w:bookmarkEnd w:id="780"/>
    <w:bookmarkStart w:name="z1768" w:id="781"/>
    <w:p>
      <w:pPr>
        <w:spacing w:after="0"/>
        <w:ind w:left="0"/>
        <w:jc w:val="both"/>
      </w:pPr>
      <w:r>
        <w:rPr>
          <w:rFonts w:ascii="Times New Roman"/>
          <w:b w:val="false"/>
          <w:i w:val="false"/>
          <w:color w:val="000000"/>
          <w:sz w:val="28"/>
        </w:rPr>
        <w:t>
      7) ҚҚС асып кету сомасы расталған кезде берешегінің жоқ екені туралы құжатты алу үшін қызметті берушінің құрылымдық бөлімшесіне сұрау салуды – 2 (екі) сағат ішінде жібереді;</w:t>
      </w:r>
    </w:p>
    <w:bookmarkEnd w:id="781"/>
    <w:bookmarkStart w:name="z1769" w:id="782"/>
    <w:p>
      <w:pPr>
        <w:spacing w:after="0"/>
        <w:ind w:left="0"/>
        <w:jc w:val="both"/>
      </w:pPr>
      <w:r>
        <w:rPr>
          <w:rFonts w:ascii="Times New Roman"/>
          <w:b w:val="false"/>
          <w:i w:val="false"/>
          <w:color w:val="000000"/>
          <w:sz w:val="28"/>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сұрау салу келіп түскен сәттен бастап – 5 (бес) жұмыс күні ішінде береді;</w:t>
      </w:r>
    </w:p>
    <w:bookmarkEnd w:id="782"/>
    <w:bookmarkStart w:name="z1770" w:id="783"/>
    <w:p>
      <w:pPr>
        <w:spacing w:after="0"/>
        <w:ind w:left="0"/>
        <w:jc w:val="both"/>
      </w:pPr>
      <w:r>
        <w:rPr>
          <w:rFonts w:ascii="Times New Roman"/>
          <w:b w:val="false"/>
          <w:i w:val="false"/>
          <w:color w:val="000000"/>
          <w:sz w:val="28"/>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берешегінің жоқ екені туралы құжатты алған сәттен бастап – 2 (екі) жұмыс күнінен кешіктірмей береді;</w:t>
      </w:r>
    </w:p>
    <w:bookmarkEnd w:id="783"/>
    <w:bookmarkStart w:name="z1771" w:id="784"/>
    <w:p>
      <w:pPr>
        <w:spacing w:after="0"/>
        <w:ind w:left="0"/>
        <w:jc w:val="both"/>
      </w:pPr>
      <w:r>
        <w:rPr>
          <w:rFonts w:ascii="Times New Roman"/>
          <w:b w:val="false"/>
          <w:i w:val="false"/>
          <w:color w:val="000000"/>
          <w:sz w:val="28"/>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 өкімді алған сәттен бастап 1 (бір) жұмыс күні ішінде куәландырады;</w:t>
      </w:r>
    </w:p>
    <w:bookmarkEnd w:id="784"/>
    <w:bookmarkStart w:name="z1772" w:id="785"/>
    <w:p>
      <w:pPr>
        <w:spacing w:after="0"/>
        <w:ind w:left="0"/>
        <w:jc w:val="both"/>
      </w:pPr>
      <w:r>
        <w:rPr>
          <w:rFonts w:ascii="Times New Roman"/>
          <w:b w:val="false"/>
          <w:i w:val="false"/>
          <w:color w:val="000000"/>
          <w:sz w:val="28"/>
        </w:rPr>
        <w:t>
      11) бюджетті орындау бойынша уәкілетті органның аумақтық органдарына қорытындылар мен төлем тапсырмаларын басшылық бекіткен сәттен бастап – 1 (бір) жұмыс күні ішінде жолдайды;</w:t>
      </w:r>
    </w:p>
    <w:bookmarkEnd w:id="785"/>
    <w:bookmarkStart w:name="z1773" w:id="786"/>
    <w:p>
      <w:pPr>
        <w:spacing w:after="0"/>
        <w:ind w:left="0"/>
        <w:jc w:val="both"/>
      </w:pPr>
      <w:r>
        <w:rPr>
          <w:rFonts w:ascii="Times New Roman"/>
          <w:b w:val="false"/>
          <w:i w:val="false"/>
          <w:color w:val="000000"/>
          <w:sz w:val="28"/>
        </w:rPr>
        <w:t>
      12) орындалған төлем құжаттарын бюджетті орындау бойынша уәкілетті органнан төлем құжаттарын алған сәттен бастап – 1 (бір) жұмыс күні ішінде өңдейді;</w:t>
      </w:r>
    </w:p>
    <w:bookmarkEnd w:id="786"/>
    <w:bookmarkStart w:name="z1774" w:id="787"/>
    <w:p>
      <w:pPr>
        <w:spacing w:after="0"/>
        <w:ind w:left="0"/>
        <w:jc w:val="both"/>
      </w:pPr>
      <w:r>
        <w:rPr>
          <w:rFonts w:ascii="Times New Roman"/>
          <w:b w:val="false"/>
          <w:i w:val="false"/>
          <w:color w:val="000000"/>
          <w:sz w:val="28"/>
        </w:rPr>
        <w:t>
      13) талапты орындау туралы растауды дайындайды және қызметті алушыға қол қойғызып табыс етеді немесе хабарламасы бар тапсырыс хатпен пошта арқылы – 1 (бір) жұмыс күні ішінде жібереді;</w:t>
      </w:r>
    </w:p>
    <w:bookmarkEnd w:id="787"/>
    <w:p>
      <w:pPr>
        <w:spacing w:after="0"/>
        <w:ind w:left="0"/>
        <w:jc w:val="both"/>
      </w:pPr>
      <w:r>
        <w:rPr>
          <w:rFonts w:ascii="Times New Roman"/>
          <w:b w:val="false"/>
          <w:i w:val="false"/>
          <w:color w:val="000000"/>
          <w:sz w:val="28"/>
        </w:rPr>
        <w:t>
      қосылған құн салығының асып кету сомасын қайтару туралы талаптардың ұсынған салық кезеңі үшін көшірмені және шот-фактуларды тек электронды түрде алатын, сондай-ақ Қазақстан Республикасы заңнамасына сәйкес анықталған, қауіпті аймаққа кіретін салық төлеушілер санатына енгізілмеген көрсетілетін қызметті алушыға ҚҚС асып кетуін қайтару – 30 (отыз) жұмыс күні ішінде жүзеге асырылады;</w:t>
      </w:r>
    </w:p>
    <w:bookmarkStart w:name="z1775" w:id="788"/>
    <w:p>
      <w:pPr>
        <w:spacing w:after="0"/>
        <w:ind w:left="0"/>
        <w:jc w:val="both"/>
      </w:pPr>
      <w:r>
        <w:rPr>
          <w:rFonts w:ascii="Times New Roman"/>
          <w:b w:val="false"/>
          <w:i w:val="false"/>
          <w:color w:val="000000"/>
          <w:sz w:val="28"/>
        </w:rPr>
        <w:t>
      қалған жағдайларда – күнтізбелік 155 (бір жүз елу бес) күн ішінде:</w:t>
      </w:r>
    </w:p>
    <w:bookmarkEnd w:id="788"/>
    <w:bookmarkStart w:name="z1776" w:id="789"/>
    <w:p>
      <w:pPr>
        <w:spacing w:after="0"/>
        <w:ind w:left="0"/>
        <w:jc w:val="both"/>
      </w:pPr>
      <w:r>
        <w:rPr>
          <w:rFonts w:ascii="Times New Roman"/>
          <w:b w:val="false"/>
          <w:i w:val="false"/>
          <w:color w:val="000000"/>
          <w:sz w:val="28"/>
        </w:rPr>
        <w:t>
      1) талаптардың бар екенін – қызметті алушы декларация табыс еткен сәттен бастап – күнтізбелік 2 (екі) күн ішінде тексереді;</w:t>
      </w:r>
    </w:p>
    <w:bookmarkEnd w:id="789"/>
    <w:bookmarkStart w:name="z1777" w:id="790"/>
    <w:p>
      <w:pPr>
        <w:spacing w:after="0"/>
        <w:ind w:left="0"/>
        <w:jc w:val="both"/>
      </w:pPr>
      <w:r>
        <w:rPr>
          <w:rFonts w:ascii="Times New Roman"/>
          <w:b w:val="false"/>
          <w:i w:val="false"/>
          <w:color w:val="000000"/>
          <w:sz w:val="28"/>
        </w:rPr>
        <w:t>
      2) ҚҚС асып кету сомасы расталмаған жағдайда бас тарту себептерін көрсете отырып 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пошта арқылы – күнтізбелік 10 (он) күн ішінде жібереді;</w:t>
      </w:r>
    </w:p>
    <w:bookmarkEnd w:id="790"/>
    <w:bookmarkStart w:name="z1778" w:id="791"/>
    <w:p>
      <w:pPr>
        <w:spacing w:after="0"/>
        <w:ind w:left="0"/>
        <w:jc w:val="both"/>
      </w:pPr>
      <w:r>
        <w:rPr>
          <w:rFonts w:ascii="Times New Roman"/>
          <w:b w:val="false"/>
          <w:i w:val="false"/>
          <w:color w:val="000000"/>
          <w:sz w:val="28"/>
        </w:rPr>
        <w:t>
      3) қайтаруға ұсынылған ҚҚС сомасының дұрыстығын растау бойынша тақырыптық салық тексеруін – күнтізбелік 3 (үш) күн ішінде тағайындайды;</w:t>
      </w:r>
    </w:p>
    <w:bookmarkEnd w:id="791"/>
    <w:bookmarkStart w:name="z1779" w:id="792"/>
    <w:p>
      <w:pPr>
        <w:spacing w:after="0"/>
        <w:ind w:left="0"/>
        <w:jc w:val="both"/>
      </w:pPr>
      <w:r>
        <w:rPr>
          <w:rFonts w:ascii="Times New Roman"/>
          <w:b w:val="false"/>
          <w:i w:val="false"/>
          <w:color w:val="000000"/>
          <w:sz w:val="28"/>
        </w:rPr>
        <w:t>
      4) нұсқаманы басып шығарады, басшының қолымен куәландырады, құқықтық статистика органдарында тіркейді және қызметті алушыға – күнтізбелік 3 (үш) күн ішінде табыс етеді;</w:t>
      </w:r>
    </w:p>
    <w:bookmarkEnd w:id="792"/>
    <w:bookmarkStart w:name="z1780" w:id="793"/>
    <w:p>
      <w:pPr>
        <w:spacing w:after="0"/>
        <w:ind w:left="0"/>
        <w:jc w:val="both"/>
      </w:pPr>
      <w:r>
        <w:rPr>
          <w:rFonts w:ascii="Times New Roman"/>
          <w:b w:val="false"/>
          <w:i w:val="false"/>
          <w:color w:val="000000"/>
          <w:sz w:val="28"/>
        </w:rPr>
        <w:t>
      5) тақырыптық салық тексеруін жүргізеді, қажетті ақпараттарды беру туралы сұрау сауалды – күнтізбелік 135 (бір жүз отыз бес) күні ішінде жолдайды;</w:t>
      </w:r>
    </w:p>
    <w:bookmarkEnd w:id="793"/>
    <w:bookmarkStart w:name="z1781" w:id="794"/>
    <w:p>
      <w:pPr>
        <w:spacing w:after="0"/>
        <w:ind w:left="0"/>
        <w:jc w:val="both"/>
      </w:pPr>
      <w:r>
        <w:rPr>
          <w:rFonts w:ascii="Times New Roman"/>
          <w:b w:val="false"/>
          <w:i w:val="false"/>
          <w:color w:val="000000"/>
          <w:sz w:val="28"/>
        </w:rPr>
        <w:t>
      6) тақырыптық салық тексеруі актісін жасайды, басып шығарады, басшының қолымен куәландырады және тақырыптық салық тексеруі актісінің көшірмесін қызметті берушіге – күнтізбелік 1 (бір) күні ішінде ұсынады;</w:t>
      </w:r>
    </w:p>
    <w:bookmarkEnd w:id="794"/>
    <w:bookmarkStart w:name="z1782" w:id="795"/>
    <w:p>
      <w:pPr>
        <w:spacing w:after="0"/>
        <w:ind w:left="0"/>
        <w:jc w:val="both"/>
      </w:pPr>
      <w:r>
        <w:rPr>
          <w:rFonts w:ascii="Times New Roman"/>
          <w:b w:val="false"/>
          <w:i w:val="false"/>
          <w:color w:val="000000"/>
          <w:sz w:val="28"/>
        </w:rPr>
        <w:t>
      7) ҚҚС асып кету сомасы расталған кезде берешегінің жоқ екені туралы құжатты алу үшін қызметті берушінің құрылымдық бөлімшесіне сұрау сауалды – 2 (екі) сағатта жібереді;</w:t>
      </w:r>
    </w:p>
    <w:bookmarkEnd w:id="795"/>
    <w:bookmarkStart w:name="z1783" w:id="796"/>
    <w:p>
      <w:pPr>
        <w:spacing w:after="0"/>
        <w:ind w:left="0"/>
        <w:jc w:val="both"/>
      </w:pPr>
      <w:r>
        <w:rPr>
          <w:rFonts w:ascii="Times New Roman"/>
          <w:b w:val="false"/>
          <w:i w:val="false"/>
          <w:color w:val="000000"/>
          <w:sz w:val="28"/>
        </w:rPr>
        <w:t>
      8) берешегінің жоқ екені туралы құжатты дайындайды, басып шығарады және қызметті берушінің тақырыптық салық тексеруін жүргізуге жауапты құрылымдық бөлімшесіне сұрау салу келіп түскен сәттен бастап – күнтізбелік 5 (бес) күн ішінде береді;</w:t>
      </w:r>
    </w:p>
    <w:bookmarkEnd w:id="796"/>
    <w:bookmarkStart w:name="z1784" w:id="797"/>
    <w:p>
      <w:pPr>
        <w:spacing w:after="0"/>
        <w:ind w:left="0"/>
        <w:jc w:val="both"/>
      </w:pPr>
      <w:r>
        <w:rPr>
          <w:rFonts w:ascii="Times New Roman"/>
          <w:b w:val="false"/>
          <w:i w:val="false"/>
          <w:color w:val="000000"/>
          <w:sz w:val="28"/>
        </w:rPr>
        <w:t>
      9)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берешегінің жоқ екені туралы құжатты алған сәттен бастап – күнтізбелік 2 (екі) күннен кешіктірмей береді;</w:t>
      </w:r>
    </w:p>
    <w:bookmarkEnd w:id="797"/>
    <w:bookmarkStart w:name="z1785" w:id="798"/>
    <w:p>
      <w:pPr>
        <w:spacing w:after="0"/>
        <w:ind w:left="0"/>
        <w:jc w:val="both"/>
      </w:pPr>
      <w:r>
        <w:rPr>
          <w:rFonts w:ascii="Times New Roman"/>
          <w:b w:val="false"/>
          <w:i w:val="false"/>
          <w:color w:val="000000"/>
          <w:sz w:val="28"/>
        </w:rPr>
        <w:t>
      10)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өкімді алған сәттен бастап – күнтізбелік 1 (бір) күн ішінде куәландырады;</w:t>
      </w:r>
    </w:p>
    <w:bookmarkEnd w:id="798"/>
    <w:bookmarkStart w:name="z1786" w:id="799"/>
    <w:p>
      <w:pPr>
        <w:spacing w:after="0"/>
        <w:ind w:left="0"/>
        <w:jc w:val="both"/>
      </w:pPr>
      <w:r>
        <w:rPr>
          <w:rFonts w:ascii="Times New Roman"/>
          <w:b w:val="false"/>
          <w:i w:val="false"/>
          <w:color w:val="000000"/>
          <w:sz w:val="28"/>
        </w:rPr>
        <w:t>
      11) бюджетті орындау бойынша уәкілетті органның аумақтық органдарына қорытындылар мен төлем тапсырмаларын басшылық бекіткен сәттен бастап – күнтізбелік 1 (бір) күн ішінде жібереді;</w:t>
      </w:r>
    </w:p>
    <w:bookmarkEnd w:id="799"/>
    <w:bookmarkStart w:name="z1787" w:id="800"/>
    <w:p>
      <w:pPr>
        <w:spacing w:after="0"/>
        <w:ind w:left="0"/>
        <w:jc w:val="both"/>
      </w:pPr>
      <w:r>
        <w:rPr>
          <w:rFonts w:ascii="Times New Roman"/>
          <w:b w:val="false"/>
          <w:i w:val="false"/>
          <w:color w:val="000000"/>
          <w:sz w:val="28"/>
        </w:rPr>
        <w:t>
      12) орындалған төлем құжаттарын бюджетті орындау бойынша уәкілетті органнан төлем құжаттарын алған сәттен бастап – күнтізбелік 1 (бір) күн ішінде өңдейді;</w:t>
      </w:r>
    </w:p>
    <w:bookmarkEnd w:id="800"/>
    <w:bookmarkStart w:name="z1788" w:id="801"/>
    <w:p>
      <w:pPr>
        <w:spacing w:after="0"/>
        <w:ind w:left="0"/>
        <w:jc w:val="both"/>
      </w:pPr>
      <w:r>
        <w:rPr>
          <w:rFonts w:ascii="Times New Roman"/>
          <w:b w:val="false"/>
          <w:i w:val="false"/>
          <w:color w:val="000000"/>
          <w:sz w:val="28"/>
        </w:rPr>
        <w:t>
      13) талапты орындау туралы растауды дайындайды және қызметті алушыға қол қойғызып табыс етеді немесе хабарламасы бар тапсырыс хатпен пошта арқылы – күнтізбелік 1 (бір)жұмыс күні ішінде жібереді.</w:t>
      </w:r>
    </w:p>
    <w:bookmarkEnd w:id="801"/>
    <w:p>
      <w:pPr>
        <w:spacing w:after="0"/>
        <w:ind w:left="0"/>
        <w:jc w:val="both"/>
      </w:pPr>
      <w:r>
        <w:rPr>
          <w:rFonts w:ascii="Times New Roman"/>
          <w:b w:val="false"/>
          <w:i w:val="false"/>
          <w:color w:val="000000"/>
          <w:sz w:val="28"/>
        </w:rPr>
        <w:t>
      ҚҚС асып кетуін оңайлатылған тәртіпте қайтару кезінде:</w:t>
      </w:r>
    </w:p>
    <w:p>
      <w:pPr>
        <w:spacing w:after="0"/>
        <w:ind w:left="0"/>
        <w:jc w:val="both"/>
      </w:pPr>
      <w:r>
        <w:rPr>
          <w:rFonts w:ascii="Times New Roman"/>
          <w:b w:val="false"/>
          <w:i w:val="false"/>
          <w:color w:val="000000"/>
          <w:sz w:val="28"/>
        </w:rPr>
        <w:t>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ҚҚС асып кетуін қайтаруды жүзеге асырады – 15 (бес) жұмыс күні ішінде:</w:t>
      </w:r>
    </w:p>
    <w:bookmarkStart w:name="z1789" w:id="802"/>
    <w:p>
      <w:pPr>
        <w:spacing w:after="0"/>
        <w:ind w:left="0"/>
        <w:jc w:val="both"/>
      </w:pPr>
      <w:r>
        <w:rPr>
          <w:rFonts w:ascii="Times New Roman"/>
          <w:b w:val="false"/>
          <w:i w:val="false"/>
          <w:color w:val="000000"/>
          <w:sz w:val="28"/>
        </w:rPr>
        <w:t>
      1) салық кезеңі үшін ҚҚС бойынша декларацияда көрсетілген қайтару туралы талаптардың бар екенін қызметті беруші декларация табыс еткен сәтінен бастап – 1 (бір) жұмыс күні ішінде тексереді;</w:t>
      </w:r>
    </w:p>
    <w:bookmarkEnd w:id="802"/>
    <w:bookmarkStart w:name="z1790" w:id="803"/>
    <w:p>
      <w:pPr>
        <w:spacing w:after="0"/>
        <w:ind w:left="0"/>
        <w:jc w:val="both"/>
      </w:pPr>
      <w:r>
        <w:rPr>
          <w:rFonts w:ascii="Times New Roman"/>
          <w:b w:val="false"/>
          <w:i w:val="false"/>
          <w:color w:val="000000"/>
          <w:sz w:val="28"/>
        </w:rPr>
        <w:t>
      2) ірі салық төлеушілер мониторингінде кемінде он екі ай қатарынан тұрған және ҚҚС асып кетуін қайтару туралы талапты көрсете отырып, ҚҚС жөніндегі декларацияны табыс ететін күні салық есептілігін табыс ету бойынша орындалмаған салық міндеттемесі жоқ көрсетілетін қызметті алушыларға қайтаруға ұсынылған ҚҚС сомаларының дұрыстығын растау жөніндегі құжаттарды – 3 (үш) жұмыс күні ішінде қарайды;</w:t>
      </w:r>
    </w:p>
    <w:bookmarkEnd w:id="803"/>
    <w:bookmarkStart w:name="z1791" w:id="804"/>
    <w:p>
      <w:pPr>
        <w:spacing w:after="0"/>
        <w:ind w:left="0"/>
        <w:jc w:val="both"/>
      </w:pPr>
      <w:r>
        <w:rPr>
          <w:rFonts w:ascii="Times New Roman"/>
          <w:b w:val="false"/>
          <w:i w:val="false"/>
          <w:color w:val="000000"/>
          <w:sz w:val="28"/>
        </w:rPr>
        <w:t>
      3) ҚҚС асып кету сомасы расталмаған жағдайда бас тарту себептерін көрсете отырыпқызметті алушының өтінішіне талаптарын қараудан бас тартуды дайындайды және қызметті алушыға қол қойғызып табыс етеді немесе хабарламасы бар тапсырыс хатпен пошта арқылы жібереді – 10 (он) жұмыс күні ішінде;</w:t>
      </w:r>
    </w:p>
    <w:bookmarkEnd w:id="804"/>
    <w:bookmarkStart w:name="z1792" w:id="805"/>
    <w:p>
      <w:pPr>
        <w:spacing w:after="0"/>
        <w:ind w:left="0"/>
        <w:jc w:val="both"/>
      </w:pPr>
      <w:r>
        <w:rPr>
          <w:rFonts w:ascii="Times New Roman"/>
          <w:b w:val="false"/>
          <w:i w:val="false"/>
          <w:color w:val="000000"/>
          <w:sz w:val="28"/>
        </w:rPr>
        <w:t>
      4) ҚҚС асып кету сомасы расталған кезде берешегінің жоқ екені туралы құжатты алу үшін қызметті берушінің құрылымдық бөлімшесіне сұрау салу жібереді – 2 (екі) сағат;</w:t>
      </w:r>
    </w:p>
    <w:bookmarkEnd w:id="805"/>
    <w:bookmarkStart w:name="z1793" w:id="806"/>
    <w:p>
      <w:pPr>
        <w:spacing w:after="0"/>
        <w:ind w:left="0"/>
        <w:jc w:val="both"/>
      </w:pPr>
      <w:r>
        <w:rPr>
          <w:rFonts w:ascii="Times New Roman"/>
          <w:b w:val="false"/>
          <w:i w:val="false"/>
          <w:color w:val="000000"/>
          <w:sz w:val="28"/>
        </w:rPr>
        <w:t>
      5)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(бес) жұмыс күні ішінде;</w:t>
      </w:r>
    </w:p>
    <w:bookmarkEnd w:id="806"/>
    <w:bookmarkStart w:name="z1794" w:id="807"/>
    <w:p>
      <w:pPr>
        <w:spacing w:after="0"/>
        <w:ind w:left="0"/>
        <w:jc w:val="both"/>
      </w:pPr>
      <w:r>
        <w:rPr>
          <w:rFonts w:ascii="Times New Roman"/>
          <w:b w:val="false"/>
          <w:i w:val="false"/>
          <w:color w:val="000000"/>
          <w:sz w:val="28"/>
        </w:rPr>
        <w:t>
      6)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берешегінің жоқ екені туралы құжатты алған сәттен бастап 1 (бір) жұмыс күнінен кешіктірмей;</w:t>
      </w:r>
    </w:p>
    <w:bookmarkEnd w:id="807"/>
    <w:bookmarkStart w:name="z1795" w:id="808"/>
    <w:p>
      <w:pPr>
        <w:spacing w:after="0"/>
        <w:ind w:left="0"/>
        <w:jc w:val="both"/>
      </w:pPr>
      <w:r>
        <w:rPr>
          <w:rFonts w:ascii="Times New Roman"/>
          <w:b w:val="false"/>
          <w:i w:val="false"/>
          <w:color w:val="000000"/>
          <w:sz w:val="28"/>
        </w:rPr>
        <w:t>
      7)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куәландырады – өкімді алған сәттен бастап 2 (екі) жұмыс күні ішінде;</w:t>
      </w:r>
    </w:p>
    <w:bookmarkEnd w:id="808"/>
    <w:bookmarkStart w:name="z1796" w:id="809"/>
    <w:p>
      <w:pPr>
        <w:spacing w:after="0"/>
        <w:ind w:left="0"/>
        <w:jc w:val="both"/>
      </w:pPr>
      <w:r>
        <w:rPr>
          <w:rFonts w:ascii="Times New Roman"/>
          <w:b w:val="false"/>
          <w:i w:val="false"/>
          <w:color w:val="000000"/>
          <w:sz w:val="28"/>
        </w:rPr>
        <w:t>
      8) бюджетті орындау бойынша уәкілетті органның аумақтық органдарына қорытындылар мен төлем тапсырмаларын жібереді – басшылық бекіткен сәттен бастап 1 (бір) жұмыс күні ішінде;</w:t>
      </w:r>
    </w:p>
    <w:bookmarkEnd w:id="809"/>
    <w:bookmarkStart w:name="z1797" w:id="810"/>
    <w:p>
      <w:pPr>
        <w:spacing w:after="0"/>
        <w:ind w:left="0"/>
        <w:jc w:val="both"/>
      </w:pPr>
      <w:r>
        <w:rPr>
          <w:rFonts w:ascii="Times New Roman"/>
          <w:b w:val="false"/>
          <w:i w:val="false"/>
          <w:color w:val="000000"/>
          <w:sz w:val="28"/>
        </w:rPr>
        <w:t>
      9) орындалған төлем құжаттарын өңдейді – бюджетті орындау бойынша уәкілетті органнан төлем құжаттарын алған сәттен бастап 1 (бір) жұмыс күні ішінде;</w:t>
      </w:r>
    </w:p>
    <w:bookmarkEnd w:id="810"/>
    <w:bookmarkStart w:name="z1798" w:id="811"/>
    <w:p>
      <w:pPr>
        <w:spacing w:after="0"/>
        <w:ind w:left="0"/>
        <w:jc w:val="both"/>
      </w:pPr>
      <w:r>
        <w:rPr>
          <w:rFonts w:ascii="Times New Roman"/>
          <w:b w:val="false"/>
          <w:i w:val="false"/>
          <w:color w:val="000000"/>
          <w:sz w:val="28"/>
        </w:rPr>
        <w:t>
      10) талаптың орындалғаны туралы растауды дайындайды және қызметті алушыға қол қойғызып табыс етеді немесе хабарламасы бар тапсырыс хатпен пошта арқылы – 1 (бір) жұмыс күні ішінде жібереді.</w:t>
      </w:r>
    </w:p>
    <w:bookmarkEnd w:id="811"/>
    <w:p>
      <w:pPr>
        <w:spacing w:after="0"/>
        <w:ind w:left="0"/>
        <w:jc w:val="both"/>
      </w:pPr>
      <w:r>
        <w:rPr>
          <w:rFonts w:ascii="Times New Roman"/>
          <w:b w:val="false"/>
          <w:i w:val="false"/>
          <w:color w:val="000000"/>
          <w:sz w:val="28"/>
        </w:rPr>
        <w:t>
      ҚҚС өзге де негіздер бойынша (грант алушыларға) қайтару кезінде:</w:t>
      </w:r>
    </w:p>
    <w:p>
      <w:pPr>
        <w:spacing w:after="0"/>
        <w:ind w:left="0"/>
        <w:jc w:val="both"/>
      </w:pPr>
      <w:r>
        <w:rPr>
          <w:rFonts w:ascii="Times New Roman"/>
          <w:b w:val="false"/>
          <w:i w:val="false"/>
          <w:color w:val="000000"/>
          <w:sz w:val="28"/>
        </w:rPr>
        <w:t>
      грант қаражаты есебінен тауарларды, жұмыстарды, қызметтерді жеткізушілерге төленген грант алушылар, орындаушылар болып табылатын, грант алушылар деп тағайындалған көрсетілетін қызметті алушыларға ҚҚС асып кетуін қайтаруды – 30 (отыз) жұмыс күні ішінде жүзеге асырады:</w:t>
      </w:r>
    </w:p>
    <w:bookmarkStart w:name="z1799" w:id="812"/>
    <w:p>
      <w:pPr>
        <w:spacing w:after="0"/>
        <w:ind w:left="0"/>
        <w:jc w:val="both"/>
      </w:pP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 20 (жиырма) минутта қабылдайды және тексереді;</w:t>
      </w:r>
    </w:p>
    <w:bookmarkEnd w:id="812"/>
    <w:bookmarkStart w:name="z1800" w:id="813"/>
    <w:p>
      <w:pPr>
        <w:spacing w:after="0"/>
        <w:ind w:left="0"/>
        <w:jc w:val="both"/>
      </w:pPr>
      <w:r>
        <w:rPr>
          <w:rFonts w:ascii="Times New Roman"/>
          <w:b w:val="false"/>
          <w:i w:val="false"/>
          <w:color w:val="000000"/>
          <w:sz w:val="28"/>
        </w:rPr>
        <w:t>
      2) қайтаруға ұсынылған ҚҚС сомаларының дұрыстығын растау жөніндегі құжаттарды – құжаттар қарауға келіп түскен сәттен бастап 10 (он) жұмыс күні ішінде қарайды;</w:t>
      </w:r>
    </w:p>
    <w:bookmarkEnd w:id="813"/>
    <w:bookmarkStart w:name="z1801" w:id="814"/>
    <w:p>
      <w:pPr>
        <w:spacing w:after="0"/>
        <w:ind w:left="0"/>
        <w:jc w:val="both"/>
      </w:pP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 10 (он) жұмыс күні ішінде жібереді;</w:t>
      </w:r>
    </w:p>
    <w:bookmarkEnd w:id="814"/>
    <w:bookmarkStart w:name="z1802" w:id="815"/>
    <w:p>
      <w:pPr>
        <w:spacing w:after="0"/>
        <w:ind w:left="0"/>
        <w:jc w:val="both"/>
      </w:pPr>
      <w:r>
        <w:rPr>
          <w:rFonts w:ascii="Times New Roman"/>
          <w:b w:val="false"/>
          <w:i w:val="false"/>
          <w:color w:val="000000"/>
          <w:sz w:val="28"/>
        </w:rPr>
        <w:t>
      4) қайтаруға ұсынылған ҚҚС сомасының дұрыстығы расталған кезде қызметті алушыны есепке жатқызу (қайтару) жүргізуге салықтық өтініш беру қажеттігі туралы – 2 (екі) жұмыс күні ішінде хабардар етеді;</w:t>
      </w:r>
    </w:p>
    <w:bookmarkEnd w:id="815"/>
    <w:bookmarkStart w:name="z1803" w:id="816"/>
    <w:p>
      <w:pPr>
        <w:spacing w:after="0"/>
        <w:ind w:left="0"/>
        <w:jc w:val="both"/>
      </w:pPr>
      <w:r>
        <w:rPr>
          <w:rFonts w:ascii="Times New Roman"/>
          <w:b w:val="false"/>
          <w:i w:val="false"/>
          <w:color w:val="000000"/>
          <w:sz w:val="28"/>
        </w:rPr>
        <w:t>
      5) берешектің жоқ екендігі туралы құжатты алу үшін қызметті берушінің құрылымдық бөлімшесіне сұрау салу – 1 (бір) жұмыс күні ішінде жібереді;</w:t>
      </w:r>
    </w:p>
    <w:bookmarkEnd w:id="816"/>
    <w:bookmarkStart w:name="z1804" w:id="817"/>
    <w:p>
      <w:pPr>
        <w:spacing w:after="0"/>
        <w:ind w:left="0"/>
        <w:jc w:val="both"/>
      </w:pPr>
      <w:r>
        <w:rPr>
          <w:rFonts w:ascii="Times New Roman"/>
          <w:b w:val="false"/>
          <w:i w:val="false"/>
          <w:color w:val="000000"/>
          <w:sz w:val="28"/>
        </w:rPr>
        <w:t>
      6) берешегінің жоқ екені туралы құжатты дайындайды, басып шығарады және қызметті берушінің құрылымдық бөлімшесіне қайтаруға өкім жасау үшін береді – сұрау салу келіп түскен сәттен бастап 5 (бес) жұмыс күні ішінде;</w:t>
      </w:r>
    </w:p>
    <w:bookmarkEnd w:id="817"/>
    <w:bookmarkStart w:name="z1805" w:id="818"/>
    <w:p>
      <w:pPr>
        <w:spacing w:after="0"/>
        <w:ind w:left="0"/>
        <w:jc w:val="both"/>
      </w:pPr>
      <w:r>
        <w:rPr>
          <w:rFonts w:ascii="Times New Roman"/>
          <w:b w:val="false"/>
          <w:i w:val="false"/>
          <w:color w:val="000000"/>
          <w:sz w:val="28"/>
        </w:rPr>
        <w:t>
      7) қызметті алушыдан есепке жатқызу (қайтару) жүргізуге салықтық өтінішті – 1 (бір) жұмыс күні ішінде қабылдайды және тексереді;</w:t>
      </w:r>
    </w:p>
    <w:bookmarkEnd w:id="818"/>
    <w:bookmarkStart w:name="z1806" w:id="819"/>
    <w:p>
      <w:pPr>
        <w:spacing w:after="0"/>
        <w:ind w:left="0"/>
        <w:jc w:val="both"/>
      </w:pPr>
      <w:r>
        <w:rPr>
          <w:rFonts w:ascii="Times New Roman"/>
          <w:b w:val="false"/>
          <w:i w:val="false"/>
          <w:color w:val="000000"/>
          <w:sz w:val="28"/>
        </w:rPr>
        <w:t>
      8) 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берешегінің жоқ екені туралы құжатты алған сәттен бастап – 2 (екі) жұмыс күнінен кешіктірмей береді;</w:t>
      </w:r>
    </w:p>
    <w:bookmarkEnd w:id="819"/>
    <w:bookmarkStart w:name="z1807" w:id="820"/>
    <w:p>
      <w:pPr>
        <w:spacing w:after="0"/>
        <w:ind w:left="0"/>
        <w:jc w:val="both"/>
      </w:pPr>
      <w:r>
        <w:rPr>
          <w:rFonts w:ascii="Times New Roman"/>
          <w:b w:val="false"/>
          <w:i w:val="false"/>
          <w:color w:val="000000"/>
          <w:sz w:val="28"/>
        </w:rPr>
        <w:t>
      9) ҚҚС асып кетуін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өкімді алған сәттен бастап – 4 жұмыс күні ішінде куәландырады;</w:t>
      </w:r>
    </w:p>
    <w:bookmarkEnd w:id="820"/>
    <w:bookmarkStart w:name="z1808" w:id="821"/>
    <w:p>
      <w:pPr>
        <w:spacing w:after="0"/>
        <w:ind w:left="0"/>
        <w:jc w:val="both"/>
      </w:pPr>
      <w:r>
        <w:rPr>
          <w:rFonts w:ascii="Times New Roman"/>
          <w:b w:val="false"/>
          <w:i w:val="false"/>
          <w:color w:val="000000"/>
          <w:sz w:val="28"/>
        </w:rPr>
        <w:t>
      10) бюджетті орындау бойынша уәкілетті органның аумақтық органдарына қорытындылар мен төлем тапсырмаларын – 1 (бір) жұмыс күні ішінде жібереді;</w:t>
      </w:r>
    </w:p>
    <w:bookmarkEnd w:id="821"/>
    <w:bookmarkStart w:name="z1809" w:id="822"/>
    <w:p>
      <w:pPr>
        <w:spacing w:after="0"/>
        <w:ind w:left="0"/>
        <w:jc w:val="both"/>
      </w:pPr>
      <w:r>
        <w:rPr>
          <w:rFonts w:ascii="Times New Roman"/>
          <w:b w:val="false"/>
          <w:i w:val="false"/>
          <w:color w:val="000000"/>
          <w:sz w:val="28"/>
        </w:rPr>
        <w:t>
      11) орындалған төлем құжаттарын өңдейді – бюджетті орындау бойынша уәкілетті органнан төлем құжаттарын алған сәттен бастап 1 (бір) жұмыс күні ішінде;</w:t>
      </w:r>
    </w:p>
    <w:bookmarkEnd w:id="822"/>
    <w:bookmarkStart w:name="z1810" w:id="823"/>
    <w:p>
      <w:pPr>
        <w:spacing w:after="0"/>
        <w:ind w:left="0"/>
        <w:jc w:val="both"/>
      </w:pPr>
      <w:r>
        <w:rPr>
          <w:rFonts w:ascii="Times New Roman"/>
          <w:b w:val="false"/>
          <w:i w:val="false"/>
          <w:color w:val="000000"/>
          <w:sz w:val="28"/>
        </w:rPr>
        <w:t>
      12) талапты орындау туралы растауды дайындайды және қызметті алушыға қол қойғызып табыс етеді немесе хабарламасы бар тапсырыс хатпен пошта арқылы – 3 (үш) жұмыс күні ішінде жібереді.</w:t>
      </w:r>
    </w:p>
    <w:bookmarkEnd w:id="823"/>
    <w:p>
      <w:pPr>
        <w:spacing w:after="0"/>
        <w:ind w:left="0"/>
        <w:jc w:val="both"/>
      </w:pPr>
      <w:r>
        <w:rPr>
          <w:rFonts w:ascii="Times New Roman"/>
          <w:b w:val="false"/>
          <w:i w:val="false"/>
          <w:color w:val="000000"/>
          <w:sz w:val="28"/>
        </w:rPr>
        <w:t>
      ҚҚС өзге де негіздер бойынша (дипломатиялық өкілдіктерге) қайтару кезінде:</w:t>
      </w:r>
    </w:p>
    <w:p>
      <w:pPr>
        <w:spacing w:after="0"/>
        <w:ind w:left="0"/>
        <w:jc w:val="both"/>
      </w:pPr>
      <w:r>
        <w:rPr>
          <w:rFonts w:ascii="Times New Roman"/>
          <w:b w:val="false"/>
          <w:i w:val="false"/>
          <w:color w:val="000000"/>
          <w:sz w:val="28"/>
        </w:rPr>
        <w:t>
      Қазақстан Республикасында аккредиттелген дипломатиялық және оларға теңестірілген шет мемлекеттердің өкілдіктеріне, шет мемлекеттердің консулдық мекемелеріне және осы өкілдіктердің олармен бірге тұратын отбасы мүшелерін қоса алғанда, дипломатиялық, әкімшілік-техникалық персоналына жататын адамдарға, консулдық лауазымды адамдарға, олармен бірге тұратын отбасы мүшелерін қоса алғанда, консулдық қызметшілерге ҚҚС асып кетуін – 30 (отыз) жұмыс күні ішінде қайтаруды жүзеге асырады:</w:t>
      </w:r>
    </w:p>
    <w:bookmarkStart w:name="z1811" w:id="824"/>
    <w:p>
      <w:pPr>
        <w:spacing w:after="0"/>
        <w:ind w:left="0"/>
        <w:jc w:val="both"/>
      </w:pPr>
      <w:r>
        <w:rPr>
          <w:rFonts w:ascii="Times New Roman"/>
          <w:b w:val="false"/>
          <w:i w:val="false"/>
          <w:color w:val="000000"/>
          <w:sz w:val="28"/>
        </w:rPr>
        <w:t>
      1) электрондық құжат айналымы жүйесінде тіркеу нөмірін бере отырып қызмет алушы табыс еткен құжаттарды– 20 (жиырма) минутта қабылдайды және тексереді;</w:t>
      </w:r>
    </w:p>
    <w:bookmarkEnd w:id="824"/>
    <w:bookmarkStart w:name="z1812" w:id="825"/>
    <w:p>
      <w:pPr>
        <w:spacing w:after="0"/>
        <w:ind w:left="0"/>
        <w:jc w:val="both"/>
      </w:pPr>
      <w:r>
        <w:rPr>
          <w:rFonts w:ascii="Times New Roman"/>
          <w:b w:val="false"/>
          <w:i w:val="false"/>
          <w:color w:val="000000"/>
          <w:sz w:val="28"/>
        </w:rPr>
        <w:t>
      2) қайтаруға ұсынылған ҚҚС сомаларының дұрыстығын растау жөніндегі құжаттарды – құжаттар қарауға келіп түскен сәттен бастап 20 (жиырма) жұмыс күні ішінде қарайды;</w:t>
      </w:r>
    </w:p>
    <w:bookmarkEnd w:id="825"/>
    <w:bookmarkStart w:name="z1813" w:id="826"/>
    <w:p>
      <w:pPr>
        <w:spacing w:after="0"/>
        <w:ind w:left="0"/>
        <w:jc w:val="both"/>
      </w:pPr>
      <w:r>
        <w:rPr>
          <w:rFonts w:ascii="Times New Roman"/>
          <w:b w:val="false"/>
          <w:i w:val="false"/>
          <w:color w:val="000000"/>
          <w:sz w:val="28"/>
        </w:rPr>
        <w:t>
      3) ҚҚС асып кету сомасы расталмаған жағдайда бас тарту себептерін көрсете отырып қызметті алушының өтінішінне талаптарын қараудан бас тартуды дайындайды және қызметті алушыға қол қойғызып табыс етеді немесе хабарламасы бар тапсырыс хатпен пошта арқылы – 10 (он) жұмыс күні ішінде жібереді;</w:t>
      </w:r>
    </w:p>
    <w:bookmarkEnd w:id="826"/>
    <w:bookmarkStart w:name="z1814" w:id="827"/>
    <w:p>
      <w:pPr>
        <w:spacing w:after="0"/>
        <w:ind w:left="0"/>
        <w:jc w:val="both"/>
      </w:pPr>
      <w:r>
        <w:rPr>
          <w:rFonts w:ascii="Times New Roman"/>
          <w:b w:val="false"/>
          <w:i w:val="false"/>
          <w:color w:val="000000"/>
          <w:sz w:val="28"/>
        </w:rPr>
        <w:t>
      4) қайтаруға ұсынылған ҚҚС сомасының дұрыстығы расталған кездеөкімді дайындайды, басып шығарады, басшының қолымен куәландырады және ҚҚС асып кетуін салық берешегін өтеу есебіне және (немесе) алдағы төлемдер есебіне есепке жатқызуды, қайтаруды жүзеге асыру үшін қызметті берушінің құрылымдық бөлімшесіне береді – ҚҚС төленгенін өкілдік растаған сәттен бастап 3 (үш) жұмыс күнінен кешіктірмей;</w:t>
      </w:r>
    </w:p>
    <w:bookmarkEnd w:id="827"/>
    <w:bookmarkStart w:name="z1815" w:id="828"/>
    <w:p>
      <w:pPr>
        <w:spacing w:after="0"/>
        <w:ind w:left="0"/>
        <w:jc w:val="both"/>
      </w:pPr>
      <w:r>
        <w:rPr>
          <w:rFonts w:ascii="Times New Roman"/>
          <w:b w:val="false"/>
          <w:i w:val="false"/>
          <w:color w:val="000000"/>
          <w:sz w:val="28"/>
        </w:rPr>
        <w:t>
      5) ҚҚС асып кеткен салық берешегін өтеу есебіне және (немесе) алдағы төлемдер есебіне есепке жатқызуға, қайтаруға қорытындыларды және төлем тапсырмаларын дайындайды, басып шығарады, басшының қолымен және қызметті берушінің мөрімен – өкімді алған сәттен бастап 2 (екі) жұмыс күні ішінде куәландырады;</w:t>
      </w:r>
    </w:p>
    <w:bookmarkEnd w:id="828"/>
    <w:bookmarkStart w:name="z1816" w:id="829"/>
    <w:p>
      <w:pPr>
        <w:spacing w:after="0"/>
        <w:ind w:left="0"/>
        <w:jc w:val="both"/>
      </w:pPr>
      <w:r>
        <w:rPr>
          <w:rFonts w:ascii="Times New Roman"/>
          <w:b w:val="false"/>
          <w:i w:val="false"/>
          <w:color w:val="000000"/>
          <w:sz w:val="28"/>
        </w:rPr>
        <w:t>
      6) бюджетті орындау бойынша уәкілетті органның аумақтық органдарына қорытындылар мен төлем тапсырмаларын басшылық бекіткен сәттен бастап – 1 (бір) жұмыс күні ішінде жібереді;</w:t>
      </w:r>
    </w:p>
    <w:bookmarkEnd w:id="829"/>
    <w:bookmarkStart w:name="z1817" w:id="830"/>
    <w:p>
      <w:pPr>
        <w:spacing w:after="0"/>
        <w:ind w:left="0"/>
        <w:jc w:val="both"/>
      </w:pPr>
      <w:r>
        <w:rPr>
          <w:rFonts w:ascii="Times New Roman"/>
          <w:b w:val="false"/>
          <w:i w:val="false"/>
          <w:color w:val="000000"/>
          <w:sz w:val="28"/>
        </w:rPr>
        <w:t xml:space="preserve">
      7) орындалған төлем құжаттарын бюджетті орындау бойынша уәкілетті органнан төлем құжаттарын алған сәттен бастап – 1 (бір) жұмыс күні ішінде өңдейді; </w:t>
      </w:r>
    </w:p>
    <w:bookmarkEnd w:id="830"/>
    <w:bookmarkStart w:name="z1818" w:id="831"/>
    <w:p>
      <w:pPr>
        <w:spacing w:after="0"/>
        <w:ind w:left="0"/>
        <w:jc w:val="both"/>
      </w:pPr>
      <w:r>
        <w:rPr>
          <w:rFonts w:ascii="Times New Roman"/>
          <w:b w:val="false"/>
          <w:i w:val="false"/>
          <w:color w:val="000000"/>
          <w:sz w:val="28"/>
        </w:rPr>
        <w:t>
      8) талапты орындау туралы растауды дайындайды және қызметті алушыға қол қойғызып табыс етеді немесе хабарламасы бар тапсырыс хатпен пошта арқылы – 3 (үш) жұмыс күні ішінде жібереді.</w:t>
      </w:r>
    </w:p>
    <w:bookmarkEnd w:id="831"/>
    <w:bookmarkStart w:name="z1758" w:id="832"/>
    <w:p>
      <w:pPr>
        <w:spacing w:after="0"/>
        <w:ind w:left="0"/>
        <w:jc w:val="left"/>
      </w:pPr>
      <w:r>
        <w:rPr>
          <w:rFonts w:ascii="Times New Roman"/>
          <w:b/>
          <w:i w:val="false"/>
          <w:color w:val="000000"/>
        </w:rPr>
        <w:t xml:space="preserve"> 4. Мемлекеттік қызмет көрсету үдерісінде халыққа қызмет көрсету орталығымен және (немесе) өзге де көрсетілетін қызметті берушілермен өзара іс-қимыл тәртібін, сондай-ақ ақпараттық жүйелерді пайдалану тәртібі</w:t>
      </w:r>
    </w:p>
    <w:bookmarkEnd w:id="832"/>
    <w:bookmarkStart w:name="z1757" w:id="833"/>
    <w:p>
      <w:pPr>
        <w:spacing w:after="0"/>
        <w:ind w:left="0"/>
        <w:jc w:val="both"/>
      </w:pPr>
      <w:r>
        <w:rPr>
          <w:rFonts w:ascii="Times New Roman"/>
          <w:b w:val="false"/>
          <w:i w:val="false"/>
          <w:color w:val="000000"/>
          <w:sz w:val="28"/>
        </w:rPr>
        <w:t xml:space="preserve">
      11. Қызметті берушінің және қызметті алушының мемлекеттік қызмет көрсету кезіндегі жүгінуі мен рәсімдердің (іс-әрекеттердің) жалғаспалық тәртібін көрсететін, СТК арқылы мемлекеттік қызмет көрсету кезіндегі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833"/>
    <w:p>
      <w:pPr>
        <w:spacing w:after="0"/>
        <w:ind w:left="0"/>
        <w:jc w:val="both"/>
      </w:pPr>
      <w:r>
        <w:rPr>
          <w:rFonts w:ascii="Times New Roman"/>
          <w:b w:val="false"/>
          <w:i w:val="false"/>
          <w:color w:val="000000"/>
          <w:sz w:val="28"/>
        </w:rPr>
        <w:t>
      1) қызметті алушы өзінің электрондық цифрлы қолтаңбалы (бұдан әрі – ЭЦҚ) тіркеу куәлігінің көмегімен СТК тіркеуді;</w:t>
      </w:r>
    </w:p>
    <w:p>
      <w:pPr>
        <w:spacing w:after="0"/>
        <w:ind w:left="0"/>
        <w:jc w:val="both"/>
      </w:pPr>
      <w:r>
        <w:rPr>
          <w:rFonts w:ascii="Times New Roman"/>
          <w:b w:val="false"/>
          <w:i w:val="false"/>
          <w:color w:val="000000"/>
          <w:sz w:val="28"/>
        </w:rPr>
        <w:t>
      2) 1-үдеріс – мемлекеттік қызметті алу үшін ЭЦҚ тіркеу куәлігінің көмегімен СТК-де авторландыру үдерісін;</w:t>
      </w:r>
    </w:p>
    <w:p>
      <w:pPr>
        <w:spacing w:after="0"/>
        <w:ind w:left="0"/>
        <w:jc w:val="both"/>
      </w:pPr>
      <w:r>
        <w:rPr>
          <w:rFonts w:ascii="Times New Roman"/>
          <w:b w:val="false"/>
          <w:i w:val="false"/>
          <w:color w:val="000000"/>
          <w:sz w:val="28"/>
        </w:rPr>
        <w:t>
      3) 1-шарт – жеке сәйкестендіру нөмірі/бизнес сәйкестендіру нөмірі (бұдан әрі - ЖСН/БСН) логині арқылы тіркелген қызметті алушы туралы деректердің түпнұсқалығын және паролді, сондай-ақ қызметті алушы туралы мәліметтерді СТК-де тексеруді;</w:t>
      </w:r>
    </w:p>
    <w:p>
      <w:pPr>
        <w:spacing w:after="0"/>
        <w:ind w:left="0"/>
        <w:jc w:val="both"/>
      </w:pPr>
      <w:r>
        <w:rPr>
          <w:rFonts w:ascii="Times New Roman"/>
          <w:b w:val="false"/>
          <w:i w:val="false"/>
          <w:color w:val="000000"/>
          <w:sz w:val="28"/>
        </w:rPr>
        <w:t>
      4) 2-үдеріс – қызметті алушының деректерінде бұзушылықтар болуына байланысты авторландырудан бас тарту туралы хабарламаны СТК қалыптастыруды;</w:t>
      </w:r>
    </w:p>
    <w:p>
      <w:pPr>
        <w:spacing w:after="0"/>
        <w:ind w:left="0"/>
        <w:jc w:val="both"/>
      </w:pPr>
      <w:r>
        <w:rPr>
          <w:rFonts w:ascii="Times New Roman"/>
          <w:b w:val="false"/>
          <w:i w:val="false"/>
          <w:color w:val="000000"/>
          <w:sz w:val="28"/>
        </w:rPr>
        <w:t>
      5) 3-үдеріс – мемлекеттік қызметті алушының осы мемлекеттік қызмет Регламентінде көрсетілген қызметті таңдап алуды;</w:t>
      </w:r>
    </w:p>
    <w:p>
      <w:pPr>
        <w:spacing w:after="0"/>
        <w:ind w:left="0"/>
        <w:jc w:val="both"/>
      </w:pPr>
      <w:r>
        <w:rPr>
          <w:rFonts w:ascii="Times New Roman"/>
          <w:b w:val="false"/>
          <w:i w:val="false"/>
          <w:color w:val="000000"/>
          <w:sz w:val="28"/>
        </w:rPr>
        <w:t>
      6) 2-шарт – қызметті алушының тіркелу деректерін тексеруді;</w:t>
      </w:r>
    </w:p>
    <w:p>
      <w:pPr>
        <w:spacing w:after="0"/>
        <w:ind w:left="0"/>
        <w:jc w:val="both"/>
      </w:pPr>
      <w:r>
        <w:rPr>
          <w:rFonts w:ascii="Times New Roman"/>
          <w:b w:val="false"/>
          <w:i w:val="false"/>
          <w:color w:val="000000"/>
          <w:sz w:val="28"/>
        </w:rPr>
        <w:t>
      7) 4-үдеріс – деректердің расталмауына байланысты сұратып отырған мемлекеттік қызметтен бас тарту туралы хабарламаны қалыптастыруды;</w:t>
      </w:r>
    </w:p>
    <w:p>
      <w:pPr>
        <w:spacing w:after="0"/>
        <w:ind w:left="0"/>
        <w:jc w:val="both"/>
      </w:pPr>
      <w:r>
        <w:rPr>
          <w:rFonts w:ascii="Times New Roman"/>
          <w:b w:val="false"/>
          <w:i w:val="false"/>
          <w:color w:val="000000"/>
          <w:sz w:val="28"/>
        </w:rPr>
        <w:t>
      8) 5-үдеріс – қызметті алушының сауалды қол қойып куәландыруы үшін ЭЦҚ тіркеу куәлігін таңдауды;</w:t>
      </w:r>
    </w:p>
    <w:p>
      <w:pPr>
        <w:spacing w:after="0"/>
        <w:ind w:left="0"/>
        <w:jc w:val="both"/>
      </w:pP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тексеруді;</w:t>
      </w:r>
    </w:p>
    <w:p>
      <w:pPr>
        <w:spacing w:after="0"/>
        <w:ind w:left="0"/>
        <w:jc w:val="both"/>
      </w:pPr>
      <w:r>
        <w:rPr>
          <w:rFonts w:ascii="Times New Roman"/>
          <w:b w:val="false"/>
          <w:i w:val="false"/>
          <w:color w:val="000000"/>
          <w:sz w:val="28"/>
        </w:rPr>
        <w:t>
      10) 6-үдеріс – қызметті алушының ЭЦҚ түпнұсқалығы расталмауына байланысты сұратып отырған мемлекеттік қызметтен бас тарту туралы хабарламаны қалыптастыруды;</w:t>
      </w:r>
    </w:p>
    <w:p>
      <w:pPr>
        <w:spacing w:after="0"/>
        <w:ind w:left="0"/>
        <w:jc w:val="both"/>
      </w:pPr>
      <w:r>
        <w:rPr>
          <w:rFonts w:ascii="Times New Roman"/>
          <w:b w:val="false"/>
          <w:i w:val="false"/>
          <w:color w:val="000000"/>
          <w:sz w:val="28"/>
        </w:rPr>
        <w:t>
      11) 7-үдеріс – қызметті алушының мемлекеттік қызметті алуы үшін сауалын ЭЦҚ арқылы куәландыруды;</w:t>
      </w:r>
    </w:p>
    <w:p>
      <w:pPr>
        <w:spacing w:after="0"/>
        <w:ind w:left="0"/>
        <w:jc w:val="both"/>
      </w:pPr>
      <w:r>
        <w:rPr>
          <w:rFonts w:ascii="Times New Roman"/>
          <w:b w:val="false"/>
          <w:i w:val="false"/>
          <w:color w:val="000000"/>
          <w:sz w:val="28"/>
        </w:rPr>
        <w:t>
      12) 8-үдеріс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толтыруды (деректерді енгізуді);</w:t>
      </w:r>
    </w:p>
    <w:p>
      <w:pPr>
        <w:spacing w:after="0"/>
        <w:ind w:left="0"/>
        <w:jc w:val="both"/>
      </w:pPr>
      <w:r>
        <w:rPr>
          <w:rFonts w:ascii="Times New Roman"/>
          <w:b w:val="false"/>
          <w:i w:val="false"/>
          <w:color w:val="000000"/>
          <w:sz w:val="28"/>
        </w:rPr>
        <w:t>
      13) 9-үдеріс – электрондық құжаттарды СТК-де тіркеуді;</w:t>
      </w:r>
    </w:p>
    <w:p>
      <w:pPr>
        <w:spacing w:after="0"/>
        <w:ind w:left="0"/>
        <w:jc w:val="both"/>
      </w:pPr>
      <w:r>
        <w:rPr>
          <w:rFonts w:ascii="Times New Roman"/>
          <w:b w:val="false"/>
          <w:i w:val="false"/>
          <w:color w:val="000000"/>
          <w:sz w:val="28"/>
        </w:rPr>
        <w:t>
      14) 10-үдеріс – сауалды Салық есептілігін өңдеу сервисінің ақпараттық жүйесіне (бұдан әрі – СЕӨС АЖ) жіберуді;</w:t>
      </w:r>
    </w:p>
    <w:p>
      <w:pPr>
        <w:spacing w:after="0"/>
        <w:ind w:left="0"/>
        <w:jc w:val="both"/>
      </w:pPr>
      <w:r>
        <w:rPr>
          <w:rFonts w:ascii="Times New Roman"/>
          <w:b w:val="false"/>
          <w:i w:val="false"/>
          <w:color w:val="000000"/>
          <w:sz w:val="28"/>
        </w:rPr>
        <w:t>
      15) 4-шарт – қызметті берушімен сауалды тексеруді (өндеуді);</w:t>
      </w:r>
    </w:p>
    <w:p>
      <w:pPr>
        <w:spacing w:after="0"/>
        <w:ind w:left="0"/>
        <w:jc w:val="both"/>
      </w:pPr>
      <w:r>
        <w:rPr>
          <w:rFonts w:ascii="Times New Roman"/>
          <w:b w:val="false"/>
          <w:i w:val="false"/>
          <w:color w:val="000000"/>
          <w:sz w:val="28"/>
        </w:rPr>
        <w:t>
      16) 11-үдеріс – бұзушылықтар бар болуына байланысты сұратылған мемлекеттік қызметті беруден бас тарту туралы хабарламаны қалыптастыруды;</w:t>
      </w:r>
    </w:p>
    <w:p>
      <w:pPr>
        <w:spacing w:after="0"/>
        <w:ind w:left="0"/>
        <w:jc w:val="both"/>
      </w:pPr>
      <w:r>
        <w:rPr>
          <w:rFonts w:ascii="Times New Roman"/>
          <w:b w:val="false"/>
          <w:i w:val="false"/>
          <w:color w:val="000000"/>
          <w:sz w:val="28"/>
        </w:rPr>
        <w:t>
      17) 12-үдеріс – 300.00 СЕН-ын салық есептілігінің СЕӨС АЖ-де қабылданғаны туралы ақпаратты СТК-ге беруді және ОБДШ-на деректерді беруді;</w:t>
      </w:r>
    </w:p>
    <w:p>
      <w:pPr>
        <w:spacing w:after="0"/>
        <w:ind w:left="0"/>
        <w:jc w:val="both"/>
      </w:pPr>
      <w:r>
        <w:rPr>
          <w:rFonts w:ascii="Times New Roman"/>
          <w:b w:val="false"/>
          <w:i w:val="false"/>
          <w:color w:val="000000"/>
          <w:sz w:val="28"/>
        </w:rPr>
        <w:t>
      18) 13-үдеріс – қызметті алушының СЕӨС АЖ-де қалыптастырылған ҚҚС бойынша 300.00-нысанды декларацияны қабылдау туралы хабарламаны СТК-ден алуды жүзеге асырады. Электрондық құжат қызметті берушінің уәкілетті тұлғасының ЭЦҚ-сын пайдаланумен қалыптастырылады.</w:t>
      </w:r>
    </w:p>
    <w:bookmarkStart w:name="z1756" w:id="834"/>
    <w:p>
      <w:pPr>
        <w:spacing w:after="0"/>
        <w:ind w:left="0"/>
        <w:jc w:val="both"/>
      </w:pPr>
      <w:r>
        <w:rPr>
          <w:rFonts w:ascii="Times New Roman"/>
          <w:b w:val="false"/>
          <w:i w:val="false"/>
          <w:color w:val="000000"/>
          <w:sz w:val="28"/>
        </w:rPr>
        <w:t xml:space="preserve">
      12. СЕӨС АЖ арқылы қызметті берушінің және қызметті алушының мемлекеттік қызмет көрсету кезіндегі жүгінуі мен рәсімдердің (іс-әрекеттердің) жалғаспалық тәртібін көрсететін, СТК арқылы мемлекеттік қызмет көрсету кезіндегі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834"/>
    <w:p>
      <w:pPr>
        <w:spacing w:after="0"/>
        <w:ind w:left="0"/>
        <w:jc w:val="both"/>
      </w:pPr>
      <w:r>
        <w:rPr>
          <w:rFonts w:ascii="Times New Roman"/>
          <w:b w:val="false"/>
          <w:i w:val="false"/>
          <w:color w:val="000000"/>
          <w:sz w:val="28"/>
        </w:rPr>
        <w:t>
      1) СЕӨС АЖ-де қызметті алушы тіркелу деректеріндегі ЖСН/БСН негізінде бейіні жасалады және;</w:t>
      </w:r>
    </w:p>
    <w:p>
      <w:pPr>
        <w:spacing w:after="0"/>
        <w:ind w:left="0"/>
        <w:jc w:val="both"/>
      </w:pPr>
      <w:r>
        <w:rPr>
          <w:rFonts w:ascii="Times New Roman"/>
          <w:b w:val="false"/>
          <w:i w:val="false"/>
          <w:color w:val="000000"/>
          <w:sz w:val="28"/>
        </w:rPr>
        <w:t xml:space="preserve">
      2) 1-үдеріс – мемлекеттік қызметті алу үшін СЕӨС АЖ-дегі бейінінің көмегімен авторландыру үдерісі; </w:t>
      </w:r>
    </w:p>
    <w:p>
      <w:pPr>
        <w:spacing w:after="0"/>
        <w:ind w:left="0"/>
        <w:jc w:val="both"/>
      </w:pPr>
      <w:r>
        <w:rPr>
          <w:rFonts w:ascii="Times New Roman"/>
          <w:b w:val="false"/>
          <w:i w:val="false"/>
          <w:color w:val="000000"/>
          <w:sz w:val="28"/>
        </w:rPr>
        <w:t>
      3) 2-үдеріс – осы мемлекеттік қызмет Регламентінде көрсетілген мемлекеттік қызметті алушының таңдап алуы;</w:t>
      </w:r>
    </w:p>
    <w:p>
      <w:pPr>
        <w:spacing w:after="0"/>
        <w:ind w:left="0"/>
        <w:jc w:val="both"/>
      </w:pPr>
      <w:r>
        <w:rPr>
          <w:rFonts w:ascii="Times New Roman"/>
          <w:b w:val="false"/>
          <w:i w:val="false"/>
          <w:color w:val="000000"/>
          <w:sz w:val="28"/>
        </w:rPr>
        <w:t>
      4) 3-үдеріс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p>
    <w:p>
      <w:pPr>
        <w:spacing w:after="0"/>
        <w:ind w:left="0"/>
        <w:jc w:val="both"/>
      </w:pPr>
      <w:r>
        <w:rPr>
          <w:rFonts w:ascii="Times New Roman"/>
          <w:b w:val="false"/>
          <w:i w:val="false"/>
          <w:color w:val="000000"/>
          <w:sz w:val="28"/>
        </w:rPr>
        <w:t xml:space="preserve">
      5) 4-шарт – СЕӨС АЖ-дегі форматтық талаптардың толықтығына сауалдарды тексеру; </w:t>
      </w:r>
    </w:p>
    <w:p>
      <w:pPr>
        <w:spacing w:after="0"/>
        <w:ind w:left="0"/>
        <w:jc w:val="both"/>
      </w:pPr>
      <w:r>
        <w:rPr>
          <w:rFonts w:ascii="Times New Roman"/>
          <w:b w:val="false"/>
          <w:i w:val="false"/>
          <w:color w:val="000000"/>
          <w:sz w:val="28"/>
        </w:rPr>
        <w:t>
      6) 4-үдеріс – қызметті алушының ЭЦҚ арқылы мемлекеттік қызмет көрсетуі үшін сауалын куәландыру;</w:t>
      </w:r>
    </w:p>
    <w:p>
      <w:pPr>
        <w:spacing w:after="0"/>
        <w:ind w:left="0"/>
        <w:jc w:val="both"/>
      </w:pPr>
      <w:r>
        <w:rPr>
          <w:rFonts w:ascii="Times New Roman"/>
          <w:b w:val="false"/>
          <w:i w:val="false"/>
          <w:color w:val="000000"/>
          <w:sz w:val="28"/>
        </w:rPr>
        <w:t>
      7) шарты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p>
      <w:pPr>
        <w:spacing w:after="0"/>
        <w:ind w:left="0"/>
        <w:jc w:val="both"/>
      </w:pPr>
      <w:r>
        <w:rPr>
          <w:rFonts w:ascii="Times New Roman"/>
          <w:b w:val="false"/>
          <w:i w:val="false"/>
          <w:color w:val="000000"/>
          <w:sz w:val="28"/>
        </w:rPr>
        <w:t>
      8) 5-үдеріс – қызметті алушының СЕӨС АЖ-не сәйкестігін, сауалдардын куәландырылғанын және СЕӨС АЖ-де электрондық құжаттардың тіркелгенін, ЭЦҚ түпнұсқалығын тексеру;</w:t>
      </w:r>
    </w:p>
    <w:p>
      <w:pPr>
        <w:spacing w:after="0"/>
        <w:ind w:left="0"/>
        <w:jc w:val="both"/>
      </w:pPr>
      <w:r>
        <w:rPr>
          <w:rFonts w:ascii="Times New Roman"/>
          <w:b w:val="false"/>
          <w:i w:val="false"/>
          <w:color w:val="000000"/>
          <w:sz w:val="28"/>
        </w:rPr>
        <w:t xml:space="preserve">
      9) 6-үдеріс – қызметті алушының ЭЦҚ түпнұсқалығы расталмауына байланысты сұратып отырған мемлекеттік қызметтен бас тарту туралы хабарламаны қалыптастыру; </w:t>
      </w:r>
    </w:p>
    <w:p>
      <w:pPr>
        <w:spacing w:after="0"/>
        <w:ind w:left="0"/>
        <w:jc w:val="both"/>
      </w:pPr>
      <w:r>
        <w:rPr>
          <w:rFonts w:ascii="Times New Roman"/>
          <w:b w:val="false"/>
          <w:i w:val="false"/>
          <w:color w:val="000000"/>
          <w:sz w:val="28"/>
        </w:rPr>
        <w:t>
      10) 7-үдеріс – СЕӨС АЖ-де қалыптастырылған ҚҚС бойынша 300.00 нысанды декларацияны қабылдау туралы ақпаратты СТК-не беру және БСАЖ-дегі дербес шоттарына деректерді беру;</w:t>
      </w:r>
    </w:p>
    <w:p>
      <w:pPr>
        <w:spacing w:after="0"/>
        <w:ind w:left="0"/>
        <w:jc w:val="both"/>
      </w:pPr>
      <w:r>
        <w:rPr>
          <w:rFonts w:ascii="Times New Roman"/>
          <w:b w:val="false"/>
          <w:i w:val="false"/>
          <w:color w:val="000000"/>
          <w:sz w:val="28"/>
        </w:rPr>
        <w:t>
      11) 8-үдеріс – қызметті берушінің сауалын өндеу;</w:t>
      </w:r>
    </w:p>
    <w:p>
      <w:pPr>
        <w:spacing w:after="0"/>
        <w:ind w:left="0"/>
        <w:jc w:val="both"/>
      </w:pPr>
      <w:r>
        <w:rPr>
          <w:rFonts w:ascii="Times New Roman"/>
          <w:b w:val="false"/>
          <w:i w:val="false"/>
          <w:color w:val="000000"/>
          <w:sz w:val="28"/>
        </w:rPr>
        <w:t>
      12) 9-үдеріс – бұзушылықтар бар болуына байланысты сұратылған мемлекеттік қызметті беруден бас тарту туралы хабарламаны қалыптастыру;</w:t>
      </w:r>
    </w:p>
    <w:p>
      <w:pPr>
        <w:spacing w:after="0"/>
        <w:ind w:left="0"/>
        <w:jc w:val="both"/>
      </w:pPr>
      <w:r>
        <w:rPr>
          <w:rFonts w:ascii="Times New Roman"/>
          <w:b w:val="false"/>
          <w:i w:val="false"/>
          <w:color w:val="000000"/>
          <w:sz w:val="28"/>
        </w:rPr>
        <w:t>
      13) 10-үдеріс – қызметті алушының СЕӨС АЖ-де қалыптастырылған ҚҚС бойынша 300.00-нысанды декларацияны қабылдау туралы хабарламаны алуы пайдаланылады. Электрондық құжат қызметті берушінің уәкілетті тұлғасының ЭЦҚ-сын пайдаланумен қалыптастырылады.</w:t>
      </w:r>
    </w:p>
    <w:bookmarkStart w:name="z1755" w:id="835"/>
    <w:p>
      <w:pPr>
        <w:spacing w:after="0"/>
        <w:ind w:left="0"/>
        <w:jc w:val="both"/>
      </w:pPr>
      <w:r>
        <w:rPr>
          <w:rFonts w:ascii="Times New Roman"/>
          <w:b w:val="false"/>
          <w:i w:val="false"/>
          <w:color w:val="000000"/>
          <w:sz w:val="28"/>
        </w:rPr>
        <w:t xml:space="preserve">
      13. "Бюджеттен қосылған құн салығын қайтару"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6, 7, 8 және 9-қосымшаларында келтірілген.</w:t>
      </w:r>
    </w:p>
    <w:bookmarkEnd w:id="83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"Бюджеттен қосылған құн </w:t>
            </w:r>
            <w:r>
              <w:br/>
            </w:r>
            <w:r>
              <w:rPr>
                <w:rFonts w:ascii="Times New Roman"/>
                <w:b w:val="false"/>
                <w:i w:val="false"/>
                <w:color w:val="000000"/>
                <w:sz w:val="20"/>
              </w:rPr>
              <w:t xml:space="preserve">салығын қайтару"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 xml:space="preserve">регламентіне </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СТК арқылы мемлекеттік қызметті көрсету кезінде өзара функционалдық іс-қимылдың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0"/>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613400" cy="665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1"/>
                    <a:stretch>
                      <a:fillRect/>
                    </a:stretch>
                  </pic:blipFill>
                  <pic:spPr>
                    <a:xfrm>
                      <a:off x="0" y="0"/>
                      <a:ext cx="5613400" cy="665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"Бюджеттен қосылған құн </w:t>
            </w:r>
            <w:r>
              <w:br/>
            </w:r>
            <w:r>
              <w:rPr>
                <w:rFonts w:ascii="Times New Roman"/>
                <w:b w:val="false"/>
                <w:i w:val="false"/>
                <w:color w:val="000000"/>
                <w:sz w:val="20"/>
              </w:rPr>
              <w:t xml:space="preserve">салығын қайтару"Мемлекеттік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 xml:space="preserve">регламентіне </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СЕӨЖ АЖ арқылы мемлекеттік қызметті көрсету кезінде өзара функционалдық іс-қимылдың диаграммасы</w:t>
      </w:r>
    </w:p>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2"/>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689600" cy="715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3"/>
                    <a:stretch>
                      <a:fillRect/>
                    </a:stretch>
                  </pic:blipFill>
                  <pic:spPr>
                    <a:xfrm>
                      <a:off x="0" y="0"/>
                      <a:ext cx="5689600" cy="715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"Бюджеттен қосылған құн </w:t>
            </w:r>
            <w:r>
              <w:br/>
            </w:r>
            <w:r>
              <w:rPr>
                <w:rFonts w:ascii="Times New Roman"/>
                <w:b w:val="false"/>
                <w:i w:val="false"/>
                <w:color w:val="000000"/>
                <w:sz w:val="20"/>
              </w:rPr>
              <w:t xml:space="preserve">салығын қайтару"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 xml:space="preserve">регламентіне </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ҚҚС асып кетуін жалпыға бірдей белгіленген тәртіпте қайтару кезінде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айналымдарды ҚҚС төлеушілер үшін) "Бюджеттен қосылған құн салығын қайтару" Мемлекеттік қызметті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4"/>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5"/>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6"/>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"Бюджеттен қосылған құн </w:t>
            </w:r>
            <w:r>
              <w:br/>
            </w:r>
            <w:r>
              <w:rPr>
                <w:rFonts w:ascii="Times New Roman"/>
                <w:b w:val="false"/>
                <w:i w:val="false"/>
                <w:color w:val="000000"/>
                <w:sz w:val="20"/>
              </w:rPr>
              <w:t xml:space="preserve">салығын қайтару"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ҚҚС асып кетуін жалпыға бірдей белгіленген тәртіпте қайтару кезінде (салық кезеңі ішінде өткізу бойынша жалпы салық салынатын айналымда кемінде 70 (жетпіс) пайызды құрайтын нөлдік мөлшерлеме бойынша салық салынатын айналымдар, ҚҚС төлеушілер үшін) "Бюджеттен қосылған құн салығын қайтару" Мемлекеттік қызметті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7"/>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9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8"/>
                    <a:stretch>
                      <a:fillRect/>
                    </a:stretch>
                  </pic:blipFill>
                  <pic:spPr>
                    <a:xfrm>
                      <a:off x="0" y="0"/>
                      <a:ext cx="7810500" cy="359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73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89"/>
                    <a:stretch>
                      <a:fillRect/>
                    </a:stretch>
                  </pic:blipFill>
                  <pic:spPr>
                    <a:xfrm>
                      <a:off x="0" y="0"/>
                      <a:ext cx="7810500" cy="3073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"Бюджеттен қосылған құн </w:t>
            </w:r>
            <w:r>
              <w:br/>
            </w:r>
            <w:r>
              <w:rPr>
                <w:rFonts w:ascii="Times New Roman"/>
                <w:b w:val="false"/>
                <w:i w:val="false"/>
                <w:color w:val="000000"/>
                <w:sz w:val="20"/>
              </w:rPr>
              <w:t xml:space="preserve">салығын қайтару"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5-қосымша</w:t>
            </w:r>
          </w:p>
        </w:tc>
      </w:tr>
    </w:tbl>
    <w:p>
      <w:pPr>
        <w:spacing w:after="0"/>
        <w:ind w:left="0"/>
        <w:jc w:val="left"/>
      </w:pPr>
      <w:r>
        <w:rPr>
          <w:rFonts w:ascii="Times New Roman"/>
          <w:b/>
          <w:i w:val="false"/>
          <w:color w:val="000000"/>
        </w:rPr>
        <w:t xml:space="preserve"> ҚҚС асып кетуін оңайлатылған тәртіпте қайтару кезінде "Бюджеттен қосылған құн салығын қайтару" Мемлекеттік қызметті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0"/>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35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1"/>
                    <a:stretch>
                      <a:fillRect/>
                    </a:stretch>
                  </pic:blipFill>
                  <pic:spPr>
                    <a:xfrm>
                      <a:off x="0" y="0"/>
                      <a:ext cx="7810500" cy="4356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2"/>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27-қосымша</w:t>
            </w:r>
          </w:p>
        </w:tc>
      </w:tr>
    </w:tbl>
    <w:bookmarkStart w:name="z702" w:id="836"/>
    <w:p>
      <w:pPr>
        <w:spacing w:after="0"/>
        <w:ind w:left="0"/>
        <w:jc w:val="left"/>
      </w:pPr>
      <w:r>
        <w:rPr>
          <w:rFonts w:ascii="Times New Roman"/>
          <w:b/>
          <w:i w:val="false"/>
          <w:color w:val="000000"/>
        </w:rPr>
        <w:t xml:space="preserve"> "Төлем көзінен ұсталған табыс салығын қайтару"</w:t>
      </w:r>
      <w:r>
        <w:br/>
      </w:r>
      <w:r>
        <w:rPr>
          <w:rFonts w:ascii="Times New Roman"/>
          <w:b/>
          <w:i w:val="false"/>
          <w:color w:val="000000"/>
        </w:rPr>
        <w:t>мемлекеттік көрсетілетін қызмет регламенті</w:t>
      </w:r>
    </w:p>
    <w:bookmarkEnd w:id="836"/>
    <w:bookmarkStart w:name="z703" w:id="837"/>
    <w:p>
      <w:pPr>
        <w:spacing w:after="0"/>
        <w:ind w:left="0"/>
        <w:jc w:val="left"/>
      </w:pPr>
      <w:r>
        <w:rPr>
          <w:rFonts w:ascii="Times New Roman"/>
          <w:b/>
          <w:i w:val="false"/>
          <w:color w:val="000000"/>
        </w:rPr>
        <w:t xml:space="preserve"> 1. Жалпы ережелер</w:t>
      </w:r>
    </w:p>
    <w:bookmarkEnd w:id="837"/>
    <w:bookmarkStart w:name="z704" w:id="838"/>
    <w:p>
      <w:pPr>
        <w:spacing w:after="0"/>
        <w:ind w:left="0"/>
        <w:jc w:val="both"/>
      </w:pPr>
      <w:r>
        <w:rPr>
          <w:rFonts w:ascii="Times New Roman"/>
          <w:b w:val="false"/>
          <w:i w:val="false"/>
          <w:color w:val="000000"/>
          <w:sz w:val="28"/>
        </w:rPr>
        <w:t xml:space="preserve">
      1. "Төлем көзінен ұсталған табыс салығын қайтару"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"Төлем көзінен ұсталған табыс салығын қайтару"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тіркеу тізілімінде № 11273 тіркелген) Қазақстан Республикасы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83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05" w:id="839"/>
    <w:p>
      <w:pPr>
        <w:spacing w:after="0"/>
        <w:ind w:left="0"/>
        <w:jc w:val="both"/>
      </w:pPr>
      <w:r>
        <w:rPr>
          <w:rFonts w:ascii="Times New Roman"/>
          <w:b w:val="false"/>
          <w:i w:val="false"/>
          <w:color w:val="000000"/>
          <w:sz w:val="28"/>
        </w:rPr>
        <w:t>
      2. Мемлекеттік қызметті көрсету нысаны: қағаз түрінде.</w:t>
      </w:r>
    </w:p>
    <w:bookmarkEnd w:id="839"/>
    <w:bookmarkStart w:name="z706" w:id="840"/>
    <w:p>
      <w:pPr>
        <w:spacing w:after="0"/>
        <w:ind w:left="0"/>
        <w:jc w:val="both"/>
      </w:pPr>
      <w:r>
        <w:rPr>
          <w:rFonts w:ascii="Times New Roman"/>
          <w:b w:val="false"/>
          <w:i w:val="false"/>
          <w:color w:val="000000"/>
          <w:sz w:val="28"/>
        </w:rPr>
        <w:t>
      3. Мемлекеттік қызметті көрсету нәтижесі:</w:t>
      </w:r>
    </w:p>
    <w:bookmarkEnd w:id="840"/>
    <w:p>
      <w:pPr>
        <w:spacing w:after="0"/>
        <w:ind w:left="0"/>
        <w:jc w:val="both"/>
      </w:pPr>
      <w:r>
        <w:rPr>
          <w:rFonts w:ascii="Times New Roman"/>
          <w:b w:val="false"/>
          <w:i w:val="false"/>
          <w:color w:val="000000"/>
          <w:sz w:val="28"/>
        </w:rPr>
        <w:t>
      1) төлем көзінен ұсталған табыс салығын толық немесе ішінара қайтару туралы шешім (бұдан әрі – қайтару туралы шешім);</w:t>
      </w:r>
    </w:p>
    <w:p>
      <w:pPr>
        <w:spacing w:after="0"/>
        <w:ind w:left="0"/>
        <w:jc w:val="both"/>
      </w:pPr>
      <w:r>
        <w:rPr>
          <w:rFonts w:ascii="Times New Roman"/>
          <w:b w:val="false"/>
          <w:i w:val="false"/>
          <w:color w:val="000000"/>
          <w:sz w:val="28"/>
        </w:rPr>
        <w:t>
      2) салық төлеушінің (салық агентінің) банк шотына ұлттық валютада жүргізілетін төлем көзінен ұсталған табыс салығының төленген сомаларын қайтару;</w:t>
      </w:r>
    </w:p>
    <w:p>
      <w:pPr>
        <w:spacing w:after="0"/>
        <w:ind w:left="0"/>
        <w:jc w:val="both"/>
      </w:pPr>
      <w:r>
        <w:rPr>
          <w:rFonts w:ascii="Times New Roman"/>
          <w:b w:val="false"/>
          <w:i w:val="false"/>
          <w:color w:val="000000"/>
          <w:sz w:val="28"/>
        </w:rPr>
        <w:t>
      3) төлем көзінен ұсталған табыс салығын қайтарудан бас тарту туралы шешім (бұдан әрі – қайтарудан бас тарту туралы шешім);</w:t>
      </w:r>
    </w:p>
    <w:p>
      <w:pPr>
        <w:spacing w:after="0"/>
        <w:ind w:left="0"/>
        <w:jc w:val="both"/>
      </w:pPr>
      <w:r>
        <w:rPr>
          <w:rFonts w:ascii="Times New Roman"/>
          <w:b w:val="false"/>
          <w:i w:val="false"/>
          <w:color w:val="000000"/>
          <w:sz w:val="28"/>
        </w:rPr>
        <w:t xml:space="preserve">
      4)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негіздемелер бойынша салық органының салықтық өтінішті қараудан уәжделген бас тартуы болып табылады.</w:t>
      </w:r>
    </w:p>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707" w:id="841"/>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841"/>
    <w:bookmarkStart w:name="z708" w:id="842"/>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842"/>
    <w:bookmarkStart w:name="z709" w:id="843"/>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843"/>
    <w:p>
      <w:pPr>
        <w:spacing w:after="0"/>
        <w:ind w:left="0"/>
        <w:jc w:val="both"/>
      </w:pPr>
      <w:r>
        <w:rPr>
          <w:rFonts w:ascii="Times New Roman"/>
          <w:b w:val="false"/>
          <w:i w:val="false"/>
          <w:color w:val="000000"/>
          <w:sz w:val="28"/>
        </w:rPr>
        <w:t>
      1) көрсетілетін қызметті берушінің іс-қағаздарды жүргізуге жауапты қызметкері:</w:t>
      </w:r>
    </w:p>
    <w:p>
      <w:pPr>
        <w:spacing w:after="0"/>
        <w:ind w:left="0"/>
        <w:jc w:val="both"/>
      </w:pPr>
      <w:r>
        <w:rPr>
          <w:rFonts w:ascii="Times New Roman"/>
          <w:b w:val="false"/>
          <w:i w:val="false"/>
          <w:color w:val="000000"/>
          <w:sz w:val="28"/>
        </w:rPr>
        <w:t>
      көрсетілетін қызметті алушы табыс еткен құжаттарды қабылдайды, тексереді, электрондық құжат айналымы жүйесінде  тіркейді – 10 (он) минут;</w:t>
      </w:r>
    </w:p>
    <w:p>
      <w:pPr>
        <w:spacing w:after="0"/>
        <w:ind w:left="0"/>
        <w:jc w:val="both"/>
      </w:pPr>
      <w:r>
        <w:rPr>
          <w:rFonts w:ascii="Times New Roman"/>
          <w:b w:val="false"/>
          <w:i w:val="false"/>
          <w:color w:val="000000"/>
          <w:sz w:val="28"/>
        </w:rPr>
        <w:t>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5 (бес) минут;</w:t>
      </w:r>
    </w:p>
    <w:p>
      <w:pPr>
        <w:spacing w:after="0"/>
        <w:ind w:left="0"/>
        <w:jc w:val="both"/>
      </w:pPr>
      <w:r>
        <w:rPr>
          <w:rFonts w:ascii="Times New Roman"/>
          <w:b w:val="false"/>
          <w:i w:val="false"/>
          <w:color w:val="000000"/>
          <w:sz w:val="28"/>
        </w:rPr>
        <w:t>
      2) мемлекеттік көрсетілетін қызметті көрсетуге жауапты қызметкер кіріс құжаттарын қабылдайды және өңдейді:</w:t>
      </w:r>
    </w:p>
    <w:p>
      <w:pPr>
        <w:spacing w:after="0"/>
        <w:ind w:left="0"/>
        <w:jc w:val="both"/>
      </w:pPr>
      <w:r>
        <w:rPr>
          <w:rFonts w:ascii="Times New Roman"/>
          <w:b w:val="false"/>
          <w:i w:val="false"/>
          <w:color w:val="000000"/>
          <w:sz w:val="28"/>
        </w:rPr>
        <w:t>
      халықаралық шарттың негізінде төленген табыс салығын бюджеттен немесе шартты банк салымынан қайтаруға салықтық өтініш бойынша төлем көзінен ұсталған табыс салығын қайтару туралы шешім шығару бойынша – 20 (жиырма) жұмыс күні шінде;</w:t>
      </w:r>
    </w:p>
    <w:p>
      <w:pPr>
        <w:spacing w:after="0"/>
        <w:ind w:left="0"/>
        <w:jc w:val="both"/>
      </w:pPr>
      <w:r>
        <w:rPr>
          <w:rFonts w:ascii="Times New Roman"/>
          <w:b w:val="false"/>
          <w:i w:val="false"/>
          <w:color w:val="000000"/>
          <w:sz w:val="28"/>
        </w:rPr>
        <w:t>
      көрсетілетін қызметті алушы табыс еткен құжаттарды қараудан бас тарту туралы шешім шығару бойынша – 10 (он) жұмыс күні шінде;</w:t>
      </w:r>
    </w:p>
    <w:p>
      <w:pPr>
        <w:spacing w:after="0"/>
        <w:ind w:left="0"/>
        <w:jc w:val="both"/>
      </w:pPr>
      <w:r>
        <w:rPr>
          <w:rFonts w:ascii="Times New Roman"/>
          <w:b w:val="false"/>
          <w:i w:val="false"/>
          <w:color w:val="000000"/>
          <w:sz w:val="28"/>
        </w:rPr>
        <w:t xml:space="preserve">
      3) мемлекеттік көрсетілетін қызметті көрсетуге жауапты қызметкер шығыс құжаттарын көрсетілетін қызметті алушыға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қол қойғызып береді немесе хабарламасы бар тапсырыс хатпен почта арқылы жібереді – 1 (бір) күн ішінде;</w:t>
      </w:r>
    </w:p>
    <w:p>
      <w:pPr>
        <w:spacing w:after="0"/>
        <w:ind w:left="0"/>
        <w:jc w:val="both"/>
      </w:pPr>
      <w:r>
        <w:rPr>
          <w:rFonts w:ascii="Times New Roman"/>
          <w:b w:val="false"/>
          <w:i w:val="false"/>
          <w:color w:val="000000"/>
          <w:sz w:val="28"/>
        </w:rPr>
        <w:t>
      шығыс құжаттарын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 – 1 (бір) күн ішінде;</w:t>
      </w:r>
    </w:p>
    <w:p>
      <w:pPr>
        <w:spacing w:after="0"/>
        <w:ind w:left="0"/>
        <w:jc w:val="both"/>
      </w:pPr>
      <w:r>
        <w:rPr>
          <w:rFonts w:ascii="Times New Roman"/>
          <w:b w:val="false"/>
          <w:i w:val="false"/>
          <w:color w:val="000000"/>
          <w:sz w:val="28"/>
        </w:rPr>
        <w:t>
      4) салық агентінің орналасқан (тұрғылықты, болу) жері бойынша тіркелген мемлекеттік кірістер органының қызметкері бюджеттен табыс салығының сомасын қайтаруды жүргізеді – 30 (отыз) жұмыс күні 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10" w:id="844"/>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844"/>
    <w:bookmarkStart w:name="z711" w:id="845"/>
    <w:p>
      <w:pPr>
        <w:spacing w:after="0"/>
        <w:ind w:left="0"/>
        <w:jc w:val="both"/>
      </w:pPr>
      <w:r>
        <w:rPr>
          <w:rFonts w:ascii="Times New Roman"/>
          <w:b w:val="false"/>
          <w:i w:val="false"/>
          <w:color w:val="000000"/>
          <w:sz w:val="28"/>
        </w:rPr>
        <w:t>
      6. Мемлекеттік қызмет көрсету үдерісіне көрсетілетін қызметті берушінің қызметкерлері қатысады.</w:t>
      </w:r>
    </w:p>
    <w:bookmarkEnd w:id="845"/>
    <w:bookmarkStart w:name="z712" w:id="846"/>
    <w:p>
      <w:pPr>
        <w:spacing w:after="0"/>
        <w:ind w:left="0"/>
        <w:jc w:val="both"/>
      </w:pPr>
      <w:r>
        <w:rPr>
          <w:rFonts w:ascii="Times New Roman"/>
          <w:b w:val="false"/>
          <w:i w:val="false"/>
          <w:color w:val="000000"/>
          <w:sz w:val="28"/>
        </w:rPr>
        <w:t>
      7. Іс-қағаздарды жүргізуге жауапты көрсетілетін қызметті берушінің қызметкері көрсетілетін қызметті алушы табыс еткен құжаттарды қабылдайды және тексереді.</w:t>
      </w:r>
    </w:p>
    <w:bookmarkEnd w:id="846"/>
    <w:bookmarkStart w:name="z713" w:id="847"/>
    <w:p>
      <w:pPr>
        <w:spacing w:after="0"/>
        <w:ind w:left="0"/>
        <w:jc w:val="both"/>
      </w:pPr>
      <w:r>
        <w:rPr>
          <w:rFonts w:ascii="Times New Roman"/>
          <w:b w:val="false"/>
          <w:i w:val="false"/>
          <w:color w:val="000000"/>
          <w:sz w:val="28"/>
        </w:rPr>
        <w:t>
      8. Іс-қағаздарды жүргізуге жауапты көрсетілетін қызметті берушінің қызметкері құжаттарды мемлекеттік көрсетілетін қызметті көрсетуге жауапты қызметті беруші қызметкерге береді.</w:t>
      </w:r>
    </w:p>
    <w:bookmarkEnd w:id="847"/>
    <w:bookmarkStart w:name="z714" w:id="848"/>
    <w:p>
      <w:pPr>
        <w:spacing w:after="0"/>
        <w:ind w:left="0"/>
        <w:jc w:val="both"/>
      </w:pPr>
      <w:r>
        <w:rPr>
          <w:rFonts w:ascii="Times New Roman"/>
          <w:b w:val="false"/>
          <w:i w:val="false"/>
          <w:color w:val="000000"/>
          <w:sz w:val="28"/>
        </w:rPr>
        <w:t>
      9. Мемлекеттік көрсетілетін қызметті көрсетуге жауапты қызметкер көрсетілетін қызметті алушыға шығыс құжаттарын көрсетілетін қызметті алушыға шығыс құжаттарын беру журналына қол қойғызып береді немесе хабарламасы бар тапсырыс хатпен почта арқылы жібереді, сондай-ақ шығыс құжаттарынның көшірмесін резидент еместің табыстарынан төлем көзінен табыс салығын ұстауды жүргізген салық агентінің орналасқан (тұрғылықты) жері бойынша тіркелген салық органына жібереді.</w:t>
      </w:r>
    </w:p>
    <w:bookmarkEnd w:id="848"/>
    <w:bookmarkStart w:name="z715" w:id="849"/>
    <w:p>
      <w:pPr>
        <w:spacing w:after="0"/>
        <w:ind w:left="0"/>
        <w:jc w:val="both"/>
      </w:pPr>
      <w:r>
        <w:rPr>
          <w:rFonts w:ascii="Times New Roman"/>
          <w:b w:val="false"/>
          <w:i w:val="false"/>
          <w:color w:val="000000"/>
          <w:sz w:val="28"/>
        </w:rPr>
        <w:t xml:space="preserve">
      10. "Төлем көзінен ұсталған табыс салығын қайтару"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849"/>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Төлем көзінен ұсталған табыс салығын қайтару"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3"/>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Төлем көзінен ұсталған табыс салығын қайтару"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83"/>
        <w:gridCol w:w="855"/>
        <w:gridCol w:w="855"/>
        <w:gridCol w:w="855"/>
        <w:gridCol w:w="855"/>
        <w:gridCol w:w="855"/>
        <w:gridCol w:w="855"/>
        <w:gridCol w:w="4576"/>
        <w:gridCol w:w="855"/>
        <w:gridCol w:w="856"/>
      </w:tblGrid>
      <w:tr>
        <w:trPr>
          <w:trHeight w:val="30" w:hRule="atLeast"/>
        </w:trPr>
        <w:tc>
          <w:tcPr>
            <w:tcW w:w="8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w:t>
            </w:r>
          </w:p>
          <w:p>
            <w:pPr>
              <w:spacing w:after="20"/>
              <w:ind w:left="20"/>
              <w:jc w:val="both"/>
            </w:pPr>
            <w:r>
              <w:rPr>
                <w:rFonts w:ascii="Times New Roman"/>
                <w:b w:val="false"/>
                <w:i w:val="false"/>
                <w:color w:val="000000"/>
                <w:sz w:val="20"/>
              </w:rPr>
              <w:t>
туралы мәліметтер</w:t>
            </w:r>
          </w:p>
        </w:tc>
        <w:tc>
          <w:tcPr>
            <w:tcW w:w="8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алушының</w:t>
            </w:r>
          </w:p>
          <w:p>
            <w:pPr>
              <w:spacing w:after="20"/>
              <w:ind w:left="20"/>
              <w:jc w:val="both"/>
            </w:pPr>
            <w:r>
              <w:rPr>
                <w:rFonts w:ascii="Times New Roman"/>
                <w:b w:val="false"/>
                <w:i w:val="false"/>
                <w:color w:val="000000"/>
                <w:sz w:val="20"/>
              </w:rPr>
              <w:t>
аты-жөні</w:t>
            </w:r>
          </w:p>
        </w:tc>
        <w:tc>
          <w:tcPr>
            <w:tcW w:w="457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т.б.)</w:t>
            </w:r>
          </w:p>
        </w:tc>
        <w:tc>
          <w:tcPr>
            <w:tcW w:w="8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w:t>
            </w:r>
          </w:p>
          <w:p>
            <w:pPr>
              <w:spacing w:after="20"/>
              <w:ind w:left="20"/>
              <w:jc w:val="both"/>
            </w:pPr>
            <w:r>
              <w:rPr>
                <w:rFonts w:ascii="Times New Roman"/>
                <w:b w:val="false"/>
                <w:i w:val="false"/>
                <w:color w:val="000000"/>
                <w:sz w:val="20"/>
              </w:rPr>
              <w:t>
жөні</w:t>
            </w:r>
          </w:p>
        </w:tc>
        <w:tc>
          <w:tcPr>
            <w:tcW w:w="85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беру күні</w:t>
            </w:r>
          </w:p>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r>
      <w:tr>
        <w:trPr>
          <w:trHeight w:val="30" w:hRule="atLeast"/>
        </w:trPr>
        <w:tc>
          <w:tcPr>
            <w:tcW w:w="0" w:type="auto"/>
            <w:vMerge/>
            <w:tcBorders>
              <w:top w:val="nil"/>
              <w:left w:val="single" w:color="cfcfcf" w:sz="5"/>
              <w:bottom w:val="single" w:color="cfcfcf" w:sz="5"/>
              <w:right w:val="single" w:color="cfcfcf" w:sz="5"/>
            </w:tcBorders>
          </w:tcP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аты-жөні</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p>
            <w:pPr>
              <w:spacing w:after="0"/>
              <w:ind w:left="0"/>
              <w:jc w:val="both"/>
            </w:pPr>
            <w:r>
              <w:rPr>
                <w:rFonts w:ascii="Times New Roman"/>
                <w:b w:val="false"/>
                <w:i w:val="false"/>
                <w:color w:val="000000"/>
                <w:sz w:val="20"/>
              </w:rPr>
              <w:t>
</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"Төлем көзінен ұсталған табыс </w:t>
            </w:r>
            <w:r>
              <w:br/>
            </w:r>
            <w:r>
              <w:rPr>
                <w:rFonts w:ascii="Times New Roman"/>
                <w:b w:val="false"/>
                <w:i w:val="false"/>
                <w:color w:val="000000"/>
                <w:sz w:val="20"/>
              </w:rPr>
              <w:t xml:space="preserve">салығын қайтару"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"Төлем көзінен ұсталған табыс салығын қайтару"</w:t>
      </w:r>
      <w:r>
        <w:br/>
      </w:r>
      <w:r>
        <w:rPr>
          <w:rFonts w:ascii="Times New Roman"/>
          <w:b/>
          <w:i w:val="false"/>
          <w:color w:val="000000"/>
        </w:rPr>
        <w:t>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009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4"/>
                    <a:stretch>
                      <a:fillRect/>
                    </a:stretch>
                  </pic:blipFill>
                  <pic:spPr>
                    <a:xfrm>
                      <a:off x="0" y="0"/>
                      <a:ext cx="7810500" cy="3009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5"/>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28-қосымша</w:t>
            </w:r>
          </w:p>
        </w:tc>
      </w:tr>
    </w:tbl>
    <w:bookmarkStart w:name="z720" w:id="850"/>
    <w:p>
      <w:pPr>
        <w:spacing w:after="0"/>
        <w:ind w:left="0"/>
        <w:jc w:val="left"/>
      </w:pPr>
      <w:r>
        <w:rPr>
          <w:rFonts w:ascii="Times New Roman"/>
          <w:b/>
          <w:i w:val="false"/>
          <w:color w:val="000000"/>
        </w:rPr>
        <w:t xml:space="preserve"> Салықтарды және (немесе) төлемдерді төлеу жөніндегі салықтық міндеттемесін орындау мерзімдерін өзгерту</w:t>
      </w:r>
    </w:p>
    <w:bookmarkEnd w:id="850"/>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ff0000"/>
          <w:sz w:val="28"/>
        </w:rPr>
        <w:t xml:space="preserve">
      Ескерту. 28-қосымша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721" w:id="851"/>
    <w:p>
      <w:pPr>
        <w:spacing w:after="0"/>
        <w:ind w:left="0"/>
        <w:jc w:val="left"/>
      </w:pPr>
      <w:r>
        <w:rPr>
          <w:rFonts w:ascii="Times New Roman"/>
          <w:b/>
          <w:i w:val="false"/>
          <w:color w:val="000000"/>
        </w:rPr>
        <w:t xml:space="preserve">  1. Жалпы ережелер</w:t>
      </w:r>
    </w:p>
    <w:bookmarkEnd w:id="851"/>
    <w:bookmarkStart w:name="z722" w:id="852"/>
    <w:p>
      <w:pPr>
        <w:spacing w:after="0"/>
        <w:ind w:left="0"/>
        <w:jc w:val="both"/>
      </w:pPr>
      <w:r>
        <w:rPr>
          <w:rFonts w:ascii="Times New Roman"/>
          <w:b w:val="false"/>
          <w:i w:val="false"/>
          <w:color w:val="000000"/>
          <w:sz w:val="28"/>
        </w:rPr>
        <w:t xml:space="preserve">
      1. "Салықтарды және (немесе) төлемдерді төлеу жөніндегі салықтық міндеттемесін орындау мерзімдерін өзгерту"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"Салықтарды және (немесе) төлемдерді төлеу жөніндегі салықтық міндеттемесін орындау мерзімдерін өзгерту"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 Қаржы министрлігі Мемлекеттік кірістер комитетінің аудандар, қалалар және қалалардағы аудандар бойынша, арнайы экономикалық аймақ аумағындағы аумақтық органдары (бұдан әрі – көрсетілетін қызметті беруші) көрсетеді.</w:t>
      </w:r>
    </w:p>
    <w:bookmarkEnd w:id="852"/>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қызмет көрсету орталықтары арқылы көрсетілетін қызметті беруші;</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26" w:id="853"/>
    <w:p>
      <w:pPr>
        <w:spacing w:after="0"/>
        <w:ind w:left="0"/>
        <w:jc w:val="both"/>
      </w:pPr>
      <w:r>
        <w:rPr>
          <w:rFonts w:ascii="Times New Roman"/>
          <w:b w:val="false"/>
          <w:i w:val="false"/>
          <w:color w:val="000000"/>
          <w:sz w:val="28"/>
        </w:rPr>
        <w:t>
      2. Мемлекеттік қызметті көрсету нысаны: қағаз түрінде.</w:t>
      </w:r>
    </w:p>
    <w:bookmarkEnd w:id="85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27" w:id="854"/>
    <w:p>
      <w:pPr>
        <w:spacing w:after="0"/>
        <w:ind w:left="0"/>
        <w:jc w:val="both"/>
      </w:pPr>
      <w:r>
        <w:rPr>
          <w:rFonts w:ascii="Times New Roman"/>
          <w:b w:val="false"/>
          <w:i w:val="false"/>
          <w:color w:val="000000"/>
          <w:sz w:val="28"/>
        </w:rPr>
        <w:t>
      3. Мемлекеттік қызметті көрсету нәтижесі:</w:t>
      </w:r>
    </w:p>
    <w:bookmarkEnd w:id="854"/>
    <w:p>
      <w:pPr>
        <w:spacing w:after="0"/>
        <w:ind w:left="0"/>
        <w:jc w:val="both"/>
      </w:pPr>
      <w:r>
        <w:rPr>
          <w:rFonts w:ascii="Times New Roman"/>
          <w:b w:val="false"/>
          <w:i w:val="false"/>
          <w:color w:val="000000"/>
          <w:sz w:val="28"/>
        </w:rPr>
        <w:t>
      шешім беру:</w:t>
      </w:r>
    </w:p>
    <w:p>
      <w:pPr>
        <w:spacing w:after="0"/>
        <w:ind w:left="0"/>
        <w:jc w:val="both"/>
      </w:pPr>
      <w:r>
        <w:rPr>
          <w:rFonts w:ascii="Times New Roman"/>
          <w:b w:val="false"/>
          <w:i w:val="false"/>
          <w:color w:val="000000"/>
          <w:sz w:val="28"/>
        </w:rPr>
        <w:t>
      салықтарды және (немесе) төлемақыларды төлеу бойынша салықтық міндеттемені орындау мерзімін өзгерту;</w:t>
      </w:r>
    </w:p>
    <w:p>
      <w:pPr>
        <w:spacing w:after="0"/>
        <w:ind w:left="0"/>
        <w:jc w:val="both"/>
      </w:pPr>
      <w:r>
        <w:rPr>
          <w:rFonts w:ascii="Times New Roman"/>
          <w:b w:val="false"/>
          <w:i w:val="false"/>
          <w:color w:val="000000"/>
          <w:sz w:val="28"/>
        </w:rPr>
        <w:t>
      салықтарды және (немесе) төлемақыларды төлеу бойынша салықтық міндеттемені орындау мерзімін өзгертуден бас тарту туралы.</w:t>
      </w:r>
    </w:p>
    <w:p>
      <w:pPr>
        <w:spacing w:after="0"/>
        <w:ind w:left="0"/>
        <w:jc w:val="both"/>
      </w:pPr>
      <w:r>
        <w:rPr>
          <w:rFonts w:ascii="Times New Roman"/>
          <w:b w:val="false"/>
          <w:i w:val="false"/>
          <w:color w:val="000000"/>
          <w:sz w:val="28"/>
        </w:rPr>
        <w:t xml:space="preserve">
      Мемлекеттік көрсетілетін қызмет стандартының 10-тармағында көрсетілген негіздер мен жағдайлар бойынша көрсетілетін қызметті берушінің мемлекеттік қызмет көрсетуден бас тарту туралы уәжделген жауабы. </w:t>
      </w:r>
    </w:p>
    <w:p>
      <w:pPr>
        <w:spacing w:after="0"/>
        <w:ind w:left="0"/>
        <w:jc w:val="both"/>
      </w:pPr>
      <w:r>
        <w:rPr>
          <w:rFonts w:ascii="Times New Roman"/>
          <w:b w:val="false"/>
          <w:i w:val="false"/>
          <w:color w:val="000000"/>
          <w:sz w:val="28"/>
        </w:rPr>
        <w:t>
      Мемлекеттік қызмет көрсету нәтижесін ұсыну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28" w:id="855"/>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w:t>
      </w:r>
    </w:p>
    <w:bookmarkEnd w:id="855"/>
    <w:bookmarkStart w:name="z729" w:id="85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ұсынуы негіздеме болып табылады.</w:t>
      </w:r>
    </w:p>
    <w:bookmarkEnd w:id="856"/>
    <w:bookmarkStart w:name="z730" w:id="857"/>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857"/>
    <w:bookmarkStart w:name="z731" w:id="858"/>
    <w:p>
      <w:pPr>
        <w:spacing w:after="0"/>
        <w:ind w:left="0"/>
        <w:jc w:val="both"/>
      </w:pPr>
      <w:r>
        <w:rPr>
          <w:rFonts w:ascii="Times New Roman"/>
          <w:b w:val="false"/>
          <w:i w:val="false"/>
          <w:color w:val="000000"/>
          <w:sz w:val="28"/>
        </w:rPr>
        <w:t>
      1) көрсетілетін қызметті берушінің іс-қағаздарды жүргізуге жауапты қызметкері:</w:t>
      </w:r>
    </w:p>
    <w:bookmarkEnd w:id="858"/>
    <w:p>
      <w:pPr>
        <w:spacing w:after="0"/>
        <w:ind w:left="0"/>
        <w:jc w:val="both"/>
      </w:pPr>
      <w:r>
        <w:rPr>
          <w:rFonts w:ascii="Times New Roman"/>
          <w:b w:val="false"/>
          <w:i w:val="false"/>
          <w:color w:val="000000"/>
          <w:sz w:val="28"/>
        </w:rPr>
        <w:t xml:space="preserve">
      көрсетілетін қызметті алушы табыс еткен құжаттарды қабылдайды, тексереді, электрондық құжат айналымы жүйесінде тіркейді – 10 (он) минут; </w:t>
      </w:r>
    </w:p>
    <w:p>
      <w:pPr>
        <w:spacing w:after="0"/>
        <w:ind w:left="0"/>
        <w:jc w:val="both"/>
      </w:pPr>
      <w:r>
        <w:rPr>
          <w:rFonts w:ascii="Times New Roman"/>
          <w:b w:val="false"/>
          <w:i w:val="false"/>
          <w:color w:val="000000"/>
          <w:sz w:val="28"/>
        </w:rPr>
        <w:t xml:space="preserve">
      салықтық өтініштің екінші данасына жауапты қызметкер құжаттың қабылданған күнін, құжаттың кіріс нөмірін, өзінің аты-жөнін көрсетеді және оған қолын қояды – 5 (бес) минут; </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өтініштің қабылданғаны туралы талон (бұдан әрі – талон) береді – 5 (бес) минут; </w:t>
      </w:r>
    </w:p>
    <w:bookmarkStart w:name="z732" w:id="859"/>
    <w:p>
      <w:pPr>
        <w:spacing w:after="0"/>
        <w:ind w:left="0"/>
        <w:jc w:val="both"/>
      </w:pPr>
      <w:r>
        <w:rPr>
          <w:rFonts w:ascii="Times New Roman"/>
          <w:b w:val="false"/>
          <w:i w:val="false"/>
          <w:color w:val="000000"/>
          <w:sz w:val="28"/>
        </w:rPr>
        <w:t>
      2) көрсетілетін қызметті берушінің мемлекеттік қызметті көрсетуге жауапты қызметкері құжаттарды өңдейді, шешімді не уәжделген бас тартуды қалыптастырады (бұдан әрі – құжаттар) салықтарды және (немесе) төлемақыларды төлеу бойынша салықтық міндеттемені орындау мерзімін өзгерту туралы – көрсетілетін қызметті алушыдан өтінішті алған күннен бастап 20 (жиырма) жұмыс күні ішінде.</w:t>
      </w:r>
    </w:p>
    <w:bookmarkEnd w:id="859"/>
    <w:bookmarkStart w:name="z733" w:id="860"/>
    <w:p>
      <w:pPr>
        <w:spacing w:after="0"/>
        <w:ind w:left="0"/>
        <w:jc w:val="both"/>
      </w:pPr>
      <w:r>
        <w:rPr>
          <w:rFonts w:ascii="Times New Roman"/>
          <w:b w:val="false"/>
          <w:i w:val="false"/>
          <w:color w:val="000000"/>
          <w:sz w:val="28"/>
        </w:rPr>
        <w:t>
      3) көрсетілетін қызметті берушінің іс-қағаздарын жүргізуге жауапты қызметкері шығыс құжатты тіркейді және көрсетілетін қызметті алушыға береді немесе оны пошта байланысы арқылы жолдайды.</w:t>
      </w:r>
    </w:p>
    <w:bookmarkEnd w:id="86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34" w:id="861"/>
    <w:p>
      <w:pPr>
        <w:spacing w:after="0"/>
        <w:ind w:left="0"/>
        <w:jc w:val="left"/>
      </w:pPr>
      <w:r>
        <w:rPr>
          <w:rFonts w:ascii="Times New Roman"/>
          <w:b/>
          <w:i w:val="false"/>
          <w:color w:val="000000"/>
        </w:rPr>
        <w:t xml:space="preserve"> 3. Мемлекеттік қызмет көрсету үдерісінде Мемлекеттік</w:t>
      </w:r>
      <w:r>
        <w:br/>
      </w:r>
      <w:r>
        <w:rPr>
          <w:rFonts w:ascii="Times New Roman"/>
          <w:b/>
          <w:i w:val="false"/>
          <w:color w:val="000000"/>
        </w:rPr>
        <w:t>корпорациямен және (немесе) өзге де көрсетілетін қызметті</w:t>
      </w:r>
      <w:r>
        <w:br/>
      </w:r>
      <w:r>
        <w:rPr>
          <w:rFonts w:ascii="Times New Roman"/>
          <w:b/>
          <w:i w:val="false"/>
          <w:color w:val="000000"/>
        </w:rPr>
        <w:t>берушілермен өзара іс-қимыл тәртібі, сондай-ақ ақпараттық</w:t>
      </w:r>
      <w:r>
        <w:br/>
      </w:r>
      <w:r>
        <w:rPr>
          <w:rFonts w:ascii="Times New Roman"/>
          <w:b/>
          <w:i w:val="false"/>
          <w:color w:val="000000"/>
        </w:rPr>
        <w:t>жүйелерді пайдалану тәртібі</w:t>
      </w:r>
    </w:p>
    <w:bookmarkEnd w:id="861"/>
    <w:p>
      <w:pPr>
        <w:spacing w:after="0"/>
        <w:ind w:left="0"/>
        <w:jc w:val="both"/>
      </w:pPr>
      <w:r>
        <w:rPr>
          <w:rFonts w:ascii="Times New Roman"/>
          <w:b w:val="false"/>
          <w:i w:val="false"/>
          <w:color w:val="ff0000"/>
          <w:sz w:val="28"/>
        </w:rPr>
        <w:t xml:space="preserve">
      Ескерту. 3-тараудың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735" w:id="862"/>
    <w:p>
      <w:pPr>
        <w:spacing w:after="0"/>
        <w:ind w:left="0"/>
        <w:jc w:val="both"/>
      </w:pPr>
      <w:r>
        <w:rPr>
          <w:rFonts w:ascii="Times New Roman"/>
          <w:b w:val="false"/>
          <w:i w:val="false"/>
          <w:color w:val="000000"/>
          <w:sz w:val="28"/>
        </w:rPr>
        <w:t>
       6. Көрсетілетін қызметті алушы қағаз түрінде өзі келіп Мемлекеттік корпорацияға құжаттарды ұсынған кезде мемлекеттік қызмет көрсету жөніндегі көрсетілетін қызметті берушінің рәсімдері (әрекеттері):</w:t>
      </w:r>
    </w:p>
    <w:bookmarkEnd w:id="862"/>
    <w:bookmarkStart w:name="z1570" w:id="863"/>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 ұсынған құжаттарды қабылдайды, тексереді және тіркейді және оларды қабылдағаны туралы қолхат береді – 15 (он бес) минут;</w:t>
      </w:r>
    </w:p>
    <w:bookmarkEnd w:id="863"/>
    <w:bookmarkStart w:name="z1571" w:id="864"/>
    <w:p>
      <w:pPr>
        <w:spacing w:after="0"/>
        <w:ind w:left="0"/>
        <w:jc w:val="both"/>
      </w:pPr>
      <w:r>
        <w:rPr>
          <w:rFonts w:ascii="Times New Roman"/>
          <w:b w:val="false"/>
          <w:i w:val="false"/>
          <w:color w:val="000000"/>
          <w:sz w:val="28"/>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p>
    <w:bookmarkEnd w:id="864"/>
    <w:bookmarkStart w:name="z1572" w:id="865"/>
    <w:p>
      <w:pPr>
        <w:spacing w:after="0"/>
        <w:ind w:left="0"/>
        <w:jc w:val="both"/>
      </w:pPr>
      <w:r>
        <w:rPr>
          <w:rFonts w:ascii="Times New Roman"/>
          <w:b w:val="false"/>
          <w:i w:val="false"/>
          <w:color w:val="000000"/>
          <w:sz w:val="28"/>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p>
    <w:bookmarkEnd w:id="865"/>
    <w:bookmarkStart w:name="z1573" w:id="866"/>
    <w:p>
      <w:pPr>
        <w:spacing w:after="0"/>
        <w:ind w:left="0"/>
        <w:jc w:val="both"/>
      </w:pPr>
      <w:r>
        <w:rPr>
          <w:rFonts w:ascii="Times New Roman"/>
          <w:b w:val="false"/>
          <w:i w:val="false"/>
          <w:color w:val="000000"/>
          <w:sz w:val="28"/>
        </w:rPr>
        <w:t>
      3) Мемлекеттік корпорация қызметкері қолхатпен көрсетілетін қызметті алушы жүгінген кезде шығыс құжатын береді – 15 (он бес) минут.</w:t>
      </w:r>
    </w:p>
    <w:bookmarkEnd w:id="86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1" w:id="867"/>
    <w:p>
      <w:pPr>
        <w:spacing w:after="0"/>
        <w:ind w:left="0"/>
        <w:jc w:val="left"/>
      </w:pPr>
      <w:r>
        <w:rPr>
          <w:rFonts w:ascii="Times New Roman"/>
          <w:b/>
          <w:i w:val="false"/>
          <w:color w:val="000000"/>
        </w:rPr>
        <w:t xml:space="preserve">  4.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867"/>
    <w:bookmarkStart w:name="z1312" w:id="868"/>
    <w:p>
      <w:pPr>
        <w:spacing w:after="0"/>
        <w:ind w:left="0"/>
        <w:jc w:val="both"/>
      </w:pPr>
      <w:r>
        <w:rPr>
          <w:rFonts w:ascii="Times New Roman"/>
          <w:b w:val="false"/>
          <w:i w:val="false"/>
          <w:color w:val="000000"/>
          <w:sz w:val="28"/>
        </w:rPr>
        <w:t>
      7. Мемлекеттік қызмет көрсету үдерісіне көрсетілетін қызметті берушінің қызметкерлері қатысады.</w:t>
      </w:r>
    </w:p>
    <w:bookmarkEnd w:id="868"/>
    <w:bookmarkStart w:name="z1313" w:id="869"/>
    <w:p>
      <w:pPr>
        <w:spacing w:after="0"/>
        <w:ind w:left="0"/>
        <w:jc w:val="both"/>
      </w:pPr>
      <w:r>
        <w:rPr>
          <w:rFonts w:ascii="Times New Roman"/>
          <w:b w:val="false"/>
          <w:i w:val="false"/>
          <w:color w:val="000000"/>
          <w:sz w:val="28"/>
        </w:rPr>
        <w:t>
      8. Көрсетілетін қызметті берушінің іс-қағаздарды жүргізуге жауапты қызметкері, көрсетілетін қызметті алушы табыс еткен құжаттарды қабылдайды, тексереді және тіркейді.</w:t>
      </w:r>
    </w:p>
    <w:bookmarkEnd w:id="869"/>
    <w:bookmarkStart w:name="z1314" w:id="870"/>
    <w:p>
      <w:pPr>
        <w:spacing w:after="0"/>
        <w:ind w:left="0"/>
        <w:jc w:val="both"/>
      </w:pPr>
      <w:r>
        <w:rPr>
          <w:rFonts w:ascii="Times New Roman"/>
          <w:b w:val="false"/>
          <w:i w:val="false"/>
          <w:color w:val="000000"/>
          <w:sz w:val="28"/>
        </w:rPr>
        <w:t>
      9. Көрсетілетін қызметті берушінің іс-қағаздарды жүргізуге жауапты қызметкері құжаттарды көрсетілетін қызметті берушінің мемлекеттік көрсетілетін қызметті көрсетуге жауапты қызметкеріне береді.</w:t>
      </w:r>
    </w:p>
    <w:bookmarkEnd w:id="870"/>
    <w:bookmarkStart w:name="z1315" w:id="871"/>
    <w:p>
      <w:pPr>
        <w:spacing w:after="0"/>
        <w:ind w:left="0"/>
        <w:jc w:val="both"/>
      </w:pPr>
      <w:r>
        <w:rPr>
          <w:rFonts w:ascii="Times New Roman"/>
          <w:b w:val="false"/>
          <w:i w:val="false"/>
          <w:color w:val="000000"/>
          <w:sz w:val="28"/>
        </w:rPr>
        <w:t>
      10. Көрсетілетін қызметті берушінің іс-қағаздарын жүргізуге жауапты қызметкері шығыс құжатты тіркейді және көрсетілетін қызметті алушыға береді немесе оны пошта байланысы арқылы жолдайды.</w:t>
      </w:r>
    </w:p>
    <w:bookmarkEnd w:id="871"/>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16" w:id="872"/>
    <w:p>
      <w:pPr>
        <w:spacing w:after="0"/>
        <w:ind w:left="0"/>
        <w:jc w:val="both"/>
      </w:pPr>
      <w:r>
        <w:rPr>
          <w:rFonts w:ascii="Times New Roman"/>
          <w:b w:val="false"/>
          <w:i w:val="false"/>
          <w:color w:val="000000"/>
          <w:sz w:val="28"/>
        </w:rPr>
        <w:t xml:space="preserve">
      11. "Салықтарды және (немесе) төлемдерді төлеу жөніндегі салықтық міндеттемесін орындау мерзімдерін өзгерту"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2</w:t>
      </w:r>
      <w:r>
        <w:rPr>
          <w:rFonts w:ascii="Times New Roman"/>
          <w:b w:val="false"/>
          <w:i w:val="false"/>
          <w:color w:val="000000"/>
          <w:sz w:val="28"/>
        </w:rPr>
        <w:t xml:space="preserve"> және </w:t>
      </w:r>
      <w:r>
        <w:rPr>
          <w:rFonts w:ascii="Times New Roman"/>
          <w:b w:val="false"/>
          <w:i w:val="false"/>
          <w:color w:val="000000"/>
          <w:sz w:val="28"/>
        </w:rPr>
        <w:t>3-қосымшаларында</w:t>
      </w:r>
      <w:r>
        <w:rPr>
          <w:rFonts w:ascii="Times New Roman"/>
          <w:b w:val="false"/>
          <w:i w:val="false"/>
          <w:color w:val="000000"/>
          <w:sz w:val="28"/>
        </w:rPr>
        <w:t xml:space="preserve"> келтірілген.</w:t>
      </w:r>
    </w:p>
    <w:bookmarkEnd w:id="872"/>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"Салықтарды және (немесе) </w:t>
            </w:r>
            <w:r>
              <w:br/>
            </w:r>
            <w:r>
              <w:rPr>
                <w:rFonts w:ascii="Times New Roman"/>
                <w:b w:val="false"/>
                <w:i w:val="false"/>
                <w:color w:val="000000"/>
                <w:sz w:val="20"/>
              </w:rPr>
              <w:t xml:space="preserve">төлемдерді төлеу жөніндегі </w:t>
            </w:r>
            <w:r>
              <w:br/>
            </w:r>
            <w:r>
              <w:rPr>
                <w:rFonts w:ascii="Times New Roman"/>
                <w:b w:val="false"/>
                <w:i w:val="false"/>
                <w:color w:val="000000"/>
                <w:sz w:val="20"/>
              </w:rPr>
              <w:t xml:space="preserve">салықтық міндеттемесін </w:t>
            </w:r>
            <w:r>
              <w:br/>
            </w:r>
            <w:r>
              <w:rPr>
                <w:rFonts w:ascii="Times New Roman"/>
                <w:b w:val="false"/>
                <w:i w:val="false"/>
                <w:color w:val="000000"/>
                <w:sz w:val="20"/>
              </w:rPr>
              <w:t xml:space="preserve">орындау мерзімдерін өзгерту"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ff0000"/>
          <w:sz w:val="28"/>
        </w:rPr>
        <w:t xml:space="preserve">
      Ескерту. 1-қосымшаның оң жақ жоғарғы бұрышы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both"/>
      </w:pPr>
      <w:r>
        <w:rPr>
          <w:rFonts w:ascii="Times New Roman"/>
          <w:b w:val="false"/>
          <w:i w:val="false"/>
          <w:color w:val="000000"/>
          <w:sz w:val="28"/>
        </w:rPr>
        <w:t>
      нысан</w:t>
      </w:r>
    </w:p>
    <w:bookmarkStart w:name="z1318" w:id="873"/>
    <w:p>
      <w:pPr>
        <w:spacing w:after="0"/>
        <w:ind w:left="0"/>
        <w:jc w:val="left"/>
      </w:pPr>
      <w:r>
        <w:rPr>
          <w:rFonts w:ascii="Times New Roman"/>
          <w:b/>
          <w:i w:val="false"/>
          <w:color w:val="000000"/>
        </w:rPr>
        <w:t xml:space="preserve"> Салықтық өтініштің қабылданғаны туралы талон</w:t>
      </w:r>
    </w:p>
    <w:bookmarkEnd w:id="87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6"/>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Салық төлеушінің атауы және ЖСН/БСН: ________________________________</w:t>
            </w:r>
            <w:r>
              <w:br/>
            </w:r>
            <w:r>
              <w:rPr>
                <w:rFonts w:ascii="Times New Roman"/>
                <w:b w:val="false"/>
                <w:i w:val="false"/>
                <w:color w:val="000000"/>
                <w:sz w:val="20"/>
              </w:rPr>
              <w:t>
_____________________________________________________________________</w:t>
            </w:r>
            <w:r>
              <w:br/>
            </w:r>
            <w:r>
              <w:rPr>
                <w:rFonts w:ascii="Times New Roman"/>
                <w:b w:val="false"/>
                <w:i w:val="false"/>
                <w:color w:val="000000"/>
                <w:sz w:val="20"/>
              </w:rPr>
              <w:t>
Кіріс құжаттың атауы: _______________________________________________</w:t>
            </w:r>
            <w:r>
              <w:br/>
            </w:r>
            <w:r>
              <w:rPr>
                <w:rFonts w:ascii="Times New Roman"/>
                <w:b w:val="false"/>
                <w:i w:val="false"/>
                <w:color w:val="000000"/>
                <w:sz w:val="20"/>
              </w:rPr>
              <w:t>
_____________________________________________________________________</w:t>
            </w:r>
            <w:r>
              <w:br/>
            </w:r>
            <w:r>
              <w:rPr>
                <w:rFonts w:ascii="Times New Roman"/>
                <w:b w:val="false"/>
                <w:i w:val="false"/>
                <w:color w:val="000000"/>
                <w:sz w:val="20"/>
              </w:rPr>
              <w:t>
Кіріс құжатты қабылдаған күн: _______________________________________</w:t>
            </w:r>
            <w:r>
              <w:br/>
            </w:r>
            <w:r>
              <w:rPr>
                <w:rFonts w:ascii="Times New Roman"/>
                <w:b w:val="false"/>
                <w:i w:val="false"/>
                <w:color w:val="000000"/>
                <w:sz w:val="20"/>
              </w:rPr>
              <w:t>
Тіркеу нөмірі: ______________________________________________________</w:t>
            </w:r>
            <w:r>
              <w:br/>
            </w:r>
            <w:r>
              <w:rPr>
                <w:rFonts w:ascii="Times New Roman"/>
                <w:b w:val="false"/>
                <w:i w:val="false"/>
                <w:color w:val="000000"/>
                <w:sz w:val="20"/>
              </w:rPr>
              <w:t>
Шығыс құжаттың атауы: _______________________________________________</w:t>
            </w:r>
            <w:r>
              <w:br/>
            </w:r>
            <w:r>
              <w:rPr>
                <w:rFonts w:ascii="Times New Roman"/>
                <w:b w:val="false"/>
                <w:i w:val="false"/>
                <w:color w:val="000000"/>
                <w:sz w:val="20"/>
              </w:rPr>
              <w:t>
_____________________________________________________________________</w:t>
            </w:r>
            <w:r>
              <w:br/>
            </w:r>
            <w:r>
              <w:rPr>
                <w:rFonts w:ascii="Times New Roman"/>
                <w:b w:val="false"/>
                <w:i w:val="false"/>
                <w:color w:val="000000"/>
                <w:sz w:val="20"/>
              </w:rPr>
              <w:t>
Салықтық заңнамаға сәйкес шығыс құжатты дайындау мерзімі:____________</w:t>
            </w:r>
            <w:r>
              <w:br/>
            </w:r>
            <w:r>
              <w:rPr>
                <w:rFonts w:ascii="Times New Roman"/>
                <w:b w:val="false"/>
                <w:i w:val="false"/>
                <w:color w:val="000000"/>
                <w:sz w:val="20"/>
              </w:rPr>
              <w:t>
_____________________________________________________________________</w:t>
            </w:r>
            <w:r>
              <w:br/>
            </w:r>
            <w:r>
              <w:rPr>
                <w:rFonts w:ascii="Times New Roman"/>
                <w:b w:val="false"/>
                <w:i w:val="false"/>
                <w:color w:val="000000"/>
                <w:sz w:val="20"/>
              </w:rPr>
              <w:t>
Шығыс құжатты беру үшін "терезенің" нөмірі: _________________________</w:t>
            </w:r>
            <w:r>
              <w:br/>
            </w: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r>
              <w:br/>
            </w:r>
            <w:r>
              <w:rPr>
                <w:rFonts w:ascii="Times New Roman"/>
                <w:b w:val="false"/>
                <w:i w:val="false"/>
                <w:color w:val="000000"/>
                <w:sz w:val="20"/>
              </w:rPr>
              <w:t>
                                                          (қолы)</w:t>
            </w: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"Салықтарды және (немесе) </w:t>
            </w:r>
            <w:r>
              <w:br/>
            </w:r>
            <w:r>
              <w:rPr>
                <w:rFonts w:ascii="Times New Roman"/>
                <w:b w:val="false"/>
                <w:i w:val="false"/>
                <w:color w:val="000000"/>
                <w:sz w:val="20"/>
              </w:rPr>
              <w:t xml:space="preserve">төлемақыларды төлеу жөніндегі </w:t>
            </w:r>
            <w:r>
              <w:br/>
            </w:r>
            <w:r>
              <w:rPr>
                <w:rFonts w:ascii="Times New Roman"/>
                <w:b w:val="false"/>
                <w:i w:val="false"/>
                <w:color w:val="000000"/>
                <w:sz w:val="20"/>
              </w:rPr>
              <w:t xml:space="preserve">салық міндеттемесін орындау </w:t>
            </w:r>
            <w:r>
              <w:br/>
            </w:r>
            <w:r>
              <w:rPr>
                <w:rFonts w:ascii="Times New Roman"/>
                <w:b w:val="false"/>
                <w:i w:val="false"/>
                <w:color w:val="000000"/>
                <w:sz w:val="20"/>
              </w:rPr>
              <w:t xml:space="preserve">мерзімдерін өзгерту"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2-қосымша</w:t>
            </w:r>
          </w:p>
        </w:tc>
      </w:tr>
    </w:tbl>
    <w:bookmarkStart w:name="z1320" w:id="874"/>
    <w:p>
      <w:pPr>
        <w:spacing w:after="0"/>
        <w:ind w:left="0"/>
        <w:jc w:val="left"/>
      </w:pPr>
      <w:r>
        <w:rPr>
          <w:rFonts w:ascii="Times New Roman"/>
          <w:b/>
          <w:i w:val="false"/>
          <w:color w:val="000000"/>
        </w:rPr>
        <w:t xml:space="preserve"> "Салықтарды және (немесе) төлемақыларды төлеу жөніндегі салық міндеттемесін орындау мерзімдерін өзгерту" Мемлекеттік қызметті көрсетудің бизнес-процестерінің анықтамалығы</w:t>
      </w:r>
    </w:p>
    <w:bookmarkEnd w:id="874"/>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7"/>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8"/>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"Салықтарды және (немесе) </w:t>
            </w:r>
            <w:r>
              <w:br/>
            </w:r>
            <w:r>
              <w:rPr>
                <w:rFonts w:ascii="Times New Roman"/>
                <w:b w:val="false"/>
                <w:i w:val="false"/>
                <w:color w:val="000000"/>
                <w:sz w:val="20"/>
              </w:rPr>
              <w:t xml:space="preserve">төлемақыларды төлеу жөніндегі </w:t>
            </w:r>
            <w:r>
              <w:br/>
            </w:r>
            <w:r>
              <w:rPr>
                <w:rFonts w:ascii="Times New Roman"/>
                <w:b w:val="false"/>
                <w:i w:val="false"/>
                <w:color w:val="000000"/>
                <w:sz w:val="20"/>
              </w:rPr>
              <w:t xml:space="preserve">салық міндеттемесін орындау </w:t>
            </w:r>
            <w:r>
              <w:br/>
            </w:r>
            <w:r>
              <w:rPr>
                <w:rFonts w:ascii="Times New Roman"/>
                <w:b w:val="false"/>
                <w:i w:val="false"/>
                <w:color w:val="000000"/>
                <w:sz w:val="20"/>
              </w:rPr>
              <w:t xml:space="preserve">мерзімдерін өзгерту"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3-қосымша</w:t>
            </w:r>
          </w:p>
        </w:tc>
      </w:tr>
    </w:tbl>
    <w:bookmarkStart w:name="z1322" w:id="875"/>
    <w:p>
      <w:pPr>
        <w:spacing w:after="0"/>
        <w:ind w:left="0"/>
        <w:jc w:val="left"/>
      </w:pPr>
      <w:r>
        <w:rPr>
          <w:rFonts w:ascii="Times New Roman"/>
          <w:b/>
          <w:i w:val="false"/>
          <w:color w:val="000000"/>
        </w:rPr>
        <w:t xml:space="preserve"> Мемлекеттік корпорация арқылы "Салықтарды және (немесе) төлемақыларды төлеу жөніндегі салық міндеттемесін орындау мерзімдерін өзгерту" Мемлекеттік қызметті көрсетудің бизнес-процестерінің анықтамалығы</w:t>
      </w:r>
    </w:p>
    <w:bookmarkEnd w:id="875"/>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199"/>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0"/>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29-қосымша</w:t>
            </w:r>
          </w:p>
        </w:tc>
      </w:tr>
    </w:tbl>
    <w:bookmarkStart w:name="z737" w:id="876"/>
    <w:p>
      <w:pPr>
        <w:spacing w:after="0"/>
        <w:ind w:left="0"/>
        <w:jc w:val="left"/>
      </w:pPr>
      <w:r>
        <w:rPr>
          <w:rFonts w:ascii="Times New Roman"/>
          <w:b/>
          <w:i w:val="false"/>
          <w:color w:val="000000"/>
        </w:rPr>
        <w:t xml:space="preserve"> "Салық салу объектілерінің және (немесе) салық салуға байланысты объектілерді орналасқан жері бойынша тіркеу есебі" мемлекеттік көрсетілетін қызмет регламенті</w:t>
      </w:r>
    </w:p>
    <w:bookmarkEnd w:id="876"/>
    <w:p>
      <w:pPr>
        <w:spacing w:after="0"/>
        <w:ind w:left="0"/>
        <w:jc w:val="both"/>
      </w:pPr>
      <w:r>
        <w:rPr>
          <w:rFonts w:ascii="Times New Roman"/>
          <w:b w:val="false"/>
          <w:i w:val="false"/>
          <w:color w:val="ff0000"/>
          <w:sz w:val="28"/>
        </w:rPr>
        <w:t xml:space="preserve">
      Ескерту. Регламент алып тасталды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30-қосымша</w:t>
            </w:r>
          </w:p>
        </w:tc>
      </w:tr>
    </w:tbl>
    <w:bookmarkStart w:name="z753" w:id="877"/>
    <w:p>
      <w:pPr>
        <w:spacing w:after="0"/>
        <w:ind w:left="0"/>
        <w:jc w:val="left"/>
      </w:pPr>
      <w:r>
        <w:rPr>
          <w:rFonts w:ascii="Times New Roman"/>
          <w:b/>
          <w:i w:val="false"/>
          <w:color w:val="000000"/>
        </w:rPr>
        <w:t xml:space="preserve"> Еуразиялық экономикалық одағында тауарларды экспорттау (импорттау) кезінде салық нысандарын қабылдау</w:t>
      </w:r>
    </w:p>
    <w:bookmarkEnd w:id="877"/>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ff0000"/>
          <w:sz w:val="28"/>
        </w:rPr>
        <w:t xml:space="preserve">
      Ескерту. 30-қосымша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754" w:id="878"/>
    <w:p>
      <w:pPr>
        <w:spacing w:after="0"/>
        <w:ind w:left="0"/>
        <w:jc w:val="left"/>
      </w:pPr>
      <w:r>
        <w:rPr>
          <w:rFonts w:ascii="Times New Roman"/>
          <w:b/>
          <w:i w:val="false"/>
          <w:color w:val="000000"/>
        </w:rPr>
        <w:t xml:space="preserve">  1. Жалпы ережелер</w:t>
      </w:r>
    </w:p>
    <w:bookmarkEnd w:id="878"/>
    <w:bookmarkStart w:name="z755" w:id="879"/>
    <w:p>
      <w:pPr>
        <w:spacing w:after="0"/>
        <w:ind w:left="0"/>
        <w:jc w:val="both"/>
      </w:pPr>
      <w:r>
        <w:rPr>
          <w:rFonts w:ascii="Times New Roman"/>
          <w:b w:val="false"/>
          <w:i w:val="false"/>
          <w:color w:val="000000"/>
          <w:sz w:val="28"/>
        </w:rPr>
        <w:t xml:space="preserve">
      1. "Еуразиялық экономикалық одағында тауарларды экспорттау (импорттау) кезінде салық нысандарын қабылдау"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"Еуразиялық экономикалық одағында тауарларды экспорттау (импорттау) кезінде салық нысандарын қабылдау"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 Қаржы министрлігі Мемлекеттік кірістер комитетінің аудандар, қалалар және қалалардағы аудандар бойынша, арнайы экономикалық аймақ аумағындағы аумақтық органдары (бұдан әрі – көрсетілетін қызметті беруші) көрсетеді.</w:t>
      </w:r>
    </w:p>
    <w:bookmarkEnd w:id="879"/>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қызмет көрсетулер орталықтары (бұдан әрі – ҚКО) немесе "Салық төлеуші кабинеті" (бұдан әрі – СТК) веб-қосымшасы, "Салықтық есептілікті өңдеу жүйесі" ақпараттық жүйесі арқылы (бұдан әрі – СЕӨЖ) көрсетілетін қызметті беруші;</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w:t>
      </w:r>
    </w:p>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59" w:id="880"/>
    <w:p>
      <w:pPr>
        <w:spacing w:after="0"/>
        <w:ind w:left="0"/>
        <w:jc w:val="both"/>
      </w:pPr>
      <w:r>
        <w:rPr>
          <w:rFonts w:ascii="Times New Roman"/>
          <w:b w:val="false"/>
          <w:i w:val="false"/>
          <w:color w:val="000000"/>
          <w:sz w:val="28"/>
        </w:rPr>
        <w:t>
       2. Мемлекеттік қызметті көрсету нысаны: электрондық (толық автоматтандырылған) және (немесе) қағаз түрінде.</w:t>
      </w:r>
    </w:p>
    <w:bookmarkEnd w:id="880"/>
    <w:bookmarkStart w:name="z760" w:id="881"/>
    <w:p>
      <w:pPr>
        <w:spacing w:after="0"/>
        <w:ind w:left="0"/>
        <w:jc w:val="both"/>
      </w:pPr>
      <w:r>
        <w:rPr>
          <w:rFonts w:ascii="Times New Roman"/>
          <w:b w:val="false"/>
          <w:i w:val="false"/>
          <w:color w:val="000000"/>
          <w:sz w:val="28"/>
        </w:rPr>
        <w:t xml:space="preserve">
      3. Мемлекеттік қызметті көрсету нәтижесі: </w:t>
      </w:r>
    </w:p>
    <w:bookmarkEnd w:id="881"/>
    <w:bookmarkStart w:name="z761" w:id="882"/>
    <w:p>
      <w:pPr>
        <w:spacing w:after="0"/>
        <w:ind w:left="0"/>
        <w:jc w:val="both"/>
      </w:pPr>
      <w:r>
        <w:rPr>
          <w:rFonts w:ascii="Times New Roman"/>
          <w:b w:val="false"/>
          <w:i w:val="false"/>
          <w:color w:val="000000"/>
          <w:sz w:val="28"/>
        </w:rPr>
        <w:t>
      1) келу тәртібінде қағаз жеткізгіште табыс етілген салық нысандарын қабылданғаны туралы көрсетілетін қызметті берушінің белгісі;</w:t>
      </w:r>
    </w:p>
    <w:bookmarkEnd w:id="882"/>
    <w:bookmarkStart w:name="z762" w:id="883"/>
    <w:p>
      <w:pPr>
        <w:spacing w:after="0"/>
        <w:ind w:left="0"/>
        <w:jc w:val="both"/>
      </w:pPr>
      <w:r>
        <w:rPr>
          <w:rFonts w:ascii="Times New Roman"/>
          <w:b w:val="false"/>
          <w:i w:val="false"/>
          <w:color w:val="000000"/>
          <w:sz w:val="28"/>
        </w:rPr>
        <w:t>
      2) почта немесе өзге байланыс ұйымының салық есептілігінің қабылданғаны туралы уақыт және күн белгісі;</w:t>
      </w:r>
    </w:p>
    <w:bookmarkEnd w:id="883"/>
    <w:bookmarkStart w:name="z763" w:id="884"/>
    <w:p>
      <w:pPr>
        <w:spacing w:after="0"/>
        <w:ind w:left="0"/>
        <w:jc w:val="both"/>
      </w:pPr>
      <w:r>
        <w:rPr>
          <w:rFonts w:ascii="Times New Roman"/>
          <w:b w:val="false"/>
          <w:i w:val="false"/>
          <w:color w:val="000000"/>
          <w:sz w:val="28"/>
        </w:rPr>
        <w:t>
      3) көрсетілетін қызметті берушінің салық есептілігін электрондық түрде қабылдағаны туралы хабарлама/растама;</w:t>
      </w:r>
    </w:p>
    <w:bookmarkEnd w:id="884"/>
    <w:bookmarkStart w:name="z764" w:id="885"/>
    <w:p>
      <w:pPr>
        <w:spacing w:after="0"/>
        <w:ind w:left="0"/>
        <w:jc w:val="both"/>
      </w:pPr>
      <w:r>
        <w:rPr>
          <w:rFonts w:ascii="Times New Roman"/>
          <w:b w:val="false"/>
          <w:i w:val="false"/>
          <w:color w:val="000000"/>
          <w:sz w:val="28"/>
        </w:rPr>
        <w:t>
      4) салық органының тиісті белгіні қою жолымен тауарларды әкелу және жанама салықтарды төлеу туралы өтініште импортталатын тауарлар бойынша қосылған құн салығын төлеу фактін (бұдан әрі – төлеу факті) растауы;</w:t>
      </w:r>
    </w:p>
    <w:bookmarkEnd w:id="885"/>
    <w:bookmarkStart w:name="z765" w:id="886"/>
    <w:p>
      <w:pPr>
        <w:spacing w:after="0"/>
        <w:ind w:left="0"/>
        <w:jc w:val="both"/>
      </w:pPr>
      <w:r>
        <w:rPr>
          <w:rFonts w:ascii="Times New Roman"/>
          <w:b w:val="false"/>
          <w:i w:val="false"/>
          <w:color w:val="000000"/>
          <w:sz w:val="28"/>
        </w:rPr>
        <w:t xml:space="preserve">
      5) көрсетілетін қызметті берушінің мемлекеттік қызметті көрсетуден (салық есептілігі табыс етілмеген деп есептелген жағдайда) және осы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төлеу фактісін растаудан бас тарту туралы уәжделген жауабы.</w:t>
      </w:r>
    </w:p>
    <w:bookmarkEnd w:id="886"/>
    <w:p>
      <w:pPr>
        <w:spacing w:after="0"/>
        <w:ind w:left="0"/>
        <w:jc w:val="both"/>
      </w:pP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Start w:name="z766" w:id="887"/>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іс-қимыл</w:t>
      </w:r>
      <w:r>
        <w:br/>
      </w:r>
      <w:r>
        <w:rPr>
          <w:rFonts w:ascii="Times New Roman"/>
          <w:b/>
          <w:i w:val="false"/>
          <w:color w:val="000000"/>
        </w:rPr>
        <w:t>тәртібі5</w:t>
      </w:r>
    </w:p>
    <w:bookmarkEnd w:id="887"/>
    <w:bookmarkStart w:name="z767" w:id="888"/>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888"/>
    <w:bookmarkStart w:name="z768" w:id="889"/>
    <w:p>
      <w:pPr>
        <w:spacing w:after="0"/>
        <w:ind w:left="0"/>
        <w:jc w:val="both"/>
      </w:pPr>
      <w:r>
        <w:rPr>
          <w:rFonts w:ascii="Times New Roman"/>
          <w:b w:val="false"/>
          <w:i w:val="false"/>
          <w:color w:val="000000"/>
          <w:sz w:val="28"/>
        </w:rPr>
        <w:t>
      5. Мемлекеттік қызметті көрсету процесіндегі рәсімдер (іс-қимылдар):</w:t>
      </w:r>
    </w:p>
    <w:bookmarkEnd w:id="889"/>
    <w:bookmarkStart w:name="z769" w:id="890"/>
    <w:p>
      <w:pPr>
        <w:spacing w:after="0"/>
        <w:ind w:left="0"/>
        <w:jc w:val="both"/>
      </w:pPr>
      <w:r>
        <w:rPr>
          <w:rFonts w:ascii="Times New Roman"/>
          <w:b w:val="false"/>
          <w:i w:val="false"/>
          <w:color w:val="000000"/>
          <w:sz w:val="28"/>
        </w:rPr>
        <w:t>
      1) құжаттарды қабылдау – 20 (жиырма) минут:</w:t>
      </w:r>
    </w:p>
    <w:bookmarkEnd w:id="890"/>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5 (бес)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өтініштің екінші данасында (екінші бөлімінде тауарларды әкелу және жанама салықтардың төленгені туралы өтініште) ақпараттық жүйемен берілген құжаттың кіріс нөмірін, өзінің тегі, аты-жөнін көрсетеді және онда қолын қояды – 5 (бес) минут;</w:t>
      </w:r>
    </w:p>
    <w:bookmarkStart w:name="z770" w:id="891"/>
    <w:p>
      <w:pPr>
        <w:spacing w:after="0"/>
        <w:ind w:left="0"/>
        <w:jc w:val="both"/>
      </w:pPr>
      <w:r>
        <w:rPr>
          <w:rFonts w:ascii="Times New Roman"/>
          <w:b w:val="false"/>
          <w:i w:val="false"/>
          <w:color w:val="000000"/>
          <w:sz w:val="28"/>
        </w:rPr>
        <w:t xml:space="preserve">
      1) құжаттарды өңдеуге жауапты қызметкер PDF-форматтағы ұсынылған салық есептілігін СЕӨС АЖ-не импорттайды; </w:t>
      </w:r>
    </w:p>
    <w:bookmarkEnd w:id="891"/>
    <w:p>
      <w:pPr>
        <w:spacing w:after="0"/>
        <w:ind w:left="0"/>
        <w:jc w:val="both"/>
      </w:pPr>
      <w:r>
        <w:rPr>
          <w:rFonts w:ascii="Times New Roman"/>
          <w:b w:val="false"/>
          <w:i w:val="false"/>
          <w:color w:val="000000"/>
          <w:sz w:val="28"/>
        </w:rPr>
        <w:t>
      салық есептілігін сақтауға мұрағатқа береді – 10 (он) минут.</w:t>
      </w:r>
    </w:p>
    <w:bookmarkStart w:name="z771" w:id="892"/>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892"/>
    <w:bookmarkStart w:name="z772" w:id="893"/>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89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773" w:id="894"/>
    <w:p>
      <w:pPr>
        <w:spacing w:after="0"/>
        <w:ind w:left="0"/>
        <w:jc w:val="both"/>
      </w:pPr>
      <w:r>
        <w:rPr>
          <w:rFonts w:ascii="Times New Roman"/>
          <w:b w:val="false"/>
          <w:i w:val="false"/>
          <w:color w:val="000000"/>
          <w:sz w:val="28"/>
        </w:rPr>
        <w:t>
      7. Құжаттарды қабылдауға жауапты қызметкер қызметті алушы ұсынған құжаттарды қабылдайды, тексереді, тіркейді және енгізеді.</w:t>
      </w:r>
    </w:p>
    <w:bookmarkEnd w:id="894"/>
    <w:bookmarkStart w:name="z1323" w:id="895"/>
    <w:p>
      <w:pPr>
        <w:spacing w:after="0"/>
        <w:ind w:left="0"/>
        <w:jc w:val="both"/>
      </w:pPr>
      <w:r>
        <w:rPr>
          <w:rFonts w:ascii="Times New Roman"/>
          <w:b w:val="false"/>
          <w:i w:val="false"/>
          <w:color w:val="000000"/>
          <w:sz w:val="28"/>
        </w:rPr>
        <w:t>
      8. Құжаттарды қабылдауға жауапты қызметкер құжаттарды осы Мемлекеттік көрсетілетін қызмет регламентінің 6-тармағына сәйкес көрсетілген тәртіпте құжаттарды өңдеуге жауапты қызметкерге береді.</w:t>
      </w:r>
    </w:p>
    <w:bookmarkEnd w:id="895"/>
    <w:bookmarkStart w:name="z1324" w:id="896"/>
    <w:p>
      <w:pPr>
        <w:spacing w:after="0"/>
        <w:ind w:left="0"/>
        <w:jc w:val="both"/>
      </w:pPr>
      <w:r>
        <w:rPr>
          <w:rFonts w:ascii="Times New Roman"/>
          <w:b w:val="false"/>
          <w:i w:val="false"/>
          <w:color w:val="000000"/>
          <w:sz w:val="28"/>
        </w:rPr>
        <w:t>
      9. Құжаттарды өңдеуге жауапты қызметкер кіріс құжаттарды СЕӨС АЖ-де өңдейді;</w:t>
      </w:r>
    </w:p>
    <w:bookmarkEnd w:id="896"/>
    <w:p>
      <w:pPr>
        <w:spacing w:after="0"/>
        <w:ind w:left="0"/>
        <w:jc w:val="both"/>
      </w:pPr>
      <w:r>
        <w:rPr>
          <w:rFonts w:ascii="Times New Roman"/>
          <w:b w:val="false"/>
          <w:i w:val="false"/>
          <w:color w:val="000000"/>
          <w:sz w:val="28"/>
        </w:rPr>
        <w:t>
      салық есептілігін сақтауға мұрағатқа береді – 10 (он) минут.</w:t>
      </w:r>
    </w:p>
    <w:bookmarkStart w:name="z1325" w:id="897"/>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897"/>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326" w:id="898"/>
    <w:p>
      <w:pPr>
        <w:spacing w:after="0"/>
        <w:ind w:left="0"/>
        <w:jc w:val="both"/>
      </w:pPr>
      <w:r>
        <w:rPr>
          <w:rFonts w:ascii="Times New Roman"/>
          <w:b w:val="false"/>
          <w:i w:val="false"/>
          <w:color w:val="000000"/>
          <w:sz w:val="28"/>
        </w:rPr>
        <w:t xml:space="preserve">
       10. Көрсетілетін қызметті берушінің және көрсетілетін қызметті алушының СТК веб-қосымшасы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1-қосымшасында</w:t>
      </w:r>
      <w:r>
        <w:rPr>
          <w:rFonts w:ascii="Times New Roman"/>
          <w:b w:val="false"/>
          <w:i w:val="false"/>
          <w:color w:val="000000"/>
          <w:sz w:val="28"/>
        </w:rPr>
        <w:t xml:space="preserve"> келтірілген:</w:t>
      </w:r>
    </w:p>
    <w:bookmarkEnd w:id="898"/>
    <w:bookmarkStart w:name="z1327" w:id="899"/>
    <w:p>
      <w:pPr>
        <w:spacing w:after="0"/>
        <w:ind w:left="0"/>
        <w:jc w:val="both"/>
      </w:pPr>
      <w:r>
        <w:rPr>
          <w:rFonts w:ascii="Times New Roman"/>
          <w:b w:val="false"/>
          <w:i w:val="false"/>
          <w:color w:val="000000"/>
          <w:sz w:val="28"/>
        </w:rPr>
        <w:t>
      1) қызметті алушы өзiнiң электрондық цифрлы қолтаңбалы (бұдан әрі – ЭЦҚ) тiркеу куәлiгiнiң көмегiмен СТК тiркеудi жүзеге асырады;</w:t>
      </w:r>
    </w:p>
    <w:bookmarkEnd w:id="899"/>
    <w:bookmarkStart w:name="z1328" w:id="900"/>
    <w:p>
      <w:pPr>
        <w:spacing w:after="0"/>
        <w:ind w:left="0"/>
        <w:jc w:val="both"/>
      </w:pPr>
      <w:r>
        <w:rPr>
          <w:rFonts w:ascii="Times New Roman"/>
          <w:b w:val="false"/>
          <w:i w:val="false"/>
          <w:color w:val="000000"/>
          <w:sz w:val="28"/>
        </w:rPr>
        <w:t>
      2) 1-процесс – мемлекеттік қызметті алу үшін ЭЦҚ тiркеу куәлiгiнiң көмегiмен СТК-де авторландыру үдерісі;</w:t>
      </w:r>
    </w:p>
    <w:bookmarkEnd w:id="900"/>
    <w:bookmarkStart w:name="z1329" w:id="901"/>
    <w:p>
      <w:pPr>
        <w:spacing w:after="0"/>
        <w:ind w:left="0"/>
        <w:jc w:val="both"/>
      </w:pPr>
      <w:r>
        <w:rPr>
          <w:rFonts w:ascii="Times New Roman"/>
          <w:b w:val="false"/>
          <w:i w:val="false"/>
          <w:color w:val="000000"/>
          <w:sz w:val="28"/>
        </w:rPr>
        <w:t>
      3) 1-шарт – жеке сәйкестендіру нөмірі/бизнес сәйкестендіру нөмірі (бұдан әрі – ЖСН/БСН) логині арқылы тіркелген қызметті алушы туралы деректердiң түпнұсқалығын және паролді, сондай-ақ қызметті алушы туралы мәліметтерді СТК-де тексеру;</w:t>
      </w:r>
    </w:p>
    <w:bookmarkEnd w:id="901"/>
    <w:bookmarkStart w:name="z1330" w:id="902"/>
    <w:p>
      <w:pPr>
        <w:spacing w:after="0"/>
        <w:ind w:left="0"/>
        <w:jc w:val="both"/>
      </w:pPr>
      <w:r>
        <w:rPr>
          <w:rFonts w:ascii="Times New Roman"/>
          <w:b w:val="false"/>
          <w:i w:val="false"/>
          <w:color w:val="000000"/>
          <w:sz w:val="28"/>
        </w:rPr>
        <w:t>
      4) 2-процесс – қызметті алушының деректерiнде бұзушылықтар болуына байланысты авторландырудан бас тарту туралы хабарламаны СТК қалыптастыру;</w:t>
      </w:r>
    </w:p>
    <w:bookmarkEnd w:id="902"/>
    <w:bookmarkStart w:name="z1331" w:id="903"/>
    <w:p>
      <w:pPr>
        <w:spacing w:after="0"/>
        <w:ind w:left="0"/>
        <w:jc w:val="both"/>
      </w:pPr>
      <w:r>
        <w:rPr>
          <w:rFonts w:ascii="Times New Roman"/>
          <w:b w:val="false"/>
          <w:i w:val="false"/>
          <w:color w:val="000000"/>
          <w:sz w:val="28"/>
        </w:rPr>
        <w:t>
      5) 3-процесс – мемлекеттік қызметті алушының осы мемлекеттік қызмет Регламентінде көрсетілген қызметті таңдап алуы;</w:t>
      </w:r>
    </w:p>
    <w:bookmarkEnd w:id="903"/>
    <w:bookmarkStart w:name="z1332" w:id="904"/>
    <w:p>
      <w:pPr>
        <w:spacing w:after="0"/>
        <w:ind w:left="0"/>
        <w:jc w:val="both"/>
      </w:pPr>
      <w:r>
        <w:rPr>
          <w:rFonts w:ascii="Times New Roman"/>
          <w:b w:val="false"/>
          <w:i w:val="false"/>
          <w:color w:val="000000"/>
          <w:sz w:val="28"/>
        </w:rPr>
        <w:t>
      6) 2-шарт - қызметті алушының тіркелу деректерiн тексеру;</w:t>
      </w:r>
    </w:p>
    <w:bookmarkEnd w:id="904"/>
    <w:bookmarkStart w:name="z1333" w:id="905"/>
    <w:p>
      <w:pPr>
        <w:spacing w:after="0"/>
        <w:ind w:left="0"/>
        <w:jc w:val="both"/>
      </w:pPr>
      <w:r>
        <w:rPr>
          <w:rFonts w:ascii="Times New Roman"/>
          <w:b w:val="false"/>
          <w:i w:val="false"/>
          <w:color w:val="000000"/>
          <w:sz w:val="28"/>
        </w:rPr>
        <w:t>
      7) 4-процесс – деректердің расталмауына байланысты сұратып отырған мемлекеттік қызметтен бас тарту туралы хабарламаны қалыптастыру;</w:t>
      </w:r>
    </w:p>
    <w:bookmarkEnd w:id="905"/>
    <w:bookmarkStart w:name="z1334" w:id="906"/>
    <w:p>
      <w:pPr>
        <w:spacing w:after="0"/>
        <w:ind w:left="0"/>
        <w:jc w:val="both"/>
      </w:pPr>
      <w:r>
        <w:rPr>
          <w:rFonts w:ascii="Times New Roman"/>
          <w:b w:val="false"/>
          <w:i w:val="false"/>
          <w:color w:val="000000"/>
          <w:sz w:val="28"/>
        </w:rPr>
        <w:t>
      8) 5-процесс – қызметті алушының сауалды қол қойып куәландыруы үшін ЭЦҚ тіркеу куәлігін таңдауы;</w:t>
      </w:r>
    </w:p>
    <w:bookmarkEnd w:id="906"/>
    <w:bookmarkStart w:name="z1335" w:id="907"/>
    <w:p>
      <w:pPr>
        <w:spacing w:after="0"/>
        <w:ind w:left="0"/>
        <w:jc w:val="both"/>
      </w:pPr>
      <w:r>
        <w:rPr>
          <w:rFonts w:ascii="Times New Roman"/>
          <w:b w:val="false"/>
          <w:i w:val="false"/>
          <w:color w:val="000000"/>
          <w:sz w:val="28"/>
        </w:rPr>
        <w:t>
      9) 3-шарт – СТК-де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907"/>
    <w:bookmarkStart w:name="z1336" w:id="908"/>
    <w:p>
      <w:pPr>
        <w:spacing w:after="0"/>
        <w:ind w:left="0"/>
        <w:jc w:val="both"/>
      </w:pPr>
      <w:r>
        <w:rPr>
          <w:rFonts w:ascii="Times New Roman"/>
          <w:b w:val="false"/>
          <w:i w:val="false"/>
          <w:color w:val="000000"/>
          <w:sz w:val="28"/>
        </w:rPr>
        <w:t>
      10) 6-процесс – қызметті алушының ЭЦҚ түпнұсқалығы расталмауына байланысты сұратып отырған мемлекеттік қызметтен бас тарту туралы хабарламаны қалыптастыру;</w:t>
      </w:r>
    </w:p>
    <w:bookmarkEnd w:id="908"/>
    <w:bookmarkStart w:name="z1337" w:id="909"/>
    <w:p>
      <w:pPr>
        <w:spacing w:after="0"/>
        <w:ind w:left="0"/>
        <w:jc w:val="both"/>
      </w:pPr>
      <w:r>
        <w:rPr>
          <w:rFonts w:ascii="Times New Roman"/>
          <w:b w:val="false"/>
          <w:i w:val="false"/>
          <w:color w:val="000000"/>
          <w:sz w:val="28"/>
        </w:rPr>
        <w:t>
      11) 7-процесс – қызметті алушының мемлекеттік қызметті алуы үшін сауалын ЭЦҚ арқылы куәландыру;</w:t>
      </w:r>
    </w:p>
    <w:bookmarkEnd w:id="909"/>
    <w:bookmarkStart w:name="z1338" w:id="910"/>
    <w:p>
      <w:pPr>
        <w:spacing w:after="0"/>
        <w:ind w:left="0"/>
        <w:jc w:val="both"/>
      </w:pPr>
      <w:r>
        <w:rPr>
          <w:rFonts w:ascii="Times New Roman"/>
          <w:b w:val="false"/>
          <w:i w:val="false"/>
          <w:color w:val="000000"/>
          <w:sz w:val="28"/>
        </w:rPr>
        <w:t>
      12) 8-процесс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p>
    <w:bookmarkEnd w:id="910"/>
    <w:bookmarkStart w:name="z1339" w:id="911"/>
    <w:p>
      <w:pPr>
        <w:spacing w:after="0"/>
        <w:ind w:left="0"/>
        <w:jc w:val="both"/>
      </w:pPr>
      <w:r>
        <w:rPr>
          <w:rFonts w:ascii="Times New Roman"/>
          <w:b w:val="false"/>
          <w:i w:val="false"/>
          <w:color w:val="000000"/>
          <w:sz w:val="28"/>
        </w:rPr>
        <w:t>
      13) 9-процесс – электрондық құжаттарды СТК-де тіркеу;</w:t>
      </w:r>
    </w:p>
    <w:bookmarkEnd w:id="911"/>
    <w:bookmarkStart w:name="z1340" w:id="912"/>
    <w:p>
      <w:pPr>
        <w:spacing w:after="0"/>
        <w:ind w:left="0"/>
        <w:jc w:val="both"/>
      </w:pPr>
      <w:r>
        <w:rPr>
          <w:rFonts w:ascii="Times New Roman"/>
          <w:b w:val="false"/>
          <w:i w:val="false"/>
          <w:color w:val="000000"/>
          <w:sz w:val="28"/>
        </w:rPr>
        <w:t>
      14) 10-процесс – сауалды СЕӨС АЖ-не жіберу;</w:t>
      </w:r>
    </w:p>
    <w:bookmarkEnd w:id="912"/>
    <w:bookmarkStart w:name="z1341" w:id="913"/>
    <w:p>
      <w:pPr>
        <w:spacing w:after="0"/>
        <w:ind w:left="0"/>
        <w:jc w:val="both"/>
      </w:pPr>
      <w:r>
        <w:rPr>
          <w:rFonts w:ascii="Times New Roman"/>
          <w:b w:val="false"/>
          <w:i w:val="false"/>
          <w:color w:val="000000"/>
          <w:sz w:val="28"/>
        </w:rPr>
        <w:t>
      15) 4-шарт – қызметті алушының сауалын тексеру (өндеу);</w:t>
      </w:r>
    </w:p>
    <w:bookmarkEnd w:id="913"/>
    <w:bookmarkStart w:name="z1342" w:id="914"/>
    <w:p>
      <w:pPr>
        <w:spacing w:after="0"/>
        <w:ind w:left="0"/>
        <w:jc w:val="both"/>
      </w:pPr>
      <w:r>
        <w:rPr>
          <w:rFonts w:ascii="Times New Roman"/>
          <w:b w:val="false"/>
          <w:i w:val="false"/>
          <w:color w:val="000000"/>
          <w:sz w:val="28"/>
        </w:rPr>
        <w:t>
      16) 11-процесс – бұзушылықтар бар болуына байланысты сұратылған мемлекеттік қызметті беруден бас тарту туралы хабарламаны қалыптастыру;</w:t>
      </w:r>
    </w:p>
    <w:bookmarkEnd w:id="914"/>
    <w:bookmarkStart w:name="z1343" w:id="915"/>
    <w:p>
      <w:pPr>
        <w:spacing w:after="0"/>
        <w:ind w:left="0"/>
        <w:jc w:val="both"/>
      </w:pPr>
      <w:r>
        <w:rPr>
          <w:rFonts w:ascii="Times New Roman"/>
          <w:b w:val="false"/>
          <w:i w:val="false"/>
          <w:color w:val="000000"/>
          <w:sz w:val="28"/>
        </w:rPr>
        <w:t>
      17) 12-процесс – салық есептілігінің СЕӨС АЖ-де қабылданғаны туралы ақпаратты СТК-не беру және БСАЖ АЖ-дегі дербес шоттарына деректерді беру;</w:t>
      </w:r>
    </w:p>
    <w:bookmarkEnd w:id="915"/>
    <w:bookmarkStart w:name="z1344" w:id="916"/>
    <w:p>
      <w:pPr>
        <w:spacing w:after="0"/>
        <w:ind w:left="0"/>
        <w:jc w:val="both"/>
      </w:pPr>
      <w:r>
        <w:rPr>
          <w:rFonts w:ascii="Times New Roman"/>
          <w:b w:val="false"/>
          <w:i w:val="false"/>
          <w:color w:val="000000"/>
          <w:sz w:val="28"/>
        </w:rPr>
        <w:t>
      18) 13-процесс – қызметті алушының СЕӨС АЖ-де қалыптастырылған қызмет нәтижесін СТК-нен алуы. Электрондық құжат қызметті берушінің уәкілетті тұлғасының ЭЦҚ-сын пайдаланумен қалыптастырылады.</w:t>
      </w:r>
    </w:p>
    <w:bookmarkEnd w:id="916"/>
    <w:bookmarkStart w:name="z1345" w:id="917"/>
    <w:p>
      <w:pPr>
        <w:spacing w:after="0"/>
        <w:ind w:left="0"/>
        <w:jc w:val="both"/>
      </w:pPr>
      <w:r>
        <w:rPr>
          <w:rFonts w:ascii="Times New Roman"/>
          <w:b w:val="false"/>
          <w:i w:val="false"/>
          <w:color w:val="000000"/>
          <w:sz w:val="28"/>
        </w:rPr>
        <w:t xml:space="preserve">
      11. Көрсетілетін қызметті берушінің және көрсетілетін қызметті алушының СЕӨС АЖ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2-қосымшасында</w:t>
      </w:r>
      <w:r>
        <w:rPr>
          <w:rFonts w:ascii="Times New Roman"/>
          <w:b w:val="false"/>
          <w:i w:val="false"/>
          <w:color w:val="000000"/>
          <w:sz w:val="28"/>
        </w:rPr>
        <w:t xml:space="preserve"> келтірілген:</w:t>
      </w:r>
    </w:p>
    <w:bookmarkEnd w:id="917"/>
    <w:bookmarkStart w:name="z1346" w:id="918"/>
    <w:p>
      <w:pPr>
        <w:spacing w:after="0"/>
        <w:ind w:left="0"/>
        <w:jc w:val="both"/>
      </w:pPr>
      <w:r>
        <w:rPr>
          <w:rFonts w:ascii="Times New Roman"/>
          <w:b w:val="false"/>
          <w:i w:val="false"/>
          <w:color w:val="000000"/>
          <w:sz w:val="28"/>
        </w:rPr>
        <w:t>
      1) СЕӨС АЖ-де қызметті алушы тіркелу деректеріндегі ЖСН/БСН негізінде бейіні жасалады және пайдаланылады;</w:t>
      </w:r>
    </w:p>
    <w:bookmarkEnd w:id="918"/>
    <w:bookmarkStart w:name="z1347" w:id="919"/>
    <w:p>
      <w:pPr>
        <w:spacing w:after="0"/>
        <w:ind w:left="0"/>
        <w:jc w:val="both"/>
      </w:pPr>
      <w:r>
        <w:rPr>
          <w:rFonts w:ascii="Times New Roman"/>
          <w:b w:val="false"/>
          <w:i w:val="false"/>
          <w:color w:val="000000"/>
          <w:sz w:val="28"/>
        </w:rPr>
        <w:t>
      2) 1-процесс – мемлекеттік қызметті алу үшін СЕӨС АЖ-дегі бейінінің көмегімен авторландыру үдерісі;</w:t>
      </w:r>
    </w:p>
    <w:bookmarkEnd w:id="919"/>
    <w:bookmarkStart w:name="z1348" w:id="920"/>
    <w:p>
      <w:pPr>
        <w:spacing w:after="0"/>
        <w:ind w:left="0"/>
        <w:jc w:val="both"/>
      </w:pPr>
      <w:r>
        <w:rPr>
          <w:rFonts w:ascii="Times New Roman"/>
          <w:b w:val="false"/>
          <w:i w:val="false"/>
          <w:color w:val="000000"/>
          <w:sz w:val="28"/>
        </w:rPr>
        <w:t>
      3) 2-процесс – осы Мемлекеттік көрсетілетін қызмет регламентінде көрсетілген мемлекеттік қызметті алушының таңдап алуы;</w:t>
      </w:r>
    </w:p>
    <w:bookmarkEnd w:id="920"/>
    <w:bookmarkStart w:name="z1349" w:id="921"/>
    <w:p>
      <w:pPr>
        <w:spacing w:after="0"/>
        <w:ind w:left="0"/>
        <w:jc w:val="both"/>
      </w:pPr>
      <w:r>
        <w:rPr>
          <w:rFonts w:ascii="Times New Roman"/>
          <w:b w:val="false"/>
          <w:i w:val="false"/>
          <w:color w:val="000000"/>
          <w:sz w:val="28"/>
        </w:rPr>
        <w:t>
      4) 3-процесс – мемлекеттік қызмет көрсету үшін сауал түрін экранға шығару және құрылымдық және форматтық талаптарды ескере отырып қызметті алушының нысандарын толтыру (деректерді енгізу);</w:t>
      </w:r>
    </w:p>
    <w:bookmarkEnd w:id="921"/>
    <w:bookmarkStart w:name="z1350" w:id="922"/>
    <w:p>
      <w:pPr>
        <w:spacing w:after="0"/>
        <w:ind w:left="0"/>
        <w:jc w:val="both"/>
      </w:pPr>
      <w:r>
        <w:rPr>
          <w:rFonts w:ascii="Times New Roman"/>
          <w:b w:val="false"/>
          <w:i w:val="false"/>
          <w:color w:val="000000"/>
          <w:sz w:val="28"/>
        </w:rPr>
        <w:t>
      5) 4-шарт - СЕӨС АЖ-дегі форматтық талаптардың толықтығына сауалдарды тексеру;</w:t>
      </w:r>
    </w:p>
    <w:bookmarkEnd w:id="922"/>
    <w:bookmarkStart w:name="z1351" w:id="923"/>
    <w:p>
      <w:pPr>
        <w:spacing w:after="0"/>
        <w:ind w:left="0"/>
        <w:jc w:val="both"/>
      </w:pPr>
      <w:r>
        <w:rPr>
          <w:rFonts w:ascii="Times New Roman"/>
          <w:b w:val="false"/>
          <w:i w:val="false"/>
          <w:color w:val="000000"/>
          <w:sz w:val="28"/>
        </w:rPr>
        <w:t>
      6) 4-процесс – қызметті алушының ЭЦҚ арқылы мемлекеттік қызмет көрсету үшін сауалын куәландыру;</w:t>
      </w:r>
    </w:p>
    <w:bookmarkEnd w:id="923"/>
    <w:bookmarkStart w:name="z1352" w:id="924"/>
    <w:p>
      <w:pPr>
        <w:spacing w:after="0"/>
        <w:ind w:left="0"/>
        <w:jc w:val="both"/>
      </w:pPr>
      <w:r>
        <w:rPr>
          <w:rFonts w:ascii="Times New Roman"/>
          <w:b w:val="false"/>
          <w:i w:val="false"/>
          <w:color w:val="000000"/>
          <w:sz w:val="28"/>
        </w:rPr>
        <w:t>
      7) 5-шарт –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924"/>
    <w:bookmarkStart w:name="z1353" w:id="925"/>
    <w:p>
      <w:pPr>
        <w:spacing w:after="0"/>
        <w:ind w:left="0"/>
        <w:jc w:val="both"/>
      </w:pPr>
      <w:r>
        <w:rPr>
          <w:rFonts w:ascii="Times New Roman"/>
          <w:b w:val="false"/>
          <w:i w:val="false"/>
          <w:color w:val="000000"/>
          <w:sz w:val="28"/>
        </w:rPr>
        <w:t>
      8) 5-процесс – қызметті алушының СЕӨС АЖ-де сәйкестігін, сауалдардың куәландырылғанын және СЕӨС АЖ-де электрондық құжаттардың тіркелгенін, ЭЦҚ түпнұсқалығын тексеру;</w:t>
      </w:r>
    </w:p>
    <w:bookmarkEnd w:id="925"/>
    <w:bookmarkStart w:name="z1354" w:id="926"/>
    <w:p>
      <w:pPr>
        <w:spacing w:after="0"/>
        <w:ind w:left="0"/>
        <w:jc w:val="both"/>
      </w:pPr>
      <w:r>
        <w:rPr>
          <w:rFonts w:ascii="Times New Roman"/>
          <w:b w:val="false"/>
          <w:i w:val="false"/>
          <w:color w:val="000000"/>
          <w:sz w:val="28"/>
        </w:rPr>
        <w:t>
      9) 6-процесс – қызметті алушының ЭЦҚ түпнұсқалығы расталмауына байланысты сұратып отырған мемлекеттік қызметтен бас тарту туралы хабарламаны қалыптастыру;</w:t>
      </w:r>
    </w:p>
    <w:bookmarkEnd w:id="926"/>
    <w:bookmarkStart w:name="z1355" w:id="927"/>
    <w:p>
      <w:pPr>
        <w:spacing w:after="0"/>
        <w:ind w:left="0"/>
        <w:jc w:val="both"/>
      </w:pPr>
      <w:r>
        <w:rPr>
          <w:rFonts w:ascii="Times New Roman"/>
          <w:b w:val="false"/>
          <w:i w:val="false"/>
          <w:color w:val="000000"/>
          <w:sz w:val="28"/>
        </w:rPr>
        <w:t>
      10) 7-процесс – салық есептілігінің СЕӨС АЖ-де қабылданғаны туралы ақпаратты СТК-не беру және БСАЖ АЖ-дегі дербес шоттарына деректерді беру;</w:t>
      </w:r>
    </w:p>
    <w:bookmarkEnd w:id="927"/>
    <w:bookmarkStart w:name="z1356" w:id="928"/>
    <w:p>
      <w:pPr>
        <w:spacing w:after="0"/>
        <w:ind w:left="0"/>
        <w:jc w:val="both"/>
      </w:pPr>
      <w:r>
        <w:rPr>
          <w:rFonts w:ascii="Times New Roman"/>
          <w:b w:val="false"/>
          <w:i w:val="false"/>
          <w:color w:val="000000"/>
          <w:sz w:val="28"/>
        </w:rPr>
        <w:t>
      11) 8-процесс – қызметті берушінің сауалды өндеуі;</w:t>
      </w:r>
    </w:p>
    <w:bookmarkEnd w:id="928"/>
    <w:bookmarkStart w:name="z1357" w:id="929"/>
    <w:p>
      <w:pPr>
        <w:spacing w:after="0"/>
        <w:ind w:left="0"/>
        <w:jc w:val="both"/>
      </w:pPr>
      <w:r>
        <w:rPr>
          <w:rFonts w:ascii="Times New Roman"/>
          <w:b w:val="false"/>
          <w:i w:val="false"/>
          <w:color w:val="000000"/>
          <w:sz w:val="28"/>
        </w:rPr>
        <w:t>
      12) 9-процесс – бұзушылықтар бар болуына байланысты сұратылған мемлекеттік қызметті беруден бас тарту туралы хабарламаны қалыптастыру;</w:t>
      </w:r>
    </w:p>
    <w:bookmarkEnd w:id="929"/>
    <w:bookmarkStart w:name="z1358" w:id="930"/>
    <w:p>
      <w:pPr>
        <w:spacing w:after="0"/>
        <w:ind w:left="0"/>
        <w:jc w:val="both"/>
      </w:pPr>
      <w:r>
        <w:rPr>
          <w:rFonts w:ascii="Times New Roman"/>
          <w:b w:val="false"/>
          <w:i w:val="false"/>
          <w:color w:val="000000"/>
          <w:sz w:val="28"/>
        </w:rPr>
        <w:t>
      13) 10-процесс – қызметті алушының СЕӨС АЖ-де қалыптастырылған мемлекеттік қызмет нәтижесін алуы. Электрондық құжат қызметті берушінің уәкілетті тұлғасының ЭЦҚ-сын пайдаланумен қалыптастырылады.</w:t>
      </w:r>
    </w:p>
    <w:bookmarkEnd w:id="930"/>
    <w:bookmarkStart w:name="z1359" w:id="931"/>
    <w:p>
      <w:pPr>
        <w:spacing w:after="0"/>
        <w:ind w:left="0"/>
        <w:jc w:val="both"/>
      </w:pPr>
      <w:r>
        <w:rPr>
          <w:rFonts w:ascii="Times New Roman"/>
          <w:b w:val="false"/>
          <w:i w:val="false"/>
          <w:color w:val="000000"/>
          <w:sz w:val="28"/>
        </w:rPr>
        <w:t>
      12.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p>
    <w:bookmarkEnd w:id="931"/>
    <w:bookmarkStart w:name="z1308" w:id="932"/>
    <w:p>
      <w:pPr>
        <w:spacing w:after="0"/>
        <w:ind w:left="0"/>
        <w:jc w:val="both"/>
      </w:pPr>
      <w:r>
        <w:rPr>
          <w:rFonts w:ascii="Times New Roman"/>
          <w:b w:val="false"/>
          <w:i w:val="false"/>
          <w:color w:val="000000"/>
          <w:sz w:val="28"/>
        </w:rPr>
        <w:t>
      1) Мемлекеттік корпорация қызметкері Мемлекеттік корпорацияға қызметті алушы ұсынған құжаттарды қабылдайды, тексереді, қызметті алушыны "Connection Point" өзіне өзі қызмет көрсету секторына жібереді – 10 (он) минут;</w:t>
      </w:r>
    </w:p>
    <w:bookmarkEnd w:id="932"/>
    <w:bookmarkStart w:name="z1309" w:id="933"/>
    <w:p>
      <w:pPr>
        <w:spacing w:after="0"/>
        <w:ind w:left="0"/>
        <w:jc w:val="both"/>
      </w:pPr>
      <w:r>
        <w:rPr>
          <w:rFonts w:ascii="Times New Roman"/>
          <w:b w:val="false"/>
          <w:i w:val="false"/>
          <w:color w:val="000000"/>
          <w:sz w:val="28"/>
        </w:rPr>
        <w:t>
      2) қызметті алушы осы Мемлекеттік көрсетілетін қызмет регламентінің 11-тармағында көрсетілген әрекеттерді жүзеге асырады.</w:t>
      </w:r>
    </w:p>
    <w:bookmarkEnd w:id="93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12-тармақ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62" w:id="934"/>
    <w:p>
      <w:pPr>
        <w:spacing w:after="0"/>
        <w:ind w:left="0"/>
        <w:jc w:val="both"/>
      </w:pPr>
      <w:r>
        <w:rPr>
          <w:rFonts w:ascii="Times New Roman"/>
          <w:b w:val="false"/>
          <w:i w:val="false"/>
          <w:color w:val="000000"/>
          <w:sz w:val="28"/>
        </w:rPr>
        <w:t xml:space="preserve">
      13. "Еуразиялық экономикалық одағында тауарларды экспорттау (импорттау) кезінде салық нысандарын қабылдау"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w:t>
      </w:r>
      <w:r>
        <w:rPr>
          <w:rFonts w:ascii="Times New Roman"/>
          <w:b w:val="false"/>
          <w:i w:val="false"/>
          <w:color w:val="000000"/>
          <w:sz w:val="28"/>
        </w:rPr>
        <w:t xml:space="preserve">, </w:t>
      </w:r>
      <w:r>
        <w:rPr>
          <w:rFonts w:ascii="Times New Roman"/>
          <w:b w:val="false"/>
          <w:i w:val="false"/>
          <w:color w:val="000000"/>
          <w:sz w:val="28"/>
        </w:rPr>
        <w:t>4</w:t>
      </w:r>
      <w:r>
        <w:rPr>
          <w:rFonts w:ascii="Times New Roman"/>
          <w:b w:val="false"/>
          <w:i w:val="false"/>
          <w:color w:val="000000"/>
          <w:sz w:val="28"/>
        </w:rPr>
        <w:t xml:space="preserve"> және </w:t>
      </w:r>
      <w:r>
        <w:rPr>
          <w:rFonts w:ascii="Times New Roman"/>
          <w:b w:val="false"/>
          <w:i w:val="false"/>
          <w:color w:val="000000"/>
          <w:sz w:val="28"/>
        </w:rPr>
        <w:t>5-қосымшаларында</w:t>
      </w:r>
      <w:r>
        <w:rPr>
          <w:rFonts w:ascii="Times New Roman"/>
          <w:b w:val="false"/>
          <w:i w:val="false"/>
          <w:color w:val="000000"/>
          <w:sz w:val="28"/>
        </w:rPr>
        <w:t xml:space="preserve"> келтірілген.</w:t>
      </w:r>
    </w:p>
    <w:bookmarkEnd w:id="93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"Еуразиялық экономикалық </w:t>
            </w:r>
            <w:r>
              <w:br/>
            </w:r>
            <w:r>
              <w:rPr>
                <w:rFonts w:ascii="Times New Roman"/>
                <w:b w:val="false"/>
                <w:i w:val="false"/>
                <w:color w:val="000000"/>
                <w:sz w:val="20"/>
              </w:rPr>
              <w:t xml:space="preserve">одағында тауарларды </w:t>
            </w:r>
            <w:r>
              <w:br/>
            </w:r>
            <w:r>
              <w:rPr>
                <w:rFonts w:ascii="Times New Roman"/>
                <w:b w:val="false"/>
                <w:i w:val="false"/>
                <w:color w:val="000000"/>
                <w:sz w:val="20"/>
              </w:rPr>
              <w:t xml:space="preserve">экспорттау (импорттау) кезінде </w:t>
            </w:r>
            <w:r>
              <w:br/>
            </w:r>
            <w:r>
              <w:rPr>
                <w:rFonts w:ascii="Times New Roman"/>
                <w:b w:val="false"/>
                <w:i w:val="false"/>
                <w:color w:val="000000"/>
                <w:sz w:val="20"/>
              </w:rPr>
              <w:t xml:space="preserve">салық нысандарын қабылдау"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ff0000"/>
          <w:sz w:val="28"/>
        </w:rPr>
        <w:t xml:space="preserve">
      Ескерту. 1-қосымшаның оң жақ жоғарғы бұрышы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364" w:id="935"/>
    <w:p>
      <w:pPr>
        <w:spacing w:after="0"/>
        <w:ind w:left="0"/>
        <w:jc w:val="left"/>
      </w:pPr>
      <w:r>
        <w:rPr>
          <w:rFonts w:ascii="Times New Roman"/>
          <w:b/>
          <w:i w:val="false"/>
          <w:color w:val="000000"/>
        </w:rPr>
        <w:t xml:space="preserve"> Мемлекеттік қызметті СТК арқылы көрсету кезінде функционалдық</w:t>
      </w:r>
      <w:r>
        <w:br/>
      </w:r>
      <w:r>
        <w:rPr>
          <w:rFonts w:ascii="Times New Roman"/>
          <w:b/>
          <w:i w:val="false"/>
          <w:color w:val="000000"/>
        </w:rPr>
        <w:t>өзара іс-қимыл диаграммасы</w:t>
      </w:r>
    </w:p>
    <w:bookmarkEnd w:id="935"/>
    <w:p>
      <w:pPr>
        <w:spacing w:after="0"/>
        <w:ind w:left="0"/>
        <w:jc w:val="left"/>
      </w:pPr>
      <w:r>
        <w:br/>
      </w:r>
    </w:p>
    <w:p>
      <w:pPr>
        <w:spacing w:after="0"/>
        <w:ind w:left="0"/>
        <w:jc w:val="both"/>
      </w:pPr>
      <w:r>
        <w:drawing>
          <wp:inline distT="0" distB="0" distL="0" distR="0">
            <wp:extent cx="7810500" cy="4089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1"/>
                    <a:stretch>
                      <a:fillRect/>
                    </a:stretch>
                  </pic:blipFill>
                  <pic:spPr>
                    <a:xfrm>
                      <a:off x="0" y="0"/>
                      <a:ext cx="7810500" cy="4089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2"/>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"Еуразиялық экономикалық </w:t>
            </w:r>
            <w:r>
              <w:br/>
            </w:r>
            <w:r>
              <w:rPr>
                <w:rFonts w:ascii="Times New Roman"/>
                <w:b w:val="false"/>
                <w:i w:val="false"/>
                <w:color w:val="000000"/>
                <w:sz w:val="20"/>
              </w:rPr>
              <w:t xml:space="preserve">одағында тауарларды </w:t>
            </w:r>
            <w:r>
              <w:br/>
            </w:r>
            <w:r>
              <w:rPr>
                <w:rFonts w:ascii="Times New Roman"/>
                <w:b w:val="false"/>
                <w:i w:val="false"/>
                <w:color w:val="000000"/>
                <w:sz w:val="20"/>
              </w:rPr>
              <w:t xml:space="preserve">экспорттау (импорттау) кезінде </w:t>
            </w:r>
            <w:r>
              <w:br/>
            </w:r>
            <w:r>
              <w:rPr>
                <w:rFonts w:ascii="Times New Roman"/>
                <w:b w:val="false"/>
                <w:i w:val="false"/>
                <w:color w:val="000000"/>
                <w:sz w:val="20"/>
              </w:rPr>
              <w:t xml:space="preserve">салық нысандарын қабылдау"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2-қосымша</w:t>
            </w:r>
          </w:p>
        </w:tc>
      </w:tr>
    </w:tbl>
    <w:p>
      <w:pPr>
        <w:spacing w:after="0"/>
        <w:ind w:left="0"/>
        <w:jc w:val="both"/>
      </w:pPr>
      <w:r>
        <w:rPr>
          <w:rFonts w:ascii="Times New Roman"/>
          <w:b w:val="false"/>
          <w:i w:val="false"/>
          <w:color w:val="ff0000"/>
          <w:sz w:val="28"/>
        </w:rPr>
        <w:t xml:space="preserve">
      Ескерту. 2-қосымшаның оң жақ жоғарғы бұрышы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366" w:id="936"/>
    <w:p>
      <w:pPr>
        <w:spacing w:after="0"/>
        <w:ind w:left="0"/>
        <w:jc w:val="left"/>
      </w:pPr>
      <w:r>
        <w:rPr>
          <w:rFonts w:ascii="Times New Roman"/>
          <w:b/>
          <w:i w:val="false"/>
          <w:color w:val="000000"/>
        </w:rPr>
        <w:t xml:space="preserve"> Мемлекеттік қызметті СЕӨС АЖ арқылы көрсету кезінде</w:t>
      </w:r>
      <w:r>
        <w:br/>
      </w:r>
      <w:r>
        <w:rPr>
          <w:rFonts w:ascii="Times New Roman"/>
          <w:b/>
          <w:i w:val="false"/>
          <w:color w:val="000000"/>
        </w:rPr>
        <w:t>функционалдық өзара іс-қимыл диаграммасы</w:t>
      </w:r>
    </w:p>
    <w:bookmarkEnd w:id="936"/>
    <w:p>
      <w:pPr>
        <w:spacing w:after="0"/>
        <w:ind w:left="0"/>
        <w:jc w:val="left"/>
      </w:pPr>
      <w:r>
        <w:br/>
      </w:r>
    </w:p>
    <w:p>
      <w:pPr>
        <w:spacing w:after="0"/>
        <w:ind w:left="0"/>
        <w:jc w:val="both"/>
      </w:pPr>
      <w:r>
        <w:drawing>
          <wp:inline distT="0" distB="0" distL="0" distR="0">
            <wp:extent cx="7810500" cy="3911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3"/>
                    <a:stretch>
                      <a:fillRect/>
                    </a:stretch>
                  </pic:blipFill>
                  <pic:spPr>
                    <a:xfrm>
                      <a:off x="0" y="0"/>
                      <a:ext cx="7810500" cy="3911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4"/>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"Еуразиялық экономикалық </w:t>
            </w:r>
            <w:r>
              <w:br/>
            </w:r>
            <w:r>
              <w:rPr>
                <w:rFonts w:ascii="Times New Roman"/>
                <w:b w:val="false"/>
                <w:i w:val="false"/>
                <w:color w:val="000000"/>
                <w:sz w:val="20"/>
              </w:rPr>
              <w:t xml:space="preserve">одағында тауарларды </w:t>
            </w:r>
            <w:r>
              <w:br/>
            </w:r>
            <w:r>
              <w:rPr>
                <w:rFonts w:ascii="Times New Roman"/>
                <w:b w:val="false"/>
                <w:i w:val="false"/>
                <w:color w:val="000000"/>
                <w:sz w:val="20"/>
              </w:rPr>
              <w:t xml:space="preserve">экспорттау (импорттау) кезінде </w:t>
            </w:r>
            <w:r>
              <w:br/>
            </w:r>
            <w:r>
              <w:rPr>
                <w:rFonts w:ascii="Times New Roman"/>
                <w:b w:val="false"/>
                <w:i w:val="false"/>
                <w:color w:val="000000"/>
                <w:sz w:val="20"/>
              </w:rPr>
              <w:t xml:space="preserve">салық нысандарын қабылдау"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3-қосымша</w:t>
            </w:r>
          </w:p>
        </w:tc>
      </w:tr>
    </w:tbl>
    <w:bookmarkStart w:name="z1368" w:id="937"/>
    <w:p>
      <w:pPr>
        <w:spacing w:after="0"/>
        <w:ind w:left="0"/>
        <w:jc w:val="left"/>
      </w:pPr>
      <w:r>
        <w:rPr>
          <w:rFonts w:ascii="Times New Roman"/>
          <w:b/>
          <w:i w:val="false"/>
          <w:color w:val="000000"/>
        </w:rPr>
        <w:t xml:space="preserve"> "Еуразиялық экономикалық одағында тауарларды экспорттау (импорттау) кезінде салық нысандарын қабылдау" Мемлекеттік қызметті көрсетудің бизнес-процестерінің анықтамалығы</w:t>
      </w:r>
    </w:p>
    <w:bookmarkEnd w:id="937"/>
    <w:p>
      <w:pPr>
        <w:spacing w:after="0"/>
        <w:ind w:left="0"/>
        <w:jc w:val="both"/>
      </w:pPr>
      <w:r>
        <w:rPr>
          <w:rFonts w:ascii="Times New Roman"/>
          <w:b w:val="false"/>
          <w:i w:val="false"/>
          <w:color w:val="ff0000"/>
          <w:sz w:val="28"/>
        </w:rPr>
        <w:t xml:space="preserve">
      Ескерту. 3-қосымша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781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5"/>
                    <a:stretch>
                      <a:fillRect/>
                    </a:stretch>
                  </pic:blipFill>
                  <pic:spPr>
                    <a:xfrm>
                      <a:off x="0" y="0"/>
                      <a:ext cx="7810500" cy="27813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6"/>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"Еуразиялық экономикалық </w:t>
            </w:r>
            <w:r>
              <w:br/>
            </w:r>
            <w:r>
              <w:rPr>
                <w:rFonts w:ascii="Times New Roman"/>
                <w:b w:val="false"/>
                <w:i w:val="false"/>
                <w:color w:val="000000"/>
                <w:sz w:val="20"/>
              </w:rPr>
              <w:t xml:space="preserve">одағында тауарларды </w:t>
            </w:r>
            <w:r>
              <w:br/>
            </w:r>
            <w:r>
              <w:rPr>
                <w:rFonts w:ascii="Times New Roman"/>
                <w:b w:val="false"/>
                <w:i w:val="false"/>
                <w:color w:val="000000"/>
                <w:sz w:val="20"/>
              </w:rPr>
              <w:t xml:space="preserve">экспорттау (импорттау) кезінде </w:t>
            </w:r>
            <w:r>
              <w:br/>
            </w:r>
            <w:r>
              <w:rPr>
                <w:rFonts w:ascii="Times New Roman"/>
                <w:b w:val="false"/>
                <w:i w:val="false"/>
                <w:color w:val="000000"/>
                <w:sz w:val="20"/>
              </w:rPr>
              <w:t>салық нысандарын қабылдау"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 xml:space="preserve">қызмет регламентіне </w:t>
            </w:r>
            <w:r>
              <w:br/>
            </w:r>
            <w:r>
              <w:rPr>
                <w:rFonts w:ascii="Times New Roman"/>
                <w:b w:val="false"/>
                <w:i w:val="false"/>
                <w:color w:val="000000"/>
                <w:sz w:val="20"/>
              </w:rPr>
              <w:t>4-қосымша</w:t>
            </w:r>
          </w:p>
        </w:tc>
      </w:tr>
    </w:tbl>
    <w:bookmarkStart w:name="z1370" w:id="938"/>
    <w:p>
      <w:pPr>
        <w:spacing w:after="0"/>
        <w:ind w:left="0"/>
        <w:jc w:val="left"/>
      </w:pPr>
      <w:r>
        <w:rPr>
          <w:rFonts w:ascii="Times New Roman"/>
          <w:b/>
          <w:i w:val="false"/>
          <w:color w:val="000000"/>
        </w:rPr>
        <w:t xml:space="preserve"> СТК арқылы "Еуразиялық экономикалық одағында тауарларды экспорттау (импорттау) кезінде салық нысандарын қабылдау" мемлекеттік қызметті көрсетудің бизнес-процестерінің анықтамалығы</w:t>
      </w:r>
    </w:p>
    <w:bookmarkEnd w:id="938"/>
    <w:p>
      <w:pPr>
        <w:spacing w:after="0"/>
        <w:ind w:left="0"/>
        <w:jc w:val="both"/>
      </w:pPr>
      <w:r>
        <w:rPr>
          <w:rFonts w:ascii="Times New Roman"/>
          <w:b w:val="false"/>
          <w:i w:val="false"/>
          <w:color w:val="ff0000"/>
          <w:sz w:val="28"/>
        </w:rPr>
        <w:t xml:space="preserve">
      Ескерту. 4-қосымша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7"/>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8"/>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"Еуразиялық экономикалық </w:t>
            </w:r>
            <w:r>
              <w:br/>
            </w:r>
            <w:r>
              <w:rPr>
                <w:rFonts w:ascii="Times New Roman"/>
                <w:b w:val="false"/>
                <w:i w:val="false"/>
                <w:color w:val="000000"/>
                <w:sz w:val="20"/>
              </w:rPr>
              <w:t xml:space="preserve">одағында тауарларды </w:t>
            </w:r>
            <w:r>
              <w:br/>
            </w:r>
            <w:r>
              <w:rPr>
                <w:rFonts w:ascii="Times New Roman"/>
                <w:b w:val="false"/>
                <w:i w:val="false"/>
                <w:color w:val="000000"/>
                <w:sz w:val="20"/>
              </w:rPr>
              <w:t xml:space="preserve">экспорттау(импорттау) кезінде </w:t>
            </w:r>
            <w:r>
              <w:br/>
            </w:r>
            <w:r>
              <w:rPr>
                <w:rFonts w:ascii="Times New Roman"/>
                <w:b w:val="false"/>
                <w:i w:val="false"/>
                <w:color w:val="000000"/>
                <w:sz w:val="20"/>
              </w:rPr>
              <w:t>салық нысандарын қабылдау"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 регламентіне</w:t>
            </w:r>
            <w:r>
              <w:br/>
            </w:r>
            <w:r>
              <w:rPr>
                <w:rFonts w:ascii="Times New Roman"/>
                <w:b w:val="false"/>
                <w:i w:val="false"/>
                <w:color w:val="000000"/>
                <w:sz w:val="20"/>
              </w:rPr>
              <w:t>5-қосымша</w:t>
            </w:r>
          </w:p>
        </w:tc>
      </w:tr>
    </w:tbl>
    <w:bookmarkStart w:name="z1372" w:id="939"/>
    <w:p>
      <w:pPr>
        <w:spacing w:after="0"/>
        <w:ind w:left="0"/>
        <w:jc w:val="left"/>
      </w:pPr>
      <w:r>
        <w:rPr>
          <w:rFonts w:ascii="Times New Roman"/>
          <w:b/>
          <w:i w:val="false"/>
          <w:color w:val="000000"/>
        </w:rPr>
        <w:t xml:space="preserve"> СЕӨЖ АЖ арқылы "Еуразиялық экономикалық одағында тауарларды экспорттау (импорттау) кезінде салық нысандарын қабылдау" мемлекеттік қызметті көрсетудің бизнес-процестерінің анықтамалығы</w:t>
      </w:r>
    </w:p>
    <w:bookmarkEnd w:id="939"/>
    <w:p>
      <w:pPr>
        <w:spacing w:after="0"/>
        <w:ind w:left="0"/>
        <w:jc w:val="both"/>
      </w:pPr>
      <w:r>
        <w:rPr>
          <w:rFonts w:ascii="Times New Roman"/>
          <w:b w:val="false"/>
          <w:i w:val="false"/>
          <w:color w:val="ff0000"/>
          <w:sz w:val="28"/>
        </w:rPr>
        <w:t xml:space="preserve">
      Ескерту. 5-қосымша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857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09"/>
                    <a:stretch>
                      <a:fillRect/>
                    </a:stretch>
                  </pic:blipFill>
                  <pic:spPr>
                    <a:xfrm>
                      <a:off x="0" y="0"/>
                      <a:ext cx="7810500" cy="2857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187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0"/>
                    <a:stretch>
                      <a:fillRect/>
                    </a:stretch>
                  </pic:blipFill>
                  <pic:spPr>
                    <a:xfrm>
                      <a:off x="0" y="0"/>
                      <a:ext cx="7810500" cy="3187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31-қосымша</w:t>
            </w:r>
          </w:p>
        </w:tc>
      </w:tr>
    </w:tbl>
    <w:bookmarkStart w:name="z775" w:id="940"/>
    <w:p>
      <w:pPr>
        <w:spacing w:after="0"/>
        <w:ind w:left="0"/>
        <w:jc w:val="left"/>
      </w:pPr>
      <w:r>
        <w:rPr>
          <w:rFonts w:ascii="Times New Roman"/>
          <w:b/>
          <w:i w:val="false"/>
          <w:color w:val="000000"/>
        </w:rPr>
        <w:t xml:space="preserve"> "Бақылау-касса машиналарын (БМК) есепке қою және</w:t>
      </w:r>
      <w:r>
        <w:br/>
      </w:r>
      <w:r>
        <w:rPr>
          <w:rFonts w:ascii="Times New Roman"/>
          <w:b/>
          <w:i w:val="false"/>
          <w:color w:val="000000"/>
        </w:rPr>
        <w:t>есептен шығару" мемлекеттік көрсетілетін қызмет регламенті</w:t>
      </w:r>
    </w:p>
    <w:bookmarkEnd w:id="940"/>
    <w:bookmarkStart w:name="z776" w:id="941"/>
    <w:p>
      <w:pPr>
        <w:spacing w:after="0"/>
        <w:ind w:left="0"/>
        <w:jc w:val="left"/>
      </w:pPr>
      <w:r>
        <w:rPr>
          <w:rFonts w:ascii="Times New Roman"/>
          <w:b/>
          <w:i w:val="false"/>
          <w:color w:val="000000"/>
        </w:rPr>
        <w:t xml:space="preserve"> 1. Жалпы ережелер</w:t>
      </w:r>
    </w:p>
    <w:bookmarkEnd w:id="941"/>
    <w:bookmarkStart w:name="z777" w:id="942"/>
    <w:p>
      <w:pPr>
        <w:spacing w:after="0"/>
        <w:ind w:left="0"/>
        <w:jc w:val="both"/>
      </w:pPr>
      <w:r>
        <w:rPr>
          <w:rFonts w:ascii="Times New Roman"/>
          <w:b w:val="false"/>
          <w:i w:val="false"/>
          <w:color w:val="000000"/>
          <w:sz w:val="28"/>
        </w:rPr>
        <w:t xml:space="preserve">
      1. "Бақылау-касса машиналарын (БМК) есепке қою және есептен шығару"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"Бақылау-касса машиналарын (БМК) есепке қою және есептен шығару" Мемлекеттік көрсетілетін қызмет стандарты (бұдан әрі – Стандарт) негізінде (Нормативтік құқықтық актілердің мемлекеттік тізілімінде № 11273 тіркелген) Қазақстан Республикасының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942"/>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 көрсетілетін қызметті берушінің қызмет көрсету орталықтары (бұдан әрі – ҚКО)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778" w:id="943"/>
    <w:p>
      <w:pPr>
        <w:spacing w:after="0"/>
        <w:ind w:left="0"/>
        <w:jc w:val="both"/>
      </w:pPr>
      <w:r>
        <w:rPr>
          <w:rFonts w:ascii="Times New Roman"/>
          <w:b w:val="false"/>
          <w:i w:val="false"/>
          <w:color w:val="000000"/>
          <w:sz w:val="28"/>
        </w:rPr>
        <w:t>
      2. Мемлекеттік қызметті көрсету нысаны: қағаз түрінде.</w:t>
      </w:r>
    </w:p>
    <w:bookmarkEnd w:id="943"/>
    <w:bookmarkStart w:name="z779" w:id="944"/>
    <w:p>
      <w:pPr>
        <w:spacing w:after="0"/>
        <w:ind w:left="0"/>
        <w:jc w:val="both"/>
      </w:pPr>
      <w:r>
        <w:rPr>
          <w:rFonts w:ascii="Times New Roman"/>
          <w:b w:val="false"/>
          <w:i w:val="false"/>
          <w:color w:val="000000"/>
          <w:sz w:val="28"/>
        </w:rPr>
        <w:t>
      3. Мемлекеттік қызмет көрсету нәтижесі:</w:t>
      </w:r>
    </w:p>
    <w:bookmarkEnd w:id="944"/>
    <w:p>
      <w:pPr>
        <w:spacing w:after="0"/>
        <w:ind w:left="0"/>
        <w:jc w:val="both"/>
      </w:pPr>
      <w:r>
        <w:rPr>
          <w:rFonts w:ascii="Times New Roman"/>
          <w:b w:val="false"/>
          <w:i w:val="false"/>
          <w:color w:val="000000"/>
          <w:sz w:val="28"/>
        </w:rPr>
        <w:t>
      1) БКМ тіркеу карточкасын беру;</w:t>
      </w:r>
    </w:p>
    <w:p>
      <w:pPr>
        <w:spacing w:after="0"/>
        <w:ind w:left="0"/>
        <w:jc w:val="both"/>
      </w:pPr>
      <w:r>
        <w:rPr>
          <w:rFonts w:ascii="Times New Roman"/>
          <w:b w:val="false"/>
          <w:i w:val="false"/>
          <w:color w:val="000000"/>
          <w:sz w:val="28"/>
        </w:rPr>
        <w:t xml:space="preserve">
      2) фискалдық жұмыс режимін орнату және БКМ фискальдық жады блогына пломбасын қою; </w:t>
      </w:r>
    </w:p>
    <w:p>
      <w:pPr>
        <w:spacing w:after="0"/>
        <w:ind w:left="0"/>
        <w:jc w:val="both"/>
      </w:pPr>
      <w:r>
        <w:rPr>
          <w:rFonts w:ascii="Times New Roman"/>
          <w:b w:val="false"/>
          <w:i w:val="false"/>
          <w:color w:val="000000"/>
          <w:sz w:val="28"/>
        </w:rPr>
        <w:t>
      3) мемлекеттік кірістер органы лауазымдық тұлғасының жеке қолымен және оларды куәландыруға көзделген мөрмен куәландырылған тауар чектері мен қолма-қол ақшаны есепке алу кітабын беру;</w:t>
      </w:r>
    </w:p>
    <w:p>
      <w:pPr>
        <w:spacing w:after="0"/>
        <w:ind w:left="0"/>
        <w:jc w:val="both"/>
      </w:pPr>
      <w:r>
        <w:rPr>
          <w:rFonts w:ascii="Times New Roman"/>
          <w:b w:val="false"/>
          <w:i w:val="false"/>
          <w:color w:val="000000"/>
          <w:sz w:val="28"/>
        </w:rPr>
        <w:t>
      4) БКМ пломбасының тұтастығын бұзуға рұқсат беру;</w:t>
      </w:r>
    </w:p>
    <w:p>
      <w:pPr>
        <w:spacing w:after="0"/>
        <w:ind w:left="0"/>
        <w:jc w:val="both"/>
      </w:pPr>
      <w:r>
        <w:rPr>
          <w:rFonts w:ascii="Times New Roman"/>
          <w:b w:val="false"/>
          <w:i w:val="false"/>
          <w:color w:val="000000"/>
          <w:sz w:val="28"/>
        </w:rPr>
        <w:t>
      5) БКМ есептен шығару.</w:t>
      </w:r>
    </w:p>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80" w:id="945"/>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945"/>
    <w:bookmarkStart w:name="z781" w:id="94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жеткізгіште ұсынуы негіздеме болып табылады.</w:t>
      </w:r>
    </w:p>
    <w:bookmarkEnd w:id="946"/>
    <w:p>
      <w:pPr>
        <w:spacing w:after="0"/>
        <w:ind w:left="0"/>
        <w:jc w:val="both"/>
      </w:pPr>
      <w:r>
        <w:rPr>
          <w:rFonts w:ascii="Times New Roman"/>
          <w:b w:val="false"/>
          <w:i w:val="false"/>
          <w:color w:val="000000"/>
          <w:sz w:val="28"/>
        </w:rPr>
        <w:t>
      Мемлекеттік қызметті көрсету процесіндегі рәсімдер (іс-қимылдар):</w:t>
      </w:r>
    </w:p>
    <w:p>
      <w:pPr>
        <w:spacing w:after="0"/>
        <w:ind w:left="0"/>
        <w:jc w:val="both"/>
      </w:pPr>
      <w:r>
        <w:rPr>
          <w:rFonts w:ascii="Times New Roman"/>
          <w:b w:val="false"/>
          <w:i w:val="false"/>
          <w:color w:val="000000"/>
          <w:sz w:val="28"/>
        </w:rPr>
        <w:t>
      1) құжаттарды қабылдау – 20 (жиырма) минут;</w:t>
      </w:r>
    </w:p>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(жеке тұлғалардың мүдделерін білдірген кезде көрсетілетін қызметті алушының уәкілетті өкілінің өкілеттіктерінің нақты тізбесі көрсетілген нотариалды куәландырылған сенімхаттың бар-жоғын тексереді немесе заңды тұлғаның мүдделерін білдіруге сенімхат ұсынылған кезде басшысының қолы мен заңды тұлғаның мөрінің бар-жоғы) салыстырып тексереді – 2 (екі) минут;</w:t>
      </w:r>
    </w:p>
    <w:p>
      <w:pPr>
        <w:spacing w:after="0"/>
        <w:ind w:left="0"/>
        <w:jc w:val="both"/>
      </w:pPr>
      <w:r>
        <w:rPr>
          <w:rFonts w:ascii="Times New Roman"/>
          <w:b w:val="false"/>
          <w:i w:val="false"/>
          <w:color w:val="000000"/>
          <w:sz w:val="28"/>
        </w:rPr>
        <w:t>
      ұсынылған құжаттардың толықтығын тексереді – 3 (үш) минут;</w:t>
      </w:r>
    </w:p>
    <w:p>
      <w:pPr>
        <w:spacing w:after="0"/>
        <w:ind w:left="0"/>
        <w:jc w:val="both"/>
      </w:pPr>
      <w:r>
        <w:rPr>
          <w:rFonts w:ascii="Times New Roman"/>
          <w:b w:val="false"/>
          <w:i w:val="false"/>
          <w:color w:val="000000"/>
          <w:sz w:val="28"/>
        </w:rPr>
        <w:t>
      салық төлеушінің салықтық өтініштегі көрсетілген деректерін "Біріктірілген салықтық ақпараттық жүйе" ақпараттық жүйесіндегі (бұдан әрі – БСАЖ АЖ) тіркеу деректеріндегі бар мәліметтермен салыстырып тексереді – 5 (бес) минут;</w:t>
      </w:r>
    </w:p>
    <w:p>
      <w:pPr>
        <w:spacing w:after="0"/>
        <w:ind w:left="0"/>
        <w:jc w:val="both"/>
      </w:pPr>
      <w:r>
        <w:rPr>
          <w:rFonts w:ascii="Times New Roman"/>
          <w:b w:val="false"/>
          <w:i w:val="false"/>
          <w:color w:val="000000"/>
          <w:sz w:val="28"/>
        </w:rPr>
        <w:t>
      салықтық өтінішті БСАЖ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БСАЖ АЖ-де берілген құжаттың кіріс нөмірі, өзінің тегі, аты-жөні көрсетіледі және оған қолын қояды – 3 (үш)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алғаны туралы талон (бұдан әрі – талон) береді – 2 (екі) минут;</w:t>
      </w:r>
    </w:p>
    <w:p>
      <w:pPr>
        <w:spacing w:after="0"/>
        <w:ind w:left="0"/>
        <w:jc w:val="both"/>
      </w:pPr>
      <w:r>
        <w:rPr>
          <w:rFonts w:ascii="Times New Roman"/>
          <w:b w:val="false"/>
          <w:i w:val="false"/>
          <w:color w:val="000000"/>
          <w:sz w:val="28"/>
        </w:rPr>
        <w:t>
      2) құжаттарды өңдеуге жауапты қызметкер құжаттарды өңдейді:</w:t>
      </w:r>
    </w:p>
    <w:p>
      <w:pPr>
        <w:spacing w:after="0"/>
        <w:ind w:left="0"/>
        <w:jc w:val="both"/>
      </w:pPr>
      <w:r>
        <w:rPr>
          <w:rFonts w:ascii="Times New Roman"/>
          <w:b w:val="false"/>
          <w:i w:val="false"/>
          <w:color w:val="000000"/>
          <w:sz w:val="28"/>
        </w:rPr>
        <w:t>
      БКМ есепке қою, БКМ есептен шығару, БКМ тіркеу деректеріне өзгерістер енгізу, БКМ тіркеу карточкасын жоғалту (бүлдіру) немесе мәліметтер өзгерген жағдайда ауыстыру, тауар чектері мен (немесе) қолма-қол ақшаны есепке алу кітабын ауыстыру (қалпына келтіру) кезінде – 3 (үш) жұмыс күн ішінде;</w:t>
      </w:r>
    </w:p>
    <w:p>
      <w:pPr>
        <w:spacing w:after="0"/>
        <w:ind w:left="0"/>
        <w:jc w:val="both"/>
      </w:pPr>
      <w:r>
        <w:rPr>
          <w:rFonts w:ascii="Times New Roman"/>
          <w:b w:val="false"/>
          <w:i w:val="false"/>
          <w:color w:val="000000"/>
          <w:sz w:val="28"/>
        </w:rPr>
        <w:t>
      ақауды жою үшін БКМ пломбасының бүтіндігін бұзуға рұқсат беру немесе беруден бас тарту туралы шешім қабылдау кезінде – салықтық өтінішті құжаттарды қабылдау күні;</w:t>
      </w:r>
    </w:p>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(соның ішінде БКМ тіркеу есебіне қою кезінде пломбаланған фискалдық жұмыс режимін орнатылған БКМ-ды),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20 (жиырма) минут.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82" w:id="947"/>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947"/>
    <w:bookmarkStart w:name="z783" w:id="948"/>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ҚКО қызметкерлері қатысады.</w:t>
      </w:r>
    </w:p>
    <w:bookmarkEnd w:id="94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6-тармақ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784" w:id="949"/>
    <w:p>
      <w:pPr>
        <w:spacing w:after="0"/>
        <w:ind w:left="0"/>
        <w:jc w:val="both"/>
      </w:pPr>
      <w:r>
        <w:rPr>
          <w:rFonts w:ascii="Times New Roman"/>
          <w:b w:val="false"/>
          <w:i w:val="false"/>
          <w:color w:val="000000"/>
          <w:sz w:val="28"/>
        </w:rPr>
        <w:t>
      7. Құжаттарды қабылдауға жауапты қызметкер көрсетілетін қызметті алушы табыс еткен құжаттарды қабылдайды, тексереді, тіркейді және енгізеді.</w:t>
      </w:r>
    </w:p>
    <w:bookmarkEnd w:id="949"/>
    <w:bookmarkStart w:name="z785" w:id="950"/>
    <w:p>
      <w:pPr>
        <w:spacing w:after="0"/>
        <w:ind w:left="0"/>
        <w:jc w:val="both"/>
      </w:pPr>
      <w:r>
        <w:rPr>
          <w:rFonts w:ascii="Times New Roman"/>
          <w:b w:val="false"/>
          <w:i w:val="false"/>
          <w:color w:val="000000"/>
          <w:sz w:val="28"/>
        </w:rPr>
        <w:t>
      8. Құжаттарды қабылдауға жауапты қызметкер құжаттарды құжаттарды өңдеуге жауапты қызметкерге береді.</w:t>
      </w:r>
    </w:p>
    <w:bookmarkEnd w:id="950"/>
    <w:bookmarkStart w:name="z786" w:id="951"/>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(соның ішінде БКМ тіркеу есебіне қою кезінде пломбаланған фискалдық жұмыс режимін орнатылған БКМ-ды) Журналына тіркейді және оларды Журналына қол қойдыры қолма-қол береді.</w:t>
      </w:r>
    </w:p>
    <w:bookmarkEnd w:id="951"/>
    <w:bookmarkStart w:name="z787" w:id="952"/>
    <w:p>
      <w:pPr>
        <w:spacing w:after="0"/>
        <w:ind w:left="0"/>
        <w:jc w:val="both"/>
      </w:pPr>
      <w:r>
        <w:rPr>
          <w:rFonts w:ascii="Times New Roman"/>
          <w:b w:val="false"/>
          <w:i w:val="false"/>
          <w:color w:val="000000"/>
          <w:sz w:val="28"/>
        </w:rPr>
        <w:t xml:space="preserve">
      10. "Бақылау-касса машиналарын (БКМ) есепке қою және есептен шығару"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95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"Бақылау-касса машиналарын (БКМ)</w:t>
            </w:r>
            <w:r>
              <w:br/>
            </w:r>
            <w:r>
              <w:rPr>
                <w:rFonts w:ascii="Times New Roman"/>
                <w:b w:val="false"/>
                <w:i w:val="false"/>
                <w:color w:val="000000"/>
                <w:sz w:val="20"/>
              </w:rPr>
              <w:t>есепке қою және есептен шығару"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1-қосымша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Салықтық өтініштің қабылданғаны туралы талон</w:t>
      </w:r>
    </w:p>
    <w:p>
      <w:pPr>
        <w:spacing w:after="0"/>
        <w:ind w:left="0"/>
        <w:jc w:val="left"/>
      </w:pPr>
      <w:r>
        <w:br/>
      </w:r>
    </w:p>
    <w:p>
      <w:pPr>
        <w:spacing w:after="0"/>
        <w:ind w:left="0"/>
        <w:jc w:val="both"/>
      </w:pPr>
      <w:r>
        <w:drawing>
          <wp:inline distT="0" distB="0" distL="0" distR="0">
            <wp:extent cx="7810500" cy="5384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1"/>
                    <a:stretch>
                      <a:fillRect/>
                    </a:stretch>
                  </pic:blipFill>
                  <pic:spPr>
                    <a:xfrm>
                      <a:off x="0" y="0"/>
                      <a:ext cx="7810500" cy="5384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"Бақылау-касса машиналарын (БКМ)</w:t>
            </w:r>
            <w:r>
              <w:br/>
            </w:r>
            <w:r>
              <w:rPr>
                <w:rFonts w:ascii="Times New Roman"/>
                <w:b w:val="false"/>
                <w:i w:val="false"/>
                <w:color w:val="000000"/>
                <w:sz w:val="20"/>
              </w:rPr>
              <w:t>есепке қою және есептен шығару"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both"/>
      </w:pPr>
      <w:r>
        <w:rPr>
          <w:rFonts w:ascii="Times New Roman"/>
          <w:b w:val="false"/>
          <w:i w:val="false"/>
          <w:color w:val="000000"/>
          <w:sz w:val="28"/>
        </w:rPr>
        <w:t xml:space="preserve">
      нысан             </w:t>
      </w:r>
    </w:p>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883"/>
        <w:gridCol w:w="855"/>
        <w:gridCol w:w="855"/>
        <w:gridCol w:w="855"/>
        <w:gridCol w:w="855"/>
        <w:gridCol w:w="855"/>
        <w:gridCol w:w="855"/>
        <w:gridCol w:w="4576"/>
        <w:gridCol w:w="855"/>
        <w:gridCol w:w="856"/>
      </w:tblGrid>
      <w:tr>
        <w:trPr>
          <w:trHeight w:val="30" w:hRule="atLeast"/>
        </w:trPr>
        <w:tc>
          <w:tcPr>
            <w:tcW w:w="883"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р/н</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w:t>
            </w:r>
          </w:p>
          <w:p>
            <w:pPr>
              <w:spacing w:after="20"/>
              <w:ind w:left="20"/>
              <w:jc w:val="both"/>
            </w:pPr>
            <w:r>
              <w:rPr>
                <w:rFonts w:ascii="Times New Roman"/>
                <w:b w:val="false"/>
                <w:i w:val="false"/>
                <w:color w:val="000000"/>
                <w:sz w:val="20"/>
              </w:rPr>
              <w:t>
туралы мәліметтер</w:t>
            </w:r>
          </w:p>
        </w:tc>
        <w:tc>
          <w:tcPr>
            <w:tcW w:w="8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алушының</w:t>
            </w:r>
          </w:p>
          <w:p>
            <w:pPr>
              <w:spacing w:after="20"/>
              <w:ind w:left="20"/>
              <w:jc w:val="both"/>
            </w:pPr>
            <w:r>
              <w:rPr>
                <w:rFonts w:ascii="Times New Roman"/>
                <w:b w:val="false"/>
                <w:i w:val="false"/>
                <w:color w:val="000000"/>
                <w:sz w:val="20"/>
              </w:rPr>
              <w:t>
аты-жөні</w:t>
            </w:r>
          </w:p>
        </w:tc>
        <w:tc>
          <w:tcPr>
            <w:tcW w:w="457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көрсетілген құжат (сенім хат, жеке басының куәлігі және т.б.)</w:t>
            </w:r>
          </w:p>
        </w:tc>
        <w:tc>
          <w:tcPr>
            <w:tcW w:w="855"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w:t>
            </w:r>
          </w:p>
          <w:p>
            <w:pPr>
              <w:spacing w:after="20"/>
              <w:ind w:left="20"/>
              <w:jc w:val="both"/>
            </w:pPr>
            <w:r>
              <w:rPr>
                <w:rFonts w:ascii="Times New Roman"/>
                <w:b w:val="false"/>
                <w:i w:val="false"/>
                <w:color w:val="000000"/>
                <w:sz w:val="20"/>
              </w:rPr>
              <w:t>
жөні</w:t>
            </w:r>
          </w:p>
        </w:tc>
        <w:tc>
          <w:tcPr>
            <w:tcW w:w="85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w:t>
            </w:r>
          </w:p>
          <w:p>
            <w:pPr>
              <w:spacing w:after="20"/>
              <w:ind w:left="20"/>
              <w:jc w:val="both"/>
            </w:pPr>
            <w:r>
              <w:rPr>
                <w:rFonts w:ascii="Times New Roman"/>
                <w:b w:val="false"/>
                <w:i w:val="false"/>
                <w:color w:val="000000"/>
                <w:sz w:val="20"/>
              </w:rPr>
              <w:t>
құжатын</w:t>
            </w:r>
          </w:p>
          <w:p>
            <w:pPr>
              <w:spacing w:after="20"/>
              <w:ind w:left="20"/>
              <w:jc w:val="both"/>
            </w:pPr>
            <w:r>
              <w:rPr>
                <w:rFonts w:ascii="Times New Roman"/>
                <w:b w:val="false"/>
                <w:i w:val="false"/>
                <w:color w:val="000000"/>
                <w:sz w:val="20"/>
              </w:rPr>
              <w:t>
беру күні</w:t>
            </w:r>
          </w:p>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r>
      <w:tr>
        <w:trPr>
          <w:trHeight w:val="30" w:hRule="atLeast"/>
        </w:trPr>
        <w:tc>
          <w:tcPr>
            <w:tcW w:w="0" w:type="auto"/>
            <w:vMerge/>
            <w:tcBorders>
              <w:top w:val="nil"/>
              <w:left w:val="single" w:color="cfcfcf" w:sz="5"/>
              <w:bottom w:val="single" w:color="cfcfcf" w:sz="5"/>
              <w:right w:val="single" w:color="cfcfcf" w:sz="5"/>
            </w:tcBorders>
          </w:tcP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p>
            <w:pPr>
              <w:spacing w:after="20"/>
              <w:ind w:left="20"/>
              <w:jc w:val="both"/>
            </w:pPr>
            <w:r>
              <w:rPr>
                <w:rFonts w:ascii="Times New Roman"/>
                <w:b w:val="false"/>
                <w:i w:val="false"/>
                <w:color w:val="000000"/>
                <w:sz w:val="20"/>
              </w:rPr>
              <w:t>
аты-жөні</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w:t>
            </w:r>
          </w:p>
          <w:p>
            <w:pPr>
              <w:spacing w:after="20"/>
              <w:ind w:left="20"/>
              <w:jc w:val="both"/>
            </w:pPr>
            <w:r>
              <w:rPr>
                <w:rFonts w:ascii="Times New Roman"/>
                <w:b w:val="false"/>
                <w:i w:val="false"/>
                <w:color w:val="000000"/>
                <w:sz w:val="20"/>
              </w:rPr>
              <w:t>
БСН</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883"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57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855"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85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"Бақылау-касса машиналарын (БКМ)</w:t>
            </w:r>
            <w:r>
              <w:br/>
            </w:r>
            <w:r>
              <w:rPr>
                <w:rFonts w:ascii="Times New Roman"/>
                <w:b w:val="false"/>
                <w:i w:val="false"/>
                <w:color w:val="000000"/>
                <w:sz w:val="20"/>
              </w:rPr>
              <w:t>есепке қою және есептен шығару"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3-қосымша</w:t>
            </w:r>
          </w:p>
        </w:tc>
      </w:tr>
    </w:tbl>
    <w:p>
      <w:pPr>
        <w:spacing w:after="0"/>
        <w:ind w:left="0"/>
        <w:jc w:val="left"/>
      </w:pPr>
      <w:r>
        <w:rPr>
          <w:rFonts w:ascii="Times New Roman"/>
          <w:b/>
          <w:i w:val="false"/>
          <w:color w:val="000000"/>
        </w:rPr>
        <w:t xml:space="preserve"> "Бақылау-касса машиналарын (БКМ) есепке қою</w:t>
      </w:r>
      <w:r>
        <w:br/>
      </w:r>
      <w:r>
        <w:rPr>
          <w:rFonts w:ascii="Times New Roman"/>
          <w:b/>
          <w:i w:val="false"/>
          <w:color w:val="000000"/>
        </w:rPr>
        <w:t>және есептен шығару" мемлекеттік қызмет көрсетудің</w:t>
      </w:r>
      <w:r>
        <w:br/>
      </w:r>
      <w:r>
        <w:rPr>
          <w:rFonts w:ascii="Times New Roman"/>
          <w:b/>
          <w:i w:val="false"/>
          <w:color w:val="000000"/>
        </w:rPr>
        <w:t>бизнес-үдерістерінің анықтамалығы</w:t>
      </w:r>
    </w:p>
    <w:p>
      <w:pPr>
        <w:spacing w:after="0"/>
        <w:ind w:left="0"/>
        <w:jc w:val="left"/>
      </w:pPr>
      <w:r>
        <w:br/>
      </w:r>
    </w:p>
    <w:p>
      <w:pPr>
        <w:spacing w:after="0"/>
        <w:ind w:left="0"/>
        <w:jc w:val="both"/>
      </w:pPr>
      <w:r>
        <w:drawing>
          <wp:inline distT="0" distB="0" distL="0" distR="0">
            <wp:extent cx="7810500" cy="466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2"/>
                    <a:stretch>
                      <a:fillRect/>
                    </a:stretch>
                  </pic:blipFill>
                  <pic:spPr>
                    <a:xfrm>
                      <a:off x="0" y="0"/>
                      <a:ext cx="7810500" cy="4660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324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3"/>
                    <a:stretch>
                      <a:fillRect/>
                    </a:stretch>
                  </pic:blipFill>
                  <pic:spPr>
                    <a:xfrm>
                      <a:off x="0" y="0"/>
                      <a:ext cx="7810500" cy="2324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32-қосымша</w:t>
            </w:r>
          </w:p>
        </w:tc>
      </w:tr>
    </w:tbl>
    <w:bookmarkStart w:name="z792" w:id="953"/>
    <w:p>
      <w:pPr>
        <w:spacing w:after="0"/>
        <w:ind w:left="0"/>
        <w:jc w:val="left"/>
      </w:pPr>
      <w:r>
        <w:rPr>
          <w:rFonts w:ascii="Times New Roman"/>
          <w:b/>
          <w:i w:val="false"/>
          <w:color w:val="000000"/>
        </w:rPr>
        <w:t xml:space="preserve"> "Әкімшінің (уақытша әкімшінің, оңалтушы, уақытша және</w:t>
      </w:r>
      <w:r>
        <w:br/>
      </w:r>
      <w:r>
        <w:rPr>
          <w:rFonts w:ascii="Times New Roman"/>
          <w:b/>
          <w:i w:val="false"/>
          <w:color w:val="000000"/>
        </w:rPr>
        <w:t>банкроттықты басқарушының) қызметін жүзеге асыру құқығына</w:t>
      </w:r>
      <w:r>
        <w:br/>
      </w:r>
      <w:r>
        <w:rPr>
          <w:rFonts w:ascii="Times New Roman"/>
          <w:b/>
          <w:i w:val="false"/>
          <w:color w:val="000000"/>
        </w:rPr>
        <w:t>үміткер адамдардың біліктілік емтиханын өткізу" мемлекеттік</w:t>
      </w:r>
      <w:r>
        <w:br/>
      </w:r>
      <w:r>
        <w:rPr>
          <w:rFonts w:ascii="Times New Roman"/>
          <w:b/>
          <w:i w:val="false"/>
          <w:color w:val="000000"/>
        </w:rPr>
        <w:t>көрсетілетін қызмет регламенті</w:t>
      </w:r>
    </w:p>
    <w:bookmarkEnd w:id="953"/>
    <w:p>
      <w:pPr>
        <w:spacing w:after="0"/>
        <w:ind w:left="0"/>
        <w:jc w:val="both"/>
      </w:pPr>
      <w:r>
        <w:rPr>
          <w:rFonts w:ascii="Times New Roman"/>
          <w:b w:val="false"/>
          <w:i w:val="false"/>
          <w:color w:val="ff0000"/>
          <w:sz w:val="28"/>
        </w:rPr>
        <w:t xml:space="preserve">
      Ескерту. 32-қосымша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793" w:id="954"/>
    <w:p>
      <w:pPr>
        <w:spacing w:after="0"/>
        <w:ind w:left="0"/>
        <w:jc w:val="left"/>
      </w:pPr>
      <w:r>
        <w:rPr>
          <w:rFonts w:ascii="Times New Roman"/>
          <w:b/>
          <w:i w:val="false"/>
          <w:color w:val="000000"/>
        </w:rPr>
        <w:t xml:space="preserve">  1. Жалпы ережелер</w:t>
      </w:r>
    </w:p>
    <w:bookmarkEnd w:id="954"/>
    <w:bookmarkStart w:name="z794" w:id="955"/>
    <w:p>
      <w:pPr>
        <w:spacing w:after="0"/>
        <w:ind w:left="0"/>
        <w:jc w:val="both"/>
      </w:pPr>
      <w:r>
        <w:rPr>
          <w:rFonts w:ascii="Times New Roman"/>
          <w:b w:val="false"/>
          <w:i w:val="false"/>
          <w:color w:val="000000"/>
          <w:sz w:val="28"/>
        </w:rPr>
        <w:t xml:space="preserve">
      1.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w:t>
      </w:r>
      <w:r>
        <w:rPr>
          <w:rFonts w:ascii="Times New Roman"/>
          <w:b w:val="false"/>
          <w:i w:val="false"/>
          <w:color w:val="000000"/>
          <w:sz w:val="28"/>
        </w:rPr>
        <w:t>бұйрығымен</w:t>
      </w:r>
      <w:r>
        <w:rPr>
          <w:rFonts w:ascii="Times New Roman"/>
          <w:b w:val="false"/>
          <w:i w:val="false"/>
          <w:color w:val="000000"/>
          <w:sz w:val="28"/>
        </w:rPr>
        <w:t xml:space="preserve"> бекітілген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көрсетілетін қызмет стандарты негізінде (Нормативтік құқықтық актілердің мемлекеттік тізілімінде № 11273 тіркелген) (бұдан әрі – Стандарт) Қазақстан Республикасының Қаржы министрлігі Мемлекеттік кірістер комитеті көрсетеді.</w:t>
      </w:r>
    </w:p>
    <w:bookmarkEnd w:id="955"/>
    <w:p>
      <w:pPr>
        <w:spacing w:after="0"/>
        <w:ind w:left="0"/>
        <w:jc w:val="both"/>
      </w:pPr>
      <w:r>
        <w:rPr>
          <w:rFonts w:ascii="Times New Roman"/>
          <w:b w:val="false"/>
          <w:i w:val="false"/>
          <w:color w:val="000000"/>
          <w:sz w:val="28"/>
        </w:rPr>
        <w:t>
      Өтініштерді қабылдау және мемлекеттік қызмет көрсету нәтижесін беру:</w:t>
      </w:r>
    </w:p>
    <w:bookmarkStart w:name="z795" w:id="956"/>
    <w:p>
      <w:pPr>
        <w:spacing w:after="0"/>
        <w:ind w:left="0"/>
        <w:jc w:val="both"/>
      </w:pPr>
      <w:r>
        <w:rPr>
          <w:rFonts w:ascii="Times New Roman"/>
          <w:b w:val="false"/>
          <w:i w:val="false"/>
          <w:color w:val="000000"/>
          <w:sz w:val="28"/>
        </w:rPr>
        <w:t>
      1) көрсетілетін қызметті берушінің кеңсесі арқылы;</w:t>
      </w:r>
    </w:p>
    <w:bookmarkEnd w:id="956"/>
    <w:bookmarkStart w:name="z796" w:id="957"/>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957"/>
    <w:bookmarkStart w:name="z797" w:id="958"/>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End w:id="958"/>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798" w:id="959"/>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және (немесе) қағаз түрінде.</w:t>
      </w:r>
    </w:p>
    <w:bookmarkEnd w:id="959"/>
    <w:bookmarkStart w:name="z799" w:id="960"/>
    <w:p>
      <w:pPr>
        <w:spacing w:after="0"/>
        <w:ind w:left="0"/>
        <w:jc w:val="both"/>
      </w:pPr>
      <w:r>
        <w:rPr>
          <w:rFonts w:ascii="Times New Roman"/>
          <w:b w:val="false"/>
          <w:i w:val="false"/>
          <w:color w:val="000000"/>
          <w:sz w:val="28"/>
        </w:rPr>
        <w:t>
      3. Мемлекеттік қызметті көрсету нәтижесі:</w:t>
      </w:r>
    </w:p>
    <w:bookmarkEnd w:id="96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1) алып тасталды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r>
        <w:br/>
      </w:r>
      <w:r>
        <w:rPr>
          <w:rFonts w:ascii="Times New Roman"/>
          <w:b w:val="false"/>
          <w:i w:val="false"/>
          <w:color w:val="000000"/>
          <w:sz w:val="28"/>
        </w:rPr>
        <w:t>
</w:t>
      </w:r>
    </w:p>
    <w:bookmarkStart w:name="z801" w:id="961"/>
    <w:p>
      <w:pPr>
        <w:spacing w:after="0"/>
        <w:ind w:left="0"/>
        <w:jc w:val="both"/>
      </w:pPr>
      <w:r>
        <w:rPr>
          <w:rFonts w:ascii="Times New Roman"/>
          <w:b w:val="false"/>
          <w:i w:val="false"/>
          <w:color w:val="000000"/>
          <w:sz w:val="28"/>
        </w:rPr>
        <w:t>
      2) Комиссияның біліктілік емтиханын тапсырғаны (тапсырмағаны) туралы шешімі;</w:t>
      </w:r>
    </w:p>
    <w:bookmarkEnd w:id="961"/>
    <w:bookmarkStart w:name="z1373" w:id="962"/>
    <w:p>
      <w:pPr>
        <w:spacing w:after="0"/>
        <w:ind w:left="0"/>
        <w:jc w:val="both"/>
      </w:pPr>
      <w:r>
        <w:rPr>
          <w:rFonts w:ascii="Times New Roman"/>
          <w:b w:val="false"/>
          <w:i w:val="false"/>
          <w:color w:val="000000"/>
          <w:sz w:val="28"/>
        </w:rPr>
        <w:t xml:space="preserve">
      3) көрсетілетін қызметті берушінің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 мен негіздемелер бойынша мемлекеттік қызмет көрсетуден бас тарту туралы уәжделген жауабы болып табылады.</w:t>
      </w:r>
    </w:p>
    <w:bookmarkEnd w:id="962"/>
    <w:p>
      <w:pPr>
        <w:spacing w:after="0"/>
        <w:ind w:left="0"/>
        <w:jc w:val="both"/>
      </w:pP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Start w:name="z1374" w:id="963"/>
    <w:p>
      <w:pPr>
        <w:spacing w:after="0"/>
        <w:ind w:left="0"/>
        <w:jc w:val="left"/>
      </w:pPr>
      <w:r>
        <w:rPr>
          <w:rFonts w:ascii="Times New Roman"/>
          <w:b/>
          <w:i w:val="false"/>
          <w:color w:val="000000"/>
        </w:rPr>
        <w:t xml:space="preserve"> 2.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963"/>
    <w:bookmarkStart w:name="z1375" w:id="964"/>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қызметті алушының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қағаз тасығышында ұсынуы негіздеме болып табылады.</w:t>
      </w:r>
    </w:p>
    <w:bookmarkEnd w:id="964"/>
    <w:bookmarkStart w:name="z1376" w:id="965"/>
    <w:p>
      <w:pPr>
        <w:spacing w:after="0"/>
        <w:ind w:left="0"/>
        <w:jc w:val="both"/>
      </w:pPr>
      <w:r>
        <w:rPr>
          <w:rFonts w:ascii="Times New Roman"/>
          <w:b w:val="false"/>
          <w:i w:val="false"/>
          <w:color w:val="000000"/>
          <w:sz w:val="28"/>
        </w:rPr>
        <w:t>
      5. Мемлекеттік қызметті көрсету процесінің рәсімі (іс-қимылы):</w:t>
      </w:r>
    </w:p>
    <w:bookmarkEnd w:id="965"/>
    <w:bookmarkStart w:name="z1377" w:id="966"/>
    <w:p>
      <w:pPr>
        <w:spacing w:after="0"/>
        <w:ind w:left="0"/>
        <w:jc w:val="both"/>
      </w:pPr>
      <w:r>
        <w:rPr>
          <w:rFonts w:ascii="Times New Roman"/>
          <w:b w:val="false"/>
          <w:i w:val="false"/>
          <w:color w:val="000000"/>
          <w:sz w:val="28"/>
        </w:rPr>
        <w:t>
      1) көрсетілетін қызметті берушінің іс жүргізуге жауапты қызметкері:</w:t>
      </w:r>
    </w:p>
    <w:bookmarkEnd w:id="966"/>
    <w:p>
      <w:pPr>
        <w:spacing w:after="0"/>
        <w:ind w:left="0"/>
        <w:jc w:val="both"/>
      </w:pPr>
      <w:r>
        <w:rPr>
          <w:rFonts w:ascii="Times New Roman"/>
          <w:b w:val="false"/>
          <w:i w:val="false"/>
          <w:color w:val="000000"/>
          <w:sz w:val="28"/>
        </w:rPr>
        <w:t>
      көрсетілетін қызметті алушы ұсынған құжатарды қабылдайды, тексереді, электроны құжат айналымы жүйесінде тіркейді – 10 (он) минут;</w:t>
      </w:r>
    </w:p>
    <w:p>
      <w:pPr>
        <w:spacing w:after="0"/>
        <w:ind w:left="0"/>
        <w:jc w:val="both"/>
      </w:pPr>
      <w:r>
        <w:rPr>
          <w:rFonts w:ascii="Times New Roman"/>
          <w:b w:val="false"/>
          <w:i w:val="false"/>
          <w:color w:val="000000"/>
          <w:sz w:val="28"/>
        </w:rPr>
        <w:t>
      салықтық өтініштің екінші данасында құжат қабылданған күнді, құжаттың кіріс нөмірін, өзінің тегін, аты-жөнін көрсетеді және оған қол қояды – 5 (бес) минут;</w:t>
      </w:r>
    </w:p>
    <w:p>
      <w:pPr>
        <w:spacing w:after="0"/>
        <w:ind w:left="0"/>
        <w:jc w:val="both"/>
      </w:pPr>
      <w:r>
        <w:rPr>
          <w:rFonts w:ascii="Times New Roman"/>
          <w:b w:val="false"/>
          <w:i w:val="false"/>
          <w:color w:val="000000"/>
          <w:sz w:val="28"/>
        </w:rPr>
        <w:t xml:space="preserve">
      көрсетілетін қызметті алушыға осы Мемлекеттік көрсетілетін қызмет регламентінің </w:t>
      </w:r>
      <w:r>
        <w:rPr>
          <w:rFonts w:ascii="Times New Roman"/>
          <w:b w:val="false"/>
          <w:i w:val="false"/>
          <w:color w:val="000000"/>
          <w:sz w:val="28"/>
        </w:rPr>
        <w:t>1-қосымшасына</w:t>
      </w:r>
      <w:r>
        <w:rPr>
          <w:rFonts w:ascii="Times New Roman"/>
          <w:b w:val="false"/>
          <w:i w:val="false"/>
          <w:color w:val="000000"/>
          <w:sz w:val="28"/>
        </w:rPr>
        <w:t xml:space="preserve"> сәйкес салықтық өтінішті алу туралы талон береді – 5 (бес) минут; </w:t>
      </w:r>
    </w:p>
    <w:bookmarkStart w:name="z1378" w:id="967"/>
    <w:p>
      <w:pPr>
        <w:spacing w:after="0"/>
        <w:ind w:left="0"/>
        <w:jc w:val="both"/>
      </w:pPr>
      <w:r>
        <w:rPr>
          <w:rFonts w:ascii="Times New Roman"/>
          <w:b w:val="false"/>
          <w:i w:val="false"/>
          <w:color w:val="000000"/>
          <w:sz w:val="28"/>
        </w:rPr>
        <w:t xml:space="preserve">
      2) көрсетілетін қызметті берушінің іс жүргізуге жауапты қызметкері шығыс құжатын тіркейді және көрсетілетін қызметті алушыға береді немесе оны почта байланысы арқылы жолдайды. Жоғары тұрған салық органы шешім қабылдаған жағдайда, оны почта байланысы арқылы көрсетілетін қызметті алушыны тіркеу есебінің орны бойынша мемлекеттік кірістер органына жолдайды – 1 (бір) күн ішінде (осы Мемлекеттік көрсетілетін қызмет регламентіне </w:t>
      </w:r>
      <w:r>
        <w:rPr>
          <w:rFonts w:ascii="Times New Roman"/>
          <w:b w:val="false"/>
          <w:i w:val="false"/>
          <w:color w:val="000000"/>
          <w:sz w:val="28"/>
        </w:rPr>
        <w:t>2-қосымша</w:t>
      </w:r>
      <w:r>
        <w:rPr>
          <w:rFonts w:ascii="Times New Roman"/>
          <w:b w:val="false"/>
          <w:i w:val="false"/>
          <w:color w:val="000000"/>
          <w:sz w:val="28"/>
        </w:rPr>
        <w:t>).</w:t>
      </w:r>
    </w:p>
    <w:bookmarkEnd w:id="967"/>
    <w:bookmarkStart w:name="z1379" w:id="968"/>
    <w:p>
      <w:pPr>
        <w:spacing w:after="0"/>
        <w:ind w:left="0"/>
        <w:jc w:val="left"/>
      </w:pPr>
      <w:r>
        <w:rPr>
          <w:rFonts w:ascii="Times New Roman"/>
          <w:b/>
          <w:i w:val="false"/>
          <w:color w:val="000000"/>
        </w:rPr>
        <w:t xml:space="preserve"> 3. Мемлекеттік қызмет көрсету үдерісінде көрсетілетін қызметті</w:t>
      </w:r>
      <w:r>
        <w:br/>
      </w:r>
      <w:r>
        <w:rPr>
          <w:rFonts w:ascii="Times New Roman"/>
          <w:b/>
          <w:i w:val="false"/>
          <w:color w:val="000000"/>
        </w:rPr>
        <w:t>берушінің құрылымдық бөлімшелерінің (қызметкерлерінің) өзара</w:t>
      </w:r>
      <w:r>
        <w:br/>
      </w:r>
      <w:r>
        <w:rPr>
          <w:rFonts w:ascii="Times New Roman"/>
          <w:b/>
          <w:i w:val="false"/>
          <w:color w:val="000000"/>
        </w:rPr>
        <w:t>іс-қимыл тәртібі</w:t>
      </w:r>
    </w:p>
    <w:bookmarkEnd w:id="968"/>
    <w:bookmarkStart w:name="z1380" w:id="969"/>
    <w:p>
      <w:pPr>
        <w:spacing w:after="0"/>
        <w:ind w:left="0"/>
        <w:jc w:val="both"/>
      </w:pPr>
      <w:r>
        <w:rPr>
          <w:rFonts w:ascii="Times New Roman"/>
          <w:b w:val="false"/>
          <w:i w:val="false"/>
          <w:color w:val="000000"/>
          <w:sz w:val="28"/>
        </w:rPr>
        <w:t>
      6. Мемлекеттік қызметті көрсету үдерісіне көрсетілетін қызметті берушінің қызметкерлері қатысады.</w:t>
      </w:r>
    </w:p>
    <w:bookmarkEnd w:id="969"/>
    <w:bookmarkStart w:name="z1381" w:id="970"/>
    <w:p>
      <w:pPr>
        <w:spacing w:after="0"/>
        <w:ind w:left="0"/>
        <w:jc w:val="both"/>
      </w:pPr>
      <w:r>
        <w:rPr>
          <w:rFonts w:ascii="Times New Roman"/>
          <w:b w:val="false"/>
          <w:i w:val="false"/>
          <w:color w:val="000000"/>
          <w:sz w:val="28"/>
        </w:rPr>
        <w:t>
      7. Көрсетілетін қызметті беруші көрсетілетін қызметті алушы ұсынған құжаттарды қабылдайды, тексереді және тіркейді.</w:t>
      </w:r>
    </w:p>
    <w:bookmarkEnd w:id="970"/>
    <w:bookmarkStart w:name="z1382" w:id="971"/>
    <w:p>
      <w:pPr>
        <w:spacing w:after="0"/>
        <w:ind w:left="0"/>
        <w:jc w:val="both"/>
      </w:pPr>
      <w:r>
        <w:rPr>
          <w:rFonts w:ascii="Times New Roman"/>
          <w:b w:val="false"/>
          <w:i w:val="false"/>
          <w:color w:val="000000"/>
          <w:sz w:val="28"/>
        </w:rPr>
        <w:t>
      8. Көрсетілетін қызметті берушінің қызметкері көрсетілетін қызметті алушы жеке басын куәландыратын құжатымен жүгінген кезде Журналға шығыс құжатын тіркейді және оларды қол қойғызып қолма-қол береді.</w:t>
      </w:r>
    </w:p>
    <w:bookmarkEnd w:id="971"/>
    <w:bookmarkStart w:name="z1383" w:id="972"/>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972"/>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384" w:id="973"/>
    <w:p>
      <w:pPr>
        <w:spacing w:after="0"/>
        <w:ind w:left="0"/>
        <w:jc w:val="both"/>
      </w:pPr>
      <w:r>
        <w:rPr>
          <w:rFonts w:ascii="Times New Roman"/>
          <w:b w:val="false"/>
          <w:i w:val="false"/>
          <w:color w:val="000000"/>
          <w:sz w:val="28"/>
        </w:rPr>
        <w:t>
       9.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p>
    <w:bookmarkEnd w:id="973"/>
    <w:bookmarkStart w:name="z1310" w:id="974"/>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 ұсынған құжаттарды қабылдайды, тексереді, тіркейді және оларды қабылдағаны туралы қолхат береді – 15 (он бес) минут;</w:t>
      </w:r>
    </w:p>
    <w:bookmarkEnd w:id="974"/>
    <w:bookmarkStart w:name="z1360" w:id="975"/>
    <w:p>
      <w:pPr>
        <w:spacing w:after="0"/>
        <w:ind w:left="0"/>
        <w:jc w:val="both"/>
      </w:pPr>
      <w:r>
        <w:rPr>
          <w:rFonts w:ascii="Times New Roman"/>
          <w:b w:val="false"/>
          <w:i w:val="false"/>
          <w:color w:val="000000"/>
          <w:sz w:val="28"/>
        </w:rPr>
        <w:t>
      2) көрсетілетін қызметті берушіге құжаттарды жолдайды;</w:t>
      </w:r>
    </w:p>
    <w:bookmarkEnd w:id="975"/>
    <w:bookmarkStart w:name="z1361" w:id="976"/>
    <w:p>
      <w:pPr>
        <w:spacing w:after="0"/>
        <w:ind w:left="0"/>
        <w:jc w:val="both"/>
      </w:pPr>
      <w:r>
        <w:rPr>
          <w:rFonts w:ascii="Times New Roman"/>
          <w:b w:val="false"/>
          <w:i w:val="false"/>
          <w:color w:val="000000"/>
          <w:sz w:val="28"/>
        </w:rPr>
        <w:t>
      3) Мемлекеттік корпорация қызметкері көрсетілетін қызметті алушы қолхатпен жүгінген кезде шығыс құжатын береді – 15 (он бес) минут.</w:t>
      </w:r>
    </w:p>
    <w:bookmarkEnd w:id="97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388" w:id="977"/>
    <w:p>
      <w:pPr>
        <w:spacing w:after="0"/>
        <w:ind w:left="0"/>
        <w:jc w:val="both"/>
      </w:pPr>
      <w:r>
        <w:rPr>
          <w:rFonts w:ascii="Times New Roman"/>
          <w:b w:val="false"/>
          <w:i w:val="false"/>
          <w:color w:val="000000"/>
          <w:sz w:val="28"/>
        </w:rPr>
        <w:t>
       10. Мемлекеттік қызметті көрсету бойынша рәсімдерді (іс-қимылдарды) бастау үшін көрсетілетін қызметті алушының Стандарттың 9-тармағында көрсетілген құжаттарды ұсынуы негіздеме болып табылады.</w:t>
      </w:r>
    </w:p>
    <w:bookmarkEnd w:id="977"/>
    <w:bookmarkStart w:name="z1389" w:id="978"/>
    <w:p>
      <w:pPr>
        <w:spacing w:after="0"/>
        <w:ind w:left="0"/>
        <w:jc w:val="both"/>
      </w:pPr>
      <w:r>
        <w:rPr>
          <w:rFonts w:ascii="Times New Roman"/>
          <w:b w:val="false"/>
          <w:i w:val="false"/>
          <w:color w:val="000000"/>
          <w:sz w:val="28"/>
        </w:rPr>
        <w:t xml:space="preserve">
      11. Көрсетілетін қызметті берушінің және көрсетілетін қызметті алушының партал арқылы мемлекеттік қызмет көрсетуге жүгінуі кезіндегі және рәсімдердің (іс-әрекеттердің) жалғаспалық тәртібі көрсетілген өзара іс-қимылдардың функционалдық диаграммасы, осы Мемлекеттік көрсетілетін қызмет регламентінің </w:t>
      </w:r>
      <w:r>
        <w:rPr>
          <w:rFonts w:ascii="Times New Roman"/>
          <w:b w:val="false"/>
          <w:i w:val="false"/>
          <w:color w:val="000000"/>
          <w:sz w:val="28"/>
        </w:rPr>
        <w:t>3-қосымшасында</w:t>
      </w:r>
      <w:r>
        <w:rPr>
          <w:rFonts w:ascii="Times New Roman"/>
          <w:b w:val="false"/>
          <w:i w:val="false"/>
          <w:color w:val="000000"/>
          <w:sz w:val="28"/>
        </w:rPr>
        <w:t xml:space="preserve"> келтірілген:</w:t>
      </w:r>
    </w:p>
    <w:bookmarkEnd w:id="978"/>
    <w:bookmarkStart w:name="z1390" w:id="979"/>
    <w:p>
      <w:pPr>
        <w:spacing w:after="0"/>
        <w:ind w:left="0"/>
        <w:jc w:val="both"/>
      </w:pPr>
      <w:r>
        <w:rPr>
          <w:rFonts w:ascii="Times New Roman"/>
          <w:b w:val="false"/>
          <w:i w:val="false"/>
          <w:color w:val="000000"/>
          <w:sz w:val="28"/>
        </w:rPr>
        <w:t>
      1) көрсетілетін қызметті алушы, көрсетілетін қызметті алушының компьютерінің ғаламтор-браузерінде сақталатын өзiнiң ЭЦҚ тiркеу куәлiгiнiң көмегiмен парталда тiркеудi жүзеге асырады;</w:t>
      </w:r>
    </w:p>
    <w:bookmarkEnd w:id="979"/>
    <w:bookmarkStart w:name="z1391" w:id="980"/>
    <w:p>
      <w:pPr>
        <w:spacing w:after="0"/>
        <w:ind w:left="0"/>
        <w:jc w:val="both"/>
      </w:pPr>
      <w:r>
        <w:rPr>
          <w:rFonts w:ascii="Times New Roman"/>
          <w:b w:val="false"/>
          <w:i w:val="false"/>
          <w:color w:val="000000"/>
          <w:sz w:val="28"/>
        </w:rPr>
        <w:t>
      2) 1-процесс – көрсетілетін қызметті алушының компьютерінің ғаламтор-браузеріне ЭЦҚ тіркеу куәлігін бекіту, мемлекеттік қызмет алу үшін порталда көрсетілетін қызметті алушының паролін енгізу процесі (авторизациялау процесі);</w:t>
      </w:r>
    </w:p>
    <w:bookmarkEnd w:id="980"/>
    <w:bookmarkStart w:name="z1392" w:id="981"/>
    <w:p>
      <w:pPr>
        <w:spacing w:after="0"/>
        <w:ind w:left="0"/>
        <w:jc w:val="both"/>
      </w:pPr>
      <w:r>
        <w:rPr>
          <w:rFonts w:ascii="Times New Roman"/>
          <w:b w:val="false"/>
          <w:i w:val="false"/>
          <w:color w:val="000000"/>
          <w:sz w:val="28"/>
        </w:rPr>
        <w:t>
      3) 1-шарт – логин (жеке сәйкестендіру нөмірінің (бұдан әрі – ЖСН) және пароль арқылы тіркелген көрсетілетін қызметті алушы туралы деректердiң түпнұсқалығын порталда тексеру;</w:t>
      </w:r>
    </w:p>
    <w:bookmarkEnd w:id="981"/>
    <w:bookmarkStart w:name="z1393" w:id="982"/>
    <w:p>
      <w:pPr>
        <w:spacing w:after="0"/>
        <w:ind w:left="0"/>
        <w:jc w:val="both"/>
      </w:pPr>
      <w:r>
        <w:rPr>
          <w:rFonts w:ascii="Times New Roman"/>
          <w:b w:val="false"/>
          <w:i w:val="false"/>
          <w:color w:val="000000"/>
          <w:sz w:val="28"/>
        </w:rPr>
        <w:t>
      4) 2-процесс – қызметті алушының деректерiнде бұзушылықтар болуына байланысты авторландырудан бас тарту туралы хабарламаны порталда қалыптастыру;</w:t>
      </w:r>
    </w:p>
    <w:bookmarkEnd w:id="982"/>
    <w:bookmarkStart w:name="z1394" w:id="983"/>
    <w:p>
      <w:pPr>
        <w:spacing w:after="0"/>
        <w:ind w:left="0"/>
        <w:jc w:val="both"/>
      </w:pPr>
      <w:r>
        <w:rPr>
          <w:rFonts w:ascii="Times New Roman"/>
          <w:b w:val="false"/>
          <w:i w:val="false"/>
          <w:color w:val="000000"/>
          <w:sz w:val="28"/>
        </w:rPr>
        <w:t>
      5) 3-процесс – көрсетілетін қызметті алушының осы Регламентте көрсетілген қызметті таңдауы, қызметті көрсету үшін сұрау салу нысанын экранға шығаруы және көрсетілетін қызметті алушының сұрау нысанына электрондық түрдегі қажетті құжаттарды қоса тіркей отырып, оның құрылымы мен форматтық талаптарды ескере отырып, нысандарды (деректер енгізуді) толтыруы;</w:t>
      </w:r>
    </w:p>
    <w:bookmarkEnd w:id="983"/>
    <w:bookmarkStart w:name="z1395" w:id="984"/>
    <w:p>
      <w:pPr>
        <w:spacing w:after="0"/>
        <w:ind w:left="0"/>
        <w:jc w:val="both"/>
      </w:pPr>
      <w:r>
        <w:rPr>
          <w:rFonts w:ascii="Times New Roman"/>
          <w:b w:val="false"/>
          <w:i w:val="false"/>
          <w:color w:val="000000"/>
          <w:sz w:val="28"/>
        </w:rPr>
        <w:t>
      6) 4-процесс – қызметті алушының сауалды куәландыруы (қол қоюы) үшін ЭЦҚ тіркеу куәлігін таңдауы;</w:t>
      </w:r>
    </w:p>
    <w:bookmarkEnd w:id="984"/>
    <w:bookmarkStart w:name="z1396" w:id="985"/>
    <w:p>
      <w:pPr>
        <w:spacing w:after="0"/>
        <w:ind w:left="0"/>
        <w:jc w:val="both"/>
      </w:pPr>
      <w:r>
        <w:rPr>
          <w:rFonts w:ascii="Times New Roman"/>
          <w:b w:val="false"/>
          <w:i w:val="false"/>
          <w:color w:val="000000"/>
          <w:sz w:val="28"/>
        </w:rPr>
        <w:t>
      7) 2-шарт – порталда ЭЦҚ тіркеу куәлігінің әрекет ету мерзімін және тізімде қайтарып алынған (күші жойылған) тіркеу куәліктерінің болмауын, сондай-ақ сауалда ЖСН/БСН және ЭЦҚ тіркеу куәлігінде көрсетілген ЖСН/БСН арасындағы сәйкестендіру деректеріне сәйкес келуін тексеру;</w:t>
      </w:r>
    </w:p>
    <w:bookmarkEnd w:id="985"/>
    <w:bookmarkStart w:name="z1397" w:id="986"/>
    <w:p>
      <w:pPr>
        <w:spacing w:after="0"/>
        <w:ind w:left="0"/>
        <w:jc w:val="both"/>
      </w:pPr>
      <w:r>
        <w:rPr>
          <w:rFonts w:ascii="Times New Roman"/>
          <w:b w:val="false"/>
          <w:i w:val="false"/>
          <w:color w:val="000000"/>
          <w:sz w:val="28"/>
        </w:rPr>
        <w:t>
      8) 5-процесс – қызметті алушының ЭЦҚ түпнұсқалығы расталмағандығына байланысты сұратып отырған мемлекеттік қызметтен бас тарту туралы хабарламаны қалыптастыру;</w:t>
      </w:r>
    </w:p>
    <w:bookmarkEnd w:id="986"/>
    <w:bookmarkStart w:name="z1398" w:id="987"/>
    <w:p>
      <w:pPr>
        <w:spacing w:after="0"/>
        <w:ind w:left="0"/>
        <w:jc w:val="both"/>
      </w:pPr>
      <w:r>
        <w:rPr>
          <w:rFonts w:ascii="Times New Roman"/>
          <w:b w:val="false"/>
          <w:i w:val="false"/>
          <w:color w:val="000000"/>
          <w:sz w:val="28"/>
        </w:rPr>
        <w:t>
      9) 6-процесс – қызмет көрсетуге сұрау салудың толтырылған нысанына (енгізілген деректерді) көрсетілетін қызметті алушының ЭЦҚ арқылы куәландыру (қол қою);</w:t>
      </w:r>
    </w:p>
    <w:bookmarkEnd w:id="987"/>
    <w:bookmarkStart w:name="z1399" w:id="988"/>
    <w:p>
      <w:pPr>
        <w:spacing w:after="0"/>
        <w:ind w:left="0"/>
        <w:jc w:val="both"/>
      </w:pPr>
      <w:r>
        <w:rPr>
          <w:rFonts w:ascii="Times New Roman"/>
          <w:b w:val="false"/>
          <w:i w:val="false"/>
          <w:color w:val="000000"/>
          <w:sz w:val="28"/>
        </w:rPr>
        <w:t>
      10) 7-процесс – электрондық құжатты (көрсетілетін қызметті алушының сұрау салуын) "Е-лицензиялау" мемлекеттік деректер қорының ақпараттық жүйесінде тіркеу және "Е-лицензиялау" МДҚ АЖ-де сұрау салуды өңдеу;</w:t>
      </w:r>
    </w:p>
    <w:bookmarkEnd w:id="988"/>
    <w:bookmarkStart w:name="z1400" w:id="989"/>
    <w:p>
      <w:pPr>
        <w:spacing w:after="0"/>
        <w:ind w:left="0"/>
        <w:jc w:val="both"/>
      </w:pPr>
      <w:r>
        <w:rPr>
          <w:rFonts w:ascii="Times New Roman"/>
          <w:b w:val="false"/>
          <w:i w:val="false"/>
          <w:color w:val="000000"/>
          <w:sz w:val="28"/>
        </w:rPr>
        <w:t>
      11) 3-шарт - көрсетілетін қызметті берушінің қызметтерді алу үшін көрсетілетін қызметті алушының қойылатын талаптар мен шарттарға сәйкес келуін тексеру;</w:t>
      </w:r>
    </w:p>
    <w:bookmarkEnd w:id="989"/>
    <w:bookmarkStart w:name="z1401" w:id="990"/>
    <w:p>
      <w:pPr>
        <w:spacing w:after="0"/>
        <w:ind w:left="0"/>
        <w:jc w:val="both"/>
      </w:pPr>
      <w:r>
        <w:rPr>
          <w:rFonts w:ascii="Times New Roman"/>
          <w:b w:val="false"/>
          <w:i w:val="false"/>
          <w:color w:val="000000"/>
          <w:sz w:val="28"/>
        </w:rPr>
        <w:t>
      12) 8-процесс – көрсетілетін қызметті берушінің "Е-лицензиялау" МДҚ АЖ-де көрсетілетін қызметті алушының деректерінде бұзушылықтардың болуына байланысты сұратылатын мемлекеттік қызметтен бас тарту туралы хабарламаны қалыптастыруы;</w:t>
      </w:r>
    </w:p>
    <w:bookmarkEnd w:id="990"/>
    <w:bookmarkStart w:name="z1402" w:id="991"/>
    <w:p>
      <w:pPr>
        <w:spacing w:after="0"/>
        <w:ind w:left="0"/>
        <w:jc w:val="both"/>
      </w:pPr>
      <w:r>
        <w:rPr>
          <w:rFonts w:ascii="Times New Roman"/>
          <w:b w:val="false"/>
          <w:i w:val="false"/>
          <w:color w:val="000000"/>
          <w:sz w:val="28"/>
        </w:rPr>
        <w:t>
      13) 9-процесс – қызметті алушының "Е-лицензиялау" МДҚ АЖ-де қалыптастырылған мемлекеттік қызмет нәтижесін алуы. Электрондық құжат көрсетілетін қызметті берушінің уәкілетті тұлғасының ЭЦҚ пайдаланыла отырып қалыптастырылады.</w:t>
      </w:r>
    </w:p>
    <w:bookmarkEnd w:id="991"/>
    <w:bookmarkStart w:name="z1403" w:id="992"/>
    <w:p>
      <w:pPr>
        <w:spacing w:after="0"/>
        <w:ind w:left="0"/>
        <w:jc w:val="both"/>
      </w:pPr>
      <w:r>
        <w:rPr>
          <w:rFonts w:ascii="Times New Roman"/>
          <w:b w:val="false"/>
          <w:i w:val="false"/>
          <w:color w:val="000000"/>
          <w:sz w:val="28"/>
        </w:rPr>
        <w:t xml:space="preserve">
      12.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қызмет көрсетудің бизнес-үдерістерінің анықтамалықтары осы Мемлекеттік көрсетілетін қызмет регламентінің </w:t>
      </w:r>
      <w:r>
        <w:rPr>
          <w:rFonts w:ascii="Times New Roman"/>
          <w:b w:val="false"/>
          <w:i w:val="false"/>
          <w:color w:val="000000"/>
          <w:sz w:val="28"/>
        </w:rPr>
        <w:t>4-қосымшасында</w:t>
      </w:r>
      <w:r>
        <w:rPr>
          <w:rFonts w:ascii="Times New Roman"/>
          <w:b w:val="false"/>
          <w:i w:val="false"/>
          <w:color w:val="000000"/>
          <w:sz w:val="28"/>
        </w:rPr>
        <w:t xml:space="preserve"> келтірілген.</w:t>
      </w:r>
    </w:p>
    <w:bookmarkEnd w:id="992"/>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"Әкімшінің (уақытша әкімшінің, оңалтушы,</w:t>
            </w:r>
            <w:r>
              <w:br/>
            </w:r>
            <w:r>
              <w:rPr>
                <w:rFonts w:ascii="Times New Roman"/>
                <w:b w:val="false"/>
                <w:i w:val="false"/>
                <w:color w:val="000000"/>
                <w:sz w:val="20"/>
              </w:rPr>
              <w:t>уақытша және банкроттықты басқарушының)</w:t>
            </w:r>
            <w:r>
              <w:br/>
            </w:r>
            <w:r>
              <w:rPr>
                <w:rFonts w:ascii="Times New Roman"/>
                <w:b w:val="false"/>
                <w:i w:val="false"/>
                <w:color w:val="000000"/>
                <w:sz w:val="20"/>
              </w:rPr>
              <w:t>қызметін жүзеге асыру құқығына үміткер</w:t>
            </w:r>
            <w:r>
              <w:br/>
            </w:r>
            <w:r>
              <w:rPr>
                <w:rFonts w:ascii="Times New Roman"/>
                <w:b w:val="false"/>
                <w:i w:val="false"/>
                <w:color w:val="000000"/>
                <w:sz w:val="20"/>
              </w:rPr>
              <w:t>адамдардың біліктілік емтиханын өткізу"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1-қосымша</w:t>
            </w:r>
          </w:p>
        </w:tc>
      </w:tr>
    </w:tbl>
    <w:p>
      <w:pPr>
        <w:spacing w:after="0"/>
        <w:ind w:left="0"/>
        <w:jc w:val="both"/>
      </w:pPr>
      <w:r>
        <w:rPr>
          <w:rFonts w:ascii="Times New Roman"/>
          <w:b w:val="false"/>
          <w:i w:val="false"/>
          <w:color w:val="000000"/>
          <w:sz w:val="28"/>
        </w:rPr>
        <w:t>
      нысан</w:t>
      </w:r>
    </w:p>
    <w:bookmarkStart w:name="z1405" w:id="993"/>
    <w:p>
      <w:pPr>
        <w:spacing w:after="0"/>
        <w:ind w:left="0"/>
        <w:jc w:val="left"/>
      </w:pPr>
      <w:r>
        <w:rPr>
          <w:rFonts w:ascii="Times New Roman"/>
          <w:b/>
          <w:i w:val="false"/>
          <w:color w:val="000000"/>
        </w:rPr>
        <w:t xml:space="preserve"> Салықтық өтініштің қабылданғаны туралы талон</w:t>
      </w:r>
    </w:p>
    <w:bookmarkEnd w:id="993"/>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12300"/>
      </w:tblGrid>
      <w:tr>
        <w:trPr>
          <w:trHeight w:val="30" w:hRule="atLeast"/>
        </w:trPr>
        <w:tc>
          <w:tcPr>
            <w:tcW w:w="12300"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p>
          <w:p>
            <w:pPr>
              <w:spacing w:after="20"/>
              <w:ind w:left="20"/>
              <w:jc w:val="both"/>
            </w:pPr>
            <w:r>
              <w:drawing>
                <wp:inline distT="0" distB="0" distL="0" distR="0">
                  <wp:extent cx="1117600" cy="990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4"/>
                          <a:stretch>
                            <a:fillRect/>
                          </a:stretch>
                        </pic:blipFill>
                        <pic:spPr>
                          <a:xfrm>
                            <a:off x="0" y="0"/>
                            <a:ext cx="1117600" cy="990600"/>
                          </a:xfrm>
                          <a:prstGeom prst="rect">
                            <a:avLst/>
                          </a:prstGeom>
                        </pic:spPr>
                      </pic:pic>
                    </a:graphicData>
                  </a:graphic>
                </wp:inline>
              </w:drawing>
            </w:r>
          </w:p>
          <w:p>
            <w:pPr>
              <w:spacing w:after="0"/>
              <w:ind w:left="0"/>
              <w:jc w:val="both"/>
            </w:pPr>
            <w:r>
              <w:rPr>
                <w:rFonts w:ascii="Times New Roman"/>
                <w:b w:val="false"/>
                <w:i w:val="false"/>
                <w:color w:val="000000"/>
                <w:sz w:val="20"/>
              </w:rPr>
              <w:t>Қазақстан Республикасы Қаржы министрлігі Мемлекеттік кірістер комитетінің ________________ облысы (қаласы) бойынша Мемлекеттік кірістер департаментінің __________________________________ бойынша Мемлекеттік кірістер басқармасы</w:t>
            </w:r>
            <w:r>
              <w:br/>
            </w:r>
            <w:r>
              <w:rPr>
                <w:rFonts w:ascii="Times New Roman"/>
                <w:b w:val="false"/>
                <w:i w:val="false"/>
                <w:color w:val="000000"/>
                <w:sz w:val="20"/>
              </w:rPr>
              <w:t>
</w:t>
            </w:r>
          </w:p>
          <w:p>
            <w:pPr>
              <w:spacing w:after="20"/>
              <w:ind w:left="20"/>
              <w:jc w:val="both"/>
            </w:pPr>
            <w:r>
              <w:rPr>
                <w:rFonts w:ascii="Times New Roman"/>
                <w:b w:val="false"/>
                <w:i w:val="false"/>
                <w:color w:val="000000"/>
                <w:sz w:val="20"/>
              </w:rPr>
              <w:t>
Салық төлеушінің атауы және ЖСН/БСН: 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Кіріс құжатты қабылдаған күн: _______________________________________</w:t>
            </w:r>
          </w:p>
          <w:p>
            <w:pPr>
              <w:spacing w:after="20"/>
              <w:ind w:left="20"/>
              <w:jc w:val="both"/>
            </w:pPr>
            <w:r>
              <w:rPr>
                <w:rFonts w:ascii="Times New Roman"/>
                <w:b w:val="false"/>
                <w:i w:val="false"/>
                <w:color w:val="000000"/>
                <w:sz w:val="20"/>
              </w:rPr>
              <w:t>
Тіркеу нөмірі: ______________________________________________________</w:t>
            </w:r>
          </w:p>
          <w:p>
            <w:pPr>
              <w:spacing w:after="20"/>
              <w:ind w:left="20"/>
              <w:jc w:val="both"/>
            </w:pPr>
            <w:r>
              <w:rPr>
                <w:rFonts w:ascii="Times New Roman"/>
                <w:b w:val="false"/>
                <w:i w:val="false"/>
                <w:color w:val="000000"/>
                <w:sz w:val="20"/>
              </w:rPr>
              <w:t>
Шығыс құжаттың атауы: _______________________________________________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Салықтық заңнамаға сәйкес шығыс құжатты дайындау мерзімі:____________</w:t>
            </w:r>
          </w:p>
          <w:p>
            <w:pPr>
              <w:spacing w:after="20"/>
              <w:ind w:left="20"/>
              <w:jc w:val="both"/>
            </w:pPr>
            <w:r>
              <w:rPr>
                <w:rFonts w:ascii="Times New Roman"/>
                <w:b w:val="false"/>
                <w:i w:val="false"/>
                <w:color w:val="000000"/>
                <w:sz w:val="20"/>
              </w:rPr>
              <w:t>
_____________________________________________________________________</w:t>
            </w:r>
          </w:p>
          <w:p>
            <w:pPr>
              <w:spacing w:after="20"/>
              <w:ind w:left="20"/>
              <w:jc w:val="both"/>
            </w:pPr>
            <w:r>
              <w:rPr>
                <w:rFonts w:ascii="Times New Roman"/>
                <w:b w:val="false"/>
                <w:i w:val="false"/>
                <w:color w:val="000000"/>
                <w:sz w:val="20"/>
              </w:rPr>
              <w:t>
Шығыс құжатты беру үшін "терезенің" нөмірі: _________________________</w:t>
            </w:r>
          </w:p>
          <w:p>
            <w:pPr>
              <w:spacing w:after="20"/>
              <w:ind w:left="20"/>
              <w:jc w:val="both"/>
            </w:pPr>
            <w:r>
              <w:rPr>
                <w:rFonts w:ascii="Times New Roman"/>
                <w:b w:val="false"/>
                <w:i w:val="false"/>
                <w:color w:val="000000"/>
                <w:sz w:val="20"/>
              </w:rPr>
              <w:t>
Кіріс құжатты қабылдаған мемлекеттік кірістер органының қызметкерінің Т.А.Ә. және лауазымы:_______________________________ ________________</w:t>
            </w:r>
          </w:p>
          <w:p>
            <w:pPr>
              <w:spacing w:after="20"/>
              <w:ind w:left="20"/>
              <w:jc w:val="both"/>
            </w:pPr>
            <w:r>
              <w:rPr>
                <w:rFonts w:ascii="Times New Roman"/>
                <w:b w:val="false"/>
                <w:i w:val="false"/>
                <w:color w:val="000000"/>
                <w:sz w:val="20"/>
              </w:rPr>
              <w:t>
                                                          (қолы)</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"Әкімшінің (уақытша әкімшінің, оңалтушы, уақытша және</w:t>
            </w:r>
            <w:r>
              <w:br/>
            </w:r>
            <w:r>
              <w:rPr>
                <w:rFonts w:ascii="Times New Roman"/>
                <w:b w:val="false"/>
                <w:i w:val="false"/>
                <w:color w:val="000000"/>
                <w:sz w:val="20"/>
              </w:rPr>
              <w:t>банкроттықты басқарушының) қызметін жүзеге асыру құқығына</w:t>
            </w:r>
            <w:r>
              <w:br/>
            </w:r>
            <w:r>
              <w:rPr>
                <w:rFonts w:ascii="Times New Roman"/>
                <w:b w:val="false"/>
                <w:i w:val="false"/>
                <w:color w:val="000000"/>
                <w:sz w:val="20"/>
              </w:rPr>
              <w:t>үміткер адамдардың біліктілік емтиханын өткізу" мемлекеттік</w:t>
            </w:r>
            <w:r>
              <w:br/>
            </w:r>
            <w:r>
              <w:rPr>
                <w:rFonts w:ascii="Times New Roman"/>
                <w:b w:val="false"/>
                <w:i w:val="false"/>
                <w:color w:val="000000"/>
                <w:sz w:val="20"/>
              </w:rPr>
              <w:t>көрсетілетін қызмет регламентіне 2-қосымша</w:t>
            </w:r>
          </w:p>
        </w:tc>
      </w:tr>
    </w:tbl>
    <w:bookmarkStart w:name="z1407" w:id="994"/>
    <w:p>
      <w:pPr>
        <w:spacing w:after="0"/>
        <w:ind w:left="0"/>
        <w:jc w:val="left"/>
      </w:pPr>
      <w:r>
        <w:rPr>
          <w:rFonts w:ascii="Times New Roman"/>
          <w:b/>
          <w:i w:val="false"/>
          <w:color w:val="000000"/>
        </w:rPr>
        <w:t xml:space="preserve"> Портал арқылы "Әкімшінің (уақытша әкімшінің, оңалтушы, уақытша және банкроттықты басқарушының) қызметін жүзеге асыру құқығына үміткер адамдардың біліктілік емтиханын өткізу" мемлекеттік қызмет көрсетудің бизнес-үдерістерінің анықтамалығы</w:t>
      </w:r>
    </w:p>
    <w:bookmarkEnd w:id="994"/>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5"/>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6"/>
                    <a:stretch>
                      <a:fillRect/>
                    </a:stretch>
                  </pic:blipFill>
                  <pic:spPr>
                    <a:xfrm>
                      <a:off x="0" y="0"/>
                      <a:ext cx="7810500" cy="33909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"Әкімшінің (уақытша әкімшінің, оңалтушы,</w:t>
            </w:r>
            <w:r>
              <w:br/>
            </w:r>
            <w:r>
              <w:rPr>
                <w:rFonts w:ascii="Times New Roman"/>
                <w:b w:val="false"/>
                <w:i w:val="false"/>
                <w:color w:val="000000"/>
                <w:sz w:val="20"/>
              </w:rPr>
              <w:t>уақытша және банкроттықты басқарушының)</w:t>
            </w:r>
            <w:r>
              <w:br/>
            </w:r>
            <w:r>
              <w:rPr>
                <w:rFonts w:ascii="Times New Roman"/>
                <w:b w:val="false"/>
                <w:i w:val="false"/>
                <w:color w:val="000000"/>
                <w:sz w:val="20"/>
              </w:rPr>
              <w:t>қызметін жүзеге асыру құқығына үміткер</w:t>
            </w:r>
            <w:r>
              <w:br/>
            </w:r>
            <w:r>
              <w:rPr>
                <w:rFonts w:ascii="Times New Roman"/>
                <w:b w:val="false"/>
                <w:i w:val="false"/>
                <w:color w:val="000000"/>
                <w:sz w:val="20"/>
              </w:rPr>
              <w:t>адамдардың біліктілік емтиханын өткізу"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3-қосымша</w:t>
            </w:r>
          </w:p>
        </w:tc>
      </w:tr>
    </w:tbl>
    <w:bookmarkStart w:name="z1409" w:id="995"/>
    <w:p>
      <w:pPr>
        <w:spacing w:after="0"/>
        <w:ind w:left="0"/>
        <w:jc w:val="left"/>
      </w:pPr>
      <w:r>
        <w:rPr>
          <w:rFonts w:ascii="Times New Roman"/>
          <w:b/>
          <w:i w:val="false"/>
          <w:color w:val="000000"/>
        </w:rPr>
        <w:t xml:space="preserve"> Мемлекеттік қызметті портал арқылы көрсету кезінде</w:t>
      </w:r>
      <w:r>
        <w:br/>
      </w:r>
      <w:r>
        <w:rPr>
          <w:rFonts w:ascii="Times New Roman"/>
          <w:b/>
          <w:i w:val="false"/>
          <w:color w:val="000000"/>
        </w:rPr>
        <w:t>функционалдық өзара іс-қимыл диаграммасы</w:t>
      </w:r>
    </w:p>
    <w:bookmarkEnd w:id="995"/>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7"/>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Шартты белгілер:</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"Әкімшінің (уақытша әкімшінің, оңалтушы,</w:t>
            </w:r>
            <w:r>
              <w:br/>
            </w:r>
            <w:r>
              <w:rPr>
                <w:rFonts w:ascii="Times New Roman"/>
                <w:b w:val="false"/>
                <w:i w:val="false"/>
                <w:color w:val="000000"/>
                <w:sz w:val="20"/>
              </w:rPr>
              <w:t>уақытша және банкроттықты басқарушының)</w:t>
            </w:r>
            <w:r>
              <w:br/>
            </w:r>
            <w:r>
              <w:rPr>
                <w:rFonts w:ascii="Times New Roman"/>
                <w:b w:val="false"/>
                <w:i w:val="false"/>
                <w:color w:val="000000"/>
                <w:sz w:val="20"/>
              </w:rPr>
              <w:t>қызметін жүзеге асыру құқығына үміткер</w:t>
            </w:r>
            <w:r>
              <w:br/>
            </w:r>
            <w:r>
              <w:rPr>
                <w:rFonts w:ascii="Times New Roman"/>
                <w:b w:val="false"/>
                <w:i w:val="false"/>
                <w:color w:val="000000"/>
                <w:sz w:val="20"/>
              </w:rPr>
              <w:t>адамдардың біліктілік емтиханын өткізу"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4-қосымша</w:t>
            </w:r>
          </w:p>
        </w:tc>
      </w:tr>
    </w:tbl>
    <w:bookmarkStart w:name="z1411" w:id="996"/>
    <w:p>
      <w:pPr>
        <w:spacing w:after="0"/>
        <w:ind w:left="0"/>
        <w:jc w:val="left"/>
      </w:pPr>
      <w:r>
        <w:rPr>
          <w:rFonts w:ascii="Times New Roman"/>
          <w:b/>
          <w:i w:val="false"/>
          <w:color w:val="000000"/>
        </w:rPr>
        <w:t xml:space="preserve"> Портал арқылы "Әкімшінің (уақытша әкімшінің, оңалтушы,</w:t>
      </w:r>
      <w:r>
        <w:br/>
      </w:r>
      <w:r>
        <w:rPr>
          <w:rFonts w:ascii="Times New Roman"/>
          <w:b/>
          <w:i w:val="false"/>
          <w:color w:val="000000"/>
        </w:rPr>
        <w:t>уақытша және банкроттықты басқарушының) қызметін жүзеге асыру</w:t>
      </w:r>
      <w:r>
        <w:br/>
      </w:r>
      <w:r>
        <w:rPr>
          <w:rFonts w:ascii="Times New Roman"/>
          <w:b/>
          <w:i w:val="false"/>
          <w:color w:val="000000"/>
        </w:rPr>
        <w:t>құқығына үміткер адамдардың біліктілік емтиханын өткізу"</w:t>
      </w:r>
      <w:r>
        <w:br/>
      </w:r>
      <w:r>
        <w:rPr>
          <w:rFonts w:ascii="Times New Roman"/>
          <w:b/>
          <w:i w:val="false"/>
          <w:color w:val="000000"/>
        </w:rPr>
        <w:t>мемлекеттік қызмет көрсетудің бизнес-үдерістерінің</w:t>
      </w:r>
      <w:r>
        <w:br/>
      </w:r>
      <w:r>
        <w:rPr>
          <w:rFonts w:ascii="Times New Roman"/>
          <w:b/>
          <w:i w:val="false"/>
          <w:color w:val="000000"/>
        </w:rPr>
        <w:t>анықтамалығы</w:t>
      </w:r>
    </w:p>
    <w:bookmarkEnd w:id="996"/>
    <w:p>
      <w:pPr>
        <w:spacing w:after="0"/>
        <w:ind w:left="0"/>
        <w:jc w:val="left"/>
      </w:pPr>
      <w:r>
        <w:br/>
      </w:r>
    </w:p>
    <w:p>
      <w:pPr>
        <w:spacing w:after="0"/>
        <w:ind w:left="0"/>
        <w:jc w:val="both"/>
      </w:pPr>
      <w:r>
        <w:drawing>
          <wp:inline distT="0" distB="0" distL="0" distR="0">
            <wp:extent cx="7810500" cy="3784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19"/>
                    <a:stretch>
                      <a:fillRect/>
                    </a:stretch>
                  </pic:blipFill>
                  <pic:spPr>
                    <a:xfrm>
                      <a:off x="0" y="0"/>
                      <a:ext cx="7810500" cy="3784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халыққа қызмет көрсету орталықтарының,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508000" cy="457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0"/>
                    <a:stretch>
                      <a:fillRect/>
                    </a:stretch>
                  </pic:blipFill>
                  <pic:spPr>
                    <a:xfrm>
                      <a:off x="0" y="0"/>
                      <a:ext cx="508000" cy="4572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мемлекеттік қызмет көрсетудің басталуы немесе аяқталуы;</w:t>
      </w:r>
      <w:r>
        <w:br/>
      </w:r>
      <w:r>
        <w:rPr>
          <w:rFonts w:ascii="Times New Roman"/>
          <w:b w:val="false"/>
          <w:i w:val="false"/>
          <w:color w:val="000000"/>
          <w:sz w:val="28"/>
        </w:rPr>
        <w:t>
</w:t>
      </w:r>
      <w:r>
        <w:br/>
      </w:r>
    </w:p>
    <w:p>
      <w:pPr>
        <w:spacing w:after="0"/>
        <w:ind w:left="0"/>
        <w:jc w:val="both"/>
      </w:pPr>
      <w:r>
        <w:drawing>
          <wp:inline distT="0" distB="0" distL="0" distR="0">
            <wp:extent cx="482600" cy="419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1"/>
                    <a:stretch>
                      <a:fillRect/>
                    </a:stretch>
                  </pic:blipFill>
                  <pic:spPr>
                    <a:xfrm>
                      <a:off x="0" y="0"/>
                      <a:ext cx="482600" cy="4191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көрсетілетін қызметті алушы рәсімінің (іс-қимылының) және</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(немесе) ҚФБ атауы;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393700" cy="431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2"/>
                    <a:stretch>
                      <a:fillRect/>
                    </a:stretch>
                  </pic:blipFill>
                  <pic:spPr>
                    <a:xfrm>
                      <a:off x="0" y="0"/>
                      <a:ext cx="393700" cy="4318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таңдау нұсқасы;</w:t>
      </w:r>
      <w:r>
        <w:br/>
      </w:r>
      <w:r>
        <w:rPr>
          <w:rFonts w:ascii="Times New Roman"/>
          <w:b w:val="false"/>
          <w:i w:val="false"/>
          <w:color w:val="000000"/>
          <w:sz w:val="28"/>
        </w:rPr>
        <w:t>
</w:t>
      </w:r>
      <w:r>
        <w:br/>
      </w:r>
    </w:p>
    <w:p>
      <w:pPr>
        <w:spacing w:after="0"/>
        <w:ind w:left="0"/>
        <w:jc w:val="both"/>
      </w:pPr>
      <w:r>
        <w:drawing>
          <wp:inline distT="0" distB="0" distL="0" distR="0">
            <wp:extent cx="330200" cy="114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3"/>
                    <a:stretch>
                      <a:fillRect/>
                    </a:stretch>
                  </pic:blipFill>
                  <pic:spPr>
                    <a:xfrm>
                      <a:off x="0" y="0"/>
                      <a:ext cx="330200" cy="114300"/>
                    </a:xfrm>
                    <a:prstGeom prst="rect">
                      <a:avLst/>
                    </a:prstGeom>
                  </pic:spPr>
                </pic:pic>
              </a:graphicData>
            </a:graphic>
          </wp:inline>
        </w:drawing>
      </w:r>
    </w:p>
    <w:p>
      <w:pPr>
        <w:spacing w:after="0"/>
        <w:ind w:left="0"/>
        <w:jc w:val="left"/>
      </w:pPr>
      <w:r>
        <w:rPr>
          <w:rFonts w:ascii="Times New Roman"/>
          <w:b w:val="false"/>
          <w:i w:val="false"/>
          <w:color w:val="000000"/>
          <w:sz w:val="28"/>
        </w:rPr>
        <w:t xml:space="preserve"> - келесі рәсімге (іс-қимылға) өту.</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33-қосымша</w:t>
            </w:r>
          </w:p>
        </w:tc>
      </w:tr>
    </w:tbl>
    <w:bookmarkStart w:name="z803" w:id="997"/>
    <w:p>
      <w:pPr>
        <w:spacing w:after="0"/>
        <w:ind w:left="0"/>
        <w:jc w:val="left"/>
      </w:pPr>
      <w:r>
        <w:rPr>
          <w:rFonts w:ascii="Times New Roman"/>
          <w:b/>
          <w:i w:val="false"/>
          <w:color w:val="000000"/>
        </w:rPr>
        <w:t xml:space="preserve"> "Авторлық құқық пен сабақтас құқық, тауар таңбалары,</w:t>
      </w:r>
      <w:r>
        <w:br/>
      </w:r>
      <w:r>
        <w:rPr>
          <w:rFonts w:ascii="Times New Roman"/>
          <w:b/>
          <w:i w:val="false"/>
          <w:color w:val="000000"/>
        </w:rPr>
        <w:t>қызмет көрсету таңбалары объектілерiн және тауарларды шығарған</w:t>
      </w:r>
      <w:r>
        <w:br/>
      </w:r>
      <w:r>
        <w:rPr>
          <w:rFonts w:ascii="Times New Roman"/>
          <w:b/>
          <w:i w:val="false"/>
          <w:color w:val="000000"/>
        </w:rPr>
        <w:t>жерлердің атауларын зияткерлік меншік объектілерінің кедендік</w:t>
      </w:r>
      <w:r>
        <w:br/>
      </w:r>
      <w:r>
        <w:rPr>
          <w:rFonts w:ascii="Times New Roman"/>
          <w:b/>
          <w:i w:val="false"/>
          <w:color w:val="000000"/>
        </w:rPr>
        <w:t>тізіліміне енгізу" мемлекеттік көрсетілетін қызмет регламенті</w:t>
      </w:r>
    </w:p>
    <w:bookmarkEnd w:id="997"/>
    <w:bookmarkStart w:name="z804" w:id="998"/>
    <w:p>
      <w:pPr>
        <w:spacing w:after="0"/>
        <w:ind w:left="0"/>
        <w:jc w:val="left"/>
      </w:pPr>
      <w:r>
        <w:rPr>
          <w:rFonts w:ascii="Times New Roman"/>
          <w:b/>
          <w:i w:val="false"/>
          <w:color w:val="000000"/>
        </w:rPr>
        <w:t xml:space="preserve"> 1. Жалпы ережелер</w:t>
      </w:r>
    </w:p>
    <w:bookmarkEnd w:id="998"/>
    <w:bookmarkStart w:name="z805" w:id="999"/>
    <w:p>
      <w:pPr>
        <w:spacing w:after="0"/>
        <w:ind w:left="0"/>
        <w:jc w:val="both"/>
      </w:pPr>
      <w:r>
        <w:rPr>
          <w:rFonts w:ascii="Times New Roman"/>
          <w:b w:val="false"/>
          <w:i w:val="false"/>
          <w:color w:val="000000"/>
          <w:sz w:val="28"/>
        </w:rPr>
        <w:t xml:space="preserve">
      1.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(нормативтік құқықтық актілердің мемлекеттік тізілімінде 11273 тіркелген)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көрсетілетін қызмет стандартының (бұдан әрі – Стандарт) негізінде Қазақстан Республикасы Қаржы министрлігі Мемлекеттік кірістер комитеті (бұдан әрі - көрсетілетін қызметті беруші) көрсетеді.</w:t>
      </w:r>
    </w:p>
    <w:bookmarkEnd w:id="999"/>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 көрсетілетін қызметті берушінің кеңсесі арқылы жүзеге асырылады.</w:t>
      </w:r>
    </w:p>
    <w:bookmarkStart w:name="z806" w:id="1000"/>
    <w:p>
      <w:pPr>
        <w:spacing w:after="0"/>
        <w:ind w:left="0"/>
        <w:jc w:val="both"/>
      </w:pPr>
      <w:r>
        <w:rPr>
          <w:rFonts w:ascii="Times New Roman"/>
          <w:b w:val="false"/>
          <w:i w:val="false"/>
          <w:color w:val="000000"/>
          <w:sz w:val="28"/>
        </w:rPr>
        <w:t>
      2. Мемлекеттік қызметті көрсету нысаны: қағаз түрінде.</w:t>
      </w:r>
    </w:p>
    <w:bookmarkEnd w:id="1000"/>
    <w:bookmarkStart w:name="z807" w:id="1001"/>
    <w:p>
      <w:pPr>
        <w:spacing w:after="0"/>
        <w:ind w:left="0"/>
        <w:jc w:val="both"/>
      </w:pPr>
      <w:r>
        <w:rPr>
          <w:rFonts w:ascii="Times New Roman"/>
          <w:b w:val="false"/>
          <w:i w:val="false"/>
          <w:color w:val="000000"/>
          <w:sz w:val="28"/>
        </w:rPr>
        <w:t xml:space="preserve">
      3. Мемлекеттік қызмет көрсету нәтижесі – көрсетілетін қызметті беруші басшысының бұйрығымен (бұдан әрі - бұйрық) ресімделген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туралы шешім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жазбаша нысанда мемлекеттік қызметті көрсетуден бас тарту туралы дәлелді жауап беру.</w:t>
      </w:r>
    </w:p>
    <w:bookmarkEnd w:id="1001"/>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08" w:id="1002"/>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002"/>
    <w:bookmarkStart w:name="z809" w:id="1003"/>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зияткерлік меншік объектілеріне құқықтарды қорғау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003"/>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10" w:id="1004"/>
    <w:p>
      <w:pPr>
        <w:spacing w:after="0"/>
        <w:ind w:left="0"/>
        <w:jc w:val="both"/>
      </w:pPr>
      <w:r>
        <w:rPr>
          <w:rFonts w:ascii="Times New Roman"/>
          <w:b w:val="false"/>
          <w:i w:val="false"/>
          <w:color w:val="000000"/>
          <w:sz w:val="28"/>
        </w:rPr>
        <w:t>
      5. Мемлекеттік қызмет көрсету процесінің құрамына кіретін рәсімдер (іс-әрекеттер), оларды орындау ұзақтығы:</w:t>
      </w:r>
    </w:p>
    <w:bookmarkEnd w:id="1004"/>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2) өтінішті көрсетілетін қызметті берушінің кеңсесі қызметшісі көрсетілетін қызметті алушыдан келіп түскен сәттен бастап 4 (төрт) сағаттың ішінде тіркеуі;</w:t>
      </w:r>
    </w:p>
    <w:p>
      <w:pPr>
        <w:spacing w:after="0"/>
        <w:ind w:left="0"/>
        <w:jc w:val="both"/>
      </w:pPr>
      <w:r>
        <w:rPr>
          <w:rFonts w:ascii="Times New Roman"/>
          <w:b w:val="false"/>
          <w:i w:val="false"/>
          <w:color w:val="000000"/>
          <w:sz w:val="28"/>
        </w:rPr>
        <w:t>
      3) өтінішті көрсетілетін қызметті беруші басшысының өтінішті тіркеген күннен бастап күнтізбелік 1 (бір) жұмыс күннің ішінде қарауы;</w:t>
      </w:r>
    </w:p>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күннен бастап күнтізбелік 1 (бір) жұмыс күннің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бөлімшесінің қызметкері өтінішті алған күннен бастап 14 (он төрт) жұмыс күннің ішінде оны қарауды жүзеге асырады. Жеткілікті негіздеме болған жағдайда, өтінішті қараудың жалпы мерзімі, бірақ 20 (жиырма) жұмыс күнінен аспайтын мерзімге ұзартылады;</w:t>
      </w:r>
    </w:p>
    <w:p>
      <w:pPr>
        <w:spacing w:after="0"/>
        <w:ind w:left="0"/>
        <w:jc w:val="both"/>
      </w:pPr>
      <w:r>
        <w:rPr>
          <w:rFonts w:ascii="Times New Roman"/>
          <w:b w:val="false"/>
          <w:i w:val="false"/>
          <w:color w:val="000000"/>
          <w:sz w:val="28"/>
        </w:rPr>
        <w:t>
      6) бұйрықтың жобасын көрсетілетін қызметті берушінің заң бөлімшесі басшысының оны алған күннен бастап күнтізбелік 1 (бір) жұмыс күннің ішінде қарауы;</w:t>
      </w:r>
    </w:p>
    <w:p>
      <w:pPr>
        <w:spacing w:after="0"/>
        <w:ind w:left="0"/>
        <w:jc w:val="both"/>
      </w:pPr>
      <w:r>
        <w:rPr>
          <w:rFonts w:ascii="Times New Roman"/>
          <w:b w:val="false"/>
          <w:i w:val="false"/>
          <w:color w:val="000000"/>
          <w:sz w:val="28"/>
        </w:rPr>
        <w:t>
      7) бұйрықтың жобасын көрсетілетін қызметті берушінің заң бөлімшесі қызметшісі өтінішті алған күннен бастап күнтізбелік 2 (екі) жұмыс күннің ішінде қарауы;</w:t>
      </w:r>
    </w:p>
    <w:p>
      <w:pPr>
        <w:spacing w:after="0"/>
        <w:ind w:left="0"/>
        <w:jc w:val="both"/>
      </w:pPr>
      <w:r>
        <w:rPr>
          <w:rFonts w:ascii="Times New Roman"/>
          <w:b w:val="false"/>
          <w:i w:val="false"/>
          <w:color w:val="000000"/>
          <w:sz w:val="28"/>
        </w:rPr>
        <w:t>
      8) көрсетілетін қызметті берушінің басшысының мемлекеттік қызмет көрсету нәтижесіне оны алған күннен бастап күнтізбелік 1 (бір) жұмыс күннің ішінде қол қоюы;</w:t>
      </w:r>
    </w:p>
    <w:p>
      <w:pPr>
        <w:spacing w:after="0"/>
        <w:ind w:left="0"/>
        <w:jc w:val="both"/>
      </w:pPr>
      <w:r>
        <w:rPr>
          <w:rFonts w:ascii="Times New Roman"/>
          <w:b w:val="false"/>
          <w:i w:val="false"/>
          <w:color w:val="000000"/>
          <w:sz w:val="28"/>
        </w:rPr>
        <w:t>
      9) көрсетілетін қызметті берушінің басшысы оған қол қойған сәттен бастап 4 (төрт) сағаттың ішінде көрсетілетін қызметті берушінің кеңсесі қызметшісі мемлекеттік қызмет көрсету нәтижесін тіркеуі және оны көрсетілетін қызметті алушыға беруі.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12" w:id="1005"/>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005"/>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қызметшісіне жолданған өтініш;</w:t>
      </w:r>
    </w:p>
    <w:p>
      <w:pPr>
        <w:spacing w:after="0"/>
        <w:ind w:left="0"/>
        <w:jc w:val="both"/>
      </w:pPr>
      <w:r>
        <w:rPr>
          <w:rFonts w:ascii="Times New Roman"/>
          <w:b w:val="false"/>
          <w:i w:val="false"/>
          <w:color w:val="000000"/>
          <w:sz w:val="28"/>
        </w:rPr>
        <w:t>
      4) ресімделген мемлекеттік қызмет көрсету нәтижесі;</w:t>
      </w:r>
    </w:p>
    <w:p>
      <w:pPr>
        <w:spacing w:after="0"/>
        <w:ind w:left="0"/>
        <w:jc w:val="both"/>
      </w:pPr>
      <w:r>
        <w:rPr>
          <w:rFonts w:ascii="Times New Roman"/>
          <w:b w:val="false"/>
          <w:i w:val="false"/>
          <w:color w:val="000000"/>
          <w:sz w:val="28"/>
        </w:rPr>
        <w:t>
      5) қаралған және көрсетілетін қызметті берушінің заң бөлімшесінің қызметшісіне жолданған бұйрықтың жобасы;</w:t>
      </w:r>
    </w:p>
    <w:p>
      <w:pPr>
        <w:spacing w:after="0"/>
        <w:ind w:left="0"/>
        <w:jc w:val="both"/>
      </w:pPr>
      <w:r>
        <w:rPr>
          <w:rFonts w:ascii="Times New Roman"/>
          <w:b w:val="false"/>
          <w:i w:val="false"/>
          <w:color w:val="000000"/>
          <w:sz w:val="28"/>
        </w:rPr>
        <w:t>
      6) келісілген бұйрықтың жобасы;</w:t>
      </w:r>
    </w:p>
    <w:p>
      <w:pPr>
        <w:spacing w:after="0"/>
        <w:ind w:left="0"/>
        <w:jc w:val="both"/>
      </w:pPr>
      <w:r>
        <w:rPr>
          <w:rFonts w:ascii="Times New Roman"/>
          <w:b w:val="false"/>
          <w:i w:val="false"/>
          <w:color w:val="000000"/>
          <w:sz w:val="28"/>
        </w:rPr>
        <w:t>
      7)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Start w:name="z811" w:id="1006"/>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06"/>
    <w:bookmarkStart w:name="z813" w:id="1007"/>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(қызметкерлері) қатысады:</w:t>
      </w:r>
    </w:p>
    <w:bookmarkEnd w:id="1007"/>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both"/>
      </w:pPr>
      <w:r>
        <w:rPr>
          <w:rFonts w:ascii="Times New Roman"/>
          <w:b w:val="false"/>
          <w:i w:val="false"/>
          <w:color w:val="000000"/>
          <w:sz w:val="28"/>
        </w:rPr>
        <w:t>
      6) көрсетілетін қызметті берушінің заң бөлімшесінің қызметкері.</w:t>
      </w:r>
    </w:p>
    <w:bookmarkStart w:name="z814" w:id="1008"/>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008"/>
    <w:p>
      <w:pPr>
        <w:spacing w:after="0"/>
        <w:ind w:left="0"/>
        <w:jc w:val="both"/>
      </w:pPr>
      <w:r>
        <w:rPr>
          <w:rFonts w:ascii="Times New Roman"/>
          <w:b w:val="false"/>
          <w:i w:val="false"/>
          <w:color w:val="000000"/>
          <w:sz w:val="28"/>
        </w:rPr>
        <w:t>
      1) көрсетілетін қызметті беруші кеңсесінің қызметкері көрсетілетін қызметті алушыдан өтініш келіп түскен сәттен бастап 4 (төрт) сағаттың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күнтізбелік 1 (бір) жұмыс күннің ішінде оны қарайды және құрылымдық бөлімшенің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күнтізбелік 1 (бір) жұмыс күннің ішінде оны қарастырады және құрылымдық бөлімшенің бас қызметкеріна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қызметшісі өтінішті алған күннен бастап күнтізбелік 14 (он төрт) жұмыс күннің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көрсетілетін қызметті алушы Стандарттың 9-тармағында көрсетілген толық емес және дұрыс емес ұсынған не зияткерлік меншік құқығын бұза отырып тауарлардың ерекше белгілерінің сипаттамасын ұсынбаған жағдайда мемлекеттік қызметті көрсетуден бас тарту туралы дәлелді жауапты ресімдейді және көрсетілетін қызметті берушінің басшысына қол қоюға жолдайды;</w:t>
      </w:r>
    </w:p>
    <w:p>
      <w:pPr>
        <w:spacing w:after="0"/>
        <w:ind w:left="0"/>
        <w:jc w:val="both"/>
      </w:pPr>
      <w:r>
        <w:rPr>
          <w:rFonts w:ascii="Times New Roman"/>
          <w:b w:val="false"/>
          <w:i w:val="false"/>
          <w:color w:val="000000"/>
          <w:sz w:val="28"/>
        </w:rPr>
        <w:t>
      ұсынылған құжаттар Стандарттың 9-тармағына сәйкес келген жағдайда бұйрықтың жобасын дайындайды және оны көрсетілетін қызметті берушінің заң бөлімшесіне келісуге жолдайды.</w:t>
      </w:r>
    </w:p>
    <w:p>
      <w:pPr>
        <w:spacing w:after="0"/>
        <w:ind w:left="0"/>
        <w:jc w:val="both"/>
      </w:pPr>
      <w:r>
        <w:rPr>
          <w:rFonts w:ascii="Times New Roman"/>
          <w:b w:val="false"/>
          <w:i w:val="false"/>
          <w:color w:val="000000"/>
          <w:sz w:val="28"/>
        </w:rPr>
        <w:t>
      Жеткілікті негіздер болған кезде көрсетілетін қызметті беруші көрсетілетін қызметті алушы ұсынған құжаттар мен мәліметтердің дұрыстығын тексеру мақсатында үшінші тұлғалардан және (немесе) Қазақстан Республикасының тиісті мемлекеттік органдарынан көрсетілетін қызметті алушы ұсынған құжаттар мен мәліметтерді растайтын құжаттарды сұратады, бұл ретте өтінішті қараудың жалпы мерзімі ұзартылады, бірақ жиырма жұмыс күнінен аспайтын мерзімге ұзартылады;</w:t>
      </w:r>
    </w:p>
    <w:p>
      <w:pPr>
        <w:spacing w:after="0"/>
        <w:ind w:left="0"/>
        <w:jc w:val="both"/>
      </w:pPr>
      <w:r>
        <w:rPr>
          <w:rFonts w:ascii="Times New Roman"/>
          <w:b w:val="false"/>
          <w:i w:val="false"/>
          <w:color w:val="000000"/>
          <w:sz w:val="28"/>
        </w:rPr>
        <w:t>
      5) көрсетілетін қызметті берушінің заң бөлімшесінің басшысы бұйрықтың жобасын 4 (төрт) сағат ішінде қарастырады және заң бөлімшесінің сарапшысына нұсқаумен жібереді, заң бөлімшесінің қызметкері бұйрықтың жобасын алған күннен бастап 1 (бір) жұмыс күннің ішінде қарастырады және келіседі;</w:t>
      </w:r>
    </w:p>
    <w:p>
      <w:pPr>
        <w:spacing w:after="0"/>
        <w:ind w:left="0"/>
        <w:jc w:val="both"/>
      </w:pPr>
      <w:r>
        <w:rPr>
          <w:rFonts w:ascii="Times New Roman"/>
          <w:b w:val="false"/>
          <w:i w:val="false"/>
          <w:color w:val="000000"/>
          <w:sz w:val="28"/>
        </w:rPr>
        <w:t>
      6) көрсетілетін қызметті берушінің басшысы алған күннен бастап күнтізбелік 1 (бір) жұмыс күннің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 кеңсесінің қызметкері көрсетілетін қызметті берушінің басшысы оған қол қойғаннан кейін 4 (төрт) сағаттың ішінде мемлекеттік қызметті көрсету нәтижесін тіркейді және көрсетілетін қызметті алушыға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15" w:id="1009"/>
    <w:p>
      <w:pPr>
        <w:spacing w:after="0"/>
        <w:ind w:left="0"/>
        <w:jc w:val="left"/>
      </w:pPr>
      <w:r>
        <w:rPr>
          <w:rFonts w:ascii="Times New Roman"/>
          <w:b/>
          <w:i w:val="false"/>
          <w:color w:val="000000"/>
        </w:rPr>
        <w:t xml:space="preserve"> 4. Мемлекеттік қызмет көрсету процесінде халыққа қызмет</w:t>
      </w:r>
      <w:r>
        <w:br/>
      </w:r>
      <w:r>
        <w:rPr>
          <w:rFonts w:ascii="Times New Roman"/>
          <w:b/>
          <w:i w:val="false"/>
          <w:color w:val="000000"/>
        </w:rPr>
        <w:t>көрсету орталығымен және (немесе) өзге көрсетілетін қызметті</w:t>
      </w:r>
      <w:r>
        <w:br/>
      </w:r>
      <w:r>
        <w:rPr>
          <w:rFonts w:ascii="Times New Roman"/>
          <w:b/>
          <w:i w:val="false"/>
          <w:color w:val="000000"/>
        </w:rPr>
        <w:t>берушілермен өзара іс-әрекет тәртібі, сондай-ақ ақпараттық</w:t>
      </w:r>
      <w:r>
        <w:br/>
      </w:r>
      <w:r>
        <w:rPr>
          <w:rFonts w:ascii="Times New Roman"/>
          <w:b/>
          <w:i w:val="false"/>
          <w:color w:val="000000"/>
        </w:rPr>
        <w:t>жүйелерді пайдалану тәртібі</w:t>
      </w:r>
    </w:p>
    <w:bookmarkEnd w:id="1009"/>
    <w:bookmarkStart w:name="z816" w:id="1010"/>
    <w:p>
      <w:pPr>
        <w:spacing w:after="0"/>
        <w:ind w:left="0"/>
        <w:jc w:val="both"/>
      </w:pPr>
      <w:r>
        <w:rPr>
          <w:rFonts w:ascii="Times New Roman"/>
          <w:b w:val="false"/>
          <w:i w:val="false"/>
          <w:color w:val="000000"/>
          <w:sz w:val="28"/>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p>
    <w:bookmarkEnd w:id="1010"/>
    <w:bookmarkStart w:name="z817" w:id="1011"/>
    <w:p>
      <w:pPr>
        <w:spacing w:after="0"/>
        <w:ind w:left="0"/>
        <w:jc w:val="both"/>
      </w:pPr>
      <w:r>
        <w:rPr>
          <w:rFonts w:ascii="Times New Roman"/>
          <w:b w:val="false"/>
          <w:i w:val="false"/>
          <w:color w:val="000000"/>
          <w:sz w:val="28"/>
        </w:rPr>
        <w:t xml:space="preserve">
      10. "Авторлық құқық пен сабақтас құқық, тауар таңбалары, қызмет көрсету таңбалары объектілерiн және тауарларды шығарған жерлердің атауларын зияткерлік меншік объектілерінің кедендік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қосымшада</w:t>
      </w:r>
      <w:r>
        <w:rPr>
          <w:rFonts w:ascii="Times New Roman"/>
          <w:b w:val="false"/>
          <w:i w:val="false"/>
          <w:color w:val="000000"/>
          <w:sz w:val="28"/>
        </w:rPr>
        <w:t xml:space="preserve"> келтірілген.</w:t>
      </w:r>
    </w:p>
    <w:bookmarkEnd w:id="101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"Авторлық құқық пен сабақтас </w:t>
            </w:r>
            <w:r>
              <w:br/>
            </w:r>
            <w:r>
              <w:rPr>
                <w:rFonts w:ascii="Times New Roman"/>
                <w:b w:val="false"/>
                <w:i w:val="false"/>
                <w:color w:val="000000"/>
                <w:sz w:val="20"/>
              </w:rPr>
              <w:t xml:space="preserve">құқық, тауар таңбалары, қызмет </w:t>
            </w:r>
            <w:r>
              <w:br/>
            </w:r>
            <w:r>
              <w:rPr>
                <w:rFonts w:ascii="Times New Roman"/>
                <w:b w:val="false"/>
                <w:i w:val="false"/>
                <w:color w:val="000000"/>
                <w:sz w:val="20"/>
              </w:rPr>
              <w:t xml:space="preserve">көрсету таңбалары обьектілерін </w:t>
            </w:r>
            <w:r>
              <w:br/>
            </w:r>
            <w:r>
              <w:rPr>
                <w:rFonts w:ascii="Times New Roman"/>
                <w:b w:val="false"/>
                <w:i w:val="false"/>
                <w:color w:val="000000"/>
                <w:sz w:val="20"/>
              </w:rPr>
              <w:t xml:space="preserve">және тауарларды шығарған </w:t>
            </w:r>
            <w:r>
              <w:br/>
            </w:r>
            <w:r>
              <w:rPr>
                <w:rFonts w:ascii="Times New Roman"/>
                <w:b w:val="false"/>
                <w:i w:val="false"/>
                <w:color w:val="000000"/>
                <w:sz w:val="20"/>
              </w:rPr>
              <w:t xml:space="preserve">жерлердің атауларын зияткерлік </w:t>
            </w:r>
            <w:r>
              <w:br/>
            </w:r>
            <w:r>
              <w:rPr>
                <w:rFonts w:ascii="Times New Roman"/>
                <w:b w:val="false"/>
                <w:i w:val="false"/>
                <w:color w:val="000000"/>
                <w:sz w:val="20"/>
              </w:rPr>
              <w:t xml:space="preserve">меншік обьектілерінің кедендік </w:t>
            </w:r>
            <w:r>
              <w:br/>
            </w:r>
            <w:r>
              <w:rPr>
                <w:rFonts w:ascii="Times New Roman"/>
                <w:b w:val="false"/>
                <w:i w:val="false"/>
                <w:color w:val="000000"/>
                <w:sz w:val="20"/>
              </w:rPr>
              <w:t xml:space="preserve">тізіліміне енгізу"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 қосымша</w:t>
            </w:r>
          </w:p>
        </w:tc>
      </w:tr>
    </w:tbl>
    <w:p>
      <w:pPr>
        <w:spacing w:after="0"/>
        <w:ind w:left="0"/>
        <w:jc w:val="left"/>
      </w:pPr>
      <w:r>
        <w:rPr>
          <w:rFonts w:ascii="Times New Roman"/>
          <w:b/>
          <w:i w:val="false"/>
          <w:color w:val="000000"/>
        </w:rPr>
        <w:t xml:space="preserve"> "Авторлық құқық пен сабақтас құқық, тауар таңбалары, қызмет көрсету таңбалары обьектілерін және тауарларды шығарған жерлердің атауларын зияткерлік меншік обьектілерінің кедендік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46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4"/>
                    <a:stretch>
                      <a:fillRect/>
                    </a:stretch>
                  </pic:blipFill>
                  <pic:spPr>
                    <a:xfrm>
                      <a:off x="0" y="0"/>
                      <a:ext cx="7810500" cy="2946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882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5"/>
                    <a:stretch>
                      <a:fillRect/>
                    </a:stretch>
                  </pic:blipFill>
                  <pic:spPr>
                    <a:xfrm>
                      <a:off x="0" y="0"/>
                      <a:ext cx="7810500" cy="2882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6"/>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34-қосымша</w:t>
            </w:r>
          </w:p>
        </w:tc>
      </w:tr>
    </w:tbl>
    <w:bookmarkStart w:name="z820" w:id="1012"/>
    <w:p>
      <w:pPr>
        <w:spacing w:after="0"/>
        <w:ind w:left="0"/>
        <w:jc w:val="left"/>
      </w:pPr>
      <w:r>
        <w:rPr>
          <w:rFonts w:ascii="Times New Roman"/>
          <w:b/>
          <w:i w:val="false"/>
          <w:color w:val="000000"/>
        </w:rPr>
        <w:t xml:space="preserve"> "Уәкілетті экономикалық операторлардың тізіліміне енгізу" мемлекеттік көрсетілетін қызмет регламенті</w:t>
      </w:r>
    </w:p>
    <w:bookmarkEnd w:id="1012"/>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944" w:id="1013"/>
    <w:p>
      <w:pPr>
        <w:spacing w:after="0"/>
        <w:ind w:left="0"/>
        <w:jc w:val="left"/>
      </w:pPr>
      <w:r>
        <w:rPr>
          <w:rFonts w:ascii="Times New Roman"/>
          <w:b/>
          <w:i w:val="false"/>
          <w:color w:val="000000"/>
        </w:rPr>
        <w:t xml:space="preserve"> 1. Жалпы ережелер</w:t>
      </w:r>
    </w:p>
    <w:bookmarkEnd w:id="1013"/>
    <w:bookmarkStart w:name="z1945" w:id="1014"/>
    <w:p>
      <w:pPr>
        <w:spacing w:after="0"/>
        <w:ind w:left="0"/>
        <w:jc w:val="both"/>
      </w:pPr>
      <w:r>
        <w:rPr>
          <w:rFonts w:ascii="Times New Roman"/>
          <w:b w:val="false"/>
          <w:i w:val="false"/>
          <w:color w:val="000000"/>
          <w:sz w:val="28"/>
        </w:rPr>
        <w:t xml:space="preserve">
      1. "Уәкілетті экономикалық операторлардың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"Уәкілетті экономикалық операторлардың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 мемлекеттік тіркеу тізілімінде № 11273 болып тіркелген) Қазақстан Республикасының Қаржы министрлігі Мемлекеттік кірістер комитеті (бұдан әрі – көрсетілетін қызметті беруші) көрсетеді.</w:t>
      </w:r>
    </w:p>
    <w:bookmarkEnd w:id="1014"/>
    <w:p>
      <w:pPr>
        <w:spacing w:after="0"/>
        <w:ind w:left="0"/>
        <w:jc w:val="both"/>
      </w:pPr>
      <w:r>
        <w:rPr>
          <w:rFonts w:ascii="Times New Roman"/>
          <w:b w:val="false"/>
          <w:i w:val="false"/>
          <w:color w:val="000000"/>
          <w:sz w:val="28"/>
        </w:rPr>
        <w:t>
      Құжатарды қабылдау және мемлекеттік қызмет көрсету нәтижесін беру:</w:t>
      </w:r>
    </w:p>
    <w:bookmarkStart w:name="z1946" w:id="1015"/>
    <w:p>
      <w:pPr>
        <w:spacing w:after="0"/>
        <w:ind w:left="0"/>
        <w:jc w:val="both"/>
      </w:pPr>
      <w:r>
        <w:rPr>
          <w:rFonts w:ascii="Times New Roman"/>
          <w:b w:val="false"/>
          <w:i w:val="false"/>
          <w:color w:val="000000"/>
          <w:sz w:val="28"/>
        </w:rPr>
        <w:t>
      1) көрсетілетін қызмет берушінің кеңсесі арқылы;</w:t>
      </w:r>
    </w:p>
    <w:bookmarkEnd w:id="1015"/>
    <w:bookmarkStart w:name="z1947" w:id="1016"/>
    <w:p>
      <w:pPr>
        <w:spacing w:after="0"/>
        <w:ind w:left="0"/>
        <w:jc w:val="both"/>
      </w:pPr>
      <w:r>
        <w:rPr>
          <w:rFonts w:ascii="Times New Roman"/>
          <w:b w:val="false"/>
          <w:i w:val="false"/>
          <w:color w:val="000000"/>
          <w:sz w:val="28"/>
        </w:rPr>
        <w:t>
      2) "электрондық үкімет" веб-порталы: www.egov.kz (бұдан әрі – портал) арқылы жүзеге асырылады.</w:t>
      </w:r>
    </w:p>
    <w:bookmarkEnd w:id="1016"/>
    <w:bookmarkStart w:name="z1948" w:id="1017"/>
    <w:p>
      <w:pPr>
        <w:spacing w:after="0"/>
        <w:ind w:left="0"/>
        <w:jc w:val="both"/>
      </w:pPr>
      <w:r>
        <w:rPr>
          <w:rFonts w:ascii="Times New Roman"/>
          <w:b w:val="false"/>
          <w:i w:val="false"/>
          <w:color w:val="000000"/>
          <w:sz w:val="28"/>
        </w:rPr>
        <w:t>
      2. Мемлекеттік қызмет көрсету нысаны: электронды (ішінара автоматтандырылған) және (немесе) қағаз түрінде.</w:t>
      </w:r>
    </w:p>
    <w:bookmarkEnd w:id="1017"/>
    <w:bookmarkStart w:name="z1949" w:id="1018"/>
    <w:p>
      <w:pPr>
        <w:spacing w:after="0"/>
        <w:ind w:left="0"/>
        <w:jc w:val="both"/>
      </w:pPr>
      <w:r>
        <w:rPr>
          <w:rFonts w:ascii="Times New Roman"/>
          <w:b w:val="false"/>
          <w:i w:val="false"/>
          <w:color w:val="000000"/>
          <w:sz w:val="28"/>
        </w:rPr>
        <w:t xml:space="preserve">
      3. Мемлекеттік қызмет көрсету нәтижесі – уәкілетті экономикалық операторлардың тізіліміне тұлғаны енгізу туралы куәлікті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негіздер бойынша мемлекеттік қызмет көрсетуден бас тарту туралы уәжделген жауапты беру.</w:t>
      </w:r>
    </w:p>
    <w:bookmarkEnd w:id="1018"/>
    <w:p>
      <w:pPr>
        <w:spacing w:after="0"/>
        <w:ind w:left="0"/>
        <w:jc w:val="both"/>
      </w:pPr>
      <w:r>
        <w:rPr>
          <w:rFonts w:ascii="Times New Roman"/>
          <w:b w:val="false"/>
          <w:i w:val="false"/>
          <w:color w:val="000000"/>
          <w:sz w:val="28"/>
        </w:rPr>
        <w:t>
      Мемлекеттік қызмет көрсету нәтижесін беру нысаны: электронды немесе қағаз түрінде.</w:t>
      </w:r>
    </w:p>
    <w:p>
      <w:pPr>
        <w:spacing w:after="0"/>
        <w:ind w:left="0"/>
        <w:jc w:val="both"/>
      </w:pPr>
      <w:r>
        <w:rPr>
          <w:rFonts w:ascii="Times New Roman"/>
          <w:b w:val="false"/>
          <w:i w:val="false"/>
          <w:color w:val="000000"/>
          <w:sz w:val="28"/>
        </w:rPr>
        <w:t>
      Егер, көрсетілетін қызметті алушы көрсетілетін қызмет берушіге қағаз түрінде жүгінген жағдайда, мемлекеттік қызметті көрсету шешімінің нәтижесі электрондық түрде ресімделеді, басып шығарылады, көрсетілетін қызмет беруші қолын қойып, мөрімен куәландырылады, уәкілетті экономикалық операторлар тізіліміне енгізу туралы куәлігі белгіленген нысан бойынша толтырылады және көрсетілетін қызмет алушыға пошта арқылы жіберіледі.</w:t>
      </w:r>
    </w:p>
    <w:p>
      <w:pPr>
        <w:spacing w:after="0"/>
        <w:ind w:left="0"/>
        <w:jc w:val="both"/>
      </w:pPr>
      <w:r>
        <w:rPr>
          <w:rFonts w:ascii="Times New Roman"/>
          <w:b w:val="false"/>
          <w:i w:val="false"/>
          <w:color w:val="000000"/>
          <w:sz w:val="28"/>
        </w:rPr>
        <w:t>
      Көрсетілетін қызмет алушы көрсетілетін қызмет берушіге портал арқылы жүгінген кезде, мемлекеттік қызметті көрсету шешімінің нәтижесі "жеке кабинетке" электрондық құжат түрінде жіберіледі, уәкілетті экономикалық операторлар тізіліміне енгізу туралы куәлік белгіленген нысан бойынша толтырылады және көрсетілетін қызмет алушыға пошта арқылы жіберіледі.</w:t>
      </w:r>
    </w:p>
    <w:p>
      <w:pPr>
        <w:spacing w:after="0"/>
        <w:ind w:left="0"/>
        <w:jc w:val="both"/>
      </w:pPr>
      <w:r>
        <w:rPr>
          <w:rFonts w:ascii="Times New Roman"/>
          <w:b w:val="false"/>
          <w:i w:val="false"/>
          <w:color w:val="000000"/>
          <w:sz w:val="28"/>
        </w:rPr>
        <w:t>
      Мемлекеттік қызметті көрсету нәтижесі туралы деректерді көрсетілетін қызмет беруші уәкілетті экономикалық операторлар тізіліміне енгізеді, ол Комитеттің интернет-ресурсында орналастырылады және бір айда бір реттен кем емес жаңартылады.</w:t>
      </w:r>
    </w:p>
    <w:bookmarkStart w:name="z1950" w:id="1019"/>
    <w:p>
      <w:pPr>
        <w:spacing w:after="0"/>
        <w:ind w:left="0"/>
        <w:jc w:val="left"/>
      </w:pPr>
      <w:r>
        <w:rPr>
          <w:rFonts w:ascii="Times New Roman"/>
          <w:b/>
          <w:i w:val="false"/>
          <w:color w:val="000000"/>
        </w:rPr>
        <w:t xml:space="preserve"> 2. Мемлекеттік қызмет көрсету үдерісінде көрсетілетін қызмет берушінің құрылымдық бөлімшелерінің (қызметкерлерінің) өзара іс-қимыл тәртібі</w:t>
      </w:r>
    </w:p>
    <w:bookmarkEnd w:id="1019"/>
    <w:bookmarkStart w:name="z1951" w:id="1020"/>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көрсетілетін қызмет берушінің көрсетілетін қызмет алушыдан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онда мәлімделген мәліметтерді растайтын құжаттар оған қоса берілген өтінішті алуы негіздеме болып табылады.</w:t>
      </w:r>
    </w:p>
    <w:bookmarkEnd w:id="1020"/>
    <w:p>
      <w:pPr>
        <w:spacing w:after="0"/>
        <w:ind w:left="0"/>
        <w:jc w:val="both"/>
      </w:pPr>
      <w:r>
        <w:rPr>
          <w:rFonts w:ascii="Times New Roman"/>
          <w:b w:val="false"/>
          <w:i w:val="false"/>
          <w:color w:val="000000"/>
          <w:sz w:val="28"/>
        </w:rPr>
        <w:t xml:space="preserve">
      Егер, құжаттар және (немесе) мәліметтер көрсетілетін қызмет берушінің ақпараттық жүйесінен алынған жағдайда, өтінішке құжаттар қоса ұсынылмайды. </w:t>
      </w:r>
    </w:p>
    <w:bookmarkStart w:name="z1952" w:id="1021"/>
    <w:p>
      <w:pPr>
        <w:spacing w:after="0"/>
        <w:ind w:left="0"/>
        <w:jc w:val="both"/>
      </w:pPr>
      <w:r>
        <w:rPr>
          <w:rFonts w:ascii="Times New Roman"/>
          <w:b w:val="false"/>
          <w:i w:val="false"/>
          <w:color w:val="000000"/>
          <w:sz w:val="28"/>
        </w:rPr>
        <w:t>
      5. Мемлекеттік қызмет көрсету үдерісінің құрамына кіретін рәсімдер (іс-әрекеттер) оларды орындау ұзақтығы:</w:t>
      </w:r>
    </w:p>
    <w:bookmarkEnd w:id="1021"/>
    <w:bookmarkStart w:name="z1953" w:id="1022"/>
    <w:p>
      <w:pPr>
        <w:spacing w:after="0"/>
        <w:ind w:left="0"/>
        <w:jc w:val="both"/>
      </w:pPr>
      <w:r>
        <w:rPr>
          <w:rFonts w:ascii="Times New Roman"/>
          <w:b w:val="false"/>
          <w:i w:val="false"/>
          <w:color w:val="000000"/>
          <w:sz w:val="28"/>
        </w:rPr>
        <w:t>
      1) құжаттарды қабылдау – 10 (он) минут:</w:t>
      </w:r>
    </w:p>
    <w:bookmarkEnd w:id="1022"/>
    <w:p>
      <w:pPr>
        <w:spacing w:after="0"/>
        <w:ind w:left="0"/>
        <w:jc w:val="both"/>
      </w:pPr>
      <w:r>
        <w:rPr>
          <w:rFonts w:ascii="Times New Roman"/>
          <w:b w:val="false"/>
          <w:i w:val="false"/>
          <w:color w:val="000000"/>
          <w:sz w:val="28"/>
        </w:rPr>
        <w:t>
      көрсетілетін қызмет беруші кеңсесінің қызметшісі көрсетілетін қызмет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 берушінің кеңсесінде тіркелгені туралы белгі қоюы;</w:t>
      </w:r>
    </w:p>
    <w:bookmarkStart w:name="z1954" w:id="1023"/>
    <w:p>
      <w:pPr>
        <w:spacing w:after="0"/>
        <w:ind w:left="0"/>
        <w:jc w:val="both"/>
      </w:pPr>
      <w:r>
        <w:rPr>
          <w:rFonts w:ascii="Times New Roman"/>
          <w:b w:val="false"/>
          <w:i w:val="false"/>
          <w:color w:val="000000"/>
          <w:sz w:val="28"/>
        </w:rPr>
        <w:t>
      2) көрсетілетін қызмет беруші кеңсесінің қызметкері өтінішті және оған қоса берілетін құжаттарды көрсетілетін қызмет алушыдан қабылдаған сәттен бастап 4 (төрт) сағат ішінде тіркеуі;</w:t>
      </w:r>
    </w:p>
    <w:bookmarkEnd w:id="1023"/>
    <w:bookmarkStart w:name="z1955" w:id="1024"/>
    <w:p>
      <w:pPr>
        <w:spacing w:after="0"/>
        <w:ind w:left="0"/>
        <w:jc w:val="both"/>
      </w:pPr>
      <w:r>
        <w:rPr>
          <w:rFonts w:ascii="Times New Roman"/>
          <w:b w:val="false"/>
          <w:i w:val="false"/>
          <w:color w:val="000000"/>
          <w:sz w:val="28"/>
        </w:rPr>
        <w:t>
      3) көрсетілетін қызмет беруші басшысының өтінішті тіркеген күннен бастап күнтізбелік 1 (бір) күн ішінде қарауы;</w:t>
      </w:r>
    </w:p>
    <w:bookmarkEnd w:id="1024"/>
    <w:bookmarkStart w:name="z1956" w:id="1025"/>
    <w:p>
      <w:pPr>
        <w:spacing w:after="0"/>
        <w:ind w:left="0"/>
        <w:jc w:val="both"/>
      </w:pPr>
      <w:r>
        <w:rPr>
          <w:rFonts w:ascii="Times New Roman"/>
          <w:b w:val="false"/>
          <w:i w:val="false"/>
          <w:color w:val="000000"/>
          <w:sz w:val="28"/>
        </w:rPr>
        <w:t>
      4) көрсетілетін қызмет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күнтізбелік 1 (бір) күн ішінде қарауы;</w:t>
      </w:r>
    </w:p>
    <w:bookmarkEnd w:id="1025"/>
    <w:bookmarkStart w:name="z1957" w:id="1026"/>
    <w:p>
      <w:pPr>
        <w:spacing w:after="0"/>
        <w:ind w:left="0"/>
        <w:jc w:val="both"/>
      </w:pPr>
      <w:r>
        <w:rPr>
          <w:rFonts w:ascii="Times New Roman"/>
          <w:b w:val="false"/>
          <w:i w:val="false"/>
          <w:color w:val="000000"/>
          <w:sz w:val="28"/>
        </w:rPr>
        <w:t xml:space="preserve">
      5) көрсетілетін қызмет берушінің құрылымдық бөлімшесінің қызметкері өтінішті алған күннен бастап күнтізбелік 3 (үш) күн ішінде,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көзделген, көрсетілетін қызмет алушы өтініште мәліметтерді толық көрсетуін тексереді және мынадай іс-қимылдарды орындайды:</w:t>
      </w:r>
    </w:p>
    <w:bookmarkEnd w:id="1026"/>
    <w:p>
      <w:pPr>
        <w:spacing w:after="0"/>
        <w:ind w:left="0"/>
        <w:jc w:val="both"/>
      </w:pPr>
      <w:r>
        <w:rPr>
          <w:rFonts w:ascii="Times New Roman"/>
          <w:b w:val="false"/>
          <w:i w:val="false"/>
          <w:color w:val="000000"/>
          <w:sz w:val="28"/>
        </w:rPr>
        <w:t>
      өтінішті қараудан бас тарту үшін негіздемелер болған жағдайда, көрсетілетін қызмет беруші жазбаша немесе электронды нысанда көрсетілетін қызмет алушыға тиісті шешім қабылданған күннен кейінгі 1 (бір) жұмыс күнінен кешіктірмей ол туралы хабарлайды;</w:t>
      </w:r>
    </w:p>
    <w:p>
      <w:pPr>
        <w:spacing w:after="0"/>
        <w:ind w:left="0"/>
        <w:jc w:val="both"/>
      </w:pPr>
      <w:r>
        <w:rPr>
          <w:rFonts w:ascii="Times New Roman"/>
          <w:b w:val="false"/>
          <w:i w:val="false"/>
          <w:color w:val="000000"/>
          <w:sz w:val="28"/>
        </w:rPr>
        <w:t>
      көрсетілетін қызмет беруші өтінішті қараудан мынадай жағдайларда бас тартады:</w:t>
      </w:r>
    </w:p>
    <w:p>
      <w:pPr>
        <w:spacing w:after="0"/>
        <w:ind w:left="0"/>
        <w:jc w:val="both"/>
      </w:pPr>
      <w:r>
        <w:rPr>
          <w:rFonts w:ascii="Times New Roman"/>
          <w:b w:val="false"/>
          <w:i w:val="false"/>
          <w:color w:val="000000"/>
          <w:sz w:val="28"/>
        </w:rPr>
        <w:t xml:space="preserve">
      – өтініш белгіленген нысанға сәйкес емес толтырылған не электронды құжат түріндегі құрылымы мен форматы осындай өтініштің белгіленген құрылымы мен форматына сәйкес келмегенде; </w:t>
      </w:r>
    </w:p>
    <w:p>
      <w:pPr>
        <w:spacing w:after="0"/>
        <w:ind w:left="0"/>
        <w:jc w:val="both"/>
      </w:pPr>
      <w:r>
        <w:rPr>
          <w:rFonts w:ascii="Times New Roman"/>
          <w:b w:val="false"/>
          <w:i w:val="false"/>
          <w:color w:val="000000"/>
          <w:sz w:val="28"/>
        </w:rPr>
        <w:t>
      – өтініште көрсетуге жататын мәліметтер, өтініште көрсетілмегенде;</w:t>
      </w:r>
    </w:p>
    <w:p>
      <w:pPr>
        <w:spacing w:after="0"/>
        <w:ind w:left="0"/>
        <w:jc w:val="both"/>
      </w:pPr>
      <w:r>
        <w:rPr>
          <w:rFonts w:ascii="Times New Roman"/>
          <w:b w:val="false"/>
          <w:i w:val="false"/>
          <w:color w:val="000000"/>
          <w:sz w:val="28"/>
        </w:rPr>
        <w:t>
      – өтініш заңды тұлғаны уәкілетті экономикалық операторлар тізімінен шығарған күннен бастап бір жыл өткенге дейін берілгенде;</w:t>
      </w:r>
    </w:p>
    <w:p>
      <w:pPr>
        <w:spacing w:after="0"/>
        <w:ind w:left="0"/>
        <w:jc w:val="both"/>
      </w:pPr>
      <w:r>
        <w:rPr>
          <w:rFonts w:ascii="Times New Roman"/>
          <w:b w:val="false"/>
          <w:i w:val="false"/>
          <w:color w:val="000000"/>
          <w:sz w:val="28"/>
        </w:rPr>
        <w:t xml:space="preserve">
      егер, өтінішті берген кезде өтінішті қараудан бас тартуға негіздемелер болмаса, ал онда көрсетілген мәліметтерді, оларды көрсетілетен қызмет берушінің ақпараттық жүйесінен алған жағдайларды қоспағанда, өтініш беруші құжаттамамен растамаса, өтініш тіркелген күннен бастап 5 (бес) жұмыс күні ішінде, көрсетілетін қызмет беруші көрсетілетін қызмет алушыға бір ай ішінде құжаттарды ұсыну қажеттілігі туралы жазбаша хабарлама жібереді, бұл ретте өтінішті қарау мерзімі хабарламада құжаттар сұратылған немесе оларды ұсыну мерзімі өткенге күнге дейін тоқтатыла тұрады; </w:t>
      </w:r>
    </w:p>
    <w:p>
      <w:pPr>
        <w:spacing w:after="0"/>
        <w:ind w:left="0"/>
        <w:jc w:val="both"/>
      </w:pPr>
      <w:r>
        <w:rPr>
          <w:rFonts w:ascii="Times New Roman"/>
          <w:b w:val="false"/>
          <w:i w:val="false"/>
          <w:color w:val="000000"/>
          <w:sz w:val="28"/>
        </w:rPr>
        <w:t>
      егер, көрсетілетін қызмет алушы хабарламада көрсетілген мерзім ішінде құжаттарды ұсынбаған жағдайда, көрсетілетін қызмет беруші өтінішті қараудан бас тарту туралы шешім қабылдайды және ол туралы көрсетілетін қызмет алушыға жазбаша немесе электронды түрде, тиісті шешімді қабылдаған күннен кейінгі 1 (бір) жұмыс күнінен кешіктірмей хабарлайды;</w:t>
      </w:r>
    </w:p>
    <w:p>
      <w:pPr>
        <w:spacing w:after="0"/>
        <w:ind w:left="0"/>
        <w:jc w:val="both"/>
      </w:pPr>
      <w:r>
        <w:rPr>
          <w:rFonts w:ascii="Times New Roman"/>
          <w:b w:val="false"/>
          <w:i w:val="false"/>
          <w:color w:val="000000"/>
          <w:sz w:val="28"/>
        </w:rPr>
        <w:t>
      егер, көрсетілетін қызмет алушы өтініште толық мәліметтерді көрсеткен жағдайда, көрсетілетін қызмет беруші көрсетілетін қызмет берушінің аумақтық бөлімшелеріне уәкілетті экономикалық операторлар тізіміне қосу (одан әрі – шығу кеден тексерістері) шарттарына көрсетілетін қызмет алушының сәйкес болуына көшпелі кедендік тексеру жүргізу туралы тапсырма береді және Еуразиялық экономикалық одақ шеңберіндегі Евразиялық экономикалық одаққа мүше басқа мемлекеттердің кеден органдарына сұрау салады жолдайды;</w:t>
      </w:r>
    </w:p>
    <w:bookmarkStart w:name="z1958" w:id="1027"/>
    <w:p>
      <w:pPr>
        <w:spacing w:after="0"/>
        <w:ind w:left="0"/>
        <w:jc w:val="both"/>
      </w:pPr>
      <w:r>
        <w:rPr>
          <w:rFonts w:ascii="Times New Roman"/>
          <w:b w:val="false"/>
          <w:i w:val="false"/>
          <w:color w:val="000000"/>
          <w:sz w:val="28"/>
        </w:rPr>
        <w:t>
      6) көрсетілетін қызмет берушіден көшпелі кедендік тексеру жүргізу туралы тапсырманы алған күннен бастап күнтізбелік 60 (алпыс) күн ішінде көрсетілетін қызмет берушінің аумақтық бөлімшелері көшпелі кедендік тексеруді жүргізуі;</w:t>
      </w:r>
    </w:p>
    <w:bookmarkEnd w:id="1027"/>
    <w:bookmarkStart w:name="z1959" w:id="1028"/>
    <w:p>
      <w:pPr>
        <w:spacing w:after="0"/>
        <w:ind w:left="0"/>
        <w:jc w:val="both"/>
      </w:pPr>
      <w:r>
        <w:rPr>
          <w:rFonts w:ascii="Times New Roman"/>
          <w:b w:val="false"/>
          <w:i w:val="false"/>
          <w:color w:val="000000"/>
          <w:sz w:val="28"/>
        </w:rPr>
        <w:t>
      7) көрсетілетін қызмет алушы көшпелі кедендік тексерудің нәтижелері бойынша уәкілетті экономикалық операторлар тізіміне қосу шарттарына сәйкес келмеуді анықтаған кезде, көрсетілетін қызмет берушінің құрылымдық бөлімшесінің сарапшысы мемлекеттік қызмет көрсетуден бас тарту туралы уәждемелі жауапты ресімдейді және оны көрсетілетін қызмет беруші басшысына қол қою үшін көшпелі кедендік тексеру нәтижелерін алған күннен бастап күнтізбелік 3 (үш) күн ішінде жолдайды;</w:t>
      </w:r>
    </w:p>
    <w:bookmarkEnd w:id="1028"/>
    <w:bookmarkStart w:name="z1960" w:id="1029"/>
    <w:p>
      <w:pPr>
        <w:spacing w:after="0"/>
        <w:ind w:left="0"/>
        <w:jc w:val="both"/>
      </w:pPr>
      <w:r>
        <w:rPr>
          <w:rFonts w:ascii="Times New Roman"/>
          <w:b w:val="false"/>
          <w:i w:val="false"/>
          <w:color w:val="000000"/>
          <w:sz w:val="28"/>
        </w:rPr>
        <w:t>
      8) көрсетілетін қызмет алушы көшпелі кедендік тексерудің нәтижелері бойынша уәкілетті экономикалық операторлар тізіміне қосу шарттарына сәйкес келметінін анықтаған кезде, өтініш және көшпелі кедендік тексеру нәтижелері уәкілетті экономикалық операторлар тізіміне қосу мәселелерін жедел түрде қарастыру бойынша Жұмыс тобының (бұдан әрі – Жұмыс тобы) отырсында көшпелі кедендік тексеру нәтижелерін алған күннен бастап күнтізбелік 13 (он үш) күн ішінде қаралады;</w:t>
      </w:r>
    </w:p>
    <w:bookmarkEnd w:id="1029"/>
    <w:bookmarkStart w:name="z1961" w:id="1030"/>
    <w:p>
      <w:pPr>
        <w:spacing w:after="0"/>
        <w:ind w:left="0"/>
        <w:jc w:val="both"/>
      </w:pPr>
      <w:r>
        <w:rPr>
          <w:rFonts w:ascii="Times New Roman"/>
          <w:b w:val="false"/>
          <w:i w:val="false"/>
          <w:color w:val="000000"/>
          <w:sz w:val="28"/>
        </w:rPr>
        <w:t>
      9) жұмыс тобы отырысының қорытындысы бойынша мемлекеттік қызмет көрсету нәтижесін Жұмыс тобы мүшелерімен Жұмыс тобы отырысының қорытындысы өткен күннен бастап күнтізбелік 5 (бес) күн ішінде келісіледі және ресімделеді;</w:t>
      </w:r>
    </w:p>
    <w:bookmarkEnd w:id="1030"/>
    <w:bookmarkStart w:name="z1962" w:id="1031"/>
    <w:p>
      <w:pPr>
        <w:spacing w:after="0"/>
        <w:ind w:left="0"/>
        <w:jc w:val="both"/>
      </w:pPr>
      <w:r>
        <w:rPr>
          <w:rFonts w:ascii="Times New Roman"/>
          <w:b w:val="false"/>
          <w:i w:val="false"/>
          <w:color w:val="000000"/>
          <w:sz w:val="28"/>
        </w:rPr>
        <w:t>
      10) көрсетілетін қызмет берушінің басшысы мемлекеттік қызметті көрсету нәтижесіне, оны алған күннен бастап күнтізбелік 1 (бір) күн ішінде қол қояды;</w:t>
      </w:r>
    </w:p>
    <w:bookmarkEnd w:id="1031"/>
    <w:bookmarkStart w:name="z1963" w:id="1032"/>
    <w:p>
      <w:pPr>
        <w:spacing w:after="0"/>
        <w:ind w:left="0"/>
        <w:jc w:val="both"/>
      </w:pPr>
      <w:r>
        <w:rPr>
          <w:rFonts w:ascii="Times New Roman"/>
          <w:b w:val="false"/>
          <w:i w:val="false"/>
          <w:color w:val="000000"/>
          <w:sz w:val="28"/>
        </w:rPr>
        <w:t>
      11) мемлекеттік қызмет көрсету нәтижесі көрсетілетін қызмет берушінің басшысы оған қол қойған сәттен бастап 4 (төрт) сағат ішінде тіркеледі және оны көрсетілетін қызмет беруші кеңсесінің қызметкері көрсетілетін қызмет алушыға береді.</w:t>
      </w:r>
    </w:p>
    <w:bookmarkEnd w:id="1032"/>
    <w:bookmarkStart w:name="z1964" w:id="1033"/>
    <w:p>
      <w:pPr>
        <w:spacing w:after="0"/>
        <w:ind w:left="0"/>
        <w:jc w:val="both"/>
      </w:pPr>
      <w:r>
        <w:rPr>
          <w:rFonts w:ascii="Times New Roman"/>
          <w:b w:val="false"/>
          <w:i w:val="false"/>
          <w:color w:val="000000"/>
          <w:sz w:val="28"/>
        </w:rPr>
        <w:t>
      6. Мемлекеттік қызметті көрсету жөніндегі рәсімдердің (іс-әрекеттердің) нәтижелері:</w:t>
      </w:r>
    </w:p>
    <w:bookmarkEnd w:id="1033"/>
    <w:bookmarkStart w:name="z1965" w:id="1034"/>
    <w:p>
      <w:pPr>
        <w:spacing w:after="0"/>
        <w:ind w:left="0"/>
        <w:jc w:val="both"/>
      </w:pPr>
      <w:r>
        <w:rPr>
          <w:rFonts w:ascii="Times New Roman"/>
          <w:b w:val="false"/>
          <w:i w:val="false"/>
          <w:color w:val="000000"/>
          <w:sz w:val="28"/>
        </w:rPr>
        <w:t>
      1) тіркелген және көрсетілетін қызмет беруші басшысына қарауға жіберілген өтініш;</w:t>
      </w:r>
    </w:p>
    <w:bookmarkEnd w:id="1034"/>
    <w:bookmarkStart w:name="z1966" w:id="1035"/>
    <w:p>
      <w:pPr>
        <w:spacing w:after="0"/>
        <w:ind w:left="0"/>
        <w:jc w:val="both"/>
      </w:pPr>
      <w:r>
        <w:rPr>
          <w:rFonts w:ascii="Times New Roman"/>
          <w:b w:val="false"/>
          <w:i w:val="false"/>
          <w:color w:val="000000"/>
          <w:sz w:val="28"/>
        </w:rPr>
        <w:t>
      2) қаралған және көрсетілетін қызмет беруші құрылымдық бөлімшесі басшысына жіберілген өтініш;</w:t>
      </w:r>
    </w:p>
    <w:bookmarkEnd w:id="1035"/>
    <w:bookmarkStart w:name="z1967" w:id="1036"/>
    <w:p>
      <w:pPr>
        <w:spacing w:after="0"/>
        <w:ind w:left="0"/>
        <w:jc w:val="both"/>
      </w:pPr>
      <w:r>
        <w:rPr>
          <w:rFonts w:ascii="Times New Roman"/>
          <w:b w:val="false"/>
          <w:i w:val="false"/>
          <w:color w:val="000000"/>
          <w:sz w:val="28"/>
        </w:rPr>
        <w:t xml:space="preserve">
      3) қаралған және көрсетілетін қызмет беруші құрылымдық бөлімшесі қызметкеріне жіберілген өтініш; </w:t>
      </w:r>
    </w:p>
    <w:bookmarkEnd w:id="1036"/>
    <w:bookmarkStart w:name="z1968" w:id="1037"/>
    <w:p>
      <w:pPr>
        <w:spacing w:after="0"/>
        <w:ind w:left="0"/>
        <w:jc w:val="both"/>
      </w:pPr>
      <w:r>
        <w:rPr>
          <w:rFonts w:ascii="Times New Roman"/>
          <w:b w:val="false"/>
          <w:i w:val="false"/>
          <w:color w:val="000000"/>
          <w:sz w:val="28"/>
        </w:rPr>
        <w:t>
      4) мемлекеттік қызметті көрсетуден бас тарту туралы уәжделген жауап не көрсетілетін қызмет берушінің аумақтық бөлімшесіне көшпелі кедендік тексеру жүргізу туралы тапсыру және Еуразиялық экономикалық одақ шеңберінде Еуразиялық экономикалық одаққа мүше басқа мемлекеттердің кеден органдарына сұрау салуды жолдау;</w:t>
      </w:r>
    </w:p>
    <w:bookmarkEnd w:id="1037"/>
    <w:bookmarkStart w:name="z1969" w:id="1038"/>
    <w:p>
      <w:pPr>
        <w:spacing w:after="0"/>
        <w:ind w:left="0"/>
        <w:jc w:val="both"/>
      </w:pPr>
      <w:r>
        <w:rPr>
          <w:rFonts w:ascii="Times New Roman"/>
          <w:b w:val="false"/>
          <w:i w:val="false"/>
          <w:color w:val="000000"/>
          <w:sz w:val="28"/>
        </w:rPr>
        <w:t>
      5) көшпелі кедендік тексеру нәтижелері және Еуразиялық экономикалық одақ шеңберінде Еуразиялық экономикалық одаққа мүше басқа мемлекеттердің кеден органдарының жауаптары;</w:t>
      </w:r>
    </w:p>
    <w:bookmarkEnd w:id="1038"/>
    <w:bookmarkStart w:name="z1970" w:id="1039"/>
    <w:p>
      <w:pPr>
        <w:spacing w:after="0"/>
        <w:ind w:left="0"/>
        <w:jc w:val="both"/>
      </w:pPr>
      <w:r>
        <w:rPr>
          <w:rFonts w:ascii="Times New Roman"/>
          <w:b w:val="false"/>
          <w:i w:val="false"/>
          <w:color w:val="000000"/>
          <w:sz w:val="28"/>
        </w:rPr>
        <w:t>
      6) мемлекеттік қызметті көрсетуден бас тарту туралы уәжделген жауап;</w:t>
      </w:r>
    </w:p>
    <w:bookmarkEnd w:id="1039"/>
    <w:bookmarkStart w:name="z1971" w:id="1040"/>
    <w:p>
      <w:pPr>
        <w:spacing w:after="0"/>
        <w:ind w:left="0"/>
        <w:jc w:val="both"/>
      </w:pPr>
      <w:r>
        <w:rPr>
          <w:rFonts w:ascii="Times New Roman"/>
          <w:b w:val="false"/>
          <w:i w:val="false"/>
          <w:color w:val="000000"/>
          <w:sz w:val="28"/>
        </w:rPr>
        <w:t>
      7) жұмыс тобы отырысының хаттамасы;</w:t>
      </w:r>
    </w:p>
    <w:bookmarkEnd w:id="1040"/>
    <w:bookmarkStart w:name="z1972" w:id="1041"/>
    <w:p>
      <w:pPr>
        <w:spacing w:after="0"/>
        <w:ind w:left="0"/>
        <w:jc w:val="both"/>
      </w:pPr>
      <w:r>
        <w:rPr>
          <w:rFonts w:ascii="Times New Roman"/>
          <w:b w:val="false"/>
          <w:i w:val="false"/>
          <w:color w:val="000000"/>
          <w:sz w:val="28"/>
        </w:rPr>
        <w:t>
      8) тұлғаны уәкілетті экономикалық операторлар тізіміне қосу туралы ресімделген және келісілген куәлік;</w:t>
      </w:r>
    </w:p>
    <w:bookmarkEnd w:id="1041"/>
    <w:bookmarkStart w:name="z1973" w:id="1042"/>
    <w:p>
      <w:pPr>
        <w:spacing w:after="0"/>
        <w:ind w:left="0"/>
        <w:jc w:val="both"/>
      </w:pPr>
      <w:r>
        <w:rPr>
          <w:rFonts w:ascii="Times New Roman"/>
          <w:b w:val="false"/>
          <w:i w:val="false"/>
          <w:color w:val="000000"/>
          <w:sz w:val="28"/>
        </w:rPr>
        <w:t>
      9) көрсетілетін қызмет берушінің басшысы қол қойған мемлекеттік қызметті көрсету нәтижесі;</w:t>
      </w:r>
    </w:p>
    <w:bookmarkEnd w:id="1042"/>
    <w:bookmarkStart w:name="z1974" w:id="1043"/>
    <w:p>
      <w:pPr>
        <w:spacing w:after="0"/>
        <w:ind w:left="0"/>
        <w:jc w:val="both"/>
      </w:pPr>
      <w:r>
        <w:rPr>
          <w:rFonts w:ascii="Times New Roman"/>
          <w:b w:val="false"/>
          <w:i w:val="false"/>
          <w:color w:val="000000"/>
          <w:sz w:val="28"/>
        </w:rPr>
        <w:t>
      10) тіркелген және көрсетілетін қызметті алушыға берілген мемлекеттік қызмет көрсету нәтижесі.</w:t>
      </w:r>
    </w:p>
    <w:bookmarkEnd w:id="1043"/>
    <w:bookmarkStart w:name="z1975" w:id="1044"/>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өзара іс-қимыл тәртібі</w:t>
      </w:r>
    </w:p>
    <w:bookmarkEnd w:id="1044"/>
    <w:bookmarkStart w:name="z1976" w:id="1045"/>
    <w:p>
      <w:pPr>
        <w:spacing w:after="0"/>
        <w:ind w:left="0"/>
        <w:jc w:val="both"/>
      </w:pPr>
      <w:r>
        <w:rPr>
          <w:rFonts w:ascii="Times New Roman"/>
          <w:b w:val="false"/>
          <w:i w:val="false"/>
          <w:color w:val="000000"/>
          <w:sz w:val="28"/>
        </w:rPr>
        <w:t>
      7. Мемлекеттік қызмет көрсету үдерісінде көрсетілетін қызметті берушінің мынадай құрылымдық бөлімшелері (қызметкерлері) қатысады:</w:t>
      </w:r>
    </w:p>
    <w:bookmarkEnd w:id="1045"/>
    <w:bookmarkStart w:name="z1977" w:id="1046"/>
    <w:p>
      <w:pPr>
        <w:spacing w:after="0"/>
        <w:ind w:left="0"/>
        <w:jc w:val="both"/>
      </w:pPr>
      <w:r>
        <w:rPr>
          <w:rFonts w:ascii="Times New Roman"/>
          <w:b w:val="false"/>
          <w:i w:val="false"/>
          <w:color w:val="000000"/>
          <w:sz w:val="28"/>
        </w:rPr>
        <w:t>
      1) көрсетілетін қызметті беруші кеңсесінің қызметкері;</w:t>
      </w:r>
    </w:p>
    <w:bookmarkEnd w:id="1046"/>
    <w:bookmarkStart w:name="z1978" w:id="1047"/>
    <w:p>
      <w:pPr>
        <w:spacing w:after="0"/>
        <w:ind w:left="0"/>
        <w:jc w:val="both"/>
      </w:pPr>
      <w:r>
        <w:rPr>
          <w:rFonts w:ascii="Times New Roman"/>
          <w:b w:val="false"/>
          <w:i w:val="false"/>
          <w:color w:val="000000"/>
          <w:sz w:val="28"/>
        </w:rPr>
        <w:t>
      2) көрсетілетін қызметті берушінің басшысы;</w:t>
      </w:r>
    </w:p>
    <w:bookmarkEnd w:id="1047"/>
    <w:bookmarkStart w:name="z1979" w:id="1048"/>
    <w:p>
      <w:pPr>
        <w:spacing w:after="0"/>
        <w:ind w:left="0"/>
        <w:jc w:val="both"/>
      </w:pPr>
      <w:r>
        <w:rPr>
          <w:rFonts w:ascii="Times New Roman"/>
          <w:b w:val="false"/>
          <w:i w:val="false"/>
          <w:color w:val="000000"/>
          <w:sz w:val="28"/>
        </w:rPr>
        <w:t>
      3) көрсетілетін қызметті беруші құрылымдық бөлімшесінің басшысы;</w:t>
      </w:r>
    </w:p>
    <w:bookmarkEnd w:id="1048"/>
    <w:bookmarkStart w:name="z1980" w:id="1049"/>
    <w:p>
      <w:pPr>
        <w:spacing w:after="0"/>
        <w:ind w:left="0"/>
        <w:jc w:val="both"/>
      </w:pPr>
      <w:r>
        <w:rPr>
          <w:rFonts w:ascii="Times New Roman"/>
          <w:b w:val="false"/>
          <w:i w:val="false"/>
          <w:color w:val="000000"/>
          <w:sz w:val="28"/>
        </w:rPr>
        <w:t>
      4) көрсетілетін қызметті беруші құрылымдық бөлімшесінің қызметкері;</w:t>
      </w:r>
    </w:p>
    <w:bookmarkEnd w:id="1049"/>
    <w:bookmarkStart w:name="z1981" w:id="1050"/>
    <w:p>
      <w:pPr>
        <w:spacing w:after="0"/>
        <w:ind w:left="0"/>
        <w:jc w:val="both"/>
      </w:pPr>
      <w:r>
        <w:rPr>
          <w:rFonts w:ascii="Times New Roman"/>
          <w:b w:val="false"/>
          <w:i w:val="false"/>
          <w:color w:val="000000"/>
          <w:sz w:val="28"/>
        </w:rPr>
        <w:t>
      5) көрсетілетін қызметті берушінің аумақтық бөлімшесі;</w:t>
      </w:r>
    </w:p>
    <w:bookmarkEnd w:id="1050"/>
    <w:bookmarkStart w:name="z1982" w:id="1051"/>
    <w:p>
      <w:pPr>
        <w:spacing w:after="0"/>
        <w:ind w:left="0"/>
        <w:jc w:val="both"/>
      </w:pPr>
      <w:r>
        <w:rPr>
          <w:rFonts w:ascii="Times New Roman"/>
          <w:b w:val="false"/>
          <w:i w:val="false"/>
          <w:color w:val="000000"/>
          <w:sz w:val="28"/>
        </w:rPr>
        <w:t>
      6) жұмыс тобы.</w:t>
      </w:r>
    </w:p>
    <w:bookmarkEnd w:id="1051"/>
    <w:bookmarkStart w:name="z1983" w:id="1052"/>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052"/>
    <w:bookmarkStart w:name="z1984" w:id="1053"/>
    <w:p>
      <w:pPr>
        <w:spacing w:after="0"/>
        <w:ind w:left="0"/>
        <w:jc w:val="both"/>
      </w:pPr>
      <w:r>
        <w:rPr>
          <w:rFonts w:ascii="Times New Roman"/>
          <w:b w:val="false"/>
          <w:i w:val="false"/>
          <w:color w:val="000000"/>
          <w:sz w:val="28"/>
        </w:rPr>
        <w:t>
      1) көрсетілетін қызметті беруші кеңсесінің қызметкері көрсетілетін қызметті алушыдан өтініш келіп түскен сәттен бастап 4 (төрт) сағат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bookmarkEnd w:id="1053"/>
    <w:bookmarkStart w:name="z1985" w:id="1054"/>
    <w:p>
      <w:pPr>
        <w:spacing w:after="0"/>
        <w:ind w:left="0"/>
        <w:jc w:val="both"/>
      </w:pPr>
      <w:r>
        <w:rPr>
          <w:rFonts w:ascii="Times New Roman"/>
          <w:b w:val="false"/>
          <w:i w:val="false"/>
          <w:color w:val="000000"/>
          <w:sz w:val="28"/>
        </w:rPr>
        <w:t xml:space="preserve">
      2) көрсетілетін қызметті берушінің басшысы өтінішті тіркеген күннен бастап күнтізбелік 1 (бір) күн ішінде оны қарайды және көрсетілетін қызметті берушінің құрылымдық бөлімшесінің басшысына нұсқаумен жібереді; </w:t>
      </w:r>
    </w:p>
    <w:bookmarkEnd w:id="1054"/>
    <w:bookmarkStart w:name="z1986" w:id="1055"/>
    <w:p>
      <w:pPr>
        <w:spacing w:after="0"/>
        <w:ind w:left="0"/>
        <w:jc w:val="both"/>
      </w:pPr>
      <w:r>
        <w:rPr>
          <w:rFonts w:ascii="Times New Roman"/>
          <w:b w:val="false"/>
          <w:i w:val="false"/>
          <w:color w:val="000000"/>
          <w:sz w:val="28"/>
        </w:rPr>
        <w:t xml:space="preserve">
      3) көрсетілетін қызметті берушінің құрылымдық бөлімшесінің басшысы өтінішті алған күннен бастап күнтізбелік 1 (бір) күн ішінде оны қарайды және көрсетілетін қызметті берушінің құрылымдық бөлімшесінің қызметкеріне нұсқаумен жібереді; </w:t>
      </w:r>
    </w:p>
    <w:bookmarkEnd w:id="1055"/>
    <w:bookmarkStart w:name="z1987" w:id="1056"/>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 өтінішті алған күннен бастап күнтізбелік 3 (үш) күн ішінде Стандарттың 9-тармағында көзделген құжаттардың болуын және көрсетілетін қызметті алушының өтініште мәліметтерді толық көрсетуін қарайды және мынадай әрекеттерді орындайды:</w:t>
      </w:r>
    </w:p>
    <w:bookmarkEnd w:id="1056"/>
    <w:p>
      <w:pPr>
        <w:spacing w:after="0"/>
        <w:ind w:left="0"/>
        <w:jc w:val="both"/>
      </w:pPr>
      <w:r>
        <w:rPr>
          <w:rFonts w:ascii="Times New Roman"/>
          <w:b w:val="false"/>
          <w:i w:val="false"/>
          <w:color w:val="000000"/>
          <w:sz w:val="28"/>
        </w:rPr>
        <w:t>
      көрсетілетін қызметті алушы өтініште мәліметтерді толық көрсетпеген немесе Стандарттың 9-тармағында көзделген құжаттар болмаған жағдайда, мемлекеттік қызмет көрсетуден бас тарту туралы уәжделген жауап ресімдейді және көрсетілетін қызметті берушінің басшысыга қол қоюға жібереді;</w:t>
      </w:r>
    </w:p>
    <w:p>
      <w:pPr>
        <w:spacing w:after="0"/>
        <w:ind w:left="0"/>
        <w:jc w:val="both"/>
      </w:pPr>
      <w:r>
        <w:rPr>
          <w:rFonts w:ascii="Times New Roman"/>
          <w:b w:val="false"/>
          <w:i w:val="false"/>
          <w:color w:val="000000"/>
          <w:sz w:val="28"/>
        </w:rPr>
        <w:t>
      көрсетілетін қызметті алушы өтініште мәліметтерді толық көрсеткен және Стандарттың 9-тармағында көзделген құжаттар болған жағдайда, көрсетілетін қызметті берушінің аумақтық бөлімшесіне көшпелі кедендік тексеру жүргізу туралы тапсырады және Еуразиялық экономикалық одақ шеңберінде Еуразиялық экономикалық одаққа мүше басқа мемлекеттердің кеден органдарына сұрау салу жолдайды;</w:t>
      </w:r>
    </w:p>
    <w:bookmarkStart w:name="z1988" w:id="1057"/>
    <w:p>
      <w:pPr>
        <w:spacing w:after="0"/>
        <w:ind w:left="0"/>
        <w:jc w:val="both"/>
      </w:pPr>
      <w:r>
        <w:rPr>
          <w:rFonts w:ascii="Times New Roman"/>
          <w:b w:val="false"/>
          <w:i w:val="false"/>
          <w:color w:val="000000"/>
          <w:sz w:val="28"/>
        </w:rPr>
        <w:t xml:space="preserve">
      5) көрсетілетін қызметті берушінің аумақтық бөлімшесі көрсетілетін қызметті берушіден көшпелі кедендік тексеру жүргізу туралы тапсырманы алған күннен бастап күнтізбелік 60 (алпыс) күн ішінде көшпелі кедендік тексеруді жүргізеді; </w:t>
      </w:r>
    </w:p>
    <w:bookmarkEnd w:id="1057"/>
    <w:bookmarkStart w:name="z1989" w:id="1058"/>
    <w:p>
      <w:pPr>
        <w:spacing w:after="0"/>
        <w:ind w:left="0"/>
        <w:jc w:val="both"/>
      </w:pPr>
      <w:r>
        <w:rPr>
          <w:rFonts w:ascii="Times New Roman"/>
          <w:b w:val="false"/>
          <w:i w:val="false"/>
          <w:color w:val="000000"/>
          <w:sz w:val="28"/>
        </w:rPr>
        <w:t>
      6) көрсетілетін қызметті берушінің құрылымдық бөлімшесінің қызметкері көшпелі кедендік тексерудің нәтижелері бойынша, сондай-ақ Еуразиялық экономикалық одақ шеңберінде Еуразиялық экономикалық одаққа мүше басқа мемлекеттердің кеден органдарынан ұсынылған жауапқа сәйкес көрсетілетін қызметті алушының уәкілетті экономикалық операторлар тізіміне қосу шарттарына сәйкес келмеуін анықтаған жағдайда, нәтижелерді алған күннен бастап күнтізбелік 3 (үш) күн ішінде мемлекеттік қызмет көрсетуден бас тарту туралы уәжделген жауапты ресімдейді және оны көрсетілетін қызметті берушінің басшысына қол қоюға жолдайды;</w:t>
      </w:r>
    </w:p>
    <w:bookmarkEnd w:id="1058"/>
    <w:bookmarkStart w:name="z1990" w:id="1059"/>
    <w:p>
      <w:pPr>
        <w:spacing w:after="0"/>
        <w:ind w:left="0"/>
        <w:jc w:val="both"/>
      </w:pPr>
      <w:r>
        <w:rPr>
          <w:rFonts w:ascii="Times New Roman"/>
          <w:b w:val="false"/>
          <w:i w:val="false"/>
          <w:color w:val="000000"/>
          <w:sz w:val="28"/>
        </w:rPr>
        <w:t>
      7) көрсетілетін қызметті беруші мемлекеттік кірістер органының көшпелі тексеру нәтижелері бойынша, сондай-ақ Еуразиялық экономикалық одаққа мүше басқа мемлекеттердің кеден органдары ұсынған жауапқа сәйкес көрсетілетін қызметті алушының уәкілетті экономикалық операторлар тізіміне қосу шарттарына сәйкес келуі анықталған жағдайда, Жұмыс тобы нәтижелерді алған күннен бастап күнтізбелік 13 (он үш) күн ішінде өтінішті және мемлекеттік кірістер органдарының көшпелі тексеру нәтижелерін Жұмыс тобының отырысында қарайды.</w:t>
      </w:r>
    </w:p>
    <w:bookmarkEnd w:id="1059"/>
    <w:bookmarkStart w:name="z1991" w:id="1060"/>
    <w:p>
      <w:pPr>
        <w:spacing w:after="0"/>
        <w:ind w:left="0"/>
        <w:jc w:val="both"/>
      </w:pPr>
      <w:r>
        <w:rPr>
          <w:rFonts w:ascii="Times New Roman"/>
          <w:b w:val="false"/>
          <w:i w:val="false"/>
          <w:color w:val="000000"/>
          <w:sz w:val="28"/>
        </w:rPr>
        <w:t>
      8) көрсетілетін қызметті беруші құрылымдық бөлімшесінің қызметкері Жұмыс тобы отырысының қортындысын шығарған күннен бастап күнтізбелік 5 (бес) күн ішінде Жұмыс тобы отырысының қортындысы бойынша тұлғаны уәкілетті экономикалық операторлар тізіміне қосу туралы куәлігін ресімдейді және оны Жұмыс тобы мүшелерімен келіседі;</w:t>
      </w:r>
    </w:p>
    <w:bookmarkEnd w:id="1060"/>
    <w:bookmarkStart w:name="z1992" w:id="1061"/>
    <w:p>
      <w:pPr>
        <w:spacing w:after="0"/>
        <w:ind w:left="0"/>
        <w:jc w:val="both"/>
      </w:pPr>
      <w:r>
        <w:rPr>
          <w:rFonts w:ascii="Times New Roman"/>
          <w:b w:val="false"/>
          <w:i w:val="false"/>
          <w:color w:val="000000"/>
          <w:sz w:val="28"/>
        </w:rPr>
        <w:t>
      9) көрсетілетін қызметті берушінің басшысы мемлекеттік қызмет көрсету нәтижесіне, оны алған сәттен бастап күнтізбелік 1 (бір) күн ішінде кол қояды;</w:t>
      </w:r>
    </w:p>
    <w:bookmarkEnd w:id="1061"/>
    <w:bookmarkStart w:name="z1993" w:id="1062"/>
    <w:p>
      <w:pPr>
        <w:spacing w:after="0"/>
        <w:ind w:left="0"/>
        <w:jc w:val="both"/>
      </w:pPr>
      <w:r>
        <w:rPr>
          <w:rFonts w:ascii="Times New Roman"/>
          <w:b w:val="false"/>
          <w:i w:val="false"/>
          <w:color w:val="000000"/>
          <w:sz w:val="28"/>
        </w:rPr>
        <w:t>
      10) көрсетілетін қызметті берушінің кеңсе қызметкері көрсетілетін қызметті берушінің басшысы оған қол қойғаннан кейін 4 (төрт) сағат ішінде мемлекеттік қызмет көрсету нәтижесін тіркейді және көрсетілетін қызметті алушыға жібереді.</w:t>
      </w:r>
    </w:p>
    <w:bookmarkEnd w:id="1062"/>
    <w:bookmarkStart w:name="z1994" w:id="1063"/>
    <w:p>
      <w:pPr>
        <w:spacing w:after="0"/>
        <w:ind w:left="0"/>
        <w:jc w:val="left"/>
      </w:pPr>
      <w:r>
        <w:rPr>
          <w:rFonts w:ascii="Times New Roman"/>
          <w:b/>
          <w:i w:val="false"/>
          <w:color w:val="000000"/>
        </w:rPr>
        <w:t xml:space="preserve"> 4. Халыққа қызмет көрсету орталығымен және (немесе) өзге де көрсетілетін қызметті берушілермен өзара іс-қимыл тәртібі, сондай-ақ мемлекеттік қызмет көрсету үдерісінде ақпараттық жүйелерді пайдалану тәртібі.</w:t>
      </w:r>
    </w:p>
    <w:bookmarkEnd w:id="1063"/>
    <w:bookmarkStart w:name="z1995" w:id="1064"/>
    <w:p>
      <w:pPr>
        <w:spacing w:after="0"/>
        <w:ind w:left="0"/>
        <w:jc w:val="both"/>
      </w:pPr>
      <w:r>
        <w:rPr>
          <w:rFonts w:ascii="Times New Roman"/>
          <w:b w:val="false"/>
          <w:i w:val="false"/>
          <w:color w:val="000000"/>
          <w:sz w:val="28"/>
        </w:rPr>
        <w:t xml:space="preserve">
      9. Осы Мемлекеттік қызмет көрсету регламентінде халыққа қызмет көрсету орталығымен және мемлекеттік қызмет көрсету үдерісінде өзге де көрсетілетін қызметті берушілермен өзара іс-қимыл көзделмеген. </w:t>
      </w:r>
    </w:p>
    <w:bookmarkEnd w:id="1064"/>
    <w:bookmarkStart w:name="z1996" w:id="1065"/>
    <w:p>
      <w:pPr>
        <w:spacing w:after="0"/>
        <w:ind w:left="0"/>
        <w:jc w:val="both"/>
      </w:pPr>
      <w:r>
        <w:rPr>
          <w:rFonts w:ascii="Times New Roman"/>
          <w:b w:val="false"/>
          <w:i w:val="false"/>
          <w:color w:val="000000"/>
          <w:sz w:val="28"/>
        </w:rPr>
        <w:t>
      10. Портал арқылы мемлекеттік қызмет көрсету кезінде көрсетілетін қызметті берушінің және көрсетілетін қызметті алушының жүгіну тәртібі мен үрдістерін (іс-әрекеттерін) сипаттау:</w:t>
      </w:r>
    </w:p>
    <w:bookmarkEnd w:id="1065"/>
    <w:bookmarkStart w:name="z1997" w:id="1066"/>
    <w:p>
      <w:pPr>
        <w:spacing w:after="0"/>
        <w:ind w:left="0"/>
        <w:jc w:val="both"/>
      </w:pPr>
      <w:r>
        <w:rPr>
          <w:rFonts w:ascii="Times New Roman"/>
          <w:b w:val="false"/>
          <w:i w:val="false"/>
          <w:color w:val="000000"/>
          <w:sz w:val="28"/>
        </w:rPr>
        <w:t>
      1) 1-үдеріс – көрсетілетін қызметті алушы порталда осы Регламентте көрсетілген қызметті таңдайды, оның құрылымын және форматтық талаптарды, электронды түрде қажетті құжаттарды сұрату нысанына қосуды ескере отырып, мемлекеттік қызметті алу және көрсетілетін қызметті алушы нысандарды толтыру (деректерді енгізу) үшін сұрау сауал нысанын экранға шығарады;</w:t>
      </w:r>
    </w:p>
    <w:bookmarkEnd w:id="1066"/>
    <w:bookmarkStart w:name="z1998" w:id="1067"/>
    <w:p>
      <w:pPr>
        <w:spacing w:after="0"/>
        <w:ind w:left="0"/>
        <w:jc w:val="both"/>
      </w:pPr>
      <w:r>
        <w:rPr>
          <w:rFonts w:ascii="Times New Roman"/>
          <w:b w:val="false"/>
          <w:i w:val="false"/>
          <w:color w:val="000000"/>
          <w:sz w:val="28"/>
        </w:rPr>
        <w:t>
      2) 1-шарт – көрсетілетін қызметті беруші ұсынылған мәліметтерді тексереді;</w:t>
      </w:r>
    </w:p>
    <w:bookmarkEnd w:id="1067"/>
    <w:bookmarkStart w:name="z1999" w:id="1068"/>
    <w:p>
      <w:pPr>
        <w:spacing w:after="0"/>
        <w:ind w:left="0"/>
        <w:jc w:val="both"/>
      </w:pPr>
      <w:r>
        <w:rPr>
          <w:rFonts w:ascii="Times New Roman"/>
          <w:b w:val="false"/>
          <w:i w:val="false"/>
          <w:color w:val="000000"/>
          <w:sz w:val="28"/>
        </w:rPr>
        <w:t>
      3) 2-үдеріс – көрсетілетін қызметті алушы енгізген деректерді растамауына байланысты сұрау салынған қызметтен бас тарту туралы хабарлама жасалады;</w:t>
      </w:r>
    </w:p>
    <w:bookmarkEnd w:id="1068"/>
    <w:bookmarkStart w:name="z2000" w:id="1069"/>
    <w:p>
      <w:pPr>
        <w:spacing w:after="0"/>
        <w:ind w:left="0"/>
        <w:jc w:val="both"/>
      </w:pPr>
      <w:r>
        <w:rPr>
          <w:rFonts w:ascii="Times New Roman"/>
          <w:b w:val="false"/>
          <w:i w:val="false"/>
          <w:color w:val="000000"/>
          <w:sz w:val="28"/>
        </w:rPr>
        <w:t>
      4) 3-үдеріс – электронды құжатты (көрсетілетін қызметті алушының сұрау салуын) порталда тіркеу және порталда сұрау салуды өңдеу;</w:t>
      </w:r>
    </w:p>
    <w:bookmarkEnd w:id="1069"/>
    <w:bookmarkStart w:name="z2001" w:id="1070"/>
    <w:p>
      <w:pPr>
        <w:spacing w:after="0"/>
        <w:ind w:left="0"/>
        <w:jc w:val="both"/>
      </w:pPr>
      <w:r>
        <w:rPr>
          <w:rFonts w:ascii="Times New Roman"/>
          <w:b w:val="false"/>
          <w:i w:val="false"/>
          <w:color w:val="000000"/>
          <w:sz w:val="28"/>
        </w:rPr>
        <w:t>
      5) 4-үдеріс – көрсетілетін қызметті алушының порталда берілген өтінішін көрсетілетін қызметті беруші басшысынан көрсетілетін қызметті берушінің жауапты орындаушысына дейінгі қайта беру үдерісі;</w:t>
      </w:r>
    </w:p>
    <w:bookmarkEnd w:id="1070"/>
    <w:bookmarkStart w:name="z2002" w:id="1071"/>
    <w:p>
      <w:pPr>
        <w:spacing w:after="0"/>
        <w:ind w:left="0"/>
        <w:jc w:val="both"/>
      </w:pPr>
      <w:r>
        <w:rPr>
          <w:rFonts w:ascii="Times New Roman"/>
          <w:b w:val="false"/>
          <w:i w:val="false"/>
          <w:color w:val="000000"/>
          <w:sz w:val="28"/>
        </w:rPr>
        <w:t>
      6) 2-шарт – көрсетілетін қызметті берушінің мемлекеттік қызмет көрсету үшін біліктілік талаптарына және негіздемелерге көрсетілетін қызметті алушының сәйкестігін тексеруі;</w:t>
      </w:r>
    </w:p>
    <w:bookmarkEnd w:id="1071"/>
    <w:bookmarkStart w:name="z2003" w:id="1072"/>
    <w:p>
      <w:pPr>
        <w:spacing w:after="0"/>
        <w:ind w:left="0"/>
        <w:jc w:val="both"/>
      </w:pPr>
      <w:r>
        <w:rPr>
          <w:rFonts w:ascii="Times New Roman"/>
          <w:b w:val="false"/>
          <w:i w:val="false"/>
          <w:color w:val="000000"/>
          <w:sz w:val="28"/>
        </w:rPr>
        <w:t>
      7) 5-үдеріс – порталдағы көрсетілетін мемлекеттік қызмет қызмет алушының деректерінде бұзушылықтардың болуына байланысты сұрау салынған қызметтен бас тарту туралы хабарлама жасалады;</w:t>
      </w:r>
    </w:p>
    <w:bookmarkEnd w:id="1072"/>
    <w:bookmarkStart w:name="z2004" w:id="1073"/>
    <w:p>
      <w:pPr>
        <w:spacing w:after="0"/>
        <w:ind w:left="0"/>
        <w:jc w:val="both"/>
      </w:pPr>
      <w:r>
        <w:rPr>
          <w:rFonts w:ascii="Times New Roman"/>
          <w:b w:val="false"/>
          <w:i w:val="false"/>
          <w:color w:val="000000"/>
          <w:sz w:val="28"/>
        </w:rPr>
        <w:t>
      8) 6-үдеріс – көрсетілетін қызметті алушының порталда қалыптастырылған қызметтің нәтижесін (тізілімге енгізу туралы бұйрықтың электрондық көшірмесі) алуы. Электрондық құжат көрсетілетін қызметті берушінің уәкілетті тұлғасы ЭЦҚ-н пайдалану арқылы құрады.</w:t>
      </w:r>
    </w:p>
    <w:bookmarkEnd w:id="1073"/>
    <w:bookmarkStart w:name="z2005" w:id="1074"/>
    <w:p>
      <w:pPr>
        <w:spacing w:after="0"/>
        <w:ind w:left="0"/>
        <w:jc w:val="both"/>
      </w:pPr>
      <w:r>
        <w:rPr>
          <w:rFonts w:ascii="Times New Roman"/>
          <w:b w:val="false"/>
          <w:i w:val="false"/>
          <w:color w:val="000000"/>
          <w:sz w:val="28"/>
        </w:rPr>
        <w:t>
      11. "Уәкілетті экономикалық операторлардың тізіліміне енгізу" мемлекеттік қызмет көрсету бизнес-процесстері анықтамалық осы Мемлекеттік көрсетілетін қызмет регламентіне 1-қосымшада келтірілген.</w:t>
      </w:r>
    </w:p>
    <w:bookmarkEnd w:id="1074"/>
    <w:bookmarkStart w:name="z2006" w:id="1075"/>
    <w:p>
      <w:pPr>
        <w:spacing w:after="0"/>
        <w:ind w:left="0"/>
        <w:jc w:val="both"/>
      </w:pPr>
      <w:r>
        <w:rPr>
          <w:rFonts w:ascii="Times New Roman"/>
          <w:b w:val="false"/>
          <w:i w:val="false"/>
          <w:color w:val="000000"/>
          <w:sz w:val="28"/>
        </w:rPr>
        <w:t>
      12. Портал арқылы мемлекеттік қызмет көрсету кезінде көрсетілетін қызметті берушінің және көрсетілетін қызметті алушының жүгіну және рәсімдерінің (іс-әрекеттерінің) реттілік тәртібін мемлекеттік қызмет көрсетуде пайдаланылған, ақпараттық жүйенің функционалдық өзара іс-қимыл диаграммасы түрінде сипаттау, графикалық нысанда осы Мемлекеттік көрсетілетін қызмет регламентіне 2-қосымшада келтірілген.</w:t>
      </w:r>
    </w:p>
    <w:bookmarkEnd w:id="107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Уәкілетті экономикалық </w:t>
            </w:r>
            <w:r>
              <w:br/>
            </w:r>
            <w:r>
              <w:rPr>
                <w:rFonts w:ascii="Times New Roman"/>
                <w:b w:val="false"/>
                <w:i w:val="false"/>
                <w:color w:val="000000"/>
                <w:sz w:val="20"/>
              </w:rPr>
              <w:t>операторлардың тізіліміне енгізу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қызметіне 1-қосымша</w:t>
            </w:r>
          </w:p>
        </w:tc>
      </w:tr>
    </w:tbl>
    <w:p>
      <w:pPr>
        <w:spacing w:after="0"/>
        <w:ind w:left="0"/>
        <w:jc w:val="left"/>
      </w:pPr>
      <w:r>
        <w:rPr>
          <w:rFonts w:ascii="Times New Roman"/>
          <w:b/>
          <w:i w:val="false"/>
          <w:color w:val="000000"/>
        </w:rPr>
        <w:t xml:space="preserve"> Уәкілетті экономикалық операторлардың тізіліміне енгізу Мемлекеттік қызметті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4013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7"/>
                    <a:stretch>
                      <a:fillRect/>
                    </a:stretch>
                  </pic:blipFill>
                  <pic:spPr>
                    <a:xfrm>
                      <a:off x="0" y="0"/>
                      <a:ext cx="7810500" cy="4013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89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8"/>
                    <a:stretch>
                      <a:fillRect/>
                    </a:stretch>
                  </pic:blipFill>
                  <pic:spPr>
                    <a:xfrm>
                      <a:off x="0" y="0"/>
                      <a:ext cx="7810500" cy="389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29"/>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Уәкілетті экономикалық </w:t>
            </w:r>
            <w:r>
              <w:br/>
            </w:r>
            <w:r>
              <w:rPr>
                <w:rFonts w:ascii="Times New Roman"/>
                <w:b w:val="false"/>
                <w:i w:val="false"/>
                <w:color w:val="000000"/>
                <w:sz w:val="20"/>
              </w:rPr>
              <w:t>операторлардың тізіліміне енгізу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қызметіне 2-қосымша</w:t>
            </w:r>
          </w:p>
        </w:tc>
      </w:tr>
    </w:tbl>
    <w:p>
      <w:pPr>
        <w:spacing w:after="0"/>
        <w:ind w:left="0"/>
        <w:jc w:val="left"/>
      </w:pPr>
      <w:r>
        <w:rPr>
          <w:rFonts w:ascii="Times New Roman"/>
          <w:b/>
          <w:i w:val="false"/>
          <w:color w:val="000000"/>
        </w:rPr>
        <w:t xml:space="preserve"> Портал арқылы электрондық мемлекеттік қызмет 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810500" cy="4914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0"/>
                    <a:stretch>
                      <a:fillRect/>
                    </a:stretch>
                  </pic:blipFill>
                  <pic:spPr>
                    <a:xfrm>
                      <a:off x="0" y="0"/>
                      <a:ext cx="7810500" cy="4914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35-қосымша</w:t>
            </w:r>
          </w:p>
        </w:tc>
      </w:tr>
    </w:tbl>
    <w:bookmarkStart w:name="z840" w:id="1076"/>
    <w:p>
      <w:pPr>
        <w:spacing w:after="0"/>
        <w:ind w:left="0"/>
        <w:jc w:val="left"/>
      </w:pPr>
      <w:r>
        <w:rPr>
          <w:rFonts w:ascii="Times New Roman"/>
          <w:b/>
          <w:i w:val="false"/>
          <w:color w:val="000000"/>
        </w:rPr>
        <w:t xml:space="preserve"> "Кеден өкілдерінің тізіліміне енгізу"</w:t>
      </w:r>
      <w:r>
        <w:br/>
      </w:r>
      <w:r>
        <w:rPr>
          <w:rFonts w:ascii="Times New Roman"/>
          <w:b/>
          <w:i w:val="false"/>
          <w:color w:val="000000"/>
        </w:rPr>
        <w:t>мемлекеттік көрсетілетін қызмет регламенті</w:t>
      </w:r>
    </w:p>
    <w:bookmarkEnd w:id="1076"/>
    <w:bookmarkStart w:name="z841" w:id="1077"/>
    <w:p>
      <w:pPr>
        <w:spacing w:after="0"/>
        <w:ind w:left="0"/>
        <w:jc w:val="left"/>
      </w:pPr>
      <w:r>
        <w:rPr>
          <w:rFonts w:ascii="Times New Roman"/>
          <w:b/>
          <w:i w:val="false"/>
          <w:color w:val="000000"/>
        </w:rPr>
        <w:t xml:space="preserve"> 1. Жалпы ережелер</w:t>
      </w:r>
    </w:p>
    <w:bookmarkEnd w:id="1077"/>
    <w:p>
      <w:pPr>
        <w:spacing w:after="0"/>
        <w:ind w:left="0"/>
        <w:jc w:val="both"/>
      </w:pPr>
      <w:r>
        <w:rPr>
          <w:rFonts w:ascii="Times New Roman"/>
          <w:b w:val="false"/>
          <w:i w:val="false"/>
          <w:color w:val="000000"/>
          <w:sz w:val="28"/>
        </w:rPr>
        <w:t xml:space="preserve">
      1. "Кеден өкілдерінің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w:t>
      </w:r>
      <w:r>
        <w:rPr>
          <w:rFonts w:ascii="Times New Roman"/>
          <w:b w:val="false"/>
          <w:i w:val="false"/>
          <w:color w:val="000000"/>
          <w:sz w:val="28"/>
        </w:rPr>
        <w:t>№ 284</w:t>
      </w:r>
      <w:r>
        <w:rPr>
          <w:rFonts w:ascii="Times New Roman"/>
          <w:b w:val="false"/>
          <w:i w:val="false"/>
          <w:color w:val="000000"/>
          <w:sz w:val="28"/>
        </w:rPr>
        <w:t xml:space="preserve"> бұйрығымен бекітілген (нормативтік құқықтық актілердің мемлекеттік тізілімінде 11273 тіркелген) "Кеден өкілдерінің тізіліміне енгізу" мемлекеттік көрсетілетін қызмет стандартының (бұдан әрі – Стандарт) негізінде Қазақстан Республикасы Қаржы министрлігінің Мемлекеттік кірістер комитеті (бұдан әрі – көрсетілетін қызметті беруші) көрсетеді.</w:t>
      </w:r>
    </w:p>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 арқылы;</w:t>
      </w:r>
    </w:p>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bookmarkStart w:name="z842" w:id="1078"/>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078"/>
    <w:p>
      <w:pPr>
        <w:spacing w:after="0"/>
        <w:ind w:left="0"/>
        <w:jc w:val="both"/>
      </w:pPr>
      <w:r>
        <w:rPr>
          <w:rFonts w:ascii="Times New Roman"/>
          <w:b w:val="false"/>
          <w:i w:val="false"/>
          <w:color w:val="000000"/>
          <w:sz w:val="28"/>
        </w:rPr>
        <w:t xml:space="preserve">
      3. Мемлекеттік қызмет көрсету нәтижесі – көрсетілетін қызметті берушінің басшысының (оны алмастыратын тұлғаның) кеден өкілдерінің тізіліміне енгізу туралы бұйрығымен ресімделген шешім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 мен негіздемелер бойынша мемлекеттік қызметті көрсетуден бас тарту туралы дәлелді жауап беру.</w:t>
      </w:r>
    </w:p>
    <w:p>
      <w:pPr>
        <w:spacing w:after="0"/>
        <w:ind w:left="0"/>
        <w:jc w:val="both"/>
      </w:pPr>
      <w:r>
        <w:rPr>
          <w:rFonts w:ascii="Times New Roman"/>
          <w:b w:val="false"/>
          <w:i w:val="false"/>
          <w:color w:val="000000"/>
          <w:sz w:val="28"/>
        </w:rPr>
        <w:t>
      Мемлекеттік қызметті көрсету нәтижесін ұсыну нысаны: электрондық немесе қағаз түрінде.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bookmarkStart w:name="z843" w:id="107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079"/>
    <w:bookmarkStart w:name="z844" w:id="1080"/>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080"/>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45" w:id="1081"/>
    <w:p>
      <w:pPr>
        <w:spacing w:after="0"/>
        <w:ind w:left="0"/>
        <w:jc w:val="both"/>
      </w:pPr>
      <w:r>
        <w:rPr>
          <w:rFonts w:ascii="Times New Roman"/>
          <w:b w:val="false"/>
          <w:i w:val="false"/>
          <w:color w:val="000000"/>
          <w:sz w:val="28"/>
        </w:rPr>
        <w:t>
      5. Мемлекеттік қызмет көрсету процесінің рәсімдері (іс-әрекеттері):</w:t>
      </w:r>
    </w:p>
    <w:bookmarkEnd w:id="1081"/>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алушының қатысуымен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қоюы;</w:t>
      </w:r>
    </w:p>
    <w:p>
      <w:pPr>
        <w:spacing w:after="0"/>
        <w:ind w:left="0"/>
        <w:jc w:val="both"/>
      </w:pPr>
      <w:r>
        <w:rPr>
          <w:rFonts w:ascii="Times New Roman"/>
          <w:b w:val="false"/>
          <w:i w:val="false"/>
          <w:color w:val="000000"/>
          <w:sz w:val="28"/>
        </w:rPr>
        <w:t>
      2) көрсетілетін қызметті берушінің кеңсе қызметкері көрсетілетін қызметті алушыдан өтініш келіп түскен сәттен бастап 30 (отыз) минуттың ішінде тіркеуі;</w:t>
      </w:r>
    </w:p>
    <w:p>
      <w:pPr>
        <w:spacing w:after="0"/>
        <w:ind w:left="0"/>
        <w:jc w:val="both"/>
      </w:pPr>
      <w:r>
        <w:rPr>
          <w:rFonts w:ascii="Times New Roman"/>
          <w:b w:val="false"/>
          <w:i w:val="false"/>
          <w:color w:val="000000"/>
          <w:sz w:val="28"/>
        </w:rPr>
        <w:t>
      3) көрсетілетін қызметті беруші басшысының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 қызметкерінің өтінішті алған күннен бастап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6) көрсетілетін қызметті берушінің заң бөлімшесі басшысының бұйрықтың жобасын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мемлекеттік қызметті көрсету нәтижесін, оны алған күннен бастап 1 (бір) жұмыс күннің ішінде қол қоюы.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46" w:id="1082"/>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082"/>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қызметкеріна жолданған өтініш;</w:t>
      </w:r>
    </w:p>
    <w:p>
      <w:pPr>
        <w:spacing w:after="0"/>
        <w:ind w:left="0"/>
        <w:jc w:val="both"/>
      </w:pPr>
      <w:r>
        <w:rPr>
          <w:rFonts w:ascii="Times New Roman"/>
          <w:b w:val="false"/>
          <w:i w:val="false"/>
          <w:color w:val="000000"/>
          <w:sz w:val="28"/>
        </w:rPr>
        <w:t>
      4)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5) қаралған және көрсетілетін қызметті берушінің заң бөлімшесінің қызметкеріна жолданған бұйрықтың жобасы;</w:t>
      </w:r>
    </w:p>
    <w:p>
      <w:pPr>
        <w:spacing w:after="0"/>
        <w:ind w:left="0"/>
        <w:jc w:val="both"/>
      </w:pPr>
      <w:r>
        <w:rPr>
          <w:rFonts w:ascii="Times New Roman"/>
          <w:b w:val="false"/>
          <w:i w:val="false"/>
          <w:color w:val="000000"/>
          <w:sz w:val="28"/>
        </w:rPr>
        <w:t>
      6) келісілген бұйрықтың жобасы;</w:t>
      </w:r>
    </w:p>
    <w:p>
      <w:pPr>
        <w:spacing w:after="0"/>
        <w:ind w:left="0"/>
        <w:jc w:val="both"/>
      </w:pPr>
      <w:r>
        <w:rPr>
          <w:rFonts w:ascii="Times New Roman"/>
          <w:b w:val="false"/>
          <w:i w:val="false"/>
          <w:color w:val="000000"/>
          <w:sz w:val="28"/>
        </w:rPr>
        <w:t>
      7)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Start w:name="z847" w:id="108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83"/>
    <w:bookmarkStart w:name="z848" w:id="1084"/>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084"/>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both"/>
      </w:pPr>
      <w:r>
        <w:rPr>
          <w:rFonts w:ascii="Times New Roman"/>
          <w:b w:val="false"/>
          <w:i w:val="false"/>
          <w:color w:val="000000"/>
          <w:sz w:val="28"/>
        </w:rPr>
        <w:t>
      6) көрсетілетін қызметті берушінің заң бөлімшесінің қызметкері.</w:t>
      </w:r>
    </w:p>
    <w:bookmarkStart w:name="z2007" w:id="1085"/>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085"/>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күннің ішінде оны қарайды және көрсетілетін қызметті берушінің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 қызметкері өтінішті алған күннен бастап 6 (алты) жұмыс күннің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көрсетілетін қызметті берушінің құрылымдық бөлімшесінен мемлекеттік кірістер органына өтініш берілген күнге кедендік төлемдерді, салықтарды, арнайы, демпингке қарсы, өтемақы баждарын, өсімпұлдарды, пайыздарды төлеу бойынша белгіленген мерзімде орындалмаған міндеттердің бар болуы не болмауы туралы ақпаратқа сұрау салады;</w:t>
      </w:r>
    </w:p>
    <w:p>
      <w:pPr>
        <w:spacing w:after="0"/>
        <w:ind w:left="0"/>
        <w:jc w:val="both"/>
      </w:pPr>
      <w:r>
        <w:rPr>
          <w:rFonts w:ascii="Times New Roman"/>
          <w:b w:val="false"/>
          <w:i w:val="false"/>
          <w:color w:val="000000"/>
          <w:sz w:val="28"/>
        </w:rPr>
        <w:t xml:space="preserve">
      көрсетілетін қызметті берушінің құрылымдық бөлімшесінен электрондық шот-фактура ақпараттық жүйесін пайдалану туралы шарттың (келісімнің) бар болуына немесе болмауына сұрау салады. </w:t>
      </w:r>
    </w:p>
    <w:p>
      <w:pPr>
        <w:spacing w:after="0"/>
        <w:ind w:left="0"/>
        <w:jc w:val="both"/>
      </w:pPr>
      <w:r>
        <w:rPr>
          <w:rFonts w:ascii="Times New Roman"/>
          <w:b w:val="false"/>
          <w:i w:val="false"/>
          <w:color w:val="000000"/>
          <w:sz w:val="28"/>
        </w:rPr>
        <w:t>
      Стандарттың 10-тармағында көрсетілген жағдайлар туындаған кезде мемлекеттік қызметті көрсетуден бас тарту туралы уәжделген жауапты ресімдейді және оны қол қою үшін көрсетілетін қызметті берушінің басшысына жолдайды.</w:t>
      </w:r>
    </w:p>
    <w:p>
      <w:pPr>
        <w:spacing w:after="0"/>
        <w:ind w:left="0"/>
        <w:jc w:val="both"/>
      </w:pPr>
      <w:r>
        <w:rPr>
          <w:rFonts w:ascii="Times New Roman"/>
          <w:b w:val="false"/>
          <w:i w:val="false"/>
          <w:color w:val="000000"/>
          <w:sz w:val="28"/>
        </w:rPr>
        <w:t xml:space="preserve">
      Стандарттың 9-тармағында көрсетілген барлық құжаттарды ұсынған және өтініш беруші "Қазақстан Республикасындағы кедендік реттеу туралы" 2017 жылғы 26 желтоқсандағы Қазақстан Республикасы Кодексінің </w:t>
      </w:r>
      <w:r>
        <w:rPr>
          <w:rFonts w:ascii="Times New Roman"/>
          <w:b w:val="false"/>
          <w:i w:val="false"/>
          <w:color w:val="000000"/>
          <w:sz w:val="28"/>
        </w:rPr>
        <w:t>489-бабында</w:t>
      </w:r>
      <w:r>
        <w:rPr>
          <w:rFonts w:ascii="Times New Roman"/>
          <w:b w:val="false"/>
          <w:i w:val="false"/>
          <w:color w:val="000000"/>
          <w:sz w:val="28"/>
        </w:rPr>
        <w:t xml:space="preserve"> белгіленген талаптарға сәйкес болған жағдайда, кеден өкілдерінің тізіліміне енгізу бұйрықтың жобасын дайындайды және оны көрсетілетін қызметті берушінің заң бөлімшесіне келісуге жолдайды;</w:t>
      </w:r>
    </w:p>
    <w:p>
      <w:pPr>
        <w:spacing w:after="0"/>
        <w:ind w:left="0"/>
        <w:jc w:val="both"/>
      </w:pPr>
      <w:r>
        <w:rPr>
          <w:rFonts w:ascii="Times New Roman"/>
          <w:b w:val="false"/>
          <w:i w:val="false"/>
          <w:color w:val="000000"/>
          <w:sz w:val="28"/>
        </w:rPr>
        <w:t>
      5) көрсетілетін қызметті берушінің басшысы мемлекеттік қызметті көрсету нәтижесіне оны алған күннен бастап 1 (бір) жұмыс күннің ішінде қол қояды;</w:t>
      </w:r>
    </w:p>
    <w:p>
      <w:pPr>
        <w:spacing w:after="0"/>
        <w:ind w:left="0"/>
        <w:jc w:val="both"/>
      </w:pPr>
      <w:r>
        <w:rPr>
          <w:rFonts w:ascii="Times New Roman"/>
          <w:b w:val="false"/>
          <w:i w:val="false"/>
          <w:color w:val="000000"/>
          <w:sz w:val="28"/>
        </w:rPr>
        <w:t>
      6)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49" w:id="1086"/>
    <w:p>
      <w:pPr>
        <w:spacing w:after="0"/>
        <w:ind w:left="0"/>
        <w:jc w:val="left"/>
      </w:pPr>
      <w:r>
        <w:rPr>
          <w:rFonts w:ascii="Times New Roman"/>
          <w:b/>
          <w:i w:val="false"/>
          <w:color w:val="000000"/>
        </w:rPr>
        <w:t xml:space="preserve"> 1. Мемлекеттік қызмет көрсету процесінде халыққа қызмет</w:t>
      </w:r>
      <w:r>
        <w:br/>
      </w:r>
      <w:r>
        <w:rPr>
          <w:rFonts w:ascii="Times New Roman"/>
          <w:b/>
          <w:i w:val="false"/>
          <w:color w:val="000000"/>
        </w:rPr>
        <w:t>көрсету орталығымен және (немесе) өзге көрсетілетін қызметті</w:t>
      </w:r>
      <w:r>
        <w:br/>
      </w:r>
      <w:r>
        <w:rPr>
          <w:rFonts w:ascii="Times New Roman"/>
          <w:b/>
          <w:i w:val="false"/>
          <w:color w:val="000000"/>
        </w:rPr>
        <w:t>берушілермен өзара іс-әрекет тәртібі, сондай-ақ ақпараттық</w:t>
      </w:r>
      <w:r>
        <w:br/>
      </w:r>
      <w:r>
        <w:rPr>
          <w:rFonts w:ascii="Times New Roman"/>
          <w:b/>
          <w:i w:val="false"/>
          <w:color w:val="000000"/>
        </w:rPr>
        <w:t>жүйелерді пайдалану тәртібі</w:t>
      </w:r>
    </w:p>
    <w:bookmarkEnd w:id="1086"/>
    <w:bookmarkStart w:name="z850" w:id="1087"/>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087"/>
    <w:bookmarkStart w:name="z851" w:id="1088"/>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088"/>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6-процесс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p>
      <w:pPr>
        <w:spacing w:after="0"/>
        <w:ind w:left="0"/>
        <w:jc w:val="both"/>
      </w:pPr>
      <w:r>
        <w:rPr>
          <w:rFonts w:ascii="Times New Roman"/>
          <w:b w:val="false"/>
          <w:i w:val="false"/>
          <w:color w:val="000000"/>
          <w:sz w:val="28"/>
        </w:rPr>
        <w:t xml:space="preserve">
      11. "Кеден өкілдерінің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p>
      <w:pPr>
        <w:spacing w:after="0"/>
        <w:ind w:left="0"/>
        <w:jc w:val="both"/>
      </w:pPr>
      <w:r>
        <w:rPr>
          <w:rFonts w:ascii="Times New Roman"/>
          <w:b w:val="false"/>
          <w:i w:val="false"/>
          <w:color w:val="000000"/>
          <w:sz w:val="28"/>
        </w:rPr>
        <w:t xml:space="preserve">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 өкілдерінің тізіліміне </w:t>
            </w:r>
            <w:r>
              <w:br/>
            </w:r>
            <w:r>
              <w:rPr>
                <w:rFonts w:ascii="Times New Roman"/>
                <w:b w:val="false"/>
                <w:i w:val="false"/>
                <w:color w:val="000000"/>
                <w:sz w:val="20"/>
              </w:rPr>
              <w:t xml:space="preserve">енгізу"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"Кеден өкілдерінің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68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1"/>
                    <a:stretch>
                      <a:fillRect/>
                    </a:stretch>
                  </pic:blipFill>
                  <pic:spPr>
                    <a:xfrm>
                      <a:off x="0" y="0"/>
                      <a:ext cx="7810500" cy="35687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2"/>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"Кеден өкілдерінің тізіліміне</w:t>
            </w:r>
            <w:r>
              <w:br/>
            </w:r>
            <w:r>
              <w:rPr>
                <w:rFonts w:ascii="Times New Roman"/>
                <w:b w:val="false"/>
                <w:i w:val="false"/>
                <w:color w:val="000000"/>
                <w:sz w:val="20"/>
              </w:rPr>
              <w:t>енгізу"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Портал арқылы электрондық мемлекеттік қызмет</w:t>
      </w:r>
      <w:r>
        <w:br/>
      </w:r>
      <w:r>
        <w:rPr>
          <w:rFonts w:ascii="Times New Roman"/>
          <w:b/>
          <w:i w:val="false"/>
          <w:color w:val="000000"/>
        </w:rPr>
        <w:t>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810500" cy="6540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3"/>
                    <a:stretch>
                      <a:fillRect/>
                    </a:stretch>
                  </pic:blipFill>
                  <pic:spPr>
                    <a:xfrm>
                      <a:off x="0" y="0"/>
                      <a:ext cx="7810500" cy="6540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36-қосымша</w:t>
            </w:r>
          </w:p>
        </w:tc>
      </w:tr>
    </w:tbl>
    <w:bookmarkStart w:name="z855" w:id="1089"/>
    <w:p>
      <w:pPr>
        <w:spacing w:after="0"/>
        <w:ind w:left="0"/>
        <w:jc w:val="left"/>
      </w:pPr>
      <w:r>
        <w:rPr>
          <w:rFonts w:ascii="Times New Roman"/>
          <w:b/>
          <w:i w:val="false"/>
          <w:color w:val="000000"/>
        </w:rPr>
        <w:t xml:space="preserve"> "Кедендік тасымалдаушылар тізіліміне енгізу" мемлекеттік көрсетілетін қызмет регламенті</w:t>
      </w:r>
    </w:p>
    <w:bookmarkEnd w:id="1089"/>
    <w:bookmarkStart w:name="z856" w:id="1090"/>
    <w:p>
      <w:pPr>
        <w:spacing w:after="0"/>
        <w:ind w:left="0"/>
        <w:jc w:val="left"/>
      </w:pPr>
      <w:r>
        <w:rPr>
          <w:rFonts w:ascii="Times New Roman"/>
          <w:b/>
          <w:i w:val="false"/>
          <w:color w:val="000000"/>
        </w:rPr>
        <w:t xml:space="preserve"> 1. Жалпы ережелер</w:t>
      </w:r>
    </w:p>
    <w:bookmarkEnd w:id="1090"/>
    <w:bookmarkStart w:name="z857" w:id="1091"/>
    <w:p>
      <w:pPr>
        <w:spacing w:after="0"/>
        <w:ind w:left="0"/>
        <w:jc w:val="both"/>
      </w:pPr>
      <w:r>
        <w:rPr>
          <w:rFonts w:ascii="Times New Roman"/>
          <w:b w:val="false"/>
          <w:i w:val="false"/>
          <w:color w:val="000000"/>
          <w:sz w:val="28"/>
        </w:rPr>
        <w:t xml:space="preserve">
      1. "Кедендік тасымалдаушылар тізіліміне енгізу"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"Кедендік тасымалдаушылар тізіліміне енгізу" мемлекеттік көрсетілетін қызмет </w:t>
      </w:r>
      <w:r>
        <w:rPr>
          <w:rFonts w:ascii="Times New Roman"/>
          <w:b w:val="false"/>
          <w:i w:val="false"/>
          <w:color w:val="000000"/>
          <w:sz w:val="28"/>
        </w:rPr>
        <w:t>стандартының</w:t>
      </w:r>
      <w:r>
        <w:rPr>
          <w:rFonts w:ascii="Times New Roman"/>
          <w:b w:val="false"/>
          <w:i w:val="false"/>
          <w:color w:val="000000"/>
          <w:sz w:val="28"/>
        </w:rPr>
        <w:t xml:space="preserve"> (бұдан әрі – Стандарт) негізінде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091"/>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 арқылы;</w:t>
      </w:r>
    </w:p>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58" w:id="1092"/>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092"/>
    <w:bookmarkStart w:name="z859" w:id="1093"/>
    <w:p>
      <w:pPr>
        <w:spacing w:after="0"/>
        <w:ind w:left="0"/>
        <w:jc w:val="both"/>
      </w:pPr>
      <w:r>
        <w:rPr>
          <w:rFonts w:ascii="Times New Roman"/>
          <w:b w:val="false"/>
          <w:i w:val="false"/>
          <w:color w:val="000000"/>
          <w:sz w:val="28"/>
        </w:rPr>
        <w:t>
      3. Мемлекеттік қызмет көрсету нәтижесі – көрсетілетін қызметті берушінің басшысының (оны алмастыратын тұлғаның) кедендік тасымалдаушылар тізіліміне енгізу туралы бұйрығымен ресімделген шешім не Стандарттың 10-тармағында көрсетілген жағдайлар мен негіздемелер бойынша мемлекеттік қызметті көрсетуден бас тарту туралы дәлелді жауап беру.</w:t>
      </w:r>
    </w:p>
    <w:bookmarkEnd w:id="1093"/>
    <w:p>
      <w:pPr>
        <w:spacing w:after="0"/>
        <w:ind w:left="0"/>
        <w:jc w:val="both"/>
      </w:pPr>
      <w:r>
        <w:rPr>
          <w:rFonts w:ascii="Times New Roman"/>
          <w:b w:val="false"/>
          <w:i w:val="false"/>
          <w:color w:val="000000"/>
          <w:sz w:val="28"/>
        </w:rPr>
        <w:t>
      Мемлекеттік қызметті көрсету нәтижесін ұсыну нысаны: электрондық немесе қағаз түрінде.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bookmarkStart w:name="z860" w:id="1094"/>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094"/>
    <w:bookmarkStart w:name="z861" w:id="1095"/>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немесе портал арқылы кедендік тасымалдаушылардың тізіліміне енгізу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алуы мемлекеттік қызмет көрсету жөніндегі рәсімнің (іс-әрекеттің) басталуы үшін негіздеме болып табылады.</w:t>
      </w:r>
    </w:p>
    <w:bookmarkEnd w:id="1095"/>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62" w:id="1096"/>
    <w:p>
      <w:pPr>
        <w:spacing w:after="0"/>
        <w:ind w:left="0"/>
        <w:jc w:val="both"/>
      </w:pPr>
      <w:r>
        <w:rPr>
          <w:rFonts w:ascii="Times New Roman"/>
          <w:b w:val="false"/>
          <w:i w:val="false"/>
          <w:color w:val="000000"/>
          <w:sz w:val="28"/>
        </w:rPr>
        <w:t>
      5. Мемлекеттік қызмет көрсету процесінің рәсімдері (іс-әрекеттері):</w:t>
      </w:r>
    </w:p>
    <w:bookmarkEnd w:id="1096"/>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алушының қатысуымен өтінішті және оған қоса берілетін құжаттарды қабылдап алады және өтініштің көшірмесіне құжаттартоптамасын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2) өтінішті көрсетілетін қызметті берушінің кеңсе қызметкері көрсетілетін қызметті алушыдан өтініш келіп түскен сәттен бастап 30 (отыз) минуттың ішінде тіркеуі;</w:t>
      </w:r>
    </w:p>
    <w:p>
      <w:pPr>
        <w:spacing w:after="0"/>
        <w:ind w:left="0"/>
        <w:jc w:val="both"/>
      </w:pPr>
      <w:r>
        <w:rPr>
          <w:rFonts w:ascii="Times New Roman"/>
          <w:b w:val="false"/>
          <w:i w:val="false"/>
          <w:color w:val="000000"/>
          <w:sz w:val="28"/>
        </w:rPr>
        <w:t>
      3) өтінішті көрсетілетін қызметті беруші басшысының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өтінішті көрсетілетін қызметті берушінің құрылымдық бөлімшесі қызметкерінің өтінішті алған күннен бастап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6) бұйрықтың жобасын көрсетілетін қызметті берушінің заң бөлімшесі басшысының оны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мемлекеттік қызмет көрсету нәтижесіне оны алған күннен бастап 1 (бір) жұмыс күннің ішінде қол қоюы.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08" w:id="1097"/>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097"/>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бас қызметкеріна жолданған өтініш;</w:t>
      </w:r>
    </w:p>
    <w:p>
      <w:pPr>
        <w:spacing w:after="0"/>
        <w:ind w:left="0"/>
        <w:jc w:val="both"/>
      </w:pPr>
      <w:r>
        <w:rPr>
          <w:rFonts w:ascii="Times New Roman"/>
          <w:b w:val="false"/>
          <w:i w:val="false"/>
          <w:color w:val="000000"/>
          <w:sz w:val="28"/>
        </w:rPr>
        <w:t>
      4)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5) қаралған және көрсетілетін қызметті берушінің заң бөлімшесінің қызметкеріна жолданған бұйрықтың жобасы;</w:t>
      </w:r>
    </w:p>
    <w:p>
      <w:pPr>
        <w:spacing w:after="0"/>
        <w:ind w:left="0"/>
        <w:jc w:val="both"/>
      </w:pPr>
      <w:r>
        <w:rPr>
          <w:rFonts w:ascii="Times New Roman"/>
          <w:b w:val="false"/>
          <w:i w:val="false"/>
          <w:color w:val="000000"/>
          <w:sz w:val="28"/>
        </w:rPr>
        <w:t>
      6) келісілген бұйрықтың жобасы;</w:t>
      </w:r>
    </w:p>
    <w:p>
      <w:pPr>
        <w:spacing w:after="0"/>
        <w:ind w:left="0"/>
        <w:jc w:val="both"/>
      </w:pPr>
      <w:r>
        <w:rPr>
          <w:rFonts w:ascii="Times New Roman"/>
          <w:b w:val="false"/>
          <w:i w:val="false"/>
          <w:color w:val="000000"/>
          <w:sz w:val="28"/>
        </w:rPr>
        <w:t>
      7)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Start w:name="z863" w:id="109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098"/>
    <w:bookmarkStart w:name="z864" w:id="109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099"/>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both"/>
      </w:pPr>
      <w:r>
        <w:rPr>
          <w:rFonts w:ascii="Times New Roman"/>
          <w:b w:val="false"/>
          <w:i w:val="false"/>
          <w:color w:val="000000"/>
          <w:sz w:val="28"/>
        </w:rPr>
        <w:t>
      6) көрсетілетін қызметті берушінің заң бөлімшесінің қызметкері.</w:t>
      </w:r>
    </w:p>
    <w:bookmarkStart w:name="z865" w:id="1100"/>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100"/>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 басшысы өтінішті алған күннен бастап 1 (бір) жұмыс күннің ішінде оны қарайды және көрсетілетін қызметті берушінің құрылымдық бөлімшесінің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 қызметкері өтінішті алған күннен бастап 6 (алты) жұмыс күннің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Стандарттың 10-тармағында көрсетілген жағдайлар туындаған кезде мемлекеттік қызметті көрсетуден бас тарту туралы уәжделген жауапты ресімдейді және оны қол қою үшін көрсетілетін қызметті берушінің басшысына жолдайды;</w:t>
      </w:r>
    </w:p>
    <w:p>
      <w:pPr>
        <w:spacing w:after="0"/>
        <w:ind w:left="0"/>
        <w:jc w:val="both"/>
      </w:pPr>
      <w:r>
        <w:rPr>
          <w:rFonts w:ascii="Times New Roman"/>
          <w:b w:val="false"/>
          <w:i w:val="false"/>
          <w:color w:val="000000"/>
          <w:sz w:val="28"/>
        </w:rPr>
        <w:t>
      көрсетілетін қызметті берушінің құрылымдық бөлімшесінен мемлекеттік кірістер органына өтініш берілген күнге кедендік төлемдерді, салықтарды, арнайы, демпингке қарсы, өтемақы баждарын, өсімпұлдарды, пайыздарды төлеу бойынша белгіленген мерзімде орындалмаған міндеттердің бар болуы не болмауы туралы ақпаратқа сұрау салады;</w:t>
      </w:r>
    </w:p>
    <w:p>
      <w:pPr>
        <w:spacing w:after="0"/>
        <w:ind w:left="0"/>
        <w:jc w:val="both"/>
      </w:pPr>
      <w:r>
        <w:rPr>
          <w:rFonts w:ascii="Times New Roman"/>
          <w:b w:val="false"/>
          <w:i w:val="false"/>
          <w:color w:val="000000"/>
          <w:sz w:val="28"/>
        </w:rPr>
        <w:t xml:space="preserve">
      құқықтық статистика органдарына мемлекеттік кірістер органына жүгінген күнге дейінгі бір жыл ішінде 2014 жылғы 5 шілдедегі Қазақстан Республикасы Әкімшілік құқық бұзушылық туралы кодексінің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523</w:t>
      </w:r>
      <w:r>
        <w:rPr>
          <w:rFonts w:ascii="Times New Roman"/>
          <w:b w:val="false"/>
          <w:i w:val="false"/>
          <w:color w:val="000000"/>
          <w:sz w:val="28"/>
        </w:rPr>
        <w:t xml:space="preserve">, </w:t>
      </w:r>
      <w:r>
        <w:rPr>
          <w:rFonts w:ascii="Times New Roman"/>
          <w:b w:val="false"/>
          <w:i w:val="false"/>
          <w:color w:val="000000"/>
          <w:sz w:val="28"/>
        </w:rPr>
        <w:t>524</w:t>
      </w:r>
      <w:r>
        <w:rPr>
          <w:rFonts w:ascii="Times New Roman"/>
          <w:b w:val="false"/>
          <w:i w:val="false"/>
          <w:color w:val="000000"/>
          <w:sz w:val="28"/>
        </w:rPr>
        <w:t xml:space="preserve">, </w:t>
      </w:r>
      <w:r>
        <w:rPr>
          <w:rFonts w:ascii="Times New Roman"/>
          <w:b w:val="false"/>
          <w:i w:val="false"/>
          <w:color w:val="000000"/>
          <w:sz w:val="28"/>
        </w:rPr>
        <w:t>525</w:t>
      </w:r>
      <w:r>
        <w:rPr>
          <w:rFonts w:ascii="Times New Roman"/>
          <w:b w:val="false"/>
          <w:i w:val="false"/>
          <w:color w:val="000000"/>
          <w:sz w:val="28"/>
        </w:rPr>
        <w:t xml:space="preserve">, </w:t>
      </w:r>
      <w:r>
        <w:rPr>
          <w:rFonts w:ascii="Times New Roman"/>
          <w:b w:val="false"/>
          <w:i w:val="false"/>
          <w:color w:val="000000"/>
          <w:sz w:val="28"/>
        </w:rPr>
        <w:t>526</w:t>
      </w:r>
      <w:r>
        <w:rPr>
          <w:rFonts w:ascii="Times New Roman"/>
          <w:b w:val="false"/>
          <w:i w:val="false"/>
          <w:color w:val="000000"/>
          <w:sz w:val="28"/>
        </w:rPr>
        <w:t xml:space="preserve">, </w:t>
      </w:r>
      <w:r>
        <w:rPr>
          <w:rFonts w:ascii="Times New Roman"/>
          <w:b w:val="false"/>
          <w:i w:val="false"/>
          <w:color w:val="000000"/>
          <w:sz w:val="28"/>
        </w:rPr>
        <w:t>527</w:t>
      </w:r>
      <w:r>
        <w:rPr>
          <w:rFonts w:ascii="Times New Roman"/>
          <w:b w:val="false"/>
          <w:i w:val="false"/>
          <w:color w:val="000000"/>
          <w:sz w:val="28"/>
        </w:rPr>
        <w:t xml:space="preserve">, </w:t>
      </w:r>
      <w:r>
        <w:rPr>
          <w:rFonts w:ascii="Times New Roman"/>
          <w:b w:val="false"/>
          <w:i w:val="false"/>
          <w:color w:val="000000"/>
          <w:sz w:val="28"/>
        </w:rPr>
        <w:t>528</w:t>
      </w:r>
      <w:r>
        <w:rPr>
          <w:rFonts w:ascii="Times New Roman"/>
          <w:b w:val="false"/>
          <w:i w:val="false"/>
          <w:color w:val="000000"/>
          <w:sz w:val="28"/>
        </w:rPr>
        <w:t xml:space="preserve">, </w:t>
      </w:r>
      <w:r>
        <w:rPr>
          <w:rFonts w:ascii="Times New Roman"/>
          <w:b w:val="false"/>
          <w:i w:val="false"/>
          <w:color w:val="000000"/>
          <w:sz w:val="28"/>
        </w:rPr>
        <w:t>529</w:t>
      </w:r>
      <w:r>
        <w:rPr>
          <w:rFonts w:ascii="Times New Roman"/>
          <w:b w:val="false"/>
          <w:i w:val="false"/>
          <w:color w:val="000000"/>
          <w:sz w:val="28"/>
        </w:rPr>
        <w:t xml:space="preserve">, </w:t>
      </w:r>
      <w:r>
        <w:rPr>
          <w:rFonts w:ascii="Times New Roman"/>
          <w:b w:val="false"/>
          <w:i w:val="false"/>
          <w:color w:val="000000"/>
          <w:sz w:val="28"/>
        </w:rPr>
        <w:t>530</w:t>
      </w:r>
      <w:r>
        <w:rPr>
          <w:rFonts w:ascii="Times New Roman"/>
          <w:b w:val="false"/>
          <w:i w:val="false"/>
          <w:color w:val="000000"/>
          <w:sz w:val="28"/>
        </w:rPr>
        <w:t xml:space="preserve">,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w:t>
      </w:r>
      <w:r>
        <w:rPr>
          <w:rFonts w:ascii="Times New Roman"/>
          <w:b w:val="false"/>
          <w:i w:val="false"/>
          <w:color w:val="000000"/>
          <w:sz w:val="28"/>
        </w:rPr>
        <w:t xml:space="preserve">, </w:t>
      </w:r>
      <w:r>
        <w:rPr>
          <w:rFonts w:ascii="Times New Roman"/>
          <w:b w:val="false"/>
          <w:i w:val="false"/>
          <w:color w:val="000000"/>
          <w:sz w:val="28"/>
        </w:rPr>
        <w:t>549</w:t>
      </w:r>
      <w:r>
        <w:rPr>
          <w:rFonts w:ascii="Times New Roman"/>
          <w:b w:val="false"/>
          <w:i w:val="false"/>
          <w:color w:val="000000"/>
          <w:sz w:val="28"/>
        </w:rPr>
        <w:t xml:space="preserve">, </w:t>
      </w:r>
      <w:r>
        <w:rPr>
          <w:rFonts w:ascii="Times New Roman"/>
          <w:b w:val="false"/>
          <w:i w:val="false"/>
          <w:color w:val="000000"/>
          <w:sz w:val="28"/>
        </w:rPr>
        <w:t>550</w:t>
      </w:r>
      <w:r>
        <w:rPr>
          <w:rFonts w:ascii="Times New Roman"/>
          <w:b w:val="false"/>
          <w:i w:val="false"/>
          <w:color w:val="000000"/>
          <w:sz w:val="28"/>
        </w:rPr>
        <w:t xml:space="preserve">, </w:t>
      </w:r>
      <w:r>
        <w:rPr>
          <w:rFonts w:ascii="Times New Roman"/>
          <w:b w:val="false"/>
          <w:i w:val="false"/>
          <w:color w:val="000000"/>
          <w:sz w:val="28"/>
        </w:rPr>
        <w:t>555</w:t>
      </w:r>
      <w:r>
        <w:rPr>
          <w:rFonts w:ascii="Times New Roman"/>
          <w:b w:val="false"/>
          <w:i w:val="false"/>
          <w:color w:val="000000"/>
          <w:sz w:val="28"/>
        </w:rPr>
        <w:t xml:space="preserve"> және </w:t>
      </w:r>
      <w:r>
        <w:rPr>
          <w:rFonts w:ascii="Times New Roman"/>
          <w:b w:val="false"/>
          <w:i w:val="false"/>
          <w:color w:val="000000"/>
          <w:sz w:val="28"/>
        </w:rPr>
        <w:t>558-баптарына</w:t>
      </w:r>
      <w:r>
        <w:rPr>
          <w:rFonts w:ascii="Times New Roman"/>
          <w:b w:val="false"/>
          <w:i w:val="false"/>
          <w:color w:val="000000"/>
          <w:sz w:val="28"/>
        </w:rPr>
        <w:t xml:space="preserve"> сәйкес әкімшілік жауаптылыққа тарту фактілерінің болуы не болмауы туралы ақпаратқа сұрау салады;</w:t>
      </w:r>
    </w:p>
    <w:p>
      <w:pPr>
        <w:spacing w:after="0"/>
        <w:ind w:left="0"/>
        <w:jc w:val="both"/>
      </w:pPr>
      <w:r>
        <w:rPr>
          <w:rFonts w:ascii="Times New Roman"/>
          <w:b w:val="false"/>
          <w:i w:val="false"/>
          <w:color w:val="000000"/>
          <w:sz w:val="28"/>
        </w:rPr>
        <w:t xml:space="preserve">
      көрсетілетін қызметті берушінің құрылымдық бөлімшесінен электрондық шот-фактура ақпараттық жүйесін пайдалану туралы шарттың (келісімнің) бар болуына немесе болмауына жоқтығын сұрау салады; </w:t>
      </w:r>
    </w:p>
    <w:p>
      <w:pPr>
        <w:spacing w:after="0"/>
        <w:ind w:left="0"/>
        <w:jc w:val="both"/>
      </w:pPr>
      <w:r>
        <w:rPr>
          <w:rFonts w:ascii="Times New Roman"/>
          <w:b w:val="false"/>
          <w:i w:val="false"/>
          <w:color w:val="000000"/>
          <w:sz w:val="28"/>
        </w:rPr>
        <w:t xml:space="preserve">
      "Қазақстан Республикасындағы кедендік реттеу туралы" 2017 жылғы 26 желтоқсандағы Қазақстан Республикасы Кодексінің </w:t>
      </w:r>
      <w:r>
        <w:rPr>
          <w:rFonts w:ascii="Times New Roman"/>
          <w:b w:val="false"/>
          <w:i w:val="false"/>
          <w:color w:val="000000"/>
          <w:sz w:val="28"/>
        </w:rPr>
        <w:t>496-бабы</w:t>
      </w:r>
      <w:r>
        <w:rPr>
          <w:rFonts w:ascii="Times New Roman"/>
          <w:b w:val="false"/>
          <w:i w:val="false"/>
          <w:color w:val="000000"/>
          <w:sz w:val="28"/>
        </w:rPr>
        <w:t xml:space="preserve"> 1-тармағының 7)-тармақшасында белгіленген талаптарға сәйкес, көлік құралында кеден органына байланыс арналары бойынша сигнал беру арқылы осы көлік құралының тұрған жерін айқындауға мүмкіндік беретін деректерді үздіксіз беру функциясы бар спутниктік навигация жүйесінің техникалық құралының немесе шұғыл қимылдайтын жедел қызметтерді шақыру құрылғысының болуына автокөлік құралдарына қарап тексеру жүргізеді;</w:t>
      </w:r>
    </w:p>
    <w:p>
      <w:pPr>
        <w:spacing w:after="0"/>
        <w:ind w:left="0"/>
        <w:jc w:val="both"/>
      </w:pPr>
      <w:r>
        <w:rPr>
          <w:rFonts w:ascii="Times New Roman"/>
          <w:b w:val="false"/>
          <w:i w:val="false"/>
          <w:color w:val="000000"/>
          <w:sz w:val="28"/>
        </w:rPr>
        <w:t>
      Стандарттың 10-тармағында көрсетілген жағдайлар туындаған кезде мемлекеттік қызметті көрсетуден бас тарту туралы уәжделген жауапты ресімдейді және оны қол қою үшін көрсетілетін қызметті берушінің басшысына жолдайды;</w:t>
      </w:r>
    </w:p>
    <w:p>
      <w:pPr>
        <w:spacing w:after="0"/>
        <w:ind w:left="0"/>
        <w:jc w:val="both"/>
      </w:pPr>
      <w:r>
        <w:rPr>
          <w:rFonts w:ascii="Times New Roman"/>
          <w:b w:val="false"/>
          <w:i w:val="false"/>
          <w:color w:val="000000"/>
          <w:sz w:val="28"/>
        </w:rPr>
        <w:t xml:space="preserve">
      Стандарттың 9-тармағында көрсетілген барлық құжаттарды ұсынған және өтініш беруші "Қазақстан Республикасындағы кедендік реттеу туралы" 2017 жылғы 26 желтоқсандағы Қазақстан Республикасы Кодексінің </w:t>
      </w:r>
      <w:r>
        <w:rPr>
          <w:rFonts w:ascii="Times New Roman"/>
          <w:b w:val="false"/>
          <w:i w:val="false"/>
          <w:color w:val="000000"/>
          <w:sz w:val="28"/>
        </w:rPr>
        <w:t>496-бабында</w:t>
      </w:r>
      <w:r>
        <w:rPr>
          <w:rFonts w:ascii="Times New Roman"/>
          <w:b w:val="false"/>
          <w:i w:val="false"/>
          <w:color w:val="000000"/>
          <w:sz w:val="28"/>
        </w:rPr>
        <w:t xml:space="preserve"> белгіленген талаптарға сәйкес болған жағдайда, кедендік тасымалдаушылар тізіліміне енгізу туралы бұйрықтың жобасын дайындайды және оны көрсетілетін қызметті берушінің заң бөлімшесіне келісуге жолдайды;</w:t>
      </w:r>
    </w:p>
    <w:p>
      <w:pPr>
        <w:spacing w:after="0"/>
        <w:ind w:left="0"/>
        <w:jc w:val="both"/>
      </w:pPr>
      <w:r>
        <w:rPr>
          <w:rFonts w:ascii="Times New Roman"/>
          <w:b w:val="false"/>
          <w:i w:val="false"/>
          <w:color w:val="000000"/>
          <w:sz w:val="28"/>
        </w:rPr>
        <w:t>
      5) көрсетілетін қызметті берушінің басшысы оны алған күннен бастап 1 (бір) жұмыс күннің ішінде мемлекеттік қызметті көрсету нәтижесіне қол қояды;</w:t>
      </w:r>
    </w:p>
    <w:p>
      <w:pPr>
        <w:spacing w:after="0"/>
        <w:ind w:left="0"/>
        <w:jc w:val="both"/>
      </w:pPr>
      <w:r>
        <w:rPr>
          <w:rFonts w:ascii="Times New Roman"/>
          <w:b w:val="false"/>
          <w:i w:val="false"/>
          <w:color w:val="000000"/>
          <w:sz w:val="28"/>
        </w:rPr>
        <w:t>
      6) көрсетілетін қызметті берушінің кеңсеқызметкері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66" w:id="1101"/>
    <w:p>
      <w:pPr>
        <w:spacing w:after="0"/>
        <w:ind w:left="0"/>
        <w:jc w:val="left"/>
      </w:pPr>
      <w:r>
        <w:rPr>
          <w:rFonts w:ascii="Times New Roman"/>
          <w:b/>
          <w:i w:val="false"/>
          <w:color w:val="000000"/>
        </w:rPr>
        <w:t xml:space="preserve"> 4. Мемлекеттік қызмет көрсету процесінде өзара</w:t>
      </w:r>
      <w:r>
        <w:br/>
      </w:r>
      <w:r>
        <w:rPr>
          <w:rFonts w:ascii="Times New Roman"/>
          <w:b/>
          <w:i w:val="false"/>
          <w:color w:val="000000"/>
        </w:rPr>
        <w:t>іс-қимыл және ақпараттық жүйелерді пайдалану тәртібін сипаттау</w:t>
      </w:r>
    </w:p>
    <w:bookmarkEnd w:id="1101"/>
    <w:bookmarkStart w:name="z867" w:id="1102"/>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102"/>
    <w:bookmarkStart w:name="z868" w:id="1103"/>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103"/>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берушінің құрылымдық бөлімшелеріне қағаз тасымалдағышта сұрау салуларды жіберу;</w:t>
      </w:r>
    </w:p>
    <w:p>
      <w:pPr>
        <w:spacing w:after="0"/>
        <w:ind w:left="0"/>
        <w:jc w:val="both"/>
      </w:pPr>
      <w:r>
        <w:rPr>
          <w:rFonts w:ascii="Times New Roman"/>
          <w:b w:val="false"/>
          <w:i w:val="false"/>
          <w:color w:val="000000"/>
          <w:sz w:val="28"/>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bookmarkStart w:name="z869" w:id="1104"/>
    <w:p>
      <w:pPr>
        <w:spacing w:after="0"/>
        <w:ind w:left="0"/>
        <w:jc w:val="both"/>
      </w:pPr>
      <w:r>
        <w:rPr>
          <w:rFonts w:ascii="Times New Roman"/>
          <w:b w:val="false"/>
          <w:i w:val="false"/>
          <w:color w:val="000000"/>
          <w:sz w:val="28"/>
        </w:rPr>
        <w:t xml:space="preserve">
      11.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104"/>
    <w:bookmarkStart w:name="z870" w:id="1105"/>
    <w:p>
      <w:pPr>
        <w:spacing w:after="0"/>
        <w:ind w:left="0"/>
        <w:jc w:val="both"/>
      </w:pPr>
      <w:r>
        <w:rPr>
          <w:rFonts w:ascii="Times New Roman"/>
          <w:b w:val="false"/>
          <w:i w:val="false"/>
          <w:color w:val="000000"/>
          <w:sz w:val="28"/>
        </w:rPr>
        <w:t xml:space="preserve">
      12. "Кедендік тасымалдаушылар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105"/>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"Кедендік тасымалдаушылар тізіліміне</w:t>
            </w:r>
            <w:r>
              <w:br/>
            </w:r>
            <w:r>
              <w:rPr>
                <w:rFonts w:ascii="Times New Roman"/>
                <w:b w:val="false"/>
                <w:i w:val="false"/>
                <w:color w:val="000000"/>
                <w:sz w:val="20"/>
              </w:rPr>
              <w:t>енгізу" 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Портал арқылы электрондық мемлекеттік қызмет</w:t>
      </w:r>
      <w:r>
        <w:br/>
      </w:r>
      <w:r>
        <w:rPr>
          <w:rFonts w:ascii="Times New Roman"/>
          <w:b/>
          <w:i w:val="false"/>
          <w:color w:val="000000"/>
        </w:rPr>
        <w:t>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810500" cy="6527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4"/>
                    <a:stretch>
                      <a:fillRect/>
                    </a:stretch>
                  </pic:blipFill>
                  <pic:spPr>
                    <a:xfrm>
                      <a:off x="0" y="0"/>
                      <a:ext cx="7810500" cy="6527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"Кедендік тасымалдаушылар </w:t>
            </w:r>
            <w:r>
              <w:br/>
            </w:r>
            <w:r>
              <w:rPr>
                <w:rFonts w:ascii="Times New Roman"/>
                <w:b w:val="false"/>
                <w:i w:val="false"/>
                <w:color w:val="000000"/>
                <w:sz w:val="20"/>
              </w:rPr>
              <w:t xml:space="preserve">тізіліміне енгізу"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"Кедендік тасымалдаушылар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2-қосымша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124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5"/>
                    <a:stretch>
                      <a:fillRect/>
                    </a:stretch>
                  </pic:blipFill>
                  <pic:spPr>
                    <a:xfrm>
                      <a:off x="0" y="0"/>
                      <a:ext cx="7810500" cy="3124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6"/>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7"/>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37-қосымша</w:t>
            </w:r>
          </w:p>
        </w:tc>
      </w:tr>
    </w:tbl>
    <w:bookmarkStart w:name="z874" w:id="1106"/>
    <w:p>
      <w:pPr>
        <w:spacing w:after="0"/>
        <w:ind w:left="0"/>
        <w:jc w:val="left"/>
      </w:pPr>
      <w:r>
        <w:rPr>
          <w:rFonts w:ascii="Times New Roman"/>
          <w:b/>
          <w:i w:val="false"/>
          <w:color w:val="000000"/>
        </w:rPr>
        <w:t xml:space="preserve"> "Электрондық құжат түрінде тауарларға арналған декларацияларды пайдалана отырып тауарларды кедендік тазарту және шығару" мемлекеттік көрсетілетін қызмет регламенті</w:t>
      </w:r>
    </w:p>
    <w:bookmarkEnd w:id="1106"/>
    <w:p>
      <w:pPr>
        <w:spacing w:after="0"/>
        <w:ind w:left="0"/>
        <w:jc w:val="both"/>
      </w:pPr>
      <w:r>
        <w:rPr>
          <w:rFonts w:ascii="Times New Roman"/>
          <w:b w:val="false"/>
          <w:i w:val="false"/>
          <w:color w:val="ff0000"/>
          <w:sz w:val="28"/>
        </w:rPr>
        <w:t xml:space="preserve">
      Ескерту. Регламент алып тасталды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38-қосымша</w:t>
            </w:r>
          </w:p>
        </w:tc>
      </w:tr>
    </w:tbl>
    <w:bookmarkStart w:name="z893" w:id="1107"/>
    <w:p>
      <w:pPr>
        <w:spacing w:after="0"/>
        <w:ind w:left="0"/>
        <w:jc w:val="left"/>
      </w:pPr>
      <w:r>
        <w:rPr>
          <w:rFonts w:ascii="Times New Roman"/>
          <w:b/>
          <w:i w:val="false"/>
          <w:color w:val="000000"/>
        </w:rPr>
        <w:t xml:space="preserve"> Тауардың шығарылған жері туралы алдын ала шешім қабылдау</w:t>
      </w:r>
    </w:p>
    <w:bookmarkEnd w:id="1107"/>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894" w:id="1108"/>
    <w:p>
      <w:pPr>
        <w:spacing w:after="0"/>
        <w:ind w:left="0"/>
        <w:jc w:val="left"/>
      </w:pPr>
      <w:r>
        <w:rPr>
          <w:rFonts w:ascii="Times New Roman"/>
          <w:b/>
          <w:i w:val="false"/>
          <w:color w:val="000000"/>
        </w:rPr>
        <w:t xml:space="preserve"> 1. Жалпы ережелер</w:t>
      </w:r>
    </w:p>
    <w:bookmarkEnd w:id="1108"/>
    <w:bookmarkStart w:name="z895" w:id="1109"/>
    <w:p>
      <w:pPr>
        <w:spacing w:after="0"/>
        <w:ind w:left="0"/>
        <w:jc w:val="both"/>
      </w:pPr>
      <w:r>
        <w:rPr>
          <w:rFonts w:ascii="Times New Roman"/>
          <w:b w:val="false"/>
          <w:i w:val="false"/>
          <w:color w:val="000000"/>
          <w:sz w:val="28"/>
        </w:rPr>
        <w:t>
      1. "Тауардың шығарылған жері туралы алдын ала шешім қабылдау"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"Тауардың шығарылған жері туралы алдын ала шешім қабылдау" мемлекеттік көрсетілетін қызмет стандартының (бұдан әрі – Стандарт) негізінде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09"/>
    <w:p>
      <w:pPr>
        <w:spacing w:after="0"/>
        <w:ind w:left="0"/>
        <w:jc w:val="both"/>
      </w:pPr>
      <w:r>
        <w:rPr>
          <w:rFonts w:ascii="Times New Roman"/>
          <w:b w:val="false"/>
          <w:i w:val="false"/>
          <w:color w:val="000000"/>
          <w:sz w:val="28"/>
        </w:rPr>
        <w:t>
      Құжаттарды қабылдау және мемлекеттік қызметті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896" w:id="1110"/>
    <w:p>
      <w:pPr>
        <w:spacing w:after="0"/>
        <w:ind w:left="0"/>
        <w:jc w:val="both"/>
      </w:pPr>
      <w:r>
        <w:rPr>
          <w:rFonts w:ascii="Times New Roman"/>
          <w:b w:val="false"/>
          <w:i w:val="false"/>
          <w:color w:val="000000"/>
          <w:sz w:val="28"/>
        </w:rPr>
        <w:t>
      2. Мемлекеттік қызметті көрсету нәтижесініңнысаны: электрондық және (немесе) қағаз түрінде.</w:t>
      </w:r>
    </w:p>
    <w:bookmarkEnd w:id="111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7" w:id="1111"/>
    <w:p>
      <w:pPr>
        <w:spacing w:after="0"/>
        <w:ind w:left="0"/>
        <w:jc w:val="both"/>
      </w:pPr>
      <w:r>
        <w:rPr>
          <w:rFonts w:ascii="Times New Roman"/>
          <w:b w:val="false"/>
          <w:i w:val="false"/>
          <w:color w:val="000000"/>
          <w:sz w:val="28"/>
        </w:rPr>
        <w:t>
      3. Мемлекеттік қызметті көрсету нәтижесі – тауарлардың шығарылған жері туралы алдын ала шешімдіберу,тауарлардың шығарылған жері туралы алдын ала шешімнің көшірмесіне Стандарттың 10-тармағында көрсетілген жағдайларда және негіздемелер бойынша мемлекеттік қызметті көрсетуден бас тарту туралы уәжделген жауапты беру.</w:t>
      </w:r>
    </w:p>
    <w:bookmarkEnd w:id="1111"/>
    <w:p>
      <w:pPr>
        <w:spacing w:after="0"/>
        <w:ind w:left="0"/>
        <w:jc w:val="both"/>
      </w:pPr>
      <w:r>
        <w:rPr>
          <w:rFonts w:ascii="Times New Roman"/>
          <w:b w:val="false"/>
          <w:i w:val="false"/>
          <w:color w:val="000000"/>
          <w:sz w:val="28"/>
        </w:rPr>
        <w:t>
      Мемлекеттік қызметті көрсету нәтижесін ұсыну нысаны: электрондықжәне (немесе)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898" w:id="1112"/>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112"/>
    <w:bookmarkStart w:name="z899" w:id="1113"/>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алдын ала шешім қабылдау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113"/>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00" w:id="1114"/>
    <w:p>
      <w:pPr>
        <w:spacing w:after="0"/>
        <w:ind w:left="0"/>
        <w:jc w:val="both"/>
      </w:pPr>
      <w:r>
        <w:rPr>
          <w:rFonts w:ascii="Times New Roman"/>
          <w:b w:val="false"/>
          <w:i w:val="false"/>
          <w:color w:val="000000"/>
          <w:sz w:val="28"/>
        </w:rPr>
        <w:t>
      5. Мемлекеттік қызмет көрсету процесінің рәсімдері (іс-әрекеттері):</w:t>
      </w:r>
    </w:p>
    <w:bookmarkEnd w:id="1114"/>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алушының қатысуымен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2) өтінішті көрсетілетін қызметті берушінің кеңсе қызметкері көрсетілетін қызметті алушыдан өтініш келіп түскен сәттен бастап 30 (отыз) минуттың ішінде тіркеуі;</w:t>
      </w:r>
    </w:p>
    <w:p>
      <w:pPr>
        <w:spacing w:after="0"/>
        <w:ind w:left="0"/>
        <w:jc w:val="both"/>
      </w:pPr>
      <w:r>
        <w:rPr>
          <w:rFonts w:ascii="Times New Roman"/>
          <w:b w:val="false"/>
          <w:i w:val="false"/>
          <w:color w:val="000000"/>
          <w:sz w:val="28"/>
        </w:rPr>
        <w:t>
      3) өтінішті көрсетілетін қызметті беруші басшысының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өтінішті көрсетілетін қызметті берушінің құрылымдық бөлімшесі қызметкерінің өтінішті алған күннен бастап 17 (он жеті)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6) көрсетілетін қызметті берушінің басшысымемлекеттік қызмет көрсету нәтижесіне оны алған күннен бастап 1 (бір) жұмыс күннің ішінде қол қоюы;</w:t>
      </w:r>
    </w:p>
    <w:p>
      <w:pPr>
        <w:spacing w:after="0"/>
        <w:ind w:left="0"/>
        <w:jc w:val="both"/>
      </w:pPr>
      <w:r>
        <w:rPr>
          <w:rFonts w:ascii="Times New Roman"/>
          <w:b w:val="false"/>
          <w:i w:val="false"/>
          <w:color w:val="000000"/>
          <w:sz w:val="28"/>
        </w:rPr>
        <w:t>
      7)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01" w:id="1115"/>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15"/>
    <w:bookmarkStart w:name="z902" w:id="1116"/>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(қызметкерлері) қатысады:</w:t>
      </w:r>
    </w:p>
    <w:bookmarkEnd w:id="1116"/>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кызметкерлер.</w:t>
      </w:r>
    </w:p>
    <w:bookmarkStart w:name="z903" w:id="1117"/>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117"/>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күннің ішінде оны қарайды және көрсетілетін қызметті берушінің құрылымдық бөлімшесінің қызметкеріне нұсқаумен жібереді;</w:t>
      </w:r>
    </w:p>
    <w:p>
      <w:pPr>
        <w:spacing w:after="0"/>
        <w:ind w:left="0"/>
        <w:jc w:val="both"/>
      </w:pPr>
      <w:r>
        <w:rPr>
          <w:rFonts w:ascii="Times New Roman"/>
          <w:b w:val="false"/>
          <w:i w:val="false"/>
          <w:color w:val="000000"/>
          <w:sz w:val="28"/>
        </w:rPr>
        <w:t>
      4) құрылымдық бөлімшенің қызметкері өтінішті алған күннен бастап 17 (он жеті) жұмыс күннің ішінде қарайды және мемлекеттік қызметті көрсету нәтижесін ресімдейді;</w:t>
      </w:r>
    </w:p>
    <w:p>
      <w:pPr>
        <w:spacing w:after="0"/>
        <w:ind w:left="0"/>
        <w:jc w:val="both"/>
      </w:pPr>
      <w:r>
        <w:rPr>
          <w:rFonts w:ascii="Times New Roman"/>
          <w:b w:val="false"/>
          <w:i w:val="false"/>
          <w:color w:val="000000"/>
          <w:sz w:val="28"/>
        </w:rPr>
        <w:t>
      5) көрсетілетін қызметті берушінің басшысы оны алған күннен бастап 1 (бір) жұмыс күннің ішінде мемлекеттік қызмет көрсету нәтижесіне қол қояды;</w:t>
      </w:r>
    </w:p>
    <w:p>
      <w:pPr>
        <w:spacing w:after="0"/>
        <w:ind w:left="0"/>
        <w:jc w:val="both"/>
      </w:pPr>
      <w:r>
        <w:rPr>
          <w:rFonts w:ascii="Times New Roman"/>
          <w:b w:val="false"/>
          <w:i w:val="false"/>
          <w:color w:val="000000"/>
          <w:sz w:val="28"/>
        </w:rPr>
        <w:t>
      6) көрсетілетін қызметті берушінің кеңсе қызметкері мемлекеттік қызмет көрсету нәтижесіне қол қойғаннан кейін 30 (отыз) минуттың ішінде оны тіркейді және көрсетілетін қызметті алушыға пошта арқылы жолдайды немесе қолма-қол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04" w:id="1118"/>
    <w:p>
      <w:pPr>
        <w:spacing w:after="0"/>
        <w:ind w:left="0"/>
        <w:jc w:val="left"/>
      </w:pPr>
      <w:r>
        <w:rPr>
          <w:rFonts w:ascii="Times New Roman"/>
          <w:b/>
          <w:i w:val="false"/>
          <w:color w:val="000000"/>
        </w:rPr>
        <w:t xml:space="preserve"> 4. Мемлекеттік қызметті көрсету процесінде Мемлекеттік корпорациямен және (немесе) өзге көрсетілетін қызметті берушілермен өзара іс-қимыл тәртібі, сондай-ақ ақпараттық жүйелерді пайдалану тәртібі</w:t>
      </w:r>
    </w:p>
    <w:bookmarkEnd w:id="1118"/>
    <w:p>
      <w:pPr>
        <w:spacing w:after="0"/>
        <w:ind w:left="0"/>
        <w:jc w:val="both"/>
      </w:pPr>
      <w:r>
        <w:rPr>
          <w:rFonts w:ascii="Times New Roman"/>
          <w:b w:val="false"/>
          <w:i w:val="false"/>
          <w:color w:val="ff0000"/>
          <w:sz w:val="28"/>
        </w:rPr>
        <w:t xml:space="preserve">
      Ескерту. 4-тарау жаңа редакцияда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Start w:name="z2010" w:id="1119"/>
    <w:p>
      <w:pPr>
        <w:spacing w:after="0"/>
        <w:ind w:left="0"/>
        <w:jc w:val="both"/>
      </w:pPr>
      <w:r>
        <w:rPr>
          <w:rFonts w:ascii="Times New Roman"/>
          <w:b w:val="false"/>
          <w:i w:val="false"/>
          <w:color w:val="000000"/>
          <w:sz w:val="28"/>
        </w:rPr>
        <w:t xml:space="preserve">
      9. Мемлекеттік қызметті көрсету бойынша көрсетілетін қызметті алушы құжаттарды қағаз жеткізгіште келу тәртібімен Мемлекеттік корпорацияға табыс ету кезінде көрсетілетін қызметті берушінің рәсімдері (іс-қимылдары): </w:t>
      </w:r>
    </w:p>
    <w:bookmarkEnd w:id="1119"/>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және тіркейді және оларды қабылдағаны туралы қолхат береді – 15 (он бес) минут;</w:t>
      </w:r>
    </w:p>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күннің ішінде;</w:t>
      </w:r>
    </w:p>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курьерлік қызмет ұсынған құжаттарды қабылдайды, ЭҚАБЖ-де тіркейді – 4 (төрт) сағат;</w:t>
      </w:r>
    </w:p>
    <w:p>
      <w:pPr>
        <w:spacing w:after="0"/>
        <w:ind w:left="0"/>
        <w:jc w:val="both"/>
      </w:pPr>
      <w:r>
        <w:rPr>
          <w:rFonts w:ascii="Times New Roman"/>
          <w:b w:val="false"/>
          <w:i w:val="false"/>
          <w:color w:val="000000"/>
          <w:sz w:val="28"/>
        </w:rPr>
        <w:t>
      3) құрылымдық бөлімшенің қызметкері өтінішті алған күннен бастап оны қарайды және мемлекеттік қызметті көрсету нәтижесін ресімдейді – күнтізбелік 11 (он бір) күн;</w:t>
      </w:r>
    </w:p>
    <w:p>
      <w:pPr>
        <w:spacing w:after="0"/>
        <w:ind w:left="0"/>
        <w:jc w:val="both"/>
      </w:pPr>
      <w:r>
        <w:rPr>
          <w:rFonts w:ascii="Times New Roman"/>
          <w:b w:val="false"/>
          <w:i w:val="false"/>
          <w:color w:val="000000"/>
          <w:sz w:val="28"/>
        </w:rPr>
        <w:t>
      4) Мемлекеттік корпорацияның қызметкері Мемлекеттік корпорацияның курьерлік қызметі арқылы мемлекеттік қызметті көрсету нәтижесін алады – 1 (бір) жұмыс күннің ішінде.</w:t>
      </w:r>
    </w:p>
    <w:bookmarkStart w:name="z2009" w:id="1120"/>
    <w:p>
      <w:pPr>
        <w:spacing w:after="0"/>
        <w:ind w:left="0"/>
        <w:jc w:val="both"/>
      </w:pPr>
      <w:r>
        <w:rPr>
          <w:rFonts w:ascii="Times New Roman"/>
          <w:b w:val="false"/>
          <w:i w:val="false"/>
          <w:color w:val="000000"/>
          <w:sz w:val="28"/>
        </w:rPr>
        <w:t xml:space="preserve">
      10. Мемлекеттік корпорация арқылы "Тауардың шығарылған жері туралы алдын ала шешім қабылдау" мемлекеттік қызметті көрсетудің бизнес-үдерістерінің анықтамалығы осы көрсетілген регламентке </w:t>
      </w:r>
      <w:r>
        <w:rPr>
          <w:rFonts w:ascii="Times New Roman"/>
          <w:b w:val="false"/>
          <w:i w:val="false"/>
          <w:color w:val="000000"/>
          <w:sz w:val="28"/>
        </w:rPr>
        <w:t>1</w:t>
      </w:r>
      <w:r>
        <w:rPr>
          <w:rFonts w:ascii="Times New Roman"/>
          <w:b w:val="false"/>
          <w:i w:val="false"/>
          <w:color w:val="000000"/>
          <w:sz w:val="28"/>
        </w:rPr>
        <w:t>, 2-қосымшаларда келтірілген.</w:t>
      </w:r>
    </w:p>
    <w:bookmarkEnd w:id="1120"/>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"Тауардың шығарылған жері </w:t>
            </w:r>
            <w:r>
              <w:br/>
            </w:r>
            <w:r>
              <w:rPr>
                <w:rFonts w:ascii="Times New Roman"/>
                <w:b w:val="false"/>
                <w:i w:val="false"/>
                <w:color w:val="000000"/>
                <w:sz w:val="20"/>
              </w:rPr>
              <w:t xml:space="preserve">туралы алдын ала шешім </w:t>
            </w:r>
            <w:r>
              <w:br/>
            </w:r>
            <w:r>
              <w:rPr>
                <w:rFonts w:ascii="Times New Roman"/>
                <w:b w:val="false"/>
                <w:i w:val="false"/>
                <w:color w:val="000000"/>
                <w:sz w:val="20"/>
              </w:rPr>
              <w:t xml:space="preserve">қабылдау"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"Тауардың шығарылған жері туралы алдын ала шешім қабылдау"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632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8"/>
                    <a:stretch>
                      <a:fillRect/>
                    </a:stretch>
                  </pic:blipFill>
                  <pic:spPr>
                    <a:xfrm>
                      <a:off x="0" y="0"/>
                      <a:ext cx="7810500" cy="3632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39"/>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0"/>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"Тауардың шығарылған жері </w:t>
            </w:r>
            <w:r>
              <w:br/>
            </w:r>
            <w:r>
              <w:rPr>
                <w:rFonts w:ascii="Times New Roman"/>
                <w:b w:val="false"/>
                <w:i w:val="false"/>
                <w:color w:val="000000"/>
                <w:sz w:val="20"/>
              </w:rPr>
              <w:t xml:space="preserve">туралы алдын ала шешім </w:t>
            </w:r>
            <w:r>
              <w:br/>
            </w:r>
            <w:r>
              <w:rPr>
                <w:rFonts w:ascii="Times New Roman"/>
                <w:b w:val="false"/>
                <w:i w:val="false"/>
                <w:color w:val="000000"/>
                <w:sz w:val="20"/>
              </w:rPr>
              <w:t xml:space="preserve">қабылдау"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корпорация арқылы "Тауардың шығарылған жері туралы алдын ала шешім қабылдау"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Регламент 2-қосымшамен толықтырылды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1"/>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2"/>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39-қосымша</w:t>
            </w:r>
          </w:p>
        </w:tc>
      </w:tr>
    </w:tbl>
    <w:bookmarkStart w:name="z909" w:id="1121"/>
    <w:p>
      <w:pPr>
        <w:spacing w:after="0"/>
        <w:ind w:left="0"/>
        <w:jc w:val="left"/>
      </w:pPr>
      <w:r>
        <w:rPr>
          <w:rFonts w:ascii="Times New Roman"/>
          <w:b/>
          <w:i w:val="false"/>
          <w:color w:val="000000"/>
        </w:rPr>
        <w:t xml:space="preserve"> Тауарды сыныптау туралы алдын ала шешім қабылдау</w:t>
      </w:r>
    </w:p>
    <w:bookmarkEnd w:id="1121"/>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910" w:id="1122"/>
    <w:p>
      <w:pPr>
        <w:spacing w:after="0"/>
        <w:ind w:left="0"/>
        <w:jc w:val="left"/>
      </w:pPr>
      <w:r>
        <w:rPr>
          <w:rFonts w:ascii="Times New Roman"/>
          <w:b/>
          <w:i w:val="false"/>
          <w:color w:val="000000"/>
        </w:rPr>
        <w:t xml:space="preserve"> 1. Жалпы ережелер</w:t>
      </w:r>
    </w:p>
    <w:bookmarkEnd w:id="1122"/>
    <w:bookmarkStart w:name="z911" w:id="1123"/>
    <w:p>
      <w:pPr>
        <w:spacing w:after="0"/>
        <w:ind w:left="0"/>
        <w:jc w:val="both"/>
      </w:pPr>
      <w:r>
        <w:rPr>
          <w:rFonts w:ascii="Times New Roman"/>
          <w:b w:val="false"/>
          <w:i w:val="false"/>
          <w:color w:val="000000"/>
          <w:sz w:val="28"/>
        </w:rPr>
        <w:t xml:space="preserve">
      1. "Тауарды сыныптау туралы алдын ала шешім қабылдау"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"Тауарды сыныптау туралы алдын ала шешім қабылдау" мемлекеттік көрсетілетін қызмет </w:t>
      </w:r>
      <w:r>
        <w:rPr>
          <w:rFonts w:ascii="Times New Roman"/>
          <w:b w:val="false"/>
          <w:i w:val="false"/>
          <w:color w:val="000000"/>
          <w:sz w:val="28"/>
        </w:rPr>
        <w:t>стандартының</w:t>
      </w:r>
      <w:r>
        <w:rPr>
          <w:rFonts w:ascii="Times New Roman"/>
          <w:b w:val="false"/>
          <w:i w:val="false"/>
          <w:color w:val="000000"/>
          <w:sz w:val="28"/>
        </w:rPr>
        <w:t xml:space="preserve"> (бұдан әрі - Стандарт) негізінде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23"/>
    <w:p>
      <w:pPr>
        <w:spacing w:after="0"/>
        <w:ind w:left="0"/>
        <w:jc w:val="both"/>
      </w:pPr>
      <w:r>
        <w:rPr>
          <w:rFonts w:ascii="Times New Roman"/>
          <w:b w:val="false"/>
          <w:i w:val="false"/>
          <w:color w:val="000000"/>
          <w:sz w:val="28"/>
        </w:rPr>
        <w:t xml:space="preserve">
      Құжаттарды қабылдау және мемлекеттік қызметті көрсету нәтижесін беру: </w:t>
      </w:r>
    </w:p>
    <w:p>
      <w:pPr>
        <w:spacing w:after="0"/>
        <w:ind w:left="0"/>
        <w:jc w:val="both"/>
      </w:pPr>
      <w:r>
        <w:rPr>
          <w:rFonts w:ascii="Times New Roman"/>
          <w:b w:val="false"/>
          <w:i w:val="false"/>
          <w:color w:val="000000"/>
          <w:sz w:val="28"/>
        </w:rPr>
        <w:t>
      1) көрсетілетін қызметті берушінің кеңсесі;</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912" w:id="1124"/>
    <w:p>
      <w:pPr>
        <w:spacing w:after="0"/>
        <w:ind w:left="0"/>
        <w:jc w:val="both"/>
      </w:pPr>
      <w:r>
        <w:rPr>
          <w:rFonts w:ascii="Times New Roman"/>
          <w:b w:val="false"/>
          <w:i w:val="false"/>
          <w:color w:val="000000"/>
          <w:sz w:val="28"/>
        </w:rPr>
        <w:t>
      2. Мемлекеттік қызметті көрсету нәтижесінің нысаны: электрондық және (немесе) қағаз түрінде.</w:t>
      </w:r>
    </w:p>
    <w:bookmarkEnd w:id="11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2-тармақ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3" w:id="1125"/>
    <w:p>
      <w:pPr>
        <w:spacing w:after="0"/>
        <w:ind w:left="0"/>
        <w:jc w:val="both"/>
      </w:pPr>
      <w:r>
        <w:rPr>
          <w:rFonts w:ascii="Times New Roman"/>
          <w:b w:val="false"/>
          <w:i w:val="false"/>
          <w:color w:val="000000"/>
          <w:sz w:val="28"/>
        </w:rPr>
        <w:t>
      3. Мемлекеттік қызметті көрсету нәтижесі – "Еуразиялық экономикалық одақтың Сыртқы экономикалық қызметінің бірыңғай тауар номенклатурасына және Еуразиялық экономикалық одақтың Бірыңғай кедендік тарифін бекіту туралы" Еуразиялық экономикалық комиссия кеңесінің 2012 жылдың 16 шілдедегі № 54 Шешімімен бекітілген Еуразиялық экономикалық одақтың Сыртқы экономикалық қызметінің тауар номенклатурасына сәйкес (одан әрі – ЕЭО ТН) тауарды сыныптау туралы алдын ала шешімді беру, бұрын алынғантауарды сыныптау туралы алдын ала шешімнің көшірмесін неСтандарттың 10-тармағында көрсетілген жағдайларда және негіздемелер бойынша мемлекеттік қызметті көрсетуден бас тарту туралы уәжделген жауапты беру.</w:t>
      </w:r>
    </w:p>
    <w:bookmarkEnd w:id="1125"/>
    <w:p>
      <w:pPr>
        <w:spacing w:after="0"/>
        <w:ind w:left="0"/>
        <w:jc w:val="both"/>
      </w:pPr>
      <w:r>
        <w:rPr>
          <w:rFonts w:ascii="Times New Roman"/>
          <w:b w:val="false"/>
          <w:i w:val="false"/>
          <w:color w:val="000000"/>
          <w:sz w:val="28"/>
        </w:rPr>
        <w:t>
      Мемлекеттік қызметті көрсету нәтижесін ұсыну нысаны: электрондық және (немесе)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4" w:id="1126"/>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126"/>
    <w:bookmarkStart w:name="z915" w:id="1127"/>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алдын ала шешім қабылдау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127"/>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16" w:id="1128"/>
    <w:p>
      <w:pPr>
        <w:spacing w:after="0"/>
        <w:ind w:left="0"/>
        <w:jc w:val="both"/>
      </w:pPr>
      <w:r>
        <w:rPr>
          <w:rFonts w:ascii="Times New Roman"/>
          <w:b w:val="false"/>
          <w:i w:val="false"/>
          <w:color w:val="000000"/>
          <w:sz w:val="28"/>
        </w:rPr>
        <w:t>
      5. Мемлекеттік қызмет көрсету процесінің рәсімдері (іс-әрекеттері):</w:t>
      </w:r>
    </w:p>
    <w:bookmarkEnd w:id="1128"/>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алушының қатысуымен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2) өтінішті көрсетілетін қызметті берушінің кеңсе қызметкері көрсетілетін қызметті алушыдан өтініш келіп түскен сәттен бастап 30 (отыз) минуттың ішінде тіркеуі;</w:t>
      </w:r>
    </w:p>
    <w:p>
      <w:pPr>
        <w:spacing w:after="0"/>
        <w:ind w:left="0"/>
        <w:jc w:val="both"/>
      </w:pPr>
      <w:r>
        <w:rPr>
          <w:rFonts w:ascii="Times New Roman"/>
          <w:b w:val="false"/>
          <w:i w:val="false"/>
          <w:color w:val="000000"/>
          <w:sz w:val="28"/>
        </w:rPr>
        <w:t>
      3) өтінішті көрсетілетін қызметті беруші басшысының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өтінішті көрсетілетін қызметті берушінің құрылымдық бөлімшесі қызметкерінің өтінішті алған күннен бастап 17 (он жеті)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6) көрсетілетін қызметті берушінің басшысы мемлекеттік қызмет көрсету нәтижесіне оны алған күннен бастап 1 (бір) жұмыс күннің ішінде қол қоюы;</w:t>
      </w:r>
    </w:p>
    <w:p>
      <w:pPr>
        <w:spacing w:after="0"/>
        <w:ind w:left="0"/>
        <w:jc w:val="both"/>
      </w:pPr>
      <w:r>
        <w:rPr>
          <w:rFonts w:ascii="Times New Roman"/>
          <w:b w:val="false"/>
          <w:i w:val="false"/>
          <w:color w:val="000000"/>
          <w:sz w:val="28"/>
        </w:rPr>
        <w:t>
      7)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2011" w:id="1129"/>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129"/>
    <w:p>
      <w:pPr>
        <w:spacing w:after="0"/>
        <w:ind w:left="0"/>
        <w:jc w:val="both"/>
      </w:pPr>
      <w:r>
        <w:rPr>
          <w:rFonts w:ascii="Times New Roman"/>
          <w:b w:val="false"/>
          <w:i w:val="false"/>
          <w:color w:val="000000"/>
          <w:sz w:val="28"/>
        </w:rPr>
        <w:t>
      1) тіркелген және көрсетілетін қызметті берушінің басшысына қарауға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қызметкеріне жолданған өтініш;</w:t>
      </w:r>
    </w:p>
    <w:p>
      <w:pPr>
        <w:spacing w:after="0"/>
        <w:ind w:left="0"/>
        <w:jc w:val="both"/>
      </w:pPr>
      <w:r>
        <w:rPr>
          <w:rFonts w:ascii="Times New Roman"/>
          <w:b w:val="false"/>
          <w:i w:val="false"/>
          <w:color w:val="000000"/>
          <w:sz w:val="28"/>
        </w:rPr>
        <w:t>
      4) ресімделген мемлекеттік қызметті көрсету нәтижесі;</w:t>
      </w:r>
    </w:p>
    <w:p>
      <w:pPr>
        <w:spacing w:after="0"/>
        <w:ind w:left="0"/>
        <w:jc w:val="both"/>
      </w:pPr>
      <w:r>
        <w:rPr>
          <w:rFonts w:ascii="Times New Roman"/>
          <w:b w:val="false"/>
          <w:i w:val="false"/>
          <w:color w:val="000000"/>
          <w:sz w:val="28"/>
        </w:rPr>
        <w:t>
      5)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6) тіркелген және көрсетілетін қызметті алушыға берілген мемлекеттік қызметті көрсету нәтижесі.</w:t>
      </w:r>
    </w:p>
    <w:bookmarkStart w:name="z917" w:id="1130"/>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30"/>
    <w:bookmarkStart w:name="z918" w:id="1131"/>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(қызметкерлері) қатысады:</w:t>
      </w:r>
    </w:p>
    <w:bookmarkEnd w:id="1131"/>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w:t>
      </w:r>
    </w:p>
    <w:bookmarkStart w:name="z919" w:id="1132"/>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132"/>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күннің ішінде оны қарайды және көрсетілетін қызметті берушінің құрылымдық бөлімшесінің қызметкеріне нұсқаумен жібереді;</w:t>
      </w:r>
    </w:p>
    <w:p>
      <w:pPr>
        <w:spacing w:after="0"/>
        <w:ind w:left="0"/>
        <w:jc w:val="both"/>
      </w:pPr>
      <w:r>
        <w:rPr>
          <w:rFonts w:ascii="Times New Roman"/>
          <w:b w:val="false"/>
          <w:i w:val="false"/>
          <w:color w:val="000000"/>
          <w:sz w:val="28"/>
        </w:rPr>
        <w:t>
      4) құрылымдық бөлімшенің қызметкері өтінішті алған күннен бастап 17 (он жеті) жұмыс күннің ішінде қарайды және мынадай әрекеттерді орындайды:</w:t>
      </w:r>
    </w:p>
    <w:p>
      <w:pPr>
        <w:spacing w:after="0"/>
        <w:ind w:left="0"/>
        <w:jc w:val="both"/>
      </w:pPr>
      <w:r>
        <w:rPr>
          <w:rFonts w:ascii="Times New Roman"/>
          <w:b w:val="false"/>
          <w:i w:val="false"/>
          <w:color w:val="000000"/>
          <w:sz w:val="28"/>
        </w:rPr>
        <w:t>
      егер көрсетілетін қызметті алушы ұсынған құжаттар мен мәліметтер тауарды сыныптау туралы алдын ала шешім қабылдау үшін жеткіліксіз болса немесе толық көлемде ұсынылмаса, көрсетілетін қызметті беруші тауарды сыныптау туралы алдын ала шешім қабылдау туралы өтініш көрсетілетін қызметті берушіге келіп түскен күннен бастап 10 (он) жұмыс күнінен кешіктірмей көрсетілетін қызметті алушыға қосымша ақпарат ұсыну қажеттігі туралы жазбаша нысанда сұрау салу жібереді. Қосымша ақпарат көрсетілетін қызметті беруші көрсетілетін қызметті алушыға қосымша ақпарат ұсыну қажеттілігі туралы сұрау салу жіберген күнненбастап күнтізбелік 60 (алпыс) күннен кешіктірмей ұсынылады.</w:t>
      </w:r>
    </w:p>
    <w:p>
      <w:pPr>
        <w:spacing w:after="0"/>
        <w:ind w:left="0"/>
        <w:jc w:val="both"/>
      </w:pPr>
      <w:r>
        <w:rPr>
          <w:rFonts w:ascii="Times New Roman"/>
          <w:b w:val="false"/>
          <w:i w:val="false"/>
          <w:color w:val="000000"/>
          <w:sz w:val="28"/>
        </w:rPr>
        <w:t>
      Бұл ретте осы тармақшаның бірінші абзацында көрсетілген мерзім ішінде көрсетілетін қызметті беруші көрсетілетін қызметті алушыға қосымша ақпарат ұсыну қажеттілігі туралы сұрау салу жіберген күннен бастап тоқтатыла тұрады және көрсетілетін қызметті берушіге қосымша ақпарат келіп түскен күннен бастап қайта жаңартылады;</w:t>
      </w:r>
    </w:p>
    <w:p>
      <w:pPr>
        <w:spacing w:after="0"/>
        <w:ind w:left="0"/>
        <w:jc w:val="both"/>
      </w:pPr>
      <w:r>
        <w:rPr>
          <w:rFonts w:ascii="Times New Roman"/>
          <w:b w:val="false"/>
          <w:i w:val="false"/>
          <w:color w:val="000000"/>
          <w:sz w:val="28"/>
        </w:rPr>
        <w:t>
      егер, Стандарттың 9-тармағында белгіленген мерзімде қосымша ақпарат көрсетілген ұсынылмаған неұсынған қосымша ақпарат тауарды сыныптау туралы алдын ала шешім қабылдауға мүмкіндік беретін ақпарат болмаған жағдайда, көрсетілетін қызметті берушібас тарту себептерін көрсете отырып, мемлекеттік қызмет көрсетуден бас тарту туралы уәжделген жауапты ресімдейді. Бұл ретте өтініш берушінің тауарды сыныптау туралы алдын ала шешім қабылдау үшін төлеген кедендік алымы қайтарылмайды;</w:t>
      </w:r>
    </w:p>
    <w:p>
      <w:pPr>
        <w:spacing w:after="0"/>
        <w:ind w:left="0"/>
        <w:jc w:val="both"/>
      </w:pPr>
      <w:r>
        <w:rPr>
          <w:rFonts w:ascii="Times New Roman"/>
          <w:b w:val="false"/>
          <w:i w:val="false"/>
          <w:color w:val="000000"/>
          <w:sz w:val="28"/>
        </w:rPr>
        <w:t>
      егер, тауарды сыныптау туралы алдын ала шешім қабылдау үшін кедендік сараптама өткізу қажет болған жағдайда, осы тармақшаның бірінші абзацында көрсетілген мерзім ішінде көрсетілетін қызметті беруші кедендік сараптама тағайындау туралы шешімді жіберген күннен бастап 10 (он) жұмыс күнге тоқтатылады және тауарды сыныптау туралы алдын ала шешім қабылдаудың тоқтатылған мерзімі өткеннен бастап қайта жаңартылады;</w:t>
      </w:r>
    </w:p>
    <w:p>
      <w:pPr>
        <w:spacing w:after="0"/>
        <w:ind w:left="0"/>
        <w:jc w:val="both"/>
      </w:pPr>
      <w:r>
        <w:rPr>
          <w:rFonts w:ascii="Times New Roman"/>
          <w:b w:val="false"/>
          <w:i w:val="false"/>
          <w:color w:val="000000"/>
          <w:sz w:val="28"/>
        </w:rPr>
        <w:t>
      көрсетілетін қызметті алушы ұсынған мәліметтер және (немесе) қосымша ақпарат алдын ала шешім қабылдау үшін жеткілікті болған жағдайда, көрсетілетін қызметті беруші тауарды сыныптау туралы алдын ала шешімді ресімдейді;</w:t>
      </w:r>
    </w:p>
    <w:p>
      <w:pPr>
        <w:spacing w:after="0"/>
        <w:ind w:left="0"/>
        <w:jc w:val="both"/>
      </w:pPr>
      <w:r>
        <w:rPr>
          <w:rFonts w:ascii="Times New Roman"/>
          <w:b w:val="false"/>
          <w:i w:val="false"/>
          <w:color w:val="000000"/>
          <w:sz w:val="28"/>
        </w:rPr>
        <w:t>
      көрсетілетін қызметті беруші тауарды сыныптау туралы алдын ала шешімді тіркеу журналына тауарды тауарды сыныптау туралы алдын ала шешімді тіркейді;</w:t>
      </w:r>
    </w:p>
    <w:p>
      <w:pPr>
        <w:spacing w:after="0"/>
        <w:ind w:left="0"/>
        <w:jc w:val="both"/>
      </w:pPr>
      <w:r>
        <w:rPr>
          <w:rFonts w:ascii="Times New Roman"/>
          <w:b w:val="false"/>
          <w:i w:val="false"/>
          <w:color w:val="000000"/>
          <w:sz w:val="28"/>
        </w:rPr>
        <w:t>
      5) құрылымдық бөлімшенің басшысы оны алған күннен бастап 1 (бір) жұмыс күннің ішінде мемлекеттік қызмет көрсету нәтижесіне қол қояды;</w:t>
      </w:r>
    </w:p>
    <w:p>
      <w:pPr>
        <w:spacing w:after="0"/>
        <w:ind w:left="0"/>
        <w:jc w:val="both"/>
      </w:pPr>
      <w:r>
        <w:rPr>
          <w:rFonts w:ascii="Times New Roman"/>
          <w:b w:val="false"/>
          <w:i w:val="false"/>
          <w:color w:val="000000"/>
          <w:sz w:val="28"/>
        </w:rPr>
        <w:t>
      6) көрсетілетін қызметті берушінің кеңсе қызметкері мемлекеттік қызмет көрсету нәтижесіне қол қойғаннан кейін 30 (отыз) минуттың ішінде оны тіркейді және көрсетілетін қызметті алушыға пошта арқылы жолдайды немесе қолма-қол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20" w:id="1133"/>
    <w:p>
      <w:pPr>
        <w:spacing w:after="0"/>
        <w:ind w:left="0"/>
        <w:jc w:val="left"/>
      </w:pPr>
      <w:r>
        <w:rPr>
          <w:rFonts w:ascii="Times New Roman"/>
          <w:b/>
          <w:i w:val="false"/>
          <w:color w:val="000000"/>
        </w:rPr>
        <w:t xml:space="preserve"> 4. Мемлекеттік қызметті көрсету процесінде Мемлекеттік корпорациямен және (немесе) өзге көрсетілетін қызметті берушілермен өзара іс-қимыл тәртібі, сондай-ақ ақпараттық жүйелерді пайдалану тәртібі</w:t>
      </w:r>
    </w:p>
    <w:bookmarkEnd w:id="1133"/>
    <w:p>
      <w:pPr>
        <w:spacing w:after="0"/>
        <w:ind w:left="0"/>
        <w:jc w:val="both"/>
      </w:pPr>
      <w:r>
        <w:rPr>
          <w:rFonts w:ascii="Times New Roman"/>
          <w:b w:val="false"/>
          <w:i w:val="false"/>
          <w:color w:val="ff0000"/>
          <w:sz w:val="28"/>
        </w:rPr>
        <w:t xml:space="preserve">
      Ескерту. 4-тарау жаңа редакцияда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Start w:name="z1583" w:id="1134"/>
    <w:p>
      <w:pPr>
        <w:spacing w:after="0"/>
        <w:ind w:left="0"/>
        <w:jc w:val="both"/>
      </w:pPr>
      <w:r>
        <w:rPr>
          <w:rFonts w:ascii="Times New Roman"/>
          <w:b w:val="false"/>
          <w:i w:val="false"/>
          <w:color w:val="000000"/>
          <w:sz w:val="28"/>
        </w:rPr>
        <w:t xml:space="preserve">
      9. Мемлекеттік қызметті көрсету бойынша көрсетілетін қызметті алушы құжаттарды қағаз жеткізгіште келу тәртібімен Мемлекеттік корпорацияға табыс ету кезінде көрсетілетін қызметті берушінің рәсімдері (іс-қимылдары): </w:t>
      </w:r>
    </w:p>
    <w:bookmarkEnd w:id="1134"/>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және тіркейді және оларды қабылдағаны туралы қолхат береді – 15 (он бес) минут;</w:t>
      </w:r>
    </w:p>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күннің ішінде;</w:t>
      </w:r>
    </w:p>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курьерлік қызмет ұсынған құжаттарды қабылдайды, ЭҚАБЖ-де тіркейді – 4 (төрт) сағат;</w:t>
      </w:r>
    </w:p>
    <w:p>
      <w:pPr>
        <w:spacing w:after="0"/>
        <w:ind w:left="0"/>
        <w:jc w:val="both"/>
      </w:pPr>
      <w:r>
        <w:rPr>
          <w:rFonts w:ascii="Times New Roman"/>
          <w:b w:val="false"/>
          <w:i w:val="false"/>
          <w:color w:val="000000"/>
          <w:sz w:val="28"/>
        </w:rPr>
        <w:t>
      3) құрылымдық бөлімшенің қызметкері өтінішті алған күннен бастап 17 (он жеті) жұмыс күннің ішінде қарайды және мемлекеттік қызметті көрсету нәтижесін ресімдейді;</w:t>
      </w:r>
    </w:p>
    <w:p>
      <w:pPr>
        <w:spacing w:after="0"/>
        <w:ind w:left="0"/>
        <w:jc w:val="both"/>
      </w:pPr>
      <w:r>
        <w:rPr>
          <w:rFonts w:ascii="Times New Roman"/>
          <w:b w:val="false"/>
          <w:i w:val="false"/>
          <w:color w:val="000000"/>
          <w:sz w:val="28"/>
        </w:rPr>
        <w:t>
      4) Мемлекеттік корпорацияның қызметкері Мемлекеттік корпорацияның курьерлік қызметі арқылы мемлекеттік қызметті көрсету нәтижесін алады – 1 (бір) жұмыс күннің ішінде.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584" w:id="1135"/>
    <w:p>
      <w:pPr>
        <w:spacing w:after="0"/>
        <w:ind w:left="0"/>
        <w:jc w:val="both"/>
      </w:pPr>
      <w:r>
        <w:rPr>
          <w:rFonts w:ascii="Times New Roman"/>
          <w:b w:val="false"/>
          <w:i w:val="false"/>
          <w:color w:val="000000"/>
          <w:sz w:val="28"/>
        </w:rPr>
        <w:t xml:space="preserve">
      10. "Тауарларды жіктеу жөнінде алдын ала шешімдер қабылдау" мемлекеттік қызметті көрсетудің бизнес-үдерістерінің анықтамалығы және мемлекеттік корпорация арқылы "Тауарларды жіктеу жөнінде алдын ала шешімдер қабылдау" мемлекеттік қызмет көрсетудің бизнес-үдерістерінің анықтамалығы осы көрсетілген регламентке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2-қосымшаларда</w:t>
      </w:r>
      <w:r>
        <w:rPr>
          <w:rFonts w:ascii="Times New Roman"/>
          <w:b w:val="false"/>
          <w:i w:val="false"/>
          <w:color w:val="000000"/>
          <w:sz w:val="28"/>
        </w:rPr>
        <w:t xml:space="preserve"> келтірілген.</w:t>
      </w:r>
    </w:p>
    <w:bookmarkEnd w:id="1135"/>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"Тауарды сыныптау туралы </w:t>
            </w:r>
            <w:r>
              <w:br/>
            </w:r>
            <w:r>
              <w:rPr>
                <w:rFonts w:ascii="Times New Roman"/>
                <w:b w:val="false"/>
                <w:i w:val="false"/>
                <w:color w:val="000000"/>
                <w:sz w:val="20"/>
              </w:rPr>
              <w:t>алдын ала шешім қабылдау"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"Тауарды сыныптау туралы алдын ала шешім қабылдау"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3"/>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086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4"/>
                    <a:stretch>
                      <a:fillRect/>
                    </a:stretch>
                  </pic:blipFill>
                  <pic:spPr>
                    <a:xfrm>
                      <a:off x="0" y="0"/>
                      <a:ext cx="7810500" cy="30861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5"/>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"Тауарды сыныптау туралы </w:t>
            </w:r>
            <w:r>
              <w:br/>
            </w:r>
            <w:r>
              <w:rPr>
                <w:rFonts w:ascii="Times New Roman"/>
                <w:b w:val="false"/>
                <w:i w:val="false"/>
                <w:color w:val="000000"/>
                <w:sz w:val="20"/>
              </w:rPr>
              <w:t>алдын ала шешім қабылдау"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Мемлекеттік корпорация арқылы</w:t>
      </w:r>
      <w:r>
        <w:br/>
      </w:r>
      <w:r>
        <w:rPr>
          <w:rFonts w:ascii="Times New Roman"/>
          <w:b/>
          <w:i w:val="false"/>
          <w:color w:val="000000"/>
        </w:rPr>
        <w:t>"Тауарды сыныптау туралы алдын ала шешім қабылдау"</w:t>
      </w:r>
      <w:r>
        <w:br/>
      </w:r>
      <w:r>
        <w:rPr>
          <w:rFonts w:ascii="Times New Roman"/>
          <w:b/>
          <w:i w:val="false"/>
          <w:color w:val="000000"/>
        </w:rPr>
        <w:t>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Регламент 2-қосымшамен толықтырылды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08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6"/>
                    <a:stretch>
                      <a:fillRect/>
                    </a:stretch>
                  </pic:blipFill>
                  <pic:spPr>
                    <a:xfrm>
                      <a:off x="0" y="0"/>
                      <a:ext cx="7810500" cy="2908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49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7"/>
                    <a:stretch>
                      <a:fillRect/>
                    </a:stretch>
                  </pic:blipFill>
                  <pic:spPr>
                    <a:xfrm>
                      <a:off x="0" y="0"/>
                      <a:ext cx="7810500" cy="349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40-қосымша</w:t>
            </w:r>
          </w:p>
        </w:tc>
      </w:tr>
    </w:tbl>
    <w:bookmarkStart w:name="z925" w:id="1136"/>
    <w:p>
      <w:pPr>
        <w:spacing w:after="0"/>
        <w:ind w:left="0"/>
        <w:jc w:val="left"/>
      </w:pPr>
      <w:r>
        <w:rPr>
          <w:rFonts w:ascii="Times New Roman"/>
          <w:b/>
          <w:i w:val="false"/>
          <w:color w:val="000000"/>
        </w:rPr>
        <w:t xml:space="preserve"> "Кедендік баждардың, салықтардың және кедендік алымдардың</w:t>
      </w:r>
      <w:r>
        <w:br/>
      </w:r>
      <w:r>
        <w:rPr>
          <w:rFonts w:ascii="Times New Roman"/>
          <w:b/>
          <w:i w:val="false"/>
          <w:color w:val="000000"/>
        </w:rPr>
        <w:t>артық (қате) төленген сомалары бар екендігі туралы растау"</w:t>
      </w:r>
      <w:r>
        <w:br/>
      </w:r>
      <w:r>
        <w:rPr>
          <w:rFonts w:ascii="Times New Roman"/>
          <w:b/>
          <w:i w:val="false"/>
          <w:color w:val="000000"/>
        </w:rPr>
        <w:t>мемлекеттік көрсетілетін қызмет регламенті</w:t>
      </w:r>
    </w:p>
    <w:bookmarkEnd w:id="1136"/>
    <w:bookmarkStart w:name="z927" w:id="1137"/>
    <w:p>
      <w:pPr>
        <w:spacing w:after="0"/>
        <w:ind w:left="0"/>
        <w:jc w:val="both"/>
      </w:pPr>
      <w:r>
        <w:rPr>
          <w:rFonts w:ascii="Times New Roman"/>
          <w:b w:val="false"/>
          <w:i w:val="false"/>
          <w:color w:val="ff0000"/>
          <w:sz w:val="28"/>
        </w:rPr>
        <w:t xml:space="preserve">
      Ескерту. Алып тасталды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bookmarkEnd w:id="113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41-қосымша</w:t>
            </w:r>
          </w:p>
        </w:tc>
      </w:tr>
    </w:tbl>
    <w:bookmarkStart w:name="z941" w:id="1138"/>
    <w:p>
      <w:pPr>
        <w:spacing w:after="0"/>
        <w:ind w:left="0"/>
        <w:jc w:val="left"/>
      </w:pPr>
      <w:r>
        <w:rPr>
          <w:rFonts w:ascii="Times New Roman"/>
          <w:b/>
          <w:i w:val="false"/>
          <w:color w:val="000000"/>
        </w:rPr>
        <w:t xml:space="preserve"> "Кедендік баждар, салықтар, кедендік алымдар мен өсімпұлдар бойынша есептеулерді салыстыру актісін беру" мемлекеттік көрсетілетін қызмет регламенті</w:t>
      </w:r>
    </w:p>
    <w:bookmarkEnd w:id="1138"/>
    <w:p>
      <w:pPr>
        <w:spacing w:after="0"/>
        <w:ind w:left="0"/>
        <w:jc w:val="both"/>
      </w:pPr>
      <w:r>
        <w:rPr>
          <w:rFonts w:ascii="Times New Roman"/>
          <w:b w:val="false"/>
          <w:i w:val="false"/>
          <w:color w:val="ff0000"/>
          <w:sz w:val="28"/>
        </w:rPr>
        <w:t xml:space="preserve">
      Ескерту. Регламент алып тасталды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42-қосымша</w:t>
            </w:r>
          </w:p>
        </w:tc>
      </w:tr>
    </w:tbl>
    <w:bookmarkStart w:name="z957" w:id="1139"/>
    <w:p>
      <w:pPr>
        <w:spacing w:after="0"/>
        <w:ind w:left="0"/>
        <w:jc w:val="left"/>
      </w:pPr>
      <w:r>
        <w:rPr>
          <w:rFonts w:ascii="Times New Roman"/>
          <w:b/>
          <w:i w:val="false"/>
          <w:color w:val="000000"/>
        </w:rPr>
        <w:t xml:space="preserve"> "Тауарды құрастырылмаған немесе жиналмаған түрде, оның ішінде</w:t>
      </w:r>
      <w:r>
        <w:br/>
      </w:r>
      <w:r>
        <w:rPr>
          <w:rFonts w:ascii="Times New Roman"/>
          <w:b/>
          <w:i w:val="false"/>
          <w:color w:val="000000"/>
        </w:rPr>
        <w:t>белгіленген уақыт кезеңі ішінде әртүрлі партиялармен әкелу</w:t>
      </w:r>
      <w:r>
        <w:br/>
      </w:r>
      <w:r>
        <w:rPr>
          <w:rFonts w:ascii="Times New Roman"/>
          <w:b/>
          <w:i w:val="false"/>
          <w:color w:val="000000"/>
        </w:rPr>
        <w:t>көзделген жинақталмаған немесе аяқталмаған түрде жіктеу туралы</w:t>
      </w:r>
      <w:r>
        <w:br/>
      </w:r>
      <w:r>
        <w:rPr>
          <w:rFonts w:ascii="Times New Roman"/>
          <w:b/>
          <w:i w:val="false"/>
          <w:color w:val="000000"/>
        </w:rPr>
        <w:t>шешімді беру" мемлекеттік көрсетілетін қызмет регламенті</w:t>
      </w:r>
    </w:p>
    <w:bookmarkEnd w:id="1139"/>
    <w:bookmarkStart w:name="z958" w:id="1140"/>
    <w:p>
      <w:pPr>
        <w:spacing w:after="0"/>
        <w:ind w:left="0"/>
        <w:jc w:val="left"/>
      </w:pPr>
      <w:r>
        <w:rPr>
          <w:rFonts w:ascii="Times New Roman"/>
          <w:b/>
          <w:i w:val="false"/>
          <w:color w:val="000000"/>
        </w:rPr>
        <w:t xml:space="preserve"> 1. Жалпы ережелер</w:t>
      </w:r>
    </w:p>
    <w:bookmarkEnd w:id="1140"/>
    <w:bookmarkStart w:name="z959" w:id="1141"/>
    <w:p>
      <w:pPr>
        <w:spacing w:after="0"/>
        <w:ind w:left="0"/>
        <w:jc w:val="both"/>
      </w:pPr>
      <w:r>
        <w:rPr>
          <w:rFonts w:ascii="Times New Roman"/>
          <w:b w:val="false"/>
          <w:i w:val="false"/>
          <w:color w:val="000000"/>
          <w:sz w:val="28"/>
        </w:rPr>
        <w:t xml:space="preserve">
      1. "Белгілі бір уақыт кезеңі ішінде әртүрлі тауар партияларымен әкелінуі болжанатын, құрастырылмаған немесе бөлшектелген түрдегі, оның ішінде жасақталмаған немесе жасалып бітпеген түрдегі тауарды сыныптау туралы шешімді беру" мемлекеттік көрсетілетін қызметті (бұдан әрі – мемлекеттік көрсетілетін қызмет)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"Белгілі бір уақыт кезеңі ішінде әртүрлі тауар партияларымен әкелінуі болжанатын, құрастырылмаған немесе бөлшектелген түрдегі, оның ішінде жасақталмаған немесе жасалып бітпеген түрдегі тауарды сыныптау туралы шешімді беру" мемлекеттік көрсетілетін қызмет </w:t>
      </w:r>
      <w:r>
        <w:rPr>
          <w:rFonts w:ascii="Times New Roman"/>
          <w:b w:val="false"/>
          <w:i w:val="false"/>
          <w:color w:val="000000"/>
          <w:sz w:val="28"/>
        </w:rPr>
        <w:t>стандартының</w:t>
      </w:r>
      <w:r>
        <w:rPr>
          <w:rFonts w:ascii="Times New Roman"/>
          <w:b w:val="false"/>
          <w:i w:val="false"/>
          <w:color w:val="000000"/>
          <w:sz w:val="28"/>
        </w:rPr>
        <w:t xml:space="preserve"> (бұдан әрі – Стандарт) негізінде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41"/>
    <w:p>
      <w:pPr>
        <w:spacing w:after="0"/>
        <w:ind w:left="0"/>
        <w:jc w:val="both"/>
      </w:pPr>
      <w:r>
        <w:rPr>
          <w:rFonts w:ascii="Times New Roman"/>
          <w:b w:val="false"/>
          <w:i w:val="false"/>
          <w:color w:val="000000"/>
          <w:sz w:val="28"/>
        </w:rPr>
        <w:t xml:space="preserve">
      Құжаттарды қабылдау және мемлекеттік қызметті көрсету нәтижесін беру: </w:t>
      </w:r>
    </w:p>
    <w:p>
      <w:pPr>
        <w:spacing w:after="0"/>
        <w:ind w:left="0"/>
        <w:jc w:val="both"/>
      </w:pPr>
      <w:r>
        <w:rPr>
          <w:rFonts w:ascii="Times New Roman"/>
          <w:b w:val="false"/>
          <w:i w:val="false"/>
          <w:color w:val="000000"/>
          <w:sz w:val="28"/>
        </w:rPr>
        <w:t>
      1) көрсетілетін қызметті берушінің кеңсесі;</w:t>
      </w:r>
    </w:p>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960" w:id="1142"/>
    <w:p>
      <w:pPr>
        <w:spacing w:after="0"/>
        <w:ind w:left="0"/>
        <w:jc w:val="both"/>
      </w:pPr>
      <w:r>
        <w:rPr>
          <w:rFonts w:ascii="Times New Roman"/>
          <w:b w:val="false"/>
          <w:i w:val="false"/>
          <w:color w:val="000000"/>
          <w:sz w:val="28"/>
        </w:rPr>
        <w:t>
      2. Мемлекеттік қызметті көрсету нысаны: қағаз түрінде.</w:t>
      </w:r>
    </w:p>
    <w:bookmarkEnd w:id="1142"/>
    <w:bookmarkStart w:name="z961" w:id="1143"/>
    <w:p>
      <w:pPr>
        <w:spacing w:after="0"/>
        <w:ind w:left="0"/>
        <w:jc w:val="both"/>
      </w:pPr>
      <w:r>
        <w:rPr>
          <w:rFonts w:ascii="Times New Roman"/>
          <w:b w:val="false"/>
          <w:i w:val="false"/>
          <w:color w:val="000000"/>
          <w:sz w:val="28"/>
        </w:rPr>
        <w:t xml:space="preserve">
      3. Мемлекеттік қызмет көрсету нәтижесі – белгілі бір уақыт кезеңі ішінде әртүрлі партиямен әкелу болжанған, құрастырылмаған немесе бөлшектелген түрдегі, оның ішінде жиынтықталмаған немесе жасалып бітпеген түрдегі тауарды сыныптау туралы шешім (бұдан әрі – құрастырылмаған түрдегі тауарды сыныптау туралы шешім) не Стандарттың  </w:t>
      </w:r>
      <w:r>
        <w:rPr>
          <w:rFonts w:ascii="Times New Roman"/>
          <w:b w:val="false"/>
          <w:i w:val="false"/>
          <w:color w:val="000000"/>
          <w:sz w:val="28"/>
        </w:rPr>
        <w:t>10-тармағында</w:t>
      </w:r>
      <w:r>
        <w:rPr>
          <w:rFonts w:ascii="Times New Roman"/>
          <w:b w:val="false"/>
          <w:i w:val="false"/>
          <w:color w:val="000000"/>
          <w:sz w:val="28"/>
        </w:rPr>
        <w:t>көрсетілген жағдайларда және негіздемелер бойынша мемлекеттік қызметті көрсетуден бас тарту туралы дәлелді жауап беру.</w:t>
      </w:r>
    </w:p>
    <w:bookmarkEnd w:id="1143"/>
    <w:p>
      <w:pPr>
        <w:spacing w:after="0"/>
        <w:ind w:left="0"/>
        <w:jc w:val="both"/>
      </w:pPr>
      <w:r>
        <w:rPr>
          <w:rFonts w:ascii="Times New Roman"/>
          <w:b w:val="false"/>
          <w:i w:val="false"/>
          <w:color w:val="000000"/>
          <w:sz w:val="28"/>
        </w:rPr>
        <w:t>
      Мемлекеттік қызметті көрсету нәтижесін ұсыну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62" w:id="1144"/>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іс-әрекеті тәртібін сипаттау</w:t>
      </w:r>
    </w:p>
    <w:bookmarkEnd w:id="1144"/>
    <w:bookmarkStart w:name="z963" w:id="1145"/>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құрастырылмаған түрдегі тауарды сыныптау туралы шешім қабылдау жөніндегі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145"/>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64" w:id="1146"/>
    <w:p>
      <w:pPr>
        <w:spacing w:after="0"/>
        <w:ind w:left="0"/>
        <w:jc w:val="both"/>
      </w:pPr>
      <w:r>
        <w:rPr>
          <w:rFonts w:ascii="Times New Roman"/>
          <w:b w:val="false"/>
          <w:i w:val="false"/>
          <w:color w:val="000000"/>
          <w:sz w:val="28"/>
        </w:rPr>
        <w:t>
      5. Мемлекеттік қызмет көрсету процесінің құрамына кіретін рәсімдер (іс-әрекеттер), оларды орындау ұзақтығы:</w:t>
      </w:r>
    </w:p>
    <w:bookmarkEnd w:id="1146"/>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алушының қатысуымен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2) көрсетілетін қызметті берушінің кеңсе қызметкері көрсетілетін қызметті алушыдан өтініш келіп түскен сәттен бастап 30 (отыз) минуттың ішінде тіркеуі;</w:t>
      </w:r>
    </w:p>
    <w:p>
      <w:pPr>
        <w:spacing w:after="0"/>
        <w:ind w:left="0"/>
        <w:jc w:val="both"/>
      </w:pPr>
      <w:r>
        <w:rPr>
          <w:rFonts w:ascii="Times New Roman"/>
          <w:b w:val="false"/>
          <w:i w:val="false"/>
          <w:color w:val="000000"/>
          <w:sz w:val="28"/>
        </w:rPr>
        <w:t>
      3) көрсетілетін қызметті беруші басшысының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 қызметкерінің өтінішті алған күннен бастап 27 (жиырма жеті)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6) көрсетілетін қызметті берушінің басшысы мемлекеттік қызмет көрсету нәтижесіне оны алған күннен бастап 1 (бір) жұмыс күннің ішінде қол қоюы;</w:t>
      </w:r>
    </w:p>
    <w:p>
      <w:pPr>
        <w:spacing w:after="0"/>
        <w:ind w:left="0"/>
        <w:jc w:val="both"/>
      </w:pPr>
      <w:r>
        <w:rPr>
          <w:rFonts w:ascii="Times New Roman"/>
          <w:b w:val="false"/>
          <w:i w:val="false"/>
          <w:color w:val="000000"/>
          <w:sz w:val="28"/>
        </w:rPr>
        <w:t>
      7)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65" w:id="1147"/>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147"/>
    <w:p>
      <w:pPr>
        <w:spacing w:after="0"/>
        <w:ind w:left="0"/>
        <w:jc w:val="both"/>
      </w:pPr>
      <w:r>
        <w:rPr>
          <w:rFonts w:ascii="Times New Roman"/>
          <w:b w:val="false"/>
          <w:i w:val="false"/>
          <w:color w:val="000000"/>
          <w:sz w:val="28"/>
        </w:rPr>
        <w:t>
      1) тіркелген және көрсетілетін қызметті берушінің басшысына қарауға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қызметкерлеріне жолданған өтініш;</w:t>
      </w:r>
    </w:p>
    <w:p>
      <w:pPr>
        <w:spacing w:after="0"/>
        <w:ind w:left="0"/>
        <w:jc w:val="both"/>
      </w:pPr>
      <w:r>
        <w:rPr>
          <w:rFonts w:ascii="Times New Roman"/>
          <w:b w:val="false"/>
          <w:i w:val="false"/>
          <w:color w:val="000000"/>
          <w:sz w:val="28"/>
        </w:rPr>
        <w:t>
      4) ресімделген мемлекеттік қызметті көрсету нәтижесі;</w:t>
      </w:r>
    </w:p>
    <w:p>
      <w:pPr>
        <w:spacing w:after="0"/>
        <w:ind w:left="0"/>
        <w:jc w:val="both"/>
      </w:pPr>
      <w:r>
        <w:rPr>
          <w:rFonts w:ascii="Times New Roman"/>
          <w:b w:val="false"/>
          <w:i w:val="false"/>
          <w:color w:val="000000"/>
          <w:sz w:val="28"/>
        </w:rPr>
        <w:t>
      5)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6) тіркелген және көрсетілетін қызметті алушыға берілген мемлекеттік қызметті көрсету нәтижесі.</w:t>
      </w:r>
    </w:p>
    <w:bookmarkStart w:name="z966" w:id="114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тәртібін сипаттау</w:t>
      </w:r>
    </w:p>
    <w:bookmarkEnd w:id="1148"/>
    <w:bookmarkStart w:name="z967" w:id="114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(қызметкерлері) қатысады:</w:t>
      </w:r>
    </w:p>
    <w:bookmarkEnd w:id="1149"/>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қызметкерлер.</w:t>
      </w:r>
    </w:p>
    <w:bookmarkStart w:name="z968" w:id="1150"/>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150"/>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күннің ішінде оны қарайды және көрсетілетін қызметті берушінің құрылымдық бөлімшесінің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 өтінішті алған күннен бастап 27 (жиырма жеті) жұмыс күннің ішінде қарайды және мынадай әрекеттерді орындайды:</w:t>
      </w:r>
    </w:p>
    <w:p>
      <w:pPr>
        <w:spacing w:after="0"/>
        <w:ind w:left="0"/>
        <w:jc w:val="both"/>
      </w:pPr>
      <w:r>
        <w:rPr>
          <w:rFonts w:ascii="Times New Roman"/>
          <w:b w:val="false"/>
          <w:i w:val="false"/>
          <w:color w:val="000000"/>
          <w:sz w:val="28"/>
        </w:rPr>
        <w:t>
      егер көрсетілетін қызметті алушы ұсынған құжаттар мен мәліметтер құрастырылмаған түрдегітауарды сыныптау туралы шешім қабылдау үшін жеткіліксіз болса немесе толық көлемде ұсынылмаса, көрсетілетін қызметті беруші құрастырылмаған түрдегі тауарды сыныптау туралы шешім қабылдау туралы өтініш келіп түскен күннен бастап 10 (он) жұмыс күнінен кешіктірмей көрсетілетін қызметті алушыға қосымша ақпарат ұсыну қажеттігі туралы хабардар етеді.</w:t>
      </w:r>
    </w:p>
    <w:p>
      <w:pPr>
        <w:spacing w:after="0"/>
        <w:ind w:left="0"/>
        <w:jc w:val="both"/>
      </w:pPr>
      <w:r>
        <w:rPr>
          <w:rFonts w:ascii="Times New Roman"/>
          <w:b w:val="false"/>
          <w:i w:val="false"/>
          <w:color w:val="000000"/>
          <w:sz w:val="28"/>
        </w:rPr>
        <w:t xml:space="preserve">
      Қосымша ақпарат өтініш берушіге жазбаша хабарланған күннен бастап күнтізбелік 30 (отыз) күн ішінде ұсынылады. </w:t>
      </w:r>
    </w:p>
    <w:p>
      <w:pPr>
        <w:spacing w:after="0"/>
        <w:ind w:left="0"/>
        <w:jc w:val="both"/>
      </w:pPr>
      <w:r>
        <w:rPr>
          <w:rFonts w:ascii="Times New Roman"/>
          <w:b w:val="false"/>
          <w:i w:val="false"/>
          <w:color w:val="000000"/>
          <w:sz w:val="28"/>
        </w:rPr>
        <w:t>
      Бұл ретте осы тармақшаның екінші абзацында көрсетілген мерзім ішінде тоқтатыла тұрады және көрсетілетін қызметті берушіге сұратылған мәліметтер қамтылған соңғы құжат келіп түскен күннен бастап қайта жаңартылады;</w:t>
      </w:r>
    </w:p>
    <w:p>
      <w:pPr>
        <w:spacing w:after="0"/>
        <w:ind w:left="0"/>
        <w:jc w:val="both"/>
      </w:pPr>
      <w:r>
        <w:rPr>
          <w:rFonts w:ascii="Times New Roman"/>
          <w:b w:val="false"/>
          <w:i w:val="false"/>
          <w:color w:val="000000"/>
          <w:sz w:val="28"/>
        </w:rPr>
        <w:t>
      Стандарттың 10-тармағында көрсетілген жағдайлар мен негіздемелер туындаған кезде мемлекеттік қызметті көрсетуден бас тарту туралы уәжделген жауапты ресімдейді;</w:t>
      </w:r>
    </w:p>
    <w:p>
      <w:pPr>
        <w:spacing w:after="0"/>
        <w:ind w:left="0"/>
        <w:jc w:val="both"/>
      </w:pPr>
      <w:r>
        <w:rPr>
          <w:rFonts w:ascii="Times New Roman"/>
          <w:b w:val="false"/>
          <w:i w:val="false"/>
          <w:color w:val="000000"/>
          <w:sz w:val="28"/>
        </w:rPr>
        <w:t>
      егер көрсетілетін қызметті алушы ұсынған мәліметтер және (немесе) қосымша ақпарат құрастырылмаған түрдегі тауарды сыныптау туралы шешім шығару үшін жеткілікті болған жағдайда, құрастырылмаған түрдегі тауарды сыныптау туралы шешімді ресімдейді және келіседі;</w:t>
      </w:r>
    </w:p>
    <w:p>
      <w:pPr>
        <w:spacing w:after="0"/>
        <w:ind w:left="0"/>
        <w:jc w:val="both"/>
      </w:pPr>
      <w:r>
        <w:rPr>
          <w:rFonts w:ascii="Times New Roman"/>
          <w:b w:val="false"/>
          <w:i w:val="false"/>
          <w:color w:val="000000"/>
          <w:sz w:val="28"/>
        </w:rPr>
        <w:t>
      Құрастырылмаған түрдегі тауарды сыныптау туралы шешім қабылданған күнінен бастап күшіне енеді және құрастырылмаған түрдегі тауарды сыныптау туралы шешім қабылданған күнінен бастап 2 (екі) жыл ішінде қолданыста болады;</w:t>
      </w:r>
    </w:p>
    <w:p>
      <w:pPr>
        <w:spacing w:after="0"/>
        <w:ind w:left="0"/>
        <w:jc w:val="both"/>
      </w:pPr>
      <w:r>
        <w:rPr>
          <w:rFonts w:ascii="Times New Roman"/>
          <w:b w:val="false"/>
          <w:i w:val="false"/>
          <w:color w:val="000000"/>
          <w:sz w:val="28"/>
        </w:rPr>
        <w:t>
      5) көрсетілетін қызметті берушінің басшысы оны алған күннен бастап 1 (бір) жұмыс күннің ішінде мемлекеттік қызмет көрсету нәтижесіне қол қояды;</w:t>
      </w:r>
    </w:p>
    <w:p>
      <w:pPr>
        <w:spacing w:after="0"/>
        <w:ind w:left="0"/>
        <w:jc w:val="both"/>
      </w:pPr>
      <w:r>
        <w:rPr>
          <w:rFonts w:ascii="Times New Roman"/>
          <w:b w:val="false"/>
          <w:i w:val="false"/>
          <w:color w:val="000000"/>
          <w:sz w:val="28"/>
        </w:rPr>
        <w:t>
      6) көрсетілетін қызметті берушінің кеңсе қызметкері мемлекеттік қызмет көрсету нәтижесіне қол қойғаннан кейін 30 (отыз) минуттың ішінде оны тіркейді және көрсетілетін қызметті алушыға пошта арқылы жолдайды немесе қолма-қол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69" w:id="1151"/>
    <w:p>
      <w:pPr>
        <w:spacing w:after="0"/>
        <w:ind w:left="0"/>
        <w:jc w:val="left"/>
      </w:pPr>
      <w:r>
        <w:rPr>
          <w:rFonts w:ascii="Times New Roman"/>
          <w:b/>
          <w:i w:val="false"/>
          <w:color w:val="000000"/>
        </w:rPr>
        <w:t xml:space="preserve"> 4. Мемлекеттік қызметті көрсету процесінде Мемлекеттік корпорациямен және (немесе) өзге көрсетілетін қызметті берушілермен өзара іс-қимыл тәртібі, сондай-ақ ақпараттық жүйелерді пайдалану тәртібі</w:t>
      </w:r>
    </w:p>
    <w:bookmarkEnd w:id="1151"/>
    <w:p>
      <w:pPr>
        <w:spacing w:after="0"/>
        <w:ind w:left="0"/>
        <w:jc w:val="both"/>
      </w:pPr>
      <w:r>
        <w:rPr>
          <w:rFonts w:ascii="Times New Roman"/>
          <w:b w:val="false"/>
          <w:i w:val="false"/>
          <w:color w:val="ff0000"/>
          <w:sz w:val="28"/>
        </w:rPr>
        <w:t xml:space="preserve">
      Ескерту. 4-тарау жаңа редакцияда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both"/>
      </w:pPr>
      <w:r>
        <w:rPr>
          <w:rFonts w:ascii="Times New Roman"/>
          <w:b w:val="false"/>
          <w:i w:val="false"/>
          <w:color w:val="000000"/>
          <w:sz w:val="28"/>
        </w:rPr>
        <w:t>
      9. Мемлекеттік қызметті көрсету бойынша көрсетілетін қызметті алушы құжаттарды қағаз жеткізгіште келу тәртібімен Мемлекеттік корпорацияға табыс ету кезінде көрсетілетін қызметті берушінің рәсімдері (іс-қимылдары):</w:t>
      </w:r>
    </w:p>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және тіркейді және оларды қабылдағаны туралы қолхат береді – 15 (он бес) минут;</w:t>
      </w:r>
    </w:p>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күннің ішінде;</w:t>
      </w:r>
    </w:p>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курьерлік қызмет ұсынған құжаттарды қабылдайды, ЭҚАБЖ-де тіркейді – 4 (төрт) сағат;</w:t>
      </w:r>
    </w:p>
    <w:p>
      <w:pPr>
        <w:spacing w:after="0"/>
        <w:ind w:left="0"/>
        <w:jc w:val="both"/>
      </w:pPr>
      <w:r>
        <w:rPr>
          <w:rFonts w:ascii="Times New Roman"/>
          <w:b w:val="false"/>
          <w:i w:val="false"/>
          <w:color w:val="000000"/>
          <w:sz w:val="28"/>
        </w:rPr>
        <w:t>
      3) құрылымдық бөлімшенің қызметкері өтінішті алған күннен бастап оны қарайды және мемлекеттік қызметті көрсету нәтижесін ресімдейді – күнтізбелік 26 (жиырма алты) күн;</w:t>
      </w:r>
    </w:p>
    <w:p>
      <w:pPr>
        <w:spacing w:after="0"/>
        <w:ind w:left="0"/>
        <w:jc w:val="both"/>
      </w:pPr>
      <w:r>
        <w:rPr>
          <w:rFonts w:ascii="Times New Roman"/>
          <w:b w:val="false"/>
          <w:i w:val="false"/>
          <w:color w:val="000000"/>
          <w:sz w:val="28"/>
        </w:rPr>
        <w:t>
      4) Мемлекеттік корпорацияның қызметкері Мемлекеттік корпорацияның курьерлік қызметі арқылы мемлекеттік қызметті көрсету нәтижесін алады – 1 (бір) жұмыс күннің ішінде.</w:t>
      </w:r>
    </w:p>
    <w:p>
      <w:pPr>
        <w:spacing w:after="0"/>
        <w:ind w:left="0"/>
        <w:jc w:val="both"/>
      </w:pPr>
      <w:r>
        <w:rPr>
          <w:rFonts w:ascii="Times New Roman"/>
          <w:b w:val="false"/>
          <w:i w:val="false"/>
          <w:color w:val="000000"/>
          <w:sz w:val="28"/>
        </w:rPr>
        <w:t xml:space="preserve">
      10.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қызметті көрсетудің бизнес-үдерістерінің анықтамалығы және мемлекеттік корпорация арқылы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қызмет көрсетудің бизнес-үдерістерінің анықтамалығы осы көрсетілген регламентке </w:t>
      </w:r>
      <w:r>
        <w:rPr>
          <w:rFonts w:ascii="Times New Roman"/>
          <w:b w:val="false"/>
          <w:i w:val="false"/>
          <w:color w:val="000000"/>
          <w:sz w:val="28"/>
        </w:rPr>
        <w:t>1</w:t>
      </w:r>
      <w:r>
        <w:rPr>
          <w:rFonts w:ascii="Times New Roman"/>
          <w:b w:val="false"/>
          <w:i w:val="false"/>
          <w:color w:val="000000"/>
          <w:sz w:val="28"/>
        </w:rPr>
        <w:t xml:space="preserve">, </w:t>
      </w:r>
      <w:r>
        <w:rPr>
          <w:rFonts w:ascii="Times New Roman"/>
          <w:b w:val="false"/>
          <w:i w:val="false"/>
          <w:color w:val="000000"/>
          <w:sz w:val="28"/>
        </w:rPr>
        <w:t>2-қосымшаларда</w:t>
      </w:r>
      <w:r>
        <w:rPr>
          <w:rFonts w:ascii="Times New Roman"/>
          <w:b w:val="false"/>
          <w:i w:val="false"/>
          <w:color w:val="000000"/>
          <w:sz w:val="28"/>
        </w:rPr>
        <w:t xml:space="preserve"> келтірілген.</w:t>
      </w:r>
    </w:p>
    <w:p>
      <w:pPr>
        <w:spacing w:after="0"/>
        <w:ind w:left="0"/>
        <w:jc w:val="left"/>
      </w:pPr>
      <w:r>
        <w:rPr>
          <w:rFonts w:ascii="Times New Roman"/>
          <w:b w:val="false"/>
          <w:i w:val="false"/>
          <w:color w:val="000000"/>
          <w:sz w:val="28"/>
        </w:rPr>
        <w:t>
</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"Белгілі бір уақыт кезеңі ішінде </w:t>
            </w:r>
            <w:r>
              <w:br/>
            </w:r>
            <w:r>
              <w:rPr>
                <w:rFonts w:ascii="Times New Roman"/>
                <w:b w:val="false"/>
                <w:i w:val="false"/>
                <w:color w:val="000000"/>
                <w:sz w:val="20"/>
              </w:rPr>
              <w:t xml:space="preserve">әртүрлі тауар партияларымен </w:t>
            </w:r>
            <w:r>
              <w:br/>
            </w:r>
            <w:r>
              <w:rPr>
                <w:rFonts w:ascii="Times New Roman"/>
                <w:b w:val="false"/>
                <w:i w:val="false"/>
                <w:color w:val="000000"/>
                <w:sz w:val="20"/>
              </w:rPr>
              <w:t xml:space="preserve">әкелінуі болжанатын, </w:t>
            </w:r>
            <w:r>
              <w:br/>
            </w:r>
            <w:r>
              <w:rPr>
                <w:rFonts w:ascii="Times New Roman"/>
                <w:b w:val="false"/>
                <w:i w:val="false"/>
                <w:color w:val="000000"/>
                <w:sz w:val="20"/>
              </w:rPr>
              <w:t xml:space="preserve">құрастырылмаған немесе </w:t>
            </w:r>
            <w:r>
              <w:br/>
            </w:r>
            <w:r>
              <w:rPr>
                <w:rFonts w:ascii="Times New Roman"/>
                <w:b w:val="false"/>
                <w:i w:val="false"/>
                <w:color w:val="000000"/>
                <w:sz w:val="20"/>
              </w:rPr>
              <w:t xml:space="preserve">бөлшектелген түрдегі, оның </w:t>
            </w:r>
            <w:r>
              <w:br/>
            </w:r>
            <w:r>
              <w:rPr>
                <w:rFonts w:ascii="Times New Roman"/>
                <w:b w:val="false"/>
                <w:i w:val="false"/>
                <w:color w:val="000000"/>
                <w:sz w:val="20"/>
              </w:rPr>
              <w:t xml:space="preserve">ішінде жасақталмаған немесе </w:t>
            </w:r>
            <w:r>
              <w:br/>
            </w:r>
            <w:r>
              <w:rPr>
                <w:rFonts w:ascii="Times New Roman"/>
                <w:b w:val="false"/>
                <w:i w:val="false"/>
                <w:color w:val="000000"/>
                <w:sz w:val="20"/>
              </w:rPr>
              <w:t xml:space="preserve">жасалып бітпеген түрдегі </w:t>
            </w:r>
            <w:r>
              <w:br/>
            </w:r>
            <w:r>
              <w:rPr>
                <w:rFonts w:ascii="Times New Roman"/>
                <w:b w:val="false"/>
                <w:i w:val="false"/>
                <w:color w:val="000000"/>
                <w:sz w:val="20"/>
              </w:rPr>
              <w:t xml:space="preserve">тауарды сыныптау туралы </w:t>
            </w:r>
            <w:r>
              <w:br/>
            </w:r>
            <w:r>
              <w:rPr>
                <w:rFonts w:ascii="Times New Roman"/>
                <w:b w:val="false"/>
                <w:i w:val="false"/>
                <w:color w:val="000000"/>
                <w:sz w:val="20"/>
              </w:rPr>
              <w:t>шешімді беру"</w:t>
            </w:r>
            <w:r>
              <w:br/>
            </w:r>
            <w:r>
              <w:rPr>
                <w:rFonts w:ascii="Times New Roman"/>
                <w:b w:val="false"/>
                <w:i w:val="false"/>
                <w:color w:val="000000"/>
                <w:sz w:val="20"/>
              </w:rPr>
              <w:t xml:space="preserve">Мемлекеттік көрсетілетін </w:t>
            </w:r>
            <w:r>
              <w:br/>
            </w:r>
            <w:r>
              <w:rPr>
                <w:rFonts w:ascii="Times New Roman"/>
                <w:b w:val="false"/>
                <w:i w:val="false"/>
                <w:color w:val="000000"/>
                <w:sz w:val="20"/>
              </w:rPr>
              <w:t>қызметіне 1-қосымша</w:t>
            </w:r>
          </w:p>
        </w:tc>
      </w:tr>
    </w:tbl>
    <w:p>
      <w:pPr>
        <w:spacing w:after="0"/>
        <w:ind w:left="0"/>
        <w:jc w:val="left"/>
      </w:pPr>
      <w:r>
        <w:rPr>
          <w:rFonts w:ascii="Times New Roman"/>
          <w:b/>
          <w:i w:val="false"/>
          <w:color w:val="000000"/>
        </w:rPr>
        <w:t xml:space="preserve"> "Белгілі бір уақыт кезеңі ішінде әртүрлі тауар партияларымен әкелінуі болжанатын, құрастырылмаған немесе бөлшектелген түрдегі, оның ішінде жасақталмаған немесе жасалып бітпеген түрдегі тауарды сыныптау туралы шешімді беру"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67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8"/>
                    <a:stretch>
                      <a:fillRect/>
                    </a:stretch>
                  </pic:blipFill>
                  <pic:spPr>
                    <a:xfrm>
                      <a:off x="0" y="0"/>
                      <a:ext cx="7810500" cy="2667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746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49"/>
                    <a:stretch>
                      <a:fillRect/>
                    </a:stretch>
                  </pic:blipFill>
                  <pic:spPr>
                    <a:xfrm>
                      <a:off x="0" y="0"/>
                      <a:ext cx="7810500" cy="37465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340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0"/>
                    <a:stretch>
                      <a:fillRect/>
                    </a:stretch>
                  </pic:blipFill>
                  <pic:spPr>
                    <a:xfrm>
                      <a:off x="0" y="0"/>
                      <a:ext cx="7810500" cy="3340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"Тауарды құрастырылмаған</w:t>
            </w:r>
            <w:r>
              <w:br/>
            </w:r>
            <w:r>
              <w:rPr>
                <w:rFonts w:ascii="Times New Roman"/>
                <w:b w:val="false"/>
                <w:i w:val="false"/>
                <w:color w:val="000000"/>
                <w:sz w:val="20"/>
              </w:rPr>
              <w:t>немесе жиналмаған түрде, оның</w:t>
            </w:r>
            <w:r>
              <w:br/>
            </w:r>
            <w:r>
              <w:rPr>
                <w:rFonts w:ascii="Times New Roman"/>
                <w:b w:val="false"/>
                <w:i w:val="false"/>
                <w:color w:val="000000"/>
                <w:sz w:val="20"/>
              </w:rPr>
              <w:t>ішінде белгіленген уақыт кезеңі</w:t>
            </w:r>
            <w:r>
              <w:br/>
            </w:r>
            <w:r>
              <w:rPr>
                <w:rFonts w:ascii="Times New Roman"/>
                <w:b w:val="false"/>
                <w:i w:val="false"/>
                <w:color w:val="000000"/>
                <w:sz w:val="20"/>
              </w:rPr>
              <w:t>ішінде әртүрлі партиялармен</w:t>
            </w:r>
            <w:r>
              <w:br/>
            </w:r>
            <w:r>
              <w:rPr>
                <w:rFonts w:ascii="Times New Roman"/>
                <w:b w:val="false"/>
                <w:i w:val="false"/>
                <w:color w:val="000000"/>
                <w:sz w:val="20"/>
              </w:rPr>
              <w:t>әкелу көзделген жинақталмаған</w:t>
            </w:r>
            <w:r>
              <w:br/>
            </w:r>
            <w:r>
              <w:rPr>
                <w:rFonts w:ascii="Times New Roman"/>
                <w:b w:val="false"/>
                <w:i w:val="false"/>
                <w:color w:val="000000"/>
                <w:sz w:val="20"/>
              </w:rPr>
              <w:t>немесе аяқталмаған түрде жіктеу</w:t>
            </w:r>
            <w:r>
              <w:br/>
            </w:r>
            <w:r>
              <w:rPr>
                <w:rFonts w:ascii="Times New Roman"/>
                <w:b w:val="false"/>
                <w:i w:val="false"/>
                <w:color w:val="000000"/>
                <w:sz w:val="20"/>
              </w:rPr>
              <w:t>туралы шешімді беру"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корпорация арқылы "Тауарды құрастырылмаған немесе жиналмаған түрде, оның ішінде белгіленген уақыт кезеңі ішінде әртүрлі партиялармен әкелу көзделген жинақталмаған немесе аяқталмаған түрде жіктеу туралы шешімді беру" мемлекеттік қызметті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Регламент 2-қосымшамен толықтырылды – ҚР Қаржы министрінің 16.05.2017 </w:t>
      </w:r>
      <w:r>
        <w:rPr>
          <w:rFonts w:ascii="Times New Roman"/>
          <w:b w:val="false"/>
          <w:i w:val="false"/>
          <w:color w:val="ff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556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1"/>
                    <a:stretch>
                      <a:fillRect/>
                    </a:stretch>
                  </pic:blipFill>
                  <pic:spPr>
                    <a:xfrm>
                      <a:off x="0" y="0"/>
                      <a:ext cx="7810500" cy="3556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both"/>
      </w:pPr>
      <w:r>
        <w:rPr>
          <w:rFonts w:ascii="Times New Roman"/>
          <w:b w:val="false"/>
          <w:i w:val="false"/>
          <w:color w:val="000000"/>
          <w:sz w:val="28"/>
        </w:rPr>
        <w:t>
      *ҚФБ - құрылымдық-функционалдық бірлік: көрсетілетін қызметті берушінің құрылымдық бөлімшелерінің (қызметкерлерінің), Мемлекеттік корпорацияның, "Электрондық үкімет" веб-порталының өзара іс-қимылдары;</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759700" cy="2222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2"/>
                    <a:stretch>
                      <a:fillRect/>
                    </a:stretch>
                  </pic:blipFill>
                  <pic:spPr>
                    <a:xfrm>
                      <a:off x="0" y="0"/>
                      <a:ext cx="7759700" cy="2222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43-қосымша</w:t>
            </w:r>
          </w:p>
        </w:tc>
      </w:tr>
    </w:tbl>
    <w:bookmarkStart w:name="z974" w:id="1152"/>
    <w:p>
      <w:pPr>
        <w:spacing w:after="0"/>
        <w:ind w:left="0"/>
        <w:jc w:val="left"/>
      </w:pPr>
      <w:r>
        <w:rPr>
          <w:rFonts w:ascii="Times New Roman"/>
          <w:b/>
          <w:i w:val="false"/>
          <w:color w:val="000000"/>
        </w:rPr>
        <w:t xml:space="preserve"> "Тауарларды кедендік тазарту" мемлекеттік көрсетілетін қызмет регламенті</w:t>
      </w:r>
    </w:p>
    <w:bookmarkEnd w:id="1152"/>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15" w:id="1153"/>
    <w:p>
      <w:pPr>
        <w:spacing w:after="0"/>
        <w:ind w:left="0"/>
        <w:jc w:val="left"/>
      </w:pPr>
      <w:r>
        <w:rPr>
          <w:rFonts w:ascii="Times New Roman"/>
          <w:b/>
          <w:i w:val="false"/>
          <w:color w:val="000000"/>
        </w:rPr>
        <w:t xml:space="preserve"> 1. Жалпы ережелер</w:t>
      </w:r>
    </w:p>
    <w:bookmarkEnd w:id="1153"/>
    <w:bookmarkStart w:name="z2016" w:id="1154"/>
    <w:p>
      <w:pPr>
        <w:spacing w:after="0"/>
        <w:ind w:left="0"/>
        <w:jc w:val="both"/>
      </w:pPr>
      <w:r>
        <w:rPr>
          <w:rFonts w:ascii="Times New Roman"/>
          <w:b w:val="false"/>
          <w:i w:val="false"/>
          <w:color w:val="000000"/>
          <w:sz w:val="28"/>
        </w:rPr>
        <w:t xml:space="preserve">
      1. "Тауарларды кедендік тазарту"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11273 тіркелген) "Тауарларды кедендік тазарту" мемлекеттік көрсетілетін қызмет </w:t>
      </w:r>
      <w:r>
        <w:rPr>
          <w:rFonts w:ascii="Times New Roman"/>
          <w:b w:val="false"/>
          <w:i w:val="false"/>
          <w:color w:val="000000"/>
          <w:sz w:val="28"/>
        </w:rPr>
        <w:t>стандартының</w:t>
      </w:r>
      <w:r>
        <w:rPr>
          <w:rFonts w:ascii="Times New Roman"/>
          <w:b w:val="false"/>
          <w:i w:val="false"/>
          <w:color w:val="000000"/>
          <w:sz w:val="28"/>
        </w:rPr>
        <w:t xml:space="preserve"> (бұдан әрі – Стандарт) негізінде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54"/>
    <w:p>
      <w:pPr>
        <w:spacing w:after="0"/>
        <w:ind w:left="0"/>
        <w:jc w:val="both"/>
      </w:pPr>
      <w:r>
        <w:rPr>
          <w:rFonts w:ascii="Times New Roman"/>
          <w:b w:val="false"/>
          <w:i w:val="false"/>
          <w:color w:val="000000"/>
          <w:sz w:val="28"/>
        </w:rPr>
        <w:t>
      Тауарға арналған декларацияны (бұдан әрі – ТД) қабылдауды және көрсетілетін мемлекеттік қызметтің нәтижесін беруді көрсетілетін қызметті беруші:</w:t>
      </w:r>
    </w:p>
    <w:bookmarkStart w:name="z2017" w:id="1155"/>
    <w:p>
      <w:pPr>
        <w:spacing w:after="0"/>
        <w:ind w:left="0"/>
        <w:jc w:val="both"/>
      </w:pPr>
      <w:r>
        <w:rPr>
          <w:rFonts w:ascii="Times New Roman"/>
          <w:b w:val="false"/>
          <w:i w:val="false"/>
          <w:color w:val="000000"/>
          <w:sz w:val="28"/>
        </w:rPr>
        <w:t xml:space="preserve">
      1) "АСТАНА-1" ақпараттық жүйесі (одан әрі – ақпараттық жүйе); </w:t>
      </w:r>
    </w:p>
    <w:bookmarkEnd w:id="1155"/>
    <w:bookmarkStart w:name="z2018" w:id="1156"/>
    <w:p>
      <w:pPr>
        <w:spacing w:after="0"/>
        <w:ind w:left="0"/>
        <w:jc w:val="both"/>
      </w:pPr>
      <w:r>
        <w:rPr>
          <w:rFonts w:ascii="Times New Roman"/>
          <w:b w:val="false"/>
          <w:i w:val="false"/>
          <w:color w:val="000000"/>
          <w:sz w:val="28"/>
        </w:rPr>
        <w:t>
      2) кеден заңнамасына сәйкес кедендік декларацияларды тіркеуге құқылы кеден органы.</w:t>
      </w:r>
    </w:p>
    <w:bookmarkEnd w:id="1156"/>
    <w:p>
      <w:pPr>
        <w:spacing w:after="0"/>
        <w:ind w:left="0"/>
        <w:jc w:val="both"/>
      </w:pPr>
      <w:r>
        <w:rPr>
          <w:rFonts w:ascii="Times New Roman"/>
          <w:b w:val="false"/>
          <w:i w:val="false"/>
          <w:color w:val="000000"/>
          <w:sz w:val="28"/>
        </w:rPr>
        <w:t>
      Экспорт кедендік рәсімінде тауарларды декларациялаудың электрондық нысаны мынадай жағдайларда қолданылмайды:</w:t>
      </w:r>
    </w:p>
    <w:p>
      <w:pPr>
        <w:spacing w:after="0"/>
        <w:ind w:left="0"/>
        <w:jc w:val="both"/>
      </w:pPr>
      <w:r>
        <w:rPr>
          <w:rFonts w:ascii="Times New Roman"/>
          <w:b w:val="false"/>
          <w:i w:val="false"/>
          <w:color w:val="000000"/>
          <w:sz w:val="28"/>
        </w:rPr>
        <w:t>
      растайтын құжаттардың беруін талап авторландыру тарифтік емес реттеу сәйкес қатысты Мемлекеттік кірстер комитетінің ақпараттық жүйлерінің құжаттарды, сондай-ақ тыйым салулар мен шектеулердің болмаған.</w:t>
      </w:r>
    </w:p>
    <w:bookmarkStart w:name="z2019" w:id="1157"/>
    <w:p>
      <w:pPr>
        <w:spacing w:after="0"/>
        <w:ind w:left="0"/>
        <w:jc w:val="both"/>
      </w:pPr>
      <w:r>
        <w:rPr>
          <w:rFonts w:ascii="Times New Roman"/>
          <w:b w:val="false"/>
          <w:i w:val="false"/>
          <w:color w:val="000000"/>
          <w:sz w:val="28"/>
        </w:rPr>
        <w:t>
      2. Мемлекеттік қызмет көрсету нысаны: электронды немесе қағаз түрінде.</w:t>
      </w:r>
    </w:p>
    <w:bookmarkEnd w:id="1157"/>
    <w:bookmarkStart w:name="z2020" w:id="1158"/>
    <w:p>
      <w:pPr>
        <w:spacing w:after="0"/>
        <w:ind w:left="0"/>
        <w:jc w:val="both"/>
      </w:pPr>
      <w:r>
        <w:rPr>
          <w:rFonts w:ascii="Times New Roman"/>
          <w:b w:val="false"/>
          <w:i w:val="false"/>
          <w:color w:val="000000"/>
          <w:sz w:val="28"/>
        </w:rPr>
        <w:t>
      3. Мемлекеттік қызмет көрсету нәтижесі:</w:t>
      </w:r>
    </w:p>
    <w:bookmarkEnd w:id="1158"/>
    <w:bookmarkStart w:name="z2021" w:id="1159"/>
    <w:p>
      <w:pPr>
        <w:spacing w:after="0"/>
        <w:ind w:left="0"/>
        <w:jc w:val="both"/>
      </w:pPr>
      <w:r>
        <w:rPr>
          <w:rFonts w:ascii="Times New Roman"/>
          <w:b w:val="false"/>
          <w:i w:val="false"/>
          <w:color w:val="000000"/>
          <w:sz w:val="28"/>
        </w:rPr>
        <w:t xml:space="preserve">
      1) көрсетілетін қызметті алушы электронды қол таңбасымен (одан әрі – ЭҚТ) куәландырылған көрсетілетін қызметті алушы уәкілетті лауазымды тұлғасымен қабылданған тауарды шығару шешімі, оның ішінде бір уақытта көрсетілетін қызметті алушы және мүдделі тұлғаларды ақпараттық жүйелер арқылы хабарландыру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 мен негіздемелер бойынша тауарды шығарудан шешімді беруден бас тарту уәжделген жауап;</w:t>
      </w:r>
    </w:p>
    <w:bookmarkEnd w:id="1159"/>
    <w:bookmarkStart w:name="z2022" w:id="1160"/>
    <w:p>
      <w:pPr>
        <w:spacing w:after="0"/>
        <w:ind w:left="0"/>
        <w:jc w:val="both"/>
      </w:pPr>
      <w:r>
        <w:rPr>
          <w:rFonts w:ascii="Times New Roman"/>
          <w:b w:val="false"/>
          <w:i w:val="false"/>
          <w:color w:val="000000"/>
          <w:sz w:val="28"/>
        </w:rPr>
        <w:t xml:space="preserve">
      2) тауарларға арналған декларация ретінде пайдаланылатын тауарларға арналған декларацияға, коммерциялық, көліктік (тасымалдаушы) құжаттарға тиісті белгілерді, сондай-ақ көрсетілетін қызметті берушінің ақпараттық жүйелеріне тиісті мәліметтерді енгізу (қою) жолымен Кеден одағының және Қазақстан Республикасының кеден заңнамасында белгіленген тәртіппен мәлімделген кедендік рәсімге сәйкес тауарларды шығару туралы шешім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қызметті көрсетуден бас тарту туралы дәлелді жауап беру.</w:t>
      </w:r>
    </w:p>
    <w:bookmarkEnd w:id="1160"/>
    <w:p>
      <w:pPr>
        <w:spacing w:after="0"/>
        <w:ind w:left="0"/>
        <w:jc w:val="both"/>
      </w:pPr>
      <w:r>
        <w:rPr>
          <w:rFonts w:ascii="Times New Roman"/>
          <w:b w:val="false"/>
          <w:i w:val="false"/>
          <w:color w:val="000000"/>
          <w:sz w:val="28"/>
        </w:rPr>
        <w:t>
      Мемлекеттік қызмет көрсету нәтижесін ұсыну нысаны: электрондық немесе қағаз түрінде.</w:t>
      </w:r>
    </w:p>
    <w:bookmarkStart w:name="z2023" w:id="1161"/>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(қызметкерлерінің) іс-әрекеті тәртібін сипаттау.</w:t>
      </w:r>
    </w:p>
    <w:bookmarkEnd w:id="1161"/>
    <w:bookmarkStart w:name="z2024" w:id="1162"/>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тауарларға арналған декларацияны, тауарларға арналған декларацияның электрондық көшірмесін (бұдан әрі – ТД)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алуы мемлекеттік қызмет көрсету жөніндегі рәсімнің (іс-әрекеттің) басталуы үшін негіздеме болып табылады.</w:t>
      </w:r>
    </w:p>
    <w:bookmarkEnd w:id="1162"/>
    <w:p>
      <w:pPr>
        <w:spacing w:after="0"/>
        <w:ind w:left="0"/>
        <w:jc w:val="both"/>
      </w:pPr>
      <w:r>
        <w:rPr>
          <w:rFonts w:ascii="Times New Roman"/>
          <w:b w:val="false"/>
          <w:i w:val="false"/>
          <w:color w:val="000000"/>
          <w:sz w:val="28"/>
        </w:rPr>
        <w:t xml:space="preserve">
      Мемлекеттік көрсетілетін қызмет Стандартының </w:t>
      </w:r>
      <w:r>
        <w:rPr>
          <w:rFonts w:ascii="Times New Roman"/>
          <w:b w:val="false"/>
          <w:i w:val="false"/>
          <w:color w:val="000000"/>
          <w:sz w:val="28"/>
        </w:rPr>
        <w:t>4-тармағында</w:t>
      </w:r>
      <w:r>
        <w:rPr>
          <w:rFonts w:ascii="Times New Roman"/>
          <w:b w:val="false"/>
          <w:i w:val="false"/>
          <w:color w:val="000000"/>
          <w:sz w:val="28"/>
        </w:rPr>
        <w:t xml:space="preserve"> көрсетілген мерзімдерде көрсетіледі.</w:t>
      </w:r>
    </w:p>
    <w:bookmarkStart w:name="z2025" w:id="1163"/>
    <w:p>
      <w:pPr>
        <w:spacing w:after="0"/>
        <w:ind w:left="0"/>
        <w:jc w:val="both"/>
      </w:pPr>
      <w:r>
        <w:rPr>
          <w:rFonts w:ascii="Times New Roman"/>
          <w:b w:val="false"/>
          <w:i w:val="false"/>
          <w:color w:val="000000"/>
          <w:sz w:val="28"/>
        </w:rPr>
        <w:t xml:space="preserve">
      5. Мемлекеттік қызмет көрсету процесінің құрамына кіретін рәсімдер (іс-әрекеттер), оларды орындау ұзақтығы: </w:t>
      </w:r>
    </w:p>
    <w:bookmarkEnd w:id="1163"/>
    <w:bookmarkStart w:name="z2026" w:id="1164"/>
    <w:p>
      <w:pPr>
        <w:spacing w:after="0"/>
        <w:ind w:left="0"/>
        <w:jc w:val="both"/>
      </w:pPr>
      <w:r>
        <w:rPr>
          <w:rFonts w:ascii="Times New Roman"/>
          <w:b w:val="false"/>
          <w:i w:val="false"/>
          <w:color w:val="000000"/>
          <w:sz w:val="28"/>
        </w:rPr>
        <w:t>
      1) ТД мен құжаттарды көрсетілетін қызметті берушінің лауазымды адамының бір сағаттан аспайтын мерзімде ТД тіркеу журналында тіркеуі;</w:t>
      </w:r>
    </w:p>
    <w:bookmarkEnd w:id="1164"/>
    <w:bookmarkStart w:name="z2027" w:id="1165"/>
    <w:p>
      <w:pPr>
        <w:spacing w:after="0"/>
        <w:ind w:left="0"/>
        <w:jc w:val="both"/>
      </w:pPr>
      <w:r>
        <w:rPr>
          <w:rFonts w:ascii="Times New Roman"/>
          <w:b w:val="false"/>
          <w:i w:val="false"/>
          <w:color w:val="000000"/>
          <w:sz w:val="28"/>
        </w:rPr>
        <w:t xml:space="preserve">
      2) көрсетілетін қызметті берушінің лауазымды адамының ТД-ны тексеру және Стандарттың 4-тармағында белгіленген мерзімде кедендік бақылау жүргізуі; </w:t>
      </w:r>
    </w:p>
    <w:bookmarkEnd w:id="1165"/>
    <w:bookmarkStart w:name="z2028" w:id="1166"/>
    <w:p>
      <w:pPr>
        <w:spacing w:after="0"/>
        <w:ind w:left="0"/>
        <w:jc w:val="both"/>
      </w:pPr>
      <w:r>
        <w:rPr>
          <w:rFonts w:ascii="Times New Roman"/>
          <w:b w:val="false"/>
          <w:i w:val="false"/>
          <w:color w:val="000000"/>
          <w:sz w:val="28"/>
        </w:rPr>
        <w:t xml:space="preserve">
      3) көрсетілетін қызметті берушінің лауазымды адамының Стандарттың </w:t>
      </w:r>
      <w:r>
        <w:rPr>
          <w:rFonts w:ascii="Times New Roman"/>
          <w:b w:val="false"/>
          <w:i w:val="false"/>
          <w:color w:val="000000"/>
          <w:sz w:val="28"/>
        </w:rPr>
        <w:t>4-тармағында</w:t>
      </w:r>
      <w:r>
        <w:rPr>
          <w:rFonts w:ascii="Times New Roman"/>
          <w:b w:val="false"/>
          <w:i w:val="false"/>
          <w:color w:val="000000"/>
          <w:sz w:val="28"/>
        </w:rPr>
        <w:t xml:space="preserve"> белгіленген мерзімде тауарларды шығару туралы не мемлекеттік қызмет көрсетуден бас тарту шешім қабылдауы.</w:t>
      </w:r>
    </w:p>
    <w:bookmarkEnd w:id="1166"/>
    <w:bookmarkStart w:name="z2029" w:id="1167"/>
    <w:p>
      <w:pPr>
        <w:spacing w:after="0"/>
        <w:ind w:left="0"/>
        <w:jc w:val="both"/>
      </w:pPr>
      <w:r>
        <w:rPr>
          <w:rFonts w:ascii="Times New Roman"/>
          <w:b w:val="false"/>
          <w:i w:val="false"/>
          <w:color w:val="000000"/>
          <w:sz w:val="28"/>
        </w:rPr>
        <w:t xml:space="preserve">
      6. Мемлекеттік қызметті көрсету бойынша рәсімдердің (іс-әрекеттің) нәтижесі - тіркелген ТД не ТД-ны тіркеуден бас тарту. </w:t>
      </w:r>
    </w:p>
    <w:bookmarkEnd w:id="1167"/>
    <w:bookmarkStart w:name="z2030" w:id="1168"/>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(қызметкерлерінің) өзара іс-қимыл тәртібін сипаттау</w:t>
      </w:r>
    </w:p>
    <w:bookmarkEnd w:id="1168"/>
    <w:bookmarkStart w:name="z2031" w:id="116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(қызметкерлері) қатысады:</w:t>
      </w:r>
    </w:p>
    <w:bookmarkEnd w:id="1169"/>
    <w:p>
      <w:pPr>
        <w:spacing w:after="0"/>
        <w:ind w:left="0"/>
        <w:jc w:val="both"/>
      </w:pPr>
      <w:r>
        <w:rPr>
          <w:rFonts w:ascii="Times New Roman"/>
          <w:b w:val="false"/>
          <w:i w:val="false"/>
          <w:color w:val="000000"/>
          <w:sz w:val="28"/>
        </w:rPr>
        <w:t>
      көрсетілетін қызметті берушінің лауазымды адамы.</w:t>
      </w:r>
    </w:p>
    <w:bookmarkStart w:name="z2032" w:id="1170"/>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 (іс-әрекеттер) реттілігін сипаттау:</w:t>
      </w:r>
    </w:p>
    <w:bookmarkEnd w:id="1170"/>
    <w:p>
      <w:pPr>
        <w:spacing w:after="0"/>
        <w:ind w:left="0"/>
        <w:jc w:val="both"/>
      </w:pPr>
      <w:r>
        <w:rPr>
          <w:rFonts w:ascii="Times New Roman"/>
          <w:b w:val="false"/>
          <w:i w:val="false"/>
          <w:color w:val="000000"/>
          <w:sz w:val="28"/>
        </w:rPr>
        <w:t>
      Көрсетілетін қызметті берушінің лауазымды адамы мемлекеттік қызметті көрсету кезінде мынадай іс-әрекеттерді орындайды:</w:t>
      </w:r>
    </w:p>
    <w:bookmarkStart w:name="z2033" w:id="1171"/>
    <w:p>
      <w:pPr>
        <w:spacing w:after="0"/>
        <w:ind w:left="0"/>
        <w:jc w:val="both"/>
      </w:pPr>
      <w:r>
        <w:rPr>
          <w:rFonts w:ascii="Times New Roman"/>
          <w:b w:val="false"/>
          <w:i w:val="false"/>
          <w:color w:val="000000"/>
          <w:sz w:val="28"/>
        </w:rPr>
        <w:t xml:space="preserve">
      1) ТД-ны тіркеу журналында тіркеу нөмірін беру жолымен ақпараттық технологияларды пайдаланып жазбаша және (немесе) электронды түрде ТД және құжаттарды тіркейді не екі сағаттан көп емес мерзімде ТД-ны тіркеуден бас тартады; </w:t>
      </w:r>
    </w:p>
    <w:bookmarkEnd w:id="1171"/>
    <w:bookmarkStart w:name="z2034" w:id="1172"/>
    <w:p>
      <w:pPr>
        <w:spacing w:after="0"/>
        <w:ind w:left="0"/>
        <w:jc w:val="both"/>
      </w:pPr>
      <w:r>
        <w:rPr>
          <w:rFonts w:ascii="Times New Roman"/>
          <w:b w:val="false"/>
          <w:i w:val="false"/>
          <w:color w:val="000000"/>
          <w:sz w:val="28"/>
        </w:rPr>
        <w:t>
      2) Стандарттың 4-тармағында белгіленген мерзімде Қазақстан Республикасы Қаржы министрінің 2018 жылғы 26 қантардағы № 73 бұйрығымен бекітілген, Мемлекеттік кірістер органының лауазымды адамдарының тауарларға кедендік тазартуды жасау қағидасының 3-бөлімінің 2-тарауға сәйкес ТД-ны тексеруді және кедендік бақылауды жүргізеді;</w:t>
      </w:r>
    </w:p>
    <w:bookmarkEnd w:id="1172"/>
    <w:bookmarkStart w:name="z2035" w:id="1173"/>
    <w:p>
      <w:pPr>
        <w:spacing w:after="0"/>
        <w:ind w:left="0"/>
        <w:jc w:val="both"/>
      </w:pPr>
      <w:r>
        <w:rPr>
          <w:rFonts w:ascii="Times New Roman"/>
          <w:b w:val="false"/>
          <w:i w:val="false"/>
          <w:color w:val="000000"/>
          <w:sz w:val="28"/>
        </w:rPr>
        <w:t>
      3) Стандарттың 4-тармағында белгіленген мерзімде тауарларға арналған декларация ретінде пайдаланылатын тауарларға арналған декларацияға, коммерциялық, көліктік (тасымалдаушы) құжаттарға тиісті белгілерді, сондай-ақ көрсетілетін қызметті берушінің ақпараттық жүйелеріне тиісті мәліметтерді енгізу (қою) жолымен Кеден одағының және Қазақстан Республикасының кеден заңнамасында белгіленген тәртіппен мәлімделген кедендік рәсімге сәйкес тауарларды шығару туралы шешім не Стандарттың 10-тармағында көрсетілген жағдайларда және негіздемелер бойынша мемлекеттік қызметті көрсетуден бас тарту туралы шешім қабылдайды.</w:t>
      </w:r>
    </w:p>
    <w:bookmarkEnd w:id="1173"/>
    <w:bookmarkStart w:name="z2036" w:id="1174"/>
    <w:p>
      <w:pPr>
        <w:spacing w:after="0"/>
        <w:ind w:left="0"/>
        <w:jc w:val="left"/>
      </w:pPr>
      <w:r>
        <w:rPr>
          <w:rFonts w:ascii="Times New Roman"/>
          <w:b/>
          <w:i w:val="false"/>
          <w:color w:val="000000"/>
        </w:rPr>
        <w:t xml:space="preserve"> 4. Мемлекеттік қызмет көрсету процесінде көрсетілетін қызметті берушінің құрылымдық бөлімшелерінің (қызметкерлерінің) өзара іс-қимыл тәртібі</w:t>
      </w:r>
    </w:p>
    <w:bookmarkEnd w:id="1174"/>
    <w:bookmarkStart w:name="z2037" w:id="1175"/>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175"/>
    <w:bookmarkStart w:name="z2038" w:id="1176"/>
    <w:p>
      <w:pPr>
        <w:spacing w:after="0"/>
        <w:ind w:left="0"/>
        <w:jc w:val="both"/>
      </w:pPr>
      <w:r>
        <w:rPr>
          <w:rFonts w:ascii="Times New Roman"/>
          <w:b w:val="false"/>
          <w:i w:val="false"/>
          <w:color w:val="000000"/>
          <w:sz w:val="28"/>
        </w:rPr>
        <w:t>
      10. Электрондық мемлекеттік қызмет көрсету кезінде мынадай көрсетілетін қызметті беруші мен көрсетілетін қызметті алушының жүгіну тәртібі және рәсімдер (іс-әрекеттер) реттілігі жүзеге асырылады:</w:t>
      </w:r>
    </w:p>
    <w:bookmarkEnd w:id="1176"/>
    <w:p>
      <w:pPr>
        <w:spacing w:after="0"/>
        <w:ind w:left="0"/>
        <w:jc w:val="both"/>
      </w:pPr>
      <w:r>
        <w:rPr>
          <w:rFonts w:ascii="Times New Roman"/>
          <w:b w:val="false"/>
          <w:i w:val="false"/>
          <w:color w:val="000000"/>
          <w:sz w:val="28"/>
        </w:rPr>
        <w:t>
      1) 1-процесс – көрсетілетін қызметті алушы ақпараттық жүйесіне кіреді;</w:t>
      </w:r>
    </w:p>
    <w:p>
      <w:pPr>
        <w:spacing w:after="0"/>
        <w:ind w:left="0"/>
        <w:jc w:val="both"/>
      </w:pPr>
      <w:r>
        <w:rPr>
          <w:rFonts w:ascii="Times New Roman"/>
          <w:b w:val="false"/>
          <w:i w:val="false"/>
          <w:color w:val="000000"/>
          <w:sz w:val="28"/>
        </w:rPr>
        <w:t>
      2) 2-процесс – ақпараттық жүйеде авторлану процессі (көрсетілетін қызметті алушының логин мен құпия сөзін енгізуі), электрондық мемлекеттік қызметті алушы ЖСН немесе БСН көмегімен ақпараттық жүйеде тіркеуден өтуі тиіс (ақпараттық жүйеде тіркелмеген алушылар үшін жүзеге асырылады);</w:t>
      </w:r>
    </w:p>
    <w:p>
      <w:pPr>
        <w:spacing w:after="0"/>
        <w:ind w:left="0"/>
        <w:jc w:val="both"/>
      </w:pPr>
      <w:r>
        <w:rPr>
          <w:rFonts w:ascii="Times New Roman"/>
          <w:b w:val="false"/>
          <w:i w:val="false"/>
          <w:color w:val="000000"/>
          <w:sz w:val="28"/>
        </w:rPr>
        <w:t>
      3) 1-шарт – тіркелген көрсетілетін қызметті алушы туралы деректердің нақтылығын ақпараттық жүйеде тексеру;</w:t>
      </w:r>
    </w:p>
    <w:p>
      <w:pPr>
        <w:spacing w:after="0"/>
        <w:ind w:left="0"/>
        <w:jc w:val="both"/>
      </w:pPr>
      <w:r>
        <w:rPr>
          <w:rFonts w:ascii="Times New Roman"/>
          <w:b w:val="false"/>
          <w:i w:val="false"/>
          <w:color w:val="000000"/>
          <w:sz w:val="28"/>
        </w:rPr>
        <w:t>
      4) 3-процесс – көрсетілетін қызметті алушының деректерінде бұзушылықтардың болуына байланысты авторландырудан бас тарту туралы хабарламаны қалыптастыру;</w:t>
      </w:r>
    </w:p>
    <w:p>
      <w:pPr>
        <w:spacing w:after="0"/>
        <w:ind w:left="0"/>
        <w:jc w:val="both"/>
      </w:pPr>
      <w:r>
        <w:rPr>
          <w:rFonts w:ascii="Times New Roman"/>
          <w:b w:val="false"/>
          <w:i w:val="false"/>
          <w:color w:val="000000"/>
          <w:sz w:val="28"/>
        </w:rPr>
        <w:t>
      5) 4-процесс – көрсетілетін қызметті алушы ЭҚ-ны мемлекеттік кірістер органдарының ақпараттық жүйесі арқылы қалыпастырады сондай-ақ, 44 бағаныңда құжаттың сәйкестендіру нөмірі бар ақпараттық жүйелерді мемлекеттік кірістер комитетіне қолдау құжаттардың сканерленген көшірмелерін (ЭЦҚ-мен рассталған) автоматтандырылған орналастыру жүзеге асырылады.</w:t>
      </w:r>
    </w:p>
    <w:p>
      <w:pPr>
        <w:spacing w:after="0"/>
        <w:ind w:left="0"/>
        <w:jc w:val="both"/>
      </w:pPr>
      <w:r>
        <w:rPr>
          <w:rFonts w:ascii="Times New Roman"/>
          <w:b w:val="false"/>
          <w:i w:val="false"/>
          <w:color w:val="000000"/>
          <w:sz w:val="28"/>
        </w:rPr>
        <w:t>
      6) 5-процесс – ЭҚ қалыптастырудан бас тарту туралы хабарламаны қалыптастыру;</w:t>
      </w:r>
    </w:p>
    <w:p>
      <w:pPr>
        <w:spacing w:after="0"/>
        <w:ind w:left="0"/>
        <w:jc w:val="both"/>
      </w:pPr>
      <w:r>
        <w:rPr>
          <w:rFonts w:ascii="Times New Roman"/>
          <w:b w:val="false"/>
          <w:i w:val="false"/>
          <w:color w:val="000000"/>
          <w:sz w:val="28"/>
        </w:rPr>
        <w:t xml:space="preserve">
      7) 2-шарт – ЭҚ-ны тіркеу кезінде "Қазақстан Республикасындағы кедендік реттеу туралы" Қазақстан Республикасының Кодексінің 2017 жылғы 26 желтоқсандағы </w:t>
      </w:r>
      <w:r>
        <w:rPr>
          <w:rFonts w:ascii="Times New Roman"/>
          <w:b w:val="false"/>
          <w:i w:val="false"/>
          <w:color w:val="000000"/>
          <w:sz w:val="28"/>
        </w:rPr>
        <w:t>182-бабының</w:t>
      </w:r>
      <w:r>
        <w:rPr>
          <w:rFonts w:ascii="Times New Roman"/>
          <w:b w:val="false"/>
          <w:i w:val="false"/>
          <w:color w:val="000000"/>
          <w:sz w:val="28"/>
        </w:rPr>
        <w:t xml:space="preserve"> 5 көзделген шарттардың сақталуын тексеру;</w:t>
      </w:r>
    </w:p>
    <w:p>
      <w:pPr>
        <w:spacing w:after="0"/>
        <w:ind w:left="0"/>
        <w:jc w:val="both"/>
      </w:pPr>
      <w:r>
        <w:rPr>
          <w:rFonts w:ascii="Times New Roman"/>
          <w:b w:val="false"/>
          <w:i w:val="false"/>
          <w:color w:val="000000"/>
          <w:sz w:val="28"/>
        </w:rPr>
        <w:t>
      8) 6-процесс – көрсетілетін қызметті алушы ЭҚ-ны тиісті кеден органына береді;</w:t>
      </w:r>
    </w:p>
    <w:p>
      <w:pPr>
        <w:spacing w:after="0"/>
        <w:ind w:left="0"/>
        <w:jc w:val="both"/>
      </w:pPr>
      <w:r>
        <w:rPr>
          <w:rFonts w:ascii="Times New Roman"/>
          <w:b w:val="false"/>
          <w:i w:val="false"/>
          <w:color w:val="000000"/>
          <w:sz w:val="28"/>
        </w:rPr>
        <w:t>
      9) 7-процесс – ЭҚ-ны тіркегенде шарттарды сақтамаған кезде көрсетілетін қызметті берушінің лауазымды тұлғасы ЭҚ-ны тіркеуден бас тартуды жүзеге асырады және көрсетілетін қызметті алушыға ЭЦҚ-мен куәландырылған, тіркеуден дәлелді бас тартуды қамтитын электрондық хабарламаны (авторландырылған хабарлама), жолдайды;</w:t>
      </w:r>
    </w:p>
    <w:p>
      <w:pPr>
        <w:spacing w:after="0"/>
        <w:ind w:left="0"/>
        <w:jc w:val="both"/>
      </w:pPr>
      <w:r>
        <w:rPr>
          <w:rFonts w:ascii="Times New Roman"/>
          <w:b w:val="false"/>
          <w:i w:val="false"/>
          <w:color w:val="000000"/>
          <w:sz w:val="28"/>
        </w:rPr>
        <w:t>
      10) 8-процесс – ЭҚ-ны тіркегенде шарттар сақталған кезде көрсетілетін қызметті берушінің лауазымды тұлғасы ЭҚ-ны тіркейді және көрсетілетін қызметті алушыға ЭЦҚ-мен куәландырылған, ЭҚ-ның тіркеу нөмірін қамтитын электрондық хабарламаны (авторландырылған хабарлама) жолдайды;</w:t>
      </w:r>
    </w:p>
    <w:p>
      <w:pPr>
        <w:spacing w:after="0"/>
        <w:ind w:left="0"/>
        <w:jc w:val="both"/>
      </w:pPr>
      <w:r>
        <w:rPr>
          <w:rFonts w:ascii="Times New Roman"/>
          <w:b w:val="false"/>
          <w:i w:val="false"/>
          <w:color w:val="000000"/>
          <w:sz w:val="28"/>
        </w:rPr>
        <w:t>
      11) 9-процесс – ЭҚ-ны тіркеген жағдайда, одан әрі көрсетілетін қызметті берушінің лауазымды тұлғасы автоматтандырылған режимде ТБЖ-ын қолдана отырып кедендік бақылау жүргізуге сұрау салуды және көрсетілетін қызметті алушының жеке шотынан ақша қаражатын есептен шығару процесін жүргізуге сұрау салуды жүзеге асырады;</w:t>
      </w:r>
    </w:p>
    <w:p>
      <w:pPr>
        <w:spacing w:after="0"/>
        <w:ind w:left="0"/>
        <w:jc w:val="both"/>
      </w:pPr>
      <w:r>
        <w:rPr>
          <w:rFonts w:ascii="Times New Roman"/>
          <w:b w:val="false"/>
          <w:i w:val="false"/>
          <w:color w:val="000000"/>
          <w:sz w:val="28"/>
        </w:rPr>
        <w:t>
      12) 10-процесс – көрсетілетін қызметті берушінің ЭҚ-ны қабылдаған лауазымды тұлғасы тауарларды шығару туралы шешім ("тауарларды шығаруға рұқсат берілді" деген мәртебесі бар ЭҚ) қабылдайды не мемлекеттік қызметті көрсетуден бас тарту туралы дәлелді жауап ("тауарларды шығарудан бас тарту" деген мәртебесі бар ЭҚ) көрсетілетін қызметті алушыға "жеке кабинетіне" электронды түрде жолданады.</w:t>
      </w:r>
    </w:p>
    <w:bookmarkStart w:name="z2039" w:id="1177"/>
    <w:p>
      <w:pPr>
        <w:spacing w:after="0"/>
        <w:ind w:left="0"/>
        <w:jc w:val="both"/>
      </w:pPr>
      <w:r>
        <w:rPr>
          <w:rFonts w:ascii="Times New Roman"/>
          <w:b w:val="false"/>
          <w:i w:val="false"/>
          <w:color w:val="000000"/>
          <w:sz w:val="28"/>
        </w:rPr>
        <w:t>
      11. "Тауарларды кедендік тазарту" мемлекеттік қызмет көрсетудің бизнес-үдерістерінің анықтамалықтары осы Мемлекеттік көрсетілетін қызмет регламентінің 1-қосымшада келтірілген.</w:t>
      </w:r>
    </w:p>
    <w:bookmarkEnd w:id="1177"/>
    <w:bookmarkStart w:name="z2040" w:id="1178"/>
    <w:p>
      <w:pPr>
        <w:spacing w:after="0"/>
        <w:ind w:left="0"/>
        <w:jc w:val="both"/>
      </w:pPr>
      <w:r>
        <w:rPr>
          <w:rFonts w:ascii="Times New Roman"/>
          <w:b w:val="false"/>
          <w:i w:val="false"/>
          <w:color w:val="000000"/>
          <w:sz w:val="28"/>
        </w:rPr>
        <w:t xml:space="preserve">
      12. Мемлекеттік қызмет көрсету кезіндегі көрсетілетін қызметті беруші мен көрсетілетін қызметті алушының жүгіну тәртібін және рәсімдер (іс-әрекеттер) реттілігін сипаттау Регламентке 2-қосымшада жүйелі түрде </w:t>
      </w:r>
    </w:p>
    <w:bookmarkEnd w:id="117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"Тауарларды кедендік тазарту"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"Тауарларды кедендік тазарту" мемлекеттік қызмет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890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3"/>
                    <a:stretch>
                      <a:fillRect/>
                    </a:stretch>
                  </pic:blipFill>
                  <pic:spPr>
                    <a:xfrm>
                      <a:off x="0" y="0"/>
                      <a:ext cx="7810500" cy="890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448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4"/>
                    <a:stretch>
                      <a:fillRect/>
                    </a:stretch>
                  </pic:blipFill>
                  <pic:spPr>
                    <a:xfrm>
                      <a:off x="0" y="0"/>
                      <a:ext cx="7810500" cy="448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"Тауарларды кедендік тазарту" </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Астана-1 ақпараттық жүйенің арқылы электрондық мемлекеттік қызмет 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810500" cy="3949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5"/>
                    <a:stretch>
                      <a:fillRect/>
                    </a:stretch>
                  </pic:blipFill>
                  <pic:spPr>
                    <a:xfrm>
                      <a:off x="0" y="0"/>
                      <a:ext cx="7810500" cy="3949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5842000" cy="7226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6"/>
                    <a:stretch>
                      <a:fillRect/>
                    </a:stretch>
                  </pic:blipFill>
                  <pic:spPr>
                    <a:xfrm>
                      <a:off x="0" y="0"/>
                      <a:ext cx="5842000" cy="7226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44-қосымша</w:t>
            </w:r>
          </w:p>
        </w:tc>
      </w:tr>
    </w:tbl>
    <w:bookmarkStart w:name="z991" w:id="1179"/>
    <w:p>
      <w:pPr>
        <w:spacing w:after="0"/>
        <w:ind w:left="0"/>
        <w:jc w:val="left"/>
      </w:pPr>
      <w:r>
        <w:rPr>
          <w:rFonts w:ascii="Times New Roman"/>
          <w:b/>
          <w:i w:val="false"/>
          <w:color w:val="000000"/>
        </w:rPr>
        <w:t xml:space="preserve"> Халықаралық тасымалдау көлік құралын кедендік пломбалар мен мөрлер салынған тауарларды тасымалдауға жіберу туралы куәлік беру</w:t>
      </w:r>
    </w:p>
    <w:bookmarkEnd w:id="1179"/>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992" w:id="1180"/>
    <w:p>
      <w:pPr>
        <w:spacing w:after="0"/>
        <w:ind w:left="0"/>
        <w:jc w:val="left"/>
      </w:pPr>
      <w:r>
        <w:rPr>
          <w:rFonts w:ascii="Times New Roman"/>
          <w:b/>
          <w:i w:val="false"/>
          <w:color w:val="000000"/>
        </w:rPr>
        <w:t xml:space="preserve"> 1. Жалпы ережелер</w:t>
      </w:r>
    </w:p>
    <w:bookmarkEnd w:id="1180"/>
    <w:bookmarkStart w:name="z993" w:id="1181"/>
    <w:p>
      <w:pPr>
        <w:spacing w:after="0"/>
        <w:ind w:left="0"/>
        <w:jc w:val="both"/>
      </w:pPr>
      <w:r>
        <w:rPr>
          <w:rFonts w:ascii="Times New Roman"/>
          <w:b w:val="false"/>
          <w:i w:val="false"/>
          <w:color w:val="000000"/>
          <w:sz w:val="28"/>
        </w:rPr>
        <w:t xml:space="preserve">
      1. "Халықаралық тасымалдау көлік құралын кедендік пломбалар мен мөрлер салынған тауарларды тасымалдауға жіберу туралы куәлік беру"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"Халықаралық тасымалдау көлік құралын кедендік пломбалар мен мөрлер салынған тауарларды тасымалдауға жіберу туралы куәлік беру"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81"/>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 көрсетілетін қызметті берушінің кеңсесі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994" w:id="1182"/>
    <w:p>
      <w:pPr>
        <w:spacing w:after="0"/>
        <w:ind w:left="0"/>
        <w:jc w:val="both"/>
      </w:pPr>
      <w:r>
        <w:rPr>
          <w:rFonts w:ascii="Times New Roman"/>
          <w:b w:val="false"/>
          <w:i w:val="false"/>
          <w:color w:val="000000"/>
          <w:sz w:val="28"/>
        </w:rPr>
        <w:t>
      2. Мемлекеттік қызмет көрсету нысаны: қағаз түрінде.</w:t>
      </w:r>
    </w:p>
    <w:bookmarkEnd w:id="1182"/>
    <w:bookmarkStart w:name="z995" w:id="1183"/>
    <w:p>
      <w:pPr>
        <w:spacing w:after="0"/>
        <w:ind w:left="0"/>
        <w:jc w:val="both"/>
      </w:pPr>
      <w:r>
        <w:rPr>
          <w:rFonts w:ascii="Times New Roman"/>
          <w:b w:val="false"/>
          <w:i w:val="false"/>
          <w:color w:val="000000"/>
          <w:sz w:val="28"/>
        </w:rPr>
        <w:t xml:space="preserve">
      3. Мемлекеттік қызмет көрсету нәтижесі - Халықаралық тасымалдау жол-көлік құралын тауарларды кедендік пломбалармен және мөрлермен тасымалдауға жіберу туралы куәлік беру, не Стандарттың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жағдайларда және негіздемелер бойынша мемлекеттік қызмет көрсетуден бас тарту туралы дәлелді жауап.</w:t>
      </w:r>
    </w:p>
    <w:bookmarkEnd w:id="1183"/>
    <w:p>
      <w:pPr>
        <w:spacing w:after="0"/>
        <w:ind w:left="0"/>
        <w:jc w:val="both"/>
      </w:pPr>
      <w:r>
        <w:rPr>
          <w:rFonts w:ascii="Times New Roman"/>
          <w:b w:val="false"/>
          <w:i w:val="false"/>
          <w:color w:val="000000"/>
          <w:sz w:val="28"/>
        </w:rPr>
        <w:t>
      Мемлекеттік қызмет көрсету нәтижесін ұсыну нысаны: қағаз түрінде.</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96" w:id="1184"/>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(қызметкерлердің) құрылымдық</w:t>
      </w:r>
      <w:r>
        <w:br/>
      </w:r>
      <w:r>
        <w:rPr>
          <w:rFonts w:ascii="Times New Roman"/>
          <w:b/>
          <w:i w:val="false"/>
          <w:color w:val="000000"/>
        </w:rPr>
        <w:t>бөлімшелерінің іс-қимыл тәртібі</w:t>
      </w:r>
    </w:p>
    <w:bookmarkEnd w:id="1184"/>
    <w:bookmarkStart w:name="z997" w:id="1185"/>
    <w:p>
      <w:pPr>
        <w:spacing w:after="0"/>
        <w:ind w:left="0"/>
        <w:jc w:val="both"/>
      </w:pPr>
      <w:r>
        <w:rPr>
          <w:rFonts w:ascii="Times New Roman"/>
          <w:b w:val="false"/>
          <w:i w:val="false"/>
          <w:color w:val="000000"/>
          <w:sz w:val="28"/>
        </w:rPr>
        <w:t>
      4. Көрсетілетін қызметті алушы өтінішті, сондай-ақ көрсетілген өтінішті тіркеген күннен кейінгі бір жұмыс күнінен кешіктірмей көлік құралы көрсетілген кезде мемлекеттік қызмет көрсету жөніндегі рәсімнің (іс-әрекеттің) басталуы үшін негіздеме болып табылады.</w:t>
      </w:r>
    </w:p>
    <w:bookmarkEnd w:id="1185"/>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998" w:id="1186"/>
    <w:p>
      <w:pPr>
        <w:spacing w:after="0"/>
        <w:ind w:left="0"/>
        <w:jc w:val="both"/>
      </w:pPr>
      <w:r>
        <w:rPr>
          <w:rFonts w:ascii="Times New Roman"/>
          <w:b w:val="false"/>
          <w:i w:val="false"/>
          <w:color w:val="000000"/>
          <w:sz w:val="28"/>
        </w:rPr>
        <w:t>
      5. Мемлекеттік қызмет көрсету процесінің құрамына кіретін рәсімдер (әрекеттер):</w:t>
      </w:r>
    </w:p>
    <w:bookmarkEnd w:id="1186"/>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p>
      <w:pPr>
        <w:spacing w:after="0"/>
        <w:ind w:left="0"/>
        <w:jc w:val="both"/>
      </w:pPr>
      <w:r>
        <w:rPr>
          <w:rFonts w:ascii="Times New Roman"/>
          <w:b w:val="false"/>
          <w:i w:val="false"/>
          <w:color w:val="000000"/>
          <w:sz w:val="28"/>
        </w:rPr>
        <w:t xml:space="preserve">
      2) көрсетілетін қызметті алушыдан өтініш келіп түскен сәттен бастап 1 (бір) сағат ішінде, көрсетілетін қызметті берушінің кеңсе қызметкері өтінішті тіркейді; </w:t>
      </w:r>
    </w:p>
    <w:p>
      <w:pPr>
        <w:spacing w:after="0"/>
        <w:ind w:left="0"/>
        <w:jc w:val="both"/>
      </w:pPr>
      <w:r>
        <w:rPr>
          <w:rFonts w:ascii="Times New Roman"/>
          <w:b w:val="false"/>
          <w:i w:val="false"/>
          <w:color w:val="000000"/>
          <w:sz w:val="28"/>
        </w:rPr>
        <w:t>
      3) өтініш тіркелген сәттен бастап 2 (екі) сағат ішінде, көрсетілетін қызметті берушінің басшысы өтінішті қарайды;</w:t>
      </w:r>
    </w:p>
    <w:p>
      <w:pPr>
        <w:spacing w:after="0"/>
        <w:ind w:left="0"/>
        <w:jc w:val="both"/>
      </w:pPr>
      <w:r>
        <w:rPr>
          <w:rFonts w:ascii="Times New Roman"/>
          <w:b w:val="false"/>
          <w:i w:val="false"/>
          <w:color w:val="000000"/>
          <w:sz w:val="28"/>
        </w:rPr>
        <w:t>
      4) өтінішті алған сәттен бастап 2 (екі) сағат ішінде, мемлекеттік қызмет көрсету үшін жауапты көрсетілетін қызметті берушінің құрылымдық бөлімшесінің басшысы өтінішті қарайды (бұдан әрі – көрсетілетін қызмет берушінің құрылымдық бөлімшесі);</w:t>
      </w:r>
    </w:p>
    <w:p>
      <w:pPr>
        <w:spacing w:after="0"/>
        <w:ind w:left="0"/>
        <w:jc w:val="both"/>
      </w:pPr>
      <w:r>
        <w:rPr>
          <w:rFonts w:ascii="Times New Roman"/>
          <w:b w:val="false"/>
          <w:i w:val="false"/>
          <w:color w:val="000000"/>
          <w:sz w:val="28"/>
        </w:rPr>
        <w:t>
      5) көрсетілетін қызметті берушінің құрылымдық бөлімшесінің қызметкері өтінішті қарау кезінде өтініш тіркелген күннен бастап 1 (жұмыс күні) күннен кешіктірмей көрсетілген автомобиль көлiк құралына, тіркемеге, жартылай тіркемеге тексеріп қарауды жүргізеді;</w:t>
      </w:r>
    </w:p>
    <w:p>
      <w:pPr>
        <w:spacing w:after="0"/>
        <w:ind w:left="0"/>
        <w:jc w:val="both"/>
      </w:pPr>
      <w:r>
        <w:rPr>
          <w:rFonts w:ascii="Times New Roman"/>
          <w:b w:val="false"/>
          <w:i w:val="false"/>
          <w:color w:val="000000"/>
          <w:sz w:val="28"/>
        </w:rPr>
        <w:t>
      6) көрсетілетін қызметті берушінің басшысы оны алған күннен бастап күнтізбелік 2 (екі) сағат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берушінің басшысы оған қол қойған сәттен бастап 1 (бір) сағат ішінде көрсетілетін қызметті берушінің кеңсесінің қызметкері мемлекеттік қызметті көрсетудің нәтижесін тіркейді және оны көрсетілетін қызметті алушыға береді.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өзгеріс енгізілді - ҚР Қаржы министрінің 16.05.2017 </w:t>
      </w:r>
      <w:r>
        <w:rPr>
          <w:rFonts w:ascii="Times New Roman"/>
          <w:b w:val="false"/>
          <w:i w:val="false"/>
          <w:color w:val="000000"/>
          <w:sz w:val="28"/>
        </w:rPr>
        <w:t>№ 312</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бұйрықтарымен</w:t>
      </w:r>
      <w:r>
        <w:br/>
      </w:r>
      <w:r>
        <w:rPr>
          <w:rFonts w:ascii="Times New Roman"/>
          <w:b w:val="false"/>
          <w:i w:val="false"/>
          <w:color w:val="000000"/>
          <w:sz w:val="28"/>
        </w:rPr>
        <w:t>
</w:t>
      </w:r>
    </w:p>
    <w:bookmarkStart w:name="z999" w:id="1187"/>
    <w:p>
      <w:pPr>
        <w:spacing w:after="0"/>
        <w:ind w:left="0"/>
        <w:jc w:val="both"/>
      </w:pPr>
      <w:r>
        <w:rPr>
          <w:rFonts w:ascii="Times New Roman"/>
          <w:b w:val="false"/>
          <w:i w:val="false"/>
          <w:color w:val="000000"/>
          <w:sz w:val="28"/>
        </w:rPr>
        <w:t>
       6. Мемлекеттік қызметті көрсету бойынша рәсімдердің (әрекеттердің) нәтижесі:</w:t>
      </w:r>
    </w:p>
    <w:bookmarkEnd w:id="1187"/>
    <w:p>
      <w:pPr>
        <w:spacing w:after="0"/>
        <w:ind w:left="0"/>
        <w:jc w:val="both"/>
      </w:pPr>
      <w:r>
        <w:rPr>
          <w:rFonts w:ascii="Times New Roman"/>
          <w:b w:val="false"/>
          <w:i w:val="false"/>
          <w:color w:val="000000"/>
          <w:sz w:val="28"/>
        </w:rPr>
        <w:t>
      1) өтініш тіркелді және көрсетілетін қызметті берушінің басшысына қарауға берілді;</w:t>
      </w:r>
    </w:p>
    <w:p>
      <w:pPr>
        <w:spacing w:after="0"/>
        <w:ind w:left="0"/>
        <w:jc w:val="both"/>
      </w:pPr>
      <w:r>
        <w:rPr>
          <w:rFonts w:ascii="Times New Roman"/>
          <w:b w:val="false"/>
          <w:i w:val="false"/>
          <w:color w:val="000000"/>
          <w:sz w:val="28"/>
        </w:rPr>
        <w:t>
      2) өтініш қаралды және көрсетілетін қызметті берушінің құрылымдық бөлімшесінің басшысына жолданды;</w:t>
      </w:r>
    </w:p>
    <w:p>
      <w:pPr>
        <w:spacing w:after="0"/>
        <w:ind w:left="0"/>
        <w:jc w:val="both"/>
      </w:pPr>
      <w:r>
        <w:rPr>
          <w:rFonts w:ascii="Times New Roman"/>
          <w:b w:val="false"/>
          <w:i w:val="false"/>
          <w:color w:val="000000"/>
          <w:sz w:val="28"/>
        </w:rPr>
        <w:t>
      3) өтініш қаралды және көрсетілетін қызметті берушінің құрылымдық бөлімшесінің кызметкеріна жолданды;</w:t>
      </w:r>
    </w:p>
    <w:p>
      <w:pPr>
        <w:spacing w:after="0"/>
        <w:ind w:left="0"/>
        <w:jc w:val="both"/>
      </w:pPr>
      <w:r>
        <w:rPr>
          <w:rFonts w:ascii="Times New Roman"/>
          <w:b w:val="false"/>
          <w:i w:val="false"/>
          <w:color w:val="000000"/>
          <w:sz w:val="28"/>
        </w:rPr>
        <w:t>
      4) мемлекеттік көрсетілетін қызмет нәтижесіне көрсетілетін қызметті берушінің басшысы кол қояды;</w:t>
      </w:r>
    </w:p>
    <w:p>
      <w:pPr>
        <w:spacing w:after="0"/>
        <w:ind w:left="0"/>
        <w:jc w:val="both"/>
      </w:pPr>
      <w:r>
        <w:rPr>
          <w:rFonts w:ascii="Times New Roman"/>
          <w:b w:val="false"/>
          <w:i w:val="false"/>
          <w:color w:val="000000"/>
          <w:sz w:val="28"/>
        </w:rPr>
        <w:t>
      5) мемлекеттік қызмет көрсету нәтижесі тіркелді және көрсетілетін қызметті алушыға берілді.</w:t>
      </w:r>
    </w:p>
    <w:bookmarkStart w:name="z1000" w:id="1188"/>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(қызметкерлердің) құрылымдық</w:t>
      </w:r>
      <w:r>
        <w:br/>
      </w:r>
      <w:r>
        <w:rPr>
          <w:rFonts w:ascii="Times New Roman"/>
          <w:b/>
          <w:i w:val="false"/>
          <w:color w:val="000000"/>
        </w:rPr>
        <w:t>бөлімшелерінің өзара іс-қимыл тәртібі</w:t>
      </w:r>
    </w:p>
    <w:bookmarkEnd w:id="1188"/>
    <w:bookmarkStart w:name="z1001" w:id="118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мынадай құрылымдық бөлімшелері тартылған:</w:t>
      </w:r>
    </w:p>
    <w:bookmarkEnd w:id="1189"/>
    <w:p>
      <w:pPr>
        <w:spacing w:after="0"/>
        <w:ind w:left="0"/>
        <w:jc w:val="both"/>
      </w:pPr>
      <w:r>
        <w:rPr>
          <w:rFonts w:ascii="Times New Roman"/>
          <w:b w:val="false"/>
          <w:i w:val="false"/>
          <w:color w:val="000000"/>
          <w:sz w:val="28"/>
        </w:rPr>
        <w:t>
      1) көрсетілетін қызметті берушінің кеңсе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bookmarkStart w:name="z1002" w:id="1190"/>
    <w:p>
      <w:pPr>
        <w:spacing w:after="0"/>
        <w:ind w:left="0"/>
        <w:jc w:val="both"/>
      </w:pPr>
      <w:r>
        <w:rPr>
          <w:rFonts w:ascii="Times New Roman"/>
          <w:b w:val="false"/>
          <w:i w:val="false"/>
          <w:color w:val="000000"/>
          <w:sz w:val="28"/>
        </w:rPr>
        <w:t>
      8. Көрсетілетін қызметті берушінің құрылымдық бөлімшелері (қызметкерлері) арасындағы рәсімдердің (әрекеттердің) реттілігін сипаттау:</w:t>
      </w:r>
    </w:p>
    <w:bookmarkEnd w:id="1190"/>
    <w:p>
      <w:pPr>
        <w:spacing w:after="0"/>
        <w:ind w:left="0"/>
        <w:jc w:val="both"/>
      </w:pPr>
      <w:r>
        <w:rPr>
          <w:rFonts w:ascii="Times New Roman"/>
          <w:b w:val="false"/>
          <w:i w:val="false"/>
          <w:color w:val="000000"/>
          <w:sz w:val="28"/>
        </w:rPr>
        <w:t>
      1) көрсетілетін қызметті алушының өтініші келіп түскен сәттен бастап 1 (бір) сағат ішінде көрсетілетін қызметті берушінің кеңсе қызметкері оның тіркеуін жүргізеді және көрсетілетін қызметті берушінің басшысына қарауға береді, бұл ретте өтініштің оң жақ астыңғы бұрышына келіп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өтініш тіркелген күннен бастап 2 (екі) сағат ішінде көрсетілетін қызметті берушінің басшысы оны қарайды және көрсетілетін қызметті берушінің құрылымдық бөлімшесінің басшысына нұсқаумен жолдайды;</w:t>
      </w:r>
    </w:p>
    <w:p>
      <w:pPr>
        <w:spacing w:after="0"/>
        <w:ind w:left="0"/>
        <w:jc w:val="both"/>
      </w:pPr>
      <w:r>
        <w:rPr>
          <w:rFonts w:ascii="Times New Roman"/>
          <w:b w:val="false"/>
          <w:i w:val="false"/>
          <w:color w:val="000000"/>
          <w:sz w:val="28"/>
        </w:rPr>
        <w:t>
      3) өтінішті алған күннен бастап күнтізбелік күннің 2 (екі) сағат ішінде көрсетілетін қызметті берушінің құрылымдық бөлімшесінің басшысы оны қарайды және көрсетілетін қызметті берушінің құрылымдық бөлімшесінің бас кызметкеріна нұсқаумен жолдайды;</w:t>
      </w:r>
    </w:p>
    <w:p>
      <w:pPr>
        <w:spacing w:after="0"/>
        <w:ind w:left="0"/>
        <w:jc w:val="both"/>
      </w:pPr>
      <w:r>
        <w:rPr>
          <w:rFonts w:ascii="Times New Roman"/>
          <w:b w:val="false"/>
          <w:i w:val="false"/>
          <w:color w:val="000000"/>
          <w:sz w:val="28"/>
        </w:rPr>
        <w:t>
      4) өтінішті алған күннен бастап 2 (жұмыс) күннің ішінде көрсетілетін қызметті берушінің құрылымдық бөлімшесінің кызметкері оның қарауын жүзеге асырады және мынадай іс-қимылдарды орындайды:</w:t>
      </w:r>
    </w:p>
    <w:p>
      <w:pPr>
        <w:spacing w:after="0"/>
        <w:ind w:left="0"/>
        <w:jc w:val="both"/>
      </w:pPr>
      <w:r>
        <w:rPr>
          <w:rFonts w:ascii="Times New Roman"/>
          <w:b w:val="false"/>
          <w:i w:val="false"/>
          <w:color w:val="000000"/>
          <w:sz w:val="28"/>
        </w:rPr>
        <w:t xml:space="preserve">
      егер көрсетілетін қызметті алушы өтініште толық емес мәліметті көрсеткен және (немесе) Стандарттың </w:t>
      </w:r>
      <w:r>
        <w:rPr>
          <w:rFonts w:ascii="Times New Roman"/>
          <w:b w:val="false"/>
          <w:i w:val="false"/>
          <w:color w:val="000000"/>
          <w:sz w:val="28"/>
        </w:rPr>
        <w:t>9-тармағымен</w:t>
      </w:r>
      <w:r>
        <w:rPr>
          <w:rFonts w:ascii="Times New Roman"/>
          <w:b w:val="false"/>
          <w:i w:val="false"/>
          <w:color w:val="000000"/>
          <w:sz w:val="28"/>
        </w:rPr>
        <w:t xml:space="preserve"> көзделген құжаттар жоқ болған жағдайда, мемлекеттік қызмет көрсетуден бас тарту туралы дәлелді жауапты ресімдейді және көрсетілетін қызметті берушінің басшысына себептерді көрсете отырып өтініш тіркелген күннен бастап бір жұмыс күннен кешіктірмей жазбаша нысанда жолдайды;</w:t>
      </w:r>
    </w:p>
    <w:p>
      <w:pPr>
        <w:spacing w:after="0"/>
        <w:ind w:left="0"/>
        <w:jc w:val="both"/>
      </w:pPr>
      <w:r>
        <w:rPr>
          <w:rFonts w:ascii="Times New Roman"/>
          <w:b w:val="false"/>
          <w:i w:val="false"/>
          <w:color w:val="000000"/>
          <w:sz w:val="28"/>
        </w:rPr>
        <w:t xml:space="preserve">
      Ұсынылған құжаттар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келген жағдайда көрсетілген автомобиль көлiк құралына, тіркемеге, жартылай тіркемеге тексеріп қарауды жүргізеді және олардың техникалық талаптарға сәйкестігі жағдайында мемлекеттік қызметті көрсетудің нәтижесін ресімдейді, оған бұрыштама қояды және көрсетілетін қызметті берушінің құрылымдық бөлімшесінің басшысына қол қоюға береді;</w:t>
      </w:r>
    </w:p>
    <w:p>
      <w:pPr>
        <w:spacing w:after="0"/>
        <w:ind w:left="0"/>
        <w:jc w:val="both"/>
      </w:pPr>
      <w:r>
        <w:rPr>
          <w:rFonts w:ascii="Times New Roman"/>
          <w:b w:val="false"/>
          <w:i w:val="false"/>
          <w:color w:val="000000"/>
          <w:sz w:val="28"/>
        </w:rPr>
        <w:t>
      5) көрсетілетін қызметті берушінің құрылымдық бөлімшесінің басшысы алған күннен бастап 2 (екі) сағат ішінде мемлекеттік қызметті көрсету нәтижесіне қол қояды;</w:t>
      </w:r>
    </w:p>
    <w:p>
      <w:pPr>
        <w:spacing w:after="0"/>
        <w:ind w:left="0"/>
        <w:jc w:val="both"/>
      </w:pPr>
      <w:r>
        <w:rPr>
          <w:rFonts w:ascii="Times New Roman"/>
          <w:b w:val="false"/>
          <w:i w:val="false"/>
          <w:color w:val="000000"/>
          <w:sz w:val="28"/>
        </w:rPr>
        <w:t>
      6) көрсетілетін қызметті берушінің кеңсе қызметкері құрылымдық бөлімшенің басшысы мемлекеттік қызмет көрсету нәтижесіне қол қойған сәттен бастап 1 (бір) сағат ішінде оны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8-тармаққа өзгеріс енгізілді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03" w:id="1191"/>
    <w:p>
      <w:pPr>
        <w:spacing w:after="0"/>
        <w:ind w:left="0"/>
        <w:jc w:val="left"/>
      </w:pPr>
      <w:r>
        <w:rPr>
          <w:rFonts w:ascii="Times New Roman"/>
          <w:b/>
          <w:i w:val="false"/>
          <w:color w:val="000000"/>
        </w:rPr>
        <w:t xml:space="preserve">  4. Мемлекеттік қызмет көрсету процесінде халыққа</w:t>
      </w:r>
      <w:r>
        <w:br/>
      </w:r>
      <w:r>
        <w:rPr>
          <w:rFonts w:ascii="Times New Roman"/>
          <w:b/>
          <w:i w:val="false"/>
          <w:color w:val="000000"/>
        </w:rPr>
        <w:t>қызмет көрсету орталығымен және (немесе) өзге көрсетілетін</w:t>
      </w:r>
      <w:r>
        <w:br/>
      </w:r>
      <w:r>
        <w:rPr>
          <w:rFonts w:ascii="Times New Roman"/>
          <w:b/>
          <w:i w:val="false"/>
          <w:color w:val="000000"/>
        </w:rPr>
        <w:t>қызметті берушілермен өзара іс-әрекет тәртібі, сондай-ақ</w:t>
      </w:r>
      <w:r>
        <w:br/>
      </w:r>
      <w:r>
        <w:rPr>
          <w:rFonts w:ascii="Times New Roman"/>
          <w:b/>
          <w:i w:val="false"/>
          <w:color w:val="000000"/>
        </w:rPr>
        <w:t>ақпараттық жүйелерді пайдалану тәртібі</w:t>
      </w:r>
    </w:p>
    <w:bookmarkEnd w:id="1191"/>
    <w:bookmarkStart w:name="z1004" w:id="1192"/>
    <w:p>
      <w:pPr>
        <w:spacing w:after="0"/>
        <w:ind w:left="0"/>
        <w:jc w:val="both"/>
      </w:pPr>
      <w:r>
        <w:rPr>
          <w:rFonts w:ascii="Times New Roman"/>
          <w:b w:val="false"/>
          <w:i w:val="false"/>
          <w:color w:val="000000"/>
          <w:sz w:val="28"/>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p>
    <w:bookmarkEnd w:id="1192"/>
    <w:bookmarkStart w:name="z1005" w:id="1193"/>
    <w:p>
      <w:pPr>
        <w:spacing w:after="0"/>
        <w:ind w:left="0"/>
        <w:jc w:val="both"/>
      </w:pPr>
      <w:r>
        <w:rPr>
          <w:rFonts w:ascii="Times New Roman"/>
          <w:b w:val="false"/>
          <w:i w:val="false"/>
          <w:color w:val="000000"/>
          <w:sz w:val="28"/>
        </w:rPr>
        <w:t xml:space="preserve">
      10. "Халықаралық тасымалдау жол-көлік құралын тауарларды кедендік пломбалармен және мөрлермен тасымалдауға жіберу туралы куәлік беру"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қосымшада</w:t>
      </w:r>
      <w:r>
        <w:rPr>
          <w:rFonts w:ascii="Times New Roman"/>
          <w:b w:val="false"/>
          <w:i w:val="false"/>
          <w:color w:val="000000"/>
          <w:sz w:val="28"/>
        </w:rPr>
        <w:t xml:space="preserve"> келтірілген.</w:t>
      </w:r>
    </w:p>
    <w:bookmarkEnd w:id="1193"/>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"Халықаралық тасымалдау жол-көлік құралын</w:t>
            </w:r>
            <w:r>
              <w:br/>
            </w:r>
            <w:r>
              <w:rPr>
                <w:rFonts w:ascii="Times New Roman"/>
                <w:b w:val="false"/>
                <w:i w:val="false"/>
                <w:color w:val="000000"/>
                <w:sz w:val="20"/>
              </w:rPr>
              <w:t>тауарларды кедендік пломбалармен және</w:t>
            </w:r>
            <w:r>
              <w:br/>
            </w:r>
            <w:r>
              <w:rPr>
                <w:rFonts w:ascii="Times New Roman"/>
                <w:b w:val="false"/>
                <w:i w:val="false"/>
                <w:color w:val="000000"/>
                <w:sz w:val="20"/>
              </w:rPr>
              <w:t>мөрлермен тасымалдауға жіберу туралы куәлік</w:t>
            </w:r>
            <w:r>
              <w:br/>
            </w:r>
            <w:r>
              <w:rPr>
                <w:rFonts w:ascii="Times New Roman"/>
                <w:b w:val="false"/>
                <w:i w:val="false"/>
                <w:color w:val="000000"/>
                <w:sz w:val="20"/>
              </w:rPr>
              <w:t>беру" мемлекеттік көрсетілетін</w:t>
            </w:r>
            <w:r>
              <w:br/>
            </w:r>
            <w:r>
              <w:rPr>
                <w:rFonts w:ascii="Times New Roman"/>
                <w:b w:val="false"/>
                <w:i w:val="false"/>
                <w:color w:val="000000"/>
                <w:sz w:val="20"/>
              </w:rPr>
              <w:t>қызмет регламентіне қосымша</w:t>
            </w:r>
          </w:p>
        </w:tc>
      </w:tr>
    </w:tbl>
    <w:p>
      <w:pPr>
        <w:spacing w:after="0"/>
        <w:ind w:left="0"/>
        <w:jc w:val="left"/>
      </w:pPr>
      <w:r>
        <w:rPr>
          <w:rFonts w:ascii="Times New Roman"/>
          <w:b/>
          <w:i w:val="false"/>
          <w:color w:val="000000"/>
        </w:rPr>
        <w:t xml:space="preserve"> Мемлекеттік қызмет көрсетудің бизнес-процестерінің</w:t>
      </w:r>
      <w:r>
        <w:br/>
      </w:r>
      <w:r>
        <w:rPr>
          <w:rFonts w:ascii="Times New Roman"/>
          <w:b/>
          <w:i w:val="false"/>
          <w:color w:val="000000"/>
        </w:rPr>
        <w:t>анықтамалығы "Халықаралық тасымалдау жол-көлік құралын</w:t>
      </w:r>
      <w:r>
        <w:br/>
      </w:r>
      <w:r>
        <w:rPr>
          <w:rFonts w:ascii="Times New Roman"/>
          <w:b/>
          <w:i w:val="false"/>
          <w:color w:val="000000"/>
        </w:rPr>
        <w:t>тауарларды кедендік пломбалармен және мөрлермен тасымалдауға</w:t>
      </w:r>
      <w:r>
        <w:br/>
      </w:r>
      <w:r>
        <w:rPr>
          <w:rFonts w:ascii="Times New Roman"/>
          <w:b/>
          <w:i w:val="false"/>
          <w:color w:val="000000"/>
        </w:rPr>
        <w:t>жіберу туралы куәлік беру"</w:t>
      </w:r>
    </w:p>
    <w:p>
      <w:pPr>
        <w:spacing w:after="0"/>
        <w:ind w:left="0"/>
        <w:jc w:val="left"/>
      </w:pPr>
      <w:r>
        <w:br/>
      </w:r>
    </w:p>
    <w:p>
      <w:pPr>
        <w:spacing w:after="0"/>
        <w:ind w:left="0"/>
        <w:jc w:val="both"/>
      </w:pPr>
      <w:r>
        <w:drawing>
          <wp:inline distT="0" distB="0" distL="0" distR="0">
            <wp:extent cx="7810500" cy="580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7"/>
                    <a:stretch>
                      <a:fillRect/>
                    </a:stretch>
                  </pic:blipFill>
                  <pic:spPr>
                    <a:xfrm>
                      <a:off x="0" y="0"/>
                      <a:ext cx="7810500" cy="5803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10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8"/>
                    <a:stretch>
                      <a:fillRect/>
                    </a:stretch>
                  </pic:blipFill>
                  <pic:spPr>
                    <a:xfrm>
                      <a:off x="0" y="0"/>
                      <a:ext cx="7810500" cy="210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45-қосымша</w:t>
            </w:r>
          </w:p>
        </w:tc>
      </w:tr>
    </w:tbl>
    <w:bookmarkStart w:name="z1008" w:id="1194"/>
    <w:p>
      <w:pPr>
        <w:spacing w:after="0"/>
        <w:ind w:left="0"/>
        <w:jc w:val="left"/>
      </w:pPr>
      <w:r>
        <w:rPr>
          <w:rFonts w:ascii="Times New Roman"/>
          <w:b/>
          <w:i w:val="false"/>
          <w:color w:val="000000"/>
        </w:rPr>
        <w:t xml:space="preserve"> "Уақытша сақтау қоймалары иелерінің тізіліміне енгізу"</w:t>
      </w:r>
      <w:r>
        <w:br/>
      </w:r>
      <w:r>
        <w:rPr>
          <w:rFonts w:ascii="Times New Roman"/>
          <w:b/>
          <w:i w:val="false"/>
          <w:color w:val="000000"/>
        </w:rPr>
        <w:t>мемлекеттік көрсетілетін қызмет регламенті</w:t>
      </w:r>
    </w:p>
    <w:bookmarkEnd w:id="1194"/>
    <w:bookmarkStart w:name="z1009" w:id="1195"/>
    <w:p>
      <w:pPr>
        <w:spacing w:after="0"/>
        <w:ind w:left="0"/>
        <w:jc w:val="left"/>
      </w:pPr>
      <w:r>
        <w:rPr>
          <w:rFonts w:ascii="Times New Roman"/>
          <w:b/>
          <w:i w:val="false"/>
          <w:color w:val="000000"/>
        </w:rPr>
        <w:t xml:space="preserve"> 1. Жалпы ережелер</w:t>
      </w:r>
    </w:p>
    <w:bookmarkEnd w:id="1195"/>
    <w:bookmarkStart w:name="z1010" w:id="1196"/>
    <w:p>
      <w:pPr>
        <w:spacing w:after="0"/>
        <w:ind w:left="0"/>
        <w:jc w:val="both"/>
      </w:pPr>
      <w:r>
        <w:rPr>
          <w:rFonts w:ascii="Times New Roman"/>
          <w:b w:val="false"/>
          <w:i w:val="false"/>
          <w:color w:val="000000"/>
          <w:sz w:val="28"/>
        </w:rPr>
        <w:t xml:space="preserve">
      1. "Уақытша сақтау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"Уақытша сақтау қоймалары иелерінің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196"/>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 арқылы;</w:t>
      </w:r>
    </w:p>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011" w:id="1197"/>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197"/>
    <w:bookmarkStart w:name="z1012" w:id="1198"/>
    <w:p>
      <w:pPr>
        <w:spacing w:after="0"/>
        <w:ind w:left="0"/>
        <w:jc w:val="both"/>
      </w:pPr>
      <w:r>
        <w:rPr>
          <w:rFonts w:ascii="Times New Roman"/>
          <w:b w:val="false"/>
          <w:i w:val="false"/>
          <w:color w:val="000000"/>
          <w:sz w:val="28"/>
        </w:rPr>
        <w:t>
      3. Мемлекеттік қызмет көрсету нәтижесі – қызмет беруші басшысы (оны алмастыратын тұлғаның немесе орынбасарының) бұйрығымен ресімделген уақытша сақтау қоймалары иелерінің тізіліміне енгізу туралы шешім не Стандарттың 10-тармағында көрсетілген негіздемелер мен жағдайлар бойынша мемлекеттік қызметті көрсетуден бас тарту туралы уәжделген жауап.</w:t>
      </w:r>
    </w:p>
    <w:bookmarkEnd w:id="1198"/>
    <w:p>
      <w:pPr>
        <w:spacing w:after="0"/>
        <w:ind w:left="0"/>
        <w:jc w:val="both"/>
      </w:pPr>
      <w:r>
        <w:rPr>
          <w:rFonts w:ascii="Times New Roman"/>
          <w:b w:val="false"/>
          <w:i w:val="false"/>
          <w:color w:val="000000"/>
          <w:sz w:val="28"/>
        </w:rPr>
        <w:t>
      Мемлекеттік қызметті көрсету нәтижесін ұсыну нысаны: электрондық түрде.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13" w:id="1199"/>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 іс-әрекетінің тәртібі</w:t>
      </w:r>
    </w:p>
    <w:bookmarkEnd w:id="1199"/>
    <w:bookmarkStart w:name="z1014" w:id="1200"/>
    <w:p>
      <w:pPr>
        <w:spacing w:after="0"/>
        <w:ind w:left="0"/>
        <w:jc w:val="both"/>
      </w:pPr>
      <w:r>
        <w:rPr>
          <w:rFonts w:ascii="Times New Roman"/>
          <w:b w:val="false"/>
          <w:i w:val="false"/>
          <w:color w:val="000000"/>
          <w:sz w:val="28"/>
        </w:rPr>
        <w:t>
      4. Көрсетілетін қызметті берушінің көрсетілетін қызметті алушыдан немесе портал арқылы Стандарттың 9-тармағына сәйкес уақытша сақтау қоймалары иесінің азаматтық-құқықтық жауапкершілігін сақтандыру шарты қоса бере отырып, уақытша сақтау қоймалары иелерінің тізіліміне енгізу туралы өтінішті (бұдан әрі – өтініш) алуы мемлекеттік қызмет көрсету жөніндегі рәсімнің (іс-әрекеттің) басталуы үшін негіздеме болып табылады.</w:t>
      </w:r>
    </w:p>
    <w:bookmarkEnd w:id="1200"/>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15" w:id="1201"/>
    <w:p>
      <w:pPr>
        <w:spacing w:after="0"/>
        <w:ind w:left="0"/>
        <w:jc w:val="both"/>
      </w:pPr>
      <w:r>
        <w:rPr>
          <w:rFonts w:ascii="Times New Roman"/>
          <w:b w:val="false"/>
          <w:i w:val="false"/>
          <w:color w:val="000000"/>
          <w:sz w:val="28"/>
        </w:rPr>
        <w:t>
      5. Мемлекеттік қызмет көрсету үдерісінің құрамына кіретін рәсімдер (іс-әрекеттер), оларды орындау ұзақтығы:</w:t>
      </w:r>
    </w:p>
    <w:bookmarkEnd w:id="1201"/>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алушыдан өтініш келіп түскен сәттен бастап оны қабылдайды және өтініштің көшірмесіне оны көрсетілетін қызметті берушінің кеңсесінде өтініш түскен күні мен кіріс нөмірін көрсете отырып тіркеу туралы белгі қоюы;</w:t>
      </w:r>
    </w:p>
    <w:p>
      <w:pPr>
        <w:spacing w:after="0"/>
        <w:ind w:left="0"/>
        <w:jc w:val="both"/>
      </w:pPr>
      <w:r>
        <w:rPr>
          <w:rFonts w:ascii="Times New Roman"/>
          <w:b w:val="false"/>
          <w:i w:val="false"/>
          <w:color w:val="000000"/>
          <w:sz w:val="28"/>
        </w:rPr>
        <w:t>
      2) көрсетілетін қызметті берушінің кеңсе қызметкері өтінішті, көрсетілетін қызметті алушыдан келіп түскен сәттен бастап 30 (отыз) минут ішінде тіркеуі;</w:t>
      </w:r>
    </w:p>
    <w:p>
      <w:pPr>
        <w:spacing w:after="0"/>
        <w:ind w:left="0"/>
        <w:jc w:val="both"/>
      </w:pPr>
      <w:r>
        <w:rPr>
          <w:rFonts w:ascii="Times New Roman"/>
          <w:b w:val="false"/>
          <w:i w:val="false"/>
          <w:color w:val="000000"/>
          <w:sz w:val="28"/>
        </w:rPr>
        <w:t>
      3) көрсетілетін қызметті берушінің басшысы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өтінішті көрсетілетін қызметті берушінің мемлекеттік қызметті көрсетуге жауапты құрылымдық бөлімшесі (бұдан әрі – көрсетілетін қызметті беруші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бөлімшесінің қызметкері өтінішті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xml:space="preserve">
      Стандарттың 9-тармағына сәйкес өтінішті және уақытша сақтау қоймалары иесінің азаматтық-құқықтық жауапкершілігін сақтандыру шартын алғаннан кейін, құрылымдық бөлімшесінің қызметкері Кодекстің </w:t>
      </w:r>
      <w:r>
        <w:rPr>
          <w:rFonts w:ascii="Times New Roman"/>
          <w:b w:val="false"/>
          <w:i w:val="false"/>
          <w:color w:val="000000"/>
          <w:sz w:val="28"/>
        </w:rPr>
        <w:t>503-бабы</w:t>
      </w:r>
      <w:r>
        <w:rPr>
          <w:rFonts w:ascii="Times New Roman"/>
          <w:b w:val="false"/>
          <w:i w:val="false"/>
          <w:color w:val="000000"/>
          <w:sz w:val="28"/>
        </w:rPr>
        <w:t xml:space="preserve"> 1-тармағы 1) тармақшасында айқындалған талаптарға талаптарға сәйкестігін "Қазақстан Республикасындағы кедендік реттеу туралы" 2017 жылғы 26 желтоқсандағы Қазақстан Республикасының Кодексінің (бұдан әрі - Кодекс)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үй-жайлары мен аумақтарына кедендік қарап-тексеру жүргізеді. Кедендік қарап-тексеруді жүргізу кезінде көрсетілетін қызметті алушы көрсетілетін қызметті берушіге Кодекстің </w:t>
      </w:r>
      <w:r>
        <w:rPr>
          <w:rFonts w:ascii="Times New Roman"/>
          <w:b w:val="false"/>
          <w:i w:val="false"/>
          <w:color w:val="000000"/>
          <w:sz w:val="28"/>
        </w:rPr>
        <w:t>504-бабы</w:t>
      </w:r>
      <w:r>
        <w:rPr>
          <w:rFonts w:ascii="Times New Roman"/>
          <w:b w:val="false"/>
          <w:i w:val="false"/>
          <w:color w:val="000000"/>
          <w:sz w:val="28"/>
        </w:rPr>
        <w:t xml:space="preserve"> 3-тармағында көзделген түпнұсқаларын көрсете отырып, құжаттардың көшірмелерін ұсынады, ұсынылған құжаттардың көшірмелері көрсетілетін аумақтық мемлекеттік кірістер органдарында қалатын, үй-жайлар мен аумақтарды кедендік қарап-тексеру актісіне қоса беріледі, кедендік тексеру актісінің бір данасы көрсетілетін қызметті алушыға табыс етіледі. Құрылымдық бөлімшенің қызметкері кедендік тексеру нәтижелері бойынша мемлекеттік қызметті көрсету туралы шешім қабылдайды не Кодекстің </w:t>
      </w:r>
      <w:r>
        <w:rPr>
          <w:rFonts w:ascii="Times New Roman"/>
          <w:b w:val="false"/>
          <w:i w:val="false"/>
          <w:color w:val="000000"/>
          <w:sz w:val="28"/>
        </w:rPr>
        <w:t>504-бабы</w:t>
      </w:r>
      <w:r>
        <w:rPr>
          <w:rFonts w:ascii="Times New Roman"/>
          <w:b w:val="false"/>
          <w:i w:val="false"/>
          <w:color w:val="000000"/>
          <w:sz w:val="28"/>
        </w:rPr>
        <w:t xml:space="preserve"> 1 және 3-тармақтарында көрсетілген құжаттарды ұсынбау туралы уәжделген жауап немесе Кодекстің </w:t>
      </w:r>
      <w:r>
        <w:rPr>
          <w:rFonts w:ascii="Times New Roman"/>
          <w:b w:val="false"/>
          <w:i w:val="false"/>
          <w:color w:val="000000"/>
          <w:sz w:val="28"/>
        </w:rPr>
        <w:t>503-бабымен</w:t>
      </w:r>
      <w:r>
        <w:rPr>
          <w:rFonts w:ascii="Times New Roman"/>
          <w:b w:val="false"/>
          <w:i w:val="false"/>
          <w:color w:val="000000"/>
          <w:sz w:val="28"/>
        </w:rPr>
        <w:t xml:space="preserve"> белгіленген шарттарға өтініш берушінің сәйкес келмеуі туралы шешім қабылданады;</w:t>
      </w:r>
    </w:p>
    <w:p>
      <w:pPr>
        <w:spacing w:after="0"/>
        <w:ind w:left="0"/>
        <w:jc w:val="both"/>
      </w:pPr>
      <w:r>
        <w:rPr>
          <w:rFonts w:ascii="Times New Roman"/>
          <w:b w:val="false"/>
          <w:i w:val="false"/>
          <w:color w:val="000000"/>
          <w:sz w:val="28"/>
        </w:rPr>
        <w:t>
      6) көрсетілетін қызметті берушінің заң бөлімшесінің басшысы бұйрықтың жобасын оны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мемлекеттік қызметті көрсету нәтижесін оны алған күннен бастап 1 (бір) жұмыс күннің ішінде қол қоюы;</w:t>
      </w:r>
    </w:p>
    <w:p>
      <w:pPr>
        <w:spacing w:after="0"/>
        <w:ind w:left="0"/>
        <w:jc w:val="both"/>
      </w:pPr>
      <w:r>
        <w:rPr>
          <w:rFonts w:ascii="Times New Roman"/>
          <w:b w:val="false"/>
          <w:i w:val="false"/>
          <w:color w:val="000000"/>
          <w:sz w:val="28"/>
        </w:rPr>
        <w:t>
      8)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br/>
      </w:r>
      <w:r>
        <w:rPr>
          <w:rFonts w:ascii="Times New Roman"/>
          <w:b w:val="false"/>
          <w:i w:val="false"/>
          <w:color w:val="000000"/>
          <w:sz w:val="28"/>
        </w:rPr>
        <w:t>
</w:t>
      </w:r>
      <w:r>
        <w:br/>
      </w:r>
      <w:r>
        <w:rPr>
          <w:rFonts w:ascii="Times New Roman"/>
          <w:b w:val="false"/>
          <w:i w:val="false"/>
          <w:color w:val="000000"/>
          <w:sz w:val="28"/>
        </w:rPr>
        <w:t>
</w:t>
      </w:r>
    </w:p>
    <w:bookmarkStart w:name="z1016" w:id="1202"/>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202"/>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бас кызметкеріна жолданған өтініш;</w:t>
      </w:r>
    </w:p>
    <w:p>
      <w:pPr>
        <w:spacing w:after="0"/>
        <w:ind w:left="0"/>
        <w:jc w:val="both"/>
      </w:pPr>
      <w:r>
        <w:rPr>
          <w:rFonts w:ascii="Times New Roman"/>
          <w:b w:val="false"/>
          <w:i w:val="false"/>
          <w:color w:val="000000"/>
          <w:sz w:val="28"/>
        </w:rPr>
        <w:t>
      4) қаралған және көрсетілетін қызметті берушінің құрылымдық бөлімшесінің кызметкеріна жолданған өтініш;</w:t>
      </w:r>
    </w:p>
    <w:p>
      <w:pPr>
        <w:spacing w:after="0"/>
        <w:ind w:left="0"/>
        <w:jc w:val="both"/>
      </w:pPr>
      <w:r>
        <w:rPr>
          <w:rFonts w:ascii="Times New Roman"/>
          <w:b w:val="false"/>
          <w:i w:val="false"/>
          <w:color w:val="000000"/>
          <w:sz w:val="28"/>
        </w:rPr>
        <w:t>
      5)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6) қаралған және көрсетілетін қызметті берушінің заң бөлімшесінің кызметкеріна жолданған бұйрықтың жобасы;</w:t>
      </w:r>
    </w:p>
    <w:p>
      <w:pPr>
        <w:spacing w:after="0"/>
        <w:ind w:left="0"/>
        <w:jc w:val="both"/>
      </w:pPr>
      <w:r>
        <w:rPr>
          <w:rFonts w:ascii="Times New Roman"/>
          <w:b w:val="false"/>
          <w:i w:val="false"/>
          <w:color w:val="000000"/>
          <w:sz w:val="28"/>
        </w:rPr>
        <w:t>
      7) келісілген бұйрықтың жобасы;</w:t>
      </w:r>
    </w:p>
    <w:p>
      <w:pPr>
        <w:spacing w:after="0"/>
        <w:ind w:left="0"/>
        <w:jc w:val="both"/>
      </w:pPr>
      <w:r>
        <w:rPr>
          <w:rFonts w:ascii="Times New Roman"/>
          <w:b w:val="false"/>
          <w:i w:val="false"/>
          <w:color w:val="000000"/>
          <w:sz w:val="28"/>
        </w:rPr>
        <w:t>
      8)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9) тіркелген және көрсетілетін қызметті алушыға берілген мемлекеттік қызметті көрсету нәтижесі.</w:t>
      </w:r>
    </w:p>
    <w:bookmarkStart w:name="z1017" w:id="120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1203"/>
    <w:bookmarkStart w:name="z1018" w:id="1204"/>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204"/>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6)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7-тармаққа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19" w:id="1205"/>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205"/>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өтінішті тіркеген күннен бастап 1 (бір) жұмыс күннің ішінде оны қарайды және көрсетілетін қызметті беруші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 басшысы өтінішті алған күннен бастап 1 (бір) жұмыс күннің ішінде оны қарастырады және көрсетілетін қызметті берушінің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 қызметкері өтінішті алған күннен бастап 6 (алты) жұмыс күннің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көрсетілетін қызметті берушінің уәкілетті құрылымдық бөлімшесіне өтініш берген күніне мемлекеттік кірістер органына кедендік төлемдерді, салықтарды және арнайы демпингке қарсы, өтемақы баждарын, пайыздарды, өсімпұлдарды төлеу жөніндегі орындалмаған міндеттерінің бар болуы не болмауы туралы ақпаратқа сұрау салады;</w:t>
      </w:r>
    </w:p>
    <w:p>
      <w:pPr>
        <w:spacing w:after="0"/>
        <w:ind w:left="0"/>
        <w:jc w:val="both"/>
      </w:pPr>
      <w:r>
        <w:rPr>
          <w:rFonts w:ascii="Times New Roman"/>
          <w:b w:val="false"/>
          <w:i w:val="false"/>
          <w:color w:val="000000"/>
          <w:sz w:val="28"/>
        </w:rPr>
        <w:t xml:space="preserve">
      құқықтық статистика органдарынан көрсетілетін қызметті берушіге өтініш берген күнге дейінгі бір жыл ішінде Қазақстан Республикасы Әкімшілік құқық бұзушылық туралы 2014 жылғы 5 шілдедегі Кодексінің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528</w:t>
      </w:r>
      <w:r>
        <w:rPr>
          <w:rFonts w:ascii="Times New Roman"/>
          <w:b w:val="false"/>
          <w:i w:val="false"/>
          <w:color w:val="000000"/>
          <w:sz w:val="28"/>
        </w:rPr>
        <w:t xml:space="preserve">, 532,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w:t>
      </w:r>
      <w:r>
        <w:rPr>
          <w:rFonts w:ascii="Times New Roman"/>
          <w:b w:val="false"/>
          <w:i w:val="false"/>
          <w:color w:val="000000"/>
          <w:sz w:val="28"/>
        </w:rPr>
        <w:t xml:space="preserve">,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w:t>
      </w:r>
      <w:r>
        <w:rPr>
          <w:rFonts w:ascii="Times New Roman"/>
          <w:b w:val="false"/>
          <w:i w:val="false"/>
          <w:color w:val="000000"/>
          <w:sz w:val="28"/>
        </w:rPr>
        <w:t xml:space="preserve">, </w:t>
      </w:r>
      <w:r>
        <w:rPr>
          <w:rFonts w:ascii="Times New Roman"/>
          <w:b w:val="false"/>
          <w:i w:val="false"/>
          <w:color w:val="000000"/>
          <w:sz w:val="28"/>
        </w:rPr>
        <w:t>555</w:t>
      </w:r>
      <w:r>
        <w:rPr>
          <w:rFonts w:ascii="Times New Roman"/>
          <w:b w:val="false"/>
          <w:i w:val="false"/>
          <w:color w:val="000000"/>
          <w:sz w:val="28"/>
        </w:rPr>
        <w:t xml:space="preserve"> және </w:t>
      </w:r>
      <w:r>
        <w:rPr>
          <w:rFonts w:ascii="Times New Roman"/>
          <w:b w:val="false"/>
          <w:i w:val="false"/>
          <w:color w:val="000000"/>
          <w:sz w:val="28"/>
        </w:rPr>
        <w:t>558-баптарына</w:t>
      </w:r>
      <w:r>
        <w:rPr>
          <w:rFonts w:ascii="Times New Roman"/>
          <w:b w:val="false"/>
          <w:i w:val="false"/>
          <w:color w:val="000000"/>
          <w:sz w:val="28"/>
        </w:rPr>
        <w:t xml:space="preserve"> сәйкес әкімшілік жауапкершілікке тартылу фактілерінің болуы не болмауы туралы ақпаратқа сұрау салады;</w:t>
      </w:r>
    </w:p>
    <w:p>
      <w:pPr>
        <w:spacing w:after="0"/>
        <w:ind w:left="0"/>
        <w:jc w:val="both"/>
      </w:pPr>
      <w:r>
        <w:rPr>
          <w:rFonts w:ascii="Times New Roman"/>
          <w:b w:val="false"/>
          <w:i w:val="false"/>
          <w:color w:val="000000"/>
          <w:sz w:val="28"/>
        </w:rPr>
        <w:t>
      көрсетілетін қызметті берушінің уәкілетті құрылымдық бөлімшесінен электрондық шот-фактуралардың ақпараттық жүйесін пайдалану туралы шарттың (келісімнің) болуы не болмауы туралы ақпаратты сұратады;</w:t>
      </w:r>
    </w:p>
    <w:p>
      <w:pPr>
        <w:spacing w:after="0"/>
        <w:ind w:left="0"/>
        <w:jc w:val="both"/>
      </w:pPr>
      <w:r>
        <w:rPr>
          <w:rFonts w:ascii="Times New Roman"/>
          <w:b w:val="false"/>
          <w:i w:val="false"/>
          <w:color w:val="000000"/>
          <w:sz w:val="28"/>
        </w:rPr>
        <w:t xml:space="preserve">
      Кодекстің </w:t>
      </w:r>
      <w:r>
        <w:rPr>
          <w:rFonts w:ascii="Times New Roman"/>
          <w:b w:val="false"/>
          <w:i w:val="false"/>
          <w:color w:val="000000"/>
          <w:sz w:val="28"/>
        </w:rPr>
        <w:t>503-бабында</w:t>
      </w:r>
      <w:r>
        <w:rPr>
          <w:rFonts w:ascii="Times New Roman"/>
          <w:b w:val="false"/>
          <w:i w:val="false"/>
          <w:color w:val="000000"/>
          <w:sz w:val="28"/>
        </w:rPr>
        <w:t xml:space="preserve"> айқындалған талаптарға талаптарға сәйкестігін "Қазақстан Республикасындағы кедендік реттеу туралы" Қазақстан Республикасының 2017 жылғы 26 желтоқсандағы Кодексінің (бұдан әрі – Кодекс)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үй-жайлары мен аумақтарына кедендік қарап-тексеру жүргізеді;</w:t>
      </w:r>
    </w:p>
    <w:p>
      <w:pPr>
        <w:spacing w:after="0"/>
        <w:ind w:left="0"/>
        <w:jc w:val="both"/>
      </w:pPr>
      <w:r>
        <w:rPr>
          <w:rFonts w:ascii="Times New Roman"/>
          <w:b w:val="false"/>
          <w:i w:val="false"/>
          <w:color w:val="000000"/>
          <w:sz w:val="28"/>
        </w:rPr>
        <w:t>
      Стандарттың 10-тармағында көрсетілген жағдайлар мен негіздемелер туындаған кезде мемлекеттік қызмет көрсетуден бас тарту туралы уәжделген жауапты ресімдейді және оны қол қою үшін көрсетілетін қызметті берушінің басшысына не оны алмастыратын тұлғаға немесе орынбасарына жолдайды;</w:t>
      </w:r>
    </w:p>
    <w:p>
      <w:pPr>
        <w:spacing w:after="0"/>
        <w:ind w:left="0"/>
        <w:jc w:val="both"/>
      </w:pPr>
      <w:r>
        <w:rPr>
          <w:rFonts w:ascii="Times New Roman"/>
          <w:b w:val="false"/>
          <w:i w:val="false"/>
          <w:color w:val="000000"/>
          <w:sz w:val="28"/>
        </w:rPr>
        <w:t xml:space="preserve">
      көрсетілетін қызметті алушы Кодекстің </w:t>
      </w:r>
      <w:r>
        <w:rPr>
          <w:rFonts w:ascii="Times New Roman"/>
          <w:b w:val="false"/>
          <w:i w:val="false"/>
          <w:color w:val="000000"/>
          <w:sz w:val="28"/>
        </w:rPr>
        <w:t>504-бабы</w:t>
      </w:r>
      <w:r>
        <w:rPr>
          <w:rFonts w:ascii="Times New Roman"/>
          <w:b w:val="false"/>
          <w:i w:val="false"/>
          <w:color w:val="000000"/>
          <w:sz w:val="28"/>
        </w:rPr>
        <w:t xml:space="preserve"> 1 және 3-тармақтарында көрсетілген құжаттарды және өтініш беруші "Қазақстан Республикасындағы кеден ісі туралы" Қазақстан Республикасы Кодексінің </w:t>
      </w:r>
      <w:r>
        <w:rPr>
          <w:rFonts w:ascii="Times New Roman"/>
          <w:b w:val="false"/>
          <w:i w:val="false"/>
          <w:color w:val="000000"/>
          <w:sz w:val="28"/>
        </w:rPr>
        <w:t>503-бабында</w:t>
      </w:r>
      <w:r>
        <w:rPr>
          <w:rFonts w:ascii="Times New Roman"/>
          <w:b w:val="false"/>
          <w:i w:val="false"/>
          <w:color w:val="000000"/>
          <w:sz w:val="28"/>
        </w:rPr>
        <w:t xml:space="preserve"> белгіленген талаптарға сәйкес болған жағдайда уақытша сақтау қоймалары иелерінің тізіліміне енгізу туралы бұйрықтың жобасын дайындайды және оны көрсетілетін қызметті берушінің заң бөлімшесіне келісуге жолдайды;</w:t>
      </w:r>
    </w:p>
    <w:p>
      <w:pPr>
        <w:spacing w:after="0"/>
        <w:ind w:left="0"/>
        <w:jc w:val="both"/>
      </w:pPr>
      <w:r>
        <w:rPr>
          <w:rFonts w:ascii="Times New Roman"/>
          <w:b w:val="false"/>
          <w:i w:val="false"/>
          <w:color w:val="000000"/>
          <w:sz w:val="28"/>
        </w:rPr>
        <w:t>
      5) көрсетілетін қызметті берушінің заң бөлімшесінің басшысы бұйрықтың жобасын алған күннен бастап 1 (бір) жұмыс күннің ішінде оны қарайды және келіседі;</w:t>
      </w:r>
    </w:p>
    <w:p>
      <w:pPr>
        <w:spacing w:after="0"/>
        <w:ind w:left="0"/>
        <w:jc w:val="both"/>
      </w:pPr>
      <w:r>
        <w:rPr>
          <w:rFonts w:ascii="Times New Roman"/>
          <w:b w:val="false"/>
          <w:i w:val="false"/>
          <w:color w:val="000000"/>
          <w:sz w:val="28"/>
        </w:rPr>
        <w:t>
      6) көрсетілетін қызметті берушінің басшысы, оны алмастыратын тұлға немесе орынбасары мемлекеттік қызметті көрсету нәтижесін, оны алған күннен бастап 1 (бір) жұмыс күннің ішінде қол қояды;</w:t>
      </w:r>
    </w:p>
    <w:p>
      <w:pPr>
        <w:spacing w:after="0"/>
        <w:ind w:left="0"/>
        <w:jc w:val="both"/>
      </w:pPr>
      <w:r>
        <w:rPr>
          <w:rFonts w:ascii="Times New Roman"/>
          <w:b w:val="false"/>
          <w:i w:val="false"/>
          <w:color w:val="000000"/>
          <w:sz w:val="28"/>
        </w:rPr>
        <w:t>
      7)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20" w:id="1206"/>
    <w:p>
      <w:pPr>
        <w:spacing w:after="0"/>
        <w:ind w:left="0"/>
        <w:jc w:val="left"/>
      </w:pPr>
      <w:r>
        <w:rPr>
          <w:rFonts w:ascii="Times New Roman"/>
          <w:b/>
          <w:i w:val="false"/>
          <w:color w:val="000000"/>
        </w:rPr>
        <w:t xml:space="preserve"> 4. Мемлекеттік қызмет көрсету процесінде өзара іс-қимыл</w:t>
      </w:r>
      <w:r>
        <w:br/>
      </w:r>
      <w:r>
        <w:rPr>
          <w:rFonts w:ascii="Times New Roman"/>
          <w:b/>
          <w:i w:val="false"/>
          <w:color w:val="000000"/>
        </w:rPr>
        <w:t>және ақпараттық жүйелерді пайдалану тәртібін сипаттау</w:t>
      </w:r>
    </w:p>
    <w:bookmarkEnd w:id="1206"/>
    <w:bookmarkStart w:name="z1021" w:id="1207"/>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207"/>
    <w:bookmarkStart w:name="z1022" w:id="1208"/>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208"/>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берушінің құрылымдық бөлімшелеріне қағаз тасымалдағышта сұрау салуларды жіберу;</w:t>
      </w:r>
    </w:p>
    <w:p>
      <w:pPr>
        <w:spacing w:after="0"/>
        <w:ind w:left="0"/>
        <w:jc w:val="both"/>
      </w:pPr>
      <w:r>
        <w:rPr>
          <w:rFonts w:ascii="Times New Roman"/>
          <w:b w:val="false"/>
          <w:i w:val="false"/>
          <w:color w:val="000000"/>
          <w:sz w:val="28"/>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bookmarkStart w:name="z1023" w:id="1209"/>
    <w:p>
      <w:pPr>
        <w:spacing w:after="0"/>
        <w:ind w:left="0"/>
        <w:jc w:val="both"/>
      </w:pPr>
      <w:r>
        <w:rPr>
          <w:rFonts w:ascii="Times New Roman"/>
          <w:b w:val="false"/>
          <w:i w:val="false"/>
          <w:color w:val="000000"/>
          <w:sz w:val="28"/>
        </w:rPr>
        <w:t xml:space="preserve">
      10. "Уақытша сақтау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209"/>
    <w:bookmarkStart w:name="z1024" w:id="1210"/>
    <w:p>
      <w:pPr>
        <w:spacing w:after="0"/>
        <w:ind w:left="0"/>
        <w:jc w:val="both"/>
      </w:pPr>
      <w:r>
        <w:rPr>
          <w:rFonts w:ascii="Times New Roman"/>
          <w:b w:val="false"/>
          <w:i w:val="false"/>
          <w:color w:val="000000"/>
          <w:sz w:val="28"/>
        </w:rPr>
        <w:t xml:space="preserve">
      11.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21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"Уақытша сақтау қоймалары</w:t>
            </w:r>
            <w:r>
              <w:br/>
            </w:r>
            <w:r>
              <w:rPr>
                <w:rFonts w:ascii="Times New Roman"/>
                <w:b w:val="false"/>
                <w:i w:val="false"/>
                <w:color w:val="000000"/>
                <w:sz w:val="20"/>
              </w:rPr>
              <w:t>иелерінің тізіліміне енгізу"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қызметіне 1-қосымша</w:t>
            </w:r>
          </w:p>
        </w:tc>
      </w:tr>
    </w:tbl>
    <w:p>
      <w:pPr>
        <w:spacing w:after="0"/>
        <w:ind w:left="0"/>
        <w:jc w:val="left"/>
      </w:pPr>
      <w:r>
        <w:rPr>
          <w:rFonts w:ascii="Times New Roman"/>
          <w:b/>
          <w:i w:val="false"/>
          <w:color w:val="000000"/>
        </w:rPr>
        <w:t xml:space="preserve"> "Уақытша сақтау қоймалары иелерінің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276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59"/>
                    <a:stretch>
                      <a:fillRect/>
                    </a:stretch>
                  </pic:blipFill>
                  <pic:spPr>
                    <a:xfrm>
                      <a:off x="0" y="0"/>
                      <a:ext cx="7810500" cy="3276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63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0"/>
                    <a:stretch>
                      <a:fillRect/>
                    </a:stretch>
                  </pic:blipFill>
                  <pic:spPr>
                    <a:xfrm>
                      <a:off x="0" y="0"/>
                      <a:ext cx="7810500" cy="32639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1"/>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Уақытша сақтау қоймалары</w:t>
            </w:r>
            <w:r>
              <w:br/>
            </w:r>
            <w:r>
              <w:rPr>
                <w:rFonts w:ascii="Times New Roman"/>
                <w:b w:val="false"/>
                <w:i w:val="false"/>
                <w:color w:val="000000"/>
                <w:sz w:val="20"/>
              </w:rPr>
              <w:t>иелерінің тізіліміне енгізу"</w:t>
            </w:r>
            <w:r>
              <w:br/>
            </w:r>
            <w:r>
              <w:rPr>
                <w:rFonts w:ascii="Times New Roman"/>
                <w:b w:val="false"/>
                <w:i w:val="false"/>
                <w:color w:val="000000"/>
                <w:sz w:val="20"/>
              </w:rPr>
              <w:t>мемлекеттік көрсетілетін қызмет</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Портал арқылы электрондық мемлекеттік қызмет</w:t>
      </w:r>
      <w:r>
        <w:br/>
      </w:r>
      <w:r>
        <w:rPr>
          <w:rFonts w:ascii="Times New Roman"/>
          <w:b/>
          <w:i w:val="false"/>
          <w:color w:val="000000"/>
        </w:rPr>
        <w:t>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162800" cy="5994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2"/>
                    <a:stretch>
                      <a:fillRect/>
                    </a:stretch>
                  </pic:blipFill>
                  <pic:spPr>
                    <a:xfrm>
                      <a:off x="0" y="0"/>
                      <a:ext cx="7162800" cy="5994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46-қосымша</w:t>
            </w:r>
          </w:p>
        </w:tc>
      </w:tr>
    </w:tbl>
    <w:bookmarkStart w:name="z1028" w:id="1211"/>
    <w:p>
      <w:pPr>
        <w:spacing w:after="0"/>
        <w:ind w:left="0"/>
        <w:jc w:val="left"/>
      </w:pPr>
      <w:r>
        <w:rPr>
          <w:rFonts w:ascii="Times New Roman"/>
          <w:b/>
          <w:i w:val="false"/>
          <w:color w:val="000000"/>
        </w:rPr>
        <w:t xml:space="preserve"> "Кеден қоймалары иелерінің тізіліміне енгізу"</w:t>
      </w:r>
      <w:r>
        <w:br/>
      </w:r>
      <w:r>
        <w:rPr>
          <w:rFonts w:ascii="Times New Roman"/>
          <w:b/>
          <w:i w:val="false"/>
          <w:color w:val="000000"/>
        </w:rPr>
        <w:t>мемлекеттік көрсетілетін қызмет регламенті</w:t>
      </w:r>
    </w:p>
    <w:bookmarkEnd w:id="1211"/>
    <w:bookmarkStart w:name="z1029" w:id="1212"/>
    <w:p>
      <w:pPr>
        <w:spacing w:after="0"/>
        <w:ind w:left="0"/>
        <w:jc w:val="left"/>
      </w:pPr>
      <w:r>
        <w:rPr>
          <w:rFonts w:ascii="Times New Roman"/>
          <w:b/>
          <w:i w:val="false"/>
          <w:color w:val="000000"/>
        </w:rPr>
        <w:t xml:space="preserve"> 1. Жалпы ережелер</w:t>
      </w:r>
    </w:p>
    <w:bookmarkEnd w:id="1212"/>
    <w:bookmarkStart w:name="z1030" w:id="1213"/>
    <w:p>
      <w:pPr>
        <w:spacing w:after="0"/>
        <w:ind w:left="0"/>
        <w:jc w:val="both"/>
      </w:pPr>
      <w:r>
        <w:rPr>
          <w:rFonts w:ascii="Times New Roman"/>
          <w:b w:val="false"/>
          <w:i w:val="false"/>
          <w:color w:val="000000"/>
          <w:sz w:val="28"/>
        </w:rPr>
        <w:t xml:space="preserve">
      1. "Кеден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қызметтер стандарттарын бекіту туралы" Қазақстан Республикасы Қаржы министрінің 2015 жылғы 27 сәуірдегі № 284 бұйрығымен бекітілген (нормативтік құқықтық актілердің мемлекеттік тізілімінде № 11273 болып тіркелген) "Кеден қоймалары иелерінің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213"/>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 арқылы;</w:t>
      </w:r>
    </w:p>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041" w:id="1214"/>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214"/>
    <w:bookmarkStart w:name="z2042" w:id="1215"/>
    <w:p>
      <w:pPr>
        <w:spacing w:after="0"/>
        <w:ind w:left="0"/>
        <w:jc w:val="both"/>
      </w:pPr>
      <w:r>
        <w:rPr>
          <w:rFonts w:ascii="Times New Roman"/>
          <w:b w:val="false"/>
          <w:i w:val="false"/>
          <w:color w:val="000000"/>
          <w:sz w:val="28"/>
        </w:rPr>
        <w:t>
      3. Мемлекеттік қызмет көрсету нәтижесі – көрсетілетін қызметті берушінің басшысы (оны алмастыратын тұлғаның немесе орынбасарының) бұйрығымен ресімделген кеден қоймалары иелерінің тізіліміне енгізу туралы шешім не Стандарттың 10-тармағында көрсетілген негіздемелер мен жағдайлар бойынша мемлекеттік қызметті көрсетуден бас тарту туралы уәжделген жауап.</w:t>
      </w:r>
    </w:p>
    <w:bookmarkEnd w:id="1215"/>
    <w:p>
      <w:pPr>
        <w:spacing w:after="0"/>
        <w:ind w:left="0"/>
        <w:jc w:val="both"/>
      </w:pPr>
      <w:r>
        <w:rPr>
          <w:rFonts w:ascii="Times New Roman"/>
          <w:b w:val="false"/>
          <w:i w:val="false"/>
          <w:color w:val="000000"/>
          <w:sz w:val="28"/>
        </w:rPr>
        <w:t>
      Мемлекеттік қызметті көрсету нәтижесін ұсыну нысаны: электрондық түрде.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1" w:id="1216"/>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 іс-әрекетінің тәртібі</w:t>
      </w:r>
    </w:p>
    <w:bookmarkEnd w:id="1216"/>
    <w:bookmarkStart w:name="z1032" w:id="1217"/>
    <w:p>
      <w:pPr>
        <w:spacing w:after="0"/>
        <w:ind w:left="0"/>
        <w:jc w:val="both"/>
      </w:pPr>
      <w:r>
        <w:rPr>
          <w:rFonts w:ascii="Times New Roman"/>
          <w:b w:val="false"/>
          <w:i w:val="false"/>
          <w:color w:val="000000"/>
          <w:sz w:val="28"/>
        </w:rPr>
        <w:t>
      4. Көрсетілетін қызметті берушінің көрсетілетін қызметті алушыдан немесе портал арқылы Стандарттың 9-тармағына сәйкес уақытша сақтау қоймалары иесінің азаматтық-құқықтық жауапкершілігін сақтандыру шарты қоса бере отырып, уақытша сақтау қоймалары иелерінің тізіліміне енгізу туралы өтінішті (бұдан әрі – өтініш) алуы мемлекеттік қызмет көрсету жөніндегі рәсімнің (іс-әрекеттің) басталуы үшін негіздеме болып табылады.</w:t>
      </w:r>
    </w:p>
    <w:bookmarkEnd w:id="1217"/>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3" w:id="1218"/>
    <w:p>
      <w:pPr>
        <w:spacing w:after="0"/>
        <w:ind w:left="0"/>
        <w:jc w:val="both"/>
      </w:pPr>
      <w:r>
        <w:rPr>
          <w:rFonts w:ascii="Times New Roman"/>
          <w:b w:val="false"/>
          <w:i w:val="false"/>
          <w:color w:val="000000"/>
          <w:sz w:val="28"/>
        </w:rPr>
        <w:t>
      5. Мемлекеттік қызмет көрсету үдерісінің құрамына кіретін рәсімдер (іс-әрекеттер), оны орындау ұзақтығы:</w:t>
      </w:r>
    </w:p>
    <w:bookmarkEnd w:id="1218"/>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алушыдан өтініш келіп түскен сәттен бастап оны қабылдайды және өтініштің көшірмесіне оны көрсетілетін қызметті берушінің кеңсесінде өтініш түскен күні мен кіріс нөмірін көрсете отырып тіркеу туралы белгі қоюы;</w:t>
      </w:r>
    </w:p>
    <w:p>
      <w:pPr>
        <w:spacing w:after="0"/>
        <w:ind w:left="0"/>
        <w:jc w:val="both"/>
      </w:pPr>
      <w:r>
        <w:rPr>
          <w:rFonts w:ascii="Times New Roman"/>
          <w:b w:val="false"/>
          <w:i w:val="false"/>
          <w:color w:val="000000"/>
          <w:sz w:val="28"/>
        </w:rPr>
        <w:t>
      2) көрсетілетін қызметті берушінің кеңсе қызметкері өтінішті, көрсетілетін қызметті алушыдан келіп түскен сәттен бастап 30 (отыз) минут ішінде тіркеуі;</w:t>
      </w:r>
    </w:p>
    <w:p>
      <w:pPr>
        <w:spacing w:after="0"/>
        <w:ind w:left="0"/>
        <w:jc w:val="both"/>
      </w:pPr>
      <w:r>
        <w:rPr>
          <w:rFonts w:ascii="Times New Roman"/>
          <w:b w:val="false"/>
          <w:i w:val="false"/>
          <w:color w:val="000000"/>
          <w:sz w:val="28"/>
        </w:rPr>
        <w:t>
      3) көрсетілетін қызметті берушінің басшысы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көрсетілетін қызметті берушінің мемлекеттік қызметті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өтінішті көрсетілетін қызметті берушінің құрылымдық бөлімшесінің қызметкері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xml:space="preserve">
      Стандарттың 9-тармағына сәйкес өтінішті және кеден қоймалары иелерінің азаматтық-құқықтық жауапкершілігін сақтандыру шартын алғаннан кейін, құрылымдық бөлімшесінің қызметкері Кодекстің </w:t>
      </w:r>
      <w:r>
        <w:rPr>
          <w:rFonts w:ascii="Times New Roman"/>
          <w:b w:val="false"/>
          <w:i w:val="false"/>
          <w:color w:val="000000"/>
          <w:sz w:val="28"/>
        </w:rPr>
        <w:t>510-бабында</w:t>
      </w:r>
      <w:r>
        <w:rPr>
          <w:rFonts w:ascii="Times New Roman"/>
          <w:b w:val="false"/>
          <w:i w:val="false"/>
          <w:color w:val="000000"/>
          <w:sz w:val="28"/>
        </w:rPr>
        <w:t xml:space="preserve"> айқындалған талаптарға талаптарға сәйкестігін "Қазақстан Республикасындағы кедендік реттеу туралы" 2017 жылғы 26 желтоқсандағы Қазақстан Республикасының Кодексінің (бұдан әрі - Кодекс)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үй-жайлары мен аумақтарына кедендік қарап-тексеру жүргізеді. Кедендік қарап-тексеруді жүргізу кезінде көрсетілетін қызметті алушы көрсетілетін қызметті берушіге Кодекстің </w:t>
      </w:r>
      <w:r>
        <w:rPr>
          <w:rFonts w:ascii="Times New Roman"/>
          <w:b w:val="false"/>
          <w:i w:val="false"/>
          <w:color w:val="000000"/>
          <w:sz w:val="28"/>
        </w:rPr>
        <w:t>511-бабы</w:t>
      </w:r>
      <w:r>
        <w:rPr>
          <w:rFonts w:ascii="Times New Roman"/>
          <w:b w:val="false"/>
          <w:i w:val="false"/>
          <w:color w:val="000000"/>
          <w:sz w:val="28"/>
        </w:rPr>
        <w:t xml:space="preserve"> 3-тармағында көзделген түпнұсқаларын көрсете отырып, құжаттардың көшірмелерін ұсынады, ұсынылған құжаттардың көшірмелері көрсетілетін аумақтық мемлекеттік кірістер органдарында қалатын, үй-жайлар мен аумақтарды кедендік қарап-тексеру актісіне қоса беріледі, кедендік тексеру актісінің бір данасы көрсетілетін қызметті алушыға табыс етіледі. Құрылымдық бөлімшенің қызметкері кедендік тексеру нәтижелері бойынша мемлекеттік қызметті көрсету туралы шешім қабылдайды не Кодекстің </w:t>
      </w:r>
      <w:r>
        <w:rPr>
          <w:rFonts w:ascii="Times New Roman"/>
          <w:b w:val="false"/>
          <w:i w:val="false"/>
          <w:color w:val="000000"/>
          <w:sz w:val="28"/>
        </w:rPr>
        <w:t>511-бабы</w:t>
      </w:r>
      <w:r>
        <w:rPr>
          <w:rFonts w:ascii="Times New Roman"/>
          <w:b w:val="false"/>
          <w:i w:val="false"/>
          <w:color w:val="000000"/>
          <w:sz w:val="28"/>
        </w:rPr>
        <w:t xml:space="preserve"> 1 және 3-тармақтарында көрсетілген құжаттарды ұсынбау туралы уәжделген жауап немесе Кодекстің </w:t>
      </w:r>
      <w:r>
        <w:rPr>
          <w:rFonts w:ascii="Times New Roman"/>
          <w:b w:val="false"/>
          <w:i w:val="false"/>
          <w:color w:val="000000"/>
          <w:sz w:val="28"/>
        </w:rPr>
        <w:t>510-бабымен</w:t>
      </w:r>
      <w:r>
        <w:rPr>
          <w:rFonts w:ascii="Times New Roman"/>
          <w:b w:val="false"/>
          <w:i w:val="false"/>
          <w:color w:val="000000"/>
          <w:sz w:val="28"/>
        </w:rPr>
        <w:t xml:space="preserve"> белгіленген шарттарға өтініш берушінің сәйкес келмеуі туралы шешім қабылдауы;</w:t>
      </w:r>
    </w:p>
    <w:p>
      <w:pPr>
        <w:spacing w:after="0"/>
        <w:ind w:left="0"/>
        <w:jc w:val="both"/>
      </w:pPr>
      <w:r>
        <w:rPr>
          <w:rFonts w:ascii="Times New Roman"/>
          <w:b w:val="false"/>
          <w:i w:val="false"/>
          <w:color w:val="000000"/>
          <w:sz w:val="28"/>
        </w:rPr>
        <w:t>
      6) көрсетілетін қызметті берушінің заң бөлімшесінің басшысы бұйрықтың жобасын оны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оны алған күннен бастап 1 (бір) жұмыс күннің ішінде мемлекеттік қызметті көрсету нәтижесіне қол қоюы;</w:t>
      </w:r>
    </w:p>
    <w:p>
      <w:pPr>
        <w:spacing w:after="0"/>
        <w:ind w:left="0"/>
        <w:jc w:val="both"/>
      </w:pPr>
      <w:r>
        <w:rPr>
          <w:rFonts w:ascii="Times New Roman"/>
          <w:b w:val="false"/>
          <w:i w:val="false"/>
          <w:color w:val="000000"/>
          <w:sz w:val="28"/>
        </w:rPr>
        <w:t>
      8) көрсетілетін қызметті берушінің кеңсе қызметкері көрсетілетін қызметті берушінің басшысы оған қол қойғаннан кейін 30 (отыз) минуттан ішінде мемлекеттік қызметті көрсету нәтижесін тіркеуі және көрсетілетін қызметті алушыға жолдауы.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4" w:id="1219"/>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219"/>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бас кызметкеріна жолданған өтініш;</w:t>
      </w:r>
    </w:p>
    <w:p>
      <w:pPr>
        <w:spacing w:after="0"/>
        <w:ind w:left="0"/>
        <w:jc w:val="both"/>
      </w:pPr>
      <w:r>
        <w:rPr>
          <w:rFonts w:ascii="Times New Roman"/>
          <w:b w:val="false"/>
          <w:i w:val="false"/>
          <w:color w:val="000000"/>
          <w:sz w:val="28"/>
        </w:rPr>
        <w:t>
      4) қаралған және көрсетілетін қызметті берушінің құрылымдық бөлімшесінің кызметкеріна жолданған өтініш;</w:t>
      </w:r>
    </w:p>
    <w:p>
      <w:pPr>
        <w:spacing w:after="0"/>
        <w:ind w:left="0"/>
        <w:jc w:val="both"/>
      </w:pPr>
      <w:r>
        <w:rPr>
          <w:rFonts w:ascii="Times New Roman"/>
          <w:b w:val="false"/>
          <w:i w:val="false"/>
          <w:color w:val="000000"/>
          <w:sz w:val="28"/>
        </w:rPr>
        <w:t>
      5)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6) қаралған және көрсетілетін қызметті берушінің заң бөлімшесінің кызметкеріна жолданған бұйрықтың жобасы;</w:t>
      </w:r>
    </w:p>
    <w:p>
      <w:pPr>
        <w:spacing w:after="0"/>
        <w:ind w:left="0"/>
        <w:jc w:val="both"/>
      </w:pPr>
      <w:r>
        <w:rPr>
          <w:rFonts w:ascii="Times New Roman"/>
          <w:b w:val="false"/>
          <w:i w:val="false"/>
          <w:color w:val="000000"/>
          <w:sz w:val="28"/>
        </w:rPr>
        <w:t>
      7) келісілген бұйрықтың жобасы;</w:t>
      </w:r>
    </w:p>
    <w:p>
      <w:pPr>
        <w:spacing w:after="0"/>
        <w:ind w:left="0"/>
        <w:jc w:val="both"/>
      </w:pPr>
      <w:r>
        <w:rPr>
          <w:rFonts w:ascii="Times New Roman"/>
          <w:b w:val="false"/>
          <w:i w:val="false"/>
          <w:color w:val="000000"/>
          <w:sz w:val="28"/>
        </w:rPr>
        <w:t>
      8)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9) тіркелген және көрсетілетін қызметті алушыға берілген мемлекеттік қызметті көрсету нәтижесі.</w:t>
      </w:r>
    </w:p>
    <w:bookmarkStart w:name="z1035" w:id="1220"/>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1220"/>
    <w:bookmarkStart w:name="z1036" w:id="1221"/>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221"/>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бас кызметкері;</w:t>
      </w:r>
    </w:p>
    <w:p>
      <w:pPr>
        <w:spacing w:after="0"/>
        <w:ind w:left="0"/>
        <w:jc w:val="both"/>
      </w:pPr>
      <w:r>
        <w:rPr>
          <w:rFonts w:ascii="Times New Roman"/>
          <w:b w:val="false"/>
          <w:i w:val="false"/>
          <w:color w:val="000000"/>
          <w:sz w:val="28"/>
        </w:rPr>
        <w:t>
      5) көрсетілетін қызметті берушінің құрылымдық бөлімшесінің кызметкері;</w:t>
      </w:r>
    </w:p>
    <w:p>
      <w:pPr>
        <w:spacing w:after="0"/>
        <w:ind w:left="0"/>
        <w:jc w:val="both"/>
      </w:pPr>
      <w:r>
        <w:rPr>
          <w:rFonts w:ascii="Times New Roman"/>
          <w:b w:val="false"/>
          <w:i w:val="false"/>
          <w:color w:val="000000"/>
          <w:sz w:val="28"/>
        </w:rPr>
        <w:t>
      6) көрсетілетін қызметті берушінің заң бөлімшесінің басшысы;</w:t>
      </w:r>
    </w:p>
    <w:p>
      <w:pPr>
        <w:spacing w:after="0"/>
        <w:ind w:left="0"/>
        <w:jc w:val="both"/>
      </w:pPr>
      <w:r>
        <w:rPr>
          <w:rFonts w:ascii="Times New Roman"/>
          <w:b w:val="false"/>
          <w:i w:val="false"/>
          <w:color w:val="000000"/>
          <w:sz w:val="28"/>
        </w:rPr>
        <w:t>
      7) көрсетілетін қызметті берушінің заң бөлімшесінің кызметкері.</w:t>
      </w:r>
    </w:p>
    <w:bookmarkStart w:name="z1037" w:id="1222"/>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222"/>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оны алмастыратын тұлға немесе орынбасары өтінішті тіркеген күннен бастап 1 (бір) жұмыс күнінің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күнінің ішінде оны қарастырады және көрсетілетін қызметті беруші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 өтінішті алған күннен бастап 6 (алты) жұмыс күнінің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xml:space="preserve">
      көрсетілетін қызметті беруші уәкілетті құрылымдық бөлімшесіне өтініш берген күніне кедендік төлемдерді, салықтарды және арнайы демпингке қарсы, өтемақы баждарын, өсімпұлдарды, пайыздарды төлеу бойынша белгіленген мерзімдегі орындалмаған міндеттерінің бар болуы не болмауы туралы ақпаратқа сұрау салады; </w:t>
      </w:r>
    </w:p>
    <w:p>
      <w:pPr>
        <w:spacing w:after="0"/>
        <w:ind w:left="0"/>
        <w:jc w:val="both"/>
      </w:pPr>
      <w:r>
        <w:rPr>
          <w:rFonts w:ascii="Times New Roman"/>
          <w:b w:val="false"/>
          <w:i w:val="false"/>
          <w:color w:val="000000"/>
          <w:sz w:val="28"/>
        </w:rPr>
        <w:t xml:space="preserve">
      көрсетілетін қызметті берушінің уәкілетті құрылымдық бөлімшесіне көрсетілетін қызметті берушіге өтініш берген күнге дейінгі бір жыл ішінде Әкімшілік құқық бұзушылық туралы Қазақстан Республикасының 2014 жылғы 5 шілдедегі Кодексінің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528</w:t>
      </w:r>
      <w:r>
        <w:rPr>
          <w:rFonts w:ascii="Times New Roman"/>
          <w:b w:val="false"/>
          <w:i w:val="false"/>
          <w:color w:val="000000"/>
          <w:sz w:val="28"/>
        </w:rPr>
        <w:t xml:space="preserve">, </w:t>
      </w:r>
      <w:r>
        <w:rPr>
          <w:rFonts w:ascii="Times New Roman"/>
          <w:b w:val="false"/>
          <w:i w:val="false"/>
          <w:color w:val="000000"/>
          <w:sz w:val="28"/>
        </w:rPr>
        <w:t>532</w:t>
      </w:r>
      <w:r>
        <w:rPr>
          <w:rFonts w:ascii="Times New Roman"/>
          <w:b w:val="false"/>
          <w:i w:val="false"/>
          <w:color w:val="000000"/>
          <w:sz w:val="28"/>
        </w:rPr>
        <w:t xml:space="preserve">,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w:t>
      </w:r>
      <w:r>
        <w:rPr>
          <w:rFonts w:ascii="Times New Roman"/>
          <w:b w:val="false"/>
          <w:i w:val="false"/>
          <w:color w:val="000000"/>
          <w:sz w:val="28"/>
        </w:rPr>
        <w:t>,</w:t>
      </w:r>
      <w:r>
        <w:rPr>
          <w:rFonts w:ascii="Times New Roman"/>
          <w:b w:val="false"/>
          <w:i w:val="false"/>
          <w:color w:val="000000"/>
          <w:sz w:val="28"/>
        </w:rPr>
        <w:t>538</w:t>
      </w:r>
      <w:r>
        <w:rPr>
          <w:rFonts w:ascii="Times New Roman"/>
          <w:b w:val="false"/>
          <w:i w:val="false"/>
          <w:color w:val="000000"/>
          <w:sz w:val="28"/>
        </w:rPr>
        <w:t xml:space="preserve">,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w:t>
      </w:r>
      <w:r>
        <w:rPr>
          <w:rFonts w:ascii="Times New Roman"/>
          <w:b w:val="false"/>
          <w:i w:val="false"/>
          <w:color w:val="000000"/>
          <w:sz w:val="28"/>
        </w:rPr>
        <w:t xml:space="preserve">, </w:t>
      </w:r>
      <w:r>
        <w:rPr>
          <w:rFonts w:ascii="Times New Roman"/>
          <w:b w:val="false"/>
          <w:i w:val="false"/>
          <w:color w:val="000000"/>
          <w:sz w:val="28"/>
        </w:rPr>
        <w:t>544</w:t>
      </w:r>
      <w:r>
        <w:rPr>
          <w:rFonts w:ascii="Times New Roman"/>
          <w:b w:val="false"/>
          <w:i w:val="false"/>
          <w:color w:val="000000"/>
          <w:sz w:val="28"/>
        </w:rPr>
        <w:t xml:space="preserve">, </w:t>
      </w:r>
      <w:r>
        <w:rPr>
          <w:rFonts w:ascii="Times New Roman"/>
          <w:b w:val="false"/>
          <w:i w:val="false"/>
          <w:color w:val="000000"/>
          <w:sz w:val="28"/>
        </w:rPr>
        <w:t>551</w:t>
      </w:r>
      <w:r>
        <w:rPr>
          <w:rFonts w:ascii="Times New Roman"/>
          <w:b w:val="false"/>
          <w:i w:val="false"/>
          <w:color w:val="000000"/>
          <w:sz w:val="28"/>
        </w:rPr>
        <w:t xml:space="preserve">, </w:t>
      </w:r>
      <w:r>
        <w:rPr>
          <w:rFonts w:ascii="Times New Roman"/>
          <w:b w:val="false"/>
          <w:i w:val="false"/>
          <w:color w:val="000000"/>
          <w:sz w:val="28"/>
        </w:rPr>
        <w:t>552</w:t>
      </w:r>
      <w:r>
        <w:rPr>
          <w:rFonts w:ascii="Times New Roman"/>
          <w:b w:val="false"/>
          <w:i w:val="false"/>
          <w:color w:val="000000"/>
          <w:sz w:val="28"/>
        </w:rPr>
        <w:t xml:space="preserve">, </w:t>
      </w:r>
      <w:r>
        <w:rPr>
          <w:rFonts w:ascii="Times New Roman"/>
          <w:b w:val="false"/>
          <w:i w:val="false"/>
          <w:color w:val="000000"/>
          <w:sz w:val="28"/>
        </w:rPr>
        <w:t>555</w:t>
      </w:r>
      <w:r>
        <w:rPr>
          <w:rFonts w:ascii="Times New Roman"/>
          <w:b w:val="false"/>
          <w:i w:val="false"/>
          <w:color w:val="000000"/>
          <w:sz w:val="28"/>
        </w:rPr>
        <w:t xml:space="preserve"> және </w:t>
      </w:r>
      <w:r>
        <w:rPr>
          <w:rFonts w:ascii="Times New Roman"/>
          <w:b w:val="false"/>
          <w:i w:val="false"/>
          <w:color w:val="000000"/>
          <w:sz w:val="28"/>
        </w:rPr>
        <w:t>558-баптарына</w:t>
      </w:r>
      <w:r>
        <w:rPr>
          <w:rFonts w:ascii="Times New Roman"/>
          <w:b w:val="false"/>
          <w:i w:val="false"/>
          <w:color w:val="000000"/>
          <w:sz w:val="28"/>
        </w:rPr>
        <w:t xml:space="preserve"> сәйкес әкімшілік жауапкершілікке тартылу фактілерінің болуы не болмауы туралы ақпаратқа сұрау салады;</w:t>
      </w:r>
    </w:p>
    <w:p>
      <w:pPr>
        <w:spacing w:after="0"/>
        <w:ind w:left="0"/>
        <w:jc w:val="both"/>
      </w:pPr>
      <w:r>
        <w:rPr>
          <w:rFonts w:ascii="Times New Roman"/>
          <w:b w:val="false"/>
          <w:i w:val="false"/>
          <w:color w:val="000000"/>
          <w:sz w:val="28"/>
        </w:rPr>
        <w:t>
      электрондық шот-фактура ақпараттық жүйесін пайдалану туралы келісімнін (шарттын) бары немесе жоқтығы туралы ақпаратты қызметті берушінің уәкілетті құрылымдық бөлімшесінен сұрайды;</w:t>
      </w:r>
    </w:p>
    <w:p>
      <w:pPr>
        <w:spacing w:after="0"/>
        <w:ind w:left="0"/>
        <w:jc w:val="both"/>
      </w:pPr>
      <w:r>
        <w:rPr>
          <w:rFonts w:ascii="Times New Roman"/>
          <w:b w:val="false"/>
          <w:i w:val="false"/>
          <w:color w:val="000000"/>
          <w:sz w:val="28"/>
        </w:rPr>
        <w:t xml:space="preserve">
      "Қазақстан Республикасындағы кедендік реттеу туралы" 2017 жылғы 26 желтоқсандағы Қазақстан Республикасының Кодексінің (бұдан әрі – Кодекс)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аумағының және үй-жайының Кодекстің </w:t>
      </w:r>
      <w:r>
        <w:rPr>
          <w:rFonts w:ascii="Times New Roman"/>
          <w:b w:val="false"/>
          <w:i w:val="false"/>
          <w:color w:val="000000"/>
          <w:sz w:val="28"/>
        </w:rPr>
        <w:t>510-бабында</w:t>
      </w:r>
      <w:r>
        <w:rPr>
          <w:rFonts w:ascii="Times New Roman"/>
          <w:b w:val="false"/>
          <w:i w:val="false"/>
          <w:color w:val="000000"/>
          <w:sz w:val="28"/>
        </w:rPr>
        <w:t xml:space="preserve"> айқындалған талаптарға сәйкестігіне кедендік қарап тексеру жүргізеді.</w:t>
      </w:r>
    </w:p>
    <w:p>
      <w:pPr>
        <w:spacing w:after="0"/>
        <w:ind w:left="0"/>
        <w:jc w:val="both"/>
      </w:pPr>
      <w:r>
        <w:rPr>
          <w:rFonts w:ascii="Times New Roman"/>
          <w:b w:val="false"/>
          <w:i w:val="false"/>
          <w:color w:val="000000"/>
          <w:sz w:val="28"/>
        </w:rPr>
        <w:t>
      Стандарттың 10-тармағында көрсетілген негіздемелер мен жағдайлар туындаған кезде мемлекеттік қызмет көрсетуден бас тарту туралы уәжделген жауапты ресімдейді және оны қол қою үшін көрсетілетін қызметті берушінің басшысына, оны алмастыратын тұлғаға немесе басшының орынбасарына жолдайды;</w:t>
      </w:r>
    </w:p>
    <w:p>
      <w:pPr>
        <w:spacing w:after="0"/>
        <w:ind w:left="0"/>
        <w:jc w:val="both"/>
      </w:pPr>
      <w:r>
        <w:rPr>
          <w:rFonts w:ascii="Times New Roman"/>
          <w:b w:val="false"/>
          <w:i w:val="false"/>
          <w:color w:val="000000"/>
          <w:sz w:val="28"/>
        </w:rPr>
        <w:t xml:space="preserve">
      егер қызметті алушы Кодекстің </w:t>
      </w:r>
      <w:r>
        <w:rPr>
          <w:rFonts w:ascii="Times New Roman"/>
          <w:b w:val="false"/>
          <w:i w:val="false"/>
          <w:color w:val="000000"/>
          <w:sz w:val="28"/>
        </w:rPr>
        <w:t>511-бабының</w:t>
      </w:r>
      <w:r>
        <w:rPr>
          <w:rFonts w:ascii="Times New Roman"/>
          <w:b w:val="false"/>
          <w:i w:val="false"/>
          <w:color w:val="000000"/>
          <w:sz w:val="28"/>
        </w:rPr>
        <w:t xml:space="preserve"> 1 және 3-тармағында көрсетілген құжаттарды ұсынған және Кодекстің </w:t>
      </w:r>
      <w:r>
        <w:rPr>
          <w:rFonts w:ascii="Times New Roman"/>
          <w:b w:val="false"/>
          <w:i w:val="false"/>
          <w:color w:val="000000"/>
          <w:sz w:val="28"/>
        </w:rPr>
        <w:t>510-бабында</w:t>
      </w:r>
      <w:r>
        <w:rPr>
          <w:rFonts w:ascii="Times New Roman"/>
          <w:b w:val="false"/>
          <w:i w:val="false"/>
          <w:color w:val="000000"/>
          <w:sz w:val="28"/>
        </w:rPr>
        <w:t xml:space="preserve"> белгіленген талаптарына өтініш беруші сәйкес болған жағдайда, кеден қоймалары иелерінің тізіліміне енгізілгені туралы бұйрықтың жобасын дайындайды және оны көрсетілетін қызметті берушінің заң бөлімшесіне жолдайды;</w:t>
      </w:r>
    </w:p>
    <w:p>
      <w:pPr>
        <w:spacing w:after="0"/>
        <w:ind w:left="0"/>
        <w:jc w:val="both"/>
      </w:pPr>
      <w:r>
        <w:rPr>
          <w:rFonts w:ascii="Times New Roman"/>
          <w:b w:val="false"/>
          <w:i w:val="false"/>
          <w:color w:val="000000"/>
          <w:sz w:val="28"/>
        </w:rPr>
        <w:t>
      5) көрсетілетін қызметті берушінің заң бөлімшесінің басшысы бұйрықтың жобасын алған күннен бастап 1 (бір) жұмыс күнінің ішінде оны қарайды және келіседі;</w:t>
      </w:r>
    </w:p>
    <w:p>
      <w:pPr>
        <w:spacing w:after="0"/>
        <w:ind w:left="0"/>
        <w:jc w:val="both"/>
      </w:pPr>
      <w:r>
        <w:rPr>
          <w:rFonts w:ascii="Times New Roman"/>
          <w:b w:val="false"/>
          <w:i w:val="false"/>
          <w:color w:val="000000"/>
          <w:sz w:val="28"/>
        </w:rPr>
        <w:t>
      6) көрсетілетін қызметті берушінің басшысы, оны алмастырушы тұлға немесе басшының орынбасары оны алған күннен бастап 1 (бір) жұмыс күнінің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38" w:id="1223"/>
    <w:p>
      <w:pPr>
        <w:spacing w:after="0"/>
        <w:ind w:left="0"/>
        <w:jc w:val="left"/>
      </w:pPr>
      <w:r>
        <w:rPr>
          <w:rFonts w:ascii="Times New Roman"/>
          <w:b/>
          <w:i w:val="false"/>
          <w:color w:val="000000"/>
        </w:rPr>
        <w:t xml:space="preserve"> 4. Мемлекеттік қызмет көрсету процесінде өзара іс-қимыл</w:t>
      </w:r>
      <w:r>
        <w:br/>
      </w:r>
      <w:r>
        <w:rPr>
          <w:rFonts w:ascii="Times New Roman"/>
          <w:b/>
          <w:i w:val="false"/>
          <w:color w:val="000000"/>
        </w:rPr>
        <w:t>және ақпараттық жүйелерді пайдалану тәртібін сипаттау</w:t>
      </w:r>
    </w:p>
    <w:bookmarkEnd w:id="1223"/>
    <w:bookmarkStart w:name="z1039" w:id="1224"/>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224"/>
    <w:bookmarkStart w:name="z1040" w:id="1225"/>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225"/>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берушінің құрылымдық бөлімшелеріне қағаз тасымалдағышта сұрау салуларды жіберу;</w:t>
      </w:r>
    </w:p>
    <w:p>
      <w:pPr>
        <w:spacing w:after="0"/>
        <w:ind w:left="0"/>
        <w:jc w:val="both"/>
      </w:pPr>
      <w:r>
        <w:rPr>
          <w:rFonts w:ascii="Times New Roman"/>
          <w:b w:val="false"/>
          <w:i w:val="false"/>
          <w:color w:val="000000"/>
          <w:sz w:val="28"/>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bookmarkStart w:name="z1041" w:id="1226"/>
    <w:p>
      <w:pPr>
        <w:spacing w:after="0"/>
        <w:ind w:left="0"/>
        <w:jc w:val="both"/>
      </w:pPr>
      <w:r>
        <w:rPr>
          <w:rFonts w:ascii="Times New Roman"/>
          <w:b w:val="false"/>
          <w:i w:val="false"/>
          <w:color w:val="000000"/>
          <w:sz w:val="28"/>
        </w:rPr>
        <w:t xml:space="preserve">
      11. "Кеден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226"/>
    <w:bookmarkStart w:name="z1042" w:id="1227"/>
    <w:p>
      <w:pPr>
        <w:spacing w:after="0"/>
        <w:ind w:left="0"/>
        <w:jc w:val="both"/>
      </w:pPr>
      <w:r>
        <w:rPr>
          <w:rFonts w:ascii="Times New Roman"/>
          <w:b w:val="false"/>
          <w:i w:val="false"/>
          <w:color w:val="000000"/>
          <w:sz w:val="28"/>
        </w:rPr>
        <w:t xml:space="preserve">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227"/>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 қоймалары иелерінің </w:t>
            </w:r>
            <w:r>
              <w:br/>
            </w:r>
            <w:r>
              <w:rPr>
                <w:rFonts w:ascii="Times New Roman"/>
                <w:b w:val="false"/>
                <w:i w:val="false"/>
                <w:color w:val="000000"/>
                <w:sz w:val="20"/>
              </w:rPr>
              <w:t xml:space="preserve">тізіліміне енгізу"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"Кеден қоймалары иелерінің тізіліміне енгізу"</w:t>
      </w:r>
      <w:r>
        <w:br/>
      </w:r>
      <w:r>
        <w:rPr>
          <w:rFonts w:ascii="Times New Roman"/>
          <w:b/>
          <w:i w:val="false"/>
          <w:color w:val="000000"/>
        </w:rPr>
        <w:t>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3"/>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1496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4"/>
                    <a:stretch>
                      <a:fillRect/>
                    </a:stretch>
                  </pic:blipFill>
                  <pic:spPr>
                    <a:xfrm>
                      <a:off x="0" y="0"/>
                      <a:ext cx="7810500" cy="31496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5"/>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"Кеден қоймалары иелерінің</w:t>
            </w:r>
            <w:r>
              <w:br/>
            </w:r>
            <w:r>
              <w:rPr>
                <w:rFonts w:ascii="Times New Roman"/>
                <w:b w:val="false"/>
                <w:i w:val="false"/>
                <w:color w:val="000000"/>
                <w:sz w:val="20"/>
              </w:rPr>
              <w:t>тізіліміне енгізу" мемлекеттік көрсетілетін</w:t>
            </w:r>
            <w:r>
              <w:br/>
            </w:r>
            <w:r>
              <w:rPr>
                <w:rFonts w:ascii="Times New Roman"/>
                <w:b w:val="false"/>
                <w:i w:val="false"/>
                <w:color w:val="000000"/>
                <w:sz w:val="20"/>
              </w:rPr>
              <w:t>қызмет регламентіне 2-қосымша</w:t>
            </w:r>
          </w:p>
        </w:tc>
      </w:tr>
    </w:tbl>
    <w:p>
      <w:pPr>
        <w:spacing w:after="0"/>
        <w:ind w:left="0"/>
        <w:jc w:val="left"/>
      </w:pPr>
      <w:r>
        <w:rPr>
          <w:rFonts w:ascii="Times New Roman"/>
          <w:b/>
          <w:i w:val="false"/>
          <w:color w:val="000000"/>
        </w:rPr>
        <w:t xml:space="preserve"> Портал арқылы электрондық мемлекеттік қызмет көрсету</w:t>
      </w:r>
      <w:r>
        <w:br/>
      </w:r>
      <w:r>
        <w:rPr>
          <w:rFonts w:ascii="Times New Roman"/>
          <w:b/>
          <w:i w:val="false"/>
          <w:color w:val="000000"/>
        </w:rPr>
        <w:t>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175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6"/>
                    <a:stretch>
                      <a:fillRect/>
                    </a:stretch>
                  </pic:blipFill>
                  <pic:spPr>
                    <a:xfrm>
                      <a:off x="0" y="0"/>
                      <a:ext cx="7175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47-қосымша</w:t>
            </w:r>
          </w:p>
        </w:tc>
      </w:tr>
    </w:tbl>
    <w:bookmarkStart w:name="z1046" w:id="1228"/>
    <w:p>
      <w:pPr>
        <w:spacing w:after="0"/>
        <w:ind w:left="0"/>
        <w:jc w:val="left"/>
      </w:pPr>
      <w:r>
        <w:rPr>
          <w:rFonts w:ascii="Times New Roman"/>
          <w:b/>
          <w:i w:val="false"/>
          <w:color w:val="000000"/>
        </w:rPr>
        <w:t xml:space="preserve"> "Еркін қоймалар иелерінің тізіліміне енгізу" мемлекеттік көрсетілетін қызмет регламенті</w:t>
      </w:r>
    </w:p>
    <w:bookmarkEnd w:id="1228"/>
    <w:bookmarkStart w:name="z1047" w:id="1229"/>
    <w:p>
      <w:pPr>
        <w:spacing w:after="0"/>
        <w:ind w:left="0"/>
        <w:jc w:val="left"/>
      </w:pPr>
      <w:r>
        <w:rPr>
          <w:rFonts w:ascii="Times New Roman"/>
          <w:b/>
          <w:i w:val="false"/>
          <w:color w:val="000000"/>
        </w:rPr>
        <w:t xml:space="preserve"> 1. Жалпы ережелер</w:t>
      </w:r>
    </w:p>
    <w:bookmarkEnd w:id="1229"/>
    <w:bookmarkStart w:name="z2043" w:id="1230"/>
    <w:p>
      <w:pPr>
        <w:spacing w:after="0"/>
        <w:ind w:left="0"/>
        <w:jc w:val="both"/>
      </w:pPr>
      <w:r>
        <w:rPr>
          <w:rFonts w:ascii="Times New Roman"/>
          <w:b w:val="false"/>
          <w:i w:val="false"/>
          <w:color w:val="000000"/>
          <w:sz w:val="28"/>
        </w:rPr>
        <w:t xml:space="preserve">
      1. "Еркін қоймалар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"Еркін қоймалар иелерінің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болып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230"/>
    <w:p>
      <w:pPr>
        <w:spacing w:after="0"/>
        <w:ind w:left="0"/>
        <w:jc w:val="both"/>
      </w:pPr>
      <w:r>
        <w:rPr>
          <w:rFonts w:ascii="Times New Roman"/>
          <w:b w:val="false"/>
          <w:i w:val="false"/>
          <w:color w:val="000000"/>
          <w:sz w:val="28"/>
        </w:rPr>
        <w:t>
      Құжаттарды қабылдау және мемлекеттік қызметті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w:t>
      </w:r>
    </w:p>
    <w:p>
      <w:pPr>
        <w:spacing w:after="0"/>
        <w:ind w:left="0"/>
        <w:jc w:val="both"/>
      </w:pPr>
      <w:r>
        <w:rPr>
          <w:rFonts w:ascii="Times New Roman"/>
          <w:b w:val="false"/>
          <w:i w:val="false"/>
          <w:color w:val="000000"/>
          <w:sz w:val="28"/>
        </w:rPr>
        <w:t>
      2) "электрондық үкімет" веб-порталы: www.egov.kz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 w:id="1231"/>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231"/>
    <w:bookmarkStart w:name="z3" w:id="1232"/>
    <w:p>
      <w:pPr>
        <w:spacing w:after="0"/>
        <w:ind w:left="0"/>
        <w:jc w:val="both"/>
      </w:pPr>
      <w:r>
        <w:rPr>
          <w:rFonts w:ascii="Times New Roman"/>
          <w:b w:val="false"/>
          <w:i w:val="false"/>
          <w:color w:val="000000"/>
          <w:sz w:val="28"/>
        </w:rPr>
        <w:t>
      3. Мемлекеттік қызмет көрсету нәтижесі – көрсетілетін қызметті берушінің басшысы (оны алмастыратын тұлға немесе орынбасары) бұйрығымен ресімделген бажсыз сауда дүкендері иелерінің тізіліміне енгізу туралы шешім, немесе Стандарттың 10-тармағында көрсетілген жағдайлар мен негіздемелер бойынша мемлекеттік қызметті көрсетуден бас тарту туралы уәжделген жауап.</w:t>
      </w:r>
    </w:p>
    <w:bookmarkEnd w:id="1232"/>
    <w:p>
      <w:pPr>
        <w:spacing w:after="0"/>
        <w:ind w:left="0"/>
        <w:jc w:val="both"/>
      </w:pPr>
      <w:r>
        <w:rPr>
          <w:rFonts w:ascii="Times New Roman"/>
          <w:b w:val="false"/>
          <w:i w:val="false"/>
          <w:color w:val="000000"/>
          <w:sz w:val="28"/>
        </w:rPr>
        <w:t>
      Мемлекеттік қызметті көрсету нәтижесін ұсыну нысаны: электрондық түрде.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16.05.2017 № 312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048" w:id="1233"/>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 іс-әрекетінің тәртібі</w:t>
      </w:r>
    </w:p>
    <w:bookmarkEnd w:id="1233"/>
    <w:bookmarkStart w:name="z1049" w:id="1234"/>
    <w:p>
      <w:pPr>
        <w:spacing w:after="0"/>
        <w:ind w:left="0"/>
        <w:jc w:val="both"/>
      </w:pPr>
      <w:r>
        <w:rPr>
          <w:rFonts w:ascii="Times New Roman"/>
          <w:b w:val="false"/>
          <w:i w:val="false"/>
          <w:color w:val="000000"/>
          <w:sz w:val="28"/>
        </w:rPr>
        <w:t>
      4. Көрсетілетін қызметті берушінің көрсетілетін қызметті алушыдан немесе портал арқылы еркін қоймалар иелерінің тізіліміне енгізу туралы өтінішті (бұдан әрі – өтініш ) алуы мемлекеттік қызмет көрсету жөніндегі рәсімнің (іс-әрекеттің) басталуы үшін негіздеме болып табылады.</w:t>
      </w:r>
    </w:p>
    <w:bookmarkEnd w:id="1234"/>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 жаңа редакцияда – ҚР Қаржы министрінің 16.05.2017 № 312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050" w:id="1235"/>
    <w:p>
      <w:pPr>
        <w:spacing w:after="0"/>
        <w:ind w:left="0"/>
        <w:jc w:val="both"/>
      </w:pPr>
      <w:r>
        <w:rPr>
          <w:rFonts w:ascii="Times New Roman"/>
          <w:b w:val="false"/>
          <w:i w:val="false"/>
          <w:color w:val="000000"/>
          <w:sz w:val="28"/>
        </w:rPr>
        <w:t>
      5. Мемлекеттік қызмет көрсету үдерісінің құрамына кіретін рәсімдер (іс-әрекеттер), оларды орындау ұзақтығы:</w:t>
      </w:r>
    </w:p>
    <w:bookmarkEnd w:id="1235"/>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алушыдан өтініш және оған қосымша құжаттар келіп түскен сәттен бастап оны қабылдайды және өтініштің көшірмесіне көрсетілетін қызметті беруші кеңсесінде өтініш түскен күні мен кіріс нөмірін көрсете отырып тіркеу туралы белгі қояды;</w:t>
      </w:r>
    </w:p>
    <w:p>
      <w:pPr>
        <w:spacing w:after="0"/>
        <w:ind w:left="0"/>
        <w:jc w:val="both"/>
      </w:pPr>
      <w:r>
        <w:rPr>
          <w:rFonts w:ascii="Times New Roman"/>
          <w:b w:val="false"/>
          <w:i w:val="false"/>
          <w:color w:val="000000"/>
          <w:sz w:val="28"/>
        </w:rPr>
        <w:t>
      2) көрсетілетін қызметті берушінің кеңсе қызметкері өтінішті, көрсетілетін қызметті алушыдан келіп түскен сәттен бастап 30 (отыз) минут ішінде тіркеуі;</w:t>
      </w:r>
    </w:p>
    <w:p>
      <w:pPr>
        <w:spacing w:after="0"/>
        <w:ind w:left="0"/>
        <w:jc w:val="both"/>
      </w:pPr>
      <w:r>
        <w:rPr>
          <w:rFonts w:ascii="Times New Roman"/>
          <w:b w:val="false"/>
          <w:i w:val="false"/>
          <w:color w:val="000000"/>
          <w:sz w:val="28"/>
        </w:rPr>
        <w:t>
      3) көрсетілетін қызметті берушінің басшысы өтінішті тіркеген күннен бастап 1 (бір) жұмыс күнінің ішінде қарауы;</w:t>
      </w:r>
    </w:p>
    <w:p>
      <w:pPr>
        <w:spacing w:after="0"/>
        <w:ind w:left="0"/>
        <w:jc w:val="both"/>
      </w:pPr>
      <w:r>
        <w:rPr>
          <w:rFonts w:ascii="Times New Roman"/>
          <w:b w:val="false"/>
          <w:i w:val="false"/>
          <w:color w:val="000000"/>
          <w:sz w:val="28"/>
        </w:rPr>
        <w:t>
      4) көрсетілетін қызметті берушінің мемлекеттік қызметті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күнінің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бөлімшесінің қызметкері өтінішті алған күннен бастап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xml:space="preserve">
      Көрсетілетін қызметті берушінің құрылымдық бөлімшесінің қызметкері 3 (үш) жұмыс күні ішінде "Қазақстан Республикасындағы кедендік реттеу" Қазақстан Республикасының 2017 жылғы 26 желтоқсандағы Кодексінің (бұдан әрі – Кодекс)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аумағының және үй-жайының Кодекстің </w:t>
      </w:r>
      <w:r>
        <w:rPr>
          <w:rFonts w:ascii="Times New Roman"/>
          <w:b w:val="false"/>
          <w:i w:val="false"/>
          <w:color w:val="000000"/>
          <w:sz w:val="28"/>
        </w:rPr>
        <w:t>517-бабында</w:t>
      </w:r>
      <w:r>
        <w:rPr>
          <w:rFonts w:ascii="Times New Roman"/>
          <w:b w:val="false"/>
          <w:i w:val="false"/>
          <w:color w:val="000000"/>
          <w:sz w:val="28"/>
        </w:rPr>
        <w:t xml:space="preserve"> айқындалған талаптарға сәйкестігіне кедендік қарап тексеру жүргізеді және аумақты және үй-жайды кедендік қарап тексерудің тиісті актісін рәсімдейді. Аумақты және үй-жайды кедендік тексеру кезінде көрсетілетін қызметті алушы көрсетілетін қызметті берушіге Кодекстің 518-бабының 3-тармағында көзделінген құжаттардың көшірмесін түпнұсқасын көрсете отырып ұсынады, ұсынылған құжаттардың көшірмелеріаумақты және үй-жайды кедендік қарап тексерудің актісіне қоса тіркеліп, бір данасы кедендік қарап тексеру актісімен көрсетілетін қызметті алушыға тапсырылады. Құрылымдық бөлімшенің қызметкері тексеріп қарау нәтижелері бойынша мемлекеттік қызметті көрсету туралы немесе Кодекстің </w:t>
      </w:r>
      <w:r>
        <w:rPr>
          <w:rFonts w:ascii="Times New Roman"/>
          <w:b w:val="false"/>
          <w:i w:val="false"/>
          <w:color w:val="000000"/>
          <w:sz w:val="28"/>
        </w:rPr>
        <w:t>518-бабының</w:t>
      </w:r>
      <w:r>
        <w:rPr>
          <w:rFonts w:ascii="Times New Roman"/>
          <w:b w:val="false"/>
          <w:i w:val="false"/>
          <w:color w:val="000000"/>
          <w:sz w:val="28"/>
        </w:rPr>
        <w:t xml:space="preserve"> 3-тармағында көрсетілген құжаттарды тапсырмаған жағдайда уәжделген жауап жолдау туралы немесе немесе Кодекстің </w:t>
      </w:r>
      <w:r>
        <w:rPr>
          <w:rFonts w:ascii="Times New Roman"/>
          <w:b w:val="false"/>
          <w:i w:val="false"/>
          <w:color w:val="000000"/>
          <w:sz w:val="28"/>
        </w:rPr>
        <w:t>517-бабында</w:t>
      </w:r>
      <w:r>
        <w:rPr>
          <w:rFonts w:ascii="Times New Roman"/>
          <w:b w:val="false"/>
          <w:i w:val="false"/>
          <w:color w:val="000000"/>
          <w:sz w:val="28"/>
        </w:rPr>
        <w:t xml:space="preserve"> белгіленген шарттарға өтініш берушінің сәйкес болмауы туралы шешім шығарады;</w:t>
      </w:r>
    </w:p>
    <w:p>
      <w:pPr>
        <w:spacing w:after="0"/>
        <w:ind w:left="0"/>
        <w:jc w:val="both"/>
      </w:pPr>
      <w:r>
        <w:rPr>
          <w:rFonts w:ascii="Times New Roman"/>
          <w:b w:val="false"/>
          <w:i w:val="false"/>
          <w:color w:val="000000"/>
          <w:sz w:val="28"/>
        </w:rPr>
        <w:t>
      6) көрсетілетін қызметті беруші заң бөлімшесінің басшысы бұйрықтың жобасын оны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оны алған күннен бастап 1 (бір) жұмыс күннің ішінде мемлекеттік қызметті көрсету нәтижесіне қол қоюы;</w:t>
      </w:r>
    </w:p>
    <w:p>
      <w:pPr>
        <w:spacing w:after="0"/>
        <w:ind w:left="0"/>
        <w:jc w:val="both"/>
      </w:pPr>
      <w:r>
        <w:rPr>
          <w:rFonts w:ascii="Times New Roman"/>
          <w:b w:val="false"/>
          <w:i w:val="false"/>
          <w:color w:val="000000"/>
          <w:sz w:val="28"/>
        </w:rPr>
        <w:t>
      8) көрсетілетін қызметті берушінің кеңсе қызметкері көрсетілетін қызметті берушінің басшысы оған қол қойғаннан кейін 4 (төрт) сағаттан ішінде мемлекеттік қызметті көрсету нәтижесін тіркеуі және көрсетілетін қызметті алушыға жолдауы.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51" w:id="1236"/>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236"/>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кызметкеріна жолданған өтініш;</w:t>
      </w:r>
    </w:p>
    <w:p>
      <w:pPr>
        <w:spacing w:after="0"/>
        <w:ind w:left="0"/>
        <w:jc w:val="both"/>
      </w:pPr>
      <w:r>
        <w:rPr>
          <w:rFonts w:ascii="Times New Roman"/>
          <w:b w:val="false"/>
          <w:i w:val="false"/>
          <w:color w:val="000000"/>
          <w:sz w:val="28"/>
        </w:rPr>
        <w:t>
      4)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5) қаралған және көрсетілетін қызметті берушінің заң бөлімшесінің кызметкеріна жолданған бұйрықтың жобасы;</w:t>
      </w:r>
    </w:p>
    <w:p>
      <w:pPr>
        <w:spacing w:after="0"/>
        <w:ind w:left="0"/>
        <w:jc w:val="both"/>
      </w:pPr>
      <w:r>
        <w:rPr>
          <w:rFonts w:ascii="Times New Roman"/>
          <w:b w:val="false"/>
          <w:i w:val="false"/>
          <w:color w:val="000000"/>
          <w:sz w:val="28"/>
        </w:rPr>
        <w:t>
      6) келісілген бұйрықтың жобасы;</w:t>
      </w:r>
    </w:p>
    <w:p>
      <w:pPr>
        <w:spacing w:after="0"/>
        <w:ind w:left="0"/>
        <w:jc w:val="both"/>
      </w:pPr>
      <w:r>
        <w:rPr>
          <w:rFonts w:ascii="Times New Roman"/>
          <w:b w:val="false"/>
          <w:i w:val="false"/>
          <w:color w:val="000000"/>
          <w:sz w:val="28"/>
        </w:rPr>
        <w:t>
      7)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Start w:name="z1052" w:id="1237"/>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1237"/>
    <w:bookmarkStart w:name="z1053" w:id="1238"/>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238"/>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6)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7-тармаққа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54" w:id="1239"/>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239"/>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оны алмастыратын тұлға немесе орынбасары өтінішті тіркеген күннен бастап 1 (бір) жұмыс күнінің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күнінің ішінде оны қарастырады және көрсетілетін қызметті беруші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 өтінішті алған күннен бастап 6 (алты) жұмыс күнінің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xml:space="preserve">
      көрсетілетін қызметті беруші уәкілетті құрылымдық бөлімшесіне өтініш берген күніне кедендік төлемдерді, салықтарды және арнайы демпингке қарсы, өтемақы баждарын, өсімпұлдарды, пайыздарды төлеу бойынша белгіленген мерзімдегі орындалмаған міндеттерінің бар болуы не болмауы туралы ақпаратқа сұрау салады; </w:t>
      </w:r>
    </w:p>
    <w:p>
      <w:pPr>
        <w:spacing w:after="0"/>
        <w:ind w:left="0"/>
        <w:jc w:val="both"/>
      </w:pPr>
      <w:r>
        <w:rPr>
          <w:rFonts w:ascii="Times New Roman"/>
          <w:b w:val="false"/>
          <w:i w:val="false"/>
          <w:color w:val="000000"/>
          <w:sz w:val="28"/>
        </w:rPr>
        <w:t xml:space="preserve">
      көрсетілетін қызметті берушіуәкілетті құрылымдық бөлімшесіне көрсетілетін қызметті берушіге өтініш берген күнге дейінгі бір жыл ішінде Әкімшілік құқық бұзушылық туралы Қазақстан Республикасының 2014 жылғы 5 шілдедегі Кодексінің </w:t>
      </w:r>
      <w:r>
        <w:rPr>
          <w:rFonts w:ascii="Times New Roman"/>
          <w:b w:val="false"/>
          <w:i w:val="false"/>
          <w:color w:val="000000"/>
          <w:sz w:val="28"/>
        </w:rPr>
        <w:t>521</w:t>
      </w:r>
      <w:r>
        <w:rPr>
          <w:rFonts w:ascii="Times New Roman"/>
          <w:b w:val="false"/>
          <w:i w:val="false"/>
          <w:color w:val="000000"/>
          <w:sz w:val="28"/>
        </w:rPr>
        <w:t xml:space="preserve">, </w:t>
      </w:r>
      <w:r>
        <w:rPr>
          <w:rFonts w:ascii="Times New Roman"/>
          <w:b w:val="false"/>
          <w:i w:val="false"/>
          <w:color w:val="000000"/>
          <w:sz w:val="28"/>
        </w:rPr>
        <w:t>528</w:t>
      </w:r>
      <w:r>
        <w:rPr>
          <w:rFonts w:ascii="Times New Roman"/>
          <w:b w:val="false"/>
          <w:i w:val="false"/>
          <w:color w:val="000000"/>
          <w:sz w:val="28"/>
        </w:rPr>
        <w:t xml:space="preserve">, </w:t>
      </w:r>
      <w:r>
        <w:rPr>
          <w:rFonts w:ascii="Times New Roman"/>
          <w:b w:val="false"/>
          <w:i w:val="false"/>
          <w:color w:val="000000"/>
          <w:sz w:val="28"/>
        </w:rPr>
        <w:t>532</w:t>
      </w:r>
      <w:r>
        <w:rPr>
          <w:rFonts w:ascii="Times New Roman"/>
          <w:b w:val="false"/>
          <w:i w:val="false"/>
          <w:color w:val="000000"/>
          <w:sz w:val="28"/>
        </w:rPr>
        <w:t xml:space="preserve">, </w:t>
      </w:r>
      <w:r>
        <w:rPr>
          <w:rFonts w:ascii="Times New Roman"/>
          <w:b w:val="false"/>
          <w:i w:val="false"/>
          <w:color w:val="000000"/>
          <w:sz w:val="28"/>
        </w:rPr>
        <w:t>533</w:t>
      </w:r>
      <w:r>
        <w:rPr>
          <w:rFonts w:ascii="Times New Roman"/>
          <w:b w:val="false"/>
          <w:i w:val="false"/>
          <w:color w:val="000000"/>
          <w:sz w:val="28"/>
        </w:rPr>
        <w:t xml:space="preserve">, </w:t>
      </w:r>
      <w:r>
        <w:rPr>
          <w:rFonts w:ascii="Times New Roman"/>
          <w:b w:val="false"/>
          <w:i w:val="false"/>
          <w:color w:val="000000"/>
          <w:sz w:val="28"/>
        </w:rPr>
        <w:t>534</w:t>
      </w:r>
      <w:r>
        <w:rPr>
          <w:rFonts w:ascii="Times New Roman"/>
          <w:b w:val="false"/>
          <w:i w:val="false"/>
          <w:color w:val="000000"/>
          <w:sz w:val="28"/>
        </w:rPr>
        <w:t xml:space="preserve">, </w:t>
      </w:r>
      <w:r>
        <w:rPr>
          <w:rFonts w:ascii="Times New Roman"/>
          <w:b w:val="false"/>
          <w:i w:val="false"/>
          <w:color w:val="000000"/>
          <w:sz w:val="28"/>
        </w:rPr>
        <w:t>538</w:t>
      </w:r>
      <w:r>
        <w:rPr>
          <w:rFonts w:ascii="Times New Roman"/>
          <w:b w:val="false"/>
          <w:i w:val="false"/>
          <w:color w:val="000000"/>
          <w:sz w:val="28"/>
        </w:rPr>
        <w:t xml:space="preserve">, </w:t>
      </w:r>
      <w:r>
        <w:rPr>
          <w:rFonts w:ascii="Times New Roman"/>
          <w:b w:val="false"/>
          <w:i w:val="false"/>
          <w:color w:val="000000"/>
          <w:sz w:val="28"/>
        </w:rPr>
        <w:t>539</w:t>
      </w:r>
      <w:r>
        <w:rPr>
          <w:rFonts w:ascii="Times New Roman"/>
          <w:b w:val="false"/>
          <w:i w:val="false"/>
          <w:color w:val="000000"/>
          <w:sz w:val="28"/>
        </w:rPr>
        <w:t xml:space="preserve">, </w:t>
      </w:r>
      <w:r>
        <w:rPr>
          <w:rFonts w:ascii="Times New Roman"/>
          <w:b w:val="false"/>
          <w:i w:val="false"/>
          <w:color w:val="000000"/>
          <w:sz w:val="28"/>
        </w:rPr>
        <w:t>540</w:t>
      </w:r>
      <w:r>
        <w:rPr>
          <w:rFonts w:ascii="Times New Roman"/>
          <w:b w:val="false"/>
          <w:i w:val="false"/>
          <w:color w:val="000000"/>
          <w:sz w:val="28"/>
        </w:rPr>
        <w:t xml:space="preserve">, </w:t>
      </w:r>
      <w:r>
        <w:rPr>
          <w:rFonts w:ascii="Times New Roman"/>
          <w:b w:val="false"/>
          <w:i w:val="false"/>
          <w:color w:val="000000"/>
          <w:sz w:val="28"/>
        </w:rPr>
        <w:t>544</w:t>
      </w:r>
      <w:r>
        <w:rPr>
          <w:rFonts w:ascii="Times New Roman"/>
          <w:b w:val="false"/>
          <w:i w:val="false"/>
          <w:color w:val="000000"/>
          <w:sz w:val="28"/>
        </w:rPr>
        <w:t xml:space="preserve">, </w:t>
      </w:r>
      <w:r>
        <w:rPr>
          <w:rFonts w:ascii="Times New Roman"/>
          <w:b w:val="false"/>
          <w:i w:val="false"/>
          <w:color w:val="000000"/>
          <w:sz w:val="28"/>
        </w:rPr>
        <w:t>551</w:t>
      </w:r>
      <w:r>
        <w:rPr>
          <w:rFonts w:ascii="Times New Roman"/>
          <w:b w:val="false"/>
          <w:i w:val="false"/>
          <w:color w:val="000000"/>
          <w:sz w:val="28"/>
        </w:rPr>
        <w:t xml:space="preserve">, </w:t>
      </w:r>
      <w:r>
        <w:rPr>
          <w:rFonts w:ascii="Times New Roman"/>
          <w:b w:val="false"/>
          <w:i w:val="false"/>
          <w:color w:val="000000"/>
          <w:sz w:val="28"/>
        </w:rPr>
        <w:t>552</w:t>
      </w:r>
      <w:r>
        <w:rPr>
          <w:rFonts w:ascii="Times New Roman"/>
          <w:b w:val="false"/>
          <w:i w:val="false"/>
          <w:color w:val="000000"/>
          <w:sz w:val="28"/>
        </w:rPr>
        <w:t xml:space="preserve">, </w:t>
      </w:r>
      <w:r>
        <w:rPr>
          <w:rFonts w:ascii="Times New Roman"/>
          <w:b w:val="false"/>
          <w:i w:val="false"/>
          <w:color w:val="000000"/>
          <w:sz w:val="28"/>
        </w:rPr>
        <w:t>555</w:t>
      </w:r>
      <w:r>
        <w:rPr>
          <w:rFonts w:ascii="Times New Roman"/>
          <w:b w:val="false"/>
          <w:i w:val="false"/>
          <w:color w:val="000000"/>
          <w:sz w:val="28"/>
        </w:rPr>
        <w:t xml:space="preserve"> және </w:t>
      </w:r>
      <w:r>
        <w:rPr>
          <w:rFonts w:ascii="Times New Roman"/>
          <w:b w:val="false"/>
          <w:i w:val="false"/>
          <w:color w:val="000000"/>
          <w:sz w:val="28"/>
        </w:rPr>
        <w:t>558-баптарына</w:t>
      </w:r>
      <w:r>
        <w:rPr>
          <w:rFonts w:ascii="Times New Roman"/>
          <w:b w:val="false"/>
          <w:i w:val="false"/>
          <w:color w:val="000000"/>
          <w:sz w:val="28"/>
        </w:rPr>
        <w:t xml:space="preserve"> сәйкес әкімшілік жауапкершілікке тартылу фактілерінің болуы не болмауы туралы ақпаратқа сұрау салады;</w:t>
      </w:r>
    </w:p>
    <w:p>
      <w:pPr>
        <w:spacing w:after="0"/>
        <w:ind w:left="0"/>
        <w:jc w:val="both"/>
      </w:pPr>
      <w:r>
        <w:rPr>
          <w:rFonts w:ascii="Times New Roman"/>
          <w:b w:val="false"/>
          <w:i w:val="false"/>
          <w:color w:val="000000"/>
          <w:sz w:val="28"/>
        </w:rPr>
        <w:t>
      электрондық шот-фактура ақпараттық жүйесін пайдалану туралы келісімнін (шарттын) бары немесе жоқтығы туралы ақпаратты қызметті берушінің уәкілетті құрылымдық бөлімшесінен сұрау салады;</w:t>
      </w:r>
    </w:p>
    <w:p>
      <w:pPr>
        <w:spacing w:after="0"/>
        <w:ind w:left="0"/>
        <w:jc w:val="both"/>
      </w:pPr>
      <w:r>
        <w:rPr>
          <w:rFonts w:ascii="Times New Roman"/>
          <w:b w:val="false"/>
          <w:i w:val="false"/>
          <w:color w:val="000000"/>
          <w:sz w:val="28"/>
        </w:rPr>
        <w:t xml:space="preserve">
      "Қазақстан Республикасындағы кедендік реттеу" Қазақстан Республикасының 2017 жылғы 26 желтоқсандағы Кодекстің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аумағының және үй-жайының Кодекстің </w:t>
      </w:r>
      <w:r>
        <w:rPr>
          <w:rFonts w:ascii="Times New Roman"/>
          <w:b w:val="false"/>
          <w:i w:val="false"/>
          <w:color w:val="000000"/>
          <w:sz w:val="28"/>
        </w:rPr>
        <w:t>517-бабында</w:t>
      </w:r>
      <w:r>
        <w:rPr>
          <w:rFonts w:ascii="Times New Roman"/>
          <w:b w:val="false"/>
          <w:i w:val="false"/>
          <w:color w:val="000000"/>
          <w:sz w:val="28"/>
        </w:rPr>
        <w:t xml:space="preserve"> айқындалған талаптарға сәйкестігіне кедендік қарап тексеру жүргізеді.</w:t>
      </w:r>
    </w:p>
    <w:p>
      <w:pPr>
        <w:spacing w:after="0"/>
        <w:ind w:left="0"/>
        <w:jc w:val="both"/>
      </w:pPr>
      <w:r>
        <w:rPr>
          <w:rFonts w:ascii="Times New Roman"/>
          <w:b w:val="false"/>
          <w:i w:val="false"/>
          <w:color w:val="000000"/>
          <w:sz w:val="28"/>
        </w:rPr>
        <w:t>
      Стандарттың 10-тармағында көрсетілген негіздемелер мен жағдайлар туындаған кезде мемлекеттік қызмет көрсетуден бас тарту туралы уәжделген жауапты ресімдейді және оны қол қою үшін көрсетілетін қызметті берушінің басшысына, оны алмастыратын тұлғаға немесе басшының орынбасарына жолдайды;</w:t>
      </w:r>
    </w:p>
    <w:p>
      <w:pPr>
        <w:spacing w:after="0"/>
        <w:ind w:left="0"/>
        <w:jc w:val="both"/>
      </w:pPr>
      <w:r>
        <w:rPr>
          <w:rFonts w:ascii="Times New Roman"/>
          <w:b w:val="false"/>
          <w:i w:val="false"/>
          <w:color w:val="000000"/>
          <w:sz w:val="28"/>
        </w:rPr>
        <w:t xml:space="preserve">
      егер қызметті алушы Кодекстің </w:t>
      </w:r>
      <w:r>
        <w:rPr>
          <w:rFonts w:ascii="Times New Roman"/>
          <w:b w:val="false"/>
          <w:i w:val="false"/>
          <w:color w:val="000000"/>
          <w:sz w:val="28"/>
        </w:rPr>
        <w:t>518-бабының</w:t>
      </w:r>
      <w:r>
        <w:rPr>
          <w:rFonts w:ascii="Times New Roman"/>
          <w:b w:val="false"/>
          <w:i w:val="false"/>
          <w:color w:val="000000"/>
          <w:sz w:val="28"/>
        </w:rPr>
        <w:t xml:space="preserve"> 3-тармағында көрсетілген құжаттарды ұсынған және Кодекстің </w:t>
      </w:r>
      <w:r>
        <w:rPr>
          <w:rFonts w:ascii="Times New Roman"/>
          <w:b w:val="false"/>
          <w:i w:val="false"/>
          <w:color w:val="000000"/>
          <w:sz w:val="28"/>
        </w:rPr>
        <w:t>517-бабында</w:t>
      </w:r>
      <w:r>
        <w:rPr>
          <w:rFonts w:ascii="Times New Roman"/>
          <w:b w:val="false"/>
          <w:i w:val="false"/>
          <w:color w:val="000000"/>
          <w:sz w:val="28"/>
        </w:rPr>
        <w:t xml:space="preserve"> белгіленген талаптарына өтініш беруші сәйкес болған жағдайда, бажсыз сауда дүкендері иелерінің тізіліміне енгізу туралы бұйрықтың жобасын дайындайды және оны көрсетілетін қызметті берушінің заң бөлімшесіне жолдайды;</w:t>
      </w:r>
    </w:p>
    <w:p>
      <w:pPr>
        <w:spacing w:after="0"/>
        <w:ind w:left="0"/>
        <w:jc w:val="both"/>
      </w:pPr>
      <w:r>
        <w:rPr>
          <w:rFonts w:ascii="Times New Roman"/>
          <w:b w:val="false"/>
          <w:i w:val="false"/>
          <w:color w:val="000000"/>
          <w:sz w:val="28"/>
        </w:rPr>
        <w:t>
      5) көрсетілетін қызметті берушінің заң бөлімшесінің басшысы бұйрықтың жобасын алған күннен бастап 1 (бір) жұмыс күнінің ішінде оны қарайды және келіседі;</w:t>
      </w:r>
    </w:p>
    <w:p>
      <w:pPr>
        <w:spacing w:after="0"/>
        <w:ind w:left="0"/>
        <w:jc w:val="both"/>
      </w:pPr>
      <w:r>
        <w:rPr>
          <w:rFonts w:ascii="Times New Roman"/>
          <w:b w:val="false"/>
          <w:i w:val="false"/>
          <w:color w:val="000000"/>
          <w:sz w:val="28"/>
        </w:rPr>
        <w:t>
      6) көрсетілетін қызметті берушінің басшысы, оны алмастырушы тұлға немесе басшының орынбасары оны алған күннен бастап 1 (бір) жұмыс күннің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55" w:id="1240"/>
    <w:p>
      <w:pPr>
        <w:spacing w:after="0"/>
        <w:ind w:left="0"/>
        <w:jc w:val="left"/>
      </w:pPr>
      <w:r>
        <w:rPr>
          <w:rFonts w:ascii="Times New Roman"/>
          <w:b/>
          <w:i w:val="false"/>
          <w:color w:val="000000"/>
        </w:rPr>
        <w:t xml:space="preserve"> 4. Мемлекеттік қызмет көрсету процесінде өзара іс-қимыл</w:t>
      </w:r>
      <w:r>
        <w:br/>
      </w:r>
      <w:r>
        <w:rPr>
          <w:rFonts w:ascii="Times New Roman"/>
          <w:b/>
          <w:i w:val="false"/>
          <w:color w:val="000000"/>
        </w:rPr>
        <w:t>және ақпараттық жүйелерді пайдалану тәртібін сипаттау</w:t>
      </w:r>
    </w:p>
    <w:bookmarkEnd w:id="1240"/>
    <w:bookmarkStart w:name="z1056" w:id="1241"/>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241"/>
    <w:bookmarkStart w:name="z1057" w:id="1242"/>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242"/>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берушінің құрылымдық бөлімшелеріне қағаз тасымалдағышта сұрау салуларды жіберу;</w:t>
      </w:r>
    </w:p>
    <w:p>
      <w:pPr>
        <w:spacing w:after="0"/>
        <w:ind w:left="0"/>
        <w:jc w:val="both"/>
      </w:pPr>
      <w:r>
        <w:rPr>
          <w:rFonts w:ascii="Times New Roman"/>
          <w:b w:val="false"/>
          <w:i w:val="false"/>
          <w:color w:val="000000"/>
          <w:sz w:val="28"/>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bookmarkStart w:name="z1058" w:id="1243"/>
    <w:p>
      <w:pPr>
        <w:spacing w:after="0"/>
        <w:ind w:left="0"/>
        <w:jc w:val="both"/>
      </w:pPr>
      <w:r>
        <w:rPr>
          <w:rFonts w:ascii="Times New Roman"/>
          <w:b w:val="false"/>
          <w:i w:val="false"/>
          <w:color w:val="000000"/>
          <w:sz w:val="28"/>
        </w:rPr>
        <w:t xml:space="preserve">
      11. "Еркін қоймалар иелерінің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қосымшада</w:t>
      </w:r>
      <w:r>
        <w:rPr>
          <w:rFonts w:ascii="Times New Roman"/>
          <w:b w:val="false"/>
          <w:i w:val="false"/>
          <w:color w:val="000000"/>
          <w:sz w:val="28"/>
        </w:rPr>
        <w:t xml:space="preserve"> келтірілген.</w:t>
      </w:r>
    </w:p>
    <w:bookmarkEnd w:id="1243"/>
    <w:bookmarkStart w:name="z1059" w:id="1244"/>
    <w:p>
      <w:pPr>
        <w:spacing w:after="0"/>
        <w:ind w:left="0"/>
        <w:jc w:val="both"/>
      </w:pPr>
      <w:r>
        <w:rPr>
          <w:rFonts w:ascii="Times New Roman"/>
          <w:b w:val="false"/>
          <w:i w:val="false"/>
          <w:color w:val="000000"/>
          <w:sz w:val="28"/>
        </w:rPr>
        <w:t xml:space="preserve">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244"/>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"Еркін қоймалар иелерінің </w:t>
            </w:r>
            <w:r>
              <w:br/>
            </w:r>
            <w:r>
              <w:rPr>
                <w:rFonts w:ascii="Times New Roman"/>
                <w:b w:val="false"/>
                <w:i w:val="false"/>
                <w:color w:val="000000"/>
                <w:sz w:val="20"/>
              </w:rPr>
              <w:t xml:space="preserve">тізіліміне енгізу"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1-қосымша</w:t>
            </w:r>
          </w:p>
        </w:tc>
      </w:tr>
    </w:tbl>
    <w:p>
      <w:pPr>
        <w:spacing w:after="0"/>
        <w:ind w:left="0"/>
        <w:jc w:val="left"/>
      </w:pPr>
      <w:r>
        <w:rPr>
          <w:rFonts w:ascii="Times New Roman"/>
          <w:b/>
          <w:i w:val="false"/>
          <w:color w:val="000000"/>
        </w:rPr>
        <w:t xml:space="preserve"> "Еркін қоймалар иелерінің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098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7"/>
                    <a:stretch>
                      <a:fillRect/>
                    </a:stretch>
                  </pic:blipFill>
                  <pic:spPr>
                    <a:xfrm>
                      <a:off x="0" y="0"/>
                      <a:ext cx="7810500" cy="3098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2438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8"/>
                    <a:stretch>
                      <a:fillRect/>
                    </a:stretch>
                  </pic:blipFill>
                  <pic:spPr>
                    <a:xfrm>
                      <a:off x="0" y="0"/>
                      <a:ext cx="7810500" cy="2438400"/>
                    </a:xfrm>
                    <a:prstGeom prst="rect">
                      <a:avLst/>
                    </a:prstGeom>
                  </pic:spPr>
                </pic:pic>
              </a:graphicData>
            </a:graphic>
          </wp:inline>
        </w:drawing>
      </w:r>
    </w:p>
    <w:p>
      <w:pPr>
        <w:spacing w:after="0"/>
        <w:ind w:left="0"/>
        <w:jc w:val="left"/>
      </w:pPr>
      <w:r>
        <w:br/>
      </w:r>
      <w:r>
        <w:rPr>
          <w:rFonts w:ascii="Times New Roman"/>
          <w:b w:val="false"/>
          <w:i w:val="false"/>
          <w:color w:val="000000"/>
          <w:sz w:val="28"/>
        </w:rPr>
        <w:t xml:space="preserve">
      </w:t>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69"/>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Еркін қоймалар иелерінің</w:t>
            </w:r>
            <w:r>
              <w:br/>
            </w:r>
            <w:r>
              <w:rPr>
                <w:rFonts w:ascii="Times New Roman"/>
                <w:b w:val="false"/>
                <w:i w:val="false"/>
                <w:color w:val="000000"/>
                <w:sz w:val="20"/>
              </w:rPr>
              <w:t>тізіліміне енгізу" мемлекеттік</w:t>
            </w:r>
            <w:r>
              <w:br/>
            </w:r>
            <w:r>
              <w:rPr>
                <w:rFonts w:ascii="Times New Roman"/>
                <w:b w:val="false"/>
                <w:i w:val="false"/>
                <w:color w:val="000000"/>
                <w:sz w:val="20"/>
              </w:rPr>
              <w:t>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Портал арқылы электрондық мемлекеттік қызмет көрсету</w:t>
      </w:r>
      <w:r>
        <w:br/>
      </w:r>
      <w:r>
        <w:rPr>
          <w:rFonts w:ascii="Times New Roman"/>
          <w:b/>
          <w:i w:val="false"/>
          <w:color w:val="000000"/>
        </w:rPr>
        <w:t>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175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0"/>
                    <a:stretch>
                      <a:fillRect/>
                    </a:stretch>
                  </pic:blipFill>
                  <pic:spPr>
                    <a:xfrm>
                      <a:off x="0" y="0"/>
                      <a:ext cx="7175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48-қосымша</w:t>
            </w:r>
          </w:p>
        </w:tc>
      </w:tr>
    </w:tbl>
    <w:bookmarkStart w:name="z1063" w:id="1245"/>
    <w:p>
      <w:pPr>
        <w:spacing w:after="0"/>
        <w:ind w:left="0"/>
        <w:jc w:val="left"/>
      </w:pPr>
      <w:r>
        <w:rPr>
          <w:rFonts w:ascii="Times New Roman"/>
          <w:b/>
          <w:i w:val="false"/>
          <w:color w:val="000000"/>
        </w:rPr>
        <w:t xml:space="preserve"> "Бажсыз сауда дүкендері иелерінің тізіліміне енгізу"</w:t>
      </w:r>
      <w:r>
        <w:br/>
      </w:r>
      <w:r>
        <w:rPr>
          <w:rFonts w:ascii="Times New Roman"/>
          <w:b/>
          <w:i w:val="false"/>
          <w:color w:val="000000"/>
        </w:rPr>
        <w:t>мемлекеттік көрсетілетін қызмет регламенті</w:t>
      </w:r>
    </w:p>
    <w:bookmarkEnd w:id="1245"/>
    <w:bookmarkStart w:name="z1064" w:id="1246"/>
    <w:p>
      <w:pPr>
        <w:spacing w:after="0"/>
        <w:ind w:left="0"/>
        <w:jc w:val="left"/>
      </w:pPr>
      <w:r>
        <w:rPr>
          <w:rFonts w:ascii="Times New Roman"/>
          <w:b/>
          <w:i w:val="false"/>
          <w:color w:val="000000"/>
        </w:rPr>
        <w:t xml:space="preserve"> 1. Жалпы ережелер</w:t>
      </w:r>
    </w:p>
    <w:bookmarkEnd w:id="1246"/>
    <w:bookmarkStart w:name="z1065" w:id="1247"/>
    <w:p>
      <w:pPr>
        <w:spacing w:after="0"/>
        <w:ind w:left="0"/>
        <w:jc w:val="both"/>
      </w:pPr>
      <w:r>
        <w:rPr>
          <w:rFonts w:ascii="Times New Roman"/>
          <w:b w:val="false"/>
          <w:i w:val="false"/>
          <w:color w:val="000000"/>
          <w:sz w:val="28"/>
        </w:rPr>
        <w:t xml:space="preserve">
      1. "Бажсыз сауда дүкендері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"Бажсыз сауда дүкендері иелерінің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болып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247"/>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w:t>
      </w:r>
    </w:p>
    <w:p>
      <w:pPr>
        <w:spacing w:after="0"/>
        <w:ind w:left="0"/>
        <w:jc w:val="both"/>
      </w:pPr>
      <w:r>
        <w:rPr>
          <w:rFonts w:ascii="Times New Roman"/>
          <w:b w:val="false"/>
          <w:i w:val="false"/>
          <w:color w:val="000000"/>
          <w:sz w:val="28"/>
        </w:rPr>
        <w:t>
      1) көрсетілетін қызметті берушінің кеңсесі арқылы;</w:t>
      </w:r>
    </w:p>
    <w:p>
      <w:pPr>
        <w:spacing w:after="0"/>
        <w:ind w:left="0"/>
        <w:jc w:val="both"/>
      </w:pPr>
      <w:r>
        <w:rPr>
          <w:rFonts w:ascii="Times New Roman"/>
          <w:b w:val="false"/>
          <w:i w:val="false"/>
          <w:color w:val="000000"/>
          <w:sz w:val="28"/>
        </w:rPr>
        <w:t>
      2) www.egov.kz "электрондық үкімет" веб-порталы (бұдан әрі – портал) арқылы жүзеге асырылады.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04.10.2017 </w:t>
      </w:r>
      <w:r>
        <w:rPr>
          <w:rFonts w:ascii="Times New Roman"/>
          <w:b w:val="false"/>
          <w:i w:val="false"/>
          <w:color w:val="000000"/>
          <w:sz w:val="28"/>
        </w:rPr>
        <w:t>№ 595</w:t>
      </w:r>
      <w:r>
        <w:rPr>
          <w:rFonts w:ascii="Times New Roman"/>
          <w:b w:val="false"/>
          <w:i w:val="false"/>
          <w:color w:val="ff0000"/>
          <w:sz w:val="28"/>
        </w:rPr>
        <w:t xml:space="preserve"> (алғашқы ресми жарияланған күнінен кейін күнтiзбелiк он күн өткен соң қолданысқа енгiзiледi);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066" w:id="1248"/>
    <w:p>
      <w:pPr>
        <w:spacing w:after="0"/>
        <w:ind w:left="0"/>
        <w:jc w:val="both"/>
      </w:pPr>
      <w:r>
        <w:rPr>
          <w:rFonts w:ascii="Times New Roman"/>
          <w:b w:val="false"/>
          <w:i w:val="false"/>
          <w:color w:val="000000"/>
          <w:sz w:val="28"/>
        </w:rPr>
        <w:t>
      2. Мемлекеттік қызметті көрсету нысаны: электрондық (ішінара автоматтандырылған) немесе қағаз түрінде.</w:t>
      </w:r>
    </w:p>
    <w:bookmarkEnd w:id="1248"/>
    <w:bookmarkStart w:name="z1067" w:id="1249"/>
    <w:p>
      <w:pPr>
        <w:spacing w:after="0"/>
        <w:ind w:left="0"/>
        <w:jc w:val="both"/>
      </w:pPr>
      <w:r>
        <w:rPr>
          <w:rFonts w:ascii="Times New Roman"/>
          <w:b w:val="false"/>
          <w:i w:val="false"/>
          <w:color w:val="000000"/>
          <w:sz w:val="28"/>
        </w:rPr>
        <w:t>
      3. Мемлекеттік қызмет көрсету нәтижесі – көрсетілетін қызметті берушінің басшысы (оны алмастыратын тұлға немесе орынбасары) бұйрығымен ресімделген бажсыз сауда дүкендері иелерінің тізіліміне енгізу туралы шешім, немесе Стандарттың 10-тармағында көрсетілген жағдайлар мен негіздемелер бойынша мемлекеттік қызметті көрсетуден бас тарту туралы уәжделген жауап.</w:t>
      </w:r>
    </w:p>
    <w:bookmarkEnd w:id="1249"/>
    <w:p>
      <w:pPr>
        <w:spacing w:after="0"/>
        <w:ind w:left="0"/>
        <w:jc w:val="both"/>
      </w:pPr>
      <w:r>
        <w:rPr>
          <w:rFonts w:ascii="Times New Roman"/>
          <w:b w:val="false"/>
          <w:i w:val="false"/>
          <w:color w:val="000000"/>
          <w:sz w:val="28"/>
        </w:rPr>
        <w:t>
      Мемлекеттік қызметті көрсету нәтижесін ұсыну нысаны: электрондық түрде.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both"/>
      </w:pPr>
      <w:r>
        <w:rPr>
          <w:rFonts w:ascii="Times New Roman"/>
          <w:b w:val="false"/>
          <w:i w:val="false"/>
          <w:color w:val="000000"/>
          <w:sz w:val="28"/>
        </w:rPr>
        <w:t>
      Көрсетілетін қызметті алушы портал арқылы жүгінген жағдайда, мемлекеттік қызмет көрсету нәтижесі көрсетілетін қызметті алушының "жеке кабинетіне" электрондық құжат нысанында жолданады.</w:t>
      </w:r>
    </w:p>
    <w:p>
      <w:pPr>
        <w:spacing w:after="0"/>
        <w:ind w:left="0"/>
        <w:jc w:val="both"/>
      </w:pPr>
      <w:r>
        <w:rPr>
          <w:rFonts w:ascii="Times New Roman"/>
          <w:b w:val="false"/>
          <w:i w:val="false"/>
          <w:color w:val="000000"/>
          <w:sz w:val="28"/>
        </w:rPr>
        <w:t>
      Көрсетілетін қызметті беруші мемлекеттік қызмет көрсету нәтижесі туралы деректерді тиісті ақпараттық жүйеге енгізеді.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68" w:id="1250"/>
    <w:p>
      <w:pPr>
        <w:spacing w:after="0"/>
        <w:ind w:left="0"/>
        <w:jc w:val="left"/>
      </w:pPr>
      <w:r>
        <w:rPr>
          <w:rFonts w:ascii="Times New Roman"/>
          <w:b/>
          <w:i w:val="false"/>
          <w:color w:val="000000"/>
        </w:rPr>
        <w:t xml:space="preserve"> 2. Мемлекеттік қызмет көрсету процесінде көрсетілетін</w:t>
      </w:r>
      <w:r>
        <w:br/>
      </w:r>
      <w:r>
        <w:rPr>
          <w:rFonts w:ascii="Times New Roman"/>
          <w:b/>
          <w:i w:val="false"/>
          <w:color w:val="000000"/>
        </w:rPr>
        <w:t>қызметті берушінің құрылымдық бөлімшелері іс-әрекетінің тәртібі</w:t>
      </w:r>
    </w:p>
    <w:bookmarkEnd w:id="1250"/>
    <w:bookmarkStart w:name="z1069" w:id="1251"/>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немесе портал арқылы кеден өкілдерінің тізіліміне енгізу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251"/>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70" w:id="1252"/>
    <w:p>
      <w:pPr>
        <w:spacing w:after="0"/>
        <w:ind w:left="0"/>
        <w:jc w:val="both"/>
      </w:pPr>
      <w:r>
        <w:rPr>
          <w:rFonts w:ascii="Times New Roman"/>
          <w:b w:val="false"/>
          <w:i w:val="false"/>
          <w:color w:val="000000"/>
          <w:sz w:val="28"/>
        </w:rPr>
        <w:t>
      5. Мемлекеттік қызмет көрсету үдерісінің құрамына кіретін рәсімдер (іс-әрекеттер), оларды орындау ұзақтығы:</w:t>
      </w:r>
    </w:p>
    <w:bookmarkEnd w:id="1252"/>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берушінің кеңсе қызметкері көрсетілетін қызметті алушыдан өтініш және оған қосымша құжаттар келіп түскен сәттен бастап оны қабылдайды және өтініштің көшірмесіне көрсетілетін қызметті беруші кеңсесінде өтініш түскен күні мен кіріс нөмірін көрсете отырып тіркеу туралы белгі қоюы;</w:t>
      </w:r>
    </w:p>
    <w:p>
      <w:pPr>
        <w:spacing w:after="0"/>
        <w:ind w:left="0"/>
        <w:jc w:val="both"/>
      </w:pPr>
      <w:r>
        <w:rPr>
          <w:rFonts w:ascii="Times New Roman"/>
          <w:b w:val="false"/>
          <w:i w:val="false"/>
          <w:color w:val="000000"/>
          <w:sz w:val="28"/>
        </w:rPr>
        <w:t>
      2) көрсетілетін қызметті берушінің кеңсе қызметкері өтінішті, көрсетілетін қызметті алушыдан келіп түскен сәттен бастап 30 (отыз) минут ішінде тіркеуі;</w:t>
      </w:r>
    </w:p>
    <w:p>
      <w:pPr>
        <w:spacing w:after="0"/>
        <w:ind w:left="0"/>
        <w:jc w:val="both"/>
      </w:pPr>
      <w:r>
        <w:rPr>
          <w:rFonts w:ascii="Times New Roman"/>
          <w:b w:val="false"/>
          <w:i w:val="false"/>
          <w:color w:val="000000"/>
          <w:sz w:val="28"/>
        </w:rPr>
        <w:t>
      3) көрсетілетін қызметті берушінің басшысы өтінішті тіркеген күннен бастап 1 (бір) жұмыс күнінің ішінде қарауы;</w:t>
      </w:r>
    </w:p>
    <w:p>
      <w:pPr>
        <w:spacing w:after="0"/>
        <w:ind w:left="0"/>
        <w:jc w:val="both"/>
      </w:pPr>
      <w:r>
        <w:rPr>
          <w:rFonts w:ascii="Times New Roman"/>
          <w:b w:val="false"/>
          <w:i w:val="false"/>
          <w:color w:val="000000"/>
          <w:sz w:val="28"/>
        </w:rPr>
        <w:t>
      4) көрсетілетін қызметті берушінің мемлекеттік қызметті көрсетуге жауапты құрылымдық бөлімшесінің (бұдан әрі – көрсетілетін қызметті берушінің құрылымдық бөлімшесі) басшысы өтінішті алған күннен бастап 1 (бір) жұмыс күнінің ішінде қарауы;</w:t>
      </w:r>
    </w:p>
    <w:p>
      <w:pPr>
        <w:spacing w:after="0"/>
        <w:ind w:left="0"/>
        <w:jc w:val="both"/>
      </w:pPr>
      <w:r>
        <w:rPr>
          <w:rFonts w:ascii="Times New Roman"/>
          <w:b w:val="false"/>
          <w:i w:val="false"/>
          <w:color w:val="000000"/>
          <w:sz w:val="28"/>
        </w:rPr>
        <w:t>
      5) көрсетілетін қызметті берушінің құрылымдық бөлімшесінің қызметкері өтінішті алған күннен бастап 6 (алты) жұмыс күннің ішінде қарауы және мемлекеттік қызметті көрсету нәтижесін ресімдеуі.</w:t>
      </w:r>
    </w:p>
    <w:p>
      <w:pPr>
        <w:spacing w:after="0"/>
        <w:ind w:left="0"/>
        <w:jc w:val="both"/>
      </w:pPr>
      <w:r>
        <w:rPr>
          <w:rFonts w:ascii="Times New Roman"/>
          <w:b w:val="false"/>
          <w:i w:val="false"/>
          <w:color w:val="000000"/>
          <w:sz w:val="28"/>
        </w:rPr>
        <w:t xml:space="preserve">
      Көрсетілетін қызметті берушінің құрылымдық бөлімшесінің қызметкері "Қазақстан Республикасындағы кедендік реттеу" Қазақстан Республикасының 2017 жылғы 26 желтоқсандағы Кодексінің (бұдан әрі – Кодекс) </w:t>
      </w:r>
      <w:r>
        <w:rPr>
          <w:rFonts w:ascii="Times New Roman"/>
          <w:b w:val="false"/>
          <w:i w:val="false"/>
          <w:color w:val="000000"/>
          <w:sz w:val="28"/>
        </w:rPr>
        <w:t>415-бабына</w:t>
      </w:r>
      <w:r>
        <w:rPr>
          <w:rFonts w:ascii="Times New Roman"/>
          <w:b w:val="false"/>
          <w:i w:val="false"/>
          <w:color w:val="000000"/>
          <w:sz w:val="28"/>
        </w:rPr>
        <w:t xml:space="preserve"> сәйкес көрсетілетін қызметті алушының аумағының және үй-жайының Кодекстің </w:t>
      </w:r>
      <w:r>
        <w:rPr>
          <w:rFonts w:ascii="Times New Roman"/>
          <w:b w:val="false"/>
          <w:i w:val="false"/>
          <w:color w:val="000000"/>
          <w:sz w:val="28"/>
        </w:rPr>
        <w:t>524-бабында</w:t>
      </w:r>
      <w:r>
        <w:rPr>
          <w:rFonts w:ascii="Times New Roman"/>
          <w:b w:val="false"/>
          <w:i w:val="false"/>
          <w:color w:val="000000"/>
          <w:sz w:val="28"/>
        </w:rPr>
        <w:t xml:space="preserve"> айқындалған талаптарға сәйкестігіне кедендік қарап тексеру жүргізеді және аумақты және үй-жайды кедендік қарап тексерудің тиісті актісін рәсімдейді. Аумақты және үй-жайды кедендік тексеру кезінде көрсетілетін қызметті алушы көрсетілетін қызметті берушіге Кодекстің </w:t>
      </w:r>
      <w:r>
        <w:rPr>
          <w:rFonts w:ascii="Times New Roman"/>
          <w:b w:val="false"/>
          <w:i w:val="false"/>
          <w:color w:val="000000"/>
          <w:sz w:val="28"/>
        </w:rPr>
        <w:t>525-бабының</w:t>
      </w:r>
      <w:r>
        <w:rPr>
          <w:rFonts w:ascii="Times New Roman"/>
          <w:b w:val="false"/>
          <w:i w:val="false"/>
          <w:color w:val="000000"/>
          <w:sz w:val="28"/>
        </w:rPr>
        <w:t xml:space="preserve"> 3-тармағында көзделінген құжаттардың көшірмесін түпнұсқасын көрсете отырып ұсынады, ұсынылған құжаттардың көшірмелері аумақты және үй-жайды кедендік қарап тексерудің актісіне қоса тіркеліп, бір данасы кедендік қарап тексеру актісімен көрсетілетін қызметті алушыға тапсырылады. Құрылымдық бөлімшенің қызметкері тексеріп қарау нәтижелері бойынша мемлекеттік қызметті көрсету немесе Кодекстің </w:t>
      </w:r>
      <w:r>
        <w:rPr>
          <w:rFonts w:ascii="Times New Roman"/>
          <w:b w:val="false"/>
          <w:i w:val="false"/>
          <w:color w:val="000000"/>
          <w:sz w:val="28"/>
        </w:rPr>
        <w:t>525-бабының</w:t>
      </w:r>
      <w:r>
        <w:rPr>
          <w:rFonts w:ascii="Times New Roman"/>
          <w:b w:val="false"/>
          <w:i w:val="false"/>
          <w:color w:val="000000"/>
          <w:sz w:val="28"/>
        </w:rPr>
        <w:t xml:space="preserve"> 3-тармағында белгіленген құжаттарды ұсынбаған жағдайда немесе Кодекстің </w:t>
      </w:r>
      <w:r>
        <w:rPr>
          <w:rFonts w:ascii="Times New Roman"/>
          <w:b w:val="false"/>
          <w:i w:val="false"/>
          <w:color w:val="000000"/>
          <w:sz w:val="28"/>
        </w:rPr>
        <w:t>524 бабында</w:t>
      </w:r>
      <w:r>
        <w:rPr>
          <w:rFonts w:ascii="Times New Roman"/>
          <w:b w:val="false"/>
          <w:i w:val="false"/>
          <w:color w:val="000000"/>
          <w:sz w:val="28"/>
        </w:rPr>
        <w:t xml:space="preserve"> белгіленген шарттарға өтініш берушінің сәйкес болмағанда бас тарту туралы уәжделген жауап беру шешімін шығаруы;</w:t>
      </w:r>
    </w:p>
    <w:p>
      <w:pPr>
        <w:spacing w:after="0"/>
        <w:ind w:left="0"/>
        <w:jc w:val="both"/>
      </w:pPr>
      <w:r>
        <w:rPr>
          <w:rFonts w:ascii="Times New Roman"/>
          <w:b w:val="false"/>
          <w:i w:val="false"/>
          <w:color w:val="000000"/>
          <w:sz w:val="28"/>
        </w:rPr>
        <w:t>
      6) көрсетілетін қызметті беруші заң бөлімшесінің басшысы бұйрықтың жобасын оны алған күннен бастап 1 (бір) жұмыс күннің ішінде қарауы;</w:t>
      </w:r>
    </w:p>
    <w:p>
      <w:pPr>
        <w:spacing w:after="0"/>
        <w:ind w:left="0"/>
        <w:jc w:val="both"/>
      </w:pPr>
      <w:r>
        <w:rPr>
          <w:rFonts w:ascii="Times New Roman"/>
          <w:b w:val="false"/>
          <w:i w:val="false"/>
          <w:color w:val="000000"/>
          <w:sz w:val="28"/>
        </w:rPr>
        <w:t>
      7) көрсетілетін қызметті берушінің басшысы, оны алмастыратын тұлға немесе орынбасары оны алған күннен бастап 1 (бір) жұмыс күннің ішінде мемлекеттік қызметті көрсету нәтижесіне қол қоюы;</w:t>
      </w:r>
    </w:p>
    <w:p>
      <w:pPr>
        <w:spacing w:after="0"/>
        <w:ind w:left="0"/>
        <w:jc w:val="both"/>
      </w:pPr>
      <w:r>
        <w:rPr>
          <w:rFonts w:ascii="Times New Roman"/>
          <w:b w:val="false"/>
          <w:i w:val="false"/>
          <w:color w:val="000000"/>
          <w:sz w:val="28"/>
        </w:rPr>
        <w:t>
      8) көрсетілетін қызметті берушінің кеңсе қызметкері көрсетілетін қызметті берушінің басшысы оған қол қойғаннан кейін 30 (отыз) минуттын ішінде мемлекеттік қызметті көрсету нәтижесін тіркеуі және көрсетілетін қызметті алушыға жолдауы.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p>
      <w:pPr>
        <w:spacing w:after="0"/>
        <w:ind w:left="0"/>
        <w:jc w:val="both"/>
      </w:pPr>
      <w:r>
        <w:rPr>
          <w:rFonts w:ascii="Times New Roman"/>
          <w:b w:val="false"/>
          <w:i w:val="false"/>
          <w:color w:val="000000"/>
          <w:sz w:val="28"/>
        </w:rPr>
        <w:t>
      1) тіркелген және көрсетілетін қызметті берушінің басшысына берілген өтініш;</w:t>
      </w:r>
    </w:p>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жолданған өтініш;</w:t>
      </w:r>
    </w:p>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кызметкеріна жолданған өтініш;</w:t>
      </w:r>
    </w:p>
    <w:p>
      <w:pPr>
        <w:spacing w:after="0"/>
        <w:ind w:left="0"/>
        <w:jc w:val="both"/>
      </w:pPr>
      <w:r>
        <w:rPr>
          <w:rFonts w:ascii="Times New Roman"/>
          <w:b w:val="false"/>
          <w:i w:val="false"/>
          <w:color w:val="000000"/>
          <w:sz w:val="28"/>
        </w:rPr>
        <w:t>
      4) ресімделген және көрсетілетін қызметті берушінің заң бөлімшесіне келісуге жолданған мемлекеттік қызмет көрсету нәтижесі;</w:t>
      </w:r>
    </w:p>
    <w:p>
      <w:pPr>
        <w:spacing w:after="0"/>
        <w:ind w:left="0"/>
        <w:jc w:val="both"/>
      </w:pPr>
      <w:r>
        <w:rPr>
          <w:rFonts w:ascii="Times New Roman"/>
          <w:b w:val="false"/>
          <w:i w:val="false"/>
          <w:color w:val="000000"/>
          <w:sz w:val="28"/>
        </w:rPr>
        <w:t>
      5) қаралған және көрсетілетін қызметті берушінің заң бөлімшесінің кызметкеріна жолданған бұйрықтың жобасы;</w:t>
      </w:r>
    </w:p>
    <w:p>
      <w:pPr>
        <w:spacing w:after="0"/>
        <w:ind w:left="0"/>
        <w:jc w:val="both"/>
      </w:pPr>
      <w:r>
        <w:rPr>
          <w:rFonts w:ascii="Times New Roman"/>
          <w:b w:val="false"/>
          <w:i w:val="false"/>
          <w:color w:val="000000"/>
          <w:sz w:val="28"/>
        </w:rPr>
        <w:t>
      6) келісілген бұйрықтың жобасы;</w:t>
      </w:r>
    </w:p>
    <w:p>
      <w:pPr>
        <w:spacing w:after="0"/>
        <w:ind w:left="0"/>
        <w:jc w:val="both"/>
      </w:pPr>
      <w:r>
        <w:rPr>
          <w:rFonts w:ascii="Times New Roman"/>
          <w:b w:val="false"/>
          <w:i w:val="false"/>
          <w:color w:val="000000"/>
          <w:sz w:val="28"/>
        </w:rPr>
        <w:t>
      7)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Start w:name="z1071" w:id="1253"/>
    <w:p>
      <w:pPr>
        <w:spacing w:after="0"/>
        <w:ind w:left="0"/>
        <w:jc w:val="left"/>
      </w:pPr>
      <w:r>
        <w:rPr>
          <w:rFonts w:ascii="Times New Roman"/>
          <w:b/>
          <w:i w:val="false"/>
          <w:color w:val="000000"/>
        </w:rPr>
        <w:t xml:space="preserve"> 3. Мемлекеттік қызмет көрсету процесінде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1253"/>
    <w:bookmarkStart w:name="z1072" w:id="1254"/>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254"/>
    <w:p>
      <w:pPr>
        <w:spacing w:after="0"/>
        <w:ind w:left="0"/>
        <w:jc w:val="both"/>
      </w:pPr>
      <w:r>
        <w:rPr>
          <w:rFonts w:ascii="Times New Roman"/>
          <w:b w:val="false"/>
          <w:i w:val="false"/>
          <w:color w:val="000000"/>
          <w:sz w:val="28"/>
        </w:rPr>
        <w:t>
      1) көрсетілетін қызметті берушінің кеңсесінің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p>
      <w:pPr>
        <w:spacing w:after="0"/>
        <w:ind w:left="0"/>
        <w:jc w:val="both"/>
      </w:pPr>
      <w:r>
        <w:rPr>
          <w:rFonts w:ascii="Times New Roman"/>
          <w:b w:val="false"/>
          <w:i w:val="false"/>
          <w:color w:val="000000"/>
          <w:sz w:val="28"/>
        </w:rPr>
        <w:t>
      5) көрсетілетін қызметті берушінің заң бөлімшесінің басшысы;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6)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7-тармаққа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73" w:id="1255"/>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255"/>
    <w:p>
      <w:pPr>
        <w:spacing w:after="0"/>
        <w:ind w:left="0"/>
        <w:jc w:val="both"/>
      </w:pPr>
      <w:r>
        <w:rPr>
          <w:rFonts w:ascii="Times New Roman"/>
          <w:b w:val="false"/>
          <w:i w:val="false"/>
          <w:color w:val="000000"/>
          <w:sz w:val="28"/>
        </w:rPr>
        <w:t>
      1) көрсетілетін қызметті берушінің кеңсе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берушінің басшысы, оны алмастыратын тұлға немесе орынбасары өтінішті тіркеген күннен бастап 1 (бір) жұмыс күнінің ішінде оны қарайды және көрсетілетін қызметті берушінің құрылымдық бөлімшесінің басшысына нұсқаумен жібереді;</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өтінішті алған күннен бастап 1 (бір) жұмыс күнінің ішінде оны қарастырады және көрсетілетін қызметті беруші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берушінің құрылымдық бөлімшесінің қызметкері өтінішті алған күннен бастап 6 (алты) жұмыс күнінің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xml:space="preserve">
      көрсетілетін қызметті беруші уәкілетті құрылымдық бөлімшесіне өтініш берген күніне кедендік төлемдерді, салықтарды және арнайы демпингке қарсы, өтемақы баждарын, өсімпұлдарды, пайыздарды төлеу бойынша белгіленген мерзімдегі орындалмаған міндеттерінің бар болуы не болмауы туралы ақпаратқа сұрау салады; </w:t>
      </w:r>
    </w:p>
    <w:p>
      <w:pPr>
        <w:spacing w:after="0"/>
        <w:ind w:left="0"/>
        <w:jc w:val="both"/>
      </w:pPr>
      <w:r>
        <w:rPr>
          <w:rFonts w:ascii="Times New Roman"/>
          <w:b w:val="false"/>
          <w:i w:val="false"/>
          <w:color w:val="000000"/>
          <w:sz w:val="28"/>
        </w:rPr>
        <w:t xml:space="preserve">
      көрсетілетін қызметті берушіуәкілетті құрылымдық бөлімшесіне көрсетілетін қызметті берушіге өтініш берген күнге дейінгі бір жыл ішінде Әкімшілік құқық бұзушылық туралы Қазақстан Республикасының 2014 жылғы 5 шілдедегі Кодексінің </w:t>
      </w:r>
      <w:r>
        <w:rPr>
          <w:rFonts w:ascii="Times New Roman"/>
          <w:b w:val="false"/>
          <w:i w:val="false"/>
          <w:color w:val="000000"/>
          <w:sz w:val="28"/>
        </w:rPr>
        <w:t>528</w:t>
      </w:r>
      <w:r>
        <w:rPr>
          <w:rFonts w:ascii="Times New Roman"/>
          <w:b w:val="false"/>
          <w:i w:val="false"/>
          <w:color w:val="000000"/>
          <w:sz w:val="28"/>
        </w:rPr>
        <w:t xml:space="preserve">, </w:t>
      </w:r>
      <w:r>
        <w:rPr>
          <w:rFonts w:ascii="Times New Roman"/>
          <w:b w:val="false"/>
          <w:i w:val="false"/>
          <w:color w:val="000000"/>
          <w:sz w:val="28"/>
        </w:rPr>
        <w:t>532</w:t>
      </w:r>
      <w:r>
        <w:rPr>
          <w:rFonts w:ascii="Times New Roman"/>
          <w:b w:val="false"/>
          <w:i w:val="false"/>
          <w:color w:val="000000"/>
          <w:sz w:val="28"/>
        </w:rPr>
        <w:t xml:space="preserve">, </w:t>
      </w:r>
      <w:r>
        <w:rPr>
          <w:rFonts w:ascii="Times New Roman"/>
          <w:b w:val="false"/>
          <w:i w:val="false"/>
          <w:color w:val="000000"/>
          <w:sz w:val="28"/>
        </w:rPr>
        <w:t>535</w:t>
      </w:r>
      <w:r>
        <w:rPr>
          <w:rFonts w:ascii="Times New Roman"/>
          <w:b w:val="false"/>
          <w:i w:val="false"/>
          <w:color w:val="000000"/>
          <w:sz w:val="28"/>
        </w:rPr>
        <w:t xml:space="preserve">, </w:t>
      </w:r>
      <w:r>
        <w:rPr>
          <w:rFonts w:ascii="Times New Roman"/>
          <w:b w:val="false"/>
          <w:i w:val="false"/>
          <w:color w:val="000000"/>
          <w:sz w:val="28"/>
        </w:rPr>
        <w:t>538</w:t>
      </w:r>
      <w:r>
        <w:rPr>
          <w:rFonts w:ascii="Times New Roman"/>
          <w:b w:val="false"/>
          <w:i w:val="false"/>
          <w:color w:val="000000"/>
          <w:sz w:val="28"/>
        </w:rPr>
        <w:t xml:space="preserve">, </w:t>
      </w:r>
      <w:r>
        <w:rPr>
          <w:rFonts w:ascii="Times New Roman"/>
          <w:b w:val="false"/>
          <w:i w:val="false"/>
          <w:color w:val="000000"/>
          <w:sz w:val="28"/>
        </w:rPr>
        <w:t>544</w:t>
      </w:r>
      <w:r>
        <w:rPr>
          <w:rFonts w:ascii="Times New Roman"/>
          <w:b w:val="false"/>
          <w:i w:val="false"/>
          <w:color w:val="000000"/>
          <w:sz w:val="28"/>
        </w:rPr>
        <w:t xml:space="preserve">, </w:t>
      </w:r>
      <w:r>
        <w:rPr>
          <w:rFonts w:ascii="Times New Roman"/>
          <w:b w:val="false"/>
          <w:i w:val="false"/>
          <w:color w:val="000000"/>
          <w:sz w:val="28"/>
        </w:rPr>
        <w:t>551</w:t>
      </w:r>
      <w:r>
        <w:rPr>
          <w:rFonts w:ascii="Times New Roman"/>
          <w:b w:val="false"/>
          <w:i w:val="false"/>
          <w:color w:val="000000"/>
          <w:sz w:val="28"/>
        </w:rPr>
        <w:t xml:space="preserve"> және </w:t>
      </w:r>
      <w:r>
        <w:rPr>
          <w:rFonts w:ascii="Times New Roman"/>
          <w:b w:val="false"/>
          <w:i w:val="false"/>
          <w:color w:val="000000"/>
          <w:sz w:val="28"/>
        </w:rPr>
        <w:t>555-баптарына</w:t>
      </w:r>
      <w:r>
        <w:rPr>
          <w:rFonts w:ascii="Times New Roman"/>
          <w:b w:val="false"/>
          <w:i w:val="false"/>
          <w:color w:val="000000"/>
          <w:sz w:val="28"/>
        </w:rPr>
        <w:t xml:space="preserve"> сәйкес әкімшілік жауапкершілікке тартылу фактілерінің болуы не болмауы туралы ақпаратқа сұрау салады;</w:t>
      </w:r>
    </w:p>
    <w:p>
      <w:pPr>
        <w:spacing w:after="0"/>
        <w:ind w:left="0"/>
        <w:jc w:val="both"/>
      </w:pPr>
      <w:r>
        <w:rPr>
          <w:rFonts w:ascii="Times New Roman"/>
          <w:b w:val="false"/>
          <w:i w:val="false"/>
          <w:color w:val="000000"/>
          <w:sz w:val="28"/>
        </w:rPr>
        <w:t>
      электрондық шот-фактура ақпараттық жүйесін пайдалану туралы келісімнін (шарттын) бары немесе жоқтығы туралы ақпаратты қызметті берушінің уәкілетті құрылымдық бөлімшесінен сұрау салады;</w:t>
      </w:r>
    </w:p>
    <w:p>
      <w:pPr>
        <w:spacing w:after="0"/>
        <w:ind w:left="0"/>
        <w:jc w:val="both"/>
      </w:pPr>
      <w:r>
        <w:rPr>
          <w:rFonts w:ascii="Times New Roman"/>
          <w:b w:val="false"/>
          <w:i w:val="false"/>
          <w:color w:val="000000"/>
          <w:sz w:val="28"/>
        </w:rPr>
        <w:t xml:space="preserve">
      "Қазақстан Республикасындағы кедендік реттеу" Қазақстан Республикасының 2017 жылғы 26 желтоқсандағы Кодекстің </w:t>
      </w:r>
      <w:r>
        <w:rPr>
          <w:rFonts w:ascii="Times New Roman"/>
          <w:b w:val="false"/>
          <w:i w:val="false"/>
          <w:color w:val="000000"/>
          <w:sz w:val="28"/>
        </w:rPr>
        <w:t>415-бабының</w:t>
      </w:r>
      <w:r>
        <w:rPr>
          <w:rFonts w:ascii="Times New Roman"/>
          <w:b w:val="false"/>
          <w:i w:val="false"/>
          <w:color w:val="000000"/>
          <w:sz w:val="28"/>
        </w:rPr>
        <w:t xml:space="preserve"> 3-тармағына сәйкес көрсетілетін қызметті алушының аумағының және үй-жайының Кодекстің </w:t>
      </w:r>
      <w:r>
        <w:rPr>
          <w:rFonts w:ascii="Times New Roman"/>
          <w:b w:val="false"/>
          <w:i w:val="false"/>
          <w:color w:val="000000"/>
          <w:sz w:val="28"/>
        </w:rPr>
        <w:t>524-бабында</w:t>
      </w:r>
      <w:r>
        <w:rPr>
          <w:rFonts w:ascii="Times New Roman"/>
          <w:b w:val="false"/>
          <w:i w:val="false"/>
          <w:color w:val="000000"/>
          <w:sz w:val="28"/>
        </w:rPr>
        <w:t xml:space="preserve"> айқындалған талаптарға сәйкестігіне кедендік қарап тексеру жүргізеді.</w:t>
      </w:r>
    </w:p>
    <w:p>
      <w:pPr>
        <w:spacing w:after="0"/>
        <w:ind w:left="0"/>
        <w:jc w:val="both"/>
      </w:pPr>
      <w:r>
        <w:rPr>
          <w:rFonts w:ascii="Times New Roman"/>
          <w:b w:val="false"/>
          <w:i w:val="false"/>
          <w:color w:val="000000"/>
          <w:sz w:val="28"/>
        </w:rPr>
        <w:t>
      Стандарттың 10-тармағында көрсетілген жағдайлар туындаған кезде мемлекеттік қызмет көрсетуден бас тарту туралы уәжделген жауапты ресімдейді және оны қол қою үшін көрсетілетін қызметті берушінің басшысына, оны алмастыратын тұлғаға немесе басшының орынбасарына жолдайды;</w:t>
      </w:r>
    </w:p>
    <w:p>
      <w:pPr>
        <w:spacing w:after="0"/>
        <w:ind w:left="0"/>
        <w:jc w:val="both"/>
      </w:pPr>
      <w:r>
        <w:rPr>
          <w:rFonts w:ascii="Times New Roman"/>
          <w:b w:val="false"/>
          <w:i w:val="false"/>
          <w:color w:val="000000"/>
          <w:sz w:val="28"/>
        </w:rPr>
        <w:t xml:space="preserve">
      егер қызметті алушы Кодекстің </w:t>
      </w:r>
      <w:r>
        <w:rPr>
          <w:rFonts w:ascii="Times New Roman"/>
          <w:b w:val="false"/>
          <w:i w:val="false"/>
          <w:color w:val="000000"/>
          <w:sz w:val="28"/>
        </w:rPr>
        <w:t>525-бабының</w:t>
      </w:r>
      <w:r>
        <w:rPr>
          <w:rFonts w:ascii="Times New Roman"/>
          <w:b w:val="false"/>
          <w:i w:val="false"/>
          <w:color w:val="000000"/>
          <w:sz w:val="28"/>
        </w:rPr>
        <w:t xml:space="preserve"> 3-тармағымен айқындалған талаптарға және өтініш берушінің Кодекстің </w:t>
      </w:r>
      <w:r>
        <w:rPr>
          <w:rFonts w:ascii="Times New Roman"/>
          <w:b w:val="false"/>
          <w:i w:val="false"/>
          <w:color w:val="000000"/>
          <w:sz w:val="28"/>
        </w:rPr>
        <w:t>524-бабына</w:t>
      </w:r>
      <w:r>
        <w:rPr>
          <w:rFonts w:ascii="Times New Roman"/>
          <w:b w:val="false"/>
          <w:i w:val="false"/>
          <w:color w:val="000000"/>
          <w:sz w:val="28"/>
        </w:rPr>
        <w:t xml:space="preserve"> сәйкес болған жағдайда, бажсыз сауда дүкендері иелерінің тізіліміне енгізу туралы бұйрықтың жобасын дайындайды және оны көрсетілетін қызметті берушінің заң бөлімшесіне жолдайды;</w:t>
      </w:r>
    </w:p>
    <w:p>
      <w:pPr>
        <w:spacing w:after="0"/>
        <w:ind w:left="0"/>
        <w:jc w:val="both"/>
      </w:pPr>
      <w:r>
        <w:rPr>
          <w:rFonts w:ascii="Times New Roman"/>
          <w:b w:val="false"/>
          <w:i w:val="false"/>
          <w:color w:val="000000"/>
          <w:sz w:val="28"/>
        </w:rPr>
        <w:t>
      5) көрсетілетін қызметті берушінің заң бөлімшесінің басшысы бұйрықтың жобасын алған күннен бастап 1 (бір) жұмыс күнінің ішінде оны қарайды және келіседі;</w:t>
      </w:r>
    </w:p>
    <w:p>
      <w:pPr>
        <w:spacing w:after="0"/>
        <w:ind w:left="0"/>
        <w:jc w:val="both"/>
      </w:pPr>
      <w:r>
        <w:rPr>
          <w:rFonts w:ascii="Times New Roman"/>
          <w:b w:val="false"/>
          <w:i w:val="false"/>
          <w:color w:val="000000"/>
          <w:sz w:val="28"/>
        </w:rPr>
        <w:t>
      6) көрсетілетін қызметті берушінің басшысы, оны алмастырушы тұлға немесе басшының орынбасары оны алған күннен бастап 1 (бір) жұмыс күнінің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берушінің кеңсе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74" w:id="1256"/>
    <w:p>
      <w:pPr>
        <w:spacing w:after="0"/>
        <w:ind w:left="0"/>
        <w:jc w:val="left"/>
      </w:pPr>
      <w:r>
        <w:rPr>
          <w:rFonts w:ascii="Times New Roman"/>
          <w:b/>
          <w:i w:val="false"/>
          <w:color w:val="000000"/>
        </w:rPr>
        <w:t xml:space="preserve"> 4. Мемлекеттік қызмет көрсету процесінде өзара іс-қимыл</w:t>
      </w:r>
      <w:r>
        <w:br/>
      </w:r>
      <w:r>
        <w:rPr>
          <w:rFonts w:ascii="Times New Roman"/>
          <w:b/>
          <w:i w:val="false"/>
          <w:color w:val="000000"/>
        </w:rPr>
        <w:t>және ақпараттық жүйелерді пайдалану тәртібін сипаттау</w:t>
      </w:r>
    </w:p>
    <w:bookmarkEnd w:id="1256"/>
    <w:bookmarkStart w:name="z1075" w:id="1257"/>
    <w:p>
      <w:pPr>
        <w:spacing w:after="0"/>
        <w:ind w:left="0"/>
        <w:jc w:val="both"/>
      </w:pPr>
      <w:r>
        <w:rPr>
          <w:rFonts w:ascii="Times New Roman"/>
          <w:b w:val="false"/>
          <w:i w:val="false"/>
          <w:color w:val="000000"/>
          <w:sz w:val="28"/>
        </w:rPr>
        <w:t>
      9. Мемлекеттік қызметтерді көрсету процесінде халыққа қызмет көрсету орталығымен және (немесе) өзге қызметті берушілермен өзара әрекет осы регламентпен қарастырылмаған.</w:t>
      </w:r>
    </w:p>
    <w:bookmarkEnd w:id="1257"/>
    <w:bookmarkStart w:name="z1076" w:id="1258"/>
    <w:p>
      <w:pPr>
        <w:spacing w:after="0"/>
        <w:ind w:left="0"/>
        <w:jc w:val="both"/>
      </w:pPr>
      <w:r>
        <w:rPr>
          <w:rFonts w:ascii="Times New Roman"/>
          <w:b w:val="false"/>
          <w:i w:val="false"/>
          <w:color w:val="000000"/>
          <w:sz w:val="28"/>
        </w:rPr>
        <w:t>
      10.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w:t>
      </w:r>
    </w:p>
    <w:bookmarkEnd w:id="1258"/>
    <w:p>
      <w:pPr>
        <w:spacing w:after="0"/>
        <w:ind w:left="0"/>
        <w:jc w:val="both"/>
      </w:pPr>
      <w:r>
        <w:rPr>
          <w:rFonts w:ascii="Times New Roman"/>
          <w:b w:val="false"/>
          <w:i w:val="false"/>
          <w:color w:val="000000"/>
          <w:sz w:val="28"/>
        </w:rPr>
        <w:t>
      1-процесс – көрсетілетін қызметті алушының порталда осы Регламентте көрсетілген қызметті таңдауы, экранға қызмет көрсету үшін сұрау салу нысанының шығуы және оның құрылымы мен форматтық талаптарын ескере отырып, көрсетілетін қызметті алушының нысанды толтыруы (деректерді енгізу), сұрау салу нысанына қажетті құжаттарды электрондық түрде бекіту;</w:t>
      </w:r>
    </w:p>
    <w:p>
      <w:pPr>
        <w:spacing w:after="0"/>
        <w:ind w:left="0"/>
        <w:jc w:val="both"/>
      </w:pPr>
      <w:r>
        <w:rPr>
          <w:rFonts w:ascii="Times New Roman"/>
          <w:b w:val="false"/>
          <w:i w:val="false"/>
          <w:color w:val="000000"/>
          <w:sz w:val="28"/>
        </w:rPr>
        <w:t>
      1-шарт – көрсетілетін қызметті берушінің ұсынылған мәліметтерді тексеруі;</w:t>
      </w:r>
    </w:p>
    <w:p>
      <w:pPr>
        <w:spacing w:after="0"/>
        <w:ind w:left="0"/>
        <w:jc w:val="both"/>
      </w:pPr>
      <w:r>
        <w:rPr>
          <w:rFonts w:ascii="Times New Roman"/>
          <w:b w:val="false"/>
          <w:i w:val="false"/>
          <w:color w:val="000000"/>
          <w:sz w:val="28"/>
        </w:rPr>
        <w:t>
      2-процесс – көрсетілетін қызметті алушы енгізген деректердің расталмауына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3-процесс – электрондық құжатты (көрсетілетін қызметті алушының сұрау салуын) порталда тіркеу және сұрау салуды порталда өңдеу;</w:t>
      </w:r>
    </w:p>
    <w:p>
      <w:pPr>
        <w:spacing w:after="0"/>
        <w:ind w:left="0"/>
        <w:jc w:val="both"/>
      </w:pPr>
      <w:r>
        <w:rPr>
          <w:rFonts w:ascii="Times New Roman"/>
          <w:b w:val="false"/>
          <w:i w:val="false"/>
          <w:color w:val="000000"/>
          <w:sz w:val="28"/>
        </w:rPr>
        <w:t>
      4-процесс – көрсетілетін қызметті алушының порталда берген тапсырысын көрсетілетін қызметті берушінің бастығынан бастап жауапты орындаушысына дейін нұсқаумен жолдау рәсімі;</w:t>
      </w:r>
    </w:p>
    <w:p>
      <w:pPr>
        <w:spacing w:after="0"/>
        <w:ind w:left="0"/>
        <w:jc w:val="both"/>
      </w:pPr>
      <w:r>
        <w:rPr>
          <w:rFonts w:ascii="Times New Roman"/>
          <w:b w:val="false"/>
          <w:i w:val="false"/>
          <w:color w:val="000000"/>
          <w:sz w:val="28"/>
        </w:rPr>
        <w:t>
      2-шарт –көрсетілетін қызметті алушының біліктілік талаптарына және мемлекеттік қызметті көрсету үшін негіздемелерге сәйкестігін көрсетілетін қызметті берушінің тексеруі;</w:t>
      </w:r>
    </w:p>
    <w:p>
      <w:pPr>
        <w:spacing w:after="0"/>
        <w:ind w:left="0"/>
        <w:jc w:val="both"/>
      </w:pPr>
      <w:r>
        <w:rPr>
          <w:rFonts w:ascii="Times New Roman"/>
          <w:b w:val="false"/>
          <w:i w:val="false"/>
          <w:color w:val="000000"/>
          <w:sz w:val="28"/>
        </w:rPr>
        <w:t>
      5-процесс – көрсетілетін қызметті берушінің құрылымдық бөлімшелеріне қағаз тасымалдағышта сұрау салуларды жіберу;</w:t>
      </w:r>
    </w:p>
    <w:p>
      <w:pPr>
        <w:spacing w:after="0"/>
        <w:ind w:left="0"/>
        <w:jc w:val="both"/>
      </w:pPr>
      <w:r>
        <w:rPr>
          <w:rFonts w:ascii="Times New Roman"/>
          <w:b w:val="false"/>
          <w:i w:val="false"/>
          <w:color w:val="000000"/>
          <w:sz w:val="28"/>
        </w:rPr>
        <w:t>
      6-процесс – көрсетілетін қызметті алушының порталдағы деректерінде бар бұзушылықтарға байланысты сұрау салынған қызметті көрсетуден бас тарту туралы хабарламаны қалыптастыру;</w:t>
      </w:r>
    </w:p>
    <w:p>
      <w:pPr>
        <w:spacing w:after="0"/>
        <w:ind w:left="0"/>
        <w:jc w:val="both"/>
      </w:pPr>
      <w:r>
        <w:rPr>
          <w:rFonts w:ascii="Times New Roman"/>
          <w:b w:val="false"/>
          <w:i w:val="false"/>
          <w:color w:val="000000"/>
          <w:sz w:val="28"/>
        </w:rPr>
        <w:t>
      7-процесс – көрсетілетін қызметті алушының портал қалыптастырған көрсетілетін қызмет нәтижесін (бұйрықтың және тізілімге енгізу туралы куәліктің электрондық көшірмесі) алуы. Электрондық құжат көрсетілетін қызметті берушінің уәкілетті тұлғасының ЭЦҚ-сын пайдалана отырып қалыптастырылады.</w:t>
      </w:r>
    </w:p>
    <w:bookmarkStart w:name="z1077" w:id="1259"/>
    <w:p>
      <w:pPr>
        <w:spacing w:after="0"/>
        <w:ind w:left="0"/>
        <w:jc w:val="both"/>
      </w:pPr>
      <w:r>
        <w:rPr>
          <w:rFonts w:ascii="Times New Roman"/>
          <w:b w:val="false"/>
          <w:i w:val="false"/>
          <w:color w:val="000000"/>
          <w:sz w:val="28"/>
        </w:rPr>
        <w:t xml:space="preserve">
      11. "Бажсыз сауда дүкендері иелерінің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қосымшада</w:t>
      </w:r>
      <w:r>
        <w:rPr>
          <w:rFonts w:ascii="Times New Roman"/>
          <w:b w:val="false"/>
          <w:i w:val="false"/>
          <w:color w:val="000000"/>
          <w:sz w:val="28"/>
        </w:rPr>
        <w:t xml:space="preserve"> келтірілген.</w:t>
      </w:r>
    </w:p>
    <w:bookmarkEnd w:id="1259"/>
    <w:bookmarkStart w:name="z1078" w:id="1260"/>
    <w:p>
      <w:pPr>
        <w:spacing w:after="0"/>
        <w:ind w:left="0"/>
        <w:jc w:val="both"/>
      </w:pPr>
      <w:r>
        <w:rPr>
          <w:rFonts w:ascii="Times New Roman"/>
          <w:b w:val="false"/>
          <w:i w:val="false"/>
          <w:color w:val="000000"/>
          <w:sz w:val="28"/>
        </w:rPr>
        <w:t xml:space="preserve">
      12. Мемлекеттік қызметті портал арқылы көрсеткен кездегі көрсетілетін қызметті беруші мен көрсетілетін қызметті алушының жүгіну тәртібін және рәсімдер (іс-әрекеттер) реттілігін сипаттау мемлекеттік қызметті көрсетуде тартылған ақпараттық жүйелердің функционалдық өзара іс-қимылының диаграммасы түрінде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260"/>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"Бажсыз сауда дүкендері</w:t>
            </w:r>
            <w:r>
              <w:br/>
            </w:r>
            <w:r>
              <w:rPr>
                <w:rFonts w:ascii="Times New Roman"/>
                <w:b w:val="false"/>
                <w:i w:val="false"/>
                <w:color w:val="000000"/>
                <w:sz w:val="20"/>
              </w:rPr>
              <w:t>иелерінің тізіліміне енгізу"</w:t>
            </w:r>
            <w:r>
              <w:br/>
            </w:r>
            <w:r>
              <w:rPr>
                <w:rFonts w:ascii="Times New Roman"/>
                <w:b w:val="false"/>
                <w:i w:val="false"/>
                <w:color w:val="000000"/>
                <w:sz w:val="20"/>
              </w:rPr>
              <w:t>Мемлекеттік көрсетілетін</w:t>
            </w:r>
            <w:r>
              <w:br/>
            </w:r>
            <w:r>
              <w:rPr>
                <w:rFonts w:ascii="Times New Roman"/>
                <w:b w:val="false"/>
                <w:i w:val="false"/>
                <w:color w:val="000000"/>
                <w:sz w:val="20"/>
              </w:rPr>
              <w:t>қызметіне 1-қосымша</w:t>
            </w:r>
          </w:p>
        </w:tc>
      </w:tr>
    </w:tbl>
    <w:p>
      <w:pPr>
        <w:spacing w:after="0"/>
        <w:ind w:left="0"/>
        <w:jc w:val="left"/>
      </w:pPr>
      <w:r>
        <w:rPr>
          <w:rFonts w:ascii="Times New Roman"/>
          <w:b/>
          <w:i w:val="false"/>
          <w:color w:val="000000"/>
        </w:rPr>
        <w:t xml:space="preserve"> "Бажсыз сауда дүкендеріиелерінің тізіліміне енгізу" Мемлекеттік қызметті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1"/>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38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2"/>
                    <a:stretch>
                      <a:fillRect/>
                    </a:stretch>
                  </pic:blipFill>
                  <pic:spPr>
                    <a:xfrm>
                      <a:off x="0" y="0"/>
                      <a:ext cx="7810500" cy="3238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27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3"/>
                    <a:stretch>
                      <a:fillRect/>
                    </a:stretch>
                  </pic:blipFill>
                  <pic:spPr>
                    <a:xfrm>
                      <a:off x="0" y="0"/>
                      <a:ext cx="7810500" cy="3327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"Бажсыз сауда дүкендері иелерінің тізіліміне енгізу"</w:t>
            </w:r>
            <w:r>
              <w:br/>
            </w:r>
            <w:r>
              <w:rPr>
                <w:rFonts w:ascii="Times New Roman"/>
                <w:b w:val="false"/>
                <w:i w:val="false"/>
                <w:color w:val="000000"/>
                <w:sz w:val="20"/>
              </w:rPr>
              <w:t>мемлекеттік көрсетілетін қызмет 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Портал арқылы электрондық мемлекеттік қызмет</w:t>
      </w:r>
      <w:r>
        <w:br/>
      </w:r>
      <w:r>
        <w:rPr>
          <w:rFonts w:ascii="Times New Roman"/>
          <w:b/>
          <w:i w:val="false"/>
          <w:color w:val="000000"/>
        </w:rPr>
        <w:t>көрсету кезінде функционалдық өзара іс-қимыл диаграммасы</w:t>
      </w:r>
    </w:p>
    <w:p>
      <w:pPr>
        <w:spacing w:after="0"/>
        <w:ind w:left="0"/>
        <w:jc w:val="left"/>
      </w:pPr>
      <w:r>
        <w:br/>
      </w:r>
    </w:p>
    <w:p>
      <w:pPr>
        <w:spacing w:after="0"/>
        <w:ind w:left="0"/>
        <w:jc w:val="both"/>
      </w:pPr>
      <w:r>
        <w:drawing>
          <wp:inline distT="0" distB="0" distL="0" distR="0">
            <wp:extent cx="7175500" cy="6007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4"/>
                    <a:stretch>
                      <a:fillRect/>
                    </a:stretch>
                  </pic:blipFill>
                  <pic:spPr>
                    <a:xfrm>
                      <a:off x="0" y="0"/>
                      <a:ext cx="7175500" cy="6007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49-қосымша</w:t>
            </w:r>
          </w:p>
        </w:tc>
      </w:tr>
    </w:tbl>
    <w:bookmarkStart w:name="z1082" w:id="1261"/>
    <w:p>
      <w:pPr>
        <w:spacing w:after="0"/>
        <w:ind w:left="0"/>
        <w:jc w:val="left"/>
      </w:pPr>
      <w:r>
        <w:rPr>
          <w:rFonts w:ascii="Times New Roman"/>
          <w:b/>
          <w:i w:val="false"/>
          <w:color w:val="000000"/>
        </w:rPr>
        <w:t xml:space="preserve"> "Жекеменшік тауарларды сақтау қоймалары иелерінің тізіліміне</w:t>
      </w:r>
      <w:r>
        <w:br/>
      </w:r>
      <w:r>
        <w:rPr>
          <w:rFonts w:ascii="Times New Roman"/>
          <w:b/>
          <w:i w:val="false"/>
          <w:color w:val="000000"/>
        </w:rPr>
        <w:t>енгізу" мемлекеттік көрсетілетін қызмет регламенті</w:t>
      </w:r>
    </w:p>
    <w:bookmarkEnd w:id="1261"/>
    <w:p>
      <w:pPr>
        <w:spacing w:after="0"/>
        <w:ind w:left="0"/>
        <w:jc w:val="both"/>
      </w:pPr>
      <w:r>
        <w:rPr>
          <w:rFonts w:ascii="Times New Roman"/>
          <w:b w:val="false"/>
          <w:i w:val="false"/>
          <w:color w:val="ff0000"/>
          <w:sz w:val="28"/>
        </w:rPr>
        <w:t xml:space="preserve">
      Ескерту. 49-қосымша жаңа редакцияда - ҚР Қаржы министрінің 20.01.2016 </w:t>
      </w:r>
      <w:r>
        <w:rPr>
          <w:rFonts w:ascii="Times New Roman"/>
          <w:b w:val="false"/>
          <w:i w:val="false"/>
          <w:color w:val="ff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083" w:id="1262"/>
    <w:p>
      <w:pPr>
        <w:spacing w:after="0"/>
        <w:ind w:left="0"/>
        <w:jc w:val="left"/>
      </w:pPr>
      <w:r>
        <w:rPr>
          <w:rFonts w:ascii="Times New Roman"/>
          <w:b/>
          <w:i w:val="false"/>
          <w:color w:val="000000"/>
        </w:rPr>
        <w:t xml:space="preserve">  1. Жалпы ережелер</w:t>
      </w:r>
    </w:p>
    <w:bookmarkEnd w:id="1262"/>
    <w:bookmarkStart w:name="z1084" w:id="1263"/>
    <w:p>
      <w:pPr>
        <w:spacing w:after="0"/>
        <w:ind w:left="0"/>
        <w:jc w:val="both"/>
      </w:pPr>
      <w:r>
        <w:rPr>
          <w:rFonts w:ascii="Times New Roman"/>
          <w:b w:val="false"/>
          <w:i w:val="false"/>
          <w:color w:val="000000"/>
          <w:sz w:val="28"/>
        </w:rPr>
        <w:t xml:space="preserve">
      1. "Жекеменшік тауарларды сақтау қоймалары иелерінің тізіліміне енгізу"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"Жекеменшік тауарларды сақтау қоймалары иелерінің тізіліміне енгізу"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болып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26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85" w:id="1264"/>
    <w:p>
      <w:pPr>
        <w:spacing w:after="0"/>
        <w:ind w:left="0"/>
        <w:jc w:val="both"/>
      </w:pPr>
      <w:r>
        <w:rPr>
          <w:rFonts w:ascii="Times New Roman"/>
          <w:b w:val="false"/>
          <w:i w:val="false"/>
          <w:color w:val="000000"/>
          <w:sz w:val="28"/>
        </w:rPr>
        <w:t>
      2. Мемлекеттік қызметті көрсету нысаны: қағаз түрінде.</w:t>
      </w:r>
    </w:p>
    <w:bookmarkEnd w:id="1264"/>
    <w:bookmarkStart w:name="z1086" w:id="1265"/>
    <w:p>
      <w:pPr>
        <w:spacing w:after="0"/>
        <w:ind w:left="0"/>
        <w:jc w:val="both"/>
      </w:pPr>
      <w:r>
        <w:rPr>
          <w:rFonts w:ascii="Times New Roman"/>
          <w:b w:val="false"/>
          <w:i w:val="false"/>
          <w:color w:val="000000"/>
          <w:sz w:val="28"/>
        </w:rPr>
        <w:t>
      3. Мемлекеттік қызметті көрсету нәтижесі – жекеменшік тауарларды сақтау қоймалары иелерінің тізіліміне енгізу туралы шешім немесе Стандарттың 10-тармағында көрсетілген жағдайлар мен негіздемелер бойынша кедендік әкелу баждарын төлеу мерзімін ұзарту немесе бөліп төлеуге рұқсат беруден бас тарту туралы шешім болып табылады.</w:t>
      </w:r>
    </w:p>
    <w:bookmarkEnd w:id="1265"/>
    <w:p>
      <w:pPr>
        <w:spacing w:after="0"/>
        <w:ind w:left="0"/>
        <w:jc w:val="both"/>
      </w:pPr>
      <w:r>
        <w:rPr>
          <w:rFonts w:ascii="Times New Roman"/>
          <w:b w:val="false"/>
          <w:i w:val="false"/>
          <w:color w:val="000000"/>
          <w:sz w:val="28"/>
        </w:rPr>
        <w:t>
      Мемлекеттік қызметті көрсету нәтижесін ұсыну нысаны қағаз түрде.</w:t>
      </w:r>
    </w:p>
    <w:p>
      <w:pPr>
        <w:spacing w:after="0"/>
        <w:ind w:left="0"/>
        <w:jc w:val="both"/>
      </w:pPr>
      <w:r>
        <w:rPr>
          <w:rFonts w:ascii="Times New Roman"/>
          <w:b w:val="false"/>
          <w:i w:val="false"/>
          <w:color w:val="000000"/>
          <w:sz w:val="28"/>
        </w:rPr>
        <w:t>
      Көрсетілетін қызметті алушы көрсетілетін қызметті берушіге жүгінген жағдайда, мемлекеттік қызмет көрсету нәтижесі қағаз нысанында ресімделеді және көрсетілетін қызметті алушыға жазбаша нысанда почта арқылы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87" w:id="1266"/>
    <w:p>
      <w:pPr>
        <w:spacing w:after="0"/>
        <w:ind w:left="0"/>
        <w:jc w:val="left"/>
      </w:pPr>
      <w:r>
        <w:rPr>
          <w:rFonts w:ascii="Times New Roman"/>
          <w:b/>
          <w:i w:val="false"/>
          <w:color w:val="000000"/>
        </w:rPr>
        <w:t xml:space="preserve"> 2. Мемлекеттік қызмет көрсету процесінде көрсетілетін қызметті</w:t>
      </w:r>
      <w:r>
        <w:br/>
      </w:r>
      <w:r>
        <w:rPr>
          <w:rFonts w:ascii="Times New Roman"/>
          <w:b/>
          <w:i w:val="false"/>
          <w:color w:val="000000"/>
        </w:rPr>
        <w:t>беруші құрылымдық бөлімшелердің (қызметшілердің) іс-әрекетінің</w:t>
      </w:r>
      <w:r>
        <w:br/>
      </w:r>
      <w:r>
        <w:rPr>
          <w:rFonts w:ascii="Times New Roman"/>
          <w:b/>
          <w:i w:val="false"/>
          <w:color w:val="000000"/>
        </w:rPr>
        <w:t>тәртібі</w:t>
      </w:r>
    </w:p>
    <w:bookmarkEnd w:id="1266"/>
    <w:bookmarkStart w:name="z1088" w:id="1267"/>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жекеменшік тауарларды сақтау қоймалары иелерінің тізіліміне енгізу туралы өтінішті (бұдан әрі – өтініш)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оған қоса берілетін құжаттарды алуы мемлекеттік қызмет көрсету жөніндегі рәсімнің (іс-әрекеттің) басталуы үшін негіздеме болып табылады.</w:t>
      </w:r>
    </w:p>
    <w:bookmarkEnd w:id="1267"/>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89" w:id="1268"/>
    <w:p>
      <w:pPr>
        <w:spacing w:after="0"/>
        <w:ind w:left="0"/>
        <w:jc w:val="both"/>
      </w:pPr>
      <w:r>
        <w:rPr>
          <w:rFonts w:ascii="Times New Roman"/>
          <w:b w:val="false"/>
          <w:i w:val="false"/>
          <w:color w:val="000000"/>
          <w:sz w:val="28"/>
        </w:rPr>
        <w:t>
      5. Мемлекеттік қызмет көрсету үдересінің құрамына кіретін рәсімдер (іс-әрекеттер):</w:t>
      </w:r>
    </w:p>
    <w:bookmarkEnd w:id="1268"/>
    <w:p>
      <w:pPr>
        <w:spacing w:after="0"/>
        <w:ind w:left="0"/>
        <w:jc w:val="both"/>
      </w:pPr>
      <w:r>
        <w:rPr>
          <w:rFonts w:ascii="Times New Roman"/>
          <w:b w:val="false"/>
          <w:i w:val="false"/>
          <w:color w:val="000000"/>
          <w:sz w:val="28"/>
        </w:rPr>
        <w:t>
      1) құжаттарды қабылдау – 10 (он) минут:</w:t>
      </w:r>
    </w:p>
    <w:p>
      <w:pPr>
        <w:spacing w:after="0"/>
        <w:ind w:left="0"/>
        <w:jc w:val="both"/>
      </w:pPr>
      <w:r>
        <w:rPr>
          <w:rFonts w:ascii="Times New Roman"/>
          <w:b w:val="false"/>
          <w:i w:val="false"/>
          <w:color w:val="000000"/>
          <w:sz w:val="28"/>
        </w:rPr>
        <w:t>
      көрсетілетін қызметті беруші қызметкері көрсетілетін Мемлекеттік корпорацияның қызметкерден өтінішті және оған сәйкестік құжаттарды қабылдайды. Ұсынылатын құжаттардың тізілімде өтініш түскен күні белгі қоюы;</w:t>
      </w:r>
    </w:p>
    <w:p>
      <w:pPr>
        <w:spacing w:after="0"/>
        <w:ind w:left="0"/>
        <w:jc w:val="both"/>
      </w:pPr>
      <w:r>
        <w:rPr>
          <w:rFonts w:ascii="Times New Roman"/>
          <w:b w:val="false"/>
          <w:i w:val="false"/>
          <w:color w:val="000000"/>
          <w:sz w:val="28"/>
        </w:rPr>
        <w:t>
      2) көрсетілетін қызметті беруші кеңсесі қызметкері өтінішті, көрсетілетін қызметті алушыдан келіп түскен сәттен бастап 30 (отыз) минут ішінде тіркеуі;</w:t>
      </w:r>
    </w:p>
    <w:p>
      <w:pPr>
        <w:spacing w:after="0"/>
        <w:ind w:left="0"/>
        <w:jc w:val="both"/>
      </w:pPr>
      <w:r>
        <w:rPr>
          <w:rFonts w:ascii="Times New Roman"/>
          <w:b w:val="false"/>
          <w:i w:val="false"/>
          <w:color w:val="000000"/>
          <w:sz w:val="28"/>
        </w:rPr>
        <w:t>
      3) көрсетілетін қызметті беруші басшысы өтінішті тіркеген күннен бастап 1 (бір) жұмыс күннің ішінде қарауы;</w:t>
      </w:r>
    </w:p>
    <w:p>
      <w:pPr>
        <w:spacing w:after="0"/>
        <w:ind w:left="0"/>
        <w:jc w:val="both"/>
      </w:pPr>
      <w:r>
        <w:rPr>
          <w:rFonts w:ascii="Times New Roman"/>
          <w:b w:val="false"/>
          <w:i w:val="false"/>
          <w:color w:val="000000"/>
          <w:sz w:val="28"/>
        </w:rPr>
        <w:t>
      4) көрсетілетін қызметті беруші мемлекеттік қызметті көрсетуге жауапты құрылымдық бөлімшесі (бұдан әрі – көрсетілетін қызметті беруші құрылымдық бөлімшесі) басшысы өтінішті алған күннен бастап 1 (бір) жұмыс күннің ішінде қарауы;</w:t>
      </w:r>
    </w:p>
    <w:p>
      <w:pPr>
        <w:spacing w:after="0"/>
        <w:ind w:left="0"/>
        <w:jc w:val="both"/>
      </w:pPr>
      <w:r>
        <w:rPr>
          <w:rFonts w:ascii="Times New Roman"/>
          <w:b w:val="false"/>
          <w:i w:val="false"/>
          <w:color w:val="000000"/>
          <w:sz w:val="28"/>
        </w:rPr>
        <w:t>
      5) көрсетілетін қызметті беруші құрылымдық бөлімшесі қызметкері қарауы және 6 (алты) жұмыс күннің ішінде мемлекеттік қызметті көрсету нәтижесін ресімдеуі.</w:t>
      </w:r>
    </w:p>
    <w:p>
      <w:pPr>
        <w:spacing w:after="0"/>
        <w:ind w:left="0"/>
        <w:jc w:val="both"/>
      </w:pPr>
      <w:r>
        <w:rPr>
          <w:rFonts w:ascii="Times New Roman"/>
          <w:b w:val="false"/>
          <w:i w:val="false"/>
          <w:color w:val="000000"/>
          <w:sz w:val="28"/>
        </w:rPr>
        <w:t xml:space="preserve">
      Құрылымдық бөлімшесі қызметкері Қазақстан Республикасы 2017 жылғы 26 желтоқсан айғы "Қазақстан Республикасындағы кедендік реттеу туралы" Кодексі (одан әрі – Кодекс) </w:t>
      </w:r>
      <w:r>
        <w:rPr>
          <w:rFonts w:ascii="Times New Roman"/>
          <w:b w:val="false"/>
          <w:i w:val="false"/>
          <w:color w:val="000000"/>
          <w:sz w:val="28"/>
        </w:rPr>
        <w:t>415-бабы</w:t>
      </w:r>
      <w:r>
        <w:rPr>
          <w:rFonts w:ascii="Times New Roman"/>
          <w:b w:val="false"/>
          <w:i w:val="false"/>
          <w:color w:val="000000"/>
          <w:sz w:val="28"/>
        </w:rPr>
        <w:t xml:space="preserve"> 3-тармағына сәйкес, қызметті алушының аумағына Кодекстің </w:t>
      </w:r>
      <w:r>
        <w:rPr>
          <w:rFonts w:ascii="Times New Roman"/>
          <w:b w:val="false"/>
          <w:i w:val="false"/>
          <w:color w:val="000000"/>
          <w:sz w:val="28"/>
        </w:rPr>
        <w:t>165-бабы</w:t>
      </w:r>
      <w:r>
        <w:rPr>
          <w:rFonts w:ascii="Times New Roman"/>
          <w:b w:val="false"/>
          <w:i w:val="false"/>
          <w:color w:val="000000"/>
          <w:sz w:val="28"/>
        </w:rPr>
        <w:t xml:space="preserve"> 3-тармағымен белгіленген талаптарына сай болуына кедендік тексеруді жүргізеді. Аумақтың кедендік тексеруі кезінде қызметті алушы қызмет берушіге құжаттардың Кодекстің </w:t>
      </w:r>
      <w:r>
        <w:rPr>
          <w:rFonts w:ascii="Times New Roman"/>
          <w:b w:val="false"/>
          <w:i w:val="false"/>
          <w:color w:val="000000"/>
          <w:sz w:val="28"/>
        </w:rPr>
        <w:t>165-бабы</w:t>
      </w:r>
      <w:r>
        <w:rPr>
          <w:rFonts w:ascii="Times New Roman"/>
          <w:b w:val="false"/>
          <w:i w:val="false"/>
          <w:color w:val="000000"/>
          <w:sz w:val="28"/>
        </w:rPr>
        <w:t xml:space="preserve"> 3-тармағында көрсетілген талаптардың орындауы туралы көшірмесін ұсынады. Ұсынған құжаттардың көшірмелері аумақтың кедендік тексеруі актісіне қосымша жалғанады, ол аумақтық кеден органында қалады.</w:t>
      </w:r>
    </w:p>
    <w:p>
      <w:pPr>
        <w:spacing w:after="0"/>
        <w:ind w:left="0"/>
        <w:jc w:val="both"/>
      </w:pPr>
      <w:r>
        <w:rPr>
          <w:rFonts w:ascii="Times New Roman"/>
          <w:b w:val="false"/>
          <w:i w:val="false"/>
          <w:color w:val="000000"/>
          <w:sz w:val="28"/>
        </w:rPr>
        <w:t xml:space="preserve">
      Құрылымдық бөлімшесі қызметкерікедендік тексеру нәтижелері бойынша мемлекеттік қызметті көрсету туралы шешім қабылданады немесе Кодекстің </w:t>
      </w:r>
      <w:r>
        <w:rPr>
          <w:rFonts w:ascii="Times New Roman"/>
          <w:b w:val="false"/>
          <w:i w:val="false"/>
          <w:color w:val="000000"/>
          <w:sz w:val="28"/>
        </w:rPr>
        <w:t>165-бабы</w:t>
      </w:r>
      <w:r>
        <w:rPr>
          <w:rFonts w:ascii="Times New Roman"/>
          <w:b w:val="false"/>
          <w:i w:val="false"/>
          <w:color w:val="000000"/>
          <w:sz w:val="28"/>
        </w:rPr>
        <w:t xml:space="preserve"> 3-тармағында көрсетілген талаптарға сәйкес болмауы туралы шешім қабылданады;</w:t>
      </w:r>
    </w:p>
    <w:p>
      <w:pPr>
        <w:spacing w:after="0"/>
        <w:ind w:left="0"/>
        <w:jc w:val="both"/>
      </w:pPr>
      <w:r>
        <w:rPr>
          <w:rFonts w:ascii="Times New Roman"/>
          <w:b w:val="false"/>
          <w:i w:val="false"/>
          <w:color w:val="000000"/>
          <w:sz w:val="28"/>
        </w:rPr>
        <w:t>
      6) көрсетілетін қызметті беруші заң бөлімшесі басшысы бұйрықтың жобасын оны алған күннен бастап 1 (бір) жұмыс күннің ішінде мемлекеттік қызметті көрсету нәтижесіне қол қоюы;</w:t>
      </w:r>
    </w:p>
    <w:p>
      <w:pPr>
        <w:spacing w:after="0"/>
        <w:ind w:left="0"/>
        <w:jc w:val="both"/>
      </w:pPr>
      <w:r>
        <w:rPr>
          <w:rFonts w:ascii="Times New Roman"/>
          <w:b w:val="false"/>
          <w:i w:val="false"/>
          <w:color w:val="000000"/>
          <w:sz w:val="28"/>
        </w:rPr>
        <w:t>
      7) көрсетілетін қызметті берушінің басшысы, оны алмастырушы тұлға немесе орынбасары оны алған күннен бастап 1 (бір) жұмыс күннің ішінде мемлекеттік қызметті көрсету нәтижесіне қол қоюы;</w:t>
      </w:r>
    </w:p>
    <w:p>
      <w:pPr>
        <w:spacing w:after="0"/>
        <w:ind w:left="0"/>
        <w:jc w:val="both"/>
      </w:pPr>
      <w:r>
        <w:rPr>
          <w:rFonts w:ascii="Times New Roman"/>
          <w:b w:val="false"/>
          <w:i w:val="false"/>
          <w:color w:val="000000"/>
          <w:sz w:val="28"/>
        </w:rPr>
        <w:t>
      8) көрсетілетін қызметті беруші кеңсесі қызметкері көрсетілетін қызметті берушінің басшысы оған қол қойғаннан кейін 30 (отыз) минуттың ішінде мемлекеттік қызметті көрсету нәтижесін тіркеуі және көрсетілетін қызметті алушыға жолдауы.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099" w:id="1269"/>
    <w:p>
      <w:pPr>
        <w:spacing w:after="0"/>
        <w:ind w:left="0"/>
        <w:jc w:val="both"/>
      </w:pPr>
      <w:r>
        <w:rPr>
          <w:rFonts w:ascii="Times New Roman"/>
          <w:b w:val="false"/>
          <w:i w:val="false"/>
          <w:color w:val="000000"/>
          <w:sz w:val="28"/>
        </w:rPr>
        <w:t>
      6. Мемлекеттік қызметті көрсету бойынша рәсімдердің (іс-әрекеттің) нәтижесі:</w:t>
      </w:r>
    </w:p>
    <w:bookmarkEnd w:id="1269"/>
    <w:bookmarkStart w:name="z1425" w:id="1270"/>
    <w:p>
      <w:pPr>
        <w:spacing w:after="0"/>
        <w:ind w:left="0"/>
        <w:jc w:val="both"/>
      </w:pPr>
      <w:r>
        <w:rPr>
          <w:rFonts w:ascii="Times New Roman"/>
          <w:b w:val="false"/>
          <w:i w:val="false"/>
          <w:color w:val="000000"/>
          <w:sz w:val="28"/>
        </w:rPr>
        <w:t xml:space="preserve">
      1) тіркелген және көрсетілетін қызметті берушінің басшысына берілген өтініш; </w:t>
      </w:r>
    </w:p>
    <w:bookmarkEnd w:id="1270"/>
    <w:bookmarkStart w:name="z1426" w:id="1271"/>
    <w:p>
      <w:pPr>
        <w:spacing w:after="0"/>
        <w:ind w:left="0"/>
        <w:jc w:val="both"/>
      </w:pPr>
      <w:r>
        <w:rPr>
          <w:rFonts w:ascii="Times New Roman"/>
          <w:b w:val="false"/>
          <w:i w:val="false"/>
          <w:color w:val="000000"/>
          <w:sz w:val="28"/>
        </w:rPr>
        <w:t xml:space="preserve">
      2) қаралған және көрсетілетін қызметті берушінің құрылымдық бөлімшесінің басшысына жолданған өтініш; </w:t>
      </w:r>
    </w:p>
    <w:bookmarkEnd w:id="1271"/>
    <w:bookmarkStart w:name="z1427" w:id="1272"/>
    <w:p>
      <w:pPr>
        <w:spacing w:after="0"/>
        <w:ind w:left="0"/>
        <w:jc w:val="both"/>
      </w:pPr>
      <w:r>
        <w:rPr>
          <w:rFonts w:ascii="Times New Roman"/>
          <w:b w:val="false"/>
          <w:i w:val="false"/>
          <w:color w:val="000000"/>
          <w:sz w:val="28"/>
        </w:rPr>
        <w:t xml:space="preserve">
      3) қаралған және көрсетілетін қызметті берушінің құрылымдық бөлімшесінің кызметкеріна жолданған өтініш; </w:t>
      </w:r>
    </w:p>
    <w:bookmarkEnd w:id="1272"/>
    <w:bookmarkStart w:name="z1428" w:id="1273"/>
    <w:p>
      <w:pPr>
        <w:spacing w:after="0"/>
        <w:ind w:left="0"/>
        <w:jc w:val="both"/>
      </w:pPr>
      <w:r>
        <w:rPr>
          <w:rFonts w:ascii="Times New Roman"/>
          <w:b w:val="false"/>
          <w:i w:val="false"/>
          <w:color w:val="000000"/>
          <w:sz w:val="28"/>
        </w:rPr>
        <w:t xml:space="preserve">
      4) ресімделген және көрсетілетін қызметті берушінің заң бөлімшесіне келісуге жолданған мемлекеттік қызмет көрсету нәтижесі; </w:t>
      </w:r>
    </w:p>
    <w:bookmarkEnd w:id="1273"/>
    <w:bookmarkStart w:name="z1429" w:id="1274"/>
    <w:p>
      <w:pPr>
        <w:spacing w:after="0"/>
        <w:ind w:left="0"/>
        <w:jc w:val="both"/>
      </w:pPr>
      <w:r>
        <w:rPr>
          <w:rFonts w:ascii="Times New Roman"/>
          <w:b w:val="false"/>
          <w:i w:val="false"/>
          <w:color w:val="000000"/>
          <w:sz w:val="28"/>
        </w:rPr>
        <w:t xml:space="preserve">
      5) қаралған және көрсетілетін қызметті берушінің заң бөлімшесінің кызметкеріна жолданған бұйрықтың жобасы; </w:t>
      </w:r>
    </w:p>
    <w:bookmarkEnd w:id="1274"/>
    <w:bookmarkStart w:name="z1430" w:id="1275"/>
    <w:p>
      <w:pPr>
        <w:spacing w:after="0"/>
        <w:ind w:left="0"/>
        <w:jc w:val="both"/>
      </w:pPr>
      <w:r>
        <w:rPr>
          <w:rFonts w:ascii="Times New Roman"/>
          <w:b w:val="false"/>
          <w:i w:val="false"/>
          <w:color w:val="000000"/>
          <w:sz w:val="28"/>
        </w:rPr>
        <w:t xml:space="preserve">
      6) келісілген бұйрықтың жобасы; </w:t>
      </w:r>
    </w:p>
    <w:bookmarkEnd w:id="1275"/>
    <w:bookmarkStart w:name="z1431" w:id="1276"/>
    <w:p>
      <w:pPr>
        <w:spacing w:after="0"/>
        <w:ind w:left="0"/>
        <w:jc w:val="both"/>
      </w:pPr>
      <w:r>
        <w:rPr>
          <w:rFonts w:ascii="Times New Roman"/>
          <w:b w:val="false"/>
          <w:i w:val="false"/>
          <w:color w:val="000000"/>
          <w:sz w:val="28"/>
        </w:rPr>
        <w:t xml:space="preserve">
      7) көрсетілетін қызметті берушінің басшысы қол қойған мемлекеттік қызметті көрсету нәтижесі; </w:t>
      </w:r>
    </w:p>
    <w:bookmarkEnd w:id="1276"/>
    <w:bookmarkStart w:name="z1432" w:id="1277"/>
    <w:p>
      <w:pPr>
        <w:spacing w:after="0"/>
        <w:ind w:left="0"/>
        <w:jc w:val="both"/>
      </w:pPr>
      <w:r>
        <w:rPr>
          <w:rFonts w:ascii="Times New Roman"/>
          <w:b w:val="false"/>
          <w:i w:val="false"/>
          <w:color w:val="000000"/>
          <w:sz w:val="28"/>
        </w:rPr>
        <w:t>
      8) тіркелген және көрсетілетін қызметті алушыға берілген мемлекеттік қызметті көрсету нәтижесі.</w:t>
      </w:r>
    </w:p>
    <w:bookmarkEnd w:id="1277"/>
    <w:bookmarkStart w:name="z1433" w:id="1278"/>
    <w:p>
      <w:pPr>
        <w:spacing w:after="0"/>
        <w:ind w:left="0"/>
        <w:jc w:val="left"/>
      </w:pPr>
      <w:r>
        <w:rPr>
          <w:rFonts w:ascii="Times New Roman"/>
          <w:b/>
          <w:i w:val="false"/>
          <w:color w:val="000000"/>
        </w:rPr>
        <w:t xml:space="preserve"> 3. Мемлекеттік қызмет көрсету процесінде көрсетілетін қызметті</w:t>
      </w:r>
      <w:r>
        <w:br/>
      </w:r>
      <w:r>
        <w:rPr>
          <w:rFonts w:ascii="Times New Roman"/>
          <w:b/>
          <w:i w:val="false"/>
          <w:color w:val="000000"/>
        </w:rPr>
        <w:t>беруші құрылымдық бөлімшелерінің (қызметкерлерінің) өзара</w:t>
      </w:r>
      <w:r>
        <w:br/>
      </w:r>
      <w:r>
        <w:rPr>
          <w:rFonts w:ascii="Times New Roman"/>
          <w:b/>
          <w:i w:val="false"/>
          <w:color w:val="000000"/>
        </w:rPr>
        <w:t>іс-қимыл тәртібі</w:t>
      </w:r>
    </w:p>
    <w:bookmarkEnd w:id="1278"/>
    <w:bookmarkStart w:name="z1434" w:id="127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қатысады:</w:t>
      </w:r>
    </w:p>
    <w:bookmarkEnd w:id="1279"/>
    <w:bookmarkStart w:name="z1435" w:id="1280"/>
    <w:p>
      <w:pPr>
        <w:spacing w:after="0"/>
        <w:ind w:left="0"/>
        <w:jc w:val="both"/>
      </w:pPr>
      <w:r>
        <w:rPr>
          <w:rFonts w:ascii="Times New Roman"/>
          <w:b w:val="false"/>
          <w:i w:val="false"/>
          <w:color w:val="000000"/>
          <w:sz w:val="28"/>
        </w:rPr>
        <w:t xml:space="preserve">
      1) көрсетілетін қызметті берушінің кеңсесінің қызметкері; </w:t>
      </w:r>
    </w:p>
    <w:bookmarkEnd w:id="1280"/>
    <w:bookmarkStart w:name="z1436" w:id="1281"/>
    <w:p>
      <w:pPr>
        <w:spacing w:after="0"/>
        <w:ind w:left="0"/>
        <w:jc w:val="both"/>
      </w:pPr>
      <w:r>
        <w:rPr>
          <w:rFonts w:ascii="Times New Roman"/>
          <w:b w:val="false"/>
          <w:i w:val="false"/>
          <w:color w:val="000000"/>
          <w:sz w:val="28"/>
        </w:rPr>
        <w:t xml:space="preserve">
      2) көрсетілетін қызметті берушінің басшысы; </w:t>
      </w:r>
    </w:p>
    <w:bookmarkEnd w:id="1281"/>
    <w:bookmarkStart w:name="z1437" w:id="1282"/>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bookmarkEnd w:id="1282"/>
    <w:bookmarkStart w:name="z1438" w:id="1283"/>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bookmarkEnd w:id="1283"/>
    <w:bookmarkStart w:name="z1439" w:id="1284"/>
    <w:p>
      <w:pPr>
        <w:spacing w:after="0"/>
        <w:ind w:left="0"/>
        <w:jc w:val="both"/>
      </w:pPr>
      <w:r>
        <w:rPr>
          <w:rFonts w:ascii="Times New Roman"/>
          <w:b w:val="false"/>
          <w:i w:val="false"/>
          <w:color w:val="000000"/>
          <w:sz w:val="28"/>
        </w:rPr>
        <w:t>
      5) көрсетілетін қызметті берушінің заң бөлімшесінің басшысы;</w:t>
      </w:r>
    </w:p>
    <w:bookmarkEnd w:id="128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w:t>
      </w:r>
      <w:r>
        <w:rPr>
          <w:rFonts w:ascii="Times New Roman"/>
          <w:b w:val="false"/>
          <w:i w:val="false"/>
          <w:color w:val="ff0000"/>
          <w:sz w:val="28"/>
        </w:rPr>
        <w:t xml:space="preserve">6) алып тасталды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r>
        <w:rPr>
          <w:rFonts w:ascii="Times New Roman"/>
          <w:b w:val="false"/>
          <w:i w:val="false"/>
          <w:color w:val="ff0000"/>
          <w:sz w:val="28"/>
        </w:rPr>
        <w:t xml:space="preserve">      Ескерту. 7-тармаққа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41" w:id="1285"/>
    <w:p>
      <w:pPr>
        <w:spacing w:after="0"/>
        <w:ind w:left="0"/>
        <w:jc w:val="both"/>
      </w:pPr>
      <w:r>
        <w:rPr>
          <w:rFonts w:ascii="Times New Roman"/>
          <w:b w:val="false"/>
          <w:i w:val="false"/>
          <w:color w:val="000000"/>
          <w:sz w:val="28"/>
        </w:rPr>
        <w:t xml:space="preserve">
      8. Көрсетілетін қызметті берушінің құрылымдық бөлімшелері (қызметкерлері) арасындағы рәсімдер (іс-әрекеттер) реттілігін сипаттау: </w:t>
      </w:r>
    </w:p>
    <w:bookmarkEnd w:id="1285"/>
    <w:p>
      <w:pPr>
        <w:spacing w:after="0"/>
        <w:ind w:left="0"/>
        <w:jc w:val="both"/>
      </w:pPr>
      <w:r>
        <w:rPr>
          <w:rFonts w:ascii="Times New Roman"/>
          <w:b w:val="false"/>
          <w:i w:val="false"/>
          <w:color w:val="000000"/>
          <w:sz w:val="28"/>
        </w:rPr>
        <w:t>
      1) көрсетілетін қызметті беруші кеңсесі қызметкері көрсетілетін қызметті алушыдан өтініш келіп түскен сәттен бастап 30 (отыз) минут ішінде оны тіркеуден өткізеді және көрсетілетін қызметті беруші басшысына қарауға береді, бұл ретте, өтініштің оң жақ төменгі бұрышына түскен күні мен кіріс нөмірін көрсете отырып тіркеу мөртаңбасы қойылады;</w:t>
      </w:r>
    </w:p>
    <w:p>
      <w:pPr>
        <w:spacing w:after="0"/>
        <w:ind w:left="0"/>
        <w:jc w:val="both"/>
      </w:pPr>
      <w:r>
        <w:rPr>
          <w:rFonts w:ascii="Times New Roman"/>
          <w:b w:val="false"/>
          <w:i w:val="false"/>
          <w:color w:val="000000"/>
          <w:sz w:val="28"/>
        </w:rPr>
        <w:t>
      2) көрсетілетін қызметті беруші басшысы өтінішті тіркеген күннен бастап 1 (бір) жұмыс күннің ішінде оны қарайды және көрсетілетін қызметті беруші құрылымдық бөлімшесі басшысына нұсқаумен жібереді;</w:t>
      </w:r>
    </w:p>
    <w:p>
      <w:pPr>
        <w:spacing w:after="0"/>
        <w:ind w:left="0"/>
        <w:jc w:val="both"/>
      </w:pPr>
      <w:r>
        <w:rPr>
          <w:rFonts w:ascii="Times New Roman"/>
          <w:b w:val="false"/>
          <w:i w:val="false"/>
          <w:color w:val="000000"/>
          <w:sz w:val="28"/>
        </w:rPr>
        <w:t>
      3) көрсетілетін қызметті беруші құрылымдық бөлімшесі басшысы өтінішті алған күннен бастап 1 (бір) жұмыс күннің ішінде оны қарастырады және көрсетілетін қызметті беруші құрылымдық бөлімшесі қызметкеріне нұсқаумен жібереді;</w:t>
      </w:r>
    </w:p>
    <w:p>
      <w:pPr>
        <w:spacing w:after="0"/>
        <w:ind w:left="0"/>
        <w:jc w:val="both"/>
      </w:pPr>
      <w:r>
        <w:rPr>
          <w:rFonts w:ascii="Times New Roman"/>
          <w:b w:val="false"/>
          <w:i w:val="false"/>
          <w:color w:val="000000"/>
          <w:sz w:val="28"/>
        </w:rPr>
        <w:t>
      4) көрсетілетін қызметті беруші құрылымдық бөлімшесі қызметкері өтінішті алған күннен бастап 6 (алты) жұмыс күннің ішінде оны қарауды жүзеге асырады және мынадай әрекеттерді орындайды:</w:t>
      </w:r>
    </w:p>
    <w:p>
      <w:pPr>
        <w:spacing w:after="0"/>
        <w:ind w:left="0"/>
        <w:jc w:val="both"/>
      </w:pPr>
      <w:r>
        <w:rPr>
          <w:rFonts w:ascii="Times New Roman"/>
          <w:b w:val="false"/>
          <w:i w:val="false"/>
          <w:color w:val="000000"/>
          <w:sz w:val="28"/>
        </w:rPr>
        <w:t xml:space="preserve">
      Кодекстің </w:t>
      </w:r>
      <w:r>
        <w:rPr>
          <w:rFonts w:ascii="Times New Roman"/>
          <w:b w:val="false"/>
          <w:i w:val="false"/>
          <w:color w:val="000000"/>
          <w:sz w:val="28"/>
        </w:rPr>
        <w:t>415-бабына</w:t>
      </w:r>
      <w:r>
        <w:rPr>
          <w:rFonts w:ascii="Times New Roman"/>
          <w:b w:val="false"/>
          <w:i w:val="false"/>
          <w:color w:val="000000"/>
          <w:sz w:val="28"/>
        </w:rPr>
        <w:t xml:space="preserve"> сәйкес, қызмет алушының аумағы кедендік қарауды Кодекстің 165-бабы 3-тармағымен белгіленген талаптарына сәйкестігін жүргізеді.</w:t>
      </w:r>
    </w:p>
    <w:p>
      <w:pPr>
        <w:spacing w:after="0"/>
        <w:ind w:left="0"/>
        <w:jc w:val="both"/>
      </w:pPr>
      <w:r>
        <w:rPr>
          <w:rFonts w:ascii="Times New Roman"/>
          <w:b w:val="false"/>
          <w:i w:val="false"/>
          <w:color w:val="000000"/>
          <w:sz w:val="28"/>
        </w:rPr>
        <w:t>
      Стандарттың 10-тармағында көрсетілген негіздемелер мен жағдайлартуындаған кезде мемлекеттік қызмет көрсетуден бас тарту туралы уәжделген жауапты ресімдейді және оны қол қою үшін көрсетілетін қызметті беруші басшысына жолдайды;</w:t>
      </w:r>
    </w:p>
    <w:p>
      <w:pPr>
        <w:spacing w:after="0"/>
        <w:ind w:left="0"/>
        <w:jc w:val="both"/>
      </w:pPr>
      <w:r>
        <w:rPr>
          <w:rFonts w:ascii="Times New Roman"/>
          <w:b w:val="false"/>
          <w:i w:val="false"/>
          <w:color w:val="000000"/>
          <w:sz w:val="28"/>
        </w:rPr>
        <w:t xml:space="preserve">
      егер, қызметті алушы Кодекстің </w:t>
      </w:r>
      <w:r>
        <w:rPr>
          <w:rFonts w:ascii="Times New Roman"/>
          <w:b w:val="false"/>
          <w:i w:val="false"/>
          <w:color w:val="000000"/>
          <w:sz w:val="28"/>
        </w:rPr>
        <w:t>165-бабы</w:t>
      </w:r>
      <w:r>
        <w:rPr>
          <w:rFonts w:ascii="Times New Roman"/>
          <w:b w:val="false"/>
          <w:i w:val="false"/>
          <w:color w:val="000000"/>
          <w:sz w:val="28"/>
        </w:rPr>
        <w:t xml:space="preserve"> 3-тармағы шарттарына сәйкес болған жағдайда, жекеменшік тауарларды сақтау қоймалары иелерінің тізіліміне енгізу туралы бұйрықтың жобасын дайындайды және оны көрсетілетін қызметті беруші құрылымдық заң бөлімшесіне жолдайды;</w:t>
      </w:r>
    </w:p>
    <w:p>
      <w:pPr>
        <w:spacing w:after="0"/>
        <w:ind w:left="0"/>
        <w:jc w:val="both"/>
      </w:pPr>
      <w:r>
        <w:rPr>
          <w:rFonts w:ascii="Times New Roman"/>
          <w:b w:val="false"/>
          <w:i w:val="false"/>
          <w:color w:val="000000"/>
          <w:sz w:val="28"/>
        </w:rPr>
        <w:t>
      5) көрсетілетін қызметті беруші заң бөлімшесі басшысы бұйрықтың жобасын алған күннен бастап 1 (бір) жұмыс күннің ішінде оны қарастырады;</w:t>
      </w:r>
    </w:p>
    <w:p>
      <w:pPr>
        <w:spacing w:after="0"/>
        <w:ind w:left="0"/>
        <w:jc w:val="both"/>
      </w:pPr>
      <w:r>
        <w:rPr>
          <w:rFonts w:ascii="Times New Roman"/>
          <w:b w:val="false"/>
          <w:i w:val="false"/>
          <w:color w:val="000000"/>
          <w:sz w:val="28"/>
        </w:rPr>
        <w:t>
      6) көрсетілетін қызметті берушінің басшысы, оны алмастырушы тұлға немесе орынбасары оны алған күннен бастап 1 (бір) жұмыс күннің ішінде мемлекеттік қызметті көрсету нәтижесіне қол қояды;</w:t>
      </w:r>
    </w:p>
    <w:p>
      <w:pPr>
        <w:spacing w:after="0"/>
        <w:ind w:left="0"/>
        <w:jc w:val="both"/>
      </w:pPr>
      <w:r>
        <w:rPr>
          <w:rFonts w:ascii="Times New Roman"/>
          <w:b w:val="false"/>
          <w:i w:val="false"/>
          <w:color w:val="000000"/>
          <w:sz w:val="28"/>
        </w:rPr>
        <w:t>
      7) көрсетілетін қызметті беруші кеңсесі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50" w:id="1286"/>
    <w:p>
      <w:pPr>
        <w:spacing w:after="0"/>
        <w:ind w:left="0"/>
        <w:jc w:val="left"/>
      </w:pPr>
      <w:r>
        <w:rPr>
          <w:rFonts w:ascii="Times New Roman"/>
          <w:b/>
          <w:i w:val="false"/>
          <w:color w:val="000000"/>
        </w:rPr>
        <w:t xml:space="preserve"> 4. Мемлекеттік қызмет көрсету процесінде халыққа қызмет көрсету</w:t>
      </w:r>
      <w:r>
        <w:br/>
      </w:r>
      <w:r>
        <w:rPr>
          <w:rFonts w:ascii="Times New Roman"/>
          <w:b/>
          <w:i w:val="false"/>
          <w:color w:val="000000"/>
        </w:rPr>
        <w:t>орталығымен және (немесе) өзге көрсетілетін қызметті</w:t>
      </w:r>
      <w:r>
        <w:br/>
      </w:r>
      <w:r>
        <w:rPr>
          <w:rFonts w:ascii="Times New Roman"/>
          <w:b/>
          <w:i w:val="false"/>
          <w:color w:val="000000"/>
        </w:rPr>
        <w:t>берушілермен өзара іс-әрекет тәртібі, сондай-ақ ақпараттық</w:t>
      </w:r>
      <w:r>
        <w:br/>
      </w:r>
      <w:r>
        <w:rPr>
          <w:rFonts w:ascii="Times New Roman"/>
          <w:b/>
          <w:i w:val="false"/>
          <w:color w:val="000000"/>
        </w:rPr>
        <w:t>жүйелерді пайдалану тәртібі</w:t>
      </w:r>
    </w:p>
    <w:bookmarkEnd w:id="1286"/>
    <w:bookmarkStart w:name="z1451" w:id="1287"/>
    <w:p>
      <w:pPr>
        <w:spacing w:after="0"/>
        <w:ind w:left="0"/>
        <w:jc w:val="both"/>
      </w:pPr>
      <w:r>
        <w:rPr>
          <w:rFonts w:ascii="Times New Roman"/>
          <w:b w:val="false"/>
          <w:i w:val="false"/>
          <w:color w:val="000000"/>
          <w:sz w:val="28"/>
        </w:rPr>
        <w:t>
      9.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p>
    <w:bookmarkEnd w:id="1287"/>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тіркейді және оларды қабылдағаны туралы қолхат береді – 15 (он бес) минут.</w:t>
      </w:r>
    </w:p>
    <w:p>
      <w:pPr>
        <w:spacing w:after="0"/>
        <w:ind w:left="0"/>
        <w:jc w:val="both"/>
      </w:pPr>
      <w:r>
        <w:rPr>
          <w:rFonts w:ascii="Times New Roman"/>
          <w:b w:val="false"/>
          <w:i w:val="false"/>
          <w:color w:val="000000"/>
          <w:sz w:val="28"/>
        </w:rPr>
        <w:t>
      Тізілімнің екі данасымен қалыптастырылған өтініштер құжаттар топтамасымен бірге кестеге сәйкес курьерлік және (немесе) пошталық байланыс арқылы уәкілетті органға жіберіледі;</w:t>
      </w:r>
    </w:p>
    <w:p>
      <w:pPr>
        <w:spacing w:after="0"/>
        <w:ind w:left="0"/>
        <w:jc w:val="both"/>
      </w:pPr>
      <w:r>
        <w:rPr>
          <w:rFonts w:ascii="Times New Roman"/>
          <w:b w:val="false"/>
          <w:i w:val="false"/>
          <w:color w:val="000000"/>
          <w:sz w:val="28"/>
        </w:rPr>
        <w:t>
      2) көрсетілетін қызметті беруші келіп түскен құжатты өңдейді және Мемлекеттік корпорацияна шығыс құжатты жолдайды;</w:t>
      </w:r>
    </w:p>
    <w:p>
      <w:pPr>
        <w:spacing w:after="0"/>
        <w:ind w:left="0"/>
        <w:jc w:val="both"/>
      </w:pPr>
      <w:r>
        <w:rPr>
          <w:rFonts w:ascii="Times New Roman"/>
          <w:b w:val="false"/>
          <w:i w:val="false"/>
          <w:color w:val="000000"/>
          <w:sz w:val="28"/>
        </w:rPr>
        <w:t>
      3) Мемлекеттік корпорация қызметкері қолхатпен көрсетілетін қызметті алушы жүгінген кезде шығыс құжатын береді – 15 (он бес) минут.</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9-тармақ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452" w:id="1288"/>
    <w:p>
      <w:pPr>
        <w:spacing w:after="0"/>
        <w:ind w:left="0"/>
        <w:jc w:val="both"/>
      </w:pPr>
      <w:r>
        <w:rPr>
          <w:rFonts w:ascii="Times New Roman"/>
          <w:b w:val="false"/>
          <w:i w:val="false"/>
          <w:color w:val="000000"/>
          <w:sz w:val="28"/>
        </w:rPr>
        <w:t xml:space="preserve">
      10. "Жекеменшік тауарларды сақтау қоймалары иелерінің тізіліміне енгізу" мемлекеттік қызметін көрсетудің бизнес-процестерінің анықтамалықтары осы Мемлекеттік көрсетілетін қызмет регламентіне </w:t>
      </w:r>
      <w:r>
        <w:rPr>
          <w:rFonts w:ascii="Times New Roman"/>
          <w:b w:val="false"/>
          <w:i w:val="false"/>
          <w:color w:val="000000"/>
          <w:sz w:val="28"/>
        </w:rPr>
        <w:t>1-қосымшада</w:t>
      </w:r>
      <w:r>
        <w:rPr>
          <w:rFonts w:ascii="Times New Roman"/>
          <w:b w:val="false"/>
          <w:i w:val="false"/>
          <w:color w:val="000000"/>
          <w:sz w:val="28"/>
        </w:rPr>
        <w:t xml:space="preserve"> келтірілген.</w:t>
      </w:r>
    </w:p>
    <w:bookmarkEnd w:id="128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"Жекеменшік тауарларды сақтау </w:t>
            </w:r>
            <w:r>
              <w:br/>
            </w:r>
            <w:r>
              <w:rPr>
                <w:rFonts w:ascii="Times New Roman"/>
                <w:b w:val="false"/>
                <w:i w:val="false"/>
                <w:color w:val="000000"/>
                <w:sz w:val="20"/>
              </w:rPr>
              <w:t xml:space="preserve">қоймалары иелерінің тізіліміне </w:t>
            </w:r>
            <w:r>
              <w:br/>
            </w:r>
            <w:r>
              <w:rPr>
                <w:rFonts w:ascii="Times New Roman"/>
                <w:b w:val="false"/>
                <w:i w:val="false"/>
                <w:color w:val="000000"/>
                <w:sz w:val="20"/>
              </w:rPr>
              <w:t xml:space="preserve">енгізу" Мемлекеттік </w:t>
            </w:r>
            <w:r>
              <w:br/>
            </w:r>
            <w:r>
              <w:rPr>
                <w:rFonts w:ascii="Times New Roman"/>
                <w:b w:val="false"/>
                <w:i w:val="false"/>
                <w:color w:val="000000"/>
                <w:sz w:val="20"/>
              </w:rPr>
              <w:t>көрсетілетін қызметіне</w:t>
            </w:r>
            <w:r>
              <w:br/>
            </w:r>
            <w:r>
              <w:rPr>
                <w:rFonts w:ascii="Times New Roman"/>
                <w:b w:val="false"/>
                <w:i w:val="false"/>
                <w:color w:val="000000"/>
                <w:sz w:val="20"/>
              </w:rPr>
              <w:t>1-қосымша</w:t>
            </w:r>
          </w:p>
        </w:tc>
      </w:tr>
    </w:tbl>
    <w:bookmarkStart w:name="z1454" w:id="1289"/>
    <w:p>
      <w:pPr>
        <w:spacing w:after="0"/>
        <w:ind w:left="0"/>
        <w:jc w:val="left"/>
      </w:pPr>
      <w:r>
        <w:rPr>
          <w:rFonts w:ascii="Times New Roman"/>
          <w:b/>
          <w:i w:val="false"/>
          <w:color w:val="000000"/>
        </w:rPr>
        <w:t xml:space="preserve"> "Жекеменшік тауарларды сақтау қоймалары иелерінің тізіліміне енгізу"</w:t>
      </w:r>
      <w:r>
        <w:br/>
      </w:r>
      <w:r>
        <w:rPr>
          <w:rFonts w:ascii="Times New Roman"/>
          <w:b/>
          <w:i w:val="false"/>
          <w:color w:val="000000"/>
        </w:rPr>
        <w:t>Мемлекеттік қызметті көрсетудің бизнес-процестерінің анықтамалығы</w:t>
      </w:r>
    </w:p>
    <w:bookmarkEnd w:id="1289"/>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692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5"/>
                    <a:stretch>
                      <a:fillRect/>
                    </a:stretch>
                  </pic:blipFill>
                  <pic:spPr>
                    <a:xfrm>
                      <a:off x="0" y="0"/>
                      <a:ext cx="7810500" cy="2692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6"/>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7"/>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50-қосымша</w:t>
            </w:r>
          </w:p>
        </w:tc>
      </w:tr>
    </w:tbl>
    <w:bookmarkStart w:name="z1101" w:id="1290"/>
    <w:p>
      <w:pPr>
        <w:spacing w:after="0"/>
        <w:ind w:left="0"/>
        <w:jc w:val="left"/>
      </w:pPr>
      <w:r>
        <w:rPr>
          <w:rFonts w:ascii="Times New Roman"/>
          <w:b/>
          <w:i w:val="false"/>
          <w:color w:val="000000"/>
        </w:rPr>
        <w:t xml:space="preserve">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мемлекеттік көрсетілетін қызмет регламенті</w:t>
      </w:r>
    </w:p>
    <w:bookmarkEnd w:id="1290"/>
    <w:p>
      <w:pPr>
        <w:spacing w:after="0"/>
        <w:ind w:left="0"/>
        <w:jc w:val="both"/>
      </w:pPr>
      <w:r>
        <w:rPr>
          <w:rFonts w:ascii="Times New Roman"/>
          <w:b w:val="false"/>
          <w:i w:val="false"/>
          <w:color w:val="ff0000"/>
          <w:sz w:val="28"/>
        </w:rPr>
        <w:t xml:space="preserve">
      Ескерту. Регламент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45" w:id="1291"/>
    <w:p>
      <w:pPr>
        <w:spacing w:after="0"/>
        <w:ind w:left="0"/>
        <w:jc w:val="left"/>
      </w:pPr>
      <w:r>
        <w:rPr>
          <w:rFonts w:ascii="Times New Roman"/>
          <w:b/>
          <w:i w:val="false"/>
          <w:color w:val="000000"/>
        </w:rPr>
        <w:t xml:space="preserve"> Жалпы ережелер</w:t>
      </w:r>
    </w:p>
    <w:bookmarkEnd w:id="1291"/>
    <w:bookmarkStart w:name="z2046" w:id="1292"/>
    <w:p>
      <w:pPr>
        <w:spacing w:after="0"/>
        <w:ind w:left="0"/>
        <w:jc w:val="both"/>
      </w:pPr>
      <w:r>
        <w:rPr>
          <w:rFonts w:ascii="Times New Roman"/>
          <w:b w:val="false"/>
          <w:i w:val="false"/>
          <w:color w:val="000000"/>
          <w:sz w:val="28"/>
        </w:rPr>
        <w:t xml:space="preserve">
      1.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292"/>
    <w:p>
      <w:pPr>
        <w:spacing w:after="0"/>
        <w:ind w:left="0"/>
        <w:jc w:val="both"/>
      </w:pPr>
      <w:r>
        <w:rPr>
          <w:rFonts w:ascii="Times New Roman"/>
          <w:b w:val="false"/>
          <w:i w:val="false"/>
          <w:color w:val="000000"/>
          <w:sz w:val="28"/>
        </w:rPr>
        <w:t>
      Құжаттарды қабылдау және мемлекеттік қызмет көрсету нәтижесін беру көрсетілетін қызмет берушінің кеңсесі арқылы жүзеге асырылады.</w:t>
      </w:r>
    </w:p>
    <w:bookmarkStart w:name="z2047" w:id="1293"/>
    <w:p>
      <w:pPr>
        <w:spacing w:after="0"/>
        <w:ind w:left="0"/>
        <w:jc w:val="both"/>
      </w:pPr>
      <w:r>
        <w:rPr>
          <w:rFonts w:ascii="Times New Roman"/>
          <w:b w:val="false"/>
          <w:i w:val="false"/>
          <w:color w:val="000000"/>
          <w:sz w:val="28"/>
        </w:rPr>
        <w:t xml:space="preserve">
      2. Мемлекеттік қызметті көрсету нысаны: қағаз түрінде. </w:t>
      </w:r>
    </w:p>
    <w:bookmarkEnd w:id="1293"/>
    <w:bookmarkStart w:name="z2048" w:id="1294"/>
    <w:p>
      <w:pPr>
        <w:spacing w:after="0"/>
        <w:ind w:left="0"/>
        <w:jc w:val="both"/>
      </w:pPr>
      <w:r>
        <w:rPr>
          <w:rFonts w:ascii="Times New Roman"/>
          <w:b w:val="false"/>
          <w:i w:val="false"/>
          <w:color w:val="000000"/>
          <w:sz w:val="28"/>
        </w:rPr>
        <w:t xml:space="preserve">
      3. Мемлекеттік қызметті көрсету нәтижесі –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не Мемлекеттік көрсетілетін қызмет стандартының </w:t>
      </w:r>
      <w:r>
        <w:rPr>
          <w:rFonts w:ascii="Times New Roman"/>
          <w:b w:val="false"/>
          <w:i w:val="false"/>
          <w:color w:val="000000"/>
          <w:sz w:val="28"/>
        </w:rPr>
        <w:t>10-тармағында</w:t>
      </w:r>
      <w:r>
        <w:rPr>
          <w:rFonts w:ascii="Times New Roman"/>
          <w:b w:val="false"/>
          <w:i w:val="false"/>
          <w:color w:val="000000"/>
          <w:sz w:val="28"/>
        </w:rPr>
        <w:t xml:space="preserve"> көрсетілген жағдайлар мен негіздер бойынша мемлекеттік қызмет көрсетуден бас тарту туралы шешімді тіркеу.</w:t>
      </w:r>
    </w:p>
    <w:bookmarkEnd w:id="1294"/>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2049" w:id="1295"/>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құрылымдық бөлімшелерінің (қызметшілерінің) іс-әрекет тәртібі</w:t>
      </w:r>
    </w:p>
    <w:bookmarkEnd w:id="1295"/>
    <w:bookmarkStart w:name="z2050" w:id="1296"/>
    <w:p>
      <w:pPr>
        <w:spacing w:after="0"/>
        <w:ind w:left="0"/>
        <w:jc w:val="both"/>
      </w:pPr>
      <w:r>
        <w:rPr>
          <w:rFonts w:ascii="Times New Roman"/>
          <w:b w:val="false"/>
          <w:i w:val="false"/>
          <w:color w:val="000000"/>
          <w:sz w:val="28"/>
        </w:rPr>
        <w:t xml:space="preserve">
      4. Көрсетілетін қызметті берушінің көрсетілетін қызметті алушыдан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туралы өтінішті және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құжаттарды алуы мемлекеттік қызмет көрсету жөніндегі рәсімнің (іс-әрекеттің) басталуы үшін негіздеме болып табылады.</w:t>
      </w:r>
    </w:p>
    <w:bookmarkEnd w:id="1296"/>
    <w:bookmarkStart w:name="z2051" w:id="1297"/>
    <w:p>
      <w:pPr>
        <w:spacing w:after="0"/>
        <w:ind w:left="0"/>
        <w:jc w:val="both"/>
      </w:pPr>
      <w:r>
        <w:rPr>
          <w:rFonts w:ascii="Times New Roman"/>
          <w:b w:val="false"/>
          <w:i w:val="false"/>
          <w:color w:val="000000"/>
          <w:sz w:val="28"/>
        </w:rPr>
        <w:t>
      5. Мемлекеттік қызмет көрсету процесінің құрамына кіретін рәсімдер (іс-әрекеттер), оларды орындау ұзақтығы:</w:t>
      </w:r>
    </w:p>
    <w:bookmarkEnd w:id="1297"/>
    <w:bookmarkStart w:name="z2052" w:id="1298"/>
    <w:p>
      <w:pPr>
        <w:spacing w:after="0"/>
        <w:ind w:left="0"/>
        <w:jc w:val="both"/>
      </w:pPr>
      <w:r>
        <w:rPr>
          <w:rFonts w:ascii="Times New Roman"/>
          <w:b w:val="false"/>
          <w:i w:val="false"/>
          <w:color w:val="000000"/>
          <w:sz w:val="28"/>
        </w:rPr>
        <w:t>
      1) құжаттарды қабылдау – 10 (он) минут:</w:t>
      </w:r>
    </w:p>
    <w:bookmarkEnd w:id="1298"/>
    <w:p>
      <w:pPr>
        <w:spacing w:after="0"/>
        <w:ind w:left="0"/>
        <w:jc w:val="both"/>
      </w:pPr>
      <w:r>
        <w:rPr>
          <w:rFonts w:ascii="Times New Roman"/>
          <w:b w:val="false"/>
          <w:i w:val="false"/>
          <w:color w:val="000000"/>
          <w:sz w:val="28"/>
        </w:rPr>
        <w:t>
      көрсетілетін қызметті беруші кеңсесінің қызметшісі немесе функционалдық міндетіне хат-хабарларды қабылдау және беру сұрақтары кіретін тұлға көрсетілетін қызметті алушының көзінше өтініштің көшірмесіне қабылдап алған күні мен уақытын көрсете отырып өтінішті және оған қоса берілетін құжаттардың қабылдауын жүзеге асырады.</w:t>
      </w:r>
    </w:p>
    <w:bookmarkStart w:name="z2053" w:id="1299"/>
    <w:p>
      <w:pPr>
        <w:spacing w:after="0"/>
        <w:ind w:left="0"/>
        <w:jc w:val="both"/>
      </w:pPr>
      <w:r>
        <w:rPr>
          <w:rFonts w:ascii="Times New Roman"/>
          <w:b w:val="false"/>
          <w:i w:val="false"/>
          <w:color w:val="000000"/>
          <w:sz w:val="28"/>
        </w:rPr>
        <w:t>
      2) көрсетілетін қызметті беруші кеңсесінің қызметшісі немесе функционалдық міндетіне хат-хабарларды қабылдау және беру сұрақтары кіретін тұлға өтінішті көрсетілетін қызметті алушыдан қабылдаған сәттен бастап 1 (бір) сағат ішінде тіркеуі;</w:t>
      </w:r>
    </w:p>
    <w:bookmarkEnd w:id="1299"/>
    <w:bookmarkStart w:name="z2054" w:id="1300"/>
    <w:p>
      <w:pPr>
        <w:spacing w:after="0"/>
        <w:ind w:left="0"/>
        <w:jc w:val="both"/>
      </w:pPr>
      <w:r>
        <w:rPr>
          <w:rFonts w:ascii="Times New Roman"/>
          <w:b w:val="false"/>
          <w:i w:val="false"/>
          <w:color w:val="000000"/>
          <w:sz w:val="28"/>
        </w:rPr>
        <w:t>
      3) өтінішті көрсетілетін қызметті беруші басшысының немесе оны алмастыратын тұлғаның өтінішті алған сәттен бастап 2 (екі) сағат ішінде қарауы;</w:t>
      </w:r>
    </w:p>
    <w:bookmarkEnd w:id="1300"/>
    <w:bookmarkStart w:name="z2055" w:id="1301"/>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бөлімшесінің (бұдан әрі – көрсетілетін қызметті берушінің құрылымдық бөлімшесі) басшысының өтінішті алған сәттен бастап 2 (екі) сағат ішінде қарауы;</w:t>
      </w:r>
    </w:p>
    <w:bookmarkEnd w:id="1301"/>
    <w:bookmarkStart w:name="z2056" w:id="1302"/>
    <w:p>
      <w:pPr>
        <w:spacing w:after="0"/>
        <w:ind w:left="0"/>
        <w:jc w:val="both"/>
      </w:pPr>
      <w:r>
        <w:rPr>
          <w:rFonts w:ascii="Times New Roman"/>
          <w:b w:val="false"/>
          <w:i w:val="false"/>
          <w:color w:val="000000"/>
          <w:sz w:val="28"/>
        </w:rPr>
        <w:t>
      5) өтінішті көрсетілетін қызметті берушінің құрылымдық бөлімшесі қызметкерінің өтінішті алған сәттен бастап 8 (сегіз) сағат ішінде қарауы.</w:t>
      </w:r>
    </w:p>
    <w:bookmarkEnd w:id="1302"/>
    <w:bookmarkStart w:name="z2057" w:id="1303"/>
    <w:p>
      <w:pPr>
        <w:spacing w:after="0"/>
        <w:ind w:left="0"/>
        <w:jc w:val="both"/>
      </w:pPr>
      <w:r>
        <w:rPr>
          <w:rFonts w:ascii="Times New Roman"/>
          <w:b w:val="false"/>
          <w:i w:val="false"/>
          <w:color w:val="000000"/>
          <w:sz w:val="28"/>
        </w:rPr>
        <w:t xml:space="preserve">
      6. Мемлекеттік қызметтерді көрсету бойынша рәсімдер (іс-қимыл) нәтижесі: </w:t>
      </w:r>
    </w:p>
    <w:bookmarkEnd w:id="1303"/>
    <w:bookmarkStart w:name="z2058" w:id="1304"/>
    <w:p>
      <w:pPr>
        <w:spacing w:after="0"/>
        <w:ind w:left="0"/>
        <w:jc w:val="both"/>
      </w:pPr>
      <w:r>
        <w:rPr>
          <w:rFonts w:ascii="Times New Roman"/>
          <w:b w:val="false"/>
          <w:i w:val="false"/>
          <w:color w:val="000000"/>
          <w:sz w:val="28"/>
        </w:rPr>
        <w:t>
      1) тіркелген және көрсетілетін қызметті беруші басшысының немесе оны алмастыратын тұлғаның қарауына берілген өтініш;</w:t>
      </w:r>
    </w:p>
    <w:bookmarkEnd w:id="1304"/>
    <w:bookmarkStart w:name="z2059" w:id="1305"/>
    <w:p>
      <w:pPr>
        <w:spacing w:after="0"/>
        <w:ind w:left="0"/>
        <w:jc w:val="both"/>
      </w:pPr>
      <w:r>
        <w:rPr>
          <w:rFonts w:ascii="Times New Roman"/>
          <w:b w:val="false"/>
          <w:i w:val="false"/>
          <w:color w:val="000000"/>
          <w:sz w:val="28"/>
        </w:rPr>
        <w:t>
      2) қаралған және көрсетілетін қызметті берушінің құрылымдық бөлімшесінің басшысына немесе оны алмастыратын тұлғаға жолданған өтініш;</w:t>
      </w:r>
    </w:p>
    <w:bookmarkEnd w:id="1305"/>
    <w:bookmarkStart w:name="z2060" w:id="1306"/>
    <w:p>
      <w:pPr>
        <w:spacing w:after="0"/>
        <w:ind w:left="0"/>
        <w:jc w:val="both"/>
      </w:pPr>
      <w:r>
        <w:rPr>
          <w:rFonts w:ascii="Times New Roman"/>
          <w:b w:val="false"/>
          <w:i w:val="false"/>
          <w:color w:val="000000"/>
          <w:sz w:val="28"/>
        </w:rPr>
        <w:t>
      3) қаралған және көрсетілетін қызметті берушінің құрылымдық бөлімшесінің қызметшісіне жолданған өтініш;</w:t>
      </w:r>
    </w:p>
    <w:bookmarkEnd w:id="1306"/>
    <w:bookmarkStart w:name="z2061" w:id="1307"/>
    <w:p>
      <w:pPr>
        <w:spacing w:after="0"/>
        <w:ind w:left="0"/>
        <w:jc w:val="both"/>
      </w:pPr>
      <w:r>
        <w:rPr>
          <w:rFonts w:ascii="Times New Roman"/>
          <w:b w:val="false"/>
          <w:i w:val="false"/>
          <w:color w:val="000000"/>
          <w:sz w:val="28"/>
        </w:rPr>
        <w:t>
      4) ресімделген мемлекеттік қызмет көрсету нәтижесі.</w:t>
      </w:r>
    </w:p>
    <w:bookmarkEnd w:id="1307"/>
    <w:bookmarkStart w:name="z2062" w:id="1308"/>
    <w:p>
      <w:pPr>
        <w:spacing w:after="0"/>
        <w:ind w:left="0"/>
        <w:jc w:val="left"/>
      </w:pPr>
      <w:r>
        <w:rPr>
          <w:rFonts w:ascii="Times New Roman"/>
          <w:b/>
          <w:i w:val="false"/>
          <w:color w:val="000000"/>
        </w:rPr>
        <w:t xml:space="preserve"> 3. Мемлекеттік қызмет көрсету процесінде көрсетілетін қызметті берушінің құрылымдық бөлімшелерінің (қызметшілерінің) өзара іс-әрекет тәртібі</w:t>
      </w:r>
    </w:p>
    <w:bookmarkEnd w:id="1308"/>
    <w:bookmarkStart w:name="z2063" w:id="1309"/>
    <w:p>
      <w:pPr>
        <w:spacing w:after="0"/>
        <w:ind w:left="0"/>
        <w:jc w:val="both"/>
      </w:pPr>
      <w:r>
        <w:rPr>
          <w:rFonts w:ascii="Times New Roman"/>
          <w:b w:val="false"/>
          <w:i w:val="false"/>
          <w:color w:val="000000"/>
          <w:sz w:val="28"/>
        </w:rPr>
        <w:t>
      7. Мемлекеттік қызмет көрсету процесінде көрсетілетін қызметті берушінің мына құрылымдық бөлімшелері (қызметшілері) қатысады:</w:t>
      </w:r>
    </w:p>
    <w:bookmarkEnd w:id="1309"/>
    <w:bookmarkStart w:name="z2064" w:id="1310"/>
    <w:p>
      <w:pPr>
        <w:spacing w:after="0"/>
        <w:ind w:left="0"/>
        <w:jc w:val="both"/>
      </w:pPr>
      <w:r>
        <w:rPr>
          <w:rFonts w:ascii="Times New Roman"/>
          <w:b w:val="false"/>
          <w:i w:val="false"/>
          <w:color w:val="000000"/>
          <w:sz w:val="28"/>
        </w:rPr>
        <w:t>
      1) көрсетілетін қызметті берушінің кеңсе қызметкері немесе хат-хабарларды қабылдау мен беру функционалдық міндеттеріне кіретін тұлға;</w:t>
      </w:r>
    </w:p>
    <w:bookmarkEnd w:id="1310"/>
    <w:bookmarkStart w:name="z2065" w:id="1311"/>
    <w:p>
      <w:pPr>
        <w:spacing w:after="0"/>
        <w:ind w:left="0"/>
        <w:jc w:val="both"/>
      </w:pPr>
      <w:r>
        <w:rPr>
          <w:rFonts w:ascii="Times New Roman"/>
          <w:b w:val="false"/>
          <w:i w:val="false"/>
          <w:color w:val="000000"/>
          <w:sz w:val="28"/>
        </w:rPr>
        <w:t>
      2) көрсетілетін қызметті берушінің басшысы немесе оны алмастыратын тұлға;</w:t>
      </w:r>
    </w:p>
    <w:bookmarkEnd w:id="1311"/>
    <w:bookmarkStart w:name="z2066" w:id="1312"/>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немесе оны алмастыратын тұлға;</w:t>
      </w:r>
    </w:p>
    <w:bookmarkEnd w:id="1312"/>
    <w:bookmarkStart w:name="z2067" w:id="1313"/>
    <w:p>
      <w:pPr>
        <w:spacing w:after="0"/>
        <w:ind w:left="0"/>
        <w:jc w:val="both"/>
      </w:pPr>
      <w:r>
        <w:rPr>
          <w:rFonts w:ascii="Times New Roman"/>
          <w:b w:val="false"/>
          <w:i w:val="false"/>
          <w:color w:val="000000"/>
          <w:sz w:val="28"/>
        </w:rPr>
        <w:t xml:space="preserve">
      4) көрсетілетін қызметті берушінің құрылымдық бөлімшесінің қызметшісі. </w:t>
      </w:r>
    </w:p>
    <w:bookmarkEnd w:id="1313"/>
    <w:bookmarkStart w:name="z2068" w:id="1314"/>
    <w:p>
      <w:pPr>
        <w:spacing w:after="0"/>
        <w:ind w:left="0"/>
        <w:jc w:val="both"/>
      </w:pPr>
      <w:r>
        <w:rPr>
          <w:rFonts w:ascii="Times New Roman"/>
          <w:b w:val="false"/>
          <w:i w:val="false"/>
          <w:color w:val="000000"/>
          <w:sz w:val="28"/>
        </w:rPr>
        <w:t>
      8. Көрсетілетін қызметті берушінің құрылымдық бөлімшелері (қызметшілері) арасындағы рәсімдер (іс-әрекеттер) реттілігін сипаттау:</w:t>
      </w:r>
    </w:p>
    <w:bookmarkEnd w:id="1314"/>
    <w:bookmarkStart w:name="z2069" w:id="1315"/>
    <w:p>
      <w:pPr>
        <w:spacing w:after="0"/>
        <w:ind w:left="0"/>
        <w:jc w:val="both"/>
      </w:pPr>
      <w:r>
        <w:rPr>
          <w:rFonts w:ascii="Times New Roman"/>
          <w:b w:val="false"/>
          <w:i w:val="false"/>
          <w:color w:val="000000"/>
          <w:sz w:val="28"/>
        </w:rPr>
        <w:t>
      1) көрсетілетін қызметті берушінің кеңсе қызметкері немесе хат-хабарларды қабылдау мен беру функционалдық міндеттеріне кіретін тұлға өтініш түскен сәттен бастап 1 (бір) сағаттың ішінде оны тіркеуді жүзеге асырады және көрсетілетін қызметті берушінің басшысына қарауға береді, бұл ретте, өтініштің оң жақ төменгі бұрышына түскен күні мен кіріс нөмірін көрсете отырып, тіркеу мөртаңбасы қойылады;</w:t>
      </w:r>
    </w:p>
    <w:bookmarkEnd w:id="1315"/>
    <w:bookmarkStart w:name="z2070" w:id="1316"/>
    <w:p>
      <w:pPr>
        <w:spacing w:after="0"/>
        <w:ind w:left="0"/>
        <w:jc w:val="both"/>
      </w:pPr>
      <w:r>
        <w:rPr>
          <w:rFonts w:ascii="Times New Roman"/>
          <w:b w:val="false"/>
          <w:i w:val="false"/>
          <w:color w:val="000000"/>
          <w:sz w:val="28"/>
        </w:rPr>
        <w:t>
      2) көрсетілетін қызметті берушінің басшысы немесе оны алмастыратын тұлға өтінішті тіркеген сәттен бастап 2 (екі) сағат ішінде оны қарайды және көрсетілетін қызметті берушінің құрылымдық бөлімшесінің басшысына немесе оны алмастыратын тұлғаға нұсқаумен жібереді;</w:t>
      </w:r>
    </w:p>
    <w:bookmarkEnd w:id="1316"/>
    <w:bookmarkStart w:name="z2071" w:id="1317"/>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 немесе оны алмастыратын тұлға өтінішті алған сәттен бастап 2 (екі) сағат ішінде оны қарайды және көрсетілетін қызметті берушінің құрылымдық бөлімшесінің қызметшісіне нұсқаумен жібереді;</w:t>
      </w:r>
    </w:p>
    <w:bookmarkEnd w:id="1317"/>
    <w:bookmarkStart w:name="z2072" w:id="1318"/>
    <w:p>
      <w:pPr>
        <w:spacing w:after="0"/>
        <w:ind w:left="0"/>
        <w:jc w:val="both"/>
      </w:pPr>
      <w:r>
        <w:rPr>
          <w:rFonts w:ascii="Times New Roman"/>
          <w:b w:val="false"/>
          <w:i w:val="false"/>
          <w:color w:val="000000"/>
          <w:sz w:val="28"/>
        </w:rPr>
        <w:t>
      4) өтінішті алған сәттен бастап 9 (тоғыз) сағат ішінде құрылымдық бөлімшесінің қызметшісі оны қарайды және мынадай әрекеттерді орындайды:</w:t>
      </w:r>
    </w:p>
    <w:bookmarkEnd w:id="1318"/>
    <w:p>
      <w:pPr>
        <w:spacing w:after="0"/>
        <w:ind w:left="0"/>
        <w:jc w:val="both"/>
      </w:pPr>
      <w:r>
        <w:rPr>
          <w:rFonts w:ascii="Times New Roman"/>
          <w:b w:val="false"/>
          <w:i w:val="false"/>
          <w:color w:val="000000"/>
          <w:sz w:val="28"/>
        </w:rPr>
        <w:t xml:space="preserve">
      ұсынылған құжаттар Стандарттың </w:t>
      </w:r>
      <w:r>
        <w:rPr>
          <w:rFonts w:ascii="Times New Roman"/>
          <w:b w:val="false"/>
          <w:i w:val="false"/>
          <w:color w:val="000000"/>
          <w:sz w:val="28"/>
        </w:rPr>
        <w:t>9-тармағына</w:t>
      </w:r>
      <w:r>
        <w:rPr>
          <w:rFonts w:ascii="Times New Roman"/>
          <w:b w:val="false"/>
          <w:i w:val="false"/>
          <w:color w:val="000000"/>
          <w:sz w:val="28"/>
        </w:rPr>
        <w:t xml:space="preserve"> сәйкес келген жағдайда кедендік баждарды, салықтарды, арнайы демпингке қарсы өтемақы баждарды төлеу жөніндегі міндеттерді орындау,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 карточкасын ресімдейді.</w:t>
      </w:r>
    </w:p>
    <w:bookmarkStart w:name="z2073" w:id="1319"/>
    <w:p>
      <w:pPr>
        <w:spacing w:after="0"/>
        <w:ind w:left="0"/>
        <w:jc w:val="left"/>
      </w:pPr>
      <w:r>
        <w:rPr>
          <w:rFonts w:ascii="Times New Roman"/>
          <w:b/>
          <w:i w:val="false"/>
          <w:color w:val="000000"/>
        </w:rPr>
        <w:t xml:space="preserve"> 4. Мемлекеттік қызмет көрсету процесінде халыққа қызмет көрсету орталығымен және (немесе) өзге көрсетілетін қызметті берушілермен өзара іс-әрекет тәртібі, сондай-ақ ақпараттық жүйелерді пайдалану тәртібі</w:t>
      </w:r>
    </w:p>
    <w:bookmarkEnd w:id="1319"/>
    <w:bookmarkStart w:name="z2074" w:id="1320"/>
    <w:p>
      <w:pPr>
        <w:spacing w:after="0"/>
        <w:ind w:left="0"/>
        <w:jc w:val="both"/>
      </w:pPr>
      <w:r>
        <w:rPr>
          <w:rFonts w:ascii="Times New Roman"/>
          <w:b w:val="false"/>
          <w:i w:val="false"/>
          <w:color w:val="000000"/>
          <w:sz w:val="28"/>
        </w:rPr>
        <w:t>
      9. Мемлекеттік қызмет көрсету процесінде халыққа қызмет көрсету орталығымен және (немесе) өзге көрсетілетін қызметті берушілермен өзара іс-қимыл тәртібі, сондай-ақ ақпараттық жүйелерді пайдалану тәртібі осы регламентпен қарастырылмаған.</w:t>
      </w:r>
    </w:p>
    <w:bookmarkEnd w:id="1320"/>
    <w:bookmarkStart w:name="z2075" w:id="1321"/>
    <w:p>
      <w:pPr>
        <w:spacing w:after="0"/>
        <w:ind w:left="0"/>
        <w:jc w:val="both"/>
      </w:pPr>
      <w:r>
        <w:rPr>
          <w:rFonts w:ascii="Times New Roman"/>
          <w:b w:val="false"/>
          <w:i w:val="false"/>
          <w:color w:val="000000"/>
          <w:sz w:val="28"/>
        </w:rPr>
        <w:t>
      10.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мемлекеттік қызметті көрсетудің бизнес-процестерінің анықтамалықтары осы Мемлекеттік көрсетілетін қызмет регламентіне қосымшада келтірілген.</w:t>
      </w:r>
    </w:p>
    <w:bookmarkEnd w:id="1321"/>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"Кедендік баждарды, </w:t>
            </w:r>
            <w:r>
              <w:br/>
            </w:r>
            <w:r>
              <w:rPr>
                <w:rFonts w:ascii="Times New Roman"/>
                <w:b w:val="false"/>
                <w:i w:val="false"/>
                <w:color w:val="000000"/>
                <w:sz w:val="20"/>
              </w:rPr>
              <w:t xml:space="preserve">салықтарды, арнайы демпингке </w:t>
            </w:r>
            <w:r>
              <w:br/>
            </w:r>
            <w:r>
              <w:rPr>
                <w:rFonts w:ascii="Times New Roman"/>
                <w:b w:val="false"/>
                <w:i w:val="false"/>
                <w:color w:val="000000"/>
                <w:sz w:val="20"/>
              </w:rPr>
              <w:t xml:space="preserve">қарсы өтемақы баждарды төлеу </w:t>
            </w:r>
            <w:r>
              <w:br/>
            </w:r>
            <w:r>
              <w:rPr>
                <w:rFonts w:ascii="Times New Roman"/>
                <w:b w:val="false"/>
                <w:i w:val="false"/>
                <w:color w:val="000000"/>
                <w:sz w:val="20"/>
              </w:rPr>
              <w:t xml:space="preserve">жөніндегі міндеттердің </w:t>
            </w:r>
            <w:r>
              <w:br/>
            </w:r>
            <w:r>
              <w:rPr>
                <w:rFonts w:ascii="Times New Roman"/>
                <w:b w:val="false"/>
                <w:i w:val="false"/>
                <w:color w:val="000000"/>
                <w:sz w:val="20"/>
              </w:rPr>
              <w:t xml:space="preserve">орындауын, сондай-ақ кеден ісі </w:t>
            </w:r>
            <w:r>
              <w:br/>
            </w:r>
            <w:r>
              <w:rPr>
                <w:rFonts w:ascii="Times New Roman"/>
                <w:b w:val="false"/>
                <w:i w:val="false"/>
                <w:color w:val="000000"/>
                <w:sz w:val="20"/>
              </w:rPr>
              <w:t xml:space="preserve">саласында қызметін жүзеге </w:t>
            </w:r>
            <w:r>
              <w:br/>
            </w:r>
            <w:r>
              <w:rPr>
                <w:rFonts w:ascii="Times New Roman"/>
                <w:b w:val="false"/>
                <w:i w:val="false"/>
                <w:color w:val="000000"/>
                <w:sz w:val="20"/>
              </w:rPr>
              <w:t xml:space="preserve">асыратын заңды тұлғаның және </w:t>
            </w:r>
            <w:r>
              <w:br/>
            </w:r>
            <w:r>
              <w:rPr>
                <w:rFonts w:ascii="Times New Roman"/>
                <w:b w:val="false"/>
                <w:i w:val="false"/>
                <w:color w:val="000000"/>
                <w:sz w:val="20"/>
              </w:rPr>
              <w:t xml:space="preserve">(немесе) уәкілетті экономикалық </w:t>
            </w:r>
            <w:r>
              <w:br/>
            </w:r>
            <w:r>
              <w:rPr>
                <w:rFonts w:ascii="Times New Roman"/>
                <w:b w:val="false"/>
                <w:i w:val="false"/>
                <w:color w:val="000000"/>
                <w:sz w:val="20"/>
              </w:rPr>
              <w:t xml:space="preserve">оператордың міндеттерінің </w:t>
            </w:r>
            <w:r>
              <w:br/>
            </w:r>
            <w:r>
              <w:rPr>
                <w:rFonts w:ascii="Times New Roman"/>
                <w:b w:val="false"/>
                <w:i w:val="false"/>
                <w:color w:val="000000"/>
                <w:sz w:val="20"/>
              </w:rPr>
              <w:t xml:space="preserve">орындалуын қамтамасыз етуді </w:t>
            </w:r>
            <w:r>
              <w:br/>
            </w:r>
            <w:r>
              <w:rPr>
                <w:rFonts w:ascii="Times New Roman"/>
                <w:b w:val="false"/>
                <w:i w:val="false"/>
                <w:color w:val="000000"/>
                <w:sz w:val="20"/>
              </w:rPr>
              <w:t xml:space="preserve">тіркеу" Мемлекеттік </w:t>
            </w:r>
            <w:r>
              <w:br/>
            </w:r>
            <w:r>
              <w:rPr>
                <w:rFonts w:ascii="Times New Roman"/>
                <w:b w:val="false"/>
                <w:i w:val="false"/>
                <w:color w:val="000000"/>
                <w:sz w:val="20"/>
              </w:rPr>
              <w:t xml:space="preserve">көрсетілетін қызмет </w:t>
            </w:r>
            <w:r>
              <w:br/>
            </w:r>
            <w:r>
              <w:rPr>
                <w:rFonts w:ascii="Times New Roman"/>
                <w:b w:val="false"/>
                <w:i w:val="false"/>
                <w:color w:val="000000"/>
                <w:sz w:val="20"/>
              </w:rPr>
              <w:t>регламентіне қосымша</w:t>
            </w:r>
          </w:p>
        </w:tc>
      </w:tr>
    </w:tbl>
    <w:p>
      <w:pPr>
        <w:spacing w:after="0"/>
        <w:ind w:left="0"/>
        <w:jc w:val="left"/>
      </w:pPr>
      <w:r>
        <w:rPr>
          <w:rFonts w:ascii="Times New Roman"/>
          <w:b/>
          <w:i w:val="false"/>
          <w:color w:val="000000"/>
        </w:rPr>
        <w:t xml:space="preserve"> "Кедендік баждарды, салықтарды, арнайы демпингке қарсы өтемақы баждарды төлеу жөніндегі міндеттердің орындауын, сондай-ақ кеден ісі саласында қызметін жүзеге асыратын заңды тұлғаның және (немесе) уәкілетті экономикалық оператордың міндеттерінің орындалуын қамтамасыз етуді тіркеу" мемлекеттік қызметті көрсетудің бизнес-процестерінің анықтамалығы</w:t>
      </w:r>
    </w:p>
    <w:p>
      <w:pPr>
        <w:spacing w:after="0"/>
        <w:ind w:left="0"/>
        <w:jc w:val="left"/>
      </w:pPr>
      <w:r>
        <w:br/>
      </w:r>
    </w:p>
    <w:p>
      <w:pPr>
        <w:spacing w:after="0"/>
        <w:ind w:left="0"/>
        <w:jc w:val="both"/>
      </w:pPr>
      <w:r>
        <w:drawing>
          <wp:inline distT="0" distB="0" distL="0" distR="0">
            <wp:extent cx="7810500" cy="2565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8"/>
                    <a:stretch>
                      <a:fillRect/>
                    </a:stretch>
                  </pic:blipFill>
                  <pic:spPr>
                    <a:xfrm>
                      <a:off x="0" y="0"/>
                      <a:ext cx="7810500" cy="2565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505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79"/>
                    <a:stretch>
                      <a:fillRect/>
                    </a:stretch>
                  </pic:blipFill>
                  <pic:spPr>
                    <a:xfrm>
                      <a:off x="0" y="0"/>
                      <a:ext cx="7810500" cy="3505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51-қосымша</w:t>
            </w:r>
          </w:p>
        </w:tc>
      </w:tr>
    </w:tbl>
    <w:bookmarkStart w:name="z1117" w:id="1322"/>
    <w:p>
      <w:pPr>
        <w:spacing w:after="0"/>
        <w:ind w:left="0"/>
        <w:jc w:val="left"/>
      </w:pPr>
      <w:r>
        <w:rPr>
          <w:rFonts w:ascii="Times New Roman"/>
          <w:b/>
          <w:i w:val="false"/>
          <w:color w:val="000000"/>
        </w:rPr>
        <w:t xml:space="preserve"> Кедендік әкелу баждарын төлеу мерзімдерін өзгерту</w:t>
      </w:r>
    </w:p>
    <w:bookmarkEnd w:id="1322"/>
    <w:p>
      <w:pPr>
        <w:spacing w:after="0"/>
        <w:ind w:left="0"/>
        <w:jc w:val="both"/>
      </w:pPr>
      <w:r>
        <w:rPr>
          <w:rFonts w:ascii="Times New Roman"/>
          <w:b w:val="false"/>
          <w:i w:val="false"/>
          <w:color w:val="ff0000"/>
          <w:sz w:val="28"/>
        </w:rPr>
        <w:t xml:space="preserve">
      Ескерту. Регламенттің тақырыбы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1118" w:id="1323"/>
    <w:p>
      <w:pPr>
        <w:spacing w:after="0"/>
        <w:ind w:left="0"/>
        <w:jc w:val="left"/>
      </w:pPr>
      <w:r>
        <w:rPr>
          <w:rFonts w:ascii="Times New Roman"/>
          <w:b/>
          <w:i w:val="false"/>
          <w:color w:val="000000"/>
        </w:rPr>
        <w:t xml:space="preserve"> 1. Жалпы ережелер</w:t>
      </w:r>
    </w:p>
    <w:bookmarkEnd w:id="1323"/>
    <w:bookmarkStart w:name="z1119" w:id="1324"/>
    <w:p>
      <w:pPr>
        <w:spacing w:after="0"/>
        <w:ind w:left="0"/>
        <w:jc w:val="both"/>
      </w:pPr>
      <w:r>
        <w:rPr>
          <w:rFonts w:ascii="Times New Roman"/>
          <w:b w:val="false"/>
          <w:i w:val="false"/>
          <w:color w:val="000000"/>
          <w:sz w:val="28"/>
        </w:rPr>
        <w:t xml:space="preserve">
      1. "Кедендік әкелу баждарын төлеу мерзімдерін өзгерту"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"Кедендік әкелу баждарын төлеу мерзімдерін өзгерту"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болып тіркелген) Министрліктің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32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0" w:id="1325"/>
    <w:p>
      <w:pPr>
        <w:spacing w:after="0"/>
        <w:ind w:left="0"/>
        <w:jc w:val="both"/>
      </w:pPr>
      <w:r>
        <w:rPr>
          <w:rFonts w:ascii="Times New Roman"/>
          <w:b w:val="false"/>
          <w:i w:val="false"/>
          <w:color w:val="000000"/>
          <w:sz w:val="28"/>
        </w:rPr>
        <w:t>
      2. Мемлекеттік қ ызметті көрсету нысаны: қағаз түрінде.</w:t>
      </w:r>
    </w:p>
    <w:bookmarkEnd w:id="1325"/>
    <w:bookmarkStart w:name="z1121" w:id="1326"/>
    <w:p>
      <w:pPr>
        <w:spacing w:after="0"/>
        <w:ind w:left="0"/>
        <w:jc w:val="both"/>
      </w:pPr>
      <w:r>
        <w:rPr>
          <w:rFonts w:ascii="Times New Roman"/>
          <w:b w:val="false"/>
          <w:i w:val="false"/>
          <w:color w:val="000000"/>
          <w:sz w:val="28"/>
        </w:rPr>
        <w:t>
      3. Мемлекеттік қызметті көрсету нәтижесі – кедендік әкелу баждары бойынша мерзімін ұзарту немесе бөліп төлеу туралы шешім немесе Стандарттың 10-тармағында көрсетілген жағдайлар мен негіздемелер бойынша кедендік әкелу баждары бойынша мерзімін ұзарту немесе бөліп төлеу туралы бас тарту шешімі.</w:t>
      </w:r>
    </w:p>
    <w:bookmarkEnd w:id="1326"/>
    <w:p>
      <w:pPr>
        <w:spacing w:after="0"/>
        <w:ind w:left="0"/>
        <w:jc w:val="both"/>
      </w:pPr>
      <w:r>
        <w:rPr>
          <w:rFonts w:ascii="Times New Roman"/>
          <w:b w:val="false"/>
          <w:i w:val="false"/>
          <w:color w:val="000000"/>
          <w:sz w:val="28"/>
        </w:rPr>
        <w:t>
      Мемлекеттік қызмет көрсету нәтижесін ұсыну нысаны: қағаз түрінде.</w:t>
      </w:r>
    </w:p>
    <w:p>
      <w:pPr>
        <w:spacing w:after="0"/>
        <w:ind w:left="0"/>
        <w:jc w:val="both"/>
      </w:pPr>
      <w:r>
        <w:rPr>
          <w:rFonts w:ascii="Times New Roman"/>
          <w:b w:val="false"/>
          <w:i w:val="false"/>
          <w:color w:val="000000"/>
          <w:sz w:val="28"/>
        </w:rPr>
        <w:t>
      Қызметті алушы көрсетілетін қызметті берушіге қағаз түрінде жүгінгенде, мемлекеттік қызметті көрсету электрондытүрде ресімдейді, басып шығарады, қызметті беруші мөртаңбасымен, қол қоюмен куәландырылады және қызметті алушыға пошта арқылы жіберіледі.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3-тармақ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2" w:id="1327"/>
    <w:p>
      <w:pPr>
        <w:spacing w:after="0"/>
        <w:ind w:left="0"/>
        <w:jc w:val="left"/>
      </w:pPr>
      <w:r>
        <w:rPr>
          <w:rFonts w:ascii="Times New Roman"/>
          <w:b/>
          <w:i w:val="false"/>
          <w:color w:val="000000"/>
        </w:rPr>
        <w:t xml:space="preserve"> 2. Мемлекеттік қызметтер көрсету процесінде</w:t>
      </w:r>
      <w:r>
        <w:br/>
      </w:r>
      <w:r>
        <w:rPr>
          <w:rFonts w:ascii="Times New Roman"/>
          <w:b/>
          <w:i w:val="false"/>
          <w:color w:val="000000"/>
        </w:rPr>
        <w:t>көрсетілетін қызметті берушінің құрылымдық</w:t>
      </w:r>
      <w:r>
        <w:br/>
      </w:r>
      <w:r>
        <w:rPr>
          <w:rFonts w:ascii="Times New Roman"/>
          <w:b/>
          <w:i w:val="false"/>
          <w:color w:val="000000"/>
        </w:rPr>
        <w:t>бөлімшелерінің (қызметкерлердің) іс-қимыл тәртібі</w:t>
      </w:r>
    </w:p>
    <w:bookmarkEnd w:id="1327"/>
    <w:bookmarkStart w:name="z1123" w:id="1328"/>
    <w:p>
      <w:pPr>
        <w:spacing w:after="0"/>
        <w:ind w:left="0"/>
        <w:jc w:val="both"/>
      </w:pPr>
      <w:r>
        <w:rPr>
          <w:rFonts w:ascii="Times New Roman"/>
          <w:b w:val="false"/>
          <w:i w:val="false"/>
          <w:color w:val="000000"/>
          <w:sz w:val="28"/>
        </w:rPr>
        <w:t>
      4. Мемлекеттік қызметкөрсету үрдісін (іс-әрекетін) бастау үшін қызметті берушімен қызметті алушыдан кедендік әкелу баждары бойынша мерзімін ұзарту немесе бөліп төлеу туралы өтініш және Стандарттың 9-тармағында көрсетілген құжаттар.</w:t>
      </w:r>
    </w:p>
    <w:bookmarkEnd w:id="1328"/>
    <w:p>
      <w:pPr>
        <w:spacing w:after="0"/>
        <w:ind w:left="0"/>
        <w:jc w:val="both"/>
      </w:pPr>
      <w:r>
        <w:rPr>
          <w:rFonts w:ascii="Times New Roman"/>
          <w:b w:val="false"/>
          <w:i w:val="false"/>
          <w:color w:val="000000"/>
          <w:sz w:val="28"/>
        </w:rPr>
        <w:t>
      Мемлекеттік көрсетілетін қызмет Стандартының 4-тармағында көрсетілген мерзімдерде көрсетіледі.</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4-тармақ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4" w:id="1329"/>
    <w:p>
      <w:pPr>
        <w:spacing w:after="0"/>
        <w:ind w:left="0"/>
        <w:jc w:val="both"/>
      </w:pPr>
      <w:r>
        <w:rPr>
          <w:rFonts w:ascii="Times New Roman"/>
          <w:b w:val="false"/>
          <w:i w:val="false"/>
          <w:color w:val="000000"/>
          <w:sz w:val="28"/>
        </w:rPr>
        <w:t>
      5. Мемлекеттік қызметті көрсету процесінің құрамына кіретін рәсімдер (іс-қимылдар), оларды орындаудың ұзақтығы:</w:t>
      </w:r>
    </w:p>
    <w:bookmarkEnd w:id="1329"/>
    <w:bookmarkStart w:name="z1455" w:id="1330"/>
    <w:p>
      <w:pPr>
        <w:spacing w:after="0"/>
        <w:ind w:left="0"/>
        <w:jc w:val="both"/>
      </w:pPr>
      <w:r>
        <w:rPr>
          <w:rFonts w:ascii="Times New Roman"/>
          <w:b w:val="false"/>
          <w:i w:val="false"/>
          <w:color w:val="000000"/>
          <w:sz w:val="28"/>
        </w:rPr>
        <w:t>
      1) құжаттарды қабылдау – 10 (он) минут:</w:t>
      </w:r>
    </w:p>
    <w:bookmarkEnd w:id="1330"/>
    <w:p>
      <w:pPr>
        <w:spacing w:after="0"/>
        <w:ind w:left="0"/>
        <w:jc w:val="both"/>
      </w:pPr>
      <w:r>
        <w:rPr>
          <w:rFonts w:ascii="Times New Roman"/>
          <w:b w:val="false"/>
          <w:i w:val="false"/>
          <w:color w:val="000000"/>
          <w:sz w:val="28"/>
        </w:rPr>
        <w:t>
      көрсетілетін қызметті беруші кеңсесінің қызметшісі көрсетілетін қызметті алушының көзінше өтінішті және оған қоса берілетін құжаттарды қабылдап алады және өтініштің көшірмесіне құжаттар топтамасын қабылдап алған күні мен уақытын көрсете отырып көрсетілетін қызметті берушінің кеңсесінде тіркелгені туралы белгі қояды.</w:t>
      </w:r>
    </w:p>
    <w:bookmarkStart w:name="z1456" w:id="1331"/>
    <w:p>
      <w:pPr>
        <w:spacing w:after="0"/>
        <w:ind w:left="0"/>
        <w:jc w:val="both"/>
      </w:pPr>
      <w:r>
        <w:rPr>
          <w:rFonts w:ascii="Times New Roman"/>
          <w:b w:val="false"/>
          <w:i w:val="false"/>
          <w:color w:val="000000"/>
          <w:sz w:val="28"/>
        </w:rPr>
        <w:t>
      2) өтінішті көрсетілетін қызметті берушінің кеңсе қызметшісі көрсетілетін қызметті алушыдан өтініш келіп түскен сәттен бастап 1 (бір) сағат ішінде тіркейді;</w:t>
      </w:r>
    </w:p>
    <w:bookmarkEnd w:id="1331"/>
    <w:bookmarkStart w:name="z1457" w:id="1332"/>
    <w:p>
      <w:pPr>
        <w:spacing w:after="0"/>
        <w:ind w:left="0"/>
        <w:jc w:val="both"/>
      </w:pPr>
      <w:r>
        <w:rPr>
          <w:rFonts w:ascii="Times New Roman"/>
          <w:b w:val="false"/>
          <w:i w:val="false"/>
          <w:color w:val="000000"/>
          <w:sz w:val="28"/>
        </w:rPr>
        <w:t>
      3) көрсетілетін қызметті берушінің басшысы өтінішті алған сәттен бастап 2 (екі) сағат ішінде қарайды;</w:t>
      </w:r>
    </w:p>
    <w:bookmarkEnd w:id="1332"/>
    <w:bookmarkStart w:name="z1458" w:id="1333"/>
    <w:p>
      <w:pPr>
        <w:spacing w:after="0"/>
        <w:ind w:left="0"/>
        <w:jc w:val="both"/>
      </w:pPr>
      <w:r>
        <w:rPr>
          <w:rFonts w:ascii="Times New Roman"/>
          <w:b w:val="false"/>
          <w:i w:val="false"/>
          <w:color w:val="000000"/>
          <w:sz w:val="28"/>
        </w:rPr>
        <w:t>
      4) өтінішті көрсетілетін қызметті берушінің мемлекеттік қызмет көрсетуге жауапты құрылымдық бөлімшесі (бұдан әрі – көрсетілетін қызметті берушінің құрылымдық бөлімшесі) басшысының өтінішті алған сәттен бастап 2 (екі) сағат ішінде қарауы;</w:t>
      </w:r>
    </w:p>
    <w:bookmarkEnd w:id="1333"/>
    <w:bookmarkStart w:name="z1459" w:id="1334"/>
    <w:p>
      <w:pPr>
        <w:spacing w:after="0"/>
        <w:ind w:left="0"/>
        <w:jc w:val="both"/>
      </w:pPr>
      <w:r>
        <w:rPr>
          <w:rFonts w:ascii="Times New Roman"/>
          <w:b w:val="false"/>
          <w:i w:val="false"/>
          <w:color w:val="000000"/>
          <w:sz w:val="28"/>
        </w:rPr>
        <w:t>
      5) көрсетілетін қызметті берушінің құрылымдық бөлімшесінің қызметшісі (бөлім басшысы) өтінішті алған сәттен бастап 3 (үш) жұмыс күн ішінде өтінішті қарайды;</w:t>
      </w:r>
    </w:p>
    <w:bookmarkEnd w:id="1334"/>
    <w:bookmarkStart w:name="z1460" w:id="1335"/>
    <w:p>
      <w:pPr>
        <w:spacing w:after="0"/>
        <w:ind w:left="0"/>
        <w:jc w:val="both"/>
      </w:pPr>
      <w:r>
        <w:rPr>
          <w:rFonts w:ascii="Times New Roman"/>
          <w:b w:val="false"/>
          <w:i w:val="false"/>
          <w:color w:val="000000"/>
          <w:sz w:val="28"/>
        </w:rPr>
        <w:t xml:space="preserve">
      6) көрсетілетін қызметті берушінің басшысы оны алған күннен бастап 1 (бір) жұмыс күні ішінде мемлекеттік қызмет көрсету нәтижесіне қол қояды; </w:t>
      </w:r>
    </w:p>
    <w:bookmarkEnd w:id="1335"/>
    <w:bookmarkStart w:name="z1461" w:id="1336"/>
    <w:p>
      <w:pPr>
        <w:spacing w:after="0"/>
        <w:ind w:left="0"/>
        <w:jc w:val="both"/>
      </w:pPr>
      <w:r>
        <w:rPr>
          <w:rFonts w:ascii="Times New Roman"/>
          <w:b w:val="false"/>
          <w:i w:val="false"/>
          <w:color w:val="000000"/>
          <w:sz w:val="28"/>
        </w:rPr>
        <w:t>
      7) көрсетілетін қызметті берушінің басшысы оған қол қойған сәттен бастап 1 (бір) сағат ішінде көрсетілетін қызметті берушінің кеңсесінің қызметшісі мемлекеттік қызмет көрсетудің нәтижесін тіркейді және оны көрсетілетін қызметті алушыға береді.</w:t>
      </w:r>
    </w:p>
    <w:bookmarkEnd w:id="1336"/>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5-тармақ жаңа редакцияда - ҚР Қаржы министрінің 20.01.2016 </w:t>
      </w:r>
      <w:r>
        <w:rPr>
          <w:rFonts w:ascii="Times New Roman"/>
          <w:b w:val="false"/>
          <w:i w:val="false"/>
          <w:color w:val="000000"/>
          <w:sz w:val="28"/>
        </w:rPr>
        <w:t>№ 21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өзгеріс енгізілді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2076" w:id="1337"/>
    <w:p>
      <w:pPr>
        <w:spacing w:after="0"/>
        <w:ind w:left="0"/>
        <w:jc w:val="both"/>
      </w:pPr>
      <w:r>
        <w:rPr>
          <w:rFonts w:ascii="Times New Roman"/>
          <w:b w:val="false"/>
          <w:i w:val="false"/>
          <w:color w:val="000000"/>
          <w:sz w:val="28"/>
        </w:rPr>
        <w:t>
      6. Мемлекеттік қ ызметтерді көрсету бойынша рәсімдер (іс-қимыл) нәтижесі:</w:t>
      </w:r>
    </w:p>
    <w:bookmarkEnd w:id="1337"/>
    <w:p>
      <w:pPr>
        <w:spacing w:after="0"/>
        <w:ind w:left="0"/>
        <w:jc w:val="both"/>
      </w:pPr>
      <w:r>
        <w:rPr>
          <w:rFonts w:ascii="Times New Roman"/>
          <w:b w:val="false"/>
          <w:i w:val="false"/>
          <w:color w:val="000000"/>
          <w:sz w:val="28"/>
        </w:rPr>
        <w:t>
      1) көрсетілетін қызметті берушінің арызды тіркеуі және басшылықтың қарауына беруі;</w:t>
      </w:r>
    </w:p>
    <w:p>
      <w:pPr>
        <w:spacing w:after="0"/>
        <w:ind w:left="0"/>
        <w:jc w:val="both"/>
      </w:pPr>
      <w:r>
        <w:rPr>
          <w:rFonts w:ascii="Times New Roman"/>
          <w:b w:val="false"/>
          <w:i w:val="false"/>
          <w:color w:val="000000"/>
          <w:sz w:val="28"/>
        </w:rPr>
        <w:t>
      2) көрсетілетін қызметті берушінің арызды арызды қарауы және құрылымдық бөлімшелердің басшыларына жолдауы;</w:t>
      </w:r>
    </w:p>
    <w:p>
      <w:pPr>
        <w:spacing w:after="0"/>
        <w:ind w:left="0"/>
        <w:jc w:val="both"/>
      </w:pPr>
      <w:r>
        <w:rPr>
          <w:rFonts w:ascii="Times New Roman"/>
          <w:b w:val="false"/>
          <w:i w:val="false"/>
          <w:color w:val="000000"/>
          <w:sz w:val="28"/>
        </w:rPr>
        <w:t>
      3) көрсетілетін қызметті берушінің арызды қарауы және құрылымдық бөлімшенің кызметкеріна жолдауы;</w:t>
      </w:r>
    </w:p>
    <w:p>
      <w:pPr>
        <w:spacing w:after="0"/>
        <w:ind w:left="0"/>
        <w:jc w:val="both"/>
      </w:pPr>
      <w:r>
        <w:rPr>
          <w:rFonts w:ascii="Times New Roman"/>
          <w:b w:val="false"/>
          <w:i w:val="false"/>
          <w:color w:val="000000"/>
          <w:sz w:val="28"/>
        </w:rPr>
        <w:t>
      4) мемлекеттік қызметті көрсету нәтижесін рәсімдеу</w:t>
      </w:r>
    </w:p>
    <w:p>
      <w:pPr>
        <w:spacing w:after="0"/>
        <w:ind w:left="0"/>
        <w:jc w:val="both"/>
      </w:pPr>
      <w:r>
        <w:rPr>
          <w:rFonts w:ascii="Times New Roman"/>
          <w:b w:val="false"/>
          <w:i w:val="false"/>
          <w:color w:val="000000"/>
          <w:sz w:val="28"/>
        </w:rPr>
        <w:t>
      5) көрсетілетін қызметті берушінің басшысы қол қойған мемлекеттік қызметті көрсету нәтижесі;</w:t>
      </w:r>
    </w:p>
    <w:p>
      <w:pPr>
        <w:spacing w:after="0"/>
        <w:ind w:left="0"/>
        <w:jc w:val="both"/>
      </w:pPr>
      <w:r>
        <w:rPr>
          <w:rFonts w:ascii="Times New Roman"/>
          <w:b w:val="false"/>
          <w:i w:val="false"/>
          <w:color w:val="000000"/>
          <w:sz w:val="28"/>
        </w:rPr>
        <w:t>
      6) тіркелген және қызметті алушыға берілген мемлекеттік қызметті көрсету нәтижесі.</w:t>
      </w:r>
    </w:p>
    <w:bookmarkStart w:name="z1125" w:id="1338"/>
    <w:p>
      <w:pPr>
        <w:spacing w:after="0"/>
        <w:ind w:left="0"/>
        <w:jc w:val="left"/>
      </w:pPr>
      <w:r>
        <w:rPr>
          <w:rFonts w:ascii="Times New Roman"/>
          <w:b/>
          <w:i w:val="false"/>
          <w:color w:val="000000"/>
        </w:rPr>
        <w:t xml:space="preserve"> 3. Мемлекеттік қызметті көрсету процесінде құрылымдық</w:t>
      </w:r>
      <w:r>
        <w:br/>
      </w:r>
      <w:r>
        <w:rPr>
          <w:rFonts w:ascii="Times New Roman"/>
          <w:b/>
          <w:i w:val="false"/>
          <w:color w:val="000000"/>
        </w:rPr>
        <w:t>бөлімшелердің (жұмыскерлердің) өзара іс-қимыл тәртібі</w:t>
      </w:r>
    </w:p>
    <w:bookmarkEnd w:id="1338"/>
    <w:bookmarkStart w:name="z1126" w:id="1339"/>
    <w:p>
      <w:pPr>
        <w:spacing w:after="0"/>
        <w:ind w:left="0"/>
        <w:jc w:val="both"/>
      </w:pPr>
      <w:r>
        <w:rPr>
          <w:rFonts w:ascii="Times New Roman"/>
          <w:b w:val="false"/>
          <w:i w:val="false"/>
          <w:color w:val="000000"/>
          <w:sz w:val="28"/>
        </w:rPr>
        <w:t>
      7. Мемлекеттік қызметті көрсету процесіне мынадай құрылымдық бөлімшелердің (жұмыскерлері) тартылады:</w:t>
      </w:r>
    </w:p>
    <w:bookmarkEnd w:id="1339"/>
    <w:p>
      <w:pPr>
        <w:spacing w:after="0"/>
        <w:ind w:left="0"/>
        <w:jc w:val="both"/>
      </w:pPr>
      <w:r>
        <w:rPr>
          <w:rFonts w:ascii="Times New Roman"/>
          <w:b w:val="false"/>
          <w:i w:val="false"/>
          <w:color w:val="000000"/>
          <w:sz w:val="28"/>
        </w:rPr>
        <w:t>
      1) көрсетілетін қызметті берушінің кеңсе қызметкері;</w:t>
      </w:r>
    </w:p>
    <w:p>
      <w:pPr>
        <w:spacing w:after="0"/>
        <w:ind w:left="0"/>
        <w:jc w:val="both"/>
      </w:pPr>
      <w:r>
        <w:rPr>
          <w:rFonts w:ascii="Times New Roman"/>
          <w:b w:val="false"/>
          <w:i w:val="false"/>
          <w:color w:val="000000"/>
          <w:sz w:val="28"/>
        </w:rPr>
        <w:t>
      2) көрсетілетін қызметті берушінің басшысы;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басшысы;</w:t>
      </w:r>
    </w:p>
    <w:p>
      <w:pPr>
        <w:spacing w:after="0"/>
        <w:ind w:left="0"/>
        <w:jc w:val="both"/>
      </w:pPr>
      <w:r>
        <w:rPr>
          <w:rFonts w:ascii="Times New Roman"/>
          <w:b w:val="false"/>
          <w:i w:val="false"/>
          <w:color w:val="000000"/>
          <w:sz w:val="28"/>
        </w:rPr>
        <w:t>
      4) көрсетілетін қызметті берушінің құрылымдық бөлімшесінің кызметкері.</w:t>
      </w:r>
    </w:p>
    <w:bookmarkStart w:name="z1127" w:id="1340"/>
    <w:p>
      <w:pPr>
        <w:spacing w:after="0"/>
        <w:ind w:left="0"/>
        <w:jc w:val="both"/>
      </w:pPr>
      <w:r>
        <w:rPr>
          <w:rFonts w:ascii="Times New Roman"/>
          <w:b w:val="false"/>
          <w:i w:val="false"/>
          <w:color w:val="000000"/>
          <w:sz w:val="28"/>
        </w:rPr>
        <w:t>
      8. Көрсетілетін қызметті берушінің құрылымдық бөлімшелерінің (жұмыскерлерінің) арасындағы рәсім (іс-қимыл) реттілігінің сипаттамасы:</w:t>
      </w:r>
    </w:p>
    <w:bookmarkEnd w:id="1340"/>
    <w:p>
      <w:pPr>
        <w:spacing w:after="0"/>
        <w:ind w:left="0"/>
        <w:jc w:val="both"/>
      </w:pPr>
      <w:r>
        <w:rPr>
          <w:rFonts w:ascii="Times New Roman"/>
          <w:b w:val="false"/>
          <w:i w:val="false"/>
          <w:color w:val="000000"/>
          <w:sz w:val="28"/>
        </w:rPr>
        <w:t>
      1) көрсетілетін қызметті берушінің кеңсе қызметкері арыз түскен сәттен бастап 1 (бір) сағат ішінде, оны тіркейді және көрсетілетін қызметті берушінің басшылығына қарауға жолдайды, сонымен қатар арыздың оң жақ төменгі бұрышына келіп түскен күнін және кіріс нөмірін көрсетіп тіркеу штампын қояды;</w:t>
      </w:r>
    </w:p>
    <w:p>
      <w:pPr>
        <w:spacing w:after="0"/>
        <w:ind w:left="0"/>
        <w:jc w:val="both"/>
      </w:pPr>
      <w:r>
        <w:rPr>
          <w:rFonts w:ascii="Times New Roman"/>
          <w:b w:val="false"/>
          <w:i w:val="false"/>
          <w:color w:val="000000"/>
          <w:sz w:val="28"/>
        </w:rPr>
        <w:t>
      2) көрсетілетін қызметті берушінің басшылығы арыз тіркелгеннен сәттен бастап 2 (екі) сағат ішінде оны қарайды және көрсетілетін қызметті берушінің құрылымдық бөлімше басшысына жолдайды;</w:t>
      </w:r>
    </w:p>
    <w:p>
      <w:pPr>
        <w:spacing w:after="0"/>
        <w:ind w:left="0"/>
        <w:jc w:val="both"/>
      </w:pPr>
      <w:r>
        <w:rPr>
          <w:rFonts w:ascii="Times New Roman"/>
          <w:b w:val="false"/>
          <w:i w:val="false"/>
          <w:color w:val="000000"/>
          <w:sz w:val="28"/>
        </w:rPr>
        <w:t>
      3) көрсетілетін қызметті берушінің құрылымдық бөлімшесінің басшылығы, арызды алған сәттен бастап 2 (екі) сағат ішінде оны қарайды және көрсетілетін қызметті берушінің құрылымдық бөлімшесінің бас кызметкеріна жолдайды;</w:t>
      </w:r>
    </w:p>
    <w:p>
      <w:pPr>
        <w:spacing w:after="0"/>
        <w:ind w:left="0"/>
        <w:jc w:val="both"/>
      </w:pPr>
      <w:r>
        <w:rPr>
          <w:rFonts w:ascii="Times New Roman"/>
          <w:b w:val="false"/>
          <w:i w:val="false"/>
          <w:color w:val="000000"/>
          <w:sz w:val="28"/>
        </w:rPr>
        <w:t>
      4) арызды алған сәттен бастап күнтізбелік 3 (үш) күнің ішінде құрылымдық бөлімшесінің кызметкері оны қарайды және мынадай әрекеттерді орындайды:</w:t>
      </w:r>
    </w:p>
    <w:p>
      <w:pPr>
        <w:spacing w:after="0"/>
        <w:ind w:left="0"/>
        <w:jc w:val="both"/>
      </w:pPr>
      <w:r>
        <w:rPr>
          <w:rFonts w:ascii="Times New Roman"/>
          <w:b w:val="false"/>
          <w:i w:val="false"/>
          <w:color w:val="000000"/>
          <w:sz w:val="28"/>
        </w:rPr>
        <w:t>
      көрсетілетін қызметті алушы Стандарттың 9-тармағында көрсетілген мәліметтерді толық емес және дұрыс емес берген жағдайда, мемлекеттік қызмет көрсетуден бас тарту туралы дәлелді жауапты ресімдейді және оны көрсетілетін қызметті берушінің басшысына қол қоюға жолдайды;</w:t>
      </w:r>
    </w:p>
    <w:p>
      <w:pPr>
        <w:spacing w:after="0"/>
        <w:ind w:left="0"/>
        <w:jc w:val="both"/>
      </w:pPr>
      <w:r>
        <w:rPr>
          <w:rFonts w:ascii="Times New Roman"/>
          <w:b w:val="false"/>
          <w:i w:val="false"/>
          <w:color w:val="000000"/>
          <w:sz w:val="28"/>
        </w:rPr>
        <w:t>
      ұсынылған құжаттар Стандарттың 9-тармағына сәйкес болған жағдайда, кедендік әкелу баждарын төлеу мерзімін ұзарту немесе бөліп төлеу туралы шешімді ресімдейді;</w:t>
      </w:r>
    </w:p>
    <w:p>
      <w:pPr>
        <w:spacing w:after="0"/>
        <w:ind w:left="0"/>
        <w:jc w:val="both"/>
      </w:pPr>
      <w:r>
        <w:rPr>
          <w:rFonts w:ascii="Times New Roman"/>
          <w:b w:val="false"/>
          <w:i w:val="false"/>
          <w:color w:val="000000"/>
          <w:sz w:val="28"/>
        </w:rPr>
        <w:t>
      5) көрсетілетін қызметті берушінің басшысы, оны алмастырушы тұлға немесе орынбасары оны алған күннен бастап 1 (бір) жұмыс күннің ішінде мемлекеттік қызметті көрсету нәтижесіне қол қояды;</w:t>
      </w:r>
    </w:p>
    <w:p>
      <w:pPr>
        <w:spacing w:after="0"/>
        <w:ind w:left="0"/>
        <w:jc w:val="both"/>
      </w:pPr>
      <w:r>
        <w:rPr>
          <w:rFonts w:ascii="Times New Roman"/>
          <w:b w:val="false"/>
          <w:i w:val="false"/>
          <w:color w:val="000000"/>
          <w:sz w:val="28"/>
        </w:rPr>
        <w:t>
      6) көрсетілетін қызметті беруші кеңсесі қызметкері көрсетілетін қызметті берушінің басшысы оған қол қойғаннан кейін 30 (отыз) минуттың ішінде мемлекеттік қызметті көрсету нәтижесін тіркейді және көрсетілетін қызметті алушыға жолдайды.</w:t>
      </w:r>
    </w:p>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8-тармақ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bookmarkStart w:name="z1128" w:id="1341"/>
    <w:p>
      <w:pPr>
        <w:spacing w:after="0"/>
        <w:ind w:left="0"/>
        <w:jc w:val="left"/>
      </w:pPr>
      <w:r>
        <w:rPr>
          <w:rFonts w:ascii="Times New Roman"/>
          <w:b/>
          <w:i w:val="false"/>
          <w:color w:val="000000"/>
        </w:rPr>
        <w:t xml:space="preserve"> 4. Мемлекеттік қызметті көрсету процесінде Мемлекеттік корпорациямен және (немесе) өзге көрсетілетін қызметті берушілермен өзара іс-қимыл тәртібі, сондай-ақ ақпараттық жүйелерді пайдалану тәртібі</w:t>
      </w:r>
    </w:p>
    <w:bookmarkEnd w:id="1341"/>
    <w:p>
      <w:pPr>
        <w:spacing w:after="0"/>
        <w:ind w:left="0"/>
        <w:jc w:val="both"/>
      </w:pPr>
      <w:r>
        <w:rPr>
          <w:rFonts w:ascii="Times New Roman"/>
          <w:b w:val="false"/>
          <w:i w:val="false"/>
          <w:color w:val="ff0000"/>
          <w:sz w:val="28"/>
        </w:rPr>
        <w:t>
      Ескерту. 4-тарау жаңа редакцияда - ҚР Қаржы министрінің 16.05.2017 № 312 (алғашқы ресми жарияланған күнінен кейін күнтiзбелiк он күн өткен соң қолданысқа енгiзiледi) бұйрығымен</w:t>
      </w:r>
    </w:p>
    <w:bookmarkStart w:name="z2077" w:id="1342"/>
    <w:p>
      <w:pPr>
        <w:spacing w:after="0"/>
        <w:ind w:left="0"/>
        <w:jc w:val="both"/>
      </w:pPr>
      <w:r>
        <w:rPr>
          <w:rFonts w:ascii="Times New Roman"/>
          <w:b w:val="false"/>
          <w:i w:val="false"/>
          <w:color w:val="000000"/>
          <w:sz w:val="28"/>
        </w:rPr>
        <w:t xml:space="preserve">
      9. Мемлекеттік қызметті көрсету бойынша көрсетілетін қызметті алушы құжаттарды қағаз жеткізгіште келу тәртібімен Мемлекеттік корпорацияға табыс ету кезінде көрсетілетін қызметті берушінің рәсімдері (іс-қимылдары): </w:t>
      </w:r>
    </w:p>
    <w:bookmarkEnd w:id="1342"/>
    <w:p>
      <w:pPr>
        <w:spacing w:after="0"/>
        <w:ind w:left="0"/>
        <w:jc w:val="both"/>
      </w:pPr>
      <w:r>
        <w:rPr>
          <w:rFonts w:ascii="Times New Roman"/>
          <w:b w:val="false"/>
          <w:i w:val="false"/>
          <w:color w:val="000000"/>
          <w:sz w:val="28"/>
        </w:rPr>
        <w:t>
      1) Мемлекеттік корпорацияның қызметкері көрсетілетін қызметті алушының Мемлекеттік корпорацияға ұсынған құжаттарын қабылдайды, тексереді және тіркейді және оларды қабылдағаны туралы қолхат береді – 15 (он бес) минут;</w:t>
      </w:r>
    </w:p>
    <w:p>
      <w:pPr>
        <w:spacing w:after="0"/>
        <w:ind w:left="0"/>
        <w:jc w:val="both"/>
      </w:pPr>
      <w:r>
        <w:rPr>
          <w:rFonts w:ascii="Times New Roman"/>
          <w:b w:val="false"/>
          <w:i w:val="false"/>
          <w:color w:val="000000"/>
          <w:sz w:val="28"/>
        </w:rPr>
        <w:t>
      Мемлекеттік корпорацияның курьерлік қызметі көрсетілетін қызметті берушіге құжаттарды береді – 1 (бір) жұмыс күннің ішінде;</w:t>
      </w:r>
    </w:p>
    <w:p>
      <w:pPr>
        <w:spacing w:after="0"/>
        <w:ind w:left="0"/>
        <w:jc w:val="both"/>
      </w:pPr>
      <w:r>
        <w:rPr>
          <w:rFonts w:ascii="Times New Roman"/>
          <w:b w:val="false"/>
          <w:i w:val="false"/>
          <w:color w:val="000000"/>
          <w:sz w:val="28"/>
        </w:rPr>
        <w:t>
      2) көрсетілетін қызметті берушінің іс жүргізуге жауапты қызметкері:</w:t>
      </w:r>
    </w:p>
    <w:p>
      <w:pPr>
        <w:spacing w:after="0"/>
        <w:ind w:left="0"/>
        <w:jc w:val="both"/>
      </w:pPr>
      <w:r>
        <w:rPr>
          <w:rFonts w:ascii="Times New Roman"/>
          <w:b w:val="false"/>
          <w:i w:val="false"/>
          <w:color w:val="000000"/>
          <w:sz w:val="28"/>
        </w:rPr>
        <w:t>
      курьерлік қызмет ұсынған құжаттарды қабылдайды, ЭҚАБЖ-де тіркейді – 4 (төрт) сағат;</w:t>
      </w:r>
    </w:p>
    <w:p>
      <w:pPr>
        <w:spacing w:after="0"/>
        <w:ind w:left="0"/>
        <w:jc w:val="both"/>
      </w:pPr>
      <w:r>
        <w:rPr>
          <w:rFonts w:ascii="Times New Roman"/>
          <w:b w:val="false"/>
          <w:i w:val="false"/>
          <w:color w:val="000000"/>
          <w:sz w:val="28"/>
        </w:rPr>
        <w:t>
      3) құрылымдық бөлімшенің қызметкері өтінішті алған күннен бастап оны қарайды және мемлекеттік қызметті көрсету нәтижесін ресімдейді – күнтізбелік 8 (сегіз) жұмыс күні;</w:t>
      </w:r>
    </w:p>
    <w:p>
      <w:pPr>
        <w:spacing w:after="0"/>
        <w:ind w:left="0"/>
        <w:jc w:val="both"/>
      </w:pPr>
      <w:r>
        <w:rPr>
          <w:rFonts w:ascii="Times New Roman"/>
          <w:b w:val="false"/>
          <w:i w:val="false"/>
          <w:color w:val="000000"/>
          <w:sz w:val="28"/>
        </w:rPr>
        <w:t>
      4) Мемлекеттік корпорацияның қызметкері Мемлекеттік корпорацияның курьерлік қызметі арқылы мемлекеттік қызметті көрсету нәтижесін алады – 1 (бір) жұмыс күннің ішінде.</w:t>
      </w:r>
    </w:p>
    <w:bookmarkStart w:name="z2078" w:id="1343"/>
    <w:p>
      <w:pPr>
        <w:spacing w:after="0"/>
        <w:ind w:left="0"/>
        <w:jc w:val="both"/>
      </w:pPr>
      <w:r>
        <w:rPr>
          <w:rFonts w:ascii="Times New Roman"/>
          <w:b w:val="false"/>
          <w:i w:val="false"/>
          <w:color w:val="000000"/>
          <w:sz w:val="28"/>
        </w:rPr>
        <w:t xml:space="preserve">
      10. "Кедендік әкелу баждарын төлеу мерзімдерін өзгерту" мемлекеттік қызмет көрсетудің бизнес-процестерінің анықтамалықтары көрсетілген регламентке </w:t>
      </w:r>
      <w:r>
        <w:rPr>
          <w:rFonts w:ascii="Times New Roman"/>
          <w:b w:val="false"/>
          <w:i w:val="false"/>
          <w:color w:val="000000"/>
          <w:sz w:val="28"/>
        </w:rPr>
        <w:t>1</w:t>
      </w:r>
      <w:r>
        <w:rPr>
          <w:rFonts w:ascii="Times New Roman"/>
          <w:b w:val="false"/>
          <w:i w:val="false"/>
          <w:color w:val="000000"/>
          <w:sz w:val="28"/>
        </w:rPr>
        <w:t xml:space="preserve"> және </w:t>
      </w:r>
      <w:r>
        <w:rPr>
          <w:rFonts w:ascii="Times New Roman"/>
          <w:b w:val="false"/>
          <w:i w:val="false"/>
          <w:color w:val="000000"/>
          <w:sz w:val="28"/>
        </w:rPr>
        <w:t>2-қосымшаларда</w:t>
      </w:r>
      <w:r>
        <w:rPr>
          <w:rFonts w:ascii="Times New Roman"/>
          <w:b w:val="false"/>
          <w:i w:val="false"/>
          <w:color w:val="000000"/>
          <w:sz w:val="28"/>
        </w:rPr>
        <w:t xml:space="preserve"> келтірілген.</w:t>
      </w:r>
    </w:p>
    <w:bookmarkEnd w:id="1343"/>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"Кедендік әкелу баждарын </w:t>
            </w:r>
            <w:r>
              <w:br/>
            </w:r>
            <w:r>
              <w:rPr>
                <w:rFonts w:ascii="Times New Roman"/>
                <w:b w:val="false"/>
                <w:i w:val="false"/>
                <w:color w:val="000000"/>
                <w:sz w:val="20"/>
              </w:rPr>
              <w:t>төлеу мерзімдерін өзгерту"</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1-қосымша</w:t>
            </w:r>
          </w:p>
        </w:tc>
      </w:tr>
    </w:tbl>
    <w:p>
      <w:pPr>
        <w:spacing w:after="0"/>
        <w:ind w:left="0"/>
        <w:jc w:val="left"/>
      </w:pPr>
      <w:r>
        <w:rPr>
          <w:rFonts w:ascii="Times New Roman"/>
          <w:b/>
          <w:i w:val="false"/>
          <w:color w:val="000000"/>
        </w:rPr>
        <w:t xml:space="preserve"> Кедендік әкелу баждарын төлеу мерзімдерін өзгерту мемлекеттік қызмет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1-қосымша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3175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0"/>
                    <a:stretch>
                      <a:fillRect/>
                    </a:stretch>
                  </pic:blipFill>
                  <pic:spPr>
                    <a:xfrm>
                      <a:off x="0" y="0"/>
                      <a:ext cx="7810500" cy="3175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25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1"/>
                    <a:stretch>
                      <a:fillRect/>
                    </a:stretch>
                  </pic:blipFill>
                  <pic:spPr>
                    <a:xfrm>
                      <a:off x="0" y="0"/>
                      <a:ext cx="7810500" cy="3225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78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2"/>
                    <a:stretch>
                      <a:fillRect/>
                    </a:stretch>
                  </pic:blipFill>
                  <pic:spPr>
                    <a:xfrm>
                      <a:off x="0" y="0"/>
                      <a:ext cx="7810500" cy="3378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"Кедендік әкелу баждарын </w:t>
            </w:r>
            <w:r>
              <w:br/>
            </w:r>
            <w:r>
              <w:rPr>
                <w:rFonts w:ascii="Times New Roman"/>
                <w:b w:val="false"/>
                <w:i w:val="false"/>
                <w:color w:val="000000"/>
                <w:sz w:val="20"/>
              </w:rPr>
              <w:t>төлеу мерзімдерін өзгерту"</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 2-қосымша</w:t>
            </w:r>
          </w:p>
        </w:tc>
      </w:tr>
    </w:tbl>
    <w:p>
      <w:pPr>
        <w:spacing w:after="0"/>
        <w:ind w:left="0"/>
        <w:jc w:val="left"/>
      </w:pPr>
      <w:r>
        <w:rPr>
          <w:rFonts w:ascii="Times New Roman"/>
          <w:b/>
          <w:i w:val="false"/>
          <w:color w:val="000000"/>
        </w:rPr>
        <w:t xml:space="preserve"> Мемлекеттік корпорация арқылы "Кедендік әкелу баждарын төлеу мерзімдерін өзгерту" мемлекеттік қызмет көрсетудің бизнес-процестерінің анықтамалығы</w:t>
      </w:r>
    </w:p>
    <w:p>
      <w:pPr>
        <w:spacing w:after="0"/>
        <w:ind w:left="0"/>
        <w:jc w:val="both"/>
      </w:pPr>
      <w:r>
        <w:rPr>
          <w:rFonts w:ascii="Times New Roman"/>
          <w:b w:val="false"/>
          <w:i w:val="false"/>
          <w:color w:val="ff0000"/>
          <w:sz w:val="28"/>
        </w:rPr>
        <w:t xml:space="preserve">
      Ескерту. 4-тарау 2-қосымшамен толықтырылды – ҚР Қаржы министрінің 16.05.2017 № 312 (алғашқы ресми жарияланған күнінен кейін күнтiзбелiк он күн өткен соң қолданысқа енгiзiледi); жаңа редакцияда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p>
    <w:p>
      <w:pPr>
        <w:spacing w:after="0"/>
        <w:ind w:left="0"/>
        <w:jc w:val="left"/>
      </w:pPr>
      <w:r>
        <w:rPr>
          <w:rFonts w:ascii="Times New Roman"/>
          <w:b w:val="false"/>
          <w:i w:val="false"/>
          <w:color w:val="000000"/>
          <w:sz w:val="28"/>
        </w:rPr>
        <w:t>
</w:t>
      </w:r>
      <w:r>
        <w:br/>
      </w:r>
    </w:p>
    <w:p>
      <w:pPr>
        <w:spacing w:after="0"/>
        <w:ind w:left="0"/>
        <w:jc w:val="both"/>
      </w:pPr>
      <w:r>
        <w:drawing>
          <wp:inline distT="0" distB="0" distL="0" distR="0">
            <wp:extent cx="7810500" cy="2921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3"/>
                    <a:stretch>
                      <a:fillRect/>
                    </a:stretch>
                  </pic:blipFill>
                  <pic:spPr>
                    <a:xfrm>
                      <a:off x="0" y="0"/>
                      <a:ext cx="7810500" cy="2921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893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4"/>
                    <a:stretch>
                      <a:fillRect/>
                    </a:stretch>
                  </pic:blipFill>
                  <pic:spPr>
                    <a:xfrm>
                      <a:off x="0" y="0"/>
                      <a:ext cx="7810500" cy="32893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52-қосымша</w:t>
            </w:r>
          </w:p>
        </w:tc>
      </w:tr>
    </w:tbl>
    <w:bookmarkStart w:name="z1133" w:id="1344"/>
    <w:p>
      <w:pPr>
        <w:spacing w:after="0"/>
        <w:ind w:left="0"/>
        <w:jc w:val="left"/>
      </w:pPr>
      <w:r>
        <w:rPr>
          <w:rFonts w:ascii="Times New Roman"/>
          <w:b/>
          <w:i w:val="false"/>
          <w:color w:val="000000"/>
        </w:rPr>
        <w:t xml:space="preserve"> "Қазақстан Республикасы Қаржы министрлігінің құрылымдық</w:t>
      </w:r>
      <w:r>
        <w:br/>
      </w:r>
      <w:r>
        <w:rPr>
          <w:rFonts w:ascii="Times New Roman"/>
          <w:b/>
          <w:i w:val="false"/>
          <w:color w:val="000000"/>
        </w:rPr>
        <w:t>бөлімшелерінен және (немесе) олардың аумақтық бөлімшелерінен</w:t>
      </w:r>
      <w:r>
        <w:br/>
      </w:r>
      <w:r>
        <w:rPr>
          <w:rFonts w:ascii="Times New Roman"/>
          <w:b/>
          <w:i w:val="false"/>
          <w:color w:val="000000"/>
        </w:rPr>
        <w:t>шығатын ресми құжаттарға апостиль қою" мемлекеттік көрсетілетін</w:t>
      </w:r>
      <w:r>
        <w:br/>
      </w:r>
      <w:r>
        <w:rPr>
          <w:rFonts w:ascii="Times New Roman"/>
          <w:b/>
          <w:i w:val="false"/>
          <w:color w:val="000000"/>
        </w:rPr>
        <w:t>қызмет регламенті</w:t>
      </w:r>
    </w:p>
    <w:bookmarkEnd w:id="1344"/>
    <w:bookmarkStart w:name="z1134" w:id="1345"/>
    <w:p>
      <w:pPr>
        <w:spacing w:after="0"/>
        <w:ind w:left="0"/>
        <w:jc w:val="left"/>
      </w:pPr>
      <w:r>
        <w:rPr>
          <w:rFonts w:ascii="Times New Roman"/>
          <w:b/>
          <w:i w:val="false"/>
          <w:color w:val="000000"/>
        </w:rPr>
        <w:t xml:space="preserve"> 1. Жалпы ережелер</w:t>
      </w:r>
    </w:p>
    <w:bookmarkEnd w:id="1345"/>
    <w:bookmarkStart w:name="z1135" w:id="1346"/>
    <w:p>
      <w:pPr>
        <w:spacing w:after="0"/>
        <w:ind w:left="0"/>
        <w:jc w:val="both"/>
      </w:pPr>
      <w:r>
        <w:rPr>
          <w:rFonts w:ascii="Times New Roman"/>
          <w:b w:val="false"/>
          <w:i w:val="false"/>
          <w:color w:val="000000"/>
          <w:sz w:val="28"/>
        </w:rPr>
        <w:t xml:space="preserve">
      1.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 Қазақстан Республикасы Қаржы министрінің 2015 жылғы 27 сәуірдегі № 284 бұйрығымен бекітілген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болып тіркелген) Қазақстан Республикасының Қаржы министрлігі Мемлекеттік кірістер комитетінің облыстар, Астана, Алматы және Шымкент қалалары бойынша аумақтық органдары (бұдан әрі – көрсетілетін қызметті беруші) көрсетеді.</w:t>
      </w:r>
    </w:p>
    <w:bookmarkEnd w:id="1346"/>
    <w:bookmarkStart w:name="z1385" w:id="1347"/>
    <w:p>
      <w:pPr>
        <w:spacing w:after="0"/>
        <w:ind w:left="0"/>
        <w:jc w:val="both"/>
      </w:pPr>
      <w:r>
        <w:rPr>
          <w:rFonts w:ascii="Times New Roman"/>
          <w:b w:val="false"/>
          <w:i w:val="false"/>
          <w:color w:val="000000"/>
          <w:sz w:val="28"/>
        </w:rPr>
        <w:t>
      Өтініштерді қабылдауды және мемлекеттік көрсетілетін қызмет нәтижесін беруді:</w:t>
      </w:r>
    </w:p>
    <w:bookmarkEnd w:id="1347"/>
    <w:bookmarkStart w:name="z1386" w:id="1348"/>
    <w:p>
      <w:pPr>
        <w:spacing w:after="0"/>
        <w:ind w:left="0"/>
        <w:jc w:val="both"/>
      </w:pPr>
      <w:r>
        <w:rPr>
          <w:rFonts w:ascii="Times New Roman"/>
          <w:b w:val="false"/>
          <w:i w:val="false"/>
          <w:color w:val="000000"/>
          <w:sz w:val="28"/>
        </w:rPr>
        <w:t>
      1) көрсетілетін қызметті берушімен;</w:t>
      </w:r>
    </w:p>
    <w:bookmarkEnd w:id="1348"/>
    <w:bookmarkStart w:name="z1387" w:id="1349"/>
    <w:p>
      <w:pPr>
        <w:spacing w:after="0"/>
        <w:ind w:left="0"/>
        <w:jc w:val="both"/>
      </w:pPr>
      <w:r>
        <w:rPr>
          <w:rFonts w:ascii="Times New Roman"/>
          <w:b w:val="false"/>
          <w:i w:val="false"/>
          <w:color w:val="000000"/>
          <w:sz w:val="28"/>
        </w:rPr>
        <w:t>
      2) коммерциялық емес акционерлік қоғамы "Азаматтарға арналған үкімет" мемлекеттік корпорациясы" (бұдан әрі – Мемлекеттік корпорация) арқылы.</w:t>
      </w:r>
    </w:p>
    <w:bookmarkEnd w:id="1349"/>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өзгеріс енгізілді - ҚР Қаржы министрінің 16.05.2017 № 312 (алғашқы ресми жарияланған күнінен кейін күнтiзбелiк он күн өткен соң қолданысқа енгiзiледi); 18.02.2019 </w:t>
      </w:r>
      <w:r>
        <w:rPr>
          <w:rFonts w:ascii="Times New Roman"/>
          <w:b w:val="false"/>
          <w:i w:val="false"/>
          <w:color w:val="00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бұйрықтарымен.</w:t>
      </w:r>
      <w:r>
        <w:br/>
      </w:r>
      <w:r>
        <w:rPr>
          <w:rFonts w:ascii="Times New Roman"/>
          <w:b w:val="false"/>
          <w:i w:val="false"/>
          <w:color w:val="000000"/>
          <w:sz w:val="28"/>
        </w:rPr>
        <w:t>
</w:t>
      </w:r>
    </w:p>
    <w:bookmarkStart w:name="z1136" w:id="1350"/>
    <w:p>
      <w:pPr>
        <w:spacing w:after="0"/>
        <w:ind w:left="0"/>
        <w:jc w:val="both"/>
      </w:pPr>
      <w:r>
        <w:rPr>
          <w:rFonts w:ascii="Times New Roman"/>
          <w:b w:val="false"/>
          <w:i w:val="false"/>
          <w:color w:val="000000"/>
          <w:sz w:val="28"/>
        </w:rPr>
        <w:t>
      2. Мемлекеттік қызметті көрсету нысаны: қағаз түрінде.</w:t>
      </w:r>
    </w:p>
    <w:bookmarkEnd w:id="1350"/>
    <w:bookmarkStart w:name="z1137" w:id="1351"/>
    <w:p>
      <w:pPr>
        <w:spacing w:after="0"/>
        <w:ind w:left="0"/>
        <w:jc w:val="both"/>
      </w:pPr>
      <w:r>
        <w:rPr>
          <w:rFonts w:ascii="Times New Roman"/>
          <w:b w:val="false"/>
          <w:i w:val="false"/>
          <w:color w:val="000000"/>
          <w:sz w:val="28"/>
        </w:rPr>
        <w:t>
      3.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қызметті көрсету нәтижесі болып табылады.</w:t>
      </w:r>
    </w:p>
    <w:bookmarkEnd w:id="1351"/>
    <w:p>
      <w:pPr>
        <w:spacing w:after="0"/>
        <w:ind w:left="0"/>
        <w:jc w:val="both"/>
      </w:pPr>
      <w:r>
        <w:rPr>
          <w:rFonts w:ascii="Times New Roman"/>
          <w:b w:val="false"/>
          <w:i w:val="false"/>
          <w:color w:val="000000"/>
          <w:sz w:val="28"/>
        </w:rPr>
        <w:t>
      Мемлекеттік қызметті көрсету нәтижесін беру нысаны: қағаз түрінде.</w:t>
      </w:r>
    </w:p>
    <w:bookmarkStart w:name="z1138" w:id="1352"/>
    <w:p>
      <w:pPr>
        <w:spacing w:after="0"/>
        <w:ind w:left="0"/>
        <w:jc w:val="left"/>
      </w:pPr>
      <w:r>
        <w:rPr>
          <w:rFonts w:ascii="Times New Roman"/>
          <w:b/>
          <w:i w:val="false"/>
          <w:color w:val="000000"/>
        </w:rPr>
        <w:t xml:space="preserve"> 2.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іс-қимыл тәртібі</w:t>
      </w:r>
    </w:p>
    <w:bookmarkEnd w:id="1352"/>
    <w:bookmarkStart w:name="z1139" w:id="1353"/>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негіздеме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қызметті алушының ұсынуы болып табылады.</w:t>
      </w:r>
    </w:p>
    <w:bookmarkEnd w:id="1353"/>
    <w:bookmarkStart w:name="z1140" w:id="1354"/>
    <w:p>
      <w:pPr>
        <w:spacing w:after="0"/>
        <w:ind w:left="0"/>
        <w:jc w:val="both"/>
      </w:pPr>
      <w:r>
        <w:rPr>
          <w:rFonts w:ascii="Times New Roman"/>
          <w:b w:val="false"/>
          <w:i w:val="false"/>
          <w:color w:val="000000"/>
          <w:sz w:val="28"/>
        </w:rPr>
        <w:t>
      5. Мемлекеттік қызметті көрсету үдерісіндегі рәсімдер (іс-қимылдар):</w:t>
      </w:r>
    </w:p>
    <w:bookmarkEnd w:id="1354"/>
    <w:p>
      <w:pPr>
        <w:spacing w:after="0"/>
        <w:ind w:left="0"/>
        <w:jc w:val="both"/>
      </w:pPr>
      <w:r>
        <w:rPr>
          <w:rFonts w:ascii="Times New Roman"/>
          <w:b w:val="false"/>
          <w:i w:val="false"/>
          <w:color w:val="000000"/>
          <w:sz w:val="28"/>
        </w:rPr>
        <w:t>
      көрсетілетін қызметті берушінің мемлекеттік көрсетілетін қызметті көрсетуге жауапты қызметкері:</w:t>
      </w:r>
    </w:p>
    <w:p>
      <w:pPr>
        <w:spacing w:after="0"/>
        <w:ind w:left="0"/>
        <w:jc w:val="both"/>
      </w:pPr>
      <w:r>
        <w:rPr>
          <w:rFonts w:ascii="Times New Roman"/>
          <w:b w:val="false"/>
          <w:i w:val="false"/>
          <w:color w:val="000000"/>
          <w:sz w:val="28"/>
        </w:rPr>
        <w:t>
      көрсетілетін қызметті алушымен берілген құжаттарды қабылдайды, тексереді – 20 (жиырма) минут;</w:t>
      </w:r>
    </w:p>
    <w:p>
      <w:pPr>
        <w:spacing w:after="0"/>
        <w:ind w:left="0"/>
        <w:jc w:val="both"/>
      </w:pPr>
      <w:r>
        <w:rPr>
          <w:rFonts w:ascii="Times New Roman"/>
          <w:b w:val="false"/>
          <w:i w:val="false"/>
          <w:color w:val="000000"/>
          <w:sz w:val="28"/>
        </w:rPr>
        <w:t>
      құжаттарға апостиль қоюды жүзеге асырады – 3 (үш) жұмыс күні;</w:t>
      </w:r>
    </w:p>
    <w:p>
      <w:pPr>
        <w:spacing w:after="0"/>
        <w:ind w:left="0"/>
        <w:jc w:val="both"/>
      </w:pPr>
      <w:r>
        <w:rPr>
          <w:rFonts w:ascii="Times New Roman"/>
          <w:b w:val="false"/>
          <w:i w:val="false"/>
          <w:color w:val="000000"/>
          <w:sz w:val="28"/>
        </w:rPr>
        <w:t>
      тиісті құжаттарды қосымша тексеру қажет болған жағдайда, құжатқа апостиль қоюды жүзеге асырады – 5 (бес) жұмыс күні;</w:t>
      </w:r>
    </w:p>
    <w:p>
      <w:pPr>
        <w:spacing w:after="0"/>
        <w:ind w:left="0"/>
        <w:jc w:val="both"/>
      </w:pPr>
      <w:r>
        <w:rPr>
          <w:rFonts w:ascii="Times New Roman"/>
          <w:b w:val="false"/>
          <w:i w:val="false"/>
          <w:color w:val="000000"/>
          <w:sz w:val="28"/>
        </w:rPr>
        <w:t>
      құжаттарды, Бiрыңғай қағиданың қосымшасына сәйкес, апостильдi қоюға ұсынылатын құжаттарды тiркеу кiтабында (бұдан әрі – тіркеу кітабы) тіркейді – 10 (он) минут;</w:t>
      </w:r>
    </w:p>
    <w:p>
      <w:pPr>
        <w:spacing w:after="0"/>
        <w:ind w:left="0"/>
        <w:jc w:val="both"/>
      </w:pPr>
      <w:r>
        <w:rPr>
          <w:rFonts w:ascii="Times New Roman"/>
          <w:b w:val="false"/>
          <w:i w:val="false"/>
          <w:color w:val="000000"/>
          <w:sz w:val="28"/>
        </w:rPr>
        <w:t>
      шығыс құжаттарын көрсетілетін қызметті алушыға немесе көрсетілетін қызметті алушының өкіліне тіркеу кітабы қол қойғызып береді – 5 (бес) минут.</w:t>
      </w:r>
    </w:p>
    <w:p>
      <w:pPr>
        <w:spacing w:after="0"/>
        <w:ind w:left="0"/>
        <w:jc w:val="both"/>
      </w:pPr>
      <w:r>
        <w:rPr>
          <w:rFonts w:ascii="Times New Roman"/>
          <w:b w:val="false"/>
          <w:i w:val="false"/>
          <w:color w:val="000000"/>
          <w:sz w:val="28"/>
        </w:rPr>
        <w:t>
      Апостильдi қою ұсынылған құжатқа қол қойған адамның қолының үлгiсiн талап ету және қол қою құқығына өкiлеттiктерiн растау сондай-ақ құжат шығатын мемлекеттік орган (мекеме), лауазымды адам немесе нотариус мөрiнiң (мөртаңбасының) бедерiн талап ету қажеттiлiгi жағдайында кейiнге қалдырылуы мүмкiн.</w:t>
      </w:r>
    </w:p>
    <w:bookmarkStart w:name="z1141" w:id="1355"/>
    <w:p>
      <w:pPr>
        <w:spacing w:after="0"/>
        <w:ind w:left="0"/>
        <w:jc w:val="left"/>
      </w:pPr>
      <w:r>
        <w:rPr>
          <w:rFonts w:ascii="Times New Roman"/>
          <w:b/>
          <w:i w:val="false"/>
          <w:color w:val="000000"/>
        </w:rPr>
        <w:t xml:space="preserve"> 3. Мемлекеттік қызмет көрсету үдерісінде көрсетілетін</w:t>
      </w:r>
      <w:r>
        <w:br/>
      </w:r>
      <w:r>
        <w:rPr>
          <w:rFonts w:ascii="Times New Roman"/>
          <w:b/>
          <w:i w:val="false"/>
          <w:color w:val="000000"/>
        </w:rPr>
        <w:t>қызметті берушінің құрылымдық бөлімшелерінің</w:t>
      </w:r>
      <w:r>
        <w:br/>
      </w:r>
      <w:r>
        <w:rPr>
          <w:rFonts w:ascii="Times New Roman"/>
          <w:b/>
          <w:i w:val="false"/>
          <w:color w:val="000000"/>
        </w:rPr>
        <w:t>(қызметкерлерінің) өзара іс-қимыл тәртібі</w:t>
      </w:r>
    </w:p>
    <w:bookmarkEnd w:id="1355"/>
    <w:bookmarkStart w:name="z1142" w:id="1356"/>
    <w:p>
      <w:pPr>
        <w:spacing w:after="0"/>
        <w:ind w:left="0"/>
        <w:jc w:val="both"/>
      </w:pPr>
      <w:r>
        <w:rPr>
          <w:rFonts w:ascii="Times New Roman"/>
          <w:b w:val="false"/>
          <w:i w:val="false"/>
          <w:color w:val="000000"/>
          <w:sz w:val="28"/>
        </w:rPr>
        <w:t>
      6. Мемлекеттік қызмет көрсету үдерісінде көрсетілетін қызметті берушінің қызметкерлері қатысады.</w:t>
      </w:r>
    </w:p>
    <w:bookmarkEnd w:id="1356"/>
    <w:bookmarkStart w:name="z1143" w:id="1357"/>
    <w:p>
      <w:pPr>
        <w:spacing w:after="0"/>
        <w:ind w:left="0"/>
        <w:jc w:val="both"/>
      </w:pPr>
      <w:r>
        <w:rPr>
          <w:rFonts w:ascii="Times New Roman"/>
          <w:b w:val="false"/>
          <w:i w:val="false"/>
          <w:color w:val="000000"/>
          <w:sz w:val="28"/>
        </w:rPr>
        <w:t>
      7. Қызметті берушінің мемлекеттік қызметті көрсетуге жауапты қызметкері көрсетілетін қызметті алушы ұсынған құжаттарды қабылдайды, тексереді.</w:t>
      </w:r>
    </w:p>
    <w:bookmarkEnd w:id="1357"/>
    <w:bookmarkStart w:name="z1144" w:id="1358"/>
    <w:p>
      <w:pPr>
        <w:spacing w:after="0"/>
        <w:ind w:left="0"/>
        <w:jc w:val="both"/>
      </w:pPr>
      <w:r>
        <w:rPr>
          <w:rFonts w:ascii="Times New Roman"/>
          <w:b w:val="false"/>
          <w:i w:val="false"/>
          <w:color w:val="000000"/>
          <w:sz w:val="28"/>
        </w:rPr>
        <w:t>
      8. Қызметті берушінің мемлекеттік қызметті көрсетуге жауапты қызметкері көрсетілетін қызметті алушы жеке басын куәландыратын құжатпен және талонмен жүгінген кезде шығыс құжаттарын тіркеу кітабында тіркейді және оларды көрсетілетін қызметті алушыға қол қойғызып қолма-қол береді.</w:t>
      </w:r>
    </w:p>
    <w:bookmarkEnd w:id="1358"/>
    <w:bookmarkStart w:name="z1145" w:id="1359"/>
    <w:p>
      <w:pPr>
        <w:spacing w:after="0"/>
        <w:ind w:left="0"/>
        <w:jc w:val="both"/>
      </w:pPr>
      <w:r>
        <w:rPr>
          <w:rFonts w:ascii="Times New Roman"/>
          <w:b w:val="false"/>
          <w:i w:val="false"/>
          <w:color w:val="000000"/>
          <w:sz w:val="28"/>
        </w:rPr>
        <w:t xml:space="preserve">
      9.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көрсетудің бизнес-үдерістерінің анықтамалығы осы Мемлекеттік көрсетілетін қызмет регламентінің </w:t>
      </w:r>
      <w:r>
        <w:rPr>
          <w:rFonts w:ascii="Times New Roman"/>
          <w:b w:val="false"/>
          <w:i w:val="false"/>
          <w:color w:val="000000"/>
          <w:sz w:val="28"/>
        </w:rPr>
        <w:t>қосымшасында</w:t>
      </w:r>
      <w:r>
        <w:rPr>
          <w:rFonts w:ascii="Times New Roman"/>
          <w:b w:val="false"/>
          <w:i w:val="false"/>
          <w:color w:val="000000"/>
          <w:sz w:val="28"/>
        </w:rPr>
        <w:t xml:space="preserve"> келтірілген.</w:t>
      </w:r>
    </w:p>
    <w:bookmarkEnd w:id="1359"/>
    <w:bookmarkStart w:name="z1146" w:id="1360"/>
    <w:p>
      <w:pPr>
        <w:spacing w:after="0"/>
        <w:ind w:left="0"/>
        <w:jc w:val="left"/>
      </w:pPr>
      <w:r>
        <w:rPr>
          <w:rFonts w:ascii="Times New Roman"/>
          <w:b/>
          <w:i w:val="false"/>
          <w:color w:val="000000"/>
        </w:rPr>
        <w:t xml:space="preserve"> 4. Мемлекеттік қызмет көрсету үдерісінде Мемлекеттік корпорациямен және (немесе) өзге де көрсетілетін қызметті берушілермен өзара іс-қимыл тәртібі, сондай-ақ ақпараттық жүйелерді пайдалану тәртібі</w:t>
      </w:r>
    </w:p>
    <w:bookmarkEnd w:id="1360"/>
    <w:p>
      <w:pPr>
        <w:spacing w:after="0"/>
        <w:ind w:left="0"/>
        <w:jc w:val="both"/>
      </w:pPr>
      <w:r>
        <w:rPr>
          <w:rFonts w:ascii="Times New Roman"/>
          <w:b w:val="false"/>
          <w:i w:val="false"/>
          <w:color w:val="ff0000"/>
          <w:sz w:val="28"/>
        </w:rPr>
        <w:t xml:space="preserve">
      Ескерту. 4-тараудың тақырыбы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p>
    <w:bookmarkStart w:name="z1147" w:id="1361"/>
    <w:p>
      <w:pPr>
        <w:spacing w:after="0"/>
        <w:ind w:left="0"/>
        <w:jc w:val="both"/>
      </w:pPr>
      <w:r>
        <w:rPr>
          <w:rFonts w:ascii="Times New Roman"/>
          <w:b w:val="false"/>
          <w:i w:val="false"/>
          <w:color w:val="000000"/>
          <w:sz w:val="28"/>
        </w:rPr>
        <w:t>
       10. Келу тәртібінде қағаз тасымалдағышта Мемлекеттік корпорацияға қызметті алушы құжаттарды ұсынған кезде мемлекеттік қызмет көрсету жөніндегі көрсетілетін қызметті берушінің рәсімі (әрекеті):</w:t>
      </w:r>
    </w:p>
    <w:bookmarkEnd w:id="1361"/>
    <w:bookmarkStart w:name="z1574" w:id="1362"/>
    <w:p>
      <w:pPr>
        <w:spacing w:after="0"/>
        <w:ind w:left="0"/>
        <w:jc w:val="both"/>
      </w:pPr>
      <w:r>
        <w:rPr>
          <w:rFonts w:ascii="Times New Roman"/>
          <w:b w:val="false"/>
          <w:i w:val="false"/>
          <w:color w:val="000000"/>
          <w:sz w:val="28"/>
        </w:rPr>
        <w:t>
      1) Мемлекеттік корпорация қызметкері көрсетілетін қызметті алушы Мемлекеттік корпорацияға ұсынған құжаттарды қабылдайды, тексереді, тіркейді және оларды қабылдағаны туралы қолхат береді – 15 (он бес) минут;</w:t>
      </w:r>
    </w:p>
    <w:bookmarkEnd w:id="1362"/>
    <w:p>
      <w:pPr>
        <w:spacing w:after="0"/>
        <w:ind w:left="0"/>
        <w:jc w:val="both"/>
      </w:pPr>
      <w:r>
        <w:rPr>
          <w:rFonts w:ascii="Times New Roman"/>
          <w:b w:val="false"/>
          <w:i w:val="false"/>
          <w:color w:val="000000"/>
          <w:sz w:val="28"/>
        </w:rPr>
        <w:t>
      көрсетілетін қызметті берушіге ақпараттық жүйе арқылы Мемлекеттік корпорация қызметкері электрондық цифрлық қолымен (бұдан әрі – ЭЦҚ) куәландырылған электронды көшірме нысанында құжатты жолдайды;</w:t>
      </w:r>
    </w:p>
    <w:bookmarkStart w:name="z1575" w:id="1363"/>
    <w:p>
      <w:pPr>
        <w:spacing w:after="0"/>
        <w:ind w:left="0"/>
        <w:jc w:val="both"/>
      </w:pPr>
      <w:r>
        <w:rPr>
          <w:rFonts w:ascii="Times New Roman"/>
          <w:b w:val="false"/>
          <w:i w:val="false"/>
          <w:color w:val="000000"/>
          <w:sz w:val="28"/>
        </w:rPr>
        <w:t>
      2) көрсетілетін қызметті беруші келіп түскен құжатты өңдейді, ақпараттық жүйе арқылы Мемлекеттік корпорацияна ЭЦҚ куәландырылған электронды нысанында шығыс құжатты жолдайды;</w:t>
      </w:r>
    </w:p>
    <w:bookmarkEnd w:id="1363"/>
    <w:bookmarkStart w:name="z1576" w:id="1364"/>
    <w:p>
      <w:pPr>
        <w:spacing w:after="0"/>
        <w:ind w:left="0"/>
        <w:jc w:val="both"/>
      </w:pPr>
      <w:r>
        <w:rPr>
          <w:rFonts w:ascii="Times New Roman"/>
          <w:b w:val="false"/>
          <w:i w:val="false"/>
          <w:color w:val="000000"/>
          <w:sz w:val="28"/>
        </w:rPr>
        <w:t>
      3) Мемлекеттік корпорация қызметкері қолхатпен көрсетілетін қызметті алушы жүгінген кезде шығыс құжатын береді – 15 (он бес) минут.</w:t>
      </w:r>
    </w:p>
    <w:bookmarkEnd w:id="1364"/>
    <w:p>
      <w:pPr>
        <w:spacing w:after="0"/>
        <w:ind w:left="0"/>
        <w:jc w:val="left"/>
      </w:pPr>
      <w:r>
        <w:rPr>
          <w:rFonts w:ascii="Times New Roman"/>
          <w:b w:val="false"/>
          <w:i w:val="false"/>
          <w:color w:val="000000"/>
          <w:sz w:val="28"/>
        </w:rPr>
        <w:t>
</w:t>
      </w:r>
      <w:r>
        <w:rPr>
          <w:rFonts w:ascii="Times New Roman"/>
          <w:b w:val="false"/>
          <w:i w:val="false"/>
          <w:color w:val="ff0000"/>
          <w:sz w:val="28"/>
        </w:rPr>
        <w:t xml:space="preserve">      Ескерту. 10-тармақ жаңа редакцияда - ҚР Қаржы министрінің 18.02.2016 </w:t>
      </w:r>
      <w:r>
        <w:rPr>
          <w:rFonts w:ascii="Times New Roman"/>
          <w:b w:val="false"/>
          <w:i w:val="false"/>
          <w:color w:val="00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 </w:t>
            </w:r>
            <w:r>
              <w:rPr>
                <w:rFonts w:ascii="Times New Roman"/>
                <w:b w:val="false"/>
                <w:i w:val="false"/>
                <w:color w:val="000000"/>
                <w:sz w:val="20"/>
              </w:rPr>
              <w:t>"Қазақстан Республикасы Қаржы министрлігінің құрылымдық</w:t>
            </w:r>
            <w:r>
              <w:br/>
            </w:r>
            <w:r>
              <w:rPr>
                <w:rFonts w:ascii="Times New Roman"/>
                <w:b w:val="false"/>
                <w:i w:val="false"/>
                <w:color w:val="000000"/>
                <w:sz w:val="20"/>
              </w:rPr>
              <w:t>бөлімшелерінен және (немесе) олардың аумақтық бөлімшелерінен</w:t>
            </w:r>
            <w:r>
              <w:br/>
            </w:r>
            <w:r>
              <w:rPr>
                <w:rFonts w:ascii="Times New Roman"/>
                <w:b w:val="false"/>
                <w:i w:val="false"/>
                <w:color w:val="000000"/>
                <w:sz w:val="20"/>
              </w:rPr>
              <w:t>шығатын ресми құжаттарға апостиль қою" мемлекеттік көрсетілетін</w:t>
            </w:r>
            <w:r>
              <w:br/>
            </w:r>
            <w:r>
              <w:rPr>
                <w:rFonts w:ascii="Times New Roman"/>
                <w:b w:val="false"/>
                <w:i w:val="false"/>
                <w:color w:val="000000"/>
                <w:sz w:val="20"/>
              </w:rPr>
              <w:t>қызмет регламентіне қосымша</w:t>
            </w:r>
          </w:p>
        </w:tc>
      </w:tr>
    </w:tbl>
    <w:p>
      <w:pPr>
        <w:spacing w:after="0"/>
        <w:ind w:left="0"/>
        <w:jc w:val="left"/>
      </w:pPr>
      <w:r>
        <w:rPr>
          <w:rFonts w:ascii="Times New Roman"/>
          <w:b/>
          <w:i w:val="false"/>
          <w:color w:val="000000"/>
        </w:rPr>
        <w:t xml:space="preserve"> "Қазақстан Республикасы Қаржы министрлігінің құрылымдық бөлімшелерінен және (немесе) олардың аумақтық бөлімшелерінен шығатын ресми құжаттарға апостиль қою" мемлекеттік қызмет көрсетудің бизнес-үдерістерінің анықтамалығы</w:t>
      </w:r>
    </w:p>
    <w:p>
      <w:pPr>
        <w:spacing w:after="0"/>
        <w:ind w:left="0"/>
        <w:jc w:val="both"/>
      </w:pPr>
      <w:r>
        <w:rPr>
          <w:rFonts w:ascii="Times New Roman"/>
          <w:b w:val="false"/>
          <w:i w:val="false"/>
          <w:color w:val="ff0000"/>
          <w:sz w:val="28"/>
        </w:rPr>
        <w:t xml:space="preserve">
      Ескерту. Қосымша жаңа редакцияда - ҚР Қаржы министрінің 18.02.2016 </w:t>
      </w:r>
      <w:r>
        <w:rPr>
          <w:rFonts w:ascii="Times New Roman"/>
          <w:b w:val="false"/>
          <w:i w:val="false"/>
          <w:color w:val="ff0000"/>
          <w:sz w:val="28"/>
        </w:rPr>
        <w:t>№ 71</w:t>
      </w:r>
      <w:r>
        <w:rPr>
          <w:rFonts w:ascii="Times New Roman"/>
          <w:b w:val="false"/>
          <w:i w:val="false"/>
          <w:color w:val="ff0000"/>
          <w:sz w:val="28"/>
        </w:rPr>
        <w:t xml:space="preserve"> (алғашқы ресми жарияланған күннен кейін күнтізбелік он күн өткен соң қолданысқа енгізіледі) бұйрығымен.</w:t>
      </w:r>
      <w:r>
        <w:br/>
      </w:r>
      <w:r>
        <w:rPr>
          <w:rFonts w:ascii="Times New Roman"/>
          <w:b w:val="false"/>
          <w:i w:val="false"/>
          <w:color w:val="ff0000"/>
          <w:sz w:val="28"/>
        </w:rPr>
        <w:t xml:space="preserve">
       </w:t>
      </w:r>
    </w:p>
    <w:p>
      <w:pPr>
        <w:spacing w:after="0"/>
        <w:ind w:left="0"/>
        <w:jc w:val="both"/>
      </w:pPr>
      <w:r>
        <w:drawing>
          <wp:inline distT="0" distB="0" distL="0" distR="0">
            <wp:extent cx="7810500" cy="3441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5"/>
                    <a:stretch>
                      <a:fillRect/>
                    </a:stretch>
                  </pic:blipFill>
                  <pic:spPr>
                    <a:xfrm>
                      <a:off x="0" y="0"/>
                      <a:ext cx="7810500" cy="3441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rPr>
          <w:rFonts w:ascii="Times New Roman"/>
          <w:b w:val="false"/>
          <w:i w:val="false"/>
          <w:color w:val="ff0000"/>
          <w:sz w:val="28"/>
        </w:rPr>
        <w:t xml:space="preserve">       </w:t>
      </w:r>
      <w:r>
        <w:drawing>
          <wp:inline distT="0" distB="0" distL="0" distR="0">
            <wp:extent cx="7810500" cy="3390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6"/>
                    <a:stretch>
                      <a:fillRect/>
                    </a:stretch>
                  </pic:blipFill>
                  <pic:spPr>
                    <a:xfrm>
                      <a:off x="0" y="0"/>
                      <a:ext cx="7810500" cy="3390900"/>
                    </a:xfrm>
                    <a:prstGeom prst="rect">
                      <a:avLst/>
                    </a:prstGeom>
                  </pic:spPr>
                </pic:pic>
              </a:graphicData>
            </a:graphic>
          </wp:inline>
        </w:drawing>
      </w: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53-қосымша</w:t>
            </w:r>
          </w:p>
        </w:tc>
      </w:tr>
    </w:tbl>
    <w:bookmarkStart w:name="z1463" w:id="1365"/>
    <w:p>
      <w:pPr>
        <w:spacing w:after="0"/>
        <w:ind w:left="0"/>
        <w:jc w:val="left"/>
      </w:pPr>
      <w:r>
        <w:rPr>
          <w:rFonts w:ascii="Times New Roman"/>
          <w:b/>
          <w:i w:val="false"/>
          <w:color w:val="000000"/>
        </w:rPr>
        <w:t xml:space="preserve"> "Кедендік декларациялау жөніндегі маманның біліктілік аттестатын беру" мемлекеттік көрсетілетін қызмет регламенті</w:t>
      </w:r>
    </w:p>
    <w:bookmarkEnd w:id="1365"/>
    <w:p>
      <w:pPr>
        <w:spacing w:after="0"/>
        <w:ind w:left="0"/>
        <w:jc w:val="both"/>
      </w:pPr>
      <w:r>
        <w:rPr>
          <w:rFonts w:ascii="Times New Roman"/>
          <w:b w:val="false"/>
          <w:i w:val="false"/>
          <w:color w:val="ff0000"/>
          <w:sz w:val="28"/>
        </w:rPr>
        <w:t xml:space="preserve">
      Ескерту. Регламент алып тасталды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Қазақстан Республикасы</w:t>
            </w:r>
            <w:r>
              <w:br/>
            </w:r>
            <w:r>
              <w:rPr>
                <w:rFonts w:ascii="Times New Roman"/>
                <w:b w:val="false"/>
                <w:i w:val="false"/>
                <w:color w:val="000000"/>
                <w:sz w:val="20"/>
              </w:rPr>
              <w:t>Қаржы министрінің</w:t>
            </w:r>
            <w:r>
              <w:br/>
            </w:r>
            <w:r>
              <w:rPr>
                <w:rFonts w:ascii="Times New Roman"/>
                <w:b w:val="false"/>
                <w:i w:val="false"/>
                <w:color w:val="000000"/>
                <w:sz w:val="20"/>
              </w:rPr>
              <w:t>2015 жылғы 4 маусымдағы</w:t>
            </w:r>
            <w:r>
              <w:br/>
            </w:r>
            <w:r>
              <w:rPr>
                <w:rFonts w:ascii="Times New Roman"/>
                <w:b w:val="false"/>
                <w:i w:val="false"/>
                <w:color w:val="000000"/>
                <w:sz w:val="20"/>
              </w:rPr>
              <w:t>№ 348 бұйрығына</w:t>
            </w:r>
            <w:r>
              <w:br/>
            </w:r>
            <w:r>
              <w:rPr>
                <w:rFonts w:ascii="Times New Roman"/>
                <w:b w:val="false"/>
                <w:i w:val="false"/>
                <w:color w:val="000000"/>
                <w:sz w:val="20"/>
              </w:rPr>
              <w:t>54-қосымша</w:t>
            </w:r>
          </w:p>
        </w:tc>
      </w:tr>
    </w:tbl>
    <w:bookmarkStart w:name="z2087" w:id="1366"/>
    <w:p>
      <w:pPr>
        <w:spacing w:after="0"/>
        <w:ind w:left="0"/>
        <w:jc w:val="left"/>
      </w:pPr>
      <w:r>
        <w:rPr>
          <w:rFonts w:ascii="Times New Roman"/>
          <w:b/>
          <w:i w:val="false"/>
          <w:color w:val="000000"/>
        </w:rPr>
        <w:t xml:space="preserve"> "Бюджетпен есеп айырысулар мәртебесі туралы, сондай-ақ әлеуметтік төлемдер туралы жеке шоттынан үзінді көшірме" мемлекеттік көрсетілетін қызмет регламенті</w:t>
      </w:r>
    </w:p>
    <w:bookmarkEnd w:id="1366"/>
    <w:p>
      <w:pPr>
        <w:spacing w:after="0"/>
        <w:ind w:left="0"/>
        <w:jc w:val="both"/>
      </w:pPr>
      <w:r>
        <w:rPr>
          <w:rFonts w:ascii="Times New Roman"/>
          <w:b w:val="false"/>
          <w:i w:val="false"/>
          <w:color w:val="ff0000"/>
          <w:sz w:val="28"/>
        </w:rPr>
        <w:t xml:space="preserve">
      Ескерту. Бұйрық регламентпен толықтырылды – ҚР Қаржы министрінің 18.02.2019 </w:t>
      </w:r>
      <w:r>
        <w:rPr>
          <w:rFonts w:ascii="Times New Roman"/>
          <w:b w:val="false"/>
          <w:i w:val="false"/>
          <w:color w:val="ff0000"/>
          <w:sz w:val="28"/>
        </w:rPr>
        <w:t>№ 119</w:t>
      </w:r>
      <w:r>
        <w:rPr>
          <w:rFonts w:ascii="Times New Roman"/>
          <w:b w:val="false"/>
          <w:i w:val="false"/>
          <w:color w:val="ff0000"/>
          <w:sz w:val="28"/>
        </w:rPr>
        <w:t xml:space="preserve"> (алғашқы ресми жарияланған күнінен кейін күнтізбелік он күн өткен соң қолданысқа енгізіледі) бұйрығымен.</w:t>
      </w:r>
    </w:p>
    <w:bookmarkStart w:name="z2088" w:id="1367"/>
    <w:p>
      <w:pPr>
        <w:spacing w:after="0"/>
        <w:ind w:left="0"/>
        <w:jc w:val="left"/>
      </w:pPr>
      <w:r>
        <w:rPr>
          <w:rFonts w:ascii="Times New Roman"/>
          <w:b/>
          <w:i w:val="false"/>
          <w:color w:val="000000"/>
        </w:rPr>
        <w:t xml:space="preserve"> 1. Жалпы ережелер</w:t>
      </w:r>
    </w:p>
    <w:bookmarkEnd w:id="1367"/>
    <w:bookmarkStart w:name="z2089" w:id="1368"/>
    <w:p>
      <w:pPr>
        <w:spacing w:after="0"/>
        <w:ind w:left="0"/>
        <w:jc w:val="both"/>
      </w:pPr>
      <w:r>
        <w:rPr>
          <w:rFonts w:ascii="Times New Roman"/>
          <w:b w:val="false"/>
          <w:i w:val="false"/>
          <w:color w:val="000000"/>
          <w:sz w:val="28"/>
        </w:rPr>
        <w:t xml:space="preserve">
      1. "Бюджетпен есеп айырысулар мәртебесі туралы, сондай-ақ әлеуметтік төлемдер туралы жеке шоттынан үзінді көшірме" мемлекеттік көрсетілетін қызметті (бұдан әрі – мемлекеттік көрсетілетін қызмет) "Қазақстан Республикасының мемлекеттік кірістер органдары көрсететін мемлекеттік көрсетілетін қызметтер стандарттарын бекіту туралы"Қазақстан Республикасы Қаржы министрінің 2015 жылғы 27 сәуірдегі № 284 бұйрығымен бекітілген "Бюджетпен есеп айырысулар мәртебесі туралы, сондай-ақ әлеуметтік төлемдер туралы жеке шоттынан үзінді көшірме" Мемлекеттік көрсетілетін қызмет </w:t>
      </w:r>
      <w:r>
        <w:rPr>
          <w:rFonts w:ascii="Times New Roman"/>
          <w:b w:val="false"/>
          <w:i w:val="false"/>
          <w:color w:val="000000"/>
          <w:sz w:val="28"/>
        </w:rPr>
        <w:t>стандарты</w:t>
      </w:r>
      <w:r>
        <w:rPr>
          <w:rFonts w:ascii="Times New Roman"/>
          <w:b w:val="false"/>
          <w:i w:val="false"/>
          <w:color w:val="000000"/>
          <w:sz w:val="28"/>
        </w:rPr>
        <w:t xml:space="preserve"> (бұдан әрі – Стандарт) негізінде (Нормативтік құқықтық актілердің мемлекеттік тізілімінде № 11273 тіркелген) Қазақстан Республикасы Қаржы министрлігі Мемлекеттік кірістер комитетінің аудандар, қалалар және қалалардағы аудандар бойынша, арнайы экономикалық аймақтардың аумақтарындағы аумақтық органдары (бұдан әрі – көрсетілетін қызметті беруші) көрсетеді.</w:t>
      </w:r>
    </w:p>
    <w:bookmarkEnd w:id="1368"/>
    <w:p>
      <w:pPr>
        <w:spacing w:after="0"/>
        <w:ind w:left="0"/>
        <w:jc w:val="both"/>
      </w:pPr>
      <w:r>
        <w:rPr>
          <w:rFonts w:ascii="Times New Roman"/>
          <w:b w:val="false"/>
          <w:i w:val="false"/>
          <w:color w:val="000000"/>
          <w:sz w:val="28"/>
        </w:rPr>
        <w:t>
      Бюджетпен есеп айырысулар мәртебесі туралы, сондай-ақ әлеуметтік төлемдер туралы жеке шоттынан үзінді көшірме алу үшін өтініштерді қабылдауды және көрсетілетін мемлекеттік қызмет көрсету нәтижесін беру:</w:t>
      </w:r>
    </w:p>
    <w:bookmarkStart w:name="z2090" w:id="1369"/>
    <w:p>
      <w:pPr>
        <w:spacing w:after="0"/>
        <w:ind w:left="0"/>
        <w:jc w:val="both"/>
      </w:pPr>
      <w:r>
        <w:rPr>
          <w:rFonts w:ascii="Times New Roman"/>
          <w:b w:val="false"/>
          <w:i w:val="false"/>
          <w:color w:val="000000"/>
          <w:sz w:val="28"/>
        </w:rPr>
        <w:t>
      1) көрсетілетін қызметті беруші) қызмет көрсету орталығы (одан әрі – ҚКО) немесе мемлекеттік кірістер органдары ақпараттық жүйелерінің "Салық төлеушілер кабинеті" веб-қосымшасы (одан әрі – Салық төлеушілер кабинеті) арқылы;</w:t>
      </w:r>
    </w:p>
    <w:bookmarkEnd w:id="1369"/>
    <w:bookmarkStart w:name="z2091" w:id="1370"/>
    <w:p>
      <w:pPr>
        <w:spacing w:after="0"/>
        <w:ind w:left="0"/>
        <w:jc w:val="both"/>
      </w:pPr>
      <w:r>
        <w:rPr>
          <w:rFonts w:ascii="Times New Roman"/>
          <w:b w:val="false"/>
          <w:i w:val="false"/>
          <w:color w:val="000000"/>
          <w:sz w:val="28"/>
        </w:rPr>
        <w:t>
      2) "Азаматтарға арналған үкімет" Мемлекеттік корпорациясы" коммерциялық емес акционерлік қоғамы (бұдан әрі – Мемлекеттік корпорация) арқылы;</w:t>
      </w:r>
    </w:p>
    <w:bookmarkEnd w:id="1370"/>
    <w:bookmarkStart w:name="z2092" w:id="1371"/>
    <w:p>
      <w:pPr>
        <w:spacing w:after="0"/>
        <w:ind w:left="0"/>
        <w:jc w:val="both"/>
      </w:pPr>
      <w:r>
        <w:rPr>
          <w:rFonts w:ascii="Times New Roman"/>
          <w:b w:val="false"/>
          <w:i w:val="false"/>
          <w:color w:val="000000"/>
          <w:sz w:val="28"/>
        </w:rPr>
        <w:t>
      3) "электрондық үкімет" веб-порталы: www.egov.kz (бұдан әрі – портал) арқылы жүзеге асырылады.</w:t>
      </w:r>
    </w:p>
    <w:bookmarkEnd w:id="1371"/>
    <w:bookmarkStart w:name="z2093" w:id="1372"/>
    <w:p>
      <w:pPr>
        <w:spacing w:after="0"/>
        <w:ind w:left="0"/>
        <w:jc w:val="both"/>
      </w:pPr>
      <w:r>
        <w:rPr>
          <w:rFonts w:ascii="Times New Roman"/>
          <w:b w:val="false"/>
          <w:i w:val="false"/>
          <w:color w:val="000000"/>
          <w:sz w:val="28"/>
        </w:rPr>
        <w:t>
      2. Мемлекеттік қызмет көрсету нысаны: электрондық (толық автоматтандырылған) және (немесе) қағаз түрінде.</w:t>
      </w:r>
    </w:p>
    <w:bookmarkEnd w:id="1372"/>
    <w:bookmarkStart w:name="z2094" w:id="1373"/>
    <w:p>
      <w:pPr>
        <w:spacing w:after="0"/>
        <w:ind w:left="0"/>
        <w:jc w:val="both"/>
      </w:pPr>
      <w:r>
        <w:rPr>
          <w:rFonts w:ascii="Times New Roman"/>
          <w:b w:val="false"/>
          <w:i w:val="false"/>
          <w:color w:val="000000"/>
          <w:sz w:val="28"/>
        </w:rPr>
        <w:t>
      3. Мемлекеттік қызметті көрсету нәтижесі бюджетпен есеп айырысулар мәртебесі туралы, сондай-ақ әлеуметтік төлемдер туралы жеке шоттынан үзінді көшірме беру.</w:t>
      </w:r>
    </w:p>
    <w:bookmarkEnd w:id="1373"/>
    <w:bookmarkStart w:name="z2095" w:id="1374"/>
    <w:p>
      <w:pPr>
        <w:spacing w:after="0"/>
        <w:ind w:left="0"/>
        <w:jc w:val="both"/>
      </w:pPr>
      <w:r>
        <w:rPr>
          <w:rFonts w:ascii="Times New Roman"/>
          <w:b w:val="false"/>
          <w:i w:val="false"/>
          <w:color w:val="000000"/>
          <w:sz w:val="28"/>
        </w:rPr>
        <w:t>
      Мемлекеттік қызметті көрсету нәтижесін беру нысаны: электрондық және (немесе) қағаз түрінде.</w:t>
      </w:r>
    </w:p>
    <w:bookmarkEnd w:id="1374"/>
    <w:bookmarkStart w:name="z2096" w:id="1375"/>
    <w:p>
      <w:pPr>
        <w:spacing w:after="0"/>
        <w:ind w:left="0"/>
        <w:jc w:val="left"/>
      </w:pPr>
      <w:r>
        <w:rPr>
          <w:rFonts w:ascii="Times New Roman"/>
          <w:b/>
          <w:i w:val="false"/>
          <w:color w:val="000000"/>
        </w:rPr>
        <w:t xml:space="preserve"> 2. Мемлекеттік қызмет көрсету процесінде көрсетілетін қызметті берушінің (қызметкерлердің) құрылымдық бөлімшелерінің іс-қимыл тәртібі</w:t>
      </w:r>
    </w:p>
    <w:bookmarkEnd w:id="1375"/>
    <w:bookmarkStart w:name="z2097" w:id="1376"/>
    <w:p>
      <w:pPr>
        <w:spacing w:after="0"/>
        <w:ind w:left="0"/>
        <w:jc w:val="both"/>
      </w:pPr>
      <w:r>
        <w:rPr>
          <w:rFonts w:ascii="Times New Roman"/>
          <w:b w:val="false"/>
          <w:i w:val="false"/>
          <w:color w:val="000000"/>
          <w:sz w:val="28"/>
        </w:rPr>
        <w:t xml:space="preserve">
      4. Мемлекеттік қызметті көрсету бойынша рәсімдерді (іс-қимылдарды) бастау үшін көрсетілетін қызметті алушының салықтық өтінішті, сондай-ақ Стандарттың </w:t>
      </w:r>
      <w:r>
        <w:rPr>
          <w:rFonts w:ascii="Times New Roman"/>
          <w:b w:val="false"/>
          <w:i w:val="false"/>
          <w:color w:val="000000"/>
          <w:sz w:val="28"/>
        </w:rPr>
        <w:t>9-тармағында</w:t>
      </w:r>
      <w:r>
        <w:rPr>
          <w:rFonts w:ascii="Times New Roman"/>
          <w:b w:val="false"/>
          <w:i w:val="false"/>
          <w:color w:val="000000"/>
          <w:sz w:val="28"/>
        </w:rPr>
        <w:t xml:space="preserve"> көрсетілген құжаттарды ұсынуы негіздеме болып табылады.</w:t>
      </w:r>
    </w:p>
    <w:bookmarkEnd w:id="1376"/>
    <w:bookmarkStart w:name="z2098" w:id="1377"/>
    <w:p>
      <w:pPr>
        <w:spacing w:after="0"/>
        <w:ind w:left="0"/>
        <w:jc w:val="both"/>
      </w:pPr>
      <w:r>
        <w:rPr>
          <w:rFonts w:ascii="Times New Roman"/>
          <w:b w:val="false"/>
          <w:i w:val="false"/>
          <w:color w:val="000000"/>
          <w:sz w:val="28"/>
        </w:rPr>
        <w:t xml:space="preserve">
      5. Мемлекеттік қызметті көрсету процесіндегі рәсімдер (іс-қимылдар): </w:t>
      </w:r>
    </w:p>
    <w:bookmarkEnd w:id="1377"/>
    <w:bookmarkStart w:name="z2099" w:id="1378"/>
    <w:p>
      <w:pPr>
        <w:spacing w:after="0"/>
        <w:ind w:left="0"/>
        <w:jc w:val="both"/>
      </w:pPr>
      <w:r>
        <w:rPr>
          <w:rFonts w:ascii="Times New Roman"/>
          <w:b w:val="false"/>
          <w:i w:val="false"/>
          <w:color w:val="000000"/>
          <w:sz w:val="28"/>
        </w:rPr>
        <w:t>
      1) құжаттарды қабылдау – 20 (жиырма) минут:</w:t>
      </w:r>
    </w:p>
    <w:bookmarkEnd w:id="1378"/>
    <w:p>
      <w:pPr>
        <w:spacing w:after="0"/>
        <w:ind w:left="0"/>
        <w:jc w:val="both"/>
      </w:pPr>
      <w:r>
        <w:rPr>
          <w:rFonts w:ascii="Times New Roman"/>
          <w:b w:val="false"/>
          <w:i w:val="false"/>
          <w:color w:val="000000"/>
          <w:sz w:val="28"/>
        </w:rPr>
        <w:t>
      көрсетілетін қызметті алушының қатысуымен құжаттарды қабылдауға жауапты қызметкер:</w:t>
      </w:r>
    </w:p>
    <w:p>
      <w:pPr>
        <w:spacing w:after="0"/>
        <w:ind w:left="0"/>
        <w:jc w:val="both"/>
      </w:pPr>
      <w:r>
        <w:rPr>
          <w:rFonts w:ascii="Times New Roman"/>
          <w:b w:val="false"/>
          <w:i w:val="false"/>
          <w:color w:val="000000"/>
          <w:sz w:val="28"/>
        </w:rPr>
        <w:t>
      жеке басын куәландыратын құжатпен салықтық өтініште көрсетілген деректерді салыстырып тексереді (жеке тұлғаның мүддесін білдіру кезінде нотариат куәландырған сенімхаттың болуын тексереді, онда қызмет алушының уәкілетті өкілінің өкілеттігінің нақты тізбесі көрсетілуі тиіс немесе заңды тұлғаның мүддесін білдіруде сенімхат ұсыну кезінде басшының қолының және заңды тұлғаның мөрінің болуын тексереді) – 2 (екі) минут;</w:t>
      </w:r>
    </w:p>
    <w:p>
      <w:pPr>
        <w:spacing w:after="0"/>
        <w:ind w:left="0"/>
        <w:jc w:val="both"/>
      </w:pPr>
      <w:r>
        <w:rPr>
          <w:rFonts w:ascii="Times New Roman"/>
          <w:b w:val="false"/>
          <w:i w:val="false"/>
          <w:color w:val="000000"/>
          <w:sz w:val="28"/>
        </w:rPr>
        <w:t xml:space="preserve">
      салық төлеушінің салықтық өтініштегі көрсетілген деректерін "Интеграцияланған салықтық ақпараттық жүйе" ақпараттық жүйесіндегі (бұдан әрі – ИСАЖ АЖ) тіркеу деректеріндегі бар мәліметтермен салыстырып тексереді – 5 (бес) минут; </w:t>
      </w:r>
    </w:p>
    <w:p>
      <w:pPr>
        <w:spacing w:after="0"/>
        <w:ind w:left="0"/>
        <w:jc w:val="both"/>
      </w:pPr>
      <w:r>
        <w:rPr>
          <w:rFonts w:ascii="Times New Roman"/>
          <w:b w:val="false"/>
          <w:i w:val="false"/>
          <w:color w:val="000000"/>
          <w:sz w:val="28"/>
        </w:rPr>
        <w:t>
      салықтық өтінішті ОБДШ АЖ-де тіркейді – 5 (бес) минут;</w:t>
      </w:r>
    </w:p>
    <w:p>
      <w:pPr>
        <w:spacing w:after="0"/>
        <w:ind w:left="0"/>
        <w:jc w:val="both"/>
      </w:pPr>
      <w:r>
        <w:rPr>
          <w:rFonts w:ascii="Times New Roman"/>
          <w:b w:val="false"/>
          <w:i w:val="false"/>
          <w:color w:val="000000"/>
          <w:sz w:val="28"/>
        </w:rPr>
        <w:t>
      салықтық өтініштің екінші данасында ОБДШ АЖ-де берілген құжаттың кіріс нөмірі, өзінің тегі, аты-жөні көрсетіледі және оған қолын қояды – 3 (үш) минут;</w:t>
      </w:r>
    </w:p>
    <w:bookmarkStart w:name="z2100" w:id="1379"/>
    <w:p>
      <w:pPr>
        <w:spacing w:after="0"/>
        <w:ind w:left="0"/>
        <w:jc w:val="both"/>
      </w:pPr>
      <w:r>
        <w:rPr>
          <w:rFonts w:ascii="Times New Roman"/>
          <w:b w:val="false"/>
          <w:i w:val="false"/>
          <w:color w:val="000000"/>
          <w:sz w:val="28"/>
        </w:rPr>
        <w:t xml:space="preserve">
      2) құжатты өңдеуге жауапты бюджетпен есеп айырысу жағдайы туралы, сондай-ақ әлеуметтік төлемдер бойынша дербес шоттан көшірмені өңдейді (бұдан әрі – көшірме) – 1 (бір) жұмыс күні ішінде; </w:t>
      </w:r>
    </w:p>
    <w:bookmarkEnd w:id="1379"/>
    <w:bookmarkStart w:name="z2101" w:id="1380"/>
    <w:p>
      <w:pPr>
        <w:spacing w:after="0"/>
        <w:ind w:left="0"/>
        <w:jc w:val="both"/>
      </w:pPr>
      <w:r>
        <w:rPr>
          <w:rFonts w:ascii="Times New Roman"/>
          <w:b w:val="false"/>
          <w:i w:val="false"/>
          <w:color w:val="000000"/>
          <w:sz w:val="28"/>
        </w:rPr>
        <w:t xml:space="preserve">
      3) құжаттарды беруге жауапты қызметкер, көрсетілетін қызметті алушы жеке басын куәландыратын құжатпен жүгінген кезде шығыс құжаттарын, осы Мемлекеттік көрсетілетін қызмет регламентінің </w:t>
      </w:r>
      <w:r>
        <w:rPr>
          <w:rFonts w:ascii="Times New Roman"/>
          <w:b w:val="false"/>
          <w:i w:val="false"/>
          <w:color w:val="000000"/>
          <w:sz w:val="28"/>
        </w:rPr>
        <w:t>2-қосымшасына</w:t>
      </w:r>
      <w:r>
        <w:rPr>
          <w:rFonts w:ascii="Times New Roman"/>
          <w:b w:val="false"/>
          <w:i w:val="false"/>
          <w:color w:val="000000"/>
          <w:sz w:val="28"/>
        </w:rPr>
        <w:t xml:space="preserve"> сәйкес шығыс құжаттарын беру журналына (бұдан әрі – Журнал) тіркейді және оларды Журналға қол қойғызып қолма-қол береді – 10 (он) минут.</w:t>
      </w:r>
    </w:p>
    <w:bookmarkEnd w:id="1380"/>
    <w:bookmarkStart w:name="z2102" w:id="1381"/>
    <w:p>
      <w:pPr>
        <w:spacing w:after="0"/>
        <w:ind w:left="0"/>
        <w:jc w:val="left"/>
      </w:pPr>
      <w:r>
        <w:rPr>
          <w:rFonts w:ascii="Times New Roman"/>
          <w:b/>
          <w:i w:val="false"/>
          <w:color w:val="000000"/>
        </w:rPr>
        <w:t xml:space="preserve"> 3. Мемлекеттік қызмет көрсету үдерісінде көрсетілетін қызметті берушінің құрылымдық бөлімшелерінің (қызметкерлерінің) өзара іс-қимыл тәртібі</w:t>
      </w:r>
    </w:p>
    <w:bookmarkEnd w:id="1381"/>
    <w:bookmarkStart w:name="z2103" w:id="1382"/>
    <w:p>
      <w:pPr>
        <w:spacing w:after="0"/>
        <w:ind w:left="0"/>
        <w:jc w:val="both"/>
      </w:pPr>
      <w:r>
        <w:rPr>
          <w:rFonts w:ascii="Times New Roman"/>
          <w:b w:val="false"/>
          <w:i w:val="false"/>
          <w:color w:val="000000"/>
          <w:sz w:val="28"/>
        </w:rPr>
        <w:t>
      6. Мемлекеттік қызмет көрсету процесінде көрсетілетін қызметті берушінің ҚКО қызметкерлері қатысады.</w:t>
      </w:r>
    </w:p>
    <w:bookmarkEnd w:id="1382"/>
    <w:bookmarkStart w:name="z2104" w:id="1383"/>
    <w:p>
      <w:pPr>
        <w:spacing w:after="0"/>
        <w:ind w:left="0"/>
        <w:jc w:val="both"/>
      </w:pPr>
      <w:r>
        <w:rPr>
          <w:rFonts w:ascii="Times New Roman"/>
          <w:b w:val="false"/>
          <w:i w:val="false"/>
          <w:color w:val="000000"/>
          <w:sz w:val="28"/>
        </w:rPr>
        <w:t xml:space="preserve">
      7. Құжаттарды қабылдауға жауапты қызметкер көрсетілетін қызметті алушы ұсынған өтінішті қабылдайды, тексереді, тіркейді. </w:t>
      </w:r>
    </w:p>
    <w:bookmarkEnd w:id="1383"/>
    <w:bookmarkStart w:name="z2105" w:id="1384"/>
    <w:p>
      <w:pPr>
        <w:spacing w:after="0"/>
        <w:ind w:left="0"/>
        <w:jc w:val="both"/>
      </w:pPr>
      <w:r>
        <w:rPr>
          <w:rFonts w:ascii="Times New Roman"/>
          <w:b w:val="false"/>
          <w:i w:val="false"/>
          <w:color w:val="000000"/>
          <w:sz w:val="28"/>
        </w:rPr>
        <w:t>
      8. Құжаттарды қабылдауға жауапты қызметкер құжаттарды өңдеуге жауапты қызметкерге өтінішті береді.</w:t>
      </w:r>
    </w:p>
    <w:bookmarkEnd w:id="1384"/>
    <w:bookmarkStart w:name="z2106" w:id="1385"/>
    <w:p>
      <w:pPr>
        <w:spacing w:after="0"/>
        <w:ind w:left="0"/>
        <w:jc w:val="both"/>
      </w:pPr>
      <w:r>
        <w:rPr>
          <w:rFonts w:ascii="Times New Roman"/>
          <w:b w:val="false"/>
          <w:i w:val="false"/>
          <w:color w:val="000000"/>
          <w:sz w:val="28"/>
        </w:rPr>
        <w:t>
      9. Құжаттарды беруге жауапты қызметкер көрсетілетін қызметті алушы жеке басын куәландыратын құжатпен жүгінген кезде шығыс құжаттарын Журналда тіркейді және оларды Журналға қол қойғызып қолма-қол береді.</w:t>
      </w:r>
    </w:p>
    <w:bookmarkEnd w:id="1385"/>
    <w:bookmarkStart w:name="z2107" w:id="1386"/>
    <w:p>
      <w:pPr>
        <w:spacing w:after="0"/>
        <w:ind w:left="0"/>
        <w:jc w:val="left"/>
      </w:pPr>
      <w:r>
        <w:rPr>
          <w:rFonts w:ascii="Times New Roman"/>
          <w:b/>
          <w:i w:val="false"/>
          <w:color w:val="000000"/>
        </w:rPr>
        <w:t xml:space="preserve"> 4. Мемлекеттік қызметті көрсету процесінде Мемлекеттік корпорациямен және (немесе) өзге көрсетілетін қызметті берушілермен өзара іс-қимыл тәртібі, сондай-ақ ақпараттық жүйелерді пайдалану тәртібі</w:t>
      </w:r>
    </w:p>
    <w:bookmarkEnd w:id="1386"/>
    <w:bookmarkStart w:name="z2108" w:id="1387"/>
    <w:p>
      <w:pPr>
        <w:spacing w:after="0"/>
        <w:ind w:left="0"/>
        <w:jc w:val="both"/>
      </w:pPr>
      <w:r>
        <w:rPr>
          <w:rFonts w:ascii="Times New Roman"/>
          <w:b w:val="false"/>
          <w:i w:val="false"/>
          <w:color w:val="000000"/>
          <w:sz w:val="28"/>
        </w:rPr>
        <w:t xml:space="preserve">
      10. Мемлекеттік қызметті көрсету бойынша көрсетілетін қызметті алушы құжаттарды қағаз жеткізгіште келу тәртібімен Мемлекеттік корпорацияға табыс ету кезінде көрсетілетін қызметті берушінің рәсімдері (іс-қимылдары): </w:t>
      </w:r>
    </w:p>
    <w:bookmarkEnd w:id="1387"/>
    <w:bookmarkStart w:name="z2109" w:id="1388"/>
    <w:p>
      <w:pPr>
        <w:spacing w:after="0"/>
        <w:ind w:left="0"/>
        <w:jc w:val="both"/>
      </w:pPr>
      <w:r>
        <w:rPr>
          <w:rFonts w:ascii="Times New Roman"/>
          <w:b w:val="false"/>
          <w:i w:val="false"/>
          <w:color w:val="000000"/>
          <w:sz w:val="28"/>
        </w:rPr>
        <w:t>
      1) Мемлекеттік корпорациясы қыметкері көрсетілетін қызметті алушы ұсынған құжаттарды қабылдайды, тексереді, тіркейді және оларды қабылдау туралы қолхат береді – 15 (он бес) минут;</w:t>
      </w:r>
    </w:p>
    <w:bookmarkEnd w:id="1388"/>
    <w:p>
      <w:pPr>
        <w:spacing w:after="0"/>
        <w:ind w:left="0"/>
        <w:jc w:val="both"/>
      </w:pPr>
      <w:r>
        <w:rPr>
          <w:rFonts w:ascii="Times New Roman"/>
          <w:b w:val="false"/>
          <w:i w:val="false"/>
          <w:color w:val="000000"/>
          <w:sz w:val="28"/>
        </w:rPr>
        <w:t xml:space="preserve">
      Мемлекеттік корпорация қызметкері ақпараттық жүйе арқылы, электрондық цифрлық қолымен (бұдан әрі – ЭЦҚ) куәландырылған, электронды көшірме нысанында көрсетілетін қызметті берушіге құжаттарды береді; </w:t>
      </w:r>
    </w:p>
    <w:bookmarkStart w:name="z2110" w:id="1389"/>
    <w:p>
      <w:pPr>
        <w:spacing w:after="0"/>
        <w:ind w:left="0"/>
        <w:jc w:val="both"/>
      </w:pPr>
      <w:r>
        <w:rPr>
          <w:rFonts w:ascii="Times New Roman"/>
          <w:b w:val="false"/>
          <w:i w:val="false"/>
          <w:color w:val="000000"/>
          <w:sz w:val="28"/>
        </w:rPr>
        <w:t>
      2) көрсетілетін қызметті беруші келіп түскен құжаттарды өңдейді және ақпараттық жүйе арқылы, ЭЦҚ куәландырылған, электронды нысандағы шығыс құжаттарды Мемлекеттік корпорацияға жолдайды;</w:t>
      </w:r>
    </w:p>
    <w:bookmarkEnd w:id="1389"/>
    <w:bookmarkStart w:name="z2111" w:id="1390"/>
    <w:p>
      <w:pPr>
        <w:spacing w:after="0"/>
        <w:ind w:left="0"/>
        <w:jc w:val="both"/>
      </w:pPr>
      <w:r>
        <w:rPr>
          <w:rFonts w:ascii="Times New Roman"/>
          <w:b w:val="false"/>
          <w:i w:val="false"/>
          <w:color w:val="000000"/>
          <w:sz w:val="28"/>
        </w:rPr>
        <w:t>
      3) көрсетілетін қызметті беруші жүгінген кезде Мемлекеттік корпорация қызметкері қолхатпен шығыс құжаттарын береді – 15 (он бес) минут.</w:t>
      </w:r>
    </w:p>
    <w:bookmarkEnd w:id="1390"/>
    <w:bookmarkStart w:name="z2112" w:id="1391"/>
    <w:p>
      <w:pPr>
        <w:spacing w:after="0"/>
        <w:ind w:left="0"/>
        <w:jc w:val="both"/>
      </w:pPr>
      <w:r>
        <w:rPr>
          <w:rFonts w:ascii="Times New Roman"/>
          <w:b w:val="false"/>
          <w:i w:val="false"/>
          <w:color w:val="000000"/>
          <w:sz w:val="28"/>
        </w:rPr>
        <w:t xml:space="preserve">
      11. Көрсетілетін қызметті берушінің және көрсетілетін қызметті алушының портал арқылы мемлекеттік қызмет көрсету кезінде жүгіну және рәсімдердің (іс-әрекеттердің) реттілік тәртібі көрсетілетін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2-қосымшада</w:t>
      </w:r>
      <w:r>
        <w:rPr>
          <w:rFonts w:ascii="Times New Roman"/>
          <w:b w:val="false"/>
          <w:i w:val="false"/>
          <w:color w:val="000000"/>
          <w:sz w:val="28"/>
        </w:rPr>
        <w:t xml:space="preserve"> келтірілген:</w:t>
      </w:r>
    </w:p>
    <w:bookmarkEnd w:id="1391"/>
    <w:bookmarkStart w:name="z2113" w:id="1392"/>
    <w:p>
      <w:pPr>
        <w:spacing w:after="0"/>
        <w:ind w:left="0"/>
        <w:jc w:val="both"/>
      </w:pPr>
      <w:r>
        <w:rPr>
          <w:rFonts w:ascii="Times New Roman"/>
          <w:b w:val="false"/>
          <w:i w:val="false"/>
          <w:color w:val="000000"/>
          <w:sz w:val="28"/>
        </w:rPr>
        <w:t>
      1) көрсетілетін қызметті алушы электрондық-цифрлі қолтаңбасының (бұдан әрі – ЭЦҚ) тіркеу куәлігі арқылы порталда тіркеледі, ол көрсетілетін қызмет алушының компьютерінің интернет-браузерінде сақталады, бұл ретте жүйе жеке тұлғалар мемлекеттік деректер базасынан/заңды тұлғалар мемлекеттік деректер базасынан (бұдан әрі – ЖК МДҚ/ЗТ МДҚ) көрсетілетін қызметті алушы туралы мәліметтер автоматты түрде алады және сақтайды (порталда тіркелмеген көрсетілетін қызметті алушылар үшін жүзеге асырылады);</w:t>
      </w:r>
    </w:p>
    <w:bookmarkEnd w:id="1392"/>
    <w:bookmarkStart w:name="z2114" w:id="1393"/>
    <w:p>
      <w:pPr>
        <w:spacing w:after="0"/>
        <w:ind w:left="0"/>
        <w:jc w:val="both"/>
      </w:pPr>
      <w:r>
        <w:rPr>
          <w:rFonts w:ascii="Times New Roman"/>
          <w:b w:val="false"/>
          <w:i w:val="false"/>
          <w:color w:val="000000"/>
          <w:sz w:val="28"/>
        </w:rPr>
        <w:t>
      2) 1-үдеріс – көрсетілетін қызметті алушының жеке сәйкестендіру нөмірін/бизнес сәйкестендіру нөмірін (бұдан әрі – ЖСН/БСН), паролді (авторландыру процесі) енгізу не мемлекеттік көрсетілетін қызметті алу үшін порталда ЭЦҚ тіркеу куәлігінің көмегімен авторландыру үдерісі;</w:t>
      </w:r>
    </w:p>
    <w:bookmarkEnd w:id="1393"/>
    <w:bookmarkStart w:name="z2115" w:id="1394"/>
    <w:p>
      <w:pPr>
        <w:spacing w:after="0"/>
        <w:ind w:left="0"/>
        <w:jc w:val="both"/>
      </w:pPr>
      <w:r>
        <w:rPr>
          <w:rFonts w:ascii="Times New Roman"/>
          <w:b w:val="false"/>
          <w:i w:val="false"/>
          <w:color w:val="000000"/>
          <w:sz w:val="28"/>
        </w:rPr>
        <w:t xml:space="preserve">
      3) 1-шарт – логин (ЖСН/БСН) және пароль арқылы тіркелген көрсетілетін қызметті алушы туралы деректердің түпнұсқалығын, сондай-ақ көрсетілетін қызмет алушы туралы мәліметтерді порталда тексеру; </w:t>
      </w:r>
    </w:p>
    <w:bookmarkEnd w:id="1394"/>
    <w:bookmarkStart w:name="z2116" w:id="1395"/>
    <w:p>
      <w:pPr>
        <w:spacing w:after="0"/>
        <w:ind w:left="0"/>
        <w:jc w:val="both"/>
      </w:pPr>
      <w:r>
        <w:rPr>
          <w:rFonts w:ascii="Times New Roman"/>
          <w:b w:val="false"/>
          <w:i w:val="false"/>
          <w:color w:val="000000"/>
          <w:sz w:val="28"/>
        </w:rPr>
        <w:t xml:space="preserve">
      4) 2-үдеріс – көрсетілетін қызметті алушының деректерінде бұзушылықтар болуына байланысты авторландырудан бас тарту туралы хабарламаны порталда қалыптастыру; </w:t>
      </w:r>
    </w:p>
    <w:bookmarkEnd w:id="1395"/>
    <w:bookmarkStart w:name="z2117" w:id="1396"/>
    <w:p>
      <w:pPr>
        <w:spacing w:after="0"/>
        <w:ind w:left="0"/>
        <w:jc w:val="both"/>
      </w:pPr>
      <w:r>
        <w:rPr>
          <w:rFonts w:ascii="Times New Roman"/>
          <w:b w:val="false"/>
          <w:i w:val="false"/>
          <w:color w:val="000000"/>
          <w:sz w:val="28"/>
        </w:rPr>
        <w:t>
      5) 3-үдеріс – көрсетілетін қызметті алушының осы Мемлекеттік көрсетілетін қызмет регламентінде көрсетілген мемлекеттік қызметті таңдап алуы, мемлекеттік қызметті көрсету үшін сұрау салудың нысанын экранға шығару және көрсетілетін қызметті алушының оның құрылымы мен форматты талаптарын есепке ала отырып нысандарды (деректерді енгізу) толтыру, сондай-ақ көрсетілетін қызметті алушының деректері туралы электрондық үкімет шлюзі (бұдан әрі – ЭҮШ) арқылы ЖТ МДБ/ЗТ МДБ автоматты сұрау салулар жіберу;</w:t>
      </w:r>
    </w:p>
    <w:bookmarkEnd w:id="1396"/>
    <w:bookmarkStart w:name="z2118" w:id="1397"/>
    <w:p>
      <w:pPr>
        <w:spacing w:after="0"/>
        <w:ind w:left="0"/>
        <w:jc w:val="both"/>
      </w:pPr>
      <w:r>
        <w:rPr>
          <w:rFonts w:ascii="Times New Roman"/>
          <w:b w:val="false"/>
          <w:i w:val="false"/>
          <w:color w:val="000000"/>
          <w:sz w:val="28"/>
        </w:rPr>
        <w:t xml:space="preserve">
      6) 2-шарт – көрсетілетін қызметті алушының ЖТ МДҚ/ЗТ МДҚ-ғы деректерін тексеру; </w:t>
      </w:r>
    </w:p>
    <w:bookmarkEnd w:id="1397"/>
    <w:bookmarkStart w:name="z2119" w:id="1398"/>
    <w:p>
      <w:pPr>
        <w:spacing w:after="0"/>
        <w:ind w:left="0"/>
        <w:jc w:val="both"/>
      </w:pPr>
      <w:r>
        <w:rPr>
          <w:rFonts w:ascii="Times New Roman"/>
          <w:b w:val="false"/>
          <w:i w:val="false"/>
          <w:color w:val="000000"/>
          <w:sz w:val="28"/>
        </w:rPr>
        <w:t xml:space="preserve">
      7) 4-үдеріс – көрсетілетін қызметті алушының ЖТ МДҚ/ЗТ МДҚ-да деректері расталмағандығына байланысты сұрау салған мемлекеттік көрсетілетін қызметтен бас тарту туралы хабарламаны қалыптастыру; </w:t>
      </w:r>
    </w:p>
    <w:bookmarkEnd w:id="1398"/>
    <w:bookmarkStart w:name="z2120" w:id="1399"/>
    <w:p>
      <w:pPr>
        <w:spacing w:after="0"/>
        <w:ind w:left="0"/>
        <w:jc w:val="both"/>
      </w:pPr>
      <w:r>
        <w:rPr>
          <w:rFonts w:ascii="Times New Roman"/>
          <w:b w:val="false"/>
          <w:i w:val="false"/>
          <w:color w:val="000000"/>
          <w:sz w:val="28"/>
        </w:rPr>
        <w:t>
      8) 5-үдеріс – көрсетілетін қызметті алушының сұрау салуды куәландыруы, қол қоюы үшін ЭЦҚ тіркеу куәлігін таңдауы;</w:t>
      </w:r>
    </w:p>
    <w:bookmarkEnd w:id="1399"/>
    <w:bookmarkStart w:name="z2121" w:id="1400"/>
    <w:p>
      <w:pPr>
        <w:spacing w:after="0"/>
        <w:ind w:left="0"/>
        <w:jc w:val="both"/>
      </w:pPr>
      <w:r>
        <w:rPr>
          <w:rFonts w:ascii="Times New Roman"/>
          <w:b w:val="false"/>
          <w:i w:val="false"/>
          <w:color w:val="000000"/>
          <w:sz w:val="28"/>
        </w:rPr>
        <w:t>
      9) 3-шарт - ЭЦҚ тіркеу куәлігінің әрекет ету мерзімін және тізімде қайтарып алынған (күші жойылған) тіркеу куәліктерінің болмауын, сондай-ақ (сұрау салуда көрсетілген ЖСН/БСН және ЭЦҚ тіркеу куәлігінде көрсетілген ЖСН/БСН арасындағы) сәйкестендіру деректеріне сәйкес келуін порталда тексеру;</w:t>
      </w:r>
    </w:p>
    <w:bookmarkEnd w:id="1400"/>
    <w:bookmarkStart w:name="z2122" w:id="1401"/>
    <w:p>
      <w:pPr>
        <w:spacing w:after="0"/>
        <w:ind w:left="0"/>
        <w:jc w:val="both"/>
      </w:pPr>
      <w:r>
        <w:rPr>
          <w:rFonts w:ascii="Times New Roman"/>
          <w:b w:val="false"/>
          <w:i w:val="false"/>
          <w:color w:val="000000"/>
          <w:sz w:val="28"/>
        </w:rPr>
        <w:t>
      10) 6-үдеріс –көрсетілетін қызметті алушының ЭЦҚ түпнұсқалығы расталмағандығына байланысты сұратып отырған мемлекеттік көрсетілетін қызметтен бас тарту туралы хабарламаны қалыптастыру;</w:t>
      </w:r>
    </w:p>
    <w:bookmarkEnd w:id="1401"/>
    <w:bookmarkStart w:name="z2123" w:id="1402"/>
    <w:p>
      <w:pPr>
        <w:spacing w:after="0"/>
        <w:ind w:left="0"/>
        <w:jc w:val="both"/>
      </w:pPr>
      <w:r>
        <w:rPr>
          <w:rFonts w:ascii="Times New Roman"/>
          <w:b w:val="false"/>
          <w:i w:val="false"/>
          <w:color w:val="000000"/>
          <w:sz w:val="28"/>
        </w:rPr>
        <w:t>
      11) 7-үдеріс – көрсетілетін қызметті алушының ЭЦҚ арқылы мемлекеттік қызметті көрсетуге арналған сұрау салуды куәландыру және электрондық құжатты (сұрау салуды) ЭҮШ арқылы көрсетілетін қызметті берушінің өңдеуі үшін ОБДШ АЖ-ге жіберу;</w:t>
      </w:r>
    </w:p>
    <w:bookmarkEnd w:id="1402"/>
    <w:bookmarkStart w:name="z2124" w:id="1403"/>
    <w:p>
      <w:pPr>
        <w:spacing w:after="0"/>
        <w:ind w:left="0"/>
        <w:jc w:val="both"/>
      </w:pPr>
      <w:r>
        <w:rPr>
          <w:rFonts w:ascii="Times New Roman"/>
          <w:b w:val="false"/>
          <w:i w:val="false"/>
          <w:color w:val="000000"/>
          <w:sz w:val="28"/>
        </w:rPr>
        <w:t xml:space="preserve">
      12) 8-үдеріс – ОБДШ АЖ-де электрондық құжатты тіркеу; </w:t>
      </w:r>
    </w:p>
    <w:bookmarkEnd w:id="1403"/>
    <w:bookmarkStart w:name="z2125" w:id="1404"/>
    <w:p>
      <w:pPr>
        <w:spacing w:after="0"/>
        <w:ind w:left="0"/>
        <w:jc w:val="both"/>
      </w:pPr>
      <w:r>
        <w:rPr>
          <w:rFonts w:ascii="Times New Roman"/>
          <w:b w:val="false"/>
          <w:i w:val="false"/>
          <w:color w:val="000000"/>
          <w:sz w:val="28"/>
        </w:rPr>
        <w:t>
      13) 4-шарт - көрсетілетін қызметті берушінің сұрау салуын тексеру (өңдеу);</w:t>
      </w:r>
    </w:p>
    <w:bookmarkEnd w:id="1404"/>
    <w:bookmarkStart w:name="z2126" w:id="1405"/>
    <w:p>
      <w:pPr>
        <w:spacing w:after="0"/>
        <w:ind w:left="0"/>
        <w:jc w:val="both"/>
      </w:pPr>
      <w:r>
        <w:rPr>
          <w:rFonts w:ascii="Times New Roman"/>
          <w:b w:val="false"/>
          <w:i w:val="false"/>
          <w:color w:val="000000"/>
          <w:sz w:val="28"/>
        </w:rPr>
        <w:t>
      14) 9-үдеріс – көрсетілетін қызметті алушының ОБДШ АЖ-де қалыптастырылған мемлекеттік көрсетілетін қызмет нәтижесін алуы. Электрондық құжат көрсетілетін қызметті берушінің уәкілетті тұлғасының ЭЦҚ-сын пайдаланумен қалыптастырылады.</w:t>
      </w:r>
    </w:p>
    <w:bookmarkEnd w:id="1405"/>
    <w:bookmarkStart w:name="z2127" w:id="1406"/>
    <w:p>
      <w:pPr>
        <w:spacing w:after="0"/>
        <w:ind w:left="0"/>
        <w:jc w:val="both"/>
      </w:pPr>
      <w:r>
        <w:rPr>
          <w:rFonts w:ascii="Times New Roman"/>
          <w:b w:val="false"/>
          <w:i w:val="false"/>
          <w:color w:val="000000"/>
          <w:sz w:val="28"/>
        </w:rPr>
        <w:t xml:space="preserve">
      12. Көрсетілетін қызметті берушінің және көрсетілетін қызметті алушының СТК арқылы мемлекеттік қызмет көрсету кезінде жүгіну және рәсімдердің (іс-әрекеттердің) реттілік тәртібі көрсетілетін функционалдық өзара іс-қимылдарының диаграммасы, осы Мемлекеттік көрсетілетін қызмет регламентіне </w:t>
      </w:r>
      <w:r>
        <w:rPr>
          <w:rFonts w:ascii="Times New Roman"/>
          <w:b w:val="false"/>
          <w:i w:val="false"/>
          <w:color w:val="000000"/>
          <w:sz w:val="28"/>
        </w:rPr>
        <w:t>3-қосымшада</w:t>
      </w:r>
      <w:r>
        <w:rPr>
          <w:rFonts w:ascii="Times New Roman"/>
          <w:b w:val="false"/>
          <w:i w:val="false"/>
          <w:color w:val="000000"/>
          <w:sz w:val="28"/>
        </w:rPr>
        <w:t xml:space="preserve"> келтірілген:</w:t>
      </w:r>
    </w:p>
    <w:bookmarkEnd w:id="1406"/>
    <w:bookmarkStart w:name="z2128" w:id="1407"/>
    <w:p>
      <w:pPr>
        <w:spacing w:after="0"/>
        <w:ind w:left="0"/>
        <w:jc w:val="both"/>
      </w:pPr>
      <w:r>
        <w:rPr>
          <w:rFonts w:ascii="Times New Roman"/>
          <w:b w:val="false"/>
          <w:i w:val="false"/>
          <w:color w:val="000000"/>
          <w:sz w:val="28"/>
        </w:rPr>
        <w:t>
      1) көрсетілетін қызметті алушы өзінің ЭЦҚ тіркеу куәлігінің көмегімен СТК тіркеуді жүзеге асырады;</w:t>
      </w:r>
    </w:p>
    <w:bookmarkEnd w:id="1407"/>
    <w:p>
      <w:pPr>
        <w:spacing w:after="0"/>
        <w:ind w:left="0"/>
        <w:jc w:val="both"/>
      </w:pPr>
      <w:r>
        <w:rPr>
          <w:rFonts w:ascii="Times New Roman"/>
          <w:b w:val="false"/>
          <w:i w:val="false"/>
          <w:color w:val="000000"/>
          <w:sz w:val="28"/>
        </w:rPr>
        <w:t>
      2) 1-үдеріс - мемлекеттік көрсетілетін қызметті алу үшін ЭЦҚ тіркеу куәлігінің көмегімен көрсетілетін қызметті алушының СТК-да авторландыруы;</w:t>
      </w:r>
    </w:p>
    <w:p>
      <w:pPr>
        <w:spacing w:after="0"/>
        <w:ind w:left="0"/>
        <w:jc w:val="both"/>
      </w:pPr>
      <w:r>
        <w:rPr>
          <w:rFonts w:ascii="Times New Roman"/>
          <w:b w:val="false"/>
          <w:i w:val="false"/>
          <w:color w:val="000000"/>
          <w:sz w:val="28"/>
        </w:rPr>
        <w:t>
      3) 1-шарт – логин, ЖСН/БСН және пароль арқылы тіркелген көрсетілетін қызметті алушы туралы деректердің, сондай-ақ көрсетілетін қызметті алушы туралы мәліметтердің түпнұсқалығын СТК тексеру;</w:t>
      </w:r>
    </w:p>
    <w:p>
      <w:pPr>
        <w:spacing w:after="0"/>
        <w:ind w:left="0"/>
        <w:jc w:val="both"/>
      </w:pPr>
      <w:r>
        <w:rPr>
          <w:rFonts w:ascii="Times New Roman"/>
          <w:b w:val="false"/>
          <w:i w:val="false"/>
          <w:color w:val="000000"/>
          <w:sz w:val="28"/>
        </w:rPr>
        <w:t>
      4) 2-үдеріс – көрсетілетін қызметті алушының деректерінде бұзушылықтар болуына байланысты авторландырудан бас тарту туралы хабарламаны СТК қалыптастыру;</w:t>
      </w:r>
    </w:p>
    <w:p>
      <w:pPr>
        <w:spacing w:after="0"/>
        <w:ind w:left="0"/>
        <w:jc w:val="both"/>
      </w:pPr>
      <w:r>
        <w:rPr>
          <w:rFonts w:ascii="Times New Roman"/>
          <w:b w:val="false"/>
          <w:i w:val="false"/>
          <w:color w:val="000000"/>
          <w:sz w:val="28"/>
        </w:rPr>
        <w:t>
      5) 3-үдеріс – көрсетілетін қызметті алушының осы Мемлекеттік көрсетілетін қызмет регламентінде көрсетілген мемлекеттік қызметті таңдап алуы;</w:t>
      </w:r>
    </w:p>
    <w:p>
      <w:pPr>
        <w:spacing w:after="0"/>
        <w:ind w:left="0"/>
        <w:jc w:val="both"/>
      </w:pPr>
      <w:r>
        <w:rPr>
          <w:rFonts w:ascii="Times New Roman"/>
          <w:b w:val="false"/>
          <w:i w:val="false"/>
          <w:color w:val="000000"/>
          <w:sz w:val="28"/>
        </w:rPr>
        <w:t>
      6) 2-шарт – көрсетілетін қызметті алушының тіркеу деректерін тексеру;</w:t>
      </w:r>
    </w:p>
    <w:p>
      <w:pPr>
        <w:spacing w:after="0"/>
        <w:ind w:left="0"/>
        <w:jc w:val="both"/>
      </w:pPr>
      <w:r>
        <w:rPr>
          <w:rFonts w:ascii="Times New Roman"/>
          <w:b w:val="false"/>
          <w:i w:val="false"/>
          <w:color w:val="000000"/>
          <w:sz w:val="28"/>
        </w:rPr>
        <w:t>
      7) 4-үдеріс – көрсетілетін қызметті алушының деректері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8) 5-үдеріс – көрсетілетін қызметті алушының сұрау салуды куәландыруы, қол қоюы үшін ЭЦҚ тіркеу куәлігін таңдауы;</w:t>
      </w:r>
    </w:p>
    <w:p>
      <w:pPr>
        <w:spacing w:after="0"/>
        <w:ind w:left="0"/>
        <w:jc w:val="both"/>
      </w:pPr>
      <w:r>
        <w:rPr>
          <w:rFonts w:ascii="Times New Roman"/>
          <w:b w:val="false"/>
          <w:i w:val="false"/>
          <w:color w:val="000000"/>
          <w:sz w:val="28"/>
        </w:rPr>
        <w:t>
      9) 3-шарт – СТК-да ЭЦҚ тіркеу куәлігінің әрекет ету мерзімін және тізімде қайтарып алынған (күші жойылған) тіркеу куәліктерінің болмауын, сондай-ақ сәйкестендіру деректеріне (сұрау салуда көрсетілген ЖСН/БСН және ЭЦҚ тіркеу куәлігінде көрсетілген ЖСН/БСН арасындағы) сәйкес келуін тексеру;</w:t>
      </w:r>
    </w:p>
    <w:p>
      <w:pPr>
        <w:spacing w:after="0"/>
        <w:ind w:left="0"/>
        <w:jc w:val="both"/>
      </w:pPr>
      <w:r>
        <w:rPr>
          <w:rFonts w:ascii="Times New Roman"/>
          <w:b w:val="false"/>
          <w:i w:val="false"/>
          <w:color w:val="000000"/>
          <w:sz w:val="28"/>
        </w:rPr>
        <w:t>
      10) 6-үдеріс – көрсетілетін қызметті алушының ЭЦҚ түпнұсқалығы расталмағандығына байланысты сұратып отырған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xml:space="preserve">
      11) 7-үдеріс – көрсетілетін қызметті алушының ЭЦҚ арқылы мемлекеттік қызмет көрсетуі үшін сұрау салуды куәландыруы; </w:t>
      </w:r>
    </w:p>
    <w:p>
      <w:pPr>
        <w:spacing w:after="0"/>
        <w:ind w:left="0"/>
        <w:jc w:val="both"/>
      </w:pPr>
      <w:r>
        <w:rPr>
          <w:rFonts w:ascii="Times New Roman"/>
          <w:b w:val="false"/>
          <w:i w:val="false"/>
          <w:color w:val="000000"/>
          <w:sz w:val="28"/>
        </w:rPr>
        <w:t xml:space="preserve">
      12) 8-үдеріс – мемлекеттік қызмет көрсету үшін сұрау салу нысанын экранға шығару және көрсетілетін қызметті алушының құрылым мен форматты талаптарды есепке ала отырып нысандарды толтыру (деректерді енгізу); </w:t>
      </w:r>
    </w:p>
    <w:p>
      <w:pPr>
        <w:spacing w:after="0"/>
        <w:ind w:left="0"/>
        <w:jc w:val="both"/>
      </w:pPr>
      <w:r>
        <w:rPr>
          <w:rFonts w:ascii="Times New Roman"/>
          <w:b w:val="false"/>
          <w:i w:val="false"/>
          <w:color w:val="000000"/>
          <w:sz w:val="28"/>
        </w:rPr>
        <w:t xml:space="preserve">
      13) 9-үдеріс – СТК-да электрондық құжатты тіркеу; </w:t>
      </w:r>
    </w:p>
    <w:p>
      <w:pPr>
        <w:spacing w:after="0"/>
        <w:ind w:left="0"/>
        <w:jc w:val="both"/>
      </w:pPr>
      <w:r>
        <w:rPr>
          <w:rFonts w:ascii="Times New Roman"/>
          <w:b w:val="false"/>
          <w:i w:val="false"/>
          <w:color w:val="000000"/>
          <w:sz w:val="28"/>
        </w:rPr>
        <w:t xml:space="preserve">
      14) 10-үдеріс – ОБДШ АЖ-да сұрау салуды жіберу; </w:t>
      </w:r>
    </w:p>
    <w:p>
      <w:pPr>
        <w:spacing w:after="0"/>
        <w:ind w:left="0"/>
        <w:jc w:val="both"/>
      </w:pPr>
      <w:r>
        <w:rPr>
          <w:rFonts w:ascii="Times New Roman"/>
          <w:b w:val="false"/>
          <w:i w:val="false"/>
          <w:color w:val="000000"/>
          <w:sz w:val="28"/>
        </w:rPr>
        <w:t xml:space="preserve">
      15) 4-шарт – көрсетілетін қызметті алушының сұрау салуын тексеру (өңдеу); </w:t>
      </w:r>
    </w:p>
    <w:p>
      <w:pPr>
        <w:spacing w:after="0"/>
        <w:ind w:left="0"/>
        <w:jc w:val="both"/>
      </w:pPr>
      <w:r>
        <w:rPr>
          <w:rFonts w:ascii="Times New Roman"/>
          <w:b w:val="false"/>
          <w:i w:val="false"/>
          <w:color w:val="000000"/>
          <w:sz w:val="28"/>
        </w:rPr>
        <w:t>
      16) 11-үдеріс – бұзышылықтардың болуына байланысты сұрау салынған мемлекеттік көрсетілетін қызметтен бас тарту туралы хабарламаны қалыптастыру;</w:t>
      </w:r>
    </w:p>
    <w:p>
      <w:pPr>
        <w:spacing w:after="0"/>
        <w:ind w:left="0"/>
        <w:jc w:val="both"/>
      </w:pPr>
      <w:r>
        <w:rPr>
          <w:rFonts w:ascii="Times New Roman"/>
          <w:b w:val="false"/>
          <w:i w:val="false"/>
          <w:color w:val="000000"/>
          <w:sz w:val="28"/>
        </w:rPr>
        <w:t>
      17) 12-үдеріс – ОБДШ АЖ салықтық өтінішті қабылдау туралы ақпаратты СТК-ға жіберу;</w:t>
      </w:r>
    </w:p>
    <w:p>
      <w:pPr>
        <w:spacing w:after="0"/>
        <w:ind w:left="0"/>
        <w:jc w:val="both"/>
      </w:pPr>
      <w:r>
        <w:rPr>
          <w:rFonts w:ascii="Times New Roman"/>
          <w:b w:val="false"/>
          <w:i w:val="false"/>
          <w:color w:val="000000"/>
          <w:sz w:val="28"/>
        </w:rPr>
        <w:t>
      18) 13-үдеріс – парталда және СТК-де көрсетілетін қызметті алушының ОБДШ АЖ-де қалыптастырылған мемлекеттік көрсетілетін қызмет нәтижесін алуы. Электрондық құжат көрсетілетін қызметті берушінің уәкілетті тұлғасының ЭЦҚ-сын пайдаланумен қалыптастырылады.</w:t>
      </w:r>
    </w:p>
    <w:bookmarkStart w:name="z2129" w:id="1408"/>
    <w:p>
      <w:pPr>
        <w:spacing w:after="0"/>
        <w:ind w:left="0"/>
        <w:jc w:val="both"/>
      </w:pPr>
      <w:r>
        <w:rPr>
          <w:rFonts w:ascii="Times New Roman"/>
          <w:b w:val="false"/>
          <w:i w:val="false"/>
          <w:color w:val="000000"/>
          <w:sz w:val="28"/>
        </w:rPr>
        <w:t xml:space="preserve">
      13. "Бюджетпен есеп айырысулар мәртебесі туралы, сондай-ақ әлеуметтік төлемдер туралы жеке шоттынан үзінді көшірме" мемлекеттік қызмет көрсетудің бизнес-үдерістерінің анықтамалықтары осы Мемлекеттік көрсетілетін қызмет регламентіне </w:t>
      </w:r>
      <w:r>
        <w:rPr>
          <w:rFonts w:ascii="Times New Roman"/>
          <w:b w:val="false"/>
          <w:i w:val="false"/>
          <w:color w:val="000000"/>
          <w:sz w:val="28"/>
        </w:rPr>
        <w:t>4</w:t>
      </w:r>
      <w:r>
        <w:rPr>
          <w:rFonts w:ascii="Times New Roman"/>
          <w:b w:val="false"/>
          <w:i w:val="false"/>
          <w:color w:val="000000"/>
          <w:sz w:val="28"/>
        </w:rPr>
        <w:t xml:space="preserve">, </w:t>
      </w:r>
      <w:r>
        <w:rPr>
          <w:rFonts w:ascii="Times New Roman"/>
          <w:b w:val="false"/>
          <w:i w:val="false"/>
          <w:color w:val="000000"/>
          <w:sz w:val="28"/>
        </w:rPr>
        <w:t>5</w:t>
      </w:r>
      <w:r>
        <w:rPr>
          <w:rFonts w:ascii="Times New Roman"/>
          <w:b w:val="false"/>
          <w:i w:val="false"/>
          <w:color w:val="000000"/>
          <w:sz w:val="28"/>
        </w:rPr>
        <w:t xml:space="preserve">, </w:t>
      </w:r>
      <w:r>
        <w:rPr>
          <w:rFonts w:ascii="Times New Roman"/>
          <w:b w:val="false"/>
          <w:i w:val="false"/>
          <w:color w:val="000000"/>
          <w:sz w:val="28"/>
        </w:rPr>
        <w:t>6</w:t>
      </w:r>
      <w:r>
        <w:rPr>
          <w:rFonts w:ascii="Times New Roman"/>
          <w:b w:val="false"/>
          <w:i w:val="false"/>
          <w:color w:val="000000"/>
          <w:sz w:val="28"/>
        </w:rPr>
        <w:t xml:space="preserve"> және </w:t>
      </w:r>
      <w:r>
        <w:rPr>
          <w:rFonts w:ascii="Times New Roman"/>
          <w:b w:val="false"/>
          <w:i w:val="false"/>
          <w:color w:val="000000"/>
          <w:sz w:val="28"/>
        </w:rPr>
        <w:t>7-қосымшаларында</w:t>
      </w:r>
      <w:r>
        <w:rPr>
          <w:rFonts w:ascii="Times New Roman"/>
          <w:b w:val="false"/>
          <w:i w:val="false"/>
          <w:color w:val="000000"/>
          <w:sz w:val="28"/>
        </w:rPr>
        <w:t xml:space="preserve"> келтірілген.</w:t>
      </w:r>
    </w:p>
    <w:bookmarkEnd w:id="1408"/>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 xml:space="preserve">жеке шоттынан үзінді көшірме"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1-қосымша</w:t>
            </w:r>
          </w:p>
        </w:tc>
      </w:tr>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Нысан</w:t>
            </w:r>
          </w:p>
        </w:tc>
      </w:tr>
    </w:tbl>
    <w:p>
      <w:pPr>
        <w:spacing w:after="0"/>
        <w:ind w:left="0"/>
        <w:jc w:val="left"/>
      </w:pPr>
      <w:r>
        <w:rPr>
          <w:rFonts w:ascii="Times New Roman"/>
          <w:b/>
          <w:i w:val="false"/>
          <w:color w:val="000000"/>
        </w:rPr>
        <w:t xml:space="preserve"> Шығыс құжаттарын беру журналы</w:t>
      </w:r>
    </w:p>
    <w:tbl>
      <w:tblPr>
        <w:tblW w:w="0" w:type="auto"/>
        <w:tblCellSpacing w:w="0" w:type="auto"/>
        <w:tblInd w:w="115" w:type="dxa"/>
        <w:tblBorders>
          <w:top w:val="single" w:color="cfcfcf" w:sz="5"/>
          <w:left w:val="single" w:color="cfcfcf" w:sz="5"/>
          <w:bottom w:val="single" w:color="cfcfcf" w:sz="5"/>
          <w:right w:val="single" w:color="cfcfcf" w:sz="5"/>
          <w:insideH w:val="none"/>
          <w:insideV w:val="none"/>
        </w:tblBorders>
      </w:tblPr>
      <w:tblGrid>
        <w:gridCol w:w="752"/>
        <w:gridCol w:w="1336"/>
        <w:gridCol w:w="728"/>
        <w:gridCol w:w="728"/>
        <w:gridCol w:w="728"/>
        <w:gridCol w:w="728"/>
        <w:gridCol w:w="1336"/>
        <w:gridCol w:w="4104"/>
        <w:gridCol w:w="728"/>
        <w:gridCol w:w="1132"/>
      </w:tblGrid>
      <w:tr>
        <w:trPr>
          <w:trHeight w:val="30" w:hRule="atLeast"/>
        </w:trPr>
        <w:tc>
          <w:tcPr>
            <w:tcW w:w="75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 р/с</w:t>
            </w:r>
          </w:p>
        </w:tc>
        <w:tc>
          <w:tcPr>
            <w:tcW w:w="0" w:type="auto"/>
            <w:gridSpan w:val="2"/>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Салық төлеуші</w:t>
            </w:r>
          </w:p>
        </w:tc>
        <w:tc>
          <w:tcPr>
            <w:tcW w:w="0" w:type="auto"/>
            <w:gridSpan w:val="3"/>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 туралы мәліметтер</w:t>
            </w:r>
          </w:p>
        </w:tc>
        <w:tc>
          <w:tcPr>
            <w:tcW w:w="1336"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алушының Т.А.Ә</w:t>
            </w:r>
          </w:p>
        </w:tc>
        <w:tc>
          <w:tcPr>
            <w:tcW w:w="4104"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алу үшін табыс етілген құжаттың атауы (сенімхат, жеке басының куәлігі және т.б.)</w:t>
            </w:r>
          </w:p>
        </w:tc>
        <w:tc>
          <w:tcPr>
            <w:tcW w:w="728"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Қолы</w:t>
            </w:r>
          </w:p>
        </w:tc>
        <w:tc>
          <w:tcPr>
            <w:tcW w:w="1132" w:type="dxa"/>
            <w:vMerge w:val="restart"/>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Шығыс құжатын беру күні</w:t>
            </w:r>
          </w:p>
        </w:tc>
      </w:tr>
      <w:tr>
        <w:trPr>
          <w:trHeight w:val="30" w:hRule="atLeast"/>
        </w:trPr>
        <w:tc>
          <w:tcPr>
            <w:tcW w:w="0" w:type="auto"/>
            <w:vMerge/>
            <w:tcBorders>
              <w:top w:val="nil"/>
              <w:left w:val="single" w:color="cfcfcf" w:sz="5"/>
              <w:bottom w:val="single" w:color="cfcfcf" w:sz="5"/>
              <w:right w:val="single" w:color="cfcfcf" w:sz="5"/>
            </w:tcBorders>
          </w:tcPr>
          <w:p/>
        </w:tc>
        <w:tc>
          <w:tcPr>
            <w:tcW w:w="1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 Т.А.Ә.</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ЖСН/БСН</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Атауы</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Нөмірі</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Сериясы</w:t>
            </w: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c>
          <w:tcPr>
            <w:tcW w:w="0" w:type="auto"/>
            <w:vMerge/>
            <w:tcBorders>
              <w:top w:val="nil"/>
              <w:left w:val="single" w:color="cfcfcf" w:sz="5"/>
              <w:bottom w:val="single" w:color="cfcfcf" w:sz="5"/>
              <w:right w:val="single" w:color="cfcfcf" w:sz="5"/>
            </w:tcBorders>
          </w:tcPr>
          <w:p/>
        </w:tc>
      </w:tr>
      <w:tr>
        <w:trPr>
          <w:trHeight w:val="30" w:hRule="atLeast"/>
        </w:trPr>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w:t>
            </w:r>
          </w:p>
        </w:tc>
        <w:tc>
          <w:tcPr>
            <w:tcW w:w="1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2</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3</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4</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5</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6</w:t>
            </w:r>
          </w:p>
        </w:tc>
        <w:tc>
          <w:tcPr>
            <w:tcW w:w="1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7</w:t>
            </w:r>
          </w:p>
        </w:tc>
        <w:tc>
          <w:tcPr>
            <w:tcW w:w="4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8</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9</w:t>
            </w:r>
          </w:p>
        </w:tc>
        <w:tc>
          <w:tcPr>
            <w:tcW w:w="1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20"/>
              <w:ind w:left="20"/>
              <w:jc w:val="both"/>
            </w:pPr>
            <w:r>
              <w:rPr>
                <w:rFonts w:ascii="Times New Roman"/>
                <w:b w:val="false"/>
                <w:i w:val="false"/>
                <w:color w:val="000000"/>
                <w:sz w:val="20"/>
              </w:rPr>
              <w:t>
10</w:t>
            </w:r>
          </w:p>
        </w:tc>
      </w:tr>
      <w:tr>
        <w:trPr>
          <w:trHeight w:val="30" w:hRule="atLeast"/>
        </w:trPr>
        <w:tc>
          <w:tcPr>
            <w:tcW w:w="75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336"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4104"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728"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c>
          <w:tcPr>
            <w:tcW w:w="1132" w:type="dxa"/>
            <w:tcBorders>
              <w:top w:val="single" w:color="cfcfcf" w:sz="5"/>
              <w:left w:val="single" w:color="cfcfcf" w:sz="5"/>
              <w:bottom w:val="single" w:color="cfcfcf" w:sz="5"/>
              <w:right w:val="single" w:color="cfcfcf" w:sz="5"/>
            </w:tcBorders>
            <w:tcMar>
              <w:top w:w="15" w:type="dxa"/>
              <w:left w:w="15" w:type="dxa"/>
              <w:bottom w:w="15" w:type="dxa"/>
              <w:right w:w="15" w:type="dxa"/>
            </w:tcMar>
            <w:vAlign w:val="center"/>
          </w:tcPr>
          <w:p>
            <w:pPr>
              <w:spacing w:after="0"/>
              <w:ind w:left="0"/>
              <w:jc w:val="both"/>
            </w:pPr>
            <w:r>
              <w:br/>
            </w:r>
            <w:r>
              <w:rPr>
                <w:rFonts w:ascii="Times New Roman"/>
                <w:b w:val="false"/>
                <w:i w:val="false"/>
                <w:color w:val="000000"/>
                <w:sz w:val="20"/>
              </w:rPr>
              <w:t>
</w:t>
            </w:r>
          </w:p>
        </w:tc>
      </w:tr>
    </w:tbl>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жеке шоттынан үзінді көшірме"</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2-қосымша</w:t>
            </w:r>
          </w:p>
        </w:tc>
      </w:tr>
    </w:tbl>
    <w:p>
      <w:pPr>
        <w:spacing w:after="0"/>
        <w:ind w:left="0"/>
        <w:jc w:val="left"/>
      </w:pPr>
      <w:r>
        <w:rPr>
          <w:rFonts w:ascii="Times New Roman"/>
          <w:b/>
          <w:i w:val="false"/>
          <w:color w:val="000000"/>
        </w:rPr>
        <w:t xml:space="preserve"> Портал арқылы мемлекеттік қызметті көрсету кезінде функционалдық өзара іс-қимылдың диаграммасы</w:t>
      </w:r>
    </w:p>
    <w:p>
      <w:pPr>
        <w:spacing w:after="0"/>
        <w:ind w:left="0"/>
        <w:jc w:val="left"/>
      </w:pPr>
      <w:r>
        <w:br/>
      </w:r>
    </w:p>
    <w:p>
      <w:pPr>
        <w:spacing w:after="0"/>
        <w:ind w:left="0"/>
        <w:jc w:val="both"/>
      </w:pPr>
      <w:r>
        <w:drawing>
          <wp:inline distT="0" distB="0" distL="0" distR="0">
            <wp:extent cx="7810500" cy="3822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7"/>
                    <a:stretch>
                      <a:fillRect/>
                    </a:stretch>
                  </pic:blipFill>
                  <pic:spPr>
                    <a:xfrm>
                      <a:off x="0" y="0"/>
                      <a:ext cx="7810500" cy="3822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8"/>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жеке шоттынан үзінді көшірме"</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3-қосымша</w:t>
            </w:r>
          </w:p>
        </w:tc>
      </w:tr>
    </w:tbl>
    <w:p>
      <w:pPr>
        <w:spacing w:after="0"/>
        <w:ind w:left="0"/>
        <w:jc w:val="left"/>
      </w:pPr>
      <w:r>
        <w:rPr>
          <w:rFonts w:ascii="Times New Roman"/>
          <w:b/>
          <w:i w:val="false"/>
          <w:color w:val="000000"/>
        </w:rPr>
        <w:t xml:space="preserve"> СТК арқылы мемлекеттік қызметті көрсету кезінде өзара іс-қимылдың функционалдық диаграммасы</w:t>
      </w:r>
    </w:p>
    <w:p>
      <w:pPr>
        <w:spacing w:after="0"/>
        <w:ind w:left="0"/>
        <w:jc w:val="left"/>
      </w:pPr>
      <w:r>
        <w:br/>
      </w:r>
    </w:p>
    <w:p>
      <w:pPr>
        <w:spacing w:after="0"/>
        <w:ind w:left="0"/>
        <w:jc w:val="both"/>
      </w:pPr>
      <w:r>
        <w:drawing>
          <wp:inline distT="0" distB="0" distL="0" distR="0">
            <wp:extent cx="7810500" cy="4254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89"/>
                    <a:stretch>
                      <a:fillRect/>
                    </a:stretch>
                  </pic:blipFill>
                  <pic:spPr>
                    <a:xfrm>
                      <a:off x="0" y="0"/>
                      <a:ext cx="7810500" cy="4254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rPr>
          <w:rFonts w:ascii="Times New Roman"/>
          <w:b/>
          <w:i w:val="false"/>
          <w:color w:val="000000"/>
        </w:rPr>
        <w:t xml:space="preserve"> Шартты белгілер:</w:t>
      </w:r>
    </w:p>
    <w:p>
      <w:pPr>
        <w:spacing w:after="0"/>
        <w:ind w:left="0"/>
        <w:jc w:val="left"/>
      </w:pPr>
      <w:r>
        <w:br/>
      </w:r>
    </w:p>
    <w:p>
      <w:pPr>
        <w:spacing w:after="0"/>
        <w:ind w:left="0"/>
        <w:jc w:val="both"/>
      </w:pPr>
      <w:r>
        <w:drawing>
          <wp:inline distT="0" distB="0" distL="0" distR="0">
            <wp:extent cx="7810500" cy="77089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0"/>
                    <a:stretch>
                      <a:fillRect/>
                    </a:stretch>
                  </pic:blipFill>
                  <pic:spPr>
                    <a:xfrm>
                      <a:off x="0" y="0"/>
                      <a:ext cx="7810500" cy="77089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жеке шоттынан үзінді көшірме"</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4-қосымша</w:t>
            </w:r>
          </w:p>
        </w:tc>
      </w:tr>
    </w:tbl>
    <w:p>
      <w:pPr>
        <w:spacing w:after="0"/>
        <w:ind w:left="0"/>
        <w:jc w:val="left"/>
      </w:pPr>
      <w:r>
        <w:rPr>
          <w:rFonts w:ascii="Times New Roman"/>
          <w:b/>
          <w:i w:val="false"/>
          <w:color w:val="000000"/>
        </w:rPr>
        <w:t xml:space="preserve"> "Бюджетпен Бюджетпен есеп айырысулар мәртебесі туралы, сондай-ақ әлеуметтік төлемдер туралы жеке шоттынан үзінді көшірме"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6195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1"/>
                    <a:stretch>
                      <a:fillRect/>
                    </a:stretch>
                  </pic:blipFill>
                  <pic:spPr>
                    <a:xfrm>
                      <a:off x="0" y="0"/>
                      <a:ext cx="7810500" cy="36195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131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2"/>
                    <a:stretch>
                      <a:fillRect/>
                    </a:stretch>
                  </pic:blipFill>
                  <pic:spPr>
                    <a:xfrm>
                      <a:off x="0" y="0"/>
                      <a:ext cx="7810500" cy="32131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 xml:space="preserve">жеке шоттынан үзінді көшірме" </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5- қосымша</w:t>
            </w:r>
          </w:p>
        </w:tc>
      </w:tr>
    </w:tbl>
    <w:p>
      <w:pPr>
        <w:spacing w:after="0"/>
        <w:ind w:left="0"/>
        <w:jc w:val="left"/>
      </w:pPr>
      <w:r>
        <w:rPr>
          <w:rFonts w:ascii="Times New Roman"/>
          <w:b/>
          <w:i w:val="false"/>
          <w:color w:val="000000"/>
        </w:rPr>
        <w:t xml:space="preserve"> Мемлекеттік корпорация арқылы "Бюджетпен есеп айырысулар мәртебесі туралы, сондай-ақ әлеуметтік төлемдер туралы жеке шоттынан үзінді көшірме"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2004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3"/>
                    <a:stretch>
                      <a:fillRect/>
                    </a:stretch>
                  </pic:blipFill>
                  <pic:spPr>
                    <a:xfrm>
                      <a:off x="0" y="0"/>
                      <a:ext cx="7810500" cy="32004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147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4"/>
                    <a:stretch>
                      <a:fillRect/>
                    </a:stretch>
                  </pic:blipFill>
                  <pic:spPr>
                    <a:xfrm>
                      <a:off x="0" y="0"/>
                      <a:ext cx="7810500" cy="33147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жеке шоттынан үзінді көшірме"</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6-қосымша</w:t>
            </w:r>
          </w:p>
        </w:tc>
      </w:tr>
    </w:tbl>
    <w:p>
      <w:pPr>
        <w:spacing w:after="0"/>
        <w:ind w:left="0"/>
        <w:jc w:val="left"/>
      </w:pPr>
      <w:r>
        <w:rPr>
          <w:rFonts w:ascii="Times New Roman"/>
          <w:b/>
          <w:i w:val="false"/>
          <w:color w:val="000000"/>
        </w:rPr>
        <w:t xml:space="preserve"> Портал арқылы "Бюджетпен есеп айырысулар мәртебесі туралы, сондай-ақ әлеуметтік төлемдер туралы жеке шоттынан үзінді көшірме"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5"/>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3020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6"/>
                    <a:stretch>
                      <a:fillRect/>
                    </a:stretch>
                  </pic:blipFill>
                  <pic:spPr>
                    <a:xfrm>
                      <a:off x="0" y="0"/>
                      <a:ext cx="7810500" cy="33020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tbl>
      <w:tblPr>
        <w:tblW w:w="0" w:type="auto"/>
        <w:tblCellSpacing w:w="0" w:type="auto"/>
        <w:tblBorders>
          <w:top w:val="none"/>
          <w:left w:val="none"/>
          <w:bottom w:val="none"/>
          <w:right w:val="none"/>
          <w:insideH w:val="none"/>
          <w:insideV w:val="none"/>
        </w:tblBorders>
      </w:tblPr>
      <w:tblGrid>
        <w:gridCol w:w="7780"/>
        <w:gridCol w:w="4600"/>
      </w:tblGrid>
      <w:tr>
        <w:trPr>
          <w:trHeight w:val="30" w:hRule="atLeast"/>
        </w:trPr>
        <w:tc>
          <w:tcPr>
            <w:tcW w:w="778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w:t>
            </w:r>
          </w:p>
        </w:tc>
        <w:tc>
          <w:tcPr>
            <w:tcW w:w="4600" w:type="dxa"/>
            <w:tcBorders/>
            <w:tcMar>
              <w:top w:w="15" w:type="dxa"/>
              <w:left w:w="15" w:type="dxa"/>
              <w:bottom w:w="15" w:type="dxa"/>
              <w:right w:w="15" w:type="dxa"/>
            </w:tcMar>
            <w:vAlign w:val="center"/>
          </w:tcPr>
          <w:p>
            <w:pPr>
              <w:spacing w:after="0"/>
              <w:ind w:left="0"/>
              <w:jc w:val="center"/>
            </w:pPr>
            <w:r>
              <w:rPr>
                <w:rFonts w:ascii="Times New Roman"/>
                <w:b w:val="false"/>
                <w:i w:val="false"/>
                <w:color w:val="000000"/>
                <w:sz w:val="20"/>
              </w:rPr>
              <w:t xml:space="preserve">"Бюджетпен есеп айырысулар </w:t>
            </w:r>
            <w:r>
              <w:br/>
            </w:r>
            <w:r>
              <w:rPr>
                <w:rFonts w:ascii="Times New Roman"/>
                <w:b w:val="false"/>
                <w:i w:val="false"/>
                <w:color w:val="000000"/>
                <w:sz w:val="20"/>
              </w:rPr>
              <w:t xml:space="preserve">мәртебесі туралы, сондай-ақ </w:t>
            </w:r>
            <w:r>
              <w:br/>
            </w:r>
            <w:r>
              <w:rPr>
                <w:rFonts w:ascii="Times New Roman"/>
                <w:b w:val="false"/>
                <w:i w:val="false"/>
                <w:color w:val="000000"/>
                <w:sz w:val="20"/>
              </w:rPr>
              <w:t xml:space="preserve">әлеуметтік төлемдер туралы </w:t>
            </w:r>
            <w:r>
              <w:br/>
            </w:r>
            <w:r>
              <w:rPr>
                <w:rFonts w:ascii="Times New Roman"/>
                <w:b w:val="false"/>
                <w:i w:val="false"/>
                <w:color w:val="000000"/>
                <w:sz w:val="20"/>
              </w:rPr>
              <w:t>жеке шоттынан үзінді көшірме"</w:t>
            </w:r>
            <w:r>
              <w:br/>
            </w:r>
            <w:r>
              <w:rPr>
                <w:rFonts w:ascii="Times New Roman"/>
                <w:b w:val="false"/>
                <w:i w:val="false"/>
                <w:color w:val="000000"/>
                <w:sz w:val="20"/>
              </w:rPr>
              <w:t xml:space="preserve">мемлекеттік көрсетілетін қызмет </w:t>
            </w:r>
            <w:r>
              <w:br/>
            </w:r>
            <w:r>
              <w:rPr>
                <w:rFonts w:ascii="Times New Roman"/>
                <w:b w:val="false"/>
                <w:i w:val="false"/>
                <w:color w:val="000000"/>
                <w:sz w:val="20"/>
              </w:rPr>
              <w:t>регламентіне</w:t>
            </w:r>
            <w:r>
              <w:br/>
            </w:r>
            <w:r>
              <w:rPr>
                <w:rFonts w:ascii="Times New Roman"/>
                <w:b w:val="false"/>
                <w:i w:val="false"/>
                <w:color w:val="000000"/>
                <w:sz w:val="20"/>
              </w:rPr>
              <w:t>7-қосымша</w:t>
            </w:r>
          </w:p>
        </w:tc>
      </w:tr>
    </w:tbl>
    <w:p>
      <w:pPr>
        <w:spacing w:after="0"/>
        <w:ind w:left="0"/>
        <w:jc w:val="left"/>
      </w:pPr>
      <w:r>
        <w:rPr>
          <w:rFonts w:ascii="Times New Roman"/>
          <w:b/>
          <w:i w:val="false"/>
          <w:color w:val="000000"/>
        </w:rPr>
        <w:t xml:space="preserve"> СТК арқылы "Бюджетпен есеп айырысулар мәртебесі туралы, сондай-ақ әлеуметтік төлемдер туралы жеке шоттынан үзінді көшірме" Мемлекеттік қызмет көрсетудің бизнес-үдерістерінің анықтамалығы</w:t>
      </w:r>
    </w:p>
    <w:p>
      <w:pPr>
        <w:spacing w:after="0"/>
        <w:ind w:left="0"/>
        <w:jc w:val="left"/>
      </w:pPr>
      <w:r>
        <w:br/>
      </w:r>
    </w:p>
    <w:p>
      <w:pPr>
        <w:spacing w:after="0"/>
        <w:ind w:left="0"/>
        <w:jc w:val="both"/>
      </w:pPr>
      <w:r>
        <w:drawing>
          <wp:inline distT="0" distB="0" distL="0" distR="0">
            <wp:extent cx="7810500" cy="33528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7"/>
                    <a:stretch>
                      <a:fillRect/>
                    </a:stretch>
                  </pic:blipFill>
                  <pic:spPr>
                    <a:xfrm>
                      <a:off x="0" y="0"/>
                      <a:ext cx="7810500" cy="3352800"/>
                    </a:xfrm>
                    <a:prstGeom prst="rect">
                      <a:avLst/>
                    </a:prstGeom>
                  </pic:spPr>
                </pic:pic>
              </a:graphicData>
            </a:graphic>
          </wp:inline>
        </w:drawing>
      </w:r>
    </w:p>
    <w:p>
      <w:pPr>
        <w:spacing w:after="0"/>
        <w:ind w:left="0"/>
        <w:jc w:val="left"/>
      </w:pPr>
      <w:r>
        <w:br/>
      </w:r>
      <w:r>
        <w:rPr>
          <w:rFonts w:ascii="Times New Roman"/>
          <w:b w:val="false"/>
          <w:i w:val="false"/>
          <w:color w:val="000000"/>
          <w:sz w:val="28"/>
        </w:rPr>
        <w:t>
</w:t>
      </w:r>
      <w:r>
        <w:br/>
      </w:r>
    </w:p>
    <w:p>
      <w:pPr>
        <w:spacing w:after="0"/>
        <w:ind w:left="0"/>
        <w:jc w:val="both"/>
      </w:pPr>
      <w:r>
        <w:drawing>
          <wp:inline distT="0" distB="0" distL="0" distR="0">
            <wp:extent cx="7810500" cy="3251200"/>
            <wp:effectExtent l="0" t="0" r="0" b="0"/>
            <wp:docPr id="0" name="" descr=""/>
            <wp:cNvGraphicFramePr>
              <a:graphicFrameLocks noChangeAspect="true"/>
            </wp:cNvGraphicFramePr>
            <a:graphic>
              <a:graphicData uri="http://schemas.openxmlformats.org/drawingml/2006/picture">
                <pic:pic>
                  <pic:nvPicPr>
                    <pic:cNvPr id="1" name=""/>
                    <pic:cNvPicPr/>
                  </pic:nvPicPr>
                  <pic:blipFill>
                    <a:blip r:embed="rId298"/>
                    <a:stretch>
                      <a:fillRect/>
                    </a:stretch>
                  </pic:blipFill>
                  <pic:spPr>
                    <a:xfrm>
                      <a:off x="0" y="0"/>
                      <a:ext cx="7810500" cy="3251200"/>
                    </a:xfrm>
                    <a:prstGeom prst="rect">
                      <a:avLst/>
                    </a:prstGeom>
                  </pic:spPr>
                </pic:pic>
              </a:graphicData>
            </a:graphic>
          </wp:inline>
        </w:drawing>
      </w:r>
    </w:p>
    <w:p>
      <w:pPr>
        <w:spacing w:after="0"/>
        <w:ind w:left="0"/>
        <w:jc w:val="left"/>
      </w:pPr>
      <w:r>
        <w:br/>
      </w:r>
      <w:r>
        <w:rPr>
          <w:rFonts w:ascii="Times New Roman"/>
          <w:b w:val="false"/>
          <w:i w:val="false"/>
          <w:color w:val="000000"/>
          <w:sz w:val="28"/>
        </w:rPr>
        <w:t>
</w:t>
      </w:r>
    </w:p>
    <w:p>
      <w:pPr>
        <w:spacing w:after="0"/>
        <w:ind w:left="0"/>
        <w:jc w:val="left"/>
      </w:pPr>
      <w:r>
        <w:br/>
      </w:r>
      <w:r>
        <w:br/>
      </w:r>
      <w:r>
        <w:rPr>
          <w:rFonts w:ascii="Times New Roman"/>
          <w:b w:val="false"/>
          <w:i w:val="false"/>
          <w:color w:val="000000"/>
          <w:sz w:val="28"/>
        </w:rPr>
        <w:t>
				</w:t>
      </w:r>
    </w:p>
    <w:p>
      <w:pPr>
        <w:pStyle w:val="disclaimer"/>
      </w:pPr>
      <w:r>
        <w:rPr>
          <w:rFonts w:ascii="Times New Roman"/>
          <w:b w:val="false"/>
          <w:i w:val="false"/>
          <w:color w:val="000000"/>
        </w:rPr>
        <w:t>
					© 2012. Қазақстан Республикасы Әділет министрлігінің «Қазақстан Республикасының Заңнама және құқықтық ақпарат институты» ШЖҚ РМК
				</w:t>
      </w:r>
    </w:p>
    <w:sectPr>
      <w:headerReference w:type="default" r:id="rId299"/>
      <w:pgSz w:w="11907" w:h="16839" w:code="9"/>
      <w:pgMar w:top="1440" w:right="1080" w:bottom="1440" w:left="1080"/>
    </w:sectPr>
  </w:body>
</w:document>
</file>

<file path=word/header.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02830" w:rsidRDefault="00A02830">
    <w:pPr>
      <w:pStyle w:val="a3"/>
    </w:pPr>
    <w:r>
      <w:rPr>
        <w:noProof/>
      </w:rPr>
      <w:pict>
        <v:rect id="rect1" o:spid="_x0000_s1026" style="position:absolute;         margin-left:.75pt;         margin-top:34.5pt;         width:21pt;         height:700pt;         z-index:251659264;         visibility:visible;         mso-wrap-style:square;         mso-width-percent:0;         mso-height-percent:0;         mso-wrap-distance-left:9pt;         mso-wrap-distance-top:0;         mso-wrap-distance-right:9pt;         mso-wrap-distance-bottom:0;         mso-position-horizontal:absolute;         mso-position-horizontal-relative:text;         mso-position-vertical:absolute;         mso-position-vertical-relative:text;         mso-width-percent:0;         mso-height-percent:0;         mso-width-relative:margin;         mso-height-relative:margin;         v-text-anchor:middle" stroked="f" strokeweight="2pt">
          <v:fill r:id="rId1" o:title="" recolor="t" rotate="t" type="tile"/>
          <w10:wrap type="square"/>
        </v:rect>
      </w:pict>
    </w:r>
  </w:p>
</w:hdr>
</file>

<file path=word/numbering.xml><?xml version="1.0" encoding="utf-8"?>
<w:numbering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file>

<file path=word/styles.xml><?xml version="1.0" encoding="utf-8"?>
<w:styles xmlns:w="http://schemas.openxmlformats.org/wordprocessingml/2006/main" xmlns:w15="http://schemas.microsoft.com/office/word/2012/wordml" xmlns:r="http://schemas.openxmlformats.org/officeDocument/2006/relationships" xmlns:m="http://schemas.openxmlformats.org/officeDocument/2006/math" xmlns:w14="http://schemas.microsoft.com/office/word/2010/wordml" xmlns:wp="http://schemas.openxmlformats.org/drawingml/2006/wordprocessingDrawing" xmlns:a="http://schemas.openxmlformats.org/drawingml/2006/main" xmlns:ns8="http://schemas.openxmlformats.org/schemaLibrary/2006/main" xmlns:mc="http://schemas.openxmlformats.org/markup-compatibility/2006" xmlns:wne="http://schemas.microsoft.com/office/word/2006/wordml" xmlns:c="http://schemas.openxmlformats.org/drawingml/2006/chart" xmlns:ns12="http://schemas.openxmlformats.org/drawingml/2006/chartDrawing" xmlns:dgm="http://schemas.openxmlformats.org/drawingml/2006/diagram" xmlns:pic="http://schemas.openxmlformats.org/drawingml/2006/picture" xmlns:xdr="http://schemas.openxmlformats.org/drawingml/2006/spreadsheetDrawing" xmlns:dsp="http://schemas.microsoft.com/office/drawing/2008/diagram" xmlns:ns17="urn:schemas-microsoft-com:office:excel" xmlns:o="urn:schemas-microsoft-com:office:office" xmlns:v="urn:schemas-microsoft-com:vml" xmlns:w10="urn:schemas-microsoft-com:office:word" xmlns:ns21="urn:schemas-microsoft-com:office:powerpoint" xmlns:ns23="http://schemas.microsoft.com/office/2006/coverPageProps" xmlns:odx="http://opendope.org/xpaths" xmlns:odc="http://opendope.org/conditions" xmlns:odq="http://opendope.org/questions" xmlns:oda="http://opendope.org/answers" xmlns:odi="http://opendope.org/components" xmlns:odgm="http://opendope.org/SmartArt/DataHierarchy" xmlns:ns30="http://schemas.openxmlformats.org/officeDocument/2006/bibliography" xmlns:ns31="http://schemas.openxmlformats.org/drawingml/2006/compatibility" xmlns:ns32="http://schemas.openxmlformats.org/drawingml/2006/lockedCanvas">
  <w:docDefaults>
    <w:rPrDefault>
      <w:rPr>
        <w:rFonts w:asciiTheme="minorHAnsi" w:hAnsiTheme="minorHAnsi" w:eastAsiaTheme="minorHAnsi" w:cstheme="minorBidi"/>
        <w:sz w:val="22"/>
        <w:szCs w:val="22"/>
        <w:lang w:val="en-US" w:eastAsia="en-US" w:bidi="ar-SA"/>
      </w:rPr>
    </w:rPrDefault>
    <w:pPrDefault>
      <w:pPr>
        <w:spacing w:after="200" w:line="276" w:lineRule="auto"/>
      </w:pPr>
    </w:pPrDefault>
  </w:docDefaults>
  <w:latentStyles w:defLockedState="false" w:defUIPriority="99" w:defSemiHidden="true" w:defUnhideWhenUsed="true" w:defQFormat="false" w:count="267">
    <w:lsdException w:name="Normal" w:uiPriority="0" w:semiHidden="false" w:unhideWhenUsed="false" w:qFormat="true"/>
    <w:lsdException w:name="heading 1" w:uiPriority="9" w:semiHidden="false" w:unhideWhenUsed="false" w:qFormat="true"/>
    <w:lsdException w:name="heading 2" w:uiPriority="9" w:qFormat="true"/>
    <w:lsdException w:name="heading 3" w:uiPriority="9" w:qFormat="true"/>
    <w:lsdException w:name="heading 4" w:uiPriority="9" w:qFormat="true"/>
    <w:lsdException w:name="Title" w:uiPriority="10" w:semiHidden="false" w:unhideWhenUsed="false" w:qFormat="true"/>
    <w:lsdException w:name="Default Paragraph Font" w:uiPriority="1"/>
    <w:lsdException w:name="Subtitle" w:uiPriority="11" w:semiHidden="false" w:unhideWhenUsed="false" w:qFormat="true"/>
    <w:lsdException w:name="Emphasis" w:uiPriority="20" w:semiHidden="false" w:unhideWhenUsed="false" w:qFormat="true"/>
    <w:lsdException w:name="Table Grid" w:uiPriority="59" w:semiHidden="false" w:unhideWhenUsed="false"/>
  </w:latentStyles>
  <w:style w:type="paragraph" w:styleId="Normal" w:default="true">
    <w:name w:val="Normal"/>
    <w:basedOn w:val="DocDefaults"/>
    <w:qFormat/>
    <w:rsid w:val="004A3277"/>
    <w:rPr>
      <w:rFonts w:ascii="Times New Roman" w:hAnsi="Times New Roman" w:eastAsia="Times New Roman" w:cs="Times New Roman"/>
    </w:rPr>
  </w:style>
  <w:style w:type="paragraph" w:styleId="Heading1">
    <w:name w:val="heading 1"/>
    <w:basedOn w:val="Normal"/>
    <w:next w:val="Normal"/>
    <w:link w:val="Heading1Char"/>
    <w:uiPriority w:val="9"/>
    <w:qFormat/>
    <w:rsid w:val="00841CD9"/>
    <w:pPr>
      <w:keepNext/>
      <w:keepLines/>
      <w:spacing w:before="480"/>
      <w:outlineLvl w:val="0"/>
    </w:pPr>
    <w:rPr>
      <w:rFonts w:ascii="Times New Roman" w:hAnsi="Times New Roman" w:eastAsia="Times New Roman" w:cs="Times New Roman"/>
    </w:rPr>
  </w:style>
  <w:style w:type="paragraph" w:styleId="Heading2">
    <w:name w:val="heading 2"/>
    <w:basedOn w:val="Normal"/>
    <w:next w:val="Normal"/>
    <w:link w:val="Heading2Char"/>
    <w:uiPriority w:val="9"/>
    <w:unhideWhenUsed/>
    <w:qFormat/>
    <w:rsid w:val="00841CD9"/>
    <w:pPr>
      <w:keepNext/>
      <w:keepLines/>
      <w:spacing w:before="200"/>
      <w:outlineLvl w:val="1"/>
    </w:pPr>
    <w:rPr>
      <w:rFonts w:ascii="Times New Roman" w:hAnsi="Times New Roman" w:eastAsia="Times New Roman" w:cs="Times New Roman"/>
    </w:rPr>
  </w:style>
  <w:style w:type="paragraph" w:styleId="Heading3">
    <w:name w:val="heading 3"/>
    <w:basedOn w:val="Normal"/>
    <w:next w:val="Normal"/>
    <w:link w:val="Heading3Char"/>
    <w:uiPriority w:val="9"/>
    <w:unhideWhenUsed/>
    <w:qFormat/>
    <w:rsid w:val="00841CD9"/>
    <w:pPr>
      <w:keepNext/>
      <w:keepLines/>
      <w:spacing w:before="200"/>
      <w:outlineLvl w:val="2"/>
    </w:pPr>
    <w:rPr>
      <w:rFonts w:ascii="Times New Roman" w:hAnsi="Times New Roman" w:eastAsia="Times New Roman" w:cs="Times New Roman"/>
    </w:rPr>
  </w:style>
  <w:style w:type="paragraph" w:styleId="Heading4">
    <w:name w:val="heading 4"/>
    <w:basedOn w:val="Normal"/>
    <w:next w:val="Normal"/>
    <w:link w:val="Heading4Char"/>
    <w:uiPriority w:val="9"/>
    <w:unhideWhenUsed/>
    <w:qFormat/>
    <w:rsid w:val="00841CD9"/>
    <w:pPr>
      <w:keepNext/>
      <w:keepLines/>
      <w:spacing w:before="200"/>
      <w:outlineLvl w:val="3"/>
    </w:pPr>
    <w:rPr>
      <w:rFonts w:ascii="Times New Roman" w:hAnsi="Times New Roman" w:eastAsia="Times New Roman" w:cs="Times New Roman"/>
    </w:rPr>
  </w:style>
  <w:style w:type="character" w:styleId="DefaultParagraphFont" w:default="true">
    <w:name w:val="Default Paragraph Font"/>
    <w:uiPriority w:val="1"/>
    <w:semiHidden/>
    <w:unhideWhenUsed/>
    <w:rPr>
      <w:rFonts w:ascii="Times New Roman" w:hAnsi="Times New Roman" w:eastAsia="Times New Roman" w:cs="Times New Roman"/>
    </w:rPr>
  </w:style>
  <w:style w:type="paragraph" w:styleId="Header">
    <w:name w:val="header"/>
    <w:basedOn w:val="Normal"/>
    <w:link w:val="HeaderChar"/>
    <w:uiPriority w:val="99"/>
    <w:unhideWhenUsed/>
    <w:rsid w:val="00841CD9"/>
    <w:pPr>
      <w:tabs>
        <w:tab w:val="center" w:pos="4680"/>
        <w:tab w:val="right" w:pos="9360"/>
      </w:tabs>
    </w:pPr>
    <w:rPr>
      <w:rFonts w:ascii="Times New Roman" w:hAnsi="Times New Roman" w:eastAsia="Times New Roman" w:cs="Times New Roman"/>
    </w:rPr>
  </w:style>
  <w:style w:type="character" w:styleId="HeaderChar" w:customStyle="true">
    <w:name w:val="Header Char"/>
    <w:basedOn w:val="DefaultParagraphFont"/>
    <w:link w:val="Header"/>
    <w:uiPriority w:val="99"/>
    <w:rsid w:val="00841CD9"/>
    <w:rPr>
      <w:rFonts w:ascii="Times New Roman" w:hAnsi="Times New Roman" w:eastAsia="Times New Roman" w:cs="Times New Roman"/>
    </w:rPr>
  </w:style>
  <w:style w:type="character" w:styleId="Heading1Char" w:customStyle="true">
    <w:name w:val="Heading 1 Char"/>
    <w:basedOn w:val="DefaultParagraphFont"/>
    <w:link w:val="Heading1"/>
    <w:uiPriority w:val="9"/>
    <w:rsid w:val="00841CD9"/>
    <w:rPr>
      <w:rFonts w:ascii="Times New Roman" w:hAnsi="Times New Roman" w:eastAsia="Times New Roman" w:cs="Times New Roman"/>
    </w:rPr>
  </w:style>
  <w:style w:type="character" w:styleId="Heading2Char" w:customStyle="true">
    <w:name w:val="Heading 2 Char"/>
    <w:basedOn w:val="DefaultParagraphFont"/>
    <w:link w:val="Heading2"/>
    <w:uiPriority w:val="9"/>
    <w:rsid w:val="00841CD9"/>
    <w:rPr>
      <w:rFonts w:ascii="Times New Roman" w:hAnsi="Times New Roman" w:eastAsia="Times New Roman" w:cs="Times New Roman"/>
    </w:rPr>
  </w:style>
  <w:style w:type="character" w:styleId="Heading3Char" w:customStyle="true">
    <w:name w:val="Heading 3 Char"/>
    <w:basedOn w:val="DefaultParagraphFont"/>
    <w:link w:val="Heading3"/>
    <w:uiPriority w:val="9"/>
    <w:rsid w:val="00841CD9"/>
    <w:rPr>
      <w:rFonts w:ascii="Times New Roman" w:hAnsi="Times New Roman" w:eastAsia="Times New Roman" w:cs="Times New Roman"/>
    </w:rPr>
  </w:style>
  <w:style w:type="character" w:styleId="Heading4Char" w:customStyle="true">
    <w:name w:val="Heading 4 Char"/>
    <w:basedOn w:val="DefaultParagraphFont"/>
    <w:link w:val="Heading4"/>
    <w:uiPriority w:val="9"/>
    <w:rsid w:val="00841CD9"/>
    <w:rPr>
      <w:rFonts w:ascii="Times New Roman" w:hAnsi="Times New Roman" w:eastAsia="Times New Roman" w:cs="Times New Roman"/>
    </w:rPr>
  </w:style>
  <w:style w:type="paragraph" w:styleId="NormalIndent">
    <w:name w:val="Normal Indent"/>
    <w:basedOn w:val="Normal"/>
    <w:uiPriority w:val="99"/>
    <w:unhideWhenUsed/>
    <w:rsid w:val="00841CD9"/>
    <w:pPr>
      <w:ind w:left="720"/>
    </w:pPr>
    <w:rPr>
      <w:rFonts w:ascii="Times New Roman" w:hAnsi="Times New Roman" w:eastAsia="Times New Roman" w:cs="Times New Roman"/>
    </w:rPr>
  </w:style>
  <w:style w:type="paragraph" w:styleId="Subtitle">
    <w:name w:val="Subtitle"/>
    <w:basedOn w:val="Normal"/>
    <w:next w:val="Normal"/>
    <w:link w:val="SubtitleChar"/>
    <w:uiPriority w:val="11"/>
    <w:qFormat/>
    <w:rsid w:val="00841CD9"/>
    <w:pPr>
      <w:numPr>
        <w:ilvl w:val="1"/>
      </w:numPr>
      <w:ind w:left="86"/>
    </w:pPr>
    <w:rPr>
      <w:rFonts w:ascii="Times New Roman" w:hAnsi="Times New Roman" w:eastAsia="Times New Roman" w:cs="Times New Roman"/>
    </w:rPr>
  </w:style>
  <w:style w:type="character" w:styleId="SubtitleChar" w:customStyle="true">
    <w:name w:val="Subtitle Char"/>
    <w:basedOn w:val="DefaultParagraphFont"/>
    <w:link w:val="Subtitle"/>
    <w:uiPriority w:val="11"/>
    <w:rsid w:val="00841CD9"/>
    <w:rPr>
      <w:rFonts w:ascii="Times New Roman" w:hAnsi="Times New Roman" w:eastAsia="Times New Roman" w:cs="Times New Roman"/>
    </w:rPr>
  </w:style>
  <w:style w:type="paragraph" w:styleId="Title">
    <w:name w:val="Title"/>
    <w:basedOn w:val="Normal"/>
    <w:next w:val="Normal"/>
    <w:link w:val="TitleChar"/>
    <w:uiPriority w:val="10"/>
    <w:qFormat/>
    <w:rsid w:val="00841CD9"/>
    <w:pPr>
      <w:pBdr>
        <w:bottom w:val="single" w:color="4F81BD" w:themeColor="accent1" w:sz="8" w:space="4"/>
      </w:pBdr>
      <w:spacing w:after="300"/>
      <w:contextualSpacing/>
    </w:pPr>
    <w:rPr>
      <w:rFonts w:ascii="Times New Roman" w:hAnsi="Times New Roman" w:eastAsia="Times New Roman" w:cs="Times New Roman"/>
    </w:rPr>
  </w:style>
  <w:style w:type="character" w:styleId="TitleChar" w:customStyle="true">
    <w:name w:val="Title Char"/>
    <w:basedOn w:val="DefaultParagraphFont"/>
    <w:link w:val="Title"/>
    <w:uiPriority w:val="10"/>
    <w:rsid w:val="00841CD9"/>
    <w:rPr>
      <w:rFonts w:ascii="Times New Roman" w:hAnsi="Times New Roman" w:eastAsia="Times New Roman" w:cs="Times New Roman"/>
    </w:rPr>
  </w:style>
  <w:style w:type="character" w:styleId="Emphasis">
    <w:name w:val="Emphasis"/>
    <w:basedOn w:val="DefaultParagraphFont"/>
    <w:uiPriority w:val="20"/>
    <w:qFormat/>
    <w:rsid w:val="00D1197D"/>
    <w:rPr>
      <w:rFonts w:ascii="Times New Roman" w:hAnsi="Times New Roman" w:eastAsia="Times New Roman" w:cs="Times New Roman"/>
    </w:rPr>
  </w:style>
  <w:style w:type="character" w:styleId="Hyperlink">
    <w:name w:val="Hyperlink"/>
    <w:basedOn w:val="DefaultParagraphFont"/>
    <w:uiPriority w:val="99"/>
    <w:unhideWhenUsed/>
    <w:rPr>
      <w:rFonts w:ascii="Times New Roman" w:hAnsi="Times New Roman" w:eastAsia="Times New Roman" w:cs="Times New Roman"/>
    </w:rPr>
  </w:style>
  <w:style w:type="table" w:styleId="TableGrid">
    <w:name w:val="Table Grid"/>
    <w:basedOn w:val="TableNormal"/>
    <w:uiPriority w:val="59"/>
    <w:pPr>
      <w:spacing w:after="0" w:line="240" w:lineRule="auto"/>
    </w:pPr>
    <w:rPr>
      <w:rFonts w:ascii="Times New Roman" w:hAnsi="Times New Roman" w:eastAsia="Times New Roman" w:cs="Times New Roman"/>
    </w:rPr>
    <w:tblPr>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styleId="TableNormal" w:default="true">
    <w:name w:val="Normal Table"/>
    <w:uiPriority w:val="99"/>
    <w:semiHidden/>
    <w:unhideWhenUsed/>
    <w:qFormat/>
    <w:rPr>
      <w:rFonts w:ascii="Times New Roman" w:hAnsi="Times New Roman" w:eastAsia="Times New Roman" w:cs="Times New Roman"/>
    </w:rPr>
    <w:tblPr>
      <w:tblInd w:w="0" w:type="dxa"/>
      <w:tblCellMar>
        <w:top w:w="0" w:type="dxa"/>
        <w:left w:w="108" w:type="dxa"/>
        <w:bottom w:w="0" w:type="dxa"/>
        <w:right w:w="108" w:type="dxa"/>
      </w:tblCellMar>
    </w:tblPr>
  </w:style>
  <w:style w:type="paragraph" w:styleId="Caption">
    <w:name w:val="caption"/>
    <w:basedOn w:val="Normal"/>
    <w:next w:val="Normal"/>
    <w:uiPriority w:val="35"/>
    <w:semiHidden/>
    <w:unhideWhenUsed/>
    <w:qFormat/>
    <w:rsid w:val="007109C0"/>
    <w:pPr>
      <w:spacing w:line="240" w:lineRule="auto"/>
    </w:pPr>
    <w:rPr>
      <w:rFonts w:ascii="Times New Roman" w:hAnsi="Times New Roman" w:eastAsia="Times New Roman" w:cs="Times New Roman"/>
    </w:rPr>
  </w:style>
  <w:style w:type="paragraph" w:styleId="disclaimer">
    <w:name w:val="disclaimer"/>
    <w:basedOn w:val="Normal"/>
    <w:pPr>
      <w:jc w:val="center"/>
    </w:pPr>
    <w:rPr>
      <w:sz w:val="18"/>
      <w:szCs w:val="18"/>
    </w:rPr>
  </w:style>
  <w:style w:type="paragraph" w:styleId="DocDefaults">
    <w:name w:val="DocDefaults"/>
    <w:pPr>
      <w:spacing w:after="200" w:line="276" w:lineRule="auto"/>
    </w:pPr>
    <w:rPr>
      <w:rFonts w:asciiTheme="minorHAnsi" w:hAnsiTheme="minorHAnsi" w:eastAsiaTheme="minorHAnsi" w:cstheme="minorBidi"/>
      <w:sz w:val="22"/>
      <w:szCs w:val="22"/>
      <w:lang w:val="en-US" w:eastAsia="en-US" w:bidi="ar-SA"/>
    </w:rPr>
  </w:style>
</w:styles>
</file>

<file path=word/_rels/document.xml.rels><?xml version="1.0" encoding="UTF-8" standalone="yes"?><Relationships xmlns="http://schemas.openxmlformats.org/package/2006/relationships"><Relationship Target="styles.xml" Type="http://schemas.openxmlformats.org/officeDocument/2006/relationships/styles" Id="rId1"/><Relationship Target="numbering.xml" Type="http://schemas.openxmlformats.org/officeDocument/2006/relationships/numbering" Id="rId2"/><Relationship Target="media/document_image_rId3.png" Type="http://schemas.openxmlformats.org/officeDocument/2006/relationships/image" Id="rId3"/><Relationship Target="media/document_image_rId4.jpeg" Type="http://schemas.openxmlformats.org/officeDocument/2006/relationships/image" Id="rId4"/><Relationship Target="media/document_image_rId5.jpeg" Type="http://schemas.openxmlformats.org/officeDocument/2006/relationships/image" Id="rId5"/><Relationship Target="media/document_image_rId6.jpeg" Type="http://schemas.openxmlformats.org/officeDocument/2006/relationships/image" Id="rId6"/><Relationship Target="media/document_image_rId7.jpeg" Type="http://schemas.openxmlformats.org/officeDocument/2006/relationships/image" Id="rId7"/><Relationship Target="media/document_image_rId8.jpeg" Type="http://schemas.openxmlformats.org/officeDocument/2006/relationships/image" Id="rId8"/><Relationship Target="media/document_image_rId9.jpeg" Type="http://schemas.openxmlformats.org/officeDocument/2006/relationships/image" Id="rId9"/><Relationship Target="media/document_image_rId10.jpeg" Type="http://schemas.openxmlformats.org/officeDocument/2006/relationships/image" Id="rId10"/><Relationship Target="media/document_image_rId11.jpeg" Type="http://schemas.openxmlformats.org/officeDocument/2006/relationships/image" Id="rId11"/><Relationship Target="media/document_image_rId12.jpeg" Type="http://schemas.openxmlformats.org/officeDocument/2006/relationships/image" Id="rId12"/><Relationship Target="media/document_image_rId13.jpeg" Type="http://schemas.openxmlformats.org/officeDocument/2006/relationships/image" Id="rId13"/><Relationship Target="media/document_image_rId14.jpeg" Type="http://schemas.openxmlformats.org/officeDocument/2006/relationships/image" Id="rId14"/><Relationship Target="media/document_image_rId15.jpeg" Type="http://schemas.openxmlformats.org/officeDocument/2006/relationships/image" Id="rId15"/><Relationship Target="media/document_image_rId16.jpeg" Type="http://schemas.openxmlformats.org/officeDocument/2006/relationships/image" Id="rId16"/><Relationship Target="media/document_image_rId17.jpeg" Type="http://schemas.openxmlformats.org/officeDocument/2006/relationships/image" Id="rId17"/><Relationship Target="media/document_image_rId18.jpeg" Type="http://schemas.openxmlformats.org/officeDocument/2006/relationships/image" Id="rId18"/><Relationship Target="media/document_image_rId19.jpeg" Type="http://schemas.openxmlformats.org/officeDocument/2006/relationships/image" Id="rId19"/><Relationship Target="media/document_image_rId20.jpeg" Type="http://schemas.openxmlformats.org/officeDocument/2006/relationships/image" Id="rId20"/><Relationship Target="media/document_image_rId21.jpeg" Type="http://schemas.openxmlformats.org/officeDocument/2006/relationships/image" Id="rId21"/><Relationship Target="media/document_image_rId22.jpeg" Type="http://schemas.openxmlformats.org/officeDocument/2006/relationships/image" Id="rId22"/><Relationship Target="media/document_image_rId23.jpeg" Type="http://schemas.openxmlformats.org/officeDocument/2006/relationships/image" Id="rId23"/><Relationship Target="media/document_image_rId24.jpeg" Type="http://schemas.openxmlformats.org/officeDocument/2006/relationships/image" Id="rId24"/><Relationship Target="media/document_image_rId25.jpeg" Type="http://schemas.openxmlformats.org/officeDocument/2006/relationships/image" Id="rId25"/><Relationship Target="media/document_image_rId26.jpeg" Type="http://schemas.openxmlformats.org/officeDocument/2006/relationships/image" Id="rId26"/><Relationship Target="media/document_image_rId27.jpeg" Type="http://schemas.openxmlformats.org/officeDocument/2006/relationships/image" Id="rId27"/><Relationship Target="media/document_image_rId28.jpeg" Type="http://schemas.openxmlformats.org/officeDocument/2006/relationships/image" Id="rId28"/><Relationship Target="media/document_image_rId29.jpeg" Type="http://schemas.openxmlformats.org/officeDocument/2006/relationships/image" Id="rId29"/><Relationship Target="media/document_image_rId30.jpeg" Type="http://schemas.openxmlformats.org/officeDocument/2006/relationships/image" Id="rId30"/><Relationship Target="media/document_image_rId31.jpeg" Type="http://schemas.openxmlformats.org/officeDocument/2006/relationships/image" Id="rId31"/><Relationship Target="media/document_image_rId32.jpeg" Type="http://schemas.openxmlformats.org/officeDocument/2006/relationships/image" Id="rId32"/><Relationship Target="media/document_image_rId33.jpeg" Type="http://schemas.openxmlformats.org/officeDocument/2006/relationships/image" Id="rId33"/><Relationship Target="media/document_image_rId34.jpeg" Type="http://schemas.openxmlformats.org/officeDocument/2006/relationships/image" Id="rId34"/><Relationship Target="media/document_image_rId35.jpeg" Type="http://schemas.openxmlformats.org/officeDocument/2006/relationships/image" Id="rId35"/><Relationship Target="media/document_image_rId36.jpeg" Type="http://schemas.openxmlformats.org/officeDocument/2006/relationships/image" Id="rId36"/><Relationship Target="media/document_image_rId37.jpeg" Type="http://schemas.openxmlformats.org/officeDocument/2006/relationships/image" Id="rId37"/><Relationship Target="media/document_image_rId38.jpeg" Type="http://schemas.openxmlformats.org/officeDocument/2006/relationships/image" Id="rId38"/><Relationship Target="media/document_image_rId39.jpeg" Type="http://schemas.openxmlformats.org/officeDocument/2006/relationships/image" Id="rId39"/><Relationship Target="media/document_image_rId40.jpeg" Type="http://schemas.openxmlformats.org/officeDocument/2006/relationships/image" Id="rId40"/><Relationship Target="media/document_image_rId41.jpeg" Type="http://schemas.openxmlformats.org/officeDocument/2006/relationships/image" Id="rId41"/><Relationship Target="media/document_image_rId42.jpeg" Type="http://schemas.openxmlformats.org/officeDocument/2006/relationships/image" Id="rId42"/><Relationship Target="media/document_image_rId43.jpeg" Type="http://schemas.openxmlformats.org/officeDocument/2006/relationships/image" Id="rId43"/><Relationship Target="media/document_image_rId44.jpeg" Type="http://schemas.openxmlformats.org/officeDocument/2006/relationships/image" Id="rId44"/><Relationship Target="media/document_image_rId45.jpeg" Type="http://schemas.openxmlformats.org/officeDocument/2006/relationships/image" Id="rId45"/><Relationship Target="media/document_image_rId46.jpeg" Type="http://schemas.openxmlformats.org/officeDocument/2006/relationships/image" Id="rId46"/><Relationship Target="media/document_image_rId47.jpeg" Type="http://schemas.openxmlformats.org/officeDocument/2006/relationships/image" Id="rId47"/><Relationship Target="media/document_image_rId48.jpeg" Type="http://schemas.openxmlformats.org/officeDocument/2006/relationships/image" Id="rId48"/><Relationship Target="media/document_image_rId49.jpeg" Type="http://schemas.openxmlformats.org/officeDocument/2006/relationships/image" Id="rId49"/><Relationship Target="media/document_image_rId50.jpeg" Type="http://schemas.openxmlformats.org/officeDocument/2006/relationships/image" Id="rId50"/><Relationship Target="media/document_image_rId51.jpeg" Type="http://schemas.openxmlformats.org/officeDocument/2006/relationships/image" Id="rId51"/><Relationship Target="media/document_image_rId52.jpeg" Type="http://schemas.openxmlformats.org/officeDocument/2006/relationships/image" Id="rId52"/><Relationship Target="media/document_image_rId53.jpeg" Type="http://schemas.openxmlformats.org/officeDocument/2006/relationships/image" Id="rId53"/><Relationship Target="media/document_image_rId54.jpeg" Type="http://schemas.openxmlformats.org/officeDocument/2006/relationships/image" Id="rId54"/><Relationship Target="media/document_image_rId55.jpeg" Type="http://schemas.openxmlformats.org/officeDocument/2006/relationships/image" Id="rId55"/><Relationship Target="media/document_image_rId56.jpeg" Type="http://schemas.openxmlformats.org/officeDocument/2006/relationships/image" Id="rId56"/><Relationship Target="media/document_image_rId57.jpeg" Type="http://schemas.openxmlformats.org/officeDocument/2006/relationships/image" Id="rId57"/><Relationship Target="media/document_image_rId58.jpeg" Type="http://schemas.openxmlformats.org/officeDocument/2006/relationships/image" Id="rId58"/><Relationship Target="media/document_image_rId59.jpeg" Type="http://schemas.openxmlformats.org/officeDocument/2006/relationships/image" Id="rId59"/><Relationship Target="media/document_image_rId60.jpeg" Type="http://schemas.openxmlformats.org/officeDocument/2006/relationships/image" Id="rId60"/><Relationship Target="media/document_image_rId61.jpeg" Type="http://schemas.openxmlformats.org/officeDocument/2006/relationships/image" Id="rId61"/><Relationship Target="media/document_image_rId62.jpeg" Type="http://schemas.openxmlformats.org/officeDocument/2006/relationships/image" Id="rId62"/><Relationship Target="media/document_image_rId63.jpeg" Type="http://schemas.openxmlformats.org/officeDocument/2006/relationships/image" Id="rId63"/><Relationship Target="media/document_image_rId64.jpeg" Type="http://schemas.openxmlformats.org/officeDocument/2006/relationships/image" Id="rId64"/><Relationship Target="media/document_image_rId65.jpeg" Type="http://schemas.openxmlformats.org/officeDocument/2006/relationships/image" Id="rId65"/><Relationship Target="media/document_image_rId66.jpeg" Type="http://schemas.openxmlformats.org/officeDocument/2006/relationships/image" Id="rId66"/><Relationship Target="media/document_image_rId67.jpeg" Type="http://schemas.openxmlformats.org/officeDocument/2006/relationships/image" Id="rId67"/><Relationship Target="media/document_image_rId68.jpeg" Type="http://schemas.openxmlformats.org/officeDocument/2006/relationships/image" Id="rId68"/><Relationship Target="media/document_image_rId69.jpeg" Type="http://schemas.openxmlformats.org/officeDocument/2006/relationships/image" Id="rId69"/><Relationship Target="media/document_image_rId70.jpeg" Type="http://schemas.openxmlformats.org/officeDocument/2006/relationships/image" Id="rId70"/><Relationship Target="media/document_image_rId71.jpeg" Type="http://schemas.openxmlformats.org/officeDocument/2006/relationships/image" Id="rId71"/><Relationship Target="media/document_image_rId72.jpeg" Type="http://schemas.openxmlformats.org/officeDocument/2006/relationships/image" Id="rId72"/><Relationship Target="media/document_image_rId73.jpeg" Type="http://schemas.openxmlformats.org/officeDocument/2006/relationships/image" Id="rId73"/><Relationship Target="media/document_image_rId74.jpeg" Type="http://schemas.openxmlformats.org/officeDocument/2006/relationships/image" Id="rId74"/><Relationship Target="media/document_image_rId75.jpeg" Type="http://schemas.openxmlformats.org/officeDocument/2006/relationships/image" Id="rId75"/><Relationship Target="media/document_image_rId76.jpeg" Type="http://schemas.openxmlformats.org/officeDocument/2006/relationships/image" Id="rId76"/><Relationship Target="media/document_image_rId77.jpeg" Type="http://schemas.openxmlformats.org/officeDocument/2006/relationships/image" Id="rId77"/><Relationship Target="media/document_image_rId78.jpeg" Type="http://schemas.openxmlformats.org/officeDocument/2006/relationships/image" Id="rId78"/><Relationship Target="media/document_image_rId79.jpeg" Type="http://schemas.openxmlformats.org/officeDocument/2006/relationships/image" Id="rId79"/><Relationship Target="media/document_image_rId80.jpeg" Type="http://schemas.openxmlformats.org/officeDocument/2006/relationships/image" Id="rId80"/><Relationship Target="media/document_image_rId81.jpeg" Type="http://schemas.openxmlformats.org/officeDocument/2006/relationships/image" Id="rId81"/><Relationship Target="media/document_image_rId82.jpeg" Type="http://schemas.openxmlformats.org/officeDocument/2006/relationships/image" Id="rId82"/><Relationship Target="media/document_image_rId83.jpeg" Type="http://schemas.openxmlformats.org/officeDocument/2006/relationships/image" Id="rId83"/><Relationship Target="media/document_image_rId84.jpeg" Type="http://schemas.openxmlformats.org/officeDocument/2006/relationships/image" Id="rId84"/><Relationship Target="media/document_image_rId85.jpeg" Type="http://schemas.openxmlformats.org/officeDocument/2006/relationships/image" Id="rId85"/><Relationship Target="media/document_image_rId86.jpeg" Type="http://schemas.openxmlformats.org/officeDocument/2006/relationships/image" Id="rId86"/><Relationship Target="media/document_image_rId87.jpeg" Type="http://schemas.openxmlformats.org/officeDocument/2006/relationships/image" Id="rId87"/><Relationship Target="media/document_image_rId88.jpeg" Type="http://schemas.openxmlformats.org/officeDocument/2006/relationships/image" Id="rId88"/><Relationship Target="media/document_image_rId89.jpeg" Type="http://schemas.openxmlformats.org/officeDocument/2006/relationships/image" Id="rId89"/><Relationship Target="media/document_image_rId90.jpeg" Type="http://schemas.openxmlformats.org/officeDocument/2006/relationships/image" Id="rId90"/><Relationship Target="media/document_image_rId91.jpeg" Type="http://schemas.openxmlformats.org/officeDocument/2006/relationships/image" Id="rId91"/><Relationship Target="media/document_image_rId92.jpeg" Type="http://schemas.openxmlformats.org/officeDocument/2006/relationships/image" Id="rId92"/><Relationship Target="media/document_image_rId93.jpeg" Type="http://schemas.openxmlformats.org/officeDocument/2006/relationships/image" Id="rId93"/><Relationship Target="media/document_image_rId94.jpeg" Type="http://schemas.openxmlformats.org/officeDocument/2006/relationships/image" Id="rId94"/><Relationship Target="media/document_image_rId95.jpeg" Type="http://schemas.openxmlformats.org/officeDocument/2006/relationships/image" Id="rId95"/><Relationship Target="media/document_image_rId96.jpeg" Type="http://schemas.openxmlformats.org/officeDocument/2006/relationships/image" Id="rId96"/><Relationship Target="media/document_image_rId97.jpeg" Type="http://schemas.openxmlformats.org/officeDocument/2006/relationships/image" Id="rId97"/><Relationship Target="media/document_image_rId98.jpeg" Type="http://schemas.openxmlformats.org/officeDocument/2006/relationships/image" Id="rId98"/><Relationship Target="media/document_image_rId99.jpeg" Type="http://schemas.openxmlformats.org/officeDocument/2006/relationships/image" Id="rId99"/><Relationship Target="media/document_image_rId100.jpeg" Type="http://schemas.openxmlformats.org/officeDocument/2006/relationships/image" Id="rId100"/><Relationship Target="media/document_image_rId101.jpeg" Type="http://schemas.openxmlformats.org/officeDocument/2006/relationships/image" Id="rId101"/><Relationship Target="media/document_image_rId102.jpeg" Type="http://schemas.openxmlformats.org/officeDocument/2006/relationships/image" Id="rId102"/><Relationship Target="media/document_image_rId103.jpeg" Type="http://schemas.openxmlformats.org/officeDocument/2006/relationships/image" Id="rId103"/><Relationship Target="media/document_image_rId104.jpeg" Type="http://schemas.openxmlformats.org/officeDocument/2006/relationships/image" Id="rId104"/><Relationship Target="media/document_image_rId105.jpeg" Type="http://schemas.openxmlformats.org/officeDocument/2006/relationships/image" Id="rId105"/><Relationship Target="media/document_image_rId106.jpeg" Type="http://schemas.openxmlformats.org/officeDocument/2006/relationships/image" Id="rId106"/><Relationship Target="media/document_image_rId107.jpeg" Type="http://schemas.openxmlformats.org/officeDocument/2006/relationships/image" Id="rId107"/><Relationship Target="media/document_image_rId108.jpeg" Type="http://schemas.openxmlformats.org/officeDocument/2006/relationships/image" Id="rId108"/><Relationship Target="media/document_image_rId109.jpeg" Type="http://schemas.openxmlformats.org/officeDocument/2006/relationships/image" Id="rId109"/><Relationship Target="media/document_image_rId110.jpeg" Type="http://schemas.openxmlformats.org/officeDocument/2006/relationships/image" Id="rId110"/><Relationship Target="media/document_image_rId111.jpeg" Type="http://schemas.openxmlformats.org/officeDocument/2006/relationships/image" Id="rId111"/><Relationship Target="media/document_image_rId112.jpeg" Type="http://schemas.openxmlformats.org/officeDocument/2006/relationships/image" Id="rId112"/><Relationship Target="media/document_image_rId113.jpeg" Type="http://schemas.openxmlformats.org/officeDocument/2006/relationships/image" Id="rId113"/><Relationship Target="media/document_image_rId114.jpeg" Type="http://schemas.openxmlformats.org/officeDocument/2006/relationships/image" Id="rId114"/><Relationship Target="media/document_image_rId115.jpeg" Type="http://schemas.openxmlformats.org/officeDocument/2006/relationships/image" Id="rId115"/><Relationship Target="media/document_image_rId116.jpeg" Type="http://schemas.openxmlformats.org/officeDocument/2006/relationships/image" Id="rId116"/><Relationship Target="media/document_image_rId117.jpeg" Type="http://schemas.openxmlformats.org/officeDocument/2006/relationships/image" Id="rId117"/><Relationship Target="media/document_image_rId118.jpeg" Type="http://schemas.openxmlformats.org/officeDocument/2006/relationships/image" Id="rId118"/><Relationship Target="media/document_image_rId119.jpeg" Type="http://schemas.openxmlformats.org/officeDocument/2006/relationships/image" Id="rId119"/><Relationship Target="media/document_image_rId120.jpeg" Type="http://schemas.openxmlformats.org/officeDocument/2006/relationships/image" Id="rId120"/><Relationship Target="media/document_image_rId121.jpeg" Type="http://schemas.openxmlformats.org/officeDocument/2006/relationships/image" Id="rId121"/><Relationship Target="media/document_image_rId122.jpeg" Type="http://schemas.openxmlformats.org/officeDocument/2006/relationships/image" Id="rId122"/><Relationship Target="media/document_image_rId123.jpeg" Type="http://schemas.openxmlformats.org/officeDocument/2006/relationships/image" Id="rId123"/><Relationship Target="media/document_image_rId124.jpeg" Type="http://schemas.openxmlformats.org/officeDocument/2006/relationships/image" Id="rId124"/><Relationship Target="media/document_image_rId125.jpeg" Type="http://schemas.openxmlformats.org/officeDocument/2006/relationships/image" Id="rId125"/><Relationship Target="media/document_image_rId126.jpeg" Type="http://schemas.openxmlformats.org/officeDocument/2006/relationships/image" Id="rId126"/><Relationship Target="media/document_image_rId127.jpeg" Type="http://schemas.openxmlformats.org/officeDocument/2006/relationships/image" Id="rId127"/><Relationship Target="media/document_image_rId128.jpeg" Type="http://schemas.openxmlformats.org/officeDocument/2006/relationships/image" Id="rId128"/><Relationship Target="media/document_image_rId129.jpeg" Type="http://schemas.openxmlformats.org/officeDocument/2006/relationships/image" Id="rId129"/><Relationship Target="media/document_image_rId130.jpeg" Type="http://schemas.openxmlformats.org/officeDocument/2006/relationships/image" Id="rId130"/><Relationship Target="media/document_image_rId131.jpeg" Type="http://schemas.openxmlformats.org/officeDocument/2006/relationships/image" Id="rId131"/><Relationship Target="media/document_image_rId132.jpeg" Type="http://schemas.openxmlformats.org/officeDocument/2006/relationships/image" Id="rId132"/><Relationship Target="media/document_image_rId133.jpeg" Type="http://schemas.openxmlformats.org/officeDocument/2006/relationships/image" Id="rId133"/><Relationship Target="media/document_image_rId134.jpeg" Type="http://schemas.openxmlformats.org/officeDocument/2006/relationships/image" Id="rId134"/><Relationship Target="media/document_image_rId135.jpeg" Type="http://schemas.openxmlformats.org/officeDocument/2006/relationships/image" Id="rId135"/><Relationship Target="media/document_image_rId136.jpeg" Type="http://schemas.openxmlformats.org/officeDocument/2006/relationships/image" Id="rId136"/><Relationship Target="media/document_image_rId137.jpeg" Type="http://schemas.openxmlformats.org/officeDocument/2006/relationships/image" Id="rId137"/><Relationship Target="media/document_image_rId138.jpeg" Type="http://schemas.openxmlformats.org/officeDocument/2006/relationships/image" Id="rId138"/><Relationship Target="media/document_image_rId139.jpeg" Type="http://schemas.openxmlformats.org/officeDocument/2006/relationships/image" Id="rId139"/><Relationship Target="media/document_image_rId140.jpeg" Type="http://schemas.openxmlformats.org/officeDocument/2006/relationships/image" Id="rId140"/><Relationship Target="media/document_image_rId141.jpeg" Type="http://schemas.openxmlformats.org/officeDocument/2006/relationships/image" Id="rId141"/><Relationship Target="media/document_image_rId142.jpeg" Type="http://schemas.openxmlformats.org/officeDocument/2006/relationships/image" Id="rId142"/><Relationship Target="media/document_image_rId143.jpeg" Type="http://schemas.openxmlformats.org/officeDocument/2006/relationships/image" Id="rId143"/><Relationship Target="media/document_image_rId144.jpeg" Type="http://schemas.openxmlformats.org/officeDocument/2006/relationships/image" Id="rId144"/><Relationship Target="media/document_image_rId145.jpeg" Type="http://schemas.openxmlformats.org/officeDocument/2006/relationships/image" Id="rId145"/><Relationship Target="media/document_image_rId146.jpeg" Type="http://schemas.openxmlformats.org/officeDocument/2006/relationships/image" Id="rId146"/><Relationship Target="media/document_image_rId147.jpeg" Type="http://schemas.openxmlformats.org/officeDocument/2006/relationships/image" Id="rId147"/><Relationship Target="media/document_image_rId148.jpeg" Type="http://schemas.openxmlformats.org/officeDocument/2006/relationships/image" Id="rId148"/><Relationship Target="media/document_image_rId149.jpeg" Type="http://schemas.openxmlformats.org/officeDocument/2006/relationships/image" Id="rId149"/><Relationship Target="media/document_image_rId150.jpeg" Type="http://schemas.openxmlformats.org/officeDocument/2006/relationships/image" Id="rId150"/><Relationship Target="media/document_image_rId151.jpeg" Type="http://schemas.openxmlformats.org/officeDocument/2006/relationships/image" Id="rId151"/><Relationship Target="media/document_image_rId152.jpeg" Type="http://schemas.openxmlformats.org/officeDocument/2006/relationships/image" Id="rId152"/><Relationship Target="media/document_image_rId153.jpeg" Type="http://schemas.openxmlformats.org/officeDocument/2006/relationships/image" Id="rId153"/><Relationship Target="media/document_image_rId154.jpeg" Type="http://schemas.openxmlformats.org/officeDocument/2006/relationships/image" Id="rId154"/><Relationship Target="media/document_image_rId155.jpeg" Type="http://schemas.openxmlformats.org/officeDocument/2006/relationships/image" Id="rId155"/><Relationship Target="media/document_image_rId156.jpeg" Type="http://schemas.openxmlformats.org/officeDocument/2006/relationships/image" Id="rId156"/><Relationship Target="media/document_image_rId157.jpeg" Type="http://schemas.openxmlformats.org/officeDocument/2006/relationships/image" Id="rId157"/><Relationship Target="media/document_image_rId158.jpeg" Type="http://schemas.openxmlformats.org/officeDocument/2006/relationships/image" Id="rId158"/><Relationship Target="media/document_image_rId159.jpeg" Type="http://schemas.openxmlformats.org/officeDocument/2006/relationships/image" Id="rId159"/><Relationship Target="media/document_image_rId160.jpeg" Type="http://schemas.openxmlformats.org/officeDocument/2006/relationships/image" Id="rId160"/><Relationship Target="media/document_image_rId161.jpeg" Type="http://schemas.openxmlformats.org/officeDocument/2006/relationships/image" Id="rId161"/><Relationship Target="media/document_image_rId162.jpeg" Type="http://schemas.openxmlformats.org/officeDocument/2006/relationships/image" Id="rId162"/><Relationship Target="media/document_image_rId163.jpeg" Type="http://schemas.openxmlformats.org/officeDocument/2006/relationships/image" Id="rId163"/><Relationship Target="media/document_image_rId164.jpeg" Type="http://schemas.openxmlformats.org/officeDocument/2006/relationships/image" Id="rId164"/><Relationship Target="media/document_image_rId165.jpeg" Type="http://schemas.openxmlformats.org/officeDocument/2006/relationships/image" Id="rId165"/><Relationship Target="media/document_image_rId166.jpeg" Type="http://schemas.openxmlformats.org/officeDocument/2006/relationships/image" Id="rId166"/><Relationship Target="media/document_image_rId167.jpeg" Type="http://schemas.openxmlformats.org/officeDocument/2006/relationships/image" Id="rId167"/><Relationship Target="media/document_image_rId168.jpeg" Type="http://schemas.openxmlformats.org/officeDocument/2006/relationships/image" Id="rId168"/><Relationship Target="media/document_image_rId169.jpeg" Type="http://schemas.openxmlformats.org/officeDocument/2006/relationships/image" Id="rId169"/><Relationship Target="media/document_image_rId170.jpeg" Type="http://schemas.openxmlformats.org/officeDocument/2006/relationships/image" Id="rId170"/><Relationship Target="media/document_image_rId171.jpeg" Type="http://schemas.openxmlformats.org/officeDocument/2006/relationships/image" Id="rId171"/><Relationship Target="media/document_image_rId172.jpeg" Type="http://schemas.openxmlformats.org/officeDocument/2006/relationships/image" Id="rId172"/><Relationship Target="media/document_image_rId173.jpeg" Type="http://schemas.openxmlformats.org/officeDocument/2006/relationships/image" Id="rId173"/><Relationship Target="media/document_image_rId174.jpeg" Type="http://schemas.openxmlformats.org/officeDocument/2006/relationships/image" Id="rId174"/><Relationship Target="media/document_image_rId175.jpeg" Type="http://schemas.openxmlformats.org/officeDocument/2006/relationships/image" Id="rId175"/><Relationship Target="media/document_image_rId176.jpeg" Type="http://schemas.openxmlformats.org/officeDocument/2006/relationships/image" Id="rId176"/><Relationship Target="media/document_image_rId177.jpeg" Type="http://schemas.openxmlformats.org/officeDocument/2006/relationships/image" Id="rId177"/><Relationship Target="media/document_image_rId178.jpeg" Type="http://schemas.openxmlformats.org/officeDocument/2006/relationships/image" Id="rId178"/><Relationship Target="media/document_image_rId179.jpeg" Type="http://schemas.openxmlformats.org/officeDocument/2006/relationships/image" Id="rId179"/><Relationship Target="media/document_image_rId180.jpeg" Type="http://schemas.openxmlformats.org/officeDocument/2006/relationships/image" Id="rId180"/><Relationship Target="media/document_image_rId181.jpeg" Type="http://schemas.openxmlformats.org/officeDocument/2006/relationships/image" Id="rId181"/><Relationship Target="media/document_image_rId182.jpeg" Type="http://schemas.openxmlformats.org/officeDocument/2006/relationships/image" Id="rId182"/><Relationship Target="media/document_image_rId183.jpeg" Type="http://schemas.openxmlformats.org/officeDocument/2006/relationships/image" Id="rId183"/><Relationship Target="media/document_image_rId184.jpeg" Type="http://schemas.openxmlformats.org/officeDocument/2006/relationships/image" Id="rId184"/><Relationship Target="media/document_image_rId185.jpeg" Type="http://schemas.openxmlformats.org/officeDocument/2006/relationships/image" Id="rId185"/><Relationship Target="media/document_image_rId186.jpeg" Type="http://schemas.openxmlformats.org/officeDocument/2006/relationships/image" Id="rId186"/><Relationship Target="media/document_image_rId187.jpeg" Type="http://schemas.openxmlformats.org/officeDocument/2006/relationships/image" Id="rId187"/><Relationship Target="media/document_image_rId188.jpeg" Type="http://schemas.openxmlformats.org/officeDocument/2006/relationships/image" Id="rId188"/><Relationship Target="media/document_image_rId189.jpeg" Type="http://schemas.openxmlformats.org/officeDocument/2006/relationships/image" Id="rId189"/><Relationship Target="media/document_image_rId190.jpeg" Type="http://schemas.openxmlformats.org/officeDocument/2006/relationships/image" Id="rId190"/><Relationship Target="media/document_image_rId191.jpeg" Type="http://schemas.openxmlformats.org/officeDocument/2006/relationships/image" Id="rId191"/><Relationship Target="media/document_image_rId192.jpeg" Type="http://schemas.openxmlformats.org/officeDocument/2006/relationships/image" Id="rId192"/><Relationship Target="media/document_image_rId193.jpeg" Type="http://schemas.openxmlformats.org/officeDocument/2006/relationships/image" Id="rId193"/><Relationship Target="media/document_image_rId194.jpeg" Type="http://schemas.openxmlformats.org/officeDocument/2006/relationships/image" Id="rId194"/><Relationship Target="media/document_image_rId195.jpeg" Type="http://schemas.openxmlformats.org/officeDocument/2006/relationships/image" Id="rId195"/><Relationship Target="media/document_image_rId196.jpeg" Type="http://schemas.openxmlformats.org/officeDocument/2006/relationships/image" Id="rId196"/><Relationship Target="media/document_image_rId197.jpeg" Type="http://schemas.openxmlformats.org/officeDocument/2006/relationships/image" Id="rId197"/><Relationship Target="media/document_image_rId198.jpeg" Type="http://schemas.openxmlformats.org/officeDocument/2006/relationships/image" Id="rId198"/><Relationship Target="media/document_image_rId199.jpeg" Type="http://schemas.openxmlformats.org/officeDocument/2006/relationships/image" Id="rId199"/><Relationship Target="media/document_image_rId200.jpeg" Type="http://schemas.openxmlformats.org/officeDocument/2006/relationships/image" Id="rId200"/><Relationship Target="media/document_image_rId201.jpeg" Type="http://schemas.openxmlformats.org/officeDocument/2006/relationships/image" Id="rId201"/><Relationship Target="media/document_image_rId202.jpeg" Type="http://schemas.openxmlformats.org/officeDocument/2006/relationships/image" Id="rId202"/><Relationship Target="media/document_image_rId203.jpeg" Type="http://schemas.openxmlformats.org/officeDocument/2006/relationships/image" Id="rId203"/><Relationship Target="media/document_image_rId204.jpeg" Type="http://schemas.openxmlformats.org/officeDocument/2006/relationships/image" Id="rId204"/><Relationship Target="media/document_image_rId205.jpeg" Type="http://schemas.openxmlformats.org/officeDocument/2006/relationships/image" Id="rId205"/><Relationship Target="media/document_image_rId206.jpeg" Type="http://schemas.openxmlformats.org/officeDocument/2006/relationships/image" Id="rId206"/><Relationship Target="media/document_image_rId207.jpeg" Type="http://schemas.openxmlformats.org/officeDocument/2006/relationships/image" Id="rId207"/><Relationship Target="media/document_image_rId208.jpeg" Type="http://schemas.openxmlformats.org/officeDocument/2006/relationships/image" Id="rId208"/><Relationship Target="media/document_image_rId209.jpeg" Type="http://schemas.openxmlformats.org/officeDocument/2006/relationships/image" Id="rId209"/><Relationship Target="media/document_image_rId210.jpeg" Type="http://schemas.openxmlformats.org/officeDocument/2006/relationships/image" Id="rId210"/><Relationship Target="media/document_image_rId211.jpeg" Type="http://schemas.openxmlformats.org/officeDocument/2006/relationships/image" Id="rId211"/><Relationship Target="media/document_image_rId212.jpeg" Type="http://schemas.openxmlformats.org/officeDocument/2006/relationships/image" Id="rId212"/><Relationship Target="media/document_image_rId213.jpeg" Type="http://schemas.openxmlformats.org/officeDocument/2006/relationships/image" Id="rId213"/><Relationship Target="media/document_image_rId214.jpeg" Type="http://schemas.openxmlformats.org/officeDocument/2006/relationships/image" Id="rId214"/><Relationship Target="media/document_image_rId215.jpeg" Type="http://schemas.openxmlformats.org/officeDocument/2006/relationships/image" Id="rId215"/><Relationship Target="media/document_image_rId216.jpeg" Type="http://schemas.openxmlformats.org/officeDocument/2006/relationships/image" Id="rId216"/><Relationship Target="media/document_image_rId217.jpeg" Type="http://schemas.openxmlformats.org/officeDocument/2006/relationships/image" Id="rId217"/><Relationship Target="media/document_image_rId218.jpeg" Type="http://schemas.openxmlformats.org/officeDocument/2006/relationships/image" Id="rId218"/><Relationship Target="media/document_image_rId219.jpeg" Type="http://schemas.openxmlformats.org/officeDocument/2006/relationships/image" Id="rId219"/><Relationship Target="media/document_image_rId220.jpeg" Type="http://schemas.openxmlformats.org/officeDocument/2006/relationships/image" Id="rId220"/><Relationship Target="media/document_image_rId221.jpeg" Type="http://schemas.openxmlformats.org/officeDocument/2006/relationships/image" Id="rId221"/><Relationship Target="media/document_image_rId222.jpeg" Type="http://schemas.openxmlformats.org/officeDocument/2006/relationships/image" Id="rId222"/><Relationship Target="media/document_image_rId223.jpeg" Type="http://schemas.openxmlformats.org/officeDocument/2006/relationships/image" Id="rId223"/><Relationship Target="media/document_image_rId224.jpeg" Type="http://schemas.openxmlformats.org/officeDocument/2006/relationships/image" Id="rId224"/><Relationship Target="media/document_image_rId225.jpeg" Type="http://schemas.openxmlformats.org/officeDocument/2006/relationships/image" Id="rId225"/><Relationship Target="media/document_image_rId226.jpeg" Type="http://schemas.openxmlformats.org/officeDocument/2006/relationships/image" Id="rId226"/><Relationship Target="media/document_image_rId227.jpeg" Type="http://schemas.openxmlformats.org/officeDocument/2006/relationships/image" Id="rId227"/><Relationship Target="media/document_image_rId228.jpeg" Type="http://schemas.openxmlformats.org/officeDocument/2006/relationships/image" Id="rId228"/><Relationship Target="media/document_image_rId229.jpeg" Type="http://schemas.openxmlformats.org/officeDocument/2006/relationships/image" Id="rId229"/><Relationship Target="media/document_image_rId230.jpeg" Type="http://schemas.openxmlformats.org/officeDocument/2006/relationships/image" Id="rId230"/><Relationship Target="media/document_image_rId231.jpeg" Type="http://schemas.openxmlformats.org/officeDocument/2006/relationships/image" Id="rId231"/><Relationship Target="media/document_image_rId232.jpeg" Type="http://schemas.openxmlformats.org/officeDocument/2006/relationships/image" Id="rId232"/><Relationship Target="media/document_image_rId233.jpeg" Type="http://schemas.openxmlformats.org/officeDocument/2006/relationships/image" Id="rId233"/><Relationship Target="media/document_image_rId234.jpeg" Type="http://schemas.openxmlformats.org/officeDocument/2006/relationships/image" Id="rId234"/><Relationship Target="media/document_image_rId235.jpeg" Type="http://schemas.openxmlformats.org/officeDocument/2006/relationships/image" Id="rId235"/><Relationship Target="media/document_image_rId236.jpeg" Type="http://schemas.openxmlformats.org/officeDocument/2006/relationships/image" Id="rId236"/><Relationship Target="media/document_image_rId237.jpeg" Type="http://schemas.openxmlformats.org/officeDocument/2006/relationships/image" Id="rId237"/><Relationship Target="media/document_image_rId238.jpeg" Type="http://schemas.openxmlformats.org/officeDocument/2006/relationships/image" Id="rId238"/><Relationship Target="media/document_image_rId239.jpeg" Type="http://schemas.openxmlformats.org/officeDocument/2006/relationships/image" Id="rId239"/><Relationship Target="media/document_image_rId240.jpeg" Type="http://schemas.openxmlformats.org/officeDocument/2006/relationships/image" Id="rId240"/><Relationship Target="media/document_image_rId241.jpeg" Type="http://schemas.openxmlformats.org/officeDocument/2006/relationships/image" Id="rId241"/><Relationship Target="media/document_image_rId242.jpeg" Type="http://schemas.openxmlformats.org/officeDocument/2006/relationships/image" Id="rId242"/><Relationship Target="media/document_image_rId243.jpeg" Type="http://schemas.openxmlformats.org/officeDocument/2006/relationships/image" Id="rId243"/><Relationship Target="media/document_image_rId244.jpeg" Type="http://schemas.openxmlformats.org/officeDocument/2006/relationships/image" Id="rId244"/><Relationship Target="media/document_image_rId245.jpeg" Type="http://schemas.openxmlformats.org/officeDocument/2006/relationships/image" Id="rId245"/><Relationship Target="media/document_image_rId246.jpeg" Type="http://schemas.openxmlformats.org/officeDocument/2006/relationships/image" Id="rId246"/><Relationship Target="media/document_image_rId247.jpeg" Type="http://schemas.openxmlformats.org/officeDocument/2006/relationships/image" Id="rId247"/><Relationship Target="media/document_image_rId248.jpeg" Type="http://schemas.openxmlformats.org/officeDocument/2006/relationships/image" Id="rId248"/><Relationship Target="media/document_image_rId249.jpeg" Type="http://schemas.openxmlformats.org/officeDocument/2006/relationships/image" Id="rId249"/><Relationship Target="media/document_image_rId250.jpeg" Type="http://schemas.openxmlformats.org/officeDocument/2006/relationships/image" Id="rId250"/><Relationship Target="media/document_image_rId251.jpeg" Type="http://schemas.openxmlformats.org/officeDocument/2006/relationships/image" Id="rId251"/><Relationship Target="media/document_image_rId252.jpeg" Type="http://schemas.openxmlformats.org/officeDocument/2006/relationships/image" Id="rId252"/><Relationship Target="media/document_image_rId253.jpeg" Type="http://schemas.openxmlformats.org/officeDocument/2006/relationships/image" Id="rId253"/><Relationship Target="media/document_image_rId254.jpeg" Type="http://schemas.openxmlformats.org/officeDocument/2006/relationships/image" Id="rId254"/><Relationship Target="media/document_image_rId255.jpeg" Type="http://schemas.openxmlformats.org/officeDocument/2006/relationships/image" Id="rId255"/><Relationship Target="media/document_image_rId256.jpeg" Type="http://schemas.openxmlformats.org/officeDocument/2006/relationships/image" Id="rId256"/><Relationship Target="media/document_image_rId257.jpeg" Type="http://schemas.openxmlformats.org/officeDocument/2006/relationships/image" Id="rId257"/><Relationship Target="media/document_image_rId258.jpeg" Type="http://schemas.openxmlformats.org/officeDocument/2006/relationships/image" Id="rId258"/><Relationship Target="media/document_image_rId259.jpeg" Type="http://schemas.openxmlformats.org/officeDocument/2006/relationships/image" Id="rId259"/><Relationship Target="media/document_image_rId260.jpeg" Type="http://schemas.openxmlformats.org/officeDocument/2006/relationships/image" Id="rId260"/><Relationship Target="media/document_image_rId261.jpeg" Type="http://schemas.openxmlformats.org/officeDocument/2006/relationships/image" Id="rId261"/><Relationship Target="media/document_image_rId262.jpeg" Type="http://schemas.openxmlformats.org/officeDocument/2006/relationships/image" Id="rId262"/><Relationship Target="media/document_image_rId263.jpeg" Type="http://schemas.openxmlformats.org/officeDocument/2006/relationships/image" Id="rId263"/><Relationship Target="media/document_image_rId264.jpeg" Type="http://schemas.openxmlformats.org/officeDocument/2006/relationships/image" Id="rId264"/><Relationship Target="media/document_image_rId265.jpeg" Type="http://schemas.openxmlformats.org/officeDocument/2006/relationships/image" Id="rId265"/><Relationship Target="media/document_image_rId266.jpeg" Type="http://schemas.openxmlformats.org/officeDocument/2006/relationships/image" Id="rId266"/><Relationship Target="media/document_image_rId267.jpeg" Type="http://schemas.openxmlformats.org/officeDocument/2006/relationships/image" Id="rId267"/><Relationship Target="media/document_image_rId268.jpeg" Type="http://schemas.openxmlformats.org/officeDocument/2006/relationships/image" Id="rId268"/><Relationship Target="media/document_image_rId269.jpeg" Type="http://schemas.openxmlformats.org/officeDocument/2006/relationships/image" Id="rId269"/><Relationship Target="media/document_image_rId270.jpeg" Type="http://schemas.openxmlformats.org/officeDocument/2006/relationships/image" Id="rId270"/><Relationship Target="media/document_image_rId271.jpeg" Type="http://schemas.openxmlformats.org/officeDocument/2006/relationships/image" Id="rId271"/><Relationship Target="media/document_image_rId272.jpeg" Type="http://schemas.openxmlformats.org/officeDocument/2006/relationships/image" Id="rId272"/><Relationship Target="media/document_image_rId273.jpeg" Type="http://schemas.openxmlformats.org/officeDocument/2006/relationships/image" Id="rId273"/><Relationship Target="media/document_image_rId274.jpeg" Type="http://schemas.openxmlformats.org/officeDocument/2006/relationships/image" Id="rId274"/><Relationship Target="media/document_image_rId275.jpeg" Type="http://schemas.openxmlformats.org/officeDocument/2006/relationships/image" Id="rId275"/><Relationship Target="media/document_image_rId276.jpeg" Type="http://schemas.openxmlformats.org/officeDocument/2006/relationships/image" Id="rId276"/><Relationship Target="media/document_image_rId277.jpeg" Type="http://schemas.openxmlformats.org/officeDocument/2006/relationships/image" Id="rId277"/><Relationship Target="media/document_image_rId278.jpeg" Type="http://schemas.openxmlformats.org/officeDocument/2006/relationships/image" Id="rId278"/><Relationship Target="media/document_image_rId279.jpeg" Type="http://schemas.openxmlformats.org/officeDocument/2006/relationships/image" Id="rId279"/><Relationship Target="media/document_image_rId280.jpeg" Type="http://schemas.openxmlformats.org/officeDocument/2006/relationships/image" Id="rId280"/><Relationship Target="media/document_image_rId281.jpeg" Type="http://schemas.openxmlformats.org/officeDocument/2006/relationships/image" Id="rId281"/><Relationship Target="media/document_image_rId282.jpeg" Type="http://schemas.openxmlformats.org/officeDocument/2006/relationships/image" Id="rId282"/><Relationship Target="media/document_image_rId283.jpeg" Type="http://schemas.openxmlformats.org/officeDocument/2006/relationships/image" Id="rId283"/><Relationship Target="media/document_image_rId284.jpeg" Type="http://schemas.openxmlformats.org/officeDocument/2006/relationships/image" Id="rId284"/><Relationship Target="media/document_image_rId285.jpeg" Type="http://schemas.openxmlformats.org/officeDocument/2006/relationships/image" Id="rId285"/><Relationship Target="media/document_image_rId286.jpeg" Type="http://schemas.openxmlformats.org/officeDocument/2006/relationships/image" Id="rId286"/><Relationship Target="media/document_image_rId287.jpeg" Type="http://schemas.openxmlformats.org/officeDocument/2006/relationships/image" Id="rId287"/><Relationship Target="media/document_image_rId288.jpeg" Type="http://schemas.openxmlformats.org/officeDocument/2006/relationships/image" Id="rId288"/><Relationship Target="media/document_image_rId289.jpeg" Type="http://schemas.openxmlformats.org/officeDocument/2006/relationships/image" Id="rId289"/><Relationship Target="media/document_image_rId290.jpeg" Type="http://schemas.openxmlformats.org/officeDocument/2006/relationships/image" Id="rId290"/><Relationship Target="media/document_image_rId291.jpeg" Type="http://schemas.openxmlformats.org/officeDocument/2006/relationships/image" Id="rId291"/><Relationship Target="media/document_image_rId292.jpeg" Type="http://schemas.openxmlformats.org/officeDocument/2006/relationships/image" Id="rId292"/><Relationship Target="media/document_image_rId293.jpeg" Type="http://schemas.openxmlformats.org/officeDocument/2006/relationships/image" Id="rId293"/><Relationship Target="media/document_image_rId294.jpeg" Type="http://schemas.openxmlformats.org/officeDocument/2006/relationships/image" Id="rId294"/><Relationship Target="media/document_image_rId295.jpeg" Type="http://schemas.openxmlformats.org/officeDocument/2006/relationships/image" Id="rId295"/><Relationship Target="media/document_image_rId296.jpeg" Type="http://schemas.openxmlformats.org/officeDocument/2006/relationships/image" Id="rId296"/><Relationship Target="media/document_image_rId297.jpeg" Type="http://schemas.openxmlformats.org/officeDocument/2006/relationships/image" Id="rId297"/><Relationship Target="media/document_image_rId298.jpeg" Type="http://schemas.openxmlformats.org/officeDocument/2006/relationships/image" Id="rId298"/><Relationship Target="header.xml" Type="http://schemas.openxmlformats.org/officeDocument/2006/relationships/header" Id="rId299"/></Relationships>
</file>

<file path=word/_rels/header.xml.rels><?xml version="1.0" encoding="UTF-8" standalone="yes"?><Relationships xmlns="http://schemas.openxmlformats.org/package/2006/relationships"><Relationship Target="media/header_image_rId1.png" Type="http://schemas.openxmlformats.org/officeDocument/2006/relationships/image" Id="rId1"/></Relationships>
</file>

<file path=docProps/app.xml><?xml version="1.0" encoding="utf-8"?>
<properties:Properties xmlns:vt="http://schemas.openxmlformats.org/officeDocument/2006/docPropsVTypes" xmlns:properties="http://schemas.openxmlformats.org/officeDocument/2006/extended-properties"/>
</file>

<file path=docProps/core.xml><?xml version="1.0" encoding="utf-8"?>
<cp:coreProperties xmlns:cp="http://schemas.openxmlformats.org/package/2006/metadata/core-properties" xmlns:dcterms="http://purl.org/dc/terms/" xmlns:dc="http://purl.org/dc/elements/1.1/"/>
</file>