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header+xml" PartName="/word/header.xml"/>
  <Override ContentType="image/png" PartName="/word/media/document_image_rId3.png"/>
  <Override ContentType="image/png" PartName="/word/media/header_image_rId1.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a6874d8" w14:textId="a6874d8">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Қазақстан Республикасы Ұлттық Банкінің мемлекеттік көрсетілетін қызметтер регламенттерін бекіту туралы</w:t>
      </w:r>
    </w:p>
    <w:p>
      <w:pPr>
        <w:spacing w:after="0"/>
        <w:ind w:left="0"/>
        <w:jc w:val="left"/>
      </w:pPr>
      <w:r>
        <w:rPr>
          <w:rFonts w:ascii="Times New Roman"/>
          <w:b w:val="false"/>
          <w:i w:val="false"/>
          <w:color w:val="000000"/>
          <w:sz w:val="28"/>
        </w:rPr>
        <w:t>
			</w:t>
      </w:r>
      <w:r>
        <w:rPr>
          <w:rFonts w:ascii="Times New Roman"/>
          <w:b/>
          <w:i/>
          <w:color w:val="888888"/>
        </w:rPr>
        <w:t>Күшін жойған</w:t>
      </w:r>
      <w:r>
        <w:rPr>
          <w:rFonts w:ascii="Times New Roman"/>
          <w:b w:val="false"/>
          <w:i w:val="false"/>
          <w:color w:val="000000"/>
          <w:sz w:val="28"/>
        </w:rPr>
        <w:t>
					</w:t>
      </w:r>
    </w:p>
    <w:p>
      <w:pPr>
        <w:spacing w:after="0"/>
        <w:ind w:left="0"/>
        <w:jc w:val="both"/>
      </w:pPr>
      <w:r>
        <w:rPr>
          <w:rFonts w:ascii="Times New Roman"/>
          <w:b w:val="false"/>
          <w:i w:val="false"/>
          <w:color w:val="000000"/>
          <w:sz w:val="28"/>
        </w:rPr>
        <w:t>Қазақстан Республикасы Ұлттық Банкі Басқармасының 2015 жылғы 29 мамырдағы № 96 қаулысы. Қазақстан Республикасының Әділет министрлігінде 2015 жылы 14 шілдеде № 11665 тіркелді. Күші жойылды - Қазақстан Республикасы Ұлттық Банкі Басқармасының 2017 жылғы 31 шілдедегі № 149 қаулысымен</w:t>
      </w:r>
    </w:p>
    <w:p>
      <w:pPr>
        <w:spacing w:after="0"/>
        <w:ind w:left="0"/>
        <w:jc w:val="both"/>
      </w:pPr>
      <w:r>
        <w:rPr>
          <w:rFonts w:ascii="Times New Roman"/>
          <w:b w:val="false"/>
          <w:i w:val="false"/>
          <w:color w:val="ff0000"/>
          <w:sz w:val="28"/>
        </w:rPr>
        <w:t xml:space="preserve">
      Ескерту. Күші жойылды – ҚР Ұлттық Банкі Басқармасының 31.07.2017 </w:t>
      </w:r>
      <w:r>
        <w:rPr>
          <w:rFonts w:ascii="Times New Roman"/>
          <w:b w:val="false"/>
          <w:i w:val="false"/>
          <w:color w:val="ff0000"/>
          <w:sz w:val="28"/>
        </w:rPr>
        <w:t>№ 149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p>
    <w:bookmarkStart w:name="z1" w:id="0"/>
    <w:p>
      <w:pPr>
        <w:spacing w:after="0"/>
        <w:ind w:left="0"/>
        <w:jc w:val="both"/>
      </w:pPr>
      <w:r>
        <w:rPr>
          <w:rFonts w:ascii="Times New Roman"/>
          <w:b w:val="false"/>
          <w:i w:val="false"/>
          <w:color w:val="000000"/>
          <w:sz w:val="28"/>
        </w:rPr>
        <w:t xml:space="preserve">
      "Мемлекеттік көрсетілетін қызметтер туралы" 2013 жылғы 15 сәуірдегі Қазақстан Республикасының Заңы </w:t>
      </w:r>
      <w:r>
        <w:rPr>
          <w:rFonts w:ascii="Times New Roman"/>
          <w:b w:val="false"/>
          <w:i w:val="false"/>
          <w:color w:val="000000"/>
          <w:sz w:val="28"/>
        </w:rPr>
        <w:t>10-бабының</w:t>
      </w:r>
      <w:r>
        <w:rPr>
          <w:rFonts w:ascii="Times New Roman"/>
          <w:b w:val="false"/>
          <w:i w:val="false"/>
          <w:color w:val="000000"/>
          <w:sz w:val="28"/>
        </w:rPr>
        <w:t xml:space="preserve"> 2) тармақшасына сәйкес Қазақстан Республикасы Ұлттық Банкінің Басқармасы </w:t>
      </w:r>
      <w:r>
        <w:rPr>
          <w:rFonts w:ascii="Times New Roman"/>
          <w:b/>
          <w:i w:val="false"/>
          <w:color w:val="000000"/>
          <w:sz w:val="28"/>
        </w:rPr>
        <w:t>ҚАУЛЫ ЕТЕДІ</w:t>
      </w:r>
      <w:r>
        <w:rPr>
          <w:rFonts w:ascii="Times New Roman"/>
          <w:b w:val="false"/>
          <w:i w:val="false"/>
          <w:color w:val="000000"/>
          <w:sz w:val="28"/>
        </w:rPr>
        <w:t xml:space="preserve">:      </w:t>
      </w:r>
    </w:p>
    <w:bookmarkEnd w:id="0"/>
    <w:bookmarkStart w:name="z2" w:id="1"/>
    <w:p>
      <w:pPr>
        <w:spacing w:after="0"/>
        <w:ind w:left="0"/>
        <w:jc w:val="both"/>
      </w:pPr>
      <w:r>
        <w:rPr>
          <w:rFonts w:ascii="Times New Roman"/>
          <w:b w:val="false"/>
          <w:i w:val="false"/>
          <w:color w:val="000000"/>
          <w:sz w:val="28"/>
        </w:rPr>
        <w:t>
      1. Мыналар:</w:t>
      </w:r>
    </w:p>
    <w:bookmarkEnd w:id="1"/>
    <w:bookmarkStart w:name="z3" w:id="2"/>
    <w:p>
      <w:pPr>
        <w:spacing w:after="0"/>
        <w:ind w:left="0"/>
        <w:jc w:val="both"/>
      </w:pPr>
      <w:r>
        <w:rPr>
          <w:rFonts w:ascii="Times New Roman"/>
          <w:b w:val="false"/>
          <w:i w:val="false"/>
          <w:color w:val="000000"/>
          <w:sz w:val="28"/>
        </w:rPr>
        <w:t xml:space="preserve">
      1) осы қаулының </w:t>
      </w:r>
      <w:r>
        <w:rPr>
          <w:rFonts w:ascii="Times New Roman"/>
          <w:b w:val="false"/>
          <w:i w:val="false"/>
          <w:color w:val="000000"/>
          <w:sz w:val="28"/>
        </w:rPr>
        <w:t>1-қосымшасына</w:t>
      </w:r>
      <w:r>
        <w:rPr>
          <w:rFonts w:ascii="Times New Roman"/>
          <w:b w:val="false"/>
          <w:i w:val="false"/>
          <w:color w:val="000000"/>
          <w:sz w:val="28"/>
        </w:rPr>
        <w:t xml:space="preserve"> сәйкес "Валюталық операция туралы немесе шетелдік банкте банк шотын ашу туралы хабарламаны растау" мемлекеттік көрсетілетін қызмет регламенті;</w:t>
      </w:r>
    </w:p>
    <w:bookmarkEnd w:id="2"/>
    <w:bookmarkStart w:name="z4" w:id="3"/>
    <w:p>
      <w:pPr>
        <w:spacing w:after="0"/>
        <w:ind w:left="0"/>
        <w:jc w:val="both"/>
      </w:pPr>
      <w:r>
        <w:rPr>
          <w:rFonts w:ascii="Times New Roman"/>
          <w:b w:val="false"/>
          <w:i w:val="false"/>
          <w:color w:val="000000"/>
          <w:sz w:val="28"/>
        </w:rPr>
        <w:t xml:space="preserve">
      2) осы қаулының </w:t>
      </w:r>
      <w:r>
        <w:rPr>
          <w:rFonts w:ascii="Times New Roman"/>
          <w:b w:val="false"/>
          <w:i w:val="false"/>
          <w:color w:val="000000"/>
          <w:sz w:val="28"/>
        </w:rPr>
        <w:t>2-қосымшасына</w:t>
      </w:r>
      <w:r>
        <w:rPr>
          <w:rFonts w:ascii="Times New Roman"/>
          <w:b w:val="false"/>
          <w:i w:val="false"/>
          <w:color w:val="000000"/>
          <w:sz w:val="28"/>
        </w:rPr>
        <w:t xml:space="preserve"> сәйкес "Валюталық операцияны тіркеу" мемлекеттік көрсетілетін қызмет регламенті;</w:t>
      </w:r>
    </w:p>
    <w:bookmarkEnd w:id="3"/>
    <w:bookmarkStart w:name="z5" w:id="4"/>
    <w:p>
      <w:pPr>
        <w:spacing w:after="0"/>
        <w:ind w:left="0"/>
        <w:jc w:val="both"/>
      </w:pPr>
      <w:r>
        <w:rPr>
          <w:rFonts w:ascii="Times New Roman"/>
          <w:b w:val="false"/>
          <w:i w:val="false"/>
          <w:color w:val="000000"/>
          <w:sz w:val="28"/>
        </w:rPr>
        <w:t xml:space="preserve">
      3) осы қаулының </w:t>
      </w:r>
      <w:r>
        <w:rPr>
          <w:rFonts w:ascii="Times New Roman"/>
          <w:b w:val="false"/>
          <w:i w:val="false"/>
          <w:color w:val="000000"/>
          <w:sz w:val="28"/>
        </w:rPr>
        <w:t>3-қосымшасына</w:t>
      </w:r>
      <w:r>
        <w:rPr>
          <w:rFonts w:ascii="Times New Roman"/>
          <w:b w:val="false"/>
          <w:i w:val="false"/>
          <w:color w:val="000000"/>
          <w:sz w:val="28"/>
        </w:rPr>
        <w:t xml:space="preserve"> сәйкес "Микроқаржылық ұйымдарды есептік тіркеу" мемлекеттік көрсетілетін қызмет регламенті;</w:t>
      </w:r>
    </w:p>
    <w:bookmarkEnd w:id="4"/>
    <w:bookmarkStart w:name="z6" w:id="5"/>
    <w:p>
      <w:pPr>
        <w:spacing w:after="0"/>
        <w:ind w:left="0"/>
        <w:jc w:val="both"/>
      </w:pPr>
      <w:r>
        <w:rPr>
          <w:rFonts w:ascii="Times New Roman"/>
          <w:b w:val="false"/>
          <w:i w:val="false"/>
          <w:color w:val="000000"/>
          <w:sz w:val="28"/>
        </w:rPr>
        <w:t xml:space="preserve">
      4) осы қаулының </w:t>
      </w:r>
      <w:r>
        <w:rPr>
          <w:rFonts w:ascii="Times New Roman"/>
          <w:b w:val="false"/>
          <w:i w:val="false"/>
          <w:color w:val="000000"/>
          <w:sz w:val="28"/>
        </w:rPr>
        <w:t>4-қосымшасына</w:t>
      </w:r>
      <w:r>
        <w:rPr>
          <w:rFonts w:ascii="Times New Roman"/>
          <w:b w:val="false"/>
          <w:i w:val="false"/>
          <w:color w:val="000000"/>
          <w:sz w:val="28"/>
        </w:rPr>
        <w:t xml:space="preserve"> сәйкес "Тіркеушінің қағидалар жиынтығын келісу" мемлекеттік көрсетілетін қызмет регламенті;</w:t>
      </w:r>
    </w:p>
    <w:bookmarkEnd w:id="5"/>
    <w:bookmarkStart w:name="z7" w:id="6"/>
    <w:p>
      <w:pPr>
        <w:spacing w:after="0"/>
        <w:ind w:left="0"/>
        <w:jc w:val="both"/>
      </w:pPr>
      <w:r>
        <w:rPr>
          <w:rFonts w:ascii="Times New Roman"/>
          <w:b w:val="false"/>
          <w:i w:val="false"/>
          <w:color w:val="000000"/>
          <w:sz w:val="28"/>
        </w:rPr>
        <w:t xml:space="preserve">
      5) осы қаулының </w:t>
      </w:r>
      <w:r>
        <w:rPr>
          <w:rFonts w:ascii="Times New Roman"/>
          <w:b w:val="false"/>
          <w:i w:val="false"/>
          <w:color w:val="000000"/>
          <w:sz w:val="28"/>
        </w:rPr>
        <w:t>5-қосымшасына</w:t>
      </w:r>
      <w:r>
        <w:rPr>
          <w:rFonts w:ascii="Times New Roman"/>
          <w:b w:val="false"/>
          <w:i w:val="false"/>
          <w:color w:val="000000"/>
          <w:sz w:val="28"/>
        </w:rPr>
        <w:t xml:space="preserve"> сәйкес "Қаржылық құралдармен мәміле бойынша клирингтік қызметті жүзеге асыру қағидаларын келісу" мемлекеттік көрсетілетін қызмет регламенті;</w:t>
      </w:r>
    </w:p>
    <w:bookmarkEnd w:id="6"/>
    <w:bookmarkStart w:name="z8" w:id="7"/>
    <w:p>
      <w:pPr>
        <w:spacing w:after="0"/>
        <w:ind w:left="0"/>
        <w:jc w:val="both"/>
      </w:pPr>
      <w:r>
        <w:rPr>
          <w:rFonts w:ascii="Times New Roman"/>
          <w:b w:val="false"/>
          <w:i w:val="false"/>
          <w:color w:val="000000"/>
          <w:sz w:val="28"/>
        </w:rPr>
        <w:t xml:space="preserve">
      6) осы қаулының </w:t>
      </w:r>
      <w:r>
        <w:rPr>
          <w:rFonts w:ascii="Times New Roman"/>
          <w:b w:val="false"/>
          <w:i w:val="false"/>
          <w:color w:val="000000"/>
          <w:sz w:val="28"/>
        </w:rPr>
        <w:t>6-қосымшасына</w:t>
      </w:r>
      <w:r>
        <w:rPr>
          <w:rFonts w:ascii="Times New Roman"/>
          <w:b w:val="false"/>
          <w:i w:val="false"/>
          <w:color w:val="000000"/>
          <w:sz w:val="28"/>
        </w:rPr>
        <w:t xml:space="preserve"> сәйкес "Қаржы ұйымдарының, банк, сақтандыру холдингтерінің басшы қызметкерлерін сайлауға (тағайындауға) келісім беру" мемлекеттік көрсетілетін қызмет регламенті;</w:t>
      </w:r>
    </w:p>
    <w:bookmarkEnd w:id="7"/>
    <w:bookmarkStart w:name="z9" w:id="8"/>
    <w:p>
      <w:pPr>
        <w:spacing w:after="0"/>
        <w:ind w:left="0"/>
        <w:jc w:val="both"/>
      </w:pPr>
      <w:r>
        <w:rPr>
          <w:rFonts w:ascii="Times New Roman"/>
          <w:b w:val="false"/>
          <w:i w:val="false"/>
          <w:color w:val="000000"/>
          <w:sz w:val="28"/>
        </w:rPr>
        <w:t xml:space="preserve">
      7) осы қаулының </w:t>
      </w:r>
      <w:r>
        <w:rPr>
          <w:rFonts w:ascii="Times New Roman"/>
          <w:b w:val="false"/>
          <w:i w:val="false"/>
          <w:color w:val="000000"/>
          <w:sz w:val="28"/>
        </w:rPr>
        <w:t>7-қосымшасына</w:t>
      </w:r>
      <w:r>
        <w:rPr>
          <w:rFonts w:ascii="Times New Roman"/>
          <w:b w:val="false"/>
          <w:i w:val="false"/>
          <w:color w:val="000000"/>
          <w:sz w:val="28"/>
        </w:rPr>
        <w:t xml:space="preserve"> сәйкес "Сақтандыру төлемдеріне кепілдік беру қоры" акционерлік қоғамының басшы қызметкерлерін сайлауға (тағайындауға) келісім беру" мемлекеттік көрсетілетін қызмет регламенті;</w:t>
      </w:r>
    </w:p>
    <w:bookmarkEnd w:id="8"/>
    <w:bookmarkStart w:name="z10" w:id="9"/>
    <w:p>
      <w:pPr>
        <w:spacing w:after="0"/>
        <w:ind w:left="0"/>
        <w:jc w:val="both"/>
      </w:pPr>
      <w:r>
        <w:rPr>
          <w:rFonts w:ascii="Times New Roman"/>
          <w:b w:val="false"/>
          <w:i w:val="false"/>
          <w:color w:val="000000"/>
          <w:sz w:val="28"/>
        </w:rPr>
        <w:t xml:space="preserve">
      8) осы қаулының </w:t>
      </w:r>
      <w:r>
        <w:rPr>
          <w:rFonts w:ascii="Times New Roman"/>
          <w:b w:val="false"/>
          <w:i w:val="false"/>
          <w:color w:val="000000"/>
          <w:sz w:val="28"/>
        </w:rPr>
        <w:t>8-қосымшасына</w:t>
      </w:r>
      <w:r>
        <w:rPr>
          <w:rFonts w:ascii="Times New Roman"/>
          <w:b w:val="false"/>
          <w:i w:val="false"/>
          <w:color w:val="000000"/>
          <w:sz w:val="28"/>
        </w:rPr>
        <w:t xml:space="preserve"> сәйкес "Мүлікті (зияткерлік меншік объектілерін, материалдық емес активтердің құнын қоспағанда) бағалау жөніндегі қызметті жүзеге асыруға лицензиясы бар жеке немесе заңды тұлғаны аккредиттеу" мемлекеттік көрсетілетін қызмет регламенті;</w:t>
      </w:r>
    </w:p>
    <w:bookmarkEnd w:id="9"/>
    <w:bookmarkStart w:name="z11" w:id="10"/>
    <w:p>
      <w:pPr>
        <w:spacing w:after="0"/>
        <w:ind w:left="0"/>
        <w:jc w:val="both"/>
      </w:pPr>
      <w:r>
        <w:rPr>
          <w:rFonts w:ascii="Times New Roman"/>
          <w:b w:val="false"/>
          <w:i w:val="false"/>
          <w:color w:val="000000"/>
          <w:sz w:val="28"/>
        </w:rPr>
        <w:t xml:space="preserve">
      9) осы қаулының </w:t>
      </w:r>
      <w:r>
        <w:rPr>
          <w:rFonts w:ascii="Times New Roman"/>
          <w:b w:val="false"/>
          <w:i w:val="false"/>
          <w:color w:val="000000"/>
          <w:sz w:val="28"/>
        </w:rPr>
        <w:t>9-қосымшасына</w:t>
      </w:r>
      <w:r>
        <w:rPr>
          <w:rFonts w:ascii="Times New Roman"/>
          <w:b w:val="false"/>
          <w:i w:val="false"/>
          <w:color w:val="000000"/>
          <w:sz w:val="28"/>
        </w:rPr>
        <w:t xml:space="preserve"> сәйкес "Банктің немесе банк холдингінің ірі қатысушысы мәртебесін иеленуге келісім беру" мемлекеттік көрсетілетін қызмет регламенті;</w:t>
      </w:r>
    </w:p>
    <w:bookmarkEnd w:id="10"/>
    <w:bookmarkStart w:name="z12" w:id="11"/>
    <w:p>
      <w:pPr>
        <w:spacing w:after="0"/>
        <w:ind w:left="0"/>
        <w:jc w:val="both"/>
      </w:pPr>
      <w:r>
        <w:rPr>
          <w:rFonts w:ascii="Times New Roman"/>
          <w:b w:val="false"/>
          <w:i w:val="false"/>
          <w:color w:val="000000"/>
          <w:sz w:val="28"/>
        </w:rPr>
        <w:t xml:space="preserve">
      10) осы қаулының </w:t>
      </w:r>
      <w:r>
        <w:rPr>
          <w:rFonts w:ascii="Times New Roman"/>
          <w:b w:val="false"/>
          <w:i w:val="false"/>
          <w:color w:val="000000"/>
          <w:sz w:val="28"/>
        </w:rPr>
        <w:t>10-қосымшасына</w:t>
      </w:r>
      <w:r>
        <w:rPr>
          <w:rFonts w:ascii="Times New Roman"/>
          <w:b w:val="false"/>
          <w:i w:val="false"/>
          <w:color w:val="000000"/>
          <w:sz w:val="28"/>
        </w:rPr>
        <w:t xml:space="preserve"> сәйкес "Сақтандыру холдингінің немесе сақтандыру (қайта сақтандыру) ұйымының ірі қатысушысы мәртебесін иеленуге келісім беру" мемлекеттік көрсетілетін қызмет регламенті;</w:t>
      </w:r>
    </w:p>
    <w:bookmarkEnd w:id="11"/>
    <w:bookmarkStart w:name="z13" w:id="12"/>
    <w:p>
      <w:pPr>
        <w:spacing w:after="0"/>
        <w:ind w:left="0"/>
        <w:jc w:val="both"/>
      </w:pPr>
      <w:r>
        <w:rPr>
          <w:rFonts w:ascii="Times New Roman"/>
          <w:b w:val="false"/>
          <w:i w:val="false"/>
          <w:color w:val="000000"/>
          <w:sz w:val="28"/>
        </w:rPr>
        <w:t xml:space="preserve">
      11) осы қаулының </w:t>
      </w:r>
      <w:r>
        <w:rPr>
          <w:rFonts w:ascii="Times New Roman"/>
          <w:b w:val="false"/>
          <w:i w:val="false"/>
          <w:color w:val="000000"/>
          <w:sz w:val="28"/>
        </w:rPr>
        <w:t>11-қосымшасына</w:t>
      </w:r>
      <w:r>
        <w:rPr>
          <w:rFonts w:ascii="Times New Roman"/>
          <w:b w:val="false"/>
          <w:i w:val="false"/>
          <w:color w:val="000000"/>
          <w:sz w:val="28"/>
        </w:rPr>
        <w:t xml:space="preserve"> сәйкес "Инвестициялық портфельді басқарушының iрi қатысушысы мәртебесін иеленуге келісім беру" мемлекеттік көрсетілетін қызмет регламенті;</w:t>
      </w:r>
    </w:p>
    <w:bookmarkEnd w:id="12"/>
    <w:bookmarkStart w:name="z14" w:id="13"/>
    <w:p>
      <w:pPr>
        <w:spacing w:after="0"/>
        <w:ind w:left="0"/>
        <w:jc w:val="both"/>
      </w:pPr>
      <w:r>
        <w:rPr>
          <w:rFonts w:ascii="Times New Roman"/>
          <w:b w:val="false"/>
          <w:i w:val="false"/>
          <w:color w:val="000000"/>
          <w:sz w:val="28"/>
        </w:rPr>
        <w:t xml:space="preserve">
      12) осы қаулының </w:t>
      </w:r>
      <w:r>
        <w:rPr>
          <w:rFonts w:ascii="Times New Roman"/>
          <w:b w:val="false"/>
          <w:i w:val="false"/>
          <w:color w:val="000000"/>
          <w:sz w:val="28"/>
        </w:rPr>
        <w:t>12-қосымшасына</w:t>
      </w:r>
      <w:r>
        <w:rPr>
          <w:rFonts w:ascii="Times New Roman"/>
          <w:b w:val="false"/>
          <w:i w:val="false"/>
          <w:color w:val="000000"/>
          <w:sz w:val="28"/>
        </w:rPr>
        <w:t xml:space="preserve"> сәйкес "Жарияланған акциялар шығарылымын мемлекеттік тіркеу" мемлекеттік көрсетілетін қызмет регламенті;</w:t>
      </w:r>
    </w:p>
    <w:bookmarkEnd w:id="13"/>
    <w:bookmarkStart w:name="z15" w:id="14"/>
    <w:p>
      <w:pPr>
        <w:spacing w:after="0"/>
        <w:ind w:left="0"/>
        <w:jc w:val="both"/>
      </w:pPr>
      <w:r>
        <w:rPr>
          <w:rFonts w:ascii="Times New Roman"/>
          <w:b w:val="false"/>
          <w:i w:val="false"/>
          <w:color w:val="000000"/>
          <w:sz w:val="28"/>
        </w:rPr>
        <w:t xml:space="preserve">
      13) осы қаулының </w:t>
      </w:r>
      <w:r>
        <w:rPr>
          <w:rFonts w:ascii="Times New Roman"/>
          <w:b w:val="false"/>
          <w:i w:val="false"/>
          <w:color w:val="000000"/>
          <w:sz w:val="28"/>
        </w:rPr>
        <w:t>13-қосымшасына</w:t>
      </w:r>
      <w:r>
        <w:rPr>
          <w:rFonts w:ascii="Times New Roman"/>
          <w:b w:val="false"/>
          <w:i w:val="false"/>
          <w:color w:val="000000"/>
          <w:sz w:val="28"/>
        </w:rPr>
        <w:t xml:space="preserve"> сәйкес "Мемлекеттік емес облигациялар шығарылымын мемлекеттік тіркеу" мемлекеттік көрсетілетін қызмет регламенті;</w:t>
      </w:r>
    </w:p>
    <w:bookmarkEnd w:id="14"/>
    <w:bookmarkStart w:name="z16" w:id="15"/>
    <w:p>
      <w:pPr>
        <w:spacing w:after="0"/>
        <w:ind w:left="0"/>
        <w:jc w:val="both"/>
      </w:pPr>
      <w:r>
        <w:rPr>
          <w:rFonts w:ascii="Times New Roman"/>
          <w:b w:val="false"/>
          <w:i w:val="false"/>
          <w:color w:val="000000"/>
          <w:sz w:val="28"/>
        </w:rPr>
        <w:t xml:space="preserve">
      14) осы қаулының </w:t>
      </w:r>
      <w:r>
        <w:rPr>
          <w:rFonts w:ascii="Times New Roman"/>
          <w:b w:val="false"/>
          <w:i w:val="false"/>
          <w:color w:val="000000"/>
          <w:sz w:val="28"/>
        </w:rPr>
        <w:t>14-қосымшасына</w:t>
      </w:r>
      <w:r>
        <w:rPr>
          <w:rFonts w:ascii="Times New Roman"/>
          <w:b w:val="false"/>
          <w:i w:val="false"/>
          <w:color w:val="000000"/>
          <w:sz w:val="28"/>
        </w:rPr>
        <w:t xml:space="preserve"> сәйкес "Инвестициялық пай қорлары пайларының шығарылымын мемлекеттік тіркеу" мемлекеттік көрсетілетін қызмет регламенті;</w:t>
      </w:r>
    </w:p>
    <w:bookmarkEnd w:id="15"/>
    <w:bookmarkStart w:name="z17" w:id="16"/>
    <w:p>
      <w:pPr>
        <w:spacing w:after="0"/>
        <w:ind w:left="0"/>
        <w:jc w:val="both"/>
      </w:pPr>
      <w:r>
        <w:rPr>
          <w:rFonts w:ascii="Times New Roman"/>
          <w:b w:val="false"/>
          <w:i w:val="false"/>
          <w:color w:val="000000"/>
          <w:sz w:val="28"/>
        </w:rPr>
        <w:t xml:space="preserve">
      15) осы қаулының </w:t>
      </w:r>
      <w:r>
        <w:rPr>
          <w:rFonts w:ascii="Times New Roman"/>
          <w:b w:val="false"/>
          <w:i w:val="false"/>
          <w:color w:val="000000"/>
          <w:sz w:val="28"/>
        </w:rPr>
        <w:t>15-қосымшасына</w:t>
      </w:r>
      <w:r>
        <w:rPr>
          <w:rFonts w:ascii="Times New Roman"/>
          <w:b w:val="false"/>
          <w:i w:val="false"/>
          <w:color w:val="000000"/>
          <w:sz w:val="28"/>
        </w:rPr>
        <w:t xml:space="preserve"> сәйкес "Акцияларды орналастыру қорытындылары туралы есепті бекіту" мемлекеттік көрсетілетін қызмет регламенті;</w:t>
      </w:r>
    </w:p>
    <w:bookmarkEnd w:id="16"/>
    <w:bookmarkStart w:name="z18" w:id="17"/>
    <w:p>
      <w:pPr>
        <w:spacing w:after="0"/>
        <w:ind w:left="0"/>
        <w:jc w:val="both"/>
      </w:pPr>
      <w:r>
        <w:rPr>
          <w:rFonts w:ascii="Times New Roman"/>
          <w:b w:val="false"/>
          <w:i w:val="false"/>
          <w:color w:val="000000"/>
          <w:sz w:val="28"/>
        </w:rPr>
        <w:t xml:space="preserve">
      16) осы қаулының </w:t>
      </w:r>
      <w:r>
        <w:rPr>
          <w:rFonts w:ascii="Times New Roman"/>
          <w:b w:val="false"/>
          <w:i w:val="false"/>
          <w:color w:val="000000"/>
          <w:sz w:val="28"/>
        </w:rPr>
        <w:t>16-қосымшасына</w:t>
      </w:r>
      <w:r>
        <w:rPr>
          <w:rFonts w:ascii="Times New Roman"/>
          <w:b w:val="false"/>
          <w:i w:val="false"/>
          <w:color w:val="000000"/>
          <w:sz w:val="28"/>
        </w:rPr>
        <w:t xml:space="preserve"> сәйкес "Облигацияларды орналастыру қорытындылары туралы есепті бекіту" мемлекеттік көрсетілетін қызмет регламенті;</w:t>
      </w:r>
    </w:p>
    <w:bookmarkEnd w:id="17"/>
    <w:bookmarkStart w:name="z19" w:id="18"/>
    <w:p>
      <w:pPr>
        <w:spacing w:after="0"/>
        <w:ind w:left="0"/>
        <w:jc w:val="both"/>
      </w:pPr>
      <w:r>
        <w:rPr>
          <w:rFonts w:ascii="Times New Roman"/>
          <w:b w:val="false"/>
          <w:i w:val="false"/>
          <w:color w:val="000000"/>
          <w:sz w:val="28"/>
        </w:rPr>
        <w:t xml:space="preserve">
      17) осы қаулының </w:t>
      </w:r>
      <w:r>
        <w:rPr>
          <w:rFonts w:ascii="Times New Roman"/>
          <w:b w:val="false"/>
          <w:i w:val="false"/>
          <w:color w:val="000000"/>
          <w:sz w:val="28"/>
        </w:rPr>
        <w:t>17-қосымшасына</w:t>
      </w:r>
      <w:r>
        <w:rPr>
          <w:rFonts w:ascii="Times New Roman"/>
          <w:b w:val="false"/>
          <w:i w:val="false"/>
          <w:color w:val="000000"/>
          <w:sz w:val="28"/>
        </w:rPr>
        <w:t xml:space="preserve"> сәйкес "Актуарийлерден біліктілік емтиханын қабылдау" мемлекеттік көрсетілетін қызмет регламенті;</w:t>
      </w:r>
    </w:p>
    <w:bookmarkEnd w:id="18"/>
    <w:bookmarkStart w:name="z20" w:id="19"/>
    <w:p>
      <w:pPr>
        <w:spacing w:after="0"/>
        <w:ind w:left="0"/>
        <w:jc w:val="both"/>
      </w:pPr>
      <w:r>
        <w:rPr>
          <w:rFonts w:ascii="Times New Roman"/>
          <w:b w:val="false"/>
          <w:i w:val="false"/>
          <w:color w:val="000000"/>
          <w:sz w:val="28"/>
        </w:rPr>
        <w:t xml:space="preserve">
      18) осы қаулының </w:t>
      </w:r>
      <w:r>
        <w:rPr>
          <w:rFonts w:ascii="Times New Roman"/>
          <w:b w:val="false"/>
          <w:i w:val="false"/>
          <w:color w:val="000000"/>
          <w:sz w:val="28"/>
        </w:rPr>
        <w:t>18-қосымшасына</w:t>
      </w:r>
      <w:r>
        <w:rPr>
          <w:rFonts w:ascii="Times New Roman"/>
          <w:b w:val="false"/>
          <w:i w:val="false"/>
          <w:color w:val="000000"/>
          <w:sz w:val="28"/>
        </w:rPr>
        <w:t xml:space="preserve"> сәйкес "Кредиттік бюроның пайдалануына кредиттік тарихтардың деректер базасын басқару жүйесін енгізу актісін беру" мемлекеттік көрсетілетін қызмет регламенті;</w:t>
      </w:r>
    </w:p>
    <w:bookmarkEnd w:id="19"/>
    <w:bookmarkStart w:name="z21" w:id="20"/>
    <w:p>
      <w:pPr>
        <w:spacing w:after="0"/>
        <w:ind w:left="0"/>
        <w:jc w:val="both"/>
      </w:pPr>
      <w:r>
        <w:rPr>
          <w:rFonts w:ascii="Times New Roman"/>
          <w:b w:val="false"/>
          <w:i w:val="false"/>
          <w:color w:val="000000"/>
          <w:sz w:val="28"/>
        </w:rPr>
        <w:t xml:space="preserve">
      19) осы қаулының </w:t>
      </w:r>
      <w:r>
        <w:rPr>
          <w:rFonts w:ascii="Times New Roman"/>
          <w:b w:val="false"/>
          <w:i w:val="false"/>
          <w:color w:val="000000"/>
          <w:sz w:val="28"/>
        </w:rPr>
        <w:t>19-қосымшасына</w:t>
      </w:r>
      <w:r>
        <w:rPr>
          <w:rFonts w:ascii="Times New Roman"/>
          <w:b w:val="false"/>
          <w:i w:val="false"/>
          <w:color w:val="000000"/>
          <w:sz w:val="28"/>
        </w:rPr>
        <w:t xml:space="preserve"> сәйкес "Инвестициялық пай қорларының пайларын орналастыру қорытындылары туралы есепті бекіту" мемлекеттік көрсетілетін қызмет регламенті;</w:t>
      </w:r>
    </w:p>
    <w:bookmarkEnd w:id="20"/>
    <w:bookmarkStart w:name="z22" w:id="21"/>
    <w:p>
      <w:pPr>
        <w:spacing w:after="0"/>
        <w:ind w:left="0"/>
        <w:jc w:val="both"/>
      </w:pPr>
      <w:r>
        <w:rPr>
          <w:rFonts w:ascii="Times New Roman"/>
          <w:b w:val="false"/>
          <w:i w:val="false"/>
          <w:color w:val="000000"/>
          <w:sz w:val="28"/>
        </w:rPr>
        <w:t xml:space="preserve">
      20) осы қаулының </w:t>
      </w:r>
      <w:r>
        <w:rPr>
          <w:rFonts w:ascii="Times New Roman"/>
          <w:b w:val="false"/>
          <w:i w:val="false"/>
          <w:color w:val="000000"/>
          <w:sz w:val="28"/>
        </w:rPr>
        <w:t>20-қосымшасына</w:t>
      </w:r>
      <w:r>
        <w:rPr>
          <w:rFonts w:ascii="Times New Roman"/>
          <w:b w:val="false"/>
          <w:i w:val="false"/>
          <w:color w:val="000000"/>
          <w:sz w:val="28"/>
        </w:rPr>
        <w:t xml:space="preserve"> сәйкес "Алматы қаласы өңірлік қаржы орталығының арнайы сауда алаңына рұқсат алған бағалы қағаздар эмитенттерінің қаржылық есептілігінің аудитіне шығындарды өтеу" мемлекеттік көрсетілетін қызмет регламенті;</w:t>
      </w:r>
    </w:p>
    <w:bookmarkEnd w:id="21"/>
    <w:bookmarkStart w:name="z23" w:id="22"/>
    <w:p>
      <w:pPr>
        <w:spacing w:after="0"/>
        <w:ind w:left="0"/>
        <w:jc w:val="both"/>
      </w:pPr>
      <w:r>
        <w:rPr>
          <w:rFonts w:ascii="Times New Roman"/>
          <w:b w:val="false"/>
          <w:i w:val="false"/>
          <w:color w:val="000000"/>
          <w:sz w:val="28"/>
        </w:rPr>
        <w:t xml:space="preserve">
      21) осы қаулының </w:t>
      </w:r>
      <w:r>
        <w:rPr>
          <w:rFonts w:ascii="Times New Roman"/>
          <w:b w:val="false"/>
          <w:i w:val="false"/>
          <w:color w:val="000000"/>
          <w:sz w:val="28"/>
        </w:rPr>
        <w:t>21-қосымшасына</w:t>
      </w:r>
      <w:r>
        <w:rPr>
          <w:rFonts w:ascii="Times New Roman"/>
          <w:b w:val="false"/>
          <w:i w:val="false"/>
          <w:color w:val="000000"/>
          <w:sz w:val="28"/>
        </w:rPr>
        <w:t xml:space="preserve"> сәйкес "Алматы қаласы өңірлік қаржы орталығының қатысушы заңды тұлғаларын мемлекеттік тіркеу (қайта тіркеу)" мемлекеттік көрсетілетін қызмет регламенті;</w:t>
      </w:r>
    </w:p>
    <w:bookmarkEnd w:id="22"/>
    <w:bookmarkStart w:name="z24" w:id="23"/>
    <w:p>
      <w:pPr>
        <w:spacing w:after="0"/>
        <w:ind w:left="0"/>
        <w:jc w:val="both"/>
      </w:pPr>
      <w:r>
        <w:rPr>
          <w:rFonts w:ascii="Times New Roman"/>
          <w:b w:val="false"/>
          <w:i w:val="false"/>
          <w:color w:val="000000"/>
          <w:sz w:val="28"/>
        </w:rPr>
        <w:t xml:space="preserve">
      22) осы қаулының </w:t>
      </w:r>
      <w:r>
        <w:rPr>
          <w:rFonts w:ascii="Times New Roman"/>
          <w:b w:val="false"/>
          <w:i w:val="false"/>
          <w:color w:val="000000"/>
          <w:sz w:val="28"/>
        </w:rPr>
        <w:t>22-қосымшасына</w:t>
      </w:r>
      <w:r>
        <w:rPr>
          <w:rFonts w:ascii="Times New Roman"/>
          <w:b w:val="false"/>
          <w:i w:val="false"/>
          <w:color w:val="000000"/>
          <w:sz w:val="28"/>
        </w:rPr>
        <w:t xml:space="preserve"> сәйкес "Алматы қаласының өңірлік қаржы орталығында қызметті жүзеге асыру үшін Қазақстан Республикасының аумағына келген шетелдіктерге және азаматтығы жоқ адамдарға виза беру туралы қолдаухат" мемлекеттік көрсетілетін қызмет регламенті;</w:t>
      </w:r>
    </w:p>
    <w:bookmarkEnd w:id="23"/>
    <w:bookmarkStart w:name="z25" w:id="24"/>
    <w:p>
      <w:pPr>
        <w:spacing w:after="0"/>
        <w:ind w:left="0"/>
        <w:jc w:val="both"/>
      </w:pPr>
      <w:r>
        <w:rPr>
          <w:rFonts w:ascii="Times New Roman"/>
          <w:b w:val="false"/>
          <w:i w:val="false"/>
          <w:color w:val="000000"/>
          <w:sz w:val="28"/>
        </w:rPr>
        <w:t xml:space="preserve">
      23) осы қаулының </w:t>
      </w:r>
      <w:r>
        <w:rPr>
          <w:rFonts w:ascii="Times New Roman"/>
          <w:b w:val="false"/>
          <w:i w:val="false"/>
          <w:color w:val="000000"/>
          <w:sz w:val="28"/>
        </w:rPr>
        <w:t>23-қосымшасына</w:t>
      </w:r>
      <w:r>
        <w:rPr>
          <w:rFonts w:ascii="Times New Roman"/>
          <w:b w:val="false"/>
          <w:i w:val="false"/>
          <w:color w:val="000000"/>
          <w:sz w:val="28"/>
        </w:rPr>
        <w:t xml:space="preserve"> сәйкес "Мемлекеттік органдарға беру үшін Алматы қаласы өңірлік қаржы орталығы қатысушыларының құжаттамасын ағылшын тілінен қазақ және орыс тілдеріне аудару" мемлекеттік көрсетілетін қызмет регламенті;</w:t>
      </w:r>
    </w:p>
    <w:bookmarkEnd w:id="24"/>
    <w:bookmarkStart w:name="z26" w:id="25"/>
    <w:p>
      <w:pPr>
        <w:spacing w:after="0"/>
        <w:ind w:left="0"/>
        <w:jc w:val="both"/>
      </w:pPr>
      <w:r>
        <w:rPr>
          <w:rFonts w:ascii="Times New Roman"/>
          <w:b w:val="false"/>
          <w:i w:val="false"/>
          <w:color w:val="000000"/>
          <w:sz w:val="28"/>
        </w:rPr>
        <w:t xml:space="preserve">
      24) осы қаулының </w:t>
      </w:r>
      <w:r>
        <w:rPr>
          <w:rFonts w:ascii="Times New Roman"/>
          <w:b w:val="false"/>
          <w:i w:val="false"/>
          <w:color w:val="000000"/>
          <w:sz w:val="28"/>
        </w:rPr>
        <w:t>24-қосымшасына</w:t>
      </w:r>
      <w:r>
        <w:rPr>
          <w:rFonts w:ascii="Times New Roman"/>
          <w:b w:val="false"/>
          <w:i w:val="false"/>
          <w:color w:val="000000"/>
          <w:sz w:val="28"/>
        </w:rPr>
        <w:t xml:space="preserve"> сәйкес "Банк операцияларының жекелеген түрлерін жүзеге асыратын ұйымдарға банкноталарды, монеталарды және құндылықтарды инкассациялауға лицензия беру" мемлекеттік көрсетілетін қызмет регламенті;</w:t>
      </w:r>
    </w:p>
    <w:bookmarkEnd w:id="25"/>
    <w:bookmarkStart w:name="z27" w:id="26"/>
    <w:p>
      <w:pPr>
        <w:spacing w:after="0"/>
        <w:ind w:left="0"/>
        <w:jc w:val="both"/>
      </w:pPr>
      <w:r>
        <w:rPr>
          <w:rFonts w:ascii="Times New Roman"/>
          <w:b w:val="false"/>
          <w:i w:val="false"/>
          <w:color w:val="000000"/>
          <w:sz w:val="28"/>
        </w:rPr>
        <w:t xml:space="preserve">
      25) осы қаулының </w:t>
      </w:r>
      <w:r>
        <w:rPr>
          <w:rFonts w:ascii="Times New Roman"/>
          <w:b w:val="false"/>
          <w:i w:val="false"/>
          <w:color w:val="000000"/>
          <w:sz w:val="28"/>
        </w:rPr>
        <w:t>25-қосымшасына</w:t>
      </w:r>
      <w:r>
        <w:rPr>
          <w:rFonts w:ascii="Times New Roman"/>
          <w:b w:val="false"/>
          <w:i w:val="false"/>
          <w:color w:val="000000"/>
          <w:sz w:val="28"/>
        </w:rPr>
        <w:t xml:space="preserve"> сәйкес "Банк ашуға рұқсат беру" мемлекеттік көрсетілетін қызмет регламенті;</w:t>
      </w:r>
    </w:p>
    <w:bookmarkEnd w:id="26"/>
    <w:bookmarkStart w:name="z28" w:id="27"/>
    <w:p>
      <w:pPr>
        <w:spacing w:after="0"/>
        <w:ind w:left="0"/>
        <w:jc w:val="both"/>
      </w:pPr>
      <w:r>
        <w:rPr>
          <w:rFonts w:ascii="Times New Roman"/>
          <w:b w:val="false"/>
          <w:i w:val="false"/>
          <w:color w:val="000000"/>
          <w:sz w:val="28"/>
        </w:rPr>
        <w:t xml:space="preserve">
      26) осы қаулының </w:t>
      </w:r>
      <w:r>
        <w:rPr>
          <w:rFonts w:ascii="Times New Roman"/>
          <w:b w:val="false"/>
          <w:i w:val="false"/>
          <w:color w:val="000000"/>
          <w:sz w:val="28"/>
        </w:rPr>
        <w:t>26-қосымшасына</w:t>
      </w:r>
      <w:r>
        <w:rPr>
          <w:rFonts w:ascii="Times New Roman"/>
          <w:b w:val="false"/>
          <w:i w:val="false"/>
          <w:color w:val="000000"/>
          <w:sz w:val="28"/>
        </w:rPr>
        <w:t xml:space="preserve"> сәйкес "Банк операцияларының жекелеген түрлерін жүзеге асыратын ұйымдарға банк операцияларына лицензия беру" мемлекеттік көрсетілетін қызмет регламенті;</w:t>
      </w:r>
    </w:p>
    <w:bookmarkEnd w:id="27"/>
    <w:bookmarkStart w:name="z29" w:id="28"/>
    <w:p>
      <w:pPr>
        <w:spacing w:after="0"/>
        <w:ind w:left="0"/>
        <w:jc w:val="both"/>
      </w:pPr>
      <w:r>
        <w:rPr>
          <w:rFonts w:ascii="Times New Roman"/>
          <w:b w:val="false"/>
          <w:i w:val="false"/>
          <w:color w:val="000000"/>
          <w:sz w:val="28"/>
        </w:rPr>
        <w:t xml:space="preserve">
      27) осы қаулының </w:t>
      </w:r>
      <w:r>
        <w:rPr>
          <w:rFonts w:ascii="Times New Roman"/>
          <w:b w:val="false"/>
          <w:i w:val="false"/>
          <w:color w:val="000000"/>
          <w:sz w:val="28"/>
        </w:rPr>
        <w:t>27-қосымшасына</w:t>
      </w:r>
      <w:r>
        <w:rPr>
          <w:rFonts w:ascii="Times New Roman"/>
          <w:b w:val="false"/>
          <w:i w:val="false"/>
          <w:color w:val="000000"/>
          <w:sz w:val="28"/>
        </w:rPr>
        <w:t xml:space="preserve"> сәйкес "Ислам банктері жүзеге асыратын банк операцияларына лицензия беру" мемлекеттік көрсетілетін қызмет регламенті;</w:t>
      </w:r>
    </w:p>
    <w:bookmarkEnd w:id="28"/>
    <w:bookmarkStart w:name="z30" w:id="29"/>
    <w:p>
      <w:pPr>
        <w:spacing w:after="0"/>
        <w:ind w:left="0"/>
        <w:jc w:val="both"/>
      </w:pPr>
      <w:r>
        <w:rPr>
          <w:rFonts w:ascii="Times New Roman"/>
          <w:b w:val="false"/>
          <w:i w:val="false"/>
          <w:color w:val="000000"/>
          <w:sz w:val="28"/>
        </w:rPr>
        <w:t xml:space="preserve">
      28) осы қаулының </w:t>
      </w:r>
      <w:r>
        <w:rPr>
          <w:rFonts w:ascii="Times New Roman"/>
          <w:b w:val="false"/>
          <w:i w:val="false"/>
          <w:color w:val="000000"/>
          <w:sz w:val="28"/>
        </w:rPr>
        <w:t>28-қосымшасына</w:t>
      </w:r>
      <w:r>
        <w:rPr>
          <w:rFonts w:ascii="Times New Roman"/>
          <w:b w:val="false"/>
          <w:i w:val="false"/>
          <w:color w:val="000000"/>
          <w:sz w:val="28"/>
        </w:rPr>
        <w:t xml:space="preserve"> сәйкес "Банктерге банк операцияларын және Қазақстан Республикасының банк заңнамасында көзделген өзге де операцияларды жүргізуге лицензия беру" мемлекеттік көрсетілетін қызмет регламенті;</w:t>
      </w:r>
    </w:p>
    <w:bookmarkEnd w:id="29"/>
    <w:bookmarkStart w:name="z31" w:id="30"/>
    <w:p>
      <w:pPr>
        <w:spacing w:after="0"/>
        <w:ind w:left="0"/>
        <w:jc w:val="both"/>
      </w:pPr>
      <w:r>
        <w:rPr>
          <w:rFonts w:ascii="Times New Roman"/>
          <w:b w:val="false"/>
          <w:i w:val="false"/>
          <w:color w:val="000000"/>
          <w:sz w:val="28"/>
        </w:rPr>
        <w:t xml:space="preserve">
      29) осы қаулының </w:t>
      </w:r>
      <w:r>
        <w:rPr>
          <w:rFonts w:ascii="Times New Roman"/>
          <w:b w:val="false"/>
          <w:i w:val="false"/>
          <w:color w:val="000000"/>
          <w:sz w:val="28"/>
        </w:rPr>
        <w:t>29-қосымшасына</w:t>
      </w:r>
      <w:r>
        <w:rPr>
          <w:rFonts w:ascii="Times New Roman"/>
          <w:b w:val="false"/>
          <w:i w:val="false"/>
          <w:color w:val="000000"/>
          <w:sz w:val="28"/>
        </w:rPr>
        <w:t xml:space="preserve"> сәйкес "Банкті (банк холдингін) ерікті түрде қайта ұйымдастыруға рұқсат беру" мемлекеттік көрсетілетін қызмет регламенті;</w:t>
      </w:r>
    </w:p>
    <w:bookmarkEnd w:id="30"/>
    <w:bookmarkStart w:name="z32" w:id="31"/>
    <w:p>
      <w:pPr>
        <w:spacing w:after="0"/>
        <w:ind w:left="0"/>
        <w:jc w:val="both"/>
      </w:pPr>
      <w:r>
        <w:rPr>
          <w:rFonts w:ascii="Times New Roman"/>
          <w:b w:val="false"/>
          <w:i w:val="false"/>
          <w:color w:val="000000"/>
          <w:sz w:val="28"/>
        </w:rPr>
        <w:t xml:space="preserve">
      30) осы қаулының </w:t>
      </w:r>
      <w:r>
        <w:rPr>
          <w:rFonts w:ascii="Times New Roman"/>
          <w:b w:val="false"/>
          <w:i w:val="false"/>
          <w:color w:val="000000"/>
          <w:sz w:val="28"/>
        </w:rPr>
        <w:t>30-қосымшасына</w:t>
      </w:r>
      <w:r>
        <w:rPr>
          <w:rFonts w:ascii="Times New Roman"/>
          <w:b w:val="false"/>
          <w:i w:val="false"/>
          <w:color w:val="000000"/>
          <w:sz w:val="28"/>
        </w:rPr>
        <w:t xml:space="preserve"> сәйкес "Актуарлық қызметті жүзеге асыруға лицензия беру" мемлекеттік көрсетілетін қызмет регламенті;</w:t>
      </w:r>
    </w:p>
    <w:bookmarkEnd w:id="31"/>
    <w:bookmarkStart w:name="z33" w:id="32"/>
    <w:p>
      <w:pPr>
        <w:spacing w:after="0"/>
        <w:ind w:left="0"/>
        <w:jc w:val="both"/>
      </w:pPr>
      <w:r>
        <w:rPr>
          <w:rFonts w:ascii="Times New Roman"/>
          <w:b w:val="false"/>
          <w:i w:val="false"/>
          <w:color w:val="000000"/>
          <w:sz w:val="28"/>
        </w:rPr>
        <w:t xml:space="preserve">
      31) осы қаулының </w:t>
      </w:r>
      <w:r>
        <w:rPr>
          <w:rFonts w:ascii="Times New Roman"/>
          <w:b w:val="false"/>
          <w:i w:val="false"/>
          <w:color w:val="000000"/>
          <w:sz w:val="28"/>
        </w:rPr>
        <w:t>31-қосымшасына</w:t>
      </w:r>
      <w:r>
        <w:rPr>
          <w:rFonts w:ascii="Times New Roman"/>
          <w:b w:val="false"/>
          <w:i w:val="false"/>
          <w:color w:val="000000"/>
          <w:sz w:val="28"/>
        </w:rPr>
        <w:t xml:space="preserve"> сәйкес "Өмірді сақтандыру" саласы бойынша қызметті жүзеге асыруға лицензия беру" мемлекеттік көрсетілетін қызмет регламенті;</w:t>
      </w:r>
    </w:p>
    <w:bookmarkEnd w:id="32"/>
    <w:bookmarkStart w:name="z34" w:id="33"/>
    <w:p>
      <w:pPr>
        <w:spacing w:after="0"/>
        <w:ind w:left="0"/>
        <w:jc w:val="both"/>
      </w:pPr>
      <w:r>
        <w:rPr>
          <w:rFonts w:ascii="Times New Roman"/>
          <w:b w:val="false"/>
          <w:i w:val="false"/>
          <w:color w:val="000000"/>
          <w:sz w:val="28"/>
        </w:rPr>
        <w:t xml:space="preserve">
      32) осы қаулының </w:t>
      </w:r>
      <w:r>
        <w:rPr>
          <w:rFonts w:ascii="Times New Roman"/>
          <w:b w:val="false"/>
          <w:i w:val="false"/>
          <w:color w:val="000000"/>
          <w:sz w:val="28"/>
        </w:rPr>
        <w:t>32-қосымшасына</w:t>
      </w:r>
      <w:r>
        <w:rPr>
          <w:rFonts w:ascii="Times New Roman"/>
          <w:b w:val="false"/>
          <w:i w:val="false"/>
          <w:color w:val="000000"/>
          <w:sz w:val="28"/>
        </w:rPr>
        <w:t xml:space="preserve"> сәйкес "Жалпы сақтандыру" саласы бойынша сақтандыру (қайта сақтандыру) қызметін жүзеге асыру құқығына лицензия беру" мемлекеттік көрсетілетін қызмет регламенті;</w:t>
      </w:r>
    </w:p>
    <w:bookmarkEnd w:id="33"/>
    <w:bookmarkStart w:name="z35" w:id="34"/>
    <w:p>
      <w:pPr>
        <w:spacing w:after="0"/>
        <w:ind w:left="0"/>
        <w:jc w:val="both"/>
      </w:pPr>
      <w:r>
        <w:rPr>
          <w:rFonts w:ascii="Times New Roman"/>
          <w:b w:val="false"/>
          <w:i w:val="false"/>
          <w:color w:val="000000"/>
          <w:sz w:val="28"/>
        </w:rPr>
        <w:t xml:space="preserve">
      33) осы қаулының </w:t>
      </w:r>
      <w:r>
        <w:rPr>
          <w:rFonts w:ascii="Times New Roman"/>
          <w:b w:val="false"/>
          <w:i w:val="false"/>
          <w:color w:val="000000"/>
          <w:sz w:val="28"/>
        </w:rPr>
        <w:t>33-қосымшасына</w:t>
      </w:r>
      <w:r>
        <w:rPr>
          <w:rFonts w:ascii="Times New Roman"/>
          <w:b w:val="false"/>
          <w:i w:val="false"/>
          <w:color w:val="000000"/>
          <w:sz w:val="28"/>
        </w:rPr>
        <w:t xml:space="preserve"> сәйкес "Қазақстан Республикасының заңдарында белгіленген және сақтандырудың жекелеген сыныптары болып табылатын міндетті сақтандырудың түрлеріне лицензия беру" мемлекеттік көрсетілетін қызмет регламенті;</w:t>
      </w:r>
    </w:p>
    <w:bookmarkEnd w:id="34"/>
    <w:bookmarkStart w:name="z36" w:id="35"/>
    <w:p>
      <w:pPr>
        <w:spacing w:after="0"/>
        <w:ind w:left="0"/>
        <w:jc w:val="both"/>
      </w:pPr>
      <w:r>
        <w:rPr>
          <w:rFonts w:ascii="Times New Roman"/>
          <w:b w:val="false"/>
          <w:i w:val="false"/>
          <w:color w:val="000000"/>
          <w:sz w:val="28"/>
        </w:rPr>
        <w:t xml:space="preserve">
      34) осы қаулының </w:t>
      </w:r>
      <w:r>
        <w:rPr>
          <w:rFonts w:ascii="Times New Roman"/>
          <w:b w:val="false"/>
          <w:i w:val="false"/>
          <w:color w:val="000000"/>
          <w:sz w:val="28"/>
        </w:rPr>
        <w:t>34-қосымшасына</w:t>
      </w:r>
      <w:r>
        <w:rPr>
          <w:rFonts w:ascii="Times New Roman"/>
          <w:b w:val="false"/>
          <w:i w:val="false"/>
          <w:color w:val="000000"/>
          <w:sz w:val="28"/>
        </w:rPr>
        <w:t xml:space="preserve"> сәйкес "Қайта сақтандыру жөніндегі қызметке лицензия беру" мемлекеттік көрсетілетін қызмет регламенті;</w:t>
      </w:r>
    </w:p>
    <w:bookmarkEnd w:id="35"/>
    <w:bookmarkStart w:name="z37" w:id="36"/>
    <w:p>
      <w:pPr>
        <w:spacing w:after="0"/>
        <w:ind w:left="0"/>
        <w:jc w:val="both"/>
      </w:pPr>
      <w:r>
        <w:rPr>
          <w:rFonts w:ascii="Times New Roman"/>
          <w:b w:val="false"/>
          <w:i w:val="false"/>
          <w:color w:val="000000"/>
          <w:sz w:val="28"/>
        </w:rPr>
        <w:t xml:space="preserve">
      35) осы қаулының </w:t>
      </w:r>
      <w:r>
        <w:rPr>
          <w:rFonts w:ascii="Times New Roman"/>
          <w:b w:val="false"/>
          <w:i w:val="false"/>
          <w:color w:val="000000"/>
          <w:sz w:val="28"/>
        </w:rPr>
        <w:t>35-қосымшасына</w:t>
      </w:r>
      <w:r>
        <w:rPr>
          <w:rFonts w:ascii="Times New Roman"/>
          <w:b w:val="false"/>
          <w:i w:val="false"/>
          <w:color w:val="000000"/>
          <w:sz w:val="28"/>
        </w:rPr>
        <w:t xml:space="preserve"> сәйкес "Сақтандыру брокерінің қызметін жүзеге асыру құқығына лицензия беру" мемлекеттік көрсетілетін қызмет регламенті;</w:t>
      </w:r>
    </w:p>
    <w:bookmarkEnd w:id="36"/>
    <w:bookmarkStart w:name="z38" w:id="37"/>
    <w:p>
      <w:pPr>
        <w:spacing w:after="0"/>
        <w:ind w:left="0"/>
        <w:jc w:val="both"/>
      </w:pPr>
      <w:r>
        <w:rPr>
          <w:rFonts w:ascii="Times New Roman"/>
          <w:b w:val="false"/>
          <w:i w:val="false"/>
          <w:color w:val="000000"/>
          <w:sz w:val="28"/>
        </w:rPr>
        <w:t xml:space="preserve">
      36) осы қаулының </w:t>
      </w:r>
      <w:r>
        <w:rPr>
          <w:rFonts w:ascii="Times New Roman"/>
          <w:b w:val="false"/>
          <w:i w:val="false"/>
          <w:color w:val="000000"/>
          <w:sz w:val="28"/>
        </w:rPr>
        <w:t>36-қосымшасына</w:t>
      </w:r>
      <w:r>
        <w:rPr>
          <w:rFonts w:ascii="Times New Roman"/>
          <w:b w:val="false"/>
          <w:i w:val="false"/>
          <w:color w:val="000000"/>
          <w:sz w:val="28"/>
        </w:rPr>
        <w:t xml:space="preserve"> сәйкес "Бағалы қағаздар нарығында Қазақстан Республикасының заңнамасында көзделген қызметті жүзеге асыруға лицензия беру" мемлекеттік көрсетілетін қызмет регламенті;</w:t>
      </w:r>
    </w:p>
    <w:bookmarkEnd w:id="37"/>
    <w:bookmarkStart w:name="z39" w:id="38"/>
    <w:p>
      <w:pPr>
        <w:spacing w:after="0"/>
        <w:ind w:left="0"/>
        <w:jc w:val="both"/>
      </w:pPr>
      <w:r>
        <w:rPr>
          <w:rFonts w:ascii="Times New Roman"/>
          <w:b w:val="false"/>
          <w:i w:val="false"/>
          <w:color w:val="000000"/>
          <w:sz w:val="28"/>
        </w:rPr>
        <w:t xml:space="preserve">
      37) осы қаулының </w:t>
      </w:r>
      <w:r>
        <w:rPr>
          <w:rFonts w:ascii="Times New Roman"/>
          <w:b w:val="false"/>
          <w:i w:val="false"/>
          <w:color w:val="000000"/>
          <w:sz w:val="28"/>
        </w:rPr>
        <w:t>37-қосымшасына</w:t>
      </w:r>
      <w:r>
        <w:rPr>
          <w:rFonts w:ascii="Times New Roman"/>
          <w:b w:val="false"/>
          <w:i w:val="false"/>
          <w:color w:val="000000"/>
          <w:sz w:val="28"/>
        </w:rPr>
        <w:t xml:space="preserve"> сәйкес "Сақтандыру (қайта сақтандыру) ұйымын құруға рұқсат беру" мемлекеттік көрсетілетін қызмет регламенті;</w:t>
      </w:r>
    </w:p>
    <w:bookmarkEnd w:id="38"/>
    <w:bookmarkStart w:name="z40" w:id="39"/>
    <w:p>
      <w:pPr>
        <w:spacing w:after="0"/>
        <w:ind w:left="0"/>
        <w:jc w:val="both"/>
      </w:pPr>
      <w:r>
        <w:rPr>
          <w:rFonts w:ascii="Times New Roman"/>
          <w:b w:val="false"/>
          <w:i w:val="false"/>
          <w:color w:val="000000"/>
          <w:sz w:val="28"/>
        </w:rPr>
        <w:t xml:space="preserve">
      38) осы қаулының </w:t>
      </w:r>
      <w:r>
        <w:rPr>
          <w:rFonts w:ascii="Times New Roman"/>
          <w:b w:val="false"/>
          <w:i w:val="false"/>
          <w:color w:val="000000"/>
          <w:sz w:val="28"/>
        </w:rPr>
        <w:t>38-қосымшасына</w:t>
      </w:r>
      <w:r>
        <w:rPr>
          <w:rFonts w:ascii="Times New Roman"/>
          <w:b w:val="false"/>
          <w:i w:val="false"/>
          <w:color w:val="000000"/>
          <w:sz w:val="28"/>
        </w:rPr>
        <w:t xml:space="preserve"> сәйкес "Сақтандыру (қайта сақтандыру) ұйымын және (немесе) сақтандыру холдингін ерікті қайта ұйымдастыруға рұқсат беру" мемлекеттік көрсетілетін қызмет регламенті;</w:t>
      </w:r>
    </w:p>
    <w:bookmarkEnd w:id="39"/>
    <w:bookmarkStart w:name="z41" w:id="40"/>
    <w:p>
      <w:pPr>
        <w:spacing w:after="0"/>
        <w:ind w:left="0"/>
        <w:jc w:val="both"/>
      </w:pPr>
      <w:r>
        <w:rPr>
          <w:rFonts w:ascii="Times New Roman"/>
          <w:b w:val="false"/>
          <w:i w:val="false"/>
          <w:color w:val="000000"/>
          <w:sz w:val="28"/>
        </w:rPr>
        <w:t xml:space="preserve">
      39) осы қаулының </w:t>
      </w:r>
      <w:r>
        <w:rPr>
          <w:rFonts w:ascii="Times New Roman"/>
          <w:b w:val="false"/>
          <w:i w:val="false"/>
          <w:color w:val="000000"/>
          <w:sz w:val="28"/>
        </w:rPr>
        <w:t>39-қосымшасына</w:t>
      </w:r>
      <w:r>
        <w:rPr>
          <w:rFonts w:ascii="Times New Roman"/>
          <w:b w:val="false"/>
          <w:i w:val="false"/>
          <w:color w:val="000000"/>
          <w:sz w:val="28"/>
        </w:rPr>
        <w:t xml:space="preserve"> сәйкес "Сақтандыру (қайта сақтандыру) ұйымын ерікті таратуға рұқсат беру" мемлекеттік көрсетілетін қызмет регламенті;</w:t>
      </w:r>
    </w:p>
    <w:bookmarkEnd w:id="40"/>
    <w:bookmarkStart w:name="z42" w:id="41"/>
    <w:p>
      <w:pPr>
        <w:spacing w:after="0"/>
        <w:ind w:left="0"/>
        <w:jc w:val="both"/>
      </w:pPr>
      <w:r>
        <w:rPr>
          <w:rFonts w:ascii="Times New Roman"/>
          <w:b w:val="false"/>
          <w:i w:val="false"/>
          <w:color w:val="000000"/>
          <w:sz w:val="28"/>
        </w:rPr>
        <w:t xml:space="preserve">
      40) осы қаулының </w:t>
      </w:r>
      <w:r>
        <w:rPr>
          <w:rFonts w:ascii="Times New Roman"/>
          <w:b w:val="false"/>
          <w:i w:val="false"/>
          <w:color w:val="000000"/>
          <w:sz w:val="28"/>
        </w:rPr>
        <w:t>40-қосымшасына</w:t>
      </w:r>
      <w:r>
        <w:rPr>
          <w:rFonts w:ascii="Times New Roman"/>
          <w:b w:val="false"/>
          <w:i w:val="false"/>
          <w:color w:val="000000"/>
          <w:sz w:val="28"/>
        </w:rPr>
        <w:t xml:space="preserve"> сәйкес "Сақтандыру (қайта сақтандыру) ұйымының және (немесе) сақтандыру холдингінің ұйымдардың капиталына елеулі қатысуына рұқсат беру" мемлекеттік көрсетілетін қызмет регламенті;</w:t>
      </w:r>
    </w:p>
    <w:bookmarkEnd w:id="41"/>
    <w:bookmarkStart w:name="z43" w:id="42"/>
    <w:p>
      <w:pPr>
        <w:spacing w:after="0"/>
        <w:ind w:left="0"/>
        <w:jc w:val="both"/>
      </w:pPr>
      <w:r>
        <w:rPr>
          <w:rFonts w:ascii="Times New Roman"/>
          <w:b w:val="false"/>
          <w:i w:val="false"/>
          <w:color w:val="000000"/>
          <w:sz w:val="28"/>
        </w:rPr>
        <w:t xml:space="preserve">
      41) осы қаулының </w:t>
      </w:r>
      <w:r>
        <w:rPr>
          <w:rFonts w:ascii="Times New Roman"/>
          <w:b w:val="false"/>
          <w:i w:val="false"/>
          <w:color w:val="000000"/>
          <w:sz w:val="28"/>
        </w:rPr>
        <w:t>41-қосымшасына</w:t>
      </w:r>
      <w:r>
        <w:rPr>
          <w:rFonts w:ascii="Times New Roman"/>
          <w:b w:val="false"/>
          <w:i w:val="false"/>
          <w:color w:val="000000"/>
          <w:sz w:val="28"/>
        </w:rPr>
        <w:t xml:space="preserve"> сәйкес "Қоғамды жария компания деп тану немесе қоғамның мәлімдемесі негізінде ол белгілеген тәртіппен оның жария компания мәртебесін кері қайтарып алу" мемлекеттік көрсетілетін қызмет регламенті;</w:t>
      </w:r>
    </w:p>
    <w:bookmarkEnd w:id="42"/>
    <w:bookmarkStart w:name="z44" w:id="43"/>
    <w:p>
      <w:pPr>
        <w:spacing w:after="0"/>
        <w:ind w:left="0"/>
        <w:jc w:val="both"/>
      </w:pPr>
      <w:r>
        <w:rPr>
          <w:rFonts w:ascii="Times New Roman"/>
          <w:b w:val="false"/>
          <w:i w:val="false"/>
          <w:color w:val="000000"/>
          <w:sz w:val="28"/>
        </w:rPr>
        <w:t xml:space="preserve">
      42) алып тасталды - ҚР Ұлттық Банкі Басқармасының 06.01.2016 </w:t>
      </w:r>
      <w:r>
        <w:rPr>
          <w:rFonts w:ascii="Times New Roman"/>
          <w:b w:val="false"/>
          <w:i w:val="false"/>
          <w:color w:val="000000"/>
          <w:sz w:val="28"/>
        </w:rPr>
        <w:t>№ 1</w:t>
      </w:r>
      <w:r>
        <w:rPr>
          <w:rFonts w:ascii="Times New Roman"/>
          <w:b w:val="false"/>
          <w:i w:val="false"/>
          <w:color w:val="000000"/>
          <w:sz w:val="28"/>
        </w:rPr>
        <w:t xml:space="preserve"> (алғашқы ресми жарияланған күнінен кейін күнтізбелік он күн өткен соң қолданысқа енгізіледі) қаулысымен.</w:t>
      </w:r>
    </w:p>
    <w:bookmarkEnd w:id="43"/>
    <w:bookmarkStart w:name="z45" w:id="44"/>
    <w:p>
      <w:pPr>
        <w:spacing w:after="0"/>
        <w:ind w:left="0"/>
        <w:jc w:val="both"/>
      </w:pPr>
      <w:r>
        <w:rPr>
          <w:rFonts w:ascii="Times New Roman"/>
          <w:b w:val="false"/>
          <w:i w:val="false"/>
          <w:color w:val="000000"/>
          <w:sz w:val="28"/>
        </w:rPr>
        <w:t xml:space="preserve">
      43) алып тасталды - ҚР Ұлттық Банкі Басқармасының 06.01.2016 </w:t>
      </w:r>
      <w:r>
        <w:rPr>
          <w:rFonts w:ascii="Times New Roman"/>
          <w:b w:val="false"/>
          <w:i w:val="false"/>
          <w:color w:val="000000"/>
          <w:sz w:val="28"/>
        </w:rPr>
        <w:t>№ 1</w:t>
      </w:r>
      <w:r>
        <w:rPr>
          <w:rFonts w:ascii="Times New Roman"/>
          <w:b w:val="false"/>
          <w:i w:val="false"/>
          <w:color w:val="000000"/>
          <w:sz w:val="28"/>
        </w:rPr>
        <w:t xml:space="preserve"> (алғашқы ресми жарияланған күнінен кейін күнтізбелік он күн өткен соң қолданысқа енгізіледі) қаулысымен.</w:t>
      </w:r>
    </w:p>
    <w:bookmarkEnd w:id="44"/>
    <w:bookmarkStart w:name="z46" w:id="45"/>
    <w:p>
      <w:pPr>
        <w:spacing w:after="0"/>
        <w:ind w:left="0"/>
        <w:jc w:val="both"/>
      </w:pPr>
      <w:r>
        <w:rPr>
          <w:rFonts w:ascii="Times New Roman"/>
          <w:b w:val="false"/>
          <w:i w:val="false"/>
          <w:color w:val="000000"/>
          <w:sz w:val="28"/>
        </w:rPr>
        <w:t xml:space="preserve">
      44) осы қаулының </w:t>
      </w:r>
      <w:r>
        <w:rPr>
          <w:rFonts w:ascii="Times New Roman"/>
          <w:b w:val="false"/>
          <w:i w:val="false"/>
          <w:color w:val="000000"/>
          <w:sz w:val="28"/>
        </w:rPr>
        <w:t>44-қосымшасына</w:t>
      </w:r>
      <w:r>
        <w:rPr>
          <w:rFonts w:ascii="Times New Roman"/>
          <w:b w:val="false"/>
          <w:i w:val="false"/>
          <w:color w:val="000000"/>
          <w:sz w:val="28"/>
        </w:rPr>
        <w:t xml:space="preserve"> сәйкес "Банктің және (немесе) банк холдингінің еншілес ұйым құруына немесе сатып алуына рұқсат беру" мемлекеттік көрсетілетін қызмет регламенті;</w:t>
      </w:r>
    </w:p>
    <w:bookmarkEnd w:id="45"/>
    <w:bookmarkStart w:name="z47" w:id="46"/>
    <w:p>
      <w:pPr>
        <w:spacing w:after="0"/>
        <w:ind w:left="0"/>
        <w:jc w:val="both"/>
      </w:pPr>
      <w:r>
        <w:rPr>
          <w:rFonts w:ascii="Times New Roman"/>
          <w:b w:val="false"/>
          <w:i w:val="false"/>
          <w:color w:val="000000"/>
          <w:sz w:val="28"/>
        </w:rPr>
        <w:t xml:space="preserve">
      45) осы қаулының </w:t>
      </w:r>
      <w:r>
        <w:rPr>
          <w:rFonts w:ascii="Times New Roman"/>
          <w:b w:val="false"/>
          <w:i w:val="false"/>
          <w:color w:val="000000"/>
          <w:sz w:val="28"/>
        </w:rPr>
        <w:t>45-қосымшасына</w:t>
      </w:r>
      <w:r>
        <w:rPr>
          <w:rFonts w:ascii="Times New Roman"/>
          <w:b w:val="false"/>
          <w:i w:val="false"/>
          <w:color w:val="000000"/>
          <w:sz w:val="28"/>
        </w:rPr>
        <w:t xml:space="preserve"> сәйкес "Сақтандыру (қайта сақтандыру) ұйымының және (немесе) сақтандыру холдингінің еншілес ұйым құруына немесе иеленуіне рұқсат беру" мемлекеттік көрсетілетін қызмет регламенті;</w:t>
      </w:r>
    </w:p>
    <w:bookmarkEnd w:id="46"/>
    <w:bookmarkStart w:name="z48" w:id="47"/>
    <w:p>
      <w:pPr>
        <w:spacing w:after="0"/>
        <w:ind w:left="0"/>
        <w:jc w:val="both"/>
      </w:pPr>
      <w:r>
        <w:rPr>
          <w:rFonts w:ascii="Times New Roman"/>
          <w:b w:val="false"/>
          <w:i w:val="false"/>
          <w:color w:val="000000"/>
          <w:sz w:val="28"/>
        </w:rPr>
        <w:t xml:space="preserve">
      46) осы қаулының </w:t>
      </w:r>
      <w:r>
        <w:rPr>
          <w:rFonts w:ascii="Times New Roman"/>
          <w:b w:val="false"/>
          <w:i w:val="false"/>
          <w:color w:val="000000"/>
          <w:sz w:val="28"/>
        </w:rPr>
        <w:t>46-қосымшасына</w:t>
      </w:r>
      <w:r>
        <w:rPr>
          <w:rFonts w:ascii="Times New Roman"/>
          <w:b w:val="false"/>
          <w:i w:val="false"/>
          <w:color w:val="000000"/>
          <w:sz w:val="28"/>
        </w:rPr>
        <w:t xml:space="preserve"> сәйкес "Қазақстан Республикасының резидент-ұйымының эмиссиялық бағалы қағаздарын шет мемлекеттің аумағында орналастыруға рұқсат беру" мемлекеттік көрсетілетін қызмет регламенті;</w:t>
      </w:r>
    </w:p>
    <w:bookmarkEnd w:id="47"/>
    <w:bookmarkStart w:name="z49" w:id="48"/>
    <w:p>
      <w:pPr>
        <w:spacing w:after="0"/>
        <w:ind w:left="0"/>
        <w:jc w:val="both"/>
      </w:pPr>
      <w:r>
        <w:rPr>
          <w:rFonts w:ascii="Times New Roman"/>
          <w:b w:val="false"/>
          <w:i w:val="false"/>
          <w:color w:val="000000"/>
          <w:sz w:val="28"/>
        </w:rPr>
        <w:t xml:space="preserve">
      47) осы қаулының </w:t>
      </w:r>
      <w:r>
        <w:rPr>
          <w:rFonts w:ascii="Times New Roman"/>
          <w:b w:val="false"/>
          <w:i w:val="false"/>
          <w:color w:val="000000"/>
          <w:sz w:val="28"/>
        </w:rPr>
        <w:t>47-қосымшасына</w:t>
      </w:r>
      <w:r>
        <w:rPr>
          <w:rFonts w:ascii="Times New Roman"/>
          <w:b w:val="false"/>
          <w:i w:val="false"/>
          <w:color w:val="000000"/>
          <w:sz w:val="28"/>
        </w:rPr>
        <w:t xml:space="preserve"> сәйкес "Шет мемлекеттің аумағындағы Қазақстан Республикасының резидент-ұйымының эмиссиялық бағалы қағаздарын шығаруға рұқсат беру" мемлекеттік көрсетілетін қызмет регламенті;</w:t>
      </w:r>
    </w:p>
    <w:bookmarkEnd w:id="48"/>
    <w:bookmarkStart w:name="z50" w:id="49"/>
    <w:p>
      <w:pPr>
        <w:spacing w:after="0"/>
        <w:ind w:left="0"/>
        <w:jc w:val="both"/>
      </w:pPr>
      <w:r>
        <w:rPr>
          <w:rFonts w:ascii="Times New Roman"/>
          <w:b w:val="false"/>
          <w:i w:val="false"/>
          <w:color w:val="000000"/>
          <w:sz w:val="28"/>
        </w:rPr>
        <w:t xml:space="preserve">
      48) осы қаулының </w:t>
      </w:r>
      <w:r>
        <w:rPr>
          <w:rFonts w:ascii="Times New Roman"/>
          <w:b w:val="false"/>
          <w:i w:val="false"/>
          <w:color w:val="000000"/>
          <w:sz w:val="28"/>
        </w:rPr>
        <w:t>48-қосымшасына</w:t>
      </w:r>
      <w:r>
        <w:rPr>
          <w:rFonts w:ascii="Times New Roman"/>
          <w:b w:val="false"/>
          <w:i w:val="false"/>
          <w:color w:val="000000"/>
          <w:sz w:val="28"/>
        </w:rPr>
        <w:t xml:space="preserve"> сәйкес "Кредиттік бюро қызметін жүзеге асыруға лицензия беру" мемлекеттік көрсетілетін қызмет регламенті;</w:t>
      </w:r>
    </w:p>
    <w:bookmarkEnd w:id="49"/>
    <w:bookmarkStart w:name="z51" w:id="50"/>
    <w:p>
      <w:pPr>
        <w:spacing w:after="0"/>
        <w:ind w:left="0"/>
        <w:jc w:val="both"/>
      </w:pPr>
      <w:r>
        <w:rPr>
          <w:rFonts w:ascii="Times New Roman"/>
          <w:b w:val="false"/>
          <w:i w:val="false"/>
          <w:color w:val="000000"/>
          <w:sz w:val="28"/>
        </w:rPr>
        <w:t xml:space="preserve">
      49) осы қаулының </w:t>
      </w:r>
      <w:r>
        <w:rPr>
          <w:rFonts w:ascii="Times New Roman"/>
          <w:b w:val="false"/>
          <w:i w:val="false"/>
          <w:color w:val="000000"/>
          <w:sz w:val="28"/>
        </w:rPr>
        <w:t>49-қосымшасына</w:t>
      </w:r>
      <w:r>
        <w:rPr>
          <w:rFonts w:ascii="Times New Roman"/>
          <w:b w:val="false"/>
          <w:i w:val="false"/>
          <w:color w:val="000000"/>
          <w:sz w:val="28"/>
        </w:rPr>
        <w:t xml:space="preserve"> сәйкес "Банктің және (немесе) банк холдингінің ұйымдардың жарғылық капиталына елеулі қатысуына рұқсат беру" мемлекеттік көрсетілетін қызмет регламенті;</w:t>
      </w:r>
    </w:p>
    <w:bookmarkEnd w:id="50"/>
    <w:bookmarkStart w:name="z52" w:id="51"/>
    <w:p>
      <w:pPr>
        <w:spacing w:after="0"/>
        <w:ind w:left="0"/>
        <w:jc w:val="both"/>
      </w:pPr>
      <w:r>
        <w:rPr>
          <w:rFonts w:ascii="Times New Roman"/>
          <w:b w:val="false"/>
          <w:i w:val="false"/>
          <w:color w:val="000000"/>
          <w:sz w:val="28"/>
        </w:rPr>
        <w:t xml:space="preserve">
      50) осы қаулының </w:t>
      </w:r>
      <w:r>
        <w:rPr>
          <w:rFonts w:ascii="Times New Roman"/>
          <w:b w:val="false"/>
          <w:i w:val="false"/>
          <w:color w:val="000000"/>
          <w:sz w:val="28"/>
        </w:rPr>
        <w:t>50-қосымшасына</w:t>
      </w:r>
      <w:r>
        <w:rPr>
          <w:rFonts w:ascii="Times New Roman"/>
          <w:b w:val="false"/>
          <w:i w:val="false"/>
          <w:color w:val="000000"/>
          <w:sz w:val="28"/>
        </w:rPr>
        <w:t xml:space="preserve"> сәйкес "Банкті ерікті түрде таратуға рұқсат беру" мемлекеттік көрсетілетін қызмет регламенті;</w:t>
      </w:r>
    </w:p>
    <w:bookmarkEnd w:id="51"/>
    <w:bookmarkStart w:name="z53" w:id="52"/>
    <w:p>
      <w:pPr>
        <w:spacing w:after="0"/>
        <w:ind w:left="0"/>
        <w:jc w:val="both"/>
      </w:pPr>
      <w:r>
        <w:rPr>
          <w:rFonts w:ascii="Times New Roman"/>
          <w:b w:val="false"/>
          <w:i w:val="false"/>
          <w:color w:val="000000"/>
          <w:sz w:val="28"/>
        </w:rPr>
        <w:t xml:space="preserve">
      51) осы қаулының </w:t>
      </w:r>
      <w:r>
        <w:rPr>
          <w:rFonts w:ascii="Times New Roman"/>
          <w:b w:val="false"/>
          <w:i w:val="false"/>
          <w:color w:val="000000"/>
          <w:sz w:val="28"/>
        </w:rPr>
        <w:t>51-қосымшасына</w:t>
      </w:r>
      <w:r>
        <w:rPr>
          <w:rFonts w:ascii="Times New Roman"/>
          <w:b w:val="false"/>
          <w:i w:val="false"/>
          <w:color w:val="000000"/>
          <w:sz w:val="28"/>
        </w:rPr>
        <w:t xml:space="preserve"> сәйкес "Ерікті жинақтаушы зейнетақы қорын қайта ұйымдастыруға рұқсат беру" мемлекеттік көрсетілетін қызмет регламенті;</w:t>
      </w:r>
    </w:p>
    <w:bookmarkEnd w:id="52"/>
    <w:bookmarkStart w:name="z54" w:id="53"/>
    <w:p>
      <w:pPr>
        <w:spacing w:after="0"/>
        <w:ind w:left="0"/>
        <w:jc w:val="both"/>
      </w:pPr>
      <w:r>
        <w:rPr>
          <w:rFonts w:ascii="Times New Roman"/>
          <w:b w:val="false"/>
          <w:i w:val="false"/>
          <w:color w:val="000000"/>
          <w:sz w:val="28"/>
        </w:rPr>
        <w:t xml:space="preserve">
      52) осы қаулының </w:t>
      </w:r>
      <w:r>
        <w:rPr>
          <w:rFonts w:ascii="Times New Roman"/>
          <w:b w:val="false"/>
          <w:i w:val="false"/>
          <w:color w:val="000000"/>
          <w:sz w:val="28"/>
        </w:rPr>
        <w:t>52-қосымшасына</w:t>
      </w:r>
      <w:r>
        <w:rPr>
          <w:rFonts w:ascii="Times New Roman"/>
          <w:b w:val="false"/>
          <w:i w:val="false"/>
          <w:color w:val="000000"/>
          <w:sz w:val="28"/>
        </w:rPr>
        <w:t xml:space="preserve"> сәйкес "Ерікті жинақтаушы зейнетақы қорын ерікті түрде таратуға рұқсат беру" мемлекеттік көрсетілетін қызмет регламенті;</w:t>
      </w:r>
    </w:p>
    <w:bookmarkEnd w:id="53"/>
    <w:bookmarkStart w:name="z55" w:id="54"/>
    <w:p>
      <w:pPr>
        <w:spacing w:after="0"/>
        <w:ind w:left="0"/>
        <w:jc w:val="both"/>
      </w:pPr>
      <w:r>
        <w:rPr>
          <w:rFonts w:ascii="Times New Roman"/>
          <w:b w:val="false"/>
          <w:i w:val="false"/>
          <w:color w:val="000000"/>
          <w:sz w:val="28"/>
        </w:rPr>
        <w:t xml:space="preserve">
      53) осы қаулының </w:t>
      </w:r>
      <w:r>
        <w:rPr>
          <w:rFonts w:ascii="Times New Roman"/>
          <w:b w:val="false"/>
          <w:i w:val="false"/>
          <w:color w:val="000000"/>
          <w:sz w:val="28"/>
        </w:rPr>
        <w:t>53-қосымшасына</w:t>
      </w:r>
      <w:r>
        <w:rPr>
          <w:rFonts w:ascii="Times New Roman"/>
          <w:b w:val="false"/>
          <w:i w:val="false"/>
          <w:color w:val="000000"/>
          <w:sz w:val="28"/>
        </w:rPr>
        <w:t xml:space="preserve"> сәйкес "Уәкілетті ұйымдарға қолма-қол шетел валютасымен айырбастау операцияларын ұйымдастыру бойынша қызметті жүзеге асыруға лицензия беру" мемлекеттік көрсетілетін қызмет регламенті;</w:t>
      </w:r>
    </w:p>
    <w:bookmarkEnd w:id="54"/>
    <w:bookmarkStart w:name="z56" w:id="55"/>
    <w:p>
      <w:pPr>
        <w:spacing w:after="0"/>
        <w:ind w:left="0"/>
        <w:jc w:val="both"/>
      </w:pPr>
      <w:r>
        <w:rPr>
          <w:rFonts w:ascii="Times New Roman"/>
          <w:b w:val="false"/>
          <w:i w:val="false"/>
          <w:color w:val="000000"/>
          <w:sz w:val="28"/>
        </w:rPr>
        <w:t xml:space="preserve">
      54) осы қаулының </w:t>
      </w:r>
      <w:r>
        <w:rPr>
          <w:rFonts w:ascii="Times New Roman"/>
          <w:b w:val="false"/>
          <w:i w:val="false"/>
          <w:color w:val="000000"/>
          <w:sz w:val="28"/>
        </w:rPr>
        <w:t>54-қосымшасына</w:t>
      </w:r>
      <w:r>
        <w:rPr>
          <w:rFonts w:ascii="Times New Roman"/>
          <w:b w:val="false"/>
          <w:i w:val="false"/>
          <w:color w:val="000000"/>
          <w:sz w:val="28"/>
        </w:rPr>
        <w:t xml:space="preserve"> сәйкес "Бірыңғай жинақтаушы зейнетақы қоры салымшысының (алушысының) зейнетақы жинақтарының (инвестициялық кірістерін ескере отырып) жай-күйі туралы ақпарат беру" мемлекеттік көрсетілетін қызмет регламенті;</w:t>
      </w:r>
    </w:p>
    <w:bookmarkEnd w:id="55"/>
    <w:bookmarkStart w:name="z57" w:id="56"/>
    <w:p>
      <w:pPr>
        <w:spacing w:after="0"/>
        <w:ind w:left="0"/>
        <w:jc w:val="both"/>
      </w:pPr>
      <w:r>
        <w:rPr>
          <w:rFonts w:ascii="Times New Roman"/>
          <w:b w:val="false"/>
          <w:i w:val="false"/>
          <w:color w:val="000000"/>
          <w:sz w:val="28"/>
        </w:rPr>
        <w:t xml:space="preserve">
      55) осы қаулының </w:t>
      </w:r>
      <w:r>
        <w:rPr>
          <w:rFonts w:ascii="Times New Roman"/>
          <w:b w:val="false"/>
          <w:i w:val="false"/>
          <w:color w:val="000000"/>
          <w:sz w:val="28"/>
        </w:rPr>
        <w:t>55-қосымшасына</w:t>
      </w:r>
      <w:r>
        <w:rPr>
          <w:rFonts w:ascii="Times New Roman"/>
          <w:b w:val="false"/>
          <w:i w:val="false"/>
          <w:color w:val="000000"/>
          <w:sz w:val="28"/>
        </w:rPr>
        <w:t xml:space="preserve"> сәйкес "Қаржы ұйымының қаржы қызметтерін тұтынушыларға қаржы өнімдерін ұсынуы үшін келісім беру, сондай-ақ микроқаржы ұйымының микрокредиттер ұсынуы үшін келісім беру" мемлекеттік көрсетілетін қызмет регламенті бекітілсін;</w:t>
      </w:r>
    </w:p>
    <w:bookmarkEnd w:id="56"/>
    <w:p>
      <w:pPr>
        <w:spacing w:after="0"/>
        <w:ind w:left="0"/>
        <w:jc w:val="both"/>
      </w:pPr>
      <w:r>
        <w:rPr>
          <w:rFonts w:ascii="Times New Roman"/>
          <w:b w:val="false"/>
          <w:i w:val="false"/>
          <w:color w:val="000000"/>
          <w:sz w:val="28"/>
        </w:rPr>
        <w:t>
      56) осы қаулының 56-қосымшасына сәйкес "Өмірді сақтандыру" саласы бойынша исламдық сақтандыру қызметін жүзеге асыру құқығына лицензия беру" мемлекеттік көрсетілетін қызмет регламенті;</w:t>
      </w:r>
    </w:p>
    <w:bookmarkStart w:name="z1579" w:id="57"/>
    <w:p>
      <w:pPr>
        <w:spacing w:after="0"/>
        <w:ind w:left="0"/>
        <w:jc w:val="both"/>
      </w:pPr>
      <w:r>
        <w:rPr>
          <w:rFonts w:ascii="Times New Roman"/>
          <w:b w:val="false"/>
          <w:i w:val="false"/>
          <w:color w:val="000000"/>
          <w:sz w:val="28"/>
        </w:rPr>
        <w:t>
      57) осы қаулының 57-қосымшасына сәйкес "Жалпы сақтандыру" саласы бойынша исламдық сақтандыру (қайта сақтандыру) қызметін жүзеге асыру құқығына лицензия беру" мемлекеттік көрсетілетін қызмет регламенті;</w:t>
      </w:r>
    </w:p>
    <w:bookmarkEnd w:id="57"/>
    <w:bookmarkStart w:name="z1580" w:id="58"/>
    <w:p>
      <w:pPr>
        <w:spacing w:after="0"/>
        <w:ind w:left="0"/>
        <w:jc w:val="both"/>
      </w:pPr>
      <w:r>
        <w:rPr>
          <w:rFonts w:ascii="Times New Roman"/>
          <w:b w:val="false"/>
          <w:i w:val="false"/>
          <w:color w:val="000000"/>
          <w:sz w:val="28"/>
        </w:rPr>
        <w:t>
      58) осы қаулының 58-қосымшасына сәйкес "Қазақстан Республикасының заңдарында белгіленген және сақтандырудың жекелеген сыныптары болып табылатын міндетті сақтандырудың түрлері бойынша исламдық сақтандыру қызметін жүзеге асыру құқығына лицензия беру" мемлекеттік көрсетілетін қызмет регламенті;</w:t>
      </w:r>
    </w:p>
    <w:bookmarkEnd w:id="58"/>
    <w:bookmarkStart w:name="z1581" w:id="59"/>
    <w:p>
      <w:pPr>
        <w:spacing w:after="0"/>
        <w:ind w:left="0"/>
        <w:jc w:val="both"/>
      </w:pPr>
      <w:r>
        <w:rPr>
          <w:rFonts w:ascii="Times New Roman"/>
          <w:b w:val="false"/>
          <w:i w:val="false"/>
          <w:color w:val="000000"/>
          <w:sz w:val="28"/>
        </w:rPr>
        <w:t>
      59) осы қаулының 59-қосымшасына сәйкес "Исламдық қайта сақтандыру қызметін жүзеге асыру құқығына лицензия беру" мемлекеттік көрсетілетін қызмет регламенті.</w:t>
      </w:r>
    </w:p>
    <w:bookmarkEnd w:id="5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Ұлттық Банкі Басқармасының 06.01.2016 </w:t>
      </w:r>
      <w:r>
        <w:rPr>
          <w:rFonts w:ascii="Times New Roman"/>
          <w:b w:val="false"/>
          <w:i w:val="false"/>
          <w:color w:val="ff0000"/>
          <w:sz w:val="28"/>
        </w:rPr>
        <w:t>№ 1</w:t>
      </w:r>
      <w:r>
        <w:rPr>
          <w:rFonts w:ascii="Times New Roman"/>
          <w:b w:val="false"/>
          <w:i w:val="false"/>
          <w:color w:val="ff0000"/>
          <w:sz w:val="28"/>
        </w:rPr>
        <w:t xml:space="preserve"> (қолданысқа енгізілу тәртібін </w:t>
      </w:r>
      <w:r>
        <w:rPr>
          <w:rFonts w:ascii="Times New Roman"/>
          <w:b w:val="false"/>
          <w:i w:val="false"/>
          <w:color w:val="ff0000"/>
          <w:sz w:val="28"/>
        </w:rPr>
        <w:t>5-т</w:t>
      </w:r>
      <w:r>
        <w:rPr>
          <w:rFonts w:ascii="Times New Roman"/>
          <w:b w:val="false"/>
          <w:i w:val="false"/>
          <w:color w:val="ff0000"/>
          <w:sz w:val="28"/>
        </w:rPr>
        <w:t>. қараңыз) қаулысымен.</w:t>
      </w:r>
      <w:r>
        <w:br/>
      </w:r>
      <w:r>
        <w:rPr>
          <w:rFonts w:ascii="Times New Roman"/>
          <w:b w:val="false"/>
          <w:i w:val="false"/>
          <w:color w:val="000000"/>
          <w:sz w:val="28"/>
        </w:rPr>
        <w:t>
</w:t>
      </w:r>
    </w:p>
    <w:bookmarkStart w:name="z58" w:id="60"/>
    <w:p>
      <w:pPr>
        <w:spacing w:after="0"/>
        <w:ind w:left="0"/>
        <w:jc w:val="both"/>
      </w:pPr>
      <w:r>
        <w:rPr>
          <w:rFonts w:ascii="Times New Roman"/>
          <w:b w:val="false"/>
          <w:i w:val="false"/>
          <w:color w:val="000000"/>
          <w:sz w:val="28"/>
        </w:rPr>
        <w:t>
       2. Мемлекеттік қызметтердің сапасын бақылау басқармасы (Бәдірленова Ж.Р.) заңнамада белгіленген тәртіппен:</w:t>
      </w:r>
    </w:p>
    <w:bookmarkEnd w:id="60"/>
    <w:p>
      <w:pPr>
        <w:spacing w:after="0"/>
        <w:ind w:left="0"/>
        <w:jc w:val="both"/>
      </w:pPr>
      <w:r>
        <w:rPr>
          <w:rFonts w:ascii="Times New Roman"/>
          <w:b w:val="false"/>
          <w:i w:val="false"/>
          <w:color w:val="000000"/>
          <w:sz w:val="28"/>
        </w:rPr>
        <w:t>
      1) Құқықтық қамтамасыз ету департаментімен (Досмұхамбетов Н.М.) бірлесіп осы қаулыны Қазақстан Республикасының Әділет министрлігінде мемлекеттік тіркеуді;</w:t>
      </w:r>
    </w:p>
    <w:p>
      <w:pPr>
        <w:spacing w:after="0"/>
        <w:ind w:left="0"/>
        <w:jc w:val="both"/>
      </w:pPr>
      <w:r>
        <w:rPr>
          <w:rFonts w:ascii="Times New Roman"/>
          <w:b w:val="false"/>
          <w:i w:val="false"/>
          <w:color w:val="000000"/>
          <w:sz w:val="28"/>
        </w:rPr>
        <w:t>
      2) осы қаулыны Қазақстан Республикасының Әділет министрлігінде мемлекеттік тіркелгеннен кейін күнтізбелік он күн ішінде "Қазақстан Республикасы Әділет министрлігінің республикалық құқықтық ақпарат орталығы" шаруашылық жүргізу құқығындағы республикалық мемлекеттік кәсіпорнының "Әділет" ақпараттық-құқықтық жүйесінде ресми жариялауға жіберуді;</w:t>
      </w:r>
    </w:p>
    <w:bookmarkStart w:name="z59" w:id="61"/>
    <w:p>
      <w:pPr>
        <w:spacing w:after="0"/>
        <w:ind w:left="0"/>
        <w:jc w:val="both"/>
      </w:pPr>
      <w:r>
        <w:rPr>
          <w:rFonts w:ascii="Times New Roman"/>
          <w:b w:val="false"/>
          <w:i w:val="false"/>
          <w:color w:val="000000"/>
          <w:sz w:val="28"/>
        </w:rPr>
        <w:t>
      3) осы қаулы ресми жарияланғаннан кейін оны Қазақстан Республикасы Ұлттық Банкінің интернет-ресурсына орналастыруды қамтамасыз етсін.</w:t>
      </w:r>
    </w:p>
    <w:bookmarkEnd w:id="61"/>
    <w:p>
      <w:pPr>
        <w:spacing w:after="0"/>
        <w:ind w:left="0"/>
        <w:jc w:val="both"/>
      </w:pPr>
      <w:r>
        <w:rPr>
          <w:rFonts w:ascii="Times New Roman"/>
          <w:b w:val="false"/>
          <w:i w:val="false"/>
          <w:color w:val="000000"/>
          <w:sz w:val="28"/>
        </w:rPr>
        <w:t>
      3. Халықаралық қатынастар және жұртшылықпен байланыс департаменті (Қазыбаев А.Қ.) осы қаулыны Қазақстан Республикасының Әділет министрлігінде мемлекеттік тіркелгеннен кейін күнтізбелік он күн ішінде мерзімді баспасөз басылымдарында ресми жариялауға жіберуді қамтамасыз етсін.</w:t>
      </w:r>
    </w:p>
    <w:bookmarkStart w:name="z60" w:id="62"/>
    <w:p>
      <w:pPr>
        <w:spacing w:after="0"/>
        <w:ind w:left="0"/>
        <w:jc w:val="both"/>
      </w:pPr>
      <w:r>
        <w:rPr>
          <w:rFonts w:ascii="Times New Roman"/>
          <w:b w:val="false"/>
          <w:i w:val="false"/>
          <w:color w:val="000000"/>
          <w:sz w:val="28"/>
        </w:rPr>
        <w:t>
      4. Осы қаулының орындалуын бақылау Қазақстан Республикасының Ұлттық Банкі Төрағасының орынбасары Д.Т. Ғалиеваға жүктелсін.</w:t>
      </w:r>
    </w:p>
    <w:bookmarkEnd w:id="62"/>
    <w:bookmarkStart w:name="z61" w:id="63"/>
    <w:p>
      <w:pPr>
        <w:spacing w:after="0"/>
        <w:ind w:left="0"/>
        <w:jc w:val="both"/>
      </w:pPr>
      <w:r>
        <w:rPr>
          <w:rFonts w:ascii="Times New Roman"/>
          <w:b w:val="false"/>
          <w:i w:val="false"/>
          <w:color w:val="000000"/>
          <w:sz w:val="28"/>
        </w:rPr>
        <w:t>
      5. Осы қаулы, осы қаулының 1-тармағының алғашқы ресми жарияланған күнінен кейін күнтізбелік жиырма бір күн өткен соң қолданысқа енгізілетін 3), 4), 5), 8), 9), 10), 11), 17), 18), 24), 25), 26), 27), 28), 29), 30), 31), 32), 33), 34), 35), 36), 37), 38), 39), 40), 42), 43), 44), 45), 48), 49), 50), 51), 52), 53) және 55) тармақшаларын қоспағанда, алғашқы ресми жарияланған күнінен кейін күнтізбелік он күн өткен соң қолданысқа енгізіледі.</w:t>
      </w:r>
    </w:p>
    <w:bookmarkEnd w:id="63"/>
    <w:tbl>
      <w:tblPr>
        <w:tblW w:w="0" w:type="auto"/>
        <w:tblCellSpacing w:w="0" w:type="auto"/>
        <w:tblBorders>
          <w:top w:val="none"/>
          <w:left w:val="none"/>
          <w:bottom w:val="none"/>
          <w:right w:val="none"/>
          <w:insideH w:val="none"/>
          <w:insideV w:val="none"/>
        </w:tblBorders>
      </w:tblPr>
      <w:tblGrid>
        <w:gridCol w:w="5090"/>
        <w:gridCol w:w="7210"/>
      </w:tblGrid>
      <w:tr>
        <w:trPr>
          <w:trHeight w:val="30" w:hRule="atLeast"/>
        </w:trPr>
        <w:tc>
          <w:tcPr>
            <w:tcW w:w="509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Ұлттық Банк</w:t>
            </w:r>
          </w:p>
        </w:tc>
        <w:tc>
          <w:tcPr>
            <w:tcW w:w="7210"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09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Төрағасы</w:t>
            </w:r>
          </w:p>
        </w:tc>
        <w:tc>
          <w:tcPr>
            <w:tcW w:w="721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 Келімбетов</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1-қосымша</w:t>
            </w:r>
          </w:p>
        </w:tc>
      </w:tr>
    </w:tbl>
    <w:bookmarkStart w:name="z63" w:id="64"/>
    <w:p>
      <w:pPr>
        <w:spacing w:after="0"/>
        <w:ind w:left="0"/>
        <w:jc w:val="left"/>
      </w:pPr>
      <w:r>
        <w:rPr>
          <w:rFonts w:ascii="Times New Roman"/>
          <w:b/>
          <w:i w:val="false"/>
          <w:color w:val="000000"/>
        </w:rPr>
        <w:t xml:space="preserve"> "Валюталық операция туралы және шетелдік банкте банк шотын</w:t>
      </w:r>
      <w:r>
        <w:br/>
      </w:r>
      <w:r>
        <w:rPr>
          <w:rFonts w:ascii="Times New Roman"/>
          <w:b/>
          <w:i w:val="false"/>
          <w:color w:val="000000"/>
        </w:rPr>
        <w:t>туралы хабарламаны растау" мемлекеттік көрсетілетін қызмет</w:t>
      </w:r>
      <w:r>
        <w:br/>
      </w:r>
      <w:r>
        <w:rPr>
          <w:rFonts w:ascii="Times New Roman"/>
          <w:b/>
          <w:i w:val="false"/>
          <w:color w:val="000000"/>
        </w:rPr>
        <w:t>регламенті</w:t>
      </w:r>
      <w:r>
        <w:br/>
      </w:r>
      <w:r>
        <w:rPr>
          <w:rFonts w:ascii="Times New Roman"/>
          <w:b/>
          <w:i w:val="false"/>
          <w:color w:val="000000"/>
        </w:rPr>
        <w:t>1. Жалпы ережелер</w:t>
      </w:r>
    </w:p>
    <w:bookmarkEnd w:id="64"/>
    <w:bookmarkStart w:name="z65" w:id="65"/>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65"/>
    <w:p>
      <w:pPr>
        <w:spacing w:after="0"/>
        <w:ind w:left="0"/>
        <w:jc w:val="both"/>
      </w:pPr>
      <w:r>
        <w:rPr>
          <w:rFonts w:ascii="Times New Roman"/>
          <w:b w:val="false"/>
          <w:i w:val="false"/>
          <w:color w:val="000000"/>
          <w:sz w:val="28"/>
        </w:rPr>
        <w:t>
      "Валюталық операция туралы немесе шетелдік банкте банк шотын ашу туралы хабарламаны растау" мемлекеттік көрсетілетін қызметін  бұдан әрі – мемлекеттік көрсетілетін қызмет) Қазақстан Республикасы Ұлттық Банкі және оның аумақтық филиалдары (бұдан әрі – АФ) көрсетеді.</w:t>
      </w:r>
    </w:p>
    <w:bookmarkStart w:name="z66" w:id="66"/>
    <w:p>
      <w:pPr>
        <w:spacing w:after="0"/>
        <w:ind w:left="0"/>
        <w:jc w:val="both"/>
      </w:pPr>
      <w:r>
        <w:rPr>
          <w:rFonts w:ascii="Times New Roman"/>
          <w:b w:val="false"/>
          <w:i w:val="false"/>
          <w:color w:val="000000"/>
          <w:sz w:val="28"/>
        </w:rPr>
        <w:t>
      2. Мемлекеттік қызмет көрсету нысаны: қағаз түрінде.</w:t>
      </w:r>
    </w:p>
    <w:bookmarkEnd w:id="66"/>
    <w:bookmarkStart w:name="z67" w:id="67"/>
    <w:p>
      <w:pPr>
        <w:spacing w:after="0"/>
        <w:ind w:left="0"/>
        <w:jc w:val="both"/>
      </w:pPr>
      <w:r>
        <w:rPr>
          <w:rFonts w:ascii="Times New Roman"/>
          <w:b w:val="false"/>
          <w:i w:val="false"/>
          <w:color w:val="000000"/>
          <w:sz w:val="28"/>
        </w:rPr>
        <w:t>
      3. Көрсетілетін мемлекеттік қызметті көрсету нәтижесі: қағаз жеткізгіштегі хабарлама туралы куәлік.</w:t>
      </w:r>
    </w:p>
    <w:bookmarkEnd w:id="67"/>
    <w:p>
      <w:pPr>
        <w:spacing w:after="0"/>
        <w:ind w:left="0"/>
        <w:jc w:val="both"/>
      </w:pPr>
      <w:r>
        <w:rPr>
          <w:rFonts w:ascii="Times New Roman"/>
          <w:b w:val="false"/>
          <w:i w:val="false"/>
          <w:color w:val="000000"/>
          <w:sz w:val="28"/>
        </w:rPr>
        <w:t>
      Мемлекеттік қызметті көрсету нәтижесін ұсыну нысаны: қағаз түрінде.</w:t>
      </w:r>
    </w:p>
    <w:bookmarkStart w:name="z68" w:id="68"/>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68"/>
    <w:bookmarkStart w:name="z69" w:id="69"/>
    <w:p>
      <w:pPr>
        <w:spacing w:after="0"/>
        <w:ind w:left="0"/>
        <w:jc w:val="both"/>
      </w:pPr>
      <w:r>
        <w:rPr>
          <w:rFonts w:ascii="Times New Roman"/>
          <w:b w:val="false"/>
          <w:i w:val="false"/>
          <w:color w:val="000000"/>
          <w:sz w:val="28"/>
        </w:rPr>
        <w:t xml:space="preserve">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"Валюталық операция туралы немесе шетелдік банкте банк шотын ашу туралы хабарламаны растау" стандартының (бұдан әрі – стандарт)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69"/>
    <w:p>
      <w:pPr>
        <w:spacing w:after="0"/>
        <w:ind w:left="0"/>
        <w:jc w:val="both"/>
      </w:pPr>
      <w:r>
        <w:rPr>
          <w:rFonts w:ascii="Times New Roman"/>
          <w:b w:val="false"/>
          <w:i w:val="false"/>
          <w:color w:val="000000"/>
          <w:sz w:val="28"/>
        </w:rPr>
        <w:t>
      Шетел тілінде жасалған құжаттар Қазақстан Республикасының Ұлттық Банкіне мемлекеттік тілдегі немесе орыс тіліндегі аудармасымен беріледі.</w:t>
      </w:r>
    </w:p>
    <w:bookmarkStart w:name="z70" w:id="70"/>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70"/>
    <w:bookmarkStart w:name="z71" w:id="71"/>
    <w:p>
      <w:pPr>
        <w:spacing w:after="0"/>
        <w:ind w:left="0"/>
        <w:jc w:val="both"/>
      </w:pPr>
      <w:r>
        <w:rPr>
          <w:rFonts w:ascii="Times New Roman"/>
          <w:b w:val="false"/>
          <w:i w:val="false"/>
          <w:color w:val="000000"/>
          <w:sz w:val="28"/>
        </w:rPr>
        <w:t>
      1) валюталық операция туралы немесе шетел банкінде банк шотын ашу туралы хабарламаны (бұдан әрі – хабарлама) қабылдау, қарау және көрсетілетін қызметті алушы туралы мәліметтерді мемлекеттік органның мемлекеттік қызмет көрсету процесін, оның ішінде халыққа қызмет көрсету орталықтары арқылы көрсетілетін, автоматтандыру мен мониторингіне арналған ақпараттық жүйедегі автоматтандырылған жұмыс орнында (бұдан әрі – ХҚО ИАЖ МО АЖО) тіркеу:</w:t>
      </w:r>
    </w:p>
    <w:bookmarkEnd w:id="71"/>
    <w:p>
      <w:pPr>
        <w:spacing w:after="0"/>
        <w:ind w:left="0"/>
        <w:jc w:val="both"/>
      </w:pPr>
      <w:r>
        <w:rPr>
          <w:rFonts w:ascii="Times New Roman"/>
          <w:b w:val="false"/>
          <w:i w:val="false"/>
          <w:color w:val="000000"/>
          <w:sz w:val="28"/>
        </w:rPr>
        <w:t>
      Қазақстан Республикасы Ұлттық Банкінің орталық аппаратында:</w:t>
      </w:r>
    </w:p>
    <w:p>
      <w:pPr>
        <w:spacing w:after="0"/>
        <w:ind w:left="0"/>
        <w:jc w:val="both"/>
      </w:pPr>
      <w:r>
        <w:rPr>
          <w:rFonts w:ascii="Times New Roman"/>
          <w:b w:val="false"/>
          <w:i w:val="false"/>
          <w:color w:val="000000"/>
          <w:sz w:val="28"/>
        </w:rPr>
        <w:t>
      Қазақстан Республикасы Ұлттық Банкінің құрылымдық бөлімшелері және банктер арасында электрондық құжаттармен алмасуға арналған ақпарат тасымалдаудың қорғалған жүйесі (бұдан әрі – ҚААТЖ) бойынша түскен хабарламаны Қазақстан Республикасының Ұлттық Банкі Ақпараттық технологиялар департаментiнің (бұдан әрі – АТД) қабылдауы;</w:t>
      </w:r>
    </w:p>
    <w:p>
      <w:pPr>
        <w:spacing w:after="0"/>
        <w:ind w:left="0"/>
        <w:jc w:val="both"/>
      </w:pPr>
      <w:r>
        <w:rPr>
          <w:rFonts w:ascii="Times New Roman"/>
          <w:b w:val="false"/>
          <w:i w:val="false"/>
          <w:color w:val="000000"/>
          <w:sz w:val="28"/>
        </w:rPr>
        <w:t>
      АТД-ның хабарламаны өңдеуі және "Статистика" автоматтандырылған ақпараттық шағын жүйесіне (бұдан әрі – "Статистика" ААШЖ) қабылдауы;</w:t>
      </w:r>
    </w:p>
    <w:p>
      <w:pPr>
        <w:spacing w:after="0"/>
        <w:ind w:left="0"/>
        <w:jc w:val="both"/>
      </w:pPr>
      <w:r>
        <w:rPr>
          <w:rFonts w:ascii="Times New Roman"/>
          <w:b w:val="false"/>
          <w:i w:val="false"/>
          <w:color w:val="000000"/>
          <w:sz w:val="28"/>
        </w:rPr>
        <w:t>
      хабарламаны (валюталық шартты) Қазақстан Республикасының Ұлттық Банкі Төлем балансы, валюталық реттеу және статистика департаментінің халықаралық инвестициялар басқармасы басшысының қарауы (бұдан әрі – ТБВРСД ХИБ), орындаушыны тағайындау;</w:t>
      </w:r>
    </w:p>
    <w:p>
      <w:pPr>
        <w:spacing w:after="0"/>
        <w:ind w:left="0"/>
        <w:jc w:val="both"/>
      </w:pPr>
      <w:r>
        <w:rPr>
          <w:rFonts w:ascii="Times New Roman"/>
          <w:b w:val="false"/>
          <w:i w:val="false"/>
          <w:color w:val="000000"/>
          <w:sz w:val="28"/>
        </w:rPr>
        <w:t>
      ТБВРСД ХИБ орындаушысының көрсетілетін қызметті алушы туралы мәліметтерді ХҚО ИАЖ МО АЖО-да тіркеуі;</w:t>
      </w:r>
    </w:p>
    <w:p>
      <w:pPr>
        <w:spacing w:after="0"/>
        <w:ind w:left="0"/>
        <w:jc w:val="both"/>
      </w:pPr>
      <w:r>
        <w:rPr>
          <w:rFonts w:ascii="Times New Roman"/>
          <w:b w:val="false"/>
          <w:i w:val="false"/>
          <w:color w:val="000000"/>
          <w:sz w:val="28"/>
        </w:rPr>
        <w:t>
      Қазақстан Республикасы Ұлттық Банкінің орталық аппаратындағы рәсімдердің ұзақтығы 1 (бір) жұмыс күнін құрайды;</w:t>
      </w:r>
    </w:p>
    <w:p>
      <w:pPr>
        <w:spacing w:after="0"/>
        <w:ind w:left="0"/>
        <w:jc w:val="both"/>
      </w:pPr>
      <w:r>
        <w:rPr>
          <w:rFonts w:ascii="Times New Roman"/>
          <w:b w:val="false"/>
          <w:i w:val="false"/>
          <w:color w:val="000000"/>
          <w:sz w:val="28"/>
        </w:rPr>
        <w:t>
      АФ-та:</w:t>
      </w:r>
    </w:p>
    <w:p>
      <w:pPr>
        <w:spacing w:after="0"/>
        <w:ind w:left="0"/>
        <w:jc w:val="both"/>
      </w:pPr>
      <w:r>
        <w:rPr>
          <w:rFonts w:ascii="Times New Roman"/>
          <w:b w:val="false"/>
          <w:i w:val="false"/>
          <w:color w:val="000000"/>
          <w:sz w:val="28"/>
        </w:rPr>
        <w:t>
      хабарламаны (валюталық шартты) АФ-тың хат-хабарды қабылдауға және тіркеуге уәкілетті жауапты адамының қабылдауы;</w:t>
      </w:r>
    </w:p>
    <w:p>
      <w:pPr>
        <w:spacing w:after="0"/>
        <w:ind w:left="0"/>
        <w:jc w:val="both"/>
      </w:pPr>
      <w:r>
        <w:rPr>
          <w:rFonts w:ascii="Times New Roman"/>
          <w:b w:val="false"/>
          <w:i w:val="false"/>
          <w:color w:val="000000"/>
          <w:sz w:val="28"/>
        </w:rPr>
        <w:t>
      хабарламаны (валюталық шартты) АФ директорының не директор орынбасарының қарауы (бұдан әрі – АФ басшысы), бұрыштама қоюы;</w:t>
      </w:r>
    </w:p>
    <w:p>
      <w:pPr>
        <w:spacing w:after="0"/>
        <w:ind w:left="0"/>
        <w:jc w:val="both"/>
      </w:pPr>
      <w:r>
        <w:rPr>
          <w:rFonts w:ascii="Times New Roman"/>
          <w:b w:val="false"/>
          <w:i w:val="false"/>
          <w:color w:val="000000"/>
          <w:sz w:val="28"/>
        </w:rPr>
        <w:t>
      хабарламаны (валюталық шартты) АФ жауапты бөлімшесі басшысының қарауы, орындаушыны тағайындау;</w:t>
      </w:r>
    </w:p>
    <w:p>
      <w:pPr>
        <w:spacing w:after="0"/>
        <w:ind w:left="0"/>
        <w:jc w:val="both"/>
      </w:pPr>
      <w:r>
        <w:rPr>
          <w:rFonts w:ascii="Times New Roman"/>
          <w:b w:val="false"/>
          <w:i w:val="false"/>
          <w:color w:val="000000"/>
          <w:sz w:val="28"/>
        </w:rPr>
        <w:t>
      көрсетілетін қызметті алушы туралы мәліметтерді АФ жауапты орындаушының ХҚО ИАЖ МО АЖО-да тіркеуі;</w:t>
      </w:r>
    </w:p>
    <w:p>
      <w:pPr>
        <w:spacing w:after="0"/>
        <w:ind w:left="0"/>
        <w:jc w:val="both"/>
      </w:pPr>
      <w:r>
        <w:rPr>
          <w:rFonts w:ascii="Times New Roman"/>
          <w:b w:val="false"/>
          <w:i w:val="false"/>
          <w:color w:val="000000"/>
          <w:sz w:val="28"/>
        </w:rPr>
        <w:t>
      АФ-тағы рәсімдердің ұзақтығы 1 (бір) жұмыс күнін құрайды;</w:t>
      </w:r>
    </w:p>
    <w:bookmarkStart w:name="z72" w:id="72"/>
    <w:p>
      <w:pPr>
        <w:spacing w:after="0"/>
        <w:ind w:left="0"/>
        <w:jc w:val="both"/>
      </w:pPr>
      <w:r>
        <w:rPr>
          <w:rFonts w:ascii="Times New Roman"/>
          <w:b w:val="false"/>
          <w:i w:val="false"/>
          <w:color w:val="000000"/>
          <w:sz w:val="28"/>
        </w:rPr>
        <w:t>
      2) ТБВРСД ХИБ орындаушысының немесе АФ жауапты бөлімшесінің хабарламаны (валюталық шартты) қарауы:</w:t>
      </w:r>
    </w:p>
    <w:bookmarkEnd w:id="72"/>
    <w:p>
      <w:pPr>
        <w:spacing w:after="0"/>
        <w:ind w:left="0"/>
        <w:jc w:val="both"/>
      </w:pPr>
      <w:r>
        <w:rPr>
          <w:rFonts w:ascii="Times New Roman"/>
          <w:b w:val="false"/>
          <w:i w:val="false"/>
          <w:color w:val="000000"/>
          <w:sz w:val="28"/>
        </w:rPr>
        <w:t>
      қажет болған кезде – ТБВРСД ХИБ орындаушысының немесе АФ жауапты бөлімшесінің көрсетілетін қызметті алушыдан валюталық шартты сұратуы;</w:t>
      </w:r>
    </w:p>
    <w:p>
      <w:pPr>
        <w:spacing w:after="0"/>
        <w:ind w:left="0"/>
        <w:jc w:val="both"/>
      </w:pPr>
      <w:r>
        <w:rPr>
          <w:rFonts w:ascii="Times New Roman"/>
          <w:b w:val="false"/>
          <w:i w:val="false"/>
          <w:color w:val="000000"/>
          <w:sz w:val="28"/>
        </w:rPr>
        <w:t>
      ТБВРСД ХИБ орындаушысының немесе АФ жауапты бөлімшесінің валюталық шартты сұратуды ХҚО ИАЖ МО АЖО-да тіркеуі;</w:t>
      </w:r>
    </w:p>
    <w:p>
      <w:pPr>
        <w:spacing w:after="0"/>
        <w:ind w:left="0"/>
        <w:jc w:val="both"/>
      </w:pPr>
      <w:r>
        <w:rPr>
          <w:rFonts w:ascii="Times New Roman"/>
          <w:b w:val="false"/>
          <w:i w:val="false"/>
          <w:color w:val="000000"/>
          <w:sz w:val="28"/>
        </w:rPr>
        <w:t>
      валюталық шартты ұсынғаннан кейін көрсетілетін қызметті алушы осы осы тармақтың 1) тармақшасында көрсетілген рәсімдерді қайтадан жүзеге асырады;</w:t>
      </w:r>
    </w:p>
    <w:bookmarkStart w:name="z73" w:id="73"/>
    <w:p>
      <w:pPr>
        <w:spacing w:after="0"/>
        <w:ind w:left="0"/>
        <w:jc w:val="both"/>
      </w:pPr>
      <w:r>
        <w:rPr>
          <w:rFonts w:ascii="Times New Roman"/>
          <w:b w:val="false"/>
          <w:i w:val="false"/>
          <w:color w:val="000000"/>
          <w:sz w:val="28"/>
        </w:rPr>
        <w:t>
      3) ТБВРСД ХИБ орындаушысының немесе АФ жауапты бөлімшесінің хабарлама туралы куәліктің жобасын (бұдан әрі – куәліктің жобасы) дайындауы:</w:t>
      </w:r>
    </w:p>
    <w:bookmarkEnd w:id="73"/>
    <w:p>
      <w:pPr>
        <w:spacing w:after="0"/>
        <w:ind w:left="0"/>
        <w:jc w:val="both"/>
      </w:pPr>
      <w:r>
        <w:rPr>
          <w:rFonts w:ascii="Times New Roman"/>
          <w:b w:val="false"/>
          <w:i w:val="false"/>
          <w:color w:val="000000"/>
          <w:sz w:val="28"/>
        </w:rPr>
        <w:t>
      ТБВРСД ХИБ орындаушысының немесе АФ жауапты бөлімшесінің куәлік туралы ақпаратты "Төлем балансы бойынша деректерді жинау және өңдеу" ААШЖ-ға енгізуі;</w:t>
      </w:r>
    </w:p>
    <w:p>
      <w:pPr>
        <w:spacing w:after="0"/>
        <w:ind w:left="0"/>
        <w:jc w:val="both"/>
      </w:pPr>
      <w:r>
        <w:rPr>
          <w:rFonts w:ascii="Times New Roman"/>
          <w:b w:val="false"/>
          <w:i w:val="false"/>
          <w:color w:val="000000"/>
          <w:sz w:val="28"/>
        </w:rPr>
        <w:t>
      ТБВРСД ХИБ орындаушысының немесе АФ жауапты бөлімшесінің куәліктің жобасын ТБВРСД ХИБ-тің немесе АФ жауапты бөлімшесінің басшысына қол қоюға жіберуі;</w:t>
      </w:r>
    </w:p>
    <w:bookmarkStart w:name="z74" w:id="74"/>
    <w:p>
      <w:pPr>
        <w:spacing w:after="0"/>
        <w:ind w:left="0"/>
        <w:jc w:val="both"/>
      </w:pPr>
      <w:r>
        <w:rPr>
          <w:rFonts w:ascii="Times New Roman"/>
          <w:b w:val="false"/>
          <w:i w:val="false"/>
          <w:color w:val="000000"/>
          <w:sz w:val="28"/>
        </w:rPr>
        <w:t>
      4) куәліктің жобасын тексеру және "Төлем балансы бойынша деректерді жинау және өңдеу" ААШЖ-ға куәлік туралы ақпаратты енгізу, ТБВРСД ХИБ басшысының немесе АФ жауапты бөлімшесі басшысының куәліктің жобасына қол қоюы;</w:t>
      </w:r>
    </w:p>
    <w:bookmarkEnd w:id="74"/>
    <w:bookmarkStart w:name="z75" w:id="75"/>
    <w:p>
      <w:pPr>
        <w:spacing w:after="0"/>
        <w:ind w:left="0"/>
        <w:jc w:val="both"/>
      </w:pPr>
      <w:r>
        <w:rPr>
          <w:rFonts w:ascii="Times New Roman"/>
          <w:b w:val="false"/>
          <w:i w:val="false"/>
          <w:color w:val="000000"/>
          <w:sz w:val="28"/>
        </w:rPr>
        <w:t>
      5) ТБВРСД ХИБ орындаушысының немесе АФ жауапты бөлімшесінің куәлікті бланкіде мемлекеттік тілде және орыс тілінде ресімдеуі;</w:t>
      </w:r>
    </w:p>
    <w:bookmarkEnd w:id="75"/>
    <w:bookmarkStart w:name="z76" w:id="76"/>
    <w:p>
      <w:pPr>
        <w:spacing w:after="0"/>
        <w:ind w:left="0"/>
        <w:jc w:val="both"/>
      </w:pPr>
      <w:r>
        <w:rPr>
          <w:rFonts w:ascii="Times New Roman"/>
          <w:b w:val="false"/>
          <w:i w:val="false"/>
          <w:color w:val="000000"/>
          <w:sz w:val="28"/>
        </w:rPr>
        <w:t>
      6) ТБВРСД директорының не директоры орынбасарының (бұдан әрі – ТБВРСД басшысы) немесе АФ басшысының бланкідегі мемлекеттік тілдегі және орыс тіліндегі куәлікке қол қоюы;</w:t>
      </w:r>
    </w:p>
    <w:bookmarkEnd w:id="76"/>
    <w:bookmarkStart w:name="z77" w:id="77"/>
    <w:p>
      <w:pPr>
        <w:spacing w:after="0"/>
        <w:ind w:left="0"/>
        <w:jc w:val="both"/>
      </w:pPr>
      <w:r>
        <w:rPr>
          <w:rFonts w:ascii="Times New Roman"/>
          <w:b w:val="false"/>
          <w:i w:val="false"/>
          <w:color w:val="000000"/>
          <w:sz w:val="28"/>
        </w:rPr>
        <w:t>
      7) ТБВРСД ХИБ орындаушысының немесе АФ жауапты бөлімшесінің мемлекеттік көрсетілетін қызметті ХҚО ИАЖ МО АЖО-да тіркеуі;</w:t>
      </w:r>
    </w:p>
    <w:bookmarkEnd w:id="77"/>
    <w:p>
      <w:pPr>
        <w:spacing w:after="0"/>
        <w:ind w:left="0"/>
        <w:jc w:val="both"/>
      </w:pPr>
      <w:r>
        <w:rPr>
          <w:rFonts w:ascii="Times New Roman"/>
          <w:b w:val="false"/>
          <w:i w:val="false"/>
          <w:color w:val="000000"/>
          <w:sz w:val="28"/>
        </w:rPr>
        <w:t>
      осы тармақтың 2)-7) тармақшаларында көрсетілген рәсімдердің ұзақтығы 6 (алты) жұмыс күнін құрайды;</w:t>
      </w:r>
    </w:p>
    <w:bookmarkStart w:name="z78" w:id="78"/>
    <w:p>
      <w:pPr>
        <w:spacing w:after="0"/>
        <w:ind w:left="0"/>
        <w:jc w:val="both"/>
      </w:pPr>
      <w:r>
        <w:rPr>
          <w:rFonts w:ascii="Times New Roman"/>
          <w:b w:val="false"/>
          <w:i w:val="false"/>
          <w:color w:val="000000"/>
          <w:sz w:val="28"/>
        </w:rPr>
        <w:t>
      8) ТБВРСД ХИБ орындаушысының немесе АФ жауапты бөлімшесінің куәлік туралы ақпаратты "Төлем балансы бойынша деректерді жинау және өңдеу" ААШЖ-да және ТБВРСД ХИБ орындаушысының хабарламаны "Статистика" ААШЖ-да бекітуі;</w:t>
      </w:r>
    </w:p>
    <w:bookmarkEnd w:id="78"/>
    <w:bookmarkStart w:name="z79" w:id="79"/>
    <w:p>
      <w:pPr>
        <w:spacing w:after="0"/>
        <w:ind w:left="0"/>
        <w:jc w:val="both"/>
      </w:pPr>
      <w:r>
        <w:rPr>
          <w:rFonts w:ascii="Times New Roman"/>
          <w:b w:val="false"/>
          <w:i w:val="false"/>
          <w:color w:val="000000"/>
          <w:sz w:val="28"/>
        </w:rPr>
        <w:t>
      9) АФ-тың көрсетілетін қызметті алушыға мемлекеттік қызметті көрсету нәтижесін беру туралы тапсырмасын ресімдеу (қажет болған кезде);</w:t>
      </w:r>
    </w:p>
    <w:bookmarkEnd w:id="79"/>
    <w:bookmarkStart w:name="z80" w:id="80"/>
    <w:p>
      <w:pPr>
        <w:spacing w:after="0"/>
        <w:ind w:left="0"/>
        <w:jc w:val="both"/>
      </w:pPr>
      <w:r>
        <w:rPr>
          <w:rFonts w:ascii="Times New Roman"/>
          <w:b w:val="false"/>
          <w:i w:val="false"/>
          <w:color w:val="000000"/>
          <w:sz w:val="28"/>
        </w:rPr>
        <w:t>
      10) ТБВРСД ХИБ орындаушысының немесе АФ жауапты бөлімшесінің қағаз тасымалдағыштағы куәлікті көрсетілетін қызметті алушының, оның сенім білдірген адамының (Қазақстан Республикасының заңнамасында белгіленген тәртіппен ресімделген сенімхат негізінде) өтініш беруге қарай, көрсетілетін қызметті алушыға, оның сенім білдірген адамына хабарлама туралы куәліктерді беруді есепке алу журналына қол қойғыза отырып беру.</w:t>
      </w:r>
    </w:p>
    <w:bookmarkEnd w:id="80"/>
    <w:p>
      <w:pPr>
        <w:spacing w:after="0"/>
        <w:ind w:left="0"/>
        <w:jc w:val="both"/>
      </w:pPr>
      <w:r>
        <w:rPr>
          <w:rFonts w:ascii="Times New Roman"/>
          <w:b w:val="false"/>
          <w:i w:val="false"/>
          <w:color w:val="000000"/>
          <w:sz w:val="28"/>
        </w:rPr>
        <w:t>
      ТБВРСД ХИБ орындаушысының немесе АФ жауапты бөлімшесінің мемлекеттік қызметті көрсету нәтижесі берілген күнді ХҚО ИАЖ МО АЖО-да тіркеуі.</w:t>
      </w:r>
    </w:p>
    <w:bookmarkStart w:name="z81" w:id="81"/>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81"/>
    <w:bookmarkStart w:name="z82" w:id="82"/>
    <w:p>
      <w:pPr>
        <w:spacing w:after="0"/>
        <w:ind w:left="0"/>
        <w:jc w:val="both"/>
      </w:pPr>
      <w:r>
        <w:rPr>
          <w:rFonts w:ascii="Times New Roman"/>
          <w:b w:val="false"/>
          <w:i w:val="false"/>
          <w:color w:val="000000"/>
          <w:sz w:val="28"/>
        </w:rPr>
        <w:t>
      6. Көрсетілетін қызметті берушінің мемлекеттік қызмет көрсету процесіне қатысатын құрылымдық бөлімшелерінің (қызметкерлерінің) тізбесі:</w:t>
      </w:r>
    </w:p>
    <w:bookmarkEnd w:id="82"/>
    <w:p>
      <w:pPr>
        <w:spacing w:after="0"/>
        <w:ind w:left="0"/>
        <w:jc w:val="both"/>
      </w:pPr>
      <w:r>
        <w:rPr>
          <w:rFonts w:ascii="Times New Roman"/>
          <w:b w:val="false"/>
          <w:i w:val="false"/>
          <w:color w:val="000000"/>
          <w:sz w:val="28"/>
        </w:rPr>
        <w:t>
      Қазақстан Республикасы Ұлттық Банкінің орталық аппаратында:</w:t>
      </w:r>
    </w:p>
    <w:p>
      <w:pPr>
        <w:spacing w:after="0"/>
        <w:ind w:left="0"/>
        <w:jc w:val="both"/>
      </w:pPr>
      <w:r>
        <w:rPr>
          <w:rFonts w:ascii="Times New Roman"/>
          <w:b w:val="false"/>
          <w:i w:val="false"/>
          <w:color w:val="000000"/>
          <w:sz w:val="28"/>
        </w:rPr>
        <w:t>
      1) АТД;</w:t>
      </w:r>
    </w:p>
    <w:p>
      <w:pPr>
        <w:spacing w:after="0"/>
        <w:ind w:left="0"/>
        <w:jc w:val="both"/>
      </w:pPr>
      <w:r>
        <w:rPr>
          <w:rFonts w:ascii="Times New Roman"/>
          <w:b w:val="false"/>
          <w:i w:val="false"/>
          <w:color w:val="000000"/>
          <w:sz w:val="28"/>
        </w:rPr>
        <w:t>
      2) ТБВРСД басшысы;</w:t>
      </w:r>
    </w:p>
    <w:p>
      <w:pPr>
        <w:spacing w:after="0"/>
        <w:ind w:left="0"/>
        <w:jc w:val="both"/>
      </w:pPr>
      <w:r>
        <w:rPr>
          <w:rFonts w:ascii="Times New Roman"/>
          <w:b w:val="false"/>
          <w:i w:val="false"/>
          <w:color w:val="000000"/>
          <w:sz w:val="28"/>
        </w:rPr>
        <w:t>
      3) ТБВРСД ХИБ басшысы;</w:t>
      </w:r>
    </w:p>
    <w:p>
      <w:pPr>
        <w:spacing w:after="0"/>
        <w:ind w:left="0"/>
        <w:jc w:val="both"/>
      </w:pPr>
      <w:r>
        <w:rPr>
          <w:rFonts w:ascii="Times New Roman"/>
          <w:b w:val="false"/>
          <w:i w:val="false"/>
          <w:color w:val="000000"/>
          <w:sz w:val="28"/>
        </w:rPr>
        <w:t>
      4) ТБВРСД ХИБ орындаушысы.</w:t>
      </w:r>
    </w:p>
    <w:p>
      <w:pPr>
        <w:spacing w:after="0"/>
        <w:ind w:left="0"/>
        <w:jc w:val="both"/>
      </w:pPr>
      <w:r>
        <w:rPr>
          <w:rFonts w:ascii="Times New Roman"/>
          <w:b w:val="false"/>
          <w:i w:val="false"/>
          <w:color w:val="000000"/>
          <w:sz w:val="28"/>
        </w:rPr>
        <w:t>
      АФ-та:</w:t>
      </w:r>
    </w:p>
    <w:p>
      <w:pPr>
        <w:spacing w:after="0"/>
        <w:ind w:left="0"/>
        <w:jc w:val="both"/>
      </w:pPr>
      <w:r>
        <w:rPr>
          <w:rFonts w:ascii="Times New Roman"/>
          <w:b w:val="false"/>
          <w:i w:val="false"/>
          <w:color w:val="000000"/>
          <w:sz w:val="28"/>
        </w:rPr>
        <w:t>
      1) АФ-тың хат-хабарды қабылдауға және тіркеуге уәкілеттік берілген жауапты адамы;</w:t>
      </w:r>
    </w:p>
    <w:p>
      <w:pPr>
        <w:spacing w:after="0"/>
        <w:ind w:left="0"/>
        <w:jc w:val="both"/>
      </w:pPr>
      <w:r>
        <w:rPr>
          <w:rFonts w:ascii="Times New Roman"/>
          <w:b w:val="false"/>
          <w:i w:val="false"/>
          <w:color w:val="000000"/>
          <w:sz w:val="28"/>
        </w:rPr>
        <w:t>
      2) АФ басшысы;</w:t>
      </w:r>
    </w:p>
    <w:p>
      <w:pPr>
        <w:spacing w:after="0"/>
        <w:ind w:left="0"/>
        <w:jc w:val="both"/>
      </w:pPr>
      <w:r>
        <w:rPr>
          <w:rFonts w:ascii="Times New Roman"/>
          <w:b w:val="false"/>
          <w:i w:val="false"/>
          <w:color w:val="000000"/>
          <w:sz w:val="28"/>
        </w:rPr>
        <w:t>
      3) АФ жауапты бөлімшесінің басшысы;</w:t>
      </w:r>
    </w:p>
    <w:p>
      <w:pPr>
        <w:spacing w:after="0"/>
        <w:ind w:left="0"/>
        <w:jc w:val="both"/>
      </w:pPr>
      <w:r>
        <w:rPr>
          <w:rFonts w:ascii="Times New Roman"/>
          <w:b w:val="false"/>
          <w:i w:val="false"/>
          <w:color w:val="000000"/>
          <w:sz w:val="28"/>
        </w:rPr>
        <w:t>
      4) АФ жауапты бөлімшесінің орындаушысы.</w:t>
      </w:r>
    </w:p>
    <w:bookmarkStart w:name="z83" w:id="83"/>
    <w:p>
      <w:pPr>
        <w:spacing w:after="0"/>
        <w:ind w:left="0"/>
        <w:jc w:val="both"/>
      </w:pPr>
      <w:r>
        <w:rPr>
          <w:rFonts w:ascii="Times New Roman"/>
          <w:b w:val="false"/>
          <w:i w:val="false"/>
          <w:color w:val="000000"/>
          <w:sz w:val="28"/>
        </w:rPr>
        <w:t xml:space="preserve">
      7. Қазақстан Республикасы Ұлттық Банкінің орталық аппаратында мемлекеттік қызметті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83"/>
    <w:p>
      <w:pPr>
        <w:spacing w:after="0"/>
        <w:ind w:left="0"/>
        <w:jc w:val="both"/>
      </w:pPr>
      <w:r>
        <w:rPr>
          <w:rFonts w:ascii="Times New Roman"/>
          <w:b w:val="false"/>
          <w:i w:val="false"/>
          <w:color w:val="000000"/>
          <w:sz w:val="28"/>
        </w:rPr>
        <w:t xml:space="preserve">
      АФ-та мемлекеттік қызметті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Start w:name="z84" w:id="84"/>
    <w:p>
      <w:pPr>
        <w:spacing w:after="0"/>
        <w:ind w:left="0"/>
        <w:jc w:val="left"/>
      </w:pPr>
      <w:r>
        <w:rPr>
          <w:rFonts w:ascii="Times New Roman"/>
          <w:b/>
          <w:i w:val="false"/>
          <w:color w:val="000000"/>
        </w:rPr>
        <w:t xml:space="preserve"> 4. Халыққа қызмет көрсету орталығымен және (немесе) өзге де</w:t>
      </w:r>
      <w:r>
        <w:br/>
      </w:r>
      <w:r>
        <w:rPr>
          <w:rFonts w:ascii="Times New Roman"/>
          <w:b/>
          <w:i w:val="false"/>
          <w:color w:val="000000"/>
        </w:rPr>
        <w:t>көрсетілетін қызметті берушілермен өзара іс-қимыл тәртібін,</w:t>
      </w:r>
      <w:r>
        <w:br/>
      </w:r>
      <w:r>
        <w:rPr>
          <w:rFonts w:ascii="Times New Roman"/>
          <w:b/>
          <w:i w:val="false"/>
          <w:color w:val="000000"/>
        </w:rPr>
        <w:t>сондай-ақ мемлекеттік қызмет көрсету процесінде ақпараттық</w:t>
      </w:r>
      <w:r>
        <w:br/>
      </w:r>
      <w:r>
        <w:rPr>
          <w:rFonts w:ascii="Times New Roman"/>
          <w:b/>
          <w:i w:val="false"/>
          <w:color w:val="000000"/>
        </w:rPr>
        <w:t>жүйелерді пайдалану тәртібінің сипаты</w:t>
      </w:r>
    </w:p>
    <w:bookmarkEnd w:id="84"/>
    <w:bookmarkStart w:name="z85" w:id="85"/>
    <w:p>
      <w:pPr>
        <w:spacing w:after="0"/>
        <w:ind w:left="0"/>
        <w:jc w:val="both"/>
      </w:pPr>
      <w:r>
        <w:rPr>
          <w:rFonts w:ascii="Times New Roman"/>
          <w:b w:val="false"/>
          <w:i w:val="false"/>
          <w:color w:val="000000"/>
          <w:sz w:val="28"/>
        </w:rPr>
        <w:t>
      8. Халыққа қызмет көрсету орталығына және (немесе) өзге де көрсетілетін қызметті берушілерге өтініш жасау тәртібін сипаттау, көрсетілетін қызмет алушының сұрау салуын өңдеу ұзақтығы: көрсетілмейді.</w:t>
      </w:r>
    </w:p>
    <w:bookmarkEnd w:id="85"/>
    <w:bookmarkStart w:name="z86" w:id="86"/>
    <w:p>
      <w:pPr>
        <w:spacing w:after="0"/>
        <w:ind w:left="0"/>
        <w:jc w:val="both"/>
      </w:pPr>
      <w:r>
        <w:rPr>
          <w:rFonts w:ascii="Times New Roman"/>
          <w:b w:val="false"/>
          <w:i w:val="false"/>
          <w:color w:val="000000"/>
          <w:sz w:val="28"/>
        </w:rPr>
        <w:t>
      9. Мемлекеттік қызметті көрсету нәтижесін халыққа қызмет көрсету орталығы арқылы алу процесін сипаттау, оның ұзақтығы: көрсетілмейді.</w:t>
      </w:r>
    </w:p>
    <w:bookmarkEnd w:id="86"/>
    <w:bookmarkStart w:name="z87" w:id="87"/>
    <w:p>
      <w:pPr>
        <w:spacing w:after="0"/>
        <w:ind w:left="0"/>
        <w:jc w:val="both"/>
      </w:pPr>
      <w:r>
        <w:rPr>
          <w:rFonts w:ascii="Times New Roman"/>
          <w:b w:val="false"/>
          <w:i w:val="false"/>
          <w:color w:val="000000"/>
          <w:sz w:val="28"/>
        </w:rPr>
        <w:t>
      10. "Электрондық үкімет" веб-порталы арқылы мемлекеттік қызмет көрсету кезінде көрсетілетін қызметті берушінің және көрсетілетін қызметті алушының өтініш беру тәртібінің және рәсімдері (іс-қимылдары) жүйелілігінің сипаты: көрсетілмейді.</w:t>
      </w:r>
    </w:p>
    <w:bookmarkEnd w:id="87"/>
    <w:bookmarkStart w:name="z88" w:id="88"/>
    <w:p>
      <w:pPr>
        <w:spacing w:after="0"/>
        <w:ind w:left="0"/>
        <w:jc w:val="both"/>
      </w:pPr>
      <w:r>
        <w:rPr>
          <w:rFonts w:ascii="Times New Roman"/>
          <w:b w:val="false"/>
          <w:i w:val="false"/>
          <w:color w:val="000000"/>
          <w:sz w:val="28"/>
        </w:rPr>
        <w:t xml:space="preserve">
      11. Қазақстан Республикасы Ұлттық Банкінің орталық аппаратында мемлекеттік қызметті көрсету кезінде бизнес-процестердің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келтірілген.</w:t>
      </w:r>
    </w:p>
    <w:bookmarkEnd w:id="88"/>
    <w:p>
      <w:pPr>
        <w:spacing w:after="0"/>
        <w:ind w:left="0"/>
        <w:jc w:val="both"/>
      </w:pPr>
      <w:r>
        <w:rPr>
          <w:rFonts w:ascii="Times New Roman"/>
          <w:b w:val="false"/>
          <w:i w:val="false"/>
          <w:color w:val="000000"/>
          <w:sz w:val="28"/>
        </w:rPr>
        <w:t xml:space="preserve">
      АФ-та мемлекеттік қызметті көрсету кезінде бизнес-процестердің анықтамалығы осы мемлекеттік көрсетілетін қызмет регламентіне </w:t>
      </w:r>
      <w:r>
        <w:rPr>
          <w:rFonts w:ascii="Times New Roman"/>
          <w:b w:val="false"/>
          <w:i w:val="false"/>
          <w:color w:val="000000"/>
          <w:sz w:val="28"/>
        </w:rPr>
        <w:t>4-қосымшада</w:t>
      </w:r>
      <w:r>
        <w:rPr>
          <w:rFonts w:ascii="Times New Roman"/>
          <w:b w:val="false"/>
          <w:i w:val="false"/>
          <w:color w:val="000000"/>
          <w:sz w:val="28"/>
        </w:rPr>
        <w:t xml:space="preserve"> келтірілген.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"Валюталық операция туралы немесе шетелдік банкте</w:t>
            </w:r>
            <w:r>
              <w:br/>
            </w:r>
            <w:r>
              <w:rPr>
                <w:rFonts w:ascii="Times New Roman"/>
                <w:b w:val="false"/>
                <w:i w:val="false"/>
                <w:color w:val="000000"/>
                <w:sz w:val="20"/>
              </w:rPr>
              <w:t>банк шотын ашу туралы хабарламаны растау"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Қазақстан Республикасы Ұлттық Банкінің орталық</w:t>
      </w:r>
      <w:r>
        <w:br/>
      </w:r>
      <w:r>
        <w:rPr>
          <w:rFonts w:ascii="Times New Roman"/>
          <w:b/>
          <w:i w:val="false"/>
          <w:color w:val="000000"/>
        </w:rPr>
        <w:t>аппаратында мемлекеттік қызметті көрсету кезінде әрбір рәсімнің</w:t>
      </w:r>
      <w:r>
        <w:br/>
      </w:r>
      <w:r>
        <w:rPr>
          <w:rFonts w:ascii="Times New Roman"/>
          <w:b/>
          <w:i w:val="false"/>
          <w:color w:val="000000"/>
        </w:rPr>
        <w:t>(іс-қимылдың) ұзақтығы көрсетілген рәсімдердің (іс-қимылдардың)</w:t>
      </w:r>
      <w:r>
        <w:br/>
      </w:r>
      <w:r>
        <w:rPr>
          <w:rFonts w:ascii="Times New Roman"/>
          <w:b/>
          <w:i w:val="false"/>
          <w:color w:val="000000"/>
        </w:rPr>
        <w:t>реттілігін сипаттау</w:t>
      </w:r>
    </w:p>
    <w:p>
      <w:pPr>
        <w:spacing w:after="0"/>
        <w:ind w:left="0"/>
        <w:jc w:val="left"/>
      </w:pPr>
      <w:r>
        <w:br/>
      </w:r>
    </w:p>
    <w:p>
      <w:pPr>
        <w:spacing w:after="0"/>
        <w:ind w:left="0"/>
        <w:jc w:val="both"/>
      </w:pPr>
      <w:r>
        <w:drawing>
          <wp:inline distT="0" distB="0" distL="0" distR="0">
            <wp:extent cx="7810500" cy="416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416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"Валюталық операция туралы немесе шетелдік банкте</w:t>
            </w:r>
            <w:r>
              <w:br/>
            </w:r>
            <w:r>
              <w:rPr>
                <w:rFonts w:ascii="Times New Roman"/>
                <w:b w:val="false"/>
                <w:i w:val="false"/>
                <w:color w:val="000000"/>
                <w:sz w:val="20"/>
              </w:rPr>
              <w:t>банк шотын ашу туралы хабарламаны растау"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АФ-та көрсеткен кезде әрбір рәсімнің</w:t>
      </w:r>
      <w:r>
        <w:br/>
      </w:r>
      <w:r>
        <w:rPr>
          <w:rFonts w:ascii="Times New Roman"/>
          <w:b/>
          <w:i w:val="false"/>
          <w:color w:val="000000"/>
        </w:rPr>
        <w:t>(іс-қимылдың) ұзақтығы көрсетілген рәсімдердің (іс-қимылдардың)</w:t>
      </w:r>
      <w:r>
        <w:br/>
      </w:r>
      <w:r>
        <w:rPr>
          <w:rFonts w:ascii="Times New Roman"/>
          <w:b/>
          <w:i w:val="false"/>
          <w:color w:val="000000"/>
        </w:rPr>
        <w:t>реттілігін сипаттау</w:t>
      </w:r>
    </w:p>
    <w:p>
      <w:pPr>
        <w:spacing w:after="0"/>
        <w:ind w:left="0"/>
        <w:jc w:val="left"/>
      </w:pPr>
      <w:r>
        <w:br/>
      </w:r>
    </w:p>
    <w:p>
      <w:pPr>
        <w:spacing w:after="0"/>
        <w:ind w:left="0"/>
        <w:jc w:val="both"/>
      </w:pPr>
      <w:r>
        <w:drawing>
          <wp:inline distT="0" distB="0" distL="0" distR="0">
            <wp:extent cx="7810500" cy="397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397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"Валюталық операция туралы немесе шетелдік банкте</w:t>
            </w:r>
            <w:r>
              <w:br/>
            </w:r>
            <w:r>
              <w:rPr>
                <w:rFonts w:ascii="Times New Roman"/>
                <w:b w:val="false"/>
                <w:i w:val="false"/>
                <w:color w:val="000000"/>
                <w:sz w:val="20"/>
              </w:rPr>
              <w:t>банк шотын ашу туралы хабарламаны растау"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қызметті Қазақстан Республикасы Ұлттық Банкінің</w:t>
      </w:r>
      <w:r>
        <w:br/>
      </w:r>
      <w:r>
        <w:rPr>
          <w:rFonts w:ascii="Times New Roman"/>
          <w:b/>
          <w:i w:val="false"/>
          <w:color w:val="000000"/>
        </w:rPr>
        <w:t>орталық аппаратында көрсеткен кезде мемлекеттік көрсетілетін</w:t>
      </w:r>
      <w:r>
        <w:br/>
      </w:r>
      <w:r>
        <w:rPr>
          <w:rFonts w:ascii="Times New Roman"/>
          <w:b/>
          <w:i w:val="false"/>
          <w:color w:val="000000"/>
        </w:rPr>
        <w:t>қызмет бизнес-процестерінің анықтамалығы</w:t>
      </w:r>
    </w:p>
    <w:p>
      <w:pPr>
        <w:spacing w:after="0"/>
        <w:ind w:left="0"/>
        <w:jc w:val="left"/>
      </w:pPr>
      <w:r>
        <w:br/>
      </w:r>
    </w:p>
    <w:p>
      <w:pPr>
        <w:spacing w:after="0"/>
        <w:ind w:left="0"/>
        <w:jc w:val="both"/>
      </w:pPr>
      <w:r>
        <w:drawing>
          <wp:inline distT="0" distB="0" distL="0" distR="0">
            <wp:extent cx="7810500" cy="419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419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"Валюталық операция туралы немесе шетелдік банкте</w:t>
            </w:r>
            <w:r>
              <w:br/>
            </w:r>
            <w:r>
              <w:rPr>
                <w:rFonts w:ascii="Times New Roman"/>
                <w:b w:val="false"/>
                <w:i w:val="false"/>
                <w:color w:val="000000"/>
                <w:sz w:val="20"/>
              </w:rPr>
              <w:t>банк шотын ашу туралы хабарламаны растау"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4-қосымша</w:t>
            </w:r>
          </w:p>
        </w:tc>
      </w:tr>
    </w:tbl>
    <w:p>
      <w:pPr>
        <w:spacing w:after="0"/>
        <w:ind w:left="0"/>
        <w:jc w:val="left"/>
      </w:pPr>
      <w:r>
        <w:rPr>
          <w:rFonts w:ascii="Times New Roman"/>
          <w:b/>
          <w:i w:val="false"/>
          <w:color w:val="000000"/>
        </w:rPr>
        <w:t xml:space="preserve"> Мемлекеттік қызметті АФ-та көрсеткен кезде мемлекеттік</w:t>
      </w:r>
      <w:r>
        <w:br/>
      </w:r>
      <w:r>
        <w:rPr>
          <w:rFonts w:ascii="Times New Roman"/>
          <w:b/>
          <w:i w:val="false"/>
          <w:color w:val="000000"/>
        </w:rPr>
        <w:t>көрсетілетін қызмет бизнес-процестерінің анықтамалығы</w:t>
      </w:r>
    </w:p>
    <w:p>
      <w:pPr>
        <w:spacing w:after="0"/>
        <w:ind w:left="0"/>
        <w:jc w:val="left"/>
      </w:pPr>
      <w:r>
        <w:br/>
      </w:r>
    </w:p>
    <w:p>
      <w:pPr>
        <w:spacing w:after="0"/>
        <w:ind w:left="0"/>
        <w:jc w:val="both"/>
      </w:pPr>
      <w:r>
        <w:drawing>
          <wp:inline distT="0" distB="0" distL="0" distR="0">
            <wp:extent cx="7810500" cy="396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396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2-қосымша</w:t>
            </w:r>
          </w:p>
        </w:tc>
      </w:tr>
    </w:tbl>
    <w:bookmarkStart w:name="z94" w:id="89"/>
    <w:p>
      <w:pPr>
        <w:spacing w:after="0"/>
        <w:ind w:left="0"/>
        <w:jc w:val="left"/>
      </w:pPr>
      <w:r>
        <w:rPr>
          <w:rFonts w:ascii="Times New Roman"/>
          <w:b/>
          <w:i w:val="false"/>
          <w:color w:val="000000"/>
        </w:rPr>
        <w:t xml:space="preserve"> "Валюталық операцияны тіркеу"</w:t>
      </w:r>
      <w:r>
        <w:br/>
      </w:r>
      <w:r>
        <w:rPr>
          <w:rFonts w:ascii="Times New Roman"/>
          <w:b/>
          <w:i w:val="false"/>
          <w:color w:val="000000"/>
        </w:rPr>
        <w:t>мемлекеттік көрсетілетін қызмет регламенті</w:t>
      </w:r>
      <w:r>
        <w:br/>
      </w:r>
      <w:r>
        <w:rPr>
          <w:rFonts w:ascii="Times New Roman"/>
          <w:b/>
          <w:i w:val="false"/>
          <w:color w:val="000000"/>
        </w:rPr>
        <w:t>1. Жалпы ережелер</w:t>
      </w:r>
    </w:p>
    <w:bookmarkEnd w:id="89"/>
    <w:bookmarkStart w:name="z95" w:id="90"/>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90"/>
    <w:p>
      <w:pPr>
        <w:spacing w:after="0"/>
        <w:ind w:left="0"/>
        <w:jc w:val="both"/>
      </w:pPr>
      <w:r>
        <w:rPr>
          <w:rFonts w:ascii="Times New Roman"/>
          <w:b w:val="false"/>
          <w:i w:val="false"/>
          <w:color w:val="000000"/>
          <w:sz w:val="28"/>
        </w:rPr>
        <w:t>
      "Валюталық операцияны тіркеу" мемлекеттік көрсетілетін қызметін (бұдан әрі – мемлекеттік көрсетілетін қызмет) Қазақстан Республикасы Ұлттық Банкінің аумақтық филиалдары (бұдан әрі – АФ) көрсетеді.</w:t>
      </w:r>
    </w:p>
    <w:bookmarkStart w:name="z96" w:id="91"/>
    <w:p>
      <w:pPr>
        <w:spacing w:after="0"/>
        <w:ind w:left="0"/>
        <w:jc w:val="both"/>
      </w:pPr>
      <w:r>
        <w:rPr>
          <w:rFonts w:ascii="Times New Roman"/>
          <w:b w:val="false"/>
          <w:i w:val="false"/>
          <w:color w:val="000000"/>
          <w:sz w:val="28"/>
        </w:rPr>
        <w:t>
      2. Көрсетілетін мемлекеттік қызметтің нысаны: қағаз түрінде.</w:t>
      </w:r>
    </w:p>
    <w:bookmarkEnd w:id="91"/>
    <w:bookmarkStart w:name="z97" w:id="92"/>
    <w:p>
      <w:pPr>
        <w:spacing w:after="0"/>
        <w:ind w:left="0"/>
        <w:jc w:val="both"/>
      </w:pPr>
      <w:r>
        <w:rPr>
          <w:rFonts w:ascii="Times New Roman"/>
          <w:b w:val="false"/>
          <w:i w:val="false"/>
          <w:color w:val="000000"/>
          <w:sz w:val="28"/>
        </w:rPr>
        <w:t>
      3. Мемлекеттік қызметті көрсету нәтижесі: қағаз жеткізгіштегі тіркеу куәлігі.</w:t>
      </w:r>
    </w:p>
    <w:bookmarkEnd w:id="92"/>
    <w:p>
      <w:pPr>
        <w:spacing w:after="0"/>
        <w:ind w:left="0"/>
        <w:jc w:val="both"/>
      </w:pPr>
      <w:r>
        <w:rPr>
          <w:rFonts w:ascii="Times New Roman"/>
          <w:b w:val="false"/>
          <w:i w:val="false"/>
          <w:color w:val="000000"/>
          <w:sz w:val="28"/>
        </w:rPr>
        <w:t>
      Мемлекеттік қызметті көрсету нәтижесін ұсыну нысаны: қағаз түрінде.</w:t>
      </w:r>
    </w:p>
    <w:bookmarkStart w:name="z98" w:id="93"/>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93"/>
    <w:bookmarkStart w:name="z99" w:id="94"/>
    <w:p>
      <w:pPr>
        <w:spacing w:after="0"/>
        <w:ind w:left="0"/>
        <w:jc w:val="both"/>
      </w:pPr>
      <w:r>
        <w:rPr>
          <w:rFonts w:ascii="Times New Roman"/>
          <w:b w:val="false"/>
          <w:i w:val="false"/>
          <w:color w:val="000000"/>
          <w:sz w:val="28"/>
        </w:rPr>
        <w:t xml:space="preserve">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"Валюталық операцияны тіркеу" мемлекеттік көрсетілетін қызмет стандартының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94"/>
    <w:p>
      <w:pPr>
        <w:spacing w:after="0"/>
        <w:ind w:left="0"/>
        <w:jc w:val="both"/>
      </w:pPr>
      <w:r>
        <w:rPr>
          <w:rFonts w:ascii="Times New Roman"/>
          <w:b w:val="false"/>
          <w:i w:val="false"/>
          <w:color w:val="000000"/>
          <w:sz w:val="28"/>
        </w:rPr>
        <w:t>
      Шетел тілінде жасалған құжаттар Қазақстан Республикасының Ұлттық Банкіне мемлекеттік тілдегі немесе орыс тіліндегі аудармасымен беріледі.</w:t>
      </w:r>
    </w:p>
    <w:bookmarkStart w:name="z100" w:id="95"/>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95"/>
    <w:bookmarkStart w:name="z101" w:id="96"/>
    <w:p>
      <w:pPr>
        <w:spacing w:after="0"/>
        <w:ind w:left="0"/>
        <w:jc w:val="both"/>
      </w:pPr>
      <w:r>
        <w:rPr>
          <w:rFonts w:ascii="Times New Roman"/>
          <w:b w:val="false"/>
          <w:i w:val="false"/>
          <w:color w:val="000000"/>
          <w:sz w:val="28"/>
        </w:rPr>
        <w:t>
      1) құжаттарды (қосымша құжаттарды) қабылдау, қарау және көрсетілетін қызметті алушы туралы мәліметтерді мемлекеттік органның мемлекеттік қызмет көрсету процесін, оның ішінде халыққа қызмет көрсету орталықтары арқылы көрсетілетін, автоматтандыру мен мониторингіне арналған ақпараттық жүйедегі автоматтандырылған жұмыс орнында (бұдан әрі – ХҚО ИАЖ МО АЖО) тіркеу:</w:t>
      </w:r>
    </w:p>
    <w:bookmarkEnd w:id="96"/>
    <w:p>
      <w:pPr>
        <w:spacing w:after="0"/>
        <w:ind w:left="0"/>
        <w:jc w:val="both"/>
      </w:pPr>
      <w:r>
        <w:rPr>
          <w:rFonts w:ascii="Times New Roman"/>
          <w:b w:val="false"/>
          <w:i w:val="false"/>
          <w:color w:val="000000"/>
          <w:sz w:val="28"/>
        </w:rPr>
        <w:t>
      көрсетілетін қызметті алушы ұсынған құжаттарды (қосымша құжаттарды) АФ-тың хат-хабарды қабылдауға және тіркеуге уәкілетті адамының тіркеуі;</w:t>
      </w:r>
    </w:p>
    <w:p>
      <w:pPr>
        <w:spacing w:after="0"/>
        <w:ind w:left="0"/>
        <w:jc w:val="both"/>
      </w:pPr>
      <w:r>
        <w:rPr>
          <w:rFonts w:ascii="Times New Roman"/>
          <w:b w:val="false"/>
          <w:i w:val="false"/>
          <w:color w:val="000000"/>
          <w:sz w:val="28"/>
        </w:rPr>
        <w:t>
      АФ басшысының құжаттарды (қосымша құжаттарды) қарауы, бұрыштама қоюы;</w:t>
      </w:r>
    </w:p>
    <w:p>
      <w:pPr>
        <w:spacing w:after="0"/>
        <w:ind w:left="0"/>
        <w:jc w:val="both"/>
      </w:pPr>
      <w:r>
        <w:rPr>
          <w:rFonts w:ascii="Times New Roman"/>
          <w:b w:val="false"/>
          <w:i w:val="false"/>
          <w:color w:val="000000"/>
          <w:sz w:val="28"/>
        </w:rPr>
        <w:t>
      АФ жауапты бөлімшесі басшысының құжаттарды (қосымша құжаттарды) қарауы, орындаушыны тағайындауы;</w:t>
      </w:r>
    </w:p>
    <w:p>
      <w:pPr>
        <w:spacing w:after="0"/>
        <w:ind w:left="0"/>
        <w:jc w:val="both"/>
      </w:pPr>
      <w:r>
        <w:rPr>
          <w:rFonts w:ascii="Times New Roman"/>
          <w:b w:val="false"/>
          <w:i w:val="false"/>
          <w:color w:val="000000"/>
          <w:sz w:val="28"/>
        </w:rPr>
        <w:t>
      АФ жауапты бөлімшесі орындаушысының көрсетілетін қызметті алушы туралы мәліметтерді ХҚО ИАЖ МО АЖО-да тіркеуі;</w:t>
      </w:r>
    </w:p>
    <w:p>
      <w:pPr>
        <w:spacing w:after="0"/>
        <w:ind w:left="0"/>
        <w:jc w:val="both"/>
      </w:pPr>
      <w:r>
        <w:rPr>
          <w:rFonts w:ascii="Times New Roman"/>
          <w:b w:val="false"/>
          <w:i w:val="false"/>
          <w:color w:val="000000"/>
          <w:sz w:val="28"/>
        </w:rPr>
        <w:t>
      АФ рәсімдерінің ұзақтығы 1 (бір) жұмыс күнін құрайды;</w:t>
      </w:r>
    </w:p>
    <w:bookmarkStart w:name="z102" w:id="97"/>
    <w:p>
      <w:pPr>
        <w:spacing w:after="0"/>
        <w:ind w:left="0"/>
        <w:jc w:val="both"/>
      </w:pPr>
      <w:r>
        <w:rPr>
          <w:rFonts w:ascii="Times New Roman"/>
          <w:b w:val="false"/>
          <w:i w:val="false"/>
          <w:color w:val="000000"/>
          <w:sz w:val="28"/>
        </w:rPr>
        <w:t>
      2) АФ жауапты бөлімшесі орындаушысының құжаттарды (қосымша құжаттарды) қарауы:</w:t>
      </w:r>
    </w:p>
    <w:bookmarkEnd w:id="97"/>
    <w:p>
      <w:pPr>
        <w:spacing w:after="0"/>
        <w:ind w:left="0"/>
        <w:jc w:val="both"/>
      </w:pPr>
      <w:r>
        <w:rPr>
          <w:rFonts w:ascii="Times New Roman"/>
          <w:b w:val="false"/>
          <w:i w:val="false"/>
          <w:color w:val="000000"/>
          <w:sz w:val="28"/>
        </w:rPr>
        <w:t>
      қажет болған кезде – АФ жауапты бөлімшесі орындаушысының көрсетілетін қызметті алушыдан қосымша құжаттарды сұратуы;</w:t>
      </w:r>
    </w:p>
    <w:p>
      <w:pPr>
        <w:spacing w:after="0"/>
        <w:ind w:left="0"/>
        <w:jc w:val="both"/>
      </w:pPr>
      <w:r>
        <w:rPr>
          <w:rFonts w:ascii="Times New Roman"/>
          <w:b w:val="false"/>
          <w:i w:val="false"/>
          <w:color w:val="000000"/>
          <w:sz w:val="28"/>
        </w:rPr>
        <w:t>
      АФ жауапты бөлімшесі орындаушысының қосымша құжаттарды сұратуды ХҚО ИАЖ МО АЖО-да тіркеуі;</w:t>
      </w:r>
    </w:p>
    <w:p>
      <w:pPr>
        <w:spacing w:after="0"/>
        <w:ind w:left="0"/>
        <w:jc w:val="both"/>
      </w:pPr>
      <w:r>
        <w:rPr>
          <w:rFonts w:ascii="Times New Roman"/>
          <w:b w:val="false"/>
          <w:i w:val="false"/>
          <w:color w:val="000000"/>
          <w:sz w:val="28"/>
        </w:rPr>
        <w:t>
      қосымша құжаттарды ұсынғаннан кейін көрсетілетін қызметті алушы осы тармақтың 1) тармақшасында көрсетілген рәсімдерді қайтадан жүзеге асырады;</w:t>
      </w:r>
    </w:p>
    <w:bookmarkStart w:name="z103" w:id="98"/>
    <w:p>
      <w:pPr>
        <w:spacing w:after="0"/>
        <w:ind w:left="0"/>
        <w:jc w:val="both"/>
      </w:pPr>
      <w:r>
        <w:rPr>
          <w:rFonts w:ascii="Times New Roman"/>
          <w:b w:val="false"/>
          <w:i w:val="false"/>
          <w:color w:val="000000"/>
          <w:sz w:val="28"/>
        </w:rPr>
        <w:t>
      3) АФ жауапты бөлімшесі орындаушысының тіркеу куәлігінің жобасын (бұдан әрі – куәліктің жобасы) дайындауы, АФ жауапты бөлімшесі орындаушысының куәлік туралы ақпаратты "Төлем балансы бойынша деректерді жинау және өңдеу" ААШЖ-ға енгізуі;</w:t>
      </w:r>
    </w:p>
    <w:bookmarkEnd w:id="98"/>
    <w:p>
      <w:pPr>
        <w:spacing w:after="0"/>
        <w:ind w:left="0"/>
        <w:jc w:val="both"/>
      </w:pPr>
      <w:r>
        <w:rPr>
          <w:rFonts w:ascii="Times New Roman"/>
          <w:b w:val="false"/>
          <w:i w:val="false"/>
          <w:color w:val="000000"/>
          <w:sz w:val="28"/>
        </w:rPr>
        <w:t>
      АФ жауапты бөлімшесі орындаушысының куәлік жобасын АФ жауапты бөлімшесінің басшысына бұрыштама қоюға жіберуі;</w:t>
      </w:r>
    </w:p>
    <w:bookmarkStart w:name="z104" w:id="99"/>
    <w:p>
      <w:pPr>
        <w:spacing w:after="0"/>
        <w:ind w:left="0"/>
        <w:jc w:val="both"/>
      </w:pPr>
      <w:r>
        <w:rPr>
          <w:rFonts w:ascii="Times New Roman"/>
          <w:b w:val="false"/>
          <w:i w:val="false"/>
          <w:color w:val="000000"/>
          <w:sz w:val="28"/>
        </w:rPr>
        <w:t>
      4) АФ жауапты бөлімшесі басшысының қағаз тасымалдауыштағы куәліктің жобасына бұрыштама қоюы;</w:t>
      </w:r>
    </w:p>
    <w:bookmarkEnd w:id="99"/>
    <w:p>
      <w:pPr>
        <w:spacing w:after="0"/>
        <w:ind w:left="0"/>
        <w:jc w:val="both"/>
      </w:pPr>
      <w:r>
        <w:rPr>
          <w:rFonts w:ascii="Times New Roman"/>
          <w:b w:val="false"/>
          <w:i w:val="false"/>
          <w:color w:val="000000"/>
          <w:sz w:val="28"/>
        </w:rPr>
        <w:t>
      АФ жауапты бөлімшесі басшысының ақпараттың "Төлем балансы бойынша деректерді жинау және өңдеу" ААШЖ-ға енгізілуін тексеруі;</w:t>
      </w:r>
    </w:p>
    <w:bookmarkStart w:name="z105" w:id="100"/>
    <w:p>
      <w:pPr>
        <w:spacing w:after="0"/>
        <w:ind w:left="0"/>
        <w:jc w:val="both"/>
      </w:pPr>
      <w:r>
        <w:rPr>
          <w:rFonts w:ascii="Times New Roman"/>
          <w:b w:val="false"/>
          <w:i w:val="false"/>
          <w:color w:val="000000"/>
          <w:sz w:val="28"/>
        </w:rPr>
        <w:t>
      5) АФ жауапты бөлімшесі орындаушысының куәлікті бланкіде мемлекеттік тілде және орыс тілінде дайындауы;</w:t>
      </w:r>
    </w:p>
    <w:bookmarkEnd w:id="100"/>
    <w:bookmarkStart w:name="z106" w:id="101"/>
    <w:p>
      <w:pPr>
        <w:spacing w:after="0"/>
        <w:ind w:left="0"/>
        <w:jc w:val="both"/>
      </w:pPr>
      <w:r>
        <w:rPr>
          <w:rFonts w:ascii="Times New Roman"/>
          <w:b w:val="false"/>
          <w:i w:val="false"/>
          <w:color w:val="000000"/>
          <w:sz w:val="28"/>
        </w:rPr>
        <w:t>
      6) АФ директорының не директоры орынбасарының (бұдан әрі – АФ басшысы) куәлікке мемлекеттік тілдегі және орыс тіліндегі бланкіде қол қоюы;</w:t>
      </w:r>
    </w:p>
    <w:bookmarkEnd w:id="101"/>
    <w:bookmarkStart w:name="z107" w:id="102"/>
    <w:p>
      <w:pPr>
        <w:spacing w:after="0"/>
        <w:ind w:left="0"/>
        <w:jc w:val="both"/>
      </w:pPr>
      <w:r>
        <w:rPr>
          <w:rFonts w:ascii="Times New Roman"/>
          <w:b w:val="false"/>
          <w:i w:val="false"/>
          <w:color w:val="000000"/>
          <w:sz w:val="28"/>
        </w:rPr>
        <w:t>
      7) АФ жауапты бөлімшесі орындаушысының мемлекеттік көрсетілетін қызметтің орындалуын ХҚО ИАЖ МО АЖО-да тіркеуі;</w:t>
      </w:r>
    </w:p>
    <w:bookmarkEnd w:id="102"/>
    <w:p>
      <w:pPr>
        <w:spacing w:after="0"/>
        <w:ind w:left="0"/>
        <w:jc w:val="both"/>
      </w:pPr>
      <w:r>
        <w:rPr>
          <w:rFonts w:ascii="Times New Roman"/>
          <w:b w:val="false"/>
          <w:i w:val="false"/>
          <w:color w:val="000000"/>
          <w:sz w:val="28"/>
        </w:rPr>
        <w:t>
      осы тармақтың 2)-7) тармақшаларда көрсетілген рәсімдердің ұзақтығы 8 (сегіз) жұмыс күнінен аспайды;</w:t>
      </w:r>
    </w:p>
    <w:bookmarkStart w:name="z108" w:id="103"/>
    <w:p>
      <w:pPr>
        <w:spacing w:after="0"/>
        <w:ind w:left="0"/>
        <w:jc w:val="both"/>
      </w:pPr>
      <w:r>
        <w:rPr>
          <w:rFonts w:ascii="Times New Roman"/>
          <w:b w:val="false"/>
          <w:i w:val="false"/>
          <w:color w:val="000000"/>
          <w:sz w:val="28"/>
        </w:rPr>
        <w:t>
      8) АФ жауапты бөлімшесі орындаушысының куәлік туралы ақпаратты "Төлем балансы бойынша деректерді жинау және өңдеу" ААШЖ-да бекітуі;</w:t>
      </w:r>
    </w:p>
    <w:bookmarkEnd w:id="103"/>
    <w:bookmarkStart w:name="z109" w:id="104"/>
    <w:p>
      <w:pPr>
        <w:spacing w:after="0"/>
        <w:ind w:left="0"/>
        <w:jc w:val="both"/>
      </w:pPr>
      <w:r>
        <w:rPr>
          <w:rFonts w:ascii="Times New Roman"/>
          <w:b w:val="false"/>
          <w:i w:val="false"/>
          <w:color w:val="000000"/>
          <w:sz w:val="28"/>
        </w:rPr>
        <w:t>
      9) АФ жауапты бөлімшесі орындаушысының көрсетілетін қызметті алушы не оның сенім білдірген адамы (Қазақстан Республикасының заңнамасында көзделген тәртіппен ресімделген сенімхат негізінде) өтініш берген кезде көрсетілетін қызметті алушыға не оның сенім білдірген адамына қағаз жеткізгіштегі куәлікті тіркеу куәліктерін және хабарлама туралы куәліктерді есепке алу журналында қол қойғыза отырып беру.</w:t>
      </w:r>
    </w:p>
    <w:bookmarkEnd w:id="104"/>
    <w:p>
      <w:pPr>
        <w:spacing w:after="0"/>
        <w:ind w:left="0"/>
        <w:jc w:val="both"/>
      </w:pPr>
      <w:r>
        <w:rPr>
          <w:rFonts w:ascii="Times New Roman"/>
          <w:b w:val="false"/>
          <w:i w:val="false"/>
          <w:color w:val="000000"/>
          <w:sz w:val="28"/>
        </w:rPr>
        <w:t>
      АФ жауапты бөлімшесі орындаушысының мемлекеттік қызметті көрсету нәтижесі берілген күнді ХҚО ИАЖ МО АЖО-да тіркеуі.</w:t>
      </w:r>
    </w:p>
    <w:bookmarkStart w:name="z110" w:id="105"/>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05"/>
    <w:bookmarkStart w:name="z111" w:id="106"/>
    <w:p>
      <w:pPr>
        <w:spacing w:after="0"/>
        <w:ind w:left="0"/>
        <w:jc w:val="both"/>
      </w:pPr>
      <w:r>
        <w:rPr>
          <w:rFonts w:ascii="Times New Roman"/>
          <w:b w:val="false"/>
          <w:i w:val="false"/>
          <w:color w:val="000000"/>
          <w:sz w:val="28"/>
        </w:rPr>
        <w:t>
      6. Көрсетілетін қызметті берушінің мемлекеттік қызмет көрсету процесіне қатысатын құрылымдық бөлімшелерінің (қызметкерлерінің) тізбесі:</w:t>
      </w:r>
    </w:p>
    <w:bookmarkEnd w:id="106"/>
    <w:p>
      <w:pPr>
        <w:spacing w:after="0"/>
        <w:ind w:left="0"/>
        <w:jc w:val="both"/>
      </w:pPr>
      <w:r>
        <w:rPr>
          <w:rFonts w:ascii="Times New Roman"/>
          <w:b w:val="false"/>
          <w:i w:val="false"/>
          <w:color w:val="000000"/>
          <w:sz w:val="28"/>
        </w:rPr>
        <w:t>
      1) АФ басшысы;</w:t>
      </w:r>
    </w:p>
    <w:p>
      <w:pPr>
        <w:spacing w:after="0"/>
        <w:ind w:left="0"/>
        <w:jc w:val="both"/>
      </w:pPr>
      <w:r>
        <w:rPr>
          <w:rFonts w:ascii="Times New Roman"/>
          <w:b w:val="false"/>
          <w:i w:val="false"/>
          <w:color w:val="000000"/>
          <w:sz w:val="28"/>
        </w:rPr>
        <w:t>
      2) АФ жауапты бөлімшесінің басшысы;</w:t>
      </w:r>
    </w:p>
    <w:p>
      <w:pPr>
        <w:spacing w:after="0"/>
        <w:ind w:left="0"/>
        <w:jc w:val="both"/>
      </w:pPr>
      <w:r>
        <w:rPr>
          <w:rFonts w:ascii="Times New Roman"/>
          <w:b w:val="false"/>
          <w:i w:val="false"/>
          <w:color w:val="000000"/>
          <w:sz w:val="28"/>
        </w:rPr>
        <w:t>
      3) АФ жауапты бөлімшесінің орындаушысы;</w:t>
      </w:r>
    </w:p>
    <w:p>
      <w:pPr>
        <w:spacing w:after="0"/>
        <w:ind w:left="0"/>
        <w:jc w:val="both"/>
      </w:pPr>
      <w:r>
        <w:rPr>
          <w:rFonts w:ascii="Times New Roman"/>
          <w:b w:val="false"/>
          <w:i w:val="false"/>
          <w:color w:val="000000"/>
          <w:sz w:val="28"/>
        </w:rPr>
        <w:t>
      4) АФ-тың хат-хабарды қабылдауға және тіркеуге уәкілетті қызметкері.</w:t>
      </w:r>
    </w:p>
    <w:bookmarkStart w:name="z112" w:id="107"/>
    <w:p>
      <w:pPr>
        <w:spacing w:after="0"/>
        <w:ind w:left="0"/>
        <w:jc w:val="both"/>
      </w:pPr>
      <w:r>
        <w:rPr>
          <w:rFonts w:ascii="Times New Roman"/>
          <w:b w:val="false"/>
          <w:i w:val="false"/>
          <w:color w:val="000000"/>
          <w:sz w:val="28"/>
        </w:rPr>
        <w:t xml:space="preserve">
      7. Мемлекеттік қызметті АФ-та көрсеткен кезде әрбір рәсімнің (іс-қимылдың) ұзақтығы көрсетілген рәсімдердің (іс-қимылдардың) реттілігін сипаттау осы көрсетілетін мемлекеттік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107"/>
    <w:bookmarkStart w:name="z113" w:id="108"/>
    <w:p>
      <w:pPr>
        <w:spacing w:after="0"/>
        <w:ind w:left="0"/>
        <w:jc w:val="left"/>
      </w:pPr>
      <w:r>
        <w:rPr>
          <w:rFonts w:ascii="Times New Roman"/>
          <w:b/>
          <w:i w:val="false"/>
          <w:color w:val="000000"/>
        </w:rPr>
        <w:t xml:space="preserve"> 4. Халыққа қызмет көрсету орталығымен және (немесе) өзге де</w:t>
      </w:r>
      <w:r>
        <w:br/>
      </w:r>
      <w:r>
        <w:rPr>
          <w:rFonts w:ascii="Times New Roman"/>
          <w:b/>
          <w:i w:val="false"/>
          <w:color w:val="000000"/>
        </w:rPr>
        <w:t>көрсетілетін қызметті берушілермен өзара іс-қимыл тәртібін,</w:t>
      </w:r>
      <w:r>
        <w:br/>
      </w:r>
      <w:r>
        <w:rPr>
          <w:rFonts w:ascii="Times New Roman"/>
          <w:b/>
          <w:i w:val="false"/>
          <w:color w:val="000000"/>
        </w:rPr>
        <w:t>сондай-ақ мемлекеттік қызмет көрсету процесінде ақпараттық</w:t>
      </w:r>
      <w:r>
        <w:br/>
      </w:r>
      <w:r>
        <w:rPr>
          <w:rFonts w:ascii="Times New Roman"/>
          <w:b/>
          <w:i w:val="false"/>
          <w:color w:val="000000"/>
        </w:rPr>
        <w:t>жүйелерді пайдалану тәртібінің сипаты</w:t>
      </w:r>
    </w:p>
    <w:bookmarkEnd w:id="108"/>
    <w:bookmarkStart w:name="z114" w:id="109"/>
    <w:p>
      <w:pPr>
        <w:spacing w:after="0"/>
        <w:ind w:left="0"/>
        <w:jc w:val="both"/>
      </w:pPr>
      <w:r>
        <w:rPr>
          <w:rFonts w:ascii="Times New Roman"/>
          <w:b w:val="false"/>
          <w:i w:val="false"/>
          <w:color w:val="000000"/>
          <w:sz w:val="28"/>
        </w:rPr>
        <w:t>
      8. Халыққа қызмет көрсету орталығына және (немесе) өзге де көрсетілетін қызметті берушілерге өтініш жасау тәртібін сипаттау, көрсетілетін қызмет алушының сұрау салуын өңдеу ұзақтығы: көрсетілмейді.</w:t>
      </w:r>
    </w:p>
    <w:bookmarkEnd w:id="109"/>
    <w:bookmarkStart w:name="z115" w:id="110"/>
    <w:p>
      <w:pPr>
        <w:spacing w:after="0"/>
        <w:ind w:left="0"/>
        <w:jc w:val="both"/>
      </w:pPr>
      <w:r>
        <w:rPr>
          <w:rFonts w:ascii="Times New Roman"/>
          <w:b w:val="false"/>
          <w:i w:val="false"/>
          <w:color w:val="000000"/>
          <w:sz w:val="28"/>
        </w:rPr>
        <w:t>
      9. Мемлекеттік қызметті көрсету нәтижесін халыққа қызмет көрсету орталығы арқылы алу процесін сипаттау, оның ұзақтығы: көрсетілмейді.</w:t>
      </w:r>
    </w:p>
    <w:bookmarkEnd w:id="110"/>
    <w:bookmarkStart w:name="z116" w:id="111"/>
    <w:p>
      <w:pPr>
        <w:spacing w:after="0"/>
        <w:ind w:left="0"/>
        <w:jc w:val="both"/>
      </w:pPr>
      <w:r>
        <w:rPr>
          <w:rFonts w:ascii="Times New Roman"/>
          <w:b w:val="false"/>
          <w:i w:val="false"/>
          <w:color w:val="000000"/>
          <w:sz w:val="28"/>
        </w:rPr>
        <w:t>
      10. "Электрондық үкімет" веб-порталы арқылы мемлекеттік қызмет көрсету кезінде көрсетілетін қызметті берушінің және көрсетілетін қызметті алушының өтініш беру тәртібінің және рәсімдері (іс-қимылдары) жүйелілігінің сипаты: көрсетілмейді.</w:t>
      </w:r>
    </w:p>
    <w:bookmarkEnd w:id="111"/>
    <w:bookmarkStart w:name="z117" w:id="112"/>
    <w:p>
      <w:pPr>
        <w:spacing w:after="0"/>
        <w:ind w:left="0"/>
        <w:jc w:val="both"/>
      </w:pPr>
      <w:r>
        <w:rPr>
          <w:rFonts w:ascii="Times New Roman"/>
          <w:b w:val="false"/>
          <w:i w:val="false"/>
          <w:color w:val="000000"/>
          <w:sz w:val="28"/>
        </w:rPr>
        <w:t xml:space="preserve">
      11.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1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"Валюталық операцияны тіркеу"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1-қосымша</w:t>
            </w:r>
          </w:p>
        </w:tc>
      </w:tr>
    </w:tbl>
    <w:p>
      <w:pPr>
        <w:spacing w:after="0"/>
        <w:ind w:left="0"/>
        <w:jc w:val="left"/>
      </w:pPr>
      <w:r>
        <w:rPr>
          <w:rFonts w:ascii="Times New Roman"/>
          <w:b/>
          <w:i w:val="false"/>
          <w:color w:val="000000"/>
        </w:rPr>
        <w:t xml:space="preserve"> Мемлекеттік қызметті АФ-та көрсеткен кезде әрбір</w:t>
      </w:r>
      <w:r>
        <w:br/>
      </w:r>
      <w:r>
        <w:rPr>
          <w:rFonts w:ascii="Times New Roman"/>
          <w:b/>
          <w:i w:val="false"/>
          <w:color w:val="000000"/>
        </w:rPr>
        <w:t>рәсімнің (іс-қимылдың) ұзақтығы көрсетілген рәсімдердің</w:t>
      </w:r>
      <w:r>
        <w:br/>
      </w:r>
      <w:r>
        <w:rPr>
          <w:rFonts w:ascii="Times New Roman"/>
          <w:b/>
          <w:i w:val="false"/>
          <w:color w:val="000000"/>
        </w:rPr>
        <w:t>(іс-қимылдардың) реттілігін сипаттау</w:t>
      </w:r>
    </w:p>
    <w:p>
      <w:pPr>
        <w:spacing w:after="0"/>
        <w:ind w:left="0"/>
        <w:jc w:val="left"/>
      </w:pPr>
      <w:r>
        <w:br/>
      </w:r>
    </w:p>
    <w:p>
      <w:pPr>
        <w:spacing w:after="0"/>
        <w:ind w:left="0"/>
        <w:jc w:val="both"/>
      </w:pPr>
      <w:r>
        <w:drawing>
          <wp:inline distT="0" distB="0" distL="0" distR="0">
            <wp:extent cx="7810500" cy="419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419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"Валюталық операцияны тіркеу"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2-қосымша</w:t>
            </w:r>
          </w:p>
        </w:tc>
      </w:tr>
    </w:tbl>
    <w:p>
      <w:pPr>
        <w:spacing w:after="0"/>
        <w:ind w:left="0"/>
        <w:jc w:val="left"/>
      </w:pPr>
      <w:r>
        <w:br/>
      </w:r>
    </w:p>
    <w:p>
      <w:pPr>
        <w:spacing w:after="0"/>
        <w:ind w:left="0"/>
        <w:jc w:val="both"/>
      </w:pPr>
      <w:r>
        <w:drawing>
          <wp:inline distT="0" distB="0" distL="0" distR="0">
            <wp:extent cx="7810500" cy="388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388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3-қосымша</w:t>
            </w:r>
          </w:p>
        </w:tc>
      </w:tr>
    </w:tbl>
    <w:bookmarkStart w:name="z121" w:id="113"/>
    <w:p>
      <w:pPr>
        <w:spacing w:after="0"/>
        <w:ind w:left="0"/>
        <w:jc w:val="left"/>
      </w:pPr>
      <w:r>
        <w:rPr>
          <w:rFonts w:ascii="Times New Roman"/>
          <w:b/>
          <w:i w:val="false"/>
          <w:color w:val="000000"/>
        </w:rPr>
        <w:t xml:space="preserve"> "Микроқаржылық ұйымдарды есептік тіркеу"</w:t>
      </w:r>
      <w:r>
        <w:br/>
      </w:r>
      <w:r>
        <w:rPr>
          <w:rFonts w:ascii="Times New Roman"/>
          <w:b/>
          <w:i w:val="false"/>
          <w:color w:val="000000"/>
        </w:rPr>
        <w:t>мемлекеттік көрсетілетін қызмет регламенті</w:t>
      </w:r>
      <w:r>
        <w:br/>
      </w:r>
      <w:r>
        <w:rPr>
          <w:rFonts w:ascii="Times New Roman"/>
          <w:b/>
          <w:i w:val="false"/>
          <w:color w:val="000000"/>
        </w:rPr>
        <w:t>1. Жалпы ережелер</w:t>
      </w:r>
    </w:p>
    <w:bookmarkEnd w:id="113"/>
    <w:bookmarkStart w:name="z122" w:id="114"/>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114"/>
    <w:p>
      <w:pPr>
        <w:spacing w:after="0"/>
        <w:ind w:left="0"/>
        <w:jc w:val="both"/>
      </w:pPr>
      <w:r>
        <w:rPr>
          <w:rFonts w:ascii="Times New Roman"/>
          <w:b w:val="false"/>
          <w:i w:val="false"/>
          <w:color w:val="000000"/>
          <w:sz w:val="28"/>
        </w:rPr>
        <w:t>
      "Микроқаржылық ұйымдарды есептік тіркеу" мемлекеттік көрсетілетін қызметін (бұдан әрі – мемлекеттік көрсетілетін қызмет) Қазақстан Республикасы Ұлттық Банкінің аумақтық филиалдары көрсетілетін қызметті алушы орналасқан жер бойынша, оның ішінде "электрондық үкіметтің" веб-порталы: www.egov.kz (бұдан әрі – портал) арқылы көрсетеді.</w:t>
      </w:r>
    </w:p>
    <w:bookmarkStart w:name="z123" w:id="115"/>
    <w:p>
      <w:pPr>
        <w:spacing w:after="0"/>
        <w:ind w:left="0"/>
        <w:jc w:val="both"/>
      </w:pPr>
      <w:r>
        <w:rPr>
          <w:rFonts w:ascii="Times New Roman"/>
          <w:b w:val="false"/>
          <w:i w:val="false"/>
          <w:color w:val="000000"/>
          <w:sz w:val="28"/>
        </w:rPr>
        <w:t>
      2. Көрсетілетін мемлекеттік қызметтің нысаны: электрондық (ішінара автоматтандырылған) және қағаз түрінде.</w:t>
      </w:r>
    </w:p>
    <w:bookmarkEnd w:id="115"/>
    <w:bookmarkStart w:name="z124" w:id="116"/>
    <w:p>
      <w:pPr>
        <w:spacing w:after="0"/>
        <w:ind w:left="0"/>
        <w:jc w:val="both"/>
      </w:pPr>
      <w:r>
        <w:rPr>
          <w:rFonts w:ascii="Times New Roman"/>
          <w:b w:val="false"/>
          <w:i w:val="false"/>
          <w:color w:val="000000"/>
          <w:sz w:val="28"/>
        </w:rPr>
        <w:t xml:space="preserve">
      3. Мемлекеттік қызметті көрсету нәтижесі: микроқаржылық ұйымға оны микроқаржылық ұйымдар тізіліміне (бұдан әрі – тізілім) енгізу туралы хабарлау не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"Микроқаржылық ұйымдарды есептік тіркеу"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негіздер бойынша мемлекеттік қызмет көрсетуден бас тарту туралы дәлелді жауап (бұдан әрі – бас тарту).</w:t>
      </w:r>
    </w:p>
    <w:bookmarkEnd w:id="116"/>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алуға қағаз жеткізгіште өтініш берген жағдайда, мемлекеттік көрсетілетін қызметтің нәтижесі электрондық нысанда ресімделеді, қағазға басылады және көрсетілетін қызметті беруші басшысының қолымен расталады.</w:t>
      </w:r>
    </w:p>
    <w:p>
      <w:pPr>
        <w:spacing w:after="0"/>
        <w:ind w:left="0"/>
        <w:jc w:val="both"/>
      </w:pPr>
      <w:r>
        <w:rPr>
          <w:rFonts w:ascii="Times New Roman"/>
          <w:b w:val="false"/>
          <w:i w:val="false"/>
          <w:color w:val="000000"/>
          <w:sz w:val="28"/>
        </w:rPr>
        <w:t>
      Порталда мемлекеттік қызметті көрсету нәтижесі көрсетілетін қызметті алушыға көрсетілетін қызметті берушінің уәкілетті адамының электрондық цифрлық қолтаңбасымен куәландырылған электрондық құжат нысанында "жеке кабинетіне" жіберіледі.</w:t>
      </w:r>
    </w:p>
    <w:bookmarkStart w:name="z125" w:id="117"/>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117"/>
    <w:bookmarkStart w:name="z126" w:id="118"/>
    <w:p>
      <w:pPr>
        <w:spacing w:after="0"/>
        <w:ind w:left="0"/>
        <w:jc w:val="both"/>
      </w:pPr>
      <w:r>
        <w:rPr>
          <w:rFonts w:ascii="Times New Roman"/>
          <w:b w:val="false"/>
          <w:i w:val="false"/>
          <w:color w:val="000000"/>
          <w:sz w:val="28"/>
        </w:rPr>
        <w:t xml:space="preserve">
      4. Мемлекеттік қызметті көрсету бойынша рәсімді (іс-қимылды) бастауға арналған негіз: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118"/>
    <w:bookmarkStart w:name="z127" w:id="119"/>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119"/>
    <w:bookmarkStart w:name="z128" w:id="120"/>
    <w:p>
      <w:pPr>
        <w:spacing w:after="0"/>
        <w:ind w:left="0"/>
        <w:jc w:val="both"/>
      </w:pPr>
      <w:r>
        <w:rPr>
          <w:rFonts w:ascii="Times New Roman"/>
          <w:b w:val="false"/>
          <w:i w:val="false"/>
          <w:color w:val="000000"/>
          <w:sz w:val="28"/>
        </w:rPr>
        <w:t>
      1) Қазақстан Республикасы Ұлттық Банкінің аумақтық филиалының әкімшілік-шаруашылық бөлімі қызметкерінің немесе жауапты адамының (бұдан әрі – АФ-тың хат-хабарды қабылдауға және тіркеуге уәкілетті қызметкері) көрсетілетін қызметті алушы ұсынған құжаттарды қабылдауы және тіркеуі, құжаттарды Қазақстан Республикасы Ұлттық Банкінің аумақтық филиалы басшысының (басшының орынбасарына) қарауына беруі – өтініш түскен күні;</w:t>
      </w:r>
    </w:p>
    <w:bookmarkEnd w:id="120"/>
    <w:bookmarkStart w:name="z129" w:id="121"/>
    <w:p>
      <w:pPr>
        <w:spacing w:after="0"/>
        <w:ind w:left="0"/>
        <w:jc w:val="both"/>
      </w:pPr>
      <w:r>
        <w:rPr>
          <w:rFonts w:ascii="Times New Roman"/>
          <w:b w:val="false"/>
          <w:i w:val="false"/>
          <w:color w:val="000000"/>
          <w:sz w:val="28"/>
        </w:rPr>
        <w:t>
      2) Қазақстан Республикасы Ұлттық Банкінің аумақтық филиалы басшысының (бұдан әрі – АФ басшысы) (басшы орынбасарының) құжаттарды қарауы, бұрыштама қоюы – өтініш түскен күні;</w:t>
      </w:r>
    </w:p>
    <w:bookmarkEnd w:id="121"/>
    <w:bookmarkStart w:name="z130" w:id="122"/>
    <w:p>
      <w:pPr>
        <w:spacing w:after="0"/>
        <w:ind w:left="0"/>
        <w:jc w:val="both"/>
      </w:pPr>
      <w:r>
        <w:rPr>
          <w:rFonts w:ascii="Times New Roman"/>
          <w:b w:val="false"/>
          <w:i w:val="false"/>
          <w:color w:val="000000"/>
          <w:sz w:val="28"/>
        </w:rPr>
        <w:t>
      3) АФ-тың мемлекеттік қызметті көрсету үшін жауапты бөлімшесі (бұдан әрі – АФ жауапты бөлімшесі) басшысының құжаттарды қарауы, уәкілетті қызметкерді белгілеуі – өтініш түскен күні;</w:t>
      </w:r>
    </w:p>
    <w:bookmarkEnd w:id="122"/>
    <w:bookmarkStart w:name="z131" w:id="123"/>
    <w:p>
      <w:pPr>
        <w:spacing w:after="0"/>
        <w:ind w:left="0"/>
        <w:jc w:val="both"/>
      </w:pPr>
      <w:r>
        <w:rPr>
          <w:rFonts w:ascii="Times New Roman"/>
          <w:b w:val="false"/>
          <w:i w:val="false"/>
          <w:color w:val="000000"/>
          <w:sz w:val="28"/>
        </w:rPr>
        <w:t>
      4) құжаттардың толық болуын тексеру:</w:t>
      </w:r>
    </w:p>
    <w:bookmarkEnd w:id="123"/>
    <w:p>
      <w:pPr>
        <w:spacing w:after="0"/>
        <w:ind w:left="0"/>
        <w:jc w:val="both"/>
      </w:pPr>
      <w:r>
        <w:rPr>
          <w:rFonts w:ascii="Times New Roman"/>
          <w:b w:val="false"/>
          <w:i w:val="false"/>
          <w:color w:val="000000"/>
          <w:sz w:val="28"/>
        </w:rPr>
        <w:t>
      ұсынылған құжаттардың толық болмау фактісі анықталған жағдайда өтінішті одан әрі қараудан жазбаша дәлелді бас тарту (бұдан әрі – өтінішті қараудан бас тарту) дайындау, АФ басшысының өтінішті қараудан бас тартуға қол қоюы, АФ жауапты бөлімшесінің уәкілетті қызметкерінің көрсетілетін қызметті алушыға өтінішті қараудан бас тартуды беруі – құжаттарды алған күннен бастап күнтізбелік 14 (он төрт) күн ішінде, 2016 жылғы 1 қаңтардан бастап – 4 (төрт) жұмыс күні ішінде;</w:t>
      </w:r>
    </w:p>
    <w:p>
      <w:pPr>
        <w:spacing w:after="0"/>
        <w:ind w:left="0"/>
        <w:jc w:val="both"/>
      </w:pPr>
      <w:r>
        <w:rPr>
          <w:rFonts w:ascii="Times New Roman"/>
          <w:b w:val="false"/>
          <w:i w:val="false"/>
          <w:color w:val="000000"/>
          <w:sz w:val="28"/>
        </w:rPr>
        <w:t xml:space="preserve">
      құжаттардың толық болу фактісі анықталған жағдайда АФ жауапты бөлімшесінің уәкілетті қызметкерінің құжаттарды стандарттың тараптарына сәйкес келуі бойынша қарауы, микроқаржылық ұйымды тізілімге енгізу туралы бұйрықтың (бұдан әрі – бұйрық), микроқаржылық ұйымға оны тізілімге енгізу туралы хабарламаның (бұдан әрі – хабарлама) жобаларын не бас тартуды дайындауы, АФ жауапты бөлімшесінің басшысына келісуге </w:t>
      </w:r>
    </w:p>
    <w:p>
      <w:pPr>
        <w:spacing w:after="0"/>
        <w:ind w:left="0"/>
        <w:jc w:val="both"/>
      </w:pPr>
      <w:r>
        <w:rPr>
          <w:rFonts w:ascii="Times New Roman"/>
          <w:b w:val="false"/>
          <w:i w:val="false"/>
          <w:color w:val="000000"/>
          <w:sz w:val="28"/>
        </w:rPr>
        <w:t>
      жіберуі – құжаттарды орындауға алған күнінен бастап 5 (бес) жұмыс күні ішінде, 2016 жылғы 1 қаңтардан бастап – 2 (екі) жұмыс күні ішінде;</w:t>
      </w:r>
    </w:p>
    <w:bookmarkStart w:name="z132" w:id="124"/>
    <w:p>
      <w:pPr>
        <w:spacing w:after="0"/>
        <w:ind w:left="0"/>
        <w:jc w:val="both"/>
      </w:pPr>
      <w:r>
        <w:rPr>
          <w:rFonts w:ascii="Times New Roman"/>
          <w:b w:val="false"/>
          <w:i w:val="false"/>
          <w:color w:val="000000"/>
          <w:sz w:val="28"/>
        </w:rPr>
        <w:t>
      5) АФ жауапты бөлімшесі басшысының бұйрықтың, хабарламаның жобаларын не бас тартуды келісуі, АФ маман-заң кеңесшісіне құқықтық сараптамаға жіберуі – құжаттарды келісуге алған сәттен бастап 2 (екі) жұмыс күні ішінде;</w:t>
      </w:r>
    </w:p>
    <w:bookmarkEnd w:id="124"/>
    <w:bookmarkStart w:name="z133" w:id="125"/>
    <w:p>
      <w:pPr>
        <w:spacing w:after="0"/>
        <w:ind w:left="0"/>
        <w:jc w:val="both"/>
      </w:pPr>
      <w:r>
        <w:rPr>
          <w:rFonts w:ascii="Times New Roman"/>
          <w:b w:val="false"/>
          <w:i w:val="false"/>
          <w:color w:val="000000"/>
          <w:sz w:val="28"/>
        </w:rPr>
        <w:t>
      6) АФ маман – заң кеңесшісінің түскен құжаттар топтамасын Қазақстан Республикасының заңнамасына сәйкес келуін қарауы және бұйрықтың, хабарламаның не бас тартудың жобаларын келісуі – құжаттарды келісуге алған сәттен бастап 2 (екі) жұмыс күні ішінде;</w:t>
      </w:r>
    </w:p>
    <w:bookmarkEnd w:id="125"/>
    <w:bookmarkStart w:name="z134" w:id="126"/>
    <w:p>
      <w:pPr>
        <w:spacing w:after="0"/>
        <w:ind w:left="0"/>
        <w:jc w:val="both"/>
      </w:pPr>
      <w:r>
        <w:rPr>
          <w:rFonts w:ascii="Times New Roman"/>
          <w:b w:val="false"/>
          <w:i w:val="false"/>
          <w:color w:val="000000"/>
          <w:sz w:val="28"/>
        </w:rPr>
        <w:t>
      7) АФ жауапты бөлімшесі басшысының АФ маман – заң кеңесшісімен келісілген бұйрықтың, хабарламаның не бас тартудың жобаларын уәкілетті қызметкерге беруі – АФ маман-заң кеңесшісінен құжаттарды алған сәттен бастап 1 (бір) жұмыс күні ішінде;</w:t>
      </w:r>
    </w:p>
    <w:bookmarkEnd w:id="126"/>
    <w:bookmarkStart w:name="z135" w:id="127"/>
    <w:p>
      <w:pPr>
        <w:spacing w:after="0"/>
        <w:ind w:left="0"/>
        <w:jc w:val="both"/>
      </w:pPr>
      <w:r>
        <w:rPr>
          <w:rFonts w:ascii="Times New Roman"/>
          <w:b w:val="false"/>
          <w:i w:val="false"/>
          <w:color w:val="000000"/>
          <w:sz w:val="28"/>
        </w:rPr>
        <w:t>
      8) АФ бөлімшесі уәкілетті қызметкерінің бұйрықты, хабарламаны не бас тартуды бланкіде ресімдеуі – құжаттарды орындауға алған сәттен бастап 1 (бір) жұмыс күні ішінде;</w:t>
      </w:r>
    </w:p>
    <w:bookmarkEnd w:id="127"/>
    <w:bookmarkStart w:name="z136" w:id="128"/>
    <w:p>
      <w:pPr>
        <w:spacing w:after="0"/>
        <w:ind w:left="0"/>
        <w:jc w:val="both"/>
      </w:pPr>
      <w:r>
        <w:rPr>
          <w:rFonts w:ascii="Times New Roman"/>
          <w:b w:val="false"/>
          <w:i w:val="false"/>
          <w:color w:val="000000"/>
          <w:sz w:val="28"/>
        </w:rPr>
        <w:t>
      9) АФ басшысының бланкідегі бұйрыққа, хабарламаға не бас тартуға қол қоюы – 2 (екі) жұмыс күні ішінде, 2016 жылғы 1 қаңтардан бастап – 1 (бір) жұмыс күні ішінде;</w:t>
      </w:r>
    </w:p>
    <w:bookmarkEnd w:id="128"/>
    <w:bookmarkStart w:name="z137" w:id="129"/>
    <w:p>
      <w:pPr>
        <w:spacing w:after="0"/>
        <w:ind w:left="0"/>
        <w:jc w:val="both"/>
      </w:pPr>
      <w:r>
        <w:rPr>
          <w:rFonts w:ascii="Times New Roman"/>
          <w:b w:val="false"/>
          <w:i w:val="false"/>
          <w:color w:val="000000"/>
          <w:sz w:val="28"/>
        </w:rPr>
        <w:t>
      10) АФ бөлімшесі уәкілетті қызметкерінің микроқаржылық ұйымды тізілімге енгізуі, микроқаржылық ұйымды тізілімге енгізу туралы ақпаратты Қазақстан Республикасы Ұлттық Банкінің интернет-ресурсына орналастыру үшін Қазақстан Республикасы Ұлттық Банкінің Банктік қадағалау комитетіне (бұдан әрі – БҚД) жіберу, көрсетілетін қызметті алушыға қызмет көрсетудің нәтижесі дайын болғаны туралы хабарлау (телефон арқылы), көрсетілетін қызметті алушыға не оның сенім білдірілген адамына (Қазақстан Республикасының заңнамасында белгіленген тәртіппен ресімделген сенімхаттың негізінде) жеке басын куәландыратын құжатты ұсынған кезде мемлекеттік қызметті көрсету нәтижесін беруі – мемлекеттік қызметті көрсету мерзімі шегінде 2 (екі) жұмыс күні ішінде, 2016 жылғы 1 қаңтардан бастап – 1 (бір) жұмыс күні ішінде.</w:t>
      </w:r>
    </w:p>
    <w:bookmarkEnd w:id="129"/>
    <w:bookmarkStart w:name="z138" w:id="130"/>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30"/>
    <w:bookmarkStart w:name="z139" w:id="131"/>
    <w:p>
      <w:pPr>
        <w:spacing w:after="0"/>
        <w:ind w:left="0"/>
        <w:jc w:val="both"/>
      </w:pPr>
      <w:r>
        <w:rPr>
          <w:rFonts w:ascii="Times New Roman"/>
          <w:b w:val="false"/>
          <w:i w:val="false"/>
          <w:color w:val="000000"/>
          <w:sz w:val="28"/>
        </w:rPr>
        <w:t>
      6. Көрсетілетін қызметті берушінің мемлекеттік қызмет көрсету процесіне қатысатын құрылымдық бөлімшелерінің (қызметкерлерінің) тізбесі:</w:t>
      </w:r>
    </w:p>
    <w:bookmarkEnd w:id="131"/>
    <w:bookmarkStart w:name="z140" w:id="132"/>
    <w:p>
      <w:pPr>
        <w:spacing w:after="0"/>
        <w:ind w:left="0"/>
        <w:jc w:val="both"/>
      </w:pPr>
      <w:r>
        <w:rPr>
          <w:rFonts w:ascii="Times New Roman"/>
          <w:b w:val="false"/>
          <w:i w:val="false"/>
          <w:color w:val="000000"/>
          <w:sz w:val="28"/>
        </w:rPr>
        <w:t>
      1) АФ-тың хат-хабарды қабылдауға және тіркеуге уәкілетті қызметкері;</w:t>
      </w:r>
    </w:p>
    <w:bookmarkEnd w:id="132"/>
    <w:bookmarkStart w:name="z141" w:id="133"/>
    <w:p>
      <w:pPr>
        <w:spacing w:after="0"/>
        <w:ind w:left="0"/>
        <w:jc w:val="both"/>
      </w:pPr>
      <w:r>
        <w:rPr>
          <w:rFonts w:ascii="Times New Roman"/>
          <w:b w:val="false"/>
          <w:i w:val="false"/>
          <w:color w:val="000000"/>
          <w:sz w:val="28"/>
        </w:rPr>
        <w:t>
      2) АФ басшысы;</w:t>
      </w:r>
    </w:p>
    <w:bookmarkEnd w:id="133"/>
    <w:bookmarkStart w:name="z142" w:id="134"/>
    <w:p>
      <w:pPr>
        <w:spacing w:after="0"/>
        <w:ind w:left="0"/>
        <w:jc w:val="both"/>
      </w:pPr>
      <w:r>
        <w:rPr>
          <w:rFonts w:ascii="Times New Roman"/>
          <w:b w:val="false"/>
          <w:i w:val="false"/>
          <w:color w:val="000000"/>
          <w:sz w:val="28"/>
        </w:rPr>
        <w:t>
      3) АФ жауапты бөлімшесінің басшысы;</w:t>
      </w:r>
    </w:p>
    <w:bookmarkEnd w:id="134"/>
    <w:bookmarkStart w:name="z143" w:id="135"/>
    <w:p>
      <w:pPr>
        <w:spacing w:after="0"/>
        <w:ind w:left="0"/>
        <w:jc w:val="both"/>
      </w:pPr>
      <w:r>
        <w:rPr>
          <w:rFonts w:ascii="Times New Roman"/>
          <w:b w:val="false"/>
          <w:i w:val="false"/>
          <w:color w:val="000000"/>
          <w:sz w:val="28"/>
        </w:rPr>
        <w:t>
      4) АФ жауапты бөлімшесінің уәкілетті қызметкері;</w:t>
      </w:r>
    </w:p>
    <w:bookmarkEnd w:id="135"/>
    <w:bookmarkStart w:name="z144" w:id="136"/>
    <w:p>
      <w:pPr>
        <w:spacing w:after="0"/>
        <w:ind w:left="0"/>
        <w:jc w:val="both"/>
      </w:pPr>
      <w:r>
        <w:rPr>
          <w:rFonts w:ascii="Times New Roman"/>
          <w:b w:val="false"/>
          <w:i w:val="false"/>
          <w:color w:val="000000"/>
          <w:sz w:val="28"/>
        </w:rPr>
        <w:t>
      5) АФ маман-заң кеңесшісі.</w:t>
      </w:r>
    </w:p>
    <w:bookmarkEnd w:id="136"/>
    <w:bookmarkStart w:name="z145" w:id="137"/>
    <w:p>
      <w:pPr>
        <w:spacing w:after="0"/>
        <w:ind w:left="0"/>
        <w:jc w:val="both"/>
      </w:pPr>
      <w:r>
        <w:rPr>
          <w:rFonts w:ascii="Times New Roman"/>
          <w:b w:val="false"/>
          <w:i w:val="false"/>
          <w:color w:val="000000"/>
          <w:sz w:val="28"/>
        </w:rPr>
        <w:t xml:space="preserve">
      7. Мемлекеттік қызметті АФ-та көрсеткен кезде әрбір рәсімнің  (іс-қимылдың) ұзақтығы көрсетілген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bookmarkEnd w:id="137"/>
    <w:bookmarkStart w:name="z146" w:id="138"/>
    <w:p>
      <w:pPr>
        <w:spacing w:after="0"/>
        <w:ind w:left="0"/>
        <w:jc w:val="left"/>
      </w:pPr>
      <w:r>
        <w:rPr>
          <w:rFonts w:ascii="Times New Roman"/>
          <w:b/>
          <w:i w:val="false"/>
          <w:color w:val="000000"/>
        </w:rPr>
        <w:t xml:space="preserve"> 4. Мемлекеттік қызмет көрсету процесінде ақпараттық</w:t>
      </w:r>
      <w:r>
        <w:br/>
      </w:r>
      <w:r>
        <w:rPr>
          <w:rFonts w:ascii="Times New Roman"/>
          <w:b/>
          <w:i w:val="false"/>
          <w:color w:val="000000"/>
        </w:rPr>
        <w:t>жүйелерді пайдалану тәртібінің сипаты</w:t>
      </w:r>
    </w:p>
    <w:bookmarkEnd w:id="138"/>
    <w:bookmarkStart w:name="z147" w:id="139"/>
    <w:p>
      <w:pPr>
        <w:spacing w:after="0"/>
        <w:ind w:left="0"/>
        <w:jc w:val="both"/>
      </w:pPr>
      <w:r>
        <w:rPr>
          <w:rFonts w:ascii="Times New Roman"/>
          <w:b w:val="false"/>
          <w:i w:val="false"/>
          <w:color w:val="000000"/>
          <w:sz w:val="28"/>
        </w:rPr>
        <w:t>
      8. Мемлекеттік қызметтер портал арқылы көрсетілген кезде көрсетілетін қызметті берушінің және көрсетілетін қызметті алушының өтініш беру тәртібін және рәсімдердің (іс-қимылдардың) реттілігін сипаттау:</w:t>
      </w:r>
    </w:p>
    <w:bookmarkEnd w:id="139"/>
    <w:bookmarkStart w:name="z148" w:id="140"/>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140"/>
    <w:bookmarkStart w:name="z149" w:id="141"/>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141"/>
    <w:bookmarkStart w:name="z150" w:id="142"/>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нөмірі не бизнес сәйкестендіру нөмірі) және пароль арқылы тексеру;</w:t>
      </w:r>
    </w:p>
    <w:bookmarkEnd w:id="142"/>
    <w:bookmarkStart w:name="z151" w:id="143"/>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143"/>
    <w:bookmarkStart w:name="z152" w:id="144"/>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144"/>
    <w:bookmarkStart w:name="z153" w:id="145"/>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bookmarkEnd w:id="145"/>
    <w:bookmarkStart w:name="z154" w:id="146"/>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bookmarkEnd w:id="146"/>
    <w:bookmarkStart w:name="z155" w:id="147"/>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 тіркеу және оны порталда өңдеу;</w:t>
      </w:r>
    </w:p>
    <w:bookmarkEnd w:id="147"/>
    <w:bookmarkStart w:name="z156" w:id="148"/>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148"/>
    <w:bookmarkStart w:name="z157" w:id="149"/>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bookmarkEnd w:id="149"/>
    <w:bookmarkStart w:name="z158" w:id="150"/>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End w:id="150"/>
    <w:bookmarkStart w:name="z159" w:id="151"/>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51"/>
    <w:bookmarkStart w:name="z160" w:id="152"/>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15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"Микроқаржылық ұйымдарды есептік тіркеу"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Мемлекеттік қызметті АФ-та көрсеткен кезде әрбір</w:t>
      </w:r>
      <w:r>
        <w:br/>
      </w:r>
      <w:r>
        <w:rPr>
          <w:rFonts w:ascii="Times New Roman"/>
          <w:b/>
          <w:i w:val="false"/>
          <w:color w:val="000000"/>
        </w:rPr>
        <w:t>рәсімнің (іс-қимылдың) ұзақтығы көрсетілген рәсімдердің</w:t>
      </w:r>
      <w:r>
        <w:br/>
      </w:r>
      <w:r>
        <w:rPr>
          <w:rFonts w:ascii="Times New Roman"/>
          <w:b/>
          <w:i w:val="false"/>
          <w:color w:val="000000"/>
        </w:rPr>
        <w:t>(іс-қимылдардың) реттілігін сипаттау</w:t>
      </w:r>
    </w:p>
    <w:p>
      <w:pPr>
        <w:spacing w:after="0"/>
        <w:ind w:left="0"/>
        <w:jc w:val="left"/>
      </w:pPr>
      <w:r>
        <w:br/>
      </w:r>
    </w:p>
    <w:p>
      <w:pPr>
        <w:spacing w:after="0"/>
        <w:ind w:left="0"/>
        <w:jc w:val="both"/>
      </w:pPr>
      <w:r>
        <w:drawing>
          <wp:inline distT="0" distB="0" distL="0" distR="0">
            <wp:extent cx="7810500" cy="350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350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блок-схеманың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88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388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"Микроқаржылық ұйымдарды есептік тіркеу"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 xml:space="preserve">жүйелердің функционалдық өзара іс-әрекеттерінің диаграммасы  </w:t>
      </w:r>
    </w:p>
    <w:p>
      <w:pPr>
        <w:spacing w:after="0"/>
        <w:ind w:left="0"/>
        <w:jc w:val="both"/>
      </w:pPr>
      <w:r>
        <w:drawing>
          <wp:inline distT="0" distB="0" distL="0" distR="0">
            <wp:extent cx="7810500" cy="361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36195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Шартты белгілер</w:t>
      </w:r>
    </w:p>
    <w:p>
      <w:pPr>
        <w:spacing w:after="0"/>
        <w:ind w:left="0"/>
        <w:jc w:val="left"/>
      </w:pPr>
      <w:r>
        <w:br/>
      </w:r>
    </w:p>
    <w:p>
      <w:pPr>
        <w:spacing w:after="0"/>
        <w:ind w:left="0"/>
        <w:jc w:val="both"/>
      </w:pPr>
      <w:r>
        <w:drawing>
          <wp:inline distT="0" distB="0" distL="0" distR="0">
            <wp:extent cx="70104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0104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"Микроқаржылық ұйымдарды есептік тіркеу"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көрсетілетін қызмет</w:t>
      </w:r>
      <w:r>
        <w:br/>
      </w:r>
      <w:r>
        <w:rPr>
          <w:rFonts w:ascii="Times New Roman"/>
          <w:b/>
          <w:i w:val="false"/>
          <w:color w:val="000000"/>
        </w:rPr>
        <w:t>бизнес-процестерінің анықтамалығы</w:t>
      </w:r>
    </w:p>
    <w:p>
      <w:pPr>
        <w:spacing w:after="0"/>
        <w:ind w:left="0"/>
        <w:jc w:val="left"/>
      </w:pPr>
      <w:r>
        <w:br/>
      </w:r>
    </w:p>
    <w:p>
      <w:pPr>
        <w:spacing w:after="0"/>
        <w:ind w:left="0"/>
        <w:jc w:val="both"/>
      </w:pPr>
      <w:r>
        <w:drawing>
          <wp:inline distT="0" distB="0" distL="0" distR="0">
            <wp:extent cx="7810500" cy="353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353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4-қосымша</w:t>
            </w:r>
          </w:p>
        </w:tc>
      </w:tr>
    </w:tbl>
    <w:bookmarkStart w:name="z165" w:id="153"/>
    <w:p>
      <w:pPr>
        <w:spacing w:after="0"/>
        <w:ind w:left="0"/>
        <w:jc w:val="left"/>
      </w:pPr>
      <w:r>
        <w:rPr>
          <w:rFonts w:ascii="Times New Roman"/>
          <w:b/>
          <w:i w:val="false"/>
          <w:color w:val="000000"/>
        </w:rPr>
        <w:t xml:space="preserve"> "Тіркеушінің қағидалар жиынтығын келісу"</w:t>
      </w:r>
      <w:r>
        <w:br/>
      </w:r>
      <w:r>
        <w:rPr>
          <w:rFonts w:ascii="Times New Roman"/>
          <w:b/>
          <w:i w:val="false"/>
          <w:color w:val="000000"/>
        </w:rPr>
        <w:t>мемлекеттік көрсетілетін қызмет регламенті</w:t>
      </w:r>
      <w:r>
        <w:br/>
      </w:r>
      <w:r>
        <w:rPr>
          <w:rFonts w:ascii="Times New Roman"/>
          <w:b/>
          <w:i w:val="false"/>
          <w:color w:val="000000"/>
        </w:rPr>
        <w:t>1. Жалпы ережелер</w:t>
      </w:r>
    </w:p>
    <w:bookmarkEnd w:id="153"/>
    <w:bookmarkStart w:name="z166" w:id="154"/>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154"/>
    <w:p>
      <w:pPr>
        <w:spacing w:after="0"/>
        <w:ind w:left="0"/>
        <w:jc w:val="both"/>
      </w:pPr>
      <w:r>
        <w:rPr>
          <w:rFonts w:ascii="Times New Roman"/>
          <w:b w:val="false"/>
          <w:i w:val="false"/>
          <w:color w:val="000000"/>
          <w:sz w:val="28"/>
        </w:rPr>
        <w:t>
      "Тіркеушінің қағидалар жиынтығын келісу" мемлекеттік көрсетілетін қызметін (бұдан әрі – мемлекеттік көрсетілетін қызмет) Қазақстан Республикасы Ұлттық Банкі, оның ішінде "электрондық үкіметтің" веб-порталы: www.egov.kz (бұдан әрі – портал) арқылы көрсетеді.</w:t>
      </w:r>
    </w:p>
    <w:bookmarkStart w:name="z167" w:id="155"/>
    <w:p>
      <w:pPr>
        <w:spacing w:after="0"/>
        <w:ind w:left="0"/>
        <w:jc w:val="both"/>
      </w:pPr>
      <w:r>
        <w:rPr>
          <w:rFonts w:ascii="Times New Roman"/>
          <w:b w:val="false"/>
          <w:i w:val="false"/>
          <w:color w:val="000000"/>
          <w:sz w:val="28"/>
        </w:rPr>
        <w:t>
      2. Көрсетілетін мемлекеттік қызметтің нысаны: электрондық (ішінара автоматтандырылған) және қағаз түрінде.</w:t>
      </w:r>
    </w:p>
    <w:bookmarkEnd w:id="155"/>
    <w:bookmarkStart w:name="z168" w:id="156"/>
    <w:p>
      <w:pPr>
        <w:spacing w:after="0"/>
        <w:ind w:left="0"/>
        <w:jc w:val="both"/>
      </w:pPr>
      <w:r>
        <w:rPr>
          <w:rFonts w:ascii="Times New Roman"/>
          <w:b w:val="false"/>
          <w:i w:val="false"/>
          <w:color w:val="000000"/>
          <w:sz w:val="28"/>
        </w:rPr>
        <w:t>
      3. Мемлекеттік қызметті көрсету нәтижесі: Тіркеушінің қағидалар жиынтығын келісуді растайтын келісу хат (бұдан әрі – хат) және тіркеушінің қағидалар жинағының көрсетілетін қызметті берушінің келісу туралы белгісі қойылған бір данасы.</w:t>
      </w:r>
    </w:p>
    <w:bookmarkEnd w:id="156"/>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алу үшін қағаз жеткізгіште өтініш берген жағдайда, нәтижесі электрондық форматта ресімделеді, қағазға басылады және көрсетілетін қызметті берушінің уәкілетті тұлғасының қолымен расталады.</w:t>
      </w:r>
    </w:p>
    <w:p>
      <w:pPr>
        <w:spacing w:after="0"/>
        <w:ind w:left="0"/>
        <w:jc w:val="both"/>
      </w:pPr>
      <w:r>
        <w:rPr>
          <w:rFonts w:ascii="Times New Roman"/>
          <w:b w:val="false"/>
          <w:i w:val="false"/>
          <w:color w:val="000000"/>
          <w:sz w:val="28"/>
        </w:rPr>
        <w:t>
      Порталда мемлекеттік қызметті көрсету нәтижесі көрсетілетін қызметті алушыға көрсетілетін қызметті берушінің уәкілетті адамының электрондық цифрлық қолтаңбасымен куәландырылған қойылған электрондық құжат нысанында "жеке кабинетіне" жіберіледі.</w:t>
      </w:r>
    </w:p>
    <w:bookmarkStart w:name="z169" w:id="157"/>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157"/>
    <w:bookmarkStart w:name="z170" w:id="158"/>
    <w:p>
      <w:pPr>
        <w:spacing w:after="0"/>
        <w:ind w:left="0"/>
        <w:jc w:val="both"/>
      </w:pPr>
      <w:r>
        <w:rPr>
          <w:rFonts w:ascii="Times New Roman"/>
          <w:b w:val="false"/>
          <w:i w:val="false"/>
          <w:color w:val="000000"/>
          <w:sz w:val="28"/>
        </w:rPr>
        <w:t xml:space="preserve">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"Тіркеушінің қағидалар жиынтығын келісу" мемлекеттік көрсетілетін қызметін стандартының (бұдан әрі – стандарт)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158"/>
    <w:bookmarkStart w:name="z171" w:id="159"/>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159"/>
    <w:bookmarkStart w:name="z172" w:id="160"/>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Қазақстан Республикасы Ұлттық Банкінің басшылығына қарау үшін беруі – өтініш түскен күні;</w:t>
      </w:r>
    </w:p>
    <w:bookmarkEnd w:id="160"/>
    <w:bookmarkStart w:name="z173" w:id="161"/>
    <w:p>
      <w:pPr>
        <w:spacing w:after="0"/>
        <w:ind w:left="0"/>
        <w:jc w:val="both"/>
      </w:pPr>
      <w:r>
        <w:rPr>
          <w:rFonts w:ascii="Times New Roman"/>
          <w:b w:val="false"/>
          <w:i w:val="false"/>
          <w:color w:val="000000"/>
          <w:sz w:val="28"/>
        </w:rPr>
        <w:t>
      2) Қазақстан Республикасының Ұлттық Банкі басшылығының құжаттарды қарауы, бұрыштама қоюы, құжаттарды Қазақстан Республикасы Ұлттық Банкінің Бағалы қағаздар нарығының субъектілерін қадағалау департаментіне (бұдан әрі – БҚНСҚД) орындау үшін жіберуі – өтініш түскен күні;</w:t>
      </w:r>
    </w:p>
    <w:bookmarkEnd w:id="161"/>
    <w:bookmarkStart w:name="z174" w:id="162"/>
    <w:p>
      <w:pPr>
        <w:spacing w:after="0"/>
        <w:ind w:left="0"/>
        <w:jc w:val="both"/>
      </w:pPr>
      <w:r>
        <w:rPr>
          <w:rFonts w:ascii="Times New Roman"/>
          <w:b w:val="false"/>
          <w:i w:val="false"/>
          <w:color w:val="000000"/>
          <w:sz w:val="28"/>
        </w:rPr>
        <w:t>
      3) БҚНСҚД басшылығының құжаттарды қарауы, уәкілетті қызметкерді айқындауы – өтініш түскен күні;</w:t>
      </w:r>
    </w:p>
    <w:bookmarkEnd w:id="162"/>
    <w:bookmarkStart w:name="z175" w:id="163"/>
    <w:p>
      <w:pPr>
        <w:spacing w:after="0"/>
        <w:ind w:left="0"/>
        <w:jc w:val="both"/>
      </w:pPr>
      <w:r>
        <w:rPr>
          <w:rFonts w:ascii="Times New Roman"/>
          <w:b w:val="false"/>
          <w:i w:val="false"/>
          <w:color w:val="000000"/>
          <w:sz w:val="28"/>
        </w:rPr>
        <w:t>
      4) құжаттардың толық болуын тексеру:</w:t>
      </w:r>
    </w:p>
    <w:bookmarkEnd w:id="163"/>
    <w:p>
      <w:pPr>
        <w:spacing w:after="0"/>
        <w:ind w:left="0"/>
        <w:jc w:val="both"/>
      </w:pPr>
      <w:r>
        <w:rPr>
          <w:rFonts w:ascii="Times New Roman"/>
          <w:b w:val="false"/>
          <w:i w:val="false"/>
          <w:color w:val="000000"/>
          <w:sz w:val="28"/>
        </w:rPr>
        <w:t>
      ұсынылған құжаттардың толық болмау фактісі анықталған жағдайда БҚНСҚД уәкілетті қызметкерінің өтінішті одан әрі қараудан жазбаша дәлелді бас тартуды (бұдан әрі – бас тарту) дайындауы, бас тартуға Қазақстан Республикасының Ұлттық Банкі басшылығының қолын қойғызуы, көрсетілетін қызметті алушыға бас тартуды беруі – құжаттарды алған күннен бастап күнтізбелік 4 (төрт) күн ішінде;</w:t>
      </w:r>
    </w:p>
    <w:p>
      <w:pPr>
        <w:spacing w:after="0"/>
        <w:ind w:left="0"/>
        <w:jc w:val="both"/>
      </w:pPr>
      <w:r>
        <w:rPr>
          <w:rFonts w:ascii="Times New Roman"/>
          <w:b w:val="false"/>
          <w:i w:val="false"/>
          <w:color w:val="000000"/>
          <w:sz w:val="28"/>
        </w:rPr>
        <w:t>
      құжаттардың толық болу фактісі анықталған жағдайда БҚНСҚД уәкілетті қызметкерінің олардың стандарттың тараптарына сәйкес келуі бойынша қарауы және көрсетілетін қызметті алушы ұсынған құжаттарды Қазақстан Республикасы Ұлттық Банкінің Құқықтық қамтамасыз ету департаментіне (бұдан әрі – ҚҚД) беруі – күнтізбелік 4 (төрт) күн ішінде;</w:t>
      </w:r>
    </w:p>
    <w:bookmarkStart w:name="z176" w:id="164"/>
    <w:p>
      <w:pPr>
        <w:spacing w:after="0"/>
        <w:ind w:left="0"/>
        <w:jc w:val="both"/>
      </w:pPr>
      <w:r>
        <w:rPr>
          <w:rFonts w:ascii="Times New Roman"/>
          <w:b w:val="false"/>
          <w:i w:val="false"/>
          <w:color w:val="000000"/>
          <w:sz w:val="28"/>
        </w:rPr>
        <w:t>
      5) ҚҚД басшылығының құжаттарды қарауы, уәкілетті қызметкерді айқындауы және оған құжаттарды орындауға беруі – күнтізбелік 1 (бір) күн ішінде;</w:t>
      </w:r>
    </w:p>
    <w:bookmarkEnd w:id="164"/>
    <w:bookmarkStart w:name="z177" w:id="165"/>
    <w:p>
      <w:pPr>
        <w:spacing w:after="0"/>
        <w:ind w:left="0"/>
        <w:jc w:val="both"/>
      </w:pPr>
      <w:r>
        <w:rPr>
          <w:rFonts w:ascii="Times New Roman"/>
          <w:b w:val="false"/>
          <w:i w:val="false"/>
          <w:color w:val="000000"/>
          <w:sz w:val="28"/>
        </w:rPr>
        <w:t>
      6) ҚҚД уәкілетті қызметкерінің құжаттардың Қазақстан Республикасы заңнамасының талаптарына сәйкестігін қарауы – күнтізбелік 3 (үш) күн ішінде;</w:t>
      </w:r>
    </w:p>
    <w:bookmarkEnd w:id="165"/>
    <w:bookmarkStart w:name="z178" w:id="166"/>
    <w:p>
      <w:pPr>
        <w:spacing w:after="0"/>
        <w:ind w:left="0"/>
        <w:jc w:val="both"/>
      </w:pPr>
      <w:r>
        <w:rPr>
          <w:rFonts w:ascii="Times New Roman"/>
          <w:b w:val="false"/>
          <w:i w:val="false"/>
          <w:color w:val="000000"/>
          <w:sz w:val="28"/>
        </w:rPr>
        <w:t>
      7) БҚНСҚД уәкілетті қызметкерінің хатты бланкіде ресімдеуі, Қазақстан Республикасының Ұлттық Банкі басшылығының қол қоюына жіберуі – күнтізбелік 1 (бір) күн ішінде;</w:t>
      </w:r>
    </w:p>
    <w:bookmarkEnd w:id="166"/>
    <w:bookmarkStart w:name="z179" w:id="167"/>
    <w:p>
      <w:pPr>
        <w:spacing w:after="0"/>
        <w:ind w:left="0"/>
        <w:jc w:val="both"/>
      </w:pPr>
      <w:r>
        <w:rPr>
          <w:rFonts w:ascii="Times New Roman"/>
          <w:b w:val="false"/>
          <w:i w:val="false"/>
          <w:color w:val="000000"/>
          <w:sz w:val="28"/>
        </w:rPr>
        <w:t>
      8) Қазақстан Республикасының Ұлттық Банкі басшылығының мемлекеттік қызметті көрсету нәтижесіне қол қоюы – күнтізбелік 1 (бір) күн ішінде;</w:t>
      </w:r>
    </w:p>
    <w:bookmarkEnd w:id="167"/>
    <w:bookmarkStart w:name="z180" w:id="168"/>
    <w:p>
      <w:pPr>
        <w:spacing w:after="0"/>
        <w:ind w:left="0"/>
        <w:jc w:val="both"/>
      </w:pPr>
      <w:r>
        <w:rPr>
          <w:rFonts w:ascii="Times New Roman"/>
          <w:b w:val="false"/>
          <w:i w:val="false"/>
          <w:color w:val="000000"/>
          <w:sz w:val="28"/>
        </w:rPr>
        <w:t>
      9) БҚНСҚД уәкілетті қызметкерінің тіркеушінің қағидалар жиынтығына келісу туралы мөртабанды қоюы, мемлекеттік қызметті көрсету нәтижесін пошта бойынша жіберуі немесе тікелей көрсетілетін қызметті алушыға немесе Қазақстан Республикасының заңнамасында белгіленген тәртіпте ресімделген сенімхатты ұсынған кезде оның уәкілетті өкіліне беруі – мемлекеттік қызметті көрсету нәтижесіне қол қою күні, мемлекеттік қызметті көрсету мерзімі шегінде.</w:t>
      </w:r>
    </w:p>
    <w:bookmarkEnd w:id="168"/>
    <w:bookmarkStart w:name="z181" w:id="169"/>
    <w:p>
      <w:pPr>
        <w:spacing w:after="0"/>
        <w:ind w:left="0"/>
        <w:jc w:val="left"/>
      </w:pPr>
      <w:r>
        <w:rPr>
          <w:rFonts w:ascii="Times New Roman"/>
          <w:b/>
          <w:i w:val="false"/>
          <w:color w:val="000000"/>
        </w:rPr>
        <w:t xml:space="preserve"> 3. Мемлекеттік қызмет көрсету процесінде</w:t>
      </w:r>
      <w:r>
        <w:br/>
      </w:r>
      <w:r>
        <w:rPr>
          <w:rFonts w:ascii="Times New Roman"/>
          <w:b/>
          <w:i w:val="false"/>
          <w:color w:val="000000"/>
        </w:rPr>
        <w:t>көрсетілетін 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69"/>
    <w:bookmarkStart w:name="z182" w:id="170"/>
    <w:p>
      <w:pPr>
        <w:spacing w:after="0"/>
        <w:ind w:left="0"/>
        <w:jc w:val="both"/>
      </w:pPr>
      <w:r>
        <w:rPr>
          <w:rFonts w:ascii="Times New Roman"/>
          <w:b w:val="false"/>
          <w:i w:val="false"/>
          <w:color w:val="000000"/>
          <w:sz w:val="28"/>
        </w:rPr>
        <w:t>
      6. Көрсетілетін қызметті берушінің мемлекеттік қызметті көрсету процесіне қатысатын құрылымдық бөлімшелерінің (қызметкерлерінің) тізбесі:</w:t>
      </w:r>
    </w:p>
    <w:bookmarkEnd w:id="170"/>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БҚНСҚД басшылығы;</w:t>
      </w:r>
    </w:p>
    <w:p>
      <w:pPr>
        <w:spacing w:after="0"/>
        <w:ind w:left="0"/>
        <w:jc w:val="both"/>
      </w:pPr>
      <w:r>
        <w:rPr>
          <w:rFonts w:ascii="Times New Roman"/>
          <w:b w:val="false"/>
          <w:i w:val="false"/>
          <w:color w:val="000000"/>
          <w:sz w:val="28"/>
        </w:rPr>
        <w:t>
      4) БҚНСҚД уәкілетті қызметкері;</w:t>
      </w:r>
    </w:p>
    <w:p>
      <w:pPr>
        <w:spacing w:after="0"/>
        <w:ind w:left="0"/>
        <w:jc w:val="both"/>
      </w:pPr>
      <w:r>
        <w:rPr>
          <w:rFonts w:ascii="Times New Roman"/>
          <w:b w:val="false"/>
          <w:i w:val="false"/>
          <w:color w:val="000000"/>
          <w:sz w:val="28"/>
        </w:rPr>
        <w:t>
      5) ҚҚД басшылығы;</w:t>
      </w:r>
    </w:p>
    <w:p>
      <w:pPr>
        <w:spacing w:after="0"/>
        <w:ind w:left="0"/>
        <w:jc w:val="both"/>
      </w:pPr>
      <w:r>
        <w:rPr>
          <w:rFonts w:ascii="Times New Roman"/>
          <w:b w:val="false"/>
          <w:i w:val="false"/>
          <w:color w:val="000000"/>
          <w:sz w:val="28"/>
        </w:rPr>
        <w:t>
      6) ҚҚД уәкілетті қызметкері.</w:t>
      </w:r>
    </w:p>
    <w:bookmarkStart w:name="z183" w:id="171"/>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кезіндегі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bookmarkEnd w:id="171"/>
    <w:bookmarkStart w:name="z184" w:id="172"/>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172"/>
    <w:bookmarkStart w:name="z185" w:id="173"/>
    <w:p>
      <w:pPr>
        <w:spacing w:after="0"/>
        <w:ind w:left="0"/>
        <w:jc w:val="both"/>
      </w:pPr>
      <w:r>
        <w:rPr>
          <w:rFonts w:ascii="Times New Roman"/>
          <w:b w:val="false"/>
          <w:i w:val="false"/>
          <w:color w:val="000000"/>
          <w:sz w:val="28"/>
        </w:rPr>
        <w:t>
      8. Мемлекеттік қызметтер портал арқылы көрсетілген кезде көрсетілетін қызметті берушінің және көрсетілетін қызметті алушының өтініш беру тәртібін және рәсімдердің (іс-қимылдардың) реттілігін сипаттау:</w:t>
      </w:r>
    </w:p>
    <w:bookmarkEnd w:id="173"/>
    <w:bookmarkStart w:name="z186" w:id="174"/>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174"/>
    <w:bookmarkStart w:name="z187" w:id="175"/>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175"/>
    <w:bookmarkStart w:name="z188" w:id="176"/>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нөмірі не бизнес сәйкестендіру нөмірі) және пароль арқылы тексеру;</w:t>
      </w:r>
    </w:p>
    <w:bookmarkEnd w:id="176"/>
    <w:bookmarkStart w:name="z189" w:id="177"/>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177"/>
    <w:bookmarkStart w:name="z190" w:id="178"/>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178"/>
    <w:bookmarkStart w:name="z191" w:id="179"/>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bookmarkEnd w:id="179"/>
    <w:bookmarkStart w:name="z192" w:id="180"/>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bookmarkEnd w:id="180"/>
    <w:bookmarkStart w:name="z193" w:id="181"/>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 тіркеу және оны порталда өңдеу;</w:t>
      </w:r>
    </w:p>
    <w:bookmarkEnd w:id="181"/>
    <w:bookmarkStart w:name="z194" w:id="182"/>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182"/>
    <w:bookmarkStart w:name="z195" w:id="183"/>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bookmarkEnd w:id="183"/>
    <w:bookmarkStart w:name="z196" w:id="184"/>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End w:id="184"/>
    <w:bookmarkStart w:name="z197" w:id="185"/>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85"/>
    <w:bookmarkStart w:name="z198" w:id="186"/>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18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"Тіркеушінің қағидалар жиынтығын</w:t>
            </w:r>
            <w:r>
              <w:br/>
            </w:r>
            <w:r>
              <w:rPr>
                <w:rFonts w:ascii="Times New Roman"/>
                <w:b w:val="false"/>
                <w:i w:val="false"/>
                <w:color w:val="000000"/>
                <w:sz w:val="20"/>
              </w:rPr>
              <w:t>келісу" мемлекеттік көрсетілетін</w:t>
            </w:r>
            <w:r>
              <w:br/>
            </w:r>
            <w:r>
              <w:rPr>
                <w:rFonts w:ascii="Times New Roman"/>
                <w:b w:val="false"/>
                <w:i w:val="false"/>
                <w:color w:val="000000"/>
                <w:sz w:val="20"/>
              </w:rPr>
              <w:t>қызмет регламентіне 1-қосымша</w:t>
            </w:r>
          </w:p>
        </w:tc>
      </w:tr>
    </w:tbl>
    <w:p>
      <w:pPr>
        <w:spacing w:after="0"/>
        <w:ind w:left="0"/>
        <w:jc w:val="left"/>
      </w:pPr>
      <w:r>
        <w:rPr>
          <w:rFonts w:ascii="Times New Roman"/>
          <w:b/>
          <w:i w:val="false"/>
          <w:color w:val="000000"/>
        </w:rPr>
        <w:t xml:space="preserve"> Қазақстан Республикасы Ұлттық Банкінде мемлекеттік қызмет</w:t>
      </w:r>
      <w:r>
        <w:br/>
      </w:r>
      <w:r>
        <w:rPr>
          <w:rFonts w:ascii="Times New Roman"/>
          <w:b/>
          <w:i w:val="false"/>
          <w:color w:val="000000"/>
        </w:rPr>
        <w:t>көрсету кезіндегі әрбір рәсімнің (іс-қимылдың) ұзақтығын</w:t>
      </w:r>
      <w:r>
        <w:br/>
      </w:r>
      <w:r>
        <w:rPr>
          <w:rFonts w:ascii="Times New Roman"/>
          <w:b/>
          <w:i w:val="false"/>
          <w:color w:val="000000"/>
        </w:rPr>
        <w:t>көрсете отырып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369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369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56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256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"Тіркеушінің қағидалар жиынтығын</w:t>
            </w:r>
            <w:r>
              <w:br/>
            </w:r>
            <w:r>
              <w:rPr>
                <w:rFonts w:ascii="Times New Roman"/>
                <w:b w:val="false"/>
                <w:i w:val="false"/>
                <w:color w:val="000000"/>
                <w:sz w:val="20"/>
              </w:rPr>
              <w:t>келісу" мемлекеттік көрсетілетін</w:t>
            </w:r>
            <w:r>
              <w:br/>
            </w:r>
            <w:r>
              <w:rPr>
                <w:rFonts w:ascii="Times New Roman"/>
                <w:b w:val="false"/>
                <w:i w:val="false"/>
                <w:color w:val="000000"/>
                <w:sz w:val="20"/>
              </w:rPr>
              <w:t>қызмет регламентіне 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 xml:space="preserve">жүйелердің функционалдық өзара іс-әрекеттерінің диаграммасы  </w:t>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3632200"/>
                    </a:xfrm>
                    <a:prstGeom prst="rect">
                      <a:avLst/>
                    </a:prstGeom>
                  </pic:spPr>
                </pic:pic>
              </a:graphicData>
            </a:graphic>
          </wp:inline>
        </w:drawing>
      </w:r>
    </w:p>
    <w:p>
      <w:pPr>
        <w:spacing w:after="0"/>
        <w:ind w:left="0"/>
        <w:jc w:val="left"/>
      </w:pPr>
      <w:r>
        <w:br/>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"Тіркеушінің қағидалар жиынтығын</w:t>
            </w:r>
            <w:r>
              <w:br/>
            </w:r>
            <w:r>
              <w:rPr>
                <w:rFonts w:ascii="Times New Roman"/>
                <w:b w:val="false"/>
                <w:i w:val="false"/>
                <w:color w:val="000000"/>
                <w:sz w:val="20"/>
              </w:rPr>
              <w:t>келісу" мемлекеттік көрсетілетін</w:t>
            </w:r>
            <w:r>
              <w:br/>
            </w:r>
            <w:r>
              <w:rPr>
                <w:rFonts w:ascii="Times New Roman"/>
                <w:b w:val="false"/>
                <w:i w:val="false"/>
                <w:color w:val="000000"/>
                <w:sz w:val="20"/>
              </w:rPr>
              <w:t>қызмет регламентіне 3-қосымша</w:t>
            </w:r>
          </w:p>
        </w:tc>
      </w:tr>
    </w:tbl>
    <w:p>
      <w:pPr>
        <w:spacing w:after="0"/>
        <w:ind w:left="0"/>
        <w:jc w:val="left"/>
      </w:pPr>
      <w:r>
        <w:rPr>
          <w:rFonts w:ascii="Times New Roman"/>
          <w:b/>
          <w:i w:val="false"/>
          <w:color w:val="000000"/>
        </w:rPr>
        <w:t xml:space="preserve"> Мемлекеттік қызметін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25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325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16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416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5-қосымша</w:t>
            </w:r>
          </w:p>
        </w:tc>
      </w:tr>
    </w:tbl>
    <w:p>
      <w:pPr>
        <w:spacing w:after="0"/>
        <w:ind w:left="0"/>
        <w:jc w:val="left"/>
      </w:pPr>
      <w:r>
        <w:rPr>
          <w:rFonts w:ascii="Times New Roman"/>
          <w:b/>
          <w:i w:val="false"/>
          <w:color w:val="000000"/>
        </w:rPr>
        <w:t xml:space="preserve"> "Қаржылық құралдармен мәмілелер бойынша клирингтік қызметті</w:t>
      </w:r>
      <w:r>
        <w:br/>
      </w:r>
      <w:r>
        <w:rPr>
          <w:rFonts w:ascii="Times New Roman"/>
          <w:b/>
          <w:i w:val="false"/>
          <w:color w:val="000000"/>
        </w:rPr>
        <w:t>жүзеге асыру қағидаларын келісу" мемлекеттік көрсетілетін</w:t>
      </w:r>
      <w:r>
        <w:br/>
      </w:r>
      <w:r>
        <w:rPr>
          <w:rFonts w:ascii="Times New Roman"/>
          <w:b/>
          <w:i w:val="false"/>
          <w:color w:val="000000"/>
        </w:rPr>
        <w:t>қызмет регламенті</w:t>
      </w:r>
      <w:r>
        <w:br/>
      </w:r>
      <w:r>
        <w:rPr>
          <w:rFonts w:ascii="Times New Roman"/>
          <w:b/>
          <w:i w:val="false"/>
          <w:color w:val="000000"/>
        </w:rPr>
        <w:t>1. Жалпы ережелер</w:t>
      </w:r>
    </w:p>
    <w:bookmarkStart w:name="z203" w:id="187"/>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187"/>
    <w:p>
      <w:pPr>
        <w:spacing w:after="0"/>
        <w:ind w:left="0"/>
        <w:jc w:val="both"/>
      </w:pPr>
      <w:r>
        <w:rPr>
          <w:rFonts w:ascii="Times New Roman"/>
          <w:b w:val="false"/>
          <w:i w:val="false"/>
          <w:color w:val="000000"/>
          <w:sz w:val="28"/>
        </w:rPr>
        <w:t>
      "Қаржылық құралдармен мәміле бойынша клирингтік қызметті жүзеге асыру қағидаларын келісу" мемлекеттік көрсетілетін қызметін (бұдан әрі – мемлекеттік көрсетілетін қызмет) Қазақстан Республикасы Ұлттық Банкі, оның ішінде "электрондық үкіметтің" веб-порталы: www.egov.kz (бұдан әрі – портал) арқылы көрсетеді.</w:t>
      </w:r>
    </w:p>
    <w:bookmarkStart w:name="z204" w:id="188"/>
    <w:p>
      <w:pPr>
        <w:spacing w:after="0"/>
        <w:ind w:left="0"/>
        <w:jc w:val="both"/>
      </w:pPr>
      <w:r>
        <w:rPr>
          <w:rFonts w:ascii="Times New Roman"/>
          <w:b w:val="false"/>
          <w:i w:val="false"/>
          <w:color w:val="000000"/>
          <w:sz w:val="28"/>
        </w:rPr>
        <w:t xml:space="preserve">
      2. Көрсетілетін мемлекеттік қызметтің нысаны: электрондық </w:t>
      </w:r>
    </w:p>
    <w:bookmarkEnd w:id="188"/>
    <w:p>
      <w:pPr>
        <w:spacing w:after="0"/>
        <w:ind w:left="0"/>
        <w:jc w:val="both"/>
      </w:pPr>
      <w:r>
        <w:rPr>
          <w:rFonts w:ascii="Times New Roman"/>
          <w:b w:val="false"/>
          <w:i w:val="false"/>
          <w:color w:val="000000"/>
          <w:sz w:val="28"/>
        </w:rPr>
        <w:t>
      (ішінара автоматтандырылған) және қағаз түрінде.</w:t>
      </w:r>
    </w:p>
    <w:bookmarkStart w:name="z205" w:id="189"/>
    <w:p>
      <w:pPr>
        <w:spacing w:after="0"/>
        <w:ind w:left="0"/>
        <w:jc w:val="both"/>
      </w:pPr>
      <w:r>
        <w:rPr>
          <w:rFonts w:ascii="Times New Roman"/>
          <w:b w:val="false"/>
          <w:i w:val="false"/>
          <w:color w:val="000000"/>
          <w:sz w:val="28"/>
        </w:rPr>
        <w:t>
      3. Мемлекеттік қызметті көрсету нәтижесі: қаржылық құралдармен мәміле бойынша клирингтік қызметті жүзеге асыру қағидаларын келісуді растайтын хат және қаржылық құралдармен мәміле бойынша клирингтік қызметті жүзеге асыру қағидаларының көрсетілетін қызметті берушінің келісу туралы белгісі қойылған бір данасы (бұдан әрі – хат).</w:t>
      </w:r>
    </w:p>
    <w:bookmarkEnd w:id="189"/>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алу үшін қағаз жеткізгіште өтініш берген жағдайда, нәтижесі электрондық форматта ресімделеді, қағазға басылады және көрсетілетін қызметті берушінің уәкілетті тұлғасының не тиісті сенімхат негізінде қол қою құқығы берілген тұлғаның қолымен расталады.</w:t>
      </w:r>
    </w:p>
    <w:p>
      <w:pPr>
        <w:spacing w:after="0"/>
        <w:ind w:left="0"/>
        <w:jc w:val="both"/>
      </w:pPr>
      <w:r>
        <w:rPr>
          <w:rFonts w:ascii="Times New Roman"/>
          <w:b w:val="false"/>
          <w:i w:val="false"/>
          <w:color w:val="000000"/>
          <w:sz w:val="28"/>
        </w:rPr>
        <w:t>
      Порталда мемлекеттік қызметті көрсету нәтижесі көрсетілетін қызметті алушыға көрсетілетін қызметті берушінің уәкілетті адамының электрондық цифрлық қолтаңбасымен куландырылған электрондық құжат нысанында "жеке кабинетіне" жіберіледі.</w:t>
      </w:r>
    </w:p>
    <w:bookmarkStart w:name="z206" w:id="190"/>
    <w:p>
      <w:pPr>
        <w:spacing w:after="0"/>
        <w:ind w:left="0"/>
        <w:jc w:val="left"/>
      </w:pPr>
      <w:r>
        <w:rPr>
          <w:rFonts w:ascii="Times New Roman"/>
          <w:b/>
          <w:i w:val="false"/>
          <w:color w:val="000000"/>
        </w:rPr>
        <w:t xml:space="preserve"> 2. Мемлекеттік қызмет көрсету процесінде көрсетілетін қызметті</w:t>
      </w:r>
      <w:r>
        <w:br/>
      </w:r>
      <w:r>
        <w:rPr>
          <w:rFonts w:ascii="Times New Roman"/>
          <w:b/>
          <w:i w:val="false"/>
          <w:color w:val="000000"/>
        </w:rPr>
        <w:t>берушінің құрылымдық бөлімшелерінің (қызметкерлерінің) іс-қимыл</w:t>
      </w:r>
      <w:r>
        <w:br/>
      </w:r>
      <w:r>
        <w:rPr>
          <w:rFonts w:ascii="Times New Roman"/>
          <w:b/>
          <w:i w:val="false"/>
          <w:color w:val="000000"/>
        </w:rPr>
        <w:t>тәртібін сипаттау</w:t>
      </w:r>
    </w:p>
    <w:bookmarkEnd w:id="190"/>
    <w:bookmarkStart w:name="z207" w:id="191"/>
    <w:p>
      <w:pPr>
        <w:spacing w:after="0"/>
        <w:ind w:left="0"/>
        <w:jc w:val="both"/>
      </w:pPr>
      <w:r>
        <w:rPr>
          <w:rFonts w:ascii="Times New Roman"/>
          <w:b w:val="false"/>
          <w:i w:val="false"/>
          <w:color w:val="000000"/>
          <w:sz w:val="28"/>
        </w:rPr>
        <w:t xml:space="preserve">
      4. Мемлекеттік қызметті көрсету бойынша рәсімнің (іс-қимылдың) басталуына арналған негіз: көрсетілетін қызметті алушының мемлекеттік көрсетілетін қызметті алу үшін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"Қаржылық құралдармен мәміле бойынша клирингтік қызметті жүзеге асыру қағидаларын келісу" мемлекеттік көрсетілетін қызметі стандартының (бұдан әрі – стандарт)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 ұсынылады.</w:t>
      </w:r>
    </w:p>
    <w:bookmarkEnd w:id="191"/>
    <w:bookmarkStart w:name="z208" w:id="192"/>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192"/>
    <w:bookmarkStart w:name="z209" w:id="193"/>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Қазақстан Республикасы Ұлттық Банкінің басшылығына қарау үшін беруі – өтініш түскен күні;</w:t>
      </w:r>
    </w:p>
    <w:bookmarkEnd w:id="193"/>
    <w:bookmarkStart w:name="z210" w:id="194"/>
    <w:p>
      <w:pPr>
        <w:spacing w:after="0"/>
        <w:ind w:left="0"/>
        <w:jc w:val="both"/>
      </w:pPr>
      <w:r>
        <w:rPr>
          <w:rFonts w:ascii="Times New Roman"/>
          <w:b w:val="false"/>
          <w:i w:val="false"/>
          <w:color w:val="000000"/>
          <w:sz w:val="28"/>
        </w:rPr>
        <w:t>
      2) Қазақстан Республикасының Ұлттық Банкі басшылығының құжаттарды қарауы, бұрыштама қоюы, құжаттарды Қазақстан Республикасы Ұлттық Банкінің Бағалы қағаздар нарығының субъектілерін қадағалау департаментіне (бұдан әрі – БҚНСҚД) орындау үшін жіберуі – өтініш түскен күні;</w:t>
      </w:r>
    </w:p>
    <w:bookmarkEnd w:id="194"/>
    <w:bookmarkStart w:name="z211" w:id="195"/>
    <w:p>
      <w:pPr>
        <w:spacing w:after="0"/>
        <w:ind w:left="0"/>
        <w:jc w:val="both"/>
      </w:pPr>
      <w:r>
        <w:rPr>
          <w:rFonts w:ascii="Times New Roman"/>
          <w:b w:val="false"/>
          <w:i w:val="false"/>
          <w:color w:val="000000"/>
          <w:sz w:val="28"/>
        </w:rPr>
        <w:t>
      3) БҚНСҚД басшылығының құжаттарды қарауы, уәкілетті қызметкерді айқындауы – өтініш түскен күні;</w:t>
      </w:r>
    </w:p>
    <w:bookmarkEnd w:id="195"/>
    <w:bookmarkStart w:name="z212" w:id="196"/>
    <w:p>
      <w:pPr>
        <w:spacing w:after="0"/>
        <w:ind w:left="0"/>
        <w:jc w:val="both"/>
      </w:pPr>
      <w:r>
        <w:rPr>
          <w:rFonts w:ascii="Times New Roman"/>
          <w:b w:val="false"/>
          <w:i w:val="false"/>
          <w:color w:val="000000"/>
          <w:sz w:val="28"/>
        </w:rPr>
        <w:t>
      4) құжаттардың толық болуын тексеру:</w:t>
      </w:r>
    </w:p>
    <w:bookmarkEnd w:id="196"/>
    <w:p>
      <w:pPr>
        <w:spacing w:after="0"/>
        <w:ind w:left="0"/>
        <w:jc w:val="both"/>
      </w:pPr>
      <w:r>
        <w:rPr>
          <w:rFonts w:ascii="Times New Roman"/>
          <w:b w:val="false"/>
          <w:i w:val="false"/>
          <w:color w:val="000000"/>
          <w:sz w:val="28"/>
        </w:rPr>
        <w:t>
      ұсынылған құжаттардың толық болмау фактісі анықталған жағдайда БҚНСҚД уәкілетті қызметкерінің өтінішті одан әрі қараудан жазбаша дәлелді бас тартуды (бұдан әрі – бас тарту) дайындауы, бас тартуға Қазақстан Республикасының Ұлттық Банкі басшылығының қолын қойғызуы, көрсетілетін қызметті алушыға бас тартуды беруі – құжаттарды алған күннен бастап күнтізбелік 4 күн ішінде;</w:t>
      </w:r>
    </w:p>
    <w:p>
      <w:pPr>
        <w:spacing w:after="0"/>
        <w:ind w:left="0"/>
        <w:jc w:val="both"/>
      </w:pPr>
      <w:r>
        <w:rPr>
          <w:rFonts w:ascii="Times New Roman"/>
          <w:b w:val="false"/>
          <w:i w:val="false"/>
          <w:color w:val="000000"/>
          <w:sz w:val="28"/>
        </w:rPr>
        <w:t>
      құжаттардың толық болу фактісі анықталған жағдайда БҚНСҚД уәкілетті қызметкерінің олардың стандарттың тараптарына сәйкес келуі бойынша қарауы және көрсетілетін қызметті алушы ұсынған құжаттарды Қазақстан Республикасы Ұлттық Банкінің Құқықтық қамтамасыз ету департаментіне (бұдан әрі – ҚҚД) беруі – күнтізбелік 4 (төрт) күн ішінде;</w:t>
      </w:r>
    </w:p>
    <w:bookmarkStart w:name="z213" w:id="197"/>
    <w:p>
      <w:pPr>
        <w:spacing w:after="0"/>
        <w:ind w:left="0"/>
        <w:jc w:val="both"/>
      </w:pPr>
      <w:r>
        <w:rPr>
          <w:rFonts w:ascii="Times New Roman"/>
          <w:b w:val="false"/>
          <w:i w:val="false"/>
          <w:color w:val="000000"/>
          <w:sz w:val="28"/>
        </w:rPr>
        <w:t>
      5) ҚҚД басшылығының құжаттарды қарауы, уәкілетті қызметкерді айқындауы және оған құжаттарды орындауға беруі – күнтізбелік 1 (бір) күн ішінде;</w:t>
      </w:r>
    </w:p>
    <w:bookmarkEnd w:id="197"/>
    <w:bookmarkStart w:name="z214" w:id="198"/>
    <w:p>
      <w:pPr>
        <w:spacing w:after="0"/>
        <w:ind w:left="0"/>
        <w:jc w:val="both"/>
      </w:pPr>
      <w:r>
        <w:rPr>
          <w:rFonts w:ascii="Times New Roman"/>
          <w:b w:val="false"/>
          <w:i w:val="false"/>
          <w:color w:val="000000"/>
          <w:sz w:val="28"/>
        </w:rPr>
        <w:t>
      6) ҚҚД уәкілетті қызметкерінің құжаттардың Қазақстан Республикасы заңнамасының талаптарына сәйкестігін қарауы – күнтізбелік 3 (үш) күн ішінде;</w:t>
      </w:r>
    </w:p>
    <w:bookmarkEnd w:id="198"/>
    <w:bookmarkStart w:name="z215" w:id="199"/>
    <w:p>
      <w:pPr>
        <w:spacing w:after="0"/>
        <w:ind w:left="0"/>
        <w:jc w:val="both"/>
      </w:pPr>
      <w:r>
        <w:rPr>
          <w:rFonts w:ascii="Times New Roman"/>
          <w:b w:val="false"/>
          <w:i w:val="false"/>
          <w:color w:val="000000"/>
          <w:sz w:val="28"/>
        </w:rPr>
        <w:t>
      7) БҚНСҚД уәкілетті қызметкерінің хатты бланкіде ресімдеуі, Қазақстан Республикасының Ұлттық Банкі басшылығының қол қоюына жіберуі – күнтізбелік 1 (бір) күн ішінде;</w:t>
      </w:r>
    </w:p>
    <w:bookmarkEnd w:id="199"/>
    <w:bookmarkStart w:name="z216" w:id="200"/>
    <w:p>
      <w:pPr>
        <w:spacing w:after="0"/>
        <w:ind w:left="0"/>
        <w:jc w:val="both"/>
      </w:pPr>
      <w:r>
        <w:rPr>
          <w:rFonts w:ascii="Times New Roman"/>
          <w:b w:val="false"/>
          <w:i w:val="false"/>
          <w:color w:val="000000"/>
          <w:sz w:val="28"/>
        </w:rPr>
        <w:t>
      8) Қазақстан Республикасының Ұлттық Банкі басшылығының Мемлекеттік қызметті көрсету нәтижесіне қол қоюы – күнтізбелік 1 (бір) күн ішінде;</w:t>
      </w:r>
    </w:p>
    <w:bookmarkEnd w:id="200"/>
    <w:bookmarkStart w:name="z217" w:id="201"/>
    <w:p>
      <w:pPr>
        <w:spacing w:after="0"/>
        <w:ind w:left="0"/>
        <w:jc w:val="both"/>
      </w:pPr>
      <w:r>
        <w:rPr>
          <w:rFonts w:ascii="Times New Roman"/>
          <w:b w:val="false"/>
          <w:i w:val="false"/>
          <w:color w:val="000000"/>
          <w:sz w:val="28"/>
        </w:rPr>
        <w:t>
      9) БҚНСҚД уәкілетті қызметкерінің қаржылық құралдармен мәміле бойынша клирингтік қызметті жүзеге асыру қағидаларын келісу туралы мөртабанды қоюы, мемлекеттік қызметті көрсету нәтижесін пошта бойынша жіберуі немесе тікелей көрсетілетін қызметті алушыға немесе Қазақстан Республикасының заңнамасында белгіленген тәртіппен ресімделген сенімхатты ұсынған кезде оның уәкілетті өкіліне беруі – мемлекеттік қызметті көрсету нәтижесіне қол қою күні, осы мемлекеттік қызметті көрсету мерзімі шегінде.</w:t>
      </w:r>
    </w:p>
    <w:bookmarkEnd w:id="201"/>
    <w:bookmarkStart w:name="z218" w:id="202"/>
    <w:p>
      <w:pPr>
        <w:spacing w:after="0"/>
        <w:ind w:left="0"/>
        <w:jc w:val="left"/>
      </w:pPr>
      <w:r>
        <w:rPr>
          <w:rFonts w:ascii="Times New Roman"/>
          <w:b/>
          <w:i w:val="false"/>
          <w:color w:val="000000"/>
        </w:rPr>
        <w:t xml:space="preserve"> 3. Мемлекеттік қызмет көрсету процесінде көрсетілетін қызметті</w:t>
      </w:r>
      <w:r>
        <w:br/>
      </w:r>
      <w:r>
        <w:rPr>
          <w:rFonts w:ascii="Times New Roman"/>
          <w:b/>
          <w:i w:val="false"/>
          <w:color w:val="000000"/>
        </w:rPr>
        <w:t>берушінің құрылымдық бөлімшелерінің (қызметкерлерінің) өзара</w:t>
      </w:r>
      <w:r>
        <w:br/>
      </w:r>
      <w:r>
        <w:rPr>
          <w:rFonts w:ascii="Times New Roman"/>
          <w:b/>
          <w:i w:val="false"/>
          <w:color w:val="000000"/>
        </w:rPr>
        <w:t>іс-қимыл тәртібін сипаттау</w:t>
      </w:r>
    </w:p>
    <w:bookmarkEnd w:id="202"/>
    <w:bookmarkStart w:name="z219" w:id="203"/>
    <w:p>
      <w:pPr>
        <w:spacing w:after="0"/>
        <w:ind w:left="0"/>
        <w:jc w:val="both"/>
      </w:pPr>
      <w:r>
        <w:rPr>
          <w:rFonts w:ascii="Times New Roman"/>
          <w:b w:val="false"/>
          <w:i w:val="false"/>
          <w:color w:val="000000"/>
          <w:sz w:val="28"/>
        </w:rPr>
        <w:t>
      6. Көрсетілетін қызметті берушінің мемлекеттік қызмет көрсету процесіне қатысатын құрылымдық бөлімшелерінің (қызметкерлерінің) тізбесі:</w:t>
      </w:r>
    </w:p>
    <w:bookmarkEnd w:id="203"/>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БҚНСҚД басшылығы;</w:t>
      </w:r>
    </w:p>
    <w:p>
      <w:pPr>
        <w:spacing w:after="0"/>
        <w:ind w:left="0"/>
        <w:jc w:val="both"/>
      </w:pPr>
      <w:r>
        <w:rPr>
          <w:rFonts w:ascii="Times New Roman"/>
          <w:b w:val="false"/>
          <w:i w:val="false"/>
          <w:color w:val="000000"/>
          <w:sz w:val="28"/>
        </w:rPr>
        <w:t>
      4) БҚНСҚД уәкілетті қызметкері;</w:t>
      </w:r>
    </w:p>
    <w:p>
      <w:pPr>
        <w:spacing w:after="0"/>
        <w:ind w:left="0"/>
        <w:jc w:val="both"/>
      </w:pPr>
      <w:r>
        <w:rPr>
          <w:rFonts w:ascii="Times New Roman"/>
          <w:b w:val="false"/>
          <w:i w:val="false"/>
          <w:color w:val="000000"/>
          <w:sz w:val="28"/>
        </w:rPr>
        <w:t>
      5) ҚҚД басшылығы;</w:t>
      </w:r>
    </w:p>
    <w:p>
      <w:pPr>
        <w:spacing w:after="0"/>
        <w:ind w:left="0"/>
        <w:jc w:val="both"/>
      </w:pPr>
      <w:r>
        <w:rPr>
          <w:rFonts w:ascii="Times New Roman"/>
          <w:b w:val="false"/>
          <w:i w:val="false"/>
          <w:color w:val="000000"/>
          <w:sz w:val="28"/>
        </w:rPr>
        <w:t>
      6) ҚҚД уәкілетті қызметкері.</w:t>
      </w:r>
    </w:p>
    <w:bookmarkStart w:name="z220" w:id="204"/>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кезіндегі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bookmarkEnd w:id="204"/>
    <w:bookmarkStart w:name="z221" w:id="205"/>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205"/>
    <w:bookmarkStart w:name="z222" w:id="206"/>
    <w:p>
      <w:pPr>
        <w:spacing w:after="0"/>
        <w:ind w:left="0"/>
        <w:jc w:val="both"/>
      </w:pPr>
      <w:r>
        <w:rPr>
          <w:rFonts w:ascii="Times New Roman"/>
          <w:b w:val="false"/>
          <w:i w:val="false"/>
          <w:color w:val="000000"/>
          <w:sz w:val="28"/>
        </w:rPr>
        <w:t>
      8. Мемлекеттік қызметтер портал арқылы көрсетілген кезде көрсетілетін қызметті берушінің және көрсетілетін қызметті алушының өтініш беру тәртібін және рәсімдердің (іс-қимылдардың) реттілігін сипаттау:</w:t>
      </w:r>
    </w:p>
    <w:bookmarkEnd w:id="206"/>
    <w:bookmarkStart w:name="z223" w:id="207"/>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207"/>
    <w:bookmarkStart w:name="z224" w:id="208"/>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208"/>
    <w:bookmarkStart w:name="z225" w:id="209"/>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нөмірі не бизнес сәйкестендіру нөмірі) және пароль арқылы тексеру;</w:t>
      </w:r>
    </w:p>
    <w:bookmarkEnd w:id="209"/>
    <w:bookmarkStart w:name="z226" w:id="210"/>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210"/>
    <w:bookmarkStart w:name="z227" w:id="211"/>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211"/>
    <w:bookmarkStart w:name="z228" w:id="212"/>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bookmarkEnd w:id="212"/>
    <w:bookmarkStart w:name="z229" w:id="213"/>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bookmarkEnd w:id="213"/>
    <w:bookmarkStart w:name="z230" w:id="214"/>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 тіркеу және оны порталда өңдеу;</w:t>
      </w:r>
    </w:p>
    <w:bookmarkEnd w:id="214"/>
    <w:bookmarkStart w:name="z231" w:id="215"/>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215"/>
    <w:bookmarkStart w:name="z232" w:id="216"/>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bookmarkEnd w:id="216"/>
    <w:bookmarkStart w:name="z233" w:id="217"/>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End w:id="217"/>
    <w:bookmarkStart w:name="z234" w:id="218"/>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218"/>
    <w:bookmarkStart w:name="z235" w:id="219"/>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21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"Қаржылық құралдармен мәміле бойынша</w:t>
            </w:r>
            <w:r>
              <w:br/>
            </w:r>
            <w:r>
              <w:rPr>
                <w:rFonts w:ascii="Times New Roman"/>
                <w:b w:val="false"/>
                <w:i w:val="false"/>
                <w:color w:val="000000"/>
                <w:sz w:val="20"/>
              </w:rPr>
              <w:t>клирингтік қызметті жүзеге асыру</w:t>
            </w:r>
            <w:r>
              <w:br/>
            </w:r>
            <w:r>
              <w:rPr>
                <w:rFonts w:ascii="Times New Roman"/>
                <w:b w:val="false"/>
                <w:i w:val="false"/>
                <w:color w:val="000000"/>
                <w:sz w:val="20"/>
              </w:rPr>
              <w:t>қағидаларын келісу"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Қазақстан Республикасы Ұлттық Банкінде мемлекеттік қызмет</w:t>
      </w:r>
      <w:r>
        <w:br/>
      </w:r>
      <w:r>
        <w:rPr>
          <w:rFonts w:ascii="Times New Roman"/>
          <w:b/>
          <w:i w:val="false"/>
          <w:color w:val="000000"/>
        </w:rPr>
        <w:t>көрсету кезіндегі әрбір рәсімнің (іс-қимылдың) ұзақтығын</w:t>
      </w:r>
      <w:r>
        <w:br/>
      </w:r>
      <w:r>
        <w:rPr>
          <w:rFonts w:ascii="Times New Roman"/>
          <w:b/>
          <w:i w:val="false"/>
          <w:color w:val="000000"/>
        </w:rPr>
        <w:t>көрсете отырып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65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265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"Қаржылық құралдармен мәміле бойынша</w:t>
            </w:r>
            <w:r>
              <w:br/>
            </w:r>
            <w:r>
              <w:rPr>
                <w:rFonts w:ascii="Times New Roman"/>
                <w:b w:val="false"/>
                <w:i w:val="false"/>
                <w:color w:val="000000"/>
                <w:sz w:val="20"/>
              </w:rPr>
              <w:t>клирингтік қызметті жүзеге асыру</w:t>
            </w:r>
            <w:r>
              <w:br/>
            </w:r>
            <w:r>
              <w:rPr>
                <w:rFonts w:ascii="Times New Roman"/>
                <w:b w:val="false"/>
                <w:i w:val="false"/>
                <w:color w:val="000000"/>
                <w:sz w:val="20"/>
              </w:rPr>
              <w:t>қағидаларын келісу"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іс-әрекеттерінің диаграммасы</w:t>
      </w:r>
    </w:p>
    <w:p>
      <w:pPr>
        <w:spacing w:after="0"/>
        <w:ind w:left="0"/>
        <w:jc w:val="left"/>
      </w:pPr>
      <w:r>
        <w:br/>
      </w:r>
    </w:p>
    <w:p>
      <w:pPr>
        <w:spacing w:after="0"/>
        <w:ind w:left="0"/>
        <w:jc w:val="both"/>
      </w:pPr>
      <w:r>
        <w:drawing>
          <wp:inline distT="0" distB="0" distL="0" distR="0">
            <wp:extent cx="78105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359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"Қаржылық құралдармен мәміле бойынша</w:t>
            </w:r>
            <w:r>
              <w:br/>
            </w:r>
            <w:r>
              <w:rPr>
                <w:rFonts w:ascii="Times New Roman"/>
                <w:b w:val="false"/>
                <w:i w:val="false"/>
                <w:color w:val="000000"/>
                <w:sz w:val="20"/>
              </w:rPr>
              <w:t>клирингтік қызметті жүзеге асыру</w:t>
            </w:r>
            <w:r>
              <w:br/>
            </w:r>
            <w:r>
              <w:rPr>
                <w:rFonts w:ascii="Times New Roman"/>
                <w:b w:val="false"/>
                <w:i w:val="false"/>
                <w:color w:val="000000"/>
                <w:sz w:val="20"/>
              </w:rPr>
              <w:t>қағидаларын келісу"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қызметін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18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318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67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467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6-қосымша</w:t>
            </w:r>
          </w:p>
        </w:tc>
      </w:tr>
    </w:tbl>
    <w:bookmarkStart w:name="z240" w:id="220"/>
    <w:p>
      <w:pPr>
        <w:spacing w:after="0"/>
        <w:ind w:left="0"/>
        <w:jc w:val="left"/>
      </w:pPr>
      <w:r>
        <w:rPr>
          <w:rFonts w:ascii="Times New Roman"/>
          <w:b/>
          <w:i w:val="false"/>
          <w:color w:val="000000"/>
        </w:rPr>
        <w:t xml:space="preserve"> "Қаржы ұйымдарының, банк, сақтандыру холдингтерінің</w:t>
      </w:r>
      <w:r>
        <w:br/>
      </w:r>
      <w:r>
        <w:rPr>
          <w:rFonts w:ascii="Times New Roman"/>
          <w:b/>
          <w:i w:val="false"/>
          <w:color w:val="000000"/>
        </w:rPr>
        <w:t>басшы қызметкерлерін сайлауға (тағайындауға) келісім беру"</w:t>
      </w:r>
      <w:r>
        <w:br/>
      </w:r>
      <w:r>
        <w:rPr>
          <w:rFonts w:ascii="Times New Roman"/>
          <w:b/>
          <w:i w:val="false"/>
          <w:color w:val="000000"/>
        </w:rPr>
        <w:t>мемлекеттік көрсетілетін қызмет регламенті</w:t>
      </w:r>
      <w:r>
        <w:br/>
      </w:r>
      <w:r>
        <w:rPr>
          <w:rFonts w:ascii="Times New Roman"/>
          <w:b/>
          <w:i w:val="false"/>
          <w:color w:val="000000"/>
        </w:rPr>
        <w:t>1. Жалпы ережелер</w:t>
      </w:r>
    </w:p>
    <w:bookmarkEnd w:id="220"/>
    <w:bookmarkStart w:name="z242" w:id="221"/>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221"/>
    <w:p>
      <w:pPr>
        <w:spacing w:after="0"/>
        <w:ind w:left="0"/>
        <w:jc w:val="both"/>
      </w:pPr>
      <w:r>
        <w:rPr>
          <w:rFonts w:ascii="Times New Roman"/>
          <w:b w:val="false"/>
          <w:i w:val="false"/>
          <w:color w:val="000000"/>
          <w:sz w:val="28"/>
        </w:rPr>
        <w:t>
      "Қаржы ұйымдарының, банк, сақтандыру холдингтерінің басшы қызметкерлерін сайлауға (тағайындауға) келісім беру" мемлекеттік көрсетілетін қызметін (бұдан әрі – мемлекеттік көрсетілетін қызмет) Қазақстан Республикасы Ұлттық Банкі, оның ішінде "электрондық үкіметтің" www.egov.kz веб-порталы (бұдан әрі – портал) арқылы көрсетеді.</w:t>
      </w:r>
    </w:p>
    <w:bookmarkStart w:name="z243" w:id="222"/>
    <w:p>
      <w:pPr>
        <w:spacing w:after="0"/>
        <w:ind w:left="0"/>
        <w:jc w:val="both"/>
      </w:pPr>
      <w:r>
        <w:rPr>
          <w:rFonts w:ascii="Times New Roman"/>
          <w:b w:val="false"/>
          <w:i w:val="false"/>
          <w:color w:val="000000"/>
          <w:sz w:val="28"/>
        </w:rPr>
        <w:t>
      2. Көрсетілетін мемлекеттік қызметтің нысаны: электрондық (ішінара автоматтандырылған) және қағаз түрінде.</w:t>
      </w:r>
    </w:p>
    <w:bookmarkEnd w:id="222"/>
    <w:bookmarkStart w:name="z244" w:id="223"/>
    <w:p>
      <w:pPr>
        <w:spacing w:after="0"/>
        <w:ind w:left="0"/>
        <w:jc w:val="both"/>
      </w:pPr>
      <w:r>
        <w:rPr>
          <w:rFonts w:ascii="Times New Roman"/>
          <w:b w:val="false"/>
          <w:i w:val="false"/>
          <w:color w:val="000000"/>
          <w:sz w:val="28"/>
        </w:rPr>
        <w:t>
      3. Мемлекеттік қызметті көрсету нәтижесі: көрсетілетін қызметті алушының атына қаржы ұйымдарының, банк, сақтандыру холдингтерінің басшы қызметкерлері лауазымына кандидаттарды келісу нәтижелері туралы мәліметтер бар хат жіберу.</w:t>
      </w:r>
    </w:p>
    <w:bookmarkEnd w:id="223"/>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алуға қағаз жеткізгіште өтініш берген жағдайда, нәтижесі электрондық форматта ресімделеді және қағазға басылады.</w:t>
      </w:r>
    </w:p>
    <w:p>
      <w:pPr>
        <w:spacing w:after="0"/>
        <w:ind w:left="0"/>
        <w:jc w:val="both"/>
      </w:pPr>
      <w:r>
        <w:rPr>
          <w:rFonts w:ascii="Times New Roman"/>
          <w:b w:val="false"/>
          <w:i w:val="false"/>
          <w:color w:val="000000"/>
          <w:sz w:val="28"/>
        </w:rPr>
        <w:t>
      Мемлекеттік қызметті көрсету нәтижесі туралы мәліметтер көрсетілетін қызметті алушының порталда көрсетілетін қызметті берушінің уәкілетті адамының электрондық цифрлық қолтаңбасымен куәландырылған электрондық құжат нысанында "жеке кабинетіне" жіберіледі.</w:t>
      </w:r>
    </w:p>
    <w:bookmarkStart w:name="z245" w:id="224"/>
    <w:p>
      <w:pPr>
        <w:spacing w:after="0"/>
        <w:ind w:left="0"/>
        <w:jc w:val="left"/>
      </w:pPr>
      <w:r>
        <w:rPr>
          <w:rFonts w:ascii="Times New Roman"/>
          <w:b/>
          <w:i w:val="false"/>
          <w:color w:val="000000"/>
        </w:rPr>
        <w:t xml:space="preserve"> 2. Мемлекеттік қызмет көрсету процесінде</w:t>
      </w:r>
      <w:r>
        <w:br/>
      </w:r>
      <w:r>
        <w:rPr>
          <w:rFonts w:ascii="Times New Roman"/>
          <w:b/>
          <w:i w:val="false"/>
          <w:color w:val="000000"/>
        </w:rPr>
        <w:t>көрсетілетін қызметті берушінің құрылымдық</w:t>
      </w:r>
      <w:r>
        <w:br/>
      </w:r>
      <w:r>
        <w:rPr>
          <w:rFonts w:ascii="Times New Roman"/>
          <w:b/>
          <w:i w:val="false"/>
          <w:color w:val="000000"/>
        </w:rPr>
        <w:t>бөлімшелерінің (қызметкерлерінің) іс-қимыл тәртібін сипаттау</w:t>
      </w:r>
    </w:p>
    <w:bookmarkEnd w:id="224"/>
    <w:bookmarkStart w:name="z246" w:id="225"/>
    <w:p>
      <w:pPr>
        <w:spacing w:after="0"/>
        <w:ind w:left="0"/>
        <w:jc w:val="both"/>
      </w:pPr>
      <w:r>
        <w:rPr>
          <w:rFonts w:ascii="Times New Roman"/>
          <w:b w:val="false"/>
          <w:i w:val="false"/>
          <w:color w:val="000000"/>
          <w:sz w:val="28"/>
        </w:rPr>
        <w:t xml:space="preserve">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"Қаржы ұйымдарының, банк, сақтандыру холдингтерінің басшы қызметкерлерін сайлауға (тағайындауға) келісім беру" стандартының (бұдан әрі – стандарт)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ұсынуды.</w:t>
      </w:r>
    </w:p>
    <w:bookmarkEnd w:id="225"/>
    <w:bookmarkStart w:name="z247" w:id="226"/>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226"/>
    <w:bookmarkStart w:name="z248" w:id="227"/>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Қазақстан Республикасы Ұлттық Банкінің басшылығына беруі – күнтізбелік 1 (бір) күн ішінде;</w:t>
      </w:r>
    </w:p>
    <w:bookmarkEnd w:id="227"/>
    <w:bookmarkStart w:name="z249" w:id="228"/>
    <w:p>
      <w:pPr>
        <w:spacing w:after="0"/>
        <w:ind w:left="0"/>
        <w:jc w:val="both"/>
      </w:pPr>
      <w:r>
        <w:rPr>
          <w:rFonts w:ascii="Times New Roman"/>
          <w:b w:val="false"/>
          <w:i w:val="false"/>
          <w:color w:val="000000"/>
          <w:sz w:val="28"/>
        </w:rPr>
        <w:t>
      2) Қазақстан Республикасының Ұлттық Банкі басшылығының құжаттарға бұрыштама және қол қоюы, құжаттарды жауапты бөлімшеге жіберуі – күнтізбелік 1 (бір) күн ішінде;</w:t>
      </w:r>
    </w:p>
    <w:bookmarkEnd w:id="228"/>
    <w:bookmarkStart w:name="z250" w:id="229"/>
    <w:p>
      <w:pPr>
        <w:spacing w:after="0"/>
        <w:ind w:left="0"/>
        <w:jc w:val="both"/>
      </w:pPr>
      <w:r>
        <w:rPr>
          <w:rFonts w:ascii="Times New Roman"/>
          <w:b w:val="false"/>
          <w:i w:val="false"/>
          <w:color w:val="000000"/>
          <w:sz w:val="28"/>
        </w:rPr>
        <w:t>
      3) жауапты бөлімше басшылығының уәкілетті қызметкерді айқындауы, оған құжаттарды орындауға беруі – күнтізбелік 2 (екі) күн ішінде;</w:t>
      </w:r>
    </w:p>
    <w:bookmarkEnd w:id="229"/>
    <w:bookmarkStart w:name="z251" w:id="230"/>
    <w:p>
      <w:pPr>
        <w:spacing w:after="0"/>
        <w:ind w:left="0"/>
        <w:jc w:val="both"/>
      </w:pPr>
      <w:r>
        <w:rPr>
          <w:rFonts w:ascii="Times New Roman"/>
          <w:b w:val="false"/>
          <w:i w:val="false"/>
          <w:color w:val="000000"/>
          <w:sz w:val="28"/>
        </w:rPr>
        <w:t xml:space="preserve">
      4) жауапты бөлімшенің уәкілетті қызметкерінің құжаттардың стандарттың </w:t>
      </w:r>
      <w:r>
        <w:rPr>
          <w:rFonts w:ascii="Times New Roman"/>
          <w:b w:val="false"/>
          <w:i w:val="false"/>
          <w:color w:val="000000"/>
          <w:sz w:val="28"/>
        </w:rPr>
        <w:t>9-тармағының</w:t>
      </w:r>
      <w:r>
        <w:rPr>
          <w:rFonts w:ascii="Times New Roman"/>
          <w:b w:val="false"/>
          <w:i w:val="false"/>
          <w:color w:val="000000"/>
          <w:sz w:val="28"/>
        </w:rPr>
        <w:t xml:space="preserve"> талаптарына сәйкестігін қарауы, ұсынылған құжаттардың толықтығын және мазмұнын, кандидаттың басшы қызметкердің лауазымына тағайындалған күнін және құжаттардың Қазақстан Республикасының Ұлттық Банкіне ұсынылған күнін тексеруі, Қазақстан Республикасы Ұлттық Банкінің басшы қызметкерді сайлауға (тағайындауға) келісім беруден бас тарту үшін негіздемелер болып табылатын мәліметтердің бар-жоқтығы туралы Қазақстан Республикасы Ұлттық Банкінің бөлімшелеріне сұрау салулар жіберуі – күнтізбелік 9 (тоғыз) күн шінде;</w:t>
      </w:r>
    </w:p>
    <w:bookmarkEnd w:id="230"/>
    <w:bookmarkStart w:name="z252" w:id="231"/>
    <w:p>
      <w:pPr>
        <w:spacing w:after="0"/>
        <w:ind w:left="0"/>
        <w:jc w:val="both"/>
      </w:pPr>
      <w:r>
        <w:rPr>
          <w:rFonts w:ascii="Times New Roman"/>
          <w:b w:val="false"/>
          <w:i w:val="false"/>
          <w:color w:val="000000"/>
          <w:sz w:val="28"/>
        </w:rPr>
        <w:t>
      5) жауапты бөлімше сұратқан ақпаратты Қазақстан Республикасының Ұлттық Банкі бөлімшелерінің беруі – күнтізбелік 4 (төрт) күн ішінде;</w:t>
      </w:r>
    </w:p>
    <w:bookmarkEnd w:id="231"/>
    <w:bookmarkStart w:name="z253" w:id="232"/>
    <w:p>
      <w:pPr>
        <w:spacing w:after="0"/>
        <w:ind w:left="0"/>
        <w:jc w:val="both"/>
      </w:pPr>
      <w:r>
        <w:rPr>
          <w:rFonts w:ascii="Times New Roman"/>
          <w:b w:val="false"/>
          <w:i w:val="false"/>
          <w:color w:val="000000"/>
          <w:sz w:val="28"/>
        </w:rPr>
        <w:t>
      6) жауапты бөлімшенің уәкілетті қызметкерінің кандидатты келісуге ұсыным дайындауы және ұсынымды кандидаттың құжаттар топтамасымен бірге қаржы ұйымдарының, банк, сақтандыру холдингтерінің басшы қызметкерлері лауазымына кандидаттарының сәйкестігін анықтау жөніндегі комиссия (бұдан әрі – Комиссия) мүшелеріне келісуге не келісуден бас тарту туралы қызметтік жазбаны Комиссия мүшелеріне жіберуі – күнтізбелік 3 (үш) күн ішінде;</w:t>
      </w:r>
    </w:p>
    <w:bookmarkEnd w:id="232"/>
    <w:bookmarkStart w:name="z254" w:id="233"/>
    <w:p>
      <w:pPr>
        <w:spacing w:after="0"/>
        <w:ind w:left="0"/>
        <w:jc w:val="both"/>
      </w:pPr>
      <w:r>
        <w:rPr>
          <w:rFonts w:ascii="Times New Roman"/>
          <w:b w:val="false"/>
          <w:i w:val="false"/>
          <w:color w:val="000000"/>
          <w:sz w:val="28"/>
        </w:rPr>
        <w:t>
      7) Комиссия мүшелерінің жауапты бөлімше ұсынған құжаттарды қарауы, кандидаттың шақырумен және тестілеуден өтумен (шақырусыз) келісетіндігі не келісуден бас тартуы туралы шешім қабылдауы, хаттамаға қол қоюы – күнтізбелік 5 (бес) күн ішінде;</w:t>
      </w:r>
    </w:p>
    <w:bookmarkEnd w:id="233"/>
    <w:bookmarkStart w:name="z255" w:id="234"/>
    <w:p>
      <w:pPr>
        <w:spacing w:after="0"/>
        <w:ind w:left="0"/>
        <w:jc w:val="both"/>
      </w:pPr>
      <w:r>
        <w:rPr>
          <w:rFonts w:ascii="Times New Roman"/>
          <w:b w:val="false"/>
          <w:i w:val="false"/>
          <w:color w:val="000000"/>
          <w:sz w:val="28"/>
        </w:rPr>
        <w:t>
      8) жауапты бөлімшенің уәкілетті қызметкерінің мемлекеттік қызметті көрсету нәтижесін көрсетілетін қызметті алушының атына пошта бойынша жіберуі немесе тікелей көрсетілетін қызметті алушыға немесе Қазақстан Республикасының заңнамасында белгіленген тәртіппен ресімделген сенімхатты ұсынған кезде оның уәкілетті өкіліне беруі – мемлекеттік қызметті көрсету мерзімі шегінде күнтізбелік 5 (бес) күн ішінде.</w:t>
      </w:r>
    </w:p>
    <w:bookmarkEnd w:id="234"/>
    <w:bookmarkStart w:name="z256" w:id="235"/>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235"/>
    <w:bookmarkStart w:name="z257" w:id="236"/>
    <w:p>
      <w:pPr>
        <w:spacing w:after="0"/>
        <w:ind w:left="0"/>
        <w:jc w:val="both"/>
      </w:pPr>
      <w:r>
        <w:rPr>
          <w:rFonts w:ascii="Times New Roman"/>
          <w:b w:val="false"/>
          <w:i w:val="false"/>
          <w:color w:val="000000"/>
          <w:sz w:val="28"/>
        </w:rPr>
        <w:t>
      6. Көрсетілетін қызметті берушінің мемлекеттік қызмет көрсету процесіне қатысатын құрылымдық бөлімшелерінің (қызметкерлерінің) тізбесі:</w:t>
      </w:r>
    </w:p>
    <w:bookmarkEnd w:id="236"/>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жауапты бөлімшенің басшылығы;</w:t>
      </w:r>
    </w:p>
    <w:p>
      <w:pPr>
        <w:spacing w:after="0"/>
        <w:ind w:left="0"/>
        <w:jc w:val="both"/>
      </w:pPr>
      <w:r>
        <w:rPr>
          <w:rFonts w:ascii="Times New Roman"/>
          <w:b w:val="false"/>
          <w:i w:val="false"/>
          <w:color w:val="000000"/>
          <w:sz w:val="28"/>
        </w:rPr>
        <w:t>
      4) жауапты бөлімшенің уәкілетті қызметкері;</w:t>
      </w:r>
    </w:p>
    <w:p>
      <w:pPr>
        <w:spacing w:after="0"/>
        <w:ind w:left="0"/>
        <w:jc w:val="both"/>
      </w:pPr>
      <w:r>
        <w:rPr>
          <w:rFonts w:ascii="Times New Roman"/>
          <w:b w:val="false"/>
          <w:i w:val="false"/>
          <w:color w:val="000000"/>
          <w:sz w:val="28"/>
        </w:rPr>
        <w:t>
      5) Қазақстан Республикасы Ұлттық Банкінің бөлімшелері;</w:t>
      </w:r>
    </w:p>
    <w:p>
      <w:pPr>
        <w:spacing w:after="0"/>
        <w:ind w:left="0"/>
        <w:jc w:val="both"/>
      </w:pPr>
      <w:r>
        <w:rPr>
          <w:rFonts w:ascii="Times New Roman"/>
          <w:b w:val="false"/>
          <w:i w:val="false"/>
          <w:color w:val="000000"/>
          <w:sz w:val="28"/>
        </w:rPr>
        <w:t>
      6) Комиссия мүшелері.</w:t>
      </w:r>
    </w:p>
    <w:bookmarkStart w:name="z258" w:id="237"/>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кезіндегі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bookmarkEnd w:id="237"/>
    <w:bookmarkStart w:name="z259" w:id="238"/>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238"/>
    <w:bookmarkStart w:name="z260" w:id="239"/>
    <w:p>
      <w:pPr>
        <w:spacing w:after="0"/>
        <w:ind w:left="0"/>
        <w:jc w:val="both"/>
      </w:pPr>
      <w:r>
        <w:rPr>
          <w:rFonts w:ascii="Times New Roman"/>
          <w:b w:val="false"/>
          <w:i w:val="false"/>
          <w:color w:val="000000"/>
          <w:sz w:val="28"/>
        </w:rPr>
        <w:t>
      8. Мемлекеттік қызметтер портал арқылы көрсетілген кезде көрсетілетін қызметті берушінің және көрсетілетін қызметті алушының өтініш беру тәртібін және рәсімдердің (іс-қимылдардың) реттілігін сипаттау:</w:t>
      </w:r>
    </w:p>
    <w:bookmarkEnd w:id="239"/>
    <w:bookmarkStart w:name="z261" w:id="240"/>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240"/>
    <w:bookmarkStart w:name="z262" w:id="241"/>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241"/>
    <w:bookmarkStart w:name="z263" w:id="242"/>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нөмірі не бизнес сәйкестендіру нөмірі) және пароль арқылы тексеру;</w:t>
      </w:r>
    </w:p>
    <w:bookmarkEnd w:id="242"/>
    <w:bookmarkStart w:name="z264" w:id="243"/>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243"/>
    <w:bookmarkStart w:name="z265" w:id="244"/>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244"/>
    <w:bookmarkStart w:name="z266" w:id="245"/>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bookmarkEnd w:id="245"/>
    <w:bookmarkStart w:name="z267" w:id="246"/>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bookmarkEnd w:id="246"/>
    <w:bookmarkStart w:name="z268" w:id="247"/>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 тіркеу және оны порталда өңдеу;</w:t>
      </w:r>
    </w:p>
    <w:bookmarkEnd w:id="247"/>
    <w:bookmarkStart w:name="z269" w:id="248"/>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248"/>
    <w:bookmarkStart w:name="z270" w:id="249"/>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bookmarkEnd w:id="249"/>
    <w:bookmarkStart w:name="z271" w:id="250"/>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End w:id="250"/>
    <w:bookmarkStart w:name="z272" w:id="251"/>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251"/>
    <w:bookmarkStart w:name="z273" w:id="252"/>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25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ұйымдарының, банк,</w:t>
            </w:r>
            <w:r>
              <w:br/>
            </w:r>
            <w:r>
              <w:rPr>
                <w:rFonts w:ascii="Times New Roman"/>
                <w:b w:val="false"/>
                <w:i w:val="false"/>
                <w:color w:val="000000"/>
                <w:sz w:val="20"/>
              </w:rPr>
              <w:t>сақтандыру холдингтерінің басшы</w:t>
            </w:r>
            <w:r>
              <w:br/>
            </w:r>
            <w:r>
              <w:rPr>
                <w:rFonts w:ascii="Times New Roman"/>
                <w:b w:val="false"/>
                <w:i w:val="false"/>
                <w:color w:val="000000"/>
                <w:sz w:val="20"/>
              </w:rPr>
              <w:t>қызметкерлерін сайлауға</w:t>
            </w:r>
            <w:r>
              <w:br/>
            </w:r>
            <w:r>
              <w:rPr>
                <w:rFonts w:ascii="Times New Roman"/>
                <w:b w:val="false"/>
                <w:i w:val="false"/>
                <w:color w:val="000000"/>
                <w:sz w:val="20"/>
              </w:rPr>
              <w:t>(тағайындауға) келісім беру"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1-қосымша</w:t>
            </w:r>
          </w:p>
        </w:tc>
      </w:tr>
    </w:tbl>
    <w:p>
      <w:pPr>
        <w:spacing w:after="0"/>
        <w:ind w:left="0"/>
        <w:jc w:val="left"/>
      </w:pPr>
      <w:r>
        <w:rPr>
          <w:rFonts w:ascii="Times New Roman"/>
          <w:b/>
          <w:i w:val="false"/>
          <w:color w:val="000000"/>
        </w:rPr>
        <w:t xml:space="preserve"> Қазақстан Республикасы Ұлттық Банкінде мемлекеттік қызмет</w:t>
      </w:r>
      <w:r>
        <w:br/>
      </w:r>
      <w:r>
        <w:rPr>
          <w:rFonts w:ascii="Times New Roman"/>
          <w:b/>
          <w:i w:val="false"/>
          <w:color w:val="000000"/>
        </w:rPr>
        <w:t>көрсету кезіндегі әрбір рәсімнің (іс-қимылдың) ұзақтығын</w:t>
      </w:r>
      <w:r>
        <w:br/>
      </w:r>
      <w:r>
        <w:rPr>
          <w:rFonts w:ascii="Times New Roman"/>
          <w:b/>
          <w:i w:val="false"/>
          <w:color w:val="000000"/>
        </w:rPr>
        <w:t>көрсете отырып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408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ұйымдарының, банк,</w:t>
            </w:r>
            <w:r>
              <w:br/>
            </w:r>
            <w:r>
              <w:rPr>
                <w:rFonts w:ascii="Times New Roman"/>
                <w:b w:val="false"/>
                <w:i w:val="false"/>
                <w:color w:val="000000"/>
                <w:sz w:val="20"/>
              </w:rPr>
              <w:t>сақтандыру холдингтерінің басшы</w:t>
            </w:r>
            <w:r>
              <w:br/>
            </w:r>
            <w:r>
              <w:rPr>
                <w:rFonts w:ascii="Times New Roman"/>
                <w:b w:val="false"/>
                <w:i w:val="false"/>
                <w:color w:val="000000"/>
                <w:sz w:val="20"/>
              </w:rPr>
              <w:t>қызметкерлерін сайлауға</w:t>
            </w:r>
            <w:r>
              <w:br/>
            </w:r>
            <w:r>
              <w:rPr>
                <w:rFonts w:ascii="Times New Roman"/>
                <w:b w:val="false"/>
                <w:i w:val="false"/>
                <w:color w:val="000000"/>
                <w:sz w:val="20"/>
              </w:rPr>
              <w:t>(тағайындауға) келісім беру"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іс-әрекеттерінің диаграммасы</w:t>
      </w:r>
    </w:p>
    <w:p>
      <w:pPr>
        <w:spacing w:after="0"/>
        <w:ind w:left="0"/>
        <w:jc w:val="left"/>
      </w:pPr>
      <w:r>
        <w:br/>
      </w:r>
    </w:p>
    <w:p>
      <w:pPr>
        <w:spacing w:after="0"/>
        <w:ind w:left="0"/>
        <w:jc w:val="both"/>
      </w:pPr>
      <w:r>
        <w:drawing>
          <wp:inline distT="0" distB="0" distL="0" distR="0">
            <wp:extent cx="78105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359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ұйымдарының, банк,</w:t>
            </w:r>
            <w:r>
              <w:br/>
            </w:r>
            <w:r>
              <w:rPr>
                <w:rFonts w:ascii="Times New Roman"/>
                <w:b w:val="false"/>
                <w:i w:val="false"/>
                <w:color w:val="000000"/>
                <w:sz w:val="20"/>
              </w:rPr>
              <w:t>сақтандыру холдингтерінің басшы</w:t>
            </w:r>
            <w:r>
              <w:br/>
            </w:r>
            <w:r>
              <w:rPr>
                <w:rFonts w:ascii="Times New Roman"/>
                <w:b w:val="false"/>
                <w:i w:val="false"/>
                <w:color w:val="000000"/>
                <w:sz w:val="20"/>
              </w:rPr>
              <w:t>қызметкерлерін сайлауға</w:t>
            </w:r>
            <w:r>
              <w:br/>
            </w:r>
            <w:r>
              <w:rPr>
                <w:rFonts w:ascii="Times New Roman"/>
                <w:b w:val="false"/>
                <w:i w:val="false"/>
                <w:color w:val="000000"/>
                <w:sz w:val="20"/>
              </w:rPr>
              <w:t>(тағайындауға) келісім беру"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3-қосымша</w:t>
            </w:r>
          </w:p>
        </w:tc>
      </w:tr>
    </w:tbl>
    <w:p>
      <w:pPr>
        <w:spacing w:after="0"/>
        <w:ind w:left="0"/>
        <w:jc w:val="left"/>
      </w:pPr>
      <w:r>
        <w:rPr>
          <w:rFonts w:ascii="Times New Roman"/>
          <w:b/>
          <w:i w:val="false"/>
          <w:color w:val="000000"/>
        </w:rPr>
        <w:t xml:space="preserve"> Мемлекеттік қызметін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22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322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64400" cy="660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264400" cy="660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7-қосымша</w:t>
            </w:r>
          </w:p>
        </w:tc>
      </w:tr>
    </w:tbl>
    <w:bookmarkStart w:name="z278" w:id="253"/>
    <w:p>
      <w:pPr>
        <w:spacing w:after="0"/>
        <w:ind w:left="0"/>
        <w:jc w:val="left"/>
      </w:pPr>
      <w:r>
        <w:rPr>
          <w:rFonts w:ascii="Times New Roman"/>
          <w:b/>
          <w:i w:val="false"/>
          <w:color w:val="000000"/>
        </w:rPr>
        <w:t xml:space="preserve"> "Сақтандыру төлемдеріне кепілдік беру қоры" акционерлік</w:t>
      </w:r>
      <w:r>
        <w:br/>
      </w:r>
      <w:r>
        <w:rPr>
          <w:rFonts w:ascii="Times New Roman"/>
          <w:b/>
          <w:i w:val="false"/>
          <w:color w:val="000000"/>
        </w:rPr>
        <w:t>қоғамының басшы қызметкерлерін сайлауға (тағайындауға)</w:t>
      </w:r>
      <w:r>
        <w:br/>
      </w:r>
      <w:r>
        <w:rPr>
          <w:rFonts w:ascii="Times New Roman"/>
          <w:b/>
          <w:i w:val="false"/>
          <w:color w:val="000000"/>
        </w:rPr>
        <w:t>келісім беру" мемлекеттік көрсетілетін қызмет регламенті</w:t>
      </w:r>
      <w:r>
        <w:br/>
      </w:r>
      <w:r>
        <w:rPr>
          <w:rFonts w:ascii="Times New Roman"/>
          <w:b/>
          <w:i w:val="false"/>
          <w:color w:val="000000"/>
        </w:rPr>
        <w:t>1. Жалпы ережелер</w:t>
      </w:r>
    </w:p>
    <w:bookmarkEnd w:id="253"/>
    <w:bookmarkStart w:name="z280" w:id="254"/>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254"/>
    <w:p>
      <w:pPr>
        <w:spacing w:after="0"/>
        <w:ind w:left="0"/>
        <w:jc w:val="both"/>
      </w:pPr>
      <w:r>
        <w:rPr>
          <w:rFonts w:ascii="Times New Roman"/>
          <w:b w:val="false"/>
          <w:i w:val="false"/>
          <w:color w:val="000000"/>
          <w:sz w:val="28"/>
        </w:rPr>
        <w:t>
      "Сақтандыру төлемдеріне кепілдік беру қоры" акционерлік қоғамының басшы қызметкерлерін сайлауға (тағайындауға) келісім беру" мемлекеттік көрсетілетін қызметін (бұдан әрі – мемлекеттік көрсетілетін қызмет) Қазақстан Республикасы Ұлттық Банкі көрсетеді.</w:t>
      </w:r>
    </w:p>
    <w:bookmarkStart w:name="z281" w:id="255"/>
    <w:p>
      <w:pPr>
        <w:spacing w:after="0"/>
        <w:ind w:left="0"/>
        <w:jc w:val="both"/>
      </w:pPr>
      <w:r>
        <w:rPr>
          <w:rFonts w:ascii="Times New Roman"/>
          <w:b w:val="false"/>
          <w:i w:val="false"/>
          <w:color w:val="000000"/>
          <w:sz w:val="28"/>
        </w:rPr>
        <w:t>
      2. Көрсетілетін мемлекеттік қызметтің нысаны: қағаз түрінде.</w:t>
      </w:r>
    </w:p>
    <w:bookmarkEnd w:id="255"/>
    <w:bookmarkStart w:name="z282" w:id="256"/>
    <w:p>
      <w:pPr>
        <w:spacing w:after="0"/>
        <w:ind w:left="0"/>
        <w:jc w:val="both"/>
      </w:pPr>
      <w:r>
        <w:rPr>
          <w:rFonts w:ascii="Times New Roman"/>
          <w:b w:val="false"/>
          <w:i w:val="false"/>
          <w:color w:val="000000"/>
          <w:sz w:val="28"/>
        </w:rPr>
        <w:t>
      3. Мемлекеттік қызметті көрсету нәтижесі: көрсетілетін қызметті алушының атына "Сақтандыру төлемдеріне кепілдік беру қоры" акционерлік қоғамының басшы қызметкерлері лауазымына кандидаттарды келісу нәтижелері туралы мәліметтер бар хатты қағаз тасымалдауышпен жіберу.</w:t>
      </w:r>
    </w:p>
    <w:bookmarkEnd w:id="256"/>
    <w:p>
      <w:pPr>
        <w:spacing w:after="0"/>
        <w:ind w:left="0"/>
        <w:jc w:val="both"/>
      </w:pPr>
      <w:r>
        <w:rPr>
          <w:rFonts w:ascii="Times New Roman"/>
          <w:b w:val="false"/>
          <w:i w:val="false"/>
          <w:color w:val="000000"/>
          <w:sz w:val="28"/>
        </w:rPr>
        <w:t>
      Мемлекеттік қызметті көрсету нәтижесін ұсыну нысаны: қағаз түрінде.</w:t>
      </w:r>
    </w:p>
    <w:bookmarkStart w:name="z283" w:id="257"/>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257"/>
    <w:bookmarkStart w:name="z284" w:id="258"/>
    <w:p>
      <w:pPr>
        <w:spacing w:after="0"/>
        <w:ind w:left="0"/>
        <w:jc w:val="both"/>
      </w:pPr>
      <w:r>
        <w:rPr>
          <w:rFonts w:ascii="Times New Roman"/>
          <w:b w:val="false"/>
          <w:i w:val="false"/>
          <w:color w:val="000000"/>
          <w:sz w:val="28"/>
        </w:rPr>
        <w:t xml:space="preserve">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"Сақтандыру төлемдеріне кепілдік беру қоры" акционерлік қоғамының басшы қызметкерлерін сайлауға (тағайындауға) келісім беру" мемлекеттік көрсетілетін қызмет стандартының (бұдан әрі – стандарт) 9-тармағында көзделген құжаттарды ұсынуы.</w:t>
      </w:r>
    </w:p>
    <w:bookmarkEnd w:id="258"/>
    <w:bookmarkStart w:name="z285" w:id="259"/>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259"/>
    <w:bookmarkStart w:name="z286" w:id="260"/>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көрсетілетін қызметті алушы туралы мәліметтерді мемлекеттік органның мемлекеттік қызмет көрсету процесін, оның ішінде халыққа қызмет көрсету орталықтары арқылы көрсетілетін, автоматтандыру мен мониторингіне арналған ақпараттық жүйедегі автоматтандырылған жұмыс орнында (бұдан әрі – ХҚО ИАЖ МО АЖО) тіркеуі, құжаттарды Қазақстан Республикасы Ұлттық Банкінің басшылығына беруі – күнтізбелік 1 (бір) күн ішінде;</w:t>
      </w:r>
    </w:p>
    <w:bookmarkEnd w:id="260"/>
    <w:bookmarkStart w:name="z287" w:id="261"/>
    <w:p>
      <w:pPr>
        <w:spacing w:after="0"/>
        <w:ind w:left="0"/>
        <w:jc w:val="both"/>
      </w:pPr>
      <w:r>
        <w:rPr>
          <w:rFonts w:ascii="Times New Roman"/>
          <w:b w:val="false"/>
          <w:i w:val="false"/>
          <w:color w:val="000000"/>
          <w:sz w:val="28"/>
        </w:rPr>
        <w:t>
      2) Қазақстан Республикасының Ұлттық Банкі басшылығының құжаттарға бұрыштама және қол қоюы, құжаттарды Қазақстан Республикасы Ұлттық Банкінің Сақтандыру нарығының субъектілерін қадағалау департаментіне (бұдан әрі – СНСҚД) жіберуі – күнтізбелік 1 (бір) күн ішінде;</w:t>
      </w:r>
    </w:p>
    <w:bookmarkEnd w:id="261"/>
    <w:bookmarkStart w:name="z288" w:id="262"/>
    <w:p>
      <w:pPr>
        <w:spacing w:after="0"/>
        <w:ind w:left="0"/>
        <w:jc w:val="both"/>
      </w:pPr>
      <w:r>
        <w:rPr>
          <w:rFonts w:ascii="Times New Roman"/>
          <w:b w:val="false"/>
          <w:i w:val="false"/>
          <w:color w:val="000000"/>
          <w:sz w:val="28"/>
        </w:rPr>
        <w:t>
      3) СНСҚД басшылығының уәкілетті қызметкерді айқындауы, оған құжаттарды орындауға беруі – күнтізбелік 1 (бір) күн ішінде;</w:t>
      </w:r>
    </w:p>
    <w:bookmarkEnd w:id="262"/>
    <w:bookmarkStart w:name="z289" w:id="263"/>
    <w:p>
      <w:pPr>
        <w:spacing w:after="0"/>
        <w:ind w:left="0"/>
        <w:jc w:val="both"/>
      </w:pPr>
      <w:r>
        <w:rPr>
          <w:rFonts w:ascii="Times New Roman"/>
          <w:b w:val="false"/>
          <w:i w:val="false"/>
          <w:color w:val="000000"/>
          <w:sz w:val="28"/>
        </w:rPr>
        <w:t>
      4) СНСҚД уәкілетті қызметкерінің құжаттардың стандарттың 9-тармағының талаптарына сәйкестігін қарауы, ұсынылған құжаттардың толықтығын және мазмұнын, кандидаттың басшы қызметкердің лауазымына тағайындалған күнін және құжаттардың Қазақстан Республикасының Ұлттық Банкіне ұсынылған күнін тексеруі, Қазақстан Республикасы Ұлттық Банкінің басшы қызметкерді сайлауға (тағайындауға) келісім беруден бас тарту үшін негіздемелер болып табылатын мәліметтердің бар-жоқтығы туралы Қазақстан Республикасы Ұлттық Банкінің бөлімшелеріне сұрау салулар жіберуі – күнтізбелік 5 (бес) күн ішінде;</w:t>
      </w:r>
    </w:p>
    <w:bookmarkEnd w:id="263"/>
    <w:bookmarkStart w:name="z290" w:id="264"/>
    <w:p>
      <w:pPr>
        <w:spacing w:after="0"/>
        <w:ind w:left="0"/>
        <w:jc w:val="both"/>
      </w:pPr>
      <w:r>
        <w:rPr>
          <w:rFonts w:ascii="Times New Roman"/>
          <w:b w:val="false"/>
          <w:i w:val="false"/>
          <w:color w:val="000000"/>
          <w:sz w:val="28"/>
        </w:rPr>
        <w:t>
      5) СНСҚД сұратқан ақпаратты Қазақстан Республикасының Ұлттық Банкі бөлімшелерінің беруі – күнтізбелік 3 (үш) күн ішінде;</w:t>
      </w:r>
    </w:p>
    <w:bookmarkEnd w:id="264"/>
    <w:bookmarkStart w:name="z291" w:id="265"/>
    <w:p>
      <w:pPr>
        <w:spacing w:after="0"/>
        <w:ind w:left="0"/>
        <w:jc w:val="both"/>
      </w:pPr>
      <w:r>
        <w:rPr>
          <w:rFonts w:ascii="Times New Roman"/>
          <w:b w:val="false"/>
          <w:i w:val="false"/>
          <w:color w:val="000000"/>
          <w:sz w:val="28"/>
        </w:rPr>
        <w:t>
      6) СНСҚД уәкілетті қызметкерінің кандидатты келісуге ұсыным дайындауы және оны кандидаттың құжаттар топтамасымен бірге қаржы ұйымдарының басшы қызметкерлері лауазымына кандидаттарының сәйкестігін анықтау жөніндегі комиссия (бұдан әрі – Комиссия) мүшелеріне келісуге жіберуі – күнтізбелік 1 (бір) күн ішінде;</w:t>
      </w:r>
    </w:p>
    <w:bookmarkEnd w:id="265"/>
    <w:bookmarkStart w:name="z292" w:id="266"/>
    <w:p>
      <w:pPr>
        <w:spacing w:after="0"/>
        <w:ind w:left="0"/>
        <w:jc w:val="both"/>
      </w:pPr>
      <w:r>
        <w:rPr>
          <w:rFonts w:ascii="Times New Roman"/>
          <w:b w:val="false"/>
          <w:i w:val="false"/>
          <w:color w:val="000000"/>
          <w:sz w:val="28"/>
        </w:rPr>
        <w:t>
      7) Комиссия мүшелерінің СНСҚД ұсынған құжаттарды қарауы, кандидаттың шақырумен және тестілеуден өтумен (шақырусыз) келісетіндігі не келісуден бас тарту туралы шешім қабылдауы, хаттамаға қол қоюы – күнтізбелік 2 (екі) күн ішінде;</w:t>
      </w:r>
    </w:p>
    <w:bookmarkEnd w:id="266"/>
    <w:bookmarkStart w:name="z293" w:id="267"/>
    <w:p>
      <w:pPr>
        <w:spacing w:after="0"/>
        <w:ind w:left="0"/>
        <w:jc w:val="both"/>
      </w:pPr>
      <w:r>
        <w:rPr>
          <w:rFonts w:ascii="Times New Roman"/>
          <w:b w:val="false"/>
          <w:i w:val="false"/>
          <w:color w:val="000000"/>
          <w:sz w:val="28"/>
        </w:rPr>
        <w:t>
      8) СНСҚД уәкілетті қызметкерінің мемлекеттік көрсетілетін қызметтің орындалуын ХҚО ИАЖ МО АЖО-да тіркеуі, мемлекеттік қызметті көрсету нәтижесін көрсетілетін қызметті алушының атына пошта бойынша жіберуі не тікелей көрсетілетін қызметті алушыға немесе Қазақстан Республикасының заңнамасында белгіленген тәртіппен ресімделген сенімхатты ұсынған кезде оның уәкілетті өкіліне беруі, мемлекеттік қызметті көрсету нәтижесін беруді ХҚО ИАЖ МО АЖО-да тіркеуі – күнтізбелік 1 (бір) күн ішінде – мемлекеттік қызметті көрсету мерзімі шегінде.</w:t>
      </w:r>
    </w:p>
    <w:bookmarkEnd w:id="267"/>
    <w:bookmarkStart w:name="z294" w:id="268"/>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268"/>
    <w:bookmarkStart w:name="z295" w:id="269"/>
    <w:p>
      <w:pPr>
        <w:spacing w:after="0"/>
        <w:ind w:left="0"/>
        <w:jc w:val="both"/>
      </w:pPr>
      <w:r>
        <w:rPr>
          <w:rFonts w:ascii="Times New Roman"/>
          <w:b w:val="false"/>
          <w:i w:val="false"/>
          <w:color w:val="000000"/>
          <w:sz w:val="28"/>
        </w:rPr>
        <w:t>
      6. Көрсетілетін қызметті берушінің мемлекеттік қызмет көрсету процесіне қатысатын құрылымдық бөлімшелерінің (қызметкерлерінің) тізбесі:</w:t>
      </w:r>
    </w:p>
    <w:bookmarkEnd w:id="269"/>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СНСҚД басшылығы;</w:t>
      </w:r>
    </w:p>
    <w:p>
      <w:pPr>
        <w:spacing w:after="0"/>
        <w:ind w:left="0"/>
        <w:jc w:val="both"/>
      </w:pPr>
      <w:r>
        <w:rPr>
          <w:rFonts w:ascii="Times New Roman"/>
          <w:b w:val="false"/>
          <w:i w:val="false"/>
          <w:color w:val="000000"/>
          <w:sz w:val="28"/>
        </w:rPr>
        <w:t>
      4) СНСҚД уәкілетті қызметкері;</w:t>
      </w:r>
    </w:p>
    <w:p>
      <w:pPr>
        <w:spacing w:after="0"/>
        <w:ind w:left="0"/>
        <w:jc w:val="both"/>
      </w:pPr>
      <w:r>
        <w:rPr>
          <w:rFonts w:ascii="Times New Roman"/>
          <w:b w:val="false"/>
          <w:i w:val="false"/>
          <w:color w:val="000000"/>
          <w:sz w:val="28"/>
        </w:rPr>
        <w:t>
      5) Қазақстан Республикасы Ұлттық Банкінің бөлімшелері;</w:t>
      </w:r>
    </w:p>
    <w:p>
      <w:pPr>
        <w:spacing w:after="0"/>
        <w:ind w:left="0"/>
        <w:jc w:val="both"/>
      </w:pPr>
      <w:r>
        <w:rPr>
          <w:rFonts w:ascii="Times New Roman"/>
          <w:b w:val="false"/>
          <w:i w:val="false"/>
          <w:color w:val="000000"/>
          <w:sz w:val="28"/>
        </w:rPr>
        <w:t>
      6) Комиссия мүшелері.</w:t>
      </w:r>
    </w:p>
    <w:bookmarkStart w:name="z296" w:id="270"/>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кезіндегі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bookmarkEnd w:id="270"/>
    <w:bookmarkStart w:name="z297" w:id="271"/>
    <w:p>
      <w:pPr>
        <w:spacing w:after="0"/>
        <w:ind w:left="0"/>
        <w:jc w:val="left"/>
      </w:pPr>
      <w:r>
        <w:rPr>
          <w:rFonts w:ascii="Times New Roman"/>
          <w:b/>
          <w:i w:val="false"/>
          <w:color w:val="000000"/>
        </w:rPr>
        <w:t xml:space="preserve"> 4. Халыққа қызмет көрсету орталығымен және (немесе) өзге де көрсетілетін қызметті берушілермен өзара іс-қимыл тәртібін, сондай-ақ мемлекеттік қызмет көрсету процесінде ақпараттық жүйелерді пайдалану тәртібінің сипаты</w:t>
      </w:r>
    </w:p>
    <w:bookmarkEnd w:id="271"/>
    <w:bookmarkStart w:name="z298" w:id="272"/>
    <w:p>
      <w:pPr>
        <w:spacing w:after="0"/>
        <w:ind w:left="0"/>
        <w:jc w:val="both"/>
      </w:pPr>
      <w:r>
        <w:rPr>
          <w:rFonts w:ascii="Times New Roman"/>
          <w:b w:val="false"/>
          <w:i w:val="false"/>
          <w:color w:val="000000"/>
          <w:sz w:val="28"/>
        </w:rPr>
        <w:t>
      8. Халыққа қызмет көрсету орталығына және (немесе) өзге де көрсетілетін қызметті берушілерге өтініш жасау тәртібін сипаттау, көрсетілетін қызмет алушының сұрау салуын өңдеу ұзақтығы: көрсетілмейді.</w:t>
      </w:r>
    </w:p>
    <w:bookmarkEnd w:id="272"/>
    <w:bookmarkStart w:name="z299" w:id="273"/>
    <w:p>
      <w:pPr>
        <w:spacing w:after="0"/>
        <w:ind w:left="0"/>
        <w:jc w:val="both"/>
      </w:pPr>
      <w:r>
        <w:rPr>
          <w:rFonts w:ascii="Times New Roman"/>
          <w:b w:val="false"/>
          <w:i w:val="false"/>
          <w:color w:val="000000"/>
          <w:sz w:val="28"/>
        </w:rPr>
        <w:t>
      9. Мемлекеттік қызметті көрсету нәтижесін халыққа қызмет көрсету орталығы арқылы алу процесін сипаттау, оның ұзақтығы: көрсетілмейді.</w:t>
      </w:r>
    </w:p>
    <w:bookmarkEnd w:id="273"/>
    <w:bookmarkStart w:name="z300" w:id="274"/>
    <w:p>
      <w:pPr>
        <w:spacing w:after="0"/>
        <w:ind w:left="0"/>
        <w:jc w:val="both"/>
      </w:pPr>
      <w:r>
        <w:rPr>
          <w:rFonts w:ascii="Times New Roman"/>
          <w:b w:val="false"/>
          <w:i w:val="false"/>
          <w:color w:val="000000"/>
          <w:sz w:val="28"/>
        </w:rPr>
        <w:t>
      10. "Электрондық үкімет" веб-порталы арқылы мемлекеттік қызмет көрсету кезінде көрсетілетін қызметті берушінің және көрсетілетін қызметті алушының өтініш беру тәртібінің және рәсімдері (іс-қимылдары) жүйелілігінің сипаты: көрсетілмейді.</w:t>
      </w:r>
    </w:p>
    <w:bookmarkEnd w:id="274"/>
    <w:bookmarkStart w:name="z301" w:id="275"/>
    <w:p>
      <w:pPr>
        <w:spacing w:after="0"/>
        <w:ind w:left="0"/>
        <w:jc w:val="both"/>
      </w:pPr>
      <w:r>
        <w:rPr>
          <w:rFonts w:ascii="Times New Roman"/>
          <w:b w:val="false"/>
          <w:i w:val="false"/>
          <w:color w:val="000000"/>
          <w:sz w:val="28"/>
        </w:rPr>
        <w:t xml:space="preserve">
      11.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27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төлемдеріне кепілдік</w:t>
            </w:r>
            <w:r>
              <w:br/>
            </w:r>
            <w:r>
              <w:rPr>
                <w:rFonts w:ascii="Times New Roman"/>
                <w:b w:val="false"/>
                <w:i w:val="false"/>
                <w:color w:val="000000"/>
                <w:sz w:val="20"/>
              </w:rPr>
              <w:t>беру қоры" акционерлік қоғамының</w:t>
            </w:r>
            <w:r>
              <w:br/>
            </w:r>
            <w:r>
              <w:rPr>
                <w:rFonts w:ascii="Times New Roman"/>
                <w:b w:val="false"/>
                <w:i w:val="false"/>
                <w:color w:val="000000"/>
                <w:sz w:val="20"/>
              </w:rPr>
              <w:t>басшы қызметкерлерін сайлауға</w:t>
            </w:r>
            <w:r>
              <w:br/>
            </w:r>
            <w:r>
              <w:rPr>
                <w:rFonts w:ascii="Times New Roman"/>
                <w:b w:val="false"/>
                <w:i w:val="false"/>
                <w:color w:val="000000"/>
                <w:sz w:val="20"/>
              </w:rPr>
              <w:t>(тағайындауға) келісім беру"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1-қосымша</w:t>
            </w:r>
          </w:p>
        </w:tc>
      </w:tr>
    </w:tbl>
    <w:p>
      <w:pPr>
        <w:spacing w:after="0"/>
        <w:ind w:left="0"/>
        <w:jc w:val="left"/>
      </w:pPr>
      <w:r>
        <w:rPr>
          <w:rFonts w:ascii="Times New Roman"/>
          <w:b/>
          <w:i w:val="false"/>
          <w:color w:val="000000"/>
        </w:rPr>
        <w:t xml:space="preserve"> Қазақстан Республикасы Ұлттық Банкінде мемлекеттік қызмет</w:t>
      </w:r>
      <w:r>
        <w:br/>
      </w:r>
      <w:r>
        <w:rPr>
          <w:rFonts w:ascii="Times New Roman"/>
          <w:b/>
          <w:i w:val="false"/>
          <w:color w:val="000000"/>
        </w:rPr>
        <w:t>көрсету кезіндегі әрбір рәсімнің (іс-қимылдың) ұзақтығын</w:t>
      </w:r>
      <w:r>
        <w:br/>
      </w:r>
      <w:r>
        <w:rPr>
          <w:rFonts w:ascii="Times New Roman"/>
          <w:b/>
          <w:i w:val="false"/>
          <w:color w:val="000000"/>
        </w:rPr>
        <w:t>көрсете отырып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408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төлемдеріне кепілдік</w:t>
            </w:r>
            <w:r>
              <w:br/>
            </w:r>
            <w:r>
              <w:rPr>
                <w:rFonts w:ascii="Times New Roman"/>
                <w:b w:val="false"/>
                <w:i w:val="false"/>
                <w:color w:val="000000"/>
                <w:sz w:val="20"/>
              </w:rPr>
              <w:t>беру қоры" акционерлік қоғамының</w:t>
            </w:r>
            <w:r>
              <w:br/>
            </w:r>
            <w:r>
              <w:rPr>
                <w:rFonts w:ascii="Times New Roman"/>
                <w:b w:val="false"/>
                <w:i w:val="false"/>
                <w:color w:val="000000"/>
                <w:sz w:val="20"/>
              </w:rPr>
              <w:t>басшы қызметкерлерін сайлауға</w:t>
            </w:r>
            <w:r>
              <w:br/>
            </w:r>
            <w:r>
              <w:rPr>
                <w:rFonts w:ascii="Times New Roman"/>
                <w:b w:val="false"/>
                <w:i w:val="false"/>
                <w:color w:val="000000"/>
                <w:sz w:val="20"/>
              </w:rPr>
              <w:t>(тағайындауға) келісім беру"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2-қосымша</w:t>
            </w:r>
          </w:p>
        </w:tc>
      </w:tr>
    </w:tbl>
    <w:p>
      <w:pPr>
        <w:spacing w:after="0"/>
        <w:ind w:left="0"/>
        <w:jc w:val="left"/>
      </w:pPr>
      <w:r>
        <w:rPr>
          <w:rFonts w:ascii="Times New Roman"/>
          <w:b/>
          <w:i w:val="false"/>
          <w:color w:val="000000"/>
        </w:rPr>
        <w:t xml:space="preserve"> Мемлекеттік қызметін көрсету бизнес-процестерінің анықтамалығы  </w:t>
      </w:r>
    </w:p>
    <w:p>
      <w:pPr>
        <w:spacing w:after="0"/>
        <w:ind w:left="0"/>
        <w:jc w:val="both"/>
      </w:pPr>
      <w:r>
        <w:drawing>
          <wp:inline distT="0" distB="0" distL="0" distR="0">
            <wp:extent cx="7810500" cy="379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3797300"/>
                    </a:xfrm>
                    <a:prstGeom prst="rect">
                      <a:avLst/>
                    </a:prstGeom>
                  </pic:spPr>
                </pic:pic>
              </a:graphicData>
            </a:graphic>
          </wp:inline>
        </w:drawing>
      </w:r>
    </w:p>
    <w:p>
      <w:pPr>
        <w:spacing w:after="0"/>
        <w:ind w:left="0"/>
        <w:jc w:val="left"/>
      </w:pPr>
      <w:r>
        <w:br/>
      </w:r>
      <w:r>
        <w:br/>
      </w:r>
    </w:p>
    <w:p>
      <w:pPr>
        <w:spacing w:after="0"/>
        <w:ind w:left="0"/>
        <w:jc w:val="both"/>
      </w:pPr>
      <w:r>
        <w:drawing>
          <wp:inline distT="0" distB="0" distL="0" distR="0">
            <wp:extent cx="7353300" cy="750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353300" cy="750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8-қосымша</w:t>
            </w:r>
          </w:p>
        </w:tc>
      </w:tr>
    </w:tbl>
    <w:bookmarkStart w:name="z305" w:id="276"/>
    <w:p>
      <w:pPr>
        <w:spacing w:after="0"/>
        <w:ind w:left="0"/>
        <w:jc w:val="left"/>
      </w:pPr>
      <w:r>
        <w:rPr>
          <w:rFonts w:ascii="Times New Roman"/>
          <w:b/>
          <w:i w:val="false"/>
          <w:color w:val="000000"/>
        </w:rPr>
        <w:t xml:space="preserve"> "Мүлікті (зияткерлік меншік объектілерін, материалдық емес активтердің құнын қоспағанда) бағалау жөніндегі қызметті жүзеге асыруға лицензиясы бар жеке немесе заңды тұлғаны аккредиттеу" мемлекеттік көрсетілетін қызмет регламенті</w:t>
      </w:r>
      <w:r>
        <w:br/>
      </w:r>
      <w:r>
        <w:rPr>
          <w:rFonts w:ascii="Times New Roman"/>
          <w:b/>
          <w:i w:val="false"/>
          <w:color w:val="000000"/>
        </w:rPr>
        <w:t>1. Жалпы ережелер</w:t>
      </w:r>
    </w:p>
    <w:bookmarkEnd w:id="276"/>
    <w:bookmarkStart w:name="z307" w:id="277"/>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277"/>
    <w:p>
      <w:pPr>
        <w:spacing w:after="0"/>
        <w:ind w:left="0"/>
        <w:jc w:val="both"/>
      </w:pPr>
      <w:r>
        <w:rPr>
          <w:rFonts w:ascii="Times New Roman"/>
          <w:b w:val="false"/>
          <w:i w:val="false"/>
          <w:color w:val="000000"/>
          <w:sz w:val="28"/>
        </w:rPr>
        <w:t>
      "Мүлікті (зияткерлік меншік объектілерін, материалдық емес активтердің құнын қоспағанда) бағалау жөніндегі қызметті жүзеге асыруға лицензиясы бар жеке немесе заңды тұлғаны аккредиттеу" мемлекеттік көрсетілетін қызметін (бұдан әрі – мемлекеттік көрсетілетін қызмет) Қазақстан Республикасы Ұлттық Банкі, оның ішінде "электрондық үкіметтің" www.egov.kz веб-порталы (бұдан әрі – портал) арқылы көрсетеді.</w:t>
      </w:r>
    </w:p>
    <w:bookmarkStart w:name="z308" w:id="278"/>
    <w:p>
      <w:pPr>
        <w:spacing w:after="0"/>
        <w:ind w:left="0"/>
        <w:jc w:val="both"/>
      </w:pPr>
      <w:r>
        <w:rPr>
          <w:rFonts w:ascii="Times New Roman"/>
          <w:b w:val="false"/>
          <w:i w:val="false"/>
          <w:color w:val="000000"/>
          <w:sz w:val="28"/>
        </w:rPr>
        <w:t>
      2. Көрсетілетін мемлекеттік қызметтің нысаны: электрондық (ішінара автоматтандырылған) және қағаз түрінде.</w:t>
      </w:r>
    </w:p>
    <w:bookmarkEnd w:id="278"/>
    <w:bookmarkStart w:name="z309" w:id="279"/>
    <w:p>
      <w:pPr>
        <w:spacing w:after="0"/>
        <w:ind w:left="0"/>
        <w:jc w:val="both"/>
      </w:pPr>
      <w:r>
        <w:rPr>
          <w:rFonts w:ascii="Times New Roman"/>
          <w:b w:val="false"/>
          <w:i w:val="false"/>
          <w:color w:val="000000"/>
          <w:sz w:val="28"/>
        </w:rPr>
        <w:t xml:space="preserve">
      3. Мемлекеттік қызметті көрсету нәтижесі: аккредиттеу туралы куәлік беру, аккредиттеу туралы куәлікті қайта ресімдеу, телнұсқаларын беру не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"Мүлікті (зияткерлік меншік объектілерін, материалдық емес активтердің құнын қоспағанда) бағалау жөніндегі қызметті жүзеге асыруға лицензиясы бар жеке немесе заңды тұлғаны аккредиттеу"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негіздемелер бойынша мемлекеттік қызмет көрсетуден бас тартудың себептері жазылған дәлелді жазбаша жауап (бұдан әрі – бас тарту).</w:t>
      </w:r>
    </w:p>
    <w:bookmarkEnd w:id="279"/>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алу үшін қағаз жеткізгіште өтініш берген жағдайда, нәтижесі электрондық нысанда ресімделеді және қағазға басылады.</w:t>
      </w:r>
    </w:p>
    <w:p>
      <w:pPr>
        <w:spacing w:after="0"/>
        <w:ind w:left="0"/>
        <w:jc w:val="both"/>
      </w:pPr>
      <w:r>
        <w:rPr>
          <w:rFonts w:ascii="Times New Roman"/>
          <w:b w:val="false"/>
          <w:i w:val="false"/>
          <w:color w:val="000000"/>
          <w:sz w:val="28"/>
        </w:rPr>
        <w:t>
      Порталда мемлекеттік қызметті көрсету нәтижесі көрсетілетін қызметті алушыға көрсетілетін қызметті берушінің уәкілетті адамының электрондық цифрлық қолтаңбасымен куәландырылған қойылған электрондық құжат нысанында "жеке кабинетіне" жіберіледі.</w:t>
      </w:r>
    </w:p>
    <w:bookmarkStart w:name="z310" w:id="280"/>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280"/>
    <w:bookmarkStart w:name="z311" w:id="281"/>
    <w:p>
      <w:pPr>
        <w:spacing w:after="0"/>
        <w:ind w:left="0"/>
        <w:jc w:val="both"/>
      </w:pPr>
      <w:r>
        <w:rPr>
          <w:rFonts w:ascii="Times New Roman"/>
          <w:b w:val="false"/>
          <w:i w:val="false"/>
          <w:color w:val="000000"/>
          <w:sz w:val="28"/>
        </w:rPr>
        <w:t>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стандарттың 9-тармағында көзделген құжаттарды ұсынуы.</w:t>
      </w:r>
    </w:p>
    <w:bookmarkEnd w:id="281"/>
    <w:bookmarkStart w:name="z312" w:id="282"/>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282"/>
    <w:bookmarkStart w:name="z313" w:id="283"/>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Қазақстан Республикасы Ұлттық Банкінің Төрағасына (Төрағасының орынбасарына) (бұдан әрі – Ұлттық Банктің басшылығы) беруі – өтініш түскен күні;</w:t>
      </w:r>
    </w:p>
    <w:bookmarkEnd w:id="283"/>
    <w:bookmarkStart w:name="z314" w:id="284"/>
    <w:p>
      <w:pPr>
        <w:spacing w:after="0"/>
        <w:ind w:left="0"/>
        <w:jc w:val="both"/>
      </w:pPr>
      <w:r>
        <w:rPr>
          <w:rFonts w:ascii="Times New Roman"/>
          <w:b w:val="false"/>
          <w:i w:val="false"/>
          <w:color w:val="000000"/>
          <w:sz w:val="28"/>
        </w:rPr>
        <w:t>
      2) Ұлттық Банктің басшылығының көрсетілетін қызметті алушыдан келіп түскен құжаттарға бұрыштама қоюы, құжаттарды Қазақстан Республикасы Ұлттық Банкінің Сақтандыру нарығының субъектілерін қадағалау департаментіне (бұдан әрі – СНСҚД) орындау үшін жіберуі – өтініш түскен күні;</w:t>
      </w:r>
    </w:p>
    <w:bookmarkEnd w:id="284"/>
    <w:bookmarkStart w:name="z315" w:id="285"/>
    <w:p>
      <w:pPr>
        <w:spacing w:after="0"/>
        <w:ind w:left="0"/>
        <w:jc w:val="both"/>
      </w:pPr>
      <w:r>
        <w:rPr>
          <w:rFonts w:ascii="Times New Roman"/>
          <w:b w:val="false"/>
          <w:i w:val="false"/>
          <w:color w:val="000000"/>
          <w:sz w:val="28"/>
        </w:rPr>
        <w:t>
      3) СНСҚД басшылығының құжаттарды қарауы, СНСҚД-ның уәкілетті қызметкерін айқындауы, оған құжаттарды орындауға беруі – өтініш түскен күні;</w:t>
      </w:r>
    </w:p>
    <w:bookmarkEnd w:id="285"/>
    <w:bookmarkStart w:name="z316" w:id="286"/>
    <w:p>
      <w:pPr>
        <w:spacing w:after="0"/>
        <w:ind w:left="0"/>
        <w:jc w:val="both"/>
      </w:pPr>
      <w:r>
        <w:rPr>
          <w:rFonts w:ascii="Times New Roman"/>
          <w:b w:val="false"/>
          <w:i w:val="false"/>
          <w:color w:val="000000"/>
          <w:sz w:val="28"/>
        </w:rPr>
        <w:t>
      4) құжаттардың толық болуын тексеру:</w:t>
      </w:r>
    </w:p>
    <w:bookmarkEnd w:id="286"/>
    <w:p>
      <w:pPr>
        <w:spacing w:after="0"/>
        <w:ind w:left="0"/>
        <w:jc w:val="both"/>
      </w:pPr>
      <w:r>
        <w:rPr>
          <w:rFonts w:ascii="Times New Roman"/>
          <w:b w:val="false"/>
          <w:i w:val="false"/>
          <w:color w:val="000000"/>
          <w:sz w:val="28"/>
        </w:rPr>
        <w:t>
      ұсынылған құжаттардың толық болмау фактісі анықталған жағдайда БҚНСҚД уәкілетті қызметкерінің өтінішті одан әрі қараудан жазбаша дәлелді бас тартуды (бұдан әрі – өтінішті қараудан бас тарту) дайындауы, өтінішті қараудан бас тартуға Қазақстан Республикасының Ұлттық Банкі басшылығының қолын қойғызуы, көрсетілетін қызметті алушыға өтінішті қараудан бас тартуды беруі – құжаттарды алған күннен бастап күнтізбелік 4 (төрт) күн ішінде;</w:t>
      </w:r>
    </w:p>
    <w:p>
      <w:pPr>
        <w:spacing w:after="0"/>
        <w:ind w:left="0"/>
        <w:jc w:val="both"/>
      </w:pPr>
      <w:r>
        <w:rPr>
          <w:rFonts w:ascii="Times New Roman"/>
          <w:b w:val="false"/>
          <w:i w:val="false"/>
          <w:color w:val="000000"/>
          <w:sz w:val="28"/>
        </w:rPr>
        <w:t>
      ұсынылған құжаттар стандарттың талаптарына сәйкес келген жағдайда, алынған құжаттарды қарау:</w:t>
      </w:r>
    </w:p>
    <w:p>
      <w:pPr>
        <w:spacing w:after="0"/>
        <w:ind w:left="0"/>
        <w:jc w:val="both"/>
      </w:pPr>
      <w:r>
        <w:rPr>
          <w:rFonts w:ascii="Times New Roman"/>
          <w:b w:val="false"/>
          <w:i w:val="false"/>
          <w:color w:val="000000"/>
          <w:sz w:val="28"/>
        </w:rPr>
        <w:t>
      аккредиттеу туралы куәліктің телнұсқасын беруге өтініш түскен кезде БҚНСҚД уәкілетті қызметкерінің аккредиттеу туралы куәліктің телнұсқасының жобасын дайындауы, аккредиттеу туралы куәліктің телнұсқасына не бас тартуға Қазақстан Республикасының Ұлттық Банкі басшылығының қолын қойғызуы, көрсетілетін қызметті алушыға аккредиттеу туралы куәліктің телнұсқасын не бас тартуды беруі – құжаттарды алған күннен бастап күнтізбелік 1 (бір) күн ішінде;</w:t>
      </w:r>
    </w:p>
    <w:p>
      <w:pPr>
        <w:spacing w:after="0"/>
        <w:ind w:left="0"/>
        <w:jc w:val="both"/>
      </w:pPr>
      <w:r>
        <w:rPr>
          <w:rFonts w:ascii="Times New Roman"/>
          <w:b w:val="false"/>
          <w:i w:val="false"/>
          <w:color w:val="000000"/>
          <w:sz w:val="28"/>
        </w:rPr>
        <w:t>
      аккредиттеу туралы куәлік беруге немесе қайта ресімдеуге өтініш түскен кезде құжаттардың стандарттың 9-тармағына сәйкес келуін қарауы, аккредиттеу туралы куәлік беру туралы, аккредиттеу туралы куәлікті қайта ресімдеу туралы бұйрықтың жобасын (бұдан әрі – бұйрықтың жобасы) не бас тартудың жобасын дайындауы, бұйрықтың не бас тартудың жобасын көрсетілетін қызметті алушы ұсынған құжаттарды қоса бере отырып Қазақстан Республикасы Ұлттық Банкінің Құқықтық қамтамасыз ету департаментіне (бұдан әрі – ҚҚД) келісуге жіберуі – 1 (бір) жұмыс күні;</w:t>
      </w:r>
    </w:p>
    <w:bookmarkStart w:name="z317" w:id="287"/>
    <w:p>
      <w:pPr>
        <w:spacing w:after="0"/>
        <w:ind w:left="0"/>
        <w:jc w:val="both"/>
      </w:pPr>
      <w:r>
        <w:rPr>
          <w:rFonts w:ascii="Times New Roman"/>
          <w:b w:val="false"/>
          <w:i w:val="false"/>
          <w:color w:val="000000"/>
          <w:sz w:val="28"/>
        </w:rPr>
        <w:t>
      5) ҚҚД-ның бұйрықтың не бас тартудың жобасын келісуі – 1 (бір) жұмыс күні ішінде;</w:t>
      </w:r>
    </w:p>
    <w:bookmarkEnd w:id="287"/>
    <w:bookmarkStart w:name="z318" w:id="288"/>
    <w:p>
      <w:pPr>
        <w:spacing w:after="0"/>
        <w:ind w:left="0"/>
        <w:jc w:val="both"/>
      </w:pPr>
      <w:r>
        <w:rPr>
          <w:rFonts w:ascii="Times New Roman"/>
          <w:b w:val="false"/>
          <w:i w:val="false"/>
          <w:color w:val="000000"/>
          <w:sz w:val="28"/>
        </w:rPr>
        <w:t>
      6) СНСҚД уәкілетті қызметкерінің бұйрықты не бас тартуды бланкіде ресімдеуі, Ұлттық Банктің басшылығына қол қоюға жіберуі – 1 (бір) жұмыс күні ішінде;</w:t>
      </w:r>
    </w:p>
    <w:bookmarkEnd w:id="288"/>
    <w:bookmarkStart w:name="z319" w:id="289"/>
    <w:p>
      <w:pPr>
        <w:spacing w:after="0"/>
        <w:ind w:left="0"/>
        <w:jc w:val="both"/>
      </w:pPr>
      <w:r>
        <w:rPr>
          <w:rFonts w:ascii="Times New Roman"/>
          <w:b w:val="false"/>
          <w:i w:val="false"/>
          <w:color w:val="000000"/>
          <w:sz w:val="28"/>
        </w:rPr>
        <w:t>
      7) Ұлттық Банктің басшылығының бұйрыққа не бас тартуға қол қоюы – 1 (бір) жұмыс күні ішінде;</w:t>
      </w:r>
    </w:p>
    <w:bookmarkEnd w:id="289"/>
    <w:bookmarkStart w:name="z320" w:id="290"/>
    <w:p>
      <w:pPr>
        <w:spacing w:after="0"/>
        <w:ind w:left="0"/>
        <w:jc w:val="both"/>
      </w:pPr>
      <w:r>
        <w:rPr>
          <w:rFonts w:ascii="Times New Roman"/>
          <w:b w:val="false"/>
          <w:i w:val="false"/>
          <w:color w:val="000000"/>
          <w:sz w:val="28"/>
        </w:rPr>
        <w:t>
      8) (бұйрыққа қол қойылған жағдайда) СНСҚД уәкілетті қызметкерінің аккредиттеу туралы куәлікті, аккредиттеу туралы куәлікті қайта ресімдеуді мемлекеттік тілде және орыс тілінде ресімдеуі, Ұлттық Банктің басшылығына қол қоюға жіберуі, Ұлттық Банктің басшылығының аккредиттеу туралы куәлікке, қайта ресімделген аккредиттеу туралы куәлікке қол қоюы – 1 (бір) жұмыс күні ішінде;</w:t>
      </w:r>
    </w:p>
    <w:bookmarkEnd w:id="290"/>
    <w:bookmarkStart w:name="z321" w:id="291"/>
    <w:p>
      <w:pPr>
        <w:spacing w:after="0"/>
        <w:ind w:left="0"/>
        <w:jc w:val="both"/>
      </w:pPr>
      <w:r>
        <w:rPr>
          <w:rFonts w:ascii="Times New Roman"/>
          <w:b w:val="false"/>
          <w:i w:val="false"/>
          <w:color w:val="000000"/>
          <w:sz w:val="28"/>
        </w:rPr>
        <w:t>
      9) СНСҚД уәкілетті қызметкерінің мемлекеттік қызметті көрсету нәтижесін пошта бойынша жіберуі немесе тікелей көрсетілетін қызметті алушыға немесе Қазақстан Республикасының заңнамасында белгіленген тәртіппен ресімделген сенімхатты ұсынған кезде оның уәкілетті өкіліне беруі – мемлекеттік қызметті көрсету нәтижесіне қол қою күні, мемлекеттік қызметті көрсету мерзімі шегінде.</w:t>
      </w:r>
    </w:p>
    <w:bookmarkEnd w:id="291"/>
    <w:bookmarkStart w:name="z322" w:id="292"/>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292"/>
    <w:bookmarkStart w:name="z323" w:id="293"/>
    <w:p>
      <w:pPr>
        <w:spacing w:after="0"/>
        <w:ind w:left="0"/>
        <w:jc w:val="both"/>
      </w:pPr>
      <w:r>
        <w:rPr>
          <w:rFonts w:ascii="Times New Roman"/>
          <w:b w:val="false"/>
          <w:i w:val="false"/>
          <w:color w:val="000000"/>
          <w:sz w:val="28"/>
        </w:rPr>
        <w:t>
      6. Көрсетілетін қызметті берушінің мемлекеттік қызмет көрсету процесіне қатысатын құрылымдық бөлімшелерінің (қызметкерлерінің) тізбесі:</w:t>
      </w:r>
    </w:p>
    <w:bookmarkEnd w:id="293"/>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Ұлттық Банктің басшылығы;</w:t>
      </w:r>
    </w:p>
    <w:p>
      <w:pPr>
        <w:spacing w:after="0"/>
        <w:ind w:left="0"/>
        <w:jc w:val="both"/>
      </w:pPr>
      <w:r>
        <w:rPr>
          <w:rFonts w:ascii="Times New Roman"/>
          <w:b w:val="false"/>
          <w:i w:val="false"/>
          <w:color w:val="000000"/>
          <w:sz w:val="28"/>
        </w:rPr>
        <w:t>
      3) СНСҚД басшылығы;</w:t>
      </w:r>
    </w:p>
    <w:p>
      <w:pPr>
        <w:spacing w:after="0"/>
        <w:ind w:left="0"/>
        <w:jc w:val="both"/>
      </w:pPr>
      <w:r>
        <w:rPr>
          <w:rFonts w:ascii="Times New Roman"/>
          <w:b w:val="false"/>
          <w:i w:val="false"/>
          <w:color w:val="000000"/>
          <w:sz w:val="28"/>
        </w:rPr>
        <w:t>
      4) СНСҚД уәкілетті қызметкері,</w:t>
      </w:r>
    </w:p>
    <w:p>
      <w:pPr>
        <w:spacing w:after="0"/>
        <w:ind w:left="0"/>
        <w:jc w:val="both"/>
      </w:pPr>
      <w:r>
        <w:rPr>
          <w:rFonts w:ascii="Times New Roman"/>
          <w:b w:val="false"/>
          <w:i w:val="false"/>
          <w:color w:val="000000"/>
          <w:sz w:val="28"/>
        </w:rPr>
        <w:t>
      5) ҚҚД.</w:t>
      </w:r>
    </w:p>
    <w:bookmarkStart w:name="z324" w:id="294"/>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кезіндегі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bookmarkEnd w:id="294"/>
    <w:bookmarkStart w:name="z325" w:id="295"/>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295"/>
    <w:bookmarkStart w:name="z326" w:id="296"/>
    <w:p>
      <w:pPr>
        <w:spacing w:after="0"/>
        <w:ind w:left="0"/>
        <w:jc w:val="both"/>
      </w:pPr>
      <w:r>
        <w:rPr>
          <w:rFonts w:ascii="Times New Roman"/>
          <w:b w:val="false"/>
          <w:i w:val="false"/>
          <w:color w:val="000000"/>
          <w:sz w:val="28"/>
        </w:rPr>
        <w:t>
      8. Мемлекеттік қызметтер портал арқылы көрсетілген кезде көрсетілетін қызметті берушінің және көрсетілетін қызметті алушының өтініш беру тәртібін және рәсімдердің (іс-қимылдардың) реттілігін сипаттау:</w:t>
      </w:r>
    </w:p>
    <w:bookmarkEnd w:id="296"/>
    <w:bookmarkStart w:name="z327" w:id="297"/>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297"/>
    <w:bookmarkStart w:name="z328" w:id="298"/>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298"/>
    <w:bookmarkStart w:name="z329" w:id="299"/>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нөмірі не бизнес сәйкестендіру нөмірі) және пароль арқылы тексеру;</w:t>
      </w:r>
    </w:p>
    <w:bookmarkEnd w:id="299"/>
    <w:bookmarkStart w:name="z330" w:id="300"/>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300"/>
    <w:bookmarkStart w:name="z331" w:id="301"/>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301"/>
    <w:bookmarkStart w:name="z332" w:id="302"/>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bookmarkEnd w:id="302"/>
    <w:bookmarkStart w:name="z333" w:id="303"/>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bookmarkEnd w:id="303"/>
    <w:bookmarkStart w:name="z334" w:id="304"/>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 тіркеу және оны порталда өңдеу;</w:t>
      </w:r>
    </w:p>
    <w:bookmarkEnd w:id="304"/>
    <w:bookmarkStart w:name="z335" w:id="305"/>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305"/>
    <w:bookmarkStart w:name="z336" w:id="306"/>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bookmarkEnd w:id="306"/>
    <w:bookmarkStart w:name="z337" w:id="307"/>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End w:id="307"/>
    <w:bookmarkStart w:name="z338" w:id="308"/>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308"/>
    <w:bookmarkStart w:name="z339" w:id="309"/>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30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"Мүлікті (зияткерлік меншік объектілерін,</w:t>
            </w:r>
            <w:r>
              <w:br/>
            </w:r>
            <w:r>
              <w:rPr>
                <w:rFonts w:ascii="Times New Roman"/>
                <w:b w:val="false"/>
                <w:i w:val="false"/>
                <w:color w:val="000000"/>
                <w:sz w:val="20"/>
              </w:rPr>
              <w:t>материалдық емес активтердің құнын</w:t>
            </w:r>
            <w:r>
              <w:br/>
            </w:r>
            <w:r>
              <w:rPr>
                <w:rFonts w:ascii="Times New Roman"/>
                <w:b w:val="false"/>
                <w:i w:val="false"/>
                <w:color w:val="000000"/>
                <w:sz w:val="20"/>
              </w:rPr>
              <w:t>қоспағанда) бағалау жөніндегі қызметті</w:t>
            </w:r>
            <w:r>
              <w:br/>
            </w:r>
            <w:r>
              <w:rPr>
                <w:rFonts w:ascii="Times New Roman"/>
                <w:b w:val="false"/>
                <w:i w:val="false"/>
                <w:color w:val="000000"/>
                <w:sz w:val="20"/>
              </w:rPr>
              <w:t>жүзеге асыруға лицензиясы бар жеке немесе</w:t>
            </w:r>
            <w:r>
              <w:br/>
            </w:r>
            <w:r>
              <w:rPr>
                <w:rFonts w:ascii="Times New Roman"/>
                <w:b w:val="false"/>
                <w:i w:val="false"/>
                <w:color w:val="000000"/>
                <w:sz w:val="20"/>
              </w:rPr>
              <w:t>заңды тұлғаны аккредиттеу"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Қазақстан Республикасы Ұлттық Банкінде мемлекеттік қызмет</w:t>
      </w:r>
      <w:r>
        <w:br/>
      </w:r>
      <w:r>
        <w:rPr>
          <w:rFonts w:ascii="Times New Roman"/>
          <w:b/>
          <w:i w:val="false"/>
          <w:color w:val="000000"/>
        </w:rPr>
        <w:t>көрсету кезіндегі әрбір рәсімнің (іс-қимылдың) ұзақтығын</w:t>
      </w:r>
      <w:r>
        <w:br/>
      </w:r>
      <w:r>
        <w:rPr>
          <w:rFonts w:ascii="Times New Roman"/>
          <w:b/>
          <w:i w:val="false"/>
          <w:color w:val="000000"/>
        </w:rPr>
        <w:t>көрсете отырып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294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294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"Мүлікті (зияткерлік меншік объектілерін,</w:t>
            </w:r>
            <w:r>
              <w:br/>
            </w:r>
            <w:r>
              <w:rPr>
                <w:rFonts w:ascii="Times New Roman"/>
                <w:b w:val="false"/>
                <w:i w:val="false"/>
                <w:color w:val="000000"/>
                <w:sz w:val="20"/>
              </w:rPr>
              <w:t>материалдық емес активтердің құнын</w:t>
            </w:r>
            <w:r>
              <w:br/>
            </w:r>
            <w:r>
              <w:rPr>
                <w:rFonts w:ascii="Times New Roman"/>
                <w:b w:val="false"/>
                <w:i w:val="false"/>
                <w:color w:val="000000"/>
                <w:sz w:val="20"/>
              </w:rPr>
              <w:t>қоспағанда) бағалау жөніндегі қызметті</w:t>
            </w:r>
            <w:r>
              <w:br/>
            </w:r>
            <w:r>
              <w:rPr>
                <w:rFonts w:ascii="Times New Roman"/>
                <w:b w:val="false"/>
                <w:i w:val="false"/>
                <w:color w:val="000000"/>
                <w:sz w:val="20"/>
              </w:rPr>
              <w:t>жүзеге асыруға лицензиясы бар жеке немесе</w:t>
            </w:r>
            <w:r>
              <w:br/>
            </w:r>
            <w:r>
              <w:rPr>
                <w:rFonts w:ascii="Times New Roman"/>
                <w:b w:val="false"/>
                <w:i w:val="false"/>
                <w:color w:val="000000"/>
                <w:sz w:val="20"/>
              </w:rPr>
              <w:t>заңды тұлғаны аккредиттеу"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іс-әрекеттерінің диаграммасы</w:t>
      </w:r>
    </w:p>
    <w:p>
      <w:pPr>
        <w:spacing w:after="0"/>
        <w:ind w:left="0"/>
        <w:jc w:val="left"/>
      </w:pPr>
      <w:r>
        <w:br/>
      </w:r>
    </w:p>
    <w:p>
      <w:pPr>
        <w:spacing w:after="0"/>
        <w:ind w:left="0"/>
        <w:jc w:val="both"/>
      </w:pPr>
      <w:r>
        <w:drawing>
          <wp:inline distT="0" distB="0" distL="0" distR="0">
            <wp:extent cx="7810500" cy="337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337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"Мүлікті (зияткерлік меншік объектілерін,</w:t>
            </w:r>
            <w:r>
              <w:br/>
            </w:r>
            <w:r>
              <w:rPr>
                <w:rFonts w:ascii="Times New Roman"/>
                <w:b w:val="false"/>
                <w:i w:val="false"/>
                <w:color w:val="000000"/>
                <w:sz w:val="20"/>
              </w:rPr>
              <w:t>материалдық емес активтердің құнын</w:t>
            </w:r>
            <w:r>
              <w:br/>
            </w:r>
            <w:r>
              <w:rPr>
                <w:rFonts w:ascii="Times New Roman"/>
                <w:b w:val="false"/>
                <w:i w:val="false"/>
                <w:color w:val="000000"/>
                <w:sz w:val="20"/>
              </w:rPr>
              <w:t>қоспағанда) бағалау жөніндегі қызметті</w:t>
            </w:r>
            <w:r>
              <w:br/>
            </w:r>
            <w:r>
              <w:rPr>
                <w:rFonts w:ascii="Times New Roman"/>
                <w:b w:val="false"/>
                <w:i w:val="false"/>
                <w:color w:val="000000"/>
                <w:sz w:val="20"/>
              </w:rPr>
              <w:t>жүзеге асыруға лицензиясы бар жеке немесе</w:t>
            </w:r>
            <w:r>
              <w:br/>
            </w:r>
            <w:r>
              <w:rPr>
                <w:rFonts w:ascii="Times New Roman"/>
                <w:b w:val="false"/>
                <w:i w:val="false"/>
                <w:color w:val="000000"/>
                <w:sz w:val="20"/>
              </w:rPr>
              <w:t>заңды тұлғаны аккредиттеу"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қызметін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411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411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17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417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9-қосымша</w:t>
            </w:r>
          </w:p>
        </w:tc>
      </w:tr>
    </w:tbl>
    <w:bookmarkStart w:name="z344" w:id="310"/>
    <w:p>
      <w:pPr>
        <w:spacing w:after="0"/>
        <w:ind w:left="0"/>
        <w:jc w:val="left"/>
      </w:pPr>
      <w:r>
        <w:rPr>
          <w:rFonts w:ascii="Times New Roman"/>
          <w:b/>
          <w:i w:val="false"/>
          <w:color w:val="000000"/>
        </w:rPr>
        <w:t xml:space="preserve"> "Банктің немесе банк холдингінің ірі қатысушысы мәртебесін</w:t>
      </w:r>
      <w:r>
        <w:br/>
      </w:r>
      <w:r>
        <w:rPr>
          <w:rFonts w:ascii="Times New Roman"/>
          <w:b/>
          <w:i w:val="false"/>
          <w:color w:val="000000"/>
        </w:rPr>
        <w:t>иеленуге келісім беру" мемлекеттік көрсетілетін қызмет</w:t>
      </w:r>
      <w:r>
        <w:br/>
      </w:r>
      <w:r>
        <w:rPr>
          <w:rFonts w:ascii="Times New Roman"/>
          <w:b/>
          <w:i w:val="false"/>
          <w:color w:val="000000"/>
        </w:rPr>
        <w:t>регламенті</w:t>
      </w:r>
      <w:r>
        <w:br/>
      </w:r>
      <w:r>
        <w:rPr>
          <w:rFonts w:ascii="Times New Roman"/>
          <w:b/>
          <w:i w:val="false"/>
          <w:color w:val="000000"/>
        </w:rPr>
        <w:t>1. Жалпы ережелер</w:t>
      </w:r>
    </w:p>
    <w:bookmarkEnd w:id="310"/>
    <w:bookmarkStart w:name="z346" w:id="311"/>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311"/>
    <w:p>
      <w:pPr>
        <w:spacing w:after="0"/>
        <w:ind w:left="0"/>
        <w:jc w:val="both"/>
      </w:pPr>
      <w:r>
        <w:rPr>
          <w:rFonts w:ascii="Times New Roman"/>
          <w:b w:val="false"/>
          <w:i w:val="false"/>
          <w:color w:val="000000"/>
          <w:sz w:val="28"/>
        </w:rPr>
        <w:t>
      "Банктің немесе банк холдингінің ірі қатысушысы мәртебесін иеленуге келісім беру" мемлекеттік көрсетілетін қызметін (бұдан әрі – мемлекеттік көрсетілетін қызмет) Қазақстан Республикасы Ұлттық Банкі, оның ішінде "электрондық үкіметтің" www.egov.kz веб-порталы (бұдан әрі – портал) арқылы көрсетеді.</w:t>
      </w:r>
    </w:p>
    <w:bookmarkStart w:name="z347" w:id="312"/>
    <w:p>
      <w:pPr>
        <w:spacing w:after="0"/>
        <w:ind w:left="0"/>
        <w:jc w:val="both"/>
      </w:pPr>
      <w:r>
        <w:rPr>
          <w:rFonts w:ascii="Times New Roman"/>
          <w:b w:val="false"/>
          <w:i w:val="false"/>
          <w:color w:val="000000"/>
          <w:sz w:val="28"/>
        </w:rPr>
        <w:t>
      2. Көрсетілетін мемлекеттік қызметтің нысаны: электрондық (ішінара автоматтандырылған) және қағаз түрінде.</w:t>
      </w:r>
    </w:p>
    <w:bookmarkEnd w:id="312"/>
    <w:bookmarkStart w:name="z348" w:id="313"/>
    <w:p>
      <w:pPr>
        <w:spacing w:after="0"/>
        <w:ind w:left="0"/>
        <w:jc w:val="both"/>
      </w:pPr>
      <w:r>
        <w:rPr>
          <w:rFonts w:ascii="Times New Roman"/>
          <w:b w:val="false"/>
          <w:i w:val="false"/>
          <w:color w:val="000000"/>
          <w:sz w:val="28"/>
        </w:rPr>
        <w:t xml:space="preserve">
      3. Мемлекеттік қызметті көрсету нәтижесі: көрсетілетін қызметті алушының атына Қазақстан Республикасының Ұлттық Банкі Басқармасының тиісті қаулысының көшірмесімен қоса банктің немесе банк холдингінің ірі қатысушысы мәртебесін иеленуге келісім беру туралы хатты жіберу не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"Банктің немесе банк холдингінің ірі қатысушысы мәртебесін иеленуге келісім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көрсетілген жағдайларда және негіздемелер бойынша мемлекеттік қызметті көрсетуден бас тарту туралы дәлелді жауап.</w:t>
      </w:r>
    </w:p>
    <w:bookmarkEnd w:id="313"/>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алуға қағаз жеткізгіште өтініш берген жағдайда, нәтижесі электрондық форматта ресімделеді, қағазға басылады және көрсетілетін қызметті беруші басшысының қолымен расталады.</w:t>
      </w:r>
    </w:p>
    <w:p>
      <w:pPr>
        <w:spacing w:after="0"/>
        <w:ind w:left="0"/>
        <w:jc w:val="both"/>
      </w:pPr>
      <w:r>
        <w:rPr>
          <w:rFonts w:ascii="Times New Roman"/>
          <w:b w:val="false"/>
          <w:i w:val="false"/>
          <w:color w:val="000000"/>
          <w:sz w:val="28"/>
        </w:rPr>
        <w:t>
      Мемлекеттік қызметті көрсету нәтижесі порталда көрсетілетін қызметті берушінің уәкілетті адамының электрондық цифрлық қолтаңбасымен куәландырылған электрондық құжат нысанында көрсетілетін қызметті алушының "жеке кабинетіне" жіберіледі.</w:t>
      </w:r>
    </w:p>
    <w:bookmarkStart w:name="z349" w:id="314"/>
    <w:p>
      <w:pPr>
        <w:spacing w:after="0"/>
        <w:ind w:left="0"/>
        <w:jc w:val="left"/>
      </w:pPr>
      <w:r>
        <w:rPr>
          <w:rFonts w:ascii="Times New Roman"/>
          <w:b/>
          <w:i w:val="false"/>
          <w:color w:val="000000"/>
        </w:rPr>
        <w:t xml:space="preserve"> 2. Мемлекеттік қызмет көрсету процесінде</w:t>
      </w:r>
      <w:r>
        <w:br/>
      </w:r>
      <w:r>
        <w:rPr>
          <w:rFonts w:ascii="Times New Roman"/>
          <w:b/>
          <w:i w:val="false"/>
          <w:color w:val="000000"/>
        </w:rPr>
        <w:t>көрсетілетін қызметті берушінің құрылымдық</w:t>
      </w:r>
      <w:r>
        <w:br/>
      </w:r>
      <w:r>
        <w:rPr>
          <w:rFonts w:ascii="Times New Roman"/>
          <w:b/>
          <w:i w:val="false"/>
          <w:color w:val="000000"/>
        </w:rPr>
        <w:t>бөлімшелерінің (қызметкерлерінің) іс-қимыл тәртібін сипаттау</w:t>
      </w:r>
    </w:p>
    <w:bookmarkEnd w:id="314"/>
    <w:bookmarkStart w:name="z350" w:id="315"/>
    <w:p>
      <w:pPr>
        <w:spacing w:after="0"/>
        <w:ind w:left="0"/>
        <w:jc w:val="both"/>
      </w:pPr>
      <w:r>
        <w:rPr>
          <w:rFonts w:ascii="Times New Roman"/>
          <w:b w:val="false"/>
          <w:i w:val="false"/>
          <w:color w:val="000000"/>
          <w:sz w:val="28"/>
        </w:rPr>
        <w:t>
      4. Мемлекеттік қызмет көрсету бойынша рәсімнің (іс-қимылдың) басталуына негіз: көрсетілетін қызметті алушының мемлекеттік көрсетілетін қызметті алу үшін стандарттың 9-тармағында көзделген құжаттарды ұсынуы.</w:t>
      </w:r>
    </w:p>
    <w:bookmarkEnd w:id="315"/>
    <w:bookmarkStart w:name="z351" w:id="316"/>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316"/>
    <w:bookmarkStart w:name="z352" w:id="317"/>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Қазақстан Республикасы Ұлттық Банкінің басшылығына беруі – күнтізбелік 1 (бір) күн ішінде;</w:t>
      </w:r>
    </w:p>
    <w:bookmarkEnd w:id="317"/>
    <w:bookmarkStart w:name="z353" w:id="318"/>
    <w:p>
      <w:pPr>
        <w:spacing w:after="0"/>
        <w:ind w:left="0"/>
        <w:jc w:val="both"/>
      </w:pPr>
      <w:r>
        <w:rPr>
          <w:rFonts w:ascii="Times New Roman"/>
          <w:b w:val="false"/>
          <w:i w:val="false"/>
          <w:color w:val="000000"/>
          <w:sz w:val="28"/>
        </w:rPr>
        <w:t>
      2) Қазақстан Республикасының Ұлттық Банкі басшылығының құжаттардың мазмұнымен танысуы және оларға өзінің бұрыштамаларын қоюы, құжаттарды Қазақстан Республикасы Ұлттық Банкінің Банктік қадағалау департаментіне (бұдан әрі – БҚД) беруі – күнтізбелік 1 (бір) күн ішінде;</w:t>
      </w:r>
    </w:p>
    <w:bookmarkEnd w:id="318"/>
    <w:bookmarkStart w:name="z354" w:id="319"/>
    <w:p>
      <w:pPr>
        <w:spacing w:after="0"/>
        <w:ind w:left="0"/>
        <w:jc w:val="both"/>
      </w:pPr>
      <w:r>
        <w:rPr>
          <w:rFonts w:ascii="Times New Roman"/>
          <w:b w:val="false"/>
          <w:i w:val="false"/>
          <w:color w:val="000000"/>
          <w:sz w:val="28"/>
        </w:rPr>
        <w:t>
      3) БҚД басшылығының құжаттарды қарауы, уәкілетті қызметкерді айқындауы және оған құжаттарды орындауға беруі – күнтізбелік 1 (бір) күн ішінде;</w:t>
      </w:r>
    </w:p>
    <w:bookmarkEnd w:id="319"/>
    <w:bookmarkStart w:name="z355" w:id="320"/>
    <w:p>
      <w:pPr>
        <w:spacing w:after="0"/>
        <w:ind w:left="0"/>
        <w:jc w:val="both"/>
      </w:pPr>
      <w:r>
        <w:rPr>
          <w:rFonts w:ascii="Times New Roman"/>
          <w:b w:val="false"/>
          <w:i w:val="false"/>
          <w:color w:val="000000"/>
          <w:sz w:val="28"/>
        </w:rPr>
        <w:t>
      4) ұсынылған құжаттардың толықтығын тексеру:</w:t>
      </w:r>
    </w:p>
    <w:bookmarkEnd w:id="320"/>
    <w:p>
      <w:pPr>
        <w:spacing w:after="0"/>
        <w:ind w:left="0"/>
        <w:jc w:val="both"/>
      </w:pPr>
      <w:r>
        <w:rPr>
          <w:rFonts w:ascii="Times New Roman"/>
          <w:b w:val="false"/>
          <w:i w:val="false"/>
          <w:color w:val="000000"/>
          <w:sz w:val="28"/>
        </w:rPr>
        <w:t>
      БҚД уәкілетті қызметкерінің құжаттардың толық болмау фактісі анықталған жағдайда өтінішті одан әрі қараудан жазбаша дәлелді бас тарту (бұдан әрі – өтінішті қараудан бас тарту) дайындауы, өтінішті қараудан бас тартуға Қазақстан Республикасының Ұлттық Банкі басшылығының қол қоюы, көрсетілетін қызметті алушыға өтінішті қараудан бас тартуды беруі – құжаттар алынған күннен бастап күнтізбелік 12 (он екі) күн ішінде;</w:t>
      </w:r>
    </w:p>
    <w:p>
      <w:pPr>
        <w:spacing w:after="0"/>
        <w:ind w:left="0"/>
        <w:jc w:val="both"/>
      </w:pPr>
      <w:r>
        <w:rPr>
          <w:rFonts w:ascii="Times New Roman"/>
          <w:b w:val="false"/>
          <w:i w:val="false"/>
          <w:color w:val="000000"/>
          <w:sz w:val="28"/>
        </w:rPr>
        <w:t>
      БҚД уәкілетті қызметкерінің құжаттардың толық болу фактісі анықталған жағдайда оларды стандарт талаптарына сәйкестігі тұрғысынан қарауы, банктің немесе банк холдингінің ірі қатысушысы мәртебесін иеленуге келісім беру (беруден бас тарту) туралы ұсынымды (бұдан әрі – ұсыным), Қазақстан Республикасының Ұлттық Банкі Басқармасының банктің немесе банк холдингінің ірі қатысушысы мәртебесін иеленуге келісім беру (беруден бас тарту) туралы қаулысының жобасын (бұдан әрі– қаулының жобасы) дайындауы, құжаттарды Қазақстан Республикасы Ұлттық Банкінің Құқықтық қамтамасыз ету департаментіне (бұдан әрі – ҚҚД) келісуге жіберуі – күнтізбелік 33 (отыз үш) күн ішінде;</w:t>
      </w:r>
    </w:p>
    <w:bookmarkStart w:name="z356" w:id="321"/>
    <w:p>
      <w:pPr>
        <w:spacing w:after="0"/>
        <w:ind w:left="0"/>
        <w:jc w:val="both"/>
      </w:pPr>
      <w:r>
        <w:rPr>
          <w:rFonts w:ascii="Times New Roman"/>
          <w:b w:val="false"/>
          <w:i w:val="false"/>
          <w:color w:val="000000"/>
          <w:sz w:val="28"/>
        </w:rPr>
        <w:t>
      5) ҚҚД-ның құжаттардың Қазақстан Республикасы заңнамасының талаптарына сәйкестігін қарауы, қаулының жобасын келісуі, келісілген қаулының жобасын БҚД-ға қайтаруы – күнтізбелік 14 (он төрт) күн ішінде;</w:t>
      </w:r>
    </w:p>
    <w:bookmarkEnd w:id="321"/>
    <w:bookmarkStart w:name="z357" w:id="322"/>
    <w:p>
      <w:pPr>
        <w:spacing w:after="0"/>
        <w:ind w:left="0"/>
        <w:jc w:val="both"/>
      </w:pPr>
      <w:r>
        <w:rPr>
          <w:rFonts w:ascii="Times New Roman"/>
          <w:b w:val="false"/>
          <w:i w:val="false"/>
          <w:color w:val="000000"/>
          <w:sz w:val="28"/>
        </w:rPr>
        <w:t>
      6) БҚД уәкілетті қызметкерінің қаулының жобасын қоса берілген құжаттармен бірге Қазақстан Республикасы Ұлттық Банкінің басшылығына қарауға жіберуі – күнтізбелік 2 (екі) күн ішінде;</w:t>
      </w:r>
    </w:p>
    <w:bookmarkEnd w:id="322"/>
    <w:bookmarkStart w:name="z358" w:id="323"/>
    <w:p>
      <w:pPr>
        <w:spacing w:after="0"/>
        <w:ind w:left="0"/>
        <w:jc w:val="both"/>
      </w:pPr>
      <w:r>
        <w:rPr>
          <w:rFonts w:ascii="Times New Roman"/>
          <w:b w:val="false"/>
          <w:i w:val="false"/>
          <w:color w:val="000000"/>
          <w:sz w:val="28"/>
        </w:rPr>
        <w:t>
      7) Қазақстан Республикасының Ұлттық Банкі басшылығының құжаттарды және қаулының жобасын қарауы, қаулының жобасын келісуі, мәселені Қазақстан Республикасының Ұлттық Банкі Басқармасының отырысына енгізуге қатысты қызметтік жазбаға бұрыштама қоюы, құжаттарды БҚД-ға қайтаруы – күнтізбелік 5 (бес) күн ішінде;</w:t>
      </w:r>
    </w:p>
    <w:bookmarkEnd w:id="323"/>
    <w:bookmarkStart w:name="z359" w:id="324"/>
    <w:p>
      <w:pPr>
        <w:spacing w:after="0"/>
        <w:ind w:left="0"/>
        <w:jc w:val="both"/>
      </w:pPr>
      <w:r>
        <w:rPr>
          <w:rFonts w:ascii="Times New Roman"/>
          <w:b w:val="false"/>
          <w:i w:val="false"/>
          <w:color w:val="000000"/>
          <w:sz w:val="28"/>
        </w:rPr>
        <w:t>
      8) БҚД уәкілетті қызметкерінің қаулының жобасын қоса берілген құжаттармен бірге Қазақстан Республикасы Ұлттық Банкінің Ұйымдастыру жұмысы және бақылау департаментіне (бұдан әрі – ҰЖБД) жіберуі – күнтізбелік 1 (бір) күн ішінде;</w:t>
      </w:r>
    </w:p>
    <w:bookmarkEnd w:id="324"/>
    <w:bookmarkStart w:name="z360" w:id="325"/>
    <w:p>
      <w:pPr>
        <w:spacing w:after="0"/>
        <w:ind w:left="0"/>
        <w:jc w:val="both"/>
      </w:pPr>
      <w:r>
        <w:rPr>
          <w:rFonts w:ascii="Times New Roman"/>
          <w:b w:val="false"/>
          <w:i w:val="false"/>
          <w:color w:val="000000"/>
          <w:sz w:val="28"/>
        </w:rPr>
        <w:t>
      9) ҰЖБД-ның қаулының жобасын Қазақстан Республикасының Ұлттық Банкі Басқармасының (бұдан әрі – Басқарма) қарауына енгізуге дайындауы – күнтізбелік 14 (он төрт) күн ішінде;</w:t>
      </w:r>
    </w:p>
    <w:bookmarkEnd w:id="325"/>
    <w:bookmarkStart w:name="z361" w:id="326"/>
    <w:p>
      <w:pPr>
        <w:spacing w:after="0"/>
        <w:ind w:left="0"/>
        <w:jc w:val="both"/>
      </w:pPr>
      <w:r>
        <w:rPr>
          <w:rFonts w:ascii="Times New Roman"/>
          <w:b w:val="false"/>
          <w:i w:val="false"/>
          <w:color w:val="000000"/>
          <w:sz w:val="28"/>
        </w:rPr>
        <w:t>
      10) Басқарманың қаулыны қабылдауы және оны Басқарма хатшысының тіркеуі – күнтізбелік 2 (екі) күн ішінде;</w:t>
      </w:r>
    </w:p>
    <w:bookmarkEnd w:id="326"/>
    <w:bookmarkStart w:name="z362" w:id="327"/>
    <w:p>
      <w:pPr>
        <w:spacing w:after="0"/>
        <w:ind w:left="0"/>
        <w:jc w:val="both"/>
      </w:pPr>
      <w:r>
        <w:rPr>
          <w:rFonts w:ascii="Times New Roman"/>
          <w:b w:val="false"/>
          <w:i w:val="false"/>
          <w:color w:val="000000"/>
          <w:sz w:val="28"/>
        </w:rPr>
        <w:t>
      11) БҚД уәкілетті қызметкерінің мемлекеттік қызметті көрсету нәтижесін пошта бойынша жіберуі немесе тікелей көрсетілетін қызметті алушыға не Қазақстан Республикасының заңнамасында белгіленген тәртіппен ресімделген сенімхатты ұсынған кезде оның уәкілетті өкіліне беруі – мемлекеттік қызметтің көрсетілу мерзімінің шегінде, қабылданған қаулы БҚД-ға келіп түскен күннен бастап күнтізбелік 4 (төрт) күн ішінде.</w:t>
      </w:r>
    </w:p>
    <w:bookmarkEnd w:id="327"/>
    <w:bookmarkStart w:name="z363" w:id="328"/>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328"/>
    <w:bookmarkStart w:name="z364" w:id="329"/>
    <w:p>
      <w:pPr>
        <w:spacing w:after="0"/>
        <w:ind w:left="0"/>
        <w:jc w:val="both"/>
      </w:pPr>
      <w:r>
        <w:rPr>
          <w:rFonts w:ascii="Times New Roman"/>
          <w:b w:val="false"/>
          <w:i w:val="false"/>
          <w:color w:val="000000"/>
          <w:sz w:val="28"/>
        </w:rPr>
        <w:t>
      6. Көрсетілетін қызметті берушінің мемлекеттік қызмет көрсету процесіне қатысатын құрылымдық бөлімшелерінің (қызметкерлерінің) және органының тізбесі:</w:t>
      </w:r>
    </w:p>
    <w:bookmarkEnd w:id="329"/>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БҚД басшылығы;</w:t>
      </w:r>
    </w:p>
    <w:p>
      <w:pPr>
        <w:spacing w:after="0"/>
        <w:ind w:left="0"/>
        <w:jc w:val="both"/>
      </w:pPr>
      <w:r>
        <w:rPr>
          <w:rFonts w:ascii="Times New Roman"/>
          <w:b w:val="false"/>
          <w:i w:val="false"/>
          <w:color w:val="000000"/>
          <w:sz w:val="28"/>
        </w:rPr>
        <w:t>
      4) БҚД уәкілетті қызметкері;</w:t>
      </w:r>
    </w:p>
    <w:p>
      <w:pPr>
        <w:spacing w:after="0"/>
        <w:ind w:left="0"/>
        <w:jc w:val="both"/>
      </w:pPr>
      <w:r>
        <w:rPr>
          <w:rFonts w:ascii="Times New Roman"/>
          <w:b w:val="false"/>
          <w:i w:val="false"/>
          <w:color w:val="000000"/>
          <w:sz w:val="28"/>
        </w:rPr>
        <w:t>
      5) ҚҚД;</w:t>
      </w:r>
    </w:p>
    <w:p>
      <w:pPr>
        <w:spacing w:after="0"/>
        <w:ind w:left="0"/>
        <w:jc w:val="both"/>
      </w:pPr>
      <w:r>
        <w:rPr>
          <w:rFonts w:ascii="Times New Roman"/>
          <w:b w:val="false"/>
          <w:i w:val="false"/>
          <w:color w:val="000000"/>
          <w:sz w:val="28"/>
        </w:rPr>
        <w:t>
      6) ҰЖБД;</w:t>
      </w:r>
    </w:p>
    <w:p>
      <w:pPr>
        <w:spacing w:after="0"/>
        <w:ind w:left="0"/>
        <w:jc w:val="both"/>
      </w:pPr>
      <w:r>
        <w:rPr>
          <w:rFonts w:ascii="Times New Roman"/>
          <w:b w:val="false"/>
          <w:i w:val="false"/>
          <w:color w:val="000000"/>
          <w:sz w:val="28"/>
        </w:rPr>
        <w:t>
      7) Басқарма.</w:t>
      </w:r>
    </w:p>
    <w:bookmarkStart w:name="z365" w:id="330"/>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кезіндегі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bookmarkEnd w:id="330"/>
    <w:bookmarkStart w:name="z366" w:id="331"/>
    <w:p>
      <w:pPr>
        <w:spacing w:after="0"/>
        <w:ind w:left="0"/>
        <w:jc w:val="left"/>
      </w:pPr>
      <w:r>
        <w:rPr>
          <w:rFonts w:ascii="Times New Roman"/>
          <w:b/>
          <w:i w:val="false"/>
          <w:color w:val="000000"/>
        </w:rPr>
        <w:t xml:space="preserve"> 4. Мемлекеттік қызмет көрсету процесінде ақпараттық</w:t>
      </w:r>
      <w:r>
        <w:br/>
      </w:r>
      <w:r>
        <w:rPr>
          <w:rFonts w:ascii="Times New Roman"/>
          <w:b/>
          <w:i w:val="false"/>
          <w:color w:val="000000"/>
        </w:rPr>
        <w:t>жүйелерді пайдалану тәртібінің сипаты</w:t>
      </w:r>
    </w:p>
    <w:bookmarkEnd w:id="331"/>
    <w:bookmarkStart w:name="z367" w:id="332"/>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332"/>
    <w:bookmarkStart w:name="z368" w:id="333"/>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333"/>
    <w:bookmarkStart w:name="z369" w:id="334"/>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334"/>
    <w:bookmarkStart w:name="z370" w:id="335"/>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нөмірі не бизнес сәйкестендіру нөмірі) және пароль арқылы тексеру;</w:t>
      </w:r>
    </w:p>
    <w:bookmarkEnd w:id="335"/>
    <w:bookmarkStart w:name="z371" w:id="336"/>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336"/>
    <w:bookmarkStart w:name="z372" w:id="337"/>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337"/>
    <w:bookmarkStart w:name="z373" w:id="338"/>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bookmarkEnd w:id="338"/>
    <w:bookmarkStart w:name="z374" w:id="339"/>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bookmarkEnd w:id="339"/>
    <w:bookmarkStart w:name="z375" w:id="340"/>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bookmarkEnd w:id="340"/>
    <w:bookmarkStart w:name="z376" w:id="341"/>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341"/>
    <w:bookmarkStart w:name="z377" w:id="342"/>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bookmarkEnd w:id="342"/>
    <w:bookmarkStart w:name="z378" w:id="343"/>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End w:id="343"/>
    <w:bookmarkStart w:name="z379" w:id="344"/>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344"/>
    <w:bookmarkStart w:name="z380" w:id="345"/>
    <w:p>
      <w:pPr>
        <w:spacing w:after="0"/>
        <w:ind w:left="0"/>
        <w:jc w:val="both"/>
      </w:pPr>
      <w:r>
        <w:rPr>
          <w:rFonts w:ascii="Times New Roman"/>
          <w:b w:val="false"/>
          <w:i w:val="false"/>
          <w:color w:val="000000"/>
          <w:sz w:val="28"/>
        </w:rPr>
        <w:t xml:space="preserve">
      10. Мемлекеттік қызметті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34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"Банктің немесе банк холдингінің ірі қатысушысы</w:t>
            </w:r>
            <w:r>
              <w:br/>
            </w:r>
            <w:r>
              <w:rPr>
                <w:rFonts w:ascii="Times New Roman"/>
                <w:b w:val="false"/>
                <w:i w:val="false"/>
                <w:color w:val="000000"/>
                <w:sz w:val="20"/>
              </w:rPr>
              <w:t>мәртебесін иеленуге келісім беру"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Қазақстан Республикасы Ұлттық Банкінде мемлекеттік қызмет көрсету кезіндегі әрбір рәсімнің (іс-қимылдың) ұзақтығын көрсете отырып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330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84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584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"Банктің немесе банк холдингінің ірі қатысушысы</w:t>
            </w:r>
            <w:r>
              <w:br/>
            </w:r>
            <w:r>
              <w:rPr>
                <w:rFonts w:ascii="Times New Roman"/>
                <w:b w:val="false"/>
                <w:i w:val="false"/>
                <w:color w:val="000000"/>
                <w:sz w:val="20"/>
              </w:rPr>
              <w:t>мәртебесін иеленуге келісім беру"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іс-әрекеттерінің диаграммасы</w:t>
      </w:r>
    </w:p>
    <w:p>
      <w:pPr>
        <w:spacing w:after="0"/>
        <w:ind w:left="0"/>
        <w:jc w:val="left"/>
      </w:pPr>
      <w:r>
        <w:br/>
      </w:r>
    </w:p>
    <w:p>
      <w:pPr>
        <w:spacing w:after="0"/>
        <w:ind w:left="0"/>
        <w:jc w:val="both"/>
      </w:pPr>
      <w:r>
        <w:drawing>
          <wp:inline distT="0" distB="0" distL="0" distR="0">
            <wp:extent cx="7810500" cy="342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342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"Банктің немесе банк холдингінің ірі қатысушысы</w:t>
            </w:r>
            <w:r>
              <w:br/>
            </w:r>
            <w:r>
              <w:rPr>
                <w:rFonts w:ascii="Times New Roman"/>
                <w:b w:val="false"/>
                <w:i w:val="false"/>
                <w:color w:val="000000"/>
                <w:sz w:val="20"/>
              </w:rPr>
              <w:t>мәртебесін иеленуге келісім беру"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қызметті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41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341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10-қосымша</w:t>
            </w:r>
          </w:p>
        </w:tc>
      </w:tr>
    </w:tbl>
    <w:bookmarkStart w:name="z385" w:id="346"/>
    <w:p>
      <w:pPr>
        <w:spacing w:after="0"/>
        <w:ind w:left="0"/>
        <w:jc w:val="left"/>
      </w:pPr>
      <w:r>
        <w:rPr>
          <w:rFonts w:ascii="Times New Roman"/>
          <w:b/>
          <w:i w:val="false"/>
          <w:color w:val="000000"/>
        </w:rPr>
        <w:t xml:space="preserve"> "Сақтандыру холдингінің немесе сақтандыру</w:t>
      </w:r>
      <w:r>
        <w:br/>
      </w:r>
      <w:r>
        <w:rPr>
          <w:rFonts w:ascii="Times New Roman"/>
          <w:b/>
          <w:i w:val="false"/>
          <w:color w:val="000000"/>
        </w:rPr>
        <w:t>(қайта сақтандыру) ұйымының ірі қатысушысы мәртебесін</w:t>
      </w:r>
      <w:r>
        <w:br/>
      </w:r>
      <w:r>
        <w:rPr>
          <w:rFonts w:ascii="Times New Roman"/>
          <w:b/>
          <w:i w:val="false"/>
          <w:color w:val="000000"/>
        </w:rPr>
        <w:t>иеленуге келісім беру" мемлекеттік көрсетілетін қызмет</w:t>
      </w:r>
      <w:r>
        <w:br/>
      </w:r>
      <w:r>
        <w:rPr>
          <w:rFonts w:ascii="Times New Roman"/>
          <w:b/>
          <w:i w:val="false"/>
          <w:color w:val="000000"/>
        </w:rPr>
        <w:t>регламенті</w:t>
      </w:r>
      <w:r>
        <w:br/>
      </w:r>
      <w:r>
        <w:rPr>
          <w:rFonts w:ascii="Times New Roman"/>
          <w:b/>
          <w:i w:val="false"/>
          <w:color w:val="000000"/>
        </w:rPr>
        <w:t>1. Жалпы ережелер</w:t>
      </w:r>
    </w:p>
    <w:bookmarkEnd w:id="346"/>
    <w:bookmarkStart w:name="z387" w:id="347"/>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347"/>
    <w:p>
      <w:pPr>
        <w:spacing w:after="0"/>
        <w:ind w:left="0"/>
        <w:jc w:val="both"/>
      </w:pPr>
      <w:r>
        <w:rPr>
          <w:rFonts w:ascii="Times New Roman"/>
          <w:b w:val="false"/>
          <w:i w:val="false"/>
          <w:color w:val="000000"/>
          <w:sz w:val="28"/>
        </w:rPr>
        <w:t>
      "Сақтандыру холдингінің немесе сақтандыру (қайта сақтандыру) ұйымының ірі қатысушысы мәртебесін иеленуге келісім беру" мемлекеттік көрсетілетін қызметін (бұдан әрі – мемлекеттік көрсетілетін қызмет) Қазақстан Республикасы Ұлттық Банкі, оның ішінде "электрондық үкіметтің" веб-порталы: www.egov.kz (бұдан әрі – портал) арқылы көрсетеді.</w:t>
      </w:r>
    </w:p>
    <w:bookmarkStart w:name="z388" w:id="348"/>
    <w:p>
      <w:pPr>
        <w:spacing w:after="0"/>
        <w:ind w:left="0"/>
        <w:jc w:val="both"/>
      </w:pPr>
      <w:r>
        <w:rPr>
          <w:rFonts w:ascii="Times New Roman"/>
          <w:b w:val="false"/>
          <w:i w:val="false"/>
          <w:color w:val="000000"/>
          <w:sz w:val="28"/>
        </w:rPr>
        <w:t>
      2. Көрсетілетін мемлекеттік қызметтің нысаны: электрондық (ішінара автоматтандырылған) және қағаз түрінде.</w:t>
      </w:r>
    </w:p>
    <w:bookmarkEnd w:id="348"/>
    <w:bookmarkStart w:name="z389" w:id="349"/>
    <w:p>
      <w:pPr>
        <w:spacing w:after="0"/>
        <w:ind w:left="0"/>
        <w:jc w:val="both"/>
      </w:pPr>
      <w:r>
        <w:rPr>
          <w:rFonts w:ascii="Times New Roman"/>
          <w:b w:val="false"/>
          <w:i w:val="false"/>
          <w:color w:val="000000"/>
          <w:sz w:val="28"/>
        </w:rPr>
        <w:t xml:space="preserve">
      3. Мемлекеттік қызметті көрсету нәтижесі: көрсетілетін қызметті алушының атына Қазақстан Республикасының Ұлттық Банкі Басқармасының тиісті қаулысының көшірмесімен қоса сақтандыру холдингінің немесе сақтандыру (қайта сақтандыру) ұйымы ірі қатысушысының мәртебесін иеленуге келісім беру туралы хатты жіберу не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"Сақтандыру холдингінің немесе сақтандыру (қайта сақтандыру) ұйымы ірі қатысушысының мәртебесін иеленуге келісім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көрсетілген жағдайларда және негіздемелер бойынша мемлекеттік қызметті көрсетуден бас тарту туралы дәлелді жауап.</w:t>
      </w:r>
    </w:p>
    <w:bookmarkEnd w:id="349"/>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қағаз жеткізгіште алуға өтініш жасаған жағдайда нәтиже электрондық нысанда ресімделеді және қағазға басылады.</w:t>
      </w:r>
    </w:p>
    <w:p>
      <w:pPr>
        <w:spacing w:after="0"/>
        <w:ind w:left="0"/>
        <w:jc w:val="both"/>
      </w:pPr>
      <w:r>
        <w:rPr>
          <w:rFonts w:ascii="Times New Roman"/>
          <w:b w:val="false"/>
          <w:i w:val="false"/>
          <w:color w:val="000000"/>
          <w:sz w:val="28"/>
        </w:rPr>
        <w:t>
      Порталда мемлекеттік қызметті көрсету нәтижесі көрсетілетін қызметті алушыға көрсетілетін қызметті берушінің уәкілетті адамының электрондық цифрлық қолтаңбасымен куәландырылған электрондық құжат нысанында "жеке кабинетке" жіберіледі.</w:t>
      </w:r>
    </w:p>
    <w:bookmarkStart w:name="z390" w:id="350"/>
    <w:p>
      <w:pPr>
        <w:spacing w:after="0"/>
        <w:ind w:left="0"/>
        <w:jc w:val="left"/>
      </w:pPr>
      <w:r>
        <w:rPr>
          <w:rFonts w:ascii="Times New Roman"/>
          <w:b/>
          <w:i w:val="false"/>
          <w:color w:val="000000"/>
        </w:rPr>
        <w:t xml:space="preserve"> 2. Мемлекеттік қызмет көрсету процесіндегі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350"/>
    <w:bookmarkStart w:name="z391" w:id="351"/>
    <w:p>
      <w:pPr>
        <w:spacing w:after="0"/>
        <w:ind w:left="0"/>
        <w:jc w:val="both"/>
      </w:pPr>
      <w:r>
        <w:rPr>
          <w:rFonts w:ascii="Times New Roman"/>
          <w:b w:val="false"/>
          <w:i w:val="false"/>
          <w:color w:val="000000"/>
          <w:sz w:val="28"/>
        </w:rPr>
        <w:t>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стандарттың 9-тармағында көзделген құжаттарды ұсынуы.</w:t>
      </w:r>
    </w:p>
    <w:bookmarkEnd w:id="351"/>
    <w:bookmarkStart w:name="z392" w:id="352"/>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352"/>
    <w:bookmarkStart w:name="z393" w:id="353"/>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Қазақстан Республикасы Ұлттық Банкінің басшылығына беруі – күнтізбелік 1 (бір) күн ішінде;</w:t>
      </w:r>
    </w:p>
    <w:bookmarkEnd w:id="353"/>
    <w:bookmarkStart w:name="z394" w:id="354"/>
    <w:p>
      <w:pPr>
        <w:spacing w:after="0"/>
        <w:ind w:left="0"/>
        <w:jc w:val="both"/>
      </w:pPr>
      <w:r>
        <w:rPr>
          <w:rFonts w:ascii="Times New Roman"/>
          <w:b w:val="false"/>
          <w:i w:val="false"/>
          <w:color w:val="000000"/>
          <w:sz w:val="28"/>
        </w:rPr>
        <w:t>
      2) Қазақстан Республикасының Ұлттық Банкі басшылығының құжаттардың мазмұнымен танысуы және оларға бұрыштама қоюы, құжаттарды Қазақстан Республикасы Ұлттық Банкінің Сақтандыру нарығының субъектілерін қадағалау департаментіне (бұдан әрі – СНСҚД) беруі – күнтізбелік 1 (бір) күн ішінде;</w:t>
      </w:r>
    </w:p>
    <w:bookmarkEnd w:id="354"/>
    <w:bookmarkStart w:name="z395" w:id="355"/>
    <w:p>
      <w:pPr>
        <w:spacing w:after="0"/>
        <w:ind w:left="0"/>
        <w:jc w:val="both"/>
      </w:pPr>
      <w:r>
        <w:rPr>
          <w:rFonts w:ascii="Times New Roman"/>
          <w:b w:val="false"/>
          <w:i w:val="false"/>
          <w:color w:val="000000"/>
          <w:sz w:val="28"/>
        </w:rPr>
        <w:t>
      3) СНСҚД басшылығының құжаттарды қарауы, уәкілетті қызметкерді айқындауы және оған құжаттарды орындауға беруі – күнтізбелік 1 (бір) күн ішінде;</w:t>
      </w:r>
    </w:p>
    <w:bookmarkEnd w:id="355"/>
    <w:bookmarkStart w:name="z396" w:id="356"/>
    <w:p>
      <w:pPr>
        <w:spacing w:after="0"/>
        <w:ind w:left="0"/>
        <w:jc w:val="both"/>
      </w:pPr>
      <w:r>
        <w:rPr>
          <w:rFonts w:ascii="Times New Roman"/>
          <w:b w:val="false"/>
          <w:i w:val="false"/>
          <w:color w:val="000000"/>
          <w:sz w:val="28"/>
        </w:rPr>
        <w:t>
      4) ұсынылған құжаттардың толықтығын тексеру:</w:t>
      </w:r>
    </w:p>
    <w:bookmarkEnd w:id="356"/>
    <w:p>
      <w:pPr>
        <w:spacing w:after="0"/>
        <w:ind w:left="0"/>
        <w:jc w:val="both"/>
      </w:pPr>
      <w:r>
        <w:rPr>
          <w:rFonts w:ascii="Times New Roman"/>
          <w:b w:val="false"/>
          <w:i w:val="false"/>
          <w:color w:val="000000"/>
          <w:sz w:val="28"/>
        </w:rPr>
        <w:t>
      СНСҚД уәкілетті қызметкерінің құжаттардың толық болмау фактісі анықталған жағдайда өтінішті одан әрі қараудан жазбаша дәлелді бас тарту (бұдан әрі – өтінішті қараудан бас тарту) дайындауы, өтінішті қараудан бас тартуға Қазақстан Республикасының Ұлттық Банкі басшылығының қол қоюы, көрсетілетін қызметті алушыға өтінішті қараудан бас тартуды беруі – құжаттар алынған күннен бастап күнтізбелік 12 (он екі) күн ішінде;</w:t>
      </w:r>
    </w:p>
    <w:p>
      <w:pPr>
        <w:spacing w:after="0"/>
        <w:ind w:left="0"/>
        <w:jc w:val="both"/>
      </w:pPr>
      <w:r>
        <w:rPr>
          <w:rFonts w:ascii="Times New Roman"/>
          <w:b w:val="false"/>
          <w:i w:val="false"/>
          <w:color w:val="000000"/>
          <w:sz w:val="28"/>
        </w:rPr>
        <w:t>
      СНСҚД уәкілетті қызметкерінің құжаттардың толық болу фактісі анықталған жағдайда оларды стандарт талаптарына сәйкестігі тұрғысынан қарауы, сақтандыру холдингінің немесе сақтандыру (қайта сақтандыру) ұйымы ірі қатысушысының мәртебесін иеленуге келісім беру (беруден бас тарту) туралы ұсынымды (бұдан әрі – ұсыным), Қазақстан Республикасының Ұлттық Банкі Басқармасының сақтандыру холдингінің немесе сақтандыру (қайта сақтандыру) ұйымы ірі қатысушысының мәртебесін иеленуге келісім беру (беруден бас тарту) туралы қаулысының жобасын (бұдан әрі – қаулының жобасы) дайындауы, құжаттарды Қазақстан Республикасы Ұлттық Банкінің Құқықтық қамтамасыз ету департаментіне (бұдан әрі – ҚҚД) келісуге жіберуі – күнтізбелік 33 (отыз үш) күн ішінде;</w:t>
      </w:r>
    </w:p>
    <w:bookmarkStart w:name="z397" w:id="357"/>
    <w:p>
      <w:pPr>
        <w:spacing w:after="0"/>
        <w:ind w:left="0"/>
        <w:jc w:val="both"/>
      </w:pPr>
      <w:r>
        <w:rPr>
          <w:rFonts w:ascii="Times New Roman"/>
          <w:b w:val="false"/>
          <w:i w:val="false"/>
          <w:color w:val="000000"/>
          <w:sz w:val="28"/>
        </w:rPr>
        <w:t>
      5) ҚҚД-ның құжаттардың Қазақстан Республикасының заңнамасының талаптарына сәйкестігін тексеруі, қаулының жобасын келісуі, келісілген қаулы жобасын СНСҚД-ға қайтаруы – күнтізбелік 14 (он төрт) күн ішінде;</w:t>
      </w:r>
    </w:p>
    <w:bookmarkEnd w:id="357"/>
    <w:bookmarkStart w:name="z398" w:id="358"/>
    <w:p>
      <w:pPr>
        <w:spacing w:after="0"/>
        <w:ind w:left="0"/>
        <w:jc w:val="both"/>
      </w:pPr>
      <w:r>
        <w:rPr>
          <w:rFonts w:ascii="Times New Roman"/>
          <w:b w:val="false"/>
          <w:i w:val="false"/>
          <w:color w:val="000000"/>
          <w:sz w:val="28"/>
        </w:rPr>
        <w:t>
      6) СНСҚД уәкілетті қызметкерінің қаулы жобасын қоса берілген құжаттарымен бірге Қазақстан Республикасының Ұлттық Банкі басшылығының қарауына жіберуі – күнтізбелік 2 (екі) күн ішінде;</w:t>
      </w:r>
    </w:p>
    <w:bookmarkEnd w:id="358"/>
    <w:bookmarkStart w:name="z399" w:id="359"/>
    <w:p>
      <w:pPr>
        <w:spacing w:after="0"/>
        <w:ind w:left="0"/>
        <w:jc w:val="both"/>
      </w:pPr>
      <w:r>
        <w:rPr>
          <w:rFonts w:ascii="Times New Roman"/>
          <w:b w:val="false"/>
          <w:i w:val="false"/>
          <w:color w:val="000000"/>
          <w:sz w:val="28"/>
        </w:rPr>
        <w:t>
      7) Қазақстан Республикасының Ұлттық Банкі басшылығының құжаттарды және қаулының жобасын қарауы, қаулының жобасын келісуі, мәселені Қазақстан Республикасының Ұлттық Банкі Басқармасының (бұдан әрі – Басқарма) отырысына енгізуге қатысты қызметтік жазбаға бұрыштама қоюы, құжаттарды СНСҚД-ға қайтаруы – күнтізбелік 5 (бес) күн ішінде;</w:t>
      </w:r>
    </w:p>
    <w:bookmarkEnd w:id="359"/>
    <w:bookmarkStart w:name="z400" w:id="360"/>
    <w:p>
      <w:pPr>
        <w:spacing w:after="0"/>
        <w:ind w:left="0"/>
        <w:jc w:val="both"/>
      </w:pPr>
      <w:r>
        <w:rPr>
          <w:rFonts w:ascii="Times New Roman"/>
          <w:b w:val="false"/>
          <w:i w:val="false"/>
          <w:color w:val="000000"/>
          <w:sz w:val="28"/>
        </w:rPr>
        <w:t>
      8) СНСҚД уәкілетті қызметкерінің қаулының жобасын қоса берілген құжаттарымен бірге Қазақстан Республикасы Ұлттық Банкінің Ұйымдастыру жұмысы және бақылау департаментіне (бұдан әрі – ҰЖБД) жіберуі – күнтізбелік 1 (бір) күн ішінде;</w:t>
      </w:r>
    </w:p>
    <w:bookmarkEnd w:id="360"/>
    <w:bookmarkStart w:name="z401" w:id="361"/>
    <w:p>
      <w:pPr>
        <w:spacing w:after="0"/>
        <w:ind w:left="0"/>
        <w:jc w:val="both"/>
      </w:pPr>
      <w:r>
        <w:rPr>
          <w:rFonts w:ascii="Times New Roman"/>
          <w:b w:val="false"/>
          <w:i w:val="false"/>
          <w:color w:val="000000"/>
          <w:sz w:val="28"/>
        </w:rPr>
        <w:t>
      9) ҰЖБД-ның қаулының жобасын Басқарманың қарауына шығару үшін дайындауы – күнтізбелік 14 (он төрт) күн;</w:t>
      </w:r>
    </w:p>
    <w:bookmarkEnd w:id="361"/>
    <w:bookmarkStart w:name="z402" w:id="362"/>
    <w:p>
      <w:pPr>
        <w:spacing w:after="0"/>
        <w:ind w:left="0"/>
        <w:jc w:val="both"/>
      </w:pPr>
      <w:r>
        <w:rPr>
          <w:rFonts w:ascii="Times New Roman"/>
          <w:b w:val="false"/>
          <w:i w:val="false"/>
          <w:color w:val="000000"/>
          <w:sz w:val="28"/>
        </w:rPr>
        <w:t>
      10) Басқарманың қаулыны қабылдауы және Басқарма хатшысының оны тіркеуі – күнтізбелік 2 (екі) күн ішінде;</w:t>
      </w:r>
    </w:p>
    <w:bookmarkEnd w:id="362"/>
    <w:bookmarkStart w:name="z403" w:id="363"/>
    <w:p>
      <w:pPr>
        <w:spacing w:after="0"/>
        <w:ind w:left="0"/>
        <w:jc w:val="both"/>
      </w:pPr>
      <w:r>
        <w:rPr>
          <w:rFonts w:ascii="Times New Roman"/>
          <w:b w:val="false"/>
          <w:i w:val="false"/>
          <w:color w:val="000000"/>
          <w:sz w:val="28"/>
        </w:rPr>
        <w:t>
      11) СНСҚД уәкілетті қызметкерінің мемлекеттік қызмет көрсету нәтижесін пошта арқылы жіберуі немесе көрсетілетін қызметті берушіге тікелей немесе Қазақстан Республикасының заңнамасында белгіленген тәртіппен ресімделген сенімхатты тапсырған кезде оның уәкілетті өкіліне беруі – қабылданған қаулы СНСҚД-ға келіп түскен күннен бастап күнтізбелік 3 (үш) күн ішінде – мемлекеттік қызметті көрсету мерзімі шегінде.</w:t>
      </w:r>
    </w:p>
    <w:bookmarkEnd w:id="363"/>
    <w:bookmarkStart w:name="z404" w:id="364"/>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364"/>
    <w:bookmarkStart w:name="z405" w:id="365"/>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және органының тізбесі:</w:t>
      </w:r>
    </w:p>
    <w:bookmarkEnd w:id="365"/>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СНСҚД басшылығы;</w:t>
      </w:r>
    </w:p>
    <w:p>
      <w:pPr>
        <w:spacing w:after="0"/>
        <w:ind w:left="0"/>
        <w:jc w:val="both"/>
      </w:pPr>
      <w:r>
        <w:rPr>
          <w:rFonts w:ascii="Times New Roman"/>
          <w:b w:val="false"/>
          <w:i w:val="false"/>
          <w:color w:val="000000"/>
          <w:sz w:val="28"/>
        </w:rPr>
        <w:t>
      4) СНСҚД уәкілетті қызметкері;</w:t>
      </w:r>
    </w:p>
    <w:p>
      <w:pPr>
        <w:spacing w:after="0"/>
        <w:ind w:left="0"/>
        <w:jc w:val="both"/>
      </w:pPr>
      <w:r>
        <w:rPr>
          <w:rFonts w:ascii="Times New Roman"/>
          <w:b w:val="false"/>
          <w:i w:val="false"/>
          <w:color w:val="000000"/>
          <w:sz w:val="28"/>
        </w:rPr>
        <w:t>
      5) ҚҚД;</w:t>
      </w:r>
    </w:p>
    <w:p>
      <w:pPr>
        <w:spacing w:after="0"/>
        <w:ind w:left="0"/>
        <w:jc w:val="both"/>
      </w:pPr>
      <w:r>
        <w:rPr>
          <w:rFonts w:ascii="Times New Roman"/>
          <w:b w:val="false"/>
          <w:i w:val="false"/>
          <w:color w:val="000000"/>
          <w:sz w:val="28"/>
        </w:rPr>
        <w:t>
      6) ҰЖБД;</w:t>
      </w:r>
    </w:p>
    <w:p>
      <w:pPr>
        <w:spacing w:after="0"/>
        <w:ind w:left="0"/>
        <w:jc w:val="both"/>
      </w:pPr>
      <w:r>
        <w:rPr>
          <w:rFonts w:ascii="Times New Roman"/>
          <w:b w:val="false"/>
          <w:i w:val="false"/>
          <w:color w:val="000000"/>
          <w:sz w:val="28"/>
        </w:rPr>
        <w:t>
      7) Басқарма.</w:t>
      </w:r>
    </w:p>
    <w:bookmarkStart w:name="z406" w:id="366"/>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366"/>
    <w:bookmarkStart w:name="z407" w:id="367"/>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367"/>
    <w:bookmarkStart w:name="z408" w:id="368"/>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368"/>
    <w:bookmarkStart w:name="z409" w:id="369"/>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369"/>
    <w:bookmarkStart w:name="z410" w:id="370"/>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370"/>
    <w:bookmarkStart w:name="z411" w:id="371"/>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нөмірі не бизнес сәйкестендіру нөмірі) және пароль арқылы тексеру;</w:t>
      </w:r>
    </w:p>
    <w:bookmarkEnd w:id="371"/>
    <w:bookmarkStart w:name="z412" w:id="372"/>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372"/>
    <w:bookmarkStart w:name="z413" w:id="373"/>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373"/>
    <w:bookmarkStart w:name="z414" w:id="374"/>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bookmarkEnd w:id="374"/>
    <w:bookmarkStart w:name="z415" w:id="375"/>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bookmarkEnd w:id="375"/>
    <w:bookmarkStart w:name="z416" w:id="376"/>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bookmarkEnd w:id="376"/>
    <w:bookmarkStart w:name="z417" w:id="377"/>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377"/>
    <w:bookmarkStart w:name="z418" w:id="378"/>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bookmarkEnd w:id="378"/>
    <w:bookmarkStart w:name="z419" w:id="379"/>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End w:id="379"/>
    <w:bookmarkStart w:name="z420" w:id="380"/>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380"/>
    <w:bookmarkStart w:name="z421" w:id="381"/>
    <w:p>
      <w:pPr>
        <w:spacing w:after="0"/>
        <w:ind w:left="0"/>
        <w:jc w:val="both"/>
      </w:pPr>
      <w:r>
        <w:rPr>
          <w:rFonts w:ascii="Times New Roman"/>
          <w:b w:val="false"/>
          <w:i w:val="false"/>
          <w:color w:val="000000"/>
          <w:sz w:val="28"/>
        </w:rPr>
        <w:t xml:space="preserve">
      10. Мемлекеттік қызметті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38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холдингінің немесе сақтандыру</w:t>
            </w:r>
            <w:r>
              <w:br/>
            </w:r>
            <w:r>
              <w:rPr>
                <w:rFonts w:ascii="Times New Roman"/>
                <w:b w:val="false"/>
                <w:i w:val="false"/>
                <w:color w:val="000000"/>
                <w:sz w:val="20"/>
              </w:rPr>
              <w:t>(қайта сақтандыру) ұйымының ірі қатысушысы</w:t>
            </w:r>
            <w:r>
              <w:br/>
            </w:r>
            <w:r>
              <w:rPr>
                <w:rFonts w:ascii="Times New Roman"/>
                <w:b w:val="false"/>
                <w:i w:val="false"/>
                <w:color w:val="000000"/>
                <w:sz w:val="20"/>
              </w:rPr>
              <w:t>мәртебесін иеленуге келісім беру" мемлекеттік</w:t>
            </w:r>
            <w:r>
              <w:br/>
            </w:r>
            <w:r>
              <w:rPr>
                <w:rFonts w:ascii="Times New Roman"/>
                <w:b w:val="false"/>
                <w:i w:val="false"/>
                <w:color w:val="000000"/>
                <w:sz w:val="20"/>
              </w:rPr>
              <w:t>көрсетілетін қызмет регламентіне 1-қосымша</w:t>
            </w:r>
          </w:p>
        </w:tc>
      </w:tr>
    </w:tbl>
    <w:p>
      <w:pPr>
        <w:spacing w:after="0"/>
        <w:ind w:left="0"/>
        <w:jc w:val="left"/>
      </w:pPr>
      <w:r>
        <w:rPr>
          <w:rFonts w:ascii="Times New Roman"/>
          <w:b/>
          <w:i w:val="false"/>
          <w:color w:val="000000"/>
        </w:rPr>
        <w:t xml:space="preserve"> Қазақстан Республикасы Ұлттық Банкінде мемлекеттік қызмет көрсету кезіндегі әрбір рәсімнің (іс-қимылдың) ұзақтығын көрсете отырып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72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572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холдингінің немесе сақтандыру</w:t>
            </w:r>
            <w:r>
              <w:br/>
            </w:r>
            <w:r>
              <w:rPr>
                <w:rFonts w:ascii="Times New Roman"/>
                <w:b w:val="false"/>
                <w:i w:val="false"/>
                <w:color w:val="000000"/>
                <w:sz w:val="20"/>
              </w:rPr>
              <w:t>(қайта сақтандыру) ұйымының ірі қатысушысы</w:t>
            </w:r>
            <w:r>
              <w:br/>
            </w:r>
            <w:r>
              <w:rPr>
                <w:rFonts w:ascii="Times New Roman"/>
                <w:b w:val="false"/>
                <w:i w:val="false"/>
                <w:color w:val="000000"/>
                <w:sz w:val="20"/>
              </w:rPr>
              <w:t>мәртебесін иеленуге келісім беру" мемлекеттік</w:t>
            </w:r>
            <w:r>
              <w:br/>
            </w:r>
            <w:r>
              <w:rPr>
                <w:rFonts w:ascii="Times New Roman"/>
                <w:b w:val="false"/>
                <w:i w:val="false"/>
                <w:color w:val="000000"/>
                <w:sz w:val="20"/>
              </w:rPr>
              <w:t>көрсетілетін қызмет регламентіне 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іс-әрекеттерінің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холдингінің немесе сақтандыру</w:t>
            </w:r>
            <w:r>
              <w:br/>
            </w:r>
            <w:r>
              <w:rPr>
                <w:rFonts w:ascii="Times New Roman"/>
                <w:b w:val="false"/>
                <w:i w:val="false"/>
                <w:color w:val="000000"/>
                <w:sz w:val="20"/>
              </w:rPr>
              <w:t>(қайта сақтандыру) ұйымының ірі қатысушысы</w:t>
            </w:r>
            <w:r>
              <w:br/>
            </w:r>
            <w:r>
              <w:rPr>
                <w:rFonts w:ascii="Times New Roman"/>
                <w:b w:val="false"/>
                <w:i w:val="false"/>
                <w:color w:val="000000"/>
                <w:sz w:val="20"/>
              </w:rPr>
              <w:t>мәртебесін иеленуге келісім беру" мемлекеттік</w:t>
            </w:r>
            <w:r>
              <w:br/>
            </w:r>
            <w:r>
              <w:rPr>
                <w:rFonts w:ascii="Times New Roman"/>
                <w:b w:val="false"/>
                <w:i w:val="false"/>
                <w:color w:val="000000"/>
                <w:sz w:val="20"/>
              </w:rPr>
              <w:t>көрсетілетін қызмет регламентіне 3-қосымша</w:t>
            </w:r>
          </w:p>
        </w:tc>
      </w:tr>
    </w:tbl>
    <w:p>
      <w:pPr>
        <w:spacing w:after="0"/>
        <w:ind w:left="0"/>
        <w:jc w:val="left"/>
      </w:pPr>
      <w:r>
        <w:rPr>
          <w:rFonts w:ascii="Times New Roman"/>
          <w:b/>
          <w:i w:val="false"/>
          <w:color w:val="000000"/>
        </w:rPr>
        <w:t xml:space="preserve"> Мемлекеттік қызметті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20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420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11-қосымша</w:t>
            </w:r>
          </w:p>
        </w:tc>
      </w:tr>
    </w:tbl>
    <w:bookmarkStart w:name="z426" w:id="382"/>
    <w:p>
      <w:pPr>
        <w:spacing w:after="0"/>
        <w:ind w:left="0"/>
        <w:jc w:val="left"/>
      </w:pPr>
      <w:r>
        <w:rPr>
          <w:rFonts w:ascii="Times New Roman"/>
          <w:b/>
          <w:i w:val="false"/>
          <w:color w:val="000000"/>
        </w:rPr>
        <w:t xml:space="preserve"> "Инвестициялық портфельді басқарушының iрi қатысушысы</w:t>
      </w:r>
      <w:r>
        <w:br/>
      </w:r>
      <w:r>
        <w:rPr>
          <w:rFonts w:ascii="Times New Roman"/>
          <w:b/>
          <w:i w:val="false"/>
          <w:color w:val="000000"/>
        </w:rPr>
        <w:t>мәртебесін иеленуге келісім беру" мемлекеттік көрсетілетін</w:t>
      </w:r>
      <w:r>
        <w:br/>
      </w:r>
      <w:r>
        <w:rPr>
          <w:rFonts w:ascii="Times New Roman"/>
          <w:b/>
          <w:i w:val="false"/>
          <w:color w:val="000000"/>
        </w:rPr>
        <w:t>қызмет регламенті</w:t>
      </w:r>
      <w:r>
        <w:br/>
      </w:r>
      <w:r>
        <w:rPr>
          <w:rFonts w:ascii="Times New Roman"/>
          <w:b/>
          <w:i w:val="false"/>
          <w:color w:val="000000"/>
        </w:rPr>
        <w:t>1. Жалпы ережелер</w:t>
      </w:r>
    </w:p>
    <w:bookmarkEnd w:id="382"/>
    <w:bookmarkStart w:name="z428" w:id="383"/>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383"/>
    <w:p>
      <w:pPr>
        <w:spacing w:after="0"/>
        <w:ind w:left="0"/>
        <w:jc w:val="both"/>
      </w:pPr>
      <w:r>
        <w:rPr>
          <w:rFonts w:ascii="Times New Roman"/>
          <w:b w:val="false"/>
          <w:i w:val="false"/>
          <w:color w:val="000000"/>
          <w:sz w:val="28"/>
        </w:rPr>
        <w:t>
      "Инвестициялық портфельді басқарушының iрi қатысушысы мәртебесін иеленуге келісім беру" мемлекеттік көрсетілетін қызметін (бұдан әрі – мемлекеттік көрсетілетін қызмет) Қазақстан Республикасы Ұлттық Банкі, оның ішінде "электрондық үкіметтің" веб-порталы: www.egov.kz (бұдан әрі – портал) арқылы көрсетеді.</w:t>
      </w:r>
    </w:p>
    <w:bookmarkStart w:name="z429" w:id="384"/>
    <w:p>
      <w:pPr>
        <w:spacing w:after="0"/>
        <w:ind w:left="0"/>
        <w:jc w:val="both"/>
      </w:pPr>
      <w:r>
        <w:rPr>
          <w:rFonts w:ascii="Times New Roman"/>
          <w:b w:val="false"/>
          <w:i w:val="false"/>
          <w:color w:val="000000"/>
          <w:sz w:val="28"/>
        </w:rPr>
        <w:t>
      2. Көрсетілетін мемлекеттік қызметтің нысаны: электрондық (ішінара автоматтандырылған) және қағаз түрінде.</w:t>
      </w:r>
    </w:p>
    <w:bookmarkEnd w:id="384"/>
    <w:bookmarkStart w:name="z430" w:id="385"/>
    <w:p>
      <w:pPr>
        <w:spacing w:after="0"/>
        <w:ind w:left="0"/>
        <w:jc w:val="both"/>
      </w:pPr>
      <w:r>
        <w:rPr>
          <w:rFonts w:ascii="Times New Roman"/>
          <w:b w:val="false"/>
          <w:i w:val="false"/>
          <w:color w:val="000000"/>
          <w:sz w:val="28"/>
        </w:rPr>
        <w:t xml:space="preserve">
      3. Мемлекеттік қызметті көрсету нәтижесі: көрсетілетін қызметті алушының атына Қазақстан Республикасының Ұлттық Банкі Басқармасының тиісті қаулысының көшірмесімен қоса инвестициялық портфельді басқарушының iрi қатысушысы мәртебесін иеленуге келісім беру туралы хатты жіберу не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"Инвестициялық портфельді басқарушының iрi қатысушысы мәртебесін иеленуге келісім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көрсетілген жағдайларда және негіздемелер бойынша мемлекеттік қызметті көрсетуден бас тарту туралы дәлелді жауап.</w:t>
      </w:r>
    </w:p>
    <w:bookmarkEnd w:id="385"/>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қағаз жеткізгіште алуға өтініш жасаған жағдайда нәтиже электрондық форматта ресімделеді, қағазға басылады және көрсетілетін қызметті беруші басшысының қолымен расталады.</w:t>
      </w:r>
    </w:p>
    <w:p>
      <w:pPr>
        <w:spacing w:after="0"/>
        <w:ind w:left="0"/>
        <w:jc w:val="both"/>
      </w:pPr>
      <w:r>
        <w:rPr>
          <w:rFonts w:ascii="Times New Roman"/>
          <w:b w:val="false"/>
          <w:i w:val="false"/>
          <w:color w:val="000000"/>
          <w:sz w:val="28"/>
        </w:rPr>
        <w:t>
      Порталда мемлекеттік қызметті көрсету нәтижесі көрсетілетін қызметті алушыға көрсетілетін қызметті берушінің уәкілетті адамының электрондық цифрлық қолтаңбасымен куәландырылған электрондық құжат нысанында "жеке кабинетке" жіберіледі.</w:t>
      </w:r>
    </w:p>
    <w:bookmarkStart w:name="z431" w:id="386"/>
    <w:p>
      <w:pPr>
        <w:spacing w:after="0"/>
        <w:ind w:left="0"/>
        <w:jc w:val="left"/>
      </w:pPr>
      <w:r>
        <w:rPr>
          <w:rFonts w:ascii="Times New Roman"/>
          <w:b/>
          <w:i w:val="false"/>
          <w:color w:val="000000"/>
        </w:rPr>
        <w:t xml:space="preserve"> 2. Мемлекеттік қызмет көрсету процесіндегі</w:t>
      </w:r>
      <w:r>
        <w:br/>
      </w:r>
      <w:r>
        <w:rPr>
          <w:rFonts w:ascii="Times New Roman"/>
          <w:b/>
          <w:i w:val="false"/>
          <w:color w:val="000000"/>
        </w:rPr>
        <w:t>көрсетілетін 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386"/>
    <w:bookmarkStart w:name="z432" w:id="387"/>
    <w:p>
      <w:pPr>
        <w:spacing w:after="0"/>
        <w:ind w:left="0"/>
        <w:jc w:val="both"/>
      </w:pPr>
      <w:r>
        <w:rPr>
          <w:rFonts w:ascii="Times New Roman"/>
          <w:b w:val="false"/>
          <w:i w:val="false"/>
          <w:color w:val="000000"/>
          <w:sz w:val="28"/>
        </w:rPr>
        <w:t xml:space="preserve">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387"/>
    <w:bookmarkStart w:name="z433" w:id="388"/>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388"/>
    <w:bookmarkStart w:name="z434" w:id="389"/>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Қазақстан Республикасы Ұлттық Банкінің басшылығына беруі – күнтізбелік 1 (бір) күн ішінде;</w:t>
      </w:r>
    </w:p>
    <w:bookmarkEnd w:id="389"/>
    <w:bookmarkStart w:name="z435" w:id="390"/>
    <w:p>
      <w:pPr>
        <w:spacing w:after="0"/>
        <w:ind w:left="0"/>
        <w:jc w:val="both"/>
      </w:pPr>
      <w:r>
        <w:rPr>
          <w:rFonts w:ascii="Times New Roman"/>
          <w:b w:val="false"/>
          <w:i w:val="false"/>
          <w:color w:val="000000"/>
          <w:sz w:val="28"/>
        </w:rPr>
        <w:t>
      2) Қазақстан Республикасының Ұлттық Банкі басшылығының құжаттардың мазмұнымен танысуы және оларға бұрыштама қоюы, құжаттарды Қазақстан Республикасы Ұлттық Банкінің Бағалы қағаздар нарығының субъектілерін қадағалау департаментіне (бұдан әрі – БҚНСҚД) беруі – күнтізбелік 1 (бір) күн ішінде;</w:t>
      </w:r>
    </w:p>
    <w:bookmarkEnd w:id="390"/>
    <w:bookmarkStart w:name="z436" w:id="391"/>
    <w:p>
      <w:pPr>
        <w:spacing w:after="0"/>
        <w:ind w:left="0"/>
        <w:jc w:val="both"/>
      </w:pPr>
      <w:r>
        <w:rPr>
          <w:rFonts w:ascii="Times New Roman"/>
          <w:b w:val="false"/>
          <w:i w:val="false"/>
          <w:color w:val="000000"/>
          <w:sz w:val="28"/>
        </w:rPr>
        <w:t>
      3) БҚНСҚД басшылығының құжаттарды қарауы, уәкілетті қызметкерді айқындауы және оған құжаттарды орындауға беруі – күнтізбелік 1 (бір) күн ішінде;</w:t>
      </w:r>
    </w:p>
    <w:bookmarkEnd w:id="391"/>
    <w:bookmarkStart w:name="z437" w:id="392"/>
    <w:p>
      <w:pPr>
        <w:spacing w:after="0"/>
        <w:ind w:left="0"/>
        <w:jc w:val="both"/>
      </w:pPr>
      <w:r>
        <w:rPr>
          <w:rFonts w:ascii="Times New Roman"/>
          <w:b w:val="false"/>
          <w:i w:val="false"/>
          <w:color w:val="000000"/>
          <w:sz w:val="28"/>
        </w:rPr>
        <w:t>
      4) ұсынылған құжаттардың толықтығын тексеру:</w:t>
      </w:r>
    </w:p>
    <w:bookmarkEnd w:id="392"/>
    <w:p>
      <w:pPr>
        <w:spacing w:after="0"/>
        <w:ind w:left="0"/>
        <w:jc w:val="both"/>
      </w:pPr>
      <w:r>
        <w:rPr>
          <w:rFonts w:ascii="Times New Roman"/>
          <w:b w:val="false"/>
          <w:i w:val="false"/>
          <w:color w:val="000000"/>
          <w:sz w:val="28"/>
        </w:rPr>
        <w:t>
      БҚНСҚД уәкілетті қызметкерінің құжаттардың толық болмау фактісі анықталған жағдайда өтінішті одан әрі қараудан жазбаша дәлелді бас тартуды (бұдан әрі – өтінішті қараудан бас тарту) дайындауы, өтінішті қараудан бас тартуға Қазақстан Республикасының Ұлттық Банкі басшылығының қол қоюы, көрсетілетін қызметті алушыға өтінішті қараудан бас тартуды беруі – құжаттар алынған күннен бастап күнтізбелік 12 (он екі) күн ішінде ішінде;</w:t>
      </w:r>
    </w:p>
    <w:p>
      <w:pPr>
        <w:spacing w:after="0"/>
        <w:ind w:left="0"/>
        <w:jc w:val="both"/>
      </w:pPr>
      <w:r>
        <w:rPr>
          <w:rFonts w:ascii="Times New Roman"/>
          <w:b w:val="false"/>
          <w:i w:val="false"/>
          <w:color w:val="000000"/>
          <w:sz w:val="28"/>
        </w:rPr>
        <w:t>
      БҚНСҚД уәкілетті қызметкерінің құжаттардың толық болу фактісі анықталған жағдайда оларды стандарт талаптарына сәйкестігі тұрғысынан қарауы, инвестициялық портфельді басқарушының iрi қатысушысы мәртебесін иеленуге келісім беру (беруден бас тарту) туралы ұсынымды (бұдан әрі – ұсыным), Қазақстан Республикасының Ұлттық Банкі Басқармасының инвестициялық портфельді басқарушының iрi қатысушысы мәртебесін иеленуге келісім беру (беруден бас тарту) туралы қаулысының жобасын (бұдан әрі – қаулы жобасы) дайындауы, құжаттарды Қазақстан Республикасы Ұлттық Банкінің Құқықтық қамтамасыз ету департаментіне (бұдан әрі – ҚҚД) келісуге жіберуі – күнтізбелік 33 (отыз үш) күн ішінде;</w:t>
      </w:r>
    </w:p>
    <w:bookmarkStart w:name="z438" w:id="393"/>
    <w:p>
      <w:pPr>
        <w:spacing w:after="0"/>
        <w:ind w:left="0"/>
        <w:jc w:val="both"/>
      </w:pPr>
      <w:r>
        <w:rPr>
          <w:rFonts w:ascii="Times New Roman"/>
          <w:b w:val="false"/>
          <w:i w:val="false"/>
          <w:color w:val="000000"/>
          <w:sz w:val="28"/>
        </w:rPr>
        <w:t>
      5) ҚҚД-ның құжаттардың Қазақстан Республикасының заңнамасының талаптарына сәйкестігін тексеруі, қаулының жобасын келісуі, келісілген қаулы жобасын БҚНСҚД-ға қайтаруы – күнтізбелік 14 (он төрт) күн ішінде;</w:t>
      </w:r>
    </w:p>
    <w:bookmarkEnd w:id="393"/>
    <w:bookmarkStart w:name="z439" w:id="394"/>
    <w:p>
      <w:pPr>
        <w:spacing w:after="0"/>
        <w:ind w:left="0"/>
        <w:jc w:val="both"/>
      </w:pPr>
      <w:r>
        <w:rPr>
          <w:rFonts w:ascii="Times New Roman"/>
          <w:b w:val="false"/>
          <w:i w:val="false"/>
          <w:color w:val="000000"/>
          <w:sz w:val="28"/>
        </w:rPr>
        <w:t>
      6) БҚНСҚД уәкілетті қызметкерінің қаулы жобасын қоса берілген құжаттарымен бірге Қазақстан Республикасының Ұлттық Банкі басшылығының қарауына жіберуі – күнтізбелік 2 (екі) күн ішінде;</w:t>
      </w:r>
    </w:p>
    <w:bookmarkEnd w:id="394"/>
    <w:bookmarkStart w:name="z440" w:id="395"/>
    <w:p>
      <w:pPr>
        <w:spacing w:after="0"/>
        <w:ind w:left="0"/>
        <w:jc w:val="both"/>
      </w:pPr>
      <w:r>
        <w:rPr>
          <w:rFonts w:ascii="Times New Roman"/>
          <w:b w:val="false"/>
          <w:i w:val="false"/>
          <w:color w:val="000000"/>
          <w:sz w:val="28"/>
        </w:rPr>
        <w:t>
      7) Қазақстан Республикасының Ұлттық Банкі басшылығының құжаттарды және қаулының жобасын қарауы, қаулының жобасын келісуі, мәселені Қазақстан Республикасының Ұлттық Банкі Басқармасының (бұдан әрі – Басқарма) отырысына енгізуге қатысты қызметтік жазбаға қарар жазуы, құжаттарды БҚНСҚД-ға қайтаруы – күнтізбелік 5 (бес) күн шінде;</w:t>
      </w:r>
    </w:p>
    <w:bookmarkEnd w:id="395"/>
    <w:bookmarkStart w:name="z441" w:id="396"/>
    <w:p>
      <w:pPr>
        <w:spacing w:after="0"/>
        <w:ind w:left="0"/>
        <w:jc w:val="both"/>
      </w:pPr>
      <w:r>
        <w:rPr>
          <w:rFonts w:ascii="Times New Roman"/>
          <w:b w:val="false"/>
          <w:i w:val="false"/>
          <w:color w:val="000000"/>
          <w:sz w:val="28"/>
        </w:rPr>
        <w:t>
      8) БҚНСҚД уәкілетті қызметкерінің қаулының жобасын қоса берілген құжаттарымен бірге Қазақстан Республикасы Ұлттық Банкінің Ұйымдастыру жұмысы және бақылау департаментіне (бұдан әрі – ҰЖБД) жіберуі – күнтізбелік 1 (бір) күн ішінде;</w:t>
      </w:r>
    </w:p>
    <w:bookmarkEnd w:id="396"/>
    <w:bookmarkStart w:name="z442" w:id="397"/>
    <w:p>
      <w:pPr>
        <w:spacing w:after="0"/>
        <w:ind w:left="0"/>
        <w:jc w:val="both"/>
      </w:pPr>
      <w:r>
        <w:rPr>
          <w:rFonts w:ascii="Times New Roman"/>
          <w:b w:val="false"/>
          <w:i w:val="false"/>
          <w:color w:val="000000"/>
          <w:sz w:val="28"/>
        </w:rPr>
        <w:t>
      9) ҰЖБД-ның қаулының жобасын Қазақстан Республикасының Ұлттық Банкі Басқармасының (бұдан әрі – Басқарма) қарауына шығару үшін дайындауы – күнтізбелік 14 (он төрт) күн ішінде;</w:t>
      </w:r>
    </w:p>
    <w:bookmarkEnd w:id="397"/>
    <w:bookmarkStart w:name="z443" w:id="398"/>
    <w:p>
      <w:pPr>
        <w:spacing w:after="0"/>
        <w:ind w:left="0"/>
        <w:jc w:val="both"/>
      </w:pPr>
      <w:r>
        <w:rPr>
          <w:rFonts w:ascii="Times New Roman"/>
          <w:b w:val="false"/>
          <w:i w:val="false"/>
          <w:color w:val="000000"/>
          <w:sz w:val="28"/>
        </w:rPr>
        <w:t>
      10) Басқарманың қаулыны қабылдауы және Басқарма хатшысының оны тіркеуі – күнтізбелік 2 (екі) күн ішінде;</w:t>
      </w:r>
    </w:p>
    <w:bookmarkEnd w:id="398"/>
    <w:bookmarkStart w:name="z444" w:id="399"/>
    <w:p>
      <w:pPr>
        <w:spacing w:after="0"/>
        <w:ind w:left="0"/>
        <w:jc w:val="both"/>
      </w:pPr>
      <w:r>
        <w:rPr>
          <w:rFonts w:ascii="Times New Roman"/>
          <w:b w:val="false"/>
          <w:i w:val="false"/>
          <w:color w:val="000000"/>
          <w:sz w:val="28"/>
        </w:rPr>
        <w:t>
      11) БҚНСҚД уәкілетті қызметкерінің мемлекеттік қызмет көрсету нәтижесін пошта арқылы жіберуі немесе көрсетілетін қызметті берушіге тікелей немесе Қазақстан Республикасының заңнамасында белгіленген тәртіппен ресімделген сенімхатты тапсырған кезде оның уәкілетті өкіліне беруі – қабылданған қаулы БҚНСҚД-ға келіп түскен күннен бастап күнтізбелік 3 (үш) күн ішінде – мемлекеттік қызметті көрсету мерзімі шегінде.</w:t>
      </w:r>
    </w:p>
    <w:bookmarkEnd w:id="399"/>
    <w:bookmarkStart w:name="z445" w:id="400"/>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400"/>
    <w:bookmarkStart w:name="z446" w:id="401"/>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және органының тізбесі:</w:t>
      </w:r>
    </w:p>
    <w:bookmarkEnd w:id="401"/>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БҚНСҚД басшылығы;</w:t>
      </w:r>
    </w:p>
    <w:p>
      <w:pPr>
        <w:spacing w:after="0"/>
        <w:ind w:left="0"/>
        <w:jc w:val="both"/>
      </w:pPr>
      <w:r>
        <w:rPr>
          <w:rFonts w:ascii="Times New Roman"/>
          <w:b w:val="false"/>
          <w:i w:val="false"/>
          <w:color w:val="000000"/>
          <w:sz w:val="28"/>
        </w:rPr>
        <w:t>
      4) БҚНСҚД уәкілетті қызметкері;</w:t>
      </w:r>
    </w:p>
    <w:p>
      <w:pPr>
        <w:spacing w:after="0"/>
        <w:ind w:left="0"/>
        <w:jc w:val="both"/>
      </w:pPr>
      <w:r>
        <w:rPr>
          <w:rFonts w:ascii="Times New Roman"/>
          <w:b w:val="false"/>
          <w:i w:val="false"/>
          <w:color w:val="000000"/>
          <w:sz w:val="28"/>
        </w:rPr>
        <w:t>
      5) ҚҚД;</w:t>
      </w:r>
    </w:p>
    <w:p>
      <w:pPr>
        <w:spacing w:after="0"/>
        <w:ind w:left="0"/>
        <w:jc w:val="both"/>
      </w:pPr>
      <w:r>
        <w:rPr>
          <w:rFonts w:ascii="Times New Roman"/>
          <w:b w:val="false"/>
          <w:i w:val="false"/>
          <w:color w:val="000000"/>
          <w:sz w:val="28"/>
        </w:rPr>
        <w:t>
      6) ҰЖБД;</w:t>
      </w:r>
    </w:p>
    <w:p>
      <w:pPr>
        <w:spacing w:after="0"/>
        <w:ind w:left="0"/>
        <w:jc w:val="both"/>
      </w:pPr>
      <w:r>
        <w:rPr>
          <w:rFonts w:ascii="Times New Roman"/>
          <w:b w:val="false"/>
          <w:i w:val="false"/>
          <w:color w:val="000000"/>
          <w:sz w:val="28"/>
        </w:rPr>
        <w:t>
      7) Басқарма.</w:t>
      </w:r>
    </w:p>
    <w:bookmarkStart w:name="z447" w:id="402"/>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402"/>
    <w:bookmarkStart w:name="z448" w:id="403"/>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403"/>
    <w:bookmarkStart w:name="z449" w:id="404"/>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404"/>
    <w:bookmarkStart w:name="z450" w:id="405"/>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405"/>
    <w:bookmarkStart w:name="z451" w:id="406"/>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406"/>
    <w:bookmarkStart w:name="z452" w:id="407"/>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нөмірі не бизнес сәйкестендіру нөмірі) және пароль арқылы тексеру;</w:t>
      </w:r>
    </w:p>
    <w:bookmarkEnd w:id="407"/>
    <w:bookmarkStart w:name="z453" w:id="408"/>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408"/>
    <w:bookmarkStart w:name="z454" w:id="409"/>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409"/>
    <w:bookmarkStart w:name="z455" w:id="410"/>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bookmarkEnd w:id="410"/>
    <w:bookmarkStart w:name="z456" w:id="411"/>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bookmarkEnd w:id="411"/>
    <w:bookmarkStart w:name="z457" w:id="412"/>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bookmarkEnd w:id="412"/>
    <w:bookmarkStart w:name="z458" w:id="413"/>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413"/>
    <w:bookmarkStart w:name="z459" w:id="414"/>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bookmarkEnd w:id="414"/>
    <w:bookmarkStart w:name="z460" w:id="415"/>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End w:id="415"/>
    <w:bookmarkStart w:name="z461" w:id="416"/>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416"/>
    <w:bookmarkStart w:name="z462" w:id="417"/>
    <w:p>
      <w:pPr>
        <w:spacing w:after="0"/>
        <w:ind w:left="0"/>
        <w:jc w:val="both"/>
      </w:pPr>
      <w:r>
        <w:rPr>
          <w:rFonts w:ascii="Times New Roman"/>
          <w:b w:val="false"/>
          <w:i w:val="false"/>
          <w:color w:val="000000"/>
          <w:sz w:val="28"/>
        </w:rPr>
        <w:t xml:space="preserve">
      10. Мемлекеттік қызметті көрсету бизнес-процестерінің анықтамалығы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p>
    <w:bookmarkEnd w:id="41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"Инвестициялық портфельді басқарушының</w:t>
            </w:r>
            <w:r>
              <w:br/>
            </w:r>
            <w:r>
              <w:rPr>
                <w:rFonts w:ascii="Times New Roman"/>
                <w:b w:val="false"/>
                <w:i w:val="false"/>
                <w:color w:val="000000"/>
                <w:sz w:val="20"/>
              </w:rPr>
              <w:t>iрi қатысушысы мәртебесін иеленуге</w:t>
            </w:r>
            <w:r>
              <w:br/>
            </w:r>
            <w:r>
              <w:rPr>
                <w:rFonts w:ascii="Times New Roman"/>
                <w:b w:val="false"/>
                <w:i w:val="false"/>
                <w:color w:val="000000"/>
                <w:sz w:val="20"/>
              </w:rPr>
              <w:t>келісім беру" мемлекеттік көрсетілетін</w:t>
            </w:r>
            <w:r>
              <w:br/>
            </w:r>
            <w:r>
              <w:rPr>
                <w:rFonts w:ascii="Times New Roman"/>
                <w:b w:val="false"/>
                <w:i w:val="false"/>
                <w:color w:val="000000"/>
                <w:sz w:val="20"/>
              </w:rPr>
              <w:t>қызмет регламентіне 1-қосымша</w:t>
            </w:r>
          </w:p>
        </w:tc>
      </w:tr>
    </w:tbl>
    <w:p>
      <w:pPr>
        <w:spacing w:after="0"/>
        <w:ind w:left="0"/>
        <w:jc w:val="left"/>
      </w:pPr>
      <w:r>
        <w:rPr>
          <w:rFonts w:ascii="Times New Roman"/>
          <w:b/>
          <w:i w:val="false"/>
          <w:color w:val="000000"/>
        </w:rPr>
        <w:t xml:space="preserve"> Қазақстан Республикасы Ұлттық Банкінде мемлекеттік қызмет</w:t>
      </w:r>
      <w:r>
        <w:br/>
      </w:r>
      <w:r>
        <w:rPr>
          <w:rFonts w:ascii="Times New Roman"/>
          <w:b/>
          <w:i w:val="false"/>
          <w:color w:val="000000"/>
        </w:rPr>
        <w:t>көрсету кезіндегі әрбір рәсімнің (іс-қимылдың) ұзақтығын</w:t>
      </w:r>
      <w:r>
        <w:br/>
      </w:r>
      <w:r>
        <w:rPr>
          <w:rFonts w:ascii="Times New Roman"/>
          <w:b/>
          <w:i w:val="false"/>
          <w:color w:val="000000"/>
        </w:rPr>
        <w:t>көрсете отырып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337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337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63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563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"Инвестициялық портфельді басқарушының</w:t>
            </w:r>
            <w:r>
              <w:br/>
            </w:r>
            <w:r>
              <w:rPr>
                <w:rFonts w:ascii="Times New Roman"/>
                <w:b w:val="false"/>
                <w:i w:val="false"/>
                <w:color w:val="000000"/>
                <w:sz w:val="20"/>
              </w:rPr>
              <w:t>iрi қатысушысы мәртебесін иеленуге</w:t>
            </w:r>
            <w:r>
              <w:br/>
            </w:r>
            <w:r>
              <w:rPr>
                <w:rFonts w:ascii="Times New Roman"/>
                <w:b w:val="false"/>
                <w:i w:val="false"/>
                <w:color w:val="000000"/>
                <w:sz w:val="20"/>
              </w:rPr>
              <w:t>келісім беру" мемлекеттік көрсетілетін</w:t>
            </w:r>
            <w:r>
              <w:br/>
            </w:r>
            <w:r>
              <w:rPr>
                <w:rFonts w:ascii="Times New Roman"/>
                <w:b w:val="false"/>
                <w:i w:val="false"/>
                <w:color w:val="000000"/>
                <w:sz w:val="20"/>
              </w:rPr>
              <w:t>қызмет регламентіне 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іс-әрекеттерінің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"Инвестициялық портфельді басқарушының</w:t>
            </w:r>
            <w:r>
              <w:br/>
            </w:r>
            <w:r>
              <w:rPr>
                <w:rFonts w:ascii="Times New Roman"/>
                <w:b w:val="false"/>
                <w:i w:val="false"/>
                <w:color w:val="000000"/>
                <w:sz w:val="20"/>
              </w:rPr>
              <w:t>iрi қатысушысы мәртебесін иеленуге</w:t>
            </w:r>
            <w:r>
              <w:br/>
            </w:r>
            <w:r>
              <w:rPr>
                <w:rFonts w:ascii="Times New Roman"/>
                <w:b w:val="false"/>
                <w:i w:val="false"/>
                <w:color w:val="000000"/>
                <w:sz w:val="20"/>
              </w:rPr>
              <w:t>келісім беру" мемлекеттік көрсетілетін</w:t>
            </w:r>
            <w:r>
              <w:br/>
            </w:r>
            <w:r>
              <w:rPr>
                <w:rFonts w:ascii="Times New Roman"/>
                <w:b w:val="false"/>
                <w:i w:val="false"/>
                <w:color w:val="000000"/>
                <w:sz w:val="20"/>
              </w:rPr>
              <w:t>қызмет регламентіне 3-қосымша</w:t>
            </w:r>
          </w:p>
        </w:tc>
      </w:tr>
    </w:tbl>
    <w:p>
      <w:pPr>
        <w:spacing w:after="0"/>
        <w:ind w:left="0"/>
        <w:jc w:val="left"/>
      </w:pPr>
      <w:r>
        <w:rPr>
          <w:rFonts w:ascii="Times New Roman"/>
          <w:b/>
          <w:i w:val="false"/>
          <w:color w:val="000000"/>
        </w:rPr>
        <w:t xml:space="preserve"> Мемлекеттік қызметті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12-қосымша</w:t>
            </w:r>
          </w:p>
        </w:tc>
      </w:tr>
    </w:tbl>
    <w:bookmarkStart w:name="z467" w:id="418"/>
    <w:p>
      <w:pPr>
        <w:spacing w:after="0"/>
        <w:ind w:left="0"/>
        <w:jc w:val="left"/>
      </w:pPr>
      <w:r>
        <w:rPr>
          <w:rFonts w:ascii="Times New Roman"/>
          <w:b/>
          <w:i w:val="false"/>
          <w:color w:val="000000"/>
        </w:rPr>
        <w:t xml:space="preserve"> "Жарияланған акциялар шығарылымын мемлекеттік тіркеу"</w:t>
      </w:r>
      <w:r>
        <w:br/>
      </w:r>
      <w:r>
        <w:rPr>
          <w:rFonts w:ascii="Times New Roman"/>
          <w:b/>
          <w:i w:val="false"/>
          <w:color w:val="000000"/>
        </w:rPr>
        <w:t>мемлекеттік көрсетілетін қызмет регламенті</w:t>
      </w:r>
      <w:r>
        <w:br/>
      </w:r>
      <w:r>
        <w:rPr>
          <w:rFonts w:ascii="Times New Roman"/>
          <w:b/>
          <w:i w:val="false"/>
          <w:color w:val="000000"/>
        </w:rPr>
        <w:t>1. Жалпы ережелер</w:t>
      </w:r>
    </w:p>
    <w:bookmarkEnd w:id="418"/>
    <w:bookmarkStart w:name="z469" w:id="419"/>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419"/>
    <w:p>
      <w:pPr>
        <w:spacing w:after="0"/>
        <w:ind w:left="0"/>
        <w:jc w:val="both"/>
      </w:pPr>
      <w:r>
        <w:rPr>
          <w:rFonts w:ascii="Times New Roman"/>
          <w:b w:val="false"/>
          <w:i w:val="false"/>
          <w:color w:val="000000"/>
          <w:sz w:val="28"/>
        </w:rPr>
        <w:t>
      "Жарияланған акциялар шығарылымын мемлекеттік тіркеу" мемлекеттік көрсетілетін қызметін (бұдан әрі – мемлекеттік көрсетілетін қызмет) Қазақстан Республикасы Ұлттық Банкі, оның ішінде "электрондық үкіметтің" веб-порталы: www.egov.kz (бұдан әрі – портал) арқылы көрсетеді.</w:t>
      </w:r>
    </w:p>
    <w:bookmarkStart w:name="z470" w:id="420"/>
    <w:p>
      <w:pPr>
        <w:spacing w:after="0"/>
        <w:ind w:left="0"/>
        <w:jc w:val="both"/>
      </w:pPr>
      <w:r>
        <w:rPr>
          <w:rFonts w:ascii="Times New Roman"/>
          <w:b w:val="false"/>
          <w:i w:val="false"/>
          <w:color w:val="000000"/>
          <w:sz w:val="28"/>
        </w:rPr>
        <w:t>
      2. Көрсетілетін мемлекеттік қызметтің нысаны: электрондық (ішінара автоматтандырылған) және қағаз түрінде.</w:t>
      </w:r>
    </w:p>
    <w:bookmarkEnd w:id="420"/>
    <w:bookmarkStart w:name="z471" w:id="421"/>
    <w:p>
      <w:pPr>
        <w:spacing w:after="0"/>
        <w:ind w:left="0"/>
        <w:jc w:val="both"/>
      </w:pPr>
      <w:r>
        <w:rPr>
          <w:rFonts w:ascii="Times New Roman"/>
          <w:b w:val="false"/>
          <w:i w:val="false"/>
          <w:color w:val="000000"/>
          <w:sz w:val="28"/>
        </w:rPr>
        <w:t xml:space="preserve">
      3. Мемлекеттік қызмет көрсетудің нәтижесі: көрсетілетін қызметті алушының атына ілеспе хатпен жіберілетін жарияланған акциялар шығарылымын мемлекеттік тіркеу туралы куәлік (бұдан әрі – куәлік) және көрсетілетін қызметті берушінің оны тіркегені туралы белгісі бар (жарияланған акциялар шығарылымын мемлекеттік тіркеген кезде) акциялар шығарылымы проспектісінің бір данасы не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"Жарияланған акциялар шығарылымын мемлекеттік тіркеу"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негіздер бойынша мемлекеттік қызмет көрсетуден бас тарту туралы дәлелді жауап (бұдан әрі – бас тарту).</w:t>
      </w:r>
    </w:p>
    <w:bookmarkEnd w:id="421"/>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қағаз жеткізгіште алуға өтініш жасаған жағдайда нәтиже электрондық форматта ресімделеді, қағазға басылады және көрсетілетін қызметті беруші басшысының қолымен расталады.</w:t>
      </w:r>
    </w:p>
    <w:p>
      <w:pPr>
        <w:spacing w:after="0"/>
        <w:ind w:left="0"/>
        <w:jc w:val="both"/>
      </w:pPr>
      <w:r>
        <w:rPr>
          <w:rFonts w:ascii="Times New Roman"/>
          <w:b w:val="false"/>
          <w:i w:val="false"/>
          <w:color w:val="000000"/>
          <w:sz w:val="28"/>
        </w:rPr>
        <w:t>
      Порталда мемлекеттік қызметті көрсету нәтижесі көрсетілетін қызметті алушыға көрсетілетін қызметті берушінің уәкілетті адамының электрондық цифрлық қолтаңбасымен куәландырылған электрондық құжат нысанында "жеке кабинетке" жіберіледі.</w:t>
      </w:r>
    </w:p>
    <w:bookmarkStart w:name="z472" w:id="422"/>
    <w:p>
      <w:pPr>
        <w:spacing w:after="0"/>
        <w:ind w:left="0"/>
        <w:jc w:val="left"/>
      </w:pPr>
      <w:r>
        <w:rPr>
          <w:rFonts w:ascii="Times New Roman"/>
          <w:b/>
          <w:i w:val="false"/>
          <w:color w:val="000000"/>
        </w:rPr>
        <w:t xml:space="preserve"> 2. Мемлекеттік қызмет көрсету процесіндегі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422"/>
    <w:bookmarkStart w:name="z473" w:id="423"/>
    <w:p>
      <w:pPr>
        <w:spacing w:after="0"/>
        <w:ind w:left="0"/>
        <w:jc w:val="both"/>
      </w:pPr>
      <w:r>
        <w:rPr>
          <w:rFonts w:ascii="Times New Roman"/>
          <w:b w:val="false"/>
          <w:i w:val="false"/>
          <w:color w:val="000000"/>
          <w:sz w:val="28"/>
        </w:rPr>
        <w:t xml:space="preserve">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423"/>
    <w:bookmarkStart w:name="z474" w:id="424"/>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424"/>
    <w:bookmarkStart w:name="z475" w:id="425"/>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 топтамасын Қазақстан Республикасы Ұлттық Банкінің басшылығына беруі – күнтізбелік 1 (бір) күн ішінде;</w:t>
      </w:r>
    </w:p>
    <w:bookmarkEnd w:id="425"/>
    <w:bookmarkStart w:name="z476" w:id="426"/>
    <w:p>
      <w:pPr>
        <w:spacing w:after="0"/>
        <w:ind w:left="0"/>
        <w:jc w:val="both"/>
      </w:pPr>
      <w:r>
        <w:rPr>
          <w:rFonts w:ascii="Times New Roman"/>
          <w:b w:val="false"/>
          <w:i w:val="false"/>
          <w:color w:val="000000"/>
          <w:sz w:val="28"/>
        </w:rPr>
        <w:t>
      2) Қазақстан Республикасының Ұлттық Банкі басшылығының құжаттардың мазмұнымен танысуы және оларға бұрыштама қоюы, құжаттарды Қазақстан Республикасы Ұлттық Банкінің Бағалы қағаздар нарығының субъектілерін қадағалау департаментіне (бұдан әрі – БҚНСҚД) беруі – күнтізбелік 2 (екі) күн ішінде;</w:t>
      </w:r>
    </w:p>
    <w:bookmarkEnd w:id="426"/>
    <w:bookmarkStart w:name="z477" w:id="427"/>
    <w:p>
      <w:pPr>
        <w:spacing w:after="0"/>
        <w:ind w:left="0"/>
        <w:jc w:val="both"/>
      </w:pPr>
      <w:r>
        <w:rPr>
          <w:rFonts w:ascii="Times New Roman"/>
          <w:b w:val="false"/>
          <w:i w:val="false"/>
          <w:color w:val="000000"/>
          <w:sz w:val="28"/>
        </w:rPr>
        <w:t>
      3) БҚНСҚД басшылығының құжаттарды қарауы, уәкілетті қызметкерді айқындауы және оған құжаттарды орындауға беруі – күнтізбелік 2 (екі) күн ішінде;</w:t>
      </w:r>
    </w:p>
    <w:bookmarkEnd w:id="427"/>
    <w:bookmarkStart w:name="z478" w:id="428"/>
    <w:p>
      <w:pPr>
        <w:spacing w:after="0"/>
        <w:ind w:left="0"/>
        <w:jc w:val="both"/>
      </w:pPr>
      <w:r>
        <w:rPr>
          <w:rFonts w:ascii="Times New Roman"/>
          <w:b w:val="false"/>
          <w:i w:val="false"/>
          <w:color w:val="000000"/>
          <w:sz w:val="28"/>
        </w:rPr>
        <w:t xml:space="preserve">
      4) БҚНСҚД уәкілетті қызметкерінің құжаттардың стандарттың </w:t>
      </w:r>
      <w:r>
        <w:rPr>
          <w:rFonts w:ascii="Times New Roman"/>
          <w:b w:val="false"/>
          <w:i w:val="false"/>
          <w:color w:val="000000"/>
          <w:sz w:val="28"/>
        </w:rPr>
        <w:t>9-тармағының</w:t>
      </w:r>
      <w:r>
        <w:rPr>
          <w:rFonts w:ascii="Times New Roman"/>
          <w:b w:val="false"/>
          <w:i w:val="false"/>
          <w:color w:val="000000"/>
          <w:sz w:val="28"/>
        </w:rPr>
        <w:t xml:space="preserve"> талаптарына сәйкестігін қарауы, куәліктің жобасын не бас тартуды дайындауы – күнтізбелік 20 (жиырма) күн ішінде;</w:t>
      </w:r>
    </w:p>
    <w:bookmarkEnd w:id="428"/>
    <w:bookmarkStart w:name="z479" w:id="429"/>
    <w:p>
      <w:pPr>
        <w:spacing w:after="0"/>
        <w:ind w:left="0"/>
        <w:jc w:val="both"/>
      </w:pPr>
      <w:r>
        <w:rPr>
          <w:rFonts w:ascii="Times New Roman"/>
          <w:b w:val="false"/>
          <w:i w:val="false"/>
          <w:color w:val="000000"/>
          <w:sz w:val="28"/>
        </w:rPr>
        <w:t>
      5) БҚНСҚД басшылығының куәлік жобасын не бас тартуды келісуі – күнтізбелік 2 (екі) күн ішінде;</w:t>
      </w:r>
    </w:p>
    <w:bookmarkEnd w:id="429"/>
    <w:bookmarkStart w:name="z480" w:id="430"/>
    <w:p>
      <w:pPr>
        <w:spacing w:after="0"/>
        <w:ind w:left="0"/>
        <w:jc w:val="both"/>
      </w:pPr>
      <w:r>
        <w:rPr>
          <w:rFonts w:ascii="Times New Roman"/>
          <w:b w:val="false"/>
          <w:i w:val="false"/>
          <w:color w:val="000000"/>
          <w:sz w:val="28"/>
        </w:rPr>
        <w:t>
      6) Қазақстан Республикасының Ұлттық Банкі басшылығының куәлікке не бас тартуға қол қоюы – күнтізбелік 2 (екі) күн ішінде;</w:t>
      </w:r>
    </w:p>
    <w:bookmarkEnd w:id="430"/>
    <w:bookmarkStart w:name="z481" w:id="431"/>
    <w:p>
      <w:pPr>
        <w:spacing w:after="0"/>
        <w:ind w:left="0"/>
        <w:jc w:val="both"/>
      </w:pPr>
      <w:r>
        <w:rPr>
          <w:rFonts w:ascii="Times New Roman"/>
          <w:b w:val="false"/>
          <w:i w:val="false"/>
          <w:color w:val="000000"/>
          <w:sz w:val="28"/>
        </w:rPr>
        <w:t>
      7) БҚНСҚД уәкілетті қызметкерінің мемлекеттік қызмет көрсету нәтижесін пошта арқылы жіберуі немесе көрсетілетін қызметті алушыға тікелей немесе Қазақстан Республикасының заңнамасында белгіленген тәртіппен ресімделген сенімхатты тапсырған кезде оның уәкілетті өкіліне беруі – мемлекеттік қызметті көрсету мерзімі шегінде күнтізбелік 1 (бір) күн ішінде.</w:t>
      </w:r>
    </w:p>
    <w:bookmarkEnd w:id="431"/>
    <w:bookmarkStart w:name="z482" w:id="432"/>
    <w:p>
      <w:pPr>
        <w:spacing w:after="0"/>
        <w:ind w:left="0"/>
        <w:jc w:val="left"/>
      </w:pPr>
      <w:r>
        <w:rPr>
          <w:rFonts w:ascii="Times New Roman"/>
          <w:b/>
          <w:i w:val="false"/>
          <w:color w:val="000000"/>
        </w:rPr>
        <w:t xml:space="preserve"> 3. Мемлекеттік қызмет көрсету процесінде көрсетілетін қызметті</w:t>
      </w:r>
      <w:r>
        <w:br/>
      </w:r>
      <w:r>
        <w:rPr>
          <w:rFonts w:ascii="Times New Roman"/>
          <w:b/>
          <w:i w:val="false"/>
          <w:color w:val="000000"/>
        </w:rPr>
        <w:t>берушінің құрылымдық бөлімшелерінің (қызметкерлерінің) өзара</w:t>
      </w:r>
      <w:r>
        <w:br/>
      </w:r>
      <w:r>
        <w:rPr>
          <w:rFonts w:ascii="Times New Roman"/>
          <w:b/>
          <w:i w:val="false"/>
          <w:color w:val="000000"/>
        </w:rPr>
        <w:t>іс-қимыл тәртібін сипаттау</w:t>
      </w:r>
    </w:p>
    <w:bookmarkEnd w:id="432"/>
    <w:bookmarkStart w:name="z483" w:id="433"/>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тізбесі:</w:t>
      </w:r>
    </w:p>
    <w:bookmarkEnd w:id="433"/>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БҚНСҚД басшылығы;</w:t>
      </w:r>
    </w:p>
    <w:p>
      <w:pPr>
        <w:spacing w:after="0"/>
        <w:ind w:left="0"/>
        <w:jc w:val="both"/>
      </w:pPr>
      <w:r>
        <w:rPr>
          <w:rFonts w:ascii="Times New Roman"/>
          <w:b w:val="false"/>
          <w:i w:val="false"/>
          <w:color w:val="000000"/>
          <w:sz w:val="28"/>
        </w:rPr>
        <w:t>
      4) БҚНСҚД уәкілетті қызметкері.</w:t>
      </w:r>
    </w:p>
    <w:bookmarkStart w:name="z484" w:id="434"/>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bookmarkEnd w:id="434"/>
    <w:bookmarkStart w:name="z485" w:id="435"/>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435"/>
    <w:bookmarkStart w:name="z486" w:id="436"/>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436"/>
    <w:bookmarkStart w:name="z487" w:id="437"/>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437"/>
    <w:bookmarkStart w:name="z488" w:id="438"/>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438"/>
    <w:bookmarkStart w:name="z489" w:id="439"/>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нөмірін не бизнес сәйкестендіру нөмірі) және пароль арқылы тексеру;</w:t>
      </w:r>
    </w:p>
    <w:bookmarkEnd w:id="439"/>
    <w:bookmarkStart w:name="z490" w:id="440"/>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440"/>
    <w:bookmarkStart w:name="z491" w:id="441"/>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441"/>
    <w:bookmarkStart w:name="z492" w:id="442"/>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bookmarkEnd w:id="442"/>
    <w:bookmarkStart w:name="z493" w:id="443"/>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bookmarkEnd w:id="443"/>
    <w:bookmarkStart w:name="z494" w:id="444"/>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bookmarkEnd w:id="444"/>
    <w:bookmarkStart w:name="z495" w:id="445"/>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445"/>
    <w:bookmarkStart w:name="z496" w:id="446"/>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bookmarkEnd w:id="446"/>
    <w:bookmarkStart w:name="z497" w:id="447"/>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End w:id="447"/>
    <w:bookmarkStart w:name="z498" w:id="448"/>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448"/>
    <w:bookmarkStart w:name="z499" w:id="449"/>
    <w:p>
      <w:pPr>
        <w:spacing w:after="0"/>
        <w:ind w:left="0"/>
        <w:jc w:val="both"/>
      </w:pPr>
      <w:r>
        <w:rPr>
          <w:rFonts w:ascii="Times New Roman"/>
          <w:b w:val="false"/>
          <w:i w:val="false"/>
          <w:color w:val="000000"/>
          <w:sz w:val="28"/>
        </w:rPr>
        <w:t xml:space="preserve">
      10. Мемлекеттік қызметті көрсету бизнес-процестерінің анықтамалығы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p>
    <w:bookmarkEnd w:id="44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"Жарияланған акциялар шығарылымын</w:t>
            </w:r>
            <w:r>
              <w:br/>
            </w:r>
            <w:r>
              <w:rPr>
                <w:rFonts w:ascii="Times New Roman"/>
                <w:b w:val="false"/>
                <w:i w:val="false"/>
                <w:color w:val="000000"/>
                <w:sz w:val="20"/>
              </w:rPr>
              <w:t>мемлекеттік тіркеу"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Қазақстан Республикасы Ұлттық Банкінде мемлекеттік қызмет</w:t>
      </w:r>
      <w:r>
        <w:br/>
      </w:r>
      <w:r>
        <w:rPr>
          <w:rFonts w:ascii="Times New Roman"/>
          <w:b/>
          <w:i w:val="false"/>
          <w:color w:val="000000"/>
        </w:rPr>
        <w:t>көрсету кезіндегі әрбір рәсімнің (іс-қимылдың) ұзақтығын</w:t>
      </w:r>
      <w:r>
        <w:br/>
      </w:r>
      <w:r>
        <w:rPr>
          <w:rFonts w:ascii="Times New Roman"/>
          <w:b/>
          <w:i w:val="false"/>
          <w:color w:val="000000"/>
        </w:rPr>
        <w:t>көрсете отырып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"Жарияланған акциялар шығарылымын</w:t>
            </w:r>
            <w:r>
              <w:br/>
            </w:r>
            <w:r>
              <w:rPr>
                <w:rFonts w:ascii="Times New Roman"/>
                <w:b w:val="false"/>
                <w:i w:val="false"/>
                <w:color w:val="000000"/>
                <w:sz w:val="20"/>
              </w:rPr>
              <w:t>мемлекеттік тіркеу"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іс-әрекеттерінің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"Жарияланған акциялар шығарылымын</w:t>
            </w:r>
            <w:r>
              <w:br/>
            </w:r>
            <w:r>
              <w:rPr>
                <w:rFonts w:ascii="Times New Roman"/>
                <w:b w:val="false"/>
                <w:i w:val="false"/>
                <w:color w:val="000000"/>
                <w:sz w:val="20"/>
              </w:rPr>
              <w:t>мемлекеттік тіркеу"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қызметті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47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347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13-қосымша</w:t>
            </w:r>
          </w:p>
        </w:tc>
      </w:tr>
    </w:tbl>
    <w:bookmarkStart w:name="z504" w:id="450"/>
    <w:p>
      <w:pPr>
        <w:spacing w:after="0"/>
        <w:ind w:left="0"/>
        <w:jc w:val="left"/>
      </w:pPr>
      <w:r>
        <w:rPr>
          <w:rFonts w:ascii="Times New Roman"/>
          <w:b/>
          <w:i w:val="false"/>
          <w:color w:val="000000"/>
        </w:rPr>
        <w:t xml:space="preserve"> "Мемлекеттік емес облигациялар шығарылымын мемлекеттік тіркеу"</w:t>
      </w:r>
      <w:r>
        <w:br/>
      </w:r>
      <w:r>
        <w:rPr>
          <w:rFonts w:ascii="Times New Roman"/>
          <w:b/>
          <w:i w:val="false"/>
          <w:color w:val="000000"/>
        </w:rPr>
        <w:t>мемлекеттік көрсетілетін қызмет регламенті</w:t>
      </w:r>
      <w:r>
        <w:br/>
      </w:r>
      <w:r>
        <w:rPr>
          <w:rFonts w:ascii="Times New Roman"/>
          <w:b/>
          <w:i w:val="false"/>
          <w:color w:val="000000"/>
        </w:rPr>
        <w:t>1. Жалпы ережелер</w:t>
      </w:r>
    </w:p>
    <w:bookmarkEnd w:id="450"/>
    <w:bookmarkStart w:name="z506" w:id="451"/>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451"/>
    <w:bookmarkStart w:name="z507" w:id="452"/>
    <w:p>
      <w:pPr>
        <w:spacing w:after="0"/>
        <w:ind w:left="0"/>
        <w:jc w:val="both"/>
      </w:pPr>
      <w:r>
        <w:rPr>
          <w:rFonts w:ascii="Times New Roman"/>
          <w:b w:val="false"/>
          <w:i w:val="false"/>
          <w:color w:val="000000"/>
          <w:sz w:val="28"/>
        </w:rPr>
        <w:t>
      2. "Мемлекеттік емес облигациялар шығарылымын мемлекеттік тіркеу" мемлекеттік көрсетілетін қызметін (бұдан әрі – мемлекеттік көрсетілетін қызмет) Қазақстан Республикасы Ұлттық Банкі, оның ішінде "электрондық үкіметтің" веб-порталы: www.egov.kz (бұдан әрі – портал) арқылы көрсетеді.</w:t>
      </w:r>
    </w:p>
    <w:bookmarkEnd w:id="452"/>
    <w:bookmarkStart w:name="z508" w:id="453"/>
    <w:p>
      <w:pPr>
        <w:spacing w:after="0"/>
        <w:ind w:left="0"/>
        <w:jc w:val="both"/>
      </w:pPr>
      <w:r>
        <w:rPr>
          <w:rFonts w:ascii="Times New Roman"/>
          <w:b w:val="false"/>
          <w:i w:val="false"/>
          <w:color w:val="000000"/>
          <w:sz w:val="28"/>
        </w:rPr>
        <w:t>
      2. Көрсетілетін мемлекеттік қызметтің нысаны: электрондық (ішінара автоматтандырылған) және қағаз түрінде.</w:t>
      </w:r>
    </w:p>
    <w:bookmarkEnd w:id="453"/>
    <w:bookmarkStart w:name="z509" w:id="454"/>
    <w:p>
      <w:pPr>
        <w:spacing w:after="0"/>
        <w:ind w:left="0"/>
        <w:jc w:val="both"/>
      </w:pPr>
      <w:r>
        <w:rPr>
          <w:rFonts w:ascii="Times New Roman"/>
          <w:b w:val="false"/>
          <w:i w:val="false"/>
          <w:color w:val="000000"/>
          <w:sz w:val="28"/>
        </w:rPr>
        <w:t xml:space="preserve">
      3. Мемлекеттік қызмет көрсетудің нәтижесі: көрсетілетін қызметті алушының атына ілеспе хатпен жіберілетін мемлекеттік емес облигациялар шығарылымын мемлекеттік тіркеу туралы куәлік (бұдан әрі – куәлік) және көрсетілетін қызметті берушінің оны мемлекеттік тіркегені туралы белгісі бар (мемлекеттік емес облигациялар шығарылымын мемлекеттік тіркеген кезде) облигациялар шығарылымы (облигациялық бағдарлама) немесе облигациялық бағдарлама шеңберіндегі облигациялар шығарылымы проспектісінің бір данасы не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"Мемлекеттік емес облигациялар шығарылымын мемлекеттік тіркеу"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негіздер бойынша мемлекеттік қызмет көрсетуден бас тарту туралы дәлелді жауап (бұдан әрі – бас тарту).</w:t>
      </w:r>
    </w:p>
    <w:bookmarkEnd w:id="454"/>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қағаз жеткізгіште алуға өтініш жасаған жағдайда нәтиже электрондық форматта ресімделеді, қағазға басылады және көрсетілетін қызметті беруші басшысының не тиісті сенімхат негізінде қол қою құқығы берілген адамның қолымен расталады.</w:t>
      </w:r>
    </w:p>
    <w:p>
      <w:pPr>
        <w:spacing w:after="0"/>
        <w:ind w:left="0"/>
        <w:jc w:val="both"/>
      </w:pPr>
      <w:r>
        <w:rPr>
          <w:rFonts w:ascii="Times New Roman"/>
          <w:b w:val="false"/>
          <w:i w:val="false"/>
          <w:color w:val="000000"/>
          <w:sz w:val="28"/>
        </w:rPr>
        <w:t>
      Порталда мемлекеттік қызметті көрсету нәтижесі көрсетілетін қызметті алушыға көрсетілетін қызметті берушінің уәкілетті адамының электрондық цифрлық қолтаңбасымен куәландырылған электрондық құжат нысанында "жеке кабинетке" жіберіледі.</w:t>
      </w:r>
    </w:p>
    <w:bookmarkStart w:name="z510" w:id="455"/>
    <w:p>
      <w:pPr>
        <w:spacing w:after="0"/>
        <w:ind w:left="0"/>
        <w:jc w:val="left"/>
      </w:pPr>
      <w:r>
        <w:rPr>
          <w:rFonts w:ascii="Times New Roman"/>
          <w:b/>
          <w:i w:val="false"/>
          <w:color w:val="000000"/>
        </w:rPr>
        <w:t xml:space="preserve"> 2. Мемлекеттік қызмет көрсету процесіндегі</w:t>
      </w:r>
      <w:r>
        <w:br/>
      </w:r>
      <w:r>
        <w:rPr>
          <w:rFonts w:ascii="Times New Roman"/>
          <w:b/>
          <w:i w:val="false"/>
          <w:color w:val="000000"/>
        </w:rPr>
        <w:t>көрсетілетін қызметті берушінің құрылымдық</w:t>
      </w:r>
      <w:r>
        <w:br/>
      </w:r>
      <w:r>
        <w:rPr>
          <w:rFonts w:ascii="Times New Roman"/>
          <w:b/>
          <w:i w:val="false"/>
          <w:color w:val="000000"/>
        </w:rPr>
        <w:t>бөлімшелерінің (қызметкерлерінің) іс-қимыл тәртібін сипаттау</w:t>
      </w:r>
    </w:p>
    <w:bookmarkEnd w:id="455"/>
    <w:bookmarkStart w:name="z511" w:id="456"/>
    <w:p>
      <w:pPr>
        <w:spacing w:after="0"/>
        <w:ind w:left="0"/>
        <w:jc w:val="both"/>
      </w:pPr>
      <w:r>
        <w:rPr>
          <w:rFonts w:ascii="Times New Roman"/>
          <w:b w:val="false"/>
          <w:i w:val="false"/>
          <w:color w:val="000000"/>
          <w:sz w:val="28"/>
        </w:rPr>
        <w:t>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стандарттың 9-тармағында көзделген құжаттарды ұсынуы.</w:t>
      </w:r>
    </w:p>
    <w:bookmarkEnd w:id="456"/>
    <w:bookmarkStart w:name="z512" w:id="457"/>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457"/>
    <w:bookmarkStart w:name="z513" w:id="458"/>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 топтамасын Қазақстан Республикасы Ұлттық Банкінің басшылығына беруі – күнтізбелік 1 (бір) күн ішінде;</w:t>
      </w:r>
    </w:p>
    <w:bookmarkEnd w:id="458"/>
    <w:bookmarkStart w:name="z514" w:id="459"/>
    <w:p>
      <w:pPr>
        <w:spacing w:after="0"/>
        <w:ind w:left="0"/>
        <w:jc w:val="both"/>
      </w:pPr>
      <w:r>
        <w:rPr>
          <w:rFonts w:ascii="Times New Roman"/>
          <w:b w:val="false"/>
          <w:i w:val="false"/>
          <w:color w:val="000000"/>
          <w:sz w:val="28"/>
        </w:rPr>
        <w:t>
      2) Қазақстан Республикасының Ұлттық Банкі басшылығының құжаттардың мазмұнымен танысуы және оларға бұрыштама қоюы, құжаттарды Қазақстан Республикасы Ұлттық Банкінің Бағалы қағаздар нарығының субъектілерін қадағалау департаментіне (бұдан әрі – БҚНСҚД) беруі – күнтізбелік 2 (екі) күн ішінде;</w:t>
      </w:r>
    </w:p>
    <w:bookmarkEnd w:id="459"/>
    <w:bookmarkStart w:name="z515" w:id="460"/>
    <w:p>
      <w:pPr>
        <w:spacing w:after="0"/>
        <w:ind w:left="0"/>
        <w:jc w:val="both"/>
      </w:pPr>
      <w:r>
        <w:rPr>
          <w:rFonts w:ascii="Times New Roman"/>
          <w:b w:val="false"/>
          <w:i w:val="false"/>
          <w:color w:val="000000"/>
          <w:sz w:val="28"/>
        </w:rPr>
        <w:t>
      3) БҚНСҚД басшылығының құжаттарды қарауы, уәкілетті қызметкерді айқындауы және оған құжаттарды орындауға беруі – күнтізбелік 2 (екі) күн ішінде;</w:t>
      </w:r>
    </w:p>
    <w:bookmarkEnd w:id="460"/>
    <w:bookmarkStart w:name="z516" w:id="461"/>
    <w:p>
      <w:pPr>
        <w:spacing w:after="0"/>
        <w:ind w:left="0"/>
        <w:jc w:val="both"/>
      </w:pPr>
      <w:r>
        <w:rPr>
          <w:rFonts w:ascii="Times New Roman"/>
          <w:b w:val="false"/>
          <w:i w:val="false"/>
          <w:color w:val="000000"/>
          <w:sz w:val="28"/>
        </w:rPr>
        <w:t xml:space="preserve">
      4) БҚНСҚД уәкілетті қызметкерінің құжаттардың стандарттың </w:t>
      </w:r>
      <w:r>
        <w:rPr>
          <w:rFonts w:ascii="Times New Roman"/>
          <w:b w:val="false"/>
          <w:i w:val="false"/>
          <w:color w:val="000000"/>
          <w:sz w:val="28"/>
        </w:rPr>
        <w:t>9-тармағының</w:t>
      </w:r>
      <w:r>
        <w:rPr>
          <w:rFonts w:ascii="Times New Roman"/>
          <w:b w:val="false"/>
          <w:i w:val="false"/>
          <w:color w:val="000000"/>
          <w:sz w:val="28"/>
        </w:rPr>
        <w:t xml:space="preserve"> талаптарына сәйкестігін қарауы, куәліктің жобасын не бас тартуды дайындауы – күнтізбелік 20 (жиырма) күн ішінде;</w:t>
      </w:r>
    </w:p>
    <w:bookmarkEnd w:id="461"/>
    <w:bookmarkStart w:name="z517" w:id="462"/>
    <w:p>
      <w:pPr>
        <w:spacing w:after="0"/>
        <w:ind w:left="0"/>
        <w:jc w:val="both"/>
      </w:pPr>
      <w:r>
        <w:rPr>
          <w:rFonts w:ascii="Times New Roman"/>
          <w:b w:val="false"/>
          <w:i w:val="false"/>
          <w:color w:val="000000"/>
          <w:sz w:val="28"/>
        </w:rPr>
        <w:t>
      5) БҚНСҚД басшылығының куәлік жобасын не бас тартуды келісуі – күнтізбелік 2 (екі) күн ішінде;</w:t>
      </w:r>
    </w:p>
    <w:bookmarkEnd w:id="462"/>
    <w:bookmarkStart w:name="z518" w:id="463"/>
    <w:p>
      <w:pPr>
        <w:spacing w:after="0"/>
        <w:ind w:left="0"/>
        <w:jc w:val="both"/>
      </w:pPr>
      <w:r>
        <w:rPr>
          <w:rFonts w:ascii="Times New Roman"/>
          <w:b w:val="false"/>
          <w:i w:val="false"/>
          <w:color w:val="000000"/>
          <w:sz w:val="28"/>
        </w:rPr>
        <w:t>
      6) Қазақстан Республикасының Ұлттық Банкі басшылығының куәлікке не бас тартуға қол қоюы – күнтізбелік 2 (екі) күн ішінде;</w:t>
      </w:r>
    </w:p>
    <w:bookmarkEnd w:id="463"/>
    <w:bookmarkStart w:name="z519" w:id="464"/>
    <w:p>
      <w:pPr>
        <w:spacing w:after="0"/>
        <w:ind w:left="0"/>
        <w:jc w:val="both"/>
      </w:pPr>
      <w:r>
        <w:rPr>
          <w:rFonts w:ascii="Times New Roman"/>
          <w:b w:val="false"/>
          <w:i w:val="false"/>
          <w:color w:val="000000"/>
          <w:sz w:val="28"/>
        </w:rPr>
        <w:t>
      7) БҚНСҚД уәкілетті қызметкерінің мемлекеттік қызмет көрсету нәтижесін пошта арқылы жіберуі немесе көрсетілетін қызметті алушыға тікелей не Қазақстан Республикасының заңнамасында белгіленген тәртіппен ресімделген сенімхатты ұсынған кезде оның уәкілетті өкіліне беруі – мемлекеттік қызметті көрсету мерзімі шегінде күнтізбелік 1 (бір) күн ішінде.</w:t>
      </w:r>
    </w:p>
    <w:bookmarkEnd w:id="464"/>
    <w:bookmarkStart w:name="z520" w:id="465"/>
    <w:p>
      <w:pPr>
        <w:spacing w:after="0"/>
        <w:ind w:left="0"/>
        <w:jc w:val="both"/>
      </w:pPr>
      <w:r>
        <w:rPr>
          <w:rFonts w:ascii="Times New Roman"/>
          <w:b w:val="false"/>
          <w:i w:val="false"/>
          <w:color w:val="000000"/>
          <w:sz w:val="28"/>
        </w:rPr>
        <w:t>
      6. Облигациялардың тіркелген облигациялық бағдарлама шегінде шығарылымын мемлекеттік тіркеу кезінде:</w:t>
      </w:r>
    </w:p>
    <w:bookmarkEnd w:id="465"/>
    <w:bookmarkStart w:name="z521" w:id="466"/>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 топтамасын Қазақстан Республикасы Ұлттық Банкінің басшылығына беруі – құжаттар келіп түскен күні;</w:t>
      </w:r>
    </w:p>
    <w:bookmarkEnd w:id="466"/>
    <w:bookmarkStart w:name="z522" w:id="467"/>
    <w:p>
      <w:pPr>
        <w:spacing w:after="0"/>
        <w:ind w:left="0"/>
        <w:jc w:val="both"/>
      </w:pPr>
      <w:r>
        <w:rPr>
          <w:rFonts w:ascii="Times New Roman"/>
          <w:b w:val="false"/>
          <w:i w:val="false"/>
          <w:color w:val="000000"/>
          <w:sz w:val="28"/>
        </w:rPr>
        <w:t>
      2) Қазақстан Республикасының Ұлттық Банкі басшылығының құжаттардың мазмұнымен танысуы және оларға бұрыштама қоюы, құжаттарды БҚНСҚД-ға беруі – құжаттар келіп түскен күні;</w:t>
      </w:r>
    </w:p>
    <w:bookmarkEnd w:id="467"/>
    <w:bookmarkStart w:name="z523" w:id="468"/>
    <w:p>
      <w:pPr>
        <w:spacing w:after="0"/>
        <w:ind w:left="0"/>
        <w:jc w:val="both"/>
      </w:pPr>
      <w:r>
        <w:rPr>
          <w:rFonts w:ascii="Times New Roman"/>
          <w:b w:val="false"/>
          <w:i w:val="false"/>
          <w:color w:val="000000"/>
          <w:sz w:val="28"/>
        </w:rPr>
        <w:t>
      3) БҚНСҚД басшылығының құжаттарды қарауы, уәкілетті қызметкерді айқындауы және оған құжаттарды орындауға беруі – құжаттар келіп түскен күні;</w:t>
      </w:r>
    </w:p>
    <w:bookmarkEnd w:id="468"/>
    <w:bookmarkStart w:name="z524" w:id="469"/>
    <w:p>
      <w:pPr>
        <w:spacing w:after="0"/>
        <w:ind w:left="0"/>
        <w:jc w:val="both"/>
      </w:pPr>
      <w:r>
        <w:rPr>
          <w:rFonts w:ascii="Times New Roman"/>
          <w:b w:val="false"/>
          <w:i w:val="false"/>
          <w:color w:val="000000"/>
          <w:sz w:val="28"/>
        </w:rPr>
        <w:t xml:space="preserve">
      4) БҚНСҚД уәкілетті қызметкерінің құжаттардың стандарттың </w:t>
      </w:r>
      <w:r>
        <w:rPr>
          <w:rFonts w:ascii="Times New Roman"/>
          <w:b w:val="false"/>
          <w:i w:val="false"/>
          <w:color w:val="000000"/>
          <w:sz w:val="28"/>
        </w:rPr>
        <w:t>9-тармағының</w:t>
      </w:r>
      <w:r>
        <w:rPr>
          <w:rFonts w:ascii="Times New Roman"/>
          <w:b w:val="false"/>
          <w:i w:val="false"/>
          <w:color w:val="000000"/>
          <w:sz w:val="28"/>
        </w:rPr>
        <w:t xml:space="preserve"> талаптарына сәйкестігін қарауы, куәлік жобасын не бас тартуды дайындауы – күнтізбелік 4 (төрт) күн ішінде;</w:t>
      </w:r>
    </w:p>
    <w:bookmarkEnd w:id="469"/>
    <w:bookmarkStart w:name="z525" w:id="470"/>
    <w:p>
      <w:pPr>
        <w:spacing w:after="0"/>
        <w:ind w:left="0"/>
        <w:jc w:val="both"/>
      </w:pPr>
      <w:r>
        <w:rPr>
          <w:rFonts w:ascii="Times New Roman"/>
          <w:b w:val="false"/>
          <w:i w:val="false"/>
          <w:color w:val="000000"/>
          <w:sz w:val="28"/>
        </w:rPr>
        <w:t>
      5) БҚНСҚД басшылығының куәлік жобасын не бас тартуды келісуі – күнтізбелік 1 (бір) күн ішінде;</w:t>
      </w:r>
    </w:p>
    <w:bookmarkEnd w:id="470"/>
    <w:bookmarkStart w:name="z526" w:id="471"/>
    <w:p>
      <w:pPr>
        <w:spacing w:after="0"/>
        <w:ind w:left="0"/>
        <w:jc w:val="both"/>
      </w:pPr>
      <w:r>
        <w:rPr>
          <w:rFonts w:ascii="Times New Roman"/>
          <w:b w:val="false"/>
          <w:i w:val="false"/>
          <w:color w:val="000000"/>
          <w:sz w:val="28"/>
        </w:rPr>
        <w:t>
      6) Қазақстан Республикасының Ұлттық Банкі басшылығының куәлікке не бас тартуға қол қоюы – күнтізбелік 1 (бір) күн ішінде;</w:t>
      </w:r>
    </w:p>
    <w:bookmarkEnd w:id="471"/>
    <w:bookmarkStart w:name="z527" w:id="472"/>
    <w:p>
      <w:pPr>
        <w:spacing w:after="0"/>
        <w:ind w:left="0"/>
        <w:jc w:val="both"/>
      </w:pPr>
      <w:r>
        <w:rPr>
          <w:rFonts w:ascii="Times New Roman"/>
          <w:b w:val="false"/>
          <w:i w:val="false"/>
          <w:color w:val="000000"/>
          <w:sz w:val="28"/>
        </w:rPr>
        <w:t>
      7) БҚНСҚД уәкілетті қызметкерінің мемлекеттік қызмет көрсету нәтижесін пошта арқылы жіберуі немесе көрсетілетін қызметті алушыға тікелей немесе Қазақстан Республикасының заңнамасында белгіленген тәртіппен ресімделген сенімхатты тапсырған кезде оның уәкілетті өкіліне беруі – мемлекеттік қызметті көрсету мерзімі шегінде мемлекеттік қызметті көрсету нәтижесіне қол қойылған күні.</w:t>
      </w:r>
    </w:p>
    <w:bookmarkEnd w:id="472"/>
    <w:bookmarkStart w:name="z528" w:id="473"/>
    <w:p>
      <w:pPr>
        <w:spacing w:after="0"/>
        <w:ind w:left="0"/>
        <w:jc w:val="both"/>
      </w:pPr>
      <w:r>
        <w:rPr>
          <w:rFonts w:ascii="Times New Roman"/>
          <w:b w:val="false"/>
          <w:i w:val="false"/>
          <w:color w:val="000000"/>
          <w:sz w:val="28"/>
        </w:rPr>
        <w:t>
      7. Облигациялық бағдарламаны мемлекеттік тіркеу кезінде:</w:t>
      </w:r>
    </w:p>
    <w:bookmarkEnd w:id="473"/>
    <w:bookmarkStart w:name="z529" w:id="474"/>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 топтамасын Қазақстан Республикасы Ұлттық Банкінің басшылығына беруі – күнтізбелік 1 (бір) күн ішінде;</w:t>
      </w:r>
    </w:p>
    <w:bookmarkEnd w:id="474"/>
    <w:bookmarkStart w:name="z530" w:id="475"/>
    <w:p>
      <w:pPr>
        <w:spacing w:after="0"/>
        <w:ind w:left="0"/>
        <w:jc w:val="both"/>
      </w:pPr>
      <w:r>
        <w:rPr>
          <w:rFonts w:ascii="Times New Roman"/>
          <w:b w:val="false"/>
          <w:i w:val="false"/>
          <w:color w:val="000000"/>
          <w:sz w:val="28"/>
        </w:rPr>
        <w:t>
      2) Қазақстан Республикасының Ұлттық Банкі басшылығының құжаттардың мазмұнымен танысуы және оларға бұрыштама қоюы, құжаттарды БҚНСҚД-ға беруі – күнтізбелік 1 (бір) күн; ішінде</w:t>
      </w:r>
    </w:p>
    <w:bookmarkEnd w:id="475"/>
    <w:bookmarkStart w:name="z531" w:id="476"/>
    <w:p>
      <w:pPr>
        <w:spacing w:after="0"/>
        <w:ind w:left="0"/>
        <w:jc w:val="both"/>
      </w:pPr>
      <w:r>
        <w:rPr>
          <w:rFonts w:ascii="Times New Roman"/>
          <w:b w:val="false"/>
          <w:i w:val="false"/>
          <w:color w:val="000000"/>
          <w:sz w:val="28"/>
        </w:rPr>
        <w:t>
      3) БҚНСҚД басшылығының құжаттарды қарауы, уәкілетті қызметкерді айқындауы және оған құжаттарды орындауға беруі – күнтізбелік 1 (бір) күн ішінде;</w:t>
      </w:r>
    </w:p>
    <w:bookmarkEnd w:id="476"/>
    <w:bookmarkStart w:name="z532" w:id="477"/>
    <w:p>
      <w:pPr>
        <w:spacing w:after="0"/>
        <w:ind w:left="0"/>
        <w:jc w:val="both"/>
      </w:pPr>
      <w:r>
        <w:rPr>
          <w:rFonts w:ascii="Times New Roman"/>
          <w:b w:val="false"/>
          <w:i w:val="false"/>
          <w:color w:val="000000"/>
          <w:sz w:val="28"/>
        </w:rPr>
        <w:t xml:space="preserve">
      4) БҚНСҚД уәкілетті қызметкерінің құжаттардың стандарттың </w:t>
      </w:r>
      <w:r>
        <w:rPr>
          <w:rFonts w:ascii="Times New Roman"/>
          <w:b w:val="false"/>
          <w:i w:val="false"/>
          <w:color w:val="000000"/>
          <w:sz w:val="28"/>
        </w:rPr>
        <w:t>9-тармағының</w:t>
      </w:r>
      <w:r>
        <w:rPr>
          <w:rFonts w:ascii="Times New Roman"/>
          <w:b w:val="false"/>
          <w:i w:val="false"/>
          <w:color w:val="000000"/>
          <w:sz w:val="28"/>
        </w:rPr>
        <w:t xml:space="preserve"> талаптарына сәйкестігін қарауы, куәлік жобасын не бас тартуды дайындауы – күнтізбелік 7 (жеті) күн ішінде;</w:t>
      </w:r>
    </w:p>
    <w:bookmarkEnd w:id="477"/>
    <w:bookmarkStart w:name="z533" w:id="478"/>
    <w:p>
      <w:pPr>
        <w:spacing w:after="0"/>
        <w:ind w:left="0"/>
        <w:jc w:val="both"/>
      </w:pPr>
      <w:r>
        <w:rPr>
          <w:rFonts w:ascii="Times New Roman"/>
          <w:b w:val="false"/>
          <w:i w:val="false"/>
          <w:color w:val="000000"/>
          <w:sz w:val="28"/>
        </w:rPr>
        <w:t>
      5) БҚНСҚД басшылығының куәлік жобасын не бас тартуды келісуі – күнтізбелік 1 (бір) күн ішінде;</w:t>
      </w:r>
    </w:p>
    <w:bookmarkEnd w:id="478"/>
    <w:bookmarkStart w:name="z534" w:id="479"/>
    <w:p>
      <w:pPr>
        <w:spacing w:after="0"/>
        <w:ind w:left="0"/>
        <w:jc w:val="both"/>
      </w:pPr>
      <w:r>
        <w:rPr>
          <w:rFonts w:ascii="Times New Roman"/>
          <w:b w:val="false"/>
          <w:i w:val="false"/>
          <w:color w:val="000000"/>
          <w:sz w:val="28"/>
        </w:rPr>
        <w:t>
      6) Қазақстан Республикасының Ұлттық Банкі басшылығының куәлікке не бас тартуға қол қоюы – күнтізбелік 2 (екі) күн ішінде;</w:t>
      </w:r>
    </w:p>
    <w:bookmarkEnd w:id="479"/>
    <w:bookmarkStart w:name="z535" w:id="480"/>
    <w:p>
      <w:pPr>
        <w:spacing w:after="0"/>
        <w:ind w:left="0"/>
        <w:jc w:val="both"/>
      </w:pPr>
      <w:r>
        <w:rPr>
          <w:rFonts w:ascii="Times New Roman"/>
          <w:b w:val="false"/>
          <w:i w:val="false"/>
          <w:color w:val="000000"/>
          <w:sz w:val="28"/>
        </w:rPr>
        <w:t>
      7) БҚНСҚД уәкілетті қызметкерінің мемлекеттік қызмет көрсету нәтижесін пошта арқылы жіберуі немесе көрсетілетін қызметті алушыға тікелей немесе Қазақстан Республикасының заңнамасында белгіленген тәртіппен ресімделген сенімхатты тапсырған кезде оның уәкілетті өкіліне беруі – мемлекеттік қызметті көрсету мерзімі шегінде күнтізбелік 1 (бір) күн ішінде.</w:t>
      </w:r>
    </w:p>
    <w:bookmarkEnd w:id="480"/>
    <w:bookmarkStart w:name="z536" w:id="481"/>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481"/>
    <w:bookmarkStart w:name="z537" w:id="482"/>
    <w:p>
      <w:pPr>
        <w:spacing w:after="0"/>
        <w:ind w:left="0"/>
        <w:jc w:val="both"/>
      </w:pPr>
      <w:r>
        <w:rPr>
          <w:rFonts w:ascii="Times New Roman"/>
          <w:b w:val="false"/>
          <w:i w:val="false"/>
          <w:color w:val="000000"/>
          <w:sz w:val="28"/>
        </w:rPr>
        <w:t>
      8. Мемлекеттік қызметті көрсету процесіне қатысатын көрсетілетін қызметті берушінің құрылымдық бөлімшелерінің (қызметкерлерінің) тізбесі:</w:t>
      </w:r>
    </w:p>
    <w:bookmarkEnd w:id="482"/>
    <w:p>
      <w:pPr>
        <w:spacing w:after="0"/>
        <w:ind w:left="0"/>
        <w:jc w:val="both"/>
      </w:pPr>
      <w:r>
        <w:rPr>
          <w:rFonts w:ascii="Times New Roman"/>
          <w:b w:val="false"/>
          <w:i w:val="false"/>
          <w:color w:val="000000"/>
          <w:sz w:val="28"/>
        </w:rPr>
        <w:t>
      1) хат-хабарды қабылдау мен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БҚНСҚД басшылығы;</w:t>
      </w:r>
    </w:p>
    <w:p>
      <w:pPr>
        <w:spacing w:after="0"/>
        <w:ind w:left="0"/>
        <w:jc w:val="both"/>
      </w:pPr>
      <w:r>
        <w:rPr>
          <w:rFonts w:ascii="Times New Roman"/>
          <w:b w:val="false"/>
          <w:i w:val="false"/>
          <w:color w:val="000000"/>
          <w:sz w:val="28"/>
        </w:rPr>
        <w:t>
      4) БҚНСҚД уәкілетті қызметкері.</w:t>
      </w:r>
    </w:p>
    <w:bookmarkStart w:name="z538" w:id="483"/>
    <w:p>
      <w:pPr>
        <w:spacing w:after="0"/>
        <w:ind w:left="0"/>
        <w:jc w:val="both"/>
      </w:pPr>
      <w:r>
        <w:rPr>
          <w:rFonts w:ascii="Times New Roman"/>
          <w:b w:val="false"/>
          <w:i w:val="false"/>
          <w:color w:val="000000"/>
          <w:sz w:val="28"/>
        </w:rPr>
        <w:t xml:space="preserve">
      9. Қазақстан Республикасы Ұлттық Банкінде мемлекеттік қызмет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bookmarkEnd w:id="483"/>
    <w:p>
      <w:pPr>
        <w:spacing w:after="0"/>
        <w:ind w:left="0"/>
        <w:jc w:val="both"/>
      </w:pPr>
      <w:r>
        <w:rPr>
          <w:rFonts w:ascii="Times New Roman"/>
          <w:b w:val="false"/>
          <w:i w:val="false"/>
          <w:color w:val="000000"/>
          <w:sz w:val="28"/>
        </w:rPr>
        <w:t xml:space="preserve">
      Қазақстан Республикасы Ұлттық Банкінде тіркелген облигациялық бағдарлама шегінде облигациялардың шығарылымын мемлекеттік тіркеу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p>
      <w:pPr>
        <w:spacing w:after="0"/>
        <w:ind w:left="0"/>
        <w:jc w:val="both"/>
      </w:pPr>
      <w:r>
        <w:rPr>
          <w:rFonts w:ascii="Times New Roman"/>
          <w:b w:val="false"/>
          <w:i w:val="false"/>
          <w:color w:val="000000"/>
          <w:sz w:val="28"/>
        </w:rPr>
        <w:t xml:space="preserve">
      Қазақстан Республикасы Ұлттық Банкінде облигациялық бағдарламаны мемлекеттік тіркеу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келтірілген.</w:t>
      </w:r>
    </w:p>
    <w:bookmarkStart w:name="z539" w:id="484"/>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484"/>
    <w:bookmarkStart w:name="z540" w:id="485"/>
    <w:p>
      <w:pPr>
        <w:spacing w:after="0"/>
        <w:ind w:left="0"/>
        <w:jc w:val="both"/>
      </w:pPr>
      <w:r>
        <w:rPr>
          <w:rFonts w:ascii="Times New Roman"/>
          <w:b w:val="false"/>
          <w:i w:val="false"/>
          <w:color w:val="000000"/>
          <w:sz w:val="28"/>
        </w:rPr>
        <w:t>
      10.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485"/>
    <w:bookmarkStart w:name="z541" w:id="486"/>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486"/>
    <w:bookmarkStart w:name="z542" w:id="487"/>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487"/>
    <w:bookmarkStart w:name="z543" w:id="488"/>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нөмірі не бизнес сәйкестендіру нөмірі) және пароль арқылы тексеру;</w:t>
      </w:r>
    </w:p>
    <w:bookmarkEnd w:id="488"/>
    <w:bookmarkStart w:name="z544" w:id="489"/>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489"/>
    <w:bookmarkStart w:name="z545" w:id="490"/>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490"/>
    <w:bookmarkStart w:name="z546" w:id="491"/>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bookmarkEnd w:id="491"/>
    <w:bookmarkStart w:name="z547" w:id="492"/>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bookmarkEnd w:id="492"/>
    <w:bookmarkStart w:name="z548" w:id="493"/>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bookmarkEnd w:id="493"/>
    <w:bookmarkStart w:name="z549" w:id="494"/>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494"/>
    <w:bookmarkStart w:name="z550" w:id="495"/>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bookmarkEnd w:id="495"/>
    <w:bookmarkStart w:name="z551" w:id="496"/>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End w:id="496"/>
    <w:bookmarkStart w:name="z552" w:id="497"/>
    <w:p>
      <w:pPr>
        <w:spacing w:after="0"/>
        <w:ind w:left="0"/>
        <w:jc w:val="both"/>
      </w:pPr>
      <w:r>
        <w:rPr>
          <w:rFonts w:ascii="Times New Roman"/>
          <w:b w:val="false"/>
          <w:i w:val="false"/>
          <w:color w:val="000000"/>
          <w:sz w:val="28"/>
        </w:rPr>
        <w:t xml:space="preserve">
      11.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4-қосымшада</w:t>
      </w:r>
      <w:r>
        <w:rPr>
          <w:rFonts w:ascii="Times New Roman"/>
          <w:b w:val="false"/>
          <w:i w:val="false"/>
          <w:color w:val="000000"/>
          <w:sz w:val="28"/>
        </w:rPr>
        <w:t xml:space="preserve"> келтірілген.</w:t>
      </w:r>
    </w:p>
    <w:bookmarkEnd w:id="497"/>
    <w:bookmarkStart w:name="z553" w:id="498"/>
    <w:p>
      <w:pPr>
        <w:spacing w:after="0"/>
        <w:ind w:left="0"/>
        <w:jc w:val="both"/>
      </w:pPr>
      <w:r>
        <w:rPr>
          <w:rFonts w:ascii="Times New Roman"/>
          <w:b w:val="false"/>
          <w:i w:val="false"/>
          <w:color w:val="000000"/>
          <w:sz w:val="28"/>
        </w:rPr>
        <w:t xml:space="preserve">
      12. Мемлекеттік қызметті көрсету бизнес-процестерінің анықтамалығы осы мемлекеттік көрсетілетін қызмет регламентіне </w:t>
      </w:r>
      <w:r>
        <w:rPr>
          <w:rFonts w:ascii="Times New Roman"/>
          <w:b w:val="false"/>
          <w:i w:val="false"/>
          <w:color w:val="000000"/>
          <w:sz w:val="28"/>
        </w:rPr>
        <w:t>5-қосымшада</w:t>
      </w:r>
      <w:r>
        <w:rPr>
          <w:rFonts w:ascii="Times New Roman"/>
          <w:b w:val="false"/>
          <w:i w:val="false"/>
          <w:color w:val="000000"/>
          <w:sz w:val="28"/>
        </w:rPr>
        <w:t xml:space="preserve"> келтірілген.</w:t>
      </w:r>
    </w:p>
    <w:bookmarkEnd w:id="498"/>
    <w:p>
      <w:pPr>
        <w:spacing w:after="0"/>
        <w:ind w:left="0"/>
        <w:jc w:val="both"/>
      </w:pPr>
      <w:r>
        <w:rPr>
          <w:rFonts w:ascii="Times New Roman"/>
          <w:b w:val="false"/>
          <w:i w:val="false"/>
          <w:color w:val="000000"/>
          <w:sz w:val="28"/>
        </w:rPr>
        <w:t xml:space="preserve">
      Тіркелген облигациялық бағдарлама шегінде облигациялардың шығарылымын мемлекеттік тіркеу кезінде мемлекеттік көрсетілетін қызмет бизнес-процестерінің анықтамалығы осы мемлекеттік көрсетілетін қызмет регламентіне </w:t>
      </w:r>
      <w:r>
        <w:rPr>
          <w:rFonts w:ascii="Times New Roman"/>
          <w:b w:val="false"/>
          <w:i w:val="false"/>
          <w:color w:val="000000"/>
          <w:sz w:val="28"/>
        </w:rPr>
        <w:t>6-қосымшада</w:t>
      </w:r>
      <w:r>
        <w:rPr>
          <w:rFonts w:ascii="Times New Roman"/>
          <w:b w:val="false"/>
          <w:i w:val="false"/>
          <w:color w:val="000000"/>
          <w:sz w:val="28"/>
        </w:rPr>
        <w:t xml:space="preserve"> келтірілген.</w:t>
      </w:r>
    </w:p>
    <w:p>
      <w:pPr>
        <w:spacing w:after="0"/>
        <w:ind w:left="0"/>
        <w:jc w:val="both"/>
      </w:pPr>
      <w:r>
        <w:rPr>
          <w:rFonts w:ascii="Times New Roman"/>
          <w:b w:val="false"/>
          <w:i w:val="false"/>
          <w:color w:val="000000"/>
          <w:sz w:val="28"/>
        </w:rPr>
        <w:t xml:space="preserve">
      Облигациялық бағдарламаны мемлекеттік тіркеу кезінде мемлекеттік көрсетілетін қызмет бизнес-процестерінің анықтамалығы осы мемлекеттік көрсетілетін қызмет регламентіне </w:t>
      </w:r>
      <w:r>
        <w:rPr>
          <w:rFonts w:ascii="Times New Roman"/>
          <w:b w:val="false"/>
          <w:i w:val="false"/>
          <w:color w:val="000000"/>
          <w:sz w:val="28"/>
        </w:rPr>
        <w:t>7-қосымшада</w:t>
      </w:r>
      <w:r>
        <w:rPr>
          <w:rFonts w:ascii="Times New Roman"/>
          <w:b w:val="false"/>
          <w:i w:val="false"/>
          <w:color w:val="000000"/>
          <w:sz w:val="28"/>
        </w:rPr>
        <w:t xml:space="preserve"> келтірілген.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"Мемлекеттік емес облигациялар</w:t>
            </w:r>
            <w:r>
              <w:br/>
            </w:r>
            <w:r>
              <w:rPr>
                <w:rFonts w:ascii="Times New Roman"/>
                <w:b w:val="false"/>
                <w:i w:val="false"/>
                <w:color w:val="000000"/>
                <w:sz w:val="20"/>
              </w:rPr>
              <w:t>шығарылымын мемлекеттік тіркеу"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1-қосымша</w:t>
            </w:r>
          </w:p>
        </w:tc>
      </w:tr>
    </w:tbl>
    <w:p>
      <w:pPr>
        <w:spacing w:after="0"/>
        <w:ind w:left="0"/>
        <w:jc w:val="left"/>
      </w:pPr>
      <w:r>
        <w:rPr>
          <w:rFonts w:ascii="Times New Roman"/>
          <w:b/>
          <w:i w:val="false"/>
          <w:color w:val="000000"/>
        </w:rPr>
        <w:t xml:space="preserve"> Қазақстан Республикасы Ұлттық Банкінде мемлекеттік қызмет</w:t>
      </w:r>
      <w:r>
        <w:br/>
      </w:r>
      <w:r>
        <w:rPr>
          <w:rFonts w:ascii="Times New Roman"/>
          <w:b/>
          <w:i w:val="false"/>
          <w:color w:val="000000"/>
        </w:rPr>
        <w:t>көрсету кезінде әрбір рәсімнің (іс-қимылдың) ұзақтығын көрсете</w:t>
      </w:r>
      <w:r>
        <w:br/>
      </w:r>
      <w:r>
        <w:rPr>
          <w:rFonts w:ascii="Times New Roman"/>
          <w:b/>
          <w:i w:val="false"/>
          <w:color w:val="000000"/>
        </w:rPr>
        <w:t>отырып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317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317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"Мемлекеттік емес облигациялар</w:t>
            </w:r>
            <w:r>
              <w:br/>
            </w:r>
            <w:r>
              <w:rPr>
                <w:rFonts w:ascii="Times New Roman"/>
                <w:b w:val="false"/>
                <w:i w:val="false"/>
                <w:color w:val="000000"/>
                <w:sz w:val="20"/>
              </w:rPr>
              <w:t>шығарылымын мемлекеттік тіркеу"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2-қосымша</w:t>
            </w:r>
          </w:p>
        </w:tc>
      </w:tr>
    </w:tbl>
    <w:p>
      <w:pPr>
        <w:spacing w:after="0"/>
        <w:ind w:left="0"/>
        <w:jc w:val="left"/>
      </w:pPr>
      <w:r>
        <w:rPr>
          <w:rFonts w:ascii="Times New Roman"/>
          <w:b/>
          <w:i w:val="false"/>
          <w:color w:val="000000"/>
        </w:rPr>
        <w:t xml:space="preserve"> Қазақстан Республикасы Ұлттық Банкінде тіркелген облигациялық</w:t>
      </w:r>
      <w:r>
        <w:br/>
      </w:r>
      <w:r>
        <w:rPr>
          <w:rFonts w:ascii="Times New Roman"/>
          <w:b/>
          <w:i w:val="false"/>
          <w:color w:val="000000"/>
        </w:rPr>
        <w:t>бағдарлама шегінде облигациялардың шығарылымын мемлекеттік</w:t>
      </w:r>
      <w:r>
        <w:br/>
      </w:r>
      <w:r>
        <w:rPr>
          <w:rFonts w:ascii="Times New Roman"/>
          <w:b/>
          <w:i w:val="false"/>
          <w:color w:val="000000"/>
        </w:rPr>
        <w:t>тіркеу кезінде әрбір рәсімнің (іс-қимылдың) ұзақтығын көрсете</w:t>
      </w:r>
      <w:r>
        <w:br/>
      </w:r>
      <w:r>
        <w:rPr>
          <w:rFonts w:ascii="Times New Roman"/>
          <w:b/>
          <w:i w:val="false"/>
          <w:color w:val="000000"/>
        </w:rPr>
        <w:t>отырып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317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317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"Мемлекеттік емес облигациялар</w:t>
            </w:r>
            <w:r>
              <w:br/>
            </w:r>
            <w:r>
              <w:rPr>
                <w:rFonts w:ascii="Times New Roman"/>
                <w:b w:val="false"/>
                <w:i w:val="false"/>
                <w:color w:val="000000"/>
                <w:sz w:val="20"/>
              </w:rPr>
              <w:t>шығарылымын мемлекеттік тіркеу"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3-қосымша</w:t>
            </w:r>
          </w:p>
        </w:tc>
      </w:tr>
    </w:tbl>
    <w:p>
      <w:pPr>
        <w:spacing w:after="0"/>
        <w:ind w:left="0"/>
        <w:jc w:val="left"/>
      </w:pPr>
      <w:r>
        <w:rPr>
          <w:rFonts w:ascii="Times New Roman"/>
          <w:b/>
          <w:i w:val="false"/>
          <w:color w:val="000000"/>
        </w:rPr>
        <w:t xml:space="preserve"> Қазақстан Республикасы Ұлттық Банкінде облигациялық</w:t>
      </w:r>
      <w:r>
        <w:br/>
      </w:r>
      <w:r>
        <w:rPr>
          <w:rFonts w:ascii="Times New Roman"/>
          <w:b/>
          <w:i w:val="false"/>
          <w:color w:val="000000"/>
        </w:rPr>
        <w:t>бағдарламаны мемлекеттік тіркеу кезінде әрбір рәсімнің</w:t>
      </w:r>
      <w:r>
        <w:br/>
      </w:r>
      <w:r>
        <w:rPr>
          <w:rFonts w:ascii="Times New Roman"/>
          <w:b/>
          <w:i w:val="false"/>
          <w:color w:val="000000"/>
        </w:rPr>
        <w:t>(іс-қимылдың) ұзақтығын көрсете отырып рәсімдердің</w:t>
      </w:r>
      <w:r>
        <w:br/>
      </w:r>
      <w:r>
        <w:rPr>
          <w:rFonts w:ascii="Times New Roman"/>
          <w:b/>
          <w:i w:val="false"/>
          <w:color w:val="000000"/>
        </w:rPr>
        <w:t>(іс-қимылдардың) реттілігін сипаттау</w:t>
      </w:r>
    </w:p>
    <w:p>
      <w:pPr>
        <w:spacing w:after="0"/>
        <w:ind w:left="0"/>
        <w:jc w:val="left"/>
      </w:pPr>
      <w:r>
        <w:br/>
      </w:r>
    </w:p>
    <w:p>
      <w:pPr>
        <w:spacing w:after="0"/>
        <w:ind w:left="0"/>
        <w:jc w:val="both"/>
      </w:pPr>
      <w:r>
        <w:drawing>
          <wp:inline distT="0" distB="0" distL="0" distR="0">
            <wp:extent cx="7810500" cy="325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325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"Мемлекеттік емес облигациялар</w:t>
            </w:r>
            <w:r>
              <w:br/>
            </w:r>
            <w:r>
              <w:rPr>
                <w:rFonts w:ascii="Times New Roman"/>
                <w:b w:val="false"/>
                <w:i w:val="false"/>
                <w:color w:val="000000"/>
                <w:sz w:val="20"/>
              </w:rPr>
              <w:t>шығарылымын мемлекеттік тіркеу"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4-қосымша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іс-әрекеттерінің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"Мемлекеттік емес облигациялар</w:t>
            </w:r>
            <w:r>
              <w:br/>
            </w:r>
            <w:r>
              <w:rPr>
                <w:rFonts w:ascii="Times New Roman"/>
                <w:b w:val="false"/>
                <w:i w:val="false"/>
                <w:color w:val="000000"/>
                <w:sz w:val="20"/>
              </w:rPr>
              <w:t>шығарылымын мемлекеттік тіркеу"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5-қосымша</w:t>
            </w:r>
          </w:p>
        </w:tc>
      </w:tr>
    </w:tbl>
    <w:p>
      <w:pPr>
        <w:spacing w:after="0"/>
        <w:ind w:left="0"/>
        <w:jc w:val="left"/>
      </w:pPr>
      <w:r>
        <w:rPr>
          <w:rFonts w:ascii="Times New Roman"/>
          <w:b/>
          <w:i w:val="false"/>
          <w:color w:val="000000"/>
        </w:rPr>
        <w:t xml:space="preserve"> Мемлекеттік қызметті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"Мемлекеттік емес облигациялар</w:t>
            </w:r>
            <w:r>
              <w:br/>
            </w:r>
            <w:r>
              <w:rPr>
                <w:rFonts w:ascii="Times New Roman"/>
                <w:b w:val="false"/>
                <w:i w:val="false"/>
                <w:color w:val="000000"/>
                <w:sz w:val="20"/>
              </w:rPr>
              <w:t>шығарылымын мемлекеттік тіркеу"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6-қосымша</w:t>
            </w:r>
          </w:p>
        </w:tc>
      </w:tr>
    </w:tbl>
    <w:p>
      <w:pPr>
        <w:spacing w:after="0"/>
        <w:ind w:left="0"/>
        <w:jc w:val="left"/>
      </w:pPr>
      <w:r>
        <w:rPr>
          <w:rFonts w:ascii="Times New Roman"/>
          <w:b/>
          <w:i w:val="false"/>
          <w:color w:val="000000"/>
        </w:rPr>
        <w:t xml:space="preserve"> Тіркелген облигациялық бағдарлама шегінде облигациялардың</w:t>
      </w:r>
      <w:r>
        <w:br/>
      </w:r>
      <w:r>
        <w:rPr>
          <w:rFonts w:ascii="Times New Roman"/>
          <w:b/>
          <w:i w:val="false"/>
          <w:color w:val="000000"/>
        </w:rPr>
        <w:t>шығарылымын мемлекеттік тіркеу кезінде мемлекеттік</w:t>
      </w:r>
      <w:r>
        <w:br/>
      </w:r>
      <w:r>
        <w:rPr>
          <w:rFonts w:ascii="Times New Roman"/>
          <w:b/>
          <w:i w:val="false"/>
          <w:color w:val="000000"/>
        </w:rPr>
        <w:t>көрсетілетін қызметтің бизнес-процестерінің анықтамалығы</w:t>
      </w:r>
    </w:p>
    <w:p>
      <w:pPr>
        <w:spacing w:after="0"/>
        <w:ind w:left="0"/>
        <w:jc w:val="left"/>
      </w:pPr>
      <w:r>
        <w:br/>
      </w:r>
    </w:p>
    <w:p>
      <w:pPr>
        <w:spacing w:after="0"/>
        <w:ind w:left="0"/>
        <w:jc w:val="both"/>
      </w:pPr>
      <w:r>
        <w:drawing>
          <wp:inline distT="0" distB="0" distL="0" distR="0">
            <wp:extent cx="78105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359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"Мемлекеттік емес облигациялар</w:t>
            </w:r>
            <w:r>
              <w:br/>
            </w:r>
            <w:r>
              <w:rPr>
                <w:rFonts w:ascii="Times New Roman"/>
                <w:b w:val="false"/>
                <w:i w:val="false"/>
                <w:color w:val="000000"/>
                <w:sz w:val="20"/>
              </w:rPr>
              <w:t>шығарылымын мемлекеттік тіркеу"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7-қосымша</w:t>
            </w:r>
          </w:p>
        </w:tc>
      </w:tr>
    </w:tbl>
    <w:p>
      <w:pPr>
        <w:spacing w:after="0"/>
        <w:ind w:left="0"/>
        <w:jc w:val="left"/>
      </w:pPr>
      <w:r>
        <w:rPr>
          <w:rFonts w:ascii="Times New Roman"/>
          <w:b/>
          <w:i w:val="false"/>
          <w:color w:val="000000"/>
        </w:rPr>
        <w:t xml:space="preserve"> Облигациялық бағдарламаны мемлекеттік тіркеу кезінде</w:t>
      </w:r>
      <w:r>
        <w:br/>
      </w:r>
      <w:r>
        <w:rPr>
          <w:rFonts w:ascii="Times New Roman"/>
          <w:b/>
          <w:i w:val="false"/>
          <w:color w:val="000000"/>
        </w:rPr>
        <w:t>мемлекеттік көрсетілетін қызметі бизнес-процестерінің</w:t>
      </w:r>
      <w:r>
        <w:br/>
      </w:r>
      <w:r>
        <w:rPr>
          <w:rFonts w:ascii="Times New Roman"/>
          <w:b/>
          <w:i w:val="false"/>
          <w:color w:val="000000"/>
        </w:rPr>
        <w:t>анықтамалығы</w:t>
      </w:r>
    </w:p>
    <w:p>
      <w:pPr>
        <w:spacing w:after="0"/>
        <w:ind w:left="0"/>
        <w:jc w:val="left"/>
      </w:pPr>
      <w:r>
        <w:br/>
      </w:r>
    </w:p>
    <w:p>
      <w:pPr>
        <w:spacing w:after="0"/>
        <w:ind w:left="0"/>
        <w:jc w:val="both"/>
      </w:pPr>
      <w:r>
        <w:drawing>
          <wp:inline distT="0" distB="0" distL="0" distR="0">
            <wp:extent cx="7810500" cy="356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356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14-қосымша</w:t>
            </w:r>
          </w:p>
        </w:tc>
      </w:tr>
    </w:tbl>
    <w:bookmarkStart w:name="z562" w:id="499"/>
    <w:p>
      <w:pPr>
        <w:spacing w:after="0"/>
        <w:ind w:left="0"/>
        <w:jc w:val="left"/>
      </w:pPr>
      <w:r>
        <w:rPr>
          <w:rFonts w:ascii="Times New Roman"/>
          <w:b/>
          <w:i w:val="false"/>
          <w:color w:val="000000"/>
        </w:rPr>
        <w:t xml:space="preserve"> "Инвестициялық пай қорлары пайларының шығарылымын</w:t>
      </w:r>
      <w:r>
        <w:br/>
      </w:r>
      <w:r>
        <w:rPr>
          <w:rFonts w:ascii="Times New Roman"/>
          <w:b/>
          <w:i w:val="false"/>
          <w:color w:val="000000"/>
        </w:rPr>
        <w:t>мемлекеттік тіркеу" мемлекеттік көрсетілетін қызмет регламенті</w:t>
      </w:r>
      <w:r>
        <w:br/>
      </w:r>
      <w:r>
        <w:rPr>
          <w:rFonts w:ascii="Times New Roman"/>
          <w:b/>
          <w:i w:val="false"/>
          <w:color w:val="000000"/>
        </w:rPr>
        <w:t>1. Жалпы ережелер</w:t>
      </w:r>
    </w:p>
    <w:bookmarkEnd w:id="499"/>
    <w:bookmarkStart w:name="z564" w:id="500"/>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500"/>
    <w:p>
      <w:pPr>
        <w:spacing w:after="0"/>
        <w:ind w:left="0"/>
        <w:jc w:val="both"/>
      </w:pPr>
      <w:r>
        <w:rPr>
          <w:rFonts w:ascii="Times New Roman"/>
          <w:b w:val="false"/>
          <w:i w:val="false"/>
          <w:color w:val="000000"/>
          <w:sz w:val="28"/>
        </w:rPr>
        <w:t>
      "Инвестициялық пай қорлары пайларының шығарылымын мемлекеттік тіркеу" мемлекеттік қызметін (бұдан әрі – мемлекеттік көрсетілетін қызмет) Қазақстан Республикасы Ұлттық Банкі, оның ішінде "электрондық үкіметтің" веб-порталы: www.egov.kz (бұдан әрі – портал) арқылы көрсетеді.</w:t>
      </w:r>
    </w:p>
    <w:bookmarkStart w:name="z565" w:id="501"/>
    <w:p>
      <w:pPr>
        <w:spacing w:after="0"/>
        <w:ind w:left="0"/>
        <w:jc w:val="both"/>
      </w:pPr>
      <w:r>
        <w:rPr>
          <w:rFonts w:ascii="Times New Roman"/>
          <w:b w:val="false"/>
          <w:i w:val="false"/>
          <w:color w:val="000000"/>
          <w:sz w:val="28"/>
        </w:rPr>
        <w:t>
      2. Көрсетілетін мемлекеттік қызметтің нысаны: электрондық (ішінара автоматтандырылған) және қағаз түрінде.</w:t>
      </w:r>
    </w:p>
    <w:bookmarkEnd w:id="501"/>
    <w:bookmarkStart w:name="z566" w:id="502"/>
    <w:p>
      <w:pPr>
        <w:spacing w:after="0"/>
        <w:ind w:left="0"/>
        <w:jc w:val="both"/>
      </w:pPr>
      <w:r>
        <w:rPr>
          <w:rFonts w:ascii="Times New Roman"/>
          <w:b w:val="false"/>
          <w:i w:val="false"/>
          <w:color w:val="000000"/>
          <w:sz w:val="28"/>
        </w:rPr>
        <w:t xml:space="preserve">
      3. Мемлекеттік қызметті көрсету нәтижесі: пайлардың шығарылымын мемлекеттік тіркеу туралы куәлік (бұдан әрі – куәлік) және инвестициялық пай қоры қағидаларының және басқарушы компания қызметінің талаптары мен тәртібін, басқарушы компанияның құрылымдық бөлімшелері мен қызметкерлерінің инвестициялық пай қорын құру, жұмыс істеуін қамтамасыз ету және жұмысын тоқтату жөніндегі қызметін реттейтін, Қазақстан Республикасының бағалы қағаздар рыногы туралы заңнамасында белгіленген талаптарға сәйкес келетін ішкі құжаттарының бір-бір данасы, егер көрсетілген құжаттар оған дейін көрсетілетін қызметті берушімен келісілмесе, көрсетілетін қызметті берушінің олармен келісуі туралы белгісі қойылады (инвестициялық пай қорлары пайларының шығарылымын мемлекеттік тіркеген кезде), олар ілеспе хатпен көрсетілетін қызметті алушының атына жіберіледі не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"Инвестициялық пай қорлары пайларының шығарылымын мемлекеттік тіркеу"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негіздер бойынша мемлекеттік қызмет көрсетуден бас тарту туралы дәлелді жауап (бұдан әрі – бас тарту).</w:t>
      </w:r>
    </w:p>
    <w:bookmarkEnd w:id="502"/>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алуға қағаз жеткізгіште өтініш жасаған жағдайда, нәтиже электрондық форматта ресімделеді, қағазға басылады және көрсетілетін қызметті беруші басшысының не тиісті сенімхат негізінде қол қою құқығы берілген адамның қолымен расталады.</w:t>
      </w:r>
    </w:p>
    <w:p>
      <w:pPr>
        <w:spacing w:after="0"/>
        <w:ind w:left="0"/>
        <w:jc w:val="both"/>
      </w:pPr>
      <w:r>
        <w:rPr>
          <w:rFonts w:ascii="Times New Roman"/>
          <w:b w:val="false"/>
          <w:i w:val="false"/>
          <w:color w:val="000000"/>
          <w:sz w:val="28"/>
        </w:rPr>
        <w:t>
      Порталда мемлекеттік қызметті көрсету нәтижесі көрсетілетін қызметті алушыға көрсетілетін қызметті берушінің уәкілетті адамының электрондық цифрлық қолтаңбасымен куәландырылған электрондық құжат нысанында "жеке кабинетке" жіберіледі.</w:t>
      </w:r>
    </w:p>
    <w:bookmarkStart w:name="z567" w:id="503"/>
    <w:p>
      <w:pPr>
        <w:spacing w:after="0"/>
        <w:ind w:left="0"/>
        <w:jc w:val="left"/>
      </w:pPr>
      <w:r>
        <w:rPr>
          <w:rFonts w:ascii="Times New Roman"/>
          <w:b/>
          <w:i w:val="false"/>
          <w:color w:val="000000"/>
        </w:rPr>
        <w:t xml:space="preserve"> 2. Мемлекеттік қызмет көрсету процесіндегі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503"/>
    <w:bookmarkStart w:name="z568" w:id="504"/>
    <w:p>
      <w:pPr>
        <w:spacing w:after="0"/>
        <w:ind w:left="0"/>
        <w:jc w:val="both"/>
      </w:pPr>
      <w:r>
        <w:rPr>
          <w:rFonts w:ascii="Times New Roman"/>
          <w:b w:val="false"/>
          <w:i w:val="false"/>
          <w:color w:val="000000"/>
          <w:sz w:val="28"/>
        </w:rPr>
        <w:t xml:space="preserve">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504"/>
    <w:bookmarkStart w:name="z569" w:id="505"/>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505"/>
    <w:bookmarkStart w:name="z570" w:id="506"/>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 топтамасын Қазақстан Республикасының Ұлттық Банкі басшылығына қарау үшін беруі – күнтізбелік 1 (бір) күн ішінде;</w:t>
      </w:r>
    </w:p>
    <w:bookmarkEnd w:id="506"/>
    <w:bookmarkStart w:name="z571" w:id="507"/>
    <w:p>
      <w:pPr>
        <w:spacing w:after="0"/>
        <w:ind w:left="0"/>
        <w:jc w:val="both"/>
      </w:pPr>
      <w:r>
        <w:rPr>
          <w:rFonts w:ascii="Times New Roman"/>
          <w:b w:val="false"/>
          <w:i w:val="false"/>
          <w:color w:val="000000"/>
          <w:sz w:val="28"/>
        </w:rPr>
        <w:t>
      2) Қазақстан Республикасының Ұлттық Банкі басшылығының құжаттардың мазмұнымен танысуы және оларға бұрыштама қоюы, құжаттарды Қазақстан Республикасы Ұлттық Банкінің Бағалы қағаздар нарығының субъектілерін қадағалау департаментіне (бұдан әрі – БҚНСҚД) беруі – күнтізбелік 2 (екі) күн ішінде;</w:t>
      </w:r>
    </w:p>
    <w:bookmarkEnd w:id="507"/>
    <w:bookmarkStart w:name="z572" w:id="508"/>
    <w:p>
      <w:pPr>
        <w:spacing w:after="0"/>
        <w:ind w:left="0"/>
        <w:jc w:val="both"/>
      </w:pPr>
      <w:r>
        <w:rPr>
          <w:rFonts w:ascii="Times New Roman"/>
          <w:b w:val="false"/>
          <w:i w:val="false"/>
          <w:color w:val="000000"/>
          <w:sz w:val="28"/>
        </w:rPr>
        <w:t>
      3) БҚНСҚД басшылығының құжаттарды қарауы, уәкілетті қызметкерді айқындауы және оған құжаттарды орындауға беруі – күнтізбелік 2 (екі) күн ішінде;</w:t>
      </w:r>
    </w:p>
    <w:bookmarkEnd w:id="508"/>
    <w:bookmarkStart w:name="z573" w:id="509"/>
    <w:p>
      <w:pPr>
        <w:spacing w:after="0"/>
        <w:ind w:left="0"/>
        <w:jc w:val="both"/>
      </w:pPr>
      <w:r>
        <w:rPr>
          <w:rFonts w:ascii="Times New Roman"/>
          <w:b w:val="false"/>
          <w:i w:val="false"/>
          <w:color w:val="000000"/>
          <w:sz w:val="28"/>
        </w:rPr>
        <w:t xml:space="preserve">
      4) БҚНСҚД уәкілетті қызметкерінің құжаттардың стандарттың </w:t>
      </w:r>
      <w:r>
        <w:rPr>
          <w:rFonts w:ascii="Times New Roman"/>
          <w:b w:val="false"/>
          <w:i w:val="false"/>
          <w:color w:val="000000"/>
          <w:sz w:val="28"/>
        </w:rPr>
        <w:t>9-тармағының</w:t>
      </w:r>
      <w:r>
        <w:rPr>
          <w:rFonts w:ascii="Times New Roman"/>
          <w:b w:val="false"/>
          <w:i w:val="false"/>
          <w:color w:val="000000"/>
          <w:sz w:val="28"/>
        </w:rPr>
        <w:t xml:space="preserve"> талаптарына сәйкестігін қарауы, куәліктің жобасын не мемлекеттік қызмет көрсетуден бас тарту себептері көрсетілген дәлелді жазбаша жауапты (бұдан әрі – бас тарту) дайындауы – күнтізбелік 20 (жиырма) күн ішінде;</w:t>
      </w:r>
    </w:p>
    <w:bookmarkEnd w:id="509"/>
    <w:bookmarkStart w:name="z574" w:id="510"/>
    <w:p>
      <w:pPr>
        <w:spacing w:after="0"/>
        <w:ind w:left="0"/>
        <w:jc w:val="both"/>
      </w:pPr>
      <w:r>
        <w:rPr>
          <w:rFonts w:ascii="Times New Roman"/>
          <w:b w:val="false"/>
          <w:i w:val="false"/>
          <w:color w:val="000000"/>
          <w:sz w:val="28"/>
        </w:rPr>
        <w:t>
      5) БҚНСҚД басшылығының куәліктің жобасын не бас тартуды келісуі – күнтізбелік 2 (екі) күн ішінде;</w:t>
      </w:r>
    </w:p>
    <w:bookmarkEnd w:id="510"/>
    <w:bookmarkStart w:name="z575" w:id="511"/>
    <w:p>
      <w:pPr>
        <w:spacing w:after="0"/>
        <w:ind w:left="0"/>
        <w:jc w:val="both"/>
      </w:pPr>
      <w:r>
        <w:rPr>
          <w:rFonts w:ascii="Times New Roman"/>
          <w:b w:val="false"/>
          <w:i w:val="false"/>
          <w:color w:val="000000"/>
          <w:sz w:val="28"/>
        </w:rPr>
        <w:t>
      6) Қазақстан Республикасының Ұлттық Банкі басшылығының куәлікке не бас тартуға қол қоюы – күнтізбелік 2 (екі) күн ішінде;</w:t>
      </w:r>
    </w:p>
    <w:bookmarkEnd w:id="511"/>
    <w:bookmarkStart w:name="z576" w:id="512"/>
    <w:p>
      <w:pPr>
        <w:spacing w:after="0"/>
        <w:ind w:left="0"/>
        <w:jc w:val="both"/>
      </w:pPr>
      <w:r>
        <w:rPr>
          <w:rFonts w:ascii="Times New Roman"/>
          <w:b w:val="false"/>
          <w:i w:val="false"/>
          <w:color w:val="000000"/>
          <w:sz w:val="28"/>
        </w:rPr>
        <w:t>
      7) БҚНСҚД уәкілетті қызметкерінің мемлекеттік қызмет көрсету нәтижесін пошта арқылы жіберуі немесе көрсетілетін қызметті алушыға тікелей немесе Қазақстан Республикасының заңнамасында белгіленген тәртіппен ресімделген сенімхатты тапсырған кезде оның уәкілетті өкіліне беруі – мемлекеттік қызметті көрсету мерзімі шегінде күнтізбелік 1 (бір) күн ішінде.</w:t>
      </w:r>
    </w:p>
    <w:bookmarkEnd w:id="512"/>
    <w:bookmarkStart w:name="z577" w:id="513"/>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513"/>
    <w:bookmarkStart w:name="z578" w:id="514"/>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тізбесі:</w:t>
      </w:r>
    </w:p>
    <w:bookmarkEnd w:id="514"/>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БҚНСҚД басшылығы;</w:t>
      </w:r>
    </w:p>
    <w:p>
      <w:pPr>
        <w:spacing w:after="0"/>
        <w:ind w:left="0"/>
        <w:jc w:val="both"/>
      </w:pPr>
      <w:r>
        <w:rPr>
          <w:rFonts w:ascii="Times New Roman"/>
          <w:b w:val="false"/>
          <w:i w:val="false"/>
          <w:color w:val="000000"/>
          <w:sz w:val="28"/>
        </w:rPr>
        <w:t>
      4) БҚНСҚД уәкілетті қызметкері.</w:t>
      </w:r>
    </w:p>
    <w:bookmarkStart w:name="z579" w:id="515"/>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515"/>
    <w:bookmarkStart w:name="z580" w:id="516"/>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516"/>
    <w:bookmarkStart w:name="z581" w:id="517"/>
    <w:p>
      <w:pPr>
        <w:spacing w:after="0"/>
        <w:ind w:left="0"/>
        <w:jc w:val="both"/>
      </w:pPr>
      <w:r>
        <w:rPr>
          <w:rFonts w:ascii="Times New Roman"/>
          <w:b w:val="false"/>
          <w:i w:val="false"/>
          <w:color w:val="000000"/>
          <w:sz w:val="28"/>
        </w:rPr>
        <w:t xml:space="preserve">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 </w:t>
      </w:r>
    </w:p>
    <w:bookmarkEnd w:id="517"/>
    <w:bookmarkStart w:name="z582" w:id="518"/>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518"/>
    <w:bookmarkStart w:name="z583" w:id="519"/>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519"/>
    <w:bookmarkStart w:name="z584" w:id="520"/>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нөмірі не бизнес сәйкестендіру нөмірі) және пароль арқылы тексеру;</w:t>
      </w:r>
    </w:p>
    <w:bookmarkEnd w:id="520"/>
    <w:bookmarkStart w:name="z585" w:id="521"/>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521"/>
    <w:bookmarkStart w:name="z586" w:id="522"/>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522"/>
    <w:bookmarkStart w:name="z587" w:id="523"/>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bookmarkEnd w:id="523"/>
    <w:bookmarkStart w:name="z588" w:id="524"/>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bookmarkEnd w:id="524"/>
    <w:bookmarkStart w:name="z589" w:id="525"/>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bookmarkEnd w:id="525"/>
    <w:bookmarkStart w:name="z590" w:id="526"/>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526"/>
    <w:bookmarkStart w:name="z591" w:id="527"/>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bookmarkEnd w:id="527"/>
    <w:bookmarkStart w:name="z592" w:id="528"/>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End w:id="528"/>
    <w:bookmarkStart w:name="z593" w:id="529"/>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529"/>
    <w:bookmarkStart w:name="z594" w:id="530"/>
    <w:p>
      <w:pPr>
        <w:spacing w:after="0"/>
        <w:ind w:left="0"/>
        <w:jc w:val="both"/>
      </w:pPr>
      <w:r>
        <w:rPr>
          <w:rFonts w:ascii="Times New Roman"/>
          <w:b w:val="false"/>
          <w:i w:val="false"/>
          <w:color w:val="000000"/>
          <w:sz w:val="28"/>
        </w:rPr>
        <w:t xml:space="preserve">
      10. Мемлекеттік қызметті көрсету бизнес-процестерінің анықтамалығы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p>
    <w:bookmarkEnd w:id="53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"Инвестициялық пай қорлары пайларының</w:t>
            </w:r>
            <w:r>
              <w:br/>
            </w:r>
            <w:r>
              <w:rPr>
                <w:rFonts w:ascii="Times New Roman"/>
                <w:b w:val="false"/>
                <w:i w:val="false"/>
                <w:color w:val="000000"/>
                <w:sz w:val="20"/>
              </w:rPr>
              <w:t>шығарылымын мемлекеттік тіркеу"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Қазақстан Республикасы Ұлттық Банкінде мемлекеттік қызмет</w:t>
      </w:r>
      <w:r>
        <w:br/>
      </w:r>
      <w:r>
        <w:rPr>
          <w:rFonts w:ascii="Times New Roman"/>
          <w:b/>
          <w:i w:val="false"/>
          <w:color w:val="000000"/>
        </w:rPr>
        <w:t>көрсету кезіндегі әрбір рәсімнің (іс-қимылдың) ұзақтығын</w:t>
      </w:r>
      <w:r>
        <w:br/>
      </w:r>
      <w:r>
        <w:rPr>
          <w:rFonts w:ascii="Times New Roman"/>
          <w:b/>
          <w:i w:val="false"/>
          <w:color w:val="000000"/>
        </w:rPr>
        <w:t>көрсете отырып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304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304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"Инвестициялық пай қорлары пайларының</w:t>
            </w:r>
            <w:r>
              <w:br/>
            </w:r>
            <w:r>
              <w:rPr>
                <w:rFonts w:ascii="Times New Roman"/>
                <w:b w:val="false"/>
                <w:i w:val="false"/>
                <w:color w:val="000000"/>
                <w:sz w:val="20"/>
              </w:rPr>
              <w:t>шығарылымын мемлекеттік тіркеу"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іс-әрекеттерінің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"Инвестициялық пай қорлары пайларының</w:t>
            </w:r>
            <w:r>
              <w:br/>
            </w:r>
            <w:r>
              <w:rPr>
                <w:rFonts w:ascii="Times New Roman"/>
                <w:b w:val="false"/>
                <w:i w:val="false"/>
                <w:color w:val="000000"/>
                <w:sz w:val="20"/>
              </w:rPr>
              <w:t>шығарылымын мемлекеттік тіркеу"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қызметті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47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347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15-қосымша</w:t>
            </w:r>
          </w:p>
        </w:tc>
      </w:tr>
    </w:tbl>
    <w:bookmarkStart w:name="z599" w:id="531"/>
    <w:p>
      <w:pPr>
        <w:spacing w:after="0"/>
        <w:ind w:left="0"/>
        <w:jc w:val="left"/>
      </w:pPr>
      <w:r>
        <w:rPr>
          <w:rFonts w:ascii="Times New Roman"/>
          <w:b/>
          <w:i w:val="false"/>
          <w:color w:val="000000"/>
        </w:rPr>
        <w:t xml:space="preserve"> "Акцияларды орналастыру қорытындылары туралы есепті</w:t>
      </w:r>
      <w:r>
        <w:br/>
      </w:r>
      <w:r>
        <w:rPr>
          <w:rFonts w:ascii="Times New Roman"/>
          <w:b/>
          <w:i w:val="false"/>
          <w:color w:val="000000"/>
        </w:rPr>
        <w:t>бекіту" мемлекеттік көрсетілетін қызмет регламенті</w:t>
      </w:r>
      <w:r>
        <w:br/>
      </w:r>
      <w:r>
        <w:rPr>
          <w:rFonts w:ascii="Times New Roman"/>
          <w:b/>
          <w:i w:val="false"/>
          <w:color w:val="000000"/>
        </w:rPr>
        <w:t>1. Жалпы ережелер</w:t>
      </w:r>
    </w:p>
    <w:bookmarkEnd w:id="531"/>
    <w:bookmarkStart w:name="z602" w:id="532"/>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532"/>
    <w:p>
      <w:pPr>
        <w:spacing w:after="0"/>
        <w:ind w:left="0"/>
        <w:jc w:val="both"/>
      </w:pPr>
      <w:r>
        <w:rPr>
          <w:rFonts w:ascii="Times New Roman"/>
          <w:b w:val="false"/>
          <w:i w:val="false"/>
          <w:color w:val="000000"/>
          <w:sz w:val="28"/>
        </w:rPr>
        <w:t>
      "Акцияларды орналастыру қорытындылары туралы есепті бекіту" мемлекеттік көрсетілетін қызметін (бұдан әрі – мемлекеттік көрсетілетін қызмет) Қазақстан Республикасы Ұлттық Банкі көрсетеді.</w:t>
      </w:r>
    </w:p>
    <w:bookmarkStart w:name="z603" w:id="533"/>
    <w:p>
      <w:pPr>
        <w:spacing w:after="0"/>
        <w:ind w:left="0"/>
        <w:jc w:val="both"/>
      </w:pPr>
      <w:r>
        <w:rPr>
          <w:rFonts w:ascii="Times New Roman"/>
          <w:b w:val="false"/>
          <w:i w:val="false"/>
          <w:color w:val="000000"/>
          <w:sz w:val="28"/>
        </w:rPr>
        <w:t>
      2. Мемлекеттік қызмет көрсету нысаны: қағаз түрінде.</w:t>
      </w:r>
    </w:p>
    <w:bookmarkEnd w:id="533"/>
    <w:bookmarkStart w:name="z604" w:id="534"/>
    <w:p>
      <w:pPr>
        <w:spacing w:after="0"/>
        <w:ind w:left="0"/>
        <w:jc w:val="both"/>
      </w:pPr>
      <w:r>
        <w:rPr>
          <w:rFonts w:ascii="Times New Roman"/>
          <w:b w:val="false"/>
          <w:i w:val="false"/>
          <w:color w:val="000000"/>
          <w:sz w:val="28"/>
        </w:rPr>
        <w:t xml:space="preserve">
      3. Мемлекеттік қызметті көрсету нәтижесі: акцияларды орналастыру қорытындылары туралы есептің бекітілгені жөніндегі көрсетілетін қызметті алушының атына жазылған хат (бұдан әрі – хат) және қағаз жеткізгіштегі акцияларды орналастыру қорытындылары туралы (көрсетілетін қызметті берушінің оны бекіткендігі туралы белгісімен) есептің бір данасы не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"Акцияларды орналастыру қорытындылары туралы есепті бекіту"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негіздер бойынша мемлекеттік қызмет көрсетуден бас тарту туралы дәлелді жауап (бұдан әрі – бас тарту).</w:t>
      </w:r>
    </w:p>
    <w:bookmarkEnd w:id="534"/>
    <w:p>
      <w:pPr>
        <w:spacing w:after="0"/>
        <w:ind w:left="0"/>
        <w:jc w:val="both"/>
      </w:pPr>
      <w:r>
        <w:rPr>
          <w:rFonts w:ascii="Times New Roman"/>
          <w:b w:val="false"/>
          <w:i w:val="false"/>
          <w:color w:val="000000"/>
          <w:sz w:val="28"/>
        </w:rPr>
        <w:t>
      Мемлекеттік қызметті көрсету нәтижесін ұсыну нысаны: қағаз түрінде.</w:t>
      </w:r>
    </w:p>
    <w:bookmarkStart w:name="z605" w:id="535"/>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535"/>
    <w:bookmarkStart w:name="z606" w:id="536"/>
    <w:p>
      <w:pPr>
        <w:spacing w:after="0"/>
        <w:ind w:left="0"/>
        <w:jc w:val="both"/>
      </w:pPr>
      <w:r>
        <w:rPr>
          <w:rFonts w:ascii="Times New Roman"/>
          <w:b w:val="false"/>
          <w:i w:val="false"/>
          <w:color w:val="000000"/>
          <w:sz w:val="28"/>
        </w:rPr>
        <w:t xml:space="preserve">
      4. Мемлекеттік қызмет көрсету рәсімдерін (іс-әрекеттерін) бастауға арналған негіздеме: көрсетілетін қызметті алушының мемлекеттік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536"/>
    <w:bookmarkStart w:name="z607" w:id="537"/>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537"/>
    <w:bookmarkStart w:name="z608" w:id="538"/>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көрсетілетін қызметті алушы туралы мәліметтерді мемлекеттік органның мемлекеттік қызмет көрсету процесін, оның ішінде халыққа қызмет көрсету орталықтары арқылы көрсетілетін, автоматтандыру мен мониторингіне арналған ақпараттық жүйедегі автоматтандырылған жұмыс орнында (бұдан әрі – ХҚО ИАЖ МО АЖО) тіркеуі, құжаттарды Қазақстан Республикасы Ұлттық Банкінің басшылығына беруі – күнтізбелік 1 (бір) күн ішінде;</w:t>
      </w:r>
    </w:p>
    <w:bookmarkEnd w:id="538"/>
    <w:bookmarkStart w:name="z609" w:id="539"/>
    <w:p>
      <w:pPr>
        <w:spacing w:after="0"/>
        <w:ind w:left="0"/>
        <w:jc w:val="both"/>
      </w:pPr>
      <w:r>
        <w:rPr>
          <w:rFonts w:ascii="Times New Roman"/>
          <w:b w:val="false"/>
          <w:i w:val="false"/>
          <w:color w:val="000000"/>
          <w:sz w:val="28"/>
        </w:rPr>
        <w:t>
      2) құжаттардың мазмұнымен танысу және оларға бұрыштамалар қою, құжаттарды Қазақстан Республикасының Ұлттық Банкі басшылығының Қазақстан Республикасы Ұлттық Банкінің Бағалы қағаздар нарығының субъектілерін қадағалау департаментіне (бұдан әрі – БҚНСҚД) беруі – күнтізбелік 1 (бір) күн ішінде;</w:t>
      </w:r>
    </w:p>
    <w:bookmarkEnd w:id="539"/>
    <w:bookmarkStart w:name="z610" w:id="540"/>
    <w:p>
      <w:pPr>
        <w:spacing w:after="0"/>
        <w:ind w:left="0"/>
        <w:jc w:val="both"/>
      </w:pPr>
      <w:r>
        <w:rPr>
          <w:rFonts w:ascii="Times New Roman"/>
          <w:b w:val="false"/>
          <w:i w:val="false"/>
          <w:color w:val="000000"/>
          <w:sz w:val="28"/>
        </w:rPr>
        <w:t>
      3) БҚНСҚД басшылығының құжаттарды қарауы, уәкілетті қызметкерді айқындауы және құжаттарды оған орындауға беруі – күнтізбелік 2 (екі) күн ішінде;</w:t>
      </w:r>
    </w:p>
    <w:bookmarkEnd w:id="540"/>
    <w:bookmarkStart w:name="z611" w:id="541"/>
    <w:p>
      <w:pPr>
        <w:spacing w:after="0"/>
        <w:ind w:left="0"/>
        <w:jc w:val="both"/>
      </w:pPr>
      <w:r>
        <w:rPr>
          <w:rFonts w:ascii="Times New Roman"/>
          <w:b w:val="false"/>
          <w:i w:val="false"/>
          <w:color w:val="000000"/>
          <w:sz w:val="28"/>
        </w:rPr>
        <w:t xml:space="preserve">
      4) құжаттардың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сәйкестігін қарау, БҚНСҚД уәкілетті қызметкерінің хаттың не бас тартудың жобасын дайындауы – 5 (бес) күнтізбелік күн ішінде;</w:t>
      </w:r>
    </w:p>
    <w:bookmarkEnd w:id="541"/>
    <w:bookmarkStart w:name="z612" w:id="542"/>
    <w:p>
      <w:pPr>
        <w:spacing w:after="0"/>
        <w:ind w:left="0"/>
        <w:jc w:val="both"/>
      </w:pPr>
      <w:r>
        <w:rPr>
          <w:rFonts w:ascii="Times New Roman"/>
          <w:b w:val="false"/>
          <w:i w:val="false"/>
          <w:color w:val="000000"/>
          <w:sz w:val="28"/>
        </w:rPr>
        <w:t>
      5) БҚНСҚД басшылығының хаттың не бас тартудың жобасын келісуі – күнтізбелік 3 (үш) күн ішінде;</w:t>
      </w:r>
    </w:p>
    <w:bookmarkEnd w:id="542"/>
    <w:bookmarkStart w:name="z613" w:id="543"/>
    <w:p>
      <w:pPr>
        <w:spacing w:after="0"/>
        <w:ind w:left="0"/>
        <w:jc w:val="both"/>
      </w:pPr>
      <w:r>
        <w:rPr>
          <w:rFonts w:ascii="Times New Roman"/>
          <w:b w:val="false"/>
          <w:i w:val="false"/>
          <w:color w:val="000000"/>
          <w:sz w:val="28"/>
        </w:rPr>
        <w:t>
      6) Қазақстан Республикасының Ұлттық Банкі басшылығының хатқа не бас тартуға қол қоюы – күнтізбелік 1 (бір) күн ішінде;</w:t>
      </w:r>
    </w:p>
    <w:bookmarkEnd w:id="543"/>
    <w:bookmarkStart w:name="z614" w:id="544"/>
    <w:p>
      <w:pPr>
        <w:spacing w:after="0"/>
        <w:ind w:left="0"/>
        <w:jc w:val="both"/>
      </w:pPr>
      <w:r>
        <w:rPr>
          <w:rFonts w:ascii="Times New Roman"/>
          <w:b w:val="false"/>
          <w:i w:val="false"/>
          <w:color w:val="000000"/>
          <w:sz w:val="28"/>
        </w:rPr>
        <w:t>
      7) БҚНСҚД уәкілетті қызметкерінің мемлекеттік көрсетілетін қызметтің орындалуын ХҚО ИАЖ МО АЖО-да тіркеуі, мемлекеттік қызметтерді көрсету нәтижесін пошта арқылы жіберуі немесе тікелей қызметті алушыға не Қазақстан Республикасының заңнамасында белгіленген тәртіппен ресімделген сенімхатты ұсынған кезде оның уәкілетті өкіліне беруі, мемлекеттік қызметті көрсету нәтижесі берілген күнді ХҚО ИАЖ МО АЖО-да тіркеуі – мемлекеттік қызметті көрсету мерзімі шегінде күнтізбелік 1 (бір) күн ішінде.</w:t>
      </w:r>
    </w:p>
    <w:bookmarkEnd w:id="544"/>
    <w:bookmarkStart w:name="z615" w:id="545"/>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545"/>
    <w:bookmarkStart w:name="z616" w:id="546"/>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тізбесі:</w:t>
      </w:r>
    </w:p>
    <w:bookmarkEnd w:id="546"/>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БҚНСҚД басшылығы;</w:t>
      </w:r>
    </w:p>
    <w:p>
      <w:pPr>
        <w:spacing w:after="0"/>
        <w:ind w:left="0"/>
        <w:jc w:val="both"/>
      </w:pPr>
      <w:r>
        <w:rPr>
          <w:rFonts w:ascii="Times New Roman"/>
          <w:b w:val="false"/>
          <w:i w:val="false"/>
          <w:color w:val="000000"/>
          <w:sz w:val="28"/>
        </w:rPr>
        <w:t>
      4) БҚНСҚД уәкілетті қызметкері.</w:t>
      </w:r>
    </w:p>
    <w:bookmarkStart w:name="z617" w:id="547"/>
    <w:p>
      <w:pPr>
        <w:spacing w:after="0"/>
        <w:ind w:left="0"/>
        <w:jc w:val="both"/>
      </w:pPr>
      <w:r>
        <w:rPr>
          <w:rFonts w:ascii="Times New Roman"/>
          <w:b w:val="false"/>
          <w:i w:val="false"/>
          <w:color w:val="000000"/>
          <w:sz w:val="28"/>
        </w:rPr>
        <w:t>
      7. Қазақстан Республикасы Ұлттық Банкінде мемлекеттік қызмет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регламентінің 1-қосымшасында келтірілген.</w:t>
      </w:r>
    </w:p>
    <w:bookmarkEnd w:id="547"/>
    <w:bookmarkStart w:name="z618" w:id="548"/>
    <w:p>
      <w:pPr>
        <w:spacing w:after="0"/>
        <w:ind w:left="0"/>
        <w:jc w:val="left"/>
      </w:pPr>
      <w:r>
        <w:rPr>
          <w:rFonts w:ascii="Times New Roman"/>
          <w:b/>
          <w:i w:val="false"/>
          <w:color w:val="000000"/>
        </w:rPr>
        <w:t xml:space="preserve"> 4. Халыққа қызмет көрсету орталығымен және (немесе)</w:t>
      </w:r>
      <w:r>
        <w:br/>
      </w:r>
      <w:r>
        <w:rPr>
          <w:rFonts w:ascii="Times New Roman"/>
          <w:b/>
          <w:i w:val="false"/>
          <w:color w:val="000000"/>
        </w:rPr>
        <w:t>өзге де көрсетілетін қызметті берушілермен өзара іс-қимыл</w:t>
      </w:r>
      <w:r>
        <w:br/>
      </w:r>
      <w:r>
        <w:rPr>
          <w:rFonts w:ascii="Times New Roman"/>
          <w:b/>
          <w:i w:val="false"/>
          <w:color w:val="000000"/>
        </w:rPr>
        <w:t>тәртібін, сондай-ақ мемлекеттік қызмет көрсету процесінде</w:t>
      </w:r>
      <w:r>
        <w:br/>
      </w:r>
      <w:r>
        <w:rPr>
          <w:rFonts w:ascii="Times New Roman"/>
          <w:b/>
          <w:i w:val="false"/>
          <w:color w:val="000000"/>
        </w:rPr>
        <w:t>ақпараттық жүйелерді пайдалану тәртібін сипаттау</w:t>
      </w:r>
    </w:p>
    <w:bookmarkEnd w:id="548"/>
    <w:bookmarkStart w:name="z619" w:id="549"/>
    <w:p>
      <w:pPr>
        <w:spacing w:after="0"/>
        <w:ind w:left="0"/>
        <w:jc w:val="both"/>
      </w:pPr>
      <w:r>
        <w:rPr>
          <w:rFonts w:ascii="Times New Roman"/>
          <w:b w:val="false"/>
          <w:i w:val="false"/>
          <w:color w:val="000000"/>
          <w:sz w:val="28"/>
        </w:rPr>
        <w:t>
      8. Халыққа қызмет көрсету орталығына және (немесе) өзге де көрсетілетін қызметті берушілерге өтініш жасау тәртібін сипаттау, көрсетілетін қызмет алушының сұрау салуын өңдеу ұзақтығы: көрсетілмейді.</w:t>
      </w:r>
    </w:p>
    <w:bookmarkEnd w:id="549"/>
    <w:bookmarkStart w:name="z620" w:id="550"/>
    <w:p>
      <w:pPr>
        <w:spacing w:after="0"/>
        <w:ind w:left="0"/>
        <w:jc w:val="both"/>
      </w:pPr>
      <w:r>
        <w:rPr>
          <w:rFonts w:ascii="Times New Roman"/>
          <w:b w:val="false"/>
          <w:i w:val="false"/>
          <w:color w:val="000000"/>
          <w:sz w:val="28"/>
        </w:rPr>
        <w:t>
      9. Мемлекеттік қызмет көрсетудің нәтижесін халыққа қызмет көрсету орталығы арқылы алу процесін сипаттау, оның ұзақтығы: көрсетілмейді.</w:t>
      </w:r>
    </w:p>
    <w:bookmarkEnd w:id="550"/>
    <w:bookmarkStart w:name="z621" w:id="551"/>
    <w:p>
      <w:pPr>
        <w:spacing w:after="0"/>
        <w:ind w:left="0"/>
        <w:jc w:val="both"/>
      </w:pPr>
      <w:r>
        <w:rPr>
          <w:rFonts w:ascii="Times New Roman"/>
          <w:b w:val="false"/>
          <w:i w:val="false"/>
          <w:color w:val="000000"/>
          <w:sz w:val="28"/>
        </w:rPr>
        <w:t>
      10. Портал арқылы мемлекеттік қызмет көрсету кезінде көрсетілетін қызметті беруші мен көрсетілетін қызметті алушының өтініш жасау тәртібін және рәсімдердің (іс-қимылдардың) реттілігін сипаттау: көрсетілмейді.</w:t>
      </w:r>
    </w:p>
    <w:bookmarkEnd w:id="551"/>
    <w:bookmarkStart w:name="z622" w:id="552"/>
    <w:p>
      <w:pPr>
        <w:spacing w:after="0"/>
        <w:ind w:left="0"/>
        <w:jc w:val="both"/>
      </w:pPr>
      <w:r>
        <w:rPr>
          <w:rFonts w:ascii="Times New Roman"/>
          <w:b w:val="false"/>
          <w:i w:val="false"/>
          <w:color w:val="000000"/>
          <w:sz w:val="28"/>
        </w:rPr>
        <w:t>
      11. Мемлекеттік көрсетілетін қызмет бизнес-процестерінің анықтамалығы осы мемлекеттік көрсетілетін қызмет регламентінің 2-қосымшасында келтірілген.</w:t>
      </w:r>
    </w:p>
    <w:bookmarkEnd w:id="55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"Акцияларды орналастыру қорытындылары</w:t>
            </w:r>
            <w:r>
              <w:br/>
            </w:r>
            <w:r>
              <w:rPr>
                <w:rFonts w:ascii="Times New Roman"/>
                <w:b w:val="false"/>
                <w:i w:val="false"/>
                <w:color w:val="000000"/>
                <w:sz w:val="20"/>
              </w:rPr>
              <w:t>туралы есепті бекіту"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Қазақстан Республикасы Ұлттық Банкінде мемлекеттік</w:t>
      </w:r>
      <w:r>
        <w:br/>
      </w:r>
      <w:r>
        <w:rPr>
          <w:rFonts w:ascii="Times New Roman"/>
          <w:b/>
          <w:i w:val="false"/>
          <w:color w:val="000000"/>
        </w:rPr>
        <w:t>қызметті көрсету кезінде әрбір рәсімнің (іс-қимылдың)</w:t>
      </w:r>
      <w:r>
        <w:br/>
      </w:r>
      <w:r>
        <w:rPr>
          <w:rFonts w:ascii="Times New Roman"/>
          <w:b/>
          <w:i w:val="false"/>
          <w:color w:val="000000"/>
        </w:rPr>
        <w:t>ұзақтығы көрсетілген рәсімдер(іс-қимылдар) жүйелілігі</w:t>
      </w:r>
    </w:p>
    <w:p>
      <w:pPr>
        <w:spacing w:after="0"/>
        <w:ind w:left="0"/>
        <w:jc w:val="left"/>
      </w:pPr>
      <w:r>
        <w:br/>
      </w:r>
    </w:p>
    <w:p>
      <w:pPr>
        <w:spacing w:after="0"/>
        <w:ind w:left="0"/>
        <w:jc w:val="both"/>
      </w:pPr>
      <w:r>
        <w:drawing>
          <wp:inline distT="0" distB="0" distL="0" distR="0">
            <wp:extent cx="7810500" cy="370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370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"Акцияларды орналастыру қорытындылары</w:t>
            </w:r>
            <w:r>
              <w:br/>
            </w:r>
            <w:r>
              <w:rPr>
                <w:rFonts w:ascii="Times New Roman"/>
                <w:b w:val="false"/>
                <w:i w:val="false"/>
                <w:color w:val="000000"/>
                <w:sz w:val="20"/>
              </w:rPr>
              <w:t>туралы есепті бекіту"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37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337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16-қосымша</w:t>
            </w:r>
          </w:p>
        </w:tc>
      </w:tr>
    </w:tbl>
    <w:bookmarkStart w:name="z625" w:id="553"/>
    <w:p>
      <w:pPr>
        <w:spacing w:after="0"/>
        <w:ind w:left="0"/>
        <w:jc w:val="left"/>
      </w:pPr>
      <w:r>
        <w:rPr>
          <w:rFonts w:ascii="Times New Roman"/>
          <w:b/>
          <w:i w:val="false"/>
          <w:color w:val="000000"/>
        </w:rPr>
        <w:t xml:space="preserve"> "Облигацияларды орналастыру қорытындылары туралы</w:t>
      </w:r>
      <w:r>
        <w:br/>
      </w:r>
      <w:r>
        <w:rPr>
          <w:rFonts w:ascii="Times New Roman"/>
          <w:b/>
          <w:i w:val="false"/>
          <w:color w:val="000000"/>
        </w:rPr>
        <w:t>есепті бекіту" мемлекеттік көрсетілетін қызмет регламенті</w:t>
      </w:r>
      <w:r>
        <w:br/>
      </w:r>
      <w:r>
        <w:rPr>
          <w:rFonts w:ascii="Times New Roman"/>
          <w:b/>
          <w:i w:val="false"/>
          <w:color w:val="000000"/>
        </w:rPr>
        <w:t>1. Жалпы ережелер</w:t>
      </w:r>
    </w:p>
    <w:bookmarkEnd w:id="553"/>
    <w:bookmarkStart w:name="z627" w:id="554"/>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554"/>
    <w:p>
      <w:pPr>
        <w:spacing w:after="0"/>
        <w:ind w:left="0"/>
        <w:jc w:val="both"/>
      </w:pPr>
      <w:r>
        <w:rPr>
          <w:rFonts w:ascii="Times New Roman"/>
          <w:b w:val="false"/>
          <w:i w:val="false"/>
          <w:color w:val="000000"/>
          <w:sz w:val="28"/>
        </w:rPr>
        <w:t>
      "Облигацияларды орналастыру қорытындылары туралы есепті бекіту" мемлекеттік көрсетілетін қызметін (бұдан әрі – мемлекеттік көрсетілетін қызмет) Қазақстан Республикасы Ұлттық Банкі көрсетеді.</w:t>
      </w:r>
    </w:p>
    <w:bookmarkStart w:name="z628" w:id="555"/>
    <w:p>
      <w:pPr>
        <w:spacing w:after="0"/>
        <w:ind w:left="0"/>
        <w:jc w:val="both"/>
      </w:pPr>
      <w:r>
        <w:rPr>
          <w:rFonts w:ascii="Times New Roman"/>
          <w:b w:val="false"/>
          <w:i w:val="false"/>
          <w:color w:val="000000"/>
          <w:sz w:val="28"/>
        </w:rPr>
        <w:t>
      2. Мемлекеттік қызметті көрсету нысаны: қағаз түрінде.</w:t>
      </w:r>
    </w:p>
    <w:bookmarkEnd w:id="555"/>
    <w:bookmarkStart w:name="z629" w:id="556"/>
    <w:p>
      <w:pPr>
        <w:spacing w:after="0"/>
        <w:ind w:left="0"/>
        <w:jc w:val="both"/>
      </w:pPr>
      <w:r>
        <w:rPr>
          <w:rFonts w:ascii="Times New Roman"/>
          <w:b w:val="false"/>
          <w:i w:val="false"/>
          <w:color w:val="000000"/>
          <w:sz w:val="28"/>
        </w:rPr>
        <w:t xml:space="preserve">
      3. Мемлекеттік қызметті көрсету нәтижесі: көрсетілетін қызметті алушының атына облигацияларды орналастыру қорытындылары туралы есепті бекіту туралы хат (бұдан әрі – хат) және қағаз жеткізгіштегі облигацияларды орналастыру қорытындылары туралы есептің бір данасы (көрсетілетін қызметті берушінің оны бекіту туралы белгісі бар) не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"Облигацияларды орналастыру қорытындылары туралы есепті бекіту"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негіздемелер бойынша мемлекеттік қызмет көрсетуден бас тарту туралы дәлелді жауап (бұдан әрі – бас тарту).</w:t>
      </w:r>
    </w:p>
    <w:bookmarkEnd w:id="556"/>
    <w:p>
      <w:pPr>
        <w:spacing w:after="0"/>
        <w:ind w:left="0"/>
        <w:jc w:val="both"/>
      </w:pPr>
      <w:r>
        <w:rPr>
          <w:rFonts w:ascii="Times New Roman"/>
          <w:b w:val="false"/>
          <w:i w:val="false"/>
          <w:color w:val="000000"/>
          <w:sz w:val="28"/>
        </w:rPr>
        <w:t>
      Мемлекеттік қызметті көрсету нәтижесін ұсыну нысаны: қағаз түрінде.</w:t>
      </w:r>
    </w:p>
    <w:bookmarkStart w:name="z630" w:id="557"/>
    <w:p>
      <w:pPr>
        <w:spacing w:after="0"/>
        <w:ind w:left="0"/>
        <w:jc w:val="left"/>
      </w:pPr>
      <w:r>
        <w:rPr>
          <w:rFonts w:ascii="Times New Roman"/>
          <w:b/>
          <w:i w:val="false"/>
          <w:color w:val="000000"/>
        </w:rPr>
        <w:t xml:space="preserve"> 2. Мемлекеттік қызмет көрсету процесінде</w:t>
      </w:r>
      <w:r>
        <w:br/>
      </w:r>
      <w:r>
        <w:rPr>
          <w:rFonts w:ascii="Times New Roman"/>
          <w:b/>
          <w:i w:val="false"/>
          <w:color w:val="000000"/>
        </w:rPr>
        <w:t>көрсетілетін қызметті берушінің құрылымдық</w:t>
      </w:r>
      <w:r>
        <w:br/>
      </w:r>
      <w:r>
        <w:rPr>
          <w:rFonts w:ascii="Times New Roman"/>
          <w:b/>
          <w:i w:val="false"/>
          <w:color w:val="000000"/>
        </w:rPr>
        <w:t>бөлімшелерінің (қызметкерлерінің) іс-қимыл тәртібін сипаттау</w:t>
      </w:r>
    </w:p>
    <w:bookmarkEnd w:id="557"/>
    <w:bookmarkStart w:name="z631" w:id="558"/>
    <w:p>
      <w:pPr>
        <w:spacing w:after="0"/>
        <w:ind w:left="0"/>
        <w:jc w:val="both"/>
      </w:pPr>
      <w:r>
        <w:rPr>
          <w:rFonts w:ascii="Times New Roman"/>
          <w:b w:val="false"/>
          <w:i w:val="false"/>
          <w:color w:val="000000"/>
          <w:sz w:val="28"/>
        </w:rPr>
        <w:t xml:space="preserve">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558"/>
    <w:bookmarkStart w:name="z632" w:id="559"/>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559"/>
    <w:bookmarkStart w:name="z633" w:id="560"/>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қызметі алушы ұсынған құжаттарды қабылдауы және тіркеуі, көрсетілетін қызметті алушы туралы мәліметтерді мемлекеттік органның мемлекеттік қызмет көрсету процесін, оның ішінде халыққа қызмет көрсету орталықтары арқылы көрсетілетін, автоматтандыру мен мониторингіне арналған ақпараттық жүйедегі автоматтандырылған жұмыс орнында (бұдан әрі – ХҚО ИАЖ МО АЖО) тіркеуі, құжаттарды Қазақстан Республикасы Ұлттық Банкінің басшылығына беруі – күнтізбелік 1 (бір) күн ішінде;</w:t>
      </w:r>
    </w:p>
    <w:bookmarkEnd w:id="560"/>
    <w:bookmarkStart w:name="z634" w:id="561"/>
    <w:p>
      <w:pPr>
        <w:spacing w:after="0"/>
        <w:ind w:left="0"/>
        <w:jc w:val="both"/>
      </w:pPr>
      <w:r>
        <w:rPr>
          <w:rFonts w:ascii="Times New Roman"/>
          <w:b w:val="false"/>
          <w:i w:val="false"/>
          <w:color w:val="000000"/>
          <w:sz w:val="28"/>
        </w:rPr>
        <w:t>
      2) Қазақстан Республикасының Ұлттық Банкі басшылығының құжаттардың мазмұнымен танысуы және оларға бұрыштамалар қоюы, құжаттарды Қазақстан Республикасы Ұлттық Банкінің Бағалы қағаздар нарығының субъектілерін қадағалау департаментіне (бұдан әрі – БҚНСҚД) беруі – күнтізбелік 1 (бір) күн ішінде;</w:t>
      </w:r>
    </w:p>
    <w:bookmarkEnd w:id="561"/>
    <w:bookmarkStart w:name="z635" w:id="562"/>
    <w:p>
      <w:pPr>
        <w:spacing w:after="0"/>
        <w:ind w:left="0"/>
        <w:jc w:val="both"/>
      </w:pPr>
      <w:r>
        <w:rPr>
          <w:rFonts w:ascii="Times New Roman"/>
          <w:b w:val="false"/>
          <w:i w:val="false"/>
          <w:color w:val="000000"/>
          <w:sz w:val="28"/>
        </w:rPr>
        <w:t>
      3) БҚНСҚД басшылығының құжаттарды қарауы, уәкілетті қызметкерді белгілеуі және оған құжаттарды орындауға беруі – күнтізбелік 2 (екі) күн ішінде;</w:t>
      </w:r>
    </w:p>
    <w:bookmarkEnd w:id="562"/>
    <w:bookmarkStart w:name="z636" w:id="563"/>
    <w:p>
      <w:pPr>
        <w:spacing w:after="0"/>
        <w:ind w:left="0"/>
        <w:jc w:val="both"/>
      </w:pPr>
      <w:r>
        <w:rPr>
          <w:rFonts w:ascii="Times New Roman"/>
          <w:b w:val="false"/>
          <w:i w:val="false"/>
          <w:color w:val="000000"/>
          <w:sz w:val="28"/>
        </w:rPr>
        <w:t xml:space="preserve">
      4) БҚНСҚД уәкілетті қызметкерінің құжаттардың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сәйкестігін қарауы, хаттың не бас тартудың жобасын дайындауы – күнтізбелік 5 (бес) күн ішінде;</w:t>
      </w:r>
    </w:p>
    <w:bookmarkEnd w:id="563"/>
    <w:bookmarkStart w:name="z637" w:id="564"/>
    <w:p>
      <w:pPr>
        <w:spacing w:after="0"/>
        <w:ind w:left="0"/>
        <w:jc w:val="both"/>
      </w:pPr>
      <w:r>
        <w:rPr>
          <w:rFonts w:ascii="Times New Roman"/>
          <w:b w:val="false"/>
          <w:i w:val="false"/>
          <w:color w:val="000000"/>
          <w:sz w:val="28"/>
        </w:rPr>
        <w:t>
      5) БҚНСҚД басшылығының хаттың не бас тартудың жобасын келісуі – күнтізбелік 3 (үш) күн ішінде;</w:t>
      </w:r>
    </w:p>
    <w:bookmarkEnd w:id="564"/>
    <w:bookmarkStart w:name="z638" w:id="565"/>
    <w:p>
      <w:pPr>
        <w:spacing w:after="0"/>
        <w:ind w:left="0"/>
        <w:jc w:val="both"/>
      </w:pPr>
      <w:r>
        <w:rPr>
          <w:rFonts w:ascii="Times New Roman"/>
          <w:b w:val="false"/>
          <w:i w:val="false"/>
          <w:color w:val="000000"/>
          <w:sz w:val="28"/>
        </w:rPr>
        <w:t>
      6) Қазақстан Республикасының Ұлттық Банкі басшылығының хатқа не бас тартуға қол қоюы – күнтізбелік 1 (бір) күн ішінде;</w:t>
      </w:r>
    </w:p>
    <w:bookmarkEnd w:id="565"/>
    <w:bookmarkStart w:name="z639" w:id="566"/>
    <w:p>
      <w:pPr>
        <w:spacing w:after="0"/>
        <w:ind w:left="0"/>
        <w:jc w:val="both"/>
      </w:pPr>
      <w:r>
        <w:rPr>
          <w:rFonts w:ascii="Times New Roman"/>
          <w:b w:val="false"/>
          <w:i w:val="false"/>
          <w:color w:val="000000"/>
          <w:sz w:val="28"/>
        </w:rPr>
        <w:t>
      7) БҚНСҚД уәкілетті қызметкерінің мемлекеттік көрсетілетін қызметтің орындалуын ХҚО ИАЖ МО АЖО-да тіркеуі, мемлекеттік қызметті көрсету нәтижесін пошта арқылы жіберуі немесе тікелей көрсетілетін қызметті алушыға немесе Қазақстан Республикасының заңнамасында белгіленген тәртіппен ресімделген сенімхатты ұсынған кезде оның уәкілетті өкіліне беруі, мемлекеттік қызметті көрсету нәтижесі берілген күнді ХҚО ИАЖ МО АЖО-да тіркеуі – мемлекеттік қызметті көрсету мерзімі шегінде күнтізбелік 1 (бір) күн ішінде.</w:t>
      </w:r>
    </w:p>
    <w:bookmarkEnd w:id="566"/>
    <w:bookmarkStart w:name="z640" w:id="567"/>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567"/>
    <w:bookmarkStart w:name="z641" w:id="568"/>
    <w:p>
      <w:pPr>
        <w:spacing w:after="0"/>
        <w:ind w:left="0"/>
        <w:jc w:val="both"/>
      </w:pPr>
      <w:r>
        <w:rPr>
          <w:rFonts w:ascii="Times New Roman"/>
          <w:b w:val="false"/>
          <w:i w:val="false"/>
          <w:color w:val="000000"/>
          <w:sz w:val="28"/>
        </w:rPr>
        <w:t>
      6. Мемлекеттік қызмет көрсету процесіне қатысатын көрсетілетін қызметті берушінің құрылымдық бөлімшелерінің (қызметкерлерінің) тізбесі:</w:t>
      </w:r>
    </w:p>
    <w:bookmarkEnd w:id="568"/>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БҚНСҚД басшылығы;</w:t>
      </w:r>
    </w:p>
    <w:p>
      <w:pPr>
        <w:spacing w:after="0"/>
        <w:ind w:left="0"/>
        <w:jc w:val="both"/>
      </w:pPr>
      <w:r>
        <w:rPr>
          <w:rFonts w:ascii="Times New Roman"/>
          <w:b w:val="false"/>
          <w:i w:val="false"/>
          <w:color w:val="000000"/>
          <w:sz w:val="28"/>
        </w:rPr>
        <w:t>
      4) БҚНСҚД уәкілетті қызметкері.</w:t>
      </w:r>
    </w:p>
    <w:bookmarkStart w:name="z642" w:id="569"/>
    <w:p>
      <w:pPr>
        <w:spacing w:after="0"/>
        <w:ind w:left="0"/>
        <w:jc w:val="both"/>
      </w:pPr>
      <w:r>
        <w:rPr>
          <w:rFonts w:ascii="Times New Roman"/>
          <w:b w:val="false"/>
          <w:i w:val="false"/>
          <w:color w:val="000000"/>
          <w:sz w:val="28"/>
        </w:rPr>
        <w:t xml:space="preserve">
      7. Мемлекеттік қызмет Қазақстан Республикасы Ұлттық Банкінде көрсетілген кездегі, әрбір рәсімнің (іс-қимылдың) ұзақтығы көрсетілген рәсімдердің (іс-қимылдардың) реттілігін сипаттау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569"/>
    <w:bookmarkStart w:name="z643" w:id="570"/>
    <w:p>
      <w:pPr>
        <w:spacing w:after="0"/>
        <w:ind w:left="0"/>
        <w:jc w:val="left"/>
      </w:pPr>
      <w:r>
        <w:rPr>
          <w:rFonts w:ascii="Times New Roman"/>
          <w:b/>
          <w:i w:val="false"/>
          <w:color w:val="000000"/>
        </w:rPr>
        <w:t xml:space="preserve"> 4. Халыққа қызмет көрсету орталығымен және (немесе)</w:t>
      </w:r>
      <w:r>
        <w:br/>
      </w:r>
      <w:r>
        <w:rPr>
          <w:rFonts w:ascii="Times New Roman"/>
          <w:b/>
          <w:i w:val="false"/>
          <w:color w:val="000000"/>
        </w:rPr>
        <w:t>өзге де көрсетілетін қызметті берушілермен өзара іс-қимыл</w:t>
      </w:r>
      <w:r>
        <w:br/>
      </w:r>
      <w:r>
        <w:rPr>
          <w:rFonts w:ascii="Times New Roman"/>
          <w:b/>
          <w:i w:val="false"/>
          <w:color w:val="000000"/>
        </w:rPr>
        <w:t>тәртібін, сондай-ақ мемлекеттік қызмет көрсету процесінде</w:t>
      </w:r>
      <w:r>
        <w:br/>
      </w:r>
      <w:r>
        <w:rPr>
          <w:rFonts w:ascii="Times New Roman"/>
          <w:b/>
          <w:i w:val="false"/>
          <w:color w:val="000000"/>
        </w:rPr>
        <w:t>ақпараттық жүйелерді пайдалану тәртібін сипаттау</w:t>
      </w:r>
    </w:p>
    <w:bookmarkEnd w:id="570"/>
    <w:bookmarkStart w:name="z644" w:id="571"/>
    <w:p>
      <w:pPr>
        <w:spacing w:after="0"/>
        <w:ind w:left="0"/>
        <w:jc w:val="both"/>
      </w:pPr>
      <w:r>
        <w:rPr>
          <w:rFonts w:ascii="Times New Roman"/>
          <w:b w:val="false"/>
          <w:i w:val="false"/>
          <w:color w:val="000000"/>
          <w:sz w:val="28"/>
        </w:rPr>
        <w:t>
      8. Халыққа қызмет көрсету орталығына және (немесе) өзге де көрсетілетін қызметті берушілерге өтініш жасау тәртібін сипаттау, көрсетілетін қызмет алушының сұрау салуын өңдеу ұзақтығы: көрсетілмейді.</w:t>
      </w:r>
    </w:p>
    <w:bookmarkEnd w:id="571"/>
    <w:bookmarkStart w:name="z645" w:id="572"/>
    <w:p>
      <w:pPr>
        <w:spacing w:after="0"/>
        <w:ind w:left="0"/>
        <w:jc w:val="both"/>
      </w:pPr>
      <w:r>
        <w:rPr>
          <w:rFonts w:ascii="Times New Roman"/>
          <w:b w:val="false"/>
          <w:i w:val="false"/>
          <w:color w:val="000000"/>
          <w:sz w:val="28"/>
        </w:rPr>
        <w:t>
      9. Мемлекеттік қызметті көрсету нәтижесін халыққа қызмет көрсету орталығы арқылы алу процесін сипаттау, оның ұзақтығы: көрсетілмейді.</w:t>
      </w:r>
    </w:p>
    <w:bookmarkEnd w:id="572"/>
    <w:bookmarkStart w:name="z646" w:id="573"/>
    <w:p>
      <w:pPr>
        <w:spacing w:after="0"/>
        <w:ind w:left="0"/>
        <w:jc w:val="both"/>
      </w:pPr>
      <w:r>
        <w:rPr>
          <w:rFonts w:ascii="Times New Roman"/>
          <w:b w:val="false"/>
          <w:i w:val="false"/>
          <w:color w:val="000000"/>
          <w:sz w:val="28"/>
        </w:rPr>
        <w:t>
      10. Портал арқылы мемлекеттік қызмет көрсету кезінде көрсетілетін қызметті беруші мен көрсетілетін қызметті алушының өтініш жасау тәртібін және рәсімдердің (іс-қимылдардың) реттілігін сипаттау: көрсетілмейді.</w:t>
      </w:r>
    </w:p>
    <w:bookmarkEnd w:id="573"/>
    <w:bookmarkStart w:name="z647" w:id="574"/>
    <w:p>
      <w:pPr>
        <w:spacing w:after="0"/>
        <w:ind w:left="0"/>
        <w:jc w:val="both"/>
      </w:pPr>
      <w:r>
        <w:rPr>
          <w:rFonts w:ascii="Times New Roman"/>
          <w:b w:val="false"/>
          <w:i w:val="false"/>
          <w:color w:val="000000"/>
          <w:sz w:val="28"/>
        </w:rPr>
        <w:t xml:space="preserve">
      11. Мемлекеттік қызмет көрсету бизнес-процестерінің анықтамалығы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көрсетілген.</w:t>
      </w:r>
    </w:p>
    <w:bookmarkEnd w:id="57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"Облигацияларды орналастыру қорытындылары</w:t>
            </w:r>
            <w:r>
              <w:br/>
            </w:r>
            <w:r>
              <w:rPr>
                <w:rFonts w:ascii="Times New Roman"/>
                <w:b w:val="false"/>
                <w:i w:val="false"/>
                <w:color w:val="000000"/>
                <w:sz w:val="20"/>
              </w:rPr>
              <w:t>туралы есепті бекіту"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Қазақстан Республикасы Ұлттық Банкінде мемлекеттік қызметті</w:t>
      </w:r>
      <w:r>
        <w:br/>
      </w:r>
      <w:r>
        <w:rPr>
          <w:rFonts w:ascii="Times New Roman"/>
          <w:b/>
          <w:i w:val="false"/>
          <w:color w:val="000000"/>
        </w:rPr>
        <w:t>көрсету кезіндегі әрбір рәсімнің (іс-қимылдың) ұзақтығы</w:t>
      </w:r>
      <w:r>
        <w:br/>
      </w:r>
      <w:r>
        <w:rPr>
          <w:rFonts w:ascii="Times New Roman"/>
          <w:b/>
          <w:i w:val="false"/>
          <w:color w:val="000000"/>
        </w:rPr>
        <w:t>көрсетілген рәсімдер (іс-қимылдар) реттілігінің сипаттамасы</w:t>
      </w:r>
    </w:p>
    <w:p>
      <w:pPr>
        <w:spacing w:after="0"/>
        <w:ind w:left="0"/>
        <w:jc w:val="left"/>
      </w:pPr>
      <w:r>
        <w:br/>
      </w:r>
    </w:p>
    <w:p>
      <w:pPr>
        <w:spacing w:after="0"/>
        <w:ind w:left="0"/>
        <w:jc w:val="both"/>
      </w:pPr>
      <w:r>
        <w:drawing>
          <wp:inline distT="0" distB="0" distL="0" distR="0">
            <wp:extent cx="78105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359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"Облигацияларды орналастыру қорытындылары</w:t>
            </w:r>
            <w:r>
              <w:br/>
            </w:r>
            <w:r>
              <w:rPr>
                <w:rFonts w:ascii="Times New Roman"/>
                <w:b w:val="false"/>
                <w:i w:val="false"/>
                <w:color w:val="000000"/>
                <w:sz w:val="20"/>
              </w:rPr>
              <w:t>туралы есепті бекіту"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47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347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17-қосымша</w:t>
            </w:r>
          </w:p>
        </w:tc>
      </w:tr>
    </w:tbl>
    <w:bookmarkStart w:name="z651" w:id="575"/>
    <w:p>
      <w:pPr>
        <w:spacing w:after="0"/>
        <w:ind w:left="0"/>
        <w:jc w:val="left"/>
      </w:pPr>
      <w:r>
        <w:rPr>
          <w:rFonts w:ascii="Times New Roman"/>
          <w:b/>
          <w:i w:val="false"/>
          <w:color w:val="000000"/>
        </w:rPr>
        <w:t xml:space="preserve"> "Актуарийлерден біліктілік емтиханын қабылдау"</w:t>
      </w:r>
      <w:r>
        <w:br/>
      </w:r>
      <w:r>
        <w:rPr>
          <w:rFonts w:ascii="Times New Roman"/>
          <w:b/>
          <w:i w:val="false"/>
          <w:color w:val="000000"/>
        </w:rPr>
        <w:t>мемлекеттік көрсетілетін қызмет регламенті</w:t>
      </w:r>
      <w:r>
        <w:br/>
      </w:r>
      <w:r>
        <w:rPr>
          <w:rFonts w:ascii="Times New Roman"/>
          <w:b/>
          <w:i w:val="false"/>
          <w:color w:val="000000"/>
        </w:rPr>
        <w:t>1. Жалпы ережелер</w:t>
      </w:r>
    </w:p>
    <w:bookmarkEnd w:id="575"/>
    <w:bookmarkStart w:name="z653" w:id="576"/>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576"/>
    <w:p>
      <w:pPr>
        <w:spacing w:after="0"/>
        <w:ind w:left="0"/>
        <w:jc w:val="both"/>
      </w:pPr>
      <w:r>
        <w:rPr>
          <w:rFonts w:ascii="Times New Roman"/>
          <w:b w:val="false"/>
          <w:i w:val="false"/>
          <w:color w:val="000000"/>
          <w:sz w:val="28"/>
        </w:rPr>
        <w:t>
      "Актуарийлерден біліктілік емтиханын қабылдау" мемлекеттік көрсетілетін қызметін (бұдан әрі – мемлекеттік көрсетілетін қызмет) Қазақстан Республикасы Ұлттық Банкі, оның ішінде "электрондық үкіметтің" www.egov.kz веб-порталы (бұдан әрі – портал) арқылы көрсетеді.</w:t>
      </w:r>
    </w:p>
    <w:bookmarkStart w:name="z654" w:id="577"/>
    <w:p>
      <w:pPr>
        <w:spacing w:after="0"/>
        <w:ind w:left="0"/>
        <w:jc w:val="both"/>
      </w:pPr>
      <w:r>
        <w:rPr>
          <w:rFonts w:ascii="Times New Roman"/>
          <w:b w:val="false"/>
          <w:i w:val="false"/>
          <w:color w:val="000000"/>
          <w:sz w:val="28"/>
        </w:rPr>
        <w:t>
      2. Мемлекеттік қызметті көрсету нысаны: электрондық (ішінара автоматтандырылған) және қағаз түрінде.</w:t>
      </w:r>
    </w:p>
    <w:bookmarkEnd w:id="577"/>
    <w:bookmarkStart w:name="z655" w:id="578"/>
    <w:p>
      <w:pPr>
        <w:spacing w:after="0"/>
        <w:ind w:left="0"/>
        <w:jc w:val="both"/>
      </w:pPr>
      <w:r>
        <w:rPr>
          <w:rFonts w:ascii="Times New Roman"/>
          <w:b w:val="false"/>
          <w:i w:val="false"/>
          <w:color w:val="000000"/>
          <w:sz w:val="28"/>
        </w:rPr>
        <w:t>
      3. Мемлекеттік қызметті көрсету нәтижесі: көрсетілетін қызметті берушінің көрсетілетін қызметті алушының атына біліктілік емтиханының нәтижесі көрсетілген хаты.</w:t>
      </w:r>
    </w:p>
    <w:bookmarkEnd w:id="578"/>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алуға қағаз жеткізгіште өтініш жасаған жағдайда нәтиже электрондық нысанда ресімделеді және қағазға басылады.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адамының электрондық цифрлық қолтаңбасымен куәландырылған электрондық құжат нысанында "жеке кабинетке" жіберіледі.</w:t>
      </w:r>
    </w:p>
    <w:bookmarkStart w:name="z656" w:id="579"/>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579"/>
    <w:bookmarkStart w:name="z657" w:id="580"/>
    <w:p>
      <w:pPr>
        <w:spacing w:after="0"/>
        <w:ind w:left="0"/>
        <w:jc w:val="both"/>
      </w:pPr>
      <w:r>
        <w:rPr>
          <w:rFonts w:ascii="Times New Roman"/>
          <w:b w:val="false"/>
          <w:i w:val="false"/>
          <w:color w:val="000000"/>
          <w:sz w:val="28"/>
        </w:rPr>
        <w:t xml:space="preserve">
      4. Мемлекеттік қызмет көрсету бойынша рәсімнің (іс-қимылдың) басталуына негіз: көрсетілетін қызметті алушының мемлекеттік қызметті алу үшін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"Актуарийлерден біліктілік емтиханын қабылдау" мемлекеттік көрсетілетін қызмет стандартының (бұдан әрі – стандарт)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580"/>
    <w:bookmarkStart w:name="z658" w:id="581"/>
    <w:p>
      <w:pPr>
        <w:spacing w:after="0"/>
        <w:ind w:left="0"/>
        <w:jc w:val="both"/>
      </w:pPr>
      <w:r>
        <w:rPr>
          <w:rFonts w:ascii="Times New Roman"/>
          <w:b w:val="false"/>
          <w:i w:val="false"/>
          <w:color w:val="000000"/>
          <w:sz w:val="28"/>
        </w:rPr>
        <w:t>
      5. Мемлекеттік қызмет көрсету процесінің құрамына кіретін рәсімнің (іс-қимылдың) мазмұны, оны орындау ұзақтығы, сондай-ақ мемлекеттік қызмет көрсету бойынша рәсімнің (іс-қимылдың) келесі рәсімді (іс-қимылды) орындауды бастаудың негізі болатын нәтижесі:</w:t>
      </w:r>
    </w:p>
    <w:bookmarkEnd w:id="581"/>
    <w:bookmarkStart w:name="z659" w:id="582"/>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қызметі алушы ұсынған құжаттарды қабылдауы және тіркеуі, құжаттарды Қазақстан Республикасы Ұлттық Банкінің басшылығына беруі – күнтізбелік 1 (бір) күн ішінде;</w:t>
      </w:r>
    </w:p>
    <w:bookmarkEnd w:id="582"/>
    <w:bookmarkStart w:name="z660" w:id="583"/>
    <w:p>
      <w:pPr>
        <w:spacing w:after="0"/>
        <w:ind w:left="0"/>
        <w:jc w:val="both"/>
      </w:pPr>
      <w:r>
        <w:rPr>
          <w:rFonts w:ascii="Times New Roman"/>
          <w:b w:val="false"/>
          <w:i w:val="false"/>
          <w:color w:val="000000"/>
          <w:sz w:val="28"/>
        </w:rPr>
        <w:t>
      2) Қазақстан Республикасының Ұлттық Банкі басшылығының көрсетілетін қызметі алушы ұсынған құжаттарға бұрыштамалар қоюы, құжаттарды Қазақстан Республикасы Ұлттық Банкінің Сақтандыру нарығының субъектілерін қадағалау департаментіне (бұдан әрі – СНСҚД) беруі – күнтізбелік 1 (бір) күн ішінде;</w:t>
      </w:r>
    </w:p>
    <w:bookmarkEnd w:id="583"/>
    <w:bookmarkStart w:name="z661" w:id="584"/>
    <w:p>
      <w:pPr>
        <w:spacing w:after="0"/>
        <w:ind w:left="0"/>
        <w:jc w:val="both"/>
      </w:pPr>
      <w:r>
        <w:rPr>
          <w:rFonts w:ascii="Times New Roman"/>
          <w:b w:val="false"/>
          <w:i w:val="false"/>
          <w:color w:val="000000"/>
          <w:sz w:val="28"/>
        </w:rPr>
        <w:t>
      3) СНСҚД басшылығының құжаттарды қарауы, уәкілетті қызметкерді айқындауы және оған құжаттарды орындауға беруі – күнтізбелік 1 (бір) күн ішінде;</w:t>
      </w:r>
    </w:p>
    <w:bookmarkEnd w:id="584"/>
    <w:bookmarkStart w:name="z662" w:id="585"/>
    <w:p>
      <w:pPr>
        <w:spacing w:after="0"/>
        <w:ind w:left="0"/>
        <w:jc w:val="both"/>
      </w:pPr>
      <w:r>
        <w:rPr>
          <w:rFonts w:ascii="Times New Roman"/>
          <w:b w:val="false"/>
          <w:i w:val="false"/>
          <w:color w:val="000000"/>
          <w:sz w:val="28"/>
        </w:rPr>
        <w:t>
      4) ұсынылған құжаттардың толықтығын тексеру:</w:t>
      </w:r>
    </w:p>
    <w:bookmarkEnd w:id="585"/>
    <w:p>
      <w:pPr>
        <w:spacing w:after="0"/>
        <w:ind w:left="0"/>
        <w:jc w:val="both"/>
      </w:pPr>
      <w:r>
        <w:rPr>
          <w:rFonts w:ascii="Times New Roman"/>
          <w:b w:val="false"/>
          <w:i w:val="false"/>
          <w:color w:val="000000"/>
          <w:sz w:val="28"/>
        </w:rPr>
        <w:t>
      құжаттардың толық болмау фактісі анықталған жағдайда өтінішті бұдан әрі қараудан жазбаша дәлелді бас тартуды (бұдан әрі – өтінішті қараудан бас тарту) дайындау, өтінішті қараудан бас тартуға Қазақстан Республикасының Ұлттық Банкі басшылығының қол қоюы, СНСҚД уәкілетті қызметкерінің көрсетілетін қызметі алушыға өтінішті қараудан бас тартуды беруі – құжаттарды алған күннен бастап күнтізбелік 12 (он екі) күн ішінде;</w:t>
      </w:r>
    </w:p>
    <w:p>
      <w:pPr>
        <w:spacing w:after="0"/>
        <w:ind w:left="0"/>
        <w:jc w:val="both"/>
      </w:pPr>
      <w:r>
        <w:rPr>
          <w:rFonts w:ascii="Times New Roman"/>
          <w:b w:val="false"/>
          <w:i w:val="false"/>
          <w:color w:val="000000"/>
          <w:sz w:val="28"/>
        </w:rPr>
        <w:t>
      құжаттардың толық болу фактісі анықталған жағдайда СНСҚД уәкілетті қызметкерінің олардың стандарттың талаптарына сәйкестігін қарауы, көрсетілетін қызметті алушының атына біліктілік емтиханын өткізу күні туралы хатты дайындауы, тестілеуді жүргізуі, мемлекеттік қызмет көрсетудің нәтижесін дайындауы – күнтізбелік 10 (он) күн ішінде;</w:t>
      </w:r>
    </w:p>
    <w:bookmarkStart w:name="z663" w:id="586"/>
    <w:p>
      <w:pPr>
        <w:spacing w:after="0"/>
        <w:ind w:left="0"/>
        <w:jc w:val="both"/>
      </w:pPr>
      <w:r>
        <w:rPr>
          <w:rFonts w:ascii="Times New Roman"/>
          <w:b w:val="false"/>
          <w:i w:val="false"/>
          <w:color w:val="000000"/>
          <w:sz w:val="28"/>
        </w:rPr>
        <w:t>
      5) СНСҚД басшылығының мемлекеттік қызмет көрсетудің нәтижесін келісуі – күнтізбелік 2 (екі) күн ішінде;</w:t>
      </w:r>
    </w:p>
    <w:bookmarkEnd w:id="586"/>
    <w:bookmarkStart w:name="z664" w:id="587"/>
    <w:p>
      <w:pPr>
        <w:spacing w:after="0"/>
        <w:ind w:left="0"/>
        <w:jc w:val="both"/>
      </w:pPr>
      <w:r>
        <w:rPr>
          <w:rFonts w:ascii="Times New Roman"/>
          <w:b w:val="false"/>
          <w:i w:val="false"/>
          <w:color w:val="000000"/>
          <w:sz w:val="28"/>
        </w:rPr>
        <w:t>
      6) Қазақстан Республикасының Ұлттық Банкі басшылығының мемлекеттік қызмет көрсетудің нәтижесіне қол қоюы – күнтізбелік 2 (екі) күн ішінде;</w:t>
      </w:r>
    </w:p>
    <w:bookmarkEnd w:id="587"/>
    <w:bookmarkStart w:name="z665" w:id="588"/>
    <w:p>
      <w:pPr>
        <w:spacing w:after="0"/>
        <w:ind w:left="0"/>
        <w:jc w:val="both"/>
      </w:pPr>
      <w:r>
        <w:rPr>
          <w:rFonts w:ascii="Times New Roman"/>
          <w:b w:val="false"/>
          <w:i w:val="false"/>
          <w:color w:val="000000"/>
          <w:sz w:val="28"/>
        </w:rPr>
        <w:t>
      7) СНСҚД уәкілетті қызметкерінің мемлекеттік қызметті көрсету нәтижесін пошта арқылы жіберуі немесе тікелей көрсетілетін қызметті алушыға немесе Қазақстан Республикасының заңнамасында белгіленген тәртіппен ресімделген сенімхатты ұсынған кезде оның уәкілетті өкіліне беруі – мемлекеттік қызметті көрсету мерзімі шегінде күнтізбелік 1 (бір) күн ішінде.</w:t>
      </w:r>
    </w:p>
    <w:bookmarkEnd w:id="588"/>
    <w:bookmarkStart w:name="z666" w:id="589"/>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589"/>
    <w:bookmarkStart w:name="z667" w:id="590"/>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тізбесі:</w:t>
      </w:r>
    </w:p>
    <w:bookmarkEnd w:id="590"/>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СНСҚД басшылығы;</w:t>
      </w:r>
    </w:p>
    <w:p>
      <w:pPr>
        <w:spacing w:after="0"/>
        <w:ind w:left="0"/>
        <w:jc w:val="both"/>
      </w:pPr>
      <w:r>
        <w:rPr>
          <w:rFonts w:ascii="Times New Roman"/>
          <w:b w:val="false"/>
          <w:i w:val="false"/>
          <w:color w:val="000000"/>
          <w:sz w:val="28"/>
        </w:rPr>
        <w:t>
      4) СНСҚД уәкілетті қызметкері.</w:t>
      </w:r>
    </w:p>
    <w:bookmarkStart w:name="z668" w:id="591"/>
    <w:p>
      <w:pPr>
        <w:spacing w:after="0"/>
        <w:ind w:left="0"/>
        <w:jc w:val="both"/>
      </w:pPr>
      <w:r>
        <w:rPr>
          <w:rFonts w:ascii="Times New Roman"/>
          <w:b w:val="false"/>
          <w:i w:val="false"/>
          <w:color w:val="000000"/>
          <w:sz w:val="28"/>
        </w:rPr>
        <w:t xml:space="preserve">
      7. Мемлекеттік қызмет Қазақстан Республикасы Ұлттық Банкінде көрсетілген кездегі, әрбір рәсімнің (іс-қимылдың) ұзақтығы көрсетілген рәсімдердің (іс-қимылдардың) реттілігін сипаттау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591"/>
    <w:bookmarkStart w:name="z669" w:id="592"/>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592"/>
    <w:bookmarkStart w:name="z670" w:id="593"/>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593"/>
    <w:bookmarkStart w:name="z671" w:id="594"/>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594"/>
    <w:bookmarkStart w:name="z672" w:id="595"/>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595"/>
    <w:bookmarkStart w:name="z673" w:id="596"/>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 не/бизнес сәйкестендіру нөмірі) және пароль арқылы тексеру;</w:t>
      </w:r>
    </w:p>
    <w:bookmarkEnd w:id="596"/>
    <w:bookmarkStart w:name="z674" w:id="597"/>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597"/>
    <w:bookmarkStart w:name="z675" w:id="598"/>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598"/>
    <w:bookmarkStart w:name="z676" w:id="599"/>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bookmarkEnd w:id="599"/>
    <w:bookmarkStart w:name="z677" w:id="600"/>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bookmarkEnd w:id="600"/>
    <w:bookmarkStart w:name="z678" w:id="601"/>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bookmarkEnd w:id="601"/>
    <w:bookmarkStart w:name="z679" w:id="602"/>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602"/>
    <w:bookmarkStart w:name="z680" w:id="603"/>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bookmarkEnd w:id="603"/>
    <w:bookmarkStart w:name="z681" w:id="604"/>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End w:id="604"/>
    <w:bookmarkStart w:name="z682" w:id="605"/>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605"/>
    <w:bookmarkStart w:name="z683" w:id="606"/>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60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"Актуарийлерден біліктілік емтиханын қабылдау"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Қазақстан Республикасы Ұлттық Банкінде мемлекеттік қызметті</w:t>
      </w:r>
      <w:r>
        <w:br/>
      </w:r>
      <w:r>
        <w:rPr>
          <w:rFonts w:ascii="Times New Roman"/>
          <w:b/>
          <w:i w:val="false"/>
          <w:color w:val="000000"/>
        </w:rPr>
        <w:t>көрсету кезіндегі әрбір рәсімнің (іс-қимылдың) ұзақтығы</w:t>
      </w:r>
      <w:r>
        <w:br/>
      </w:r>
      <w:r>
        <w:rPr>
          <w:rFonts w:ascii="Times New Roman"/>
          <w:b/>
          <w:i w:val="false"/>
          <w:color w:val="000000"/>
        </w:rPr>
        <w:t>көрсетілген рәсімдер (іс-қимылдар) реттілігінің сипаттамасы</w:t>
      </w:r>
    </w:p>
    <w:p>
      <w:pPr>
        <w:spacing w:after="0"/>
        <w:ind w:left="0"/>
        <w:jc w:val="left"/>
      </w:pPr>
      <w:r>
        <w:br/>
      </w:r>
    </w:p>
    <w:p>
      <w:pPr>
        <w:spacing w:after="0"/>
        <w:ind w:left="0"/>
        <w:jc w:val="both"/>
      </w:pPr>
      <w:r>
        <w:drawing>
          <wp:inline distT="0" distB="0" distL="0" distR="0">
            <wp:extent cx="7810500" cy="412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412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"Актуарийлерден біліктілік емтиханын қабылдау"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іс-әрекеттерінің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"Актуарийлерден біліктілік емтиханын қабылдау"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84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384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18-қосымша</w:t>
            </w:r>
          </w:p>
        </w:tc>
      </w:tr>
    </w:tbl>
    <w:bookmarkStart w:name="z688" w:id="607"/>
    <w:p>
      <w:pPr>
        <w:spacing w:after="0"/>
        <w:ind w:left="0"/>
        <w:jc w:val="left"/>
      </w:pPr>
      <w:r>
        <w:rPr>
          <w:rFonts w:ascii="Times New Roman"/>
          <w:b/>
          <w:i w:val="false"/>
          <w:color w:val="000000"/>
        </w:rPr>
        <w:t xml:space="preserve"> "Кредиттік бюроның пайдалануына кредиттік тарихтардың</w:t>
      </w:r>
      <w:r>
        <w:br/>
      </w:r>
      <w:r>
        <w:rPr>
          <w:rFonts w:ascii="Times New Roman"/>
          <w:b/>
          <w:i w:val="false"/>
          <w:color w:val="000000"/>
        </w:rPr>
        <w:t>деректер базасын басқару жүйесін енгізу актісін беру"</w:t>
      </w:r>
      <w:r>
        <w:br/>
      </w:r>
      <w:r>
        <w:rPr>
          <w:rFonts w:ascii="Times New Roman"/>
          <w:b/>
          <w:i w:val="false"/>
          <w:color w:val="000000"/>
        </w:rPr>
        <w:t>мемлекеттік көрсетілетін қызмет регламенті</w:t>
      </w:r>
      <w:r>
        <w:br/>
      </w:r>
      <w:r>
        <w:rPr>
          <w:rFonts w:ascii="Times New Roman"/>
          <w:b/>
          <w:i w:val="false"/>
          <w:color w:val="000000"/>
        </w:rPr>
        <w:t>1. Жалпы ережелер</w:t>
      </w:r>
    </w:p>
    <w:bookmarkEnd w:id="607"/>
    <w:bookmarkStart w:name="z690" w:id="608"/>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608"/>
    <w:p>
      <w:pPr>
        <w:spacing w:after="0"/>
        <w:ind w:left="0"/>
        <w:jc w:val="both"/>
      </w:pPr>
      <w:r>
        <w:rPr>
          <w:rFonts w:ascii="Times New Roman"/>
          <w:b w:val="false"/>
          <w:i w:val="false"/>
          <w:color w:val="000000"/>
          <w:sz w:val="28"/>
        </w:rPr>
        <w:t>
      "Кредиттік бюроның пайдалануына кредиттік тарихтардың деректер базасын басқару жүйесін енгізу актісін беру" мемлекеттік көрсетілетін қызметін (бұдан әрі – мемлекеттік көрсетілетін қызмет) Қазақстан Республикасы Ұлттық Банкі, оның ішінде "электрондық үкіметтің" www.egov.kz веб-порталы (бұдан әрі – портал) арқылы көрсетеді.</w:t>
      </w:r>
    </w:p>
    <w:bookmarkStart w:name="z691" w:id="609"/>
    <w:p>
      <w:pPr>
        <w:spacing w:after="0"/>
        <w:ind w:left="0"/>
        <w:jc w:val="both"/>
      </w:pPr>
      <w:r>
        <w:rPr>
          <w:rFonts w:ascii="Times New Roman"/>
          <w:b w:val="false"/>
          <w:i w:val="false"/>
          <w:color w:val="000000"/>
          <w:sz w:val="28"/>
        </w:rPr>
        <w:t>
      2. Мемлекеттік қызметті көрсету нысаны: электрондық (ішінара автоматтандырылған) және қағаз түрінде.</w:t>
      </w:r>
    </w:p>
    <w:bookmarkEnd w:id="609"/>
    <w:bookmarkStart w:name="z692" w:id="610"/>
    <w:p>
      <w:pPr>
        <w:spacing w:after="0"/>
        <w:ind w:left="0"/>
        <w:jc w:val="both"/>
      </w:pPr>
      <w:r>
        <w:rPr>
          <w:rFonts w:ascii="Times New Roman"/>
          <w:b w:val="false"/>
          <w:i w:val="false"/>
          <w:color w:val="000000"/>
          <w:sz w:val="28"/>
        </w:rPr>
        <w:t>
      3. Мемлекеттік қызметті көрсету нәтижесі: кредиттік бюроның пайдалануына кредиттік тарихтардың деректер базасын басқару жүйесін енгізу актісін беру.</w:t>
      </w:r>
    </w:p>
    <w:bookmarkEnd w:id="610"/>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алу үшін қағаз жеткізгіште өтініш жасаған жағдайда нәтиже электрондық форматта ресімделеді, қағазға басылады және көрсетілетін қызметті беруші басшысының қолымен расталады.</w:t>
      </w:r>
    </w:p>
    <w:p>
      <w:pPr>
        <w:spacing w:after="0"/>
        <w:ind w:left="0"/>
        <w:jc w:val="both"/>
      </w:pPr>
      <w:r>
        <w:rPr>
          <w:rFonts w:ascii="Times New Roman"/>
          <w:b w:val="false"/>
          <w:i w:val="false"/>
          <w:color w:val="000000"/>
          <w:sz w:val="28"/>
        </w:rPr>
        <w:t>
      Порталда мемлекеттік қызметті көрсету нәтижесі көрсетілетін қызметті алушыға көрсетілетін қызметті берушінің уәкілетті адамының электрондық цифрлық қолтаңбасымен куәландырылған электрондық құжат нысанында "жеке кабинетке" жіберіледі.</w:t>
      </w:r>
    </w:p>
    <w:bookmarkStart w:name="z693" w:id="611"/>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611"/>
    <w:bookmarkStart w:name="z694" w:id="612"/>
    <w:p>
      <w:pPr>
        <w:spacing w:after="0"/>
        <w:ind w:left="0"/>
        <w:jc w:val="both"/>
      </w:pPr>
      <w:r>
        <w:rPr>
          <w:rFonts w:ascii="Times New Roman"/>
          <w:b w:val="false"/>
          <w:i w:val="false"/>
          <w:color w:val="000000"/>
          <w:sz w:val="28"/>
        </w:rPr>
        <w:t>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ақпараттық жүйелерде заңмен қорғалатын құпиясы бар мәліметтерді пайдалануға мемлекеттік қызмет көрсету үшін қажетті дербес деректерді жинауға және өңдеуге келісімі бар еркін нысанда жазылған өтінішті ұсынуы.</w:t>
      </w:r>
    </w:p>
    <w:bookmarkEnd w:id="612"/>
    <w:bookmarkStart w:name="z695" w:id="613"/>
    <w:p>
      <w:pPr>
        <w:spacing w:after="0"/>
        <w:ind w:left="0"/>
        <w:jc w:val="both"/>
      </w:pPr>
      <w:r>
        <w:rPr>
          <w:rFonts w:ascii="Times New Roman"/>
          <w:b w:val="false"/>
          <w:i w:val="false"/>
          <w:color w:val="000000"/>
          <w:sz w:val="28"/>
        </w:rPr>
        <w:t>
      5. Мемлекеттік қызмет көрсету процесінің құрамына кіретін рәсімнің (іс-қимылдың) мазмұны:</w:t>
      </w:r>
    </w:p>
    <w:bookmarkEnd w:id="613"/>
    <w:bookmarkStart w:name="z696" w:id="614"/>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өтінішті қабылдауы және тіркеуі, өтінішті Қазақстан Республикасының Ұлттық Банкі басшылығына беруі – күнтізбелік 1 (бір) күн ішінде;</w:t>
      </w:r>
    </w:p>
    <w:bookmarkEnd w:id="614"/>
    <w:bookmarkStart w:name="z697" w:id="615"/>
    <w:p>
      <w:pPr>
        <w:spacing w:after="0"/>
        <w:ind w:left="0"/>
        <w:jc w:val="both"/>
      </w:pPr>
      <w:r>
        <w:rPr>
          <w:rFonts w:ascii="Times New Roman"/>
          <w:b w:val="false"/>
          <w:i w:val="false"/>
          <w:color w:val="000000"/>
          <w:sz w:val="28"/>
        </w:rPr>
        <w:t>
      2) Қазақстан Республикасының Ұлттық Банкі басшылығының көрсетілетін қызметті алушы ұсынған өтінішке бұрыштама қоюы, өтінішті Қазақстан Республикасы Ұлттық Банкінің Банктік қадағалау департаментіне (бұдан әрі – БҚД) орындауға беруі – күнтізбелік 1 (бір) күн ішінде;</w:t>
      </w:r>
    </w:p>
    <w:bookmarkEnd w:id="615"/>
    <w:bookmarkStart w:name="z698" w:id="616"/>
    <w:p>
      <w:pPr>
        <w:spacing w:after="0"/>
        <w:ind w:left="0"/>
        <w:jc w:val="both"/>
      </w:pPr>
      <w:r>
        <w:rPr>
          <w:rFonts w:ascii="Times New Roman"/>
          <w:b w:val="false"/>
          <w:i w:val="false"/>
          <w:color w:val="000000"/>
          <w:sz w:val="28"/>
        </w:rPr>
        <w:t>
      3) БҚД басшылығының уәкілетті қызметкерді белгілеуі және оған өтінішті орындауға беруі – күнтізбелік 1 (бір) күн ішінде;</w:t>
      </w:r>
    </w:p>
    <w:bookmarkEnd w:id="616"/>
    <w:bookmarkStart w:name="z699" w:id="617"/>
    <w:p>
      <w:pPr>
        <w:spacing w:after="0"/>
        <w:ind w:left="0"/>
        <w:jc w:val="both"/>
      </w:pPr>
      <w:r>
        <w:rPr>
          <w:rFonts w:ascii="Times New Roman"/>
          <w:b w:val="false"/>
          <w:i w:val="false"/>
          <w:color w:val="000000"/>
          <w:sz w:val="28"/>
        </w:rPr>
        <w:t>
      4) ұсынылған құжаттардың толықтығын тексеру:</w:t>
      </w:r>
    </w:p>
    <w:bookmarkEnd w:id="617"/>
    <w:p>
      <w:pPr>
        <w:spacing w:after="0"/>
        <w:ind w:left="0"/>
        <w:jc w:val="both"/>
      </w:pPr>
      <w:r>
        <w:rPr>
          <w:rFonts w:ascii="Times New Roman"/>
          <w:b w:val="false"/>
          <w:i w:val="false"/>
          <w:color w:val="000000"/>
          <w:sz w:val="28"/>
        </w:rPr>
        <w:t>
      құжаттардың толық болмау фактісі анықталған жағдайда мемлекеттік қызмет көрсетуден дәлелді бас тартуды (бұдан әрі – өтінішті қараудан бас тарту) дайындау, өтінішті қараудан бас тартуға Қазақстан Республикасының Ұлттық Банкі басшылығының қол қоюы, БҚД уәкілетті қызметкерінің көрсетілетін қызметі алушыға өтінішті қараудан бас тартуды беруі – құжаттарды алған күннен бастап күнтізбелік 12 (он екі) күн ішінде;</w:t>
      </w:r>
    </w:p>
    <w:p>
      <w:pPr>
        <w:spacing w:after="0"/>
        <w:ind w:left="0"/>
        <w:jc w:val="both"/>
      </w:pPr>
      <w:r>
        <w:rPr>
          <w:rFonts w:ascii="Times New Roman"/>
          <w:b w:val="false"/>
          <w:i w:val="false"/>
          <w:color w:val="000000"/>
          <w:sz w:val="28"/>
        </w:rPr>
        <w:t>
      құжаттардың толық болу фактісі анықталған жағдайда БҚД уәкілетті қызметкерінің өтінішті қарауы, көрсетілетін қызметті алушының кредиттік бюроның пайдалануына кредиттік тарихтардың деректер базасын басқару жүйесін енгізу бойынша іс-шараларды орындауын тексеру жөніндегі комиссияны (бұдан әрі – Комиссия) құру үшін қызметкерлерді бөлу туралы хаттарды дайындауы және Қазақстан Республикасы Ұлттық Банкінің Қаржы ұйымдарын инспекциялау департаментіне (бұдан әрі – ҚҰИД) және ақпараттандыру саласындағы уәкілетті органға жіберуі – күнтізбелік 5 (бес) күн ішінде;</w:t>
      </w:r>
    </w:p>
    <w:bookmarkStart w:name="z700" w:id="618"/>
    <w:p>
      <w:pPr>
        <w:spacing w:after="0"/>
        <w:ind w:left="0"/>
        <w:jc w:val="both"/>
      </w:pPr>
      <w:r>
        <w:rPr>
          <w:rFonts w:ascii="Times New Roman"/>
          <w:b w:val="false"/>
          <w:i w:val="false"/>
          <w:color w:val="000000"/>
          <w:sz w:val="28"/>
        </w:rPr>
        <w:t>
      5) БҚД уәкілетті қызметкерінің БҚД, ҚҰИД қызметкерлерінің және ақпараттандыру саласындағы уәкілетті органның қатысуымен Комиссия құруы – күнтізбелік 5 (бес) күн ішінде;</w:t>
      </w:r>
    </w:p>
    <w:bookmarkEnd w:id="618"/>
    <w:bookmarkStart w:name="z701" w:id="619"/>
    <w:p>
      <w:pPr>
        <w:spacing w:after="0"/>
        <w:ind w:left="0"/>
        <w:jc w:val="both"/>
      </w:pPr>
      <w:r>
        <w:rPr>
          <w:rFonts w:ascii="Times New Roman"/>
          <w:b w:val="false"/>
          <w:i w:val="false"/>
          <w:color w:val="000000"/>
          <w:sz w:val="28"/>
        </w:rPr>
        <w:t>
      6) Комиссияның көрсетілетін қызметті алушының орналасқан жері бойынша кредиттік бюроның пайдалануына кредиттік тарихтардың деректер базасын басқару жүйесін енгізу бойынша іс-шараларды орындауын тексеруді жүзеге асыруы, кредиттік бюроның кредиттік тарихтардың дерекқорларын басқару жүйесін пайдалануға енгізуге дайын болуын (болмауын) көрсете отырып, кредиттік бюроның пайдалануына кредиттік тарихтардың деректер базасын басқару жүйесін енгізу актісін дайындауы – күнтізбелік 5 (бес) күн ішінде;</w:t>
      </w:r>
    </w:p>
    <w:bookmarkEnd w:id="619"/>
    <w:bookmarkStart w:name="z702" w:id="620"/>
    <w:p>
      <w:pPr>
        <w:spacing w:after="0"/>
        <w:ind w:left="0"/>
        <w:jc w:val="both"/>
      </w:pPr>
      <w:r>
        <w:rPr>
          <w:rFonts w:ascii="Times New Roman"/>
          <w:b w:val="false"/>
          <w:i w:val="false"/>
          <w:color w:val="000000"/>
          <w:sz w:val="28"/>
        </w:rPr>
        <w:t>
      7) БҚД уәкілетті қызметкерінің мемлекеттік қызметті көрсету нәтижесін пошта арқылы жіберуі немесе тікелей көрсетілетін қызметті алушыға немесе Қазақстан Республикасының заңнамасында белгіленген тәртіппен ресімделген сенімхатты ұсынған кезде оның уәкілетті өкіліне беруі – осы мемлекеттік қызметті көрсету мерзімі шегінде мемлекеттік қызмет көрсету нәтижесіне қол қойған күні.</w:t>
      </w:r>
    </w:p>
    <w:bookmarkEnd w:id="620"/>
    <w:bookmarkStart w:name="z703" w:id="621"/>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621"/>
    <w:bookmarkStart w:name="z704" w:id="622"/>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тізбесі:</w:t>
      </w:r>
    </w:p>
    <w:bookmarkEnd w:id="622"/>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БҚД басшылығы;</w:t>
      </w:r>
    </w:p>
    <w:p>
      <w:pPr>
        <w:spacing w:after="0"/>
        <w:ind w:left="0"/>
        <w:jc w:val="both"/>
      </w:pPr>
      <w:r>
        <w:rPr>
          <w:rFonts w:ascii="Times New Roman"/>
          <w:b w:val="false"/>
          <w:i w:val="false"/>
          <w:color w:val="000000"/>
          <w:sz w:val="28"/>
        </w:rPr>
        <w:t>
      4) БҚД уәкілетті қызметкері;</w:t>
      </w:r>
    </w:p>
    <w:p>
      <w:pPr>
        <w:spacing w:after="0"/>
        <w:ind w:left="0"/>
        <w:jc w:val="both"/>
      </w:pPr>
      <w:r>
        <w:rPr>
          <w:rFonts w:ascii="Times New Roman"/>
          <w:b w:val="false"/>
          <w:i w:val="false"/>
          <w:color w:val="000000"/>
          <w:sz w:val="28"/>
        </w:rPr>
        <w:t>
      5) ҚҰИД.</w:t>
      </w:r>
    </w:p>
    <w:bookmarkStart w:name="z705" w:id="623"/>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623"/>
    <w:bookmarkStart w:name="z706" w:id="624"/>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624"/>
    <w:bookmarkStart w:name="z707" w:id="625"/>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625"/>
    <w:bookmarkStart w:name="z708" w:id="626"/>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626"/>
    <w:bookmarkStart w:name="z709" w:id="627"/>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627"/>
    <w:bookmarkStart w:name="z710" w:id="628"/>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нөмірі не бизнес сәйкестендіру нөмірі) және пароль арқылы тексеру;</w:t>
      </w:r>
    </w:p>
    <w:bookmarkEnd w:id="628"/>
    <w:bookmarkStart w:name="z711" w:id="629"/>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629"/>
    <w:bookmarkStart w:name="z712" w:id="630"/>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630"/>
    <w:bookmarkStart w:name="z713" w:id="631"/>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bookmarkEnd w:id="631"/>
    <w:bookmarkStart w:name="z714" w:id="632"/>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bookmarkEnd w:id="632"/>
    <w:bookmarkStart w:name="z715" w:id="633"/>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bookmarkEnd w:id="633"/>
    <w:bookmarkStart w:name="z716" w:id="634"/>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634"/>
    <w:bookmarkStart w:name="z717" w:id="635"/>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bookmarkEnd w:id="635"/>
    <w:bookmarkStart w:name="z718" w:id="636"/>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End w:id="636"/>
    <w:bookmarkStart w:name="z719" w:id="637"/>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637"/>
    <w:bookmarkStart w:name="z720" w:id="638"/>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63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"Кредиттік бюроның пайдалануына кредиттік</w:t>
            </w:r>
            <w:r>
              <w:br/>
            </w:r>
            <w:r>
              <w:rPr>
                <w:rFonts w:ascii="Times New Roman"/>
                <w:b w:val="false"/>
                <w:i w:val="false"/>
                <w:color w:val="000000"/>
                <w:sz w:val="20"/>
              </w:rPr>
              <w:t>тарихтардың деректер базасын басқару жүйесін</w:t>
            </w:r>
            <w:r>
              <w:br/>
            </w:r>
            <w:r>
              <w:rPr>
                <w:rFonts w:ascii="Times New Roman"/>
                <w:b w:val="false"/>
                <w:i w:val="false"/>
                <w:color w:val="000000"/>
                <w:sz w:val="20"/>
              </w:rPr>
              <w:t>енгізу актісін беру" мемлекеттік көрсетілетін</w:t>
            </w:r>
            <w:r>
              <w:br/>
            </w:r>
            <w:r>
              <w:rPr>
                <w:rFonts w:ascii="Times New Roman"/>
                <w:b w:val="false"/>
                <w:i w:val="false"/>
                <w:color w:val="000000"/>
                <w:sz w:val="20"/>
              </w:rPr>
              <w:t>қызмет регламентіне 1-қосымша</w:t>
            </w:r>
          </w:p>
        </w:tc>
      </w:tr>
    </w:tbl>
    <w:p>
      <w:pPr>
        <w:spacing w:after="0"/>
        <w:ind w:left="0"/>
        <w:jc w:val="left"/>
      </w:pPr>
      <w:r>
        <w:rPr>
          <w:rFonts w:ascii="Times New Roman"/>
          <w:b/>
          <w:i w:val="false"/>
          <w:color w:val="000000"/>
        </w:rPr>
        <w:t xml:space="preserve"> Қазақстан Республикасы Ұлттық Банкінде мемлекеттік қызметті</w:t>
      </w:r>
      <w:r>
        <w:br/>
      </w:r>
      <w:r>
        <w:rPr>
          <w:rFonts w:ascii="Times New Roman"/>
          <w:b/>
          <w:i w:val="false"/>
          <w:color w:val="000000"/>
        </w:rPr>
        <w:t>көрсету кезіндегі әрбір рәсімнің (іс-қимылдың) ұзақтығы</w:t>
      </w:r>
      <w:r>
        <w:br/>
      </w:r>
      <w:r>
        <w:rPr>
          <w:rFonts w:ascii="Times New Roman"/>
          <w:b/>
          <w:i w:val="false"/>
          <w:color w:val="000000"/>
        </w:rPr>
        <w:t>көрсетілген рәсімдер (іс-қимылдар) реттілігінің сипаттамасы</w:t>
      </w:r>
    </w:p>
    <w:p>
      <w:pPr>
        <w:spacing w:after="0"/>
        <w:ind w:left="0"/>
        <w:jc w:val="left"/>
      </w:pPr>
      <w:r>
        <w:br/>
      </w:r>
    </w:p>
    <w:p>
      <w:pPr>
        <w:spacing w:after="0"/>
        <w:ind w:left="0"/>
        <w:jc w:val="both"/>
      </w:pPr>
      <w:r>
        <w:drawing>
          <wp:inline distT="0" distB="0" distL="0" distR="0">
            <wp:extent cx="7810500" cy="355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355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"Кредиттік бюроның пайдалануына кредиттік</w:t>
            </w:r>
            <w:r>
              <w:br/>
            </w:r>
            <w:r>
              <w:rPr>
                <w:rFonts w:ascii="Times New Roman"/>
                <w:b w:val="false"/>
                <w:i w:val="false"/>
                <w:color w:val="000000"/>
                <w:sz w:val="20"/>
              </w:rPr>
              <w:t>тарихтардың деректер базасын басқару жүйесін</w:t>
            </w:r>
            <w:r>
              <w:br/>
            </w:r>
            <w:r>
              <w:rPr>
                <w:rFonts w:ascii="Times New Roman"/>
                <w:b w:val="false"/>
                <w:i w:val="false"/>
                <w:color w:val="000000"/>
                <w:sz w:val="20"/>
              </w:rPr>
              <w:t>енгізу актісін беру" мемлекеттік көрсетілетін</w:t>
            </w:r>
            <w:r>
              <w:br/>
            </w:r>
            <w:r>
              <w:rPr>
                <w:rFonts w:ascii="Times New Roman"/>
                <w:b w:val="false"/>
                <w:i w:val="false"/>
                <w:color w:val="000000"/>
                <w:sz w:val="20"/>
              </w:rPr>
              <w:t>қызмет регламентіне 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іс-әрекеттерінің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"Кредиттік бюроның пайдалануына кредиттік</w:t>
            </w:r>
            <w:r>
              <w:br/>
            </w:r>
            <w:r>
              <w:rPr>
                <w:rFonts w:ascii="Times New Roman"/>
                <w:b w:val="false"/>
                <w:i w:val="false"/>
                <w:color w:val="000000"/>
                <w:sz w:val="20"/>
              </w:rPr>
              <w:t>тарихтардың деректер базасын басқару жүйесін</w:t>
            </w:r>
            <w:r>
              <w:br/>
            </w:r>
            <w:r>
              <w:rPr>
                <w:rFonts w:ascii="Times New Roman"/>
                <w:b w:val="false"/>
                <w:i w:val="false"/>
                <w:color w:val="000000"/>
                <w:sz w:val="20"/>
              </w:rPr>
              <w:t>енгізу актісін беру" мемлекеттік көрсетілетін</w:t>
            </w:r>
            <w:r>
              <w:br/>
            </w:r>
            <w:r>
              <w:rPr>
                <w:rFonts w:ascii="Times New Roman"/>
                <w:b w:val="false"/>
                <w:i w:val="false"/>
                <w:color w:val="000000"/>
                <w:sz w:val="20"/>
              </w:rPr>
              <w:t>қызмет регламентіне 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401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401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19-қосымша</w:t>
            </w:r>
          </w:p>
        </w:tc>
      </w:tr>
    </w:tbl>
    <w:bookmarkStart w:name="z725" w:id="639"/>
    <w:p>
      <w:pPr>
        <w:spacing w:after="0"/>
        <w:ind w:left="0"/>
        <w:jc w:val="left"/>
      </w:pPr>
      <w:r>
        <w:rPr>
          <w:rFonts w:ascii="Times New Roman"/>
          <w:b/>
          <w:i w:val="false"/>
          <w:color w:val="000000"/>
        </w:rPr>
        <w:t xml:space="preserve"> "Инвестициялық пай қорларының пайларын</w:t>
      </w:r>
      <w:r>
        <w:br/>
      </w:r>
      <w:r>
        <w:rPr>
          <w:rFonts w:ascii="Times New Roman"/>
          <w:b/>
          <w:i w:val="false"/>
          <w:color w:val="000000"/>
        </w:rPr>
        <w:t>орналастыру қорытындылары туралы есепті бекіту"</w:t>
      </w:r>
      <w:r>
        <w:br/>
      </w:r>
      <w:r>
        <w:rPr>
          <w:rFonts w:ascii="Times New Roman"/>
          <w:b/>
          <w:i w:val="false"/>
          <w:color w:val="000000"/>
        </w:rPr>
        <w:t>мемлекеттік көрсетілетін қызмет регламенті</w:t>
      </w:r>
      <w:r>
        <w:br/>
      </w:r>
      <w:r>
        <w:rPr>
          <w:rFonts w:ascii="Times New Roman"/>
          <w:b/>
          <w:i w:val="false"/>
          <w:color w:val="000000"/>
        </w:rPr>
        <w:t>1. Жалпы ережелер</w:t>
      </w:r>
    </w:p>
    <w:bookmarkEnd w:id="639"/>
    <w:bookmarkStart w:name="z727" w:id="640"/>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640"/>
    <w:p>
      <w:pPr>
        <w:spacing w:after="0"/>
        <w:ind w:left="0"/>
        <w:jc w:val="both"/>
      </w:pPr>
      <w:r>
        <w:rPr>
          <w:rFonts w:ascii="Times New Roman"/>
          <w:b w:val="false"/>
          <w:i w:val="false"/>
          <w:color w:val="000000"/>
          <w:sz w:val="28"/>
        </w:rPr>
        <w:t>
      "Инвестициялық пай қорларының пайларын орналастыру қорытындылары туралы есепті бекіту" мемлекеттік көрсетілетін қызметін (бұдан әрі – мемлекеттік көрсетілетін қызмет) Қазақстан Республикасы Ұлттық Банкі көрсетеді.</w:t>
      </w:r>
    </w:p>
    <w:bookmarkStart w:name="z728" w:id="641"/>
    <w:p>
      <w:pPr>
        <w:spacing w:after="0"/>
        <w:ind w:left="0"/>
        <w:jc w:val="both"/>
      </w:pPr>
      <w:r>
        <w:rPr>
          <w:rFonts w:ascii="Times New Roman"/>
          <w:b w:val="false"/>
          <w:i w:val="false"/>
          <w:color w:val="000000"/>
          <w:sz w:val="28"/>
        </w:rPr>
        <w:t>
      2. Мемлекеттік қызметті көрсету нысаны: қағаз түрінде.</w:t>
      </w:r>
    </w:p>
    <w:bookmarkEnd w:id="641"/>
    <w:bookmarkStart w:name="z729" w:id="642"/>
    <w:p>
      <w:pPr>
        <w:spacing w:after="0"/>
        <w:ind w:left="0"/>
        <w:jc w:val="both"/>
      </w:pPr>
      <w:r>
        <w:rPr>
          <w:rFonts w:ascii="Times New Roman"/>
          <w:b w:val="false"/>
          <w:i w:val="false"/>
          <w:color w:val="000000"/>
          <w:sz w:val="28"/>
        </w:rPr>
        <w:t xml:space="preserve">
      3. Мемлекеттік қызметті көрсету нәтижесі: көрсетілетін қызметті алушының атына инвестициялық пай қорларының пайларын орналастыру қорытындылары туралы есепті бекіту туралы хат (бұдан әрі – хат) және қағаз жеткізгіштегі инвестициялық пай қорларының пайларын орналастыру қорытындылары туралы есептің бір данасы (көрсетілетін қызметті берушінің оны бекіту туралы белгісімен) не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"Инвестициялық пай қорларының пайларын орналастыру қорытындылары туралы есепті бекіту"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негіздемелер бойынша мемлекеттік қызмет көрсетуден бас тарту туралы дәлелді жауап (бұдан әрі – бас тарту).</w:t>
      </w:r>
    </w:p>
    <w:bookmarkEnd w:id="642"/>
    <w:p>
      <w:pPr>
        <w:spacing w:after="0"/>
        <w:ind w:left="0"/>
        <w:jc w:val="both"/>
      </w:pPr>
      <w:r>
        <w:rPr>
          <w:rFonts w:ascii="Times New Roman"/>
          <w:b w:val="false"/>
          <w:i w:val="false"/>
          <w:color w:val="000000"/>
          <w:sz w:val="28"/>
        </w:rPr>
        <w:t>
      Мемлекеттік қызметті көрсету нәтижесін ұсыну нысаны: қағаз түрінде.</w:t>
      </w:r>
    </w:p>
    <w:bookmarkStart w:name="z730" w:id="643"/>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643"/>
    <w:bookmarkStart w:name="z731" w:id="644"/>
    <w:p>
      <w:pPr>
        <w:spacing w:after="0"/>
        <w:ind w:left="0"/>
        <w:jc w:val="both"/>
      </w:pPr>
      <w:r>
        <w:rPr>
          <w:rFonts w:ascii="Times New Roman"/>
          <w:b w:val="false"/>
          <w:i w:val="false"/>
          <w:color w:val="000000"/>
          <w:sz w:val="28"/>
        </w:rPr>
        <w:t xml:space="preserve">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644"/>
    <w:bookmarkStart w:name="z732" w:id="645"/>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645"/>
    <w:bookmarkStart w:name="z733" w:id="646"/>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көрсетілетін қызметті алушы туралы мәліметтерді мемлекеттік органның мемлекеттік қызмет көрсету процесін, оның ішінде халыққа қызмет көрсету орталықтары арқылы көрсетілетін, автоматтандыру мен мониторингіне арналған ақпараттық жүйедегі автоматтандырылған жұмыс орнында (бұдан әрі – ХҚО ИАЖ МО АЖО) тіркеуі, құжаттарды Қазақстан Республикасының Ұлттық Банкі басшылығына беруі – күнтізбелік 1 (бір) күн ішінде;</w:t>
      </w:r>
    </w:p>
    <w:bookmarkEnd w:id="646"/>
    <w:bookmarkStart w:name="z734" w:id="647"/>
    <w:p>
      <w:pPr>
        <w:spacing w:after="0"/>
        <w:ind w:left="0"/>
        <w:jc w:val="both"/>
      </w:pPr>
      <w:r>
        <w:rPr>
          <w:rFonts w:ascii="Times New Roman"/>
          <w:b w:val="false"/>
          <w:i w:val="false"/>
          <w:color w:val="000000"/>
          <w:sz w:val="28"/>
        </w:rPr>
        <w:t>
      2) Қазақстан Республикасының Ұлттық Банкі басшылығының құжаттардың мазмұнымен танысуы және оларға бұрыштамалар қоюы, құжаттарды Қазақстан Республикасы Ұлттық Банкінің Бағалы қағаздар нарығының субъектілерін қадағалау департаментіне (бұдан әрі – БҚНСҚД) беруі – күнтізбелік 1 (бір) күн ішінде;</w:t>
      </w:r>
    </w:p>
    <w:bookmarkEnd w:id="647"/>
    <w:bookmarkStart w:name="z735" w:id="648"/>
    <w:p>
      <w:pPr>
        <w:spacing w:after="0"/>
        <w:ind w:left="0"/>
        <w:jc w:val="both"/>
      </w:pPr>
      <w:r>
        <w:rPr>
          <w:rFonts w:ascii="Times New Roman"/>
          <w:b w:val="false"/>
          <w:i w:val="false"/>
          <w:color w:val="000000"/>
          <w:sz w:val="28"/>
        </w:rPr>
        <w:t>
      3) БҚНСҚД басшылығының құжаттарды қарауы, уәкілетті қызметкерді белгілеуі және оған құжаттарды орындауға беруі – күнтізбелік 2 (екі) күн ішінде;</w:t>
      </w:r>
    </w:p>
    <w:bookmarkEnd w:id="648"/>
    <w:bookmarkStart w:name="z736" w:id="649"/>
    <w:p>
      <w:pPr>
        <w:spacing w:after="0"/>
        <w:ind w:left="0"/>
        <w:jc w:val="both"/>
      </w:pPr>
      <w:r>
        <w:rPr>
          <w:rFonts w:ascii="Times New Roman"/>
          <w:b w:val="false"/>
          <w:i w:val="false"/>
          <w:color w:val="000000"/>
          <w:sz w:val="28"/>
        </w:rPr>
        <w:t xml:space="preserve">
      4) БҚНСҚД уәкілетті қызметкерінің құжаттардың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сәйкестігін қарауы, хаттың не бас тартудың жобасын дайындауы – күнтізбелік 5 (бес) күн ішінде;</w:t>
      </w:r>
    </w:p>
    <w:bookmarkEnd w:id="649"/>
    <w:bookmarkStart w:name="z737" w:id="650"/>
    <w:p>
      <w:pPr>
        <w:spacing w:after="0"/>
        <w:ind w:left="0"/>
        <w:jc w:val="both"/>
      </w:pPr>
      <w:r>
        <w:rPr>
          <w:rFonts w:ascii="Times New Roman"/>
          <w:b w:val="false"/>
          <w:i w:val="false"/>
          <w:color w:val="000000"/>
          <w:sz w:val="28"/>
        </w:rPr>
        <w:t>
      5) БҚНСҚД басшылығының хаттың не бас тартудың жобасын келісуі – күнтізбелік 3 (үш) күн ішінде;</w:t>
      </w:r>
    </w:p>
    <w:bookmarkEnd w:id="650"/>
    <w:bookmarkStart w:name="z738" w:id="651"/>
    <w:p>
      <w:pPr>
        <w:spacing w:after="0"/>
        <w:ind w:left="0"/>
        <w:jc w:val="both"/>
      </w:pPr>
      <w:r>
        <w:rPr>
          <w:rFonts w:ascii="Times New Roman"/>
          <w:b w:val="false"/>
          <w:i w:val="false"/>
          <w:color w:val="000000"/>
          <w:sz w:val="28"/>
        </w:rPr>
        <w:t>
      6) Қазақстан Республикасының Ұлттық Банкі басшылығының хатқа не бас тартуға қол қоюы – күнтізбелік 1 (бір) күн ішінде;</w:t>
      </w:r>
    </w:p>
    <w:bookmarkEnd w:id="651"/>
    <w:bookmarkStart w:name="z739" w:id="652"/>
    <w:p>
      <w:pPr>
        <w:spacing w:after="0"/>
        <w:ind w:left="0"/>
        <w:jc w:val="both"/>
      </w:pPr>
      <w:r>
        <w:rPr>
          <w:rFonts w:ascii="Times New Roman"/>
          <w:b w:val="false"/>
          <w:i w:val="false"/>
          <w:color w:val="000000"/>
          <w:sz w:val="28"/>
        </w:rPr>
        <w:t>
      7) БҚНСҚД уәкілетті қызметкерінің мемлекеттік көрсетілетін қызметтің орындалуын ХҚО ИАЖ МО АЖО-да тіркеуі, мемлекеттік қызметтерді көрсету нәтижесін пошта арқылы жіберуі немесе тікелей көрсетілетін қызметті алушыға немесе Қазақстан Республикасының заңнамасында белгіленген тәртіппен ресімделген сенімхатты ұсынған кезде оның уәкілетті өкіліне беруі, мемлекеттік қызметті көрсету нәтижесі берілген күнді ХҚО ИАЖ МО АЖО-да тіркеуі – мемлекеттік қызметті көрсету мерзімі шегінде күнтізбелік 1 (бір) күн ішінде.</w:t>
      </w:r>
    </w:p>
    <w:bookmarkEnd w:id="652"/>
    <w:bookmarkStart w:name="z740" w:id="653"/>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653"/>
    <w:bookmarkStart w:name="z741" w:id="654"/>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тізбесі:</w:t>
      </w:r>
    </w:p>
    <w:bookmarkEnd w:id="654"/>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БҚНСҚД басшылығы;</w:t>
      </w:r>
    </w:p>
    <w:p>
      <w:pPr>
        <w:spacing w:after="0"/>
        <w:ind w:left="0"/>
        <w:jc w:val="both"/>
      </w:pPr>
      <w:r>
        <w:rPr>
          <w:rFonts w:ascii="Times New Roman"/>
          <w:b w:val="false"/>
          <w:i w:val="false"/>
          <w:color w:val="000000"/>
          <w:sz w:val="28"/>
        </w:rPr>
        <w:t>
      4) БҚНСҚД уәкілетті қызметкері.</w:t>
      </w:r>
    </w:p>
    <w:bookmarkStart w:name="z742" w:id="655"/>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655"/>
    <w:bookmarkStart w:name="z743" w:id="656"/>
    <w:p>
      <w:pPr>
        <w:spacing w:after="0"/>
        <w:ind w:left="0"/>
        <w:jc w:val="left"/>
      </w:pPr>
      <w:r>
        <w:rPr>
          <w:rFonts w:ascii="Times New Roman"/>
          <w:b/>
          <w:i w:val="false"/>
          <w:color w:val="000000"/>
        </w:rPr>
        <w:t xml:space="preserve"> 4. Халыққа қызмет көрсету орталығымен және (немесе) өзге де</w:t>
      </w:r>
      <w:r>
        <w:br/>
      </w:r>
      <w:r>
        <w:rPr>
          <w:rFonts w:ascii="Times New Roman"/>
          <w:b/>
          <w:i w:val="false"/>
          <w:color w:val="000000"/>
        </w:rPr>
        <w:t>көрсетілетін қызметті берушілермен өзара іс-қимыл тәртібін,</w:t>
      </w:r>
      <w:r>
        <w:br/>
      </w:r>
      <w:r>
        <w:rPr>
          <w:rFonts w:ascii="Times New Roman"/>
          <w:b/>
          <w:i w:val="false"/>
          <w:color w:val="000000"/>
        </w:rPr>
        <w:t>сондай-ақ мемлекеттік қызмет көрсету процесінде ақпараттық</w:t>
      </w:r>
      <w:r>
        <w:br/>
      </w:r>
      <w:r>
        <w:rPr>
          <w:rFonts w:ascii="Times New Roman"/>
          <w:b/>
          <w:i w:val="false"/>
          <w:color w:val="000000"/>
        </w:rPr>
        <w:t>жүйелерді пайдалану тәртібін сипаттау</w:t>
      </w:r>
    </w:p>
    <w:bookmarkEnd w:id="656"/>
    <w:bookmarkStart w:name="z744" w:id="657"/>
    <w:p>
      <w:pPr>
        <w:spacing w:after="0"/>
        <w:ind w:left="0"/>
        <w:jc w:val="both"/>
      </w:pPr>
      <w:r>
        <w:rPr>
          <w:rFonts w:ascii="Times New Roman"/>
          <w:b w:val="false"/>
          <w:i w:val="false"/>
          <w:color w:val="000000"/>
          <w:sz w:val="28"/>
        </w:rPr>
        <w:t>
      8. Халыққа қызмет көрсету орталығына және (немесе) өзге де көрсетілетін қызметті берушілерге өтініш жасау тәртібін сипаттау, көрсетілетін қызмет алушының сұрау салуын өңдеу ұзақтығы: көрсетілмейді.</w:t>
      </w:r>
    </w:p>
    <w:bookmarkEnd w:id="657"/>
    <w:bookmarkStart w:name="z745" w:id="658"/>
    <w:p>
      <w:pPr>
        <w:spacing w:after="0"/>
        <w:ind w:left="0"/>
        <w:jc w:val="both"/>
      </w:pPr>
      <w:r>
        <w:rPr>
          <w:rFonts w:ascii="Times New Roman"/>
          <w:b w:val="false"/>
          <w:i w:val="false"/>
          <w:color w:val="000000"/>
          <w:sz w:val="28"/>
        </w:rPr>
        <w:t>
      9. Мемлекеттік қызметті көрсету нәтижесін халыққа қызмет көрсету орталығы арқылы алу процесін сипаттау, оның ұзақтығы: көрсетілмейді.</w:t>
      </w:r>
    </w:p>
    <w:bookmarkEnd w:id="658"/>
    <w:bookmarkStart w:name="z746" w:id="659"/>
    <w:p>
      <w:pPr>
        <w:spacing w:after="0"/>
        <w:ind w:left="0"/>
        <w:jc w:val="both"/>
      </w:pPr>
      <w:r>
        <w:rPr>
          <w:rFonts w:ascii="Times New Roman"/>
          <w:b w:val="false"/>
          <w:i w:val="false"/>
          <w:color w:val="000000"/>
          <w:sz w:val="28"/>
        </w:rPr>
        <w:t>
      10. "Электрондық үкіметтің" веб-порталы арқылы мемлекеттік қызмет көрсету кезінде көрсетілетін қызметті беруші мен көрсетілетін қызметті алушының өтініш жасау тәртібін және рәсімдердің (іс-қимылдардың) реттілігін сипаттау: көрсетілмейді.</w:t>
      </w:r>
    </w:p>
    <w:bookmarkEnd w:id="659"/>
    <w:bookmarkStart w:name="z747" w:id="660"/>
    <w:p>
      <w:pPr>
        <w:spacing w:after="0"/>
        <w:ind w:left="0"/>
        <w:jc w:val="both"/>
      </w:pPr>
      <w:r>
        <w:rPr>
          <w:rFonts w:ascii="Times New Roman"/>
          <w:b w:val="false"/>
          <w:i w:val="false"/>
          <w:color w:val="000000"/>
          <w:sz w:val="28"/>
        </w:rPr>
        <w:t xml:space="preserve">
      11. Мемлекеттік қызметті көрсетудің бизнес-процестерінің анықтамалығы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көрсетілген.</w:t>
      </w:r>
    </w:p>
    <w:bookmarkEnd w:id="66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"Инвестициялық пай қорларының пайларын орналастыру</w:t>
            </w:r>
            <w:r>
              <w:br/>
            </w:r>
            <w:r>
              <w:rPr>
                <w:rFonts w:ascii="Times New Roman"/>
                <w:b w:val="false"/>
                <w:i w:val="false"/>
                <w:color w:val="000000"/>
                <w:sz w:val="20"/>
              </w:rPr>
              <w:t>қорытындылары туралы есепті бекіту"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Қазақстан Республикасы Ұлттық Банкінде мемлекеттік қызметті</w:t>
      </w:r>
      <w:r>
        <w:br/>
      </w:r>
      <w:r>
        <w:rPr>
          <w:rFonts w:ascii="Times New Roman"/>
          <w:b/>
          <w:i w:val="false"/>
          <w:color w:val="000000"/>
        </w:rPr>
        <w:t>көрсету кезіндегі әрбір рәсімнің (іс-қимылдың) ұзақтығы</w:t>
      </w:r>
      <w:r>
        <w:br/>
      </w:r>
      <w:r>
        <w:rPr>
          <w:rFonts w:ascii="Times New Roman"/>
          <w:b/>
          <w:i w:val="false"/>
          <w:color w:val="000000"/>
        </w:rPr>
        <w:t>көрсетілген рәсімдер (іс-қимылдар) реттілігінің сипаттамасы</w:t>
      </w:r>
    </w:p>
    <w:p>
      <w:pPr>
        <w:spacing w:after="0"/>
        <w:ind w:left="0"/>
        <w:jc w:val="left"/>
      </w:pPr>
      <w:r>
        <w:br/>
      </w:r>
    </w:p>
    <w:p>
      <w:pPr>
        <w:spacing w:after="0"/>
        <w:ind w:left="0"/>
        <w:jc w:val="both"/>
      </w:pPr>
      <w:r>
        <w:drawing>
          <wp:inline distT="0" distB="0" distL="0" distR="0">
            <wp:extent cx="7810500" cy="382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382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"Инвестициялық пай қорларының пайларын орналастыру</w:t>
            </w:r>
            <w:r>
              <w:br/>
            </w:r>
            <w:r>
              <w:rPr>
                <w:rFonts w:ascii="Times New Roman"/>
                <w:b w:val="false"/>
                <w:i w:val="false"/>
                <w:color w:val="000000"/>
                <w:sz w:val="20"/>
              </w:rPr>
              <w:t>қорытындылары туралы есепті бекіту"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45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345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20-қосымша</w:t>
            </w:r>
          </w:p>
        </w:tc>
      </w:tr>
    </w:tbl>
    <w:bookmarkStart w:name="z751" w:id="661"/>
    <w:p>
      <w:pPr>
        <w:spacing w:after="0"/>
        <w:ind w:left="0"/>
        <w:jc w:val="left"/>
      </w:pPr>
      <w:r>
        <w:rPr>
          <w:rFonts w:ascii="Times New Roman"/>
          <w:b/>
          <w:i w:val="false"/>
          <w:color w:val="000000"/>
        </w:rPr>
        <w:t xml:space="preserve"> "Алматы қаласы өңірлік қаржы орталығының арнайы сауда</w:t>
      </w:r>
      <w:r>
        <w:br/>
      </w:r>
      <w:r>
        <w:rPr>
          <w:rFonts w:ascii="Times New Roman"/>
          <w:b/>
          <w:i w:val="false"/>
          <w:color w:val="000000"/>
        </w:rPr>
        <w:t>алаңына рұқсат алған бағалы қағаздар эмитенттерінің қаржылық</w:t>
      </w:r>
      <w:r>
        <w:br/>
      </w:r>
      <w:r>
        <w:rPr>
          <w:rFonts w:ascii="Times New Roman"/>
          <w:b/>
          <w:i w:val="false"/>
          <w:color w:val="000000"/>
        </w:rPr>
        <w:t>есептілігінің аудитіне жұмсалған шығындарды өтеу" мемлекеттік</w:t>
      </w:r>
      <w:r>
        <w:br/>
      </w:r>
      <w:r>
        <w:rPr>
          <w:rFonts w:ascii="Times New Roman"/>
          <w:b/>
          <w:i w:val="false"/>
          <w:color w:val="000000"/>
        </w:rPr>
        <w:t>көрсетілетін қызмет регламенті</w:t>
      </w:r>
      <w:r>
        <w:br/>
      </w:r>
      <w:r>
        <w:rPr>
          <w:rFonts w:ascii="Times New Roman"/>
          <w:b/>
          <w:i w:val="false"/>
          <w:color w:val="000000"/>
        </w:rPr>
        <w:t>1. Жалпы ережелер</w:t>
      </w:r>
    </w:p>
    <w:bookmarkEnd w:id="661"/>
    <w:bookmarkStart w:name="z753" w:id="662"/>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662"/>
    <w:p>
      <w:pPr>
        <w:spacing w:after="0"/>
        <w:ind w:left="0"/>
        <w:jc w:val="both"/>
      </w:pPr>
      <w:r>
        <w:rPr>
          <w:rFonts w:ascii="Times New Roman"/>
          <w:b w:val="false"/>
          <w:i w:val="false"/>
          <w:color w:val="000000"/>
          <w:sz w:val="28"/>
        </w:rPr>
        <w:t>
      "Алматы қаласы өңірлік қаржы орталығының арнайы сауда алаңына рұқсат алған бағалы қағаздар эмитенттерінің қаржылық есептілігінің аудитіне жұмсалған шығындарды өтеу" мемлекеттік көрсетілетін қызметін (бұдан әрі – мемлекеттік көрсетілетін қызмет) Қазақстан Республикасы Ұлттық Банкі көрсетеді.</w:t>
      </w:r>
    </w:p>
    <w:bookmarkStart w:name="z754" w:id="663"/>
    <w:p>
      <w:pPr>
        <w:spacing w:after="0"/>
        <w:ind w:left="0"/>
        <w:jc w:val="both"/>
      </w:pPr>
      <w:r>
        <w:rPr>
          <w:rFonts w:ascii="Times New Roman"/>
          <w:b w:val="false"/>
          <w:i w:val="false"/>
          <w:color w:val="000000"/>
          <w:sz w:val="28"/>
        </w:rPr>
        <w:t>
      2. Мемлекеттік қызметті көрсету нысаны: қағаз түрінде.</w:t>
      </w:r>
    </w:p>
    <w:bookmarkEnd w:id="663"/>
    <w:bookmarkStart w:name="z755" w:id="664"/>
    <w:p>
      <w:pPr>
        <w:spacing w:after="0"/>
        <w:ind w:left="0"/>
        <w:jc w:val="both"/>
      </w:pPr>
      <w:r>
        <w:rPr>
          <w:rFonts w:ascii="Times New Roman"/>
          <w:b w:val="false"/>
          <w:i w:val="false"/>
          <w:color w:val="000000"/>
          <w:sz w:val="28"/>
        </w:rPr>
        <w:t>
      3. Мемлекеттік қызметті көрсету нәтижесі: көрсетілетін қызметті алушыға Қазақстан Республикасының Ұлттық Банкі Директорлар кеңесінің қағаз жеткізгіштегі Алматы қаласы өңірлік қаржы орталығының арнайы сауда алаңына (бұдан әрі – қаржы орталығы) рұқсат алған бағалы қағаздар эмитенттерінің қаржылық есептілігінің аудитіне жұмсалған шығындарды өтеу туралы қаулысының көшірмесін жіберу.</w:t>
      </w:r>
    </w:p>
    <w:bookmarkEnd w:id="664"/>
    <w:p>
      <w:pPr>
        <w:spacing w:after="0"/>
        <w:ind w:left="0"/>
        <w:jc w:val="both"/>
      </w:pPr>
      <w:r>
        <w:rPr>
          <w:rFonts w:ascii="Times New Roman"/>
          <w:b w:val="false"/>
          <w:i w:val="false"/>
          <w:color w:val="000000"/>
          <w:sz w:val="28"/>
        </w:rPr>
        <w:t>
      Мемлекеттік қызметті көрсету нәтижесін ұсыну нысаны: қағаз түрінде.</w:t>
      </w:r>
    </w:p>
    <w:bookmarkStart w:name="z756" w:id="665"/>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665"/>
    <w:bookmarkStart w:name="z757" w:id="666"/>
    <w:p>
      <w:pPr>
        <w:spacing w:after="0"/>
        <w:ind w:left="0"/>
        <w:jc w:val="both"/>
      </w:pPr>
      <w:r>
        <w:rPr>
          <w:rFonts w:ascii="Times New Roman"/>
          <w:b w:val="false"/>
          <w:i w:val="false"/>
          <w:color w:val="000000"/>
          <w:sz w:val="28"/>
        </w:rPr>
        <w:t xml:space="preserve">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"Алматы қаласы өңірлік қаржы орталығының арнайы сауда алаңына рұқсат алған бағалы қағаздар эмитенттерінің қаржылық есептілігінің аудитіне жұмсалған шығындарды өтеу" стандартының (бұдан әрі – стандарт)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666"/>
    <w:bookmarkStart w:name="z758" w:id="667"/>
    <w:p>
      <w:pPr>
        <w:spacing w:after="0"/>
        <w:ind w:left="0"/>
        <w:jc w:val="both"/>
      </w:pPr>
      <w:r>
        <w:rPr>
          <w:rFonts w:ascii="Times New Roman"/>
          <w:b w:val="false"/>
          <w:i w:val="false"/>
          <w:color w:val="000000"/>
          <w:sz w:val="28"/>
        </w:rPr>
        <w:t>
      5. Мемлекеттік қызметті көрсету процесінің құрамына кіретін әрбір рәсімнің (іс-қимылдың) мазмұны, оны орындау ұзақтығы, сондай-ақ мемлекеттік көрсетілетін қызметті көрсету мерзімі шегінде келесі рәсімді (іс-қимылды) орындауды бастауға негіз болатын мемлекеттік қызмет көрсету бойынша рәсімнің (іс-қимылдың) нәтижесі:</w:t>
      </w:r>
    </w:p>
    <w:bookmarkEnd w:id="667"/>
    <w:bookmarkStart w:name="z759" w:id="668"/>
    <w:p>
      <w:pPr>
        <w:spacing w:after="0"/>
        <w:ind w:left="0"/>
        <w:jc w:val="both"/>
      </w:pPr>
      <w:r>
        <w:rPr>
          <w:rFonts w:ascii="Times New Roman"/>
          <w:b w:val="false"/>
          <w:i w:val="false"/>
          <w:color w:val="000000"/>
          <w:sz w:val="28"/>
        </w:rPr>
        <w:t>
      1) хат-хабарды қабылдауға және тіркеуге уәкілетті қызметкердің қоса берілген құжаттармен өтінішті қабылдауы және тіркеуі, көрсетілетін қызметті алушы туралы мәліметтерді мемлекеттік органның мемлекеттік қызмет көрсету процесін, оның ішінде халыққа қызмет көрсету орталықтары арқылы көрсетілетін, автоматтандыру мен мониторингіне арналған ақпараттық жүйедегі автоматтандырылған жұмыс орнында (бұдан әрі – ХҚО ИАЖ МО АЖО) тіркеуі – көрсетілетін қызметті алушы өтініш жасаған күні;</w:t>
      </w:r>
    </w:p>
    <w:bookmarkEnd w:id="668"/>
    <w:bookmarkStart w:name="z760" w:id="669"/>
    <w:p>
      <w:pPr>
        <w:spacing w:after="0"/>
        <w:ind w:left="0"/>
        <w:jc w:val="both"/>
      </w:pPr>
      <w:r>
        <w:rPr>
          <w:rFonts w:ascii="Times New Roman"/>
          <w:b w:val="false"/>
          <w:i w:val="false"/>
          <w:color w:val="000000"/>
          <w:sz w:val="28"/>
        </w:rPr>
        <w:t>
      2) Қазақстан Республикасы Ұлттық Банкінің Алматы қаласының өңірлік қаржы орталығын және исламдық қаржыландыруды дамыту департаментінің (бұдан әрі – АҚӨҚО және ИҚДД) Қаржы орталығын дамыту басқармасының (бұдан әрі – ҚОДБ) уәкілетті қызметкерінің құжаттардың стандарттың 9-тармағына сәйкестігін қарауы, Қазақстан Республикасының Ұлттық Банкі Директорлар кеңесінің Алматы қаласы өңірлік қаржы орталығының арнайы сауда алаңына (бұдан әрі – қаржы орталығы) рұқсат алған бағалы қағаздар эмитенттерінің қаржылық есептілігінің аудитіне жұмсалған шығындарды өтеу туралы қаулысының жобасын (бұдан әрі – қаулы) дайындауы – күнтізбелік 7 (жеті) күн ішінде;</w:t>
      </w:r>
    </w:p>
    <w:bookmarkEnd w:id="669"/>
    <w:bookmarkStart w:name="z761" w:id="670"/>
    <w:p>
      <w:pPr>
        <w:spacing w:after="0"/>
        <w:ind w:left="0"/>
        <w:jc w:val="both"/>
      </w:pPr>
      <w:r>
        <w:rPr>
          <w:rFonts w:ascii="Times New Roman"/>
          <w:b w:val="false"/>
          <w:i w:val="false"/>
          <w:color w:val="000000"/>
          <w:sz w:val="28"/>
        </w:rPr>
        <w:t>
      3) АҚӨҚО және ИҚДД ҚОДБ басшылығының қаулы жобасын келісуі – күнтізбелік 1 (бір) күн ішінде;</w:t>
      </w:r>
    </w:p>
    <w:bookmarkEnd w:id="670"/>
    <w:bookmarkStart w:name="z762" w:id="671"/>
    <w:p>
      <w:pPr>
        <w:spacing w:after="0"/>
        <w:ind w:left="0"/>
        <w:jc w:val="both"/>
      </w:pPr>
      <w:r>
        <w:rPr>
          <w:rFonts w:ascii="Times New Roman"/>
          <w:b w:val="false"/>
          <w:i w:val="false"/>
          <w:color w:val="000000"/>
          <w:sz w:val="28"/>
        </w:rPr>
        <w:t>
      4) Қазақстан Республикасы Ұлттық Банкінің Құқықтық қамтамасыз ету департаменті (бұдан әрі – ҚҚД) басшылығының құжаттарды қарауы, уәкілетті қызметкерді белгілеуі және оған құжаттарды орындауға беруі – күнтізбелік 1 (бір) күн ішінде;</w:t>
      </w:r>
    </w:p>
    <w:bookmarkEnd w:id="671"/>
    <w:bookmarkStart w:name="z763" w:id="672"/>
    <w:p>
      <w:pPr>
        <w:spacing w:after="0"/>
        <w:ind w:left="0"/>
        <w:jc w:val="both"/>
      </w:pPr>
      <w:r>
        <w:rPr>
          <w:rFonts w:ascii="Times New Roman"/>
          <w:b w:val="false"/>
          <w:i w:val="false"/>
          <w:color w:val="000000"/>
          <w:sz w:val="28"/>
        </w:rPr>
        <w:t>
      5) ҚҚД уәкілетті қызметкерінің құжаттардың Қазақстан Республикасы заңнамасының талаптарына сәйкес келуін қарауы, қаулы жобасын келісуі – күнтізбелік 3 (үш) күн ішінде;</w:t>
      </w:r>
    </w:p>
    <w:bookmarkEnd w:id="672"/>
    <w:bookmarkStart w:name="z764" w:id="673"/>
    <w:p>
      <w:pPr>
        <w:spacing w:after="0"/>
        <w:ind w:left="0"/>
        <w:jc w:val="both"/>
      </w:pPr>
      <w:r>
        <w:rPr>
          <w:rFonts w:ascii="Times New Roman"/>
          <w:b w:val="false"/>
          <w:i w:val="false"/>
          <w:color w:val="000000"/>
          <w:sz w:val="28"/>
        </w:rPr>
        <w:t>
      6) Қазақстан Республикасының Ұлттық Банкі Директорлар кеңесінің ұсынылған құжаттарды қарауы және қаулыны қабылдауы – күнтізбелік 1 (бір) күн ішінде;</w:t>
      </w:r>
    </w:p>
    <w:bookmarkEnd w:id="673"/>
    <w:bookmarkStart w:name="z765" w:id="674"/>
    <w:p>
      <w:pPr>
        <w:spacing w:after="0"/>
        <w:ind w:left="0"/>
        <w:jc w:val="both"/>
      </w:pPr>
      <w:r>
        <w:rPr>
          <w:rFonts w:ascii="Times New Roman"/>
          <w:b w:val="false"/>
          <w:i w:val="false"/>
          <w:color w:val="000000"/>
          <w:sz w:val="28"/>
        </w:rPr>
        <w:t>
      7) АҚӨҚО және ИҚДД ҚОДБ уәкілетті қызметкерінің мемлекеттік көрсетілетін қызметтің орындалуын ХҚО ИАЖ МО АЖО-да тіркеуі, көрсетілетін қызметті алушыға қаулының көшірмесін беруі, мемлекеттік қызметті көрсету нәтижесі берілген күнді ХҚО ИАЖ МО АЖО-да тіркеуі – күнтізбелік 1 (бір) күн ішінде.</w:t>
      </w:r>
    </w:p>
    <w:bookmarkEnd w:id="674"/>
    <w:bookmarkStart w:name="z766" w:id="675"/>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675"/>
    <w:bookmarkStart w:name="z767" w:id="676"/>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және органның тізбесі:</w:t>
      </w:r>
    </w:p>
    <w:bookmarkEnd w:id="676"/>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АҚӨҚО және ИҚДД ҚОДБ уәкілетті қызметкері;</w:t>
      </w:r>
    </w:p>
    <w:p>
      <w:pPr>
        <w:spacing w:after="0"/>
        <w:ind w:left="0"/>
        <w:jc w:val="both"/>
      </w:pPr>
      <w:r>
        <w:rPr>
          <w:rFonts w:ascii="Times New Roman"/>
          <w:b w:val="false"/>
          <w:i w:val="false"/>
          <w:color w:val="000000"/>
          <w:sz w:val="28"/>
        </w:rPr>
        <w:t>
      3) АҚӨҚО және ИҚДД ҚОДБ басшылығы;</w:t>
      </w:r>
    </w:p>
    <w:p>
      <w:pPr>
        <w:spacing w:after="0"/>
        <w:ind w:left="0"/>
        <w:jc w:val="both"/>
      </w:pPr>
      <w:r>
        <w:rPr>
          <w:rFonts w:ascii="Times New Roman"/>
          <w:b w:val="false"/>
          <w:i w:val="false"/>
          <w:color w:val="000000"/>
          <w:sz w:val="28"/>
        </w:rPr>
        <w:t>
      4) ҚҚД уәкілетті қызметкері;</w:t>
      </w:r>
    </w:p>
    <w:p>
      <w:pPr>
        <w:spacing w:after="0"/>
        <w:ind w:left="0"/>
        <w:jc w:val="both"/>
      </w:pPr>
      <w:r>
        <w:rPr>
          <w:rFonts w:ascii="Times New Roman"/>
          <w:b w:val="false"/>
          <w:i w:val="false"/>
          <w:color w:val="000000"/>
          <w:sz w:val="28"/>
        </w:rPr>
        <w:t>
      5) ҚҚД басшылығы;</w:t>
      </w:r>
    </w:p>
    <w:p>
      <w:pPr>
        <w:spacing w:after="0"/>
        <w:ind w:left="0"/>
        <w:jc w:val="both"/>
      </w:pPr>
      <w:r>
        <w:rPr>
          <w:rFonts w:ascii="Times New Roman"/>
          <w:b w:val="false"/>
          <w:i w:val="false"/>
          <w:color w:val="000000"/>
          <w:sz w:val="28"/>
        </w:rPr>
        <w:t>
      6) Қазақстан Республикасы Ұлттық Банкінің Директорлар кеңесі.</w:t>
      </w:r>
    </w:p>
    <w:bookmarkStart w:name="z768" w:id="677"/>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677"/>
    <w:bookmarkStart w:name="z769" w:id="678"/>
    <w:p>
      <w:pPr>
        <w:spacing w:after="0"/>
        <w:ind w:left="0"/>
        <w:jc w:val="left"/>
      </w:pPr>
      <w:r>
        <w:rPr>
          <w:rFonts w:ascii="Times New Roman"/>
          <w:b/>
          <w:i w:val="false"/>
          <w:color w:val="000000"/>
        </w:rPr>
        <w:t xml:space="preserve"> 4. Халыққа қызмет көрсету орталығымен және (немесе)</w:t>
      </w:r>
      <w:r>
        <w:br/>
      </w:r>
      <w:r>
        <w:rPr>
          <w:rFonts w:ascii="Times New Roman"/>
          <w:b/>
          <w:i w:val="false"/>
          <w:color w:val="000000"/>
        </w:rPr>
        <w:t>өзге де көрсетілетін қызметті берушілермен өзара іс-қимыл</w:t>
      </w:r>
      <w:r>
        <w:br/>
      </w:r>
      <w:r>
        <w:rPr>
          <w:rFonts w:ascii="Times New Roman"/>
          <w:b/>
          <w:i w:val="false"/>
          <w:color w:val="000000"/>
        </w:rPr>
        <w:t>тәртібін, сондай-ақ мемлекеттік қызмет көрсету процесінде</w:t>
      </w:r>
      <w:r>
        <w:br/>
      </w:r>
      <w:r>
        <w:rPr>
          <w:rFonts w:ascii="Times New Roman"/>
          <w:b/>
          <w:i w:val="false"/>
          <w:color w:val="000000"/>
        </w:rPr>
        <w:t>ақпараттық жүйелерді пайдалану тәртібін сипаттау</w:t>
      </w:r>
    </w:p>
    <w:bookmarkEnd w:id="678"/>
    <w:bookmarkStart w:name="z770" w:id="679"/>
    <w:p>
      <w:pPr>
        <w:spacing w:after="0"/>
        <w:ind w:left="0"/>
        <w:jc w:val="both"/>
      </w:pPr>
      <w:r>
        <w:rPr>
          <w:rFonts w:ascii="Times New Roman"/>
          <w:b w:val="false"/>
          <w:i w:val="false"/>
          <w:color w:val="000000"/>
          <w:sz w:val="28"/>
        </w:rPr>
        <w:t>
      8. Халыққа қызмет көрсету орталығына және (немесе) өзге де көрсетілетін қызметті берушілерге өтініш жасау тәртібін сипаттау, көрсетілетін қызмет алушының сұрау салуын өңдеу ұзақтығы: көрсетілмейді.</w:t>
      </w:r>
    </w:p>
    <w:bookmarkEnd w:id="679"/>
    <w:bookmarkStart w:name="z771" w:id="680"/>
    <w:p>
      <w:pPr>
        <w:spacing w:after="0"/>
        <w:ind w:left="0"/>
        <w:jc w:val="both"/>
      </w:pPr>
      <w:r>
        <w:rPr>
          <w:rFonts w:ascii="Times New Roman"/>
          <w:b w:val="false"/>
          <w:i w:val="false"/>
          <w:color w:val="000000"/>
          <w:sz w:val="28"/>
        </w:rPr>
        <w:t>
      9. Мемлекеттік қызметті көрсету нәтижесін халыққа қызмет көрсету орталығы арқылы алу процесін сипаттау, оның ұзақтығы: көрсетілмейді.</w:t>
      </w:r>
    </w:p>
    <w:bookmarkEnd w:id="680"/>
    <w:bookmarkStart w:name="z772" w:id="681"/>
    <w:p>
      <w:pPr>
        <w:spacing w:after="0"/>
        <w:ind w:left="0"/>
        <w:jc w:val="both"/>
      </w:pPr>
      <w:r>
        <w:rPr>
          <w:rFonts w:ascii="Times New Roman"/>
          <w:b w:val="false"/>
          <w:i w:val="false"/>
          <w:color w:val="000000"/>
          <w:sz w:val="28"/>
        </w:rPr>
        <w:t>
      10. "Электрондық үкіметтің" веб-порталы арқылы мемлекеттік қызмет көрсету кезінде көрсетілетін қызметті беруші мен көрсетілетін қызметті алушының өтініш жасау тәртібін және рәсімдердің (іс-қимылдардың) реттілігін сипаттау: көрсетілмейді.</w:t>
      </w:r>
    </w:p>
    <w:bookmarkEnd w:id="681"/>
    <w:bookmarkStart w:name="z773" w:id="682"/>
    <w:p>
      <w:pPr>
        <w:spacing w:after="0"/>
        <w:ind w:left="0"/>
        <w:jc w:val="both"/>
      </w:pPr>
      <w:r>
        <w:rPr>
          <w:rFonts w:ascii="Times New Roman"/>
          <w:b w:val="false"/>
          <w:i w:val="false"/>
          <w:color w:val="000000"/>
          <w:sz w:val="28"/>
        </w:rPr>
        <w:t xml:space="preserve">
      11.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көрсетілген.</w:t>
      </w:r>
    </w:p>
    <w:bookmarkEnd w:id="68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"Алматы қаласы өңірлік қаржы орталығының</w:t>
            </w:r>
            <w:r>
              <w:br/>
            </w:r>
            <w:r>
              <w:rPr>
                <w:rFonts w:ascii="Times New Roman"/>
                <w:b w:val="false"/>
                <w:i w:val="false"/>
                <w:color w:val="000000"/>
                <w:sz w:val="20"/>
              </w:rPr>
              <w:t>арнайы сауда алаңына рұқсат алған бағалы</w:t>
            </w:r>
            <w:r>
              <w:br/>
            </w:r>
            <w:r>
              <w:rPr>
                <w:rFonts w:ascii="Times New Roman"/>
                <w:b w:val="false"/>
                <w:i w:val="false"/>
                <w:color w:val="000000"/>
                <w:sz w:val="20"/>
              </w:rPr>
              <w:t>қағаздар эмитенттерінің қаржылық есептілігінің</w:t>
            </w:r>
            <w:r>
              <w:br/>
            </w:r>
            <w:r>
              <w:rPr>
                <w:rFonts w:ascii="Times New Roman"/>
                <w:b w:val="false"/>
                <w:i w:val="false"/>
                <w:color w:val="000000"/>
                <w:sz w:val="20"/>
              </w:rPr>
              <w:t>аудитіне жұмсалған шығындарды өтеу"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Мемлекеттік көрсетілетін қызметті көрсету мерзімі шегінде</w:t>
      </w:r>
      <w:r>
        <w:br/>
      </w:r>
      <w:r>
        <w:rPr>
          <w:rFonts w:ascii="Times New Roman"/>
          <w:b/>
          <w:i w:val="false"/>
          <w:color w:val="000000"/>
        </w:rPr>
        <w:t>Қазақстан Республикасы Ұлттық Банкінде мемлекеттік қызметті</w:t>
      </w:r>
      <w:r>
        <w:br/>
      </w:r>
      <w:r>
        <w:rPr>
          <w:rFonts w:ascii="Times New Roman"/>
          <w:b/>
          <w:i w:val="false"/>
          <w:color w:val="000000"/>
        </w:rPr>
        <w:t>көрсету кезіндегі әрбір рәсімнің (іс-қимылдың) ұзақтығы</w:t>
      </w:r>
      <w:r>
        <w:br/>
      </w:r>
      <w:r>
        <w:rPr>
          <w:rFonts w:ascii="Times New Roman"/>
          <w:b/>
          <w:i w:val="false"/>
          <w:color w:val="000000"/>
        </w:rPr>
        <w:t>көрсетілген рәсімдер (іс-қимылдар) реттілігінің сипаттамасы</w:t>
      </w:r>
    </w:p>
    <w:p>
      <w:pPr>
        <w:spacing w:after="0"/>
        <w:ind w:left="0"/>
        <w:jc w:val="left"/>
      </w:pPr>
      <w:r>
        <w:br/>
      </w:r>
    </w:p>
    <w:p>
      <w:pPr>
        <w:spacing w:after="0"/>
        <w:ind w:left="0"/>
        <w:jc w:val="both"/>
      </w:pPr>
      <w:r>
        <w:drawing>
          <wp:inline distT="0" distB="0" distL="0" distR="0">
            <wp:extent cx="7810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"Алматы қаласы өңірлік қаржы орталығының</w:t>
            </w:r>
            <w:r>
              <w:br/>
            </w:r>
            <w:r>
              <w:rPr>
                <w:rFonts w:ascii="Times New Roman"/>
                <w:b w:val="false"/>
                <w:i w:val="false"/>
                <w:color w:val="000000"/>
                <w:sz w:val="20"/>
              </w:rPr>
              <w:t>арнайы сауда алаңына рұқсат алған бағалы</w:t>
            </w:r>
            <w:r>
              <w:br/>
            </w:r>
            <w:r>
              <w:rPr>
                <w:rFonts w:ascii="Times New Roman"/>
                <w:b w:val="false"/>
                <w:i w:val="false"/>
                <w:color w:val="000000"/>
                <w:sz w:val="20"/>
              </w:rPr>
              <w:t>қағаздар эмитенттерінің қаржылық есептілігінің</w:t>
            </w:r>
            <w:r>
              <w:br/>
            </w:r>
            <w:r>
              <w:rPr>
                <w:rFonts w:ascii="Times New Roman"/>
                <w:b w:val="false"/>
                <w:i w:val="false"/>
                <w:color w:val="000000"/>
                <w:sz w:val="20"/>
              </w:rPr>
              <w:t>аудитіне жұмсалған шығындарды өтеу"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көрсету мерзімі шегінде</w:t>
      </w:r>
      <w:r>
        <w:br/>
      </w:r>
      <w:r>
        <w:rPr>
          <w:rFonts w:ascii="Times New Roman"/>
          <w:b/>
          <w:i w:val="false"/>
          <w:color w:val="000000"/>
        </w:rPr>
        <w:t>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68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368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21-қосымша</w:t>
            </w:r>
          </w:p>
        </w:tc>
      </w:tr>
    </w:tbl>
    <w:bookmarkStart w:name="z777" w:id="683"/>
    <w:p>
      <w:pPr>
        <w:spacing w:after="0"/>
        <w:ind w:left="0"/>
        <w:jc w:val="left"/>
      </w:pPr>
      <w:r>
        <w:rPr>
          <w:rFonts w:ascii="Times New Roman"/>
          <w:b/>
          <w:i w:val="false"/>
          <w:color w:val="000000"/>
        </w:rPr>
        <w:t xml:space="preserve"> "Алматы қаласы өңірлік қаржы орталығының қатысушы заңды</w:t>
      </w:r>
      <w:r>
        <w:br/>
      </w:r>
      <w:r>
        <w:rPr>
          <w:rFonts w:ascii="Times New Roman"/>
          <w:b/>
          <w:i w:val="false"/>
          <w:color w:val="000000"/>
        </w:rPr>
        <w:t>тұлғаларын мемлекеттік тіркеу (қайта тіркеу)" мемлекеттік</w:t>
      </w:r>
      <w:r>
        <w:br/>
      </w:r>
      <w:r>
        <w:rPr>
          <w:rFonts w:ascii="Times New Roman"/>
          <w:b/>
          <w:i w:val="false"/>
          <w:color w:val="000000"/>
        </w:rPr>
        <w:t>көрсетілетін қызмет регламенті</w:t>
      </w:r>
      <w:r>
        <w:br/>
      </w:r>
      <w:r>
        <w:rPr>
          <w:rFonts w:ascii="Times New Roman"/>
          <w:b/>
          <w:i w:val="false"/>
          <w:color w:val="000000"/>
        </w:rPr>
        <w:t>1. Жалпы ережелер</w:t>
      </w:r>
    </w:p>
    <w:bookmarkEnd w:id="683"/>
    <w:bookmarkStart w:name="z779" w:id="684"/>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684"/>
    <w:p>
      <w:pPr>
        <w:spacing w:after="0"/>
        <w:ind w:left="0"/>
        <w:jc w:val="both"/>
      </w:pPr>
      <w:r>
        <w:rPr>
          <w:rFonts w:ascii="Times New Roman"/>
          <w:b w:val="false"/>
          <w:i w:val="false"/>
          <w:color w:val="000000"/>
          <w:sz w:val="28"/>
        </w:rPr>
        <w:t>
      "Алматы қаласы өңірлік қаржы орталығының қатысушы заңды тұлғаларын мемлекеттік тіркеу (қайта тіркеу)" мемлекеттік көрсетілетін қызметін (бұдан әрі – мемлекеттік көрсетілетін қызмет) Қазақстан Республикасы Ұлттық Банкі, оның ішінде "электрондық үкіметтің" www.egov.kz веб-порталы (бұдан әрі – портал) арқылы көрсетеді.</w:t>
      </w:r>
    </w:p>
    <w:bookmarkStart w:name="z780" w:id="685"/>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қағаз түрінде.</w:t>
      </w:r>
    </w:p>
    <w:bookmarkEnd w:id="685"/>
    <w:bookmarkStart w:name="z781" w:id="686"/>
    <w:p>
      <w:pPr>
        <w:spacing w:after="0"/>
        <w:ind w:left="0"/>
        <w:jc w:val="both"/>
      </w:pPr>
      <w:r>
        <w:rPr>
          <w:rFonts w:ascii="Times New Roman"/>
          <w:b w:val="false"/>
          <w:i w:val="false"/>
          <w:color w:val="000000"/>
          <w:sz w:val="28"/>
        </w:rPr>
        <w:t xml:space="preserve">
      3. Мемлекеттік қызметті көрсету нәтижесі: Алматы қаласы өңірлік қаржы орталығының қатысушы заңды тұлғаны (бұдан әрі – АӨҚО-ға қатысушы) мемлекеттік тіркеу (қайта тіркеу) туралы анықтама не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"Алматы қаласы өңірлік қаржы орталығының қатысушы заңды тұлғаларын мемлекеттік тіркеу (қайта тіркеу)"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негіздемелер бойынша мемлекеттік қызмет көрсетуден бас тарту туралы дәлелді жауап (бұдан әрі – бас тарту).</w:t>
      </w:r>
    </w:p>
    <w:bookmarkEnd w:id="686"/>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алу үшін қағаз жеткізгіште өтініш жасаған жағдайда нәтиже электрондық форматта ресімделеді, қағазға басылады және көрсетілетін қызметті беруші басшысының қолымен расталады.</w:t>
      </w:r>
    </w:p>
    <w:p>
      <w:pPr>
        <w:spacing w:after="0"/>
        <w:ind w:left="0"/>
        <w:jc w:val="both"/>
      </w:pPr>
      <w:r>
        <w:rPr>
          <w:rFonts w:ascii="Times New Roman"/>
          <w:b w:val="false"/>
          <w:i w:val="false"/>
          <w:color w:val="000000"/>
          <w:sz w:val="28"/>
        </w:rPr>
        <w:t>
      Порталда мемлекеттік қызметті көрсету нәтижесі көрсетілетін қызметті алушыға көрсетілетін қызметті берушінің уәкілетті адамының электрондық цифрлық қолтаңбасымен куәландырылған электрондық құжат нысанында "жеке кабинетке" жіберіледі.</w:t>
      </w:r>
    </w:p>
    <w:bookmarkStart w:name="z782" w:id="687"/>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687"/>
    <w:bookmarkStart w:name="z783" w:id="688"/>
    <w:p>
      <w:pPr>
        <w:spacing w:after="0"/>
        <w:ind w:left="0"/>
        <w:jc w:val="both"/>
      </w:pPr>
      <w:r>
        <w:rPr>
          <w:rFonts w:ascii="Times New Roman"/>
          <w:b w:val="false"/>
          <w:i w:val="false"/>
          <w:color w:val="000000"/>
          <w:sz w:val="28"/>
        </w:rPr>
        <w:t xml:space="preserve">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688"/>
    <w:bookmarkStart w:name="z784" w:id="689"/>
    <w:p>
      <w:pPr>
        <w:spacing w:after="0"/>
        <w:ind w:left="0"/>
        <w:jc w:val="both"/>
      </w:pPr>
      <w:r>
        <w:rPr>
          <w:rFonts w:ascii="Times New Roman"/>
          <w:b w:val="false"/>
          <w:i w:val="false"/>
          <w:color w:val="000000"/>
          <w:sz w:val="28"/>
        </w:rPr>
        <w:t>
      5. Мемлекеттік қызметті көрсету процесінің құрамына кіретін әрбір рәсімнің (іс-қимылдың) мазмұны, оны орындау ұзақтығы, сондай-ақ осы мемлекеттік қызмет көрсету мерзімі шегінде келесі рәсімді (іс-қимылды) орындауды бастауға негіз болатын мемлекеттік қызмет көрсету бойынша рәсімнің (іс-қимылдың) нәтижесі:</w:t>
      </w:r>
    </w:p>
    <w:bookmarkEnd w:id="689"/>
    <w:bookmarkStart w:name="z785" w:id="690"/>
    <w:p>
      <w:pPr>
        <w:spacing w:after="0"/>
        <w:ind w:left="0"/>
        <w:jc w:val="both"/>
      </w:pPr>
      <w:r>
        <w:rPr>
          <w:rFonts w:ascii="Times New Roman"/>
          <w:b w:val="false"/>
          <w:i w:val="false"/>
          <w:color w:val="000000"/>
          <w:sz w:val="28"/>
        </w:rPr>
        <w:t>
      1) хат-хабарды қабылдауға және тіркеуге уәкілетті қызметкердің өтінішті қоса берілген құжаттарымен қабылдауы және тіркеуі – көрсетілетін қызметті алушы өтініш жасаған күні;</w:t>
      </w:r>
    </w:p>
    <w:bookmarkEnd w:id="690"/>
    <w:bookmarkStart w:name="z786" w:id="691"/>
    <w:p>
      <w:pPr>
        <w:spacing w:after="0"/>
        <w:ind w:left="0"/>
        <w:jc w:val="both"/>
      </w:pPr>
      <w:r>
        <w:rPr>
          <w:rFonts w:ascii="Times New Roman"/>
          <w:b w:val="false"/>
          <w:i w:val="false"/>
          <w:color w:val="000000"/>
          <w:sz w:val="28"/>
        </w:rPr>
        <w:t xml:space="preserve">
      2) Қазақстан Республикасы Ұлттық Банкінің Алматы қаласының өңірлік қаржы орталығын және исламдық қаржыландыруды дамыту департаментінің (бұдан әрі – АҚӨҚО және ИҚДД) Қаржы орталығын дамыту басқармасының (бұдан әрі – ҚОДБ) уәкілетті қызметкерінің құжаттардың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сәйкестігін қарауы, Қазақстан Республикасы Ұлттық Банкінің АӨҚО-ға қатысушысын тіркеу (қайта тіркеу) туралы электрондық хабарламасын (бұдан әрі – хабарлама) қалыптастыруы не бас тартуды дайындауы – құжаттарды алған күні;</w:t>
      </w:r>
    </w:p>
    <w:bookmarkEnd w:id="691"/>
    <w:bookmarkStart w:name="z787" w:id="692"/>
    <w:p>
      <w:pPr>
        <w:spacing w:after="0"/>
        <w:ind w:left="0"/>
        <w:jc w:val="both"/>
      </w:pPr>
      <w:r>
        <w:rPr>
          <w:rFonts w:ascii="Times New Roman"/>
          <w:b w:val="false"/>
          <w:i w:val="false"/>
          <w:color w:val="000000"/>
          <w:sz w:val="28"/>
        </w:rPr>
        <w:t>
      3) АҚӨҚО және ИҚДД ҚОДБ басшылығының электрондық хабарламаны келісуі не бас тартуы – құжаттарды алған күні;</w:t>
      </w:r>
    </w:p>
    <w:bookmarkEnd w:id="692"/>
    <w:bookmarkStart w:name="z788" w:id="693"/>
    <w:p>
      <w:pPr>
        <w:spacing w:after="0"/>
        <w:ind w:left="0"/>
        <w:jc w:val="both"/>
      </w:pPr>
      <w:r>
        <w:rPr>
          <w:rFonts w:ascii="Times New Roman"/>
          <w:b w:val="false"/>
          <w:i w:val="false"/>
          <w:color w:val="000000"/>
          <w:sz w:val="28"/>
        </w:rPr>
        <w:t>
      4) Қазақстан Республикасы Ұлттық Банкінің Құқықтық қамтамасыз ету департаментінің (бұдан әрі – ҚҚД) құжаттарды Қазақстан Республикасы заңнамасының талаптарына сәйкестігін қарауы – құжаттарды алған күні;</w:t>
      </w:r>
    </w:p>
    <w:bookmarkEnd w:id="693"/>
    <w:bookmarkStart w:name="z789" w:id="694"/>
    <w:p>
      <w:pPr>
        <w:spacing w:after="0"/>
        <w:ind w:left="0"/>
        <w:jc w:val="both"/>
      </w:pPr>
      <w:r>
        <w:rPr>
          <w:rFonts w:ascii="Times New Roman"/>
          <w:b w:val="false"/>
          <w:i w:val="false"/>
          <w:color w:val="000000"/>
          <w:sz w:val="28"/>
        </w:rPr>
        <w:t>
      5) Қазақстан Республикасының әділет органының мәліметтерді Бизнес-сәйкестендіру нөмірлерінің ұлттық тізіліміне (бұдан әрі – БСН) енгізуі және АӨҚО-ға қатысушыға БСН тағайындауы – құжаттарды алған күні;</w:t>
      </w:r>
    </w:p>
    <w:bookmarkEnd w:id="694"/>
    <w:bookmarkStart w:name="z790" w:id="695"/>
    <w:p>
      <w:pPr>
        <w:spacing w:after="0"/>
        <w:ind w:left="0"/>
        <w:jc w:val="both"/>
      </w:pPr>
      <w:r>
        <w:rPr>
          <w:rFonts w:ascii="Times New Roman"/>
          <w:b w:val="false"/>
          <w:i w:val="false"/>
          <w:color w:val="000000"/>
          <w:sz w:val="28"/>
        </w:rPr>
        <w:t>
      6) Қазақстан Республикасының Ұлттық Банкі басшылығының АӨҚО-ға қатысушыны мемлекеттік тіркеу (қайта тіркеу) туралы тиісті бұйрыққа және анықтамаға не бас тартуға қол қоюы – құжаттарды алған күні;</w:t>
      </w:r>
    </w:p>
    <w:bookmarkEnd w:id="695"/>
    <w:bookmarkStart w:name="z791" w:id="696"/>
    <w:p>
      <w:pPr>
        <w:spacing w:after="0"/>
        <w:ind w:left="0"/>
        <w:jc w:val="both"/>
      </w:pPr>
      <w:r>
        <w:rPr>
          <w:rFonts w:ascii="Times New Roman"/>
          <w:b w:val="false"/>
          <w:i w:val="false"/>
          <w:color w:val="000000"/>
          <w:sz w:val="28"/>
        </w:rPr>
        <w:t>
      7) АҚӨҚО және ИҚДД ҚОДБ уәкілетті қызметкерінің көрсетілетін қызметті алушыға АӨҚО-ға қатысушы заңды тұлғаны мемлекеттік тіркеу (қайта тіркеу) туралы анықтаманы не бас тартуды беруі – құжаттарды алған күні.</w:t>
      </w:r>
    </w:p>
    <w:bookmarkEnd w:id="696"/>
    <w:bookmarkStart w:name="z792" w:id="697"/>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697"/>
    <w:bookmarkStart w:name="z793" w:id="698"/>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тізбесі:</w:t>
      </w:r>
    </w:p>
    <w:bookmarkEnd w:id="698"/>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АҚӨҚО және ИҚДД ҚОДБ уәкілетті қызметкері;</w:t>
      </w:r>
    </w:p>
    <w:p>
      <w:pPr>
        <w:spacing w:after="0"/>
        <w:ind w:left="0"/>
        <w:jc w:val="both"/>
      </w:pPr>
      <w:r>
        <w:rPr>
          <w:rFonts w:ascii="Times New Roman"/>
          <w:b w:val="false"/>
          <w:i w:val="false"/>
          <w:color w:val="000000"/>
          <w:sz w:val="28"/>
        </w:rPr>
        <w:t>
      3) АҚӨҚО және ИҚДД ҚОДБ басшылығы;</w:t>
      </w:r>
    </w:p>
    <w:p>
      <w:pPr>
        <w:spacing w:after="0"/>
        <w:ind w:left="0"/>
        <w:jc w:val="both"/>
      </w:pPr>
      <w:r>
        <w:rPr>
          <w:rFonts w:ascii="Times New Roman"/>
          <w:b w:val="false"/>
          <w:i w:val="false"/>
          <w:color w:val="000000"/>
          <w:sz w:val="28"/>
        </w:rPr>
        <w:t>
      4) ҚҚД;</w:t>
      </w:r>
    </w:p>
    <w:p>
      <w:pPr>
        <w:spacing w:after="0"/>
        <w:ind w:left="0"/>
        <w:jc w:val="both"/>
      </w:pPr>
      <w:r>
        <w:rPr>
          <w:rFonts w:ascii="Times New Roman"/>
          <w:b w:val="false"/>
          <w:i w:val="false"/>
          <w:color w:val="000000"/>
          <w:sz w:val="28"/>
        </w:rPr>
        <w:t>
      5) Қазақстан Республикасының Ұлттық Банкі басшылығы.</w:t>
      </w:r>
    </w:p>
    <w:bookmarkStart w:name="z794" w:id="699"/>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 </w:t>
      </w:r>
    </w:p>
    <w:bookmarkEnd w:id="699"/>
    <w:bookmarkStart w:name="z795" w:id="700"/>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700"/>
    <w:bookmarkStart w:name="z796" w:id="701"/>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701"/>
    <w:bookmarkStart w:name="z797" w:id="702"/>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702"/>
    <w:bookmarkStart w:name="z798" w:id="703"/>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703"/>
    <w:bookmarkStart w:name="z799" w:id="704"/>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нөмірі не бизнес сәйкестендіру нөмірі) және пароль арқылы тексеру;</w:t>
      </w:r>
    </w:p>
    <w:bookmarkEnd w:id="704"/>
    <w:bookmarkStart w:name="z800" w:id="705"/>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705"/>
    <w:bookmarkStart w:name="z801" w:id="706"/>
    <w:p>
      <w:pPr>
        <w:spacing w:after="0"/>
        <w:ind w:left="0"/>
        <w:jc w:val="both"/>
      </w:pPr>
      <w:r>
        <w:rPr>
          <w:rFonts w:ascii="Times New Roman"/>
          <w:b w:val="false"/>
          <w:i w:val="false"/>
          <w:color w:val="000000"/>
          <w:sz w:val="28"/>
        </w:rPr>
        <w:t>
      5) 3-рәсім – мемлекетттік қызметке "электрондық үкімет" төлем шлюзі арқылы ақы төлеу, мемлекеттік ықзметке ақы төлеу туралы ақпарат порталға келіп түседі;</w:t>
      </w:r>
    </w:p>
    <w:bookmarkEnd w:id="706"/>
    <w:bookmarkStart w:name="z802" w:id="707"/>
    <w:p>
      <w:pPr>
        <w:spacing w:after="0"/>
        <w:ind w:left="0"/>
        <w:jc w:val="both"/>
      </w:pPr>
      <w:r>
        <w:rPr>
          <w:rFonts w:ascii="Times New Roman"/>
          <w:b w:val="false"/>
          <w:i w:val="false"/>
          <w:color w:val="000000"/>
          <w:sz w:val="28"/>
        </w:rPr>
        <w:t>
      6) 2-талап – порталда көрсетілген мемлекеттік қызметке ақы төлеу фактісін тексеру;</w:t>
      </w:r>
    </w:p>
    <w:bookmarkEnd w:id="707"/>
    <w:bookmarkStart w:name="z803" w:id="708"/>
    <w:p>
      <w:pPr>
        <w:spacing w:after="0"/>
        <w:ind w:left="0"/>
        <w:jc w:val="both"/>
      </w:pPr>
      <w:r>
        <w:rPr>
          <w:rFonts w:ascii="Times New Roman"/>
          <w:b w:val="false"/>
          <w:i w:val="false"/>
          <w:color w:val="000000"/>
          <w:sz w:val="28"/>
        </w:rPr>
        <w:t>
      7) 4-рәсім– көрсетілетін қызметті алушының сұрау салуды куәландыру (қол қою) үшін ЭЦҚ-ны таңдауы;</w:t>
      </w:r>
    </w:p>
    <w:bookmarkEnd w:id="708"/>
    <w:bookmarkStart w:name="z804" w:id="709"/>
    <w:p>
      <w:pPr>
        <w:spacing w:after="0"/>
        <w:ind w:left="0"/>
        <w:jc w:val="both"/>
      </w:pPr>
      <w:r>
        <w:rPr>
          <w:rFonts w:ascii="Times New Roman"/>
          <w:b w:val="false"/>
          <w:i w:val="false"/>
          <w:color w:val="000000"/>
          <w:sz w:val="28"/>
        </w:rPr>
        <w:t>
      8) 1-рәсім – көрсетілетін қызметті беруші қызметкерінің порталда логин мен парольді енгізуі (авторизация);</w:t>
      </w:r>
    </w:p>
    <w:bookmarkEnd w:id="709"/>
    <w:bookmarkStart w:name="z805" w:id="710"/>
    <w:p>
      <w:pPr>
        <w:spacing w:after="0"/>
        <w:ind w:left="0"/>
        <w:jc w:val="both"/>
      </w:pPr>
      <w:r>
        <w:rPr>
          <w:rFonts w:ascii="Times New Roman"/>
          <w:b w:val="false"/>
          <w:i w:val="false"/>
          <w:color w:val="000000"/>
          <w:sz w:val="28"/>
        </w:rPr>
        <w:t>
      9) 1-талап – порталда көрсетілетін қызметті берушінің тіркелген қызметкері туралы деректердің түпнұсқалығын логин мен пароль арқылы тексеру;</w:t>
      </w:r>
    </w:p>
    <w:bookmarkEnd w:id="710"/>
    <w:bookmarkStart w:name="z806" w:id="711"/>
    <w:p>
      <w:pPr>
        <w:spacing w:after="0"/>
        <w:ind w:left="0"/>
        <w:jc w:val="both"/>
      </w:pPr>
      <w:r>
        <w:rPr>
          <w:rFonts w:ascii="Times New Roman"/>
          <w:b w:val="false"/>
          <w:i w:val="false"/>
          <w:color w:val="000000"/>
          <w:sz w:val="28"/>
        </w:rPr>
        <w:t>
      10) 2-рәсім – электрондық құжатты (көрсетілетін қызметті алушының сұрау салуын) тіркеу және оны порталда өңдеу;</w:t>
      </w:r>
    </w:p>
    <w:bookmarkEnd w:id="711"/>
    <w:bookmarkStart w:name="z807" w:id="712"/>
    <w:p>
      <w:pPr>
        <w:spacing w:after="0"/>
        <w:ind w:left="0"/>
        <w:jc w:val="both"/>
      </w:pPr>
      <w:r>
        <w:rPr>
          <w:rFonts w:ascii="Times New Roman"/>
          <w:b w:val="false"/>
          <w:i w:val="false"/>
          <w:color w:val="000000"/>
          <w:sz w:val="28"/>
        </w:rPr>
        <w:t>
      11) 2-талап – көрсетілетін қызметті алушы ұсынған құжаттарды Қазақстан Республикасы заңнамасының талаптарына сәйкес келуі тұрғысынан тексеру;</w:t>
      </w:r>
    </w:p>
    <w:bookmarkEnd w:id="712"/>
    <w:bookmarkStart w:name="z808" w:id="713"/>
    <w:p>
      <w:pPr>
        <w:spacing w:after="0"/>
        <w:ind w:left="0"/>
        <w:jc w:val="both"/>
      </w:pPr>
      <w:r>
        <w:rPr>
          <w:rFonts w:ascii="Times New Roman"/>
          <w:b w:val="false"/>
          <w:i w:val="false"/>
          <w:color w:val="000000"/>
          <w:sz w:val="28"/>
        </w:rPr>
        <w:t>
      12) 3-рәсім – мемлекеттік қызметті көрсету нәтижесін қалыптастыру;</w:t>
      </w:r>
    </w:p>
    <w:bookmarkEnd w:id="713"/>
    <w:bookmarkStart w:name="z809" w:id="714"/>
    <w:p>
      <w:pPr>
        <w:spacing w:after="0"/>
        <w:ind w:left="0"/>
        <w:jc w:val="both"/>
      </w:pPr>
      <w:r>
        <w:rPr>
          <w:rFonts w:ascii="Times New Roman"/>
          <w:b w:val="false"/>
          <w:i w:val="false"/>
          <w:color w:val="000000"/>
          <w:sz w:val="28"/>
        </w:rPr>
        <w:t>
      13) 4-рәсім – көрсетілетін қызметті алушының мемлекеттік қызметті көрсету нәтижесін алуы.</w:t>
      </w:r>
    </w:p>
    <w:bookmarkEnd w:id="714"/>
    <w:bookmarkStart w:name="z810" w:id="715"/>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715"/>
    <w:bookmarkStart w:name="z811" w:id="716"/>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71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"Алматы қаласы өңірлік қаржы орталығының</w:t>
            </w:r>
            <w:r>
              <w:br/>
            </w:r>
            <w:r>
              <w:rPr>
                <w:rFonts w:ascii="Times New Roman"/>
                <w:b w:val="false"/>
                <w:i w:val="false"/>
                <w:color w:val="000000"/>
                <w:sz w:val="20"/>
              </w:rPr>
              <w:t>қатысушы заңды тұлғаларын мемлекеттік тіркеу</w:t>
            </w:r>
            <w:r>
              <w:br/>
            </w:r>
            <w:r>
              <w:rPr>
                <w:rFonts w:ascii="Times New Roman"/>
                <w:b w:val="false"/>
                <w:i w:val="false"/>
                <w:color w:val="000000"/>
                <w:sz w:val="20"/>
              </w:rPr>
              <w:t>(қайта тіркеу)" мемлекеттік көрсетілетін қызмет</w:t>
            </w:r>
            <w:r>
              <w:br/>
            </w:r>
            <w:r>
              <w:rPr>
                <w:rFonts w:ascii="Times New Roman"/>
                <w:b w:val="false"/>
                <w:i w:val="false"/>
                <w:color w:val="000000"/>
                <w:sz w:val="20"/>
              </w:rPr>
              <w:t>регламентіне 1-қосымша</w:t>
            </w:r>
          </w:p>
        </w:tc>
      </w:tr>
    </w:tbl>
    <w:p>
      <w:pPr>
        <w:spacing w:after="0"/>
        <w:ind w:left="0"/>
        <w:jc w:val="left"/>
      </w:pPr>
      <w:r>
        <w:rPr>
          <w:rFonts w:ascii="Times New Roman"/>
          <w:b/>
          <w:i w:val="false"/>
          <w:color w:val="000000"/>
        </w:rPr>
        <w:t xml:space="preserve"> Мемлекеттік қызметті көрсету мерзімі шегінде</w:t>
      </w:r>
      <w:r>
        <w:br/>
      </w:r>
      <w:r>
        <w:rPr>
          <w:rFonts w:ascii="Times New Roman"/>
          <w:b/>
          <w:i w:val="false"/>
          <w:color w:val="000000"/>
        </w:rPr>
        <w:t>Қазақстан Республикасы Ұлттық Банкінде мемлекеттік қызметті</w:t>
      </w:r>
      <w:r>
        <w:br/>
      </w:r>
      <w:r>
        <w:rPr>
          <w:rFonts w:ascii="Times New Roman"/>
          <w:b/>
          <w:i w:val="false"/>
          <w:color w:val="000000"/>
        </w:rPr>
        <w:t>көрсету кезіндегі әрбір рәсімнің (іс-қимылдың) ұзақтығы</w:t>
      </w:r>
      <w:r>
        <w:br/>
      </w:r>
      <w:r>
        <w:rPr>
          <w:rFonts w:ascii="Times New Roman"/>
          <w:b/>
          <w:i w:val="false"/>
          <w:color w:val="000000"/>
        </w:rPr>
        <w:t>көрсетілген рәсімдер (іс-қимылдар) реттілігінің сипаттамасы</w:t>
      </w:r>
    </w:p>
    <w:p>
      <w:pPr>
        <w:spacing w:after="0"/>
        <w:ind w:left="0"/>
        <w:jc w:val="left"/>
      </w:pPr>
      <w:r>
        <w:br/>
      </w:r>
    </w:p>
    <w:p>
      <w:pPr>
        <w:spacing w:after="0"/>
        <w:ind w:left="0"/>
        <w:jc w:val="both"/>
      </w:pPr>
      <w:r>
        <w:drawing>
          <wp:inline distT="0" distB="0" distL="0" distR="0">
            <wp:extent cx="7810500" cy="398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398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"Алматы қаласы өңірлік қаржы орталығының</w:t>
            </w:r>
            <w:r>
              <w:br/>
            </w:r>
            <w:r>
              <w:rPr>
                <w:rFonts w:ascii="Times New Roman"/>
                <w:b w:val="false"/>
                <w:i w:val="false"/>
                <w:color w:val="000000"/>
                <w:sz w:val="20"/>
              </w:rPr>
              <w:t>қатысушы заңды тұлғаларын мемлекеттік тіркеу</w:t>
            </w:r>
            <w:r>
              <w:br/>
            </w:r>
            <w:r>
              <w:rPr>
                <w:rFonts w:ascii="Times New Roman"/>
                <w:b w:val="false"/>
                <w:i w:val="false"/>
                <w:color w:val="000000"/>
                <w:sz w:val="20"/>
              </w:rPr>
              <w:t>(қайта тіркеу)" мемлекеттік көрсетілетін қызмет</w:t>
            </w:r>
            <w:r>
              <w:br/>
            </w:r>
            <w:r>
              <w:rPr>
                <w:rFonts w:ascii="Times New Roman"/>
                <w:b w:val="false"/>
                <w:i w:val="false"/>
                <w:color w:val="000000"/>
                <w:sz w:val="20"/>
              </w:rPr>
              <w:t>регламентіне 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іс-әрекеттерінің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"Алматы қаласы өңірлік қаржы орталығының</w:t>
            </w:r>
            <w:r>
              <w:br/>
            </w:r>
            <w:r>
              <w:rPr>
                <w:rFonts w:ascii="Times New Roman"/>
                <w:b w:val="false"/>
                <w:i w:val="false"/>
                <w:color w:val="000000"/>
                <w:sz w:val="20"/>
              </w:rPr>
              <w:t>қатысушы заңды тұлғаларын мемлекеттік тіркеу</w:t>
            </w:r>
            <w:r>
              <w:br/>
            </w:r>
            <w:r>
              <w:rPr>
                <w:rFonts w:ascii="Times New Roman"/>
                <w:b w:val="false"/>
                <w:i w:val="false"/>
                <w:color w:val="000000"/>
                <w:sz w:val="20"/>
              </w:rPr>
              <w:t>(қайта тіркеу)" мемлекеттік көрсетілетін қызмет</w:t>
            </w:r>
            <w:r>
              <w:br/>
            </w:r>
            <w:r>
              <w:rPr>
                <w:rFonts w:ascii="Times New Roman"/>
                <w:b w:val="false"/>
                <w:i w:val="false"/>
                <w:color w:val="000000"/>
                <w:sz w:val="20"/>
              </w:rPr>
              <w:t>регламентіне 3-қосымша</w:t>
            </w:r>
          </w:p>
        </w:tc>
      </w:tr>
    </w:tbl>
    <w:p>
      <w:pPr>
        <w:spacing w:after="0"/>
        <w:ind w:left="0"/>
        <w:jc w:val="left"/>
      </w:pPr>
      <w:r>
        <w:rPr>
          <w:rFonts w:ascii="Times New Roman"/>
          <w:b/>
          <w:i w:val="false"/>
          <w:color w:val="000000"/>
        </w:rPr>
        <w:t xml:space="preserve"> Мемлекеттік қызметті көрсету мерзімі шегінде</w:t>
      </w:r>
      <w:r>
        <w:br/>
      </w:r>
      <w:r>
        <w:rPr>
          <w:rFonts w:ascii="Times New Roman"/>
          <w:b/>
          <w:i w:val="false"/>
          <w:color w:val="000000"/>
        </w:rPr>
        <w:t>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65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365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22-қосымша</w:t>
            </w:r>
          </w:p>
        </w:tc>
      </w:tr>
    </w:tbl>
    <w:bookmarkStart w:name="z816" w:id="717"/>
    <w:p>
      <w:pPr>
        <w:spacing w:after="0"/>
        <w:ind w:left="0"/>
        <w:jc w:val="left"/>
      </w:pPr>
      <w:r>
        <w:rPr>
          <w:rFonts w:ascii="Times New Roman"/>
          <w:b/>
          <w:i w:val="false"/>
          <w:color w:val="000000"/>
        </w:rPr>
        <w:t xml:space="preserve"> "Алматы қаласының өңірлік қаржы орталығында қызметті жүзеге</w:t>
      </w:r>
      <w:r>
        <w:br/>
      </w:r>
      <w:r>
        <w:rPr>
          <w:rFonts w:ascii="Times New Roman"/>
          <w:b/>
          <w:i w:val="false"/>
          <w:color w:val="000000"/>
        </w:rPr>
        <w:t>асыру үшін Қазақстан Республикасының аумағына келетін</w:t>
      </w:r>
      <w:r>
        <w:br/>
      </w:r>
      <w:r>
        <w:rPr>
          <w:rFonts w:ascii="Times New Roman"/>
          <w:b/>
          <w:i w:val="false"/>
          <w:color w:val="000000"/>
        </w:rPr>
        <w:t>шетелдіктерге және азаматтығы жоқ адамдарға виза беру туралы</w:t>
      </w:r>
      <w:r>
        <w:br/>
      </w:r>
      <w:r>
        <w:rPr>
          <w:rFonts w:ascii="Times New Roman"/>
          <w:b/>
          <w:i w:val="false"/>
          <w:color w:val="000000"/>
        </w:rPr>
        <w:t>қолдаухат" мемлекеттік көрсетілетін қызмет регламенті</w:t>
      </w:r>
      <w:r>
        <w:br/>
      </w:r>
      <w:r>
        <w:rPr>
          <w:rFonts w:ascii="Times New Roman"/>
          <w:b/>
          <w:i w:val="false"/>
          <w:color w:val="000000"/>
        </w:rPr>
        <w:t>1. Жалпы ережелер</w:t>
      </w:r>
    </w:p>
    <w:bookmarkEnd w:id="717"/>
    <w:bookmarkStart w:name="z818" w:id="718"/>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718"/>
    <w:p>
      <w:pPr>
        <w:spacing w:after="0"/>
        <w:ind w:left="0"/>
        <w:jc w:val="both"/>
      </w:pPr>
      <w:r>
        <w:rPr>
          <w:rFonts w:ascii="Times New Roman"/>
          <w:b w:val="false"/>
          <w:i w:val="false"/>
          <w:color w:val="000000"/>
          <w:sz w:val="28"/>
        </w:rPr>
        <w:t>
      "Алматы қаласының өңірлік қаржы орталығында қызметті жүзеге асыру үшін Қазақстан Республикасының аумағына келетін шетелдіктерге және азаматтығы жоқ адамдарға виза беру туралы қолдаухат" мемлекеттік көрсетілетін қызметті (бұдан әрі – мемлекеттік көрсетілетін қызмет) Қазақстан Республикасы Ұлттық Банкі көрсетеді.</w:t>
      </w:r>
    </w:p>
    <w:bookmarkStart w:name="z819" w:id="719"/>
    <w:p>
      <w:pPr>
        <w:spacing w:after="0"/>
        <w:ind w:left="0"/>
        <w:jc w:val="both"/>
      </w:pPr>
      <w:r>
        <w:rPr>
          <w:rFonts w:ascii="Times New Roman"/>
          <w:b w:val="false"/>
          <w:i w:val="false"/>
          <w:color w:val="000000"/>
          <w:sz w:val="28"/>
        </w:rPr>
        <w:t>
      2. Мемлекеттік қызметті көрсетудің нысаны: қағаз түрінде.</w:t>
      </w:r>
    </w:p>
    <w:bookmarkEnd w:id="719"/>
    <w:bookmarkStart w:name="z820" w:id="720"/>
    <w:p>
      <w:pPr>
        <w:spacing w:after="0"/>
        <w:ind w:left="0"/>
        <w:jc w:val="both"/>
      </w:pPr>
      <w:r>
        <w:rPr>
          <w:rFonts w:ascii="Times New Roman"/>
          <w:b w:val="false"/>
          <w:i w:val="false"/>
          <w:color w:val="000000"/>
          <w:sz w:val="28"/>
        </w:rPr>
        <w:t>
      3. Мемлекеттік қызмет көрсетудің нәтижесі: Алматы қаласының өңірлік қаржы орталығында қызметін жүзеге асыру үшін Қазақстан Республикасының аумағына келетін шетелдіктер мен азаматтығы жоқ адамдарға виза беру туралы қағаз жеткізгіштегі Қазақстан Республикасы Ішкі істер министрлігінің Көші-қон полициясы басқармасына қолдаухат (бұдан әрі – қолдаухат).</w:t>
      </w:r>
    </w:p>
    <w:bookmarkEnd w:id="720"/>
    <w:p>
      <w:pPr>
        <w:spacing w:after="0"/>
        <w:ind w:left="0"/>
        <w:jc w:val="both"/>
      </w:pPr>
      <w:r>
        <w:rPr>
          <w:rFonts w:ascii="Times New Roman"/>
          <w:b w:val="false"/>
          <w:i w:val="false"/>
          <w:color w:val="000000"/>
          <w:sz w:val="28"/>
        </w:rPr>
        <w:t>
      Мемлекеттік қызметті көрсету нәтижесін ұсыну нысаны: қағаз түрінде.</w:t>
      </w:r>
    </w:p>
    <w:bookmarkStart w:name="z821" w:id="721"/>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721"/>
    <w:bookmarkStart w:name="z822" w:id="722"/>
    <w:p>
      <w:pPr>
        <w:spacing w:after="0"/>
        <w:ind w:left="0"/>
        <w:jc w:val="both"/>
      </w:pPr>
      <w:r>
        <w:rPr>
          <w:rFonts w:ascii="Times New Roman"/>
          <w:b w:val="false"/>
          <w:i w:val="false"/>
          <w:color w:val="000000"/>
          <w:sz w:val="28"/>
        </w:rPr>
        <w:t xml:space="preserve">
      4. Мемлекеттік қызмет көрсету бойынша рәсімді (іс-қимылдарды) бастауға негіз: көрсетілетін қызметті алушының мемлекеттік қызметті алу үшін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"Алматы қаласының өңірлік қаржы орталығында қызметті жүзеге асыру үшін Қазақстан Республикасының аумағына келетін шетелдіктерге және азаматтығы жоқ адамдарға виза беру туралы қолдаухат" мемлекеттік көрсетілетін қызмет стандартының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722"/>
    <w:bookmarkStart w:name="z823" w:id="723"/>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оның орындалу ұзақтығы, мемлекеттік қызмет көрсету мерзімі шегінде сондай-ақ келесі рәсімді (іс-қимылды) орындауды бастау үшін негіз болатын мемлекеттік қызметті көрсету бойынша рәсімдердің (іс-қимылдың) нәтижесі:</w:t>
      </w:r>
    </w:p>
    <w:bookmarkEnd w:id="723"/>
    <w:bookmarkStart w:name="z824" w:id="724"/>
    <w:p>
      <w:pPr>
        <w:spacing w:after="0"/>
        <w:ind w:left="0"/>
        <w:jc w:val="both"/>
      </w:pPr>
      <w:r>
        <w:rPr>
          <w:rFonts w:ascii="Times New Roman"/>
          <w:b w:val="false"/>
          <w:i w:val="false"/>
          <w:color w:val="000000"/>
          <w:sz w:val="28"/>
        </w:rPr>
        <w:t>
      1) хат-хабарды қабылдауға және тіркеуге уәкілетті қызметкердің қоса берілген құжаттармен өтінішті қабылдауы және тіркеуі, көрсетілетін қызметті алушы туралы мәліметтерді мемлекеттік органның мемлекеттік қызмет көрсету процесін, оның ішінде халыққа қызмет көрсету орталықтары арқылы көрсетілетін, автоматтандыру мен мониторингіне арналған ақпараттық жүйедегі автоматтандырылған жұмыс орнында (бұдан әрі – ХҚО ИАЖ МО АЖО) тіркеуі – 1 (бір) жұмыс күні;</w:t>
      </w:r>
    </w:p>
    <w:bookmarkEnd w:id="724"/>
    <w:bookmarkStart w:name="z825" w:id="725"/>
    <w:p>
      <w:pPr>
        <w:spacing w:after="0"/>
        <w:ind w:left="0"/>
        <w:jc w:val="both"/>
      </w:pPr>
      <w:r>
        <w:rPr>
          <w:rFonts w:ascii="Times New Roman"/>
          <w:b w:val="false"/>
          <w:i w:val="false"/>
          <w:color w:val="000000"/>
          <w:sz w:val="28"/>
        </w:rPr>
        <w:t>
      2) Қазақстан Республикасы Ұлттық Банкінің Алматы қаласының өңірлік қаржы орталығын және исламдық қаржыландыруды дамыту департаментінің (бұдан әрі – АӨҚО және ИҚДД) Қаржы орталығын дамыту басқармасының (бұдан әрі – ҚОДБ) уәкілетті қызметкерінің өтінішті қарауы және қолдаухатты дайындауы – 1 (бір) жұмыс күні;</w:t>
      </w:r>
    </w:p>
    <w:bookmarkEnd w:id="725"/>
    <w:bookmarkStart w:name="z826" w:id="726"/>
    <w:p>
      <w:pPr>
        <w:spacing w:after="0"/>
        <w:ind w:left="0"/>
        <w:jc w:val="both"/>
      </w:pPr>
      <w:r>
        <w:rPr>
          <w:rFonts w:ascii="Times New Roman"/>
          <w:b w:val="false"/>
          <w:i w:val="false"/>
          <w:color w:val="000000"/>
          <w:sz w:val="28"/>
        </w:rPr>
        <w:t>
      3) Қазақстан Республикасы Ұлттық Банкі басшылығының қолдаухатқа қол қоюы – 1 (бір) жұмыс күні;</w:t>
      </w:r>
    </w:p>
    <w:bookmarkEnd w:id="726"/>
    <w:bookmarkStart w:name="z827" w:id="727"/>
    <w:p>
      <w:pPr>
        <w:spacing w:after="0"/>
        <w:ind w:left="0"/>
        <w:jc w:val="both"/>
      </w:pPr>
      <w:r>
        <w:rPr>
          <w:rFonts w:ascii="Times New Roman"/>
          <w:b w:val="false"/>
          <w:i w:val="false"/>
          <w:color w:val="000000"/>
          <w:sz w:val="28"/>
        </w:rPr>
        <w:t>
      4) АӨҚО және ИҚДД ҚОДБ уәкілетті қызметкерінің мемлекеттік көрсетілетін қызметтің орындалуын ХҚО ИАЖ МО АЖО-да тіркеуі, көрсетілетін қызметті алушыға қолдаухатты беруі, мемлекеттік қызметті көрсету нәтижесі берілген күнді ХҚО ИАЖ МО АЖО-да тіркеуі – қолдаухатқа қол қойған күні.</w:t>
      </w:r>
    </w:p>
    <w:bookmarkEnd w:id="727"/>
    <w:bookmarkStart w:name="z828" w:id="728"/>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728"/>
    <w:bookmarkStart w:name="z829" w:id="729"/>
    <w:p>
      <w:pPr>
        <w:spacing w:after="0"/>
        <w:ind w:left="0"/>
        <w:jc w:val="both"/>
      </w:pPr>
      <w:r>
        <w:rPr>
          <w:rFonts w:ascii="Times New Roman"/>
          <w:b w:val="false"/>
          <w:i w:val="false"/>
          <w:color w:val="000000"/>
          <w:sz w:val="28"/>
        </w:rPr>
        <w:t>
      6. Мемлекеттік көрсетілетін қызмет процесіне қатысатын қызмет берушінің құрылымдық бөлімшелерінің (қызметкерлерінің) тізбесі:</w:t>
      </w:r>
    </w:p>
    <w:bookmarkEnd w:id="729"/>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АӨҚО және ИҚДД ҚОДБ уәкілетті қызметкері;</w:t>
      </w:r>
    </w:p>
    <w:p>
      <w:pPr>
        <w:spacing w:after="0"/>
        <w:ind w:left="0"/>
        <w:jc w:val="both"/>
      </w:pPr>
      <w:r>
        <w:rPr>
          <w:rFonts w:ascii="Times New Roman"/>
          <w:b w:val="false"/>
          <w:i w:val="false"/>
          <w:color w:val="000000"/>
          <w:sz w:val="28"/>
        </w:rPr>
        <w:t>
      3) Қазақстан Республикасы Ұлттық Банкінің басшылығы.</w:t>
      </w:r>
    </w:p>
    <w:bookmarkStart w:name="z830" w:id="730"/>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қызметті көрсету кезінде әрбір рәсімнің (іс-қимылдың) ұзақтығын көрсете отырып, рәсімдердің (іс-қимылдардың) реттілігін сипаттау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730"/>
    <w:bookmarkStart w:name="z831" w:id="731"/>
    <w:p>
      <w:pPr>
        <w:spacing w:after="0"/>
        <w:ind w:left="0"/>
        <w:jc w:val="left"/>
      </w:pPr>
      <w:r>
        <w:rPr>
          <w:rFonts w:ascii="Times New Roman"/>
          <w:b/>
          <w:i w:val="false"/>
          <w:color w:val="000000"/>
        </w:rPr>
        <w:t xml:space="preserve"> 4. Халыққа қызмет көрсету орталығымен және (немесе)</w:t>
      </w:r>
      <w:r>
        <w:br/>
      </w:r>
      <w:r>
        <w:rPr>
          <w:rFonts w:ascii="Times New Roman"/>
          <w:b/>
          <w:i w:val="false"/>
          <w:color w:val="000000"/>
        </w:rPr>
        <w:t>өзге де көрсетілетін қызметті берушілермен өзара іс-қимыл</w:t>
      </w:r>
      <w:r>
        <w:br/>
      </w:r>
      <w:r>
        <w:rPr>
          <w:rFonts w:ascii="Times New Roman"/>
          <w:b/>
          <w:i w:val="false"/>
          <w:color w:val="000000"/>
        </w:rPr>
        <w:t>жасау тәртібін, сондай-ақ мемлекеттік қызмет көрсету</w:t>
      </w:r>
      <w:r>
        <w:br/>
      </w:r>
      <w:r>
        <w:rPr>
          <w:rFonts w:ascii="Times New Roman"/>
          <w:b/>
          <w:i w:val="false"/>
          <w:color w:val="000000"/>
        </w:rPr>
        <w:t>процесінде ақпараттық жүйелерді пайдалану тәртібін сипаттау</w:t>
      </w:r>
    </w:p>
    <w:bookmarkEnd w:id="731"/>
    <w:bookmarkStart w:name="z832" w:id="732"/>
    <w:p>
      <w:pPr>
        <w:spacing w:after="0"/>
        <w:ind w:left="0"/>
        <w:jc w:val="both"/>
      </w:pPr>
      <w:r>
        <w:rPr>
          <w:rFonts w:ascii="Times New Roman"/>
          <w:b w:val="false"/>
          <w:i w:val="false"/>
          <w:color w:val="000000"/>
          <w:sz w:val="28"/>
        </w:rPr>
        <w:t>
      8. Халыққа қызмет көрсету орталығына және (немесе) өзге де көрсетілетін қызмет берушілерге өтініш жасау тәртібін сипаттау, көрсетілетін қызмет алушының сұрау салуын өңдеу ұзақтығы: көрсетілмейді.</w:t>
      </w:r>
    </w:p>
    <w:bookmarkEnd w:id="732"/>
    <w:bookmarkStart w:name="z833" w:id="733"/>
    <w:p>
      <w:pPr>
        <w:spacing w:after="0"/>
        <w:ind w:left="0"/>
        <w:jc w:val="both"/>
      </w:pPr>
      <w:r>
        <w:rPr>
          <w:rFonts w:ascii="Times New Roman"/>
          <w:b w:val="false"/>
          <w:i w:val="false"/>
          <w:color w:val="000000"/>
          <w:sz w:val="28"/>
        </w:rPr>
        <w:t>
      9. Мемлекеттік қызмет көрсетудің нәтижесін халыққа қызмет көрсету орталығы арқылы алу процесін сипаттау, оның ұзақтығы: көрсетілмейді.</w:t>
      </w:r>
    </w:p>
    <w:bookmarkEnd w:id="733"/>
    <w:bookmarkStart w:name="z834" w:id="734"/>
    <w:p>
      <w:pPr>
        <w:spacing w:after="0"/>
        <w:ind w:left="0"/>
        <w:jc w:val="both"/>
      </w:pPr>
      <w:r>
        <w:rPr>
          <w:rFonts w:ascii="Times New Roman"/>
          <w:b w:val="false"/>
          <w:i w:val="false"/>
          <w:color w:val="000000"/>
          <w:sz w:val="28"/>
        </w:rPr>
        <w:t>
      10. "Электрондық үкімет" веб-порталы арқылы мемлекеттік қызмет көрсету кезінде көрсетілген қызмет беруші мен көрсетілген қызмет алушының өтініш жасау тәртібін және рәсімдердің (іс-қимылдардың) реттілігін сипаттау: көрсетілмейді.</w:t>
      </w:r>
    </w:p>
    <w:bookmarkEnd w:id="734"/>
    <w:bookmarkStart w:name="z835" w:id="735"/>
    <w:p>
      <w:pPr>
        <w:spacing w:after="0"/>
        <w:ind w:left="0"/>
        <w:jc w:val="both"/>
      </w:pPr>
      <w:r>
        <w:rPr>
          <w:rFonts w:ascii="Times New Roman"/>
          <w:b w:val="false"/>
          <w:i w:val="false"/>
          <w:color w:val="000000"/>
          <w:sz w:val="28"/>
        </w:rPr>
        <w:t xml:space="preserve">
      11. Мемлекеттік қызмет көрсету бизнес-процестерінің анықтамалығы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көрсетілген.</w:t>
      </w:r>
    </w:p>
    <w:bookmarkEnd w:id="73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"Алматы қаласының өңірлік қаржы орталығында қызметті</w:t>
            </w:r>
            <w:r>
              <w:br/>
            </w:r>
            <w:r>
              <w:rPr>
                <w:rFonts w:ascii="Times New Roman"/>
                <w:b w:val="false"/>
                <w:i w:val="false"/>
                <w:color w:val="000000"/>
                <w:sz w:val="20"/>
              </w:rPr>
              <w:t>жүзеге асыру үшін Қазақстан Республикасының аумағына</w:t>
            </w:r>
            <w:r>
              <w:br/>
            </w:r>
            <w:r>
              <w:rPr>
                <w:rFonts w:ascii="Times New Roman"/>
                <w:b w:val="false"/>
                <w:i w:val="false"/>
                <w:color w:val="000000"/>
                <w:sz w:val="20"/>
              </w:rPr>
              <w:t>келетін шетелдіктерге және азаматтығы жоқ адамдарға</w:t>
            </w:r>
            <w:r>
              <w:br/>
            </w:r>
            <w:r>
              <w:rPr>
                <w:rFonts w:ascii="Times New Roman"/>
                <w:b w:val="false"/>
                <w:i w:val="false"/>
                <w:color w:val="000000"/>
                <w:sz w:val="20"/>
              </w:rPr>
              <w:t>виза беру туралы қолдаухат" мемлекеттік</w:t>
            </w:r>
            <w:r>
              <w:br/>
            </w:r>
            <w:r>
              <w:rPr>
                <w:rFonts w:ascii="Times New Roman"/>
                <w:b w:val="false"/>
                <w:i w:val="false"/>
                <w:color w:val="000000"/>
                <w:sz w:val="20"/>
              </w:rPr>
              <w:t>өрсетілетін қызмет регламентіне 1-қосымша</w:t>
            </w:r>
          </w:p>
        </w:tc>
      </w:tr>
    </w:tbl>
    <w:p>
      <w:pPr>
        <w:spacing w:after="0"/>
        <w:ind w:left="0"/>
        <w:jc w:val="left"/>
      </w:pPr>
      <w:r>
        <w:rPr>
          <w:rFonts w:ascii="Times New Roman"/>
          <w:b/>
          <w:i w:val="false"/>
          <w:color w:val="000000"/>
        </w:rPr>
        <w:t xml:space="preserve"> Мемлекеттік қызметті көрсету мерзімі шегінде</w:t>
      </w:r>
      <w:r>
        <w:br/>
      </w:r>
      <w:r>
        <w:rPr>
          <w:rFonts w:ascii="Times New Roman"/>
          <w:b/>
          <w:i w:val="false"/>
          <w:color w:val="000000"/>
        </w:rPr>
        <w:t>Қазақстан Республикасы Ұлттық Банкінде мемлекеттік қызметті</w:t>
      </w:r>
      <w:r>
        <w:br/>
      </w:r>
      <w:r>
        <w:rPr>
          <w:rFonts w:ascii="Times New Roman"/>
          <w:b/>
          <w:i w:val="false"/>
          <w:color w:val="000000"/>
        </w:rPr>
        <w:t>көрсету кезінде әрбір рәсімнің (іс-қимылдың) ұзақтығын көрсете</w:t>
      </w:r>
      <w:r>
        <w:br/>
      </w:r>
      <w:r>
        <w:rPr>
          <w:rFonts w:ascii="Times New Roman"/>
          <w:b/>
          <w:i w:val="false"/>
          <w:color w:val="000000"/>
        </w:rPr>
        <w:t>отырып,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323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323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"Алматы қаласының өңірлік қаржы орталығында қызметті</w:t>
            </w:r>
            <w:r>
              <w:br/>
            </w:r>
            <w:r>
              <w:rPr>
                <w:rFonts w:ascii="Times New Roman"/>
                <w:b w:val="false"/>
                <w:i w:val="false"/>
                <w:color w:val="000000"/>
                <w:sz w:val="20"/>
              </w:rPr>
              <w:t>жүзеге асыру үшін Қазақстан Республикасының аумағына</w:t>
            </w:r>
            <w:r>
              <w:br/>
            </w:r>
            <w:r>
              <w:rPr>
                <w:rFonts w:ascii="Times New Roman"/>
                <w:b w:val="false"/>
                <w:i w:val="false"/>
                <w:color w:val="000000"/>
                <w:sz w:val="20"/>
              </w:rPr>
              <w:t>келетін шетелдіктерге және азаматтығы жоқ адамдарға</w:t>
            </w:r>
            <w:r>
              <w:br/>
            </w:r>
            <w:r>
              <w:rPr>
                <w:rFonts w:ascii="Times New Roman"/>
                <w:b w:val="false"/>
                <w:i w:val="false"/>
                <w:color w:val="000000"/>
                <w:sz w:val="20"/>
              </w:rPr>
              <w:t>виза беру туралы қолдаухат" мемлекеттік</w:t>
            </w:r>
            <w:r>
              <w:br/>
            </w:r>
            <w:r>
              <w:rPr>
                <w:rFonts w:ascii="Times New Roman"/>
                <w:b w:val="false"/>
                <w:i w:val="false"/>
                <w:color w:val="000000"/>
                <w:sz w:val="20"/>
              </w:rPr>
              <w:t>өрсетілетін қызмет регламентіне 2-қосымша</w:t>
            </w:r>
          </w:p>
        </w:tc>
      </w:tr>
    </w:tbl>
    <w:p>
      <w:pPr>
        <w:spacing w:after="0"/>
        <w:ind w:left="0"/>
        <w:jc w:val="left"/>
      </w:pPr>
      <w:r>
        <w:rPr>
          <w:rFonts w:ascii="Times New Roman"/>
          <w:b/>
          <w:i w:val="false"/>
          <w:color w:val="000000"/>
        </w:rPr>
        <w:t xml:space="preserve"> Мемлекеттік қызметті көрсету мерзімі шегінде</w:t>
      </w:r>
      <w:r>
        <w:br/>
      </w:r>
      <w:r>
        <w:rPr>
          <w:rFonts w:ascii="Times New Roman"/>
          <w:b/>
          <w:i w:val="false"/>
          <w:color w:val="000000"/>
        </w:rPr>
        <w:t>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27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327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23-қосымша</w:t>
            </w:r>
          </w:p>
        </w:tc>
      </w:tr>
    </w:tbl>
    <w:bookmarkStart w:name="z839" w:id="736"/>
    <w:p>
      <w:pPr>
        <w:spacing w:after="0"/>
        <w:ind w:left="0"/>
        <w:jc w:val="left"/>
      </w:pPr>
      <w:r>
        <w:rPr>
          <w:rFonts w:ascii="Times New Roman"/>
          <w:b/>
          <w:i w:val="false"/>
          <w:color w:val="000000"/>
        </w:rPr>
        <w:t xml:space="preserve"> "Мемлекеттік органдарға беру үшін Алматы қаласы өңірлік қаржы</w:t>
      </w:r>
      <w:r>
        <w:br/>
      </w:r>
      <w:r>
        <w:rPr>
          <w:rFonts w:ascii="Times New Roman"/>
          <w:b/>
          <w:i w:val="false"/>
          <w:color w:val="000000"/>
        </w:rPr>
        <w:t>орталығы қатысушыларының құжаттамасын ағылшын тілінен қазақ</w:t>
      </w:r>
      <w:r>
        <w:br/>
      </w:r>
      <w:r>
        <w:rPr>
          <w:rFonts w:ascii="Times New Roman"/>
          <w:b/>
          <w:i w:val="false"/>
          <w:color w:val="000000"/>
        </w:rPr>
        <w:t>тіліне және орыс тіліне аудару" мемлекеттік көрсетілетін қызмет</w:t>
      </w:r>
      <w:r>
        <w:br/>
      </w:r>
      <w:r>
        <w:rPr>
          <w:rFonts w:ascii="Times New Roman"/>
          <w:b/>
          <w:i w:val="false"/>
          <w:color w:val="000000"/>
        </w:rPr>
        <w:t>регламенті</w:t>
      </w:r>
      <w:r>
        <w:br/>
      </w:r>
      <w:r>
        <w:rPr>
          <w:rFonts w:ascii="Times New Roman"/>
          <w:b/>
          <w:i w:val="false"/>
          <w:color w:val="000000"/>
        </w:rPr>
        <w:t>1. Жалпы ережелер</w:t>
      </w:r>
    </w:p>
    <w:bookmarkEnd w:id="736"/>
    <w:bookmarkStart w:name="z841" w:id="737"/>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737"/>
    <w:p>
      <w:pPr>
        <w:spacing w:after="0"/>
        <w:ind w:left="0"/>
        <w:jc w:val="both"/>
      </w:pPr>
      <w:r>
        <w:rPr>
          <w:rFonts w:ascii="Times New Roman"/>
          <w:b w:val="false"/>
          <w:i w:val="false"/>
          <w:color w:val="000000"/>
          <w:sz w:val="28"/>
        </w:rPr>
        <w:t>
      "Мемлекеттік органдарға беру үшін Алматы қаласы өңірлік қаржы орталығы қатысушыларының құжаттамасын ағылшын тілінен қазақ тіліне және орыс тіліне аудару" мемлекеттік көрсетілетін қызметті (бұдан әрі – мемлекеттік көрсетілетін қызмет) Қазақстан Республикасы Ұлттық Банкі көрсетеді.</w:t>
      </w:r>
    </w:p>
    <w:bookmarkStart w:name="z842" w:id="738"/>
    <w:p>
      <w:pPr>
        <w:spacing w:after="0"/>
        <w:ind w:left="0"/>
        <w:jc w:val="both"/>
      </w:pPr>
      <w:r>
        <w:rPr>
          <w:rFonts w:ascii="Times New Roman"/>
          <w:b w:val="false"/>
          <w:i w:val="false"/>
          <w:color w:val="000000"/>
          <w:sz w:val="28"/>
        </w:rPr>
        <w:t>
      2. Мемлекеттік қызметті көрсетудің нысаны: қағаз түрінде.</w:t>
      </w:r>
    </w:p>
    <w:bookmarkEnd w:id="738"/>
    <w:bookmarkStart w:name="z843" w:id="739"/>
    <w:p>
      <w:pPr>
        <w:spacing w:after="0"/>
        <w:ind w:left="0"/>
        <w:jc w:val="both"/>
      </w:pPr>
      <w:r>
        <w:rPr>
          <w:rFonts w:ascii="Times New Roman"/>
          <w:b w:val="false"/>
          <w:i w:val="false"/>
          <w:color w:val="000000"/>
          <w:sz w:val="28"/>
        </w:rPr>
        <w:t>
      3. Мемлекеттік қызмет көрсетудің нәтижесі: мемлекеттік органдарға беру үшін Алматы қаласының өңірлік қаржы орталығы қатысушысына қағаз және электрондық жеткізгіштегі аударылған құжаттаманы беру.</w:t>
      </w:r>
    </w:p>
    <w:bookmarkEnd w:id="739"/>
    <w:p>
      <w:pPr>
        <w:spacing w:after="0"/>
        <w:ind w:left="0"/>
        <w:jc w:val="both"/>
      </w:pPr>
      <w:r>
        <w:rPr>
          <w:rFonts w:ascii="Times New Roman"/>
          <w:b w:val="false"/>
          <w:i w:val="false"/>
          <w:color w:val="000000"/>
          <w:sz w:val="28"/>
        </w:rPr>
        <w:t>
      Мемлекеттік қызметті көрсету нәтижесін ұсыну нысаны: қағаз түрінде.</w:t>
      </w:r>
    </w:p>
    <w:bookmarkStart w:name="z844" w:id="740"/>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740"/>
    <w:bookmarkStart w:name="z845" w:id="741"/>
    <w:p>
      <w:pPr>
        <w:spacing w:after="0"/>
        <w:ind w:left="0"/>
        <w:jc w:val="both"/>
      </w:pPr>
      <w:r>
        <w:rPr>
          <w:rFonts w:ascii="Times New Roman"/>
          <w:b w:val="false"/>
          <w:i w:val="false"/>
          <w:color w:val="000000"/>
          <w:sz w:val="28"/>
        </w:rPr>
        <w:t xml:space="preserve">
      4. Мемлекеттік қызмет көрсету бойынша рәсімді (іс-қимылдарды) бастауға негіз: көрсетілетін қызметті алушының мемлекеттік қызметті алу үшін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"Мемлекеттік органдарға беру үшін Алматы қаласы өңірлік қаржы орталығы қатысушыларының құжаттамасын ағылшын тілінен қазақ тіліне және орыс тіліне аудару" мемлекеттік көрсетілетін қызмет стандартының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741"/>
    <w:bookmarkStart w:name="z846" w:id="742"/>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оның орындалу ұзақтығы, сондай-ақ осы мемлекеттік қызмет көрсету мерзімі шегінде келесі рәсімді (іс-қимылды) орындауды бастау үшін негіз болатын мемлекеттік қызметті көрсету бойынша рәсімдердің (іс-қимылдың) нәтижесі:</w:t>
      </w:r>
    </w:p>
    <w:bookmarkEnd w:id="742"/>
    <w:bookmarkStart w:name="z847" w:id="743"/>
    <w:p>
      <w:pPr>
        <w:spacing w:after="0"/>
        <w:ind w:left="0"/>
        <w:jc w:val="both"/>
      </w:pPr>
      <w:r>
        <w:rPr>
          <w:rFonts w:ascii="Times New Roman"/>
          <w:b w:val="false"/>
          <w:i w:val="false"/>
          <w:color w:val="000000"/>
          <w:sz w:val="28"/>
        </w:rPr>
        <w:t>
      1) хат-хабарды қабылдауға және тіркеуге уәкілетті қызметкердің қоса берілген құжаттармен өтінішті қабылдауы және тіркеуі, көрсетілетін қызметті алушы туралы мәліметтерді мемлекеттік органның мемлекеттік қызмет көрсету процесін, оның ішінде халыққа қызмет көрсету орталықтары арқылы көрсетілетін, автоматтандыру мен мониторингіне арналған ақпараттық жүйедегі автоматтандырылған жұмыс орнында (бұдан әрі – ХҚО ИАЖ МО АЖО) тіркеуі – қызметті алушы өтініш берген күні;</w:t>
      </w:r>
    </w:p>
    <w:bookmarkEnd w:id="743"/>
    <w:bookmarkStart w:name="z848" w:id="744"/>
    <w:p>
      <w:pPr>
        <w:spacing w:after="0"/>
        <w:ind w:left="0"/>
        <w:jc w:val="both"/>
      </w:pPr>
      <w:r>
        <w:rPr>
          <w:rFonts w:ascii="Times New Roman"/>
          <w:b w:val="false"/>
          <w:i w:val="false"/>
          <w:color w:val="000000"/>
          <w:sz w:val="28"/>
        </w:rPr>
        <w:t>
      2) Қазақстан Республикасы Ұлттық Банкінің Алматы қаласының өңірлік қаржы орталығын және исламдық қаржыландыруды дамыту департаментінің (бұдан әрі – АӨҚО және ИҚДД) Қаржы орталығын дамыту басқармасының (бұдан әрі – ҚОДБ) уәкілетті қызметкерінің құжаттаманы аударуы, ілеспе хатты дайындауы – күнтізбелік 13 (он үш) күн ішінде;</w:t>
      </w:r>
    </w:p>
    <w:bookmarkEnd w:id="744"/>
    <w:bookmarkStart w:name="z849" w:id="745"/>
    <w:p>
      <w:pPr>
        <w:spacing w:after="0"/>
        <w:ind w:left="0"/>
        <w:jc w:val="both"/>
      </w:pPr>
      <w:r>
        <w:rPr>
          <w:rFonts w:ascii="Times New Roman"/>
          <w:b w:val="false"/>
          <w:i w:val="false"/>
          <w:color w:val="000000"/>
          <w:sz w:val="28"/>
        </w:rPr>
        <w:t>
      3) Қазақстан Республикасы Ұлттық Банкі басшылығының ілеспе хатқа қол қоюы – күнтізбелік 1 (бір) күн ішінде;</w:t>
      </w:r>
    </w:p>
    <w:bookmarkEnd w:id="745"/>
    <w:bookmarkStart w:name="z850" w:id="746"/>
    <w:p>
      <w:pPr>
        <w:spacing w:after="0"/>
        <w:ind w:left="0"/>
        <w:jc w:val="both"/>
      </w:pPr>
      <w:r>
        <w:rPr>
          <w:rFonts w:ascii="Times New Roman"/>
          <w:b w:val="false"/>
          <w:i w:val="false"/>
          <w:color w:val="000000"/>
          <w:sz w:val="28"/>
        </w:rPr>
        <w:t>
      4) АӨҚО және ИҚДД ҚОДБ уәкілетті қызметкерінің мемлекеттік көрсетілетін қызметтің орындалуын ХҚО ИАЖ МО АЖО-да тіркеуі, көрсетілетін қызметті алушыға аударылған құжаттаманы беруі, мемлекеттік қызметті көрсету нәтижесі берілген күнді ХҚО ИАЖ МО АЖО-да тіркеуі – ілеспе хатқа қол қойған күні.</w:t>
      </w:r>
    </w:p>
    <w:bookmarkEnd w:id="746"/>
    <w:bookmarkStart w:name="z851" w:id="747"/>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747"/>
    <w:bookmarkStart w:name="z852" w:id="748"/>
    <w:p>
      <w:pPr>
        <w:spacing w:after="0"/>
        <w:ind w:left="0"/>
        <w:jc w:val="both"/>
      </w:pPr>
      <w:r>
        <w:rPr>
          <w:rFonts w:ascii="Times New Roman"/>
          <w:b w:val="false"/>
          <w:i w:val="false"/>
          <w:color w:val="000000"/>
          <w:sz w:val="28"/>
        </w:rPr>
        <w:t>
      6. Мемлекеттік көрсетілетін қызмет процесіне қатысатын қызмет берушінің құрылымдық бөлімшелерінің (қызметкерлерінің) тізбесі:</w:t>
      </w:r>
    </w:p>
    <w:bookmarkEnd w:id="748"/>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АӨҚО және ИҚДД ҚОДБ уәкілетті қызметкері;</w:t>
      </w:r>
    </w:p>
    <w:p>
      <w:pPr>
        <w:spacing w:after="0"/>
        <w:ind w:left="0"/>
        <w:jc w:val="both"/>
      </w:pPr>
      <w:r>
        <w:rPr>
          <w:rFonts w:ascii="Times New Roman"/>
          <w:b w:val="false"/>
          <w:i w:val="false"/>
          <w:color w:val="000000"/>
          <w:sz w:val="28"/>
        </w:rPr>
        <w:t>
      3) Қазақстан Республикасы Ұлттық Банкінің басшылығы.</w:t>
      </w:r>
    </w:p>
    <w:bookmarkStart w:name="z853" w:id="749"/>
    <w:p>
      <w:pPr>
        <w:spacing w:after="0"/>
        <w:ind w:left="0"/>
        <w:jc w:val="both"/>
      </w:pPr>
      <w:r>
        <w:rPr>
          <w:rFonts w:ascii="Times New Roman"/>
          <w:b w:val="false"/>
          <w:i w:val="false"/>
          <w:color w:val="000000"/>
          <w:sz w:val="28"/>
        </w:rPr>
        <w:t xml:space="preserve">
      7. Әрбір рәсімнің (іс-қимылдың) ұзақтығын көрсете отырып, Қазақстан Республикасы Ұлттық Банкінде мемлекеттік қызметті көрсету кезінде әрбір рәсімнің (іс-қимылдың) ұзақтығын көрсете отырып, рәсімдердің (іс-қимылдардың) реттілігін сипаттау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749"/>
    <w:bookmarkStart w:name="z854" w:id="750"/>
    <w:p>
      <w:pPr>
        <w:spacing w:after="0"/>
        <w:ind w:left="0"/>
        <w:jc w:val="left"/>
      </w:pPr>
      <w:r>
        <w:rPr>
          <w:rFonts w:ascii="Times New Roman"/>
          <w:b/>
          <w:i w:val="false"/>
          <w:color w:val="000000"/>
        </w:rPr>
        <w:t xml:space="preserve"> 4. Халыққа қызмет көрсету орталығымен және (немесе)</w:t>
      </w:r>
      <w:r>
        <w:br/>
      </w:r>
      <w:r>
        <w:rPr>
          <w:rFonts w:ascii="Times New Roman"/>
          <w:b/>
          <w:i w:val="false"/>
          <w:color w:val="000000"/>
        </w:rPr>
        <w:t>өзге де көрсетілетін қызметті берушілермен өзара</w:t>
      </w:r>
      <w:r>
        <w:br/>
      </w:r>
      <w:r>
        <w:rPr>
          <w:rFonts w:ascii="Times New Roman"/>
          <w:b/>
          <w:i w:val="false"/>
          <w:color w:val="000000"/>
        </w:rPr>
        <w:t>іс-қимыл жасау тәртібін, сондай-ақ мемлекеттік қызмет көрсету процесінде ақпараттық жүйелерді пайдалану тәртібін сипаттау</w:t>
      </w:r>
    </w:p>
    <w:bookmarkEnd w:id="750"/>
    <w:bookmarkStart w:name="z855" w:id="751"/>
    <w:p>
      <w:pPr>
        <w:spacing w:after="0"/>
        <w:ind w:left="0"/>
        <w:jc w:val="both"/>
      </w:pPr>
      <w:r>
        <w:rPr>
          <w:rFonts w:ascii="Times New Roman"/>
          <w:b w:val="false"/>
          <w:i w:val="false"/>
          <w:color w:val="000000"/>
          <w:sz w:val="28"/>
        </w:rPr>
        <w:t>
      8. Халыққа қызмет көрсету орталығына және (немесе) өзге де көрсетілетін қызмет берушілерге өтініш жасау тәртібін сипаттау, көрсетілетін қызмет алушының сұрау салуын өңдеу ұзақтығы: көрсетілмейді.</w:t>
      </w:r>
    </w:p>
    <w:bookmarkEnd w:id="751"/>
    <w:bookmarkStart w:name="z856" w:id="752"/>
    <w:p>
      <w:pPr>
        <w:spacing w:after="0"/>
        <w:ind w:left="0"/>
        <w:jc w:val="both"/>
      </w:pPr>
      <w:r>
        <w:rPr>
          <w:rFonts w:ascii="Times New Roman"/>
          <w:b w:val="false"/>
          <w:i w:val="false"/>
          <w:color w:val="000000"/>
          <w:sz w:val="28"/>
        </w:rPr>
        <w:t>
      9. Мемлекеттік қызмет көрсетудің нәтижесін халыққа қызмет көрсету орталығы арқылы алу процесін сипаттау, оның ұзақтығы: көрсетілмейді.</w:t>
      </w:r>
    </w:p>
    <w:bookmarkEnd w:id="752"/>
    <w:bookmarkStart w:name="z857" w:id="753"/>
    <w:p>
      <w:pPr>
        <w:spacing w:after="0"/>
        <w:ind w:left="0"/>
        <w:jc w:val="both"/>
      </w:pPr>
      <w:r>
        <w:rPr>
          <w:rFonts w:ascii="Times New Roman"/>
          <w:b w:val="false"/>
          <w:i w:val="false"/>
          <w:color w:val="000000"/>
          <w:sz w:val="28"/>
        </w:rPr>
        <w:t>
      10. "Электрондық үкімет" веб-порталы арқылы мемлекеттік қызмет көрсету кезінде көрсетілген қызмет беруші мен көрсетілген қызмет алушының өтініш жасау тәртібін және рәсімдердің (іс-қимылдардың) реттілігін сипаттау: көрсетілмейді.</w:t>
      </w:r>
    </w:p>
    <w:bookmarkEnd w:id="753"/>
    <w:bookmarkStart w:name="z858" w:id="754"/>
    <w:p>
      <w:pPr>
        <w:spacing w:after="0"/>
        <w:ind w:left="0"/>
        <w:jc w:val="both"/>
      </w:pPr>
      <w:r>
        <w:rPr>
          <w:rFonts w:ascii="Times New Roman"/>
          <w:b w:val="false"/>
          <w:i w:val="false"/>
          <w:color w:val="000000"/>
          <w:sz w:val="28"/>
        </w:rPr>
        <w:t xml:space="preserve">
      11. Мемлекеттік қызмет көрсету бизнес-процестерінің анықтамалығы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көрсетілген.</w:t>
      </w:r>
    </w:p>
    <w:bookmarkEnd w:id="7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"Мемлекеттік органдарға беру үшін</w:t>
            </w:r>
            <w:r>
              <w:br/>
            </w:r>
            <w:r>
              <w:rPr>
                <w:rFonts w:ascii="Times New Roman"/>
                <w:b w:val="false"/>
                <w:i w:val="false"/>
                <w:color w:val="000000"/>
                <w:sz w:val="20"/>
              </w:rPr>
              <w:t>Алматы қаласы өңірлік қаржы орталығы</w:t>
            </w:r>
            <w:r>
              <w:br/>
            </w:r>
            <w:r>
              <w:rPr>
                <w:rFonts w:ascii="Times New Roman"/>
                <w:b w:val="false"/>
                <w:i w:val="false"/>
                <w:color w:val="000000"/>
                <w:sz w:val="20"/>
              </w:rPr>
              <w:t>қатысушыларының құжаттамасын ағылшын</w:t>
            </w:r>
            <w:r>
              <w:br/>
            </w:r>
            <w:r>
              <w:rPr>
                <w:rFonts w:ascii="Times New Roman"/>
                <w:b w:val="false"/>
                <w:i w:val="false"/>
                <w:color w:val="000000"/>
                <w:sz w:val="20"/>
              </w:rPr>
              <w:t>тілінен қазақ тіліне және орыс тіліне</w:t>
            </w:r>
            <w:r>
              <w:br/>
            </w:r>
            <w:r>
              <w:rPr>
                <w:rFonts w:ascii="Times New Roman"/>
                <w:b w:val="false"/>
                <w:i w:val="false"/>
                <w:color w:val="000000"/>
                <w:sz w:val="20"/>
              </w:rPr>
              <w:t>аудару" мемлекеттік көрсетілетін</w:t>
            </w:r>
            <w:r>
              <w:br/>
            </w:r>
            <w:r>
              <w:rPr>
                <w:rFonts w:ascii="Times New Roman"/>
                <w:b w:val="false"/>
                <w:i w:val="false"/>
                <w:color w:val="000000"/>
                <w:sz w:val="20"/>
              </w:rPr>
              <w:t>қызмет регламентіне 1-қосымша</w:t>
            </w:r>
          </w:p>
        </w:tc>
      </w:tr>
    </w:tbl>
    <w:p>
      <w:pPr>
        <w:spacing w:after="0"/>
        <w:ind w:left="0"/>
        <w:jc w:val="left"/>
      </w:pPr>
      <w:r>
        <w:rPr>
          <w:rFonts w:ascii="Times New Roman"/>
          <w:b/>
          <w:i w:val="false"/>
          <w:color w:val="000000"/>
        </w:rPr>
        <w:t xml:space="preserve"> Мемлекеттік қызметті көрсету мерзімі шегінде</w:t>
      </w:r>
      <w:r>
        <w:br/>
      </w:r>
      <w:r>
        <w:rPr>
          <w:rFonts w:ascii="Times New Roman"/>
          <w:b/>
          <w:i w:val="false"/>
          <w:color w:val="000000"/>
        </w:rPr>
        <w:t>Қазақстан Республикасы Ұлттық Банкінде мемлекеттік қызметті</w:t>
      </w:r>
      <w:r>
        <w:br/>
      </w:r>
      <w:r>
        <w:rPr>
          <w:rFonts w:ascii="Times New Roman"/>
          <w:b/>
          <w:i w:val="false"/>
          <w:color w:val="000000"/>
        </w:rPr>
        <w:t>көрсету кезінде әрбір рәсімнің (іс-қимылдың) ұзақтығын көрсете</w:t>
      </w:r>
      <w:r>
        <w:br/>
      </w:r>
      <w:r>
        <w:rPr>
          <w:rFonts w:ascii="Times New Roman"/>
          <w:b/>
          <w:i w:val="false"/>
          <w:color w:val="000000"/>
        </w:rPr>
        <w:t>отырып,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337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337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"Мемлекеттік органдарға беру үшін</w:t>
            </w:r>
            <w:r>
              <w:br/>
            </w:r>
            <w:r>
              <w:rPr>
                <w:rFonts w:ascii="Times New Roman"/>
                <w:b w:val="false"/>
                <w:i w:val="false"/>
                <w:color w:val="000000"/>
                <w:sz w:val="20"/>
              </w:rPr>
              <w:t>Алматы қаласы өңірлік қаржы орталығы</w:t>
            </w:r>
            <w:r>
              <w:br/>
            </w:r>
            <w:r>
              <w:rPr>
                <w:rFonts w:ascii="Times New Roman"/>
                <w:b w:val="false"/>
                <w:i w:val="false"/>
                <w:color w:val="000000"/>
                <w:sz w:val="20"/>
              </w:rPr>
              <w:t>қатысушыларының құжаттамасын ағылшын</w:t>
            </w:r>
            <w:r>
              <w:br/>
            </w:r>
            <w:r>
              <w:rPr>
                <w:rFonts w:ascii="Times New Roman"/>
                <w:b w:val="false"/>
                <w:i w:val="false"/>
                <w:color w:val="000000"/>
                <w:sz w:val="20"/>
              </w:rPr>
              <w:t>тілінен қазақ тіліне және орыс тіліне</w:t>
            </w:r>
            <w:r>
              <w:br/>
            </w:r>
            <w:r>
              <w:rPr>
                <w:rFonts w:ascii="Times New Roman"/>
                <w:b w:val="false"/>
                <w:i w:val="false"/>
                <w:color w:val="000000"/>
                <w:sz w:val="20"/>
              </w:rPr>
              <w:t>аудару" мемлекеттік көрсетілетін</w:t>
            </w:r>
            <w:r>
              <w:br/>
            </w:r>
            <w:r>
              <w:rPr>
                <w:rFonts w:ascii="Times New Roman"/>
                <w:b w:val="false"/>
                <w:i w:val="false"/>
                <w:color w:val="000000"/>
                <w:sz w:val="20"/>
              </w:rPr>
              <w:t>қызмет регламентіне 2-қосымша</w:t>
            </w:r>
          </w:p>
        </w:tc>
      </w:tr>
    </w:tbl>
    <w:p>
      <w:pPr>
        <w:spacing w:after="0"/>
        <w:ind w:left="0"/>
        <w:jc w:val="left"/>
      </w:pPr>
      <w:r>
        <w:rPr>
          <w:rFonts w:ascii="Times New Roman"/>
          <w:b/>
          <w:i w:val="false"/>
          <w:color w:val="000000"/>
        </w:rPr>
        <w:t xml:space="preserve"> Мемлекеттік қызметті көрсету мерзімі шегінде</w:t>
      </w:r>
      <w:r>
        <w:br/>
      </w:r>
      <w:r>
        <w:rPr>
          <w:rFonts w:ascii="Times New Roman"/>
          <w:b/>
          <w:i w:val="false"/>
          <w:color w:val="000000"/>
        </w:rPr>
        <w:t>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295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295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24-қосымша</w:t>
            </w:r>
          </w:p>
        </w:tc>
      </w:tr>
    </w:tbl>
    <w:bookmarkStart w:name="z862" w:id="755"/>
    <w:p>
      <w:pPr>
        <w:spacing w:after="0"/>
        <w:ind w:left="0"/>
        <w:jc w:val="left"/>
      </w:pPr>
      <w:r>
        <w:rPr>
          <w:rFonts w:ascii="Times New Roman"/>
          <w:b/>
          <w:i w:val="false"/>
          <w:color w:val="000000"/>
        </w:rPr>
        <w:t xml:space="preserve"> "Банк операцияларының жекелеген түрлерін жүзеге асыратын</w:t>
      </w:r>
      <w:r>
        <w:br/>
      </w:r>
      <w:r>
        <w:rPr>
          <w:rFonts w:ascii="Times New Roman"/>
          <w:b/>
          <w:i w:val="false"/>
          <w:color w:val="000000"/>
        </w:rPr>
        <w:t>ұйымдарға банкноттарды, монеталарды және құндылықтарды</w:t>
      </w:r>
      <w:r>
        <w:br/>
      </w:r>
      <w:r>
        <w:rPr>
          <w:rFonts w:ascii="Times New Roman"/>
          <w:b/>
          <w:i w:val="false"/>
          <w:color w:val="000000"/>
        </w:rPr>
        <w:t>инкассациялауға лицензия беру" мемлекеттік көрсетілетін қызмет</w:t>
      </w:r>
      <w:r>
        <w:br/>
      </w:r>
      <w:r>
        <w:rPr>
          <w:rFonts w:ascii="Times New Roman"/>
          <w:b/>
          <w:i w:val="false"/>
          <w:color w:val="000000"/>
        </w:rPr>
        <w:t>регламенті</w:t>
      </w:r>
      <w:r>
        <w:br/>
      </w:r>
      <w:r>
        <w:rPr>
          <w:rFonts w:ascii="Times New Roman"/>
          <w:b/>
          <w:i w:val="false"/>
          <w:color w:val="000000"/>
        </w:rPr>
        <w:t>1. Жалпы ережелер</w:t>
      </w:r>
    </w:p>
    <w:bookmarkEnd w:id="755"/>
    <w:bookmarkStart w:name="z864" w:id="756"/>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756"/>
    <w:p>
      <w:pPr>
        <w:spacing w:after="0"/>
        <w:ind w:left="0"/>
        <w:jc w:val="both"/>
      </w:pPr>
      <w:r>
        <w:rPr>
          <w:rFonts w:ascii="Times New Roman"/>
          <w:b w:val="false"/>
          <w:i w:val="false"/>
          <w:color w:val="000000"/>
          <w:sz w:val="28"/>
        </w:rPr>
        <w:t>
      "Банк операцияларының жекелеген түрлерін жүзеге асыратын ұйымдарға банкноттарды, монеталарды және құндылықтарды инкассациялауға лицензия беру" мемлекеттік көрсетілетін қызметті (бұдан әрі – мемлекеттік көрсетілетін қызмет) Қазақстан Республикасы Ұлттық Банкі, оның ішінде "электрондық үкіметтің" веб-порталы: www.egov.kz (бұдан әрі – портал) арқылы көрсетеді.</w:t>
      </w:r>
    </w:p>
    <w:bookmarkStart w:name="z865" w:id="757"/>
    <w:p>
      <w:pPr>
        <w:spacing w:after="0"/>
        <w:ind w:left="0"/>
        <w:jc w:val="both"/>
      </w:pPr>
      <w:r>
        <w:rPr>
          <w:rFonts w:ascii="Times New Roman"/>
          <w:b w:val="false"/>
          <w:i w:val="false"/>
          <w:color w:val="000000"/>
          <w:sz w:val="28"/>
        </w:rPr>
        <w:t>
      2. Мемлекеттік қызмет көрсетудің нысаны: электрондық (ішінара автоматтандырылған) және қағаз түрінде.</w:t>
      </w:r>
    </w:p>
    <w:bookmarkEnd w:id="757"/>
    <w:bookmarkStart w:name="z866" w:id="758"/>
    <w:p>
      <w:pPr>
        <w:spacing w:after="0"/>
        <w:ind w:left="0"/>
        <w:jc w:val="both"/>
      </w:pPr>
      <w:r>
        <w:rPr>
          <w:rFonts w:ascii="Times New Roman"/>
          <w:b w:val="false"/>
          <w:i w:val="false"/>
          <w:color w:val="000000"/>
          <w:sz w:val="28"/>
        </w:rPr>
        <w:t xml:space="preserve">
      3. Мемлекеттік қызмет көрсетудің нәтижесі: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бекітілген"Банк операцияларының жекелеген түрлерін жүзеге асыратын ұйымдарға банкноттарды, монеталарды және құндылықтарды инкассациялауға лицензия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негіздер бойынша лицензия беру, лицензияны қайта ресімдеу, телнұсқаларын беру не мемлекеттік қызмет көрсетуден бас тарту туралы дәлелді жауап (бұдан әрі – бас тарту).</w:t>
      </w:r>
    </w:p>
    <w:bookmarkEnd w:id="758"/>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қағаз жеткізгіште алуға өтініш берген жағдайда лицензия электрондық форматта ресімделеді, қағазға басылып, көрсетілетін қызметті берушінің мөрімен және көрсетілетін қызметті беруші басшысының қолымен расталады.</w:t>
      </w:r>
    </w:p>
    <w:bookmarkStart w:name="z867" w:id="759"/>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759"/>
    <w:bookmarkStart w:name="z868" w:id="760"/>
    <w:p>
      <w:pPr>
        <w:spacing w:after="0"/>
        <w:ind w:left="0"/>
        <w:jc w:val="both"/>
      </w:pPr>
      <w:r>
        <w:rPr>
          <w:rFonts w:ascii="Times New Roman"/>
          <w:b w:val="false"/>
          <w:i w:val="false"/>
          <w:color w:val="000000"/>
          <w:sz w:val="28"/>
        </w:rPr>
        <w:t xml:space="preserve">
      4. Мемлекеттік қызмет көрсету бойынша рәсімді (іс-қимылдарды) бастауға негіз: көрсетілетін қызметті алушының мемлекеттік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760"/>
    <w:bookmarkStart w:name="z869" w:id="761"/>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оның орындалу ұзақтығы, сондай-ақ келесі рәсімді (іс-қимылды) орындауды бастау үшін негіз болатын мемлекеттік қызметті көрсету бойынша рәсімдердің (іс-қимылдың) нәтижесі:</w:t>
      </w:r>
    </w:p>
    <w:bookmarkEnd w:id="761"/>
    <w:bookmarkStart w:name="z870" w:id="762"/>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Қазақстан Республикасының Ұлттық Банкі басшылығының қарауына беруі – өтініш түскен күні;</w:t>
      </w:r>
    </w:p>
    <w:bookmarkEnd w:id="762"/>
    <w:bookmarkStart w:name="z871" w:id="763"/>
    <w:p>
      <w:pPr>
        <w:spacing w:after="0"/>
        <w:ind w:left="0"/>
        <w:jc w:val="both"/>
      </w:pPr>
      <w:r>
        <w:rPr>
          <w:rFonts w:ascii="Times New Roman"/>
          <w:b w:val="false"/>
          <w:i w:val="false"/>
          <w:color w:val="000000"/>
          <w:sz w:val="28"/>
        </w:rPr>
        <w:t>
      2) Қазақстан Республикасының Ұлттық Банкі басшылығының құжаттарды қарауы және бұрыштама қоюы, құжаттарды Қазақстан Республикасының Ұлттық Банкінің Қолма-қол ақша айналысы департаментіне (бұдан әрі – жауапты бөлімше) жіберу – өтініш түскен күні;</w:t>
      </w:r>
    </w:p>
    <w:bookmarkEnd w:id="763"/>
    <w:bookmarkStart w:name="z872" w:id="764"/>
    <w:p>
      <w:pPr>
        <w:spacing w:after="0"/>
        <w:ind w:left="0"/>
        <w:jc w:val="both"/>
      </w:pPr>
      <w:r>
        <w:rPr>
          <w:rFonts w:ascii="Times New Roman"/>
          <w:b w:val="false"/>
          <w:i w:val="false"/>
          <w:color w:val="000000"/>
          <w:sz w:val="28"/>
        </w:rPr>
        <w:t>
      3) жауапты бөлімше басшысының құжаттарды қарауы, уәкілетті қызметкерді белгілеуі және оған құжаттарды орындауға беруі – өтініш түскен күні;</w:t>
      </w:r>
    </w:p>
    <w:bookmarkEnd w:id="764"/>
    <w:bookmarkStart w:name="z873" w:id="765"/>
    <w:p>
      <w:pPr>
        <w:spacing w:after="0"/>
        <w:ind w:left="0"/>
        <w:jc w:val="both"/>
      </w:pPr>
      <w:r>
        <w:rPr>
          <w:rFonts w:ascii="Times New Roman"/>
          <w:b w:val="false"/>
          <w:i w:val="false"/>
          <w:color w:val="000000"/>
          <w:sz w:val="28"/>
        </w:rPr>
        <w:t>
      4) ұсынылған құжаттардың толықтығын тексеру:</w:t>
      </w:r>
    </w:p>
    <w:bookmarkEnd w:id="765"/>
    <w:p>
      <w:pPr>
        <w:spacing w:after="0"/>
        <w:ind w:left="0"/>
        <w:jc w:val="both"/>
      </w:pPr>
      <w:r>
        <w:rPr>
          <w:rFonts w:ascii="Times New Roman"/>
          <w:b w:val="false"/>
          <w:i w:val="false"/>
          <w:color w:val="000000"/>
          <w:sz w:val="28"/>
        </w:rPr>
        <w:t>
      ұсынылған құжаттардың толық болмау фактісі белгіленген жағдайда, жауапты бөлімшенің уәкілетті қызметкерінің өтінішті одан әрі қарауға жазбаша дәлелді бас тартуды (бұдан әрі – өтінішті қараудан бас тарту) дайындауы, өтінішті қараудан бас тартуға Қазақстан Республикасы Ұлттық Банкінің басшылығында қол қоюы, көрсетілетін қызметті алушыға өтінішті қараудан бас тартуды беруі – құжаттарды алған күннен бастап 1 (бір) жұмыс күні ішінде;</w:t>
      </w:r>
    </w:p>
    <w:p>
      <w:pPr>
        <w:spacing w:after="0"/>
        <w:ind w:left="0"/>
        <w:jc w:val="both"/>
      </w:pPr>
      <w:r>
        <w:rPr>
          <w:rFonts w:ascii="Times New Roman"/>
          <w:b w:val="false"/>
          <w:i w:val="false"/>
          <w:color w:val="000000"/>
          <w:sz w:val="28"/>
        </w:rPr>
        <w:t>
      ұсынылған құжаттардың толық болу фактісі белгіленген жағдайда оларды стандарттың талаптарына сәйкес келу мәніне қарау:</w:t>
      </w:r>
    </w:p>
    <w:p>
      <w:pPr>
        <w:spacing w:after="0"/>
        <w:ind w:left="0"/>
        <w:jc w:val="both"/>
      </w:pPr>
      <w:r>
        <w:rPr>
          <w:rFonts w:ascii="Times New Roman"/>
          <w:b w:val="false"/>
          <w:i w:val="false"/>
          <w:color w:val="000000"/>
          <w:sz w:val="28"/>
        </w:rPr>
        <w:t>
      лицензияның телнұсқасын беруге өтініш түскен кезде жауапты бөлімшенің уәкілетті қызметкерінің лицензияның телнұсқасының не бас тартуының жобасын дайындауы, лицензияның телнұсқасына не бас тартуға Қазақстан Республикасының Ұлттық Банкі басшылығының қолын қойғызуы, лицензияның телнұсқасын не бас тартуды көрсетілетін қызметті алушыға беруі – құжаттарды алған күннен бастап 1 (бір) жұмыс күні ішінде;</w:t>
      </w:r>
    </w:p>
    <w:p>
      <w:pPr>
        <w:spacing w:after="0"/>
        <w:ind w:left="0"/>
        <w:jc w:val="both"/>
      </w:pPr>
      <w:r>
        <w:rPr>
          <w:rFonts w:ascii="Times New Roman"/>
          <w:b w:val="false"/>
          <w:i w:val="false"/>
          <w:color w:val="000000"/>
          <w:sz w:val="28"/>
        </w:rPr>
        <w:t>
      жауапты бөлімшенің уәкілетті қызметкерінің лицензияны қайта ресімдеуге өтініш келіп түскен кезде лицензияны қайта ресімдеу туралы құқықтық қорытынды (бұдан әрі – қорытынды) алу үшін Қазақстан Республикасы Ұлттық Банкінің Құқықтық қамтамасыз ету департаментіне (бұдан әрі – ҚҚД) құжаттарды жіберуі, ҚҚД-ның қорытындысын алуы, лицензияны қайта ресімдеу туралы бұйрықтың жобасын, қайта ресімделген лицензияның не бас тартудың жобасын дайындауы, лицензияны қайта ресімдеу туралы бұйрыққа, қайта ресімделген лицензияға не бас тартуға Қазақстан Республикасының Ұлттық Банкі басшылығының қолын қойғызуы, мемлекеттік қызмет көрсету нәтижесін көрсетілетін қызметті алушыға беруі – құжаттарды алған күннен бастап 2 (екі) жұмыс күні ішінде;</w:t>
      </w:r>
    </w:p>
    <w:p>
      <w:pPr>
        <w:spacing w:after="0"/>
        <w:ind w:left="0"/>
        <w:jc w:val="both"/>
      </w:pPr>
      <w:r>
        <w:rPr>
          <w:rFonts w:ascii="Times New Roman"/>
          <w:b w:val="false"/>
          <w:i w:val="false"/>
          <w:color w:val="000000"/>
          <w:sz w:val="28"/>
        </w:rPr>
        <w:t>
      жауапты бөлімшенің уәкілетті қызметкерінің лицензия беруге өтініш келіп түскен кезде лицензия беру мүмкіндігі туралы қорытынды алу үшін ҚҚД-ға құжаттарды жіберуі – 6 (алты) жұмыс күні ішінде;</w:t>
      </w:r>
    </w:p>
    <w:p>
      <w:pPr>
        <w:spacing w:after="0"/>
        <w:ind w:left="0"/>
        <w:jc w:val="both"/>
      </w:pPr>
      <w:r>
        <w:rPr>
          <w:rFonts w:ascii="Times New Roman"/>
          <w:b w:val="false"/>
          <w:i w:val="false"/>
          <w:color w:val="000000"/>
          <w:sz w:val="28"/>
        </w:rPr>
        <w:t>
      5) ұсынылған құжаттарды ҚҚД-ның қарауы, лицензия беру мүмкіндігі туралы қорытынды дайындау және жауапты бөлімшеге жіберу – 6 (алты) жұмыс күні ішінде;</w:t>
      </w:r>
    </w:p>
    <w:bookmarkStart w:name="z874" w:id="766"/>
    <w:p>
      <w:pPr>
        <w:spacing w:after="0"/>
        <w:ind w:left="0"/>
        <w:jc w:val="both"/>
      </w:pPr>
      <w:r>
        <w:rPr>
          <w:rFonts w:ascii="Times New Roman"/>
          <w:b w:val="false"/>
          <w:i w:val="false"/>
          <w:color w:val="000000"/>
          <w:sz w:val="28"/>
        </w:rPr>
        <w:t>
      6) лицензия беру туралы бұйрықтың жобасын (бұдан әрі – бұйрықтың жобасы), лицензияның жобасын не бас тартуды дайындау, дайындалған құжаттарды жауапты бөлімшенің уәкілетті қызметкерінің ҚҚД-ға келісуге жіберуі – 6 (алты) жұмыс күні ішінде;</w:t>
      </w:r>
    </w:p>
    <w:bookmarkEnd w:id="766"/>
    <w:bookmarkStart w:name="z875" w:id="767"/>
    <w:p>
      <w:pPr>
        <w:spacing w:after="0"/>
        <w:ind w:left="0"/>
        <w:jc w:val="both"/>
      </w:pPr>
      <w:r>
        <w:rPr>
          <w:rFonts w:ascii="Times New Roman"/>
          <w:b w:val="false"/>
          <w:i w:val="false"/>
          <w:color w:val="000000"/>
          <w:sz w:val="28"/>
        </w:rPr>
        <w:t>
      7) ҚҚД-ның бұйрықтың жобасын, лицензияның жобасын не бас тартуды келісуі – 5 (бес) жұмыс күні ішінде;</w:t>
      </w:r>
    </w:p>
    <w:bookmarkEnd w:id="767"/>
    <w:bookmarkStart w:name="z876" w:id="768"/>
    <w:p>
      <w:pPr>
        <w:spacing w:after="0"/>
        <w:ind w:left="0"/>
        <w:jc w:val="both"/>
      </w:pPr>
      <w:r>
        <w:rPr>
          <w:rFonts w:ascii="Times New Roman"/>
          <w:b w:val="false"/>
          <w:i w:val="false"/>
          <w:color w:val="000000"/>
          <w:sz w:val="28"/>
        </w:rPr>
        <w:t>
      8) жауапты бөлімшенің уәкілетті қызметкерінің құжаттарды Қазақстан Республикасы Ұлттық Банкінің басшылығына қол қоюға ұсынуы –1 (бір) жұмыс күні ішінде;</w:t>
      </w:r>
    </w:p>
    <w:bookmarkEnd w:id="768"/>
    <w:bookmarkStart w:name="z877" w:id="769"/>
    <w:p>
      <w:pPr>
        <w:spacing w:after="0"/>
        <w:ind w:left="0"/>
        <w:jc w:val="both"/>
      </w:pPr>
      <w:r>
        <w:rPr>
          <w:rFonts w:ascii="Times New Roman"/>
          <w:b w:val="false"/>
          <w:i w:val="false"/>
          <w:color w:val="000000"/>
          <w:sz w:val="28"/>
        </w:rPr>
        <w:t>
      9) Қазақстан Республикасының Ұлттық Банкі басшылығының бұйрыққа, лицензияға не бас тартуға қол қоюы – 3 (үш) жұмыс күні ішінде;</w:t>
      </w:r>
    </w:p>
    <w:bookmarkEnd w:id="769"/>
    <w:bookmarkStart w:name="z878" w:id="770"/>
    <w:p>
      <w:pPr>
        <w:spacing w:after="0"/>
        <w:ind w:left="0"/>
        <w:jc w:val="both"/>
      </w:pPr>
      <w:r>
        <w:rPr>
          <w:rFonts w:ascii="Times New Roman"/>
          <w:b w:val="false"/>
          <w:i w:val="false"/>
          <w:color w:val="000000"/>
          <w:sz w:val="28"/>
        </w:rPr>
        <w:t>
      10) жауапты бөлімшенің уәкілетті қызметкері көрсетілетін қызметті алушыға мемлекеттік көрсетілетін қызметті көрсету нәтижесін беруі – 1 (бір) жұмыс күні ішінде.</w:t>
      </w:r>
    </w:p>
    <w:bookmarkEnd w:id="770"/>
    <w:p>
      <w:pPr>
        <w:spacing w:after="0"/>
        <w:ind w:left="0"/>
        <w:jc w:val="both"/>
      </w:pPr>
      <w:r>
        <w:rPr>
          <w:rFonts w:ascii="Times New Roman"/>
          <w:b w:val="false"/>
          <w:i w:val="false"/>
          <w:color w:val="000000"/>
          <w:sz w:val="28"/>
        </w:rPr>
        <w:t>
      Лицензияны қайта ресімдеу, лицензияның телнұсқасын және құжаттардың толық болмауына байланысты өтінішті қараудан бас тартуды дайындау рәсімдерінің тәртібін мемлекеттік қызмет көрсетуге қатысқан көрсетілетін қызметті берушінің әрбір бөлімшесі бойынша мерзімдерді сағаттармен көрсете отырып көрсетілетін қызметті беруші белгілейді.</w:t>
      </w:r>
    </w:p>
    <w:p>
      <w:pPr>
        <w:spacing w:after="0"/>
        <w:ind w:left="0"/>
        <w:jc w:val="both"/>
      </w:pPr>
      <w:r>
        <w:rPr>
          <w:rFonts w:ascii="Times New Roman"/>
          <w:b w:val="false"/>
          <w:i w:val="false"/>
          <w:color w:val="000000"/>
          <w:sz w:val="28"/>
        </w:rPr>
        <w:t>
      Көрсетілетін қызметті алушы бөлініп шығу немесе бөлу нысанында қайта ұйымдастырылған жағдайда лицензияны қайта ресімдеу кезінде лицензия 30 (отыз) жұмыс күнінен кешіктірілмей қайта ресімделеді.</w:t>
      </w:r>
    </w:p>
    <w:p>
      <w:pPr>
        <w:spacing w:after="0"/>
        <w:ind w:left="0"/>
        <w:jc w:val="both"/>
      </w:pPr>
      <w:r>
        <w:rPr>
          <w:rFonts w:ascii="Times New Roman"/>
          <w:b w:val="false"/>
          <w:i w:val="false"/>
          <w:color w:val="000000"/>
          <w:sz w:val="28"/>
        </w:rPr>
        <w:t xml:space="preserve">
      Көрсетілетін қызметті алушы бөлініп шығу немесе бөлу нысанында қайта ұйымдастырылған жағдайда лицензияны қайта ресімдеу рәсімінің тәртібі осы мемлекеттік көрсетілетін қызмет регламентінің 5-тармағының бірінші бөлігінде көзделген лицензия беру тәртібіне сәйкес жүзеге асырылады. </w:t>
      </w:r>
    </w:p>
    <w:bookmarkStart w:name="z879" w:id="771"/>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771"/>
    <w:bookmarkStart w:name="z880" w:id="772"/>
    <w:p>
      <w:pPr>
        <w:spacing w:after="0"/>
        <w:ind w:left="0"/>
        <w:jc w:val="both"/>
      </w:pPr>
      <w:r>
        <w:rPr>
          <w:rFonts w:ascii="Times New Roman"/>
          <w:b w:val="false"/>
          <w:i w:val="false"/>
          <w:color w:val="000000"/>
          <w:sz w:val="28"/>
        </w:rPr>
        <w:t>
      6. Мемлекеттік көрсетілетін қызмет процесіне қатысатын көрсетілетін қызметті берушінің құрылымдық бөлімшелерінің (қызметкерлерінің) тізбесі:</w:t>
      </w:r>
    </w:p>
    <w:bookmarkEnd w:id="772"/>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жауапты бөлімшенің басшысы;</w:t>
      </w:r>
    </w:p>
    <w:p>
      <w:pPr>
        <w:spacing w:after="0"/>
        <w:ind w:left="0"/>
        <w:jc w:val="both"/>
      </w:pPr>
      <w:r>
        <w:rPr>
          <w:rFonts w:ascii="Times New Roman"/>
          <w:b w:val="false"/>
          <w:i w:val="false"/>
          <w:color w:val="000000"/>
          <w:sz w:val="28"/>
        </w:rPr>
        <w:t>
      4) жауапты бөлімшенің уәкілетті қызметкері;</w:t>
      </w:r>
    </w:p>
    <w:p>
      <w:pPr>
        <w:spacing w:after="0"/>
        <w:ind w:left="0"/>
        <w:jc w:val="both"/>
      </w:pPr>
      <w:r>
        <w:rPr>
          <w:rFonts w:ascii="Times New Roman"/>
          <w:b w:val="false"/>
          <w:i w:val="false"/>
          <w:color w:val="000000"/>
          <w:sz w:val="28"/>
        </w:rPr>
        <w:t>
      5) ҚҚД.</w:t>
      </w:r>
    </w:p>
    <w:bookmarkStart w:name="z881" w:id="773"/>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қызметті көрсету кезінде әрбір рәсімнің (іс-қимылдың) ұзақтығын көрсете отырып, рәсімдердің (іс-қимылдардың) реттілігін сипаттау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773"/>
    <w:bookmarkStart w:name="z882" w:id="774"/>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774"/>
    <w:bookmarkStart w:name="z883" w:id="775"/>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775"/>
    <w:bookmarkStart w:name="z884" w:id="776"/>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776"/>
    <w:bookmarkStart w:name="z885" w:id="777"/>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777"/>
    <w:bookmarkStart w:name="z886" w:id="778"/>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 логин (жеке сәйкестендіру нөмір не бизнес сәйкестендіру нөмірі) және пароль арқылы тексеру;</w:t>
      </w:r>
    </w:p>
    <w:bookmarkEnd w:id="778"/>
    <w:bookmarkStart w:name="z887" w:id="779"/>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779"/>
    <w:bookmarkStart w:name="z888" w:id="780"/>
    <w:p>
      <w:pPr>
        <w:spacing w:after="0"/>
        <w:ind w:left="0"/>
        <w:jc w:val="both"/>
      </w:pPr>
      <w:r>
        <w:rPr>
          <w:rFonts w:ascii="Times New Roman"/>
          <w:b w:val="false"/>
          <w:i w:val="false"/>
          <w:color w:val="000000"/>
          <w:sz w:val="28"/>
        </w:rPr>
        <w:t>
      5) 3-рәсім – мемлекеттік көрсетілетін қызметке "электрондық үкімет" шлюзі арқылы ақы төлеу, мемлекеттік көрсетілетін қызметке ақы төлеу туралы ақпарат порталға түседі;</w:t>
      </w:r>
    </w:p>
    <w:bookmarkEnd w:id="780"/>
    <w:bookmarkStart w:name="z889" w:id="781"/>
    <w:p>
      <w:pPr>
        <w:spacing w:after="0"/>
        <w:ind w:left="0"/>
        <w:jc w:val="both"/>
      </w:pPr>
      <w:r>
        <w:rPr>
          <w:rFonts w:ascii="Times New Roman"/>
          <w:b w:val="false"/>
          <w:i w:val="false"/>
          <w:color w:val="000000"/>
          <w:sz w:val="28"/>
        </w:rPr>
        <w:t>
      6) 2-талап – мемлекеттік қызмет көрсеткені үшін ақы төлеу фактісін порталда тексеру;</w:t>
      </w:r>
    </w:p>
    <w:bookmarkEnd w:id="781"/>
    <w:bookmarkStart w:name="z890" w:id="782"/>
    <w:p>
      <w:pPr>
        <w:spacing w:after="0"/>
        <w:ind w:left="0"/>
        <w:jc w:val="both"/>
      </w:pPr>
      <w:r>
        <w:rPr>
          <w:rFonts w:ascii="Times New Roman"/>
          <w:b w:val="false"/>
          <w:i w:val="false"/>
          <w:color w:val="000000"/>
          <w:sz w:val="28"/>
        </w:rPr>
        <w:t>
      7) 3-рәсім – көрсетілетін қызметті алушының сұрау салуды куәландыру (қол қою) үшін ЭЦҚ-ны таңдауы;</w:t>
      </w:r>
    </w:p>
    <w:bookmarkEnd w:id="782"/>
    <w:bookmarkStart w:name="z891" w:id="783"/>
    <w:p>
      <w:pPr>
        <w:spacing w:after="0"/>
        <w:ind w:left="0"/>
        <w:jc w:val="both"/>
      </w:pPr>
      <w:r>
        <w:rPr>
          <w:rFonts w:ascii="Times New Roman"/>
          <w:b w:val="false"/>
          <w:i w:val="false"/>
          <w:color w:val="000000"/>
          <w:sz w:val="28"/>
        </w:rPr>
        <w:t>
      8) 1-рәсім – көрсетілетін қызметті беруші қызметкерінің порталда логин мен парольді енгізуі (авторизация);</w:t>
      </w:r>
    </w:p>
    <w:bookmarkEnd w:id="783"/>
    <w:bookmarkStart w:name="z892" w:id="784"/>
    <w:p>
      <w:pPr>
        <w:spacing w:after="0"/>
        <w:ind w:left="0"/>
        <w:jc w:val="both"/>
      </w:pPr>
      <w:r>
        <w:rPr>
          <w:rFonts w:ascii="Times New Roman"/>
          <w:b w:val="false"/>
          <w:i w:val="false"/>
          <w:color w:val="000000"/>
          <w:sz w:val="28"/>
        </w:rPr>
        <w:t>
      9) 1-талап – порталда көрсетілетін қызметті берушінің тіркелген қызметкері туралы деректердің түпнұсқалығын логин мен пароль арқылы тексеру;</w:t>
      </w:r>
    </w:p>
    <w:bookmarkEnd w:id="784"/>
    <w:bookmarkStart w:name="z893" w:id="785"/>
    <w:p>
      <w:pPr>
        <w:spacing w:after="0"/>
        <w:ind w:left="0"/>
        <w:jc w:val="both"/>
      </w:pPr>
      <w:r>
        <w:rPr>
          <w:rFonts w:ascii="Times New Roman"/>
          <w:b w:val="false"/>
          <w:i w:val="false"/>
          <w:color w:val="000000"/>
          <w:sz w:val="28"/>
        </w:rPr>
        <w:t>
      10) 2-рәсім – электрондық құжатты (көрсетілетін қызметті алушының сұрау салуын) тіркеу және оны порталда өңдеу;</w:t>
      </w:r>
    </w:p>
    <w:bookmarkEnd w:id="785"/>
    <w:bookmarkStart w:name="z894" w:id="786"/>
    <w:p>
      <w:pPr>
        <w:spacing w:after="0"/>
        <w:ind w:left="0"/>
        <w:jc w:val="both"/>
      </w:pPr>
      <w:r>
        <w:rPr>
          <w:rFonts w:ascii="Times New Roman"/>
          <w:b w:val="false"/>
          <w:i w:val="false"/>
          <w:color w:val="000000"/>
          <w:sz w:val="28"/>
        </w:rPr>
        <w:t>
      11) 2-талап – көрсетілетін қызметті алушы ұсынған құжаттарды Қазақстан Республикасы заңнамасының талаптарына сәйкес келуі тұрғысынан тексеру;</w:t>
      </w:r>
    </w:p>
    <w:bookmarkEnd w:id="786"/>
    <w:bookmarkStart w:name="z895" w:id="787"/>
    <w:p>
      <w:pPr>
        <w:spacing w:after="0"/>
        <w:ind w:left="0"/>
        <w:jc w:val="both"/>
      </w:pPr>
      <w:r>
        <w:rPr>
          <w:rFonts w:ascii="Times New Roman"/>
          <w:b w:val="false"/>
          <w:i w:val="false"/>
          <w:color w:val="000000"/>
          <w:sz w:val="28"/>
        </w:rPr>
        <w:t>
      12) 3-рәсім – мемлекеттік қызметті көрсету нәтижесін қалыптастыру;</w:t>
      </w:r>
    </w:p>
    <w:bookmarkEnd w:id="787"/>
    <w:bookmarkStart w:name="z896" w:id="788"/>
    <w:p>
      <w:pPr>
        <w:spacing w:after="0"/>
        <w:ind w:left="0"/>
        <w:jc w:val="both"/>
      </w:pPr>
      <w:r>
        <w:rPr>
          <w:rFonts w:ascii="Times New Roman"/>
          <w:b w:val="false"/>
          <w:i w:val="false"/>
          <w:color w:val="000000"/>
          <w:sz w:val="28"/>
        </w:rPr>
        <w:t>
      13) 4-рәсім – көрсетілетін қызметті алушының мемлекеттік қызметті көрсету нәтижесін алуы.</w:t>
      </w:r>
    </w:p>
    <w:bookmarkEnd w:id="788"/>
    <w:bookmarkStart w:name="z897" w:id="789"/>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789"/>
    <w:bookmarkStart w:name="z898" w:id="790"/>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79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 операцияларының жекелеген түрлерін жүзеге асыратын ұйымдарға</w:t>
            </w:r>
            <w:r>
              <w:br/>
            </w:r>
            <w:r>
              <w:rPr>
                <w:rFonts w:ascii="Times New Roman"/>
                <w:b w:val="false"/>
                <w:i w:val="false"/>
                <w:color w:val="000000"/>
                <w:sz w:val="20"/>
              </w:rPr>
              <w:t>банкноттарды, монеталарды және құндылықтарды инкассациялауға</w:t>
            </w:r>
            <w:r>
              <w:br/>
            </w:r>
            <w:r>
              <w:rPr>
                <w:rFonts w:ascii="Times New Roman"/>
                <w:b w:val="false"/>
                <w:i w:val="false"/>
                <w:color w:val="000000"/>
                <w:sz w:val="20"/>
              </w:rPr>
              <w:t>лицензия беру" 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Қазақстан Республикасы Ұлттық Банкінде мемлекеттік қызметті</w:t>
      </w:r>
      <w:r>
        <w:br/>
      </w:r>
      <w:r>
        <w:rPr>
          <w:rFonts w:ascii="Times New Roman"/>
          <w:b/>
          <w:i w:val="false"/>
          <w:color w:val="000000"/>
        </w:rPr>
        <w:t>көрсету кезінде әрбір рәсімнің (іс-қимылдың) ұзақтығын көрсете</w:t>
      </w:r>
      <w:r>
        <w:br/>
      </w:r>
      <w:r>
        <w:rPr>
          <w:rFonts w:ascii="Times New Roman"/>
          <w:b/>
          <w:i w:val="false"/>
          <w:color w:val="000000"/>
        </w:rPr>
        <w:t>отырып,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382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382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60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560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 операцияларының жекелеген түрлерін жүзеге асыратын ұйымдарға</w:t>
            </w:r>
            <w:r>
              <w:br/>
            </w:r>
            <w:r>
              <w:rPr>
                <w:rFonts w:ascii="Times New Roman"/>
                <w:b w:val="false"/>
                <w:i w:val="false"/>
                <w:color w:val="000000"/>
                <w:sz w:val="20"/>
              </w:rPr>
              <w:t>банкноттарды, монеталарды және құндылықтарды инкассациялауға</w:t>
            </w:r>
            <w:r>
              <w:br/>
            </w:r>
            <w:r>
              <w:rPr>
                <w:rFonts w:ascii="Times New Roman"/>
                <w:b w:val="false"/>
                <w:i w:val="false"/>
                <w:color w:val="000000"/>
                <w:sz w:val="20"/>
              </w:rPr>
              <w:t>лицензия беру" 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іс-әрекеттерінің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 операцияларының жекелеген түрлерін жүзеге асыратын ұйымдарға</w:t>
            </w:r>
            <w:r>
              <w:br/>
            </w:r>
            <w:r>
              <w:rPr>
                <w:rFonts w:ascii="Times New Roman"/>
                <w:b w:val="false"/>
                <w:i w:val="false"/>
                <w:color w:val="000000"/>
                <w:sz w:val="20"/>
              </w:rPr>
              <w:t>банкноттарды, монеталарды және құндылықтарды инкассациялауға</w:t>
            </w:r>
            <w:r>
              <w:br/>
            </w:r>
            <w:r>
              <w:rPr>
                <w:rFonts w:ascii="Times New Roman"/>
                <w:b w:val="false"/>
                <w:i w:val="false"/>
                <w:color w:val="000000"/>
                <w:sz w:val="20"/>
              </w:rPr>
              <w:t>лицензия беру" мемлекеттік 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72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372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25-қосымша</w:t>
            </w:r>
          </w:p>
        </w:tc>
      </w:tr>
    </w:tbl>
    <w:bookmarkStart w:name="z903" w:id="791"/>
    <w:p>
      <w:pPr>
        <w:spacing w:after="0"/>
        <w:ind w:left="0"/>
        <w:jc w:val="left"/>
      </w:pPr>
      <w:r>
        <w:rPr>
          <w:rFonts w:ascii="Times New Roman"/>
          <w:b/>
          <w:i w:val="false"/>
          <w:color w:val="000000"/>
        </w:rPr>
        <w:t xml:space="preserve"> "Банкті ашуға рұқсат беру"</w:t>
      </w:r>
      <w:r>
        <w:br/>
      </w:r>
      <w:r>
        <w:rPr>
          <w:rFonts w:ascii="Times New Roman"/>
          <w:b/>
          <w:i w:val="false"/>
          <w:color w:val="000000"/>
        </w:rPr>
        <w:t>мемлекеттік көрсетілетін қызмет</w:t>
      </w:r>
      <w:r>
        <w:br/>
      </w:r>
      <w:r>
        <w:rPr>
          <w:rFonts w:ascii="Times New Roman"/>
          <w:b/>
          <w:i w:val="false"/>
          <w:color w:val="000000"/>
        </w:rPr>
        <w:t>регламенті</w:t>
      </w:r>
      <w:r>
        <w:br/>
      </w:r>
      <w:r>
        <w:rPr>
          <w:rFonts w:ascii="Times New Roman"/>
          <w:b/>
          <w:i w:val="false"/>
          <w:color w:val="000000"/>
        </w:rPr>
        <w:t>1. Жалпы ережелер</w:t>
      </w:r>
    </w:p>
    <w:bookmarkEnd w:id="791"/>
    <w:bookmarkStart w:name="z905" w:id="792"/>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792"/>
    <w:p>
      <w:pPr>
        <w:spacing w:after="0"/>
        <w:ind w:left="0"/>
        <w:jc w:val="both"/>
      </w:pPr>
      <w:r>
        <w:rPr>
          <w:rFonts w:ascii="Times New Roman"/>
          <w:b w:val="false"/>
          <w:i w:val="false"/>
          <w:color w:val="000000"/>
          <w:sz w:val="28"/>
        </w:rPr>
        <w:t>
      "Банкті ашуға рұқсат беру" мемлекеттік көрсетілетін қызметті (бұдан әрі – мемлекеттік көрсетілетін қызмет) Қазақстан Республикасы Ұлттық Банкі, оның ішінде "электрондық үкіметтің" веб-порталы: www.egov.kz (бұдан әрі – портал) арқылы көрсетеді.</w:t>
      </w:r>
    </w:p>
    <w:bookmarkStart w:name="z906" w:id="793"/>
    <w:p>
      <w:pPr>
        <w:spacing w:after="0"/>
        <w:ind w:left="0"/>
        <w:jc w:val="both"/>
      </w:pPr>
      <w:r>
        <w:rPr>
          <w:rFonts w:ascii="Times New Roman"/>
          <w:b w:val="false"/>
          <w:i w:val="false"/>
          <w:color w:val="000000"/>
          <w:sz w:val="28"/>
        </w:rPr>
        <w:t>
      2. Мемлекеттік қызмет көрсетудің нысаны: электрондық (ішінара автоматтандырылған) немесе қағаз түрінде.</w:t>
      </w:r>
    </w:p>
    <w:bookmarkEnd w:id="793"/>
    <w:bookmarkStart w:name="z907" w:id="794"/>
    <w:p>
      <w:pPr>
        <w:spacing w:after="0"/>
        <w:ind w:left="0"/>
        <w:jc w:val="both"/>
      </w:pPr>
      <w:r>
        <w:rPr>
          <w:rFonts w:ascii="Times New Roman"/>
          <w:b w:val="false"/>
          <w:i w:val="false"/>
          <w:color w:val="000000"/>
          <w:sz w:val="28"/>
        </w:rPr>
        <w:t xml:space="preserve">
      3. Мемлекеттік қызметті көрсетудің нәтижесі: Қазақстан Республикасының Ұлттық Банкі Басқармасының тиісті қаулысының және тиісті рұқсаттың (рұқсат беру туралы шешім қабылданған жағдайда) көшірмелерін қоса Нормативтік құқықтық актілерді мемлекеттік тіркеу тізілімінде № 11534 тіркелген, Қазақстан Республикасының Ұлттық Банкі Басқармасының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бекітілген"Банкті ашуға рұқсат беру" мемлекеттік көрсетілетін стандарттың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негіздер бойынша банкті ашуға рұқсат беру туралы хатты не мемлекеттік қызметті көрсетуден бас тарту туралы дәлелді жауапты көрсетілетін қызметті алушыға жіберу.</w:t>
      </w:r>
    </w:p>
    <w:bookmarkEnd w:id="794"/>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қағаз жеткізгіште алуға өтініш берген жағдайда нәтиже электрондық нысанда ресімделеді, қағазға басылады және көрсетілетін қызметті беруші басшысының қолымен расталады.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адамының электрондық цифрлық қолтаңбасымен куәландырылған электрондық құжат нысанында "жеке кабинетке" жіберіледі.</w:t>
      </w:r>
    </w:p>
    <w:bookmarkStart w:name="z908" w:id="795"/>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795"/>
    <w:bookmarkStart w:name="z909" w:id="796"/>
    <w:p>
      <w:pPr>
        <w:spacing w:after="0"/>
        <w:ind w:left="0"/>
        <w:jc w:val="both"/>
      </w:pPr>
      <w:r>
        <w:rPr>
          <w:rFonts w:ascii="Times New Roman"/>
          <w:b w:val="false"/>
          <w:i w:val="false"/>
          <w:color w:val="000000"/>
          <w:sz w:val="28"/>
        </w:rPr>
        <w:t xml:space="preserve">
      4. Мемлекеттік қызмет көрсету бойынша рәсімнің (іс-қимылдың) басталуына негіз: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796"/>
    <w:bookmarkStart w:name="z910" w:id="797"/>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797"/>
    <w:bookmarkStart w:name="z911" w:id="798"/>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 пакетін Қазақстан Республикасы Ұлттық Банкінің басшылығына беруі – күнтізбелік 1 (бір) күн ішінде;</w:t>
      </w:r>
    </w:p>
    <w:bookmarkEnd w:id="798"/>
    <w:bookmarkStart w:name="z912" w:id="799"/>
    <w:p>
      <w:pPr>
        <w:spacing w:after="0"/>
        <w:ind w:left="0"/>
        <w:jc w:val="both"/>
      </w:pPr>
      <w:r>
        <w:rPr>
          <w:rFonts w:ascii="Times New Roman"/>
          <w:b w:val="false"/>
          <w:i w:val="false"/>
          <w:color w:val="000000"/>
          <w:sz w:val="28"/>
        </w:rPr>
        <w:t>
      2) Қазақстан Республикасының Ұлттық Банкі басшылығының құжаттардың мазмұнымен танысып шығуы және оларға бұрыштама қоюы, құжаттарды Қазақстан Республикасы Ұлттық Банкінің Банктік қадағалау департаментіне (бұдан әрі – БҚД) беруі – күнтізбелік 1 (бір) күн ішінде;</w:t>
      </w:r>
    </w:p>
    <w:bookmarkEnd w:id="799"/>
    <w:bookmarkStart w:name="z913" w:id="800"/>
    <w:p>
      <w:pPr>
        <w:spacing w:after="0"/>
        <w:ind w:left="0"/>
        <w:jc w:val="both"/>
      </w:pPr>
      <w:r>
        <w:rPr>
          <w:rFonts w:ascii="Times New Roman"/>
          <w:b w:val="false"/>
          <w:i w:val="false"/>
          <w:color w:val="000000"/>
          <w:sz w:val="28"/>
        </w:rPr>
        <w:t>
      3) БҚД басшылығының құжаттарды қарауы, уәкілетті қызметкерді белгілеуі және оған құжаттарды орындауға беруі – күнтізбелік 1 (бір) күн ішінде;</w:t>
      </w:r>
    </w:p>
    <w:bookmarkEnd w:id="800"/>
    <w:bookmarkStart w:name="z914" w:id="801"/>
    <w:p>
      <w:pPr>
        <w:spacing w:after="0"/>
        <w:ind w:left="0"/>
        <w:jc w:val="both"/>
      </w:pPr>
      <w:r>
        <w:rPr>
          <w:rFonts w:ascii="Times New Roman"/>
          <w:b w:val="false"/>
          <w:i w:val="false"/>
          <w:color w:val="000000"/>
          <w:sz w:val="28"/>
        </w:rPr>
        <w:t>
      4) ұсынылған құжаттардың толықтығын тексеру:</w:t>
      </w:r>
    </w:p>
    <w:bookmarkEnd w:id="801"/>
    <w:p>
      <w:pPr>
        <w:spacing w:after="0"/>
        <w:ind w:left="0"/>
        <w:jc w:val="both"/>
      </w:pPr>
      <w:r>
        <w:rPr>
          <w:rFonts w:ascii="Times New Roman"/>
          <w:b w:val="false"/>
          <w:i w:val="false"/>
          <w:color w:val="000000"/>
          <w:sz w:val="28"/>
        </w:rPr>
        <w:t>
      ұсынылған құжаттардың толық болмау фактісі белгіленген жағдайда, жауапты бөлімшенің уәкілетті қызметкерінің өтінішті одан әрі қарауға жазбаша дәлелді бас тартуды (бұдан әрі – өтінішті қараудан бас тарту) дайындауы, өтінішті қараудан бас тартуға Қазақстан Республикасы Ұлттық Банкінің басшылығында қол қоюы, БҚД уәкілетті қызметкерінің көрсетілетін қызметті алушыға өтінішті қараудан бас тартуды беруі – құжаттарды алған күннен бастап күнтізбелік 12 (он екі) күн ішінде;</w:t>
      </w:r>
    </w:p>
    <w:p>
      <w:pPr>
        <w:spacing w:after="0"/>
        <w:ind w:left="0"/>
        <w:jc w:val="both"/>
      </w:pPr>
      <w:r>
        <w:rPr>
          <w:rFonts w:ascii="Times New Roman"/>
          <w:b w:val="false"/>
          <w:i w:val="false"/>
          <w:color w:val="000000"/>
          <w:sz w:val="28"/>
        </w:rPr>
        <w:t>
      құжаттардың толық болу фактісі белгіленген жағдайда оларды стандарттың талаптарына сәйкес келу мәніне қарау, Қазақстан Республикасы Ұлттық Банкі Басқармасының банкті ашуға рұқсат беру (рұқсат беруден бас тарту) туралы қаулысының жобасын (бұдан әрі – қаулының жобасы) дайындауы, құжаттарды Қазақстан Республикасы Ұлттық Банкі Құқықтық қамтамасыз ету департаментіне (бұдан әрі – ҚҚД) келісу үшін жіберуі – күнтізбелік 33 (отыз үш) күн ішінде;</w:t>
      </w:r>
    </w:p>
    <w:bookmarkStart w:name="z915" w:id="802"/>
    <w:p>
      <w:pPr>
        <w:spacing w:after="0"/>
        <w:ind w:left="0"/>
        <w:jc w:val="both"/>
      </w:pPr>
      <w:r>
        <w:rPr>
          <w:rFonts w:ascii="Times New Roman"/>
          <w:b w:val="false"/>
          <w:i w:val="false"/>
          <w:color w:val="000000"/>
          <w:sz w:val="28"/>
        </w:rPr>
        <w:t>
      5) ҚҚД-ның құжаттарды Қазақстан Республикасы заңнамасының талаптарына сәйкес келуіне қарауы, қаулының жобасын ҚҚД-мен келісуі, келісілген қаулының жобасын БҚД-ға қайтару – күнтізбелік 14 (он төрт) күн;</w:t>
      </w:r>
    </w:p>
    <w:bookmarkEnd w:id="802"/>
    <w:bookmarkStart w:name="z916" w:id="803"/>
    <w:p>
      <w:pPr>
        <w:spacing w:after="0"/>
        <w:ind w:left="0"/>
        <w:jc w:val="both"/>
      </w:pPr>
      <w:r>
        <w:rPr>
          <w:rFonts w:ascii="Times New Roman"/>
          <w:b w:val="false"/>
          <w:i w:val="false"/>
          <w:color w:val="000000"/>
          <w:sz w:val="28"/>
        </w:rPr>
        <w:t>
      6) БҚД уәкілетті қызметкерінің қаулының жобасын қоса берілген құжаттармен бірге не бас тартудың жобасын Қазақстан Республикасының Ұлттық Банкі басшылығының қарауына жіберуі – күнтізбелік 2 (екі) күн ішінде;</w:t>
      </w:r>
    </w:p>
    <w:bookmarkEnd w:id="803"/>
    <w:bookmarkStart w:name="z917" w:id="804"/>
    <w:p>
      <w:pPr>
        <w:spacing w:after="0"/>
        <w:ind w:left="0"/>
        <w:jc w:val="both"/>
      </w:pPr>
      <w:r>
        <w:rPr>
          <w:rFonts w:ascii="Times New Roman"/>
          <w:b w:val="false"/>
          <w:i w:val="false"/>
          <w:color w:val="000000"/>
          <w:sz w:val="28"/>
        </w:rPr>
        <w:t>
      7) Қазақстан Республикасының Ұлттық Банкі басшылығының құжаттарды және қаулының жобасын қарауы, қаулының жобасын келісуі, мәселені Қазақстан Республикасының Ұлттық Банкі Басқармасының (бұдан әрі – Басқарма) отырысына енгізуге қатысты қызметтік жазбаға бұрыштама қоюы, құжаттарды БҚД-ға қайтаруы – күнтізбелік 5 (бес) күн ішінде;</w:t>
      </w:r>
    </w:p>
    <w:bookmarkEnd w:id="804"/>
    <w:bookmarkStart w:name="z918" w:id="805"/>
    <w:p>
      <w:pPr>
        <w:spacing w:after="0"/>
        <w:ind w:left="0"/>
        <w:jc w:val="both"/>
      </w:pPr>
      <w:r>
        <w:rPr>
          <w:rFonts w:ascii="Times New Roman"/>
          <w:b w:val="false"/>
          <w:i w:val="false"/>
          <w:color w:val="000000"/>
          <w:sz w:val="28"/>
        </w:rPr>
        <w:t>
      8) қаулының жобасын қоса берілген құжаттармен бірге Қазақстан Республикасы Ұлттық Банкінің Ұйымдастыру жұмысы және бақылау департаментіне (бұдан әрі – ҰЖБД) жіберу – күнтізбелік 1 (бір) күн ішінде;</w:t>
      </w:r>
    </w:p>
    <w:bookmarkEnd w:id="805"/>
    <w:bookmarkStart w:name="z919" w:id="806"/>
    <w:p>
      <w:pPr>
        <w:spacing w:after="0"/>
        <w:ind w:left="0"/>
        <w:jc w:val="both"/>
      </w:pPr>
      <w:r>
        <w:rPr>
          <w:rFonts w:ascii="Times New Roman"/>
          <w:b w:val="false"/>
          <w:i w:val="false"/>
          <w:color w:val="000000"/>
          <w:sz w:val="28"/>
        </w:rPr>
        <w:t>
      9) ҰЖБД-ның қаулының жобасын Басқарманың қарауына енгізу үшін дайындауы – күнтізбелік 14 (он төрт) күн ішінде;</w:t>
      </w:r>
    </w:p>
    <w:bookmarkEnd w:id="806"/>
    <w:bookmarkStart w:name="z920" w:id="807"/>
    <w:p>
      <w:pPr>
        <w:spacing w:after="0"/>
        <w:ind w:left="0"/>
        <w:jc w:val="both"/>
      </w:pPr>
      <w:r>
        <w:rPr>
          <w:rFonts w:ascii="Times New Roman"/>
          <w:b w:val="false"/>
          <w:i w:val="false"/>
          <w:color w:val="000000"/>
          <w:sz w:val="28"/>
        </w:rPr>
        <w:t>
      10) Басқарманың қаулыны қабылдауы және оны Басқарма хатшысының тіркеуі – 2 (екі) күнтізбелік күн ішінде;</w:t>
      </w:r>
    </w:p>
    <w:bookmarkEnd w:id="807"/>
    <w:bookmarkStart w:name="z921" w:id="808"/>
    <w:p>
      <w:pPr>
        <w:spacing w:after="0"/>
        <w:ind w:left="0"/>
        <w:jc w:val="both"/>
      </w:pPr>
      <w:r>
        <w:rPr>
          <w:rFonts w:ascii="Times New Roman"/>
          <w:b w:val="false"/>
          <w:i w:val="false"/>
          <w:color w:val="000000"/>
          <w:sz w:val="28"/>
        </w:rPr>
        <w:t>
      11) БҚД уәкілетті қызметкерінің мемлекеттік қызмет көрсетудің нәтижесін поштамен жіберуі немесе тікелей көрсетілетін қызметті алушыға не Қазақстан Республикасының заңнамасында белгіленген тәртіппен ресімделген сенімхатты ұсынған кезде оның уәкілетті өкіліне беруі – қабылданған қаулы БҚД-ға келіп түскен күннен бастап мемлекеттік қызметті көрсету мерзімі шегінде 4 (төрт) күнтізбелік күн ішінде.</w:t>
      </w:r>
    </w:p>
    <w:bookmarkEnd w:id="808"/>
    <w:bookmarkStart w:name="z922" w:id="809"/>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809"/>
    <w:bookmarkStart w:name="z923" w:id="810"/>
    <w:p>
      <w:pPr>
        <w:spacing w:after="0"/>
        <w:ind w:left="0"/>
        <w:jc w:val="both"/>
      </w:pPr>
      <w:r>
        <w:rPr>
          <w:rFonts w:ascii="Times New Roman"/>
          <w:b w:val="false"/>
          <w:i w:val="false"/>
          <w:color w:val="000000"/>
          <w:sz w:val="28"/>
        </w:rPr>
        <w:t>
      6. Мемлекеттік көрсетілетін қызмет процесіне қатысатын қызмет берушінің құрылымдық бөлімшелерінің (қызметкерлерінің) және органның тізбесі:</w:t>
      </w:r>
    </w:p>
    <w:bookmarkEnd w:id="810"/>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БҚД басшылығы;</w:t>
      </w:r>
    </w:p>
    <w:p>
      <w:pPr>
        <w:spacing w:after="0"/>
        <w:ind w:left="0"/>
        <w:jc w:val="both"/>
      </w:pPr>
      <w:r>
        <w:rPr>
          <w:rFonts w:ascii="Times New Roman"/>
          <w:b w:val="false"/>
          <w:i w:val="false"/>
          <w:color w:val="000000"/>
          <w:sz w:val="28"/>
        </w:rPr>
        <w:t>
      4) БҚД уәкілетті қызметкері;</w:t>
      </w:r>
    </w:p>
    <w:p>
      <w:pPr>
        <w:spacing w:after="0"/>
        <w:ind w:left="0"/>
        <w:jc w:val="both"/>
      </w:pPr>
      <w:r>
        <w:rPr>
          <w:rFonts w:ascii="Times New Roman"/>
          <w:b w:val="false"/>
          <w:i w:val="false"/>
          <w:color w:val="000000"/>
          <w:sz w:val="28"/>
        </w:rPr>
        <w:t>
      5) ҚҚД;</w:t>
      </w:r>
    </w:p>
    <w:p>
      <w:pPr>
        <w:spacing w:after="0"/>
        <w:ind w:left="0"/>
        <w:jc w:val="both"/>
      </w:pPr>
      <w:r>
        <w:rPr>
          <w:rFonts w:ascii="Times New Roman"/>
          <w:b w:val="false"/>
          <w:i w:val="false"/>
          <w:color w:val="000000"/>
          <w:sz w:val="28"/>
        </w:rPr>
        <w:t>
      6) ҰЖБД;</w:t>
      </w:r>
    </w:p>
    <w:p>
      <w:pPr>
        <w:spacing w:after="0"/>
        <w:ind w:left="0"/>
        <w:jc w:val="both"/>
      </w:pPr>
      <w:r>
        <w:rPr>
          <w:rFonts w:ascii="Times New Roman"/>
          <w:b w:val="false"/>
          <w:i w:val="false"/>
          <w:color w:val="000000"/>
          <w:sz w:val="28"/>
        </w:rPr>
        <w:t>
      7) Басқарма.</w:t>
      </w:r>
    </w:p>
    <w:bookmarkStart w:name="z924" w:id="811"/>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қызметті көрсету кезінде әрбір рәсімнің (іс-қимылдың) ұзақтығын көрсете отырып, рәсімдердің (іс-қимылдардың) реттілігін сипаттау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811"/>
    <w:bookmarkStart w:name="z925" w:id="812"/>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812"/>
    <w:bookmarkStart w:name="z926" w:id="813"/>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813"/>
    <w:bookmarkStart w:name="z927" w:id="814"/>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814"/>
    <w:bookmarkStart w:name="z928" w:id="815"/>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815"/>
    <w:bookmarkStart w:name="z929" w:id="816"/>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 логин (жеке сәйкестендіру нөмірі не бизнес сәйкестендіру нөмірі) және пароль арқылы тексеру;</w:t>
      </w:r>
    </w:p>
    <w:bookmarkEnd w:id="816"/>
    <w:bookmarkStart w:name="z930" w:id="817"/>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817"/>
    <w:bookmarkStart w:name="z931" w:id="818"/>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818"/>
    <w:bookmarkStart w:name="z932" w:id="819"/>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bookmarkEnd w:id="819"/>
    <w:bookmarkStart w:name="z933" w:id="820"/>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bookmarkEnd w:id="820"/>
    <w:bookmarkStart w:name="z934" w:id="821"/>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bookmarkEnd w:id="821"/>
    <w:bookmarkStart w:name="z935" w:id="822"/>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822"/>
    <w:bookmarkStart w:name="z936" w:id="823"/>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bookmarkEnd w:id="823"/>
    <w:bookmarkStart w:name="z937" w:id="824"/>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End w:id="824"/>
    <w:bookmarkStart w:name="z938" w:id="825"/>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825"/>
    <w:bookmarkStart w:name="z939" w:id="826"/>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82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"Банкті ашуға рұқсат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Қазақстан Республикасы Ұлттық Банкінде мемлекеттік қызметті</w:t>
      </w:r>
      <w:r>
        <w:br/>
      </w:r>
      <w:r>
        <w:rPr>
          <w:rFonts w:ascii="Times New Roman"/>
          <w:b/>
          <w:i w:val="false"/>
          <w:color w:val="000000"/>
        </w:rPr>
        <w:t>көрсету кезінде әрбір рәсімнің (іс-қимылдың) ұзақтығын көрсете</w:t>
      </w:r>
      <w:r>
        <w:br/>
      </w:r>
      <w:r>
        <w:rPr>
          <w:rFonts w:ascii="Times New Roman"/>
          <w:b/>
          <w:i w:val="false"/>
          <w:color w:val="000000"/>
        </w:rPr>
        <w:t>отырып,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292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292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75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575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"Банкті ашуға рұқсат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іс-әрекеттерінің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"Банкті ашуға рұқсат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18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318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12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412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26-қосымша</w:t>
            </w:r>
          </w:p>
        </w:tc>
      </w:tr>
    </w:tbl>
    <w:bookmarkStart w:name="z944" w:id="827"/>
    <w:p>
      <w:pPr>
        <w:spacing w:after="0"/>
        <w:ind w:left="0"/>
        <w:jc w:val="left"/>
      </w:pPr>
      <w:r>
        <w:rPr>
          <w:rFonts w:ascii="Times New Roman"/>
          <w:b/>
          <w:i w:val="false"/>
          <w:color w:val="000000"/>
        </w:rPr>
        <w:t xml:space="preserve"> "Банк операцияларының жекелеген түрлерін жүзеге асыратын</w:t>
      </w:r>
      <w:r>
        <w:br/>
      </w:r>
      <w:r>
        <w:rPr>
          <w:rFonts w:ascii="Times New Roman"/>
          <w:b/>
          <w:i w:val="false"/>
          <w:color w:val="000000"/>
        </w:rPr>
        <w:t>ұйымдарға банк операцияларына лицензия беру" мемлекеттік</w:t>
      </w:r>
      <w:r>
        <w:br/>
      </w:r>
      <w:r>
        <w:rPr>
          <w:rFonts w:ascii="Times New Roman"/>
          <w:b/>
          <w:i w:val="false"/>
          <w:color w:val="000000"/>
        </w:rPr>
        <w:t>көрсетілетін қызмет регламенті</w:t>
      </w:r>
      <w:r>
        <w:br/>
      </w:r>
      <w:r>
        <w:rPr>
          <w:rFonts w:ascii="Times New Roman"/>
          <w:b/>
          <w:i w:val="false"/>
          <w:color w:val="000000"/>
        </w:rPr>
        <w:t>1. Жалпы ережелер</w:t>
      </w:r>
    </w:p>
    <w:bookmarkEnd w:id="827"/>
    <w:bookmarkStart w:name="z946" w:id="828"/>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828"/>
    <w:p>
      <w:pPr>
        <w:spacing w:after="0"/>
        <w:ind w:left="0"/>
        <w:jc w:val="both"/>
      </w:pPr>
      <w:r>
        <w:rPr>
          <w:rFonts w:ascii="Times New Roman"/>
          <w:b w:val="false"/>
          <w:i w:val="false"/>
          <w:color w:val="000000"/>
          <w:sz w:val="28"/>
        </w:rPr>
        <w:t>
      "Банк операцияларының жекелеген түрлерін жүзеге асыратын ұйымдарға банк операцияларына лицензия беру" мемлекеттік қызметті (бұдан әрі – мемлекеттік қызмет) Қазақстан Республикасы Ұлттық Банкінің, оның ішінде "электрондық үкіметтің" веб-порталы: www.egov.kz (бұдан әрі – портал) арқылы көрсетеді.</w:t>
      </w:r>
    </w:p>
    <w:bookmarkStart w:name="z947" w:id="829"/>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қағаз түрінде.</w:t>
      </w:r>
    </w:p>
    <w:bookmarkEnd w:id="829"/>
    <w:bookmarkStart w:name="z948" w:id="830"/>
    <w:p>
      <w:pPr>
        <w:spacing w:after="0"/>
        <w:ind w:left="0"/>
        <w:jc w:val="both"/>
      </w:pPr>
      <w:r>
        <w:rPr>
          <w:rFonts w:ascii="Times New Roman"/>
          <w:b w:val="false"/>
          <w:i w:val="false"/>
          <w:color w:val="000000"/>
          <w:sz w:val="28"/>
        </w:rPr>
        <w:t xml:space="preserve">
      3. Мемлекеттік қызмет көрсетудің нәтижесі: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бекітілген"Банк операцияларының жекелеген түрлерін жүзеге асыратын ұйымдарға банк операцияларына лицензия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негіздер бойынша лицензия беру, лицензияны қайта ресімдеу, телнұсқаларын беру не мемлекеттік қызмет көрсетуден бас тарту туралы дәлелді жауап (бұдан әрі – бас тарту).</w:t>
      </w:r>
    </w:p>
    <w:bookmarkEnd w:id="830"/>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алуға қағаз жеткізгіште өтініш берген жағдайда, нәтижесі электрондық нысанда ресімделеді, қағазға басылады, қызметті берушінің мөрімен және көрсетілетін қызметті беруші басшысының қолымен расталады.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адамының электрондық цифрлық қолтаңбасымен куәландырылған электрондық құжат нысанында "жеке кабинетке" жіберіледі.</w:t>
      </w:r>
    </w:p>
    <w:bookmarkStart w:name="z949" w:id="831"/>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831"/>
    <w:bookmarkStart w:name="z950" w:id="832"/>
    <w:p>
      <w:pPr>
        <w:spacing w:after="0"/>
        <w:ind w:left="0"/>
        <w:jc w:val="both"/>
      </w:pPr>
      <w:r>
        <w:rPr>
          <w:rFonts w:ascii="Times New Roman"/>
          <w:b w:val="false"/>
          <w:i w:val="false"/>
          <w:color w:val="000000"/>
          <w:sz w:val="28"/>
        </w:rPr>
        <w:t xml:space="preserve">
      4. Мемлекеттік қызмет көрсету бойынша рәсімдерді (іс-қимыл) бастау үшін негіздеме: көрсетілетін қызметті алушының мемлекеттік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832"/>
    <w:bookmarkStart w:name="z951" w:id="833"/>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833"/>
    <w:bookmarkStart w:name="z952" w:id="834"/>
    <w:p>
      <w:pPr>
        <w:spacing w:after="0"/>
        <w:ind w:left="0"/>
        <w:jc w:val="both"/>
      </w:pPr>
      <w:r>
        <w:rPr>
          <w:rFonts w:ascii="Times New Roman"/>
          <w:b w:val="false"/>
          <w:i w:val="false"/>
          <w:color w:val="000000"/>
          <w:sz w:val="28"/>
        </w:rPr>
        <w:t>
      1) хат-хабарды қабылдауға және тіркеуге уәкілетті қызметкер көрсетілетін қызметті алушы ұсынған құжаттарды Қазақстан Республикасының Ұлттық Банкі басшылығының қабылдау бөлмелеріне қабылдау және тіркеу – өтініш түскен күні;</w:t>
      </w:r>
    </w:p>
    <w:bookmarkEnd w:id="834"/>
    <w:bookmarkStart w:name="z953" w:id="835"/>
    <w:p>
      <w:pPr>
        <w:spacing w:after="0"/>
        <w:ind w:left="0"/>
        <w:jc w:val="both"/>
      </w:pPr>
      <w:r>
        <w:rPr>
          <w:rFonts w:ascii="Times New Roman"/>
          <w:b w:val="false"/>
          <w:i w:val="false"/>
          <w:color w:val="000000"/>
          <w:sz w:val="28"/>
        </w:rPr>
        <w:t>
      2) Қазақстан Республикасы Ұлттық Банкі басшылығының құжаттарды қарауы, бұрыштамасын қоюы, құжаттарды Қазақстан Республикасы Ұлттық Банкінің Банктік қадағалау департаментіне (бұдан әрі – БҚД) жіберу – өтініш түскен күні;</w:t>
      </w:r>
    </w:p>
    <w:bookmarkEnd w:id="835"/>
    <w:bookmarkStart w:name="z954" w:id="836"/>
    <w:p>
      <w:pPr>
        <w:spacing w:after="0"/>
        <w:ind w:left="0"/>
        <w:jc w:val="both"/>
      </w:pPr>
      <w:r>
        <w:rPr>
          <w:rFonts w:ascii="Times New Roman"/>
          <w:b w:val="false"/>
          <w:i w:val="false"/>
          <w:color w:val="000000"/>
          <w:sz w:val="28"/>
        </w:rPr>
        <w:t>
      3) БҚД басшылығының құжаттарды қарауы, уәкілетті қызметкерді белгілеуі және оған құжаттарды орындауға беруі – өтініш түскен күні;</w:t>
      </w:r>
    </w:p>
    <w:bookmarkEnd w:id="836"/>
    <w:bookmarkStart w:name="z955" w:id="837"/>
    <w:p>
      <w:pPr>
        <w:spacing w:after="0"/>
        <w:ind w:left="0"/>
        <w:jc w:val="both"/>
      </w:pPr>
      <w:r>
        <w:rPr>
          <w:rFonts w:ascii="Times New Roman"/>
          <w:b w:val="false"/>
          <w:i w:val="false"/>
          <w:color w:val="000000"/>
          <w:sz w:val="28"/>
        </w:rPr>
        <w:t>
      4) ұсынылған құжаттардың толықтығын тексеру:</w:t>
      </w:r>
    </w:p>
    <w:bookmarkEnd w:id="837"/>
    <w:p>
      <w:pPr>
        <w:spacing w:after="0"/>
        <w:ind w:left="0"/>
        <w:jc w:val="both"/>
      </w:pPr>
      <w:r>
        <w:rPr>
          <w:rFonts w:ascii="Times New Roman"/>
          <w:b w:val="false"/>
          <w:i w:val="false"/>
          <w:color w:val="000000"/>
          <w:sz w:val="28"/>
        </w:rPr>
        <w:t>
      ұсынылған құжаттардың толық болмау фактісі белгіленген жағдайда, БҚД-ның уәкілетті қызметкерінің өтінішті одан әрі қараудан жазбаша дәлелді бас тартуды (бұдан әрі – өтінішті қараудан бас тарту) дайындауы, өтінішті қараудан бас тартуға Қазақстан Республикасының Ұлттық Банкі басшылығының қол қоюы, көрсетілетін қызметті алушыға өтінішті қараудан бас тартуды беруі – құжаттарды алған күннен бастап 1 (бір) жұмыс күні ішінде;</w:t>
      </w:r>
    </w:p>
    <w:p>
      <w:pPr>
        <w:spacing w:after="0"/>
        <w:ind w:left="0"/>
        <w:jc w:val="both"/>
      </w:pPr>
      <w:r>
        <w:rPr>
          <w:rFonts w:ascii="Times New Roman"/>
          <w:b w:val="false"/>
          <w:i w:val="false"/>
          <w:color w:val="000000"/>
          <w:sz w:val="28"/>
        </w:rPr>
        <w:t>
      ұсынылған құжаттардың стандарттың талаптарына сәйкес келген жағдайда алынған құжаттарды қарауы;</w:t>
      </w:r>
    </w:p>
    <w:p>
      <w:pPr>
        <w:spacing w:after="0"/>
        <w:ind w:left="0"/>
        <w:jc w:val="both"/>
      </w:pPr>
      <w:r>
        <w:rPr>
          <w:rFonts w:ascii="Times New Roman"/>
          <w:b w:val="false"/>
          <w:i w:val="false"/>
          <w:color w:val="000000"/>
          <w:sz w:val="28"/>
        </w:rPr>
        <w:t>
      лицензияның телнұсқасын беруге өтініш келіп түскен кезде БҚД-ның уәкілетті қызметкерінің лицензия телнұсқасының не бас тартудың жобасын дайындауы, лицензияның телнұсқасына не бас тартуға Қазақстан Республикасының Ұлттық Банкі басшылығының қолын қойдыруы, лицензия телнұсқасын не бас тартуды көрсетілетін қызметті алушыға ұсынуы – құжаттар алынған күннен бастап 1 (бір) жұмыс күні ішінде;</w:t>
      </w:r>
    </w:p>
    <w:p>
      <w:pPr>
        <w:spacing w:after="0"/>
        <w:ind w:left="0"/>
        <w:jc w:val="both"/>
      </w:pPr>
      <w:r>
        <w:rPr>
          <w:rFonts w:ascii="Times New Roman"/>
          <w:b w:val="false"/>
          <w:i w:val="false"/>
          <w:color w:val="000000"/>
          <w:sz w:val="28"/>
        </w:rPr>
        <w:t>
      лицензия беруге немесе лицензияны қайта ресімдеуге өтініш келіп түскен кезде БҚД-ның уәкілетті қызметкерінің стандарттың 9-тармағына құжаттардың сәйкес келуін қарауы, лицензия беру туралы, лицензияны қайта ресімдеу туралы бұйрықтың жобасын (бұдан әрі – бұйрықтың жобасы) не бас тартудың жобасын дайындауы, көрсетілетін қызметті алушы ұсынған құжаттарды қоса бере отырып бұйрықтың жобасын келісу үшін Қазақстан Республикасы Ұлттық Банкінің Құқықтық қамтамасыз ету департаментіне (бұдан әрі – ҚҚД) жіберуі – лицензия беру кезінде 10 (он) жұмыс күні ішінде, лицензияны қайта ресімдеу кезінде өтініш келіп түскен күні;</w:t>
      </w:r>
    </w:p>
    <w:bookmarkStart w:name="z956" w:id="838"/>
    <w:p>
      <w:pPr>
        <w:spacing w:after="0"/>
        <w:ind w:left="0"/>
        <w:jc w:val="both"/>
      </w:pPr>
      <w:r>
        <w:rPr>
          <w:rFonts w:ascii="Times New Roman"/>
          <w:b w:val="false"/>
          <w:i w:val="false"/>
          <w:color w:val="000000"/>
          <w:sz w:val="28"/>
        </w:rPr>
        <w:t>
      5) бұйрықтың не бас тартудың жобасын ҚҚД-ның келісуі – лицензия беру кезінде 7 (жеті) жұмыс күні ішінде, лицензияны қайта ресімдеу кезінде 1 (бір) жұмыс күні ішінде;</w:t>
      </w:r>
    </w:p>
    <w:bookmarkEnd w:id="838"/>
    <w:bookmarkStart w:name="z957" w:id="839"/>
    <w:p>
      <w:pPr>
        <w:spacing w:after="0"/>
        <w:ind w:left="0"/>
        <w:jc w:val="both"/>
      </w:pPr>
      <w:r>
        <w:rPr>
          <w:rFonts w:ascii="Times New Roman"/>
          <w:b w:val="false"/>
          <w:i w:val="false"/>
          <w:color w:val="000000"/>
          <w:sz w:val="28"/>
        </w:rPr>
        <w:t>
      6) БҚД-ның уәкілетті қызметкерінің ҚҚД-дан келісілген құжаттарды алғаннан кейін лицензияның, қайта ресімделген лицензияның жобасын дайындауы, құжаттарды Қазақстан Республикасы Ұлттық Банкінің басшылығына қол қоюға ұсынуы – лицензия беру кезінде 3 (үш) жұмыс күні ішінде, лицензияны қайта ресімдеу кезінде ҚҚД-дан келісілген құжаттарды алған күні;</w:t>
      </w:r>
    </w:p>
    <w:bookmarkEnd w:id="839"/>
    <w:bookmarkStart w:name="z958" w:id="840"/>
    <w:p>
      <w:pPr>
        <w:spacing w:after="0"/>
        <w:ind w:left="0"/>
        <w:jc w:val="both"/>
      </w:pPr>
      <w:r>
        <w:rPr>
          <w:rFonts w:ascii="Times New Roman"/>
          <w:b w:val="false"/>
          <w:i w:val="false"/>
          <w:color w:val="000000"/>
          <w:sz w:val="28"/>
        </w:rPr>
        <w:t>
      7) Қазақстан Республикасының Ұлттық Банкі басшылығының бұйрыққа, лицензияға, қайта ресімделген лицензияға не бас тартуға қол қоюы – лицензия беру кезінде 5 (бес) жұмыс күні ішінде, лицензияны қайта ресімдеу кезінде 1 (бір) жұмыс күні ішінде;</w:t>
      </w:r>
    </w:p>
    <w:bookmarkEnd w:id="840"/>
    <w:bookmarkStart w:name="z959" w:id="841"/>
    <w:p>
      <w:pPr>
        <w:spacing w:after="0"/>
        <w:ind w:left="0"/>
        <w:jc w:val="both"/>
      </w:pPr>
      <w:r>
        <w:rPr>
          <w:rFonts w:ascii="Times New Roman"/>
          <w:b w:val="false"/>
          <w:i w:val="false"/>
          <w:color w:val="000000"/>
          <w:sz w:val="28"/>
        </w:rPr>
        <w:t>
      8) БҚД-ның уәкілетті қызметкерінің көрсетілетін қызметті алушыға мемлекеттік қызметті көрсету нәтижесін беруі – лицензия беру кезінде 3 (үш) жұмыс күні ішінде, лицензияны қайта ресімдеу кезінде – қайта ресімделген лицензияға қол қою күні – мемлекеттік қызметті көрсету мерзімі шегінде.</w:t>
      </w:r>
    </w:p>
    <w:bookmarkEnd w:id="841"/>
    <w:p>
      <w:pPr>
        <w:spacing w:after="0"/>
        <w:ind w:left="0"/>
        <w:jc w:val="both"/>
      </w:pPr>
      <w:r>
        <w:rPr>
          <w:rFonts w:ascii="Times New Roman"/>
          <w:b w:val="false"/>
          <w:i w:val="false"/>
          <w:color w:val="000000"/>
          <w:sz w:val="28"/>
        </w:rPr>
        <w:t>
      Лицензияны қайта ресімдеу рәсімі, лицензияның телнұсқасын және құжаттардың толық болмауына байланысты өтінішті қараудан бас тартуды дайындау тәртібі мерзімдерін сағатпен көрсете отырып, көрсетілетін қызметті берушінің мемлекеттік қызметтерді көрсетуге қатысатын әрбір бөлімшесі бөлігінде көрсетілетін қызметті берушінің бұйрығымен белгіленеді.</w:t>
      </w:r>
    </w:p>
    <w:p>
      <w:pPr>
        <w:spacing w:after="0"/>
        <w:ind w:left="0"/>
        <w:jc w:val="both"/>
      </w:pPr>
      <w:r>
        <w:rPr>
          <w:rFonts w:ascii="Times New Roman"/>
          <w:b w:val="false"/>
          <w:i w:val="false"/>
          <w:color w:val="000000"/>
          <w:sz w:val="28"/>
        </w:rPr>
        <w:t>
      Бөлініп шығу немесе бөліну нысанында көрсетілетін қызметті алушыны қайта ұйымдастырған жағдайда лицензияны қайта ресімдеу кезінде лицензия 30 (отыз) жұмыс күнінен кешіктірілмей қайта ресімделеді.</w:t>
      </w:r>
    </w:p>
    <w:p>
      <w:pPr>
        <w:spacing w:after="0"/>
        <w:ind w:left="0"/>
        <w:jc w:val="both"/>
      </w:pPr>
      <w:r>
        <w:rPr>
          <w:rFonts w:ascii="Times New Roman"/>
          <w:b w:val="false"/>
          <w:i w:val="false"/>
          <w:color w:val="000000"/>
          <w:sz w:val="28"/>
        </w:rPr>
        <w:t>
      Бөлініп шығу немесе бөліну нысанында көрсетілетін қызметті алушыны қайта ұйымдастырған жағдайда лицензияны қайта ресімдеу тәртібі осы мемлекеттік көрсетілетін қызмет регламентінің 5-тармағының бірінші бөлігінде көзделген лицензия беру тәртібіне сәйкес жүзеге асырылады.</w:t>
      </w:r>
    </w:p>
    <w:bookmarkStart w:name="z960" w:id="842"/>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842"/>
    <w:bookmarkStart w:name="z961" w:id="843"/>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тізбесі:</w:t>
      </w:r>
    </w:p>
    <w:bookmarkEnd w:id="843"/>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БҚД-ның басшылығы;</w:t>
      </w:r>
    </w:p>
    <w:p>
      <w:pPr>
        <w:spacing w:after="0"/>
        <w:ind w:left="0"/>
        <w:jc w:val="both"/>
      </w:pPr>
      <w:r>
        <w:rPr>
          <w:rFonts w:ascii="Times New Roman"/>
          <w:b w:val="false"/>
          <w:i w:val="false"/>
          <w:color w:val="000000"/>
          <w:sz w:val="28"/>
        </w:rPr>
        <w:t>
      4) БҚД-ның уәкілетті қызметкері;</w:t>
      </w:r>
    </w:p>
    <w:p>
      <w:pPr>
        <w:spacing w:after="0"/>
        <w:ind w:left="0"/>
        <w:jc w:val="both"/>
      </w:pPr>
      <w:r>
        <w:rPr>
          <w:rFonts w:ascii="Times New Roman"/>
          <w:b w:val="false"/>
          <w:i w:val="false"/>
          <w:color w:val="000000"/>
          <w:sz w:val="28"/>
        </w:rPr>
        <w:t>
      5) ҚҚД</w:t>
      </w:r>
    </w:p>
    <w:p>
      <w:pPr>
        <w:spacing w:after="0"/>
        <w:ind w:left="0"/>
        <w:jc w:val="both"/>
      </w:pPr>
      <w:r>
        <w:rPr>
          <w:rFonts w:ascii="Times New Roman"/>
          <w:b w:val="false"/>
          <w:i w:val="false"/>
          <w:color w:val="000000"/>
          <w:sz w:val="28"/>
        </w:rPr>
        <w:t>
      6) ҚҚД.</w:t>
      </w:r>
    </w:p>
    <w:bookmarkStart w:name="z962" w:id="844"/>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bookmarkEnd w:id="844"/>
    <w:bookmarkStart w:name="z963" w:id="845"/>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845"/>
    <w:bookmarkStart w:name="z964" w:id="846"/>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846"/>
    <w:bookmarkStart w:name="z965" w:id="847"/>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847"/>
    <w:bookmarkStart w:name="z966" w:id="848"/>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848"/>
    <w:bookmarkStart w:name="z967" w:id="849"/>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 логин (жеке сәйкестендіру нөмірі не бизнес сәйкестендіру нөмірі) және пароль арқылы тексеру;</w:t>
      </w:r>
    </w:p>
    <w:bookmarkEnd w:id="849"/>
    <w:bookmarkStart w:name="z968" w:id="850"/>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850"/>
    <w:bookmarkStart w:name="z969" w:id="851"/>
    <w:p>
      <w:pPr>
        <w:spacing w:after="0"/>
        <w:ind w:left="0"/>
        <w:jc w:val="both"/>
      </w:pPr>
      <w:r>
        <w:rPr>
          <w:rFonts w:ascii="Times New Roman"/>
          <w:b w:val="false"/>
          <w:i w:val="false"/>
          <w:color w:val="000000"/>
          <w:sz w:val="28"/>
        </w:rPr>
        <w:t>
      5) 3-рәсім – мемлекеттік көрсетілетін қызметке "электрондық үкімет" шлюзі арқылы ақы төлеу, мемлекеттік көрсетілетін қызметке ақы төлеу туралы ақпарат порталға түседі;</w:t>
      </w:r>
    </w:p>
    <w:bookmarkEnd w:id="851"/>
    <w:bookmarkStart w:name="z970" w:id="852"/>
    <w:p>
      <w:pPr>
        <w:spacing w:after="0"/>
        <w:ind w:left="0"/>
        <w:jc w:val="both"/>
      </w:pPr>
      <w:r>
        <w:rPr>
          <w:rFonts w:ascii="Times New Roman"/>
          <w:b w:val="false"/>
          <w:i w:val="false"/>
          <w:color w:val="000000"/>
          <w:sz w:val="28"/>
        </w:rPr>
        <w:t>
      6) 2-талап – мемлекеттік қызмет көрсеткені үшін ақы төлеу фактісін порталда тексеру;</w:t>
      </w:r>
    </w:p>
    <w:bookmarkEnd w:id="852"/>
    <w:bookmarkStart w:name="z971" w:id="853"/>
    <w:p>
      <w:pPr>
        <w:spacing w:after="0"/>
        <w:ind w:left="0"/>
        <w:jc w:val="both"/>
      </w:pPr>
      <w:r>
        <w:rPr>
          <w:rFonts w:ascii="Times New Roman"/>
          <w:b w:val="false"/>
          <w:i w:val="false"/>
          <w:color w:val="000000"/>
          <w:sz w:val="28"/>
        </w:rPr>
        <w:t>
      7) 3-рәсім – көрсетілетін қызметті алушының сұрау салуды куәландыру (қол қою) үшін ЭЦҚ-ны таңдауы;</w:t>
      </w:r>
    </w:p>
    <w:bookmarkEnd w:id="853"/>
    <w:bookmarkStart w:name="z972" w:id="854"/>
    <w:p>
      <w:pPr>
        <w:spacing w:after="0"/>
        <w:ind w:left="0"/>
        <w:jc w:val="both"/>
      </w:pPr>
      <w:r>
        <w:rPr>
          <w:rFonts w:ascii="Times New Roman"/>
          <w:b w:val="false"/>
          <w:i w:val="false"/>
          <w:color w:val="000000"/>
          <w:sz w:val="28"/>
        </w:rPr>
        <w:t>
      8) 1-рәсім – көрсетілетін қызметті беруші қызметкерінің порталда логин мен парольді енгізуі (авторизация);</w:t>
      </w:r>
    </w:p>
    <w:bookmarkEnd w:id="854"/>
    <w:bookmarkStart w:name="z973" w:id="855"/>
    <w:p>
      <w:pPr>
        <w:spacing w:after="0"/>
        <w:ind w:left="0"/>
        <w:jc w:val="both"/>
      </w:pPr>
      <w:r>
        <w:rPr>
          <w:rFonts w:ascii="Times New Roman"/>
          <w:b w:val="false"/>
          <w:i w:val="false"/>
          <w:color w:val="000000"/>
          <w:sz w:val="28"/>
        </w:rPr>
        <w:t>
      9) 1-талап – порталда көрсетілетін қызметті берушінің тіркелген қызметкері туралы деректердің түпнұсқалығын логин мен пароль арқылы тексеру;</w:t>
      </w:r>
    </w:p>
    <w:bookmarkEnd w:id="855"/>
    <w:bookmarkStart w:name="z974" w:id="856"/>
    <w:p>
      <w:pPr>
        <w:spacing w:after="0"/>
        <w:ind w:left="0"/>
        <w:jc w:val="both"/>
      </w:pPr>
      <w:r>
        <w:rPr>
          <w:rFonts w:ascii="Times New Roman"/>
          <w:b w:val="false"/>
          <w:i w:val="false"/>
          <w:color w:val="000000"/>
          <w:sz w:val="28"/>
        </w:rPr>
        <w:t>
      10) 2-рәсім – электрондық құжатты (көрсетілетін қызметті алушының сұрау салуын) тіркеу және оны порталда өңдеу;</w:t>
      </w:r>
    </w:p>
    <w:bookmarkEnd w:id="856"/>
    <w:bookmarkStart w:name="z975" w:id="857"/>
    <w:p>
      <w:pPr>
        <w:spacing w:after="0"/>
        <w:ind w:left="0"/>
        <w:jc w:val="both"/>
      </w:pPr>
      <w:r>
        <w:rPr>
          <w:rFonts w:ascii="Times New Roman"/>
          <w:b w:val="false"/>
          <w:i w:val="false"/>
          <w:color w:val="000000"/>
          <w:sz w:val="28"/>
        </w:rPr>
        <w:t>
      11) 2-талап – көрсетілетін қызметті алушы ұсынған құжаттарды Қазақстан Республикасы заңнамасының талаптарына сәйкес келуі тұрғысынан тексеру;</w:t>
      </w:r>
    </w:p>
    <w:bookmarkEnd w:id="857"/>
    <w:bookmarkStart w:name="z976" w:id="858"/>
    <w:p>
      <w:pPr>
        <w:spacing w:after="0"/>
        <w:ind w:left="0"/>
        <w:jc w:val="both"/>
      </w:pPr>
      <w:r>
        <w:rPr>
          <w:rFonts w:ascii="Times New Roman"/>
          <w:b w:val="false"/>
          <w:i w:val="false"/>
          <w:color w:val="000000"/>
          <w:sz w:val="28"/>
        </w:rPr>
        <w:t>
      12) 3-рәсім – мемлекеттік қызметті көрсету нәтижесін қалыптастыру;</w:t>
      </w:r>
    </w:p>
    <w:bookmarkEnd w:id="858"/>
    <w:bookmarkStart w:name="z977" w:id="859"/>
    <w:p>
      <w:pPr>
        <w:spacing w:after="0"/>
        <w:ind w:left="0"/>
        <w:jc w:val="both"/>
      </w:pPr>
      <w:r>
        <w:rPr>
          <w:rFonts w:ascii="Times New Roman"/>
          <w:b w:val="false"/>
          <w:i w:val="false"/>
          <w:color w:val="000000"/>
          <w:sz w:val="28"/>
        </w:rPr>
        <w:t>
      13) 4-рәсім – көрсетілетін қызметті алушының мемлекеттік қызметті көрсету нәтижесін алуы.</w:t>
      </w:r>
    </w:p>
    <w:bookmarkEnd w:id="859"/>
    <w:bookmarkStart w:name="z978" w:id="860"/>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860"/>
    <w:bookmarkStart w:name="z979" w:id="861"/>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86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 операцияларының жекелеген түрлерін жүзеге</w:t>
            </w:r>
            <w:r>
              <w:br/>
            </w:r>
            <w:r>
              <w:rPr>
                <w:rFonts w:ascii="Times New Roman"/>
                <w:b w:val="false"/>
                <w:i w:val="false"/>
                <w:color w:val="000000"/>
                <w:sz w:val="20"/>
              </w:rPr>
              <w:t>асыратын ұйымдарға банк операцияларына лицензия</w:t>
            </w:r>
            <w:r>
              <w:br/>
            </w:r>
            <w:r>
              <w:rPr>
                <w:rFonts w:ascii="Times New Roman"/>
                <w:b w:val="false"/>
                <w:i w:val="false"/>
                <w:color w:val="000000"/>
                <w:sz w:val="20"/>
              </w:rPr>
              <w:t>беру" 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Қазақстан Республикасы Ұлттық Банкінде мемлекеттік қызметті</w:t>
      </w:r>
      <w:r>
        <w:br/>
      </w:r>
      <w:r>
        <w:rPr>
          <w:rFonts w:ascii="Times New Roman"/>
          <w:b/>
          <w:i w:val="false"/>
          <w:color w:val="000000"/>
        </w:rPr>
        <w:t>көрсету кезінде әрбір рәсімнің (іс-қимылдың) ұзақтығын көрсете</w:t>
      </w:r>
      <w:r>
        <w:br/>
      </w:r>
      <w:r>
        <w:rPr>
          <w:rFonts w:ascii="Times New Roman"/>
          <w:b/>
          <w:i w:val="false"/>
          <w:color w:val="000000"/>
        </w:rPr>
        <w:t>отырып,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45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645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 операцияларының жекелеген түрлерін жүзеге</w:t>
            </w:r>
            <w:r>
              <w:br/>
            </w:r>
            <w:r>
              <w:rPr>
                <w:rFonts w:ascii="Times New Roman"/>
                <w:b w:val="false"/>
                <w:i w:val="false"/>
                <w:color w:val="000000"/>
                <w:sz w:val="20"/>
              </w:rPr>
              <w:t>асыратын ұйымдарға банк операцияларына лицензия</w:t>
            </w:r>
            <w:r>
              <w:br/>
            </w:r>
            <w:r>
              <w:rPr>
                <w:rFonts w:ascii="Times New Roman"/>
                <w:b w:val="false"/>
                <w:i w:val="false"/>
                <w:color w:val="000000"/>
                <w:sz w:val="20"/>
              </w:rPr>
              <w:t>беру" 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іс-әрекеттерінің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 операцияларының жекелеген түрлерін жүзеге</w:t>
            </w:r>
            <w:r>
              <w:br/>
            </w:r>
            <w:r>
              <w:rPr>
                <w:rFonts w:ascii="Times New Roman"/>
                <w:b w:val="false"/>
                <w:i w:val="false"/>
                <w:color w:val="000000"/>
                <w:sz w:val="20"/>
              </w:rPr>
              <w:t>асыратын ұйымдарға банк операцияларына лицензия</w:t>
            </w:r>
            <w:r>
              <w:br/>
            </w:r>
            <w:r>
              <w:rPr>
                <w:rFonts w:ascii="Times New Roman"/>
                <w:b w:val="false"/>
                <w:i w:val="false"/>
                <w:color w:val="000000"/>
                <w:sz w:val="20"/>
              </w:rPr>
              <w:t>беру" мемлекеттік 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  </w:t>
      </w:r>
    </w:p>
    <w:p>
      <w:pPr>
        <w:spacing w:after="0"/>
        <w:ind w:left="0"/>
        <w:jc w:val="both"/>
      </w:pPr>
      <w:r>
        <w:drawing>
          <wp:inline distT="0" distB="0" distL="0" distR="0">
            <wp:extent cx="7810500" cy="336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3365500"/>
                    </a:xfrm>
                    <a:prstGeom prst="rect">
                      <a:avLst/>
                    </a:prstGeom>
                  </pic:spPr>
                </pic:pic>
              </a:graphicData>
            </a:graphic>
          </wp:inline>
        </w:drawing>
      </w:r>
    </w:p>
    <w:p>
      <w:pPr>
        <w:spacing w:after="0"/>
        <w:ind w:left="0"/>
        <w:jc w:val="left"/>
      </w:pPr>
      <w:r>
        <w:br/>
      </w:r>
      <w:r>
        <w:br/>
      </w:r>
    </w:p>
    <w:p>
      <w:pPr>
        <w:spacing w:after="0"/>
        <w:ind w:left="0"/>
        <w:jc w:val="both"/>
      </w:pPr>
      <w:r>
        <w:drawing>
          <wp:inline distT="0" distB="0" distL="0" distR="0">
            <wp:extent cx="7810500" cy="464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464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27-қосымша</w:t>
            </w:r>
          </w:p>
        </w:tc>
      </w:tr>
    </w:tbl>
    <w:bookmarkStart w:name="z984" w:id="862"/>
    <w:p>
      <w:pPr>
        <w:spacing w:after="0"/>
        <w:ind w:left="0"/>
        <w:jc w:val="left"/>
      </w:pPr>
      <w:r>
        <w:rPr>
          <w:rFonts w:ascii="Times New Roman"/>
          <w:b/>
          <w:i w:val="false"/>
          <w:color w:val="000000"/>
        </w:rPr>
        <w:t xml:space="preserve"> "Ислам банктері жүзеге асыратын банк операцияларына</w:t>
      </w:r>
      <w:r>
        <w:br/>
      </w:r>
      <w:r>
        <w:rPr>
          <w:rFonts w:ascii="Times New Roman"/>
          <w:b/>
          <w:i w:val="false"/>
          <w:color w:val="000000"/>
        </w:rPr>
        <w:t>лицензия беру" мемлекеттік көрсетілетін қызмет регламенті</w:t>
      </w:r>
      <w:r>
        <w:br/>
      </w:r>
      <w:r>
        <w:rPr>
          <w:rFonts w:ascii="Times New Roman"/>
          <w:b/>
          <w:i w:val="false"/>
          <w:color w:val="000000"/>
        </w:rPr>
        <w:t>1. Жалпы ережелер</w:t>
      </w:r>
    </w:p>
    <w:bookmarkEnd w:id="862"/>
    <w:bookmarkStart w:name="z986" w:id="863"/>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863"/>
    <w:p>
      <w:pPr>
        <w:spacing w:after="0"/>
        <w:ind w:left="0"/>
        <w:jc w:val="both"/>
      </w:pPr>
      <w:r>
        <w:rPr>
          <w:rFonts w:ascii="Times New Roman"/>
          <w:b w:val="false"/>
          <w:i w:val="false"/>
          <w:color w:val="000000"/>
          <w:sz w:val="28"/>
        </w:rPr>
        <w:t>
      "Ислам банктері жүзеге асыратын банк операцияларына лицензия беру" мемлекеттік көрсетілетін қызметті (бұдан әрі – мемлекеттік көрсетілетін қызмет) Қазақстан Республикасы Ұлттық Банкі, оның ішінде "электрондық үкіметтің" веб-порталы: www.egov.kz (бұдан әрі – портал) арқылы көрсетеді.</w:t>
      </w:r>
    </w:p>
    <w:bookmarkStart w:name="z987" w:id="864"/>
    <w:p>
      <w:pPr>
        <w:spacing w:after="0"/>
        <w:ind w:left="0"/>
        <w:jc w:val="both"/>
      </w:pPr>
      <w:r>
        <w:rPr>
          <w:rFonts w:ascii="Times New Roman"/>
          <w:b w:val="false"/>
          <w:i w:val="false"/>
          <w:color w:val="000000"/>
          <w:sz w:val="28"/>
        </w:rPr>
        <w:t>
      2. Көрсетілетін мемлекеттік қызметтің нысаны: электрондық (ішінара автоматтандырылған) және қағаз түрінде.</w:t>
      </w:r>
    </w:p>
    <w:bookmarkEnd w:id="864"/>
    <w:p>
      <w:pPr>
        <w:spacing w:after="0"/>
        <w:ind w:left="0"/>
        <w:jc w:val="both"/>
      </w:pPr>
      <w:r>
        <w:rPr>
          <w:rFonts w:ascii="Times New Roman"/>
          <w:b w:val="false"/>
          <w:i w:val="false"/>
          <w:color w:val="000000"/>
          <w:sz w:val="28"/>
        </w:rPr>
        <w:t xml:space="preserve">
      3. Мемлекеттік көрсетілетін қызметтің нәтижесі: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бекітілгенбекітілген "Ислам банктері жүзеге асыратын банк операцияларына лицензия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негіздер бойынша лицензия беру, лицензияны қайта ресімдеу, телнұсқаларын беру не мемлекеттік қызмет көрсетуден бас тарту туралы дәлелді жауап (бұдан әрі – бас тарту).</w:t>
      </w:r>
    </w:p>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қағаз жеткізгіште лицензия алуға өтініш жасаған жағдайда, нәтиже электрондық нысанда ресімделеді, қағазға басылады және көрсетілетін қызметті берушінің мөрімен және көрсетілетін қызметті беруші басшысының қолымен расталады.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адамының электрондық цифрлық қолтаңбасымен куәландырылған электрондық құжат нысанында "жеке кабинетке" жіберіледі.</w:t>
      </w:r>
    </w:p>
    <w:bookmarkStart w:name="z988" w:id="865"/>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865"/>
    <w:bookmarkStart w:name="z989" w:id="866"/>
    <w:p>
      <w:pPr>
        <w:spacing w:after="0"/>
        <w:ind w:left="0"/>
        <w:jc w:val="both"/>
      </w:pPr>
      <w:r>
        <w:rPr>
          <w:rFonts w:ascii="Times New Roman"/>
          <w:b w:val="false"/>
          <w:i w:val="false"/>
          <w:color w:val="000000"/>
          <w:sz w:val="28"/>
        </w:rPr>
        <w:t xml:space="preserve">
      4. Мемлекеттік қызмет көрсету бойынша рәсімді (іс-қимылдар) бастауға негіздеме: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866"/>
    <w:bookmarkStart w:name="z990" w:id="867"/>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оның орындалу ұзақтығы, сондай-ақ келесі рәсімді (іс-қимылды) орындауды бастау үшін негіз болатын мемлекеттік қызмет көрсету бойынша рәсімдердің (іс-қимылдың) нәтижесі:</w:t>
      </w:r>
    </w:p>
    <w:bookmarkEnd w:id="867"/>
    <w:bookmarkStart w:name="z991" w:id="868"/>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ұсынатын құжаттарды қабылдауы және тіркеуі, құжаттарды Қазақстан Республикасының Ұлттық Банкі басшылығының қабылдау бөлмесіне жіберуі – өтініш түскен күні;</w:t>
      </w:r>
    </w:p>
    <w:bookmarkEnd w:id="868"/>
    <w:bookmarkStart w:name="z992" w:id="869"/>
    <w:p>
      <w:pPr>
        <w:spacing w:after="0"/>
        <w:ind w:left="0"/>
        <w:jc w:val="both"/>
      </w:pPr>
      <w:r>
        <w:rPr>
          <w:rFonts w:ascii="Times New Roman"/>
          <w:b w:val="false"/>
          <w:i w:val="false"/>
          <w:color w:val="000000"/>
          <w:sz w:val="28"/>
        </w:rPr>
        <w:t>
      2) Қазақстан Республикасы Ұлттық Банкі басшылығының құжаттарға бұрыштама қоюы және қарауы, құжаттарды Қазақстан Республикасы Ұлттық Банкінің Банктік қадағалау департаментіне (бұдан әрі – БҚД) жіберуі – өтініш түскен күні;</w:t>
      </w:r>
    </w:p>
    <w:bookmarkEnd w:id="869"/>
    <w:bookmarkStart w:name="z993" w:id="870"/>
    <w:p>
      <w:pPr>
        <w:spacing w:after="0"/>
        <w:ind w:left="0"/>
        <w:jc w:val="both"/>
      </w:pPr>
      <w:r>
        <w:rPr>
          <w:rFonts w:ascii="Times New Roman"/>
          <w:b w:val="false"/>
          <w:i w:val="false"/>
          <w:color w:val="000000"/>
          <w:sz w:val="28"/>
        </w:rPr>
        <w:t>
      3) БҚД басшылығының құжаттарды қарауы, уәкілетті қызметкерді белгілеуі және оған құжаттарды орындау үшін жіберуі – өтініш түскен күні;</w:t>
      </w:r>
    </w:p>
    <w:bookmarkEnd w:id="870"/>
    <w:bookmarkStart w:name="z994" w:id="871"/>
    <w:p>
      <w:pPr>
        <w:spacing w:after="0"/>
        <w:ind w:left="0"/>
        <w:jc w:val="both"/>
      </w:pPr>
      <w:r>
        <w:rPr>
          <w:rFonts w:ascii="Times New Roman"/>
          <w:b w:val="false"/>
          <w:i w:val="false"/>
          <w:color w:val="000000"/>
          <w:sz w:val="28"/>
        </w:rPr>
        <w:t>
      4) ұсынылған құжаттардың толықтығын тексеру:</w:t>
      </w:r>
    </w:p>
    <w:bookmarkEnd w:id="871"/>
    <w:p>
      <w:pPr>
        <w:spacing w:after="0"/>
        <w:ind w:left="0"/>
        <w:jc w:val="both"/>
      </w:pPr>
      <w:r>
        <w:rPr>
          <w:rFonts w:ascii="Times New Roman"/>
          <w:b w:val="false"/>
          <w:i w:val="false"/>
          <w:color w:val="000000"/>
          <w:sz w:val="28"/>
        </w:rPr>
        <w:t>
      ұсынылған құжаттардың толық болмау фактісі белгіленген жағдайда, БҚД уәкілетті қызметкерінің өтінішті одан әрі қарауға жазбаша дәлелді бас тартуды (бұдан әрі – өтінішті қараудан бас тарту) дайындауы, өтінішті қараудан бас тартуға Қазақстан Республикасының Ұлттық Банкі басшылығының қолын қоюы, көрсетілетін қызметті алушыға өтінішті қараудан бас тартуды беруі – құжаттарды алған күннен бастап 1 (бір) жұмыс күні ішінде;</w:t>
      </w:r>
    </w:p>
    <w:p>
      <w:pPr>
        <w:spacing w:after="0"/>
        <w:ind w:left="0"/>
        <w:jc w:val="both"/>
      </w:pPr>
      <w:r>
        <w:rPr>
          <w:rFonts w:ascii="Times New Roman"/>
          <w:b w:val="false"/>
          <w:i w:val="false"/>
          <w:color w:val="000000"/>
          <w:sz w:val="28"/>
        </w:rPr>
        <w:t>
      ұсынылған құжаттар стандарт талаптарына сәйкес келген жағдайда алынған құжаттарды қарауы;</w:t>
      </w:r>
    </w:p>
    <w:p>
      <w:pPr>
        <w:spacing w:after="0"/>
        <w:ind w:left="0"/>
        <w:jc w:val="both"/>
      </w:pPr>
      <w:r>
        <w:rPr>
          <w:rFonts w:ascii="Times New Roman"/>
          <w:b w:val="false"/>
          <w:i w:val="false"/>
          <w:color w:val="000000"/>
          <w:sz w:val="28"/>
        </w:rPr>
        <w:t>
      лицензияның телнұсқасын беруге өтініш келіп түскен кезде БҚД уәкілетті қызметкерінің лицензия телнұсқасының не бас тартудың жобасын дайындауы, лицензия телнұсқасына не бас тартуға Қазақстан Республикасы Ұлттық Банкі басшылығының қолын қойдыруы, лицензия телнұсқасын не бас тартуды көрсетілетін қызметті алушыға ұсынуы – құжаттарды алған күннен бастап 1 (бір) жұмыс күні ішінде;</w:t>
      </w:r>
    </w:p>
    <w:p>
      <w:pPr>
        <w:spacing w:after="0"/>
        <w:ind w:left="0"/>
        <w:jc w:val="both"/>
      </w:pPr>
      <w:r>
        <w:rPr>
          <w:rFonts w:ascii="Times New Roman"/>
          <w:b w:val="false"/>
          <w:i w:val="false"/>
          <w:color w:val="000000"/>
          <w:sz w:val="28"/>
        </w:rPr>
        <w:t xml:space="preserve">
      БҚД уәкілетті қызметкерінің лицензия беруге немесе лицензияны қайта ресімдеуге өтініш келіп түскен кезде құжаттардың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келуін қарауы, лицензия беру туралы, лицензияны қайта ресімдеу туралы бұйрықтың жобасын (бұдан әрі – бұйрықтың жобасы) не бас тартуды дайындауы, бұйрықтың жобасын не бас тартуды көрсетілетін қызметті алушы ұсынған құжаттарды қоса бере отырып бұйрықтың жобасын келісу үшін Қазақстан Республикаасы Ұлттық Банкінің Құқықтық қамтамасыз ету департаментіне (бұдан әрі – ҚҚД) құжаттарды жіберуі – лицензия беру кезінде 10 (он) жұмыс күні ішінде, лицензияны қайта ресімдеу кезінде өтініш түскен күні;</w:t>
      </w:r>
    </w:p>
    <w:bookmarkStart w:name="z995" w:id="872"/>
    <w:p>
      <w:pPr>
        <w:spacing w:after="0"/>
        <w:ind w:left="0"/>
        <w:jc w:val="both"/>
      </w:pPr>
      <w:r>
        <w:rPr>
          <w:rFonts w:ascii="Times New Roman"/>
          <w:b w:val="false"/>
          <w:i w:val="false"/>
          <w:color w:val="000000"/>
          <w:sz w:val="28"/>
        </w:rPr>
        <w:t>
      5) бұйрықтың не бас тартудың жобасын ҚҚД-ның келісу – лицензия беру кезінде 7 (жеті) жұмыс күні ішінде, лицензияны қайта ресімдеу кезінде 1 (бір) жұмыс күні ішінде;</w:t>
      </w:r>
    </w:p>
    <w:bookmarkEnd w:id="872"/>
    <w:bookmarkStart w:name="z996" w:id="873"/>
    <w:p>
      <w:pPr>
        <w:spacing w:after="0"/>
        <w:ind w:left="0"/>
        <w:jc w:val="both"/>
      </w:pPr>
      <w:r>
        <w:rPr>
          <w:rFonts w:ascii="Times New Roman"/>
          <w:b w:val="false"/>
          <w:i w:val="false"/>
          <w:color w:val="000000"/>
          <w:sz w:val="28"/>
        </w:rPr>
        <w:t>
      6) БҚД уәкілетті қызметкерінің ҚҚД-дан келісілген құжаттарды алғаннан кейін лицензияның, қайта ресімделген лицензияның жобасын дайындауы, құжаттарды Қазақстан Республикасы Ұлттық Банкінің басшылығына қол қоюға ұсынуы – лицензия беру кезінде 3 жұмыс күні ішінде, лицензияны қайта ресімдеу кезінде ҚҚД-нен келісілген құжаттарды алған күні;</w:t>
      </w:r>
    </w:p>
    <w:bookmarkEnd w:id="873"/>
    <w:bookmarkStart w:name="z997" w:id="874"/>
    <w:p>
      <w:pPr>
        <w:spacing w:after="0"/>
        <w:ind w:left="0"/>
        <w:jc w:val="both"/>
      </w:pPr>
      <w:r>
        <w:rPr>
          <w:rFonts w:ascii="Times New Roman"/>
          <w:b w:val="false"/>
          <w:i w:val="false"/>
          <w:color w:val="000000"/>
          <w:sz w:val="28"/>
        </w:rPr>
        <w:t>
      7) Қазақстан Республикасының Ұлттық Банкі басшылығының бұйрыққа, лицензияға, қайта ресімделген лицензияға не бас тартуға қол қоюы – лицензия беру кезінде 5 (бес) жұмыс күні ішінде, лицензияны қайта ресімдеу кезінде 1 (бір) жұмыс күні ішінде;</w:t>
      </w:r>
    </w:p>
    <w:bookmarkEnd w:id="874"/>
    <w:bookmarkStart w:name="z998" w:id="875"/>
    <w:p>
      <w:pPr>
        <w:spacing w:after="0"/>
        <w:ind w:left="0"/>
        <w:jc w:val="both"/>
      </w:pPr>
      <w:r>
        <w:rPr>
          <w:rFonts w:ascii="Times New Roman"/>
          <w:b w:val="false"/>
          <w:i w:val="false"/>
          <w:color w:val="000000"/>
          <w:sz w:val="28"/>
        </w:rPr>
        <w:t>
      8) БҚД уәкілетті қызметкерінің көрсетілетін қызметті алушыға мемлекеттік қызметті көрсету нәтижесін беруі: лицензия беру кезінде 3 (үш) жұмыс күні ішінде, лицензияны қайта ресімдеу кезінде мемлекеттік қызметті көрсету мерзімі шегінде қайта ресімделген лицензияға қол қою күні.</w:t>
      </w:r>
    </w:p>
    <w:bookmarkEnd w:id="875"/>
    <w:p>
      <w:pPr>
        <w:spacing w:after="0"/>
        <w:ind w:left="0"/>
        <w:jc w:val="both"/>
      </w:pPr>
      <w:r>
        <w:rPr>
          <w:rFonts w:ascii="Times New Roman"/>
          <w:b w:val="false"/>
          <w:i w:val="false"/>
          <w:color w:val="000000"/>
          <w:sz w:val="28"/>
        </w:rPr>
        <w:t>
      Лицензияны қайта ресімдеу рәсімі, лицензияның телнұсқасын және құжаттардың толық болмауына байланысты өтінішті қараудан бас тартуды дайындау тәртібі мерзімдерін сағатпен көрсете отырып, көрсетілетін қызметті берушінің мемлекеттік қызметтерді көрсетуге қатысатын әрбір бөлімшесі бөлігінде көрсетілетін қызметті берушінің бұйрығымен белгіленеді.</w:t>
      </w:r>
    </w:p>
    <w:p>
      <w:pPr>
        <w:spacing w:after="0"/>
        <w:ind w:left="0"/>
        <w:jc w:val="both"/>
      </w:pPr>
      <w:r>
        <w:rPr>
          <w:rFonts w:ascii="Times New Roman"/>
          <w:b w:val="false"/>
          <w:i w:val="false"/>
          <w:color w:val="000000"/>
          <w:sz w:val="28"/>
        </w:rPr>
        <w:t>
      Бөлініп шығу немесе бөліну нысанында көрсетілетін қызметті алушыны қайта ұйымдастырған жағдайда лицензияны қайта ресімдеу кезінде лицензия 30 (отыз) жұмыс күнінен кешіктірілмей қайта ресімделеді.</w:t>
      </w:r>
    </w:p>
    <w:p>
      <w:pPr>
        <w:spacing w:after="0"/>
        <w:ind w:left="0"/>
        <w:jc w:val="both"/>
      </w:pPr>
      <w:r>
        <w:rPr>
          <w:rFonts w:ascii="Times New Roman"/>
          <w:b w:val="false"/>
          <w:i w:val="false"/>
          <w:color w:val="000000"/>
          <w:sz w:val="28"/>
        </w:rPr>
        <w:t>
      Бөлініп шығу немесе бөліну нысанында көрсетілетін қызметті алушыны қайта ұйымдастырған жағдайда лицензияны қайта ресімдеу тәртібі осы мемлекеттік көрсетілетін қызмет регламентінің 5-тармағының бірінші бөлігінде көзделген лицензия беру тәртібіне сәйкес жүзеге асырылады.</w:t>
      </w:r>
    </w:p>
    <w:bookmarkStart w:name="z999" w:id="876"/>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876"/>
    <w:bookmarkStart w:name="z1000" w:id="877"/>
    <w:p>
      <w:pPr>
        <w:spacing w:after="0"/>
        <w:ind w:left="0"/>
        <w:jc w:val="both"/>
      </w:pPr>
      <w:r>
        <w:rPr>
          <w:rFonts w:ascii="Times New Roman"/>
          <w:b w:val="false"/>
          <w:i w:val="false"/>
          <w:color w:val="000000"/>
          <w:sz w:val="28"/>
        </w:rPr>
        <w:t>
      6. Мемлекеттік қызмет көрсету процесіне қатысатын көрсетілетін қызмет берушілердің, құрылымдық бөлімшелерінің (қызметкерлерінің) тізбесі:</w:t>
      </w:r>
    </w:p>
    <w:bookmarkEnd w:id="877"/>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БҚД басшылығы;</w:t>
      </w:r>
    </w:p>
    <w:p>
      <w:pPr>
        <w:spacing w:after="0"/>
        <w:ind w:left="0"/>
        <w:jc w:val="both"/>
      </w:pPr>
      <w:r>
        <w:rPr>
          <w:rFonts w:ascii="Times New Roman"/>
          <w:b w:val="false"/>
          <w:i w:val="false"/>
          <w:color w:val="000000"/>
          <w:sz w:val="28"/>
        </w:rPr>
        <w:t>
      4) БҚД уәкілетті қызметкері;</w:t>
      </w:r>
    </w:p>
    <w:p>
      <w:pPr>
        <w:spacing w:after="0"/>
        <w:ind w:left="0"/>
        <w:jc w:val="both"/>
      </w:pPr>
      <w:r>
        <w:rPr>
          <w:rFonts w:ascii="Times New Roman"/>
          <w:b w:val="false"/>
          <w:i w:val="false"/>
          <w:color w:val="000000"/>
          <w:sz w:val="28"/>
        </w:rPr>
        <w:t>
      5) ҚҚД.</w:t>
      </w:r>
    </w:p>
    <w:bookmarkStart w:name="z1001" w:id="878"/>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берілген.</w:t>
      </w:r>
    </w:p>
    <w:bookmarkEnd w:id="878"/>
    <w:bookmarkStart w:name="z1002" w:id="879"/>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879"/>
    <w:bookmarkStart w:name="z1003" w:id="880"/>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880"/>
    <w:bookmarkStart w:name="z1004" w:id="881"/>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881"/>
    <w:bookmarkStart w:name="z1005" w:id="882"/>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882"/>
    <w:bookmarkStart w:name="z1006" w:id="883"/>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 логин (жеке сәйкестендіру нөмірі не бизнес сәйкестендіру нөмірі) және пароль арқылы тексеру;</w:t>
      </w:r>
    </w:p>
    <w:bookmarkEnd w:id="883"/>
    <w:bookmarkStart w:name="z1007" w:id="884"/>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884"/>
    <w:bookmarkStart w:name="z1008" w:id="885"/>
    <w:p>
      <w:pPr>
        <w:spacing w:after="0"/>
        <w:ind w:left="0"/>
        <w:jc w:val="both"/>
      </w:pPr>
      <w:r>
        <w:rPr>
          <w:rFonts w:ascii="Times New Roman"/>
          <w:b w:val="false"/>
          <w:i w:val="false"/>
          <w:color w:val="000000"/>
          <w:sz w:val="28"/>
        </w:rPr>
        <w:t>
      5) 3-рәсім – мемлекеттік көрсетілетін қызметке "электрондық үкімет" шлюзі арқылы ақы төлеу, мемлекеттік көрсетілетін қызметке ақы төлеу туралы ақпарат порталға түседі;</w:t>
      </w:r>
    </w:p>
    <w:bookmarkEnd w:id="885"/>
    <w:bookmarkStart w:name="z1009" w:id="886"/>
    <w:p>
      <w:pPr>
        <w:spacing w:after="0"/>
        <w:ind w:left="0"/>
        <w:jc w:val="both"/>
      </w:pPr>
      <w:r>
        <w:rPr>
          <w:rFonts w:ascii="Times New Roman"/>
          <w:b w:val="false"/>
          <w:i w:val="false"/>
          <w:color w:val="000000"/>
          <w:sz w:val="28"/>
        </w:rPr>
        <w:t>
      6) 2-талап – мемлекеттік қызмет көрсеткені үшін ақы төлеу фактісін порталда тексеру;</w:t>
      </w:r>
    </w:p>
    <w:bookmarkEnd w:id="886"/>
    <w:bookmarkStart w:name="z1010" w:id="887"/>
    <w:p>
      <w:pPr>
        <w:spacing w:after="0"/>
        <w:ind w:left="0"/>
        <w:jc w:val="both"/>
      </w:pPr>
      <w:r>
        <w:rPr>
          <w:rFonts w:ascii="Times New Roman"/>
          <w:b w:val="false"/>
          <w:i w:val="false"/>
          <w:color w:val="000000"/>
          <w:sz w:val="28"/>
        </w:rPr>
        <w:t>
      7) 3-рәсім – көрсетілетін қызметті алушының сұрау салуды куәландыру (қол қою) үшін ЭЦҚ-ны таңдауы;</w:t>
      </w:r>
    </w:p>
    <w:bookmarkEnd w:id="887"/>
    <w:bookmarkStart w:name="z1011" w:id="888"/>
    <w:p>
      <w:pPr>
        <w:spacing w:after="0"/>
        <w:ind w:left="0"/>
        <w:jc w:val="both"/>
      </w:pPr>
      <w:r>
        <w:rPr>
          <w:rFonts w:ascii="Times New Roman"/>
          <w:b w:val="false"/>
          <w:i w:val="false"/>
          <w:color w:val="000000"/>
          <w:sz w:val="28"/>
        </w:rPr>
        <w:t>
      8) 1-рәсім – көрсетілетін қызметті беруші қызметкерінің порталда логин мен парольді енгізуі (авторизация);</w:t>
      </w:r>
    </w:p>
    <w:bookmarkEnd w:id="888"/>
    <w:bookmarkStart w:name="z1012" w:id="889"/>
    <w:p>
      <w:pPr>
        <w:spacing w:after="0"/>
        <w:ind w:left="0"/>
        <w:jc w:val="both"/>
      </w:pPr>
      <w:r>
        <w:rPr>
          <w:rFonts w:ascii="Times New Roman"/>
          <w:b w:val="false"/>
          <w:i w:val="false"/>
          <w:color w:val="000000"/>
          <w:sz w:val="28"/>
        </w:rPr>
        <w:t>
      9) 1-талап – порталда көрсетілетін қызметті берушінің тіркелген қызметкері туралы деректердің түпнұсқалығын логин мен пароль арқылы тексеру;</w:t>
      </w:r>
    </w:p>
    <w:bookmarkEnd w:id="889"/>
    <w:bookmarkStart w:name="z1013" w:id="890"/>
    <w:p>
      <w:pPr>
        <w:spacing w:after="0"/>
        <w:ind w:left="0"/>
        <w:jc w:val="both"/>
      </w:pPr>
      <w:r>
        <w:rPr>
          <w:rFonts w:ascii="Times New Roman"/>
          <w:b w:val="false"/>
          <w:i w:val="false"/>
          <w:color w:val="000000"/>
          <w:sz w:val="28"/>
        </w:rPr>
        <w:t>
      10) 2-рәсім – электрондық құжатты (көрсетілетін қызметті алушының сұрау салуын) тіркеу және оны порталда өңдеу;</w:t>
      </w:r>
    </w:p>
    <w:bookmarkEnd w:id="890"/>
    <w:bookmarkStart w:name="z1014" w:id="891"/>
    <w:p>
      <w:pPr>
        <w:spacing w:after="0"/>
        <w:ind w:left="0"/>
        <w:jc w:val="both"/>
      </w:pPr>
      <w:r>
        <w:rPr>
          <w:rFonts w:ascii="Times New Roman"/>
          <w:b w:val="false"/>
          <w:i w:val="false"/>
          <w:color w:val="000000"/>
          <w:sz w:val="28"/>
        </w:rPr>
        <w:t>
      11) 2-талап – көрсетілетін қызметті алушы ұсынған құжаттарды Қазақстан Республикасы заңнамасының талаптарына сәйкес келуі тұрғысынан тексеру;</w:t>
      </w:r>
    </w:p>
    <w:bookmarkEnd w:id="891"/>
    <w:bookmarkStart w:name="z1015" w:id="892"/>
    <w:p>
      <w:pPr>
        <w:spacing w:after="0"/>
        <w:ind w:left="0"/>
        <w:jc w:val="both"/>
      </w:pPr>
      <w:r>
        <w:rPr>
          <w:rFonts w:ascii="Times New Roman"/>
          <w:b w:val="false"/>
          <w:i w:val="false"/>
          <w:color w:val="000000"/>
          <w:sz w:val="28"/>
        </w:rPr>
        <w:t>
      12) 3-рәсім – мемлекеттік қызметті көрсету нәтижесін қалыптастыру;</w:t>
      </w:r>
    </w:p>
    <w:bookmarkEnd w:id="892"/>
    <w:bookmarkStart w:name="z1016" w:id="893"/>
    <w:p>
      <w:pPr>
        <w:spacing w:after="0"/>
        <w:ind w:left="0"/>
        <w:jc w:val="both"/>
      </w:pPr>
      <w:r>
        <w:rPr>
          <w:rFonts w:ascii="Times New Roman"/>
          <w:b w:val="false"/>
          <w:i w:val="false"/>
          <w:color w:val="000000"/>
          <w:sz w:val="28"/>
        </w:rPr>
        <w:t>
      13) 4-рәсім – көрсетілетін қызметті алушының мемлекеттік қызметті көрсету нәтижесін алуы.</w:t>
      </w:r>
    </w:p>
    <w:bookmarkEnd w:id="893"/>
    <w:bookmarkStart w:name="z1017" w:id="894"/>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894"/>
    <w:bookmarkStart w:name="z1018" w:id="895"/>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89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"Ислам банктері жүзеге асыратын банк</w:t>
            </w:r>
            <w:r>
              <w:br/>
            </w:r>
            <w:r>
              <w:rPr>
                <w:rFonts w:ascii="Times New Roman"/>
                <w:b w:val="false"/>
                <w:i w:val="false"/>
                <w:color w:val="000000"/>
                <w:sz w:val="20"/>
              </w:rPr>
              <w:t>операцияларына лицензия беру"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Әрбір рәсімнің (іс-қимылдың) ұзақтығы көрсетілген</w:t>
      </w:r>
      <w:r>
        <w:br/>
      </w:r>
      <w:r>
        <w:rPr>
          <w:rFonts w:ascii="Times New Roman"/>
          <w:b/>
          <w:i w:val="false"/>
          <w:color w:val="000000"/>
        </w:rPr>
        <w:t>Қазақстан Республикасы Ұлттық Банкінде мемлекеттік қызметті</w:t>
      </w:r>
      <w:r>
        <w:br/>
      </w:r>
      <w:r>
        <w:rPr>
          <w:rFonts w:ascii="Times New Roman"/>
          <w:b/>
          <w:i w:val="false"/>
          <w:color w:val="000000"/>
        </w:rPr>
        <w:t>көрсету кезінде рәсімдердің (іс-қимылдардың) реттілігін</w:t>
      </w:r>
      <w:r>
        <w:br/>
      </w:r>
      <w:r>
        <w:rPr>
          <w:rFonts w:ascii="Times New Roman"/>
          <w:b/>
          <w:i w:val="false"/>
          <w:color w:val="000000"/>
        </w:rPr>
        <w:t>сипаттау</w:t>
      </w:r>
    </w:p>
    <w:p>
      <w:pPr>
        <w:spacing w:after="0"/>
        <w:ind w:left="0"/>
        <w:jc w:val="left"/>
      </w:pPr>
      <w:r>
        <w:br/>
      </w:r>
    </w:p>
    <w:p>
      <w:pPr>
        <w:spacing w:after="0"/>
        <w:ind w:left="0"/>
        <w:jc w:val="both"/>
      </w:pPr>
      <w:r>
        <w:drawing>
          <wp:inline distT="0" distB="0" distL="0" distR="0">
            <wp:extent cx="7810500" cy="341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341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48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648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"Ислам банктері жүзеге асыратын банк</w:t>
            </w:r>
            <w:r>
              <w:br/>
            </w:r>
            <w:r>
              <w:rPr>
                <w:rFonts w:ascii="Times New Roman"/>
                <w:b w:val="false"/>
                <w:i w:val="false"/>
                <w:color w:val="000000"/>
                <w:sz w:val="20"/>
              </w:rPr>
              <w:t>операцияларына лицензия беру"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іс-әрекеттерінің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"Ислам банктері жүзеге асыратын банк</w:t>
            </w:r>
            <w:r>
              <w:br/>
            </w:r>
            <w:r>
              <w:rPr>
                <w:rFonts w:ascii="Times New Roman"/>
                <w:b w:val="false"/>
                <w:i w:val="false"/>
                <w:color w:val="000000"/>
                <w:sz w:val="20"/>
              </w:rPr>
              <w:t>операцияларына лицензия беру"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70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370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28-қосымша</w:t>
            </w:r>
          </w:p>
        </w:tc>
      </w:tr>
    </w:tbl>
    <w:bookmarkStart w:name="z1023" w:id="896"/>
    <w:p>
      <w:pPr>
        <w:spacing w:after="0"/>
        <w:ind w:left="0"/>
        <w:jc w:val="left"/>
      </w:pPr>
      <w:r>
        <w:rPr>
          <w:rFonts w:ascii="Times New Roman"/>
          <w:b/>
          <w:i w:val="false"/>
          <w:color w:val="000000"/>
        </w:rPr>
        <w:t xml:space="preserve"> "Банктерге банк операцияларын және Қазақстан Республикасының</w:t>
      </w:r>
      <w:r>
        <w:br/>
      </w:r>
      <w:r>
        <w:rPr>
          <w:rFonts w:ascii="Times New Roman"/>
          <w:b/>
          <w:i w:val="false"/>
          <w:color w:val="000000"/>
        </w:rPr>
        <w:t>банк заңнамасында көзделген өзге де операцияларды жүргізуге</w:t>
      </w:r>
      <w:r>
        <w:br/>
      </w:r>
      <w:r>
        <w:rPr>
          <w:rFonts w:ascii="Times New Roman"/>
          <w:b/>
          <w:i w:val="false"/>
          <w:color w:val="000000"/>
        </w:rPr>
        <w:t>лицензия беру" мемлекеттік көрсетілетін қызмет регламенті</w:t>
      </w:r>
      <w:r>
        <w:br/>
      </w:r>
      <w:r>
        <w:rPr>
          <w:rFonts w:ascii="Times New Roman"/>
          <w:b/>
          <w:i w:val="false"/>
          <w:color w:val="000000"/>
        </w:rPr>
        <w:t>1. Жалпы ережелер</w:t>
      </w:r>
    </w:p>
    <w:bookmarkEnd w:id="896"/>
    <w:bookmarkStart w:name="z1025" w:id="897"/>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897"/>
    <w:p>
      <w:pPr>
        <w:spacing w:after="0"/>
        <w:ind w:left="0"/>
        <w:jc w:val="both"/>
      </w:pPr>
      <w:r>
        <w:rPr>
          <w:rFonts w:ascii="Times New Roman"/>
          <w:b w:val="false"/>
          <w:i w:val="false"/>
          <w:color w:val="000000"/>
          <w:sz w:val="28"/>
        </w:rPr>
        <w:t>
      "Банктерге банк операцияларын және Қазақстан Республикасының банк заңнамасында көзделген өзге де операцияларды жүргізуге лицензия беру" мемлекеттік көрсетілетін қызметті (бұдан әрі – мемлекеттік көрсетілетін қызмет) Қазақстан Республикасы Ұлттық Банкі, оның ішінде "электрондық үкіметтің" веб-порталы: www.egov.kz (бұдан әрі – портал) арқылы көрсетеді.</w:t>
      </w:r>
    </w:p>
    <w:bookmarkStart w:name="z1026" w:id="898"/>
    <w:p>
      <w:pPr>
        <w:spacing w:after="0"/>
        <w:ind w:left="0"/>
        <w:jc w:val="both"/>
      </w:pPr>
      <w:r>
        <w:rPr>
          <w:rFonts w:ascii="Times New Roman"/>
          <w:b w:val="false"/>
          <w:i w:val="false"/>
          <w:color w:val="000000"/>
          <w:sz w:val="28"/>
        </w:rPr>
        <w:t>
      2. Мемлекеттік қызметті көрсету нысаны: электрондық (ішінара автоматтандырылған) немесе қағаз түрінде.</w:t>
      </w:r>
    </w:p>
    <w:bookmarkEnd w:id="898"/>
    <w:bookmarkStart w:name="z1027" w:id="899"/>
    <w:p>
      <w:pPr>
        <w:spacing w:after="0"/>
        <w:ind w:left="0"/>
        <w:jc w:val="both"/>
      </w:pPr>
      <w:r>
        <w:rPr>
          <w:rFonts w:ascii="Times New Roman"/>
          <w:b w:val="false"/>
          <w:i w:val="false"/>
          <w:color w:val="000000"/>
          <w:sz w:val="28"/>
        </w:rPr>
        <w:t xml:space="preserve">
      3. Мемлекеттік қызметті көрсету нәтижесі: лицензия беру, лицензияны қайта ресімдеу, телнұсқаларын беру не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бекітілген"Банктерге банк операцияларын және Қазақстан Республикасының банк заңнамасында көзделген өзге де операцияларды жүргізуге лицензия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негіздер бойынша мемлекеттік қызмет көрсетуден бас тарту туралы дәлелді жауап (бұдан әрі – бас тарту).</w:t>
      </w:r>
    </w:p>
    <w:bookmarkEnd w:id="899"/>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Мемлекеттік көрсетілетін қызметті алушы қағаз жеткізгіште лицензия алуға өтініш жасаған жағдайда, лицензия электрондық нысанда ресімделеді, қағазға басылады және көрсетілетін қызметті берушінің мөрімен және көрсетілетін қызметті беруші басшысының қолымен расталады.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адамының электрондық цифрлық қолтаңбасы қойылған электрондық құжат нысанында "жеке кабинетке" жіберіледі.</w:t>
      </w:r>
    </w:p>
    <w:bookmarkStart w:name="z1028" w:id="900"/>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900"/>
    <w:bookmarkStart w:name="z1029" w:id="901"/>
    <w:p>
      <w:pPr>
        <w:spacing w:after="0"/>
        <w:ind w:left="0"/>
        <w:jc w:val="both"/>
      </w:pPr>
      <w:r>
        <w:rPr>
          <w:rFonts w:ascii="Times New Roman"/>
          <w:b w:val="false"/>
          <w:i w:val="false"/>
          <w:color w:val="000000"/>
          <w:sz w:val="28"/>
        </w:rPr>
        <w:t xml:space="preserve">
      4. Мемлекеттік қызмет көрсету бойынша рәсімді (іс-қимылдар) бастауға негіздеме: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901"/>
    <w:bookmarkStart w:name="z1030" w:id="902"/>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оның орындалу ұзақтығы, сондай-ақ келесі рәсімді (іс-қимылды) орындауды бастау үшін негіз болатын мемлекеттік қызмет көрсету бойынша рәсімдердің (іс-қимылдың) нәтижесі:</w:t>
      </w:r>
    </w:p>
    <w:bookmarkEnd w:id="902"/>
    <w:bookmarkStart w:name="z1031" w:id="903"/>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ұсынатын құжаттарды қабылдауы және тіркеуі, құжаттарды Қазақстан Республикасы Ұлттық Банкінің қабылдау бөліміне беруі – өтініш түскен күні;</w:t>
      </w:r>
    </w:p>
    <w:bookmarkEnd w:id="903"/>
    <w:bookmarkStart w:name="z1032" w:id="904"/>
    <w:p>
      <w:pPr>
        <w:spacing w:after="0"/>
        <w:ind w:left="0"/>
        <w:jc w:val="both"/>
      </w:pPr>
      <w:r>
        <w:rPr>
          <w:rFonts w:ascii="Times New Roman"/>
          <w:b w:val="false"/>
          <w:i w:val="false"/>
          <w:color w:val="000000"/>
          <w:sz w:val="28"/>
        </w:rPr>
        <w:t>
      2) Қазақстан Республикасы Ұлттық Банкі басшылығының құжаттарды қарауы және бұрыштама қоюы, құжаттарды Қазақстан Республикасы Ұлттық Банкінің Банктік қадағалау департаментіне (бұдан әрі – БҚД) жіберуі – өтініш түскен күні;</w:t>
      </w:r>
    </w:p>
    <w:bookmarkEnd w:id="904"/>
    <w:bookmarkStart w:name="z1033" w:id="905"/>
    <w:p>
      <w:pPr>
        <w:spacing w:after="0"/>
        <w:ind w:left="0"/>
        <w:jc w:val="both"/>
      </w:pPr>
      <w:r>
        <w:rPr>
          <w:rFonts w:ascii="Times New Roman"/>
          <w:b w:val="false"/>
          <w:i w:val="false"/>
          <w:color w:val="000000"/>
          <w:sz w:val="28"/>
        </w:rPr>
        <w:t>
      3) БҚД басшылығының құжаттарды қарауы, уәкілетті қызметкерді белгілеуі және оған құжаттарды орындау үшін жіберуі – өтініш түскен күні;</w:t>
      </w:r>
    </w:p>
    <w:bookmarkEnd w:id="905"/>
    <w:bookmarkStart w:name="z1034" w:id="906"/>
    <w:p>
      <w:pPr>
        <w:spacing w:after="0"/>
        <w:ind w:left="0"/>
        <w:jc w:val="both"/>
      </w:pPr>
      <w:r>
        <w:rPr>
          <w:rFonts w:ascii="Times New Roman"/>
          <w:b w:val="false"/>
          <w:i w:val="false"/>
          <w:color w:val="000000"/>
          <w:sz w:val="28"/>
        </w:rPr>
        <w:t>
      4) ұсынылған құжаттардың толықтығын тексеру:</w:t>
      </w:r>
    </w:p>
    <w:bookmarkEnd w:id="906"/>
    <w:p>
      <w:pPr>
        <w:spacing w:after="0"/>
        <w:ind w:left="0"/>
        <w:jc w:val="both"/>
      </w:pPr>
      <w:r>
        <w:rPr>
          <w:rFonts w:ascii="Times New Roman"/>
          <w:b w:val="false"/>
          <w:i w:val="false"/>
          <w:color w:val="000000"/>
          <w:sz w:val="28"/>
        </w:rPr>
        <w:t>
      ұсынылған құжаттардың толық болмау фактісі белгіленген жағдайда, БҚД-ның уәкілетті қызметкерінің одан әрі өтінішті қараудан жазбаша дәлелді бас тарту (бұдан әрі – өтінішті қараудан бас тарту) дайындауы, өтінішті қараудан бас тартуға Қазақстан Республикасы Ұлттық Банкі басшылығының қолын қойдыруы, өтінішті қараудан бас тартуды көрсетілетін қызметті алушыға беруі – құжаттарды алған күннен бастап 1 (бір) жұмыс күні ішінде;</w:t>
      </w:r>
    </w:p>
    <w:p>
      <w:pPr>
        <w:spacing w:after="0"/>
        <w:ind w:left="0"/>
        <w:jc w:val="both"/>
      </w:pPr>
      <w:r>
        <w:rPr>
          <w:rFonts w:ascii="Times New Roman"/>
          <w:b w:val="false"/>
          <w:i w:val="false"/>
          <w:color w:val="000000"/>
          <w:sz w:val="28"/>
        </w:rPr>
        <w:t>
      ұсынылған құжаттар стандарт талаптарына сәйкес келген жағдайда алынған құжаттарды қарауы;</w:t>
      </w:r>
    </w:p>
    <w:p>
      <w:pPr>
        <w:spacing w:after="0"/>
        <w:ind w:left="0"/>
        <w:jc w:val="both"/>
      </w:pPr>
      <w:r>
        <w:rPr>
          <w:rFonts w:ascii="Times New Roman"/>
          <w:b w:val="false"/>
          <w:i w:val="false"/>
          <w:color w:val="000000"/>
          <w:sz w:val="28"/>
        </w:rPr>
        <w:t>
      лицензияның телнұсқасын беруге өтініш келіп түскен кезде БҚД уәкілетті қызметкерінің лицензия телнұсқасының не бас тартудың жобасын дайындауы, лицензияның телнұсқасына не бас тартуға Қазақстан Республикасы Ұлттық Банкі басшылығының қолын қойдыруы, лицензияның телнұсқасын не бас тартуды көрсетілетін қызметті алушыға ұсынуы - құжаттарды алған күннен бастап 1 (бір) жұмыс күні ішінде;</w:t>
      </w:r>
    </w:p>
    <w:p>
      <w:pPr>
        <w:spacing w:after="0"/>
        <w:ind w:left="0"/>
        <w:jc w:val="both"/>
      </w:pPr>
      <w:r>
        <w:rPr>
          <w:rFonts w:ascii="Times New Roman"/>
          <w:b w:val="false"/>
          <w:i w:val="false"/>
          <w:color w:val="000000"/>
          <w:sz w:val="28"/>
        </w:rPr>
        <w:t xml:space="preserve">
      БҚД-ның уәкілетті қызметкерінің лицензия беруге немесе лицензияны қайта ресімдеуге өтініш келіп түскен кезде құжаттардың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келуін қарауы, лицензия беру туралы, лицензияны қайта ресімдеу туралы бұйрықтың жобасын (бұдан әрі – бұйрықтың жобасы) не бас тартудың жобасын дайындауы, көрсетілетін қызметті алушы ұсынған құжаттарды қоса бере отырып бұйрықтың не бас тартудың жобасын келісу үшін Қазақстан Республикасы Ұлттық Банкінің Құқықтық қамтамасыз ету департаментіне (бұдан әрі – ҚҚД) құжаттарды жіберуі – лицензия беру кезінде 10 (он) жұмыс күні ішінде, лицензияны қайта ресімдеу кезінде өтініш келіп түскен күн;</w:t>
      </w:r>
    </w:p>
    <w:bookmarkStart w:name="z1035" w:id="907"/>
    <w:p>
      <w:pPr>
        <w:spacing w:after="0"/>
        <w:ind w:left="0"/>
        <w:jc w:val="both"/>
      </w:pPr>
      <w:r>
        <w:rPr>
          <w:rFonts w:ascii="Times New Roman"/>
          <w:b w:val="false"/>
          <w:i w:val="false"/>
          <w:color w:val="000000"/>
          <w:sz w:val="28"/>
        </w:rPr>
        <w:t>
      5) бұйрықтың не бас тартудың жобасын ҚҚД-ның келісуі: лицензия беру кезінде 7 (жеті) жұмыс күні ішінде, лицензияны қайта ресімдеу кезінде 1 (бір) жұмыс күні ішінде;</w:t>
      </w:r>
    </w:p>
    <w:bookmarkEnd w:id="907"/>
    <w:bookmarkStart w:name="z1036" w:id="908"/>
    <w:p>
      <w:pPr>
        <w:spacing w:after="0"/>
        <w:ind w:left="0"/>
        <w:jc w:val="both"/>
      </w:pPr>
      <w:r>
        <w:rPr>
          <w:rFonts w:ascii="Times New Roman"/>
          <w:b w:val="false"/>
          <w:i w:val="false"/>
          <w:color w:val="000000"/>
          <w:sz w:val="28"/>
        </w:rPr>
        <w:t>
      6) БҚД-ның уәкілетті қызметкерінің ҚҚД-дан келісілген құжаттарды алғаннан кейін лицензияның, қайта ресімделген лицензияның жобасын дайындауы, құжаттарды Қазақстан Республикасы Ұлттық Банкінің басшылығына қол қоюға ұсынуы – лицензия берген кезде 3 (үш) жұмыс күні ішінде, лицензияны қайта ресімдеген кезде келісілген құжаттарды ҚҚД-дан алған күні;</w:t>
      </w:r>
    </w:p>
    <w:bookmarkEnd w:id="908"/>
    <w:bookmarkStart w:name="z1037" w:id="909"/>
    <w:p>
      <w:pPr>
        <w:spacing w:after="0"/>
        <w:ind w:left="0"/>
        <w:jc w:val="both"/>
      </w:pPr>
      <w:r>
        <w:rPr>
          <w:rFonts w:ascii="Times New Roman"/>
          <w:b w:val="false"/>
          <w:i w:val="false"/>
          <w:color w:val="000000"/>
          <w:sz w:val="28"/>
        </w:rPr>
        <w:t>
      7) Қазақстан Республикасының Ұлттық Банкі басшылығының бұйрыққа, лицензияға, қайта ресімделген лицензияға не бас тартуға қол қоюы: лицензия беру кезінде 5 (бес) жұмыс күні ішінде, лицензияны қайта ресімдеу кезінде 1(бір) жұмыс күні ішінде;</w:t>
      </w:r>
    </w:p>
    <w:bookmarkEnd w:id="909"/>
    <w:bookmarkStart w:name="z1038" w:id="910"/>
    <w:p>
      <w:pPr>
        <w:spacing w:after="0"/>
        <w:ind w:left="0"/>
        <w:jc w:val="both"/>
      </w:pPr>
      <w:r>
        <w:rPr>
          <w:rFonts w:ascii="Times New Roman"/>
          <w:b w:val="false"/>
          <w:i w:val="false"/>
          <w:color w:val="000000"/>
          <w:sz w:val="28"/>
        </w:rPr>
        <w:t>
      8) БҚД-ның уәкілетті қызметкерінің көрсетілетін қызметті алушыға мемлекеттік қызметті көрсету нәтижесін беруі: лицензия беру кезінде 3 (үш) жұмыс күні ішінде, лицензияны қайта ресімдеу кезінде мемлекеттік қызметті көрсету мерзімінің шегінде қайта ресімделген лицензияға қол қою күні.</w:t>
      </w:r>
    </w:p>
    <w:bookmarkEnd w:id="910"/>
    <w:p>
      <w:pPr>
        <w:spacing w:after="0"/>
        <w:ind w:left="0"/>
        <w:jc w:val="both"/>
      </w:pPr>
      <w:r>
        <w:rPr>
          <w:rFonts w:ascii="Times New Roman"/>
          <w:b w:val="false"/>
          <w:i w:val="false"/>
          <w:color w:val="000000"/>
          <w:sz w:val="28"/>
        </w:rPr>
        <w:t>
      Лицензияны қайта ресімдеу рәсімінің, лицензияның телнұсқасын және құжаттардың толық болмауына байланысты өтінішті қараудан бас тартуды дайындау тәртібі мерзімдерін сағатпен көрсете отырып, көрсетілетін қызметті берушінің мемлекеттік қызметтерді көрсетуге қатысатын әрбір бөлімшесі бөлігінде көрсетілетін қызметті берушінің бұйрығында белгіленеді.</w:t>
      </w:r>
    </w:p>
    <w:p>
      <w:pPr>
        <w:spacing w:after="0"/>
        <w:ind w:left="0"/>
        <w:jc w:val="both"/>
      </w:pPr>
      <w:r>
        <w:rPr>
          <w:rFonts w:ascii="Times New Roman"/>
          <w:b w:val="false"/>
          <w:i w:val="false"/>
          <w:color w:val="000000"/>
          <w:sz w:val="28"/>
        </w:rPr>
        <w:t>
      Көрсетілетін қызметті алушы бөлініп шығу немесе бөлу нысанында қайта құрылған жағдайда лицензияны қайта ресімдеген кезде лицензия 30 (отыз) жұмыс күнінен кешіктірмей қайта ресімделеді.</w:t>
      </w:r>
    </w:p>
    <w:p>
      <w:pPr>
        <w:spacing w:after="0"/>
        <w:ind w:left="0"/>
        <w:jc w:val="both"/>
      </w:pPr>
      <w:r>
        <w:rPr>
          <w:rFonts w:ascii="Times New Roman"/>
          <w:b w:val="false"/>
          <w:i w:val="false"/>
          <w:color w:val="000000"/>
          <w:sz w:val="28"/>
        </w:rPr>
        <w:t>
      Көрсетілетін қызметті алушы бөлініп шығу немесе бөлу нысанында қайта құрылған жағдайда лицензияны қайта ресімдеу рәсімдерінің тәртібі осы мемлекеттік көрсетілетін қызмет регламентінің 5-тармағының бірінші бөлігінде көзделген лицензияны беру тәртібіне сәйкес жүзеге асырылады.</w:t>
      </w:r>
    </w:p>
    <w:bookmarkStart w:name="z1039" w:id="911"/>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911"/>
    <w:bookmarkStart w:name="z1040" w:id="912"/>
    <w:p>
      <w:pPr>
        <w:spacing w:after="0"/>
        <w:ind w:left="0"/>
        <w:jc w:val="both"/>
      </w:pPr>
      <w:r>
        <w:rPr>
          <w:rFonts w:ascii="Times New Roman"/>
          <w:b w:val="false"/>
          <w:i w:val="false"/>
          <w:color w:val="000000"/>
          <w:sz w:val="28"/>
        </w:rPr>
        <w:t>
      6. Мемлекеттік қызмет көрсету процесіне қатысатын көрсетілетін қызмет берушілердің, құрылымдық бөлімшелерінің (қызметкерлерінің) тізбесі:</w:t>
      </w:r>
    </w:p>
    <w:bookmarkEnd w:id="912"/>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БҚД басшылығы;</w:t>
      </w:r>
    </w:p>
    <w:p>
      <w:pPr>
        <w:spacing w:after="0"/>
        <w:ind w:left="0"/>
        <w:jc w:val="both"/>
      </w:pPr>
      <w:r>
        <w:rPr>
          <w:rFonts w:ascii="Times New Roman"/>
          <w:b w:val="false"/>
          <w:i w:val="false"/>
          <w:color w:val="000000"/>
          <w:sz w:val="28"/>
        </w:rPr>
        <w:t>
      4) БҚД уәкілетті қызметкері;</w:t>
      </w:r>
    </w:p>
    <w:p>
      <w:pPr>
        <w:spacing w:after="0"/>
        <w:ind w:left="0"/>
        <w:jc w:val="both"/>
      </w:pPr>
      <w:r>
        <w:rPr>
          <w:rFonts w:ascii="Times New Roman"/>
          <w:b w:val="false"/>
          <w:i w:val="false"/>
          <w:color w:val="000000"/>
          <w:sz w:val="28"/>
        </w:rPr>
        <w:t>
      5) ҚҚД.</w:t>
      </w:r>
    </w:p>
    <w:bookmarkStart w:name="z1041" w:id="913"/>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берілген.</w:t>
      </w:r>
    </w:p>
    <w:bookmarkEnd w:id="913"/>
    <w:bookmarkStart w:name="z1042" w:id="914"/>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 сипаттау</w:t>
      </w:r>
    </w:p>
    <w:bookmarkEnd w:id="914"/>
    <w:bookmarkStart w:name="z1043" w:id="915"/>
    <w:p>
      <w:pPr>
        <w:spacing w:after="0"/>
        <w:ind w:left="0"/>
        <w:jc w:val="both"/>
      </w:pPr>
      <w:r>
        <w:rPr>
          <w:rFonts w:ascii="Times New Roman"/>
          <w:b w:val="false"/>
          <w:i w:val="false"/>
          <w:color w:val="000000"/>
          <w:sz w:val="28"/>
        </w:rPr>
        <w:t xml:space="preserve">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 </w:t>
      </w:r>
    </w:p>
    <w:bookmarkEnd w:id="915"/>
    <w:bookmarkStart w:name="z1044" w:id="916"/>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916"/>
    <w:bookmarkStart w:name="z1045" w:id="917"/>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917"/>
    <w:bookmarkStart w:name="z1046" w:id="918"/>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 логин (жеке сәйкестендіру нөмірі не бизнес сәйкестендіру нөмірі) және пароль арқылы тексеру;</w:t>
      </w:r>
    </w:p>
    <w:bookmarkEnd w:id="918"/>
    <w:bookmarkStart w:name="z1047" w:id="919"/>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919"/>
    <w:bookmarkStart w:name="z1048" w:id="920"/>
    <w:p>
      <w:pPr>
        <w:spacing w:after="0"/>
        <w:ind w:left="0"/>
        <w:jc w:val="both"/>
      </w:pPr>
      <w:r>
        <w:rPr>
          <w:rFonts w:ascii="Times New Roman"/>
          <w:b w:val="false"/>
          <w:i w:val="false"/>
          <w:color w:val="000000"/>
          <w:sz w:val="28"/>
        </w:rPr>
        <w:t>
      5) 3-рәсім – мемлекеттік көрсетілетін қызметке "электрондық үкімет" төлем шлюзі апқылы ақы төлеу, мемлекеттік көрсетілетін қызметке ақының төленгендігі туралы ақпарат порталға келіп түседі;</w:t>
      </w:r>
    </w:p>
    <w:bookmarkEnd w:id="920"/>
    <w:bookmarkStart w:name="z1049" w:id="921"/>
    <w:p>
      <w:pPr>
        <w:spacing w:after="0"/>
        <w:ind w:left="0"/>
        <w:jc w:val="both"/>
      </w:pPr>
      <w:r>
        <w:rPr>
          <w:rFonts w:ascii="Times New Roman"/>
          <w:b w:val="false"/>
          <w:i w:val="false"/>
          <w:color w:val="000000"/>
          <w:sz w:val="28"/>
        </w:rPr>
        <w:t>
      6) 2-талап – порталда мемлекеттік қызмет көрсетуге ақы төлеу фактісін тексеру;</w:t>
      </w:r>
    </w:p>
    <w:bookmarkEnd w:id="921"/>
    <w:bookmarkStart w:name="z1050" w:id="922"/>
    <w:p>
      <w:pPr>
        <w:spacing w:after="0"/>
        <w:ind w:left="0"/>
        <w:jc w:val="both"/>
      </w:pPr>
      <w:r>
        <w:rPr>
          <w:rFonts w:ascii="Times New Roman"/>
          <w:b w:val="false"/>
          <w:i w:val="false"/>
          <w:color w:val="000000"/>
          <w:sz w:val="28"/>
        </w:rPr>
        <w:t>
      7) 4-рәсім – көрсетілітн қызметті ызметті алушының сұрау салуды куәландыру (қол қою) үшін ЭЦҚ-ны таңдауы;</w:t>
      </w:r>
    </w:p>
    <w:bookmarkEnd w:id="922"/>
    <w:bookmarkStart w:name="z1051" w:id="923"/>
    <w:p>
      <w:pPr>
        <w:spacing w:after="0"/>
        <w:ind w:left="0"/>
        <w:jc w:val="both"/>
      </w:pPr>
      <w:r>
        <w:rPr>
          <w:rFonts w:ascii="Times New Roman"/>
          <w:b w:val="false"/>
          <w:i w:val="false"/>
          <w:color w:val="000000"/>
          <w:sz w:val="28"/>
        </w:rPr>
        <w:t>
      8) 1-рәсім – көрсетілетін қызметті беруші қызметкерінің порталда логин мен парольді енгізуі (авторизация);</w:t>
      </w:r>
    </w:p>
    <w:bookmarkEnd w:id="923"/>
    <w:bookmarkStart w:name="z1052" w:id="924"/>
    <w:p>
      <w:pPr>
        <w:spacing w:after="0"/>
        <w:ind w:left="0"/>
        <w:jc w:val="both"/>
      </w:pPr>
      <w:r>
        <w:rPr>
          <w:rFonts w:ascii="Times New Roman"/>
          <w:b w:val="false"/>
          <w:i w:val="false"/>
          <w:color w:val="000000"/>
          <w:sz w:val="28"/>
        </w:rPr>
        <w:t>
      9) 1-талап – порталда көрсетілетін қызметті берушінің тіркелген қызметкері туралы деректердің түпнұсқалығын логин мен пароль арқылы тексеру;</w:t>
      </w:r>
    </w:p>
    <w:bookmarkEnd w:id="924"/>
    <w:bookmarkStart w:name="z1053" w:id="925"/>
    <w:p>
      <w:pPr>
        <w:spacing w:after="0"/>
        <w:ind w:left="0"/>
        <w:jc w:val="both"/>
      </w:pPr>
      <w:r>
        <w:rPr>
          <w:rFonts w:ascii="Times New Roman"/>
          <w:b w:val="false"/>
          <w:i w:val="false"/>
          <w:color w:val="000000"/>
          <w:sz w:val="28"/>
        </w:rPr>
        <w:t>
      10) 2-рәсім – электрондық құжатты (көрсетілетін қызметті алушының сұрау салуын) тіркеу және оны порталда өңдеу;</w:t>
      </w:r>
    </w:p>
    <w:bookmarkEnd w:id="925"/>
    <w:bookmarkStart w:name="z1054" w:id="926"/>
    <w:p>
      <w:pPr>
        <w:spacing w:after="0"/>
        <w:ind w:left="0"/>
        <w:jc w:val="both"/>
      </w:pPr>
      <w:r>
        <w:rPr>
          <w:rFonts w:ascii="Times New Roman"/>
          <w:b w:val="false"/>
          <w:i w:val="false"/>
          <w:color w:val="000000"/>
          <w:sz w:val="28"/>
        </w:rPr>
        <w:t>
      11) 2-талап – көрсетілетін қызметті алушы ұсынған құжаттарды Қазақстан Республикасы заңнамасының талаптарына сәйкес келуі тұрғысынан тексеру;</w:t>
      </w:r>
    </w:p>
    <w:bookmarkEnd w:id="926"/>
    <w:bookmarkStart w:name="z1055" w:id="927"/>
    <w:p>
      <w:pPr>
        <w:spacing w:after="0"/>
        <w:ind w:left="0"/>
        <w:jc w:val="both"/>
      </w:pPr>
      <w:r>
        <w:rPr>
          <w:rFonts w:ascii="Times New Roman"/>
          <w:b w:val="false"/>
          <w:i w:val="false"/>
          <w:color w:val="000000"/>
          <w:sz w:val="28"/>
        </w:rPr>
        <w:t>
      12) 3-рәсім – мемлекеттік қызметті көрсету нәтижесін қалыптастыру;</w:t>
      </w:r>
    </w:p>
    <w:bookmarkEnd w:id="927"/>
    <w:bookmarkStart w:name="z1056" w:id="928"/>
    <w:p>
      <w:pPr>
        <w:spacing w:after="0"/>
        <w:ind w:left="0"/>
        <w:jc w:val="both"/>
      </w:pPr>
      <w:r>
        <w:rPr>
          <w:rFonts w:ascii="Times New Roman"/>
          <w:b w:val="false"/>
          <w:i w:val="false"/>
          <w:color w:val="000000"/>
          <w:sz w:val="28"/>
        </w:rPr>
        <w:t>
      13) 4-рәсім – көрсетілетін қызметті алушының мемлекеттік қызметті көрсету нәтижесін алуы.</w:t>
      </w:r>
    </w:p>
    <w:bookmarkEnd w:id="928"/>
    <w:bookmarkStart w:name="z1057" w:id="929"/>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929"/>
    <w:bookmarkStart w:name="z1058" w:id="930"/>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93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Банктерге банк операцияларын және</w:t>
            </w:r>
            <w:r>
              <w:br/>
            </w:r>
            <w:r>
              <w:rPr>
                <w:rFonts w:ascii="Times New Roman"/>
                <w:b w:val="false"/>
                <w:i w:val="false"/>
                <w:color w:val="000000"/>
                <w:sz w:val="20"/>
              </w:rPr>
              <w:t>Қазақстан Республикасының банк заңнамасында</w:t>
            </w:r>
            <w:r>
              <w:br/>
            </w:r>
            <w:r>
              <w:rPr>
                <w:rFonts w:ascii="Times New Roman"/>
                <w:b w:val="false"/>
                <w:i w:val="false"/>
                <w:color w:val="000000"/>
                <w:sz w:val="20"/>
              </w:rPr>
              <w:t>көзделген өзге де операцияларды жүргізуге</w:t>
            </w:r>
            <w:r>
              <w:br/>
            </w:r>
            <w:r>
              <w:rPr>
                <w:rFonts w:ascii="Times New Roman"/>
                <w:b w:val="false"/>
                <w:i w:val="false"/>
                <w:color w:val="000000"/>
                <w:sz w:val="20"/>
              </w:rPr>
              <w:t>лицензия беру" мемлекеттік көрсетілетін қызмет</w:t>
            </w:r>
            <w:r>
              <w:br/>
            </w:r>
            <w:r>
              <w:rPr>
                <w:rFonts w:ascii="Times New Roman"/>
                <w:b w:val="false"/>
                <w:i w:val="false"/>
                <w:color w:val="000000"/>
                <w:sz w:val="20"/>
              </w:rPr>
              <w:t>регламентіне 1-қосымша</w:t>
            </w:r>
          </w:p>
        </w:tc>
      </w:tr>
    </w:tbl>
    <w:p>
      <w:pPr>
        <w:spacing w:after="0"/>
        <w:ind w:left="0"/>
        <w:jc w:val="left"/>
      </w:pPr>
      <w:r>
        <w:rPr>
          <w:rFonts w:ascii="Times New Roman"/>
          <w:b/>
          <w:i w:val="false"/>
          <w:color w:val="000000"/>
        </w:rPr>
        <w:t xml:space="preserve"> Әрбір рәсімнің (іс-қимылдың) ұзақтығы көрсетілген</w:t>
      </w:r>
      <w:r>
        <w:br/>
      </w:r>
      <w:r>
        <w:rPr>
          <w:rFonts w:ascii="Times New Roman"/>
          <w:b/>
          <w:i w:val="false"/>
          <w:color w:val="000000"/>
        </w:rPr>
        <w:t>Қазақстан Республикасы Ұлттық Банкінде мемлекеттік қызметті</w:t>
      </w:r>
      <w:r>
        <w:br/>
      </w:r>
      <w:r>
        <w:rPr>
          <w:rFonts w:ascii="Times New Roman"/>
          <w:b/>
          <w:i w:val="false"/>
          <w:color w:val="000000"/>
        </w:rPr>
        <w:t>көрсету кезінде рәсімдердің (іс-қимылдардың) реттілігін</w:t>
      </w:r>
      <w:r>
        <w:br/>
      </w:r>
      <w:r>
        <w:rPr>
          <w:rFonts w:ascii="Times New Roman"/>
          <w:b/>
          <w:i w:val="false"/>
          <w:color w:val="000000"/>
        </w:rPr>
        <w:t>сипаттау</w:t>
      </w:r>
    </w:p>
    <w:p>
      <w:pPr>
        <w:spacing w:after="0"/>
        <w:ind w:left="0"/>
        <w:jc w:val="left"/>
      </w:pPr>
      <w:r>
        <w:br/>
      </w:r>
    </w:p>
    <w:p>
      <w:pPr>
        <w:spacing w:after="0"/>
        <w:ind w:left="0"/>
        <w:jc w:val="both"/>
      </w:pPr>
      <w:r>
        <w:drawing>
          <wp:inline distT="0" distB="0" distL="0" distR="0">
            <wp:extent cx="7810500" cy="346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346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52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652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Банктерге банк операцияларын және</w:t>
            </w:r>
            <w:r>
              <w:br/>
            </w:r>
            <w:r>
              <w:rPr>
                <w:rFonts w:ascii="Times New Roman"/>
                <w:b w:val="false"/>
                <w:i w:val="false"/>
                <w:color w:val="000000"/>
                <w:sz w:val="20"/>
              </w:rPr>
              <w:t>Қазақстан Республикасының банк заңнамасында</w:t>
            </w:r>
            <w:r>
              <w:br/>
            </w:r>
            <w:r>
              <w:rPr>
                <w:rFonts w:ascii="Times New Roman"/>
                <w:b w:val="false"/>
                <w:i w:val="false"/>
                <w:color w:val="000000"/>
                <w:sz w:val="20"/>
              </w:rPr>
              <w:t>көзделген өзге де операцияларды жүргізуге</w:t>
            </w:r>
            <w:r>
              <w:br/>
            </w:r>
            <w:r>
              <w:rPr>
                <w:rFonts w:ascii="Times New Roman"/>
                <w:b w:val="false"/>
                <w:i w:val="false"/>
                <w:color w:val="000000"/>
                <w:sz w:val="20"/>
              </w:rPr>
              <w:t>лицензия беру" мемлекеттік көрсетілетін қызмет</w:t>
            </w:r>
            <w:r>
              <w:br/>
            </w:r>
            <w:r>
              <w:rPr>
                <w:rFonts w:ascii="Times New Roman"/>
                <w:b w:val="false"/>
                <w:i w:val="false"/>
                <w:color w:val="000000"/>
                <w:sz w:val="20"/>
              </w:rPr>
              <w:t>регламентіне 2-қосымша</w:t>
            </w:r>
          </w:p>
        </w:tc>
      </w:tr>
    </w:tbl>
    <w:p>
      <w:pPr>
        <w:spacing w:after="0"/>
        <w:ind w:left="0"/>
        <w:jc w:val="left"/>
      </w:pPr>
      <w:r>
        <w:rPr>
          <w:rFonts w:ascii="Times New Roman"/>
          <w:b/>
          <w:i w:val="false"/>
          <w:color w:val="000000"/>
        </w:rPr>
        <w:t xml:space="preserve"> Мемлекеттік қызмет көрсетуге тартылған ақпараттық</w:t>
      </w:r>
      <w:r>
        <w:br/>
      </w:r>
      <w:r>
        <w:rPr>
          <w:rFonts w:ascii="Times New Roman"/>
          <w:b/>
          <w:i w:val="false"/>
          <w:color w:val="000000"/>
        </w:rPr>
        <w:t>жүйелердің функционалдық өзара 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Банктерге банк операцияларын және</w:t>
            </w:r>
            <w:r>
              <w:br/>
            </w:r>
            <w:r>
              <w:rPr>
                <w:rFonts w:ascii="Times New Roman"/>
                <w:b w:val="false"/>
                <w:i w:val="false"/>
                <w:color w:val="000000"/>
                <w:sz w:val="20"/>
              </w:rPr>
              <w:t>Қазақстан Республикасының банк заңнамасында</w:t>
            </w:r>
            <w:r>
              <w:br/>
            </w:r>
            <w:r>
              <w:rPr>
                <w:rFonts w:ascii="Times New Roman"/>
                <w:b w:val="false"/>
                <w:i w:val="false"/>
                <w:color w:val="000000"/>
                <w:sz w:val="20"/>
              </w:rPr>
              <w:t>көзделген өзге де операцияларды жүргізуге</w:t>
            </w:r>
            <w:r>
              <w:br/>
            </w:r>
            <w:r>
              <w:rPr>
                <w:rFonts w:ascii="Times New Roman"/>
                <w:b w:val="false"/>
                <w:i w:val="false"/>
                <w:color w:val="000000"/>
                <w:sz w:val="20"/>
              </w:rPr>
              <w:t>лицензия беру" мемлекеттік көрсетілетін қызмет</w:t>
            </w:r>
            <w:r>
              <w:br/>
            </w:r>
            <w:r>
              <w:rPr>
                <w:rFonts w:ascii="Times New Roman"/>
                <w:b w:val="false"/>
                <w:i w:val="false"/>
                <w:color w:val="000000"/>
                <w:sz w:val="20"/>
              </w:rPr>
              <w:t>регламентіне 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81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381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67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467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29-қосымша</w:t>
            </w:r>
          </w:p>
        </w:tc>
      </w:tr>
    </w:tbl>
    <w:bookmarkStart w:name="z1063" w:id="931"/>
    <w:p>
      <w:pPr>
        <w:spacing w:after="0"/>
        <w:ind w:left="0"/>
        <w:jc w:val="left"/>
      </w:pPr>
      <w:r>
        <w:rPr>
          <w:rFonts w:ascii="Times New Roman"/>
          <w:b/>
          <w:i w:val="false"/>
          <w:color w:val="000000"/>
        </w:rPr>
        <w:t xml:space="preserve"> "Банкті (банк холдингін) ерікті түрде қайта ұйымдастыруға</w:t>
      </w:r>
      <w:r>
        <w:br/>
      </w:r>
      <w:r>
        <w:rPr>
          <w:rFonts w:ascii="Times New Roman"/>
          <w:b/>
          <w:i w:val="false"/>
          <w:color w:val="000000"/>
        </w:rPr>
        <w:t>рұқсат беру" мемлекеттік көрсетілетін қызмет регламенті</w:t>
      </w:r>
      <w:r>
        <w:br/>
      </w:r>
      <w:r>
        <w:rPr>
          <w:rFonts w:ascii="Times New Roman"/>
          <w:b/>
          <w:i w:val="false"/>
          <w:color w:val="000000"/>
        </w:rPr>
        <w:t>1. Жалпы ережелер</w:t>
      </w:r>
    </w:p>
    <w:bookmarkEnd w:id="931"/>
    <w:bookmarkStart w:name="z1065" w:id="932"/>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932"/>
    <w:p>
      <w:pPr>
        <w:spacing w:after="0"/>
        <w:ind w:left="0"/>
        <w:jc w:val="both"/>
      </w:pPr>
      <w:r>
        <w:rPr>
          <w:rFonts w:ascii="Times New Roman"/>
          <w:b w:val="false"/>
          <w:i w:val="false"/>
          <w:color w:val="000000"/>
          <w:sz w:val="28"/>
        </w:rPr>
        <w:t>
      "Банкті (банк холдингін) ерікті түрде қайта ұйымдастыруға рұқсат беру" мемлекеттік көрсетілетін қызметті (бұдан әрі – мемлекеттік көрсетілетін қызмет) Қазақстан Республикасы Ұлттық Банкі, оның ішінде "электрондық үкіметтің" веб-порталы: www.egov.kz (бұдан әрі – портал) арқылы көрсетеді.</w:t>
      </w:r>
    </w:p>
    <w:bookmarkStart w:name="z1066" w:id="933"/>
    <w:p>
      <w:pPr>
        <w:spacing w:after="0"/>
        <w:ind w:left="0"/>
        <w:jc w:val="both"/>
      </w:pPr>
      <w:r>
        <w:rPr>
          <w:rFonts w:ascii="Times New Roman"/>
          <w:b w:val="false"/>
          <w:i w:val="false"/>
          <w:color w:val="000000"/>
          <w:sz w:val="28"/>
        </w:rPr>
        <w:t>
      2. Көрсетілетін мемлекеттік қызметтің нысаны: электрондық (ішінара автоматтандырылған) немесе қағаз түрінде.</w:t>
      </w:r>
    </w:p>
    <w:bookmarkEnd w:id="933"/>
    <w:bookmarkStart w:name="z1067" w:id="934"/>
    <w:p>
      <w:pPr>
        <w:spacing w:after="0"/>
        <w:ind w:left="0"/>
        <w:jc w:val="both"/>
      </w:pPr>
      <w:r>
        <w:rPr>
          <w:rFonts w:ascii="Times New Roman"/>
          <w:b w:val="false"/>
          <w:i w:val="false"/>
          <w:color w:val="000000"/>
          <w:sz w:val="28"/>
        </w:rPr>
        <w:t xml:space="preserve">
      3. Мемлекеттік қызмет көрсету нәтижесі: көрсетілетін қызметті алушының атына банкті (банк холдингін) ерікті түрде қайта ұйымдастыруға рұқсат беру туралы хатты және көрсетілетін қызметті берушінің ресми рұқсатын жіберу не Қазақстан Республикасының Ұлттық Банкі Басқармасының тиісті қаулысының көшірмесін қоса бере отырып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бекітілген"Банкті (банк холдингін) ерікті түрде қайта ұйымдастыруға рұқсат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негіздер бойынша мемлекеттік қызмет көрсетуден бас тарту туралы дәлелді жауап.</w:t>
      </w:r>
    </w:p>
    <w:bookmarkEnd w:id="934"/>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қағаз жеткізгіште алуға өтініш жасаған жағдайда нәтижесі электрондық нысанда ресімделеді, қағазға басылады және көрсетілетін қызметті беруші басшысының қолымен расталады.</w:t>
      </w:r>
    </w:p>
    <w:p>
      <w:pPr>
        <w:spacing w:after="0"/>
        <w:ind w:left="0"/>
        <w:jc w:val="both"/>
      </w:pPr>
      <w:r>
        <w:rPr>
          <w:rFonts w:ascii="Times New Roman"/>
          <w:b w:val="false"/>
          <w:i w:val="false"/>
          <w:color w:val="000000"/>
          <w:sz w:val="28"/>
        </w:rPr>
        <w:t>
      Порталда мемлекеттік қызметті көрсету нәтижесі көрсетілетін қызметті берушігне уәкілетті адамының электрондық цифрлық қолтаңбасымен куәландырылған электрондық құжат нысанында көрсетілетін қызметті алушыға "жеке кабинетке" жіберіледі.</w:t>
      </w:r>
    </w:p>
    <w:bookmarkStart w:name="z1068" w:id="935"/>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935"/>
    <w:bookmarkStart w:name="z1069" w:id="936"/>
    <w:p>
      <w:pPr>
        <w:spacing w:after="0"/>
        <w:ind w:left="0"/>
        <w:jc w:val="both"/>
      </w:pPr>
      <w:r>
        <w:rPr>
          <w:rFonts w:ascii="Times New Roman"/>
          <w:b w:val="false"/>
          <w:i w:val="false"/>
          <w:color w:val="000000"/>
          <w:sz w:val="28"/>
        </w:rPr>
        <w:t xml:space="preserve">
      4. Мемлекеттік қызмет көрсету бойынша рәсімді (іс-қимылдар) бастауға негіздеме: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936"/>
    <w:bookmarkStart w:name="z1070" w:id="937"/>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оның орындалу ұзақтығы, сондай-ақ келесі рәсімді (іс-қимылды) орындауды бастау үшін негіз болатын мемлекеттік қызмет көрсету бойынша рәсімдердің (іс-қимылдың) нәтижесі:</w:t>
      </w:r>
    </w:p>
    <w:bookmarkEnd w:id="937"/>
    <w:bookmarkStart w:name="z1071" w:id="938"/>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ұсынатын құжаттарды қабылдауы және тіркеуі, құжаттарды Қазақстан Республикасы Ұлттық Банкінің қабылдау бөліміне жіберуі – күнтізбелік 1 (бір) күн ішінде;</w:t>
      </w:r>
    </w:p>
    <w:bookmarkEnd w:id="938"/>
    <w:bookmarkStart w:name="z1072" w:id="939"/>
    <w:p>
      <w:pPr>
        <w:spacing w:after="0"/>
        <w:ind w:left="0"/>
        <w:jc w:val="both"/>
      </w:pPr>
      <w:r>
        <w:rPr>
          <w:rFonts w:ascii="Times New Roman"/>
          <w:b w:val="false"/>
          <w:i w:val="false"/>
          <w:color w:val="000000"/>
          <w:sz w:val="28"/>
        </w:rPr>
        <w:t xml:space="preserve">
      2) Қазақстан Республикасы Ұлттық Банкі басшылығының құжаттардың мазмұнымен танысуы және оларға бұрыштама қоюы, құжаттарды Қазақстан Республикасы Ұлттық Банкінің Банктік қадағалау департаментіне </w:t>
      </w:r>
    </w:p>
    <w:bookmarkEnd w:id="939"/>
    <w:p>
      <w:pPr>
        <w:spacing w:after="0"/>
        <w:ind w:left="0"/>
        <w:jc w:val="both"/>
      </w:pPr>
      <w:r>
        <w:rPr>
          <w:rFonts w:ascii="Times New Roman"/>
          <w:b w:val="false"/>
          <w:i w:val="false"/>
          <w:color w:val="000000"/>
          <w:sz w:val="28"/>
        </w:rPr>
        <w:t>
      (бұдан әрі – БҚД) жіберуі – күнтізбелік 1 (бір) күн ішінде;</w:t>
      </w:r>
    </w:p>
    <w:bookmarkStart w:name="z1073" w:id="940"/>
    <w:p>
      <w:pPr>
        <w:spacing w:after="0"/>
        <w:ind w:left="0"/>
        <w:jc w:val="both"/>
      </w:pPr>
      <w:r>
        <w:rPr>
          <w:rFonts w:ascii="Times New Roman"/>
          <w:b w:val="false"/>
          <w:i w:val="false"/>
          <w:color w:val="000000"/>
          <w:sz w:val="28"/>
        </w:rPr>
        <w:t>
      3) БҚД басшылығының құжаттарды қарауы, уәкілетті қызметкерді белгілеуі және оған құжаттарды орындау үшін жіберуі – күнтізбелік 1 (бір) күн ішінде;</w:t>
      </w:r>
    </w:p>
    <w:bookmarkEnd w:id="940"/>
    <w:bookmarkStart w:name="z1074" w:id="941"/>
    <w:p>
      <w:pPr>
        <w:spacing w:after="0"/>
        <w:ind w:left="0"/>
        <w:jc w:val="both"/>
      </w:pPr>
      <w:r>
        <w:rPr>
          <w:rFonts w:ascii="Times New Roman"/>
          <w:b w:val="false"/>
          <w:i w:val="false"/>
          <w:color w:val="000000"/>
          <w:sz w:val="28"/>
        </w:rPr>
        <w:t>
      4) ұсынылған құжаттардың толық болуын тексеру:</w:t>
      </w:r>
    </w:p>
    <w:bookmarkEnd w:id="941"/>
    <w:p>
      <w:pPr>
        <w:spacing w:after="0"/>
        <w:ind w:left="0"/>
        <w:jc w:val="both"/>
      </w:pPr>
      <w:r>
        <w:rPr>
          <w:rFonts w:ascii="Times New Roman"/>
          <w:b w:val="false"/>
          <w:i w:val="false"/>
          <w:color w:val="000000"/>
          <w:sz w:val="28"/>
        </w:rPr>
        <w:t>
      құжаттардың толық болмау фактісі анықталған жағдайда БҚД уәкілетті қызметкерінің өтінішті одан әрі қараудан жазбаша дәлелді бас тартуды (бұдан әрі – өтінішті қараудан бас тарту) дайындауы, өтінішті қараудан бас тартуға Қазақстан Республикасының Ұлттық Банкі басшылығының қолын қойдыруы көрсетілетін қызметті алушыға өтінішті қараудан бас тартуды беруі – құжаттарды алған күннен бастап күнтізбелік 12 (он екі) күн ішінде;</w:t>
      </w:r>
    </w:p>
    <w:p>
      <w:pPr>
        <w:spacing w:after="0"/>
        <w:ind w:left="0"/>
        <w:jc w:val="both"/>
      </w:pPr>
      <w:r>
        <w:rPr>
          <w:rFonts w:ascii="Times New Roman"/>
          <w:b w:val="false"/>
          <w:i w:val="false"/>
          <w:color w:val="000000"/>
          <w:sz w:val="28"/>
        </w:rPr>
        <w:t>
      құжаттардың толық болу фактісі анықталған жағдайда БҚД уәкілетті қызметкерінің құжаттарды стандарттың тараптарына сәйкес келуін қарауы, Қазақстан Республикасы Ұлттық Банкі Басқармасының банкті (банк холдингін) еркін қайта құруға рұқсат беру туралы (беруден бас тарту туралы) қаулысының жобасын (бұдан әрі – қаулының жобасы) және Қазақстан Республикасы Ұлттық Банкінің ресми рұқсатын дайындауы, құжаттарды Қазақстан Республикасы Ұлттық Банкінің Құқықтық қамтамасыз ету департаментіне (бұдан әрі – ҚҚД) келісуге жіберуі – күнтізбелік 12 (он екі) күн ішінде;</w:t>
      </w:r>
    </w:p>
    <w:bookmarkStart w:name="z1075" w:id="942"/>
    <w:p>
      <w:pPr>
        <w:spacing w:after="0"/>
        <w:ind w:left="0"/>
        <w:jc w:val="both"/>
      </w:pPr>
      <w:r>
        <w:rPr>
          <w:rFonts w:ascii="Times New Roman"/>
          <w:b w:val="false"/>
          <w:i w:val="false"/>
          <w:color w:val="000000"/>
          <w:sz w:val="28"/>
        </w:rPr>
        <w:t>
      5) құжаттардың Қазақстан Республикасы заңнамасының талаптарына сәйкес келуін қарауы, қаулының жобасын ҚҚД-мен келісу – күнтізбелік 10 (он) күн ішінде;</w:t>
      </w:r>
    </w:p>
    <w:bookmarkEnd w:id="942"/>
    <w:bookmarkStart w:name="z1076" w:id="943"/>
    <w:p>
      <w:pPr>
        <w:spacing w:after="0"/>
        <w:ind w:left="0"/>
        <w:jc w:val="both"/>
      </w:pPr>
      <w:r>
        <w:rPr>
          <w:rFonts w:ascii="Times New Roman"/>
          <w:b w:val="false"/>
          <w:i w:val="false"/>
          <w:color w:val="000000"/>
          <w:sz w:val="28"/>
        </w:rPr>
        <w:t>
      6) Қазақстан Республикасы Ұлттық Банкі басшылығының құжаттарды және қаулының жобасын қарауы, қаулының жобасын келісуі, Қазақстан Республикасының Ұлттық Банкі Басқармасының (бұдан әрі – Басқарма) отырысына мәселені шығаруға қатысты қызметтік жазбаға бұрыштама қоюы – күнтізбелік 3 (үш) күн ішінде;</w:t>
      </w:r>
    </w:p>
    <w:bookmarkEnd w:id="943"/>
    <w:bookmarkStart w:name="z1077" w:id="944"/>
    <w:p>
      <w:pPr>
        <w:spacing w:after="0"/>
        <w:ind w:left="0"/>
        <w:jc w:val="both"/>
      </w:pPr>
      <w:r>
        <w:rPr>
          <w:rFonts w:ascii="Times New Roman"/>
          <w:b w:val="false"/>
          <w:i w:val="false"/>
          <w:color w:val="000000"/>
          <w:sz w:val="28"/>
        </w:rPr>
        <w:t>
      7) Қазақстан Республикасы Ұлттық Банкінің Ұйымдастыру жұмысы және бақылау департаментінің (бұдан әрі – ҰЖБД) қаулының жобасын Басқармасының қарауына шығару үшін дайындауы – күнтізбелік 14 (он төрт) күн ішінде;</w:t>
      </w:r>
    </w:p>
    <w:bookmarkEnd w:id="944"/>
    <w:bookmarkStart w:name="z1078" w:id="945"/>
    <w:p>
      <w:pPr>
        <w:spacing w:after="0"/>
        <w:ind w:left="0"/>
        <w:jc w:val="both"/>
      </w:pPr>
      <w:r>
        <w:rPr>
          <w:rFonts w:ascii="Times New Roman"/>
          <w:b w:val="false"/>
          <w:i w:val="false"/>
          <w:color w:val="000000"/>
          <w:sz w:val="28"/>
        </w:rPr>
        <w:t>
      8) Басқарманың қаулыны қабылдауы және оны Басқарма хатшысының тіркеуі – күнтізбелік 2 (екі) күн ішінде;</w:t>
      </w:r>
    </w:p>
    <w:bookmarkEnd w:id="945"/>
    <w:bookmarkStart w:name="z1079" w:id="946"/>
    <w:p>
      <w:pPr>
        <w:spacing w:after="0"/>
        <w:ind w:left="0"/>
        <w:jc w:val="both"/>
      </w:pPr>
      <w:r>
        <w:rPr>
          <w:rFonts w:ascii="Times New Roman"/>
          <w:b w:val="false"/>
          <w:i w:val="false"/>
          <w:color w:val="000000"/>
          <w:sz w:val="28"/>
        </w:rPr>
        <w:t>
      9) БҚД уәкілетті қызметкерінің мемлекеттік қызмет көрсету нәтижесін пошта арқылы жіберуі немесе тікелей қызметті алушыға не Қазақстан Республикасының заңнамасында белгіленген тәртіппен ресімделген сенімхат ұсынған кезде оның уәкілетті өкіліне беруі – мемлекеттік қызметті көрсету мерзімі шегінде, қабылданған қаулы БҚД-ға келіп түскен күннен бастап күнтізбелік 4 (төрт) күн ішінде.</w:t>
      </w:r>
    </w:p>
    <w:bookmarkEnd w:id="946"/>
    <w:bookmarkStart w:name="z1080" w:id="947"/>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947"/>
    <w:bookmarkStart w:name="z1081" w:id="948"/>
    <w:p>
      <w:pPr>
        <w:spacing w:after="0"/>
        <w:ind w:left="0"/>
        <w:jc w:val="both"/>
      </w:pPr>
      <w:r>
        <w:rPr>
          <w:rFonts w:ascii="Times New Roman"/>
          <w:b w:val="false"/>
          <w:i w:val="false"/>
          <w:color w:val="000000"/>
          <w:sz w:val="28"/>
        </w:rPr>
        <w:t>
      6. Мемлекеттік қызмет көрсету процесіне қатысатын көрсетілетін қызмет берушілердің, құрылымдық бөлімшелерінің (қызметкерлерінің) және органның тізбесі:</w:t>
      </w:r>
    </w:p>
    <w:bookmarkEnd w:id="948"/>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БҚД басшылығы;</w:t>
      </w:r>
    </w:p>
    <w:p>
      <w:pPr>
        <w:spacing w:after="0"/>
        <w:ind w:left="0"/>
        <w:jc w:val="both"/>
      </w:pPr>
      <w:r>
        <w:rPr>
          <w:rFonts w:ascii="Times New Roman"/>
          <w:b w:val="false"/>
          <w:i w:val="false"/>
          <w:color w:val="000000"/>
          <w:sz w:val="28"/>
        </w:rPr>
        <w:t>
      4) БҚД уәкілетті қызметкері;</w:t>
      </w:r>
    </w:p>
    <w:p>
      <w:pPr>
        <w:spacing w:after="0"/>
        <w:ind w:left="0"/>
        <w:jc w:val="both"/>
      </w:pPr>
      <w:r>
        <w:rPr>
          <w:rFonts w:ascii="Times New Roman"/>
          <w:b w:val="false"/>
          <w:i w:val="false"/>
          <w:color w:val="000000"/>
          <w:sz w:val="28"/>
        </w:rPr>
        <w:t>
      5) ҚҚД;</w:t>
      </w:r>
    </w:p>
    <w:p>
      <w:pPr>
        <w:spacing w:after="0"/>
        <w:ind w:left="0"/>
        <w:jc w:val="both"/>
      </w:pPr>
      <w:r>
        <w:rPr>
          <w:rFonts w:ascii="Times New Roman"/>
          <w:b w:val="false"/>
          <w:i w:val="false"/>
          <w:color w:val="000000"/>
          <w:sz w:val="28"/>
        </w:rPr>
        <w:t>
      6) ҰЖБД;</w:t>
      </w:r>
    </w:p>
    <w:p>
      <w:pPr>
        <w:spacing w:after="0"/>
        <w:ind w:left="0"/>
        <w:jc w:val="both"/>
      </w:pPr>
      <w:r>
        <w:rPr>
          <w:rFonts w:ascii="Times New Roman"/>
          <w:b w:val="false"/>
          <w:i w:val="false"/>
          <w:color w:val="000000"/>
          <w:sz w:val="28"/>
        </w:rPr>
        <w:t>
      7) Басқарма.</w:t>
      </w:r>
    </w:p>
    <w:bookmarkStart w:name="z1082" w:id="949"/>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берілген.</w:t>
      </w:r>
    </w:p>
    <w:bookmarkEnd w:id="949"/>
    <w:bookmarkStart w:name="z1083" w:id="950"/>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950"/>
    <w:bookmarkStart w:name="z1084" w:id="951"/>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951"/>
    <w:bookmarkStart w:name="z1085" w:id="952"/>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952"/>
    <w:bookmarkStart w:name="z1086" w:id="953"/>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953"/>
    <w:bookmarkStart w:name="z1087" w:id="954"/>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нөмірі не бизнес сәйкестендіру нөмірі) және пароль арқылы тексеру;</w:t>
      </w:r>
    </w:p>
    <w:bookmarkEnd w:id="954"/>
    <w:bookmarkStart w:name="z1088" w:id="955"/>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955"/>
    <w:bookmarkStart w:name="z1089" w:id="956"/>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956"/>
    <w:bookmarkStart w:name="z1090" w:id="957"/>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bookmarkEnd w:id="957"/>
    <w:bookmarkStart w:name="z1091" w:id="958"/>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bookmarkEnd w:id="958"/>
    <w:bookmarkStart w:name="z1092" w:id="959"/>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bookmarkEnd w:id="959"/>
    <w:bookmarkStart w:name="z1093" w:id="960"/>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960"/>
    <w:bookmarkStart w:name="z1094" w:id="961"/>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bookmarkEnd w:id="961"/>
    <w:bookmarkStart w:name="z1095" w:id="962"/>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End w:id="962"/>
    <w:bookmarkStart w:name="z1096" w:id="963"/>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963"/>
    <w:bookmarkStart w:name="z1097" w:id="964"/>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96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"Банкті (банк холдингін) ерікті түрде</w:t>
            </w:r>
            <w:r>
              <w:br/>
            </w:r>
            <w:r>
              <w:rPr>
                <w:rFonts w:ascii="Times New Roman"/>
                <w:b w:val="false"/>
                <w:i w:val="false"/>
                <w:color w:val="000000"/>
                <w:sz w:val="20"/>
              </w:rPr>
              <w:t>қайта ұйымдастыруға рұқсат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Әрбір рәсімнің (іс-қимылдың) ұзақтығы көрсетілген</w:t>
      </w:r>
      <w:r>
        <w:br/>
      </w:r>
      <w:r>
        <w:rPr>
          <w:rFonts w:ascii="Times New Roman"/>
          <w:b/>
          <w:i w:val="false"/>
          <w:color w:val="000000"/>
        </w:rPr>
        <w:t>Қазақстан Республикасы Ұлттық Банкінде мемлекеттік қызметті</w:t>
      </w:r>
      <w:r>
        <w:br/>
      </w:r>
      <w:r>
        <w:rPr>
          <w:rFonts w:ascii="Times New Roman"/>
          <w:b/>
          <w:i w:val="false"/>
          <w:color w:val="000000"/>
        </w:rPr>
        <w:t>көрсету кезінде рәсімдердің (іс-қимылдардың) реттілігін</w:t>
      </w:r>
      <w:r>
        <w:br/>
      </w:r>
      <w:r>
        <w:rPr>
          <w:rFonts w:ascii="Times New Roman"/>
          <w:b/>
          <w:i w:val="false"/>
          <w:color w:val="000000"/>
        </w:rPr>
        <w:t>сипаттау</w:t>
      </w:r>
    </w:p>
    <w:p>
      <w:pPr>
        <w:spacing w:after="0"/>
        <w:ind w:left="0"/>
        <w:jc w:val="left"/>
      </w:pPr>
      <w:r>
        <w:br/>
      </w:r>
    </w:p>
    <w:p>
      <w:pPr>
        <w:spacing w:after="0"/>
        <w:ind w:left="0"/>
        <w:jc w:val="both"/>
      </w:pPr>
      <w:r>
        <w:drawing>
          <wp:inline distT="0" distB="0" distL="0" distR="0">
            <wp:extent cx="7810500" cy="358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358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"Банкті (банк холдингін) ерікті түрде</w:t>
            </w:r>
            <w:r>
              <w:br/>
            </w:r>
            <w:r>
              <w:rPr>
                <w:rFonts w:ascii="Times New Roman"/>
                <w:b w:val="false"/>
                <w:i w:val="false"/>
                <w:color w:val="000000"/>
                <w:sz w:val="20"/>
              </w:rPr>
              <w:t>қайта ұйымдастыруға рұқсат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іс-әрекеттерінің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"Банкті (банк холдингін) ерікті түрде</w:t>
            </w:r>
            <w:r>
              <w:br/>
            </w:r>
            <w:r>
              <w:rPr>
                <w:rFonts w:ascii="Times New Roman"/>
                <w:b w:val="false"/>
                <w:i w:val="false"/>
                <w:color w:val="000000"/>
                <w:sz w:val="20"/>
              </w:rPr>
              <w:t>қайта ұйымдастыруға рұқсат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 көрсетудің бизнесс-процестерінің анықтамалығы</w:t>
      </w:r>
    </w:p>
    <w:p>
      <w:pPr>
        <w:spacing w:after="0"/>
        <w:ind w:left="0"/>
        <w:jc w:val="left"/>
      </w:pPr>
      <w:r>
        <w:br/>
      </w:r>
    </w:p>
    <w:p>
      <w:pPr>
        <w:spacing w:after="0"/>
        <w:ind w:left="0"/>
        <w:jc w:val="both"/>
      </w:pPr>
      <w:r>
        <w:drawing>
          <wp:inline distT="0" distB="0" distL="0" distR="0">
            <wp:extent cx="7810500" cy="402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402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53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353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30-қосымша</w:t>
            </w:r>
          </w:p>
        </w:tc>
      </w:tr>
    </w:tbl>
    <w:bookmarkStart w:name="z1101" w:id="965"/>
    <w:p>
      <w:pPr>
        <w:spacing w:after="0"/>
        <w:ind w:left="0"/>
        <w:jc w:val="left"/>
      </w:pPr>
      <w:r>
        <w:rPr>
          <w:rFonts w:ascii="Times New Roman"/>
          <w:b/>
          <w:i w:val="false"/>
          <w:color w:val="000000"/>
        </w:rPr>
        <w:t xml:space="preserve"> "Актуарлық қызметті жүзеге асыруға лицензия беру"</w:t>
      </w:r>
      <w:r>
        <w:br/>
      </w:r>
      <w:r>
        <w:rPr>
          <w:rFonts w:ascii="Times New Roman"/>
          <w:b/>
          <w:i w:val="false"/>
          <w:color w:val="000000"/>
        </w:rPr>
        <w:t>мемлекеттік көрсетілетін қызмет регламенті</w:t>
      </w:r>
      <w:r>
        <w:br/>
      </w:r>
      <w:r>
        <w:rPr>
          <w:rFonts w:ascii="Times New Roman"/>
          <w:b/>
          <w:i w:val="false"/>
          <w:color w:val="000000"/>
        </w:rPr>
        <w:t>1. Жалпы ережелер</w:t>
      </w:r>
    </w:p>
    <w:bookmarkEnd w:id="965"/>
    <w:bookmarkStart w:name="z1102" w:id="966"/>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966"/>
    <w:p>
      <w:pPr>
        <w:spacing w:after="0"/>
        <w:ind w:left="0"/>
        <w:jc w:val="both"/>
      </w:pPr>
      <w:r>
        <w:rPr>
          <w:rFonts w:ascii="Times New Roman"/>
          <w:b w:val="false"/>
          <w:i w:val="false"/>
          <w:color w:val="000000"/>
          <w:sz w:val="28"/>
        </w:rPr>
        <w:t>
      "Актуарлық қызметті жүзеге асыруға лицензия беру" мемлекеттік көрсетілетін қызметті (бұдан әрі – мемлекеттік көрсетілетін қызмет) Қазақстан Республикасы Ұлттық Банкі, оның ішінде "электрондық үкіметтің" веб-порталы: www.egov.kz (бұдан әрі – портал) арқылы көрсетеді.</w:t>
      </w:r>
    </w:p>
    <w:bookmarkStart w:name="z1103" w:id="967"/>
    <w:p>
      <w:pPr>
        <w:spacing w:after="0"/>
        <w:ind w:left="0"/>
        <w:jc w:val="both"/>
      </w:pPr>
      <w:r>
        <w:rPr>
          <w:rFonts w:ascii="Times New Roman"/>
          <w:b w:val="false"/>
          <w:i w:val="false"/>
          <w:color w:val="000000"/>
          <w:sz w:val="28"/>
        </w:rPr>
        <w:t>
      2. Көрсетілетін мемлекеттік қызметтің нысаны: электрондық (ішінара автоматтандырылған) немесе қағаз түрінде.</w:t>
      </w:r>
    </w:p>
    <w:bookmarkEnd w:id="967"/>
    <w:bookmarkStart w:name="z1104" w:id="968"/>
    <w:p>
      <w:pPr>
        <w:spacing w:after="0"/>
        <w:ind w:left="0"/>
        <w:jc w:val="both"/>
      </w:pPr>
      <w:r>
        <w:rPr>
          <w:rFonts w:ascii="Times New Roman"/>
          <w:b w:val="false"/>
          <w:i w:val="false"/>
          <w:color w:val="000000"/>
          <w:sz w:val="28"/>
        </w:rPr>
        <w:t xml:space="preserve">
      3. Мемлекеттік көрсетілетін қызметтің нәтижесі: лицензия беру, лицензияны қайта ресімдеу, оның телнұсқасы беру не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бекітілген"Актуарлық қызметті жүзеге асыруға лицензия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негіздер бойынша мемлекеттік қызмет көрсетуден бас тарту туралы дәлелді жауап (бұдан әрі – бас тарту).</w:t>
      </w:r>
    </w:p>
    <w:bookmarkEnd w:id="968"/>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қағаз жеткізгіште алуға өтініш жасаған жағдайда нәтижесі электрондық нысанда ресімделеді және қағазға басылады.</w:t>
      </w:r>
    </w:p>
    <w:p>
      <w:pPr>
        <w:spacing w:after="0"/>
        <w:ind w:left="0"/>
        <w:jc w:val="both"/>
      </w:pPr>
      <w:r>
        <w:rPr>
          <w:rFonts w:ascii="Times New Roman"/>
          <w:b w:val="false"/>
          <w:i w:val="false"/>
          <w:color w:val="000000"/>
          <w:sz w:val="28"/>
        </w:rPr>
        <w:t>
      Порталда мемлекеттік қызметті көрсету нәтижесі көрсетілетін қызметті берушіге уәкілетті адамының электрондық цифрлық қолтаңбасымен куәландырылған электрондық құжат нысанында көрсетілетін қызметті алушыға "жеке кабинетке" жіберіледі.</w:t>
      </w:r>
    </w:p>
    <w:bookmarkStart w:name="z1105" w:id="969"/>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969"/>
    <w:bookmarkStart w:name="z1106" w:id="970"/>
    <w:p>
      <w:pPr>
        <w:spacing w:after="0"/>
        <w:ind w:left="0"/>
        <w:jc w:val="both"/>
      </w:pPr>
      <w:r>
        <w:rPr>
          <w:rFonts w:ascii="Times New Roman"/>
          <w:b w:val="false"/>
          <w:i w:val="false"/>
          <w:color w:val="000000"/>
          <w:sz w:val="28"/>
        </w:rPr>
        <w:t xml:space="preserve">
      4. Мемлекеттік қызмет көрсету бойынша рәсімді (іс-қимылдар) бастауға негіздеме: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970"/>
    <w:bookmarkStart w:name="z1107" w:id="971"/>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оның орындалу ұзақтығы, сондай-ақ келесі рәсімді (іс-қимылды) орындауды бастау үшін негіз болатын мемлекеттік қызмет көрсету бойынша рәсімдердің (іс-қимылдың) нәтижесі:</w:t>
      </w:r>
    </w:p>
    <w:bookmarkEnd w:id="971"/>
    <w:bookmarkStart w:name="z1108" w:id="972"/>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ұсынатын құжаттарды қабылдауы және тіркеуі, құжаттарды Қазақстан Республикасы Ұлттық Банкінің қабылдау бөліміне жіберуі – өтініш түскен күні;</w:t>
      </w:r>
    </w:p>
    <w:bookmarkEnd w:id="972"/>
    <w:bookmarkStart w:name="z1109" w:id="973"/>
    <w:p>
      <w:pPr>
        <w:spacing w:after="0"/>
        <w:ind w:left="0"/>
        <w:jc w:val="both"/>
      </w:pPr>
      <w:r>
        <w:rPr>
          <w:rFonts w:ascii="Times New Roman"/>
          <w:b w:val="false"/>
          <w:i w:val="false"/>
          <w:color w:val="000000"/>
          <w:sz w:val="28"/>
        </w:rPr>
        <w:t>
      2) Қазақстан Республикасы Ұлттық Банкі басшылығының құжаттарды қарауы және бұрыштама қоюы, құжаттарды Қазақстан Республикасы Ұлттық Банкінің Сақтандыру нарығының субъектілерін қадағалау департаментіне  (бұдан әрі – СНСҚД) жіберуі – өтініш түскен күні;</w:t>
      </w:r>
    </w:p>
    <w:bookmarkEnd w:id="973"/>
    <w:bookmarkStart w:name="z1110" w:id="974"/>
    <w:p>
      <w:pPr>
        <w:spacing w:after="0"/>
        <w:ind w:left="0"/>
        <w:jc w:val="both"/>
      </w:pPr>
      <w:r>
        <w:rPr>
          <w:rFonts w:ascii="Times New Roman"/>
          <w:b w:val="false"/>
          <w:i w:val="false"/>
          <w:color w:val="000000"/>
          <w:sz w:val="28"/>
        </w:rPr>
        <w:t>
      3) СНСҚД басшылығының құжаттарды қарауы, уәкілетті қызметкерді белгілеуі және оған құжаттарды орындау үшін жіберуі – өтініш түскен күні;</w:t>
      </w:r>
    </w:p>
    <w:bookmarkEnd w:id="974"/>
    <w:bookmarkStart w:name="z1111" w:id="975"/>
    <w:p>
      <w:pPr>
        <w:spacing w:after="0"/>
        <w:ind w:left="0"/>
        <w:jc w:val="both"/>
      </w:pPr>
      <w:r>
        <w:rPr>
          <w:rFonts w:ascii="Times New Roman"/>
          <w:b w:val="false"/>
          <w:i w:val="false"/>
          <w:color w:val="000000"/>
          <w:sz w:val="28"/>
        </w:rPr>
        <w:t>
      4) ұсынылған құжаттардың толықтығын тексеру:</w:t>
      </w:r>
    </w:p>
    <w:bookmarkEnd w:id="975"/>
    <w:p>
      <w:pPr>
        <w:spacing w:after="0"/>
        <w:ind w:left="0"/>
        <w:jc w:val="both"/>
      </w:pPr>
      <w:r>
        <w:rPr>
          <w:rFonts w:ascii="Times New Roman"/>
          <w:b w:val="false"/>
          <w:i w:val="false"/>
          <w:color w:val="000000"/>
          <w:sz w:val="28"/>
        </w:rPr>
        <w:t>
      ұсынылған құжаттардың толық болмау фактісі белгіленген жағдайда, СНСҚД уәкілетті қызметкерінің өтінішті одан әрі қараудан жазбаша дәлелді бас тартуды (бұдан әрі – өтінішті қараудан бас тарту) дайындауы, өтінішті қараудан бас тартуға Қазақстан Республикасы Ұлттық Банкі басшылығының қолын қойдыруы, өтінішті қараудан бас тартуды көрсетілетін қызметті алушыға беруі – құжаттарды алған сәттен бастап 1 (бір) жұмыс күні ішінде;</w:t>
      </w:r>
    </w:p>
    <w:p>
      <w:pPr>
        <w:spacing w:after="0"/>
        <w:ind w:left="0"/>
        <w:jc w:val="both"/>
      </w:pPr>
      <w:r>
        <w:rPr>
          <w:rFonts w:ascii="Times New Roman"/>
          <w:b w:val="false"/>
          <w:i w:val="false"/>
          <w:color w:val="000000"/>
          <w:sz w:val="28"/>
        </w:rPr>
        <w:t>
      ұсынылған құжаттар стандарт талаптарына сәйкес келген жағдайда алынған құжаттарды қарауы;</w:t>
      </w:r>
    </w:p>
    <w:p>
      <w:pPr>
        <w:spacing w:after="0"/>
        <w:ind w:left="0"/>
        <w:jc w:val="both"/>
      </w:pPr>
      <w:r>
        <w:rPr>
          <w:rFonts w:ascii="Times New Roman"/>
          <w:b w:val="false"/>
          <w:i w:val="false"/>
          <w:color w:val="000000"/>
          <w:sz w:val="28"/>
        </w:rPr>
        <w:t>
      лицензияның телнұсқасын беруге өтініш келіп түскен кезде СНСҚД уәкілетті қызметкерінің лицензия телнұсқасының не бас тартудың жобасын дайындауы, лицензияның телнұсқасына не бас тартуға Қазақстан Республикасы Ұлттық Банкі басшылығының қолын қойдыруы, лицензияның телнұсқасын не бас тартуды көрсетілетін қызметті алушыға ұсынуы – құжаттарды алған сәттен бастап 1 (бір) жұмыс күні ішінде;</w:t>
      </w:r>
    </w:p>
    <w:p>
      <w:pPr>
        <w:spacing w:after="0"/>
        <w:ind w:left="0"/>
        <w:jc w:val="both"/>
      </w:pPr>
      <w:r>
        <w:rPr>
          <w:rFonts w:ascii="Times New Roman"/>
          <w:b w:val="false"/>
          <w:i w:val="false"/>
          <w:color w:val="000000"/>
          <w:sz w:val="28"/>
        </w:rPr>
        <w:t>
      СНСҚД-ның уәкілетті қызметкерінің лицензия беруге немесе лицензияны қайта ресімдеуге өтініш келіп түскен кезде құжаттардың стандарттың 9-тармағына сәйкес келуін қарауы, лицензия беру туралы, лицензияны қайта ресімдеу туралы бұйрықтың жобасын (бұдан әрі – бұйрықтың жобасы) не бас тартудың жобасын дайындауы, көрсетілетін қызметті алушы ұсынған құжаттарды қоса бере отырып бұйрықтың не бас тартудың жобасын келісу үшін Қазақстан Республикасы Ұлттық Банкінің Құқықтық қамтамасыз ету департаментіне (бұдан әрі – ҚҚД) құжаттарды жіберуі: лицензия беру кезінде 10 (он) жұмыс күні ішінде, лицензияны қайта ресімдеу кезінде өтініш түскен күні;</w:t>
      </w:r>
    </w:p>
    <w:bookmarkStart w:name="z1112" w:id="976"/>
    <w:p>
      <w:pPr>
        <w:spacing w:after="0"/>
        <w:ind w:left="0"/>
        <w:jc w:val="both"/>
      </w:pPr>
      <w:r>
        <w:rPr>
          <w:rFonts w:ascii="Times New Roman"/>
          <w:b w:val="false"/>
          <w:i w:val="false"/>
          <w:color w:val="000000"/>
          <w:sz w:val="28"/>
        </w:rPr>
        <w:t>
      5) бұйрықтың не бас тартудың жобасын ҚҚД-ның келісуі: лицензия беру кезінде 7 (жеті) жұмыс күні ішінде, лицензияны қайта ресімдеу кезінде 1 (бір) жұмыс күні ішінде;</w:t>
      </w:r>
    </w:p>
    <w:bookmarkEnd w:id="976"/>
    <w:bookmarkStart w:name="z1113" w:id="977"/>
    <w:p>
      <w:pPr>
        <w:spacing w:after="0"/>
        <w:ind w:left="0"/>
        <w:jc w:val="both"/>
      </w:pPr>
      <w:r>
        <w:rPr>
          <w:rFonts w:ascii="Times New Roman"/>
          <w:b w:val="false"/>
          <w:i w:val="false"/>
          <w:color w:val="000000"/>
          <w:sz w:val="28"/>
        </w:rPr>
        <w:t>
      6) СНСҚД-ның уәкілетті қызметкерінің ҚҚД-дан келісілген құжаттарды алғаннан кейін лицензияның, қайта ресімделген лицензияның жобасын дайындауы, құжаттарды Қазақстан Республикасы Ұлттық Банкінің басшылығына қол қоюға ұсынуы: лицензия беру кезінде 3 (үш) жұмыс күні ішінде, лицензияны қайта ресімдеу кезінде ҚҚД-дан келісілген құжаттарды алу күні;</w:t>
      </w:r>
    </w:p>
    <w:bookmarkEnd w:id="977"/>
    <w:bookmarkStart w:name="z1114" w:id="978"/>
    <w:p>
      <w:pPr>
        <w:spacing w:after="0"/>
        <w:ind w:left="0"/>
        <w:jc w:val="both"/>
      </w:pPr>
      <w:r>
        <w:rPr>
          <w:rFonts w:ascii="Times New Roman"/>
          <w:b w:val="false"/>
          <w:i w:val="false"/>
          <w:color w:val="000000"/>
          <w:sz w:val="28"/>
        </w:rPr>
        <w:t>
      7) Қазақстан Республикасының Ұлттық Банкі басшылығының бұйрыққа, лицензияға, қайта ресімделген лицензияға не бас тартуға қол қоюы: лицензия беру кезінде 5 (бес) жұмыс күні ішінде, лицензияны қайта ресімдеу кезінде 1 (бір) жұмыс күні ішінде;</w:t>
      </w:r>
    </w:p>
    <w:bookmarkEnd w:id="978"/>
    <w:bookmarkStart w:name="z1115" w:id="979"/>
    <w:p>
      <w:pPr>
        <w:spacing w:after="0"/>
        <w:ind w:left="0"/>
        <w:jc w:val="both"/>
      </w:pPr>
      <w:r>
        <w:rPr>
          <w:rFonts w:ascii="Times New Roman"/>
          <w:b w:val="false"/>
          <w:i w:val="false"/>
          <w:color w:val="000000"/>
          <w:sz w:val="28"/>
        </w:rPr>
        <w:t>
      8) СНСҚД-ның уәкілетті қызметкерінің көрсетілетін қызметті алушыға мемлекеттік қызметті көрсету нәтижесін беруі: лицензия беру кезінде 3 (үш) жұмыс күні ішінде, лицензияны қайта ресімдеу кезінде мемлекеттік қызметті көрсету мерзімі шегінде қайта ресімделген лицензияға қол қою күні.</w:t>
      </w:r>
    </w:p>
    <w:bookmarkEnd w:id="979"/>
    <w:p>
      <w:pPr>
        <w:spacing w:after="0"/>
        <w:ind w:left="0"/>
        <w:jc w:val="both"/>
      </w:pPr>
      <w:r>
        <w:rPr>
          <w:rFonts w:ascii="Times New Roman"/>
          <w:b w:val="false"/>
          <w:i w:val="false"/>
          <w:color w:val="000000"/>
          <w:sz w:val="28"/>
        </w:rPr>
        <w:t>
      Лицензияны қайта ресімдеу рәсімінің, лицензияның телнұсқасын және құжаттардың толық болмауына байланысты өтінішті қараудан бас тартуды дайындау тәртібі мерзімдерін сағатпен көрсете отырып, көрсетілетін қызметті берушінің мемлекеттік қызметтерді көрсетуге қатысатын әрбір бөлімшесі бөлігінде көрсетілетін қызметті берушінің бұйрығында белгіленеді.</w:t>
      </w:r>
    </w:p>
    <w:p>
      <w:pPr>
        <w:spacing w:after="0"/>
        <w:ind w:left="0"/>
        <w:jc w:val="both"/>
      </w:pPr>
      <w:r>
        <w:rPr>
          <w:rFonts w:ascii="Times New Roman"/>
          <w:b w:val="false"/>
          <w:i w:val="false"/>
          <w:color w:val="000000"/>
          <w:sz w:val="28"/>
        </w:rPr>
        <w:t>
      Бөлініп шығу немесе бөліну нысанында көрсетілетін қызметті алушыны қайта ұйымдастырған жағдайда лицензияны қайта ресімдеу кезінде лицензия 30 (отыз) жұмыс күнінен кешіктірмей қайта ресімделеді.</w:t>
      </w:r>
    </w:p>
    <w:p>
      <w:pPr>
        <w:spacing w:after="0"/>
        <w:ind w:left="0"/>
        <w:jc w:val="both"/>
      </w:pPr>
      <w:r>
        <w:rPr>
          <w:rFonts w:ascii="Times New Roman"/>
          <w:b w:val="false"/>
          <w:i w:val="false"/>
          <w:color w:val="000000"/>
          <w:sz w:val="28"/>
        </w:rPr>
        <w:t>
      Бөлініп шығу немесе бөліну нысанында көрсетілетін қызметті алушыны қайта ұйымдастырған жағдайда лицензияны қайта ресімдеу рәсімінің тәртібі осы мемлекеттік көрсетілетін қызмет регламентінің 5-тармағының бірінші бөлігінде көзделген лицензияны беру тәртібіне сәйкес жүзеге асырылады.</w:t>
      </w:r>
    </w:p>
    <w:bookmarkStart w:name="z1116" w:id="980"/>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980"/>
    <w:bookmarkStart w:name="z1117" w:id="981"/>
    <w:p>
      <w:pPr>
        <w:spacing w:after="0"/>
        <w:ind w:left="0"/>
        <w:jc w:val="both"/>
      </w:pPr>
      <w:r>
        <w:rPr>
          <w:rFonts w:ascii="Times New Roman"/>
          <w:b w:val="false"/>
          <w:i w:val="false"/>
          <w:color w:val="000000"/>
          <w:sz w:val="28"/>
        </w:rPr>
        <w:t>
      6. Мемлекеттік қызмет көрсету процесіне қатысатын көрсетілетін қызмет берушілердің, құрылымдық бөлімшелерінің (қызметкерлерінің) тізбесі:</w:t>
      </w:r>
    </w:p>
    <w:bookmarkEnd w:id="981"/>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СНСҚД басшылығы;</w:t>
      </w:r>
    </w:p>
    <w:p>
      <w:pPr>
        <w:spacing w:after="0"/>
        <w:ind w:left="0"/>
        <w:jc w:val="both"/>
      </w:pPr>
      <w:r>
        <w:rPr>
          <w:rFonts w:ascii="Times New Roman"/>
          <w:b w:val="false"/>
          <w:i w:val="false"/>
          <w:color w:val="000000"/>
          <w:sz w:val="28"/>
        </w:rPr>
        <w:t>
      4) СНСҚД уәкілетті қызметкері;</w:t>
      </w:r>
    </w:p>
    <w:p>
      <w:pPr>
        <w:spacing w:after="0"/>
        <w:ind w:left="0"/>
        <w:jc w:val="both"/>
      </w:pPr>
      <w:r>
        <w:rPr>
          <w:rFonts w:ascii="Times New Roman"/>
          <w:b w:val="false"/>
          <w:i w:val="false"/>
          <w:color w:val="000000"/>
          <w:sz w:val="28"/>
        </w:rPr>
        <w:t>
      5) ҚҚД.</w:t>
      </w:r>
    </w:p>
    <w:bookmarkStart w:name="z1118" w:id="982"/>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берілген.</w:t>
      </w:r>
    </w:p>
    <w:bookmarkEnd w:id="982"/>
    <w:bookmarkStart w:name="z1119" w:id="983"/>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 сипаттау</w:t>
      </w:r>
    </w:p>
    <w:bookmarkEnd w:id="983"/>
    <w:bookmarkStart w:name="z1120" w:id="984"/>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984"/>
    <w:bookmarkStart w:name="z1121" w:id="985"/>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985"/>
    <w:bookmarkStart w:name="z1122" w:id="986"/>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986"/>
    <w:bookmarkStart w:name="z1123" w:id="987"/>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 логин (жеке сәйкестендіру нөмірі не бизнес сәйкестендіру нөмірі) және пароль арқылы тексеру;</w:t>
      </w:r>
    </w:p>
    <w:bookmarkEnd w:id="987"/>
    <w:bookmarkStart w:name="z1124" w:id="988"/>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988"/>
    <w:bookmarkStart w:name="z1125" w:id="989"/>
    <w:p>
      <w:pPr>
        <w:spacing w:after="0"/>
        <w:ind w:left="0"/>
        <w:jc w:val="both"/>
      </w:pPr>
      <w:r>
        <w:rPr>
          <w:rFonts w:ascii="Times New Roman"/>
          <w:b w:val="false"/>
          <w:i w:val="false"/>
          <w:color w:val="000000"/>
          <w:sz w:val="28"/>
        </w:rPr>
        <w:t>
      5) 3-рәсім – мемлекеттік көрсетілетін қызметке "электрондық үкімет" төлем шлюзі апқылы ақы төлеу, мемлекеттік көрсетілетін қызметке ақының төленгендігі туралы ақпарат порталға келіп түседі;</w:t>
      </w:r>
    </w:p>
    <w:bookmarkEnd w:id="989"/>
    <w:bookmarkStart w:name="z1126" w:id="990"/>
    <w:p>
      <w:pPr>
        <w:spacing w:after="0"/>
        <w:ind w:left="0"/>
        <w:jc w:val="both"/>
      </w:pPr>
      <w:r>
        <w:rPr>
          <w:rFonts w:ascii="Times New Roman"/>
          <w:b w:val="false"/>
          <w:i w:val="false"/>
          <w:color w:val="000000"/>
          <w:sz w:val="28"/>
        </w:rPr>
        <w:t>
      6) 2-талап – порталда мемлекеттік қызмет көрсетуге ақы төлеу фактісін тексеру;</w:t>
      </w:r>
    </w:p>
    <w:bookmarkEnd w:id="990"/>
    <w:bookmarkStart w:name="z1127" w:id="991"/>
    <w:p>
      <w:pPr>
        <w:spacing w:after="0"/>
        <w:ind w:left="0"/>
        <w:jc w:val="both"/>
      </w:pPr>
      <w:r>
        <w:rPr>
          <w:rFonts w:ascii="Times New Roman"/>
          <w:b w:val="false"/>
          <w:i w:val="false"/>
          <w:color w:val="000000"/>
          <w:sz w:val="28"/>
        </w:rPr>
        <w:t>
      7) 4-рәсім – көрсетілітн қызметті ызметті алушының сұрау салуды куәландыру (қол қою) үшін ЭЦҚ-ны таңдауы;</w:t>
      </w:r>
    </w:p>
    <w:bookmarkEnd w:id="991"/>
    <w:bookmarkStart w:name="z1128" w:id="992"/>
    <w:p>
      <w:pPr>
        <w:spacing w:after="0"/>
        <w:ind w:left="0"/>
        <w:jc w:val="both"/>
      </w:pPr>
      <w:r>
        <w:rPr>
          <w:rFonts w:ascii="Times New Roman"/>
          <w:b w:val="false"/>
          <w:i w:val="false"/>
          <w:color w:val="000000"/>
          <w:sz w:val="28"/>
        </w:rPr>
        <w:t>
      8) 1-рәсім – көрсетілетін қызметті беруші қызметкерінің порталда логин мен парольді енгізуі (авторизация);</w:t>
      </w:r>
    </w:p>
    <w:bookmarkEnd w:id="992"/>
    <w:bookmarkStart w:name="z1129" w:id="993"/>
    <w:p>
      <w:pPr>
        <w:spacing w:after="0"/>
        <w:ind w:left="0"/>
        <w:jc w:val="both"/>
      </w:pPr>
      <w:r>
        <w:rPr>
          <w:rFonts w:ascii="Times New Roman"/>
          <w:b w:val="false"/>
          <w:i w:val="false"/>
          <w:color w:val="000000"/>
          <w:sz w:val="28"/>
        </w:rPr>
        <w:t>
      9) 1-талап – порталда көрсетілетін қызметті берушінің тіркелген қызметкері туралы деректердің түпнұсқалығын логин мен пароль арқылы тексеру;</w:t>
      </w:r>
    </w:p>
    <w:bookmarkEnd w:id="993"/>
    <w:bookmarkStart w:name="z1130" w:id="994"/>
    <w:p>
      <w:pPr>
        <w:spacing w:after="0"/>
        <w:ind w:left="0"/>
        <w:jc w:val="both"/>
      </w:pPr>
      <w:r>
        <w:rPr>
          <w:rFonts w:ascii="Times New Roman"/>
          <w:b w:val="false"/>
          <w:i w:val="false"/>
          <w:color w:val="000000"/>
          <w:sz w:val="28"/>
        </w:rPr>
        <w:t>
      10) 2-рәсім – электрондық құжатты (көрсетілетін қызметті алушының сұрау салуын) тіркеу және оны порталда өңдеу;</w:t>
      </w:r>
    </w:p>
    <w:bookmarkEnd w:id="994"/>
    <w:bookmarkStart w:name="z1131" w:id="995"/>
    <w:p>
      <w:pPr>
        <w:spacing w:after="0"/>
        <w:ind w:left="0"/>
        <w:jc w:val="both"/>
      </w:pPr>
      <w:r>
        <w:rPr>
          <w:rFonts w:ascii="Times New Roman"/>
          <w:b w:val="false"/>
          <w:i w:val="false"/>
          <w:color w:val="000000"/>
          <w:sz w:val="28"/>
        </w:rPr>
        <w:t>
      11) 2-талап – көрсетілетін қызметті алушы ұсынған құжаттарды Қазақстан Республикасы заңнамасының талаптарына сәйкес келуі тұрғысынан тексеру;</w:t>
      </w:r>
    </w:p>
    <w:bookmarkEnd w:id="995"/>
    <w:bookmarkStart w:name="z1132" w:id="996"/>
    <w:p>
      <w:pPr>
        <w:spacing w:after="0"/>
        <w:ind w:left="0"/>
        <w:jc w:val="both"/>
      </w:pPr>
      <w:r>
        <w:rPr>
          <w:rFonts w:ascii="Times New Roman"/>
          <w:b w:val="false"/>
          <w:i w:val="false"/>
          <w:color w:val="000000"/>
          <w:sz w:val="28"/>
        </w:rPr>
        <w:t>
      12) 3-рәсім – мемлекеттік қызметті көрсету нәтижесін қалыптастыру;</w:t>
      </w:r>
    </w:p>
    <w:bookmarkEnd w:id="996"/>
    <w:bookmarkStart w:name="z1133" w:id="997"/>
    <w:p>
      <w:pPr>
        <w:spacing w:after="0"/>
        <w:ind w:left="0"/>
        <w:jc w:val="both"/>
      </w:pPr>
      <w:r>
        <w:rPr>
          <w:rFonts w:ascii="Times New Roman"/>
          <w:b w:val="false"/>
          <w:i w:val="false"/>
          <w:color w:val="000000"/>
          <w:sz w:val="28"/>
        </w:rPr>
        <w:t>
      13) 4-рәсім – көрсетілетін қызметті алушының мемлекеттік қызметті көрсету нәтижесін алуы.</w:t>
      </w:r>
    </w:p>
    <w:bookmarkEnd w:id="997"/>
    <w:bookmarkStart w:name="z1134" w:id="998"/>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998"/>
    <w:bookmarkStart w:name="z1135" w:id="999"/>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9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Актуарлық қызметті жүзеге асыруға лицензия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Әрбір рәсімнің (іс-қимылдың) ұзақтығы көрсетілген</w:t>
      </w:r>
      <w:r>
        <w:br/>
      </w:r>
      <w:r>
        <w:rPr>
          <w:rFonts w:ascii="Times New Roman"/>
          <w:b/>
          <w:i w:val="false"/>
          <w:color w:val="000000"/>
        </w:rPr>
        <w:t>Қазақстан Республикасы Ұлттық Банкінде мемлекеттік қызметті</w:t>
      </w:r>
      <w:r>
        <w:br/>
      </w:r>
      <w:r>
        <w:rPr>
          <w:rFonts w:ascii="Times New Roman"/>
          <w:b/>
          <w:i w:val="false"/>
          <w:color w:val="000000"/>
        </w:rPr>
        <w:t>көрсету кезінде рәсімдердің (іс-қимылдардың) реттілігін</w:t>
      </w:r>
      <w:r>
        <w:br/>
      </w:r>
      <w:r>
        <w:rPr>
          <w:rFonts w:ascii="Times New Roman"/>
          <w:b/>
          <w:i w:val="false"/>
          <w:color w:val="000000"/>
        </w:rPr>
        <w:t>сипаттау</w:t>
      </w:r>
    </w:p>
    <w:p>
      <w:pPr>
        <w:spacing w:after="0"/>
        <w:ind w:left="0"/>
        <w:jc w:val="left"/>
      </w:pPr>
      <w:r>
        <w:br/>
      </w:r>
    </w:p>
    <w:p>
      <w:pPr>
        <w:spacing w:after="0"/>
        <w:ind w:left="0"/>
        <w:jc w:val="both"/>
      </w:pPr>
      <w:r>
        <w:drawing>
          <wp:inline distT="0" distB="0" distL="0" distR="0">
            <wp:extent cx="7810500" cy="335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335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65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665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Актуарлық қызметті жүзеге асыруға лицензия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 көрсетуге тартылған ақпараттық</w:t>
      </w:r>
      <w:r>
        <w:br/>
      </w:r>
      <w:r>
        <w:rPr>
          <w:rFonts w:ascii="Times New Roman"/>
          <w:b/>
          <w:i w:val="false"/>
          <w:color w:val="000000"/>
        </w:rPr>
        <w:t>жүйелердің функционалдық өзара 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Актуарлық қызметті жүзеге асыруға лицензия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82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382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61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461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31-қосымша</w:t>
            </w:r>
          </w:p>
        </w:tc>
      </w:tr>
    </w:tbl>
    <w:bookmarkStart w:name="z1140" w:id="1000"/>
    <w:p>
      <w:pPr>
        <w:spacing w:after="0"/>
        <w:ind w:left="0"/>
        <w:jc w:val="left"/>
      </w:pPr>
      <w:r>
        <w:rPr>
          <w:rFonts w:ascii="Times New Roman"/>
          <w:b/>
          <w:i w:val="false"/>
          <w:color w:val="000000"/>
        </w:rPr>
        <w:t xml:space="preserve"> "Өмірді сақтандыру" саласы бойынша қызметті жүзеге асыруға</w:t>
      </w:r>
      <w:r>
        <w:br/>
      </w:r>
      <w:r>
        <w:rPr>
          <w:rFonts w:ascii="Times New Roman"/>
          <w:b/>
          <w:i w:val="false"/>
          <w:color w:val="000000"/>
        </w:rPr>
        <w:t>лицензия беру" мемлекеттік көрсетілетін қызмет регламенті</w:t>
      </w:r>
      <w:r>
        <w:br/>
      </w:r>
      <w:r>
        <w:rPr>
          <w:rFonts w:ascii="Times New Roman"/>
          <w:b/>
          <w:i w:val="false"/>
          <w:color w:val="000000"/>
        </w:rPr>
        <w:t>1. Жалпы ережелер</w:t>
      </w:r>
    </w:p>
    <w:bookmarkEnd w:id="1000"/>
    <w:bookmarkStart w:name="z1142" w:id="1001"/>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1001"/>
    <w:p>
      <w:pPr>
        <w:spacing w:after="0"/>
        <w:ind w:left="0"/>
        <w:jc w:val="both"/>
      </w:pPr>
      <w:r>
        <w:rPr>
          <w:rFonts w:ascii="Times New Roman"/>
          <w:b w:val="false"/>
          <w:i w:val="false"/>
          <w:color w:val="000000"/>
          <w:sz w:val="28"/>
        </w:rPr>
        <w:t>
      "Өмірді сақтандыру" саласы бойынша қызметті жүзеге асыруға лицензия беру" мемлекеттік көрсетілетін қызметті (бұдан әрі – мемлекеттік көрсетілетін қызмет) Қазақстан Республикасы Ұлттық Банкі, оның ішінде "электрондық үкіметтің" веб-порталы: www.egov.kz (бұдан әрі – портал) арқылы көрсетеді.</w:t>
      </w:r>
    </w:p>
    <w:bookmarkStart w:name="z1143" w:id="1002"/>
    <w:p>
      <w:pPr>
        <w:spacing w:after="0"/>
        <w:ind w:left="0"/>
        <w:jc w:val="both"/>
      </w:pPr>
      <w:r>
        <w:rPr>
          <w:rFonts w:ascii="Times New Roman"/>
          <w:b w:val="false"/>
          <w:i w:val="false"/>
          <w:color w:val="000000"/>
          <w:sz w:val="28"/>
        </w:rPr>
        <w:t>
      2. Көрсетілетін мемлекеттік қызметтің нысаны: электрондық (ішінара автоматтандырылған) және қағаз түрінде.</w:t>
      </w:r>
    </w:p>
    <w:bookmarkEnd w:id="1002"/>
    <w:p>
      <w:pPr>
        <w:spacing w:after="0"/>
        <w:ind w:left="0"/>
        <w:jc w:val="both"/>
      </w:pPr>
      <w:r>
        <w:rPr>
          <w:rFonts w:ascii="Times New Roman"/>
          <w:b w:val="false"/>
          <w:i w:val="false"/>
          <w:color w:val="000000"/>
          <w:sz w:val="28"/>
        </w:rPr>
        <w:t xml:space="preserve">
      3. Мемлекеттік қызметті көрсету нәтижесі: лицензия беру, лицензияны қайта ресімдеу, телнұсқаларын беру не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"Өмірді сақтандыру" саласы бойынша қызметті жүзеге асыруға лицензия беру" мемлекеттік көрсетілетін қызметтер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негіздер бойынша мемлекеттік қызмет көрсетуден бас тарту туралы дәлелді жауап (бұдан әрі – бас тарту) беру.</w:t>
      </w:r>
    </w:p>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қағаз жеткізгіште лицензия алуға өтініш жасаған жағдайда, лицензия электрондық нысанда ресімделеді және қағазға басылады.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адамының электрондық цифрлық қолтаңбасымен куәландырылған электрондық құжат нысанында "жеке кабинетіне" жіберіледі.</w:t>
      </w:r>
    </w:p>
    <w:bookmarkStart w:name="z1144" w:id="1003"/>
    <w:p>
      <w:pPr>
        <w:spacing w:after="0"/>
        <w:ind w:left="0"/>
        <w:jc w:val="left"/>
      </w:pPr>
      <w:r>
        <w:rPr>
          <w:rFonts w:ascii="Times New Roman"/>
          <w:b/>
          <w:i w:val="false"/>
          <w:color w:val="000000"/>
        </w:rPr>
        <w:t xml:space="preserve"> 2. Мемлекеттік қызметті көрсету процесінде</w:t>
      </w:r>
      <w:r>
        <w:br/>
      </w:r>
      <w:r>
        <w:rPr>
          <w:rFonts w:ascii="Times New Roman"/>
          <w:b/>
          <w:i w:val="false"/>
          <w:color w:val="000000"/>
        </w:rPr>
        <w:t>көрсетілетін 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1003"/>
    <w:bookmarkStart w:name="z1145" w:id="1004"/>
    <w:p>
      <w:pPr>
        <w:spacing w:after="0"/>
        <w:ind w:left="0"/>
        <w:jc w:val="both"/>
      </w:pPr>
      <w:r>
        <w:rPr>
          <w:rFonts w:ascii="Times New Roman"/>
          <w:b w:val="false"/>
          <w:i w:val="false"/>
          <w:color w:val="000000"/>
          <w:sz w:val="28"/>
        </w:rPr>
        <w:t xml:space="preserve">
      4. Мемлекеттік қызметті көрсету бойынша рәсімді (іс-қимылдар) бастауға негіздеме: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1004"/>
    <w:bookmarkStart w:name="z1146" w:id="1005"/>
    <w:p>
      <w:pPr>
        <w:spacing w:after="0"/>
        <w:ind w:left="0"/>
        <w:jc w:val="both"/>
      </w:pPr>
      <w:r>
        <w:rPr>
          <w:rFonts w:ascii="Times New Roman"/>
          <w:b w:val="false"/>
          <w:i w:val="false"/>
          <w:color w:val="000000"/>
          <w:sz w:val="28"/>
        </w:rPr>
        <w:t>
      5. Мемлекеттік қызметті көрсету процесінің құрамына кіретін әрбір рәсімнің (іс-қимылдың) мазмұны, оның орындалу ұзақтығы, сондай-ақ келесі рәсімді (іс-қимылды) орындауды бастау үшін негіз болатын мемлекеттік қызметті көрсету бойынша рәсімдердің (іс-қимылдың) нәтижесі:</w:t>
      </w:r>
    </w:p>
    <w:bookmarkEnd w:id="1005"/>
    <w:bookmarkStart w:name="z1147" w:id="1006"/>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Қазақстан Республикасы Ұлттық Банкінің басшылығының қабылдау бөлмесіне беруі – өтініш келіп түскен күн;</w:t>
      </w:r>
    </w:p>
    <w:bookmarkEnd w:id="1006"/>
    <w:bookmarkStart w:name="z1148" w:id="1007"/>
    <w:p>
      <w:pPr>
        <w:spacing w:after="0"/>
        <w:ind w:left="0"/>
        <w:jc w:val="both"/>
      </w:pPr>
      <w:r>
        <w:rPr>
          <w:rFonts w:ascii="Times New Roman"/>
          <w:b w:val="false"/>
          <w:i w:val="false"/>
          <w:color w:val="000000"/>
          <w:sz w:val="28"/>
        </w:rPr>
        <w:t>
      2) Қазақстан Республикасының Ұлттық Банкі басшылығының құжаттарды қарауы және оларға бұрыштамалар қоюы, құжаттарды Қазақстан Республикасы Ұлттық Банкінің Сақтандыру нарығының субъектілерін қадағалау департаментіне (бұдан әрі – СНСКД) беруі – өтініш келіп түскен күн;</w:t>
      </w:r>
    </w:p>
    <w:bookmarkEnd w:id="1007"/>
    <w:bookmarkStart w:name="z1149" w:id="1008"/>
    <w:p>
      <w:pPr>
        <w:spacing w:after="0"/>
        <w:ind w:left="0"/>
        <w:jc w:val="both"/>
      </w:pPr>
      <w:r>
        <w:rPr>
          <w:rFonts w:ascii="Times New Roman"/>
          <w:b w:val="false"/>
          <w:i w:val="false"/>
          <w:color w:val="000000"/>
          <w:sz w:val="28"/>
        </w:rPr>
        <w:t>
      3) СНСҚД басшылығының құжаттарды қарауы, уәкілетті қызметкерді белгілеуі және оған құжаттарды орындауға беруі – өтініш келіп түскен күн;</w:t>
      </w:r>
    </w:p>
    <w:bookmarkEnd w:id="1008"/>
    <w:bookmarkStart w:name="z1150" w:id="1009"/>
    <w:p>
      <w:pPr>
        <w:spacing w:after="0"/>
        <w:ind w:left="0"/>
        <w:jc w:val="both"/>
      </w:pPr>
      <w:r>
        <w:rPr>
          <w:rFonts w:ascii="Times New Roman"/>
          <w:b w:val="false"/>
          <w:i w:val="false"/>
          <w:color w:val="000000"/>
          <w:sz w:val="28"/>
        </w:rPr>
        <w:t>
      4) ұсынылған құжаттардың толықтығын тексеру:</w:t>
      </w:r>
    </w:p>
    <w:bookmarkEnd w:id="1009"/>
    <w:p>
      <w:pPr>
        <w:spacing w:after="0"/>
        <w:ind w:left="0"/>
        <w:jc w:val="both"/>
      </w:pPr>
      <w:r>
        <w:rPr>
          <w:rFonts w:ascii="Times New Roman"/>
          <w:b w:val="false"/>
          <w:i w:val="false"/>
          <w:color w:val="000000"/>
          <w:sz w:val="28"/>
        </w:rPr>
        <w:t>
      ұсынылған құжаттардың толық болмау фактісі белгіленген жағдайда, СНСҚД-ның уәкілетті қызметкерінің бұдан әрі өтінішті қараудан жазбаша дәлелді бас тартуды дайындауы (бұдан әрі – өтінішті қараудан бас тарту), өтінішті қараудан бас тартуға Қазақстан Республикасының Ұлттық Банкі басшылығының қолын қойдыруы, көрсетілетін қызметті алушыға өтінішті қараудан бас тартуды беруі – құжаттарды алған күннен бастап 1 (бір) жұмыс күні ішінде;</w:t>
      </w:r>
    </w:p>
    <w:p>
      <w:pPr>
        <w:spacing w:after="0"/>
        <w:ind w:left="0"/>
        <w:jc w:val="both"/>
      </w:pPr>
      <w:r>
        <w:rPr>
          <w:rFonts w:ascii="Times New Roman"/>
          <w:b w:val="false"/>
          <w:i w:val="false"/>
          <w:color w:val="000000"/>
          <w:sz w:val="28"/>
        </w:rPr>
        <w:t>
      ұсынылған құжаттар стандарт талаптарына сәйкес келген жағдайда алынған құжаттарды қарауы;</w:t>
      </w:r>
    </w:p>
    <w:p>
      <w:pPr>
        <w:spacing w:after="0"/>
        <w:ind w:left="0"/>
        <w:jc w:val="both"/>
      </w:pPr>
      <w:r>
        <w:rPr>
          <w:rFonts w:ascii="Times New Roman"/>
          <w:b w:val="false"/>
          <w:i w:val="false"/>
          <w:color w:val="000000"/>
          <w:sz w:val="28"/>
        </w:rPr>
        <w:t>
      лицензияның телнұсқасын беруге өтініш келіп түскен кезде СНСҚД-ның уәкілетті қызметкерінің лицензия телнұсқасының жобасын не бас тартуды дайындауы, лицензияның телнұсқасына не бас тартуға Қазақстан Республикасының Ұлттық Банкі басшылығының қолын қойдыруы, көрсетілетін қызметті алушыға лицензияның телнұсқасын не бас тартуды  беруі – құжаттарды алған күннен бастап 1 (бір) жұмыс күні ішінде;</w:t>
      </w:r>
    </w:p>
    <w:p>
      <w:pPr>
        <w:spacing w:after="0"/>
        <w:ind w:left="0"/>
        <w:jc w:val="both"/>
      </w:pPr>
      <w:r>
        <w:rPr>
          <w:rFonts w:ascii="Times New Roman"/>
          <w:b w:val="false"/>
          <w:i w:val="false"/>
          <w:color w:val="000000"/>
          <w:sz w:val="28"/>
        </w:rPr>
        <w:t xml:space="preserve">
      СНСҚД-ның уәкілетті қызметкерінің лицензия беруге немесе лицензияны қайта ресімдеуге өтініш келіп түскен кезде құжаттардың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келуін қарауы, лицензия беру туралы, лицензияны қайта ресімдеу туралы бұйрықтың жобасын (бұдан әрі – бұйрықтың жобасы) не бас тартуды дайындауы, көрсетілетін қызметті алушы ұсынған құжаттарды қоса бере отырып бұйрықтың жобасын не бас тартуды келісу үшін Қазақстан Республикасы Ұлттық Банкінің Құқықтық қамтамасыз ету департаментіне (бұдан әрі – ҚҚД) жіберуі: лицензия беру кезінде 10 жұмыс күні ішінде, лицензияны қайта ресімдеу кезінде өтініш келіп түскен күні;</w:t>
      </w:r>
    </w:p>
    <w:bookmarkStart w:name="z1151" w:id="1010"/>
    <w:p>
      <w:pPr>
        <w:spacing w:after="0"/>
        <w:ind w:left="0"/>
        <w:jc w:val="both"/>
      </w:pPr>
      <w:r>
        <w:rPr>
          <w:rFonts w:ascii="Times New Roman"/>
          <w:b w:val="false"/>
          <w:i w:val="false"/>
          <w:color w:val="000000"/>
          <w:sz w:val="28"/>
        </w:rPr>
        <w:t>
      5) бұйрықтың жобасын не бас тартуды ҚҚД-ның келісуі: лицензия беру кезінде 7 (жеті) жұмыс күні ішінде, лицензияны қайта ресімдеу кезінде 1 (бір) жұмыс күні ішінде;</w:t>
      </w:r>
    </w:p>
    <w:bookmarkEnd w:id="1010"/>
    <w:bookmarkStart w:name="z1152" w:id="1011"/>
    <w:p>
      <w:pPr>
        <w:spacing w:after="0"/>
        <w:ind w:left="0"/>
        <w:jc w:val="both"/>
      </w:pPr>
      <w:r>
        <w:rPr>
          <w:rFonts w:ascii="Times New Roman"/>
          <w:b w:val="false"/>
          <w:i w:val="false"/>
          <w:color w:val="000000"/>
          <w:sz w:val="28"/>
        </w:rPr>
        <w:t>
      6) СНСҚД-ның уәкілетті қызметкерінің ҚҚД-дан келісілген құжаттарды алғаннан кейін лицензияның, қайта ресімделген лицензияның жобасын дайындауы, құжаттарды Қазақстан Республикасы Ұлттық Банкінің басшылығына қол қоюға ұсынуы: лицензия беру кезінде 3 (үш) жұмыс күні ішінде, лицензияны қайта ресімдеу кезінде ҚҚД-ан келісілген құжаттарды алған күні;</w:t>
      </w:r>
    </w:p>
    <w:bookmarkEnd w:id="1011"/>
    <w:bookmarkStart w:name="z1153" w:id="1012"/>
    <w:p>
      <w:pPr>
        <w:spacing w:after="0"/>
        <w:ind w:left="0"/>
        <w:jc w:val="both"/>
      </w:pPr>
      <w:r>
        <w:rPr>
          <w:rFonts w:ascii="Times New Roman"/>
          <w:b w:val="false"/>
          <w:i w:val="false"/>
          <w:color w:val="000000"/>
          <w:sz w:val="28"/>
        </w:rPr>
        <w:t>
      7) Қазақстан Республикасының Ұлттық Банкі басшылығының бұйрыққа, лицензияға, қайта ресімделген лицензияға не бас тартуға қол қоюы: лицензия беру кезінде 5 (бес) жұмыс күні ішінде, лицензияны қайта ресімдеу кезінде 1 (бір) жұмыс күні ішінде;</w:t>
      </w:r>
    </w:p>
    <w:bookmarkEnd w:id="1012"/>
    <w:bookmarkStart w:name="z1154" w:id="1013"/>
    <w:p>
      <w:pPr>
        <w:spacing w:after="0"/>
        <w:ind w:left="0"/>
        <w:jc w:val="both"/>
      </w:pPr>
      <w:r>
        <w:rPr>
          <w:rFonts w:ascii="Times New Roman"/>
          <w:b w:val="false"/>
          <w:i w:val="false"/>
          <w:color w:val="000000"/>
          <w:sz w:val="28"/>
        </w:rPr>
        <w:t>
      8) СНСҚД-ның уәкілетті қызметкерінің көрсетілетін қызметті алушыға мемлекеттік қызметті көрсету нәтижесін беруі: лицензия беру кезінде 3 (үш) жұмыс күні ішінде, лицензияны қайта ресімдеу кезінде мемлекеттік қызмет көрсетудің мерзімі шегінде қайта ресімделген лицензияға қол қойылған күні.</w:t>
      </w:r>
    </w:p>
    <w:bookmarkEnd w:id="1013"/>
    <w:p>
      <w:pPr>
        <w:spacing w:after="0"/>
        <w:ind w:left="0"/>
        <w:jc w:val="both"/>
      </w:pPr>
      <w:r>
        <w:rPr>
          <w:rFonts w:ascii="Times New Roman"/>
          <w:b w:val="false"/>
          <w:i w:val="false"/>
          <w:color w:val="000000"/>
          <w:sz w:val="28"/>
        </w:rPr>
        <w:t>
      Лицензияны қайта ресімдеу рәсімінің, лицензияның телнұсқасын және құжаттардың толық болмауына байланысты өтінішті қараудан бас тартуды дайындау тәртібі мерзімдерін сағатпен көрсете отырып, көрсетілетін қызметті берушінің мемлекеттік қызметтерді көрсетуге қатысатын әрбір бөлімшесі бөлігінде көрсетілетін қызметті берушінің бұйрығында белгіленеді.</w:t>
      </w:r>
    </w:p>
    <w:p>
      <w:pPr>
        <w:spacing w:after="0"/>
        <w:ind w:left="0"/>
        <w:jc w:val="both"/>
      </w:pPr>
      <w:r>
        <w:rPr>
          <w:rFonts w:ascii="Times New Roman"/>
          <w:b w:val="false"/>
          <w:i w:val="false"/>
          <w:color w:val="000000"/>
          <w:sz w:val="28"/>
        </w:rPr>
        <w:t>
      Көрсетілетін қызметті алушы бөлініп шығу немесе бөліну нысанында қайта ұйымдастырылған жағдайда лицензияны қайта ресімдеу кезінде лицензия 30 (отыз) жұмыс күнінен кешіктірілмей қайта ресімделеді.</w:t>
      </w:r>
    </w:p>
    <w:p>
      <w:pPr>
        <w:spacing w:after="0"/>
        <w:ind w:left="0"/>
        <w:jc w:val="both"/>
      </w:pPr>
      <w:r>
        <w:rPr>
          <w:rFonts w:ascii="Times New Roman"/>
          <w:b w:val="false"/>
          <w:i w:val="false"/>
          <w:color w:val="000000"/>
          <w:sz w:val="28"/>
        </w:rPr>
        <w:t>
      Көрсетілетін қызметті алушы бөлініп шығу немесе бөліну нысанында қайта ұйымдастырылған жағдайда лицензияны қайта ресімдеу тәртібі осы мемлекеттік көрсетілетін қызмет регламентінің 5-тармағының бірінші бөлігінде көзделген лицензияны беру тәртібіне сәйкес жүзеге асырылады.</w:t>
      </w:r>
    </w:p>
    <w:bookmarkStart w:name="z1155" w:id="1014"/>
    <w:p>
      <w:pPr>
        <w:spacing w:after="0"/>
        <w:ind w:left="0"/>
        <w:jc w:val="left"/>
      </w:pPr>
      <w:r>
        <w:rPr>
          <w:rFonts w:ascii="Times New Roman"/>
          <w:b/>
          <w:i w:val="false"/>
          <w:color w:val="000000"/>
        </w:rPr>
        <w:t xml:space="preserve"> 3. Мемлекеттік қызметті көрсету процесінде көрсетілетін</w:t>
      </w:r>
      <w:r>
        <w:br/>
      </w:r>
      <w:r>
        <w:rPr>
          <w:rFonts w:ascii="Times New Roman"/>
          <w:b/>
          <w:i w:val="false"/>
          <w:color w:val="000000"/>
        </w:rPr>
        <w:t>қызмет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014"/>
    <w:bookmarkStart w:name="z1156" w:id="1015"/>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тізбесі:</w:t>
      </w:r>
    </w:p>
    <w:bookmarkEnd w:id="1015"/>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СНСҚД басшылығы;</w:t>
      </w:r>
    </w:p>
    <w:p>
      <w:pPr>
        <w:spacing w:after="0"/>
        <w:ind w:left="0"/>
        <w:jc w:val="both"/>
      </w:pPr>
      <w:r>
        <w:rPr>
          <w:rFonts w:ascii="Times New Roman"/>
          <w:b w:val="false"/>
          <w:i w:val="false"/>
          <w:color w:val="000000"/>
          <w:sz w:val="28"/>
        </w:rPr>
        <w:t>
      4) СНСҚД-ның уәкілетті қызметкері;</w:t>
      </w:r>
    </w:p>
    <w:p>
      <w:pPr>
        <w:spacing w:after="0"/>
        <w:ind w:left="0"/>
        <w:jc w:val="both"/>
      </w:pPr>
      <w:r>
        <w:rPr>
          <w:rFonts w:ascii="Times New Roman"/>
          <w:b w:val="false"/>
          <w:i w:val="false"/>
          <w:color w:val="000000"/>
          <w:sz w:val="28"/>
        </w:rPr>
        <w:t>
      5) ҚҚД.</w:t>
      </w:r>
    </w:p>
    <w:bookmarkStart w:name="z1157" w:id="1016"/>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қызметті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1016"/>
    <w:bookmarkStart w:name="z1158" w:id="1017"/>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 сипаттау</w:t>
      </w:r>
    </w:p>
    <w:bookmarkEnd w:id="1017"/>
    <w:bookmarkStart w:name="z1159" w:id="1018"/>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1018"/>
    <w:bookmarkStart w:name="z1160" w:id="1019"/>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1019"/>
    <w:bookmarkStart w:name="z1161" w:id="1020"/>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1020"/>
    <w:bookmarkStart w:name="z1162" w:id="1021"/>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 логин (жеке сәйкестендіру нөмірі не бизнес сәйкестендіру нөмірі) және пароль арқылы тексеру;</w:t>
      </w:r>
    </w:p>
    <w:bookmarkEnd w:id="1021"/>
    <w:bookmarkStart w:name="z1163" w:id="1022"/>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1022"/>
    <w:bookmarkStart w:name="z1164" w:id="1023"/>
    <w:p>
      <w:pPr>
        <w:spacing w:after="0"/>
        <w:ind w:left="0"/>
        <w:jc w:val="both"/>
      </w:pPr>
      <w:r>
        <w:rPr>
          <w:rFonts w:ascii="Times New Roman"/>
          <w:b w:val="false"/>
          <w:i w:val="false"/>
          <w:color w:val="000000"/>
          <w:sz w:val="28"/>
        </w:rPr>
        <w:t>
      5) 3-рәсім – мемлекеттік көрсетілетін қызметке "электрондық үкімет" төлем шлюзі апқылы ақы төлеу, мемлекеттік көрсетілетін қызметке ақының төленгендігі туралы ақпарат порталға келіп түседі;</w:t>
      </w:r>
    </w:p>
    <w:bookmarkEnd w:id="1023"/>
    <w:bookmarkStart w:name="z1165" w:id="1024"/>
    <w:p>
      <w:pPr>
        <w:spacing w:after="0"/>
        <w:ind w:left="0"/>
        <w:jc w:val="both"/>
      </w:pPr>
      <w:r>
        <w:rPr>
          <w:rFonts w:ascii="Times New Roman"/>
          <w:b w:val="false"/>
          <w:i w:val="false"/>
          <w:color w:val="000000"/>
          <w:sz w:val="28"/>
        </w:rPr>
        <w:t>
      6) 2-талап – порталда мемлекеттік қызмет көрсетуге ақы төлеу фактісін тексеру;</w:t>
      </w:r>
    </w:p>
    <w:bookmarkEnd w:id="1024"/>
    <w:bookmarkStart w:name="z1166" w:id="1025"/>
    <w:p>
      <w:pPr>
        <w:spacing w:after="0"/>
        <w:ind w:left="0"/>
        <w:jc w:val="both"/>
      </w:pPr>
      <w:r>
        <w:rPr>
          <w:rFonts w:ascii="Times New Roman"/>
          <w:b w:val="false"/>
          <w:i w:val="false"/>
          <w:color w:val="000000"/>
          <w:sz w:val="28"/>
        </w:rPr>
        <w:t>
      7) 4-рәсім – көрсетілітін қызметті ызметті алушының сұрау салуды куәландыру (қол қою) үшін ЭЦҚ-ны таңдауы;</w:t>
      </w:r>
    </w:p>
    <w:bookmarkEnd w:id="1025"/>
    <w:bookmarkStart w:name="z1167" w:id="1026"/>
    <w:p>
      <w:pPr>
        <w:spacing w:after="0"/>
        <w:ind w:left="0"/>
        <w:jc w:val="both"/>
      </w:pPr>
      <w:r>
        <w:rPr>
          <w:rFonts w:ascii="Times New Roman"/>
          <w:b w:val="false"/>
          <w:i w:val="false"/>
          <w:color w:val="000000"/>
          <w:sz w:val="28"/>
        </w:rPr>
        <w:t>
      8) 1-рәсім – көрсетілетін қызметті беруші қызметкерінің порталда логин мен парольді енгізуі (авторизация);</w:t>
      </w:r>
    </w:p>
    <w:bookmarkEnd w:id="1026"/>
    <w:bookmarkStart w:name="z1168" w:id="1027"/>
    <w:p>
      <w:pPr>
        <w:spacing w:after="0"/>
        <w:ind w:left="0"/>
        <w:jc w:val="both"/>
      </w:pPr>
      <w:r>
        <w:rPr>
          <w:rFonts w:ascii="Times New Roman"/>
          <w:b w:val="false"/>
          <w:i w:val="false"/>
          <w:color w:val="000000"/>
          <w:sz w:val="28"/>
        </w:rPr>
        <w:t>
      9) 1-талап – порталда көрсетілетін қызметті берушінің тіркелген қызметкері туралы деректердің түпнұсқалығын логин мен пароль арқылы тексеру;</w:t>
      </w:r>
    </w:p>
    <w:bookmarkEnd w:id="1027"/>
    <w:bookmarkStart w:name="z1169" w:id="1028"/>
    <w:p>
      <w:pPr>
        <w:spacing w:after="0"/>
        <w:ind w:left="0"/>
        <w:jc w:val="both"/>
      </w:pPr>
      <w:r>
        <w:rPr>
          <w:rFonts w:ascii="Times New Roman"/>
          <w:b w:val="false"/>
          <w:i w:val="false"/>
          <w:color w:val="000000"/>
          <w:sz w:val="28"/>
        </w:rPr>
        <w:t>
      10) 2-рәсім – электрондық құжатты (көрсетілетін қызметті алушының сұрау салуын) тіркеу және оны порталда өңдеу;</w:t>
      </w:r>
    </w:p>
    <w:bookmarkEnd w:id="1028"/>
    <w:bookmarkStart w:name="z1170" w:id="1029"/>
    <w:p>
      <w:pPr>
        <w:spacing w:after="0"/>
        <w:ind w:left="0"/>
        <w:jc w:val="both"/>
      </w:pPr>
      <w:r>
        <w:rPr>
          <w:rFonts w:ascii="Times New Roman"/>
          <w:b w:val="false"/>
          <w:i w:val="false"/>
          <w:color w:val="000000"/>
          <w:sz w:val="28"/>
        </w:rPr>
        <w:t>
      11) 2-талап – көрсетілетін қызметті алушы ұсынған құжаттарды Қазақстан Республикасы заңнамасының талаптарына сәйкес келуі тұрғысынан тексеру;</w:t>
      </w:r>
    </w:p>
    <w:bookmarkEnd w:id="1029"/>
    <w:bookmarkStart w:name="z1171" w:id="1030"/>
    <w:p>
      <w:pPr>
        <w:spacing w:after="0"/>
        <w:ind w:left="0"/>
        <w:jc w:val="both"/>
      </w:pPr>
      <w:r>
        <w:rPr>
          <w:rFonts w:ascii="Times New Roman"/>
          <w:b w:val="false"/>
          <w:i w:val="false"/>
          <w:color w:val="000000"/>
          <w:sz w:val="28"/>
        </w:rPr>
        <w:t>
      12) 3-рәсім – мемлекеттік қызметті көрсету нәтижесін қалыптастыру;</w:t>
      </w:r>
    </w:p>
    <w:bookmarkEnd w:id="1030"/>
    <w:bookmarkStart w:name="z1172" w:id="1031"/>
    <w:p>
      <w:pPr>
        <w:spacing w:after="0"/>
        <w:ind w:left="0"/>
        <w:jc w:val="both"/>
      </w:pPr>
      <w:r>
        <w:rPr>
          <w:rFonts w:ascii="Times New Roman"/>
          <w:b w:val="false"/>
          <w:i w:val="false"/>
          <w:color w:val="000000"/>
          <w:sz w:val="28"/>
        </w:rPr>
        <w:t>
      13) 4-рәсім – көрсетілетін қызметті алушының мемлекеттік қызметті көрсету нәтижесін алуы.</w:t>
      </w:r>
    </w:p>
    <w:bookmarkEnd w:id="1031"/>
    <w:bookmarkStart w:name="z1173" w:id="1032"/>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032"/>
    <w:bookmarkStart w:name="z1174" w:id="1033"/>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103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"Өмірді сақтандыру" саласы бойынша</w:t>
            </w:r>
            <w:r>
              <w:br/>
            </w:r>
            <w:r>
              <w:rPr>
                <w:rFonts w:ascii="Times New Roman"/>
                <w:b w:val="false"/>
                <w:i w:val="false"/>
                <w:color w:val="000000"/>
                <w:sz w:val="20"/>
              </w:rPr>
              <w:t>қызметті жүзеге асыруға лицензия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Әрбір рәсімнің (іс-қимылдың) ұзақтығы көрсетілген</w:t>
      </w:r>
      <w:r>
        <w:br/>
      </w:r>
      <w:r>
        <w:rPr>
          <w:rFonts w:ascii="Times New Roman"/>
          <w:b/>
          <w:i w:val="false"/>
          <w:color w:val="000000"/>
        </w:rPr>
        <w:t>Қазақстан Республикасы Ұлттық Банкінде мемлекеттік қызметті</w:t>
      </w:r>
      <w:r>
        <w:br/>
      </w:r>
      <w:r>
        <w:rPr>
          <w:rFonts w:ascii="Times New Roman"/>
          <w:b/>
          <w:i w:val="false"/>
          <w:color w:val="000000"/>
        </w:rPr>
        <w:t>көрсету кезінде рәсімдердің (іс-қимылдардың) реттілігін</w:t>
      </w:r>
      <w:r>
        <w:br/>
      </w:r>
      <w:r>
        <w:rPr>
          <w:rFonts w:ascii="Times New Roman"/>
          <w:b/>
          <w:i w:val="false"/>
          <w:color w:val="000000"/>
        </w:rPr>
        <w:t>сипаттау</w:t>
      </w:r>
    </w:p>
    <w:p>
      <w:pPr>
        <w:spacing w:after="0"/>
        <w:ind w:left="0"/>
        <w:jc w:val="left"/>
      </w:pPr>
      <w:r>
        <w:br/>
      </w:r>
    </w:p>
    <w:p>
      <w:pPr>
        <w:spacing w:after="0"/>
        <w:ind w:left="0"/>
        <w:jc w:val="both"/>
      </w:pPr>
      <w:r>
        <w:drawing>
          <wp:inline distT="0" distB="0" distL="0" distR="0">
            <wp:extent cx="7810500" cy="337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337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713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713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"Өмірді сақтандыру" саласы бойынша</w:t>
            </w:r>
            <w:r>
              <w:br/>
            </w:r>
            <w:r>
              <w:rPr>
                <w:rFonts w:ascii="Times New Roman"/>
                <w:b w:val="false"/>
                <w:i w:val="false"/>
                <w:color w:val="000000"/>
                <w:sz w:val="20"/>
              </w:rPr>
              <w:t>қызметті жүзеге асыруға лицензия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 көрсетуге тартылған ақпараттық</w:t>
      </w:r>
      <w:r>
        <w:br/>
      </w:r>
      <w:r>
        <w:rPr>
          <w:rFonts w:ascii="Times New Roman"/>
          <w:b/>
          <w:i w:val="false"/>
          <w:color w:val="000000"/>
        </w:rPr>
        <w:t>жүйелердің функционалдық өзара 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"Өмірді сақтандыру" саласы бойынша</w:t>
            </w:r>
            <w:r>
              <w:br/>
            </w:r>
            <w:r>
              <w:rPr>
                <w:rFonts w:ascii="Times New Roman"/>
                <w:b w:val="false"/>
                <w:i w:val="false"/>
                <w:color w:val="000000"/>
                <w:sz w:val="20"/>
              </w:rPr>
              <w:t>қызметті жүзеге асыруға лицензия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81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381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77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477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32-қосымша</w:t>
            </w:r>
          </w:p>
        </w:tc>
      </w:tr>
    </w:tbl>
    <w:bookmarkStart w:name="z1179" w:id="1034"/>
    <w:p>
      <w:pPr>
        <w:spacing w:after="0"/>
        <w:ind w:left="0"/>
        <w:jc w:val="left"/>
      </w:pPr>
      <w:r>
        <w:rPr>
          <w:rFonts w:ascii="Times New Roman"/>
          <w:b/>
          <w:i w:val="false"/>
          <w:color w:val="000000"/>
        </w:rPr>
        <w:t xml:space="preserve"> "Жалпы сақтандыру" саласы бойынша сақтандыру (қайта сақтандыру)</w:t>
      </w:r>
      <w:r>
        <w:br/>
      </w:r>
      <w:r>
        <w:rPr>
          <w:rFonts w:ascii="Times New Roman"/>
          <w:b/>
          <w:i w:val="false"/>
          <w:color w:val="000000"/>
        </w:rPr>
        <w:t>қызметін жүзеге асыру құқығына лицензия беру" мемлекеттік</w:t>
      </w:r>
      <w:r>
        <w:br/>
      </w:r>
      <w:r>
        <w:rPr>
          <w:rFonts w:ascii="Times New Roman"/>
          <w:b/>
          <w:i w:val="false"/>
          <w:color w:val="000000"/>
        </w:rPr>
        <w:t>көрсетілетін қызмет регламенті</w:t>
      </w:r>
      <w:r>
        <w:br/>
      </w:r>
      <w:r>
        <w:rPr>
          <w:rFonts w:ascii="Times New Roman"/>
          <w:b/>
          <w:i w:val="false"/>
          <w:color w:val="000000"/>
        </w:rPr>
        <w:t>1. Жалпы ережелер</w:t>
      </w:r>
    </w:p>
    <w:bookmarkEnd w:id="1034"/>
    <w:bookmarkStart w:name="z1181" w:id="1035"/>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1035"/>
    <w:p>
      <w:pPr>
        <w:spacing w:after="0"/>
        <w:ind w:left="0"/>
        <w:jc w:val="both"/>
      </w:pPr>
      <w:r>
        <w:rPr>
          <w:rFonts w:ascii="Times New Roman"/>
          <w:b w:val="false"/>
          <w:i w:val="false"/>
          <w:color w:val="000000"/>
          <w:sz w:val="28"/>
        </w:rPr>
        <w:t>
      "Жалпы сақтандыру" саласы бойынша сақтандыру (қайта сақтандыру) қызметін жүзеге асыру құқығына лицензия беру" мемлекеттік көрсетілетін қызметті (бұдан әрі – мемлекеттік көрсетілетін қызмет) Қазақстан Республикасы Ұлттық Банкі, оның ішінде "электрондық үкіметтің"  веб-порталы: www.egov.kz (бұдан әрі – портал) арқылы көрсетеді.</w:t>
      </w:r>
    </w:p>
    <w:bookmarkStart w:name="z1182" w:id="1036"/>
    <w:p>
      <w:pPr>
        <w:spacing w:after="0"/>
        <w:ind w:left="0"/>
        <w:jc w:val="both"/>
      </w:pPr>
      <w:r>
        <w:rPr>
          <w:rFonts w:ascii="Times New Roman"/>
          <w:b w:val="false"/>
          <w:i w:val="false"/>
          <w:color w:val="000000"/>
          <w:sz w:val="28"/>
        </w:rPr>
        <w:t>
      2. Көрсетілетін мемлекеттік қызметтің нысаны: электрондық (ішінара автоматтандырылған) және қағаз түрінде.</w:t>
      </w:r>
    </w:p>
    <w:bookmarkEnd w:id="1036"/>
    <w:bookmarkStart w:name="z1183" w:id="1037"/>
    <w:p>
      <w:pPr>
        <w:spacing w:after="0"/>
        <w:ind w:left="0"/>
        <w:jc w:val="both"/>
      </w:pPr>
      <w:r>
        <w:rPr>
          <w:rFonts w:ascii="Times New Roman"/>
          <w:b w:val="false"/>
          <w:i w:val="false"/>
          <w:color w:val="000000"/>
          <w:sz w:val="28"/>
        </w:rPr>
        <w:t xml:space="preserve">
      3. Мемлекеттік қызметті көрсету нәтижесі: лицензия беру, лицензияны қайта ресімдеу, телнұсқаларын беру не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"Жалпы сақтандыру" саласы бойынша сақтандыру (қайта сақтандыру) қызметін жүзеге асыру құқығына лицензия беру" мемлекеттік көрсетілетін қызметтер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негіздер бойынша мемлекеттік қызмет көрсетуден бас тарту туралы дәлелді жауап (бұдан әрі – бас тарту) беру.</w:t>
      </w:r>
    </w:p>
    <w:bookmarkEnd w:id="1037"/>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қағаз жеткізгіште лицензия алуға өтініш жасаған жағдайда, лицензия электрондық нысанда ресімделеді және қағазға басылады.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адамының электрондық цифрлық қолтаңбасымен куәландырылған электрондық құжат нысанында "жеке кабинетке" жіберіледі.</w:t>
      </w:r>
    </w:p>
    <w:bookmarkStart w:name="z1184" w:id="1038"/>
    <w:p>
      <w:pPr>
        <w:spacing w:after="0"/>
        <w:ind w:left="0"/>
        <w:jc w:val="left"/>
      </w:pPr>
      <w:r>
        <w:rPr>
          <w:rFonts w:ascii="Times New Roman"/>
          <w:b/>
          <w:i w:val="false"/>
          <w:color w:val="000000"/>
        </w:rPr>
        <w:t xml:space="preserve"> 2. Мемлекеттік қызметті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1038"/>
    <w:bookmarkStart w:name="z1185" w:id="1039"/>
    <w:p>
      <w:pPr>
        <w:spacing w:after="0"/>
        <w:ind w:left="0"/>
        <w:jc w:val="both"/>
      </w:pPr>
      <w:r>
        <w:rPr>
          <w:rFonts w:ascii="Times New Roman"/>
          <w:b w:val="false"/>
          <w:i w:val="false"/>
          <w:color w:val="000000"/>
          <w:sz w:val="28"/>
        </w:rPr>
        <w:t xml:space="preserve">
      4. Мемлекеттік қызметті көрсету бойынша рәсімді (іс-қимылдар) бастауға негіздеме: көрсетілетін қызметті алушы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ұсынады.</w:t>
      </w:r>
    </w:p>
    <w:bookmarkEnd w:id="1039"/>
    <w:bookmarkStart w:name="z1186" w:id="1040"/>
    <w:p>
      <w:pPr>
        <w:spacing w:after="0"/>
        <w:ind w:left="0"/>
        <w:jc w:val="both"/>
      </w:pPr>
      <w:r>
        <w:rPr>
          <w:rFonts w:ascii="Times New Roman"/>
          <w:b w:val="false"/>
          <w:i w:val="false"/>
          <w:color w:val="000000"/>
          <w:sz w:val="28"/>
        </w:rPr>
        <w:t>
      5. Мемлекеттік қызметті көрсету процесінің құрамына кіретін әрбір рәсімнің (іс-қимылдың) мазмұны, оның орындалу ұзақтығы, сондай-ақ келесі рәсімді (іс-қимылды) орындауды бастау үшін негіз болатын мемлекеттік қызметті көрсету бойынша рәсімдердің (іс-қимылдың) нәтижесі:</w:t>
      </w:r>
    </w:p>
    <w:bookmarkEnd w:id="1040"/>
    <w:bookmarkStart w:name="z1187" w:id="1041"/>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Қазақстан Республикасы Ұлттық Банкінің басшылығының қабылдау бөлмесіне беруі – өтініш келіп түскен күн;</w:t>
      </w:r>
    </w:p>
    <w:bookmarkEnd w:id="1041"/>
    <w:bookmarkStart w:name="z1188" w:id="1042"/>
    <w:p>
      <w:pPr>
        <w:spacing w:after="0"/>
        <w:ind w:left="0"/>
        <w:jc w:val="both"/>
      </w:pPr>
      <w:r>
        <w:rPr>
          <w:rFonts w:ascii="Times New Roman"/>
          <w:b w:val="false"/>
          <w:i w:val="false"/>
          <w:color w:val="000000"/>
          <w:sz w:val="28"/>
        </w:rPr>
        <w:t>
      2) Қазақстан Республикасының Ұлттық Банкі басшылығының құжаттарды қарауы және оларға бұрыштамалар қоюы, құжаттарды Қазақстан Республикасы Ұлттық Банкінің Сақтандыру нарығының субъектілерін қадағалау департаментіне (бұдан әрі – СНСКД) беруі – өтініш келіп түскен күн;</w:t>
      </w:r>
    </w:p>
    <w:bookmarkEnd w:id="1042"/>
    <w:bookmarkStart w:name="z1189" w:id="1043"/>
    <w:p>
      <w:pPr>
        <w:spacing w:after="0"/>
        <w:ind w:left="0"/>
        <w:jc w:val="both"/>
      </w:pPr>
      <w:r>
        <w:rPr>
          <w:rFonts w:ascii="Times New Roman"/>
          <w:b w:val="false"/>
          <w:i w:val="false"/>
          <w:color w:val="000000"/>
          <w:sz w:val="28"/>
        </w:rPr>
        <w:t xml:space="preserve">
      3) СНСҚД басшылығының құжаттарды қарауы, уәкілетті қызметкерді белгілеуі және оған құжаттарды орындауға беруі – өтініш келіп түскен күн; </w:t>
      </w:r>
    </w:p>
    <w:bookmarkEnd w:id="1043"/>
    <w:bookmarkStart w:name="z1190" w:id="1044"/>
    <w:p>
      <w:pPr>
        <w:spacing w:after="0"/>
        <w:ind w:left="0"/>
        <w:jc w:val="both"/>
      </w:pPr>
      <w:r>
        <w:rPr>
          <w:rFonts w:ascii="Times New Roman"/>
          <w:b w:val="false"/>
          <w:i w:val="false"/>
          <w:color w:val="000000"/>
          <w:sz w:val="28"/>
        </w:rPr>
        <w:t>
      4) ұсынылған құжаттардың толықтығын тексеру:</w:t>
      </w:r>
    </w:p>
    <w:bookmarkEnd w:id="1044"/>
    <w:p>
      <w:pPr>
        <w:spacing w:after="0"/>
        <w:ind w:left="0"/>
        <w:jc w:val="both"/>
      </w:pPr>
      <w:r>
        <w:rPr>
          <w:rFonts w:ascii="Times New Roman"/>
          <w:b w:val="false"/>
          <w:i w:val="false"/>
          <w:color w:val="000000"/>
          <w:sz w:val="28"/>
        </w:rPr>
        <w:t>
      ұсынылған құжаттардың толық болмау фактісі белгіленген жағдайда, СНСҚД-ның уәкілетті қызметкерінің бұдан әрі өтінішті қараудан жазбаша дәлелді бас тартуды дайындауы (бұдан әрі – өтінішті қараудан бас тарту), өтінішті қараудан бас тартуға Қазақстан Республикасының Ұлттық Банкі басшылығының қолын қойдыруы, көрсетілетін қызметті алушыға өтінішті қараудан бас тартуды беруі – құжаттарды алған күннен бастап 1 (бір) жұмыс күні ішінде;</w:t>
      </w:r>
    </w:p>
    <w:p>
      <w:pPr>
        <w:spacing w:after="0"/>
        <w:ind w:left="0"/>
        <w:jc w:val="both"/>
      </w:pPr>
      <w:r>
        <w:rPr>
          <w:rFonts w:ascii="Times New Roman"/>
          <w:b w:val="false"/>
          <w:i w:val="false"/>
          <w:color w:val="000000"/>
          <w:sz w:val="28"/>
        </w:rPr>
        <w:t>
      ұсынылған құжаттар стандарт талаптарына сәйкес келген жағдайда алынған құжаттарды қарауы;</w:t>
      </w:r>
    </w:p>
    <w:p>
      <w:pPr>
        <w:spacing w:after="0"/>
        <w:ind w:left="0"/>
        <w:jc w:val="both"/>
      </w:pPr>
      <w:r>
        <w:rPr>
          <w:rFonts w:ascii="Times New Roman"/>
          <w:b w:val="false"/>
          <w:i w:val="false"/>
          <w:color w:val="000000"/>
          <w:sz w:val="28"/>
        </w:rPr>
        <w:t>
      лицензияның телнұсқасын беруге өтініш келіп түскен кезде СНСҚД-ның уәкілетті қызметкерінің лицензия телнұсқасының жобасын не бас тартуды дайындауы, лицензияның телнұсқасына не бас тартуға Қазақстан Республикасының Ұлттық Банкі басшылығының қолын қойдыруы, көрсетілетін қызметті алушыға лицензияның телнұсқасын не бас тартудыберуі – құжаттарды алған күннен бастап 1 (бір) жұмыс күні ішінде;</w:t>
      </w:r>
    </w:p>
    <w:p>
      <w:pPr>
        <w:spacing w:after="0"/>
        <w:ind w:left="0"/>
        <w:jc w:val="both"/>
      </w:pPr>
      <w:r>
        <w:rPr>
          <w:rFonts w:ascii="Times New Roman"/>
          <w:b w:val="false"/>
          <w:i w:val="false"/>
          <w:color w:val="000000"/>
          <w:sz w:val="28"/>
        </w:rPr>
        <w:t xml:space="preserve">
      СНСҚД-ның уәкілетті қызметкерінің лицензия беруге немесе лицензияны қайта ресімдеуге өтініш келіп түскен кезде құжаттардың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келуін қарауы, лицензия беру туралы, лицензияны қайта ресімдеу туралы бұйрықтың жобасын (бұдан әрі – бұйрықтың жобасы) не бас тартуды дайындауы, көрсетілетін қызметті алушы ұсынған құжаттарды қоса бере отырып бұйрықтың жобасын не бас тартуды келісу үшін Қазақстан Республикасы Ұлттық Банкінің Құқықтық қамтамасыз ету департаментіне (бұдан әрі – ҚҚД) жіберуі – лицензия беру кезінде 10 жұмыс күні ішінде, лицензияны қайта ресімдеу кезінде өтініш келіп түскен күні;</w:t>
      </w:r>
    </w:p>
    <w:bookmarkStart w:name="z1191" w:id="1045"/>
    <w:p>
      <w:pPr>
        <w:spacing w:after="0"/>
        <w:ind w:left="0"/>
        <w:jc w:val="both"/>
      </w:pPr>
      <w:r>
        <w:rPr>
          <w:rFonts w:ascii="Times New Roman"/>
          <w:b w:val="false"/>
          <w:i w:val="false"/>
          <w:color w:val="000000"/>
          <w:sz w:val="28"/>
        </w:rPr>
        <w:t>
      5) бұйрықтың жобасын не бас тартуды ҚҚД-ның келісуі – лицензия беру кезінде 7 (жеті) жұмыс күні ішінде, лицензияны қайта ресімдеу кезінде 1 (бір) жұмыс күні ішінде;</w:t>
      </w:r>
    </w:p>
    <w:bookmarkEnd w:id="1045"/>
    <w:bookmarkStart w:name="z1192" w:id="1046"/>
    <w:p>
      <w:pPr>
        <w:spacing w:after="0"/>
        <w:ind w:left="0"/>
        <w:jc w:val="both"/>
      </w:pPr>
      <w:r>
        <w:rPr>
          <w:rFonts w:ascii="Times New Roman"/>
          <w:b w:val="false"/>
          <w:i w:val="false"/>
          <w:color w:val="000000"/>
          <w:sz w:val="28"/>
        </w:rPr>
        <w:t>
      6) СНСҚД-ның уәкілетті қызметкерінің ҚҚД-дан келісілген құжаттарды алғаннан кейін лицензияның, қайта ресімделген лицензияның жобасын дайындауы, құжаттарды Қазақстан Республикасы Ұлттық Банкінің басшылығына қол қоюға ұсынуы: лицензия беру кезінде 3 (үш) жұмыс күні ішінде, лицензияны қайта ресімдеу кезінде ҚҚД-ан келісілген құжаттарды алған күні;</w:t>
      </w:r>
    </w:p>
    <w:bookmarkEnd w:id="1046"/>
    <w:bookmarkStart w:name="z1193" w:id="1047"/>
    <w:p>
      <w:pPr>
        <w:spacing w:after="0"/>
        <w:ind w:left="0"/>
        <w:jc w:val="both"/>
      </w:pPr>
      <w:r>
        <w:rPr>
          <w:rFonts w:ascii="Times New Roman"/>
          <w:b w:val="false"/>
          <w:i w:val="false"/>
          <w:color w:val="000000"/>
          <w:sz w:val="28"/>
        </w:rPr>
        <w:t>
      7) Қазақстан Республикасының Ұлттық Банкі басшылығының бұйрыққа, лицензияға, қайта ресімделген лицензияға не бас тартуға қол қоюы: лицензия беру кезінде 5 (бес) жұмыс күні ішінде, лицензияны қайта ресімдеу кезінде 1 (бір) жұмыс күні ішінде;</w:t>
      </w:r>
    </w:p>
    <w:bookmarkEnd w:id="1047"/>
    <w:bookmarkStart w:name="z1194" w:id="1048"/>
    <w:p>
      <w:pPr>
        <w:spacing w:after="0"/>
        <w:ind w:left="0"/>
        <w:jc w:val="both"/>
      </w:pPr>
      <w:r>
        <w:rPr>
          <w:rFonts w:ascii="Times New Roman"/>
          <w:b w:val="false"/>
          <w:i w:val="false"/>
          <w:color w:val="000000"/>
          <w:sz w:val="28"/>
        </w:rPr>
        <w:t>
      8) СНСҚД-ның уәкілетті қызметкерінің көрсетілетін қызметті алушыға мемлекеттік қызметті көрсету нәтижесін беруі: лицензия беру кезінде 3 (үш) жұмыс күні ішінде, лицензияны қайта ресімдеу кезінде мемлекеттік қызмет көрсетудің мерзімі шегінде қайта ресімделген лицензияға қол қойылған күні.</w:t>
      </w:r>
    </w:p>
    <w:bookmarkEnd w:id="1048"/>
    <w:p>
      <w:pPr>
        <w:spacing w:after="0"/>
        <w:ind w:left="0"/>
        <w:jc w:val="both"/>
      </w:pPr>
      <w:r>
        <w:rPr>
          <w:rFonts w:ascii="Times New Roman"/>
          <w:b w:val="false"/>
          <w:i w:val="false"/>
          <w:color w:val="000000"/>
          <w:sz w:val="28"/>
        </w:rPr>
        <w:t>
      Лицензияны қайта ресімдеу рәсімінің, лицензияның телнұсқасын және құжаттардың толық болмауына байланысты өтінішті қараудан бас тартуды дайындау тәртібі мерзімдерін сағатпен көрсете отырып, көрсетілетін қызметті берушінің мемлекеттік қызметтерді көрсетуге қатысатын әрбір бөлімшесі бөлігінде көрсетілетін қызметті берушінің бұйрығында белгіленеді.</w:t>
      </w:r>
    </w:p>
    <w:p>
      <w:pPr>
        <w:spacing w:after="0"/>
        <w:ind w:left="0"/>
        <w:jc w:val="both"/>
      </w:pPr>
      <w:r>
        <w:rPr>
          <w:rFonts w:ascii="Times New Roman"/>
          <w:b w:val="false"/>
          <w:i w:val="false"/>
          <w:color w:val="000000"/>
          <w:sz w:val="28"/>
        </w:rPr>
        <w:t>
      Көрсетілетін қызметті алушы бөлініп шығу немесе бөліну нысанында қайта ұйымдастырылған жағдайда лицензияны қайта ресімдеу кезінде лицензия 30 (отыз) жұмыс күнінен кешіктірілмей қайта ресімделеді.</w:t>
      </w:r>
    </w:p>
    <w:p>
      <w:pPr>
        <w:spacing w:after="0"/>
        <w:ind w:left="0"/>
        <w:jc w:val="both"/>
      </w:pPr>
      <w:r>
        <w:rPr>
          <w:rFonts w:ascii="Times New Roman"/>
          <w:b w:val="false"/>
          <w:i w:val="false"/>
          <w:color w:val="000000"/>
          <w:sz w:val="28"/>
        </w:rPr>
        <w:t>
      Көрсетілетін қызметті алушы бөлініп шығу немесе бөліну нысанында қайта ұйымдастырылған жағдайда лицензияны қайта ресімдеу тәртібі осы мемлекеттік көрсетілетін қызмет регламентінің 5-тармағының бірінші бөлігінде көзделген лицензияны беру тәртібіне сәйкес жүзеге асырылады.</w:t>
      </w:r>
    </w:p>
    <w:bookmarkStart w:name="z1195" w:id="1049"/>
    <w:p>
      <w:pPr>
        <w:spacing w:after="0"/>
        <w:ind w:left="0"/>
        <w:jc w:val="left"/>
      </w:pPr>
      <w:r>
        <w:rPr>
          <w:rFonts w:ascii="Times New Roman"/>
          <w:b/>
          <w:i w:val="false"/>
          <w:color w:val="000000"/>
        </w:rPr>
        <w:t xml:space="preserve"> 3. Мемлекеттік қызметті көрсету процесінде көрсетілетін</w:t>
      </w:r>
      <w:r>
        <w:br/>
      </w:r>
      <w:r>
        <w:rPr>
          <w:rFonts w:ascii="Times New Roman"/>
          <w:b/>
          <w:i w:val="false"/>
          <w:color w:val="000000"/>
        </w:rPr>
        <w:t>қызмет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049"/>
    <w:bookmarkStart w:name="z1196" w:id="1050"/>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тізбесі:</w:t>
      </w:r>
    </w:p>
    <w:bookmarkEnd w:id="1050"/>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СНСҚД басшылығы;</w:t>
      </w:r>
    </w:p>
    <w:p>
      <w:pPr>
        <w:spacing w:after="0"/>
        <w:ind w:left="0"/>
        <w:jc w:val="both"/>
      </w:pPr>
      <w:r>
        <w:rPr>
          <w:rFonts w:ascii="Times New Roman"/>
          <w:b w:val="false"/>
          <w:i w:val="false"/>
          <w:color w:val="000000"/>
          <w:sz w:val="28"/>
        </w:rPr>
        <w:t>
      4) СНСҚД-ның уәкілетті қызметкері;</w:t>
      </w:r>
    </w:p>
    <w:p>
      <w:pPr>
        <w:spacing w:after="0"/>
        <w:ind w:left="0"/>
        <w:jc w:val="both"/>
      </w:pPr>
      <w:r>
        <w:rPr>
          <w:rFonts w:ascii="Times New Roman"/>
          <w:b w:val="false"/>
          <w:i w:val="false"/>
          <w:color w:val="000000"/>
          <w:sz w:val="28"/>
        </w:rPr>
        <w:t>
      5) ҚҚД.</w:t>
      </w:r>
    </w:p>
    <w:bookmarkStart w:name="z1197" w:id="1051"/>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қызметті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1051"/>
    <w:bookmarkStart w:name="z1198" w:id="1052"/>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 сипаттау</w:t>
      </w:r>
    </w:p>
    <w:bookmarkEnd w:id="1052"/>
    <w:bookmarkStart w:name="z1199" w:id="1053"/>
    <w:p>
      <w:pPr>
        <w:spacing w:after="0"/>
        <w:ind w:left="0"/>
        <w:jc w:val="both"/>
      </w:pPr>
      <w:r>
        <w:rPr>
          <w:rFonts w:ascii="Times New Roman"/>
          <w:b w:val="false"/>
          <w:i w:val="false"/>
          <w:color w:val="000000"/>
          <w:sz w:val="28"/>
        </w:rPr>
        <w:t xml:space="preserve">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 </w:t>
      </w:r>
    </w:p>
    <w:bookmarkEnd w:id="1053"/>
    <w:bookmarkStart w:name="z1200" w:id="1054"/>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1054"/>
    <w:bookmarkStart w:name="z1201" w:id="1055"/>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1055"/>
    <w:bookmarkStart w:name="z1202" w:id="1056"/>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 логин (жеке сәйкестендіру нөмірі не бизнес сәйкестендіру нөмірі) және пароль арқылы тексеру;</w:t>
      </w:r>
    </w:p>
    <w:bookmarkEnd w:id="1056"/>
    <w:bookmarkStart w:name="z1203" w:id="1057"/>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1057"/>
    <w:bookmarkStart w:name="z1204" w:id="1058"/>
    <w:p>
      <w:pPr>
        <w:spacing w:after="0"/>
        <w:ind w:left="0"/>
        <w:jc w:val="both"/>
      </w:pPr>
      <w:r>
        <w:rPr>
          <w:rFonts w:ascii="Times New Roman"/>
          <w:b w:val="false"/>
          <w:i w:val="false"/>
          <w:color w:val="000000"/>
          <w:sz w:val="28"/>
        </w:rPr>
        <w:t>
      5) 3-рәсім – мемлекеттік көрсетілетін қызметке "электрондық үкімет" төлем шлюзі апқылы ақы төлеу, мемлекеттік көрсетілетін қызметке ақының төленгендігі туралы ақпарат порталға келіп түседі;</w:t>
      </w:r>
    </w:p>
    <w:bookmarkEnd w:id="1058"/>
    <w:bookmarkStart w:name="z1205" w:id="1059"/>
    <w:p>
      <w:pPr>
        <w:spacing w:after="0"/>
        <w:ind w:left="0"/>
        <w:jc w:val="both"/>
      </w:pPr>
      <w:r>
        <w:rPr>
          <w:rFonts w:ascii="Times New Roman"/>
          <w:b w:val="false"/>
          <w:i w:val="false"/>
          <w:color w:val="000000"/>
          <w:sz w:val="28"/>
        </w:rPr>
        <w:t>
      6) 2-талап – порталда мемлекеттік қызмет көрсетуге ақы төлеу фактісін тексеру;</w:t>
      </w:r>
    </w:p>
    <w:bookmarkEnd w:id="1059"/>
    <w:bookmarkStart w:name="z1206" w:id="1060"/>
    <w:p>
      <w:pPr>
        <w:spacing w:after="0"/>
        <w:ind w:left="0"/>
        <w:jc w:val="both"/>
      </w:pPr>
      <w:r>
        <w:rPr>
          <w:rFonts w:ascii="Times New Roman"/>
          <w:b w:val="false"/>
          <w:i w:val="false"/>
          <w:color w:val="000000"/>
          <w:sz w:val="28"/>
        </w:rPr>
        <w:t>
      7) 4-рәсім – көрсетілітн қызметті қызметті алушының сұрау салуды куәландыру (қол қою) үшін ЭЦҚ-ны таңдауы;</w:t>
      </w:r>
    </w:p>
    <w:bookmarkEnd w:id="1060"/>
    <w:bookmarkStart w:name="z1207" w:id="1061"/>
    <w:p>
      <w:pPr>
        <w:spacing w:after="0"/>
        <w:ind w:left="0"/>
        <w:jc w:val="both"/>
      </w:pPr>
      <w:r>
        <w:rPr>
          <w:rFonts w:ascii="Times New Roman"/>
          <w:b w:val="false"/>
          <w:i w:val="false"/>
          <w:color w:val="000000"/>
          <w:sz w:val="28"/>
        </w:rPr>
        <w:t>
      8) 1-рәсім – көрсетілетін қызметті беруші қызметкерінің порталда логин мен парольді енгізуі (авторизация);</w:t>
      </w:r>
    </w:p>
    <w:bookmarkEnd w:id="1061"/>
    <w:bookmarkStart w:name="z1208" w:id="1062"/>
    <w:p>
      <w:pPr>
        <w:spacing w:after="0"/>
        <w:ind w:left="0"/>
        <w:jc w:val="both"/>
      </w:pPr>
      <w:r>
        <w:rPr>
          <w:rFonts w:ascii="Times New Roman"/>
          <w:b w:val="false"/>
          <w:i w:val="false"/>
          <w:color w:val="000000"/>
          <w:sz w:val="28"/>
        </w:rPr>
        <w:t>
      9) 1-талап – порталда көрсетілетін қызметті берушінің тіркелген қызметкері туралы деректердің түпнұсқалығын логин мен пароль арқылы тексеру;</w:t>
      </w:r>
    </w:p>
    <w:bookmarkEnd w:id="1062"/>
    <w:bookmarkStart w:name="z1209" w:id="1063"/>
    <w:p>
      <w:pPr>
        <w:spacing w:after="0"/>
        <w:ind w:left="0"/>
        <w:jc w:val="both"/>
      </w:pPr>
      <w:r>
        <w:rPr>
          <w:rFonts w:ascii="Times New Roman"/>
          <w:b w:val="false"/>
          <w:i w:val="false"/>
          <w:color w:val="000000"/>
          <w:sz w:val="28"/>
        </w:rPr>
        <w:t>
      10) 2-рәсім – электрондық құжатты (көрсетілетін қызметті алушының сұрау салуын) тіркеу және оны порталда өңдеу;</w:t>
      </w:r>
    </w:p>
    <w:bookmarkEnd w:id="1063"/>
    <w:bookmarkStart w:name="z1210" w:id="1064"/>
    <w:p>
      <w:pPr>
        <w:spacing w:after="0"/>
        <w:ind w:left="0"/>
        <w:jc w:val="both"/>
      </w:pPr>
      <w:r>
        <w:rPr>
          <w:rFonts w:ascii="Times New Roman"/>
          <w:b w:val="false"/>
          <w:i w:val="false"/>
          <w:color w:val="000000"/>
          <w:sz w:val="28"/>
        </w:rPr>
        <w:t>
      11) 2-талап – көрсетілетін қызметті алушы ұсынған құжаттарды Қазақстан Республикасы заңнамасының талаптарына сәйкес келуі тұрғысынан тексеру;</w:t>
      </w:r>
    </w:p>
    <w:bookmarkEnd w:id="1064"/>
    <w:bookmarkStart w:name="z1211" w:id="1065"/>
    <w:p>
      <w:pPr>
        <w:spacing w:after="0"/>
        <w:ind w:left="0"/>
        <w:jc w:val="both"/>
      </w:pPr>
      <w:r>
        <w:rPr>
          <w:rFonts w:ascii="Times New Roman"/>
          <w:b w:val="false"/>
          <w:i w:val="false"/>
          <w:color w:val="000000"/>
          <w:sz w:val="28"/>
        </w:rPr>
        <w:t>
      12) 3-рәсім – мемлекеттік қызметті көрсету нәтижесін қалыптастыру;</w:t>
      </w:r>
    </w:p>
    <w:bookmarkEnd w:id="1065"/>
    <w:bookmarkStart w:name="z1212" w:id="1066"/>
    <w:p>
      <w:pPr>
        <w:spacing w:after="0"/>
        <w:ind w:left="0"/>
        <w:jc w:val="both"/>
      </w:pPr>
      <w:r>
        <w:rPr>
          <w:rFonts w:ascii="Times New Roman"/>
          <w:b w:val="false"/>
          <w:i w:val="false"/>
          <w:color w:val="000000"/>
          <w:sz w:val="28"/>
        </w:rPr>
        <w:t>
      13) 4-рәсім – көрсетілетін қызметті алушының мемлекеттік қызметті көрсету нәтижесін алуы.</w:t>
      </w:r>
    </w:p>
    <w:bookmarkEnd w:id="1066"/>
    <w:bookmarkStart w:name="z1213" w:id="1067"/>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067"/>
    <w:bookmarkStart w:name="z1214" w:id="1068"/>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106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Жалпы сақтандыру" саласы бойынша сақтандыру</w:t>
            </w:r>
            <w:r>
              <w:br/>
            </w:r>
            <w:r>
              <w:rPr>
                <w:rFonts w:ascii="Times New Roman"/>
                <w:b w:val="false"/>
                <w:i w:val="false"/>
                <w:color w:val="000000"/>
                <w:sz w:val="20"/>
              </w:rPr>
              <w:t>(қайта сақтандыру) қызметін жүзеге асыру</w:t>
            </w:r>
            <w:r>
              <w:br/>
            </w:r>
            <w:r>
              <w:rPr>
                <w:rFonts w:ascii="Times New Roman"/>
                <w:b w:val="false"/>
                <w:i w:val="false"/>
                <w:color w:val="000000"/>
                <w:sz w:val="20"/>
              </w:rPr>
              <w:t>құқығына лицензия беру" мемлекеттік көрсетілетін</w:t>
            </w:r>
            <w:r>
              <w:br/>
            </w:r>
            <w:r>
              <w:rPr>
                <w:rFonts w:ascii="Times New Roman"/>
                <w:b w:val="false"/>
                <w:i w:val="false"/>
                <w:color w:val="000000"/>
                <w:sz w:val="20"/>
              </w:rPr>
              <w:t>қызмет регламентіне 1-қосымша</w:t>
            </w:r>
          </w:p>
        </w:tc>
      </w:tr>
    </w:tbl>
    <w:p>
      <w:pPr>
        <w:spacing w:after="0"/>
        <w:ind w:left="0"/>
        <w:jc w:val="left"/>
      </w:pPr>
      <w:r>
        <w:rPr>
          <w:rFonts w:ascii="Times New Roman"/>
          <w:b/>
          <w:i w:val="false"/>
          <w:color w:val="000000"/>
        </w:rPr>
        <w:t xml:space="preserve"> Әрбір рәсімнің (іс-қимылдың) ұзақтығы көрсетілген</w:t>
      </w:r>
      <w:r>
        <w:br/>
      </w:r>
      <w:r>
        <w:rPr>
          <w:rFonts w:ascii="Times New Roman"/>
          <w:b/>
          <w:i w:val="false"/>
          <w:color w:val="000000"/>
        </w:rPr>
        <w:t>Қазақстан Республикасы Ұлттық Банкінде мемлекеттік қызметті</w:t>
      </w:r>
      <w:r>
        <w:br/>
      </w:r>
      <w:r>
        <w:rPr>
          <w:rFonts w:ascii="Times New Roman"/>
          <w:b/>
          <w:i w:val="false"/>
          <w:color w:val="000000"/>
        </w:rPr>
        <w:t>көрсету кезінде рәсімдердің (іс-қимылдардың) реттілігін</w:t>
      </w:r>
      <w:r>
        <w:br/>
      </w:r>
      <w:r>
        <w:rPr>
          <w:rFonts w:ascii="Times New Roman"/>
          <w:b/>
          <w:i w:val="false"/>
          <w:color w:val="000000"/>
        </w:rPr>
        <w:t>сипаттау</w:t>
      </w:r>
    </w:p>
    <w:p>
      <w:pPr>
        <w:spacing w:after="0"/>
        <w:ind w:left="0"/>
        <w:jc w:val="left"/>
      </w:pPr>
      <w:r>
        <w:br/>
      </w:r>
    </w:p>
    <w:p>
      <w:pPr>
        <w:spacing w:after="0"/>
        <w:ind w:left="0"/>
        <w:jc w:val="both"/>
      </w:pPr>
      <w:r>
        <w:drawing>
          <wp:inline distT="0" distB="0" distL="0" distR="0">
            <wp:extent cx="7810500" cy="341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341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59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659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Жалпы сақтандыру" саласы бойынша сақтандыру</w:t>
            </w:r>
            <w:r>
              <w:br/>
            </w:r>
            <w:r>
              <w:rPr>
                <w:rFonts w:ascii="Times New Roman"/>
                <w:b w:val="false"/>
                <w:i w:val="false"/>
                <w:color w:val="000000"/>
                <w:sz w:val="20"/>
              </w:rPr>
              <w:t>(қайта сақтандыру) қызметін жүзеге асыру</w:t>
            </w:r>
            <w:r>
              <w:br/>
            </w:r>
            <w:r>
              <w:rPr>
                <w:rFonts w:ascii="Times New Roman"/>
                <w:b w:val="false"/>
                <w:i w:val="false"/>
                <w:color w:val="000000"/>
                <w:sz w:val="20"/>
              </w:rPr>
              <w:t>құқығына лицензия беру" мемлекеттік көрсетілетін</w:t>
            </w:r>
            <w:r>
              <w:br/>
            </w:r>
            <w:r>
              <w:rPr>
                <w:rFonts w:ascii="Times New Roman"/>
                <w:b w:val="false"/>
                <w:i w:val="false"/>
                <w:color w:val="000000"/>
                <w:sz w:val="20"/>
              </w:rPr>
              <w:t>қызмет регламентіне 2-қосымша</w:t>
            </w:r>
          </w:p>
        </w:tc>
      </w:tr>
    </w:tbl>
    <w:p>
      <w:pPr>
        <w:spacing w:after="0"/>
        <w:ind w:left="0"/>
        <w:jc w:val="left"/>
      </w:pPr>
      <w:r>
        <w:rPr>
          <w:rFonts w:ascii="Times New Roman"/>
          <w:b/>
          <w:i w:val="false"/>
          <w:color w:val="000000"/>
        </w:rPr>
        <w:t xml:space="preserve"> Мемлекеттік қызмет көрсетуге тартылған ақпараттық</w:t>
      </w:r>
      <w:r>
        <w:br/>
      </w:r>
      <w:r>
        <w:rPr>
          <w:rFonts w:ascii="Times New Roman"/>
          <w:b/>
          <w:i w:val="false"/>
          <w:color w:val="000000"/>
        </w:rPr>
        <w:t>жүйелердің функционалдық өзара 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Жалпы сақтандыру" саласы бойынша сақтандыру</w:t>
            </w:r>
            <w:r>
              <w:br/>
            </w:r>
            <w:r>
              <w:rPr>
                <w:rFonts w:ascii="Times New Roman"/>
                <w:b w:val="false"/>
                <w:i w:val="false"/>
                <w:color w:val="000000"/>
                <w:sz w:val="20"/>
              </w:rPr>
              <w:t>(қайта сақтандыру) қызметін жүзеге асыру</w:t>
            </w:r>
            <w:r>
              <w:br/>
            </w:r>
            <w:r>
              <w:rPr>
                <w:rFonts w:ascii="Times New Roman"/>
                <w:b w:val="false"/>
                <w:i w:val="false"/>
                <w:color w:val="000000"/>
                <w:sz w:val="20"/>
              </w:rPr>
              <w:t>құқығына лицензия беру" мемлекеттік көрсетілетін</w:t>
            </w:r>
            <w:r>
              <w:br/>
            </w:r>
            <w:r>
              <w:rPr>
                <w:rFonts w:ascii="Times New Roman"/>
                <w:b w:val="false"/>
                <w:i w:val="false"/>
                <w:color w:val="000000"/>
                <w:sz w:val="20"/>
              </w:rPr>
              <w:t>қызмет регламентіне 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67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367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49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449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33-қосымша</w:t>
            </w:r>
          </w:p>
        </w:tc>
      </w:tr>
    </w:tbl>
    <w:bookmarkStart w:name="z1219" w:id="1069"/>
    <w:p>
      <w:pPr>
        <w:spacing w:after="0"/>
        <w:ind w:left="0"/>
        <w:jc w:val="left"/>
      </w:pPr>
      <w:r>
        <w:rPr>
          <w:rFonts w:ascii="Times New Roman"/>
          <w:b/>
          <w:i w:val="false"/>
          <w:color w:val="000000"/>
        </w:rPr>
        <w:t xml:space="preserve"> "Қазақстан Республикасының заңдарында белгіленген және</w:t>
      </w:r>
      <w:r>
        <w:br/>
      </w:r>
      <w:r>
        <w:rPr>
          <w:rFonts w:ascii="Times New Roman"/>
          <w:b/>
          <w:i w:val="false"/>
          <w:color w:val="000000"/>
        </w:rPr>
        <w:t>сақтандырудың жекелеген сыныптары болып табылатын міндетті</w:t>
      </w:r>
      <w:r>
        <w:br/>
      </w:r>
      <w:r>
        <w:rPr>
          <w:rFonts w:ascii="Times New Roman"/>
          <w:b/>
          <w:i w:val="false"/>
          <w:color w:val="000000"/>
        </w:rPr>
        <w:t>сақтандырудың түрлеріне лицензия беру" мемлекеттік көрсетілетін</w:t>
      </w:r>
      <w:r>
        <w:br/>
      </w:r>
      <w:r>
        <w:rPr>
          <w:rFonts w:ascii="Times New Roman"/>
          <w:b/>
          <w:i w:val="false"/>
          <w:color w:val="000000"/>
        </w:rPr>
        <w:t>қызмет регламенті</w:t>
      </w:r>
      <w:r>
        <w:br/>
      </w:r>
      <w:r>
        <w:rPr>
          <w:rFonts w:ascii="Times New Roman"/>
          <w:b/>
          <w:i w:val="false"/>
          <w:color w:val="000000"/>
        </w:rPr>
        <w:t>1. Жалпы ережелер</w:t>
      </w:r>
    </w:p>
    <w:bookmarkEnd w:id="1069"/>
    <w:bookmarkStart w:name="z1221" w:id="1070"/>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1070"/>
    <w:p>
      <w:pPr>
        <w:spacing w:after="0"/>
        <w:ind w:left="0"/>
        <w:jc w:val="both"/>
      </w:pPr>
      <w:r>
        <w:rPr>
          <w:rFonts w:ascii="Times New Roman"/>
          <w:b w:val="false"/>
          <w:i w:val="false"/>
          <w:color w:val="000000"/>
          <w:sz w:val="28"/>
        </w:rPr>
        <w:t>
      "Қазақстан Республикасының заңдарында белгіленген және сақтандырудың жекелеген сыныптары болып табылатын міндетті сақтандырудың түрлеріне лицензия беру" мемлекеттік көрсетілетін қызметті (бұдан әрі – мемлекеттік көрсетілетін қызмет) Қазақстан Республикасы Ұлттық Банкі, оның ішінде "электрондық үкіметтің" веб-порталы: www.egov.kz  (бұдан әрі – портал) арқылы көрсетеді.</w:t>
      </w:r>
    </w:p>
    <w:bookmarkStart w:name="z1222" w:id="1071"/>
    <w:p>
      <w:pPr>
        <w:spacing w:after="0"/>
        <w:ind w:left="0"/>
        <w:jc w:val="both"/>
      </w:pPr>
      <w:r>
        <w:rPr>
          <w:rFonts w:ascii="Times New Roman"/>
          <w:b w:val="false"/>
          <w:i w:val="false"/>
          <w:color w:val="000000"/>
          <w:sz w:val="28"/>
        </w:rPr>
        <w:t>
      2. Мемлекеттік көрсетілетін қызметтің нысаны: электрондық (ішінара автоматтандырылған) және қағаз түрінде.</w:t>
      </w:r>
    </w:p>
    <w:bookmarkEnd w:id="1071"/>
    <w:bookmarkStart w:name="z1223" w:id="1072"/>
    <w:p>
      <w:pPr>
        <w:spacing w:after="0"/>
        <w:ind w:left="0"/>
        <w:jc w:val="both"/>
      </w:pPr>
      <w:r>
        <w:rPr>
          <w:rFonts w:ascii="Times New Roman"/>
          <w:b w:val="false"/>
          <w:i w:val="false"/>
          <w:color w:val="000000"/>
          <w:sz w:val="28"/>
        </w:rPr>
        <w:t xml:space="preserve">
      3. Мемлекеттік қызметті көрсету нәтижесі: лицензия беру, лицензияны қайта ресімдеу, телнұсқаларын беру не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бекітілген"Қазақстан Республикасының заңдарында белгіленген және сақтандырудың жекелеген сыныптары болып табылатын міндетті сақтандырудың түрлеріне лицензия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негіздер бойынша мемлекеттік қызмет көрсетуден бас тарту туралы дәлелді жауап (бұдан әрі – бас тарту).</w:t>
      </w:r>
    </w:p>
    <w:bookmarkEnd w:id="1072"/>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лицензия алуға қағаз жеткізгіште өтініш жасаған жағдайда, лицензия электрондық нысанда ресімделеді және қағазға басылады.</w:t>
      </w:r>
    </w:p>
    <w:p>
      <w:pPr>
        <w:spacing w:after="0"/>
        <w:ind w:left="0"/>
        <w:jc w:val="both"/>
      </w:pPr>
      <w:r>
        <w:rPr>
          <w:rFonts w:ascii="Times New Roman"/>
          <w:b w:val="false"/>
          <w:i w:val="false"/>
          <w:color w:val="000000"/>
          <w:sz w:val="28"/>
        </w:rPr>
        <w:t>
      Мемлекеттік қызметті көрсету нәтижесі порталда көрсетілетін қызметті берушінің уәкілетті адамының электрондық цифрлық қолтаңбасымен куәландырылған электрондық құжат нысанында көрсетілетін қызметті алушының "жеке кабинетке" жіберіледі.</w:t>
      </w:r>
    </w:p>
    <w:bookmarkStart w:name="z1224" w:id="1073"/>
    <w:p>
      <w:pPr>
        <w:spacing w:after="0"/>
        <w:ind w:left="0"/>
        <w:jc w:val="left"/>
      </w:pPr>
      <w:r>
        <w:rPr>
          <w:rFonts w:ascii="Times New Roman"/>
          <w:b/>
          <w:i w:val="false"/>
          <w:color w:val="000000"/>
        </w:rPr>
        <w:t xml:space="preserve"> 2. Мемлекеттік қызметті көрсету процесінде</w:t>
      </w:r>
      <w:r>
        <w:br/>
      </w:r>
      <w:r>
        <w:rPr>
          <w:rFonts w:ascii="Times New Roman"/>
          <w:b/>
          <w:i w:val="false"/>
          <w:color w:val="000000"/>
        </w:rPr>
        <w:t>көрсетілетін 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1073"/>
    <w:bookmarkStart w:name="z1225" w:id="1074"/>
    <w:p>
      <w:pPr>
        <w:spacing w:after="0"/>
        <w:ind w:left="0"/>
        <w:jc w:val="both"/>
      </w:pPr>
      <w:r>
        <w:rPr>
          <w:rFonts w:ascii="Times New Roman"/>
          <w:b w:val="false"/>
          <w:i w:val="false"/>
          <w:color w:val="000000"/>
          <w:sz w:val="28"/>
        </w:rPr>
        <w:t xml:space="preserve">
      4. Мемлекеттік қызмет көрсету бойынша рәсімнің (іс-қимылдың) басталуына негіз: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1074"/>
    <w:bookmarkStart w:name="z1226" w:id="1075"/>
    <w:p>
      <w:pPr>
        <w:spacing w:after="0"/>
        <w:ind w:left="0"/>
        <w:jc w:val="both"/>
      </w:pPr>
      <w:r>
        <w:rPr>
          <w:rFonts w:ascii="Times New Roman"/>
          <w:b w:val="false"/>
          <w:i w:val="false"/>
          <w:color w:val="000000"/>
          <w:sz w:val="28"/>
        </w:rPr>
        <w:t>
      5. Мемлекеттік қызметті көрсету процесінің құрамына кіретін әрбір рәсімнің (іс-қимылдың) мазмұны, оның орындалу ұзақтығы, сондай-ақ келесі рәсімді (іс-қимылды) орындауды бастау үшін негіз болатын мемлекеттік қызметті көрсету бойынша рәсімнің (іс-қимылдың) нәтижесі:</w:t>
      </w:r>
    </w:p>
    <w:bookmarkEnd w:id="1075"/>
    <w:bookmarkStart w:name="z1227" w:id="1076"/>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ұсынатын құжаттарды қабылдауы және тіркеуі, құжаттарды Қазақстан Республикасының Ұлттық Банкі басшылығының қабылдау бөлмесіне беруі – өтініш келіп түскен күні;</w:t>
      </w:r>
    </w:p>
    <w:bookmarkEnd w:id="1076"/>
    <w:bookmarkStart w:name="z1228" w:id="1077"/>
    <w:p>
      <w:pPr>
        <w:spacing w:after="0"/>
        <w:ind w:left="0"/>
        <w:jc w:val="both"/>
      </w:pPr>
      <w:r>
        <w:rPr>
          <w:rFonts w:ascii="Times New Roman"/>
          <w:b w:val="false"/>
          <w:i w:val="false"/>
          <w:color w:val="000000"/>
          <w:sz w:val="28"/>
        </w:rPr>
        <w:t>
      2) Қазақстан Республикасының Ұлттық Банкі басшылығының құжаттарды қарауы және бұрыштама қоюы, құжаттарды Қазақстан Республикасы Ұлттық Банкінің Сақтандыру нарығының субъектілерін қадағалау департаментіне (бұдан әрі – СНСҚД) жіберуі – өтініш келіп түскен күні;</w:t>
      </w:r>
    </w:p>
    <w:bookmarkEnd w:id="1077"/>
    <w:bookmarkStart w:name="z1229" w:id="1078"/>
    <w:p>
      <w:pPr>
        <w:spacing w:after="0"/>
        <w:ind w:left="0"/>
        <w:jc w:val="both"/>
      </w:pPr>
      <w:r>
        <w:rPr>
          <w:rFonts w:ascii="Times New Roman"/>
          <w:b w:val="false"/>
          <w:i w:val="false"/>
          <w:color w:val="000000"/>
          <w:sz w:val="28"/>
        </w:rPr>
        <w:t>
      3) СНСҚД басшылығының құжаттарды қарауы, уәкілетті қызметкерді белгілеуі және оған орындауға құжаттарды беруі – өтініш келіп түскен күні;</w:t>
      </w:r>
    </w:p>
    <w:bookmarkEnd w:id="1078"/>
    <w:bookmarkStart w:name="z1230" w:id="1079"/>
    <w:p>
      <w:pPr>
        <w:spacing w:after="0"/>
        <w:ind w:left="0"/>
        <w:jc w:val="both"/>
      </w:pPr>
      <w:r>
        <w:rPr>
          <w:rFonts w:ascii="Times New Roman"/>
          <w:b w:val="false"/>
          <w:i w:val="false"/>
          <w:color w:val="000000"/>
          <w:sz w:val="28"/>
        </w:rPr>
        <w:t>
      4) ұсынылған құжаттардың толықтығын тексеру:</w:t>
      </w:r>
    </w:p>
    <w:bookmarkEnd w:id="1079"/>
    <w:p>
      <w:pPr>
        <w:spacing w:after="0"/>
        <w:ind w:left="0"/>
        <w:jc w:val="both"/>
      </w:pPr>
      <w:r>
        <w:rPr>
          <w:rFonts w:ascii="Times New Roman"/>
          <w:b w:val="false"/>
          <w:i w:val="false"/>
          <w:color w:val="000000"/>
          <w:sz w:val="28"/>
        </w:rPr>
        <w:t>
      ұсынылған құжаттардың толық болмау фактісі белгіленген жағдайда СНСҚД-ның уәкілетті қызметкерінің өтінішті одан әрі қараудан жазбаша дәлелді бас тартуды (бұдан әрі – өтінішті қараудан бас тарту) дайындауы, өтінішті қараудан бас тартуға Қазақстан Республикасының Ұлттық Банкі басшылығының қол қоюы, көрсетілетін қызметті алушыға өтінішті қараудан бас тартуды беруі – құжаттар алынған күннен бастап 1 (бір) жұмыс күні ішінде;</w:t>
      </w:r>
    </w:p>
    <w:p>
      <w:pPr>
        <w:spacing w:after="0"/>
        <w:ind w:left="0"/>
        <w:jc w:val="both"/>
      </w:pPr>
      <w:r>
        <w:rPr>
          <w:rFonts w:ascii="Times New Roman"/>
          <w:b w:val="false"/>
          <w:i w:val="false"/>
          <w:color w:val="000000"/>
          <w:sz w:val="28"/>
        </w:rPr>
        <w:t>
      ұсынылған құжаттар стандарт талаптарына сәйкес келген жағдайда алынған құжаттарды қарау:</w:t>
      </w:r>
    </w:p>
    <w:p>
      <w:pPr>
        <w:spacing w:after="0"/>
        <w:ind w:left="0"/>
        <w:jc w:val="both"/>
      </w:pPr>
      <w:r>
        <w:rPr>
          <w:rFonts w:ascii="Times New Roman"/>
          <w:b w:val="false"/>
          <w:i w:val="false"/>
          <w:color w:val="000000"/>
          <w:sz w:val="28"/>
        </w:rPr>
        <w:t>
      лицензияның телнұсқасын беруге өтініш келіп түскен кезде СНСҚД-ның уәкілетті қызметкерінің лицензия телнұсқасының не бас тартудың жобасын дайындауы, лицензияның телнұсқасына не бас тартуға Қазақстан Республикасының Ұлттық Банкі басшылығының қолын қойдыруы, лицензия телнұсқасын не бас тартуды көрсетілетін қызметті алушыға ұсынуы – құжаттар алынған күннен бастап 1 (бір) жұмыс күні ішінде;</w:t>
      </w:r>
    </w:p>
    <w:p>
      <w:pPr>
        <w:spacing w:after="0"/>
        <w:ind w:left="0"/>
        <w:jc w:val="both"/>
      </w:pPr>
      <w:r>
        <w:rPr>
          <w:rFonts w:ascii="Times New Roman"/>
          <w:b w:val="false"/>
          <w:i w:val="false"/>
          <w:color w:val="000000"/>
          <w:sz w:val="28"/>
        </w:rPr>
        <w:t xml:space="preserve">
      лицензия беруге немесе лицензияны қайта ресімдеуге өтініш келіп түскен кезде СНСҚД-ның уәкілетті қызметкерінің стандарттың </w:t>
      </w:r>
      <w:r>
        <w:rPr>
          <w:rFonts w:ascii="Times New Roman"/>
          <w:b w:val="false"/>
          <w:i w:val="false"/>
          <w:color w:val="000000"/>
          <w:sz w:val="28"/>
        </w:rPr>
        <w:t>9-тармағына</w:t>
      </w:r>
      <w:r>
        <w:rPr>
          <w:rFonts w:ascii="Times New Roman"/>
          <w:b w:val="false"/>
          <w:i w:val="false"/>
          <w:color w:val="000000"/>
          <w:sz w:val="28"/>
        </w:rPr>
        <w:t xml:space="preserve"> құжаттардың сәйкес келуін қарауы, лицензия беру туралы, лицензияны қайта ресімдеу туралы бұйрықтың жобасын (бұдан әрі – бұйрықтың жобасы) не бас тартудың жобасын дайындауы, көрсетілетін қызметті алушы ұсынған құжаттарды қоса бере отырып бұйрықтың жобасын келісу үшін Қазақстан Республикасы Ұлттық Банкінің Құқықтық қамтамасыз ету департаментіне (бұдан әрі – ҚҚД) жіберуі – лицензия беру кезінде 10 (он) жұмыс күні ішінде, лицензияны қайта ресімдеу кезінде өтініш келіп түскен күні;</w:t>
      </w:r>
    </w:p>
    <w:bookmarkStart w:name="z1231" w:id="1080"/>
    <w:p>
      <w:pPr>
        <w:spacing w:after="0"/>
        <w:ind w:left="0"/>
        <w:jc w:val="both"/>
      </w:pPr>
      <w:r>
        <w:rPr>
          <w:rFonts w:ascii="Times New Roman"/>
          <w:b w:val="false"/>
          <w:i w:val="false"/>
          <w:color w:val="000000"/>
          <w:sz w:val="28"/>
        </w:rPr>
        <w:t>
      5) бұйрықтың не бас тартудың жобасын ҚҚД-ның келісуі: лицензия беру кезінде 7 (жеті) жұмыс күні ішінде, лицензияны қайта ресімдеу кезінде 1 (бір) жұмыс күні ішінде;</w:t>
      </w:r>
    </w:p>
    <w:bookmarkEnd w:id="1080"/>
    <w:bookmarkStart w:name="z1232" w:id="1081"/>
    <w:p>
      <w:pPr>
        <w:spacing w:after="0"/>
        <w:ind w:left="0"/>
        <w:jc w:val="both"/>
      </w:pPr>
      <w:r>
        <w:rPr>
          <w:rFonts w:ascii="Times New Roman"/>
          <w:b w:val="false"/>
          <w:i w:val="false"/>
          <w:color w:val="000000"/>
          <w:sz w:val="28"/>
        </w:rPr>
        <w:t>
      6) СНСҚД-ның уәкілетті қызметкерінің ҚҚД-дан келісілген құжаттарды алғаннан кейін лицензияның, қайта ресімделген лицензияның жобасын дайындауы, құжаттарды Қазақстан Республикасы Ұлттық Банкінің басшылығына қол қоюға ұсынуы: лицензия беру кезінде 3 (үш) жұмыс күні ішінде, лицензияны қайта ресімдеу кезінде ҚҚД-дан келісілген құжаттарды алған күні;</w:t>
      </w:r>
    </w:p>
    <w:bookmarkEnd w:id="1081"/>
    <w:bookmarkStart w:name="z1233" w:id="1082"/>
    <w:p>
      <w:pPr>
        <w:spacing w:after="0"/>
        <w:ind w:left="0"/>
        <w:jc w:val="both"/>
      </w:pPr>
      <w:r>
        <w:rPr>
          <w:rFonts w:ascii="Times New Roman"/>
          <w:b w:val="false"/>
          <w:i w:val="false"/>
          <w:color w:val="000000"/>
          <w:sz w:val="28"/>
        </w:rPr>
        <w:t>
      7) Қазақстан Республикасының Ұлттық Банкі басшылығының бұйрыққа, лицензияға, қайта ресімделген лицензияға не бас тартуға қол қоюы: лицензия беру кезінде 5 (бес) жұмыс күні ішінде, лицензияны қайта ресімдеу кезінде 1 (бір) жұмыс күні ішінде;</w:t>
      </w:r>
    </w:p>
    <w:bookmarkEnd w:id="1082"/>
    <w:bookmarkStart w:name="z1234" w:id="1083"/>
    <w:p>
      <w:pPr>
        <w:spacing w:after="0"/>
        <w:ind w:left="0"/>
        <w:jc w:val="both"/>
      </w:pPr>
      <w:r>
        <w:rPr>
          <w:rFonts w:ascii="Times New Roman"/>
          <w:b w:val="false"/>
          <w:i w:val="false"/>
          <w:color w:val="000000"/>
          <w:sz w:val="28"/>
        </w:rPr>
        <w:t>
      8) СНСҚД-ның уәкілетті қызметкерінің көрсетілетін қызметті алушыға мемлекеттік қызметті көрсету нәтижесін беруі: лицензия беру кезінде 3 (үш) жұмыс күні ішінде, лицензияны қайта ресімдеу кезінде мемлекеттік қызметті көрсету мерзімі шегінде қайта ресімделген лицензияға қол қою күні.</w:t>
      </w:r>
    </w:p>
    <w:bookmarkEnd w:id="1083"/>
    <w:p>
      <w:pPr>
        <w:spacing w:after="0"/>
        <w:ind w:left="0"/>
        <w:jc w:val="both"/>
      </w:pPr>
      <w:r>
        <w:rPr>
          <w:rFonts w:ascii="Times New Roman"/>
          <w:b w:val="false"/>
          <w:i w:val="false"/>
          <w:color w:val="000000"/>
          <w:sz w:val="28"/>
        </w:rPr>
        <w:t>
      Лицензияны қайта ресімдеу, лицензияның телнұсқасын әзірлеу рәсімі және құжаттардың толық болмауына байланысты өтінішті қараудан бас тарту тәртібі мерзімдерін сағатпен көрсете отырып, көрсетілетін қызметті берушінің мемлекеттік қызметтерді көрсетуге қатысатын әрбір бөлімшесі бөлігінде көрсетілетін қызметті берушінің бұйрығында белгіленеді.</w:t>
      </w:r>
    </w:p>
    <w:p>
      <w:pPr>
        <w:spacing w:after="0"/>
        <w:ind w:left="0"/>
        <w:jc w:val="both"/>
      </w:pPr>
      <w:r>
        <w:rPr>
          <w:rFonts w:ascii="Times New Roman"/>
          <w:b w:val="false"/>
          <w:i w:val="false"/>
          <w:color w:val="000000"/>
          <w:sz w:val="28"/>
        </w:rPr>
        <w:t>
      Бөлініп шығу немесе бөліну нысанында көрсетілетін қызметті алушыны қайта ұйымдастырған жағдайда лицензияны қайта ресімдеу кезінде лицензия 30 (отыз) жұмыс күнінен кешіктірмей қайта ресімделеді.</w:t>
      </w:r>
    </w:p>
    <w:p>
      <w:pPr>
        <w:spacing w:after="0"/>
        <w:ind w:left="0"/>
        <w:jc w:val="both"/>
      </w:pPr>
      <w:r>
        <w:rPr>
          <w:rFonts w:ascii="Times New Roman"/>
          <w:b w:val="false"/>
          <w:i w:val="false"/>
          <w:color w:val="000000"/>
          <w:sz w:val="28"/>
        </w:rPr>
        <w:t>
      Бөлініп шығу немесе бөліну нысанында көрсетілетін қызметті алушыны қайта ұйымдастырған жағдайда лицензияны қайта ресімдеу рәсімінің тәртібі осы мемлекеттік көрсетілетін қызмет регламентінің 5-тармағының бірінші бөлігінде көзделген лицензияны беру тәртібіне сәйкес жүзеге асырылады.</w:t>
      </w:r>
    </w:p>
    <w:bookmarkStart w:name="z1235" w:id="1084"/>
    <w:p>
      <w:pPr>
        <w:spacing w:after="0"/>
        <w:ind w:left="0"/>
        <w:jc w:val="left"/>
      </w:pPr>
      <w:r>
        <w:rPr>
          <w:rFonts w:ascii="Times New Roman"/>
          <w:b/>
          <w:i w:val="false"/>
          <w:color w:val="000000"/>
        </w:rPr>
        <w:t xml:space="preserve"> 3. Мемлекеттік қызметті көрсету процесінде</w:t>
      </w:r>
      <w:r>
        <w:br/>
      </w:r>
      <w:r>
        <w:rPr>
          <w:rFonts w:ascii="Times New Roman"/>
          <w:b/>
          <w:i w:val="false"/>
          <w:color w:val="000000"/>
        </w:rPr>
        <w:t>көрсетілетін 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084"/>
    <w:bookmarkStart w:name="z1236" w:id="1085"/>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тізбесі:</w:t>
      </w:r>
    </w:p>
    <w:bookmarkEnd w:id="1085"/>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СНСҚД басшылығы;</w:t>
      </w:r>
    </w:p>
    <w:p>
      <w:pPr>
        <w:spacing w:after="0"/>
        <w:ind w:left="0"/>
        <w:jc w:val="both"/>
      </w:pPr>
      <w:r>
        <w:rPr>
          <w:rFonts w:ascii="Times New Roman"/>
          <w:b w:val="false"/>
          <w:i w:val="false"/>
          <w:color w:val="000000"/>
          <w:sz w:val="28"/>
        </w:rPr>
        <w:t>
      4) СНСҚД-ның уәкілетті қызметкері;</w:t>
      </w:r>
    </w:p>
    <w:p>
      <w:pPr>
        <w:spacing w:after="0"/>
        <w:ind w:left="0"/>
        <w:jc w:val="both"/>
      </w:pPr>
      <w:r>
        <w:rPr>
          <w:rFonts w:ascii="Times New Roman"/>
          <w:b w:val="false"/>
          <w:i w:val="false"/>
          <w:color w:val="000000"/>
          <w:sz w:val="28"/>
        </w:rPr>
        <w:t>
      5) ҚҚД.</w:t>
      </w:r>
    </w:p>
    <w:bookmarkStart w:name="z1237" w:id="1086"/>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қызметті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1086"/>
    <w:bookmarkStart w:name="z1238" w:id="1087"/>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1087"/>
    <w:bookmarkStart w:name="z1239" w:id="1088"/>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1088"/>
    <w:bookmarkStart w:name="z1240" w:id="1089"/>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қолтаңбасын (бұдан әрі – ЭЦҚ) тіркеу куәлігінің көмегімен жүзеге асырады;</w:t>
      </w:r>
    </w:p>
    <w:bookmarkEnd w:id="1089"/>
    <w:bookmarkStart w:name="z1241" w:id="1090"/>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1090"/>
    <w:bookmarkStart w:name="z1242" w:id="1091"/>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түпнұсқалылығын логин (жеке сәйкестендіру нөмірі не бизнес сәйкестендіру нөмірі) және пароль арқылы тексеру;</w:t>
      </w:r>
    </w:p>
    <w:bookmarkEnd w:id="1091"/>
    <w:bookmarkStart w:name="z1243" w:id="1092"/>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1092"/>
    <w:bookmarkStart w:name="z1244" w:id="1093"/>
    <w:p>
      <w:pPr>
        <w:spacing w:after="0"/>
        <w:ind w:left="0"/>
        <w:jc w:val="both"/>
      </w:pPr>
      <w:r>
        <w:rPr>
          <w:rFonts w:ascii="Times New Roman"/>
          <w:b w:val="false"/>
          <w:i w:val="false"/>
          <w:color w:val="000000"/>
          <w:sz w:val="28"/>
        </w:rPr>
        <w:t>
      5) 3-рәсім – мемлекеттік көрсетілетін қызметке "электрондық үкімет" шлюзі арқылы ақы төлеу, мемлекеттік көрсетілетін қызметке ақы төлеу туралы ақпарат порталға түседі;</w:t>
      </w:r>
    </w:p>
    <w:bookmarkEnd w:id="1093"/>
    <w:bookmarkStart w:name="z1245" w:id="1094"/>
    <w:p>
      <w:pPr>
        <w:spacing w:after="0"/>
        <w:ind w:left="0"/>
        <w:jc w:val="both"/>
      </w:pPr>
      <w:r>
        <w:rPr>
          <w:rFonts w:ascii="Times New Roman"/>
          <w:b w:val="false"/>
          <w:i w:val="false"/>
          <w:color w:val="000000"/>
          <w:sz w:val="28"/>
        </w:rPr>
        <w:t>
      6) 2-талап – мемлекеттік қызмет көрсеткені үшін ақы төлеу фактісін порталда тексеру;</w:t>
      </w:r>
    </w:p>
    <w:bookmarkEnd w:id="1094"/>
    <w:bookmarkStart w:name="z1246" w:id="1095"/>
    <w:p>
      <w:pPr>
        <w:spacing w:after="0"/>
        <w:ind w:left="0"/>
        <w:jc w:val="both"/>
      </w:pPr>
      <w:r>
        <w:rPr>
          <w:rFonts w:ascii="Times New Roman"/>
          <w:b w:val="false"/>
          <w:i w:val="false"/>
          <w:color w:val="000000"/>
          <w:sz w:val="28"/>
        </w:rPr>
        <w:t>
      7) 4-рәсім – көрсетілетін қызметті алушының сұрау салуды куәландыру (қол қою) үшін ЭЦҚ-ны таңдауы;</w:t>
      </w:r>
    </w:p>
    <w:bookmarkEnd w:id="1095"/>
    <w:bookmarkStart w:name="z1247" w:id="1096"/>
    <w:p>
      <w:pPr>
        <w:spacing w:after="0"/>
        <w:ind w:left="0"/>
        <w:jc w:val="both"/>
      </w:pPr>
      <w:r>
        <w:rPr>
          <w:rFonts w:ascii="Times New Roman"/>
          <w:b w:val="false"/>
          <w:i w:val="false"/>
          <w:color w:val="000000"/>
          <w:sz w:val="28"/>
        </w:rPr>
        <w:t>
      8) 1-рәсім – көрсетілетін қызметті беруші қызметкерінің порталда логин мен парольді енгізуі (авторизация);</w:t>
      </w:r>
    </w:p>
    <w:bookmarkEnd w:id="1096"/>
    <w:bookmarkStart w:name="z1248" w:id="1097"/>
    <w:p>
      <w:pPr>
        <w:spacing w:after="0"/>
        <w:ind w:left="0"/>
        <w:jc w:val="both"/>
      </w:pPr>
      <w:r>
        <w:rPr>
          <w:rFonts w:ascii="Times New Roman"/>
          <w:b w:val="false"/>
          <w:i w:val="false"/>
          <w:color w:val="000000"/>
          <w:sz w:val="28"/>
        </w:rPr>
        <w:t>
      9) 1-талап – порталда көрсетілетін қызметті берушінің тіркелген қызметкері туралы деректердің түпнұсқалығын логин мен пароль арқылы тексеру;</w:t>
      </w:r>
    </w:p>
    <w:bookmarkEnd w:id="1097"/>
    <w:bookmarkStart w:name="z1249" w:id="1098"/>
    <w:p>
      <w:pPr>
        <w:spacing w:after="0"/>
        <w:ind w:left="0"/>
        <w:jc w:val="both"/>
      </w:pPr>
      <w:r>
        <w:rPr>
          <w:rFonts w:ascii="Times New Roman"/>
          <w:b w:val="false"/>
          <w:i w:val="false"/>
          <w:color w:val="000000"/>
          <w:sz w:val="28"/>
        </w:rPr>
        <w:t>
      10) 2-рәсім – электрондық құжатты (көрсетілетін қызметті алушының сұрау салуын) тіркеу және оны порталда өңдеу;</w:t>
      </w:r>
    </w:p>
    <w:bookmarkEnd w:id="1098"/>
    <w:bookmarkStart w:name="z1250" w:id="1099"/>
    <w:p>
      <w:pPr>
        <w:spacing w:after="0"/>
        <w:ind w:left="0"/>
        <w:jc w:val="both"/>
      </w:pPr>
      <w:r>
        <w:rPr>
          <w:rFonts w:ascii="Times New Roman"/>
          <w:b w:val="false"/>
          <w:i w:val="false"/>
          <w:color w:val="000000"/>
          <w:sz w:val="28"/>
        </w:rPr>
        <w:t>
      11) 2-талап – көрсетілетін қызметті алушы ұсынған құжаттарды Қазақстан Республикасы заңнамасының талаптарына сәйкес келуі тұрғысынан тексеру;</w:t>
      </w:r>
    </w:p>
    <w:bookmarkEnd w:id="1099"/>
    <w:bookmarkStart w:name="z1251" w:id="1100"/>
    <w:p>
      <w:pPr>
        <w:spacing w:after="0"/>
        <w:ind w:left="0"/>
        <w:jc w:val="both"/>
      </w:pPr>
      <w:r>
        <w:rPr>
          <w:rFonts w:ascii="Times New Roman"/>
          <w:b w:val="false"/>
          <w:i w:val="false"/>
          <w:color w:val="000000"/>
          <w:sz w:val="28"/>
        </w:rPr>
        <w:t>
      12) 3-рәсім – мемлекеттік қызметті көрсету нәтижесін қалыптастыру;</w:t>
      </w:r>
    </w:p>
    <w:bookmarkEnd w:id="1100"/>
    <w:bookmarkStart w:name="z1252" w:id="1101"/>
    <w:p>
      <w:pPr>
        <w:spacing w:after="0"/>
        <w:ind w:left="0"/>
        <w:jc w:val="both"/>
      </w:pPr>
      <w:r>
        <w:rPr>
          <w:rFonts w:ascii="Times New Roman"/>
          <w:b w:val="false"/>
          <w:i w:val="false"/>
          <w:color w:val="000000"/>
          <w:sz w:val="28"/>
        </w:rPr>
        <w:t>
      13) 4-рәсім – көрсетілетін қызметті алушының мемлекеттік қызметті көрсету нәтижесін алуы.</w:t>
      </w:r>
    </w:p>
    <w:bookmarkEnd w:id="1101"/>
    <w:bookmarkStart w:name="z1253" w:id="1102"/>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102"/>
    <w:bookmarkStart w:name="z1254" w:id="1103"/>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110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 заңдарында белгіленген</w:t>
            </w:r>
            <w:r>
              <w:br/>
            </w:r>
            <w:r>
              <w:rPr>
                <w:rFonts w:ascii="Times New Roman"/>
                <w:b w:val="false"/>
                <w:i w:val="false"/>
                <w:color w:val="000000"/>
                <w:sz w:val="20"/>
              </w:rPr>
              <w:t>және сақтандырудың жекелеген сыныптары болып</w:t>
            </w:r>
            <w:r>
              <w:br/>
            </w:r>
            <w:r>
              <w:rPr>
                <w:rFonts w:ascii="Times New Roman"/>
                <w:b w:val="false"/>
                <w:i w:val="false"/>
                <w:color w:val="000000"/>
                <w:sz w:val="20"/>
              </w:rPr>
              <w:t>табылатын міндетті сақтандырудың түрлеріне</w:t>
            </w:r>
            <w:r>
              <w:br/>
            </w:r>
            <w:r>
              <w:rPr>
                <w:rFonts w:ascii="Times New Roman"/>
                <w:b w:val="false"/>
                <w:i w:val="false"/>
                <w:color w:val="000000"/>
                <w:sz w:val="20"/>
              </w:rPr>
              <w:t>лицензия беру" мемлекеттік көрсетілетін қызмет</w:t>
            </w:r>
            <w:r>
              <w:br/>
            </w:r>
            <w:r>
              <w:rPr>
                <w:rFonts w:ascii="Times New Roman"/>
                <w:b w:val="false"/>
                <w:i w:val="false"/>
                <w:color w:val="000000"/>
                <w:sz w:val="20"/>
              </w:rPr>
              <w:t>регламентіне 1-қосымша</w:t>
            </w:r>
          </w:p>
        </w:tc>
      </w:tr>
    </w:tbl>
    <w:p>
      <w:pPr>
        <w:spacing w:after="0"/>
        <w:ind w:left="0"/>
        <w:jc w:val="left"/>
      </w:pPr>
      <w:r>
        <w:rPr>
          <w:rFonts w:ascii="Times New Roman"/>
          <w:b/>
          <w:i w:val="false"/>
          <w:color w:val="000000"/>
        </w:rPr>
        <w:t xml:space="preserve"> Әрбір рәсімнің (іс-қимылдың) ұзақтығы көрсетілген</w:t>
      </w:r>
      <w:r>
        <w:br/>
      </w:r>
      <w:r>
        <w:rPr>
          <w:rFonts w:ascii="Times New Roman"/>
          <w:b/>
          <w:i w:val="false"/>
          <w:color w:val="000000"/>
        </w:rPr>
        <w:t>Қазақстан Республикасы Ұлттық Банкінде мемлекеттік қызметті</w:t>
      </w:r>
      <w:r>
        <w:br/>
      </w:r>
      <w:r>
        <w:rPr>
          <w:rFonts w:ascii="Times New Roman"/>
          <w:b/>
          <w:i w:val="false"/>
          <w:color w:val="000000"/>
        </w:rPr>
        <w:t>көрсету кезінде рәсімдердің (іс-қимылдардың) реттілігін</w:t>
      </w:r>
      <w:r>
        <w:br/>
      </w:r>
      <w:r>
        <w:rPr>
          <w:rFonts w:ascii="Times New Roman"/>
          <w:b/>
          <w:i w:val="false"/>
          <w:color w:val="000000"/>
        </w:rPr>
        <w:t>сипаттау</w:t>
      </w:r>
    </w:p>
    <w:p>
      <w:pPr>
        <w:spacing w:after="0"/>
        <w:ind w:left="0"/>
        <w:jc w:val="left"/>
      </w:pPr>
      <w:r>
        <w:br/>
      </w:r>
    </w:p>
    <w:p>
      <w:pPr>
        <w:spacing w:after="0"/>
        <w:ind w:left="0"/>
        <w:jc w:val="both"/>
      </w:pPr>
      <w:r>
        <w:drawing>
          <wp:inline distT="0" distB="0" distL="0" distR="0">
            <wp:extent cx="7810500" cy="340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340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42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642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 заңдарында белгіленген</w:t>
            </w:r>
            <w:r>
              <w:br/>
            </w:r>
            <w:r>
              <w:rPr>
                <w:rFonts w:ascii="Times New Roman"/>
                <w:b w:val="false"/>
                <w:i w:val="false"/>
                <w:color w:val="000000"/>
                <w:sz w:val="20"/>
              </w:rPr>
              <w:t>және сақтандырудың жекелеген сыныптары болып</w:t>
            </w:r>
            <w:r>
              <w:br/>
            </w:r>
            <w:r>
              <w:rPr>
                <w:rFonts w:ascii="Times New Roman"/>
                <w:b w:val="false"/>
                <w:i w:val="false"/>
                <w:color w:val="000000"/>
                <w:sz w:val="20"/>
              </w:rPr>
              <w:t>табылатын міндетті сақтандырудың түрлеріне</w:t>
            </w:r>
            <w:r>
              <w:br/>
            </w:r>
            <w:r>
              <w:rPr>
                <w:rFonts w:ascii="Times New Roman"/>
                <w:b w:val="false"/>
                <w:i w:val="false"/>
                <w:color w:val="000000"/>
                <w:sz w:val="20"/>
              </w:rPr>
              <w:t>лицензия беру" мемлекеттік көрсетілетін қызмет</w:t>
            </w:r>
            <w:r>
              <w:br/>
            </w:r>
            <w:r>
              <w:rPr>
                <w:rFonts w:ascii="Times New Roman"/>
                <w:b w:val="false"/>
                <w:i w:val="false"/>
                <w:color w:val="000000"/>
                <w:sz w:val="20"/>
              </w:rPr>
              <w:t>регламентіне 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іс-әрекеттерінің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 заңдарында белгіленген</w:t>
            </w:r>
            <w:r>
              <w:br/>
            </w:r>
            <w:r>
              <w:rPr>
                <w:rFonts w:ascii="Times New Roman"/>
                <w:b w:val="false"/>
                <w:i w:val="false"/>
                <w:color w:val="000000"/>
                <w:sz w:val="20"/>
              </w:rPr>
              <w:t>және сақтандырудың жекелеген сыныптары болып</w:t>
            </w:r>
            <w:r>
              <w:br/>
            </w:r>
            <w:r>
              <w:rPr>
                <w:rFonts w:ascii="Times New Roman"/>
                <w:b w:val="false"/>
                <w:i w:val="false"/>
                <w:color w:val="000000"/>
                <w:sz w:val="20"/>
              </w:rPr>
              <w:t>табылатын міндетті сақтандырудың түрлеріне</w:t>
            </w:r>
            <w:r>
              <w:br/>
            </w:r>
            <w:r>
              <w:rPr>
                <w:rFonts w:ascii="Times New Roman"/>
                <w:b w:val="false"/>
                <w:i w:val="false"/>
                <w:color w:val="000000"/>
                <w:sz w:val="20"/>
              </w:rPr>
              <w:t>лицензия беру" мемлекеттік көрсетілетін қызмет</w:t>
            </w:r>
            <w:r>
              <w:br/>
            </w:r>
            <w:r>
              <w:rPr>
                <w:rFonts w:ascii="Times New Roman"/>
                <w:b w:val="false"/>
                <w:i w:val="false"/>
                <w:color w:val="000000"/>
                <w:sz w:val="20"/>
              </w:rPr>
              <w:t>регламентіне 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61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361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34-қосымша</w:t>
            </w:r>
          </w:p>
        </w:tc>
      </w:tr>
    </w:tbl>
    <w:bookmarkStart w:name="z1259" w:id="1104"/>
    <w:p>
      <w:pPr>
        <w:spacing w:after="0"/>
        <w:ind w:left="0"/>
        <w:jc w:val="left"/>
      </w:pPr>
      <w:r>
        <w:rPr>
          <w:rFonts w:ascii="Times New Roman"/>
          <w:b/>
          <w:i w:val="false"/>
          <w:color w:val="000000"/>
        </w:rPr>
        <w:t xml:space="preserve"> "Қайта сақтандыру жөніндегі қызметке лицензия беру"</w:t>
      </w:r>
      <w:r>
        <w:br/>
      </w:r>
      <w:r>
        <w:rPr>
          <w:rFonts w:ascii="Times New Roman"/>
          <w:b/>
          <w:i w:val="false"/>
          <w:color w:val="000000"/>
        </w:rPr>
        <w:t>мемлекеттік көрсетілетін қызмет регламенті</w:t>
      </w:r>
      <w:r>
        <w:br/>
      </w:r>
      <w:r>
        <w:rPr>
          <w:rFonts w:ascii="Times New Roman"/>
          <w:b/>
          <w:i w:val="false"/>
          <w:color w:val="000000"/>
        </w:rPr>
        <w:t>1. Жалпы ережелер</w:t>
      </w:r>
    </w:p>
    <w:bookmarkEnd w:id="1104"/>
    <w:bookmarkStart w:name="z1260" w:id="1105"/>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1105"/>
    <w:p>
      <w:pPr>
        <w:spacing w:after="0"/>
        <w:ind w:left="0"/>
        <w:jc w:val="both"/>
      </w:pPr>
      <w:r>
        <w:rPr>
          <w:rFonts w:ascii="Times New Roman"/>
          <w:b w:val="false"/>
          <w:i w:val="false"/>
          <w:color w:val="000000"/>
          <w:sz w:val="28"/>
        </w:rPr>
        <w:t>
      "Қайта сақтандыру жөніндегі қызметке лицензия беру" мемлекеттік көрсетілетін қызметті (бұдан әрі – мемлекеттік көрсетілетін қызмет) Қазақстан Республикасы Ұлттық Банкі, оның ішінде "электрондық үкіметтің" веб-порталы: www.egov.kz (бұдан әрі – портал) арқылы көрсетеді.</w:t>
      </w:r>
    </w:p>
    <w:bookmarkStart w:name="z1261" w:id="1106"/>
    <w:p>
      <w:pPr>
        <w:spacing w:after="0"/>
        <w:ind w:left="0"/>
        <w:jc w:val="both"/>
      </w:pPr>
      <w:r>
        <w:rPr>
          <w:rFonts w:ascii="Times New Roman"/>
          <w:b w:val="false"/>
          <w:i w:val="false"/>
          <w:color w:val="000000"/>
          <w:sz w:val="28"/>
        </w:rPr>
        <w:t>
      2. Мемлекеттік көрсетілетін қызметтің нысаны: электрондық (ішінара автоматтандырылған) және қағаз түрінде.</w:t>
      </w:r>
    </w:p>
    <w:bookmarkEnd w:id="1106"/>
    <w:bookmarkStart w:name="z1262" w:id="1107"/>
    <w:p>
      <w:pPr>
        <w:spacing w:after="0"/>
        <w:ind w:left="0"/>
        <w:jc w:val="both"/>
      </w:pPr>
      <w:r>
        <w:rPr>
          <w:rFonts w:ascii="Times New Roman"/>
          <w:b w:val="false"/>
          <w:i w:val="false"/>
          <w:color w:val="000000"/>
          <w:sz w:val="28"/>
        </w:rPr>
        <w:t xml:space="preserve">
      3. Мемлекеттік қызметті көрсету нәтижесі: лицензия беру, лицензияны қайта ресімдеу, телнұсқаларын беру не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"Қайта сақтандыру жөніндегі қызметке лицензия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негіздер бойынша мемлекеттік қызмет көрсетуден бас тарту туралы дәлелді жауап (бұдан әрі – бас тарту).</w:t>
      </w:r>
    </w:p>
    <w:bookmarkEnd w:id="1107"/>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қағаз жеткізгіште лицензия алуға өтініш жасаған жағдайда, лицензия электрондық нысанда ресімделеді және қағазға басылады.</w:t>
      </w:r>
    </w:p>
    <w:p>
      <w:pPr>
        <w:spacing w:after="0"/>
        <w:ind w:left="0"/>
        <w:jc w:val="both"/>
      </w:pPr>
      <w:r>
        <w:rPr>
          <w:rFonts w:ascii="Times New Roman"/>
          <w:b w:val="false"/>
          <w:i w:val="false"/>
          <w:color w:val="000000"/>
          <w:sz w:val="28"/>
        </w:rPr>
        <w:t>
      Мемлекеттік қызметті көрсету нәтижесі порталда көрсетілетін қызметті алушыға көрсетілетін қызметті берушінің уәкілетті адамының электрондық цифрлық қолтаңбасымен куәландырылған электрондық құжат нысанында "жеке кабинетке" жіберіледі.</w:t>
      </w:r>
    </w:p>
    <w:bookmarkStart w:name="z1263" w:id="1108"/>
    <w:p>
      <w:pPr>
        <w:spacing w:after="0"/>
        <w:ind w:left="0"/>
        <w:jc w:val="left"/>
      </w:pPr>
      <w:r>
        <w:rPr>
          <w:rFonts w:ascii="Times New Roman"/>
          <w:b/>
          <w:i w:val="false"/>
          <w:color w:val="000000"/>
        </w:rPr>
        <w:t xml:space="preserve"> 2. Мемлекеттік қызметті көрсету процесінде</w:t>
      </w:r>
      <w:r>
        <w:br/>
      </w:r>
      <w:r>
        <w:rPr>
          <w:rFonts w:ascii="Times New Roman"/>
          <w:b/>
          <w:i w:val="false"/>
          <w:color w:val="000000"/>
        </w:rPr>
        <w:t>көрсетілетін 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1108"/>
    <w:bookmarkStart w:name="z1264" w:id="1109"/>
    <w:p>
      <w:pPr>
        <w:spacing w:after="0"/>
        <w:ind w:left="0"/>
        <w:jc w:val="both"/>
      </w:pPr>
      <w:r>
        <w:rPr>
          <w:rFonts w:ascii="Times New Roman"/>
          <w:b w:val="false"/>
          <w:i w:val="false"/>
          <w:color w:val="000000"/>
          <w:sz w:val="28"/>
        </w:rPr>
        <w:t xml:space="preserve">
      4. Мемлекеттік қызмет көрсету бойынша рәсімнің (іс-қимылдың) басталуына негіз: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1109"/>
    <w:bookmarkStart w:name="z1265" w:id="1110"/>
    <w:p>
      <w:pPr>
        <w:spacing w:after="0"/>
        <w:ind w:left="0"/>
        <w:jc w:val="both"/>
      </w:pPr>
      <w:r>
        <w:rPr>
          <w:rFonts w:ascii="Times New Roman"/>
          <w:b w:val="false"/>
          <w:i w:val="false"/>
          <w:color w:val="000000"/>
          <w:sz w:val="28"/>
        </w:rPr>
        <w:t>
      5. Мемлекеттік қызметті көрсету процесінің құрамына кіретін әрбір рәсімнің (іс-қимылдың) мазмұны, оның орындалу ұзақтығы, сондай-ақ келесі рәсімді (іс-қимылды) орындауды бастау үшін негіз болатын мемлекеттік қызметті көрсету бойынша рәсімнің (іс-қимылдың) нәтижесі:</w:t>
      </w:r>
    </w:p>
    <w:bookmarkEnd w:id="1110"/>
    <w:bookmarkStart w:name="z1266" w:id="1111"/>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ұсынатын құжаттарды қабылдауы және тіркеуі, құжаттарды Қазақстан Республикасының Ұлттық Банкі басшылығының қабылдау бөлмесіне беруі – өтініш келіп түскен күні;</w:t>
      </w:r>
    </w:p>
    <w:bookmarkEnd w:id="1111"/>
    <w:bookmarkStart w:name="z1267" w:id="1112"/>
    <w:p>
      <w:pPr>
        <w:spacing w:after="0"/>
        <w:ind w:left="0"/>
        <w:jc w:val="both"/>
      </w:pPr>
      <w:r>
        <w:rPr>
          <w:rFonts w:ascii="Times New Roman"/>
          <w:b w:val="false"/>
          <w:i w:val="false"/>
          <w:color w:val="000000"/>
          <w:sz w:val="28"/>
        </w:rPr>
        <w:t>
      2) Қазақстан Республикасының Ұлттық Банкі басшылығының құжаттарды қарауы және бұрыштама қоюы, құжаттарды Қазақстан Республикасы Ұлттық Банкінің Сақтандыру нарығының субъектілерін қадағалау департаментіне (бұдан әрі – СНСКД) жіберуі – өтініш келіп түскен күні;</w:t>
      </w:r>
    </w:p>
    <w:bookmarkEnd w:id="1112"/>
    <w:bookmarkStart w:name="z1268" w:id="1113"/>
    <w:p>
      <w:pPr>
        <w:spacing w:after="0"/>
        <w:ind w:left="0"/>
        <w:jc w:val="both"/>
      </w:pPr>
      <w:r>
        <w:rPr>
          <w:rFonts w:ascii="Times New Roman"/>
          <w:b w:val="false"/>
          <w:i w:val="false"/>
          <w:color w:val="000000"/>
          <w:sz w:val="28"/>
        </w:rPr>
        <w:t>
      3) СНСҚД басшылығының құжаттарды қарауы, уәкілетті қызметкерді белгілеуі және оған орындауға құжаттарды беруі – өтініш келіп түскен күні;</w:t>
      </w:r>
    </w:p>
    <w:bookmarkEnd w:id="1113"/>
    <w:bookmarkStart w:name="z1269" w:id="1114"/>
    <w:p>
      <w:pPr>
        <w:spacing w:after="0"/>
        <w:ind w:left="0"/>
        <w:jc w:val="both"/>
      </w:pPr>
      <w:r>
        <w:rPr>
          <w:rFonts w:ascii="Times New Roman"/>
          <w:b w:val="false"/>
          <w:i w:val="false"/>
          <w:color w:val="000000"/>
          <w:sz w:val="28"/>
        </w:rPr>
        <w:t>
      4) ұсынылған құжаттардың толықтығын тексеру:</w:t>
      </w:r>
    </w:p>
    <w:bookmarkEnd w:id="1114"/>
    <w:p>
      <w:pPr>
        <w:spacing w:after="0"/>
        <w:ind w:left="0"/>
        <w:jc w:val="both"/>
      </w:pPr>
      <w:r>
        <w:rPr>
          <w:rFonts w:ascii="Times New Roman"/>
          <w:b w:val="false"/>
          <w:i w:val="false"/>
          <w:color w:val="000000"/>
          <w:sz w:val="28"/>
        </w:rPr>
        <w:t>
      ұсынылған құжаттардың толық болмау фактісі белгіленген жағдайда, СНСҚД-ның уәкілетті қызметкерінің өтінішті одан әрі қараудан жазбаша дәлелді бас тартуды (бұдан әрі – өтінішті қараудан бас тарту) дайындауы, өтінішті қараудан бас тартуға Қазақстан Республикасының Ұлттық Банкі басшылығының қол қоюы, көрсетілетін қызметті алушыға өтінішті қараудан бас тартуды беруі – құжаттар алынған күннен бастап 1 (бір) жұмыс күні ішінде;</w:t>
      </w:r>
    </w:p>
    <w:p>
      <w:pPr>
        <w:spacing w:after="0"/>
        <w:ind w:left="0"/>
        <w:jc w:val="both"/>
      </w:pPr>
      <w:r>
        <w:rPr>
          <w:rFonts w:ascii="Times New Roman"/>
          <w:b w:val="false"/>
          <w:i w:val="false"/>
          <w:color w:val="000000"/>
          <w:sz w:val="28"/>
        </w:rPr>
        <w:t>
      ұсынылған құжаттар стандарт талаптарына сәйкес келген жағдайда алынған құжаттарды қарау:</w:t>
      </w:r>
    </w:p>
    <w:p>
      <w:pPr>
        <w:spacing w:after="0"/>
        <w:ind w:left="0"/>
        <w:jc w:val="both"/>
      </w:pPr>
      <w:r>
        <w:rPr>
          <w:rFonts w:ascii="Times New Roman"/>
          <w:b w:val="false"/>
          <w:i w:val="false"/>
          <w:color w:val="000000"/>
          <w:sz w:val="28"/>
        </w:rPr>
        <w:t>
      лицензияның телнұсқасын беруге өтініш келіп түскен кезде СНСҚД-ның уәкілетті қызметкерінің лицензия телнұсқасының не бас тартудың жобасын дайындауы, лицензияның телнұсқасына не бас тартуға Қазақстан Республикасының Ұлттық Банкі басшылығының қолын қойдыруы, лицензия телнұсқасын не бас тартуды көрсетілетін қызметті алушыға ұсынуы – құжаттар алынған күннен бастап 1 (бір) жұмыс күні ішінде;</w:t>
      </w:r>
    </w:p>
    <w:p>
      <w:pPr>
        <w:spacing w:after="0"/>
        <w:ind w:left="0"/>
        <w:jc w:val="both"/>
      </w:pPr>
      <w:r>
        <w:rPr>
          <w:rFonts w:ascii="Times New Roman"/>
          <w:b w:val="false"/>
          <w:i w:val="false"/>
          <w:color w:val="000000"/>
          <w:sz w:val="28"/>
        </w:rPr>
        <w:t>
      лицензия беруге немесе лицензияны қайта ресімдеуге өтініш келіп түскен кезде СНСҚД-ның уәкілетті қызметкерінің стандарттың 9-тармағына құжаттардың сәйкес келуін қарауы, лицензия беру туралы, лицензияны қайта ресімдеу туралы бұйрықтың жобасын (бұдан әрі – бұйрықтың жобасы) не бас тартудың жобасын дайындауы, көрсетілетін қызметті алушы ұсынған құжаттарды қоса бере отырып, бұйрықтың жобасын келісу үшін Қазақстан Республикасы Ұлттық Банкінің Құқықтық қамтамасыз ету департаментіне (бұдан әрі – ҚҚД) жіберуі: лицензия беру кезінде 10 (он) жұмыс күні ішінде, лицензияны қайта ресімдеу кезінде өтініш келіп түскен күні;</w:t>
      </w:r>
    </w:p>
    <w:bookmarkStart w:name="z1270" w:id="1115"/>
    <w:p>
      <w:pPr>
        <w:spacing w:after="0"/>
        <w:ind w:left="0"/>
        <w:jc w:val="both"/>
      </w:pPr>
      <w:r>
        <w:rPr>
          <w:rFonts w:ascii="Times New Roman"/>
          <w:b w:val="false"/>
          <w:i w:val="false"/>
          <w:color w:val="000000"/>
          <w:sz w:val="28"/>
        </w:rPr>
        <w:t>
      5) бұйрықтың не бас тартудың жобасын ҚҚД-ның келісуі: лицензия беру кезінде 7 (жеті) жұмыс күні ішінде, лицензияны қайта ресімдеу кезінде 1 (бір) жұмыс күні ішінде;</w:t>
      </w:r>
    </w:p>
    <w:bookmarkEnd w:id="1115"/>
    <w:bookmarkStart w:name="z1271" w:id="1116"/>
    <w:p>
      <w:pPr>
        <w:spacing w:after="0"/>
        <w:ind w:left="0"/>
        <w:jc w:val="both"/>
      </w:pPr>
      <w:r>
        <w:rPr>
          <w:rFonts w:ascii="Times New Roman"/>
          <w:b w:val="false"/>
          <w:i w:val="false"/>
          <w:color w:val="000000"/>
          <w:sz w:val="28"/>
        </w:rPr>
        <w:t>
      6) СНСҚД-ның уәкілетті қызметкерінің ҚҚД-дан келісілген құжаттарды алғаннан кейін лицензияның, қайта ресімделген лицензияның жобасын дайындауы, құжаттарды Қазақстан Республикасы Ұлттық Банкінің басшылығына қол қоюға ұсынуы; лицензия беру кезінде 3 (үш) жұмыс күні ішінде, лицензияны қайта ресімдеу кезінде ҚҚД-дан келісілген құжаттарды алған күні;</w:t>
      </w:r>
    </w:p>
    <w:bookmarkEnd w:id="1116"/>
    <w:bookmarkStart w:name="z1272" w:id="1117"/>
    <w:p>
      <w:pPr>
        <w:spacing w:after="0"/>
        <w:ind w:left="0"/>
        <w:jc w:val="both"/>
      </w:pPr>
      <w:r>
        <w:rPr>
          <w:rFonts w:ascii="Times New Roman"/>
          <w:b w:val="false"/>
          <w:i w:val="false"/>
          <w:color w:val="000000"/>
          <w:sz w:val="28"/>
        </w:rPr>
        <w:t>
      7) Қазақстан Республикасының Ұлттық Банкі басшылығының бұйрыққа, лицензияға, қайта ресімделген лицензияға не бас тартуға қол қоюы: лицензия беру кезінде 5 (бес) жұмыс күні ішінде, лицензияны қайта ресімдеу кезінде 1 (бір) жұмыс күні ішінде;</w:t>
      </w:r>
    </w:p>
    <w:bookmarkEnd w:id="1117"/>
    <w:bookmarkStart w:name="z1273" w:id="1118"/>
    <w:p>
      <w:pPr>
        <w:spacing w:after="0"/>
        <w:ind w:left="0"/>
        <w:jc w:val="both"/>
      </w:pPr>
      <w:r>
        <w:rPr>
          <w:rFonts w:ascii="Times New Roman"/>
          <w:b w:val="false"/>
          <w:i w:val="false"/>
          <w:color w:val="000000"/>
          <w:sz w:val="28"/>
        </w:rPr>
        <w:t>
      8) СНСҚД-ның уәкілетті қызметкерінің көрсетілетін қызметті алушыға мемлекеттік қызметті көрсету нәтижесін беруі: лицензия беру кезінде 3 (үш) жұмыс күні ішінде, лицензияны қайта ресімдеу кезінде мемлекеттік қызметті көрсету мерзімі шегінде қайта ресімделген лицензияға қол қою күні.</w:t>
      </w:r>
    </w:p>
    <w:bookmarkEnd w:id="1118"/>
    <w:p>
      <w:pPr>
        <w:spacing w:after="0"/>
        <w:ind w:left="0"/>
        <w:jc w:val="both"/>
      </w:pPr>
      <w:r>
        <w:rPr>
          <w:rFonts w:ascii="Times New Roman"/>
          <w:b w:val="false"/>
          <w:i w:val="false"/>
          <w:color w:val="000000"/>
          <w:sz w:val="28"/>
        </w:rPr>
        <w:t>
      Лицензияны қайта ресімдеу, лицензияның телнұсқасын әзірлеу рәсімі және құжаттардың толық болмауына байланысты өтінішті қараудан бас тарту тәртібі мерзімдерін сағатпен көрсете отырып, көрсетілетін қызметті берушінің мемлекеттік қызметтерді көрсетуге қатысатын әрбір бөлімшесі бөлігінде көрсетілетін қызметті берушінің бұйрығында белгіленеді.</w:t>
      </w:r>
    </w:p>
    <w:p>
      <w:pPr>
        <w:spacing w:after="0"/>
        <w:ind w:left="0"/>
        <w:jc w:val="both"/>
      </w:pPr>
      <w:r>
        <w:rPr>
          <w:rFonts w:ascii="Times New Roman"/>
          <w:b w:val="false"/>
          <w:i w:val="false"/>
          <w:color w:val="000000"/>
          <w:sz w:val="28"/>
        </w:rPr>
        <w:t>
      Бөлініп шығу немесе бөліну нысанында көрсетілетін қызметті алушыны қайта ұйымдастырған жағдайда лицензияны қайта ресімдеу кезінде лицензия 30 (отыз) жұмыс күнінен кешіктірмей қайта ресімделеді.</w:t>
      </w:r>
    </w:p>
    <w:p>
      <w:pPr>
        <w:spacing w:after="0"/>
        <w:ind w:left="0"/>
        <w:jc w:val="both"/>
      </w:pPr>
      <w:r>
        <w:rPr>
          <w:rFonts w:ascii="Times New Roman"/>
          <w:b w:val="false"/>
          <w:i w:val="false"/>
          <w:color w:val="000000"/>
          <w:sz w:val="28"/>
        </w:rPr>
        <w:t>
      Бөлініп шығу немесе бөліну нысанында көрсетілетін қызметті алушыны қайта ұйымдастырған жағдайда лицензияны қайта ресімдеу рәсімінің тәртібі мемлекеттік көрсетілетін қызмет регламентінің 5-тармағының бірінші бөлігінде көзделген лицензияны беру тәртібіне сәйкес жүзеге асырылады.</w:t>
      </w:r>
    </w:p>
    <w:bookmarkStart w:name="z1274" w:id="1119"/>
    <w:p>
      <w:pPr>
        <w:spacing w:after="0"/>
        <w:ind w:left="0"/>
        <w:jc w:val="left"/>
      </w:pPr>
      <w:r>
        <w:rPr>
          <w:rFonts w:ascii="Times New Roman"/>
          <w:b/>
          <w:i w:val="false"/>
          <w:color w:val="000000"/>
        </w:rPr>
        <w:t xml:space="preserve"> 3. Мемлекеттік қызметті көрсету процесінде</w:t>
      </w:r>
      <w:r>
        <w:br/>
      </w:r>
      <w:r>
        <w:rPr>
          <w:rFonts w:ascii="Times New Roman"/>
          <w:b/>
          <w:i w:val="false"/>
          <w:color w:val="000000"/>
        </w:rPr>
        <w:t>көрсетілетін 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119"/>
    <w:bookmarkStart w:name="z1275" w:id="1120"/>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тізбесі:</w:t>
      </w:r>
    </w:p>
    <w:bookmarkEnd w:id="1120"/>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СНСҚД басшылығы;</w:t>
      </w:r>
    </w:p>
    <w:p>
      <w:pPr>
        <w:spacing w:after="0"/>
        <w:ind w:left="0"/>
        <w:jc w:val="both"/>
      </w:pPr>
      <w:r>
        <w:rPr>
          <w:rFonts w:ascii="Times New Roman"/>
          <w:b w:val="false"/>
          <w:i w:val="false"/>
          <w:color w:val="000000"/>
          <w:sz w:val="28"/>
        </w:rPr>
        <w:t>
      4) СНСҚД-ның уәкілетті қызметкері;</w:t>
      </w:r>
    </w:p>
    <w:p>
      <w:pPr>
        <w:spacing w:after="0"/>
        <w:ind w:left="0"/>
        <w:jc w:val="both"/>
      </w:pPr>
      <w:r>
        <w:rPr>
          <w:rFonts w:ascii="Times New Roman"/>
          <w:b w:val="false"/>
          <w:i w:val="false"/>
          <w:color w:val="000000"/>
          <w:sz w:val="28"/>
        </w:rPr>
        <w:t>
      5) ҚҚД.</w:t>
      </w:r>
    </w:p>
    <w:bookmarkStart w:name="z1276" w:id="1121"/>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қызметті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1121"/>
    <w:bookmarkStart w:name="z1277" w:id="1122"/>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1122"/>
    <w:bookmarkStart w:name="z1278" w:id="1123"/>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1123"/>
    <w:bookmarkStart w:name="z1279" w:id="1124"/>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қолтаңбасын (бұдан әрі – ЭЦҚ) тіркеу куәлігінің көмегімен жүзеге асырады;</w:t>
      </w:r>
    </w:p>
    <w:bookmarkEnd w:id="1124"/>
    <w:bookmarkStart w:name="z1280" w:id="1125"/>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1125"/>
    <w:bookmarkStart w:name="z1281" w:id="1126"/>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түпнұсқалылығын логин (жеке сәйкестендіру нөмірі не бизнес сәйкестендіру нөмірі) және пароль арқылы тексеру;</w:t>
      </w:r>
    </w:p>
    <w:bookmarkEnd w:id="1126"/>
    <w:bookmarkStart w:name="z1282" w:id="1127"/>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1127"/>
    <w:bookmarkStart w:name="z1283" w:id="1128"/>
    <w:p>
      <w:pPr>
        <w:spacing w:after="0"/>
        <w:ind w:left="0"/>
        <w:jc w:val="both"/>
      </w:pPr>
      <w:r>
        <w:rPr>
          <w:rFonts w:ascii="Times New Roman"/>
          <w:b w:val="false"/>
          <w:i w:val="false"/>
          <w:color w:val="000000"/>
          <w:sz w:val="28"/>
        </w:rPr>
        <w:t>
      5) 3-рәсім – мемлекеттік көрсетілетін қызметке "электрондық үкімет" шлюзі арқылы ақы төлеу, мемлекеттік көрсетілетін қызметке ақы төлеу туралы ақпарат порталға түседі;</w:t>
      </w:r>
    </w:p>
    <w:bookmarkEnd w:id="1128"/>
    <w:bookmarkStart w:name="z1284" w:id="1129"/>
    <w:p>
      <w:pPr>
        <w:spacing w:after="0"/>
        <w:ind w:left="0"/>
        <w:jc w:val="both"/>
      </w:pPr>
      <w:r>
        <w:rPr>
          <w:rFonts w:ascii="Times New Roman"/>
          <w:b w:val="false"/>
          <w:i w:val="false"/>
          <w:color w:val="000000"/>
          <w:sz w:val="28"/>
        </w:rPr>
        <w:t>
      6) 2-талап – мемлекеттік қызмет көрсеткені үшін ақы төлеу фактісін порталда тексеру;</w:t>
      </w:r>
    </w:p>
    <w:bookmarkEnd w:id="1129"/>
    <w:bookmarkStart w:name="z1285" w:id="1130"/>
    <w:p>
      <w:pPr>
        <w:spacing w:after="0"/>
        <w:ind w:left="0"/>
        <w:jc w:val="both"/>
      </w:pPr>
      <w:r>
        <w:rPr>
          <w:rFonts w:ascii="Times New Roman"/>
          <w:b w:val="false"/>
          <w:i w:val="false"/>
          <w:color w:val="000000"/>
          <w:sz w:val="28"/>
        </w:rPr>
        <w:t>
      7) 4-рәсім – көрсетілетін қызметті алушының сұрау салуды куәландыру (қол қою) үшін ЭЦҚ-ны таңдауы;</w:t>
      </w:r>
    </w:p>
    <w:bookmarkEnd w:id="1130"/>
    <w:bookmarkStart w:name="z1286" w:id="1131"/>
    <w:p>
      <w:pPr>
        <w:spacing w:after="0"/>
        <w:ind w:left="0"/>
        <w:jc w:val="both"/>
      </w:pPr>
      <w:r>
        <w:rPr>
          <w:rFonts w:ascii="Times New Roman"/>
          <w:b w:val="false"/>
          <w:i w:val="false"/>
          <w:color w:val="000000"/>
          <w:sz w:val="28"/>
        </w:rPr>
        <w:t>
      8) 1-рәсім – көрсетілетін қызметті беруші қызметкерінің порталда логин мен парольді енгізуі (авторизация);</w:t>
      </w:r>
    </w:p>
    <w:bookmarkEnd w:id="1131"/>
    <w:bookmarkStart w:name="z1287" w:id="1132"/>
    <w:p>
      <w:pPr>
        <w:spacing w:after="0"/>
        <w:ind w:left="0"/>
        <w:jc w:val="both"/>
      </w:pPr>
      <w:r>
        <w:rPr>
          <w:rFonts w:ascii="Times New Roman"/>
          <w:b w:val="false"/>
          <w:i w:val="false"/>
          <w:color w:val="000000"/>
          <w:sz w:val="28"/>
        </w:rPr>
        <w:t>
      9) 1-талап – порталда көрсетілетін қызметті берушінің тіркелген қызметкері туралы деректердің түпнұсқалығын логин мен пароль арқылы тексеру;</w:t>
      </w:r>
    </w:p>
    <w:bookmarkEnd w:id="1132"/>
    <w:bookmarkStart w:name="z1288" w:id="1133"/>
    <w:p>
      <w:pPr>
        <w:spacing w:after="0"/>
        <w:ind w:left="0"/>
        <w:jc w:val="both"/>
      </w:pPr>
      <w:r>
        <w:rPr>
          <w:rFonts w:ascii="Times New Roman"/>
          <w:b w:val="false"/>
          <w:i w:val="false"/>
          <w:color w:val="000000"/>
          <w:sz w:val="28"/>
        </w:rPr>
        <w:t>
      10) 2-рәсім – электрондық құжатты (көрсетілетін қызметті алушының сұрау салуын) тіркеу және оны порталда өңдеу;</w:t>
      </w:r>
    </w:p>
    <w:bookmarkEnd w:id="1133"/>
    <w:bookmarkStart w:name="z1289" w:id="1134"/>
    <w:p>
      <w:pPr>
        <w:spacing w:after="0"/>
        <w:ind w:left="0"/>
        <w:jc w:val="both"/>
      </w:pPr>
      <w:r>
        <w:rPr>
          <w:rFonts w:ascii="Times New Roman"/>
          <w:b w:val="false"/>
          <w:i w:val="false"/>
          <w:color w:val="000000"/>
          <w:sz w:val="28"/>
        </w:rPr>
        <w:t>
      11) 2-талап – көрсетілетін қызметті алушы ұсынған құжаттарды Қазақстан Республикасы заңнамасының талаптарына сәйкес келуі тұрғысынан тексеру;</w:t>
      </w:r>
    </w:p>
    <w:bookmarkEnd w:id="1134"/>
    <w:bookmarkStart w:name="z1290" w:id="1135"/>
    <w:p>
      <w:pPr>
        <w:spacing w:after="0"/>
        <w:ind w:left="0"/>
        <w:jc w:val="both"/>
      </w:pPr>
      <w:r>
        <w:rPr>
          <w:rFonts w:ascii="Times New Roman"/>
          <w:b w:val="false"/>
          <w:i w:val="false"/>
          <w:color w:val="000000"/>
          <w:sz w:val="28"/>
        </w:rPr>
        <w:t>
      12) 3-рәсім – мемлекеттік қызметті көрсету нәтижесін қалыптастыру;</w:t>
      </w:r>
    </w:p>
    <w:bookmarkEnd w:id="1135"/>
    <w:bookmarkStart w:name="z1291" w:id="1136"/>
    <w:p>
      <w:pPr>
        <w:spacing w:after="0"/>
        <w:ind w:left="0"/>
        <w:jc w:val="both"/>
      </w:pPr>
      <w:r>
        <w:rPr>
          <w:rFonts w:ascii="Times New Roman"/>
          <w:b w:val="false"/>
          <w:i w:val="false"/>
          <w:color w:val="000000"/>
          <w:sz w:val="28"/>
        </w:rPr>
        <w:t>
      13) 4-рәсім – көрсетілетін қызметті алушының мемлекеттік қызметті көрсету нәтижесін алуы.</w:t>
      </w:r>
    </w:p>
    <w:bookmarkEnd w:id="1136"/>
    <w:bookmarkStart w:name="z1292" w:id="1137"/>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137"/>
    <w:bookmarkStart w:name="z1293" w:id="1138"/>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113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"Қайта сақтандыру жөніндегі қызметке</w:t>
            </w:r>
            <w:r>
              <w:br/>
            </w:r>
            <w:r>
              <w:rPr>
                <w:rFonts w:ascii="Times New Roman"/>
                <w:b w:val="false"/>
                <w:i w:val="false"/>
                <w:color w:val="000000"/>
                <w:sz w:val="20"/>
              </w:rPr>
              <w:t>лицензия беру" мемлекеттік көрсетілетін</w:t>
            </w:r>
            <w:r>
              <w:br/>
            </w:r>
            <w:r>
              <w:rPr>
                <w:rFonts w:ascii="Times New Roman"/>
                <w:b w:val="false"/>
                <w:i w:val="false"/>
                <w:color w:val="000000"/>
                <w:sz w:val="20"/>
              </w:rPr>
              <w:t>қызмет регламентіне 1-қосымша</w:t>
            </w:r>
          </w:p>
        </w:tc>
      </w:tr>
    </w:tbl>
    <w:p>
      <w:pPr>
        <w:spacing w:after="0"/>
        <w:ind w:left="0"/>
        <w:jc w:val="left"/>
      </w:pPr>
      <w:r>
        <w:rPr>
          <w:rFonts w:ascii="Times New Roman"/>
          <w:b/>
          <w:i w:val="false"/>
          <w:color w:val="000000"/>
        </w:rPr>
        <w:t xml:space="preserve"> Әрбір рәсімнің (іс-қимылдың) ұзақтығы көрсетілген</w:t>
      </w:r>
      <w:r>
        <w:br/>
      </w:r>
      <w:r>
        <w:rPr>
          <w:rFonts w:ascii="Times New Roman"/>
          <w:b/>
          <w:i w:val="false"/>
          <w:color w:val="000000"/>
        </w:rPr>
        <w:t>Қазақстан Республикасы Ұлттық Банкінде мемлекеттік қызметті</w:t>
      </w:r>
      <w:r>
        <w:br/>
      </w:r>
      <w:r>
        <w:rPr>
          <w:rFonts w:ascii="Times New Roman"/>
          <w:b/>
          <w:i w:val="false"/>
          <w:color w:val="000000"/>
        </w:rPr>
        <w:t>көрсету кезінде рәсімдердің (іс-қимылдардың) реттілігін</w:t>
      </w:r>
      <w:r>
        <w:br/>
      </w:r>
      <w:r>
        <w:rPr>
          <w:rFonts w:ascii="Times New Roman"/>
          <w:b/>
          <w:i w:val="false"/>
          <w:color w:val="000000"/>
        </w:rPr>
        <w:t>сипаттау</w:t>
      </w:r>
    </w:p>
    <w:p>
      <w:pPr>
        <w:spacing w:after="0"/>
        <w:ind w:left="0"/>
        <w:jc w:val="left"/>
      </w:pPr>
      <w:r>
        <w:br/>
      </w:r>
    </w:p>
    <w:p>
      <w:pPr>
        <w:spacing w:after="0"/>
        <w:ind w:left="0"/>
        <w:jc w:val="both"/>
      </w:pPr>
      <w:r>
        <w:drawing>
          <wp:inline distT="0" distB="0" distL="0" distR="0">
            <wp:extent cx="7810500" cy="336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336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57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657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"Қайта сақтандыру жөніндегі қызметке</w:t>
            </w:r>
            <w:r>
              <w:br/>
            </w:r>
            <w:r>
              <w:rPr>
                <w:rFonts w:ascii="Times New Roman"/>
                <w:b w:val="false"/>
                <w:i w:val="false"/>
                <w:color w:val="000000"/>
                <w:sz w:val="20"/>
              </w:rPr>
              <w:t>лицензия беру" мемлекеттік көрсетілетін</w:t>
            </w:r>
            <w:r>
              <w:br/>
            </w:r>
            <w:r>
              <w:rPr>
                <w:rFonts w:ascii="Times New Roman"/>
                <w:b w:val="false"/>
                <w:i w:val="false"/>
                <w:color w:val="000000"/>
                <w:sz w:val="20"/>
              </w:rPr>
              <w:t>қызмет регламентіне 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іс-әрекеттерінің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"Қайта сақтандыру жөніндегі қызметке</w:t>
            </w:r>
            <w:r>
              <w:br/>
            </w:r>
            <w:r>
              <w:rPr>
                <w:rFonts w:ascii="Times New Roman"/>
                <w:b w:val="false"/>
                <w:i w:val="false"/>
                <w:color w:val="000000"/>
                <w:sz w:val="20"/>
              </w:rPr>
              <w:t>лицензия беру" мемлекеттік көрсетілетін</w:t>
            </w:r>
            <w:r>
              <w:br/>
            </w:r>
            <w:r>
              <w:rPr>
                <w:rFonts w:ascii="Times New Roman"/>
                <w:b w:val="false"/>
                <w:i w:val="false"/>
                <w:color w:val="000000"/>
                <w:sz w:val="20"/>
              </w:rPr>
              <w:t>қызмет регламентіне 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74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374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35-қосымша</w:t>
            </w:r>
          </w:p>
        </w:tc>
      </w:tr>
    </w:tbl>
    <w:bookmarkStart w:name="z1298" w:id="1139"/>
    <w:p>
      <w:pPr>
        <w:spacing w:after="0"/>
        <w:ind w:left="0"/>
        <w:jc w:val="left"/>
      </w:pPr>
      <w:r>
        <w:rPr>
          <w:rFonts w:ascii="Times New Roman"/>
          <w:b/>
          <w:i w:val="false"/>
          <w:color w:val="000000"/>
        </w:rPr>
        <w:t xml:space="preserve"> "Сақтандыру брокерінің қызметін жүзеге асыру құқығына</w:t>
      </w:r>
      <w:r>
        <w:br/>
      </w:r>
      <w:r>
        <w:rPr>
          <w:rFonts w:ascii="Times New Roman"/>
          <w:b/>
          <w:i w:val="false"/>
          <w:color w:val="000000"/>
        </w:rPr>
        <w:t>лицензия беру" мемлекеттік көрсетілетін қызмет регламенті</w:t>
      </w:r>
      <w:r>
        <w:br/>
      </w:r>
      <w:r>
        <w:rPr>
          <w:rFonts w:ascii="Times New Roman"/>
          <w:b/>
          <w:i w:val="false"/>
          <w:color w:val="000000"/>
        </w:rPr>
        <w:t>1. Жалпы ережелер</w:t>
      </w:r>
    </w:p>
    <w:bookmarkEnd w:id="1139"/>
    <w:bookmarkStart w:name="z1300" w:id="1140"/>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1140"/>
    <w:p>
      <w:pPr>
        <w:spacing w:after="0"/>
        <w:ind w:left="0"/>
        <w:jc w:val="both"/>
      </w:pPr>
      <w:r>
        <w:rPr>
          <w:rFonts w:ascii="Times New Roman"/>
          <w:b w:val="false"/>
          <w:i w:val="false"/>
          <w:color w:val="000000"/>
          <w:sz w:val="28"/>
        </w:rPr>
        <w:t>
      "Сақтандыру брокерінің қызметін жүзеге асыру құқығына лицензия беру" мемлекеттік көрсетілетін қызметті (бұдан әрі – мемлекеттік көрсетілетін қызмет) Қазақстан Республикасы Ұлттық Банкі, оның ішінде "электрондық үкіметтің" веб-порталы: www.egov.kz (бұдан әрі – портал) арқылы көрсетеді.</w:t>
      </w:r>
    </w:p>
    <w:bookmarkStart w:name="z1301" w:id="1141"/>
    <w:p>
      <w:pPr>
        <w:spacing w:after="0"/>
        <w:ind w:left="0"/>
        <w:jc w:val="both"/>
      </w:pPr>
      <w:r>
        <w:rPr>
          <w:rFonts w:ascii="Times New Roman"/>
          <w:b w:val="false"/>
          <w:i w:val="false"/>
          <w:color w:val="000000"/>
          <w:sz w:val="28"/>
        </w:rPr>
        <w:t>
      2. Мемлекеттік көрсетілетін қызметтің нысаны: электрондық (ішінара автоматтандырылған) және қағаз түрінде.</w:t>
      </w:r>
    </w:p>
    <w:bookmarkEnd w:id="1141"/>
    <w:bookmarkStart w:name="z1302" w:id="1142"/>
    <w:p>
      <w:pPr>
        <w:spacing w:after="0"/>
        <w:ind w:left="0"/>
        <w:jc w:val="both"/>
      </w:pPr>
      <w:r>
        <w:rPr>
          <w:rFonts w:ascii="Times New Roman"/>
          <w:b w:val="false"/>
          <w:i w:val="false"/>
          <w:color w:val="000000"/>
          <w:sz w:val="28"/>
        </w:rPr>
        <w:t xml:space="preserve">
      3. Мемлекеттік қызметті көрсету нәтижесі: лицензия беру, лицензияны қайта ресімдеу, телнұсқаларын беру не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бекітілген"Сақтандыру брокерінің қызметін жүзеге асыру құқығына лицензия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негіздер бойынша мемлекеттік қызмет көрсетуден бас тарту туралы дәлелді жауап (бұдан әрі – бас тарту).</w:t>
      </w:r>
    </w:p>
    <w:bookmarkEnd w:id="1142"/>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лицензия алуға қағаз жеткізгіште өтініш жасаған жағдайда, лицензия электрондық нысанда ресімделеді және қағазға басылады.</w:t>
      </w:r>
    </w:p>
    <w:p>
      <w:pPr>
        <w:spacing w:after="0"/>
        <w:ind w:left="0"/>
        <w:jc w:val="both"/>
      </w:pPr>
      <w:r>
        <w:rPr>
          <w:rFonts w:ascii="Times New Roman"/>
          <w:b w:val="false"/>
          <w:i w:val="false"/>
          <w:color w:val="000000"/>
          <w:sz w:val="28"/>
        </w:rPr>
        <w:t>
      Мемлекеттік қызметті көрсету нәтижесі порталда көрсетілетін қызметті алушыға көрсетілетін қызметті берушінің уәкілетті адамының электрондық цифрлық қолтаңбасымен куәландырылған электрондық құжат нысанында "жеке кабинетке" жіберіледі.</w:t>
      </w:r>
    </w:p>
    <w:bookmarkStart w:name="z1303" w:id="1143"/>
    <w:p>
      <w:pPr>
        <w:spacing w:after="0"/>
        <w:ind w:left="0"/>
        <w:jc w:val="left"/>
      </w:pPr>
      <w:r>
        <w:rPr>
          <w:rFonts w:ascii="Times New Roman"/>
          <w:b/>
          <w:i w:val="false"/>
          <w:color w:val="000000"/>
        </w:rPr>
        <w:t xml:space="preserve"> 2. Мемлекеттік қызметті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1143"/>
    <w:bookmarkStart w:name="z1304" w:id="1144"/>
    <w:p>
      <w:pPr>
        <w:spacing w:after="0"/>
        <w:ind w:left="0"/>
        <w:jc w:val="both"/>
      </w:pPr>
      <w:r>
        <w:rPr>
          <w:rFonts w:ascii="Times New Roman"/>
          <w:b w:val="false"/>
          <w:i w:val="false"/>
          <w:color w:val="000000"/>
          <w:sz w:val="28"/>
        </w:rPr>
        <w:t xml:space="preserve">
      4. Мемлекеттік қызмет көрсету бойынша рәсімнің (іс-қимылдың) басталуына негіз: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1144"/>
    <w:bookmarkStart w:name="z1305" w:id="1145"/>
    <w:p>
      <w:pPr>
        <w:spacing w:after="0"/>
        <w:ind w:left="0"/>
        <w:jc w:val="both"/>
      </w:pPr>
      <w:r>
        <w:rPr>
          <w:rFonts w:ascii="Times New Roman"/>
          <w:b w:val="false"/>
          <w:i w:val="false"/>
          <w:color w:val="000000"/>
          <w:sz w:val="28"/>
        </w:rPr>
        <w:t>
      5. Мемлекеттік қызметті көрсету процесінің құрамына кіретін әрбір рәсімнің (іс-қимылдың) мазмұны, оның орындалу ұзақтығы, сондай-ақ келесі рәсімді (іс-қимылды) орындауды бастау үшін негіз болатын мемлекеттік қызметті көрсету бойынша рәсімнің (іс-қимылдың) нәтижесі:</w:t>
      </w:r>
    </w:p>
    <w:bookmarkEnd w:id="1145"/>
    <w:bookmarkStart w:name="z1306" w:id="1146"/>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ұсынатын құжаттарды қабылдауы және тіркеуі, құжаттарды Қазақстан Республикасының Ұлттық Банкі басшылығының қабылдау бөлмесіне беруі – өтініш келіп түскен күні;</w:t>
      </w:r>
    </w:p>
    <w:bookmarkEnd w:id="1146"/>
    <w:bookmarkStart w:name="z1307" w:id="1147"/>
    <w:p>
      <w:pPr>
        <w:spacing w:after="0"/>
        <w:ind w:left="0"/>
        <w:jc w:val="both"/>
      </w:pPr>
      <w:r>
        <w:rPr>
          <w:rFonts w:ascii="Times New Roman"/>
          <w:b w:val="false"/>
          <w:i w:val="false"/>
          <w:color w:val="000000"/>
          <w:sz w:val="28"/>
        </w:rPr>
        <w:t>
      2) Қазақстан Республикасының Ұлттық Банкі басшылығының құжаттарды қарауы және бұрыштама қоюы, құжаттарды Қазақстан Республикасы Ұлттық Банкінің Сақтандыру нарығының субъектілерін қадағалау департаментіне (бұдан әрі – СНСҚД) жіберуі – өтініш келіп түскен күні;</w:t>
      </w:r>
    </w:p>
    <w:bookmarkEnd w:id="1147"/>
    <w:bookmarkStart w:name="z1308" w:id="1148"/>
    <w:p>
      <w:pPr>
        <w:spacing w:after="0"/>
        <w:ind w:left="0"/>
        <w:jc w:val="both"/>
      </w:pPr>
      <w:r>
        <w:rPr>
          <w:rFonts w:ascii="Times New Roman"/>
          <w:b w:val="false"/>
          <w:i w:val="false"/>
          <w:color w:val="000000"/>
          <w:sz w:val="28"/>
        </w:rPr>
        <w:t>
      3) СНСҚД басшылығының құжаттарды қарауы, уәкілетті қызметкерді белгілеуі және оған орындауға құжаттарды беруі – өтініш келіп түскен күні;</w:t>
      </w:r>
    </w:p>
    <w:bookmarkEnd w:id="1148"/>
    <w:bookmarkStart w:name="z1309" w:id="1149"/>
    <w:p>
      <w:pPr>
        <w:spacing w:after="0"/>
        <w:ind w:left="0"/>
        <w:jc w:val="both"/>
      </w:pPr>
      <w:r>
        <w:rPr>
          <w:rFonts w:ascii="Times New Roman"/>
          <w:b w:val="false"/>
          <w:i w:val="false"/>
          <w:color w:val="000000"/>
          <w:sz w:val="28"/>
        </w:rPr>
        <w:t>
      4) ұсынылған құжаттардың толықтығын тексеру:</w:t>
      </w:r>
    </w:p>
    <w:bookmarkEnd w:id="1149"/>
    <w:p>
      <w:pPr>
        <w:spacing w:after="0"/>
        <w:ind w:left="0"/>
        <w:jc w:val="both"/>
      </w:pPr>
      <w:r>
        <w:rPr>
          <w:rFonts w:ascii="Times New Roman"/>
          <w:b w:val="false"/>
          <w:i w:val="false"/>
          <w:color w:val="000000"/>
          <w:sz w:val="28"/>
        </w:rPr>
        <w:t>
      ұсынылған құжаттардың толық болмау фактісі белгіленген жағдайда СНСҚД-ның уәкілетті қызметкерінің өтінішті одан әрі қараудан жазбаша дәлелді бас тартуды (бұдан әрі – өтінішті қараудан бас тарту) дайындауы, өтінішті қараудан бас тартуға Қазақстан Республикасының Ұлттық Банкі басшылығының қол қоюы, көрсетілетін қызметті алушыға өтінішті қараудан бас тартуды беруі – құжаттар алынған күннен бастап 1 (бір) жұмыс күні ішінде;</w:t>
      </w:r>
    </w:p>
    <w:p>
      <w:pPr>
        <w:spacing w:after="0"/>
        <w:ind w:left="0"/>
        <w:jc w:val="both"/>
      </w:pPr>
      <w:r>
        <w:rPr>
          <w:rFonts w:ascii="Times New Roman"/>
          <w:b w:val="false"/>
          <w:i w:val="false"/>
          <w:color w:val="000000"/>
          <w:sz w:val="28"/>
        </w:rPr>
        <w:t>
      ұсынылған құжаттар стандарт талаптарына сәйкес келген жағдайда алынған құжаттарды қарау:</w:t>
      </w:r>
    </w:p>
    <w:p>
      <w:pPr>
        <w:spacing w:after="0"/>
        <w:ind w:left="0"/>
        <w:jc w:val="both"/>
      </w:pPr>
      <w:r>
        <w:rPr>
          <w:rFonts w:ascii="Times New Roman"/>
          <w:b w:val="false"/>
          <w:i w:val="false"/>
          <w:color w:val="000000"/>
          <w:sz w:val="28"/>
        </w:rPr>
        <w:t>
      лицензияның телнұсқасын беруге өтініш келіп түскен кезде СНСҚД-ның уәкілетті қызметкерінің лицензия телнұсқасының не бас тартудың жобасын дайындауы, лицензияның телнұсқасына не бас тартуға Қазақстан Республикасының Ұлттық Банкі басшылығының қолын қойдыруы, лицензия телнұсқасын не бас тартуды көрсетілетін қызметті алушыға ұсынуы – құжаттар алынған күннен бастап 1 (бір) жұмыс күні ішінде;</w:t>
      </w:r>
    </w:p>
    <w:p>
      <w:pPr>
        <w:spacing w:after="0"/>
        <w:ind w:left="0"/>
        <w:jc w:val="both"/>
      </w:pPr>
      <w:r>
        <w:rPr>
          <w:rFonts w:ascii="Times New Roman"/>
          <w:b w:val="false"/>
          <w:i w:val="false"/>
          <w:color w:val="000000"/>
          <w:sz w:val="28"/>
        </w:rPr>
        <w:t xml:space="preserve">
      лицензия беруге немесе лицензияны қайта ресімдеуге өтініш келіп түскен кезде СНСҚД-ның уәкілетті қызметкерінің стандарттың </w:t>
      </w:r>
      <w:r>
        <w:rPr>
          <w:rFonts w:ascii="Times New Roman"/>
          <w:b w:val="false"/>
          <w:i w:val="false"/>
          <w:color w:val="000000"/>
          <w:sz w:val="28"/>
        </w:rPr>
        <w:t>9-тармағына</w:t>
      </w:r>
      <w:r>
        <w:rPr>
          <w:rFonts w:ascii="Times New Roman"/>
          <w:b w:val="false"/>
          <w:i w:val="false"/>
          <w:color w:val="000000"/>
          <w:sz w:val="28"/>
        </w:rPr>
        <w:t xml:space="preserve"> құжаттардың сәйкес келуін қарауы, лицензия беру туралы, лицензияны қайта ресімдеу туралы бұйрықтың жобасын (бұдан әрі – бұйрықтың жобасы) не бас тартудың жобасын дайындауы, көрсетілетін қызметті алушы ұсынған құжаттарды қоса бере отырып, бұйрықтың жобасын келісу үшін Қазақстан Республикасы Ұлттық Банкінің Құқықтық қамтамасыз ету департаментіне (бұдан әрі – ҚҚД) жіберуі: лицензия беру кезінде 10 (он) жұмыс күні ішінде, лицензияны қайта ресімдеу кезінде өтініш келіп түскен күні;</w:t>
      </w:r>
    </w:p>
    <w:bookmarkStart w:name="z1310" w:id="1150"/>
    <w:p>
      <w:pPr>
        <w:spacing w:after="0"/>
        <w:ind w:left="0"/>
        <w:jc w:val="both"/>
      </w:pPr>
      <w:r>
        <w:rPr>
          <w:rFonts w:ascii="Times New Roman"/>
          <w:b w:val="false"/>
          <w:i w:val="false"/>
          <w:color w:val="000000"/>
          <w:sz w:val="28"/>
        </w:rPr>
        <w:t>
      5) бұйрықтың не бас тартудың жобасын ҚҚД-ның келісуі: лицензия беру кезінде 7 (жеті) жұмыс күні ішінде, лицензияны қайта ресімдеу кезінде 1 (бір) жұмыс күні ішінде;</w:t>
      </w:r>
    </w:p>
    <w:bookmarkEnd w:id="1150"/>
    <w:bookmarkStart w:name="z1311" w:id="1151"/>
    <w:p>
      <w:pPr>
        <w:spacing w:after="0"/>
        <w:ind w:left="0"/>
        <w:jc w:val="both"/>
      </w:pPr>
      <w:r>
        <w:rPr>
          <w:rFonts w:ascii="Times New Roman"/>
          <w:b w:val="false"/>
          <w:i w:val="false"/>
          <w:color w:val="000000"/>
          <w:sz w:val="28"/>
        </w:rPr>
        <w:t>
      6) СНСҚД-ның уәкілетті қызметкерінің ҚҚД-дан келісілген құжаттарды алғаннан кейін лицензияның, қайта ресімделген лицензияның жобасын дайындауы, құжаттарды Қазақстан Республикасы Ұлттық Банкінің басшылығына қол қоюға ұсынуы: лицензия беру кезінде 3 (үш) жұмыс күні ішінде, лицензияны қайта ресімдеу кезінде ҚҚД-дан келісілген құжаттарды алған күні;</w:t>
      </w:r>
    </w:p>
    <w:bookmarkEnd w:id="1151"/>
    <w:bookmarkStart w:name="z1312" w:id="1152"/>
    <w:p>
      <w:pPr>
        <w:spacing w:after="0"/>
        <w:ind w:left="0"/>
        <w:jc w:val="both"/>
      </w:pPr>
      <w:r>
        <w:rPr>
          <w:rFonts w:ascii="Times New Roman"/>
          <w:b w:val="false"/>
          <w:i w:val="false"/>
          <w:color w:val="000000"/>
          <w:sz w:val="28"/>
        </w:rPr>
        <w:t>
      7) Қазақстан Республикасының Ұлттық Банкі басшылығының бұйрыққа, лицензияға, қайта ресімделген лицензияға не бас тартуға қол қоюы: лицензия беру кезінде 5 (бес) жұмыс күні ішінде, лицензияны қайта ресімдеу кезінде 1 (бір) жұмыс күні ішінде;</w:t>
      </w:r>
    </w:p>
    <w:bookmarkEnd w:id="1152"/>
    <w:bookmarkStart w:name="z1313" w:id="1153"/>
    <w:p>
      <w:pPr>
        <w:spacing w:after="0"/>
        <w:ind w:left="0"/>
        <w:jc w:val="both"/>
      </w:pPr>
      <w:r>
        <w:rPr>
          <w:rFonts w:ascii="Times New Roman"/>
          <w:b w:val="false"/>
          <w:i w:val="false"/>
          <w:color w:val="000000"/>
          <w:sz w:val="28"/>
        </w:rPr>
        <w:t>
      8) СНСҚД-ның уәкілетті қызметкерінің көрсетілетін қызметті алушыға мемлекеттік қызметті көрсету нәтижесін беруі: лицензия беру кезінде 3 (үш) жұмыс күні ішінде, лицензияны қайта ресімдеу кезінде мемлекеттік қызметті көрсету мерзімі шегінде қайта ресімделген лицензияға қол қою күні.</w:t>
      </w:r>
    </w:p>
    <w:bookmarkEnd w:id="1153"/>
    <w:p>
      <w:pPr>
        <w:spacing w:after="0"/>
        <w:ind w:left="0"/>
        <w:jc w:val="both"/>
      </w:pPr>
      <w:r>
        <w:rPr>
          <w:rFonts w:ascii="Times New Roman"/>
          <w:b w:val="false"/>
          <w:i w:val="false"/>
          <w:color w:val="000000"/>
          <w:sz w:val="28"/>
        </w:rPr>
        <w:t>
      Лицензияны қайта ресімдеу, лицензияның телнұсқасын әзірлеу рәсімі және құжаттардың толық болмауына байланысты өтінішті қараудан бас тарту тәртібі мерзімдерін сағатпен көрсете отырып, көрсетілетін қызметті берушінің мемлекеттік қызметтерді көрсетуге қатысатын әрбір бөлімшесі бөлігінде көрсетілетін қызметті берушінің бұйрығында белгіленеді.</w:t>
      </w:r>
    </w:p>
    <w:p>
      <w:pPr>
        <w:spacing w:after="0"/>
        <w:ind w:left="0"/>
        <w:jc w:val="both"/>
      </w:pPr>
      <w:r>
        <w:rPr>
          <w:rFonts w:ascii="Times New Roman"/>
          <w:b w:val="false"/>
          <w:i w:val="false"/>
          <w:color w:val="000000"/>
          <w:sz w:val="28"/>
        </w:rPr>
        <w:t>
      Бөлініп шығу немесе бөліну нысанында көрсетілетін қызметті алушыны қайта ұйымдастырған жағдайда лицензияны қайта ресімдеу кезінде лицензия 30 (отыз) жұмыс күнінен кешіктірмей қайта ресімделеді.</w:t>
      </w:r>
    </w:p>
    <w:p>
      <w:pPr>
        <w:spacing w:after="0"/>
        <w:ind w:left="0"/>
        <w:jc w:val="both"/>
      </w:pPr>
      <w:r>
        <w:rPr>
          <w:rFonts w:ascii="Times New Roman"/>
          <w:b w:val="false"/>
          <w:i w:val="false"/>
          <w:color w:val="000000"/>
          <w:sz w:val="28"/>
        </w:rPr>
        <w:t>
      Бөлініп шығу немесе бөліну нысанында көрсетілетін қызметті алушыны қайта ұйымдастырған жағдайда лицензияны қайта ресімдеу рәсімінің тәртібі осы мемлекеттік көрсетілетін қызмет регламентінің 5-тармағының бірінші бөлігінде көзделген лицензияны беру тәртібіне сәйкес жүзеге асырылады.</w:t>
      </w:r>
    </w:p>
    <w:bookmarkStart w:name="z1314" w:id="1154"/>
    <w:p>
      <w:pPr>
        <w:spacing w:after="0"/>
        <w:ind w:left="0"/>
        <w:jc w:val="left"/>
      </w:pPr>
      <w:r>
        <w:rPr>
          <w:rFonts w:ascii="Times New Roman"/>
          <w:b/>
          <w:i w:val="false"/>
          <w:color w:val="000000"/>
        </w:rPr>
        <w:t xml:space="preserve"> 3. Мемлекеттік қызметті көрсету процесінде көрсетілетін</w:t>
      </w:r>
      <w:r>
        <w:br/>
      </w:r>
      <w:r>
        <w:rPr>
          <w:rFonts w:ascii="Times New Roman"/>
          <w:b/>
          <w:i w:val="false"/>
          <w:color w:val="000000"/>
        </w:rPr>
        <w:t>қызмет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154"/>
    <w:bookmarkStart w:name="z1315" w:id="1155"/>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тізбесі:</w:t>
      </w:r>
    </w:p>
    <w:bookmarkEnd w:id="1155"/>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СНСҚД басшылығы;</w:t>
      </w:r>
    </w:p>
    <w:p>
      <w:pPr>
        <w:spacing w:after="0"/>
        <w:ind w:left="0"/>
        <w:jc w:val="both"/>
      </w:pPr>
      <w:r>
        <w:rPr>
          <w:rFonts w:ascii="Times New Roman"/>
          <w:b w:val="false"/>
          <w:i w:val="false"/>
          <w:color w:val="000000"/>
          <w:sz w:val="28"/>
        </w:rPr>
        <w:t>
      4) СНСҚД-ның уәкілетті қызметкері;</w:t>
      </w:r>
    </w:p>
    <w:p>
      <w:pPr>
        <w:spacing w:after="0"/>
        <w:ind w:left="0"/>
        <w:jc w:val="both"/>
      </w:pPr>
      <w:r>
        <w:rPr>
          <w:rFonts w:ascii="Times New Roman"/>
          <w:b w:val="false"/>
          <w:i w:val="false"/>
          <w:color w:val="000000"/>
          <w:sz w:val="28"/>
        </w:rPr>
        <w:t>
      5) ҚҚД.</w:t>
      </w:r>
    </w:p>
    <w:bookmarkStart w:name="z1316" w:id="1156"/>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қызметті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1156"/>
    <w:bookmarkStart w:name="z1317" w:id="1157"/>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1157"/>
    <w:bookmarkStart w:name="z1318" w:id="1158"/>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1158"/>
    <w:bookmarkStart w:name="z1319" w:id="1159"/>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қолтаңбасын (бұдан әрі – ЭЦҚ) тіркеу куәлігінің көмегімен жүзеге асырады;</w:t>
      </w:r>
    </w:p>
    <w:bookmarkEnd w:id="1159"/>
    <w:bookmarkStart w:name="z1320" w:id="1160"/>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1160"/>
    <w:bookmarkStart w:name="z1321" w:id="1161"/>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түпнұсқалылығын логин (жеке сәйкестендіру нөмірі не бизнес сәйкестендіру нөмірі) және пароль арқылы тексеру;</w:t>
      </w:r>
    </w:p>
    <w:bookmarkEnd w:id="1161"/>
    <w:bookmarkStart w:name="z1322" w:id="1162"/>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1162"/>
    <w:bookmarkStart w:name="z1323" w:id="1163"/>
    <w:p>
      <w:pPr>
        <w:spacing w:after="0"/>
        <w:ind w:left="0"/>
        <w:jc w:val="both"/>
      </w:pPr>
      <w:r>
        <w:rPr>
          <w:rFonts w:ascii="Times New Roman"/>
          <w:b w:val="false"/>
          <w:i w:val="false"/>
          <w:color w:val="000000"/>
          <w:sz w:val="28"/>
        </w:rPr>
        <w:t>
      5) 3-рәсім – мемлекеттік көрсетілетін қызметке "электрондық үкімет" шлюзі арқылы ақы төлеу, мемлекеттік көрсетілетін қызметке ақы төлеу туралы ақпарат порталға түседі;</w:t>
      </w:r>
    </w:p>
    <w:bookmarkEnd w:id="1163"/>
    <w:bookmarkStart w:name="z1324" w:id="1164"/>
    <w:p>
      <w:pPr>
        <w:spacing w:after="0"/>
        <w:ind w:left="0"/>
        <w:jc w:val="both"/>
      </w:pPr>
      <w:r>
        <w:rPr>
          <w:rFonts w:ascii="Times New Roman"/>
          <w:b w:val="false"/>
          <w:i w:val="false"/>
          <w:color w:val="000000"/>
          <w:sz w:val="28"/>
        </w:rPr>
        <w:t>
      6) 2-талап – мемлекеттік қызмет көрсеткені үшін ақы төлеу фактісін порталда тексеру;</w:t>
      </w:r>
    </w:p>
    <w:bookmarkEnd w:id="1164"/>
    <w:bookmarkStart w:name="z1325" w:id="1165"/>
    <w:p>
      <w:pPr>
        <w:spacing w:after="0"/>
        <w:ind w:left="0"/>
        <w:jc w:val="both"/>
      </w:pPr>
      <w:r>
        <w:rPr>
          <w:rFonts w:ascii="Times New Roman"/>
          <w:b w:val="false"/>
          <w:i w:val="false"/>
          <w:color w:val="000000"/>
          <w:sz w:val="28"/>
        </w:rPr>
        <w:t>
      7) 4-рәсім – көрсетілетін қызметті алушының сұрау салуды куәландыру (қол қою) үшін ЭЦҚ-ны таңдауы;</w:t>
      </w:r>
    </w:p>
    <w:bookmarkEnd w:id="1165"/>
    <w:bookmarkStart w:name="z1326" w:id="1166"/>
    <w:p>
      <w:pPr>
        <w:spacing w:after="0"/>
        <w:ind w:left="0"/>
        <w:jc w:val="both"/>
      </w:pPr>
      <w:r>
        <w:rPr>
          <w:rFonts w:ascii="Times New Roman"/>
          <w:b w:val="false"/>
          <w:i w:val="false"/>
          <w:color w:val="000000"/>
          <w:sz w:val="28"/>
        </w:rPr>
        <w:t>
      8) 1-рәсім – көрсетілетін қызметті беруші қызметкерінің порталда логин мен парольді енгізуі (авторизация);</w:t>
      </w:r>
    </w:p>
    <w:bookmarkEnd w:id="1166"/>
    <w:bookmarkStart w:name="z1327" w:id="1167"/>
    <w:p>
      <w:pPr>
        <w:spacing w:after="0"/>
        <w:ind w:left="0"/>
        <w:jc w:val="both"/>
      </w:pPr>
      <w:r>
        <w:rPr>
          <w:rFonts w:ascii="Times New Roman"/>
          <w:b w:val="false"/>
          <w:i w:val="false"/>
          <w:color w:val="000000"/>
          <w:sz w:val="28"/>
        </w:rPr>
        <w:t>
      9) 1-талап – порталда көрсетілетін қызметті берушінің тіркелген қызметкері туралы деректердің түпнұсқалығын логин мен пароль арқылы тексеру;</w:t>
      </w:r>
    </w:p>
    <w:bookmarkEnd w:id="1167"/>
    <w:bookmarkStart w:name="z1328" w:id="1168"/>
    <w:p>
      <w:pPr>
        <w:spacing w:after="0"/>
        <w:ind w:left="0"/>
        <w:jc w:val="both"/>
      </w:pPr>
      <w:r>
        <w:rPr>
          <w:rFonts w:ascii="Times New Roman"/>
          <w:b w:val="false"/>
          <w:i w:val="false"/>
          <w:color w:val="000000"/>
          <w:sz w:val="28"/>
        </w:rPr>
        <w:t>
      10) 2-рәсім – электрондық құжатты (көрсетілетін қызметті алушының сұрау салуын) тіркеу және оны порталда өңдеу;</w:t>
      </w:r>
    </w:p>
    <w:bookmarkEnd w:id="1168"/>
    <w:bookmarkStart w:name="z1329" w:id="1169"/>
    <w:p>
      <w:pPr>
        <w:spacing w:after="0"/>
        <w:ind w:left="0"/>
        <w:jc w:val="both"/>
      </w:pPr>
      <w:r>
        <w:rPr>
          <w:rFonts w:ascii="Times New Roman"/>
          <w:b w:val="false"/>
          <w:i w:val="false"/>
          <w:color w:val="000000"/>
          <w:sz w:val="28"/>
        </w:rPr>
        <w:t>
      11) 2-талап – көрсетілетін қызметті алушы ұсынған құжаттарды Қазақстан Республикасы заңнамасының талаптарына сәйкес келуі тұрғысынан тексеру;</w:t>
      </w:r>
    </w:p>
    <w:bookmarkEnd w:id="1169"/>
    <w:bookmarkStart w:name="z1330" w:id="1170"/>
    <w:p>
      <w:pPr>
        <w:spacing w:after="0"/>
        <w:ind w:left="0"/>
        <w:jc w:val="both"/>
      </w:pPr>
      <w:r>
        <w:rPr>
          <w:rFonts w:ascii="Times New Roman"/>
          <w:b w:val="false"/>
          <w:i w:val="false"/>
          <w:color w:val="000000"/>
          <w:sz w:val="28"/>
        </w:rPr>
        <w:t>
      12) 3-рәсім – мемлекеттік қызметті көрсету нәтижесін қалыптастыру;</w:t>
      </w:r>
    </w:p>
    <w:bookmarkEnd w:id="1170"/>
    <w:bookmarkStart w:name="z1331" w:id="1171"/>
    <w:p>
      <w:pPr>
        <w:spacing w:after="0"/>
        <w:ind w:left="0"/>
        <w:jc w:val="both"/>
      </w:pPr>
      <w:r>
        <w:rPr>
          <w:rFonts w:ascii="Times New Roman"/>
          <w:b w:val="false"/>
          <w:i w:val="false"/>
          <w:color w:val="000000"/>
          <w:sz w:val="28"/>
        </w:rPr>
        <w:t>
      13) 4-рәсім – көрсетілетін қызметті алушының мемлекеттік қызметті көрсету нәтижесін алуы.</w:t>
      </w:r>
    </w:p>
    <w:bookmarkEnd w:id="1171"/>
    <w:bookmarkStart w:name="z1332" w:id="1172"/>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172"/>
    <w:bookmarkStart w:name="z1333" w:id="1173"/>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117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брокерінің қызметін жүзеге</w:t>
            </w:r>
            <w:r>
              <w:br/>
            </w:r>
            <w:r>
              <w:rPr>
                <w:rFonts w:ascii="Times New Roman"/>
                <w:b w:val="false"/>
                <w:i w:val="false"/>
                <w:color w:val="000000"/>
                <w:sz w:val="20"/>
              </w:rPr>
              <w:t>асыру құқығына лицензия беру" мемлекеттік</w:t>
            </w:r>
            <w:r>
              <w:br/>
            </w:r>
            <w:r>
              <w:rPr>
                <w:rFonts w:ascii="Times New Roman"/>
                <w:b w:val="false"/>
                <w:i w:val="false"/>
                <w:color w:val="000000"/>
                <w:sz w:val="20"/>
              </w:rPr>
              <w:t>көрсетілетін қызмет регламентіне 1-қосымша</w:t>
            </w:r>
          </w:p>
        </w:tc>
      </w:tr>
    </w:tbl>
    <w:p>
      <w:pPr>
        <w:spacing w:after="0"/>
        <w:ind w:left="0"/>
        <w:jc w:val="left"/>
      </w:pPr>
      <w:r>
        <w:rPr>
          <w:rFonts w:ascii="Times New Roman"/>
          <w:b/>
          <w:i w:val="false"/>
          <w:color w:val="000000"/>
        </w:rPr>
        <w:t xml:space="preserve"> Әрбір рәсімнің (іс-қимылдың) ұзақтығы көрсетілген</w:t>
      </w:r>
      <w:r>
        <w:br/>
      </w:r>
      <w:r>
        <w:rPr>
          <w:rFonts w:ascii="Times New Roman"/>
          <w:b/>
          <w:i w:val="false"/>
          <w:color w:val="000000"/>
        </w:rPr>
        <w:t>Қазақстан Республикасы Ұлттық Банкінде мемлекеттік қызметті</w:t>
      </w:r>
      <w:r>
        <w:br/>
      </w:r>
      <w:r>
        <w:rPr>
          <w:rFonts w:ascii="Times New Roman"/>
          <w:b/>
          <w:i w:val="false"/>
          <w:color w:val="000000"/>
        </w:rPr>
        <w:t>көрсету кезінде рәсімдердің (іс-қимылдардың) реттілігін</w:t>
      </w:r>
      <w:r>
        <w:br/>
      </w:r>
      <w:r>
        <w:rPr>
          <w:rFonts w:ascii="Times New Roman"/>
          <w:b/>
          <w:i w:val="false"/>
          <w:color w:val="000000"/>
        </w:rPr>
        <w:t>сипаттау</w:t>
      </w:r>
    </w:p>
    <w:p>
      <w:pPr>
        <w:spacing w:after="0"/>
        <w:ind w:left="0"/>
        <w:jc w:val="left"/>
      </w:pPr>
      <w:r>
        <w:br/>
      </w:r>
    </w:p>
    <w:p>
      <w:pPr>
        <w:spacing w:after="0"/>
        <w:ind w:left="0"/>
        <w:jc w:val="both"/>
      </w:pPr>
      <w:r>
        <w:drawing>
          <wp:inline distT="0" distB="0" distL="0" distR="0">
            <wp:extent cx="7810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48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810500" cy="648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брокерінің қызметін жүзеге</w:t>
            </w:r>
            <w:r>
              <w:br/>
            </w:r>
            <w:r>
              <w:rPr>
                <w:rFonts w:ascii="Times New Roman"/>
                <w:b w:val="false"/>
                <w:i w:val="false"/>
                <w:color w:val="000000"/>
                <w:sz w:val="20"/>
              </w:rPr>
              <w:t>асыру құқығына лицензия беру" мемлекеттік</w:t>
            </w:r>
            <w:r>
              <w:br/>
            </w:r>
            <w:r>
              <w:rPr>
                <w:rFonts w:ascii="Times New Roman"/>
                <w:b w:val="false"/>
                <w:i w:val="false"/>
                <w:color w:val="000000"/>
                <w:sz w:val="20"/>
              </w:rPr>
              <w:t>көрсетілетін қызмет регламентіне 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іс-әрекеттерінің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брокерінің қызметін жүзеге</w:t>
            </w:r>
            <w:r>
              <w:br/>
            </w:r>
            <w:r>
              <w:rPr>
                <w:rFonts w:ascii="Times New Roman"/>
                <w:b w:val="false"/>
                <w:i w:val="false"/>
                <w:color w:val="000000"/>
                <w:sz w:val="20"/>
              </w:rPr>
              <w:t>асыру құқығына лицензия беру" мемлекеттік</w:t>
            </w:r>
            <w:r>
              <w:br/>
            </w:r>
            <w:r>
              <w:rPr>
                <w:rFonts w:ascii="Times New Roman"/>
                <w:b w:val="false"/>
                <w:i w:val="false"/>
                <w:color w:val="000000"/>
                <w:sz w:val="20"/>
              </w:rPr>
              <w:t>көрсетілетін қызмет регламентіне 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77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377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61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810500" cy="461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36-қосымша</w:t>
            </w:r>
          </w:p>
        </w:tc>
      </w:tr>
    </w:tbl>
    <w:bookmarkStart w:name="z1338" w:id="1174"/>
    <w:p>
      <w:pPr>
        <w:spacing w:after="0"/>
        <w:ind w:left="0"/>
        <w:jc w:val="left"/>
      </w:pPr>
      <w:r>
        <w:rPr>
          <w:rFonts w:ascii="Times New Roman"/>
          <w:b/>
          <w:i w:val="false"/>
          <w:color w:val="000000"/>
        </w:rPr>
        <w:t xml:space="preserve"> "Бағалы қағаздар нарығында Қазақстан Республикасының</w:t>
      </w:r>
      <w:r>
        <w:br/>
      </w:r>
      <w:r>
        <w:rPr>
          <w:rFonts w:ascii="Times New Roman"/>
          <w:b/>
          <w:i w:val="false"/>
          <w:color w:val="000000"/>
        </w:rPr>
        <w:t>заңнамасында көзделген қызметті жүзеге асыруға лицензия беру"</w:t>
      </w:r>
      <w:r>
        <w:br/>
      </w:r>
      <w:r>
        <w:rPr>
          <w:rFonts w:ascii="Times New Roman"/>
          <w:b/>
          <w:i w:val="false"/>
          <w:color w:val="000000"/>
        </w:rPr>
        <w:t>мемлекеттік көрсетілетін қызмет регламенті</w:t>
      </w:r>
      <w:r>
        <w:br/>
      </w:r>
      <w:r>
        <w:rPr>
          <w:rFonts w:ascii="Times New Roman"/>
          <w:b/>
          <w:i w:val="false"/>
          <w:color w:val="000000"/>
        </w:rPr>
        <w:t>1. Жалпы ережелер</w:t>
      </w:r>
    </w:p>
    <w:bookmarkEnd w:id="1174"/>
    <w:bookmarkStart w:name="z1339" w:id="1175"/>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1175"/>
    <w:p>
      <w:pPr>
        <w:spacing w:after="0"/>
        <w:ind w:left="0"/>
        <w:jc w:val="both"/>
      </w:pPr>
      <w:r>
        <w:rPr>
          <w:rFonts w:ascii="Times New Roman"/>
          <w:b w:val="false"/>
          <w:i w:val="false"/>
          <w:color w:val="000000"/>
          <w:sz w:val="28"/>
        </w:rPr>
        <w:t>
      "Бағалы қағаздар нарығында Қазақстан Республикасының заңнамасында көзделген қызметті жүзеге асыруға лицензия беру" мемлекеттік көрсетілетін қызметті (бұдан әрі – мемлекеттік көрсетілетін қызмет) Қазақстан Республикасы Ұлттық Банкі, оның ішінде "электрондық үкіметтің" веб-порталы: www.egov.kz (бұдан әрі – портал) арқылы көрсетеді.</w:t>
      </w:r>
    </w:p>
    <w:bookmarkStart w:name="z1340" w:id="1176"/>
    <w:p>
      <w:pPr>
        <w:spacing w:after="0"/>
        <w:ind w:left="0"/>
        <w:jc w:val="both"/>
      </w:pPr>
      <w:r>
        <w:rPr>
          <w:rFonts w:ascii="Times New Roman"/>
          <w:b w:val="false"/>
          <w:i w:val="false"/>
          <w:color w:val="000000"/>
          <w:sz w:val="28"/>
        </w:rPr>
        <w:t>
      2. Мемлекеттік көрсетілетін қызметтің нысаны: электрондық (ішінара автоматтандырылған) және қағаз түрінде.</w:t>
      </w:r>
    </w:p>
    <w:bookmarkEnd w:id="1176"/>
    <w:bookmarkStart w:name="z1341" w:id="1177"/>
    <w:p>
      <w:pPr>
        <w:spacing w:after="0"/>
        <w:ind w:left="0"/>
        <w:jc w:val="both"/>
      </w:pPr>
      <w:r>
        <w:rPr>
          <w:rFonts w:ascii="Times New Roman"/>
          <w:b w:val="false"/>
          <w:i w:val="false"/>
          <w:color w:val="000000"/>
          <w:sz w:val="28"/>
        </w:rPr>
        <w:t xml:space="preserve">
      3. Мемлекеттік қызметті көрсету нәтижесі: лицензия беру, лицензияны қайта ресімдеу, телнұсқаларын беру не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"Бағалы қағаздар нарығында Қазақстан Республикасының заңнамасында көзделген қызметті жүзеге асыруға лицензия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негіздер бойынша мемлекеттік қызмет көрсетуден бас тарту туралы дәлелді жауап (бұдан әрі – бас тарту).</w:t>
      </w:r>
    </w:p>
    <w:bookmarkEnd w:id="1177"/>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лицензия алуға қағаз жеткізгіште өтініш жасаған жағдайда, лицензия электрондық нысанда ресімделеді, қағазға басылады және көрсетілетін қызметті берушінің мөрімен және көрсетілетін қызметті беруші басшысының қолымен расталады.</w:t>
      </w:r>
    </w:p>
    <w:p>
      <w:pPr>
        <w:spacing w:after="0"/>
        <w:ind w:left="0"/>
        <w:jc w:val="both"/>
      </w:pPr>
      <w:r>
        <w:rPr>
          <w:rFonts w:ascii="Times New Roman"/>
          <w:b w:val="false"/>
          <w:i w:val="false"/>
          <w:color w:val="000000"/>
          <w:sz w:val="28"/>
        </w:rPr>
        <w:t>
      Мемлекеттік қызметті көрсету нәтижесі порталда көрсетілетін қызметті берушінің уәкілетті адамының электрондық цифрлық қолтаңбасымен куәландырылған электрондық құжат нысанында көрсетілетін қызметті алушының "жеке кабинетіне" жіберіледі және көрсетілетін қызметті алушының атқарушы органының бірінші басшысына не тиісті түрде ресімделген сенімхат негізінде оның өкіліне беріледі.</w:t>
      </w:r>
    </w:p>
    <w:bookmarkStart w:name="z1342" w:id="1178"/>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1178"/>
    <w:bookmarkStart w:name="z1343" w:id="1179"/>
    <w:p>
      <w:pPr>
        <w:spacing w:after="0"/>
        <w:ind w:left="0"/>
        <w:jc w:val="both"/>
      </w:pPr>
      <w:r>
        <w:rPr>
          <w:rFonts w:ascii="Times New Roman"/>
          <w:b w:val="false"/>
          <w:i w:val="false"/>
          <w:color w:val="000000"/>
          <w:sz w:val="28"/>
        </w:rPr>
        <w:t xml:space="preserve">
      4. Мемлекеттік қызмет көрсету бойынша рәсімнің (іс-қимылдың) басталуына негіз: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1179"/>
    <w:bookmarkStart w:name="z1344" w:id="1180"/>
    <w:p>
      <w:pPr>
        <w:spacing w:after="0"/>
        <w:ind w:left="0"/>
        <w:jc w:val="both"/>
      </w:pPr>
      <w:r>
        <w:rPr>
          <w:rFonts w:ascii="Times New Roman"/>
          <w:b w:val="false"/>
          <w:i w:val="false"/>
          <w:color w:val="000000"/>
          <w:sz w:val="28"/>
        </w:rPr>
        <w:t>
      5. Мемлекеттік қызметті көрсету процесінің құрамына кіретін әрбір рәсімнің (іс-қимылдың) мазмұны, оның орындалу ұзақтығы, сондай-ақ келесі рәсімді (іс-қимылды) орындауды бастау үшін негіз болатын мемлекеттік қызметті көрсету бойынша рәсімнің (іс-қимылдың) нәтижесі:</w:t>
      </w:r>
    </w:p>
    <w:bookmarkEnd w:id="1180"/>
    <w:bookmarkStart w:name="z1345" w:id="1181"/>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Қазақстан Республикасының Ұлттық Банкі басшылығының қабылдау бөлмесіне беруі – өтініш келіп түскен күні;</w:t>
      </w:r>
    </w:p>
    <w:bookmarkEnd w:id="1181"/>
    <w:bookmarkStart w:name="z1346" w:id="1182"/>
    <w:p>
      <w:pPr>
        <w:spacing w:after="0"/>
        <w:ind w:left="0"/>
        <w:jc w:val="both"/>
      </w:pPr>
      <w:r>
        <w:rPr>
          <w:rFonts w:ascii="Times New Roman"/>
          <w:b w:val="false"/>
          <w:i w:val="false"/>
          <w:color w:val="000000"/>
          <w:sz w:val="28"/>
        </w:rPr>
        <w:t>
      2) Қазақстан Республикасының Ұлттық Банкі басшылығының құжаттарды қарауы және бұрыштама қоюы, құжаттарды Қазақстан Республикасы Ұлттық Банкінің Бағалы қағаздар нарығының субъектілерін қадағалау департаментіне (бұдан әрі – БҚНСҚД) жіберуі – өтініш келіп түскен күні;</w:t>
      </w:r>
    </w:p>
    <w:bookmarkEnd w:id="1182"/>
    <w:bookmarkStart w:name="z1347" w:id="1183"/>
    <w:p>
      <w:pPr>
        <w:spacing w:after="0"/>
        <w:ind w:left="0"/>
        <w:jc w:val="both"/>
      </w:pPr>
      <w:r>
        <w:rPr>
          <w:rFonts w:ascii="Times New Roman"/>
          <w:b w:val="false"/>
          <w:i w:val="false"/>
          <w:color w:val="000000"/>
          <w:sz w:val="28"/>
        </w:rPr>
        <w:t>
      3) БҚНСҚД басшылығының құжаттарды қарауы, уәкілетті қызметкерді белгілеуі және оған құжаттарды орындауға беруі – өтініш келіп түскен күні;</w:t>
      </w:r>
    </w:p>
    <w:bookmarkEnd w:id="1183"/>
    <w:bookmarkStart w:name="z1348" w:id="1184"/>
    <w:p>
      <w:pPr>
        <w:spacing w:after="0"/>
        <w:ind w:left="0"/>
        <w:jc w:val="both"/>
      </w:pPr>
      <w:r>
        <w:rPr>
          <w:rFonts w:ascii="Times New Roman"/>
          <w:b w:val="false"/>
          <w:i w:val="false"/>
          <w:color w:val="000000"/>
          <w:sz w:val="28"/>
        </w:rPr>
        <w:t>
      4) ұсынылған құжаттардың толықтығын тексеру:</w:t>
      </w:r>
    </w:p>
    <w:bookmarkEnd w:id="1184"/>
    <w:p>
      <w:pPr>
        <w:spacing w:after="0"/>
        <w:ind w:left="0"/>
        <w:jc w:val="both"/>
      </w:pPr>
      <w:r>
        <w:rPr>
          <w:rFonts w:ascii="Times New Roman"/>
          <w:b w:val="false"/>
          <w:i w:val="false"/>
          <w:color w:val="000000"/>
          <w:sz w:val="28"/>
        </w:rPr>
        <w:t>
      ұсынылған құжаттардың толық болмау фактісі белгіленген жағдайда, БҚНСҚД-ның уәкілетті қызметкерінің өтінішті одан әрі қараудан жазбаша дәлелді бас тартуды (бұдан әрі – өтінішті қараудан бас тарту) дайындауы, өтінішті қараудан бас тартуға Қазақстан Республикасының Ұлттық Банкі басшылығының қол қоюы, көрсетілетін қызметті алушыға өтінішті қараудан бас тартуды беруі – құжаттар алынған күннен бастап 1 (бір) жұмыс күні ішінде;</w:t>
      </w:r>
    </w:p>
    <w:p>
      <w:pPr>
        <w:spacing w:after="0"/>
        <w:ind w:left="0"/>
        <w:jc w:val="both"/>
      </w:pPr>
      <w:r>
        <w:rPr>
          <w:rFonts w:ascii="Times New Roman"/>
          <w:b w:val="false"/>
          <w:i w:val="false"/>
          <w:color w:val="000000"/>
          <w:sz w:val="28"/>
        </w:rPr>
        <w:t>
      құжаттардың толық болу фактісі анықталған жағдайда оларды стандарттың талаптарына сәйкес келу мәніне қарау:</w:t>
      </w:r>
    </w:p>
    <w:p>
      <w:pPr>
        <w:spacing w:after="0"/>
        <w:ind w:left="0"/>
        <w:jc w:val="both"/>
      </w:pPr>
      <w:r>
        <w:rPr>
          <w:rFonts w:ascii="Times New Roman"/>
          <w:b w:val="false"/>
          <w:i w:val="false"/>
          <w:color w:val="000000"/>
          <w:sz w:val="28"/>
        </w:rPr>
        <w:t xml:space="preserve">
      лицензияның телнұсқасын беруге өтініш келіп түскен кезде </w:t>
      </w:r>
    </w:p>
    <w:p>
      <w:pPr>
        <w:spacing w:after="0"/>
        <w:ind w:left="0"/>
        <w:jc w:val="both"/>
      </w:pPr>
      <w:r>
        <w:rPr>
          <w:rFonts w:ascii="Times New Roman"/>
          <w:b w:val="false"/>
          <w:i w:val="false"/>
          <w:color w:val="000000"/>
          <w:sz w:val="28"/>
        </w:rPr>
        <w:t xml:space="preserve">
      БҚНСҚД-ның уәкілетті қызметкерінің лицензия телнұсқасының не бас тартудың жобасын дайындауы, лицензияның телнұсқасына не бас тартуға Қазақстан Республикасының Ұлттық Банкінің басшылығына қол қойғызуы, лицензияның телнұсқасын не бас тартуды көрсетілетін қызметті алушыға </w:t>
      </w:r>
    </w:p>
    <w:p>
      <w:pPr>
        <w:spacing w:after="0"/>
        <w:ind w:left="0"/>
        <w:jc w:val="both"/>
      </w:pPr>
      <w:r>
        <w:rPr>
          <w:rFonts w:ascii="Times New Roman"/>
          <w:b w:val="false"/>
          <w:i w:val="false"/>
          <w:color w:val="000000"/>
          <w:sz w:val="28"/>
        </w:rPr>
        <w:t>
      беруі – құжаттар алынған күннен бастап 1 (бір) жұмыс күні ішінде;</w:t>
      </w:r>
    </w:p>
    <w:p>
      <w:pPr>
        <w:spacing w:after="0"/>
        <w:ind w:left="0"/>
        <w:jc w:val="both"/>
      </w:pPr>
      <w:r>
        <w:rPr>
          <w:rFonts w:ascii="Times New Roman"/>
          <w:b w:val="false"/>
          <w:i w:val="false"/>
          <w:color w:val="000000"/>
          <w:sz w:val="28"/>
        </w:rPr>
        <w:t>
      лицензия беруге немесе лицензияны қайта ресімдеуге өтініш келіп түскен кезде БҚНСҚД-ның уәкілетті қызметкерінің құжаттарды стандарттың 9-тармағына сәйкес келуін қарауы, лицензия беру туралы, лицензияны қайта ресімдеу туралы бұйрықтың жобасын (бұдан әрі – бұйрықтың жобасы) не бас тартудың жобасын дайындауы, көрсетілетін қызметті алушы ұсынған құжаттарды қоса бере отырып, бұйрықтың не бас тартудың жобасын келісу үшін Қазақстан Республикасы Ұлттық Банкінің Құқықтық қамтамасыз ету департаментіне (бұдан әрі – ҚҚД) құжаттарды жіберуі – лицензия беру кезінде 10 (он) жұмыс күні ішінде, лицензияны қайта ресімдеу кезінде өтініш келіп түскен күні;</w:t>
      </w:r>
    </w:p>
    <w:bookmarkStart w:name="z1349" w:id="1185"/>
    <w:p>
      <w:pPr>
        <w:spacing w:after="0"/>
        <w:ind w:left="0"/>
        <w:jc w:val="both"/>
      </w:pPr>
      <w:r>
        <w:rPr>
          <w:rFonts w:ascii="Times New Roman"/>
          <w:b w:val="false"/>
          <w:i w:val="false"/>
          <w:color w:val="000000"/>
          <w:sz w:val="28"/>
        </w:rPr>
        <w:t>
      5) бұйрықтың не бас тартудың жобасын ҚҚД-ның келісуі: лицензия беру кезінде 7 (жеті) жұмыс күні ішінде, лицензияны қайта ресімдеу кезінде 1 (бір) жұмыс күні ішінде;</w:t>
      </w:r>
    </w:p>
    <w:bookmarkEnd w:id="1185"/>
    <w:bookmarkStart w:name="z1350" w:id="1186"/>
    <w:p>
      <w:pPr>
        <w:spacing w:after="0"/>
        <w:ind w:left="0"/>
        <w:jc w:val="both"/>
      </w:pPr>
      <w:r>
        <w:rPr>
          <w:rFonts w:ascii="Times New Roman"/>
          <w:b w:val="false"/>
          <w:i w:val="false"/>
          <w:color w:val="000000"/>
          <w:sz w:val="28"/>
        </w:rPr>
        <w:t>
      6) БҚНСҚД-ның уәкілетті қызметкерінің ҚҚД-дан келісілген құжаттарды алғаннан кейін лицензияның, қайта ресімделген лицензияның жобасын дайындауы, құжаттарды Қазақстан Республикасы Ұлттық Банкінің басшылығына қол қоюға ұсынуы: лицензия беру кезінде 3 (үш) жұмыс күні ішінде, лицензияны қайта ресімдеу кезінде ҚҚД-дан келісілген құжаттарды алған күні;</w:t>
      </w:r>
    </w:p>
    <w:bookmarkEnd w:id="1186"/>
    <w:bookmarkStart w:name="z1351" w:id="1187"/>
    <w:p>
      <w:pPr>
        <w:spacing w:after="0"/>
        <w:ind w:left="0"/>
        <w:jc w:val="both"/>
      </w:pPr>
      <w:r>
        <w:rPr>
          <w:rFonts w:ascii="Times New Roman"/>
          <w:b w:val="false"/>
          <w:i w:val="false"/>
          <w:color w:val="000000"/>
          <w:sz w:val="28"/>
        </w:rPr>
        <w:t>
      7) Қазақстан Республикасының Ұлттық Банкі басшылығының бұйрыққа, лицензияға, қайта ресімделген лицензияға не бас тартуға қол қоюы: лицензия беру кезінде 5 (бес) жұмыс күні ішінде, лицензияны қайта ресімдеу кезінде 1 (бір) жұмыс күні ішінде;</w:t>
      </w:r>
    </w:p>
    <w:bookmarkEnd w:id="1187"/>
    <w:bookmarkStart w:name="z1352" w:id="1188"/>
    <w:p>
      <w:pPr>
        <w:spacing w:after="0"/>
        <w:ind w:left="0"/>
        <w:jc w:val="both"/>
      </w:pPr>
      <w:r>
        <w:rPr>
          <w:rFonts w:ascii="Times New Roman"/>
          <w:b w:val="false"/>
          <w:i w:val="false"/>
          <w:color w:val="000000"/>
          <w:sz w:val="28"/>
        </w:rPr>
        <w:t>
      8) БҚНСҚД-ның уәкілетті қызметкерінің көрсетілетін қызметті алушыға мемлекеттік қызметті көрсету нәтижесін беруі – лицензия беру кезінде 3 (үш) жұмыс күні ішінде, лицензияны қайта ресімдеу кезінде мемлекеттік қызметті көрсету мерзімі шегінде қайта ресімделген лицензияға қол қою күні.</w:t>
      </w:r>
    </w:p>
    <w:bookmarkEnd w:id="1188"/>
    <w:p>
      <w:pPr>
        <w:spacing w:after="0"/>
        <w:ind w:left="0"/>
        <w:jc w:val="both"/>
      </w:pPr>
      <w:r>
        <w:rPr>
          <w:rFonts w:ascii="Times New Roman"/>
          <w:b w:val="false"/>
          <w:i w:val="false"/>
          <w:color w:val="000000"/>
          <w:sz w:val="28"/>
        </w:rPr>
        <w:t>
      Лицензияны қайта ресімдеу, лицензияның телнұсқасын әзірлеу рәсімі және құжаттардың толық болмауына байланысты өтінішті қараудан бас тарту тәртібі мерзімдерін сағатпен көрсете отырып, көрсетілетін қызметті берушінің мемлекеттік қызметтерді көрсетуге қатысатын әрбір бөлімшесі бөлігінде көрсетілетін қызметті берушінің бұйрығында белгіленеді.</w:t>
      </w:r>
    </w:p>
    <w:p>
      <w:pPr>
        <w:spacing w:after="0"/>
        <w:ind w:left="0"/>
        <w:jc w:val="both"/>
      </w:pPr>
      <w:r>
        <w:rPr>
          <w:rFonts w:ascii="Times New Roman"/>
          <w:b w:val="false"/>
          <w:i w:val="false"/>
          <w:color w:val="000000"/>
          <w:sz w:val="28"/>
        </w:rPr>
        <w:t>
      Бөлініп шығу немесе бөліну нысанында көрсетілетін қызметті алушыны қайта ұйымдастырған жағдайда лицензияны қайта ресімдеу кезінде лицензия 30 (отыз) жұмыс күнінен кешіктірмей қайта ресімделеді.</w:t>
      </w:r>
    </w:p>
    <w:p>
      <w:pPr>
        <w:spacing w:after="0"/>
        <w:ind w:left="0"/>
        <w:jc w:val="both"/>
      </w:pPr>
      <w:r>
        <w:rPr>
          <w:rFonts w:ascii="Times New Roman"/>
          <w:b w:val="false"/>
          <w:i w:val="false"/>
          <w:color w:val="000000"/>
          <w:sz w:val="28"/>
        </w:rPr>
        <w:t>
      Бөлініп шығу немесе бөліну нысанында көрсетілетін қызметті алушыны қайта ұйымдастырған жағдайда лицензияны қайта ресімдеу рәсімінің тәртібі осы мемлекеттік көрсетілетін қызмет регламентінің 5-тармағының бірінші бөлігінде көзделген лицензияны беру тәртібіне сәйкес жүзеге асырылады.</w:t>
      </w:r>
    </w:p>
    <w:bookmarkStart w:name="z1353" w:id="1189"/>
    <w:p>
      <w:pPr>
        <w:spacing w:after="0"/>
        <w:ind w:left="0"/>
        <w:jc w:val="both"/>
      </w:pPr>
      <w:r>
        <w:rPr>
          <w:rFonts w:ascii="Times New Roman"/>
          <w:b w:val="false"/>
          <w:i w:val="false"/>
          <w:color w:val="000000"/>
          <w:sz w:val="28"/>
        </w:rPr>
        <w:t>
      Алматы қаласы өңірлік қаржы орталығының қатысушылары ретінде тіркелген заңды тұлғаларға мемлекеттік қызмет көрсету кезінде:</w:t>
      </w:r>
    </w:p>
    <w:bookmarkEnd w:id="1189"/>
    <w:bookmarkStart w:name="z1354" w:id="1190"/>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Қазақстан Республикасының Ұлттық Банкі басшылығының қабылдау бөлмесіне беруі – өтініш келіп түскен күні;</w:t>
      </w:r>
    </w:p>
    <w:bookmarkEnd w:id="1190"/>
    <w:bookmarkStart w:name="z1355" w:id="1191"/>
    <w:p>
      <w:pPr>
        <w:spacing w:after="0"/>
        <w:ind w:left="0"/>
        <w:jc w:val="both"/>
      </w:pPr>
      <w:r>
        <w:rPr>
          <w:rFonts w:ascii="Times New Roman"/>
          <w:b w:val="false"/>
          <w:i w:val="false"/>
          <w:color w:val="000000"/>
          <w:sz w:val="28"/>
        </w:rPr>
        <w:t>
      2) Қазақстан Республикасының Ұлттық Банкі басшылығының құжаттарды қарауы және бұрыштама қоюы, құжаттарды БҚНСҚД-ға жіберуі – өтініш келіп түскен күні;</w:t>
      </w:r>
    </w:p>
    <w:bookmarkEnd w:id="1191"/>
    <w:bookmarkStart w:name="z1356" w:id="1192"/>
    <w:p>
      <w:pPr>
        <w:spacing w:after="0"/>
        <w:ind w:left="0"/>
        <w:jc w:val="both"/>
      </w:pPr>
      <w:r>
        <w:rPr>
          <w:rFonts w:ascii="Times New Roman"/>
          <w:b w:val="false"/>
          <w:i w:val="false"/>
          <w:color w:val="000000"/>
          <w:sz w:val="28"/>
        </w:rPr>
        <w:t>
      3) БҚНСҚД басшылығының құжаттарды қарауы, уәкілетті қызметкерді белгілеуі және оған құжаттарды орындауға беруі – өтініш келіп түскен күні;</w:t>
      </w:r>
    </w:p>
    <w:bookmarkEnd w:id="1192"/>
    <w:bookmarkStart w:name="z1357" w:id="1193"/>
    <w:p>
      <w:pPr>
        <w:spacing w:after="0"/>
        <w:ind w:left="0"/>
        <w:jc w:val="both"/>
      </w:pPr>
      <w:r>
        <w:rPr>
          <w:rFonts w:ascii="Times New Roman"/>
          <w:b w:val="false"/>
          <w:i w:val="false"/>
          <w:color w:val="000000"/>
          <w:sz w:val="28"/>
        </w:rPr>
        <w:t>
      4) ұсынылған құжаттардың толықтығын тексеру:</w:t>
      </w:r>
    </w:p>
    <w:bookmarkEnd w:id="1193"/>
    <w:p>
      <w:pPr>
        <w:spacing w:after="0"/>
        <w:ind w:left="0"/>
        <w:jc w:val="both"/>
      </w:pPr>
      <w:r>
        <w:rPr>
          <w:rFonts w:ascii="Times New Roman"/>
          <w:b w:val="false"/>
          <w:i w:val="false"/>
          <w:color w:val="000000"/>
          <w:sz w:val="28"/>
        </w:rPr>
        <w:t>
      ұсынылған құжаттардың толық болмау фактісі анықталған жағдайда, БҚНСҚД-ның уәкілетті қызметкерінің өтінішті бұдан әрі қараудан жазбаша дәлелді бас тартуды (бұдан әрі – өтінішті қараудан бас тарту) дайындауы, өтінішті қараудан бас тартуға Қазақстан Республикасының Ұлттық Банкі басшылығының қол қоюы, өтінішті қараудан бас тартуды көрсетілетін қызметті алушыға беруі – құжаттарды алған күннен бастап 1 (бір) жұмыс күні ішінде;</w:t>
      </w:r>
    </w:p>
    <w:p>
      <w:pPr>
        <w:spacing w:after="0"/>
        <w:ind w:left="0"/>
        <w:jc w:val="both"/>
      </w:pPr>
      <w:r>
        <w:rPr>
          <w:rFonts w:ascii="Times New Roman"/>
          <w:b w:val="false"/>
          <w:i w:val="false"/>
          <w:color w:val="000000"/>
          <w:sz w:val="28"/>
        </w:rPr>
        <w:t>
      құжаттардың толық болу фактісі анықталған жағдайда оларды стандарттың талаптарына сәйкес келу мәніне қарау:</w:t>
      </w:r>
    </w:p>
    <w:p>
      <w:pPr>
        <w:spacing w:after="0"/>
        <w:ind w:left="0"/>
        <w:jc w:val="both"/>
      </w:pPr>
      <w:r>
        <w:rPr>
          <w:rFonts w:ascii="Times New Roman"/>
          <w:b w:val="false"/>
          <w:i w:val="false"/>
          <w:color w:val="000000"/>
          <w:sz w:val="28"/>
        </w:rPr>
        <w:t>
      лицензияның телнұсқасын беруге өтініш түскен кезде БҚНСҚД-ның уәкілетті қызметкерінің лицензия телнұсқасының не бас тартудың жобасын дайындауы, лицензияның телнұсқасына не бас тартуға Қазақстан Республикасының Ұлттық Банкі басшылығының қол қоюы, лицензияның телнұсқасын не бас тартуды көрсетілетін қызметті алушыға беруі – құжаттарды алған күннен бастап 1 (бір) жұмыс күні ішінде;</w:t>
      </w:r>
    </w:p>
    <w:p>
      <w:pPr>
        <w:spacing w:after="0"/>
        <w:ind w:left="0"/>
        <w:jc w:val="both"/>
      </w:pPr>
      <w:r>
        <w:rPr>
          <w:rFonts w:ascii="Times New Roman"/>
          <w:b w:val="false"/>
          <w:i w:val="false"/>
          <w:color w:val="000000"/>
          <w:sz w:val="28"/>
        </w:rPr>
        <w:t>
      лицензия беруге немесе лицензияны қайта ресімдеуге өтініш келіп түскен кезде БҚНСҚД-ның уәкілетті қызметкерінің құжаттарды стандарттың 9-тармағына сәйкес келуін қарауы, бұйрықтың жобасын не бас тартуды дайындауы, көрсетілетін қызметті алушы ұсынған құжаттарды қоса бере отырып, бұйрықтың жобасын не бас тартуды келісу үшін ҚҚД-ға жіберу: лицензия беру кезінде 6 (алты) жұмыс күні ішінде, лицензияны қайта ресімдеу кезінде өтініш келіп түскен күні;</w:t>
      </w:r>
    </w:p>
    <w:bookmarkStart w:name="z1358" w:id="1194"/>
    <w:p>
      <w:pPr>
        <w:spacing w:after="0"/>
        <w:ind w:left="0"/>
        <w:jc w:val="both"/>
      </w:pPr>
      <w:r>
        <w:rPr>
          <w:rFonts w:ascii="Times New Roman"/>
          <w:b w:val="false"/>
          <w:i w:val="false"/>
          <w:color w:val="000000"/>
          <w:sz w:val="28"/>
        </w:rPr>
        <w:t>
      5) бұйрықтың жобасын не бас тартуды ҚҚД-ның келісуі: лицензия беру кезінде 6 (алты) жұмыс күні ішінде, лицензияны қайта ресімдеу кезінде 1 (бір) жұмыс күні ішінде;</w:t>
      </w:r>
    </w:p>
    <w:bookmarkEnd w:id="1194"/>
    <w:bookmarkStart w:name="z1359" w:id="1195"/>
    <w:p>
      <w:pPr>
        <w:spacing w:after="0"/>
        <w:ind w:left="0"/>
        <w:jc w:val="both"/>
      </w:pPr>
      <w:r>
        <w:rPr>
          <w:rFonts w:ascii="Times New Roman"/>
          <w:b w:val="false"/>
          <w:i w:val="false"/>
          <w:color w:val="000000"/>
          <w:sz w:val="28"/>
        </w:rPr>
        <w:t>
      6) БҚНСҚД-ның уәкілетті қызметкерінің ҚҚД-дан келісілген құжаттарды алғаннан кейін лицензияның, қайта ресімделген лицензияның жобасын дайындауы құжаттарды Қазақстан Республикасы Ұлттық Банкінің басшылығына қол қоюға ұсынуы – ҚҚД-дан келісілген құжаттарды алған күні;</w:t>
      </w:r>
    </w:p>
    <w:bookmarkEnd w:id="1195"/>
    <w:bookmarkStart w:name="z1360" w:id="1196"/>
    <w:p>
      <w:pPr>
        <w:spacing w:after="0"/>
        <w:ind w:left="0"/>
        <w:jc w:val="both"/>
      </w:pPr>
      <w:r>
        <w:rPr>
          <w:rFonts w:ascii="Times New Roman"/>
          <w:b w:val="false"/>
          <w:i w:val="false"/>
          <w:color w:val="000000"/>
          <w:sz w:val="28"/>
        </w:rPr>
        <w:t>
      7) Қазақстан Республикасының Ұлттық Банкі басшылығының бұйрыққа, лицензияға, қайта ресімделген лицензияға не бас тартуға қол қоюы – 1 (бір) жұмыс күні ішінде;</w:t>
      </w:r>
    </w:p>
    <w:bookmarkEnd w:id="1196"/>
    <w:bookmarkStart w:name="z1361" w:id="1197"/>
    <w:p>
      <w:pPr>
        <w:spacing w:after="0"/>
        <w:ind w:left="0"/>
        <w:jc w:val="both"/>
      </w:pPr>
      <w:r>
        <w:rPr>
          <w:rFonts w:ascii="Times New Roman"/>
          <w:b w:val="false"/>
          <w:i w:val="false"/>
          <w:color w:val="000000"/>
          <w:sz w:val="28"/>
        </w:rPr>
        <w:t>
      8) БҚНСҚД-ның уәкілетті қызметкерінің көрсетілетін қызметті алушыға мемлекеттік қызметті көрсету нәтижесін беруі – лицензияға не қайта ресімделген лицензияға мемлекеттік қызметті көрсету мерзімі шегінде қол қою күні.</w:t>
      </w:r>
    </w:p>
    <w:bookmarkEnd w:id="1197"/>
    <w:p>
      <w:pPr>
        <w:spacing w:after="0"/>
        <w:ind w:left="0"/>
        <w:jc w:val="both"/>
      </w:pPr>
      <w:r>
        <w:rPr>
          <w:rFonts w:ascii="Times New Roman"/>
          <w:b w:val="false"/>
          <w:i w:val="false"/>
          <w:color w:val="000000"/>
          <w:sz w:val="28"/>
        </w:rPr>
        <w:t>
      Лицензияны қайта ресімдеу, лицензияның телнұсқасын әзірлеу рәсімі және құжаттардың толық болмауына байланысты өтінішті қараудан бас тарту тәртібі мерзімдерін сағатпен көрсете отырып, көрсетілетін қызметті берушінің мемлекеттік қызметтерді көрсетуге қатысатын әрбір бөлімшесі бөлігінде көрсетілетін қызметті берушінің бұйрығында белгіленеді.</w:t>
      </w:r>
    </w:p>
    <w:p>
      <w:pPr>
        <w:spacing w:after="0"/>
        <w:ind w:left="0"/>
        <w:jc w:val="both"/>
      </w:pPr>
      <w:r>
        <w:rPr>
          <w:rFonts w:ascii="Times New Roman"/>
          <w:b w:val="false"/>
          <w:i w:val="false"/>
          <w:color w:val="000000"/>
          <w:sz w:val="28"/>
        </w:rPr>
        <w:t>
      Бөлініп шығу немесе бөліну нысанында көрсетілетін қызметті алушыны қайта ұйымдастырған жағдайда лицензияны қайта ресімдеу кезінде лицензия 30 (отыз) жұмыс күнінен кешіктірмей қайта ресімделеді.</w:t>
      </w:r>
    </w:p>
    <w:p>
      <w:pPr>
        <w:spacing w:after="0"/>
        <w:ind w:left="0"/>
        <w:jc w:val="both"/>
      </w:pPr>
      <w:r>
        <w:rPr>
          <w:rFonts w:ascii="Times New Roman"/>
          <w:b w:val="false"/>
          <w:i w:val="false"/>
          <w:color w:val="000000"/>
          <w:sz w:val="28"/>
        </w:rPr>
        <w:t xml:space="preserve">
      Бөлініп шығу немесе бөліну нысанында көрсетілетін қызметті алушыны қайта ұйымдастырған жағдайда лицензияны қайта ресімдеу рәсімінің тәртібі осы мемлекеттік көрсетілетін қызмет регламентінің 5-тармағының бірінші бөлігінде көзделген лицензияны беру тәртібіне сәйкес жүзеге асырылады. </w:t>
      </w:r>
    </w:p>
    <w:bookmarkStart w:name="z1362" w:id="1198"/>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198"/>
    <w:bookmarkStart w:name="z1363" w:id="1199"/>
    <w:p>
      <w:pPr>
        <w:spacing w:after="0"/>
        <w:ind w:left="0"/>
        <w:jc w:val="both"/>
      </w:pPr>
      <w:r>
        <w:rPr>
          <w:rFonts w:ascii="Times New Roman"/>
          <w:b w:val="false"/>
          <w:i w:val="false"/>
          <w:color w:val="000000"/>
          <w:sz w:val="28"/>
        </w:rPr>
        <w:t>
      6. Мемлекеттік қызмет көрсету процесіне қатысатын көрсетілетін қызметті берушінің құрылымдық бөлімшелерінің (қызметкерлерінің) тізбесі:</w:t>
      </w:r>
    </w:p>
    <w:bookmarkEnd w:id="1199"/>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БҚНСҚД басшылығы;</w:t>
      </w:r>
    </w:p>
    <w:p>
      <w:pPr>
        <w:spacing w:after="0"/>
        <w:ind w:left="0"/>
        <w:jc w:val="both"/>
      </w:pPr>
      <w:r>
        <w:rPr>
          <w:rFonts w:ascii="Times New Roman"/>
          <w:b w:val="false"/>
          <w:i w:val="false"/>
          <w:color w:val="000000"/>
          <w:sz w:val="28"/>
        </w:rPr>
        <w:t>
      4) БҚНСҚД уәкілетті қызметкері;</w:t>
      </w:r>
    </w:p>
    <w:p>
      <w:pPr>
        <w:spacing w:after="0"/>
        <w:ind w:left="0"/>
        <w:jc w:val="both"/>
      </w:pPr>
      <w:r>
        <w:rPr>
          <w:rFonts w:ascii="Times New Roman"/>
          <w:b w:val="false"/>
          <w:i w:val="false"/>
          <w:color w:val="000000"/>
          <w:sz w:val="28"/>
        </w:rPr>
        <w:t>
      5) ҚҚД.</w:t>
      </w:r>
    </w:p>
    <w:bookmarkStart w:name="z1364" w:id="1200"/>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қызметті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bookmarkEnd w:id="1200"/>
    <w:p>
      <w:pPr>
        <w:spacing w:after="0"/>
        <w:ind w:left="0"/>
        <w:jc w:val="both"/>
      </w:pPr>
      <w:r>
        <w:rPr>
          <w:rFonts w:ascii="Times New Roman"/>
          <w:b w:val="false"/>
          <w:i w:val="false"/>
          <w:color w:val="000000"/>
          <w:sz w:val="28"/>
        </w:rPr>
        <w:t xml:space="preserve">
      Алматы қаласы өңірлік қаржы орталығының қатысушылары ретінде тіркелген заңды тұлғаларға мемлекеттік қызмет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Start w:name="z1365" w:id="1201"/>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1201"/>
    <w:bookmarkStart w:name="z1366" w:id="1202"/>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1202"/>
    <w:bookmarkStart w:name="z1367" w:id="1203"/>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қолтаңбасын (бұдан әрі – ЭЦҚ) тіркеу куәлігінің көмегімен жүзеге асырады;</w:t>
      </w:r>
    </w:p>
    <w:bookmarkEnd w:id="1203"/>
    <w:bookmarkStart w:name="z1368" w:id="1204"/>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1204"/>
    <w:bookmarkStart w:name="z1369" w:id="1205"/>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түпнұсқалылығын логин (жеке сәйкестендіру нөмірі не бизнес сәйкестендіру нөмірі) және пароль арқылы тексеру;</w:t>
      </w:r>
    </w:p>
    <w:bookmarkEnd w:id="1205"/>
    <w:bookmarkStart w:name="z1370" w:id="1206"/>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1206"/>
    <w:bookmarkStart w:name="z1371" w:id="1207"/>
    <w:p>
      <w:pPr>
        <w:spacing w:after="0"/>
        <w:ind w:left="0"/>
        <w:jc w:val="both"/>
      </w:pPr>
      <w:r>
        <w:rPr>
          <w:rFonts w:ascii="Times New Roman"/>
          <w:b w:val="false"/>
          <w:i w:val="false"/>
          <w:color w:val="000000"/>
          <w:sz w:val="28"/>
        </w:rPr>
        <w:t>
      5) 3-рәсім – мемлекеттік көрсетілетін қызметке "электрондық үкімет" шлюзі арқылы ақы төлеу, мемлекеттік көрсетілетін қызметке ақы төлеу туралы ақпарат порталға түседі;</w:t>
      </w:r>
    </w:p>
    <w:bookmarkEnd w:id="1207"/>
    <w:bookmarkStart w:name="z1372" w:id="1208"/>
    <w:p>
      <w:pPr>
        <w:spacing w:after="0"/>
        <w:ind w:left="0"/>
        <w:jc w:val="both"/>
      </w:pPr>
      <w:r>
        <w:rPr>
          <w:rFonts w:ascii="Times New Roman"/>
          <w:b w:val="false"/>
          <w:i w:val="false"/>
          <w:color w:val="000000"/>
          <w:sz w:val="28"/>
        </w:rPr>
        <w:t>
      6) 2-талап – мемлекеттік қызмет көрсеткені үшін ақы төлеу фактісін порталда тексеру;</w:t>
      </w:r>
    </w:p>
    <w:bookmarkEnd w:id="1208"/>
    <w:bookmarkStart w:name="z1373" w:id="1209"/>
    <w:p>
      <w:pPr>
        <w:spacing w:after="0"/>
        <w:ind w:left="0"/>
        <w:jc w:val="both"/>
      </w:pPr>
      <w:r>
        <w:rPr>
          <w:rFonts w:ascii="Times New Roman"/>
          <w:b w:val="false"/>
          <w:i w:val="false"/>
          <w:color w:val="000000"/>
          <w:sz w:val="28"/>
        </w:rPr>
        <w:t>
      7) 4-рәсім – көрсетілетін қызметті алушының сұрау салуды куәландыру (қол қою) үшін ЭЦҚ-ны таңдауы;</w:t>
      </w:r>
    </w:p>
    <w:bookmarkEnd w:id="1209"/>
    <w:bookmarkStart w:name="z1374" w:id="1210"/>
    <w:p>
      <w:pPr>
        <w:spacing w:after="0"/>
        <w:ind w:left="0"/>
        <w:jc w:val="both"/>
      </w:pPr>
      <w:r>
        <w:rPr>
          <w:rFonts w:ascii="Times New Roman"/>
          <w:b w:val="false"/>
          <w:i w:val="false"/>
          <w:color w:val="000000"/>
          <w:sz w:val="28"/>
        </w:rPr>
        <w:t>
      8) 1-рәсім – көрсетілетін қызметті беруші қызметкерінің порталда логин мен парольді енгізуі (авторизация);</w:t>
      </w:r>
    </w:p>
    <w:bookmarkEnd w:id="1210"/>
    <w:bookmarkStart w:name="z1375" w:id="1211"/>
    <w:p>
      <w:pPr>
        <w:spacing w:after="0"/>
        <w:ind w:left="0"/>
        <w:jc w:val="both"/>
      </w:pPr>
      <w:r>
        <w:rPr>
          <w:rFonts w:ascii="Times New Roman"/>
          <w:b w:val="false"/>
          <w:i w:val="false"/>
          <w:color w:val="000000"/>
          <w:sz w:val="28"/>
        </w:rPr>
        <w:t>
      9) 1-талап – порталда көрсетілетін қызметті берушінің тіркелген қызметкері туралы деректердің түпнұсқалығын логин мен пароль арқылы тексеру;</w:t>
      </w:r>
    </w:p>
    <w:bookmarkEnd w:id="1211"/>
    <w:bookmarkStart w:name="z1376" w:id="1212"/>
    <w:p>
      <w:pPr>
        <w:spacing w:after="0"/>
        <w:ind w:left="0"/>
        <w:jc w:val="both"/>
      </w:pPr>
      <w:r>
        <w:rPr>
          <w:rFonts w:ascii="Times New Roman"/>
          <w:b w:val="false"/>
          <w:i w:val="false"/>
          <w:color w:val="000000"/>
          <w:sz w:val="28"/>
        </w:rPr>
        <w:t>
      10) 2-рәсім – электрондық құжатты (көрсетілетін қызметті алушының сұрау салуын) тіркеу және оны порталда өңдеу;</w:t>
      </w:r>
    </w:p>
    <w:bookmarkEnd w:id="1212"/>
    <w:bookmarkStart w:name="z1377" w:id="1213"/>
    <w:p>
      <w:pPr>
        <w:spacing w:after="0"/>
        <w:ind w:left="0"/>
        <w:jc w:val="both"/>
      </w:pPr>
      <w:r>
        <w:rPr>
          <w:rFonts w:ascii="Times New Roman"/>
          <w:b w:val="false"/>
          <w:i w:val="false"/>
          <w:color w:val="000000"/>
          <w:sz w:val="28"/>
        </w:rPr>
        <w:t>
      11) 2-талап – көрсетілетін қызметті алушы ұсынған құжаттарды Қазақстан Республикасы заңнамасының талаптарына сәйкес келуі тұрғысынан тексеру;</w:t>
      </w:r>
    </w:p>
    <w:bookmarkEnd w:id="1213"/>
    <w:bookmarkStart w:name="z1378" w:id="1214"/>
    <w:p>
      <w:pPr>
        <w:spacing w:after="0"/>
        <w:ind w:left="0"/>
        <w:jc w:val="both"/>
      </w:pPr>
      <w:r>
        <w:rPr>
          <w:rFonts w:ascii="Times New Roman"/>
          <w:b w:val="false"/>
          <w:i w:val="false"/>
          <w:color w:val="000000"/>
          <w:sz w:val="28"/>
        </w:rPr>
        <w:t>
      12) 3-рәсім – мемлекеттік қызметті көрсету нәтижесін қалыптастыру;</w:t>
      </w:r>
    </w:p>
    <w:bookmarkEnd w:id="1214"/>
    <w:bookmarkStart w:name="z1379" w:id="1215"/>
    <w:p>
      <w:pPr>
        <w:spacing w:after="0"/>
        <w:ind w:left="0"/>
        <w:jc w:val="both"/>
      </w:pPr>
      <w:r>
        <w:rPr>
          <w:rFonts w:ascii="Times New Roman"/>
          <w:b w:val="false"/>
          <w:i w:val="false"/>
          <w:color w:val="000000"/>
          <w:sz w:val="28"/>
        </w:rPr>
        <w:t>
      13) 4-рәсім – көрсетілетін қызметті алушының мемлекеттік қызметті көрсету нәтижесін алуы.</w:t>
      </w:r>
    </w:p>
    <w:bookmarkEnd w:id="1215"/>
    <w:bookmarkStart w:name="z1380" w:id="1216"/>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келтірілген.</w:t>
      </w:r>
    </w:p>
    <w:bookmarkEnd w:id="1216"/>
    <w:bookmarkStart w:name="z1381" w:id="1217"/>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4-қосымшада</w:t>
      </w:r>
      <w:r>
        <w:rPr>
          <w:rFonts w:ascii="Times New Roman"/>
          <w:b w:val="false"/>
          <w:i w:val="false"/>
          <w:color w:val="000000"/>
          <w:sz w:val="28"/>
        </w:rPr>
        <w:t xml:space="preserve"> берілген.</w:t>
      </w:r>
    </w:p>
    <w:bookmarkEnd w:id="1217"/>
    <w:bookmarkStart w:name="z1382" w:id="1218"/>
    <w:p>
      <w:pPr>
        <w:spacing w:after="0"/>
        <w:ind w:left="0"/>
        <w:jc w:val="both"/>
      </w:pPr>
      <w:r>
        <w:rPr>
          <w:rFonts w:ascii="Times New Roman"/>
          <w:b w:val="false"/>
          <w:i w:val="false"/>
          <w:color w:val="000000"/>
          <w:sz w:val="28"/>
        </w:rPr>
        <w:t xml:space="preserve">
      11. Алматы қаласы өңірлік қаржы орталығының қатысушылары ретінде тіркелген заңды тұлғаларға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5-қосымшада</w:t>
      </w:r>
      <w:r>
        <w:rPr>
          <w:rFonts w:ascii="Times New Roman"/>
          <w:b w:val="false"/>
          <w:i w:val="false"/>
          <w:color w:val="000000"/>
          <w:sz w:val="28"/>
        </w:rPr>
        <w:t xml:space="preserve"> берілген.</w:t>
      </w:r>
    </w:p>
    <w:bookmarkEnd w:id="121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"Бағалы қағаздар нарығында</w:t>
            </w:r>
            <w:r>
              <w:br/>
            </w:r>
            <w:r>
              <w:rPr>
                <w:rFonts w:ascii="Times New Roman"/>
                <w:b w:val="false"/>
                <w:i w:val="false"/>
                <w:color w:val="000000"/>
                <w:sz w:val="20"/>
              </w:rPr>
              <w:t>Қазақстан Республикасының заңнамасында</w:t>
            </w:r>
            <w:r>
              <w:br/>
            </w:r>
            <w:r>
              <w:rPr>
                <w:rFonts w:ascii="Times New Roman"/>
                <w:b w:val="false"/>
                <w:i w:val="false"/>
                <w:color w:val="000000"/>
                <w:sz w:val="20"/>
              </w:rPr>
              <w:t>көзделген қызметті жүзеге асыруға лицензия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Әрбір рәсімнің (іс-қимылдың) ұзақтығы көрсетілген</w:t>
      </w:r>
      <w:r>
        <w:br/>
      </w:r>
      <w:r>
        <w:rPr>
          <w:rFonts w:ascii="Times New Roman"/>
          <w:b/>
          <w:i w:val="false"/>
          <w:color w:val="000000"/>
        </w:rPr>
        <w:t>Қазақстан Республикасы Ұлттық Банкінде мемлекеттік қызмет</w:t>
      </w:r>
      <w:r>
        <w:br/>
      </w:r>
      <w:r>
        <w:rPr>
          <w:rFonts w:ascii="Times New Roman"/>
          <w:b/>
          <w:i w:val="false"/>
          <w:color w:val="000000"/>
        </w:rPr>
        <w:t>көрсету кезінде рәсімдердің (іс-қимылдардың) реттілігін</w:t>
      </w:r>
      <w:r>
        <w:br/>
      </w:r>
      <w:r>
        <w:rPr>
          <w:rFonts w:ascii="Times New Roman"/>
          <w:b/>
          <w:i w:val="false"/>
          <w:color w:val="000000"/>
        </w:rPr>
        <w:t>сипаттау</w:t>
      </w:r>
    </w:p>
    <w:p>
      <w:pPr>
        <w:spacing w:after="0"/>
        <w:ind w:left="0"/>
        <w:jc w:val="left"/>
      </w:pPr>
      <w:r>
        <w:br/>
      </w:r>
    </w:p>
    <w:p>
      <w:pPr>
        <w:spacing w:after="0"/>
        <w:ind w:left="0"/>
        <w:jc w:val="both"/>
      </w:pPr>
      <w:r>
        <w:drawing>
          <wp:inline distT="0" distB="0" distL="0" distR="0">
            <wp:extent cx="7810500" cy="340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340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55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655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"Бағалы қағаздар нарығында</w:t>
            </w:r>
            <w:r>
              <w:br/>
            </w:r>
            <w:r>
              <w:rPr>
                <w:rFonts w:ascii="Times New Roman"/>
                <w:b w:val="false"/>
                <w:i w:val="false"/>
                <w:color w:val="000000"/>
                <w:sz w:val="20"/>
              </w:rPr>
              <w:t>Қазақстан Республикасының заңнамасында</w:t>
            </w:r>
            <w:r>
              <w:br/>
            </w:r>
            <w:r>
              <w:rPr>
                <w:rFonts w:ascii="Times New Roman"/>
                <w:b w:val="false"/>
                <w:i w:val="false"/>
                <w:color w:val="000000"/>
                <w:sz w:val="20"/>
              </w:rPr>
              <w:t>көзделген қызметті жүзеге асыруға лицензия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Әрбір рәсімнің (іс-қимылдың) ұзақтығы көрсетілген Алматы қаласы</w:t>
      </w:r>
      <w:r>
        <w:br/>
      </w:r>
      <w:r>
        <w:rPr>
          <w:rFonts w:ascii="Times New Roman"/>
          <w:b/>
          <w:i w:val="false"/>
          <w:color w:val="000000"/>
        </w:rPr>
        <w:t>өңірлік қаржы орталығының қатысушылары ретінде тіркелген заңды</w:t>
      </w:r>
      <w:r>
        <w:br/>
      </w:r>
      <w:r>
        <w:rPr>
          <w:rFonts w:ascii="Times New Roman"/>
          <w:b/>
          <w:i w:val="false"/>
          <w:color w:val="000000"/>
        </w:rPr>
        <w:t>тұлғаларға мемлекеттік қызмет көрсету кезінде рәсімдердің</w:t>
      </w:r>
      <w:r>
        <w:br/>
      </w:r>
      <w:r>
        <w:rPr>
          <w:rFonts w:ascii="Times New Roman"/>
          <w:b/>
          <w:i w:val="false"/>
          <w:color w:val="000000"/>
        </w:rPr>
        <w:t>(іс-қимылдардың) реттілігін сипаттау</w:t>
      </w:r>
    </w:p>
    <w:p>
      <w:pPr>
        <w:spacing w:after="0"/>
        <w:ind w:left="0"/>
        <w:jc w:val="left"/>
      </w:pPr>
      <w:r>
        <w:br/>
      </w:r>
    </w:p>
    <w:p>
      <w:pPr>
        <w:spacing w:after="0"/>
        <w:ind w:left="0"/>
        <w:jc w:val="both"/>
      </w:pPr>
      <w:r>
        <w:drawing>
          <wp:inline distT="0" distB="0" distL="0" distR="0">
            <wp:extent cx="7810500" cy="342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342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13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810500" cy="613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"Бағалы қағаздар нарығында</w:t>
            </w:r>
            <w:r>
              <w:br/>
            </w:r>
            <w:r>
              <w:rPr>
                <w:rFonts w:ascii="Times New Roman"/>
                <w:b w:val="false"/>
                <w:i w:val="false"/>
                <w:color w:val="000000"/>
                <w:sz w:val="20"/>
              </w:rPr>
              <w:t>Қазақстан Республикасының заңнамасында</w:t>
            </w:r>
            <w:r>
              <w:br/>
            </w:r>
            <w:r>
              <w:rPr>
                <w:rFonts w:ascii="Times New Roman"/>
                <w:b w:val="false"/>
                <w:i w:val="false"/>
                <w:color w:val="000000"/>
                <w:sz w:val="20"/>
              </w:rPr>
              <w:t>көзделген қызметті жүзеге асыруға лицензия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іс-әрекеттерінің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"Бағалы қағаздар нарығында</w:t>
            </w:r>
            <w:r>
              <w:br/>
            </w:r>
            <w:r>
              <w:rPr>
                <w:rFonts w:ascii="Times New Roman"/>
                <w:b w:val="false"/>
                <w:i w:val="false"/>
                <w:color w:val="000000"/>
                <w:sz w:val="20"/>
              </w:rPr>
              <w:t>Қазақстан Республикасының заңнамасында</w:t>
            </w:r>
            <w:r>
              <w:br/>
            </w:r>
            <w:r>
              <w:rPr>
                <w:rFonts w:ascii="Times New Roman"/>
                <w:b w:val="false"/>
                <w:i w:val="false"/>
                <w:color w:val="000000"/>
                <w:sz w:val="20"/>
              </w:rPr>
              <w:t>көзделген қызметті жүзеге асыруға лицензия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4-қосымша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75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7810500" cy="375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64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810500" cy="464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"Бағалы қағаздар нарығында</w:t>
            </w:r>
            <w:r>
              <w:br/>
            </w:r>
            <w:r>
              <w:rPr>
                <w:rFonts w:ascii="Times New Roman"/>
                <w:b w:val="false"/>
                <w:i w:val="false"/>
                <w:color w:val="000000"/>
                <w:sz w:val="20"/>
              </w:rPr>
              <w:t>Қазақстан Республикасының заңнамасында</w:t>
            </w:r>
            <w:r>
              <w:br/>
            </w:r>
            <w:r>
              <w:rPr>
                <w:rFonts w:ascii="Times New Roman"/>
                <w:b w:val="false"/>
                <w:i w:val="false"/>
                <w:color w:val="000000"/>
                <w:sz w:val="20"/>
              </w:rPr>
              <w:t>көзделген қызметті жүзеге асыруға лицензия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5-қосымша</w:t>
            </w:r>
          </w:p>
        </w:tc>
      </w:tr>
    </w:tbl>
    <w:p>
      <w:pPr>
        <w:spacing w:after="0"/>
        <w:ind w:left="0"/>
        <w:jc w:val="left"/>
      </w:pPr>
      <w:r>
        <w:rPr>
          <w:rFonts w:ascii="Times New Roman"/>
          <w:b/>
          <w:i w:val="false"/>
          <w:color w:val="000000"/>
        </w:rPr>
        <w:t xml:space="preserve"> Алматы қаласы өңірлік қаржы орталығының қатысушылары ретінде</w:t>
      </w:r>
      <w:r>
        <w:br/>
      </w:r>
      <w:r>
        <w:rPr>
          <w:rFonts w:ascii="Times New Roman"/>
          <w:b/>
          <w:i w:val="false"/>
          <w:color w:val="000000"/>
        </w:rPr>
        <w:t>тіркелген заңды тұлғаларға мемлекеттік қызмет көрсету кезінде</w:t>
      </w:r>
      <w:r>
        <w:br/>
      </w:r>
      <w:r>
        <w:rPr>
          <w:rFonts w:ascii="Times New Roman"/>
          <w:b/>
          <w:i w:val="false"/>
          <w:color w:val="000000"/>
        </w:rPr>
        <w:t>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75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810500" cy="375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37-қосымша</w:t>
            </w:r>
          </w:p>
        </w:tc>
      </w:tr>
    </w:tbl>
    <w:bookmarkStart w:name="z1389" w:id="1219"/>
    <w:p>
      <w:pPr>
        <w:spacing w:after="0"/>
        <w:ind w:left="0"/>
        <w:jc w:val="left"/>
      </w:pPr>
      <w:r>
        <w:rPr>
          <w:rFonts w:ascii="Times New Roman"/>
          <w:b/>
          <w:i w:val="false"/>
          <w:color w:val="000000"/>
        </w:rPr>
        <w:t xml:space="preserve"> "Сақтандыру (қайта сақтандыру) ұйымын құруға рұқсат беру"</w:t>
      </w:r>
      <w:r>
        <w:br/>
      </w:r>
      <w:r>
        <w:rPr>
          <w:rFonts w:ascii="Times New Roman"/>
          <w:b/>
          <w:i w:val="false"/>
          <w:color w:val="000000"/>
        </w:rPr>
        <w:t>мемлекеттік көрсетілетін қызмет регламенті</w:t>
      </w:r>
      <w:r>
        <w:br/>
      </w:r>
      <w:r>
        <w:rPr>
          <w:rFonts w:ascii="Times New Roman"/>
          <w:b/>
          <w:i w:val="false"/>
          <w:color w:val="000000"/>
        </w:rPr>
        <w:t>1. Жалпы ережелер</w:t>
      </w:r>
    </w:p>
    <w:bookmarkEnd w:id="1219"/>
    <w:bookmarkStart w:name="z1390" w:id="1220"/>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1220"/>
    <w:p>
      <w:pPr>
        <w:spacing w:after="0"/>
        <w:ind w:left="0"/>
        <w:jc w:val="both"/>
      </w:pPr>
      <w:r>
        <w:rPr>
          <w:rFonts w:ascii="Times New Roman"/>
          <w:b w:val="false"/>
          <w:i w:val="false"/>
          <w:color w:val="000000"/>
          <w:sz w:val="28"/>
        </w:rPr>
        <w:t>
      "Сақтандыру (қайта сақтандыру) ұйымын құруға рұқсат беру" мемлекеттік көрсетілетін қызметін (бұдан әрі – мемлекеттік көрсетілетін қызмет) Қазақстан Республикасы Ұлттық Банкі, оның ішінде "электрондық үкіметтің" веб-порталы:www.egov.kz (бұдан әрі – портал) арқылы көрсетеді.</w:t>
      </w:r>
    </w:p>
    <w:bookmarkStart w:name="z1391" w:id="1221"/>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қағаз түрінде.</w:t>
      </w:r>
    </w:p>
    <w:bookmarkEnd w:id="1221"/>
    <w:bookmarkStart w:name="z1392" w:id="1222"/>
    <w:p>
      <w:pPr>
        <w:spacing w:after="0"/>
        <w:ind w:left="0"/>
        <w:jc w:val="both"/>
      </w:pPr>
      <w:r>
        <w:rPr>
          <w:rFonts w:ascii="Times New Roman"/>
          <w:b w:val="false"/>
          <w:i w:val="false"/>
          <w:color w:val="000000"/>
          <w:sz w:val="28"/>
        </w:rPr>
        <w:t xml:space="preserve">
      3. Мемлекеттік қызмет көрсету нәтижесі: Қазақстан Республикасының Ұлттық Банкі Басқармасының тиісті қаулысының көшірмесін қоса бере отырып, көрсетілетін қызметті алушының атына сақтандыру (қайта сақтандыру) ұйымын құруға рұқсат беру туралы хат жолдау не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"Сақтандыру (қайта сақтандыру) ұйымын құруға рұқсат беру" мемлекеттік көрсетілетін қызметтер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негіздер бойынша мемлекеттік қызметтерді көрсетуден бас тарту туралы дәлелді жауап.</w:t>
      </w:r>
    </w:p>
    <w:bookmarkEnd w:id="1222"/>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алуға қағаз жеткізгіште өтініш берген жағдайда, нәтижесі электрондық нысанда ресімделеді және қағазға басылады.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адамының электрондық цифрлық қолтаңбасымен куәландырылған электрондық құжат нысанында "жеке кабинетке" жіберіледі.</w:t>
      </w:r>
    </w:p>
    <w:bookmarkStart w:name="z1393" w:id="1223"/>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1223"/>
    <w:bookmarkStart w:name="z1394" w:id="1224"/>
    <w:p>
      <w:pPr>
        <w:spacing w:after="0"/>
        <w:ind w:left="0"/>
        <w:jc w:val="both"/>
      </w:pPr>
      <w:r>
        <w:rPr>
          <w:rFonts w:ascii="Times New Roman"/>
          <w:b w:val="false"/>
          <w:i w:val="false"/>
          <w:color w:val="000000"/>
          <w:sz w:val="28"/>
        </w:rPr>
        <w:t xml:space="preserve">
      4. Мемлекеттік қызмет көрсету бойынша рәсімнің (іс-қимылдың) басталуына негіз: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1224"/>
    <w:bookmarkStart w:name="z1395" w:id="1225"/>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1225"/>
    <w:bookmarkStart w:name="z1396" w:id="1226"/>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 пакетін Қазақстан Республикасы Ұлттық Банкінің басшылығына беруі – күнтізбелік 1 (бір) күн ішінде;</w:t>
      </w:r>
    </w:p>
    <w:bookmarkEnd w:id="1226"/>
    <w:bookmarkStart w:name="z1397" w:id="1227"/>
    <w:p>
      <w:pPr>
        <w:spacing w:after="0"/>
        <w:ind w:left="0"/>
        <w:jc w:val="both"/>
      </w:pPr>
      <w:r>
        <w:rPr>
          <w:rFonts w:ascii="Times New Roman"/>
          <w:b w:val="false"/>
          <w:i w:val="false"/>
          <w:color w:val="000000"/>
          <w:sz w:val="28"/>
        </w:rPr>
        <w:t xml:space="preserve">
      2) Қазақстан Республикасының Ұлттық Банкі басшылығының құжаттар мазмұнымен танысып шығуы және оларға бұрыштама қоюы, құжаттарды Қазақстан Республикасы Ұлттық Банкінің Сақтандыру нарығының субъектілерін қадағалау департаментіне (бұдан әрі – СНСҚД) </w:t>
      </w:r>
    </w:p>
    <w:bookmarkEnd w:id="1227"/>
    <w:p>
      <w:pPr>
        <w:spacing w:after="0"/>
        <w:ind w:left="0"/>
        <w:jc w:val="both"/>
      </w:pPr>
      <w:r>
        <w:rPr>
          <w:rFonts w:ascii="Times New Roman"/>
          <w:b w:val="false"/>
          <w:i w:val="false"/>
          <w:color w:val="000000"/>
          <w:sz w:val="28"/>
        </w:rPr>
        <w:t>
      беруі – күнтізбелік 1 (бір) күн ішінде;</w:t>
      </w:r>
    </w:p>
    <w:bookmarkStart w:name="z1398" w:id="1228"/>
    <w:p>
      <w:pPr>
        <w:spacing w:after="0"/>
        <w:ind w:left="0"/>
        <w:jc w:val="both"/>
      </w:pPr>
      <w:r>
        <w:rPr>
          <w:rFonts w:ascii="Times New Roman"/>
          <w:b w:val="false"/>
          <w:i w:val="false"/>
          <w:color w:val="000000"/>
          <w:sz w:val="28"/>
        </w:rPr>
        <w:t xml:space="preserve">
      3) СНСҚД басшылығының құжаттарды қарауы, уәкілетті қызметкерді белгілеуі және оған құжаттарды орындауға беруі – күнтізбелік 1 (бір) күн ішінде; </w:t>
      </w:r>
    </w:p>
    <w:bookmarkEnd w:id="1228"/>
    <w:bookmarkStart w:name="z1399" w:id="1229"/>
    <w:p>
      <w:pPr>
        <w:spacing w:after="0"/>
        <w:ind w:left="0"/>
        <w:jc w:val="both"/>
      </w:pPr>
      <w:r>
        <w:rPr>
          <w:rFonts w:ascii="Times New Roman"/>
          <w:b w:val="false"/>
          <w:i w:val="false"/>
          <w:color w:val="000000"/>
          <w:sz w:val="28"/>
        </w:rPr>
        <w:t>
      4) ұсынылған құжаттардың толықтығын тексеру:</w:t>
      </w:r>
    </w:p>
    <w:bookmarkEnd w:id="1229"/>
    <w:p>
      <w:pPr>
        <w:spacing w:after="0"/>
        <w:ind w:left="0"/>
        <w:jc w:val="both"/>
      </w:pPr>
      <w:r>
        <w:rPr>
          <w:rFonts w:ascii="Times New Roman"/>
          <w:b w:val="false"/>
          <w:i w:val="false"/>
          <w:color w:val="000000"/>
          <w:sz w:val="28"/>
        </w:rPr>
        <w:t>
      ұсынылған құжаттардың толық болмау фактісі белгіленген жағдайда СНСҚД-ның уәкілетті қызметкерінің өтінішті одан әрі қараудан жазбаша дәлелді бас тартуды (бұдан әрі – өтінішті қараудан бас тарту) дайындауы, өтінішті қараудан бас тартуға Қазақстан Республикасының Ұлттық Банкі басшылығының қол қоюы, көрсетілетін қызметті алушыға өтінішті қараудан бас тартуды беруі – құжаттар алынған күннен бастап күнтізбелік 12 (он екі) күн ішінде;</w:t>
      </w:r>
    </w:p>
    <w:p>
      <w:pPr>
        <w:spacing w:after="0"/>
        <w:ind w:left="0"/>
        <w:jc w:val="both"/>
      </w:pPr>
      <w:r>
        <w:rPr>
          <w:rFonts w:ascii="Times New Roman"/>
          <w:b w:val="false"/>
          <w:i w:val="false"/>
          <w:color w:val="000000"/>
          <w:sz w:val="28"/>
        </w:rPr>
        <w:t>
      құжаттарды стандарттың талаптарына сәйкес келуіне қарау, Қазақстан Республикасының Ұлттық Банкі Басқармасының сақтандыру (қайта сақтандыру) ұйымын құруға рұқсат беру (беруден бас тарту) туралы қаулысының жобасын (бұдан әрі – қаулының жобасы) дайындау, СНСҚД уәкілетті қызметкерінің құжаттарды келісу үшін Қазақстан Республикасы Ұлттық Банкінің Құқықтық қамтамасыз ету департаментіне (бұдан әрі – ҚҚД) жіберуі – күнтізбелік 33 (отыз үш) күн ішінде;</w:t>
      </w:r>
    </w:p>
    <w:bookmarkStart w:name="z1400" w:id="1230"/>
    <w:p>
      <w:pPr>
        <w:spacing w:after="0"/>
        <w:ind w:left="0"/>
        <w:jc w:val="both"/>
      </w:pPr>
      <w:r>
        <w:rPr>
          <w:rFonts w:ascii="Times New Roman"/>
          <w:b w:val="false"/>
          <w:i w:val="false"/>
          <w:color w:val="000000"/>
          <w:sz w:val="28"/>
        </w:rPr>
        <w:t>
      5) ҚҚД-ның құжаттарды Қазақстан Республикасы заңнамасының талаптарына сәйкес келуіне қарауы, қаулының жобасын келісуі, келісілген қаулының жобасын СНСҚД-ға қайтару – күнтізбелік 14 (он төрт) күн ішінде;</w:t>
      </w:r>
    </w:p>
    <w:bookmarkEnd w:id="1230"/>
    <w:bookmarkStart w:name="z1401" w:id="1231"/>
    <w:p>
      <w:pPr>
        <w:spacing w:after="0"/>
        <w:ind w:left="0"/>
        <w:jc w:val="both"/>
      </w:pPr>
      <w:r>
        <w:rPr>
          <w:rFonts w:ascii="Times New Roman"/>
          <w:b w:val="false"/>
          <w:i w:val="false"/>
          <w:color w:val="000000"/>
          <w:sz w:val="28"/>
        </w:rPr>
        <w:t>
      6) СНСҚД уәкілетті қызметкерінің қоса берілген құжаттарымен бірге қаулының жобасын Қазақстан Республикасының Ұлттық Банкі басшылығының қарауына жіберуі – күнтізбелік 2 (екі) күн ішінде;</w:t>
      </w:r>
    </w:p>
    <w:bookmarkEnd w:id="1231"/>
    <w:bookmarkStart w:name="z1402" w:id="1232"/>
    <w:p>
      <w:pPr>
        <w:spacing w:after="0"/>
        <w:ind w:left="0"/>
        <w:jc w:val="both"/>
      </w:pPr>
      <w:r>
        <w:rPr>
          <w:rFonts w:ascii="Times New Roman"/>
          <w:b w:val="false"/>
          <w:i w:val="false"/>
          <w:color w:val="000000"/>
          <w:sz w:val="28"/>
        </w:rPr>
        <w:t xml:space="preserve">
      7) Қазақстан Республикасының Ұлттық Банкі басшылығының құжаттарды және қаулының жобасын қарауы, қаулының жобасын келісуі, мәселені Қазақстан Республикасының Ұлттық Банкі Басқармасының </w:t>
      </w:r>
    </w:p>
    <w:bookmarkEnd w:id="1232"/>
    <w:p>
      <w:pPr>
        <w:spacing w:after="0"/>
        <w:ind w:left="0"/>
        <w:jc w:val="both"/>
      </w:pPr>
      <w:r>
        <w:rPr>
          <w:rFonts w:ascii="Times New Roman"/>
          <w:b w:val="false"/>
          <w:i w:val="false"/>
          <w:color w:val="000000"/>
          <w:sz w:val="28"/>
        </w:rPr>
        <w:t>
      (бұдан әрі – Басқарма) отырысына енгізуге қатысты қызметтік жазбаға бұрыштама қоюы, құжаттарды СНСҚД-ға қайтаруы – күнтізбелік 5 (бес) күн ішінде;</w:t>
      </w:r>
    </w:p>
    <w:bookmarkStart w:name="z1403" w:id="1233"/>
    <w:p>
      <w:pPr>
        <w:spacing w:after="0"/>
        <w:ind w:left="0"/>
        <w:jc w:val="both"/>
      </w:pPr>
      <w:r>
        <w:rPr>
          <w:rFonts w:ascii="Times New Roman"/>
          <w:b w:val="false"/>
          <w:i w:val="false"/>
          <w:color w:val="000000"/>
          <w:sz w:val="28"/>
        </w:rPr>
        <w:t>
      8) СНСҚД уәкілетті қызметкерінің қоса берілген құжаттарымен бірге қаулының жобасын Қазақстан Республикасы Ұлттық Банкінің Ұйымдастыру жұмысы және бақылау департаментіне (бұдан әрі – ҰЖБД) жіберуі – күнтізбелік 1 (бір) күн ішінде;</w:t>
      </w:r>
    </w:p>
    <w:bookmarkEnd w:id="1233"/>
    <w:bookmarkStart w:name="z1404" w:id="1234"/>
    <w:p>
      <w:pPr>
        <w:spacing w:after="0"/>
        <w:ind w:left="0"/>
        <w:jc w:val="both"/>
      </w:pPr>
      <w:r>
        <w:rPr>
          <w:rFonts w:ascii="Times New Roman"/>
          <w:b w:val="false"/>
          <w:i w:val="false"/>
          <w:color w:val="000000"/>
          <w:sz w:val="28"/>
        </w:rPr>
        <w:t>
      9) ҰЖБД-ның қаулының жобасын Басқарманың қарауына енгізу үшін дайындауы – күнтізбелік 14 (он төрт) күн ішінде;</w:t>
      </w:r>
    </w:p>
    <w:bookmarkEnd w:id="1234"/>
    <w:bookmarkStart w:name="z1405" w:id="1235"/>
    <w:p>
      <w:pPr>
        <w:spacing w:after="0"/>
        <w:ind w:left="0"/>
        <w:jc w:val="both"/>
      </w:pPr>
      <w:r>
        <w:rPr>
          <w:rFonts w:ascii="Times New Roman"/>
          <w:b w:val="false"/>
          <w:i w:val="false"/>
          <w:color w:val="000000"/>
          <w:sz w:val="28"/>
        </w:rPr>
        <w:t>
      10) Басқарманың қаулыны қабылдауы және оны Басқарма хатшысының тіркеуі – күнтізбелік 2 (екі) күн ішінде;</w:t>
      </w:r>
    </w:p>
    <w:bookmarkEnd w:id="1235"/>
    <w:bookmarkStart w:name="z1406" w:id="1236"/>
    <w:p>
      <w:pPr>
        <w:spacing w:after="0"/>
        <w:ind w:left="0"/>
        <w:jc w:val="both"/>
      </w:pPr>
      <w:r>
        <w:rPr>
          <w:rFonts w:ascii="Times New Roman"/>
          <w:b w:val="false"/>
          <w:i w:val="false"/>
          <w:color w:val="000000"/>
          <w:sz w:val="28"/>
        </w:rPr>
        <w:t>
      11) СНСҚД уәкілетті қызметкерінің мемлекеттік қызмет көрсетудің нәтижесін почтамен жіберуі немесе тікелей көрсетілетін қызметті алушыға не Қазақстан Республикасының заңнамасында белгіленген тәртіппен ресімделген сенімхатты ұсынған кезде оның уәкілетті өкіліне беруі – қабылданған қаулы СНСҚД-ға келіп түскен күннен бастап мемлекеттік қызметті көрсету мерзімі шегінде күнтізбелік 3 (үш) күн ішінде.</w:t>
      </w:r>
    </w:p>
    <w:bookmarkEnd w:id="1236"/>
    <w:bookmarkStart w:name="z1407" w:id="1237"/>
    <w:p>
      <w:pPr>
        <w:spacing w:after="0"/>
        <w:ind w:left="0"/>
        <w:jc w:val="left"/>
      </w:pPr>
      <w:r>
        <w:rPr>
          <w:rFonts w:ascii="Times New Roman"/>
          <w:b/>
          <w:i w:val="false"/>
          <w:color w:val="000000"/>
        </w:rPr>
        <w:t xml:space="preserve"> 3. Мемлекеттік қызмет көрсету процесінде көрсетілетін қызмет</w:t>
      </w:r>
      <w:r>
        <w:br/>
      </w:r>
      <w:r>
        <w:rPr>
          <w:rFonts w:ascii="Times New Roman"/>
          <w:b/>
          <w:i w:val="false"/>
          <w:color w:val="000000"/>
        </w:rPr>
        <w:t>берушінің құрылымдық бөлімшелерінің (қызметкерлерінің) өзара</w:t>
      </w:r>
      <w:r>
        <w:br/>
      </w:r>
      <w:r>
        <w:rPr>
          <w:rFonts w:ascii="Times New Roman"/>
          <w:b/>
          <w:i w:val="false"/>
          <w:color w:val="000000"/>
        </w:rPr>
        <w:t>іс-қимыл тәртібін сипаттау</w:t>
      </w:r>
    </w:p>
    <w:bookmarkEnd w:id="1237"/>
    <w:bookmarkStart w:name="z1408" w:id="1238"/>
    <w:p>
      <w:pPr>
        <w:spacing w:after="0"/>
        <w:ind w:left="0"/>
        <w:jc w:val="both"/>
      </w:pPr>
      <w:r>
        <w:rPr>
          <w:rFonts w:ascii="Times New Roman"/>
          <w:b w:val="false"/>
          <w:i w:val="false"/>
          <w:color w:val="000000"/>
          <w:sz w:val="28"/>
        </w:rPr>
        <w:t>
      6. Мемлекеттік қызмет көрсету процесіне қатысатын көрсетілетін қызметті берушінің құрылымдық бөлімшелерінің (қызметкерлерінің) және органның тізбесі:</w:t>
      </w:r>
    </w:p>
    <w:bookmarkEnd w:id="1238"/>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СНСҚД басшылығы;</w:t>
      </w:r>
    </w:p>
    <w:p>
      <w:pPr>
        <w:spacing w:after="0"/>
        <w:ind w:left="0"/>
        <w:jc w:val="both"/>
      </w:pPr>
      <w:r>
        <w:rPr>
          <w:rFonts w:ascii="Times New Roman"/>
          <w:b w:val="false"/>
          <w:i w:val="false"/>
          <w:color w:val="000000"/>
          <w:sz w:val="28"/>
        </w:rPr>
        <w:t>
      4) СНСҚД уәкілетті қызметкері;</w:t>
      </w:r>
    </w:p>
    <w:p>
      <w:pPr>
        <w:spacing w:after="0"/>
        <w:ind w:left="0"/>
        <w:jc w:val="both"/>
      </w:pPr>
      <w:r>
        <w:rPr>
          <w:rFonts w:ascii="Times New Roman"/>
          <w:b w:val="false"/>
          <w:i w:val="false"/>
          <w:color w:val="000000"/>
          <w:sz w:val="28"/>
        </w:rPr>
        <w:t>
      5) ҚҚД;</w:t>
      </w:r>
    </w:p>
    <w:p>
      <w:pPr>
        <w:spacing w:after="0"/>
        <w:ind w:left="0"/>
        <w:jc w:val="both"/>
      </w:pPr>
      <w:r>
        <w:rPr>
          <w:rFonts w:ascii="Times New Roman"/>
          <w:b w:val="false"/>
          <w:i w:val="false"/>
          <w:color w:val="000000"/>
          <w:sz w:val="28"/>
        </w:rPr>
        <w:t>
      6) ҰЖБД;</w:t>
      </w:r>
    </w:p>
    <w:p>
      <w:pPr>
        <w:spacing w:after="0"/>
        <w:ind w:left="0"/>
        <w:jc w:val="both"/>
      </w:pPr>
      <w:r>
        <w:rPr>
          <w:rFonts w:ascii="Times New Roman"/>
          <w:b w:val="false"/>
          <w:i w:val="false"/>
          <w:color w:val="000000"/>
          <w:sz w:val="28"/>
        </w:rPr>
        <w:t>
      7) Басқарма.</w:t>
      </w:r>
    </w:p>
    <w:bookmarkStart w:name="z1409" w:id="1239"/>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қызметті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bookmarkEnd w:id="1239"/>
    <w:bookmarkStart w:name="z1410" w:id="1240"/>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1240"/>
    <w:bookmarkStart w:name="z1411" w:id="1241"/>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1241"/>
    <w:bookmarkStart w:name="z1412" w:id="1242"/>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қолтаңбасын (бұдан әрі – ЭЦҚ) тіркеу куәлігінің көмегімен жүзеге асырады;</w:t>
      </w:r>
    </w:p>
    <w:bookmarkEnd w:id="1242"/>
    <w:bookmarkStart w:name="z1413" w:id="1243"/>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1243"/>
    <w:bookmarkStart w:name="z1414" w:id="1244"/>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түпнұсқалылығын логин (жеке сәйкестендіру нөмірі не бизнес сәйкестендіру нөмірі) және пароль арқылы тексеру;</w:t>
      </w:r>
    </w:p>
    <w:bookmarkEnd w:id="1244"/>
    <w:bookmarkStart w:name="z1415" w:id="1245"/>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1245"/>
    <w:bookmarkStart w:name="z1416" w:id="1246"/>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1246"/>
    <w:bookmarkStart w:name="z1417" w:id="1247"/>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bookmarkEnd w:id="1247"/>
    <w:bookmarkStart w:name="z1418" w:id="1248"/>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bookmarkEnd w:id="1248"/>
    <w:bookmarkStart w:name="z1419" w:id="1249"/>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bookmarkEnd w:id="1249"/>
    <w:bookmarkStart w:name="z1420" w:id="1250"/>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1250"/>
    <w:bookmarkStart w:name="z1421" w:id="1251"/>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bookmarkEnd w:id="1251"/>
    <w:bookmarkStart w:name="z1422" w:id="1252"/>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End w:id="1252"/>
    <w:bookmarkStart w:name="z1423" w:id="1253"/>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253"/>
    <w:bookmarkStart w:name="z1424" w:id="1254"/>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12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(қайта сақтандыру) ұйымын құруға рұқсат</w:t>
            </w:r>
            <w:r>
              <w:br/>
            </w:r>
            <w:r>
              <w:rPr>
                <w:rFonts w:ascii="Times New Roman"/>
                <w:b w:val="false"/>
                <w:i w:val="false"/>
                <w:color w:val="000000"/>
                <w:sz w:val="20"/>
              </w:rPr>
              <w:t>беру" 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Қазақстан Республикасы Ұлттық Банкінде мемлекеттік қызметті</w:t>
      </w:r>
      <w:r>
        <w:br/>
      </w:r>
      <w:r>
        <w:rPr>
          <w:rFonts w:ascii="Times New Roman"/>
          <w:b/>
          <w:i w:val="false"/>
          <w:color w:val="000000"/>
        </w:rPr>
        <w:t>көрсету кезінде әрбір рәсімнің (іс-қимылдың) ұзақтығын көрсете</w:t>
      </w:r>
      <w:r>
        <w:br/>
      </w:r>
      <w:r>
        <w:rPr>
          <w:rFonts w:ascii="Times New Roman"/>
          <w:b/>
          <w:i w:val="false"/>
          <w:color w:val="000000"/>
        </w:rPr>
        <w:t>отырып,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295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295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71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7810500" cy="571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(қайта сақтандыру) ұйымын құруға рұқсат</w:t>
            </w:r>
            <w:r>
              <w:br/>
            </w:r>
            <w:r>
              <w:rPr>
                <w:rFonts w:ascii="Times New Roman"/>
                <w:b w:val="false"/>
                <w:i w:val="false"/>
                <w:color w:val="000000"/>
                <w:sz w:val="20"/>
              </w:rPr>
              <w:t>беру" 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іс-әрекеттерінің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(қайта сақтандыру) ұйымын құруға рұқсат</w:t>
            </w:r>
            <w:r>
              <w:br/>
            </w:r>
            <w:r>
              <w:rPr>
                <w:rFonts w:ascii="Times New Roman"/>
                <w:b w:val="false"/>
                <w:i w:val="false"/>
                <w:color w:val="000000"/>
                <w:sz w:val="20"/>
              </w:rPr>
              <w:t>беру" мемлекеттік 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18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810500" cy="318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05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7810500" cy="405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38-қосымша</w:t>
            </w:r>
          </w:p>
        </w:tc>
      </w:tr>
    </w:tbl>
    <w:bookmarkStart w:name="z1429" w:id="1255"/>
    <w:p>
      <w:pPr>
        <w:spacing w:after="0"/>
        <w:ind w:left="0"/>
        <w:jc w:val="left"/>
      </w:pPr>
      <w:r>
        <w:rPr>
          <w:rFonts w:ascii="Times New Roman"/>
          <w:b/>
          <w:i w:val="false"/>
          <w:color w:val="000000"/>
        </w:rPr>
        <w:t xml:space="preserve"> "Сақтандыру (қайта сақтандыру) ұйымын және (немесе)</w:t>
      </w:r>
      <w:r>
        <w:br/>
      </w:r>
      <w:r>
        <w:rPr>
          <w:rFonts w:ascii="Times New Roman"/>
          <w:b/>
          <w:i w:val="false"/>
          <w:color w:val="000000"/>
        </w:rPr>
        <w:t>сақтандыру холдингін ерікті қайта ұйымдастыруға рұқсат беру"</w:t>
      </w:r>
      <w:r>
        <w:br/>
      </w:r>
      <w:r>
        <w:rPr>
          <w:rFonts w:ascii="Times New Roman"/>
          <w:b/>
          <w:i w:val="false"/>
          <w:color w:val="000000"/>
        </w:rPr>
        <w:t>мемлекеттік көрсетілетін қызмет регламенті</w:t>
      </w:r>
      <w:r>
        <w:br/>
      </w:r>
      <w:r>
        <w:rPr>
          <w:rFonts w:ascii="Times New Roman"/>
          <w:b/>
          <w:i w:val="false"/>
          <w:color w:val="000000"/>
        </w:rPr>
        <w:t>1. Жалпы ережелер</w:t>
      </w:r>
    </w:p>
    <w:bookmarkEnd w:id="1255"/>
    <w:bookmarkStart w:name="z1431" w:id="1256"/>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1256"/>
    <w:p>
      <w:pPr>
        <w:spacing w:after="0"/>
        <w:ind w:left="0"/>
        <w:jc w:val="both"/>
      </w:pPr>
      <w:r>
        <w:rPr>
          <w:rFonts w:ascii="Times New Roman"/>
          <w:b w:val="false"/>
          <w:i w:val="false"/>
          <w:color w:val="000000"/>
          <w:sz w:val="28"/>
        </w:rPr>
        <w:t>
      "Сақтандыру (қайта сақтандыру) ұйымын және (немесе) сақтандыру холдингін ерікті қайта ұйымдастыруға рұқсат беру" мемлекеттік көрсетілетін қызметін (бұдан әрі – мемлекеттік көрсетілетін қызмет) Қазақстан Республикасы Ұлттық Банкі, оның ішінде "электрондық үкіметтің" веб-порталы:www.egov.kz (бұдан әрі – портал) арқылы көрсетеді.</w:t>
      </w:r>
    </w:p>
    <w:bookmarkStart w:name="z1432" w:id="1257"/>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қағаз түрінде.</w:t>
      </w:r>
    </w:p>
    <w:bookmarkEnd w:id="1257"/>
    <w:bookmarkStart w:name="z1433" w:id="1258"/>
    <w:p>
      <w:pPr>
        <w:spacing w:after="0"/>
        <w:ind w:left="0"/>
        <w:jc w:val="both"/>
      </w:pPr>
      <w:r>
        <w:rPr>
          <w:rFonts w:ascii="Times New Roman"/>
          <w:b w:val="false"/>
          <w:i w:val="false"/>
          <w:color w:val="000000"/>
          <w:sz w:val="28"/>
        </w:rPr>
        <w:t xml:space="preserve">
      3. Мемлекеттік қызмет көрсетудің нәтижесі: көрсетілетін қызметті алушыға Қазақстан Республикасының Ұлттық Банкі Басқармасының тиісті қаулысының көшірмесін қоса бере отырып, сақтандыру (қайта сақтандыру) ұйымын (сақтандыру холдингін) ерікті қайта ұйымдастыруды жүргізуге рұқсат беру туралы хатты, не Қазақстан Республикасының Ұлттық Банкі Басқармасының Нормативтік құқықтық актілерді мемлекеттік тіркеу тізілімінде № 11534 тіркелген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"Сақтандыру (қайта сақтандыру) ұйымын және (немесе) сақтандыру холдингін ерікті қайта ұйымдастыруға рұқсат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негіздемелер бойынша мемлекеттік қызмет көрсетуден бас тарту туралы дәлелді жауап жіберу.</w:t>
      </w:r>
    </w:p>
    <w:bookmarkEnd w:id="1258"/>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алуға қағаз жеткізгіште өтініш берген жағдайда, нәтижесі электрондық нысанда ресімделеді және қағазға басылып шығарылады.</w:t>
      </w:r>
    </w:p>
    <w:p>
      <w:pPr>
        <w:spacing w:after="0"/>
        <w:ind w:left="0"/>
        <w:jc w:val="both"/>
      </w:pPr>
      <w:r>
        <w:rPr>
          <w:rFonts w:ascii="Times New Roman"/>
          <w:b w:val="false"/>
          <w:i w:val="false"/>
          <w:color w:val="000000"/>
          <w:sz w:val="28"/>
        </w:rPr>
        <w:t>
      Порталда мемлекеттік қызмет көрсетудің нәтижесі көрсетілетін қызметті алушыға көрсетілетін қызметті берушінің уәкілетті адамының электрондық цифрлық қолтаңбасымен куәландырылған электрондық құжат нысанында "жеке кабинетке" жіберіледі.</w:t>
      </w:r>
    </w:p>
    <w:bookmarkStart w:name="z1434" w:id="1259"/>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1259"/>
    <w:bookmarkStart w:name="z1435" w:id="1260"/>
    <w:p>
      <w:pPr>
        <w:spacing w:after="0"/>
        <w:ind w:left="0"/>
        <w:jc w:val="both"/>
      </w:pPr>
      <w:r>
        <w:rPr>
          <w:rFonts w:ascii="Times New Roman"/>
          <w:b w:val="false"/>
          <w:i w:val="false"/>
          <w:color w:val="000000"/>
          <w:sz w:val="28"/>
        </w:rPr>
        <w:t xml:space="preserve">
      4. Мемлекеттік қызмет көрсету бойынша рәсімнің (іс-қимылдың) басталуына негіз: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1260"/>
    <w:bookmarkStart w:name="z1436" w:id="1261"/>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1261"/>
    <w:bookmarkStart w:name="z1437" w:id="1262"/>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Қазақстан Республикасы Ұлттық Банкінің басшылығына беруі – күнтізбелік 1 (бір) күн ішінде;</w:t>
      </w:r>
    </w:p>
    <w:bookmarkEnd w:id="1262"/>
    <w:bookmarkStart w:name="z1438" w:id="1263"/>
    <w:p>
      <w:pPr>
        <w:spacing w:after="0"/>
        <w:ind w:left="0"/>
        <w:jc w:val="both"/>
      </w:pPr>
      <w:r>
        <w:rPr>
          <w:rFonts w:ascii="Times New Roman"/>
          <w:b w:val="false"/>
          <w:i w:val="false"/>
          <w:color w:val="000000"/>
          <w:sz w:val="28"/>
        </w:rPr>
        <w:t>
      2) Қазақстан Республикасының Ұлттық Банкі басшылығының құжаттардың мазмұнымен танысып шығуы және оларға бұрыштама қоюы, құжаттарды Қазақстан Республикасы Ұлттық Банкінің Сақтандыру нарығының субъектілерін қадағалау департаментіне (бұдан әрі – СНСҚД) беруі – күнтізбелік 1 (бір) күн ішінде;</w:t>
      </w:r>
    </w:p>
    <w:bookmarkEnd w:id="1263"/>
    <w:bookmarkStart w:name="z1439" w:id="1264"/>
    <w:p>
      <w:pPr>
        <w:spacing w:after="0"/>
        <w:ind w:left="0"/>
        <w:jc w:val="both"/>
      </w:pPr>
      <w:r>
        <w:rPr>
          <w:rFonts w:ascii="Times New Roman"/>
          <w:b w:val="false"/>
          <w:i w:val="false"/>
          <w:color w:val="000000"/>
          <w:sz w:val="28"/>
        </w:rPr>
        <w:t>
      3) СНСҚД басшылығының құжаттарды қарауы, уәкілетті қызметкерді белгілеуі және оған құжаттарды орындауға беруі – күнтізбелік 1 (бір) күн ішінде;</w:t>
      </w:r>
    </w:p>
    <w:bookmarkEnd w:id="1264"/>
    <w:bookmarkStart w:name="z1440" w:id="1265"/>
    <w:p>
      <w:pPr>
        <w:spacing w:after="0"/>
        <w:ind w:left="0"/>
        <w:jc w:val="both"/>
      </w:pPr>
      <w:r>
        <w:rPr>
          <w:rFonts w:ascii="Times New Roman"/>
          <w:b w:val="false"/>
          <w:i w:val="false"/>
          <w:color w:val="000000"/>
          <w:sz w:val="28"/>
        </w:rPr>
        <w:t>
      4) ұсынылған құжаттардың толықтығын тексеру:</w:t>
      </w:r>
    </w:p>
    <w:bookmarkEnd w:id="1265"/>
    <w:p>
      <w:pPr>
        <w:spacing w:after="0"/>
        <w:ind w:left="0"/>
        <w:jc w:val="both"/>
      </w:pPr>
      <w:r>
        <w:rPr>
          <w:rFonts w:ascii="Times New Roman"/>
          <w:b w:val="false"/>
          <w:i w:val="false"/>
          <w:color w:val="000000"/>
          <w:sz w:val="28"/>
        </w:rPr>
        <w:t>
      құжаттардың толық болмауы фактісі анықталған жағдайда СНСҚД уәкілетті қызметкерінің өтінішті одан әрі қараудан дәлелді бас тартуды (бұдан әрі – өтінішті қараудан бас тарту) дайындауы, өтінішті қараудан бас тартуға Қазақстан Республикасының Ұлттық Банкі басшылығының қолын қойғызуы, көрсетілетін қызметті алушыға өтінішті қараудан бас тартуды беруі – құжаттарды алған күнінен бастап күнтізбелік 12 (он екі) күн ішінде</w:t>
      </w:r>
    </w:p>
    <w:p>
      <w:pPr>
        <w:spacing w:after="0"/>
        <w:ind w:left="0"/>
        <w:jc w:val="both"/>
      </w:pPr>
      <w:r>
        <w:rPr>
          <w:rFonts w:ascii="Times New Roman"/>
          <w:b w:val="false"/>
          <w:i w:val="false"/>
          <w:color w:val="000000"/>
          <w:sz w:val="28"/>
        </w:rPr>
        <w:t xml:space="preserve">
      құжаттардың толық болу фактісі анықталған жағдайда, СНСҚД уәкілетті қызметкерінің олардың стандарттың талаптарына сәйкестігі тұрғысынан қарауы, құжаттарды стандарттың </w:t>
      </w:r>
      <w:r>
        <w:rPr>
          <w:rFonts w:ascii="Times New Roman"/>
          <w:b w:val="false"/>
          <w:i w:val="false"/>
          <w:color w:val="000000"/>
          <w:sz w:val="28"/>
        </w:rPr>
        <w:t>9-тармағының</w:t>
      </w:r>
      <w:r>
        <w:rPr>
          <w:rFonts w:ascii="Times New Roman"/>
          <w:b w:val="false"/>
          <w:i w:val="false"/>
          <w:color w:val="000000"/>
          <w:sz w:val="28"/>
        </w:rPr>
        <w:t xml:space="preserve"> талаптарына сәйкестігі тұрғысынан қарауы, Қазақстан Республикасының Ұлттық Банкі Басқармасының Сақтандыру (қайта сақтандыру) ұйымын (сақтандыру холдингін) ерікті қайта ұйымдастыруға рұқсат беру (беруден бас тарту) туралы қаулысының жобасын (бұдан әрі – қаулы жобасы) дайындауы, құжаттарды Қазақстан Республикасы Ұлттық Банкінің Құқықтық қамтамасыз ету департаментіне (бұдан әрі – ҚҚД) келісуге жіберуі – күнтізбелік 12 (он екі) күн ішінде;</w:t>
      </w:r>
    </w:p>
    <w:bookmarkStart w:name="z1441" w:id="1266"/>
    <w:p>
      <w:pPr>
        <w:spacing w:after="0"/>
        <w:ind w:left="0"/>
        <w:jc w:val="both"/>
      </w:pPr>
      <w:r>
        <w:rPr>
          <w:rFonts w:ascii="Times New Roman"/>
          <w:b w:val="false"/>
          <w:i w:val="false"/>
          <w:color w:val="000000"/>
          <w:sz w:val="28"/>
        </w:rPr>
        <w:t>
      5) ҚҚД-ның құжаттардың Қазақстан Республикасы заңнамасының талаптарына сәйкестігі тұрғысынан қарауы, қаулы жобасын келісуі, келісілген қаулы жобасын СНСҚД-ға қайтаруы – күнтізбелік 12 (он екі) күн ішінде;</w:t>
      </w:r>
    </w:p>
    <w:bookmarkEnd w:id="1266"/>
    <w:bookmarkStart w:name="z1442" w:id="1267"/>
    <w:p>
      <w:pPr>
        <w:spacing w:after="0"/>
        <w:ind w:left="0"/>
        <w:jc w:val="both"/>
      </w:pPr>
      <w:r>
        <w:rPr>
          <w:rFonts w:ascii="Times New Roman"/>
          <w:b w:val="false"/>
          <w:i w:val="false"/>
          <w:color w:val="000000"/>
          <w:sz w:val="28"/>
        </w:rPr>
        <w:t>
      6) СНСҚД уәкілетті қызметкерінің қаулы жобасын қоса берілетін құжаттармен бірге Қазақстан Республикасының Ұлттық Басшылығына қарауға жіберуі – күнтізбелік 1 (бір) күн ішінде;</w:t>
      </w:r>
    </w:p>
    <w:bookmarkEnd w:id="1267"/>
    <w:bookmarkStart w:name="z1443" w:id="1268"/>
    <w:p>
      <w:pPr>
        <w:spacing w:after="0"/>
        <w:ind w:left="0"/>
        <w:jc w:val="both"/>
      </w:pPr>
      <w:r>
        <w:rPr>
          <w:rFonts w:ascii="Times New Roman"/>
          <w:b w:val="false"/>
          <w:i w:val="false"/>
          <w:color w:val="000000"/>
          <w:sz w:val="28"/>
        </w:rPr>
        <w:t>
      7) Қазақстан Республикасы Ұлттық Банкі басшылығының құжаттарды және қаулы жобасын қарауы, қаулы жобасын келісуі, мәселені Қазақстан Республикасының Ұлттық Банкі Басқармасының (бұдан әрі – Басқарма) отырысына енгізуге қатысты қызметтік жазбада бұрыштама қоюы, құжаттарды СНСҚД-ға қайтаруы – күнтізбелік 2 (екі) күн ішінде;</w:t>
      </w:r>
    </w:p>
    <w:bookmarkEnd w:id="1268"/>
    <w:bookmarkStart w:name="z1444" w:id="1269"/>
    <w:p>
      <w:pPr>
        <w:spacing w:after="0"/>
        <w:ind w:left="0"/>
        <w:jc w:val="both"/>
      </w:pPr>
      <w:r>
        <w:rPr>
          <w:rFonts w:ascii="Times New Roman"/>
          <w:b w:val="false"/>
          <w:i w:val="false"/>
          <w:color w:val="000000"/>
          <w:sz w:val="28"/>
        </w:rPr>
        <w:t>
      8) СНСҚД уәкілетті қызметкерінің қаулы жобасын қоса берілетін құжаттармен бірге Қазақстан Республикасы Ұлттық Банкінің Ұйымдастыру жұмысы және бақылау департаментіне (бұдан әрі – ҰЖБД) жіберуі – күнтізбелік 1 (бір) күн ішінде;</w:t>
      </w:r>
    </w:p>
    <w:bookmarkEnd w:id="1269"/>
    <w:bookmarkStart w:name="z1445" w:id="1270"/>
    <w:p>
      <w:pPr>
        <w:spacing w:after="0"/>
        <w:ind w:left="0"/>
        <w:jc w:val="both"/>
      </w:pPr>
      <w:r>
        <w:rPr>
          <w:rFonts w:ascii="Times New Roman"/>
          <w:b w:val="false"/>
          <w:i w:val="false"/>
          <w:color w:val="000000"/>
          <w:sz w:val="28"/>
        </w:rPr>
        <w:t>
      9) ҰЖБД-ның қаулы жобасын Басқарманың қарауына енгізу үшін дайындауы – күнтізбелік 14 (он төрт) күн ішінде;</w:t>
      </w:r>
    </w:p>
    <w:bookmarkEnd w:id="1270"/>
    <w:bookmarkStart w:name="z1446" w:id="1271"/>
    <w:p>
      <w:pPr>
        <w:spacing w:after="0"/>
        <w:ind w:left="0"/>
        <w:jc w:val="both"/>
      </w:pPr>
      <w:r>
        <w:rPr>
          <w:rFonts w:ascii="Times New Roman"/>
          <w:b w:val="false"/>
          <w:i w:val="false"/>
          <w:color w:val="000000"/>
          <w:sz w:val="28"/>
        </w:rPr>
        <w:t>
      10) Басқарманың қаулыны қабылдауы және Басқарма хатшысының оны тіркеуі – күнтізбелік 2 (екі) күн ішінде;</w:t>
      </w:r>
    </w:p>
    <w:bookmarkEnd w:id="1271"/>
    <w:bookmarkStart w:name="z1447" w:id="1272"/>
    <w:p>
      <w:pPr>
        <w:spacing w:after="0"/>
        <w:ind w:left="0"/>
        <w:jc w:val="both"/>
      </w:pPr>
      <w:r>
        <w:rPr>
          <w:rFonts w:ascii="Times New Roman"/>
          <w:b w:val="false"/>
          <w:i w:val="false"/>
          <w:color w:val="000000"/>
          <w:sz w:val="28"/>
        </w:rPr>
        <w:t>
      11) СНСҚД уәкілетті қызметкерінің мемлекеттік қызмет көрсетудің нәтижесін пошта арқылы жіберуі немесе тікелей көрсетілетін қызметті алушыға не Қазақстан Республикасының заңнамасында белгіленген тәртіппен ресімделген сенімхатты ұсынған кезде оның уәкілетті өкіліне беруі – қабылданған қаулы СНСҚД-ға келіп түскен күнінен бастап күнтізбелік 1 күн ішінде мемлекеттік қызметті көрсету мерзімі шегінде.</w:t>
      </w:r>
    </w:p>
    <w:bookmarkEnd w:id="1272"/>
    <w:bookmarkStart w:name="z1448" w:id="1273"/>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273"/>
    <w:bookmarkStart w:name="z1449" w:id="1274"/>
    <w:p>
      <w:pPr>
        <w:spacing w:after="0"/>
        <w:ind w:left="0"/>
        <w:jc w:val="both"/>
      </w:pPr>
      <w:r>
        <w:rPr>
          <w:rFonts w:ascii="Times New Roman"/>
          <w:b w:val="false"/>
          <w:i w:val="false"/>
          <w:color w:val="000000"/>
          <w:sz w:val="28"/>
        </w:rPr>
        <w:t>
      6. Мемлекеттік қызмет көрсету процесіне қатысатын көрсетілетін қызметті берушінің құрылымдық бөлімшелерінің (қызметкерлерінің) және органның тізбесі:</w:t>
      </w:r>
    </w:p>
    <w:bookmarkEnd w:id="1274"/>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СНСҚД басшылығы;</w:t>
      </w:r>
    </w:p>
    <w:p>
      <w:pPr>
        <w:spacing w:after="0"/>
        <w:ind w:left="0"/>
        <w:jc w:val="both"/>
      </w:pPr>
      <w:r>
        <w:rPr>
          <w:rFonts w:ascii="Times New Roman"/>
          <w:b w:val="false"/>
          <w:i w:val="false"/>
          <w:color w:val="000000"/>
          <w:sz w:val="28"/>
        </w:rPr>
        <w:t>
      4) СНСҚД уәкілетті қызметкері;</w:t>
      </w:r>
    </w:p>
    <w:p>
      <w:pPr>
        <w:spacing w:after="0"/>
        <w:ind w:left="0"/>
        <w:jc w:val="both"/>
      </w:pPr>
      <w:r>
        <w:rPr>
          <w:rFonts w:ascii="Times New Roman"/>
          <w:b w:val="false"/>
          <w:i w:val="false"/>
          <w:color w:val="000000"/>
          <w:sz w:val="28"/>
        </w:rPr>
        <w:t>
      5) ҚҚД;</w:t>
      </w:r>
    </w:p>
    <w:p>
      <w:pPr>
        <w:spacing w:after="0"/>
        <w:ind w:left="0"/>
        <w:jc w:val="both"/>
      </w:pPr>
      <w:r>
        <w:rPr>
          <w:rFonts w:ascii="Times New Roman"/>
          <w:b w:val="false"/>
          <w:i w:val="false"/>
          <w:color w:val="000000"/>
          <w:sz w:val="28"/>
        </w:rPr>
        <w:t>
      6) ҰЖБД;</w:t>
      </w:r>
    </w:p>
    <w:p>
      <w:pPr>
        <w:spacing w:after="0"/>
        <w:ind w:left="0"/>
        <w:jc w:val="both"/>
      </w:pPr>
      <w:r>
        <w:rPr>
          <w:rFonts w:ascii="Times New Roman"/>
          <w:b w:val="false"/>
          <w:i w:val="false"/>
          <w:color w:val="000000"/>
          <w:sz w:val="28"/>
        </w:rPr>
        <w:t>
      7) Басқарма.</w:t>
      </w:r>
    </w:p>
    <w:bookmarkStart w:name="z1450" w:id="1275"/>
    <w:p>
      <w:pPr>
        <w:spacing w:after="0"/>
        <w:ind w:left="0"/>
        <w:jc w:val="both"/>
      </w:pPr>
      <w:r>
        <w:rPr>
          <w:rFonts w:ascii="Times New Roman"/>
          <w:b w:val="false"/>
          <w:i w:val="false"/>
          <w:color w:val="000000"/>
          <w:sz w:val="28"/>
        </w:rPr>
        <w:t>
      7. Қазақстан Республикасы Ұлттық Банкінде мемлекеттік қызметті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регламентіне 1-қосымшада көрсетілген.</w:t>
      </w:r>
    </w:p>
    <w:bookmarkEnd w:id="1275"/>
    <w:bookmarkStart w:name="z1451" w:id="1276"/>
    <w:p>
      <w:pPr>
        <w:spacing w:after="0"/>
        <w:ind w:left="0"/>
        <w:jc w:val="left"/>
      </w:pPr>
      <w:r>
        <w:rPr>
          <w:rFonts w:ascii="Times New Roman"/>
          <w:b/>
          <w:i w:val="false"/>
          <w:color w:val="000000"/>
        </w:rPr>
        <w:t xml:space="preserve"> 4. Мемлекеттік қызметті көрсету процесінде</w:t>
      </w:r>
      <w:r>
        <w:br/>
      </w:r>
      <w:r>
        <w:rPr>
          <w:rFonts w:ascii="Times New Roman"/>
          <w:b/>
          <w:i w:val="false"/>
          <w:color w:val="000000"/>
        </w:rPr>
        <w:t>ақпараттық жүйелерді пайдалану тәртібінің сипаты</w:t>
      </w:r>
    </w:p>
    <w:bookmarkEnd w:id="1276"/>
    <w:bookmarkStart w:name="z1452" w:id="1277"/>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1277"/>
    <w:bookmarkStart w:name="z1453" w:id="1278"/>
    <w:p>
      <w:pPr>
        <w:spacing w:after="0"/>
        <w:ind w:left="0"/>
        <w:jc w:val="both"/>
      </w:pPr>
      <w:r>
        <w:rPr>
          <w:rFonts w:ascii="Times New Roman"/>
          <w:b w:val="false"/>
          <w:i w:val="false"/>
          <w:color w:val="000000"/>
          <w:sz w:val="28"/>
        </w:rPr>
        <w:t>
      1) көрсетілетін қызметті алушы тіркеуді порталда көрсетілетін қызметті алушы компьютерінің интернет-браузерінде сақталатын өзінің электрондық цифрлық қолтаңбасын (бұдан әрі – ЭЦҚ) тіркеу куәлігінің көмегімен жүзеге асырады;</w:t>
      </w:r>
    </w:p>
    <w:bookmarkEnd w:id="1278"/>
    <w:bookmarkStart w:name="z1454" w:id="1279"/>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1279"/>
    <w:bookmarkStart w:name="z1455" w:id="1280"/>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нөмірі не бизнес сәйкестендіру нөмірі) және пароль арқылы тексеру;</w:t>
      </w:r>
    </w:p>
    <w:bookmarkEnd w:id="1280"/>
    <w:bookmarkStart w:name="z1456" w:id="1281"/>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нысанды оның құрылымы мен форматтық талаптарын ескере отырып толтыруы (деректер енгізу), сұрау салу нысанына қажетті құжаттарды электрондық түрде қоса беру;</w:t>
      </w:r>
    </w:p>
    <w:bookmarkEnd w:id="1281"/>
    <w:bookmarkStart w:name="z1457" w:id="1282"/>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1282"/>
    <w:bookmarkStart w:name="z1458" w:id="1283"/>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(авторизациялау);</w:t>
      </w:r>
    </w:p>
    <w:bookmarkEnd w:id="1283"/>
    <w:bookmarkStart w:name="z1459" w:id="1284"/>
    <w:p>
      <w:pPr>
        <w:spacing w:after="0"/>
        <w:ind w:left="0"/>
        <w:jc w:val="both"/>
      </w:pPr>
      <w:r>
        <w:rPr>
          <w:rFonts w:ascii="Times New Roman"/>
          <w:b w:val="false"/>
          <w:i w:val="false"/>
          <w:color w:val="000000"/>
          <w:sz w:val="28"/>
        </w:rPr>
        <w:t>
      7) 1-талап – көрсетілетін қызметті берушінің тіркелген қызметкері туралы деректердің түпнұсқалығын логин мен пароль арқылы тексеру;</w:t>
      </w:r>
    </w:p>
    <w:bookmarkEnd w:id="1284"/>
    <w:bookmarkStart w:name="z1460" w:id="1285"/>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bookmarkEnd w:id="1285"/>
    <w:bookmarkStart w:name="z1461" w:id="1286"/>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1286"/>
    <w:bookmarkStart w:name="z1462" w:id="1287"/>
    <w:p>
      <w:pPr>
        <w:spacing w:after="0"/>
        <w:ind w:left="0"/>
        <w:jc w:val="both"/>
      </w:pPr>
      <w:r>
        <w:rPr>
          <w:rFonts w:ascii="Times New Roman"/>
          <w:b w:val="false"/>
          <w:i w:val="false"/>
          <w:color w:val="000000"/>
          <w:sz w:val="28"/>
        </w:rPr>
        <w:t>
      10) 3-рәсім – мемлекеттік қызмет көрсету нәтижесін қалыптастыру;</w:t>
      </w:r>
    </w:p>
    <w:bookmarkEnd w:id="1287"/>
    <w:bookmarkStart w:name="z1463" w:id="1288"/>
    <w:p>
      <w:pPr>
        <w:spacing w:after="0"/>
        <w:ind w:left="0"/>
        <w:jc w:val="both"/>
      </w:pPr>
      <w:r>
        <w:rPr>
          <w:rFonts w:ascii="Times New Roman"/>
          <w:b w:val="false"/>
          <w:i w:val="false"/>
          <w:color w:val="000000"/>
          <w:sz w:val="28"/>
        </w:rPr>
        <w:t>
      11) 4-рәсім – көрсетілетін қызметті алушының мемлекеттік қызмет көрсету нәтижесін алуы.</w:t>
      </w:r>
    </w:p>
    <w:bookmarkEnd w:id="1288"/>
    <w:bookmarkStart w:name="z1464" w:id="1289"/>
    <w:p>
      <w:pPr>
        <w:spacing w:after="0"/>
        <w:ind w:left="0"/>
        <w:jc w:val="both"/>
      </w:pPr>
      <w:r>
        <w:rPr>
          <w:rFonts w:ascii="Times New Roman"/>
          <w:b w:val="false"/>
          <w:i w:val="false"/>
          <w:color w:val="000000"/>
          <w:sz w:val="28"/>
        </w:rPr>
        <w:t>
      9. Мемлекеттік қызметті көрсетуге тартылған ақпараттық жүйелердің функционалдық өзара әрекеттерінің диаграммасы осы мемлекеттік көрсетілетін қызмет регламентіне 2-қосымшада келтірілген.</w:t>
      </w:r>
    </w:p>
    <w:bookmarkEnd w:id="1289"/>
    <w:bookmarkStart w:name="z1465" w:id="1290"/>
    <w:p>
      <w:pPr>
        <w:spacing w:after="0"/>
        <w:ind w:left="0"/>
        <w:jc w:val="both"/>
      </w:pPr>
      <w:r>
        <w:rPr>
          <w:rFonts w:ascii="Times New Roman"/>
          <w:b w:val="false"/>
          <w:i w:val="false"/>
          <w:color w:val="000000"/>
          <w:sz w:val="28"/>
        </w:rPr>
        <w:t>
      10. Мемлекеттік қызмет көрсету бизнес-процестерінің анықтамалығы осы мемлекеттік көрсетілетін қызмет регламентіне 3-қосымшада берілген.</w:t>
      </w:r>
    </w:p>
    <w:bookmarkEnd w:id="129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(қайта сақтандыру) ұйымын</w:t>
            </w:r>
            <w:r>
              <w:br/>
            </w:r>
            <w:r>
              <w:rPr>
                <w:rFonts w:ascii="Times New Roman"/>
                <w:b w:val="false"/>
                <w:i w:val="false"/>
                <w:color w:val="000000"/>
                <w:sz w:val="20"/>
              </w:rPr>
              <w:t>және (немесе) сақтандыру холдингін</w:t>
            </w:r>
            <w:r>
              <w:br/>
            </w:r>
            <w:r>
              <w:rPr>
                <w:rFonts w:ascii="Times New Roman"/>
                <w:b w:val="false"/>
                <w:i w:val="false"/>
                <w:color w:val="000000"/>
                <w:sz w:val="20"/>
              </w:rPr>
              <w:t>ерікті қайта ұйымдастыруға рұқсат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Мемлекеттік қызметті Қазақстан Республикасы Ұлттық Банкінде</w:t>
      </w:r>
      <w:r>
        <w:br/>
      </w:r>
      <w:r>
        <w:rPr>
          <w:rFonts w:ascii="Times New Roman"/>
          <w:b/>
          <w:i w:val="false"/>
          <w:color w:val="000000"/>
        </w:rPr>
        <w:t>көрсеткен кезде әрбір рәсімнің (іс-қимылдың) ұзақтығы</w:t>
      </w:r>
      <w:r>
        <w:br/>
      </w:r>
      <w:r>
        <w:rPr>
          <w:rFonts w:ascii="Times New Roman"/>
          <w:b/>
          <w:i w:val="false"/>
          <w:color w:val="000000"/>
        </w:rPr>
        <w:t>көрсетілген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295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810500" cy="295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71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7810500" cy="571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(қайта сақтандыру) ұйымын</w:t>
            </w:r>
            <w:r>
              <w:br/>
            </w:r>
            <w:r>
              <w:rPr>
                <w:rFonts w:ascii="Times New Roman"/>
                <w:b w:val="false"/>
                <w:i w:val="false"/>
                <w:color w:val="000000"/>
                <w:sz w:val="20"/>
              </w:rPr>
              <w:t>және (немесе) сақтандыру холдингін</w:t>
            </w:r>
            <w:r>
              <w:br/>
            </w:r>
            <w:r>
              <w:rPr>
                <w:rFonts w:ascii="Times New Roman"/>
                <w:b w:val="false"/>
                <w:i w:val="false"/>
                <w:color w:val="000000"/>
                <w:sz w:val="20"/>
              </w:rPr>
              <w:t>ерікті қайта ұйымдастыруға рұқсат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(қайта сақтандыру) ұйымын</w:t>
            </w:r>
            <w:r>
              <w:br/>
            </w:r>
            <w:r>
              <w:rPr>
                <w:rFonts w:ascii="Times New Roman"/>
                <w:b w:val="false"/>
                <w:i w:val="false"/>
                <w:color w:val="000000"/>
                <w:sz w:val="20"/>
              </w:rPr>
              <w:t>және (немесе) сақтандыру холдингін</w:t>
            </w:r>
            <w:r>
              <w:br/>
            </w:r>
            <w:r>
              <w:rPr>
                <w:rFonts w:ascii="Times New Roman"/>
                <w:b w:val="false"/>
                <w:i w:val="false"/>
                <w:color w:val="000000"/>
                <w:sz w:val="20"/>
              </w:rPr>
              <w:t>ерікті қайта ұйымдастыруға рұқсат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18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7810500" cy="318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05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7810500" cy="405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39-қосымша</w:t>
            </w:r>
          </w:p>
        </w:tc>
      </w:tr>
    </w:tbl>
    <w:bookmarkStart w:name="z1470" w:id="1291"/>
    <w:p>
      <w:pPr>
        <w:spacing w:after="0"/>
        <w:ind w:left="0"/>
        <w:jc w:val="left"/>
      </w:pPr>
      <w:r>
        <w:rPr>
          <w:rFonts w:ascii="Times New Roman"/>
          <w:b/>
          <w:i w:val="false"/>
          <w:color w:val="000000"/>
        </w:rPr>
        <w:t xml:space="preserve"> "Сақтандыру (қайта сақтандыру) ұйымын ерікті таратуға</w:t>
      </w:r>
      <w:r>
        <w:br/>
      </w:r>
      <w:r>
        <w:rPr>
          <w:rFonts w:ascii="Times New Roman"/>
          <w:b/>
          <w:i w:val="false"/>
          <w:color w:val="000000"/>
        </w:rPr>
        <w:t>рұқсат беру" мемлекеттік көрсетілетін қызмет регламенті</w:t>
      </w:r>
      <w:r>
        <w:br/>
      </w:r>
      <w:r>
        <w:rPr>
          <w:rFonts w:ascii="Times New Roman"/>
          <w:b/>
          <w:i w:val="false"/>
          <w:color w:val="000000"/>
        </w:rPr>
        <w:t>1. Жалпы ережелер</w:t>
      </w:r>
    </w:p>
    <w:bookmarkEnd w:id="1291"/>
    <w:bookmarkStart w:name="z1472" w:id="1292"/>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1292"/>
    <w:p>
      <w:pPr>
        <w:spacing w:after="0"/>
        <w:ind w:left="0"/>
        <w:jc w:val="both"/>
      </w:pPr>
      <w:r>
        <w:rPr>
          <w:rFonts w:ascii="Times New Roman"/>
          <w:b w:val="false"/>
          <w:i w:val="false"/>
          <w:color w:val="000000"/>
          <w:sz w:val="28"/>
        </w:rPr>
        <w:t>
      "Сақтандыру (қайта сақтандыру) ұйымын ерікті таратуға рұқсат беру" мемлекеттік көрсетілетін қызметті (бұдан әрі – мемлекеттік көрсетілетін қызмет) Қазақстан Республикасы Ұлттық Банкінің, оның ішінде "электрондық үкіметтің" веб-порталы:www.egov.kz (бұдан әрі – портал) арқылы көрсетеді.</w:t>
      </w:r>
    </w:p>
    <w:bookmarkStart w:name="z1473" w:id="1293"/>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қағаз түрінде.</w:t>
      </w:r>
    </w:p>
    <w:bookmarkEnd w:id="1293"/>
    <w:bookmarkStart w:name="z1474" w:id="1294"/>
    <w:p>
      <w:pPr>
        <w:spacing w:after="0"/>
        <w:ind w:left="0"/>
        <w:jc w:val="both"/>
      </w:pPr>
      <w:r>
        <w:rPr>
          <w:rFonts w:ascii="Times New Roman"/>
          <w:b w:val="false"/>
          <w:i w:val="false"/>
          <w:color w:val="000000"/>
          <w:sz w:val="28"/>
        </w:rPr>
        <w:t xml:space="preserve">
      3. Мемлекеттік қызмет көрсетудің нәтижесі: көрсетілетін қызметті алушыға Қазақстан Республикасының Ұлттық Банкі Басқармасының тиісті қаулысының көшірмесін қоса бере отырып, сақтандыру (қайта сақтандыру) ұйымын (сақтандыру холдингін) ерікті қайта ұйымдастыруды жүргізуге рұқсат беру туралы хатты, не Қазақстан Республикасының Ұлттық Банкі Басқармасының Нормативтік құқықтық актілерді мемлекеттік тіркеу тізілімінде № 11534 тіркелген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"Сақтандыру (қайта сақтандыру) ұйымын ерікті таратуға рұқсат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негіздемелер бойынша мемлекеттік қызмет көрсетуден бас тарту туралы дәлелді жауап жіберу.</w:t>
      </w:r>
    </w:p>
    <w:bookmarkEnd w:id="1294"/>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алуға қағаз жеткізгіште өтініш берген жағдайда, нәтижесі электрондық нысанда ресімделеді және қағазға басып шығарылады.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адамының электрондық цифрлық қолтаңбасымен куәландырылған электрондық құжат нысанында "жеке кабинетке" жіберіледі.</w:t>
      </w:r>
    </w:p>
    <w:bookmarkStart w:name="z1475" w:id="1295"/>
    <w:p>
      <w:pPr>
        <w:spacing w:after="0"/>
        <w:ind w:left="0"/>
        <w:jc w:val="left"/>
      </w:pPr>
      <w:r>
        <w:rPr>
          <w:rFonts w:ascii="Times New Roman"/>
          <w:b/>
          <w:i w:val="false"/>
          <w:color w:val="000000"/>
        </w:rPr>
        <w:t xml:space="preserve"> 2. Мемлекеттік қызмет көрсету процесінде көрсетілетін қызметті</w:t>
      </w:r>
      <w:r>
        <w:br/>
      </w:r>
      <w:r>
        <w:rPr>
          <w:rFonts w:ascii="Times New Roman"/>
          <w:b/>
          <w:i w:val="false"/>
          <w:color w:val="000000"/>
        </w:rPr>
        <w:t>берушінің құрылымдық бөлімшелерінің (қызметкерлерінің) іс-қимыл</w:t>
      </w:r>
      <w:r>
        <w:br/>
      </w:r>
      <w:r>
        <w:rPr>
          <w:rFonts w:ascii="Times New Roman"/>
          <w:b/>
          <w:i w:val="false"/>
          <w:color w:val="000000"/>
        </w:rPr>
        <w:t>тәртібін сипаттау</w:t>
      </w:r>
    </w:p>
    <w:bookmarkEnd w:id="1295"/>
    <w:bookmarkStart w:name="z1476" w:id="1296"/>
    <w:p>
      <w:pPr>
        <w:spacing w:after="0"/>
        <w:ind w:left="0"/>
        <w:jc w:val="both"/>
      </w:pPr>
      <w:r>
        <w:rPr>
          <w:rFonts w:ascii="Times New Roman"/>
          <w:b w:val="false"/>
          <w:i w:val="false"/>
          <w:color w:val="000000"/>
          <w:sz w:val="28"/>
        </w:rPr>
        <w:t xml:space="preserve">
      4. Мемлекеттік қызмет көрсету бойынша рәсімнің (іс-қимылдың) басталуына негіз: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1296"/>
    <w:bookmarkStart w:name="z1477" w:id="1297"/>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1297"/>
    <w:bookmarkStart w:name="z1478" w:id="1298"/>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Қазақстан Республикасы Ұлттық Банкінің басшылығына беруі – күнтізбелік 1 (бір) күн ішінде;</w:t>
      </w:r>
    </w:p>
    <w:bookmarkEnd w:id="1298"/>
    <w:bookmarkStart w:name="z1479" w:id="1299"/>
    <w:p>
      <w:pPr>
        <w:spacing w:after="0"/>
        <w:ind w:left="0"/>
        <w:jc w:val="both"/>
      </w:pPr>
      <w:r>
        <w:rPr>
          <w:rFonts w:ascii="Times New Roman"/>
          <w:b w:val="false"/>
          <w:i w:val="false"/>
          <w:color w:val="000000"/>
          <w:sz w:val="28"/>
        </w:rPr>
        <w:t>
      2) Қазақстан Республикасының Ұлттық Банкі басшылығының құжаттардың мазмұнымен танысып шығуы және оларға бұрыштама қоюы, құжаттарды Қазақстан Республикасы Ұлттық Банкінің Сақтандыру нарығының субъектілерін қадағалау департаментіне (бұдан әрі – СНСҚД) беруі – күнтізбелік 1 (бір) күн ішінде;</w:t>
      </w:r>
    </w:p>
    <w:bookmarkEnd w:id="1299"/>
    <w:bookmarkStart w:name="z1480" w:id="1300"/>
    <w:p>
      <w:pPr>
        <w:spacing w:after="0"/>
        <w:ind w:left="0"/>
        <w:jc w:val="both"/>
      </w:pPr>
      <w:r>
        <w:rPr>
          <w:rFonts w:ascii="Times New Roman"/>
          <w:b w:val="false"/>
          <w:i w:val="false"/>
          <w:color w:val="000000"/>
          <w:sz w:val="28"/>
        </w:rPr>
        <w:t>
      3) СНСҚД басшылығының құжаттарды қарауы, уәкілетті қызметкерді белгілеуі және оған құжаттарды орындауға беруі – күнтізбелік 1(бір) күн ішінде;</w:t>
      </w:r>
    </w:p>
    <w:bookmarkEnd w:id="1300"/>
    <w:bookmarkStart w:name="z1481" w:id="1301"/>
    <w:p>
      <w:pPr>
        <w:spacing w:after="0"/>
        <w:ind w:left="0"/>
        <w:jc w:val="both"/>
      </w:pPr>
      <w:r>
        <w:rPr>
          <w:rFonts w:ascii="Times New Roman"/>
          <w:b w:val="false"/>
          <w:i w:val="false"/>
          <w:color w:val="000000"/>
          <w:sz w:val="28"/>
        </w:rPr>
        <w:t>
      4) ұсынылған құжаттардың толықтығын тексеру:</w:t>
      </w:r>
    </w:p>
    <w:bookmarkEnd w:id="1301"/>
    <w:p>
      <w:pPr>
        <w:spacing w:after="0"/>
        <w:ind w:left="0"/>
        <w:jc w:val="both"/>
      </w:pPr>
      <w:r>
        <w:rPr>
          <w:rFonts w:ascii="Times New Roman"/>
          <w:b w:val="false"/>
          <w:i w:val="false"/>
          <w:color w:val="000000"/>
          <w:sz w:val="28"/>
        </w:rPr>
        <w:t>
      құжаттардың толық болмауы фактісі анықталған жағдайда, СНСҚД уәкілетті қызметкерінің өтінішті одан әрі қараудан жазбаша дәлелді бас тартуды (бұдан әрі – өтінішті қараудан бас тарту) дайындауы, өтінішті қараудан бас тартуға Қазақстан Республикасының Ұлттық Банкі басшылығының қолын қойғызуы, көрсетілетін қызметті алушыға өтінішті қараудан бас тартуды беруі – құжаттарды алған күнінен бастап күнтізбелік 12 (он екі) күн ішінде;</w:t>
      </w:r>
    </w:p>
    <w:p>
      <w:pPr>
        <w:spacing w:after="0"/>
        <w:ind w:left="0"/>
        <w:jc w:val="both"/>
      </w:pPr>
      <w:r>
        <w:rPr>
          <w:rFonts w:ascii="Times New Roman"/>
          <w:b w:val="false"/>
          <w:i w:val="false"/>
          <w:color w:val="000000"/>
          <w:sz w:val="28"/>
        </w:rPr>
        <w:t>
      құжаттардың толық болу фактісі анықталған жағдайда, СНСҚД уәкілетті қызметкерінің олардың стандарттың талаптарына сәйкестігі тұрғысынан қарауы, Қазақстан Республикасының Ұлттық Банкі Басқармасының Сақтандыру (қайта сақтандыру) ұйымын ерікті таратуға рұқсат беру (беруден бас тарту) туралы қаулысының жобасын (бұдан әрі – қаулы жобасы) дайындауы, құжаттарды Қазақстан Республикасы Ұлттық Банкінің Құқықтық қамтамасыз ету департаментіне (бұдан әрі – ҚҚД) келісуге жіберуі – күнтізбелік 12 (он екі) күн ішінде;</w:t>
      </w:r>
    </w:p>
    <w:bookmarkStart w:name="z1482" w:id="1302"/>
    <w:p>
      <w:pPr>
        <w:spacing w:after="0"/>
        <w:ind w:left="0"/>
        <w:jc w:val="both"/>
      </w:pPr>
      <w:r>
        <w:rPr>
          <w:rFonts w:ascii="Times New Roman"/>
          <w:b w:val="false"/>
          <w:i w:val="false"/>
          <w:color w:val="000000"/>
          <w:sz w:val="28"/>
        </w:rPr>
        <w:t>
      5) ҚҚД-ның құжаттардың Қазақстан Республикасының заңнамасына сәйкестігі тұрғысынан қарауы, қаулы жобасын келісуі, келісілген қаулы жобасын СНСҚД-ға қайтаруы – күнтізбелік 12 (он екі) күн ішінде;</w:t>
      </w:r>
    </w:p>
    <w:bookmarkEnd w:id="1302"/>
    <w:bookmarkStart w:name="z1483" w:id="1303"/>
    <w:p>
      <w:pPr>
        <w:spacing w:after="0"/>
        <w:ind w:left="0"/>
        <w:jc w:val="both"/>
      </w:pPr>
      <w:r>
        <w:rPr>
          <w:rFonts w:ascii="Times New Roman"/>
          <w:b w:val="false"/>
          <w:i w:val="false"/>
          <w:color w:val="000000"/>
          <w:sz w:val="28"/>
        </w:rPr>
        <w:t>
      6) СНСҚД уәкілетті қызметкерінің қаулы жобасын қоса берілетін құжаттармен бірге Қазақстан Республикасының Ұлттық Басшылығына қарауға жіберуі – күнтізбелік 1 (бір) күн ішінде;</w:t>
      </w:r>
    </w:p>
    <w:bookmarkEnd w:id="1303"/>
    <w:bookmarkStart w:name="z1484" w:id="1304"/>
    <w:p>
      <w:pPr>
        <w:spacing w:after="0"/>
        <w:ind w:left="0"/>
        <w:jc w:val="both"/>
      </w:pPr>
      <w:r>
        <w:rPr>
          <w:rFonts w:ascii="Times New Roman"/>
          <w:b w:val="false"/>
          <w:i w:val="false"/>
          <w:color w:val="000000"/>
          <w:sz w:val="28"/>
        </w:rPr>
        <w:t>
      7) Қазақстан Республикасының Ұлттық Банкі басшылығының құжаттарды және қаулы жобасын қарауы, қаулы жобасын келісуі, мәселені Қазақстан Республикасының Ұлттық Банкі Басқармасының (бұдан әрі – Басқарма) отырысына енгізуге қатысты қызметтік жазбаға бұрыштама қоюы, құжаттарды СНСҚД-ға қайтаруы – күнтізбелік 2 (екі) күн ішінде;</w:t>
      </w:r>
    </w:p>
    <w:bookmarkEnd w:id="1304"/>
    <w:bookmarkStart w:name="z1485" w:id="1305"/>
    <w:p>
      <w:pPr>
        <w:spacing w:after="0"/>
        <w:ind w:left="0"/>
        <w:jc w:val="both"/>
      </w:pPr>
      <w:r>
        <w:rPr>
          <w:rFonts w:ascii="Times New Roman"/>
          <w:b w:val="false"/>
          <w:i w:val="false"/>
          <w:color w:val="000000"/>
          <w:sz w:val="28"/>
        </w:rPr>
        <w:t>
      8) СНСҚД уәкілетті қызметкерінің қаулы жобасын Қазақстан Республикасы Ұлттық Банкінің Ұйымдастыру жұмысы және бақылау департаментіне (бұдан әрі – ҰЖҚД) жіберуі – күнтізбелік 1 (бір) күн;</w:t>
      </w:r>
    </w:p>
    <w:bookmarkEnd w:id="1305"/>
    <w:bookmarkStart w:name="z1486" w:id="1306"/>
    <w:p>
      <w:pPr>
        <w:spacing w:after="0"/>
        <w:ind w:left="0"/>
        <w:jc w:val="both"/>
      </w:pPr>
      <w:r>
        <w:rPr>
          <w:rFonts w:ascii="Times New Roman"/>
          <w:b w:val="false"/>
          <w:i w:val="false"/>
          <w:color w:val="000000"/>
          <w:sz w:val="28"/>
        </w:rPr>
        <w:t>
      9) ҰЖБД-ның қаулы жобасын Басқарманың қарауына енгізу үшін дайындауы – күнтізбелік 14 (он төрт) күн ішінде;</w:t>
      </w:r>
    </w:p>
    <w:bookmarkEnd w:id="1306"/>
    <w:bookmarkStart w:name="z1487" w:id="1307"/>
    <w:p>
      <w:pPr>
        <w:spacing w:after="0"/>
        <w:ind w:left="0"/>
        <w:jc w:val="both"/>
      </w:pPr>
      <w:r>
        <w:rPr>
          <w:rFonts w:ascii="Times New Roman"/>
          <w:b w:val="false"/>
          <w:i w:val="false"/>
          <w:color w:val="000000"/>
          <w:sz w:val="28"/>
        </w:rPr>
        <w:t>
      10) Басқарманың қаулыны қабылдауы және Басқарма хатшысының оны тіркеуі – күнтізбелік 2 (екі) күн ішінде;</w:t>
      </w:r>
    </w:p>
    <w:bookmarkEnd w:id="1307"/>
    <w:bookmarkStart w:name="z1488" w:id="1308"/>
    <w:p>
      <w:pPr>
        <w:spacing w:after="0"/>
        <w:ind w:left="0"/>
        <w:jc w:val="both"/>
      </w:pPr>
      <w:r>
        <w:rPr>
          <w:rFonts w:ascii="Times New Roman"/>
          <w:b w:val="false"/>
          <w:i w:val="false"/>
          <w:color w:val="000000"/>
          <w:sz w:val="28"/>
        </w:rPr>
        <w:t>
      11) СНСҚД уәкілетті қызметкерінің мемлекеттік қызмет көрсетудің нәтижесін пошта арқылы жіберуі немесе тікелей көрсетілетін қызметті алушыға не Қазақстан Республикасының заңнамасында белгіленген тәртіппен ресімделген сенімхатты ұсынған кезде оның уәкілетті өкіліне беруі – қабылданған қаулы СНСҚД-ға келіп түскен күнінен бастап күнтізбелік 1 (бір) күн ішінде – мемлекеттік қызметті көрсету мерзімі шегінде.</w:t>
      </w:r>
    </w:p>
    <w:bookmarkEnd w:id="1308"/>
    <w:bookmarkStart w:name="z1489" w:id="1309"/>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309"/>
    <w:bookmarkStart w:name="z1490" w:id="1310"/>
    <w:p>
      <w:pPr>
        <w:spacing w:after="0"/>
        <w:ind w:left="0"/>
        <w:jc w:val="both"/>
      </w:pPr>
      <w:r>
        <w:rPr>
          <w:rFonts w:ascii="Times New Roman"/>
          <w:b w:val="false"/>
          <w:i w:val="false"/>
          <w:color w:val="000000"/>
          <w:sz w:val="28"/>
        </w:rPr>
        <w:t>
      6. Мемлекеттік қызмет көрсету процесіне қатысатын көрсетілетін қызметті берушінің құрылымдық бөлімшелерінің (қызметкерлерінің) және органның тізбесі:</w:t>
      </w:r>
    </w:p>
    <w:bookmarkEnd w:id="1310"/>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СНСҚД басшылығы;</w:t>
      </w:r>
    </w:p>
    <w:p>
      <w:pPr>
        <w:spacing w:after="0"/>
        <w:ind w:left="0"/>
        <w:jc w:val="both"/>
      </w:pPr>
      <w:r>
        <w:rPr>
          <w:rFonts w:ascii="Times New Roman"/>
          <w:b w:val="false"/>
          <w:i w:val="false"/>
          <w:color w:val="000000"/>
          <w:sz w:val="28"/>
        </w:rPr>
        <w:t>
      4) СНСҚД уәкілетті қызметкері;</w:t>
      </w:r>
    </w:p>
    <w:p>
      <w:pPr>
        <w:spacing w:after="0"/>
        <w:ind w:left="0"/>
        <w:jc w:val="both"/>
      </w:pPr>
      <w:r>
        <w:rPr>
          <w:rFonts w:ascii="Times New Roman"/>
          <w:b w:val="false"/>
          <w:i w:val="false"/>
          <w:color w:val="000000"/>
          <w:sz w:val="28"/>
        </w:rPr>
        <w:t>
      5) ҚҚД;</w:t>
      </w:r>
    </w:p>
    <w:p>
      <w:pPr>
        <w:spacing w:after="0"/>
        <w:ind w:left="0"/>
        <w:jc w:val="both"/>
      </w:pPr>
      <w:r>
        <w:rPr>
          <w:rFonts w:ascii="Times New Roman"/>
          <w:b w:val="false"/>
          <w:i w:val="false"/>
          <w:color w:val="000000"/>
          <w:sz w:val="28"/>
        </w:rPr>
        <w:t>
      6) ҰЖБД;</w:t>
      </w:r>
    </w:p>
    <w:p>
      <w:pPr>
        <w:spacing w:after="0"/>
        <w:ind w:left="0"/>
        <w:jc w:val="both"/>
      </w:pPr>
      <w:r>
        <w:rPr>
          <w:rFonts w:ascii="Times New Roman"/>
          <w:b w:val="false"/>
          <w:i w:val="false"/>
          <w:color w:val="000000"/>
          <w:sz w:val="28"/>
        </w:rPr>
        <w:t>
      7) Басқарма.</w:t>
      </w:r>
    </w:p>
    <w:bookmarkStart w:name="z1491" w:id="1311"/>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қызметті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көрсетілген.</w:t>
      </w:r>
    </w:p>
    <w:bookmarkEnd w:id="1311"/>
    <w:bookmarkStart w:name="z1492" w:id="1312"/>
    <w:p>
      <w:pPr>
        <w:spacing w:after="0"/>
        <w:ind w:left="0"/>
        <w:jc w:val="left"/>
      </w:pPr>
      <w:r>
        <w:rPr>
          <w:rFonts w:ascii="Times New Roman"/>
          <w:b/>
          <w:i w:val="false"/>
          <w:color w:val="000000"/>
        </w:rPr>
        <w:t xml:space="preserve"> 4. Мемлекеттік қызметті көрсету процесінде</w:t>
      </w:r>
      <w:r>
        <w:br/>
      </w:r>
      <w:r>
        <w:rPr>
          <w:rFonts w:ascii="Times New Roman"/>
          <w:b/>
          <w:i w:val="false"/>
          <w:color w:val="000000"/>
        </w:rPr>
        <w:t>ақпараттық жүйелерді пайдалану тәртібінің сипаты</w:t>
      </w:r>
    </w:p>
    <w:bookmarkEnd w:id="1312"/>
    <w:bookmarkStart w:name="z1493" w:id="1313"/>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1313"/>
    <w:bookmarkStart w:name="z1494" w:id="1314"/>
    <w:p>
      <w:pPr>
        <w:spacing w:after="0"/>
        <w:ind w:left="0"/>
        <w:jc w:val="both"/>
      </w:pPr>
      <w:r>
        <w:rPr>
          <w:rFonts w:ascii="Times New Roman"/>
          <w:b w:val="false"/>
          <w:i w:val="false"/>
          <w:color w:val="000000"/>
          <w:sz w:val="28"/>
        </w:rPr>
        <w:t>
      1) Көрсетілетін қызметті алушы тіркеуді порталда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1314"/>
    <w:bookmarkStart w:name="z1495" w:id="1315"/>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1315"/>
    <w:bookmarkStart w:name="z1496" w:id="1316"/>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нөмірі не бизнес сәйкестендіру нөмірі) және пароль арқылы тексеру;</w:t>
      </w:r>
    </w:p>
    <w:bookmarkEnd w:id="1316"/>
    <w:bookmarkStart w:name="z1497" w:id="1317"/>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нысанды оның құрылымы мен форматтық талаптарын ескере отырып толтыруы (деректер енгізу), сұрау салудың нысанына қажетті құжаттарды электрондық түрде қоса беру;</w:t>
      </w:r>
    </w:p>
    <w:bookmarkEnd w:id="1317"/>
    <w:bookmarkStart w:name="z1498" w:id="1318"/>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1318"/>
    <w:bookmarkStart w:name="z1499" w:id="1319"/>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(авторизациялау);</w:t>
      </w:r>
    </w:p>
    <w:bookmarkEnd w:id="1319"/>
    <w:bookmarkStart w:name="z1500" w:id="1320"/>
    <w:p>
      <w:pPr>
        <w:spacing w:after="0"/>
        <w:ind w:left="0"/>
        <w:jc w:val="both"/>
      </w:pPr>
      <w:r>
        <w:rPr>
          <w:rFonts w:ascii="Times New Roman"/>
          <w:b w:val="false"/>
          <w:i w:val="false"/>
          <w:color w:val="000000"/>
          <w:sz w:val="28"/>
        </w:rPr>
        <w:t>
      7) 1-талап – көрсетілетін қызметті берушінің тіркелген қызметкері туралы деректердің түпнұсқалығын логин және пароль арқылы тексеру;</w:t>
      </w:r>
    </w:p>
    <w:bookmarkEnd w:id="1320"/>
    <w:bookmarkStart w:name="z1501" w:id="1321"/>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bookmarkEnd w:id="1321"/>
    <w:bookmarkStart w:name="z1502" w:id="1322"/>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1322"/>
    <w:bookmarkStart w:name="z1503" w:id="1323"/>
    <w:p>
      <w:pPr>
        <w:spacing w:after="0"/>
        <w:ind w:left="0"/>
        <w:jc w:val="both"/>
      </w:pPr>
      <w:r>
        <w:rPr>
          <w:rFonts w:ascii="Times New Roman"/>
          <w:b w:val="false"/>
          <w:i w:val="false"/>
          <w:color w:val="000000"/>
          <w:sz w:val="28"/>
        </w:rPr>
        <w:t>
      10) 3-рәсім – мемлекеттік қызмет көрсету нәтижесін қалыптастыру;</w:t>
      </w:r>
    </w:p>
    <w:bookmarkEnd w:id="1323"/>
    <w:bookmarkStart w:name="z1504" w:id="1324"/>
    <w:p>
      <w:pPr>
        <w:spacing w:after="0"/>
        <w:ind w:left="0"/>
        <w:jc w:val="both"/>
      </w:pPr>
      <w:r>
        <w:rPr>
          <w:rFonts w:ascii="Times New Roman"/>
          <w:b w:val="false"/>
          <w:i w:val="false"/>
          <w:color w:val="000000"/>
          <w:sz w:val="28"/>
        </w:rPr>
        <w:t>
      11) 4-рәсім – көрсетілетін қызметті алушының мемлекеттік қызмет көрсету нәтижесін алуы.</w:t>
      </w:r>
    </w:p>
    <w:bookmarkEnd w:id="1324"/>
    <w:bookmarkStart w:name="z1505" w:id="1325"/>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325"/>
    <w:bookmarkStart w:name="z1506" w:id="1326"/>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132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(қайта сақтандыру) ұйымын ерікті</w:t>
            </w:r>
            <w:r>
              <w:br/>
            </w:r>
            <w:r>
              <w:rPr>
                <w:rFonts w:ascii="Times New Roman"/>
                <w:b w:val="false"/>
                <w:i w:val="false"/>
                <w:color w:val="000000"/>
                <w:sz w:val="20"/>
              </w:rPr>
              <w:t>таратуға рұқсат беру" мемлекеттік көрсетілетін қызмет</w:t>
            </w:r>
            <w:r>
              <w:br/>
            </w:r>
            <w:r>
              <w:rPr>
                <w:rFonts w:ascii="Times New Roman"/>
                <w:b w:val="false"/>
                <w:i w:val="false"/>
                <w:color w:val="000000"/>
                <w:sz w:val="20"/>
              </w:rPr>
              <w:t>регламентіне 1-қосымша</w:t>
            </w:r>
          </w:p>
        </w:tc>
      </w:tr>
    </w:tbl>
    <w:p>
      <w:pPr>
        <w:spacing w:after="0"/>
        <w:ind w:left="0"/>
        <w:jc w:val="left"/>
      </w:pPr>
      <w:r>
        <w:rPr>
          <w:rFonts w:ascii="Times New Roman"/>
          <w:b/>
          <w:i w:val="false"/>
          <w:color w:val="000000"/>
        </w:rPr>
        <w:t xml:space="preserve"> Мемлекеттік қызметті Қазақстан Республикасы Ұлттық Банкінде</w:t>
      </w:r>
      <w:r>
        <w:br/>
      </w:r>
      <w:r>
        <w:rPr>
          <w:rFonts w:ascii="Times New Roman"/>
          <w:b/>
          <w:i w:val="false"/>
          <w:color w:val="000000"/>
        </w:rPr>
        <w:t>көрсеткен кезде әрбір рәсімнің (іс-қимылдың) ұзақтығы</w:t>
      </w:r>
      <w:r>
        <w:br/>
      </w:r>
      <w:r>
        <w:rPr>
          <w:rFonts w:ascii="Times New Roman"/>
          <w:b/>
          <w:i w:val="false"/>
          <w:color w:val="000000"/>
        </w:rPr>
        <w:t>көрсетілген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261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7810500" cy="261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72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810500" cy="572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(қайта сақтандыру) ұйымын ерікті</w:t>
            </w:r>
            <w:r>
              <w:br/>
            </w:r>
            <w:r>
              <w:rPr>
                <w:rFonts w:ascii="Times New Roman"/>
                <w:b w:val="false"/>
                <w:i w:val="false"/>
                <w:color w:val="000000"/>
                <w:sz w:val="20"/>
              </w:rPr>
              <w:t>таратуға рұқсат беру" мемлекеттік көрсетілетін қызмет</w:t>
            </w:r>
            <w:r>
              <w:br/>
            </w:r>
            <w:r>
              <w:rPr>
                <w:rFonts w:ascii="Times New Roman"/>
                <w:b w:val="false"/>
                <w:i w:val="false"/>
                <w:color w:val="000000"/>
                <w:sz w:val="20"/>
              </w:rPr>
              <w:t>регламентіне 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(қайта сақтандыру) ұйымын ерікті</w:t>
            </w:r>
            <w:r>
              <w:br/>
            </w:r>
            <w:r>
              <w:rPr>
                <w:rFonts w:ascii="Times New Roman"/>
                <w:b w:val="false"/>
                <w:i w:val="false"/>
                <w:color w:val="000000"/>
                <w:sz w:val="20"/>
              </w:rPr>
              <w:t>таратуға рұқсат беру" мемлекеттік көрсетілетін қызмет</w:t>
            </w:r>
            <w:r>
              <w:br/>
            </w:r>
            <w:r>
              <w:rPr>
                <w:rFonts w:ascii="Times New Roman"/>
                <w:b w:val="false"/>
                <w:i w:val="false"/>
                <w:color w:val="000000"/>
                <w:sz w:val="20"/>
              </w:rPr>
              <w:t>регламентіне 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12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7810500" cy="312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19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7810500" cy="419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40-қосымша</w:t>
            </w:r>
          </w:p>
        </w:tc>
      </w:tr>
    </w:tbl>
    <w:bookmarkStart w:name="z1511" w:id="1327"/>
    <w:p>
      <w:pPr>
        <w:spacing w:after="0"/>
        <w:ind w:left="0"/>
        <w:jc w:val="left"/>
      </w:pPr>
      <w:r>
        <w:rPr>
          <w:rFonts w:ascii="Times New Roman"/>
          <w:b/>
          <w:i w:val="false"/>
          <w:color w:val="000000"/>
        </w:rPr>
        <w:t xml:space="preserve"> "Сақтандыру (қайта сақтандыру) ұйымының және (немесе)</w:t>
      </w:r>
      <w:r>
        <w:br/>
      </w:r>
      <w:r>
        <w:rPr>
          <w:rFonts w:ascii="Times New Roman"/>
          <w:b/>
          <w:i w:val="false"/>
          <w:color w:val="000000"/>
        </w:rPr>
        <w:t>сақтандыру холдингінің ұйымдардың капиталына елеулі қатысуына</w:t>
      </w:r>
      <w:r>
        <w:br/>
      </w:r>
      <w:r>
        <w:rPr>
          <w:rFonts w:ascii="Times New Roman"/>
          <w:b/>
          <w:i w:val="false"/>
          <w:color w:val="000000"/>
        </w:rPr>
        <w:t>рұқсат беру" мемлекеттік көрсетілетін қызмет регламенті</w:t>
      </w:r>
      <w:r>
        <w:br/>
      </w:r>
      <w:r>
        <w:rPr>
          <w:rFonts w:ascii="Times New Roman"/>
          <w:b/>
          <w:i w:val="false"/>
          <w:color w:val="000000"/>
        </w:rPr>
        <w:t>1. Жалпы ережелер</w:t>
      </w:r>
    </w:p>
    <w:bookmarkEnd w:id="1327"/>
    <w:bookmarkStart w:name="z1513" w:id="1328"/>
    <w:p>
      <w:pPr>
        <w:spacing w:after="0"/>
        <w:ind w:left="0"/>
        <w:jc w:val="both"/>
      </w:pPr>
      <w:r>
        <w:rPr>
          <w:rFonts w:ascii="Times New Roman"/>
          <w:b w:val="false"/>
          <w:i w:val="false"/>
          <w:color w:val="000000"/>
          <w:sz w:val="28"/>
        </w:rPr>
        <w:t>
      1. Көрсетілетін қызметті берушінің атауы: ҚазақстанРеспубликасы Ұлттық Банкі.</w:t>
      </w:r>
    </w:p>
    <w:bookmarkEnd w:id="1328"/>
    <w:p>
      <w:pPr>
        <w:spacing w:after="0"/>
        <w:ind w:left="0"/>
        <w:jc w:val="both"/>
      </w:pPr>
      <w:r>
        <w:rPr>
          <w:rFonts w:ascii="Times New Roman"/>
          <w:b w:val="false"/>
          <w:i w:val="false"/>
          <w:color w:val="000000"/>
          <w:sz w:val="28"/>
        </w:rPr>
        <w:t>
      "Сақтандыру (қайта сақтандыру) ұйымының және (немесе) сақтандыру холдингінің ұйымдардың капиталдарына елеулі қатысуына рұқсат беру" мемлекеттік көрсетілетін қызметті (бұдан әрі – мемлекеттік көрсетілетін қызмет) Қазақстан Республикасы Ұлттық Банкі, оның ішінде "электрондық үкіметтің" веб-порталы:www.egov.kz (бұдан әрі – портал) арқылы көрсетеді.</w:t>
      </w:r>
    </w:p>
    <w:bookmarkStart w:name="z1514" w:id="1329"/>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қағаз түрінде.</w:t>
      </w:r>
    </w:p>
    <w:bookmarkEnd w:id="1329"/>
    <w:bookmarkStart w:name="z1515" w:id="1330"/>
    <w:p>
      <w:pPr>
        <w:spacing w:after="0"/>
        <w:ind w:left="0"/>
        <w:jc w:val="both"/>
      </w:pPr>
      <w:r>
        <w:rPr>
          <w:rFonts w:ascii="Times New Roman"/>
          <w:b w:val="false"/>
          <w:i w:val="false"/>
          <w:color w:val="000000"/>
          <w:sz w:val="28"/>
        </w:rPr>
        <w:t xml:space="preserve">
      3. Мемлекеттік қызмет көрсетудің нәтижесі: көрсетілетін қызметті алушыға Қазақстан Республикасының Ұлттық Банкі Басқармасының тиісті қаулысының көшірмесін қоса бере отырып, сақтандыру (қайта сақтандыру) ұйымының және (немесе) сақтандыру холдингінің ұйымдардың капиталдарына елеулі қатысуына рұқсат беру туралы хатты, не Қазақстан Республикасының Ұлттық Банкі Басқармасының Нормативтік құқықтық актілерді мемлекеттік тіркеу тізілімінде № 11534 тіркелген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"Сақтандыру (қайта сақтандыру) ұйымының және (немесе) сақтандыру холдингінің ұйымдардың капиталдарына елеулі қатысуына рұқсат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негіздемелер бойынша мемлекеттік қызмет көрсетуден бас тарту туралы дәлелді жауап жіберу (бұдан әрі – бас тарту).</w:t>
      </w:r>
    </w:p>
    <w:bookmarkEnd w:id="1330"/>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алуға қағаз жеткізгіште өтініш берген жағдайда, нәтижесі электрондық нысанда ресімделеді және қағазға басып шығарылады.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адамының электрондық цифрлық қолтаңбасымен куәландырылған электрондық құжат нысанында "жеке кабинетіне" жіберіледі.</w:t>
      </w:r>
    </w:p>
    <w:bookmarkStart w:name="z1516" w:id="1331"/>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1331"/>
    <w:bookmarkStart w:name="z1517" w:id="1332"/>
    <w:p>
      <w:pPr>
        <w:spacing w:after="0"/>
        <w:ind w:left="0"/>
        <w:jc w:val="both"/>
      </w:pPr>
      <w:r>
        <w:rPr>
          <w:rFonts w:ascii="Times New Roman"/>
          <w:b w:val="false"/>
          <w:i w:val="false"/>
          <w:color w:val="000000"/>
          <w:sz w:val="28"/>
        </w:rPr>
        <w:t xml:space="preserve">
      4. Мемлекеттік қызмет көрсету бойынша рәсімнің (іс-қимылдың) басталуына негіз: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1332"/>
    <w:bookmarkStart w:name="z1518" w:id="1333"/>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1333"/>
    <w:bookmarkStart w:name="z1519" w:id="1334"/>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Қазақстан Республикасы Ұлттық Банкінің басшылығына беруі – күнтізбелік 1 (бір) күн ішінде;</w:t>
      </w:r>
    </w:p>
    <w:bookmarkEnd w:id="1334"/>
    <w:bookmarkStart w:name="z1520" w:id="1335"/>
    <w:p>
      <w:pPr>
        <w:spacing w:after="0"/>
        <w:ind w:left="0"/>
        <w:jc w:val="both"/>
      </w:pPr>
      <w:r>
        <w:rPr>
          <w:rFonts w:ascii="Times New Roman"/>
          <w:b w:val="false"/>
          <w:i w:val="false"/>
          <w:color w:val="000000"/>
          <w:sz w:val="28"/>
        </w:rPr>
        <w:t>
      2) Қазақстан Республикасының Ұлттық Банкі басшылығының құжаттар мазмұнымен танысып шығуы және оларға бұрыштама қоюы, құжаттарды Қазақстан Республикасы Ұлттық Банкінің Сақтандыру нарығының субъектілерін қадағалау департаментіне (бұдан әрі – СНСҚД) беруі – күнтізбелік 1 (бір) күн ішінде;</w:t>
      </w:r>
    </w:p>
    <w:bookmarkEnd w:id="1335"/>
    <w:bookmarkStart w:name="z1521" w:id="1336"/>
    <w:p>
      <w:pPr>
        <w:spacing w:after="0"/>
        <w:ind w:left="0"/>
        <w:jc w:val="both"/>
      </w:pPr>
      <w:r>
        <w:rPr>
          <w:rFonts w:ascii="Times New Roman"/>
          <w:b w:val="false"/>
          <w:i w:val="false"/>
          <w:color w:val="000000"/>
          <w:sz w:val="28"/>
        </w:rPr>
        <w:t>
      3) СНСҚД басшылығының құжаттарды қарауы, уәкілетті қызметкерді белгілеуі және оған құжаттарды орындауға беруі – күнтізбелік 1(бір) күн ішінде;</w:t>
      </w:r>
    </w:p>
    <w:bookmarkEnd w:id="1336"/>
    <w:bookmarkStart w:name="z1522" w:id="1337"/>
    <w:p>
      <w:pPr>
        <w:spacing w:after="0"/>
        <w:ind w:left="0"/>
        <w:jc w:val="both"/>
      </w:pPr>
      <w:r>
        <w:rPr>
          <w:rFonts w:ascii="Times New Roman"/>
          <w:b w:val="false"/>
          <w:i w:val="false"/>
          <w:color w:val="000000"/>
          <w:sz w:val="28"/>
        </w:rPr>
        <w:t>
      4) ұсынылған құжаттардың толықтығын тексеру:</w:t>
      </w:r>
    </w:p>
    <w:bookmarkEnd w:id="1337"/>
    <w:p>
      <w:pPr>
        <w:spacing w:after="0"/>
        <w:ind w:left="0"/>
        <w:jc w:val="both"/>
      </w:pPr>
      <w:r>
        <w:rPr>
          <w:rFonts w:ascii="Times New Roman"/>
          <w:b w:val="false"/>
          <w:i w:val="false"/>
          <w:color w:val="000000"/>
          <w:sz w:val="28"/>
        </w:rPr>
        <w:t>
      құжаттардың толық болмауы фактісі анықталған жағдайда, СНСҚД уәкілетті қызметкерінің өтінішті одан әрі қараудан жазбаша дәлелді бас тартуды (бұдан әрі – өтінішті қараудан бас тарту) дайындауы, өтінішті қараудан бас тартуға Қазақстан Республикасының Ұлттық Банкі басшылығының қолын қойғызуы, көрсетілетін қызметті алушыға өтінішті қараудан бас тартуды беруі – құжаттарды алған күнінен бастап күнтізбелік 12 (он екі) күн ішінде;</w:t>
      </w:r>
    </w:p>
    <w:p>
      <w:pPr>
        <w:spacing w:after="0"/>
        <w:ind w:left="0"/>
        <w:jc w:val="both"/>
      </w:pPr>
      <w:r>
        <w:rPr>
          <w:rFonts w:ascii="Times New Roman"/>
          <w:b w:val="false"/>
          <w:i w:val="false"/>
          <w:color w:val="000000"/>
          <w:sz w:val="28"/>
        </w:rPr>
        <w:t>
      құжаттардың толық болу фактісі анықталған жағдайда, СНСҚД уәкілетті қызметкерінің олардың стандарттың талаптарына сәйкестігі тұрғысынан қарауы, Қазақстан Республикасының Ұлттық Банкі Басқармасының сақтандыру (қайта сақтандыру) ұйымының және (немесе) сақтандыру холдингінің ұйымдардың капиталдарына елеулі қатысуына рұқсат беру туралы қаулысының (бұдан әрі – қаулы жобасы) не бас тартудың жобасын дайындауы, құжаттарды Қазақстан Республикасы Ұлттық Банкінің Құқықтық қамтамасыз ету департаментіне (бұдан әрі – ҚҚД) келісуге жіберуі – күнтізбелік 33 (отыз үш) күн ішінде.</w:t>
      </w:r>
    </w:p>
    <w:bookmarkStart w:name="z1523" w:id="1338"/>
    <w:p>
      <w:pPr>
        <w:spacing w:after="0"/>
        <w:ind w:left="0"/>
        <w:jc w:val="both"/>
      </w:pPr>
      <w:r>
        <w:rPr>
          <w:rFonts w:ascii="Times New Roman"/>
          <w:b w:val="false"/>
          <w:i w:val="false"/>
          <w:color w:val="000000"/>
          <w:sz w:val="28"/>
        </w:rPr>
        <w:t>
      5) ҚҚД-ның құжаттардың Қазақстан Республикасының заңнамасына сәйкестігі тұрғысынан қарауы, қаулы жобасын келісуі, келісілген қаулы жобасын СНСҚД-ға қайтаруы – күнтізбелік 15 (он бес) күн ішінде;</w:t>
      </w:r>
    </w:p>
    <w:bookmarkEnd w:id="1338"/>
    <w:bookmarkStart w:name="z1524" w:id="1339"/>
    <w:p>
      <w:pPr>
        <w:spacing w:after="0"/>
        <w:ind w:left="0"/>
        <w:jc w:val="both"/>
      </w:pPr>
      <w:r>
        <w:rPr>
          <w:rFonts w:ascii="Times New Roman"/>
          <w:b w:val="false"/>
          <w:i w:val="false"/>
          <w:color w:val="000000"/>
          <w:sz w:val="28"/>
        </w:rPr>
        <w:t>
      6) СНСҚД уәкілетті қызметкерінің қаулы жобасын қоса берілетін құжаттармен бірге Қазақстан Республикасының Ұлттық Банктің басшылығына қарауға жіберуі – күнтізбелік 2 (екі) күн ішінде;</w:t>
      </w:r>
    </w:p>
    <w:bookmarkEnd w:id="1339"/>
    <w:bookmarkStart w:name="z1525" w:id="1340"/>
    <w:p>
      <w:pPr>
        <w:spacing w:after="0"/>
        <w:ind w:left="0"/>
        <w:jc w:val="both"/>
      </w:pPr>
      <w:r>
        <w:rPr>
          <w:rFonts w:ascii="Times New Roman"/>
          <w:b w:val="false"/>
          <w:i w:val="false"/>
          <w:color w:val="000000"/>
          <w:sz w:val="28"/>
        </w:rPr>
        <w:t>
      7) Қазақстан Республикасы Ұлттық Банкі басшылығының құжаттарды және қаулы жобасын қарауы, қаулы жобасын келісуі, мәселені Қазақстан Республикасының Ұлттық Банкі Басқармасының (бұдан әрі – Басқарма) отырысына енгізуге қатысты қызметтік жазбада бұрыштама қоюы, құжаттарды СНСҚД-ға қайтаруы – күнтізбелік 5 (бес) күн ішінде;</w:t>
      </w:r>
    </w:p>
    <w:bookmarkEnd w:id="1340"/>
    <w:bookmarkStart w:name="z1526" w:id="1341"/>
    <w:p>
      <w:pPr>
        <w:spacing w:after="0"/>
        <w:ind w:left="0"/>
        <w:jc w:val="both"/>
      </w:pPr>
      <w:r>
        <w:rPr>
          <w:rFonts w:ascii="Times New Roman"/>
          <w:b w:val="false"/>
          <w:i w:val="false"/>
          <w:color w:val="000000"/>
          <w:sz w:val="28"/>
        </w:rPr>
        <w:t>
      8) СНСҚД уәкілетті қызметкерінің қаулы жобасын қоса берілетін құжаттармен бірге Қазақстан Республикасы Ұлттық Банкінің Ұйымдастыру жұмысы және бақылау департаментіне (бұдан әрі – ҰЖБД) жіберуі – күнтізбелік 1 (бір) күн ішінде;</w:t>
      </w:r>
    </w:p>
    <w:bookmarkEnd w:id="1341"/>
    <w:bookmarkStart w:name="z1527" w:id="1342"/>
    <w:p>
      <w:pPr>
        <w:spacing w:after="0"/>
        <w:ind w:left="0"/>
        <w:jc w:val="both"/>
      </w:pPr>
      <w:r>
        <w:rPr>
          <w:rFonts w:ascii="Times New Roman"/>
          <w:b w:val="false"/>
          <w:i w:val="false"/>
          <w:color w:val="000000"/>
          <w:sz w:val="28"/>
        </w:rPr>
        <w:t>
      9) ҰЖБД-ның қаулы жобасын Басқарманың қарауына енгізу үшін дайындауы – күнтізбелік 14 (он төрт) күн ішінде;</w:t>
      </w:r>
    </w:p>
    <w:bookmarkEnd w:id="1342"/>
    <w:bookmarkStart w:name="z1528" w:id="1343"/>
    <w:p>
      <w:pPr>
        <w:spacing w:after="0"/>
        <w:ind w:left="0"/>
        <w:jc w:val="both"/>
      </w:pPr>
      <w:r>
        <w:rPr>
          <w:rFonts w:ascii="Times New Roman"/>
          <w:b w:val="false"/>
          <w:i w:val="false"/>
          <w:color w:val="000000"/>
          <w:sz w:val="28"/>
        </w:rPr>
        <w:t>
      10) Басқарманың қаулыны қабылдауы және Басқарма хатшысының оны тіркеуі – күнтізбелік 2 (екі) күн ішінде;</w:t>
      </w:r>
    </w:p>
    <w:bookmarkEnd w:id="1343"/>
    <w:bookmarkStart w:name="z1529" w:id="1344"/>
    <w:p>
      <w:pPr>
        <w:spacing w:after="0"/>
        <w:ind w:left="0"/>
        <w:jc w:val="both"/>
      </w:pPr>
      <w:r>
        <w:rPr>
          <w:rFonts w:ascii="Times New Roman"/>
          <w:b w:val="false"/>
          <w:i w:val="false"/>
          <w:color w:val="000000"/>
          <w:sz w:val="28"/>
        </w:rPr>
        <w:t>
      11) СНСҚД уәкілетті қызметкерінің мемлекеттік қызмет көрсетудің нәтижесін пошта арқылы жіберуі немесе тікелей көрсетілетін қызметті алушыға не Қазақстан Республикасының заңнамасында белгіленген тәртіппен ресімделген сенімхатты ұсынған кезде оның уәкілетті өкіліне беруі – қабылданған қаулы СНСҚД-ға келіп түскен күннен бастап күнтізбелік 3 (үш) күн ішінде – мемлекеттік қызметті көрсету мерзімі шегінде.</w:t>
      </w:r>
    </w:p>
    <w:bookmarkEnd w:id="1344"/>
    <w:bookmarkStart w:name="z1530" w:id="1345"/>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345"/>
    <w:bookmarkStart w:name="z1531" w:id="1346"/>
    <w:p>
      <w:pPr>
        <w:spacing w:after="0"/>
        <w:ind w:left="0"/>
        <w:jc w:val="both"/>
      </w:pPr>
      <w:r>
        <w:rPr>
          <w:rFonts w:ascii="Times New Roman"/>
          <w:b w:val="false"/>
          <w:i w:val="false"/>
          <w:color w:val="000000"/>
          <w:sz w:val="28"/>
        </w:rPr>
        <w:t>
      6. Мемлекеттік қызмет көрсету процесіне қатысатын көрсетілетін қызметті берушінің құрылымдық бөлімшелерінің (қызметкерлерінің) және органның тізбесі:</w:t>
      </w:r>
    </w:p>
    <w:bookmarkEnd w:id="1346"/>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СНСҚД басшылығы;</w:t>
      </w:r>
    </w:p>
    <w:p>
      <w:pPr>
        <w:spacing w:after="0"/>
        <w:ind w:left="0"/>
        <w:jc w:val="both"/>
      </w:pPr>
      <w:r>
        <w:rPr>
          <w:rFonts w:ascii="Times New Roman"/>
          <w:b w:val="false"/>
          <w:i w:val="false"/>
          <w:color w:val="000000"/>
          <w:sz w:val="28"/>
        </w:rPr>
        <w:t>
      4) СНСҚД уәкілетті қызметкері;</w:t>
      </w:r>
    </w:p>
    <w:p>
      <w:pPr>
        <w:spacing w:after="0"/>
        <w:ind w:left="0"/>
        <w:jc w:val="both"/>
      </w:pPr>
      <w:r>
        <w:rPr>
          <w:rFonts w:ascii="Times New Roman"/>
          <w:b w:val="false"/>
          <w:i w:val="false"/>
          <w:color w:val="000000"/>
          <w:sz w:val="28"/>
        </w:rPr>
        <w:t>
      5) ҚҚД;</w:t>
      </w:r>
    </w:p>
    <w:p>
      <w:pPr>
        <w:spacing w:after="0"/>
        <w:ind w:left="0"/>
        <w:jc w:val="both"/>
      </w:pPr>
      <w:r>
        <w:rPr>
          <w:rFonts w:ascii="Times New Roman"/>
          <w:b w:val="false"/>
          <w:i w:val="false"/>
          <w:color w:val="000000"/>
          <w:sz w:val="28"/>
        </w:rPr>
        <w:t>
      6) ҰЖБД;</w:t>
      </w:r>
    </w:p>
    <w:p>
      <w:pPr>
        <w:spacing w:after="0"/>
        <w:ind w:left="0"/>
        <w:jc w:val="both"/>
      </w:pPr>
      <w:r>
        <w:rPr>
          <w:rFonts w:ascii="Times New Roman"/>
          <w:b w:val="false"/>
          <w:i w:val="false"/>
          <w:color w:val="000000"/>
          <w:sz w:val="28"/>
        </w:rPr>
        <w:t>
      7) Басқарма.</w:t>
      </w:r>
    </w:p>
    <w:bookmarkStart w:name="z1532" w:id="1347"/>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қызметті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регламентке </w:t>
      </w:r>
      <w:r>
        <w:rPr>
          <w:rFonts w:ascii="Times New Roman"/>
          <w:b w:val="false"/>
          <w:i w:val="false"/>
          <w:color w:val="000000"/>
          <w:sz w:val="28"/>
        </w:rPr>
        <w:t>1-қосымшада</w:t>
      </w:r>
      <w:r>
        <w:rPr>
          <w:rFonts w:ascii="Times New Roman"/>
          <w:b w:val="false"/>
          <w:i w:val="false"/>
          <w:color w:val="000000"/>
          <w:sz w:val="28"/>
        </w:rPr>
        <w:t xml:space="preserve"> көрсетілген.</w:t>
      </w:r>
    </w:p>
    <w:bookmarkEnd w:id="1347"/>
    <w:bookmarkStart w:name="z1533" w:id="1348"/>
    <w:p>
      <w:pPr>
        <w:spacing w:after="0"/>
        <w:ind w:left="0"/>
        <w:jc w:val="left"/>
      </w:pPr>
      <w:r>
        <w:rPr>
          <w:rFonts w:ascii="Times New Roman"/>
          <w:b/>
          <w:i w:val="false"/>
          <w:color w:val="000000"/>
        </w:rPr>
        <w:t xml:space="preserve"> 4. Мемлекеттік қызметті көрсету процесінде</w:t>
      </w:r>
      <w:r>
        <w:br/>
      </w:r>
      <w:r>
        <w:rPr>
          <w:rFonts w:ascii="Times New Roman"/>
          <w:b/>
          <w:i w:val="false"/>
          <w:color w:val="000000"/>
        </w:rPr>
        <w:t>ақпараттық жүйелерді пайдалану тәртібінің сипаты</w:t>
      </w:r>
    </w:p>
    <w:bookmarkEnd w:id="1348"/>
    <w:bookmarkStart w:name="z1534" w:id="1349"/>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1349"/>
    <w:bookmarkStart w:name="z1535" w:id="1350"/>
    <w:p>
      <w:pPr>
        <w:spacing w:after="0"/>
        <w:ind w:left="0"/>
        <w:jc w:val="both"/>
      </w:pPr>
      <w:r>
        <w:rPr>
          <w:rFonts w:ascii="Times New Roman"/>
          <w:b w:val="false"/>
          <w:i w:val="false"/>
          <w:color w:val="000000"/>
          <w:sz w:val="28"/>
        </w:rPr>
        <w:t>
      1) көрсетілетін қызметті алушы тіркеуді порталда көрсетілетін қызметті алушы компьютерінің интернет-браузерінде сақталатын өзінің электрондық цифрлық қолтаңбасын (бұдан әрі – ЭЦҚ) тіркеу куәлігінің көмегімен жүзеге асырады;</w:t>
      </w:r>
    </w:p>
    <w:bookmarkEnd w:id="1350"/>
    <w:bookmarkStart w:name="z1536" w:id="1351"/>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1351"/>
    <w:bookmarkStart w:name="z1537" w:id="1352"/>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нөмірі не бизнес сәйкестендіру нөмірі) және пароль арқылы тексеру;</w:t>
      </w:r>
    </w:p>
    <w:bookmarkEnd w:id="1352"/>
    <w:bookmarkStart w:name="z1538" w:id="1353"/>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нысанды оның құрылымы мен форматтық талаптарын ескере отырып толтыруы (деректер енгізу), сұрау салу нысанына қажетті құжаттарды электрондық түрде қоса беру;</w:t>
      </w:r>
    </w:p>
    <w:bookmarkEnd w:id="1353"/>
    <w:bookmarkStart w:name="z1539" w:id="1354"/>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1354"/>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(авторизациялау);</w:t>
      </w:r>
    </w:p>
    <w:bookmarkStart w:name="z1540" w:id="1355"/>
    <w:p>
      <w:pPr>
        <w:spacing w:after="0"/>
        <w:ind w:left="0"/>
        <w:jc w:val="both"/>
      </w:pPr>
      <w:r>
        <w:rPr>
          <w:rFonts w:ascii="Times New Roman"/>
          <w:b w:val="false"/>
          <w:i w:val="false"/>
          <w:color w:val="000000"/>
          <w:sz w:val="28"/>
        </w:rPr>
        <w:t>
      7) 1-талап – көрсетілетін қызметті берушінің тіркелген қызметкері туралы деректердің түпнұсқалығын логин мен пароль арқылы тексеру;</w:t>
      </w:r>
    </w:p>
    <w:bookmarkEnd w:id="1355"/>
    <w:bookmarkStart w:name="z1541" w:id="1356"/>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bookmarkEnd w:id="1356"/>
    <w:bookmarkStart w:name="z1542" w:id="1357"/>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1357"/>
    <w:bookmarkStart w:name="z1543" w:id="1358"/>
    <w:p>
      <w:pPr>
        <w:spacing w:after="0"/>
        <w:ind w:left="0"/>
        <w:jc w:val="both"/>
      </w:pPr>
      <w:r>
        <w:rPr>
          <w:rFonts w:ascii="Times New Roman"/>
          <w:b w:val="false"/>
          <w:i w:val="false"/>
          <w:color w:val="000000"/>
          <w:sz w:val="28"/>
        </w:rPr>
        <w:t>
      10) 3-рәсім – мемлекеттік қызмет көрсету нәтижесін қалыптастыру;</w:t>
      </w:r>
    </w:p>
    <w:bookmarkEnd w:id="1358"/>
    <w:bookmarkStart w:name="z1544" w:id="1359"/>
    <w:p>
      <w:pPr>
        <w:spacing w:after="0"/>
        <w:ind w:left="0"/>
        <w:jc w:val="both"/>
      </w:pPr>
      <w:r>
        <w:rPr>
          <w:rFonts w:ascii="Times New Roman"/>
          <w:b w:val="false"/>
          <w:i w:val="false"/>
          <w:color w:val="000000"/>
          <w:sz w:val="28"/>
        </w:rPr>
        <w:t>
      11) 4-рәсім – көрсетілетін қызметті алушының мемлекеттік қызмет көрсету нәтижесін алуы.</w:t>
      </w:r>
    </w:p>
    <w:bookmarkEnd w:id="1359"/>
    <w:bookmarkStart w:name="z1545" w:id="1360"/>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360"/>
    <w:bookmarkStart w:name="z1546" w:id="1361"/>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136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(қайта сақтандыру) ұйымының және</w:t>
            </w:r>
            <w:r>
              <w:br/>
            </w:r>
            <w:r>
              <w:rPr>
                <w:rFonts w:ascii="Times New Roman"/>
                <w:b w:val="false"/>
                <w:i w:val="false"/>
                <w:color w:val="000000"/>
                <w:sz w:val="20"/>
              </w:rPr>
              <w:t>(немесе) сақтандыру холдингінің ұйымдардың</w:t>
            </w:r>
            <w:r>
              <w:br/>
            </w:r>
            <w:r>
              <w:rPr>
                <w:rFonts w:ascii="Times New Roman"/>
                <w:b w:val="false"/>
                <w:i w:val="false"/>
                <w:color w:val="000000"/>
                <w:sz w:val="20"/>
              </w:rPr>
              <w:t>капиталына елеулі қатысуына рұқсат беру" мемлекеттік</w:t>
            </w:r>
            <w:r>
              <w:br/>
            </w:r>
            <w:r>
              <w:rPr>
                <w:rFonts w:ascii="Times New Roman"/>
                <w:b w:val="false"/>
                <w:i w:val="false"/>
                <w:color w:val="000000"/>
                <w:sz w:val="20"/>
              </w:rPr>
              <w:t>көрсетілетін қызмет регламентіне 1-қосымша</w:t>
            </w:r>
          </w:p>
        </w:tc>
      </w:tr>
    </w:tbl>
    <w:p>
      <w:pPr>
        <w:spacing w:after="0"/>
        <w:ind w:left="0"/>
        <w:jc w:val="left"/>
      </w:pPr>
      <w:r>
        <w:rPr>
          <w:rFonts w:ascii="Times New Roman"/>
          <w:b/>
          <w:i w:val="false"/>
          <w:color w:val="000000"/>
        </w:rPr>
        <w:t xml:space="preserve"> Мемлекеттік қызметті Қазақстан Республикасы Ұлттық Банкінде</w:t>
      </w:r>
      <w:r>
        <w:br/>
      </w:r>
      <w:r>
        <w:rPr>
          <w:rFonts w:ascii="Times New Roman"/>
          <w:b/>
          <w:i w:val="false"/>
          <w:color w:val="000000"/>
        </w:rPr>
        <w:t>көрсеткен кезде әрбір рәсімнің (іс-қимылдың) ұзақтығы</w:t>
      </w:r>
      <w:r>
        <w:br/>
      </w:r>
      <w:r>
        <w:rPr>
          <w:rFonts w:ascii="Times New Roman"/>
          <w:b/>
          <w:i w:val="false"/>
          <w:color w:val="000000"/>
        </w:rPr>
        <w:t>көрсетілген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271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7810500" cy="271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(қайта сақтандыру) ұйымының және</w:t>
            </w:r>
            <w:r>
              <w:br/>
            </w:r>
            <w:r>
              <w:rPr>
                <w:rFonts w:ascii="Times New Roman"/>
                <w:b w:val="false"/>
                <w:i w:val="false"/>
                <w:color w:val="000000"/>
                <w:sz w:val="20"/>
              </w:rPr>
              <w:t>(немесе) сақтандыру холдингінің ұйымдардың</w:t>
            </w:r>
            <w:r>
              <w:br/>
            </w:r>
            <w:r>
              <w:rPr>
                <w:rFonts w:ascii="Times New Roman"/>
                <w:b w:val="false"/>
                <w:i w:val="false"/>
                <w:color w:val="000000"/>
                <w:sz w:val="20"/>
              </w:rPr>
              <w:t>капиталына елеулі қатысуына рұқсат беру" мемлекеттік</w:t>
            </w:r>
            <w:r>
              <w:br/>
            </w:r>
            <w:r>
              <w:rPr>
                <w:rFonts w:ascii="Times New Roman"/>
                <w:b w:val="false"/>
                <w:i w:val="false"/>
                <w:color w:val="000000"/>
                <w:sz w:val="20"/>
              </w:rPr>
              <w:t>көрсетілетін қызмет регламентіне 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әрекет жасау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(қайта сақтандыру) ұйымының және</w:t>
            </w:r>
            <w:r>
              <w:br/>
            </w:r>
            <w:r>
              <w:rPr>
                <w:rFonts w:ascii="Times New Roman"/>
                <w:b w:val="false"/>
                <w:i w:val="false"/>
                <w:color w:val="000000"/>
                <w:sz w:val="20"/>
              </w:rPr>
              <w:t>(немесе) сақтандыру холдингінің ұйымдардың</w:t>
            </w:r>
            <w:r>
              <w:br/>
            </w:r>
            <w:r>
              <w:rPr>
                <w:rFonts w:ascii="Times New Roman"/>
                <w:b w:val="false"/>
                <w:i w:val="false"/>
                <w:color w:val="000000"/>
                <w:sz w:val="20"/>
              </w:rPr>
              <w:t>капиталына елеулі қатысуына рұқсат беру" мемлекеттік</w:t>
            </w:r>
            <w:r>
              <w:br/>
            </w:r>
            <w:r>
              <w:rPr>
                <w:rFonts w:ascii="Times New Roman"/>
                <w:b w:val="false"/>
                <w:i w:val="false"/>
                <w:color w:val="000000"/>
                <w:sz w:val="20"/>
              </w:rPr>
              <w:t>көрсетілетін қызмет регламентіне 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78105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7810500" cy="425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41-қосымша</w:t>
            </w:r>
          </w:p>
        </w:tc>
      </w:tr>
    </w:tbl>
    <w:bookmarkStart w:name="z1551" w:id="1362"/>
    <w:p>
      <w:pPr>
        <w:spacing w:after="0"/>
        <w:ind w:left="0"/>
        <w:jc w:val="left"/>
      </w:pPr>
      <w:r>
        <w:rPr>
          <w:rFonts w:ascii="Times New Roman"/>
          <w:b/>
          <w:i w:val="false"/>
          <w:color w:val="000000"/>
        </w:rPr>
        <w:t xml:space="preserve"> "Қоғамды жария компания деп тану немесе қоғамның мәлімдемесі</w:t>
      </w:r>
      <w:r>
        <w:br/>
      </w:r>
      <w:r>
        <w:rPr>
          <w:rFonts w:ascii="Times New Roman"/>
          <w:b/>
          <w:i w:val="false"/>
          <w:color w:val="000000"/>
        </w:rPr>
        <w:t>негізінде ол белгілеген тәртіппен оның жария компания</w:t>
      </w:r>
      <w:r>
        <w:br/>
      </w:r>
      <w:r>
        <w:rPr>
          <w:rFonts w:ascii="Times New Roman"/>
          <w:b/>
          <w:i w:val="false"/>
          <w:color w:val="000000"/>
        </w:rPr>
        <w:t>мәртебесін кері қайтарып алу" мемлекеттік көрсетілетін қызмет</w:t>
      </w:r>
      <w:r>
        <w:br/>
      </w:r>
      <w:r>
        <w:rPr>
          <w:rFonts w:ascii="Times New Roman"/>
          <w:b/>
          <w:i w:val="false"/>
          <w:color w:val="000000"/>
        </w:rPr>
        <w:t>регламенті</w:t>
      </w:r>
      <w:r>
        <w:br/>
      </w:r>
      <w:r>
        <w:rPr>
          <w:rFonts w:ascii="Times New Roman"/>
          <w:b/>
          <w:i w:val="false"/>
          <w:color w:val="000000"/>
        </w:rPr>
        <w:t>1. Жалпы ережелер</w:t>
      </w:r>
    </w:p>
    <w:bookmarkEnd w:id="1362"/>
    <w:bookmarkStart w:name="z1553" w:id="1363"/>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1363"/>
    <w:p>
      <w:pPr>
        <w:spacing w:after="0"/>
        <w:ind w:left="0"/>
        <w:jc w:val="both"/>
      </w:pPr>
      <w:r>
        <w:rPr>
          <w:rFonts w:ascii="Times New Roman"/>
          <w:b w:val="false"/>
          <w:i w:val="false"/>
          <w:color w:val="000000"/>
          <w:sz w:val="28"/>
        </w:rPr>
        <w:t>
      "Қоғамды жария компания деп тану немесе қоғамның мәлімдемесі негізінде ол белгілеген тәртіпте оның жария компания мәртебесін кері қайтарып алу" мемлекеттік көрсетілетін қызметті (бұдан әрі – мемлекеттік көрсетілетін қызмет) Қазақстан Республикасы Ұлттық Банкі көрсетеді.</w:t>
      </w:r>
    </w:p>
    <w:bookmarkStart w:name="z1554" w:id="1364"/>
    <w:p>
      <w:pPr>
        <w:spacing w:after="0"/>
        <w:ind w:left="0"/>
        <w:jc w:val="both"/>
      </w:pPr>
      <w:r>
        <w:rPr>
          <w:rFonts w:ascii="Times New Roman"/>
          <w:b w:val="false"/>
          <w:i w:val="false"/>
          <w:color w:val="000000"/>
          <w:sz w:val="28"/>
        </w:rPr>
        <w:t>
      2. Мемлекеттік қызмет көрсету нысаны: қағаз түрінде.</w:t>
      </w:r>
    </w:p>
    <w:bookmarkEnd w:id="1364"/>
    <w:bookmarkStart w:name="z1555" w:id="1365"/>
    <w:p>
      <w:pPr>
        <w:spacing w:after="0"/>
        <w:ind w:left="0"/>
        <w:jc w:val="both"/>
      </w:pPr>
      <w:r>
        <w:rPr>
          <w:rFonts w:ascii="Times New Roman"/>
          <w:b w:val="false"/>
          <w:i w:val="false"/>
          <w:color w:val="000000"/>
          <w:sz w:val="28"/>
        </w:rPr>
        <w:t>
      3. Мемлекеттік көрсетілетін қызметтің нәтижесі: қағаз жеткізгіште Қазақстан Республикасының Ұлттық Банкі Басқармасының акционерлік қоғамды жария компания деп тану, одан жария компания мәртебесін кері қайтарып алу туралы қаулысы, оның көшірмесі ілеспе хатпен көрсетілетін қызметті алушының атына жіберіледі</w:t>
      </w:r>
    </w:p>
    <w:bookmarkEnd w:id="1365"/>
    <w:p>
      <w:pPr>
        <w:spacing w:after="0"/>
        <w:ind w:left="0"/>
        <w:jc w:val="both"/>
      </w:pPr>
      <w:r>
        <w:rPr>
          <w:rFonts w:ascii="Times New Roman"/>
          <w:b w:val="false"/>
          <w:i w:val="false"/>
          <w:color w:val="000000"/>
          <w:sz w:val="28"/>
        </w:rPr>
        <w:t>
      Мемлекеттік қызметті көрсету нәтижесін ұсыну нысаны: қағаз түрінде.</w:t>
      </w:r>
    </w:p>
    <w:bookmarkStart w:name="z1556" w:id="1366"/>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1366"/>
    <w:bookmarkStart w:name="z1557" w:id="1367"/>
    <w:p>
      <w:pPr>
        <w:spacing w:after="0"/>
        <w:ind w:left="0"/>
        <w:jc w:val="both"/>
      </w:pPr>
      <w:r>
        <w:rPr>
          <w:rFonts w:ascii="Times New Roman"/>
          <w:b w:val="false"/>
          <w:i w:val="false"/>
          <w:color w:val="000000"/>
          <w:sz w:val="28"/>
        </w:rPr>
        <w:t xml:space="preserve">
      4. Мемлекеттік қызмет көрсету бойынша рәсімнің (іс-қимылдың) басталуына негіз: көрсетілетін қызметті алушының мемлекеттік көрсетілетін қызметті алу үшін Қазақстан Республикасының Ұлттық Банкі Басқармасының Нормативтік құқықтық актілерді мемлекеттік тіркеу тізілімінде № 11534 тіркелген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"Қоғамды жария компания деп тану немесе қоғамның мәлімдемесі негізінде ол белгілеген тәртіпте оның жария компания мәртебесін кері қайтарып алу" мемлекеттік көрсетілетін қызмет стандартының (бұдан әрі – стандарт)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1367"/>
    <w:bookmarkStart w:name="z1558" w:id="1368"/>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1368"/>
    <w:bookmarkStart w:name="z1559" w:id="1369"/>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көрсетілетін қызметті алушы туралы мәліметтерді мемлекеттік органның мемлекеттік қызмет көрсету процесін, оның ішінде халыққа қызмет көрсету орталықтары арқылы көрсетілетін, автоматтандыру мен мониторингіне арналған ақпараттық жүйедегі автоматтандырылған жұмыс орнында (бұдан әрі – ХҚКО ИАЖ МО АЖО) тіркеу, құжаттарды Қазақстан Республикасы Ұлттық Банкінің басшылығына беруі – өтініш келіп түскен күні;</w:t>
      </w:r>
    </w:p>
    <w:bookmarkEnd w:id="1369"/>
    <w:bookmarkStart w:name="z1560" w:id="1370"/>
    <w:p>
      <w:pPr>
        <w:spacing w:after="0"/>
        <w:ind w:left="0"/>
        <w:jc w:val="both"/>
      </w:pPr>
      <w:r>
        <w:rPr>
          <w:rFonts w:ascii="Times New Roman"/>
          <w:b w:val="false"/>
          <w:i w:val="false"/>
          <w:color w:val="000000"/>
          <w:sz w:val="28"/>
        </w:rPr>
        <w:t>
      2) Қазақстан Республикасының Ұлттық Банкі басшылығының құжаттардың мазмұнымен танысып шығуы және оларға бұрыштама қоюы, құжаттарды Қазақстан Республикасы Ұлттық Банкінің Бағалы қағаздар нарығының субъектілерін қадағалау департаментіне (бұдан әрі – БҚНСҚД) беруі – өтініш келіп түскен күні;</w:t>
      </w:r>
    </w:p>
    <w:bookmarkEnd w:id="1370"/>
    <w:bookmarkStart w:name="z1561" w:id="1371"/>
    <w:p>
      <w:pPr>
        <w:spacing w:after="0"/>
        <w:ind w:left="0"/>
        <w:jc w:val="both"/>
      </w:pPr>
      <w:r>
        <w:rPr>
          <w:rFonts w:ascii="Times New Roman"/>
          <w:b w:val="false"/>
          <w:i w:val="false"/>
          <w:color w:val="000000"/>
          <w:sz w:val="28"/>
        </w:rPr>
        <w:t>
      3) БҚНСҚД басшылығының құжаттарды қарауы, уәкілетті қызметкерді белгілеуі және оған құжаттарды орындауға беруі – өтініш келіп түскен күні;</w:t>
      </w:r>
    </w:p>
    <w:bookmarkEnd w:id="1371"/>
    <w:bookmarkStart w:name="z1562" w:id="1372"/>
    <w:p>
      <w:pPr>
        <w:spacing w:after="0"/>
        <w:ind w:left="0"/>
        <w:jc w:val="both"/>
      </w:pPr>
      <w:r>
        <w:rPr>
          <w:rFonts w:ascii="Times New Roman"/>
          <w:b w:val="false"/>
          <w:i w:val="false"/>
          <w:color w:val="000000"/>
          <w:sz w:val="28"/>
        </w:rPr>
        <w:t>
      4) БҚНСҚД уәкілетті қызметкерінің құжаттарды стандарттың талаптарына сәйкестігі тұрғысынан қарауы, Қазақстан Республикасының Ұлттық Банкі Басқармасының акционерлік қоғамды жария компания деп тану, одан жария компания мәртебесін кері қайтарып алу туралы қаулы жобасын (бұдан әрі – қаулы жобасын) әзірлеуі, қаулы жобасын Қазақстан Республикасы Ұлттық Банкінің Құқықтық қамтамасыз ету департаментіне (бұдан әрі – ҚҚД) келісуге жіберуі – күнтізбелік 4 (төрт) күн ішінде;</w:t>
      </w:r>
    </w:p>
    <w:bookmarkEnd w:id="1372"/>
    <w:bookmarkStart w:name="z1563" w:id="1373"/>
    <w:p>
      <w:pPr>
        <w:spacing w:after="0"/>
        <w:ind w:left="0"/>
        <w:jc w:val="both"/>
      </w:pPr>
      <w:r>
        <w:rPr>
          <w:rFonts w:ascii="Times New Roman"/>
          <w:b w:val="false"/>
          <w:i w:val="false"/>
          <w:color w:val="000000"/>
          <w:sz w:val="28"/>
        </w:rPr>
        <w:t>
      5) ҚҚД-ның құжаттарды Қазақстан Республикасының заңнамасының талаптарына сәйкес келуі тұрғысынан қарауы, қаулы жобасын келісуі – күнтізбелік 4 (төрт) күн ішінде;</w:t>
      </w:r>
    </w:p>
    <w:bookmarkEnd w:id="1373"/>
    <w:p>
      <w:pPr>
        <w:spacing w:after="0"/>
        <w:ind w:left="0"/>
        <w:jc w:val="both"/>
      </w:pPr>
      <w:r>
        <w:rPr>
          <w:rFonts w:ascii="Times New Roman"/>
          <w:b w:val="false"/>
          <w:i w:val="false"/>
          <w:color w:val="000000"/>
          <w:sz w:val="28"/>
        </w:rPr>
        <w:t>
      6) Қазақстан Республикасының Ұлттық Банкі басшылығының құжаттарды және қаулының жобасын қарауы, қаулының жобасын келісуі, Қазақстан Республикасының Ұлттық Банкі Басқармасының (бұдан әрі – Басқарма) қарауына мәселені шығаруға қатысты қызметтік жазбаға бұрыштама қоюы – күнтізбелік 2 (екі) күн;</w:t>
      </w:r>
    </w:p>
    <w:bookmarkStart w:name="z1564" w:id="1374"/>
    <w:p>
      <w:pPr>
        <w:spacing w:after="0"/>
        <w:ind w:left="0"/>
        <w:jc w:val="both"/>
      </w:pPr>
      <w:r>
        <w:rPr>
          <w:rFonts w:ascii="Times New Roman"/>
          <w:b w:val="false"/>
          <w:i w:val="false"/>
          <w:color w:val="000000"/>
          <w:sz w:val="28"/>
        </w:rPr>
        <w:t>
      7) Қазақстан Республикасы Ұлттық Банкінің Ұйымдастыру жұмысы және бақылау департаментінің (бұдан әрі – ҰЖБД) қаулы жобасын Басқарманың қарауына енгізу үшін дайындауы – күнтізбелік 2 (екі) күн ішінде;</w:t>
      </w:r>
    </w:p>
    <w:bookmarkEnd w:id="1374"/>
    <w:bookmarkStart w:name="z1565" w:id="1375"/>
    <w:p>
      <w:pPr>
        <w:spacing w:after="0"/>
        <w:ind w:left="0"/>
        <w:jc w:val="both"/>
      </w:pPr>
      <w:r>
        <w:rPr>
          <w:rFonts w:ascii="Times New Roman"/>
          <w:b w:val="false"/>
          <w:i w:val="false"/>
          <w:color w:val="000000"/>
          <w:sz w:val="28"/>
        </w:rPr>
        <w:t>
      8) Басқарманың қаулыны қабылдауы және Басқарма хатшысының оны тіркеуі – күнтізбелік 1 (бір) күн ішінде;</w:t>
      </w:r>
    </w:p>
    <w:bookmarkEnd w:id="1375"/>
    <w:bookmarkStart w:name="z1566" w:id="1376"/>
    <w:p>
      <w:pPr>
        <w:spacing w:after="0"/>
        <w:ind w:left="0"/>
        <w:jc w:val="both"/>
      </w:pPr>
      <w:r>
        <w:rPr>
          <w:rFonts w:ascii="Times New Roman"/>
          <w:b w:val="false"/>
          <w:i w:val="false"/>
          <w:color w:val="000000"/>
          <w:sz w:val="28"/>
        </w:rPr>
        <w:t>
      9) БҚНСҚД уәкілетті қызметкерінің ХҚКО ИАЖ МО АЖО-да мемлекеттік көрсетілетін қызметтің орындалуын тіркеуі, мемлекеттік көрсетілетін қызметтің нәтижесін пошта арқылы жіберуі немесе мемлекеттік көрсетілетін қызметтерді алушыға тікелей не Қазақстан Республикасының заңнамасында белгіленген тәртіппен ресімделген сенімхатты ұсынған кезде оның уәкілетті өкіліне беруі, ХҚКО ИАЖ МО АЖО-да мемлекеттік қызмет көрсету нәтижесін беру күнін тіркеуі – мемлекеттік қызметті көрсетудің мерзімі шегінде күнтізбелік 1 (бір) күн.</w:t>
      </w:r>
    </w:p>
    <w:bookmarkEnd w:id="1376"/>
    <w:bookmarkStart w:name="z1567" w:id="1377"/>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377"/>
    <w:bookmarkStart w:name="z1568" w:id="1378"/>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және органның тізбесі:</w:t>
      </w:r>
    </w:p>
    <w:bookmarkEnd w:id="1378"/>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БҚНСҚД басшылығы;</w:t>
      </w:r>
    </w:p>
    <w:p>
      <w:pPr>
        <w:spacing w:after="0"/>
        <w:ind w:left="0"/>
        <w:jc w:val="both"/>
      </w:pPr>
      <w:r>
        <w:rPr>
          <w:rFonts w:ascii="Times New Roman"/>
          <w:b w:val="false"/>
          <w:i w:val="false"/>
          <w:color w:val="000000"/>
          <w:sz w:val="28"/>
        </w:rPr>
        <w:t>
      4) БҚНСҚД уәкілетті қызметкері;</w:t>
      </w:r>
    </w:p>
    <w:p>
      <w:pPr>
        <w:spacing w:after="0"/>
        <w:ind w:left="0"/>
        <w:jc w:val="both"/>
      </w:pPr>
      <w:r>
        <w:rPr>
          <w:rFonts w:ascii="Times New Roman"/>
          <w:b w:val="false"/>
          <w:i w:val="false"/>
          <w:color w:val="000000"/>
          <w:sz w:val="28"/>
        </w:rPr>
        <w:t>
      5) ҚҚД;</w:t>
      </w:r>
    </w:p>
    <w:p>
      <w:pPr>
        <w:spacing w:after="0"/>
        <w:ind w:left="0"/>
        <w:jc w:val="both"/>
      </w:pPr>
      <w:r>
        <w:rPr>
          <w:rFonts w:ascii="Times New Roman"/>
          <w:b w:val="false"/>
          <w:i w:val="false"/>
          <w:color w:val="000000"/>
          <w:sz w:val="28"/>
        </w:rPr>
        <w:t>
      6)ҰЖБД</w:t>
      </w:r>
    </w:p>
    <w:p>
      <w:pPr>
        <w:spacing w:after="0"/>
        <w:ind w:left="0"/>
        <w:jc w:val="both"/>
      </w:pPr>
      <w:r>
        <w:rPr>
          <w:rFonts w:ascii="Times New Roman"/>
          <w:b w:val="false"/>
          <w:i w:val="false"/>
          <w:color w:val="000000"/>
          <w:sz w:val="28"/>
        </w:rPr>
        <w:t>
      7) Басқарма.</w:t>
      </w:r>
    </w:p>
    <w:bookmarkStart w:name="z1569" w:id="1379"/>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қызметті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көрсетілген.</w:t>
      </w:r>
    </w:p>
    <w:bookmarkEnd w:id="1379"/>
    <w:bookmarkStart w:name="z1570" w:id="1380"/>
    <w:p>
      <w:pPr>
        <w:spacing w:after="0"/>
        <w:ind w:left="0"/>
        <w:jc w:val="left"/>
      </w:pPr>
      <w:r>
        <w:rPr>
          <w:rFonts w:ascii="Times New Roman"/>
          <w:b/>
          <w:i w:val="false"/>
          <w:color w:val="000000"/>
        </w:rPr>
        <w:t xml:space="preserve"> 4. Халыққа қызмет көрсету орталығымен және (немесе) өзге де</w:t>
      </w:r>
      <w:r>
        <w:br/>
      </w:r>
      <w:r>
        <w:rPr>
          <w:rFonts w:ascii="Times New Roman"/>
          <w:b/>
          <w:i w:val="false"/>
          <w:color w:val="000000"/>
        </w:rPr>
        <w:t>көрсетілетін қызметті берушілермен өзара іс-қимыл тәртібін,</w:t>
      </w:r>
      <w:r>
        <w:br/>
      </w:r>
      <w:r>
        <w:rPr>
          <w:rFonts w:ascii="Times New Roman"/>
          <w:b/>
          <w:i w:val="false"/>
          <w:color w:val="000000"/>
        </w:rPr>
        <w:t>сондай-ақ мемлекеттік қызмет көрсету процесінде ақпараттық</w:t>
      </w:r>
      <w:r>
        <w:br/>
      </w:r>
      <w:r>
        <w:rPr>
          <w:rFonts w:ascii="Times New Roman"/>
          <w:b/>
          <w:i w:val="false"/>
          <w:color w:val="000000"/>
        </w:rPr>
        <w:t>жүйелерді пайдалану тәртібін сипаттау</w:t>
      </w:r>
    </w:p>
    <w:bookmarkEnd w:id="1380"/>
    <w:bookmarkStart w:name="z1571" w:id="1381"/>
    <w:p>
      <w:pPr>
        <w:spacing w:after="0"/>
        <w:ind w:left="0"/>
        <w:jc w:val="both"/>
      </w:pPr>
      <w:r>
        <w:rPr>
          <w:rFonts w:ascii="Times New Roman"/>
          <w:b w:val="false"/>
          <w:i w:val="false"/>
          <w:color w:val="000000"/>
          <w:sz w:val="28"/>
        </w:rPr>
        <w:t>
      8. Халыққа қызмет көрсету орталығына және (немесе) өзге де көрсетілетін қызметті берушілерге өтініш жасау тәртібін сипаттау, көрсетілетін қызмет алушының сұрау салуын өңдеу ұзақтығы: көрсетілмейді.</w:t>
      </w:r>
    </w:p>
    <w:bookmarkEnd w:id="1381"/>
    <w:bookmarkStart w:name="z1572" w:id="1382"/>
    <w:p>
      <w:pPr>
        <w:spacing w:after="0"/>
        <w:ind w:left="0"/>
        <w:jc w:val="both"/>
      </w:pPr>
      <w:r>
        <w:rPr>
          <w:rFonts w:ascii="Times New Roman"/>
          <w:b w:val="false"/>
          <w:i w:val="false"/>
          <w:color w:val="000000"/>
          <w:sz w:val="28"/>
        </w:rPr>
        <w:t>
      9. Мемлекеттік қызмет көрсетудің нәтижесін халыққа қызмет көрсету орталығы арқылы алу процесін сипаттау, оның ұзақтығы: көрсетілмейді.</w:t>
      </w:r>
    </w:p>
    <w:bookmarkEnd w:id="1382"/>
    <w:bookmarkStart w:name="z1573" w:id="1383"/>
    <w:p>
      <w:pPr>
        <w:spacing w:after="0"/>
        <w:ind w:left="0"/>
        <w:jc w:val="both"/>
      </w:pPr>
      <w:r>
        <w:rPr>
          <w:rFonts w:ascii="Times New Roman"/>
          <w:b w:val="false"/>
          <w:i w:val="false"/>
          <w:color w:val="000000"/>
          <w:sz w:val="28"/>
        </w:rPr>
        <w:t>
      10. "Электрондық үкіметтің" веб-порталы арқылы мемлекеттік қызмет көрсету кезінде көрсетілетін қызметті беруші мен көрсетілетін қызметті алушының өтініш жасау тәртібін және рәсімдердің (іс-қимылдардың) реттілігін сипаттау: көрсетілмейді.</w:t>
      </w:r>
    </w:p>
    <w:bookmarkEnd w:id="1383"/>
    <w:bookmarkStart w:name="z1574" w:id="1384"/>
    <w:p>
      <w:pPr>
        <w:spacing w:after="0"/>
        <w:ind w:left="0"/>
        <w:jc w:val="both"/>
      </w:pPr>
      <w:r>
        <w:rPr>
          <w:rFonts w:ascii="Times New Roman"/>
          <w:b w:val="false"/>
          <w:i w:val="false"/>
          <w:color w:val="000000"/>
          <w:sz w:val="28"/>
        </w:rPr>
        <w:t xml:space="preserve">
      11.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көрсетілген.</w:t>
      </w:r>
    </w:p>
    <w:bookmarkEnd w:id="138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"Қоғамды жария компания деп тану немесе қоғамның</w:t>
            </w:r>
            <w:r>
              <w:br/>
            </w:r>
            <w:r>
              <w:rPr>
                <w:rFonts w:ascii="Times New Roman"/>
                <w:b w:val="false"/>
                <w:i w:val="false"/>
                <w:color w:val="000000"/>
                <w:sz w:val="20"/>
              </w:rPr>
              <w:t>мәлімдемесі негізінде ол белгілеген тәртіппен оның жария</w:t>
            </w:r>
            <w:r>
              <w:br/>
            </w:r>
            <w:r>
              <w:rPr>
                <w:rFonts w:ascii="Times New Roman"/>
                <w:b w:val="false"/>
                <w:i w:val="false"/>
                <w:color w:val="000000"/>
                <w:sz w:val="20"/>
              </w:rPr>
              <w:t>компания мәртебесін кері қайтарып алу" мемлекеттік көрсетілетін</w:t>
            </w:r>
            <w:r>
              <w:br/>
            </w:r>
            <w:r>
              <w:rPr>
                <w:rFonts w:ascii="Times New Roman"/>
                <w:b w:val="false"/>
                <w:i w:val="false"/>
                <w:color w:val="000000"/>
                <w:sz w:val="20"/>
              </w:rPr>
              <w:t>қызмет регламентіне 1-қосымша</w:t>
            </w:r>
          </w:p>
        </w:tc>
      </w:tr>
    </w:tbl>
    <w:p>
      <w:pPr>
        <w:spacing w:after="0"/>
        <w:ind w:left="0"/>
        <w:jc w:val="left"/>
      </w:pPr>
      <w:r>
        <w:rPr>
          <w:rFonts w:ascii="Times New Roman"/>
          <w:b/>
          <w:i w:val="false"/>
          <w:color w:val="000000"/>
        </w:rPr>
        <w:t xml:space="preserve"> Мемлекеттік қызметті Қазақстан Республикасы Ұлттық Банкінде</w:t>
      </w:r>
      <w:r>
        <w:br/>
      </w:r>
      <w:r>
        <w:rPr>
          <w:rFonts w:ascii="Times New Roman"/>
          <w:b/>
          <w:i w:val="false"/>
          <w:color w:val="000000"/>
        </w:rPr>
        <w:t>көрсеткен кезде әрбір рәсімнің (іс-қимылдың) ұзақтығы</w:t>
      </w:r>
      <w:r>
        <w:br/>
      </w:r>
      <w:r>
        <w:rPr>
          <w:rFonts w:ascii="Times New Roman"/>
          <w:b/>
          <w:i w:val="false"/>
          <w:color w:val="000000"/>
        </w:rPr>
        <w:t>көрсетілген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354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7810500" cy="354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"Қоғамды жария компания деп тану немесе қоғамның</w:t>
            </w:r>
            <w:r>
              <w:br/>
            </w:r>
            <w:r>
              <w:rPr>
                <w:rFonts w:ascii="Times New Roman"/>
                <w:b w:val="false"/>
                <w:i w:val="false"/>
                <w:color w:val="000000"/>
                <w:sz w:val="20"/>
              </w:rPr>
              <w:t>мәлімдемесі негізінде ол белгілеген тәртіппен оның жария</w:t>
            </w:r>
            <w:r>
              <w:br/>
            </w:r>
            <w:r>
              <w:rPr>
                <w:rFonts w:ascii="Times New Roman"/>
                <w:b w:val="false"/>
                <w:i w:val="false"/>
                <w:color w:val="000000"/>
                <w:sz w:val="20"/>
              </w:rPr>
              <w:t>компания мәртебесін кері қайтарып алу" мемлекеттік көрсетілетін</w:t>
            </w:r>
            <w:r>
              <w:br/>
            </w:r>
            <w:r>
              <w:rPr>
                <w:rFonts w:ascii="Times New Roman"/>
                <w:b w:val="false"/>
                <w:i w:val="false"/>
                <w:color w:val="000000"/>
                <w:sz w:val="20"/>
              </w:rPr>
              <w:t>қызмет регламентіне 2-қосымша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265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7810500" cy="265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11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7810500" cy="411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42-қосымша</w:t>
            </w:r>
          </w:p>
        </w:tc>
      </w:tr>
    </w:tbl>
    <w:bookmarkStart w:name="z1578" w:id="1385"/>
    <w:p>
      <w:pPr>
        <w:spacing w:after="0"/>
        <w:ind w:left="0"/>
        <w:jc w:val="left"/>
      </w:pPr>
      <w:r>
        <w:rPr>
          <w:rFonts w:ascii="Times New Roman"/>
          <w:b/>
          <w:i w:val="false"/>
          <w:color w:val="000000"/>
        </w:rPr>
        <w:t xml:space="preserve"> "Сақтандыру төлемдеріне кепілдік беру қоры" акционерлік</w:t>
      </w:r>
      <w:r>
        <w:br/>
      </w:r>
      <w:r>
        <w:rPr>
          <w:rFonts w:ascii="Times New Roman"/>
          <w:b/>
          <w:i w:val="false"/>
          <w:color w:val="000000"/>
        </w:rPr>
        <w:t>қоғамын ерікті қайта ұйымдастыруға рұқсат беру" мемлекеттік</w:t>
      </w:r>
      <w:r>
        <w:br/>
      </w:r>
      <w:r>
        <w:rPr>
          <w:rFonts w:ascii="Times New Roman"/>
          <w:b/>
          <w:i w:val="false"/>
          <w:color w:val="000000"/>
        </w:rPr>
        <w:t>көрсетілетін қызмет регламенті</w:t>
      </w:r>
    </w:p>
    <w:bookmarkEnd w:id="1385"/>
    <w:p>
      <w:pPr>
        <w:spacing w:after="0"/>
        <w:ind w:left="0"/>
        <w:jc w:val="both"/>
      </w:pPr>
      <w:r>
        <w:rPr>
          <w:rFonts w:ascii="Times New Roman"/>
          <w:b w:val="false"/>
          <w:i w:val="false"/>
          <w:color w:val="ff0000"/>
          <w:sz w:val="28"/>
        </w:rPr>
        <w:t xml:space="preserve">
      Ескерту. 42-қосымша алып тасталды - ҚР Ұлттық Банкі Басқармасының 06.01.2016 </w:t>
      </w:r>
      <w:r>
        <w:rPr>
          <w:rFonts w:ascii="Times New Roman"/>
          <w:b w:val="false"/>
          <w:i w:val="false"/>
          <w:color w:val="ff0000"/>
          <w:sz w:val="28"/>
        </w:rPr>
        <w:t>№ 1</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w:t>
            </w: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43-қосымша</w:t>
            </w:r>
          </w:p>
        </w:tc>
      </w:tr>
    </w:tbl>
    <w:bookmarkStart w:name="z1618" w:id="1386"/>
    <w:p>
      <w:pPr>
        <w:spacing w:after="0"/>
        <w:ind w:left="0"/>
        <w:jc w:val="left"/>
      </w:pPr>
      <w:r>
        <w:rPr>
          <w:rFonts w:ascii="Times New Roman"/>
          <w:b/>
          <w:i w:val="false"/>
          <w:color w:val="000000"/>
        </w:rPr>
        <w:t xml:space="preserve"> "Сақтандыру төлемдеріне кепілдік беру қоры" акционерлік қоғамын</w:t>
      </w:r>
      <w:r>
        <w:br/>
      </w:r>
      <w:r>
        <w:rPr>
          <w:rFonts w:ascii="Times New Roman"/>
          <w:b/>
          <w:i w:val="false"/>
          <w:color w:val="000000"/>
        </w:rPr>
        <w:t>ерікті таратуға рұқсат беру" мемлекеттік көрсетілетін қызмет</w:t>
      </w:r>
      <w:r>
        <w:br/>
      </w:r>
      <w:r>
        <w:rPr>
          <w:rFonts w:ascii="Times New Roman"/>
          <w:b/>
          <w:i w:val="false"/>
          <w:color w:val="000000"/>
        </w:rPr>
        <w:t>регламенті</w:t>
      </w:r>
    </w:p>
    <w:bookmarkEnd w:id="1386"/>
    <w:p>
      <w:pPr>
        <w:spacing w:after="0"/>
        <w:ind w:left="0"/>
        <w:jc w:val="both"/>
      </w:pPr>
      <w:r>
        <w:rPr>
          <w:rFonts w:ascii="Times New Roman"/>
          <w:b w:val="false"/>
          <w:i w:val="false"/>
          <w:color w:val="ff0000"/>
          <w:sz w:val="28"/>
        </w:rPr>
        <w:t xml:space="preserve">
      Ескерту. 43-қосымша алып тасталды - ҚР Ұлттық Банкі Басқармасының 06.01.2016 </w:t>
      </w:r>
      <w:r>
        <w:rPr>
          <w:rFonts w:ascii="Times New Roman"/>
          <w:b w:val="false"/>
          <w:i w:val="false"/>
          <w:color w:val="ff0000"/>
          <w:sz w:val="28"/>
        </w:rPr>
        <w:t>№ 1</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қаулысымен.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w:t>
            </w: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44-қосымша</w:t>
            </w:r>
          </w:p>
        </w:tc>
      </w:tr>
    </w:tbl>
    <w:bookmarkStart w:name="z1658" w:id="1387"/>
    <w:p>
      <w:pPr>
        <w:spacing w:after="0"/>
        <w:ind w:left="0"/>
        <w:jc w:val="left"/>
      </w:pPr>
      <w:r>
        <w:rPr>
          <w:rFonts w:ascii="Times New Roman"/>
          <w:b/>
          <w:i w:val="false"/>
          <w:color w:val="000000"/>
        </w:rPr>
        <w:t xml:space="preserve"> "Банктің және (немесе) банк холдингінің еншілес ұйым құруына</w:t>
      </w:r>
      <w:r>
        <w:br/>
      </w:r>
      <w:r>
        <w:rPr>
          <w:rFonts w:ascii="Times New Roman"/>
          <w:b/>
          <w:i w:val="false"/>
          <w:color w:val="000000"/>
        </w:rPr>
        <w:t>немесе сатып алуына рұқсат беру" мемлекеттік көрсетілетін</w:t>
      </w:r>
      <w:r>
        <w:br/>
      </w:r>
      <w:r>
        <w:rPr>
          <w:rFonts w:ascii="Times New Roman"/>
          <w:b/>
          <w:i w:val="false"/>
          <w:color w:val="000000"/>
        </w:rPr>
        <w:t>қызмет регламенті</w:t>
      </w:r>
      <w:r>
        <w:br/>
      </w:r>
      <w:r>
        <w:rPr>
          <w:rFonts w:ascii="Times New Roman"/>
          <w:b/>
          <w:i w:val="false"/>
          <w:color w:val="000000"/>
        </w:rPr>
        <w:t>1. Жалпы ережелер</w:t>
      </w:r>
    </w:p>
    <w:bookmarkEnd w:id="1387"/>
    <w:bookmarkStart w:name="z1660" w:id="1388"/>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1388"/>
    <w:p>
      <w:pPr>
        <w:spacing w:after="0"/>
        <w:ind w:left="0"/>
        <w:jc w:val="both"/>
      </w:pPr>
      <w:r>
        <w:rPr>
          <w:rFonts w:ascii="Times New Roman"/>
          <w:b w:val="false"/>
          <w:i w:val="false"/>
          <w:color w:val="000000"/>
          <w:sz w:val="28"/>
        </w:rPr>
        <w:t>
      "Банктің және (немесе) банк холдингінің еншілес ұйым құруына немесе сатып алуына рұқсат беру" мемлекеттік көрсетілетін қызметін(бұдан әрі – мемлекеттік көрсетілетін қызмет) Қазақстан Республикасы Ұлттық Банкі, оның ішінде "электрондық үкіметтің" веб-порталы: www.egov.kz (бұдан әрі – портал) арқылы көрсетеді.</w:t>
      </w:r>
    </w:p>
    <w:bookmarkStart w:name="z1661" w:id="1389"/>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қағаз түрінде.</w:t>
      </w:r>
    </w:p>
    <w:bookmarkEnd w:id="1389"/>
    <w:bookmarkStart w:name="z1662" w:id="1390"/>
    <w:p>
      <w:pPr>
        <w:spacing w:after="0"/>
        <w:ind w:left="0"/>
        <w:jc w:val="both"/>
      </w:pPr>
      <w:r>
        <w:rPr>
          <w:rFonts w:ascii="Times New Roman"/>
          <w:b w:val="false"/>
          <w:i w:val="false"/>
          <w:color w:val="000000"/>
          <w:sz w:val="28"/>
        </w:rPr>
        <w:t xml:space="preserve">
      3. Мемлекеттік қызмет көрсету нәтижесі: көрсетілетін қызметті алушының атына Қазақстан Республикасының Ұлттық Банкі Басқармасының тиісті қаулысының көшірмесін қоса бере отырып, банктің және (немесе) банк холдингінің еншiлес ұйымды құруына немесе сатып алуына рұқсат беру (бұдан әрі – рұқсат беру) туралы хатты және қызметті берушінің банктің және (немесе) банк холдингінің еншiлес ұйымды құруына немесе сатып алуына ресми рұқсатын не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"Банктің және (немесе) банк холдингінің еншілес ұйым құруына немесе сатып алуына рұқсат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негіздер бойынша рұқсат беруден бас тарту туралы дәлеледі жауапты жіберу.</w:t>
      </w:r>
    </w:p>
    <w:bookmarkEnd w:id="1390"/>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алуға қағаз жеткізгіште өтініш берген жағдайда, нәтижесі электрондық форматта ресімделеді, қағазға басылады және көрсетілетін қызметті беруші басшысының қолымен расталады.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адамының электрондық цифрлық қолтаңбасымен куәландырылған электрондық құжат нысанында "жеке кабинетке" жіберіледі.</w:t>
      </w:r>
    </w:p>
    <w:bookmarkStart w:name="z1663" w:id="1391"/>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1391"/>
    <w:bookmarkStart w:name="z1664" w:id="1392"/>
    <w:p>
      <w:pPr>
        <w:spacing w:after="0"/>
        <w:ind w:left="0"/>
        <w:jc w:val="both"/>
      </w:pPr>
      <w:r>
        <w:rPr>
          <w:rFonts w:ascii="Times New Roman"/>
          <w:b w:val="false"/>
          <w:i w:val="false"/>
          <w:color w:val="000000"/>
          <w:sz w:val="28"/>
        </w:rPr>
        <w:t xml:space="preserve">
      4. Мемлекеттік қызметті көрсету бойынша рәсімнің (іс-қимылдың) басталуына негіздеме: көрсетілетін қызметті алушының мемлекеттік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1392"/>
    <w:bookmarkStart w:name="z1665" w:id="1393"/>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оның орындалу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1393"/>
    <w:bookmarkStart w:name="z1666" w:id="1394"/>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ұсынатын құжаттарды қабылдауы және тіркеуі, Қазақстан Республикасы Ұлттық Банкінің басшылығына құжаттар пакеттерін беруі – күнтізбелік 1 (бір) күн ішінде;</w:t>
      </w:r>
    </w:p>
    <w:bookmarkEnd w:id="1394"/>
    <w:bookmarkStart w:name="z1667" w:id="1395"/>
    <w:p>
      <w:pPr>
        <w:spacing w:after="0"/>
        <w:ind w:left="0"/>
        <w:jc w:val="both"/>
      </w:pPr>
      <w:r>
        <w:rPr>
          <w:rFonts w:ascii="Times New Roman"/>
          <w:b w:val="false"/>
          <w:i w:val="false"/>
          <w:color w:val="000000"/>
          <w:sz w:val="28"/>
        </w:rPr>
        <w:t>
      2) Қазақстан Республикасының Ұлттық Банкі басшылығының құжаттардың мазмұнымен танысуы және оларға бұрыштама қоюы, Қазақстан Республикасы Ұлттық Банкінің Банктік қадағалау департаментіне (бұдан әрі – БҚД) құжаттарды беруі – күнтізбелік 1 (бір) күн ішінде;</w:t>
      </w:r>
    </w:p>
    <w:bookmarkEnd w:id="1395"/>
    <w:bookmarkStart w:name="z1668" w:id="1396"/>
    <w:p>
      <w:pPr>
        <w:spacing w:after="0"/>
        <w:ind w:left="0"/>
        <w:jc w:val="both"/>
      </w:pPr>
      <w:r>
        <w:rPr>
          <w:rFonts w:ascii="Times New Roman"/>
          <w:b w:val="false"/>
          <w:i w:val="false"/>
          <w:color w:val="000000"/>
          <w:sz w:val="28"/>
        </w:rPr>
        <w:t>
      3) БҚД басшылығының құжаттарды қарауы, уәкілетті қызметкерді белгілеуі және орындау үшін оған құжаттарды беруі – күнтізбелік 1 (бір) күн ішінде;</w:t>
      </w:r>
    </w:p>
    <w:bookmarkEnd w:id="1396"/>
    <w:bookmarkStart w:name="z1669" w:id="1397"/>
    <w:p>
      <w:pPr>
        <w:spacing w:after="0"/>
        <w:ind w:left="0"/>
        <w:jc w:val="both"/>
      </w:pPr>
      <w:r>
        <w:rPr>
          <w:rFonts w:ascii="Times New Roman"/>
          <w:b w:val="false"/>
          <w:i w:val="false"/>
          <w:color w:val="000000"/>
          <w:sz w:val="28"/>
        </w:rPr>
        <w:t>
      4) ұсынылған құжаттардың толықтығын тексеру:</w:t>
      </w:r>
    </w:p>
    <w:bookmarkEnd w:id="1397"/>
    <w:p>
      <w:pPr>
        <w:spacing w:after="0"/>
        <w:ind w:left="0"/>
        <w:jc w:val="both"/>
      </w:pPr>
      <w:r>
        <w:rPr>
          <w:rFonts w:ascii="Times New Roman"/>
          <w:b w:val="false"/>
          <w:i w:val="false"/>
          <w:color w:val="000000"/>
          <w:sz w:val="28"/>
        </w:rPr>
        <w:t>
      құжаттар толық болмау фактісі анықталған жағдайда, БҚД уәкілетті қызметкерінің өтінішті одан әрі қараудан жазбаша дәлелді бас тартуды (бұдан әрі – өтінішті қараудан бас тарту) дайындауы, Қазақстан Республикасы Ұлттық Банкінің басшылығына өтінішті қараудан бас тартуға қол қойдыруы, қызметті алушыға өтінішті қараудан бас тартуды беруі – құжаттарды алған күннен бастап күнтізбелік 12 (он екі) күн ішінде;</w:t>
      </w:r>
    </w:p>
    <w:p>
      <w:pPr>
        <w:spacing w:after="0"/>
        <w:ind w:left="0"/>
        <w:jc w:val="both"/>
      </w:pPr>
      <w:r>
        <w:rPr>
          <w:rFonts w:ascii="Times New Roman"/>
          <w:b w:val="false"/>
          <w:i w:val="false"/>
          <w:color w:val="000000"/>
          <w:sz w:val="28"/>
        </w:rPr>
        <w:t>
      құжаттар толық болуы фактісі анықталған жағдайда, БҚД уәкілетті қызметкерінің құжаттар стандарттың талаптарына сәйкес келуін қарауы, Қазақстан Республикасының Ұлттық Банкі Басқармасының Банктің және (немесе) банк холдингінің еншілес ұйым құруына немесе сатып алуына рұқсат беру (рұқсат беруден бас тарту) туралы қаулысының жобасын (бұдан әрі – қаулының жобасы) дайындауы, құжаттарды Қазақстан Республикасы Ұлттық Банкінің Құқықтық қамтамасыз ету департаментіне (бұдан әрі – ҚҚД) келісуге жіберуі – күнтізбелік 33 (отыз үш) күн ішінде;</w:t>
      </w:r>
    </w:p>
    <w:bookmarkStart w:name="z1670" w:id="1398"/>
    <w:p>
      <w:pPr>
        <w:spacing w:after="0"/>
        <w:ind w:left="0"/>
        <w:jc w:val="both"/>
      </w:pPr>
      <w:r>
        <w:rPr>
          <w:rFonts w:ascii="Times New Roman"/>
          <w:b w:val="false"/>
          <w:i w:val="false"/>
          <w:color w:val="000000"/>
          <w:sz w:val="28"/>
        </w:rPr>
        <w:t>
      5) құжаттардың Қазақстан Республикасының заңнамасына сәйкес келуін қарау, ҚҚД қаулысының жобасын келісу, келісілген қаулының жобасын БҚД-ға қайтару – күнтізбелік 14 (он төрт) күн ішінде;</w:t>
      </w:r>
    </w:p>
    <w:bookmarkEnd w:id="1398"/>
    <w:bookmarkStart w:name="z1671" w:id="1399"/>
    <w:p>
      <w:pPr>
        <w:spacing w:after="0"/>
        <w:ind w:left="0"/>
        <w:jc w:val="both"/>
      </w:pPr>
      <w:r>
        <w:rPr>
          <w:rFonts w:ascii="Times New Roman"/>
          <w:b w:val="false"/>
          <w:i w:val="false"/>
          <w:color w:val="000000"/>
          <w:sz w:val="28"/>
        </w:rPr>
        <w:t>
      6) БҚД уәкілетті қызметкерінің қаулының жобасын қоса берілген құжаттармен Қазақстан Республикасы Ұлттық Банкінің басшылығына қарауға жіберуі – күнтізбелік 2 (екі) күн ішінде;</w:t>
      </w:r>
    </w:p>
    <w:bookmarkEnd w:id="1399"/>
    <w:bookmarkStart w:name="z1672" w:id="1400"/>
    <w:p>
      <w:pPr>
        <w:spacing w:after="0"/>
        <w:ind w:left="0"/>
        <w:jc w:val="both"/>
      </w:pPr>
      <w:r>
        <w:rPr>
          <w:rFonts w:ascii="Times New Roman"/>
          <w:b w:val="false"/>
          <w:i w:val="false"/>
          <w:color w:val="000000"/>
          <w:sz w:val="28"/>
        </w:rPr>
        <w:t>
      7) Қазақстан Республикасының Ұлттық Банкі басшылығының құжаттарды және қаулының жобасын қарауы, қаулының жобасын келісуі, Қазақстан Республикасының Ұлттық Банкі Басқармасының (бұдан әрі – Басқарма) отырысына мәселесін шығаруға қатысты қызметтік жазбаға бұрыштама қоюы, құжаттарды БҚД-ға қайтаруы – күнтізбелік 5 (бес) күн ішінде;</w:t>
      </w:r>
    </w:p>
    <w:bookmarkEnd w:id="1400"/>
    <w:bookmarkStart w:name="z1673" w:id="1401"/>
    <w:p>
      <w:pPr>
        <w:spacing w:after="0"/>
        <w:ind w:left="0"/>
        <w:jc w:val="both"/>
      </w:pPr>
      <w:r>
        <w:rPr>
          <w:rFonts w:ascii="Times New Roman"/>
          <w:b w:val="false"/>
          <w:i w:val="false"/>
          <w:color w:val="000000"/>
          <w:sz w:val="28"/>
        </w:rPr>
        <w:t>
      8) БҚД уәкілетті қызметкерінің қаулының жобасын қоса берілген құжаттармен бірге Қазақстан Республикасы Ұлттық Банкінің Ұйымдастыру жұмысы және бақылау департаментіне (бұдан әрі – ҰЖБД) жіберуі – күнтізбелік 1 (бір) күн;</w:t>
      </w:r>
    </w:p>
    <w:bookmarkEnd w:id="1401"/>
    <w:bookmarkStart w:name="z1674" w:id="1402"/>
    <w:p>
      <w:pPr>
        <w:spacing w:after="0"/>
        <w:ind w:left="0"/>
        <w:jc w:val="both"/>
      </w:pPr>
      <w:r>
        <w:rPr>
          <w:rFonts w:ascii="Times New Roman"/>
          <w:b w:val="false"/>
          <w:i w:val="false"/>
          <w:color w:val="000000"/>
          <w:sz w:val="28"/>
        </w:rPr>
        <w:t>
      9) ҰЖБД Басқарманың қарауына шығару үшін қаулының жобасын дайындауы – күнтізбелік 14 (он төрт) күн ішінде;</w:t>
      </w:r>
    </w:p>
    <w:bookmarkEnd w:id="1402"/>
    <w:bookmarkStart w:name="z1675" w:id="1403"/>
    <w:p>
      <w:pPr>
        <w:spacing w:after="0"/>
        <w:ind w:left="0"/>
        <w:jc w:val="both"/>
      </w:pPr>
      <w:r>
        <w:rPr>
          <w:rFonts w:ascii="Times New Roman"/>
          <w:b w:val="false"/>
          <w:i w:val="false"/>
          <w:color w:val="000000"/>
          <w:sz w:val="28"/>
        </w:rPr>
        <w:t>
      10) Басқарманың қаулыны қабылдауы және Басқарма хатшысының оны тіркеуі – күнтізбелік 2 (екі) күн ішінде;</w:t>
      </w:r>
    </w:p>
    <w:bookmarkEnd w:id="1403"/>
    <w:bookmarkStart w:name="z1676" w:id="1404"/>
    <w:p>
      <w:pPr>
        <w:spacing w:after="0"/>
        <w:ind w:left="0"/>
        <w:jc w:val="both"/>
      </w:pPr>
      <w:r>
        <w:rPr>
          <w:rFonts w:ascii="Times New Roman"/>
          <w:b w:val="false"/>
          <w:i w:val="false"/>
          <w:color w:val="000000"/>
          <w:sz w:val="28"/>
        </w:rPr>
        <w:t>
      11) БҚД уәкілетті қызметкерінің мемлекеттік көрсетілетін қызметтің нәтижесін почта арқылы жіберуі немесе мемлекеттік көрсетілетін қызметтерді алушыға тікелей не Қазақстан Республикасының заңнамасында белгіленген тәртіппен ресімделген сенімхатты көрсеткен кезде оның уәкілетті өкіліне беруі – мемлекеттік қызметті көрсету мерзімі шегінде қабылданған қаулы БҚД-ға келіп түскен күннен бастап күнтізбелік 4 (төрт) күн ішінде.</w:t>
      </w:r>
    </w:p>
    <w:bookmarkEnd w:id="1404"/>
    <w:bookmarkStart w:name="z1677" w:id="1405"/>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405"/>
    <w:bookmarkStart w:name="z1678" w:id="1406"/>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және органның тізбесі:</w:t>
      </w:r>
    </w:p>
    <w:bookmarkEnd w:id="1406"/>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БҚД басшылығы;</w:t>
      </w:r>
    </w:p>
    <w:p>
      <w:pPr>
        <w:spacing w:after="0"/>
        <w:ind w:left="0"/>
        <w:jc w:val="both"/>
      </w:pPr>
      <w:r>
        <w:rPr>
          <w:rFonts w:ascii="Times New Roman"/>
          <w:b w:val="false"/>
          <w:i w:val="false"/>
          <w:color w:val="000000"/>
          <w:sz w:val="28"/>
        </w:rPr>
        <w:t>
      4) БҚД уәкілетті қызметкері;</w:t>
      </w:r>
    </w:p>
    <w:p>
      <w:pPr>
        <w:spacing w:after="0"/>
        <w:ind w:left="0"/>
        <w:jc w:val="both"/>
      </w:pPr>
      <w:r>
        <w:rPr>
          <w:rFonts w:ascii="Times New Roman"/>
          <w:b w:val="false"/>
          <w:i w:val="false"/>
          <w:color w:val="000000"/>
          <w:sz w:val="28"/>
        </w:rPr>
        <w:t>
      5) ҚҚД;</w:t>
      </w:r>
    </w:p>
    <w:p>
      <w:pPr>
        <w:spacing w:after="0"/>
        <w:ind w:left="0"/>
        <w:jc w:val="both"/>
      </w:pPr>
      <w:r>
        <w:rPr>
          <w:rFonts w:ascii="Times New Roman"/>
          <w:b w:val="false"/>
          <w:i w:val="false"/>
          <w:color w:val="000000"/>
          <w:sz w:val="28"/>
        </w:rPr>
        <w:t>
      6) ҰЖБД</w:t>
      </w:r>
    </w:p>
    <w:p>
      <w:pPr>
        <w:spacing w:after="0"/>
        <w:ind w:left="0"/>
        <w:jc w:val="both"/>
      </w:pPr>
      <w:r>
        <w:rPr>
          <w:rFonts w:ascii="Times New Roman"/>
          <w:b w:val="false"/>
          <w:i w:val="false"/>
          <w:color w:val="000000"/>
          <w:sz w:val="28"/>
        </w:rPr>
        <w:t>
      7) Басқарма.</w:t>
      </w:r>
    </w:p>
    <w:bookmarkStart w:name="z1679" w:id="1407"/>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қызметті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bookmarkEnd w:id="1407"/>
    <w:bookmarkStart w:name="z1680" w:id="1408"/>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1408"/>
    <w:bookmarkStart w:name="z1681" w:id="1409"/>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1409"/>
    <w:bookmarkStart w:name="z1682" w:id="1410"/>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1410"/>
    <w:bookmarkStart w:name="z1683" w:id="1411"/>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1411"/>
    <w:bookmarkStart w:name="z1684" w:id="1412"/>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 логин (жеке сәйкестендіру нөмірі не бизнес сәйкестендіру нөмірі) және пароль арқылы тексеру;</w:t>
      </w:r>
    </w:p>
    <w:bookmarkEnd w:id="1412"/>
    <w:bookmarkStart w:name="z1685" w:id="1413"/>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1413"/>
    <w:bookmarkStart w:name="z1686" w:id="1414"/>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1414"/>
    <w:bookmarkStart w:name="z1687" w:id="1415"/>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bookmarkEnd w:id="1415"/>
    <w:bookmarkStart w:name="z1688" w:id="1416"/>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bookmarkEnd w:id="1416"/>
    <w:bookmarkStart w:name="z1689" w:id="1417"/>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bookmarkEnd w:id="1417"/>
    <w:bookmarkStart w:name="z1690" w:id="1418"/>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1418"/>
    <w:bookmarkStart w:name="z1691" w:id="1419"/>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bookmarkEnd w:id="1419"/>
    <w:bookmarkStart w:name="z1692" w:id="1420"/>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End w:id="1420"/>
    <w:bookmarkStart w:name="z1693" w:id="1421"/>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421"/>
    <w:bookmarkStart w:name="z1694" w:id="1422"/>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14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"Банктің және (немесе) банк холдингінің</w:t>
            </w:r>
            <w:r>
              <w:br/>
            </w:r>
            <w:r>
              <w:rPr>
                <w:rFonts w:ascii="Times New Roman"/>
                <w:b w:val="false"/>
                <w:i w:val="false"/>
                <w:color w:val="000000"/>
                <w:sz w:val="20"/>
              </w:rPr>
              <w:t>еншілес ұйым құруына немесе сатып алуна рұқсат беру"</w:t>
            </w:r>
            <w:r>
              <w:br/>
            </w:r>
            <w:r>
              <w:rPr>
                <w:rFonts w:ascii="Times New Roman"/>
                <w:b w:val="false"/>
                <w:i w:val="false"/>
                <w:color w:val="000000"/>
                <w:sz w:val="20"/>
              </w:rPr>
              <w:t>мемлекеттік көрсетілетін қызмет регламентіне 1-қосымша</w:t>
            </w:r>
          </w:p>
        </w:tc>
      </w:tr>
    </w:tbl>
    <w:p>
      <w:pPr>
        <w:spacing w:after="0"/>
        <w:ind w:left="0"/>
        <w:jc w:val="left"/>
      </w:pPr>
      <w:r>
        <w:rPr>
          <w:rFonts w:ascii="Times New Roman"/>
          <w:b/>
          <w:i w:val="false"/>
          <w:color w:val="000000"/>
        </w:rPr>
        <w:t xml:space="preserve"> Әр рәсімді (әрекеттің) ұзақтығын көрсетумен</w:t>
      </w:r>
      <w:r>
        <w:br/>
      </w:r>
      <w:r>
        <w:rPr>
          <w:rFonts w:ascii="Times New Roman"/>
          <w:b/>
          <w:i w:val="false"/>
          <w:color w:val="000000"/>
        </w:rPr>
        <w:t>Қазақстан Республикасы Ұлттық Банкінде мемлекеттік қызмет</w:t>
      </w:r>
      <w:r>
        <w:br/>
      </w:r>
      <w:r>
        <w:rPr>
          <w:rFonts w:ascii="Times New Roman"/>
          <w:b/>
          <w:i w:val="false"/>
          <w:color w:val="000000"/>
        </w:rPr>
        <w:t>көрсету кезіндегі рәсімдердің (әрекеттің) реттілігін сипаттау</w:t>
      </w:r>
    </w:p>
    <w:p>
      <w:pPr>
        <w:spacing w:after="0"/>
        <w:ind w:left="0"/>
        <w:jc w:val="left"/>
      </w:pPr>
      <w:r>
        <w:br/>
      </w:r>
    </w:p>
    <w:p>
      <w:pPr>
        <w:spacing w:after="0"/>
        <w:ind w:left="0"/>
        <w:jc w:val="both"/>
      </w:pPr>
      <w:r>
        <w:drawing>
          <wp:inline distT="0" distB="0" distL="0" distR="0">
            <wp:extent cx="7810500" cy="358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7810500" cy="358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19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7810500" cy="619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"Банктің және (немесе) банк холдингінің</w:t>
            </w:r>
            <w:r>
              <w:br/>
            </w:r>
            <w:r>
              <w:rPr>
                <w:rFonts w:ascii="Times New Roman"/>
                <w:b w:val="false"/>
                <w:i w:val="false"/>
                <w:color w:val="000000"/>
                <w:sz w:val="20"/>
              </w:rPr>
              <w:t>еншілес ұйым құруына немесе сатып алуна рұқсат беру"</w:t>
            </w:r>
            <w:r>
              <w:br/>
            </w:r>
            <w:r>
              <w:rPr>
                <w:rFonts w:ascii="Times New Roman"/>
                <w:b w:val="false"/>
                <w:i w:val="false"/>
                <w:color w:val="000000"/>
                <w:sz w:val="20"/>
              </w:rPr>
              <w:t>мемлекеттік көрсетілетін қызмет регламентіне 2-қосымша</w:t>
            </w:r>
          </w:p>
        </w:tc>
      </w:tr>
    </w:tbl>
    <w:p>
      <w:pPr>
        <w:spacing w:after="0"/>
        <w:ind w:left="0"/>
        <w:jc w:val="left"/>
      </w:pPr>
      <w:r>
        <w:rPr>
          <w:rFonts w:ascii="Times New Roman"/>
          <w:b/>
          <w:i w:val="false"/>
          <w:color w:val="000000"/>
        </w:rPr>
        <w:t xml:space="preserve"> Мемлекеттік қызметті көрсетуге қосылған ақпараттық</w:t>
      </w:r>
      <w:r>
        <w:br/>
      </w:r>
      <w:r>
        <w:rPr>
          <w:rFonts w:ascii="Times New Roman"/>
          <w:b/>
          <w:i w:val="false"/>
          <w:color w:val="000000"/>
        </w:rPr>
        <w:t>жүйелердің өзара функционалдық әрекет етуінің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"Банктің және (немесе) банк холдингінің</w:t>
            </w:r>
            <w:r>
              <w:br/>
            </w:r>
            <w:r>
              <w:rPr>
                <w:rFonts w:ascii="Times New Roman"/>
                <w:b w:val="false"/>
                <w:i w:val="false"/>
                <w:color w:val="000000"/>
                <w:sz w:val="20"/>
              </w:rPr>
              <w:t>еншілес ұйым құруына немесе сатып алуна рұқсат беру"</w:t>
            </w:r>
            <w:r>
              <w:br/>
            </w:r>
            <w:r>
              <w:rPr>
                <w:rFonts w:ascii="Times New Roman"/>
                <w:b w:val="false"/>
                <w:i w:val="false"/>
                <w:color w:val="000000"/>
                <w:sz w:val="20"/>
              </w:rPr>
              <w:t>мемлекеттік көрсетілетін қызмет регламентіне 3-қосымша</w:t>
            </w:r>
          </w:p>
        </w:tc>
      </w:tr>
    </w:tbl>
    <w:p>
      <w:pPr>
        <w:spacing w:after="0"/>
        <w:ind w:left="0"/>
        <w:jc w:val="left"/>
      </w:pPr>
      <w:r>
        <w:rPr>
          <w:rFonts w:ascii="Times New Roman"/>
          <w:b/>
          <w:i w:val="false"/>
          <w:color w:val="000000"/>
        </w:rPr>
        <w:t xml:space="preserve"> Мемлекеттік қызмет көрсету бизнес-процесстерінің анықтамалығы</w:t>
      </w:r>
    </w:p>
    <w:p>
      <w:pPr>
        <w:spacing w:after="0"/>
        <w:ind w:left="0"/>
        <w:jc w:val="left"/>
      </w:pPr>
      <w:r>
        <w:br/>
      </w:r>
    </w:p>
    <w:p>
      <w:pPr>
        <w:spacing w:after="0"/>
        <w:ind w:left="0"/>
        <w:jc w:val="both"/>
      </w:pPr>
      <w:r>
        <w:drawing>
          <wp:inline distT="0" distB="0" distL="0" distR="0">
            <wp:extent cx="7810500" cy="317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7810500" cy="317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45-қосымша</w:t>
            </w:r>
          </w:p>
        </w:tc>
      </w:tr>
    </w:tbl>
    <w:bookmarkStart w:name="z1699" w:id="1423"/>
    <w:p>
      <w:pPr>
        <w:spacing w:after="0"/>
        <w:ind w:left="0"/>
        <w:jc w:val="left"/>
      </w:pPr>
      <w:r>
        <w:rPr>
          <w:rFonts w:ascii="Times New Roman"/>
          <w:b/>
          <w:i w:val="false"/>
          <w:color w:val="000000"/>
        </w:rPr>
        <w:t xml:space="preserve"> "Сақтандыру (қайта сақтандыру) ұйымының және (немесе)</w:t>
      </w:r>
      <w:r>
        <w:br/>
      </w:r>
      <w:r>
        <w:rPr>
          <w:rFonts w:ascii="Times New Roman"/>
          <w:b/>
          <w:i w:val="false"/>
          <w:color w:val="000000"/>
        </w:rPr>
        <w:t>сақтандыру холдингінің еншілес ұйым құруына немесе иеленуіне</w:t>
      </w:r>
      <w:r>
        <w:br/>
      </w:r>
      <w:r>
        <w:rPr>
          <w:rFonts w:ascii="Times New Roman"/>
          <w:b/>
          <w:i w:val="false"/>
          <w:color w:val="000000"/>
        </w:rPr>
        <w:t>рұқсат беру" мемлекеттік көрсетілетін қызмет регламенті</w:t>
      </w:r>
      <w:r>
        <w:br/>
      </w:r>
      <w:r>
        <w:rPr>
          <w:rFonts w:ascii="Times New Roman"/>
          <w:b/>
          <w:i w:val="false"/>
          <w:color w:val="000000"/>
        </w:rPr>
        <w:t>1. Жалпы ережелер</w:t>
      </w:r>
    </w:p>
    <w:bookmarkEnd w:id="1423"/>
    <w:bookmarkStart w:name="z1701" w:id="1424"/>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1424"/>
    <w:p>
      <w:pPr>
        <w:spacing w:after="0"/>
        <w:ind w:left="0"/>
        <w:jc w:val="both"/>
      </w:pPr>
      <w:r>
        <w:rPr>
          <w:rFonts w:ascii="Times New Roman"/>
          <w:b w:val="false"/>
          <w:i w:val="false"/>
          <w:color w:val="000000"/>
          <w:sz w:val="28"/>
        </w:rPr>
        <w:t>
      "Сақтандыру (қайта сақтандыру) ұйымының және (немесе) сақтандыру холдингінің еншілес ұйым құруына немесе иеленуіне рұқсат беру" мемлекеттік көрсетілетін қызметін (бұдан әрі – мемлекеттік көрсетілетін қызмет) Қазақстан Республикасы Ұлттық Банкі, оның ішінде "электрондық үкіметтің" веб-порталы: www.egov.kz (бұдан әрі – портал) арқылы көрсетеді.</w:t>
      </w:r>
    </w:p>
    <w:bookmarkStart w:name="z1702" w:id="1425"/>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қағаз түрінде.</w:t>
      </w:r>
    </w:p>
    <w:bookmarkEnd w:id="1425"/>
    <w:bookmarkStart w:name="z1703" w:id="1426"/>
    <w:p>
      <w:pPr>
        <w:spacing w:after="0"/>
        <w:ind w:left="0"/>
        <w:jc w:val="both"/>
      </w:pPr>
      <w:r>
        <w:rPr>
          <w:rFonts w:ascii="Times New Roman"/>
          <w:b w:val="false"/>
          <w:i w:val="false"/>
          <w:color w:val="000000"/>
          <w:sz w:val="28"/>
        </w:rPr>
        <w:t xml:space="preserve">
      3. Мемлекеттік қызмет көрсету нәтижесі: көрсетілетін қызметті алушының атына Қазақстан Республикасының Ұлттық Банкі Басқармасының тиісті қаулысының көшірмесін бере отырып, сақтандыру (қайта сақтандыру) ұйымының және (немесе) сақтандыру холдингінің еншілес ұйым құруына немесе иеленуіне рұқсат беру туралы хатты не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"Сақтандыру (қайта сақтандыру) ұйымының және (немесе) сақтандыру холдингінің еншілес ұйым құруына немесе иеленуіне рұқсат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негіздемелер бойынша рұқсат беруден бас тарту туралы дәлеледі жауапты жіберу.</w:t>
      </w:r>
    </w:p>
    <w:bookmarkEnd w:id="1426"/>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алуға қағаз жеткізгіште өтініш берген жағдайда, нәтижесі электрондық нысанда ресімделеді және басып шығарылады, қағазға басылады және көрсетілетін қызметті беруші басшысының қолымен расталады.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адамының электрондық цифрлық қолтаңбасымен куәландырылған электрондық құжат нысанында жіберіледі.</w:t>
      </w:r>
    </w:p>
    <w:bookmarkStart w:name="z1704" w:id="1427"/>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1427"/>
    <w:bookmarkStart w:name="z1705" w:id="1428"/>
    <w:p>
      <w:pPr>
        <w:spacing w:after="0"/>
        <w:ind w:left="0"/>
        <w:jc w:val="both"/>
      </w:pPr>
      <w:r>
        <w:rPr>
          <w:rFonts w:ascii="Times New Roman"/>
          <w:b w:val="false"/>
          <w:i w:val="false"/>
          <w:color w:val="000000"/>
          <w:sz w:val="28"/>
        </w:rPr>
        <w:t xml:space="preserve">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1428"/>
    <w:bookmarkStart w:name="z1706" w:id="1429"/>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оның орындалу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1429"/>
    <w:bookmarkStart w:name="z1707" w:id="1430"/>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ұсынатын құжаттарды қабылдауы және тіркеуі, Қазақстан Республикасы Ұлттық Банкінің басшылығына құжаттар топтамасын беруі – күнтізбелік 1 (бір) күн ішінде;</w:t>
      </w:r>
    </w:p>
    <w:bookmarkEnd w:id="1430"/>
    <w:bookmarkStart w:name="z1708" w:id="1431"/>
    <w:p>
      <w:pPr>
        <w:spacing w:after="0"/>
        <w:ind w:left="0"/>
        <w:jc w:val="both"/>
      </w:pPr>
      <w:r>
        <w:rPr>
          <w:rFonts w:ascii="Times New Roman"/>
          <w:b w:val="false"/>
          <w:i w:val="false"/>
          <w:color w:val="000000"/>
          <w:sz w:val="28"/>
        </w:rPr>
        <w:t>
      2) Қазақстан Республикасының Ұлттық Банкі басшылығының құжаттардың мазмұнымен танысуы және оларға бұрыштама қоюы, Қазақстан Республикасы Ұлттық Банкінің Сақтандыру нарығының субъектілерін қадағалау департаментіне (бұдан әрі – СНСҚД) құжаттарды беруі – күнтізбелік 1 (бір) күн ішінде;</w:t>
      </w:r>
    </w:p>
    <w:bookmarkEnd w:id="1431"/>
    <w:bookmarkStart w:name="z1709" w:id="1432"/>
    <w:p>
      <w:pPr>
        <w:spacing w:after="0"/>
        <w:ind w:left="0"/>
        <w:jc w:val="both"/>
      </w:pPr>
      <w:r>
        <w:rPr>
          <w:rFonts w:ascii="Times New Roman"/>
          <w:b w:val="false"/>
          <w:i w:val="false"/>
          <w:color w:val="000000"/>
          <w:sz w:val="28"/>
        </w:rPr>
        <w:t>
      3) СНСҚД басшылығының құжаттарды қарауы, уәкілетті қызметкерді белгілеуі және орындау үшін оған құжаттарды беруі – күнтізбелік 1 (бір) күн ішінде;</w:t>
      </w:r>
    </w:p>
    <w:bookmarkEnd w:id="1432"/>
    <w:bookmarkStart w:name="z1710" w:id="1433"/>
    <w:p>
      <w:pPr>
        <w:spacing w:after="0"/>
        <w:ind w:left="0"/>
        <w:jc w:val="both"/>
      </w:pPr>
      <w:r>
        <w:rPr>
          <w:rFonts w:ascii="Times New Roman"/>
          <w:b w:val="false"/>
          <w:i w:val="false"/>
          <w:color w:val="000000"/>
          <w:sz w:val="28"/>
        </w:rPr>
        <w:t>
      4) ұсынылған құжаттардың толықтығын тексеру:</w:t>
      </w:r>
    </w:p>
    <w:bookmarkEnd w:id="1433"/>
    <w:p>
      <w:pPr>
        <w:spacing w:after="0"/>
        <w:ind w:left="0"/>
        <w:jc w:val="both"/>
      </w:pPr>
      <w:r>
        <w:rPr>
          <w:rFonts w:ascii="Times New Roman"/>
          <w:b w:val="false"/>
          <w:i w:val="false"/>
          <w:color w:val="000000"/>
          <w:sz w:val="28"/>
        </w:rPr>
        <w:t>
      құжаттар толық болмау фактісі анықталған жағдайда, СНСҚД уәкілетті қызметкерінің өтінішті одан әрі қараудан жазбаша дәлелді бас тартуды (бұдан әрі – өтінішті қараудан бас тарту) дайындауы, Қазақстан Республикасы Ұлттық Банкінің басшылығына өтінішті қараудан бас тартуға қол қойдыруы, қызметті алушыға өтінішті қараудан бас тартуды беруі – құжаттарды алған күннен бастап күнтізбелік 12 (он екі) күн ішінде;</w:t>
      </w:r>
    </w:p>
    <w:p>
      <w:pPr>
        <w:spacing w:after="0"/>
        <w:ind w:left="0"/>
        <w:jc w:val="both"/>
      </w:pPr>
      <w:r>
        <w:rPr>
          <w:rFonts w:ascii="Times New Roman"/>
          <w:b w:val="false"/>
          <w:i w:val="false"/>
          <w:color w:val="000000"/>
          <w:sz w:val="28"/>
        </w:rPr>
        <w:t>
      құжаттар толық болуы фактісі анықталған жағдайда, СНСҚД уәкілетті қызметкерінің құжаттар стандарттың талаптарына сәйкес келуін қарауы, Қазақстан Республикасының Ұлттық Банкі Басқармасының Сақтандыру (қайта сақтандыру) ұйымының және (немесе) сақтандыру холдингінің еншілес ұйым құруына немесе иеленуіне рұқсат беру (рұқсат беруден бас тарту) туралы қаулысының жобасын (бұдан әрі – қаулының жобасы) дайындауы, құжаттарды Қазақстан Республикасы Ұлттық Банкінің Құқықтық қамтамасыз ету департаментіне (бұдан әрі – ҚҚД) келісуге жіберуі – күнтізбелік 33 (отыз) күн ішінде;</w:t>
      </w:r>
    </w:p>
    <w:bookmarkStart w:name="z1711" w:id="1434"/>
    <w:p>
      <w:pPr>
        <w:spacing w:after="0"/>
        <w:ind w:left="0"/>
        <w:jc w:val="both"/>
      </w:pPr>
      <w:r>
        <w:rPr>
          <w:rFonts w:ascii="Times New Roman"/>
          <w:b w:val="false"/>
          <w:i w:val="false"/>
          <w:color w:val="000000"/>
          <w:sz w:val="28"/>
        </w:rPr>
        <w:t>
      5) құжаттардың Қазақстан Республикасының заңнамасына сәйкес келуін қарау, ҚҚД қаулысының жобасын келісу, келісілген қаулының жобасын СНСҚД-ға қайтару – күнтізбелік 15 (он бес) күн ішінде;</w:t>
      </w:r>
    </w:p>
    <w:bookmarkEnd w:id="1434"/>
    <w:bookmarkStart w:name="z1712" w:id="1435"/>
    <w:p>
      <w:pPr>
        <w:spacing w:after="0"/>
        <w:ind w:left="0"/>
        <w:jc w:val="both"/>
      </w:pPr>
      <w:r>
        <w:rPr>
          <w:rFonts w:ascii="Times New Roman"/>
          <w:b w:val="false"/>
          <w:i w:val="false"/>
          <w:color w:val="000000"/>
          <w:sz w:val="28"/>
        </w:rPr>
        <w:t>
      6) СНСҚД уәкілетті қызметкерінің қаулының жобасын қоса берілетін құжаттармен бірге Қазақстан Республикасы Ұлттық Банкінің басшылығына қарауға жіберуі – күнтізбелік 2 (екі) күн ішінде;</w:t>
      </w:r>
    </w:p>
    <w:bookmarkEnd w:id="1435"/>
    <w:bookmarkStart w:name="z1713" w:id="1436"/>
    <w:p>
      <w:pPr>
        <w:spacing w:after="0"/>
        <w:ind w:left="0"/>
        <w:jc w:val="both"/>
      </w:pPr>
      <w:r>
        <w:rPr>
          <w:rFonts w:ascii="Times New Roman"/>
          <w:b w:val="false"/>
          <w:i w:val="false"/>
          <w:color w:val="000000"/>
          <w:sz w:val="28"/>
        </w:rPr>
        <w:t>
      7) Қазақстан Республикасының Ұлттық Банкі басшылығының құжаттарды және қаулының жобасын қарауы, қаулының жобасын келісуі, Қазақстан Республикасының Ұлттық Банкі Басқармасының (бұдан әрі – Басқарма) отырысына құжаттарды СНСҚД-ға қайтару мәселесін шығаруға қатысты қызметтік жазбаға бұрыштама қоюы – күнтізбелік 5 (бес) күн ішінде;</w:t>
      </w:r>
    </w:p>
    <w:bookmarkEnd w:id="1436"/>
    <w:bookmarkStart w:name="z1714" w:id="1437"/>
    <w:p>
      <w:pPr>
        <w:spacing w:after="0"/>
        <w:ind w:left="0"/>
        <w:jc w:val="both"/>
      </w:pPr>
      <w:r>
        <w:rPr>
          <w:rFonts w:ascii="Times New Roman"/>
          <w:b w:val="false"/>
          <w:i w:val="false"/>
          <w:color w:val="000000"/>
          <w:sz w:val="28"/>
        </w:rPr>
        <w:t>
      8) СНСҚД уәкілетті қызметкерінің қаулының жобасын қоса берілетін құжаттармен бірге Қазақстан Республикасы Ұлттық Банкінің Ұйымдастыру жұмысы және бақылау департаментіне (бұдан әрі – ҰЖБД) жіберуі – күнтізбелік 1 (бір) күн ішінде;</w:t>
      </w:r>
    </w:p>
    <w:bookmarkEnd w:id="1437"/>
    <w:bookmarkStart w:name="z1715" w:id="1438"/>
    <w:p>
      <w:pPr>
        <w:spacing w:after="0"/>
        <w:ind w:left="0"/>
        <w:jc w:val="both"/>
      </w:pPr>
      <w:r>
        <w:rPr>
          <w:rFonts w:ascii="Times New Roman"/>
          <w:b w:val="false"/>
          <w:i w:val="false"/>
          <w:color w:val="000000"/>
          <w:sz w:val="28"/>
        </w:rPr>
        <w:t>
      9) ҰЖБД-ның Басқарманың қарауына шығару үшін қаулының жобасын әзірлеуі – күнтізбелік 14 (он төрт) күн ішінде;</w:t>
      </w:r>
    </w:p>
    <w:bookmarkEnd w:id="1438"/>
    <w:bookmarkStart w:name="z1716" w:id="1439"/>
    <w:p>
      <w:pPr>
        <w:spacing w:after="0"/>
        <w:ind w:left="0"/>
        <w:jc w:val="both"/>
      </w:pPr>
      <w:r>
        <w:rPr>
          <w:rFonts w:ascii="Times New Roman"/>
          <w:b w:val="false"/>
          <w:i w:val="false"/>
          <w:color w:val="000000"/>
          <w:sz w:val="28"/>
        </w:rPr>
        <w:t>
      10) Басқарманың қаулыны қабылдауы және Басқарма хатшысының оны тіркеуі – күнтізбелік 2 (екі) күн ішінде;</w:t>
      </w:r>
    </w:p>
    <w:bookmarkEnd w:id="1439"/>
    <w:bookmarkStart w:name="z1717" w:id="1440"/>
    <w:p>
      <w:pPr>
        <w:spacing w:after="0"/>
        <w:ind w:left="0"/>
        <w:jc w:val="both"/>
      </w:pPr>
      <w:r>
        <w:rPr>
          <w:rFonts w:ascii="Times New Roman"/>
          <w:b w:val="false"/>
          <w:i w:val="false"/>
          <w:color w:val="000000"/>
          <w:sz w:val="28"/>
        </w:rPr>
        <w:t>
      11) СНСҚД уәкілетті қызметкерінің мемлекеттік көрсетілетін қызметтің нәтижесін почта арқылы жіберу немесе мемлекеттік көрсетілетін қызметтерді алушыға тікелей не Қазақстан Республикасының заңнамасында белгіленген тәртіппен ресімделген сенімхатты көрсеткенде оның уәкілетті өкіліне беру СНСҚД-ға қабылданған қаулы келіп түскен күннен бастап – күнтізбелік 3 (күн) күн ішінде, мемлекеттік қызметті көрсету мерзімі шегінде.</w:t>
      </w:r>
    </w:p>
    <w:bookmarkEnd w:id="1440"/>
    <w:bookmarkStart w:name="z1718" w:id="1441"/>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441"/>
    <w:bookmarkStart w:name="z1719" w:id="1442"/>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және органның тізбесі:</w:t>
      </w:r>
    </w:p>
    <w:bookmarkEnd w:id="1442"/>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СНСҚД басшылығы;</w:t>
      </w:r>
    </w:p>
    <w:p>
      <w:pPr>
        <w:spacing w:after="0"/>
        <w:ind w:left="0"/>
        <w:jc w:val="both"/>
      </w:pPr>
      <w:r>
        <w:rPr>
          <w:rFonts w:ascii="Times New Roman"/>
          <w:b w:val="false"/>
          <w:i w:val="false"/>
          <w:color w:val="000000"/>
          <w:sz w:val="28"/>
        </w:rPr>
        <w:t>
      4) СНСҚД уәкілетті қызметкері;</w:t>
      </w:r>
    </w:p>
    <w:p>
      <w:pPr>
        <w:spacing w:after="0"/>
        <w:ind w:left="0"/>
        <w:jc w:val="both"/>
      </w:pPr>
      <w:r>
        <w:rPr>
          <w:rFonts w:ascii="Times New Roman"/>
          <w:b w:val="false"/>
          <w:i w:val="false"/>
          <w:color w:val="000000"/>
          <w:sz w:val="28"/>
        </w:rPr>
        <w:t>
      5) ҚҚД;</w:t>
      </w:r>
    </w:p>
    <w:p>
      <w:pPr>
        <w:spacing w:after="0"/>
        <w:ind w:left="0"/>
        <w:jc w:val="both"/>
      </w:pPr>
      <w:r>
        <w:rPr>
          <w:rFonts w:ascii="Times New Roman"/>
          <w:b w:val="false"/>
          <w:i w:val="false"/>
          <w:color w:val="000000"/>
          <w:sz w:val="28"/>
        </w:rPr>
        <w:t>
      6) ҰЖБД;</w:t>
      </w:r>
    </w:p>
    <w:p>
      <w:pPr>
        <w:spacing w:after="0"/>
        <w:ind w:left="0"/>
        <w:jc w:val="both"/>
      </w:pPr>
      <w:r>
        <w:rPr>
          <w:rFonts w:ascii="Times New Roman"/>
          <w:b w:val="false"/>
          <w:i w:val="false"/>
          <w:color w:val="000000"/>
          <w:sz w:val="28"/>
        </w:rPr>
        <w:t>
      7) Басқарма.</w:t>
      </w:r>
    </w:p>
    <w:bookmarkStart w:name="z1720" w:id="1443"/>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қызметті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bookmarkEnd w:id="1443"/>
    <w:bookmarkStart w:name="z1721" w:id="1444"/>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1444"/>
    <w:bookmarkStart w:name="z1722" w:id="1445"/>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1445"/>
    <w:bookmarkStart w:name="z1723" w:id="1446"/>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1446"/>
    <w:bookmarkStart w:name="z1724" w:id="1447"/>
    <w:p>
      <w:pPr>
        <w:spacing w:after="0"/>
        <w:ind w:left="0"/>
        <w:jc w:val="both"/>
      </w:pPr>
      <w:r>
        <w:rPr>
          <w:rFonts w:ascii="Times New Roman"/>
          <w:b w:val="false"/>
          <w:i w:val="false"/>
          <w:color w:val="000000"/>
          <w:sz w:val="28"/>
        </w:rPr>
        <w:t>
      2) 1) 1-рәсім – мемлекеттік көрсетілетін қызметті алу үшін порталда пароль енгізу (авторизациялау процесі);</w:t>
      </w:r>
    </w:p>
    <w:bookmarkEnd w:id="1447"/>
    <w:bookmarkStart w:name="z1725" w:id="1448"/>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 логин (жеке сәйкестендіру нөмірі не бизнес сәйкестендіру нөмірі) және пароль арқылы тексеру;</w:t>
      </w:r>
    </w:p>
    <w:bookmarkEnd w:id="1448"/>
    <w:bookmarkStart w:name="z1726" w:id="1449"/>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1449"/>
    <w:bookmarkStart w:name="z1727" w:id="1450"/>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1450"/>
    <w:bookmarkStart w:name="z1728" w:id="1451"/>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bookmarkEnd w:id="1451"/>
    <w:bookmarkStart w:name="z1729" w:id="1452"/>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bookmarkEnd w:id="1452"/>
    <w:bookmarkStart w:name="z1730" w:id="1453"/>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bookmarkEnd w:id="1453"/>
    <w:bookmarkStart w:name="z1731" w:id="1454"/>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1454"/>
    <w:bookmarkStart w:name="z1732" w:id="1455"/>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bookmarkEnd w:id="1455"/>
    <w:bookmarkStart w:name="z1733" w:id="1456"/>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End w:id="1456"/>
    <w:bookmarkStart w:name="z1734" w:id="1457"/>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457"/>
    <w:bookmarkStart w:name="z1735" w:id="1458"/>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145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(қайта сақтандыру) ұйымының және</w:t>
            </w:r>
            <w:r>
              <w:br/>
            </w:r>
            <w:r>
              <w:rPr>
                <w:rFonts w:ascii="Times New Roman"/>
                <w:b w:val="false"/>
                <w:i w:val="false"/>
                <w:color w:val="000000"/>
                <w:sz w:val="20"/>
              </w:rPr>
              <w:t>(немесе) сақтандыру холдингінің еншілес ұйым</w:t>
            </w:r>
            <w:r>
              <w:br/>
            </w:r>
            <w:r>
              <w:rPr>
                <w:rFonts w:ascii="Times New Roman"/>
                <w:b w:val="false"/>
                <w:i w:val="false"/>
                <w:color w:val="000000"/>
                <w:sz w:val="20"/>
              </w:rPr>
              <w:t>құруына немесе иеленуіне рұқсат беру" мемлекеттік</w:t>
            </w:r>
            <w:r>
              <w:br/>
            </w:r>
            <w:r>
              <w:rPr>
                <w:rFonts w:ascii="Times New Roman"/>
                <w:b w:val="false"/>
                <w:i w:val="false"/>
                <w:color w:val="000000"/>
                <w:sz w:val="20"/>
              </w:rPr>
              <w:t>көрсетілетін қызмет регламентіне 1-қосымша</w:t>
            </w:r>
          </w:p>
        </w:tc>
      </w:tr>
    </w:tbl>
    <w:p>
      <w:pPr>
        <w:spacing w:after="0"/>
        <w:ind w:left="0"/>
        <w:jc w:val="left"/>
      </w:pPr>
      <w:r>
        <w:rPr>
          <w:rFonts w:ascii="Times New Roman"/>
          <w:b/>
          <w:i w:val="false"/>
          <w:color w:val="000000"/>
        </w:rPr>
        <w:t xml:space="preserve"> Әр рәсімді (әрекеттің) ұзақтығын көрсетумен</w:t>
      </w:r>
      <w:r>
        <w:br/>
      </w:r>
      <w:r>
        <w:rPr>
          <w:rFonts w:ascii="Times New Roman"/>
          <w:b/>
          <w:i w:val="false"/>
          <w:color w:val="000000"/>
        </w:rPr>
        <w:t>Қазақстан Республикасы Ұлттық Банкінде мемлекеттік қызмет</w:t>
      </w:r>
      <w:r>
        <w:br/>
      </w:r>
      <w:r>
        <w:rPr>
          <w:rFonts w:ascii="Times New Roman"/>
          <w:b/>
          <w:i w:val="false"/>
          <w:color w:val="000000"/>
        </w:rPr>
        <w:t>көрсету кезіндегі рәсімдердің (әрекеттің) реттілігін сипаттау</w:t>
      </w:r>
    </w:p>
    <w:p>
      <w:pPr>
        <w:spacing w:after="0"/>
        <w:ind w:left="0"/>
        <w:jc w:val="left"/>
      </w:pPr>
      <w:r>
        <w:br/>
      </w:r>
    </w:p>
    <w:p>
      <w:pPr>
        <w:spacing w:after="0"/>
        <w:ind w:left="0"/>
        <w:jc w:val="both"/>
      </w:pPr>
      <w:r>
        <w:drawing>
          <wp:inline distT="0" distB="0" distL="0" distR="0">
            <wp:extent cx="7810500" cy="328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7810500" cy="328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14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7810500" cy="614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(қайта сақтандыру) ұйымының және</w:t>
            </w:r>
            <w:r>
              <w:br/>
            </w:r>
            <w:r>
              <w:rPr>
                <w:rFonts w:ascii="Times New Roman"/>
                <w:b w:val="false"/>
                <w:i w:val="false"/>
                <w:color w:val="000000"/>
                <w:sz w:val="20"/>
              </w:rPr>
              <w:t>(немесе) сақтандыру холдингінің еншілес ұйым</w:t>
            </w:r>
            <w:r>
              <w:br/>
            </w:r>
            <w:r>
              <w:rPr>
                <w:rFonts w:ascii="Times New Roman"/>
                <w:b w:val="false"/>
                <w:i w:val="false"/>
                <w:color w:val="000000"/>
                <w:sz w:val="20"/>
              </w:rPr>
              <w:t>құруына немесе иеленуіне рұқсат беру" мемлекеттік</w:t>
            </w:r>
            <w:r>
              <w:br/>
            </w:r>
            <w:r>
              <w:rPr>
                <w:rFonts w:ascii="Times New Roman"/>
                <w:b w:val="false"/>
                <w:i w:val="false"/>
                <w:color w:val="000000"/>
                <w:sz w:val="20"/>
              </w:rPr>
              <w:t>көрсетілетін қызмет регламентіне 2-қосымша</w:t>
            </w:r>
          </w:p>
        </w:tc>
      </w:tr>
    </w:tbl>
    <w:p>
      <w:pPr>
        <w:spacing w:after="0"/>
        <w:ind w:left="0"/>
        <w:jc w:val="left"/>
      </w:pPr>
      <w:r>
        <w:rPr>
          <w:rFonts w:ascii="Times New Roman"/>
          <w:b/>
          <w:i w:val="false"/>
          <w:color w:val="000000"/>
        </w:rPr>
        <w:t xml:space="preserve"> Мемлекеттік қызметті көрсетуге қосылған ақпараттық</w:t>
      </w:r>
      <w:r>
        <w:br/>
      </w:r>
      <w:r>
        <w:rPr>
          <w:rFonts w:ascii="Times New Roman"/>
          <w:b/>
          <w:i w:val="false"/>
          <w:color w:val="000000"/>
        </w:rPr>
        <w:t>жүйелердің өзара функционалдық әрекет етуінің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"Сақтандыру (қайта сақтандыру) ұйымының және</w:t>
            </w:r>
            <w:r>
              <w:br/>
            </w:r>
            <w:r>
              <w:rPr>
                <w:rFonts w:ascii="Times New Roman"/>
                <w:b w:val="false"/>
                <w:i w:val="false"/>
                <w:color w:val="000000"/>
                <w:sz w:val="20"/>
              </w:rPr>
              <w:t>(немесе) сақтандыру холдингінің еншілес ұйым</w:t>
            </w:r>
            <w:r>
              <w:br/>
            </w:r>
            <w:r>
              <w:rPr>
                <w:rFonts w:ascii="Times New Roman"/>
                <w:b w:val="false"/>
                <w:i w:val="false"/>
                <w:color w:val="000000"/>
                <w:sz w:val="20"/>
              </w:rPr>
              <w:t>құруына немесе иеленуіне рұқсат беру" мемлекеттік</w:t>
            </w:r>
            <w:r>
              <w:br/>
            </w:r>
            <w:r>
              <w:rPr>
                <w:rFonts w:ascii="Times New Roman"/>
                <w:b w:val="false"/>
                <w:i w:val="false"/>
                <w:color w:val="000000"/>
                <w:sz w:val="20"/>
              </w:rPr>
              <w:t>көрсетілетін қызмет регламентіне 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09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7810500" cy="309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94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7810500" cy="394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46-қосымша</w:t>
            </w:r>
          </w:p>
        </w:tc>
      </w:tr>
    </w:tbl>
    <w:bookmarkStart w:name="z1740" w:id="1459"/>
    <w:p>
      <w:pPr>
        <w:spacing w:after="0"/>
        <w:ind w:left="0"/>
        <w:jc w:val="left"/>
      </w:pPr>
      <w:r>
        <w:rPr>
          <w:rFonts w:ascii="Times New Roman"/>
          <w:b/>
          <w:i w:val="false"/>
          <w:color w:val="000000"/>
        </w:rPr>
        <w:t xml:space="preserve"> "Қазақстан Республикасының резидент-ұйымының эмиссиялық бағалы</w:t>
      </w:r>
      <w:r>
        <w:br/>
      </w:r>
      <w:r>
        <w:rPr>
          <w:rFonts w:ascii="Times New Roman"/>
          <w:b/>
          <w:i w:val="false"/>
          <w:color w:val="000000"/>
        </w:rPr>
        <w:t>қағаздарын шет мемлекеттің аумағында орналастыруға рұқсат беру"</w:t>
      </w:r>
      <w:r>
        <w:br/>
      </w:r>
      <w:r>
        <w:rPr>
          <w:rFonts w:ascii="Times New Roman"/>
          <w:b/>
          <w:i w:val="false"/>
          <w:color w:val="000000"/>
        </w:rPr>
        <w:t>мемлекеттік көрсетілетін қызмет регламенті</w:t>
      </w:r>
      <w:r>
        <w:br/>
      </w:r>
      <w:r>
        <w:rPr>
          <w:rFonts w:ascii="Times New Roman"/>
          <w:b/>
          <w:i w:val="false"/>
          <w:color w:val="000000"/>
        </w:rPr>
        <w:t>1. Жалпы ережелер</w:t>
      </w:r>
    </w:p>
    <w:bookmarkEnd w:id="1459"/>
    <w:bookmarkStart w:name="z1742" w:id="1460"/>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1460"/>
    <w:p>
      <w:pPr>
        <w:spacing w:after="0"/>
        <w:ind w:left="0"/>
        <w:jc w:val="both"/>
      </w:pPr>
      <w:r>
        <w:rPr>
          <w:rFonts w:ascii="Times New Roman"/>
          <w:b w:val="false"/>
          <w:i w:val="false"/>
          <w:color w:val="000000"/>
          <w:sz w:val="28"/>
        </w:rPr>
        <w:t>
      "Қазақстан Республикасының резидент-ұйымының эмиссиялық бағалы қағаздарын шет мемлекеттің аумағында орналастыруға рұқсат беру" мемлекеттік көрсетілетін қызметін (бұдан әрі – мемлекеттік көрсетілетін қызмет) Қазақстан Республикасы Ұлттық Банкі, оның ішінде "электрондық үкіметтің" веб-порталы: www.egov.kz (бұдан әрі – портал) арқылы көрсетеді.</w:t>
      </w:r>
    </w:p>
    <w:bookmarkStart w:name="z1743" w:id="1461"/>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қағаз түрінде.</w:t>
      </w:r>
    </w:p>
    <w:bookmarkEnd w:id="1461"/>
    <w:bookmarkStart w:name="z1744" w:id="1462"/>
    <w:p>
      <w:pPr>
        <w:spacing w:after="0"/>
        <w:ind w:left="0"/>
        <w:jc w:val="both"/>
      </w:pPr>
      <w:r>
        <w:rPr>
          <w:rFonts w:ascii="Times New Roman"/>
          <w:b w:val="false"/>
          <w:i w:val="false"/>
          <w:color w:val="000000"/>
          <w:sz w:val="28"/>
        </w:rPr>
        <w:t>
      3. Мемлекеттік қызмет көрсету нәтижесі: Қазақстан Республикасының резидент-ұйымының эмиссиялық бағалы қағаздарын шет мемлекеттің аумағында орналастыруға рұқсат беру, ол көрсетілетін қызметті алушының мекенжайына ілеспе хатпен жіберіледі.</w:t>
      </w:r>
    </w:p>
    <w:bookmarkEnd w:id="1462"/>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қағаз жеткізгіште алуға өтініш берген жағдайда нәтиже электрондық форматта ресімделеді, қағазға басылады және көрсетілетін қызметті беруші басшысының қолымен расталады.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адамының электрондық цифрлық қолтаңбасымен куәландырылған электрондық құжат нысанында "жеке кабинетке" жіберіледі.</w:t>
      </w:r>
    </w:p>
    <w:bookmarkStart w:name="z1745" w:id="1463"/>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1463"/>
    <w:bookmarkStart w:name="z1746" w:id="1464"/>
    <w:p>
      <w:pPr>
        <w:spacing w:after="0"/>
        <w:ind w:left="0"/>
        <w:jc w:val="both"/>
      </w:pPr>
      <w:r>
        <w:rPr>
          <w:rFonts w:ascii="Times New Roman"/>
          <w:b w:val="false"/>
          <w:i w:val="false"/>
          <w:color w:val="000000"/>
          <w:sz w:val="28"/>
        </w:rPr>
        <w:t xml:space="preserve">
      4. Мемлекеттік қызметті көрсету бойынша рәсімнің (іс-қимылдың) басталуына негіздеме: көрсетілетін қызметті алушының мемлекеттік көрсетілетін қызметті алу үшін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"Қазақстан Республикасының резидент-ұйымының эмиссиялық бағалы қағаздарын шет мемлекеттің аумағында орналастыруға рұқсат беру" мемлекеттік көрсетілетін қызмет стандартының (бұдан әрі – стандарт)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1464"/>
    <w:bookmarkStart w:name="z1747" w:id="1465"/>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оның орындалу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1465"/>
    <w:bookmarkStart w:name="z1748" w:id="1466"/>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Қазақстан Республикасының Ұлттық Банкі басшылығына құжаттарды беруі – күнтізбелік 1 (бір) күн ішінде;</w:t>
      </w:r>
    </w:p>
    <w:bookmarkEnd w:id="1466"/>
    <w:bookmarkStart w:name="z1749" w:id="1467"/>
    <w:p>
      <w:pPr>
        <w:spacing w:after="0"/>
        <w:ind w:left="0"/>
        <w:jc w:val="both"/>
      </w:pPr>
      <w:r>
        <w:rPr>
          <w:rFonts w:ascii="Times New Roman"/>
          <w:b w:val="false"/>
          <w:i w:val="false"/>
          <w:color w:val="000000"/>
          <w:sz w:val="28"/>
        </w:rPr>
        <w:t>
      2) Қазақстан Республикасының Ұлттық Банкі басшылығының құжаттардың мазмұнымен танысуы және оларға бұрыштама қоюы, құжаттарды Қазақстан Республикасы Ұлттық Банкінің Бағалы қағаздар нарығының субъектілерін қадағалау департаментіне (бұдан әрі – БҚНСҚД) беруі – күнтізбелік 1 (бір) күн ішінде;</w:t>
      </w:r>
    </w:p>
    <w:bookmarkEnd w:id="1467"/>
    <w:bookmarkStart w:name="z1750" w:id="1468"/>
    <w:p>
      <w:pPr>
        <w:spacing w:after="0"/>
        <w:ind w:left="0"/>
        <w:jc w:val="both"/>
      </w:pPr>
      <w:r>
        <w:rPr>
          <w:rFonts w:ascii="Times New Roman"/>
          <w:b w:val="false"/>
          <w:i w:val="false"/>
          <w:color w:val="000000"/>
          <w:sz w:val="28"/>
        </w:rPr>
        <w:t>
      3) БҚНСҚД басшылығының құжаттарды қарауы, уәкілетті қызметкерді айқындауы және оған құжаттарды орындауға беруі – күнтізбелік 1 (бір) күн ішінде;</w:t>
      </w:r>
    </w:p>
    <w:bookmarkEnd w:id="1468"/>
    <w:bookmarkStart w:name="z1751" w:id="1469"/>
    <w:p>
      <w:pPr>
        <w:spacing w:after="0"/>
        <w:ind w:left="0"/>
        <w:jc w:val="both"/>
      </w:pPr>
      <w:r>
        <w:rPr>
          <w:rFonts w:ascii="Times New Roman"/>
          <w:b w:val="false"/>
          <w:i w:val="false"/>
          <w:color w:val="000000"/>
          <w:sz w:val="28"/>
        </w:rPr>
        <w:t xml:space="preserve">
      4) БҚНСҚД уәкілетті қызметкерінің құжаттардың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келуін қарауы, мемлекеттік қызмет көрсету нәтижесін дайындауы, Қазақстан Республикасының Ұлттық Банкі Төрағасының жетекшілік ететін орынбасарының бұрыштамасын алуы, Қазақстан Республикасының Ұлттық Банкі Төрағасына қол қоюға жіберуі – күнтізбелік 7 (жеті) күн ішінде;</w:t>
      </w:r>
    </w:p>
    <w:bookmarkEnd w:id="1469"/>
    <w:bookmarkStart w:name="z1752" w:id="1470"/>
    <w:p>
      <w:pPr>
        <w:spacing w:after="0"/>
        <w:ind w:left="0"/>
        <w:jc w:val="both"/>
      </w:pPr>
      <w:r>
        <w:rPr>
          <w:rFonts w:ascii="Times New Roman"/>
          <w:b w:val="false"/>
          <w:i w:val="false"/>
          <w:color w:val="000000"/>
          <w:sz w:val="28"/>
        </w:rPr>
        <w:t>
      5) Қазақстан Республикасының Ұлттық Банкі Төрағасының жетекшілік ететін орынбасарының мемлекеттік қызмет көрсету нәтижесіне қол қоюы, қол қойылған мемлекеттік қызмет көрсету нәтижесін БҚНСҚД-ға беруі – күнтізбелік 2 (екі) күн ішінде;</w:t>
      </w:r>
    </w:p>
    <w:bookmarkEnd w:id="1470"/>
    <w:bookmarkStart w:name="z1753" w:id="1471"/>
    <w:p>
      <w:pPr>
        <w:spacing w:after="0"/>
        <w:ind w:left="0"/>
        <w:jc w:val="both"/>
      </w:pPr>
      <w:r>
        <w:rPr>
          <w:rFonts w:ascii="Times New Roman"/>
          <w:b w:val="false"/>
          <w:i w:val="false"/>
          <w:color w:val="000000"/>
          <w:sz w:val="28"/>
        </w:rPr>
        <w:t>
      6) Қазақстан Республикасының Ұлттық Банкі Төрағасының мемлекеттік қызмет көрсету нәтижесіне қол қоюы, қол қойылған мемлекеттік қызмет көрсету нәтижесін БҚНСҚД-ға беруі – күнтізбелік 2 (екі) күн ішінде;</w:t>
      </w:r>
    </w:p>
    <w:bookmarkEnd w:id="1471"/>
    <w:bookmarkStart w:name="z1754" w:id="1472"/>
    <w:p>
      <w:pPr>
        <w:spacing w:after="0"/>
        <w:ind w:left="0"/>
        <w:jc w:val="both"/>
      </w:pPr>
      <w:r>
        <w:rPr>
          <w:rFonts w:ascii="Times New Roman"/>
          <w:b w:val="false"/>
          <w:i w:val="false"/>
          <w:color w:val="000000"/>
          <w:sz w:val="28"/>
        </w:rPr>
        <w:t>
      7) БҚНСҚД уәкілетті қызметкерінің мемлекеттік қызмет көрсету нәтижесін пошта бойынша жіберуі немесе оны Қазақстан Республикасының заңнамасында белгіленген тәртіпте ресімделген сенімхатты көрсеткен кезде тікелей көрсетілетін қызметті берушіге не оның уәкілетті өкіліне беруі – мемлекеттік қызметті көрсету мерзімі шегінде күнтізбелік 1 (бір) күн.</w:t>
      </w:r>
    </w:p>
    <w:bookmarkEnd w:id="1472"/>
    <w:bookmarkStart w:name="z1755" w:id="1473"/>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473"/>
    <w:bookmarkStart w:name="z1756" w:id="1474"/>
    <w:p>
      <w:pPr>
        <w:spacing w:after="0"/>
        <w:ind w:left="0"/>
        <w:jc w:val="both"/>
      </w:pPr>
      <w:r>
        <w:rPr>
          <w:rFonts w:ascii="Times New Roman"/>
          <w:b w:val="false"/>
          <w:i w:val="false"/>
          <w:color w:val="000000"/>
          <w:sz w:val="28"/>
        </w:rPr>
        <w:t>
      6. Мемлекеттік қызмет көрсету процесіне қатысатын көрсетілетін қызметті берушінің құрылымдық бөлімшелерінің (қызметкерлерінің) тізбесі:</w:t>
      </w:r>
    </w:p>
    <w:bookmarkEnd w:id="1474"/>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Республикасының Ұлттық Банкі Төрағасы;</w:t>
      </w:r>
    </w:p>
    <w:p>
      <w:pPr>
        <w:spacing w:after="0"/>
        <w:ind w:left="0"/>
        <w:jc w:val="both"/>
      </w:pPr>
      <w:r>
        <w:rPr>
          <w:rFonts w:ascii="Times New Roman"/>
          <w:b w:val="false"/>
          <w:i w:val="false"/>
          <w:color w:val="000000"/>
          <w:sz w:val="28"/>
        </w:rPr>
        <w:t>
      3) Қазақстан Республикасының Ұлттық Банкі Төрағасының жетекшілік ететін орынбасары;</w:t>
      </w:r>
    </w:p>
    <w:p>
      <w:pPr>
        <w:spacing w:after="0"/>
        <w:ind w:left="0"/>
        <w:jc w:val="both"/>
      </w:pPr>
      <w:r>
        <w:rPr>
          <w:rFonts w:ascii="Times New Roman"/>
          <w:b w:val="false"/>
          <w:i w:val="false"/>
          <w:color w:val="000000"/>
          <w:sz w:val="28"/>
        </w:rPr>
        <w:t>
      3) БҚНСҚД басшылығы;</w:t>
      </w:r>
    </w:p>
    <w:p>
      <w:pPr>
        <w:spacing w:after="0"/>
        <w:ind w:left="0"/>
        <w:jc w:val="both"/>
      </w:pPr>
      <w:r>
        <w:rPr>
          <w:rFonts w:ascii="Times New Roman"/>
          <w:b w:val="false"/>
          <w:i w:val="false"/>
          <w:color w:val="000000"/>
          <w:sz w:val="28"/>
        </w:rPr>
        <w:t>
      4) БҚНСҚД уәкілетті қызметкері.</w:t>
      </w:r>
    </w:p>
    <w:bookmarkStart w:name="z1757" w:id="1475"/>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bookmarkEnd w:id="1475"/>
    <w:bookmarkStart w:name="z1758" w:id="1476"/>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1476"/>
    <w:bookmarkStart w:name="z1759" w:id="1477"/>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1477"/>
    <w:bookmarkStart w:name="z1760" w:id="1478"/>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1478"/>
    <w:bookmarkStart w:name="z1761" w:id="1479"/>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1479"/>
    <w:bookmarkStart w:name="z1762" w:id="1480"/>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 логин (жеке сәйкестендіру нөмірі не бизнес сәйкестендіру нөмірі) және пароль арқылы тексеру;</w:t>
      </w:r>
    </w:p>
    <w:bookmarkEnd w:id="1480"/>
    <w:bookmarkStart w:name="z1763" w:id="1481"/>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1481"/>
    <w:bookmarkStart w:name="z1764" w:id="1482"/>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1482"/>
    <w:bookmarkStart w:name="z1765" w:id="1483"/>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bookmarkEnd w:id="1483"/>
    <w:bookmarkStart w:name="z1766" w:id="1484"/>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bookmarkEnd w:id="1484"/>
    <w:bookmarkStart w:name="z1767" w:id="1485"/>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bookmarkEnd w:id="1485"/>
    <w:bookmarkStart w:name="z1768" w:id="1486"/>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1486"/>
    <w:bookmarkStart w:name="z1769" w:id="1487"/>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bookmarkEnd w:id="1487"/>
    <w:bookmarkStart w:name="z1770" w:id="1488"/>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End w:id="1488"/>
    <w:bookmarkStart w:name="z1771" w:id="1489"/>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489"/>
    <w:bookmarkStart w:name="z1772" w:id="1490"/>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149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 резидент-ұйымының</w:t>
            </w:r>
            <w:r>
              <w:br/>
            </w:r>
            <w:r>
              <w:rPr>
                <w:rFonts w:ascii="Times New Roman"/>
                <w:b w:val="false"/>
                <w:i w:val="false"/>
                <w:color w:val="000000"/>
                <w:sz w:val="20"/>
              </w:rPr>
              <w:t>эмиссиялық бағалы қағаздарын шет мемлекеттің</w:t>
            </w:r>
            <w:r>
              <w:br/>
            </w:r>
            <w:r>
              <w:rPr>
                <w:rFonts w:ascii="Times New Roman"/>
                <w:b w:val="false"/>
                <w:i w:val="false"/>
                <w:color w:val="000000"/>
                <w:sz w:val="20"/>
              </w:rPr>
              <w:t>аумағында орналастыруға рұқсат беру" мемлекеттік</w:t>
            </w:r>
            <w:r>
              <w:br/>
            </w:r>
            <w:r>
              <w:rPr>
                <w:rFonts w:ascii="Times New Roman"/>
                <w:b w:val="false"/>
                <w:i w:val="false"/>
                <w:color w:val="000000"/>
                <w:sz w:val="20"/>
              </w:rPr>
              <w:t>көрсетілетін қызмет регламентіне 1-қосымша</w:t>
            </w:r>
          </w:p>
        </w:tc>
      </w:tr>
    </w:tbl>
    <w:p>
      <w:pPr>
        <w:spacing w:after="0"/>
        <w:ind w:left="0"/>
        <w:jc w:val="left"/>
      </w:pPr>
      <w:r>
        <w:rPr>
          <w:rFonts w:ascii="Times New Roman"/>
          <w:b/>
          <w:i w:val="false"/>
          <w:color w:val="000000"/>
        </w:rPr>
        <w:t xml:space="preserve"> Қазақстан Республикасы Ұлттық Банкінде мемлекеттік қызметті</w:t>
      </w:r>
      <w:r>
        <w:br/>
      </w:r>
      <w:r>
        <w:rPr>
          <w:rFonts w:ascii="Times New Roman"/>
          <w:b/>
          <w:i w:val="false"/>
          <w:color w:val="000000"/>
        </w:rPr>
        <w:t>көрсету кезінде әрбір рәсімнің (іс-қимылдың) ұзақтығы</w:t>
      </w:r>
      <w:r>
        <w:br/>
      </w:r>
      <w:r>
        <w:rPr>
          <w:rFonts w:ascii="Times New Roman"/>
          <w:b/>
          <w:i w:val="false"/>
          <w:color w:val="000000"/>
        </w:rPr>
        <w:t>көрсетілген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232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7810500" cy="232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 резидент-ұйымының</w:t>
            </w:r>
            <w:r>
              <w:br/>
            </w:r>
            <w:r>
              <w:rPr>
                <w:rFonts w:ascii="Times New Roman"/>
                <w:b w:val="false"/>
                <w:i w:val="false"/>
                <w:color w:val="000000"/>
                <w:sz w:val="20"/>
              </w:rPr>
              <w:t>эмиссиялық бағалы қағаздарын шет мемлекеттің</w:t>
            </w:r>
            <w:r>
              <w:br/>
            </w:r>
            <w:r>
              <w:rPr>
                <w:rFonts w:ascii="Times New Roman"/>
                <w:b w:val="false"/>
                <w:i w:val="false"/>
                <w:color w:val="000000"/>
                <w:sz w:val="20"/>
              </w:rPr>
              <w:t>аумағында орналастыруға рұқсат беру" мемлекеттік</w:t>
            </w:r>
            <w:r>
              <w:br/>
            </w:r>
            <w:r>
              <w:rPr>
                <w:rFonts w:ascii="Times New Roman"/>
                <w:b w:val="false"/>
                <w:i w:val="false"/>
                <w:color w:val="000000"/>
                <w:sz w:val="20"/>
              </w:rPr>
              <w:t>көрсетілетін қызмет регламентіне 2-қосымша</w:t>
            </w:r>
          </w:p>
        </w:tc>
      </w:tr>
    </w:tbl>
    <w:p>
      <w:pPr>
        <w:spacing w:after="0"/>
        <w:ind w:left="0"/>
        <w:jc w:val="left"/>
      </w:pPr>
      <w:r>
        <w:rPr>
          <w:rFonts w:ascii="Times New Roman"/>
          <w:b/>
          <w:i w:val="false"/>
          <w:color w:val="000000"/>
        </w:rPr>
        <w:t xml:space="preserve"> Мемлекеттік қызметті көрсетуге қосылған ақпараттық</w:t>
      </w:r>
      <w:r>
        <w:br/>
      </w:r>
      <w:r>
        <w:rPr>
          <w:rFonts w:ascii="Times New Roman"/>
          <w:b/>
          <w:i w:val="false"/>
          <w:color w:val="000000"/>
        </w:rPr>
        <w:t>жүйелердің өзара функционалдық әрекет етуінің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 резидент-ұйымының</w:t>
            </w:r>
            <w:r>
              <w:br/>
            </w:r>
            <w:r>
              <w:rPr>
                <w:rFonts w:ascii="Times New Roman"/>
                <w:b w:val="false"/>
                <w:i w:val="false"/>
                <w:color w:val="000000"/>
                <w:sz w:val="20"/>
              </w:rPr>
              <w:t>эмиссиялық бағалы қағаздарын шет мемлекеттің</w:t>
            </w:r>
            <w:r>
              <w:br/>
            </w:r>
            <w:r>
              <w:rPr>
                <w:rFonts w:ascii="Times New Roman"/>
                <w:b w:val="false"/>
                <w:i w:val="false"/>
                <w:color w:val="000000"/>
                <w:sz w:val="20"/>
              </w:rPr>
              <w:t>аумағында орналастыруға рұқсат беру" мемлекеттік</w:t>
            </w:r>
            <w:r>
              <w:br/>
            </w:r>
            <w:r>
              <w:rPr>
                <w:rFonts w:ascii="Times New Roman"/>
                <w:b w:val="false"/>
                <w:i w:val="false"/>
                <w:color w:val="000000"/>
                <w:sz w:val="20"/>
              </w:rPr>
              <w:t>көрсетілетін қызмет регламентіне 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47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7810500" cy="347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47-қосымша</w:t>
            </w:r>
          </w:p>
        </w:tc>
      </w:tr>
    </w:tbl>
    <w:bookmarkStart w:name="z1777" w:id="1491"/>
    <w:p>
      <w:pPr>
        <w:spacing w:after="0"/>
        <w:ind w:left="0"/>
        <w:jc w:val="left"/>
      </w:pPr>
      <w:r>
        <w:rPr>
          <w:rFonts w:ascii="Times New Roman"/>
          <w:b/>
          <w:i w:val="false"/>
          <w:color w:val="000000"/>
        </w:rPr>
        <w:t xml:space="preserve"> "Шет мемлекеттің аумағындағы Қазақстан Республикасының</w:t>
      </w:r>
      <w:r>
        <w:br/>
      </w:r>
      <w:r>
        <w:rPr>
          <w:rFonts w:ascii="Times New Roman"/>
          <w:b/>
          <w:i w:val="false"/>
          <w:color w:val="000000"/>
        </w:rPr>
        <w:t>резидент-ұйымының эмиссиялық бағалы қағаздарын шығаруға рұқсат</w:t>
      </w:r>
      <w:r>
        <w:br/>
      </w:r>
      <w:r>
        <w:rPr>
          <w:rFonts w:ascii="Times New Roman"/>
          <w:b/>
          <w:i w:val="false"/>
          <w:color w:val="000000"/>
        </w:rPr>
        <w:t>беру" мемлекеттік көрсетілетін қызмет регламенті</w:t>
      </w:r>
      <w:r>
        <w:br/>
      </w:r>
      <w:r>
        <w:rPr>
          <w:rFonts w:ascii="Times New Roman"/>
          <w:b/>
          <w:i w:val="false"/>
          <w:color w:val="000000"/>
        </w:rPr>
        <w:t>1. Жалпы ережелер</w:t>
      </w:r>
    </w:p>
    <w:bookmarkEnd w:id="1491"/>
    <w:bookmarkStart w:name="z1779" w:id="1492"/>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1492"/>
    <w:p>
      <w:pPr>
        <w:spacing w:after="0"/>
        <w:ind w:left="0"/>
        <w:jc w:val="both"/>
      </w:pPr>
      <w:r>
        <w:rPr>
          <w:rFonts w:ascii="Times New Roman"/>
          <w:b w:val="false"/>
          <w:i w:val="false"/>
          <w:color w:val="000000"/>
          <w:sz w:val="28"/>
        </w:rPr>
        <w:t>
      "Шет мемлекеттің аумағындағы Қазақстан Республикасының резидент-ұйымының эмиссиялық бағалы қағаздарын шығаруға рұқсат беру" мемлекеттік көрсетілетін қызметін (бұдан әрі – мемлекеттік көрсетілетін қызмет) Қазақстан Республикасы Ұлттық Банкі, оның ішінде "электрондық үкіметтің" веб-порталы: www.egov.kz (бұдан әрі – портал) арқылы көрсетеді.</w:t>
      </w:r>
    </w:p>
    <w:bookmarkStart w:name="z1780" w:id="1493"/>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қағаз түрінде.</w:t>
      </w:r>
    </w:p>
    <w:bookmarkEnd w:id="1493"/>
    <w:bookmarkStart w:name="z1781" w:id="1494"/>
    <w:p>
      <w:pPr>
        <w:spacing w:after="0"/>
        <w:ind w:left="0"/>
        <w:jc w:val="both"/>
      </w:pPr>
      <w:r>
        <w:rPr>
          <w:rFonts w:ascii="Times New Roman"/>
          <w:b w:val="false"/>
          <w:i w:val="false"/>
          <w:color w:val="000000"/>
          <w:sz w:val="28"/>
        </w:rPr>
        <w:t>
      3. Мемлекеттік қызмет көрсету нәтижесі: эмиссиялық бағалы қағаздарды шет мемлекеттің заңнамасына сәйкес шығаруға рұқсат беру, ол қызметті алушының атына ілеспе хатпен жіберіледі.</w:t>
      </w:r>
    </w:p>
    <w:bookmarkEnd w:id="1494"/>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қағаз жеткізгіште алуға өтініш берген жағдайда нәтиже электрондық нысанда ресімделеді, қағазға басылады және көрсетілетін қызметті беруші басшысының қолымен расталады.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адамының электрондық цифрлық қолтаңбасымен куәландырылған электрондық құжат нысанында "жеке кабинетке" жіберіледі.</w:t>
      </w:r>
    </w:p>
    <w:bookmarkStart w:name="z1782" w:id="1495"/>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1495"/>
    <w:bookmarkStart w:name="z1783" w:id="1496"/>
    <w:p>
      <w:pPr>
        <w:spacing w:after="0"/>
        <w:ind w:left="0"/>
        <w:jc w:val="both"/>
      </w:pPr>
      <w:r>
        <w:rPr>
          <w:rFonts w:ascii="Times New Roman"/>
          <w:b w:val="false"/>
          <w:i w:val="false"/>
          <w:color w:val="000000"/>
          <w:sz w:val="28"/>
        </w:rPr>
        <w:t xml:space="preserve">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"Шет мемлекеттің аумағындағы Қазақстан Республикасының резидент-ұйымының эмиссиялық бағалы қағаздарын шығаруға рұқсат беру" мемлекеттік көрсетілетін қызмет стандартының (бұдан әрі – стандарт)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1496"/>
    <w:bookmarkStart w:name="z1784" w:id="1497"/>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оның орындалу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1497"/>
    <w:bookmarkStart w:name="z1785" w:id="1498"/>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Қазақстан Республикасының Ұлттық Банкі басшылығына құжаттарды беруі – күнтізбелік 1 (бір) күн ішінде;</w:t>
      </w:r>
    </w:p>
    <w:bookmarkEnd w:id="1498"/>
    <w:bookmarkStart w:name="z1786" w:id="1499"/>
    <w:p>
      <w:pPr>
        <w:spacing w:after="0"/>
        <w:ind w:left="0"/>
        <w:jc w:val="both"/>
      </w:pPr>
      <w:r>
        <w:rPr>
          <w:rFonts w:ascii="Times New Roman"/>
          <w:b w:val="false"/>
          <w:i w:val="false"/>
          <w:color w:val="000000"/>
          <w:sz w:val="28"/>
        </w:rPr>
        <w:t>
      2) Қазақстан Республикасының Ұлттық Банкі басшылығының құжаттардың мазмұнымен танысуы және оларға бұрыштама қоюы, құжаттарды Қазақстан Республикасы Ұлттық Банкінің Бағалы қағаздар нарығының субъектілерін қадағалау департаментіне (бұдан әрі – БҚНСҚД) беруі – күнтізбелік 1 (бір) күн ішінде;</w:t>
      </w:r>
    </w:p>
    <w:bookmarkEnd w:id="1499"/>
    <w:bookmarkStart w:name="z1787" w:id="1500"/>
    <w:p>
      <w:pPr>
        <w:spacing w:after="0"/>
        <w:ind w:left="0"/>
        <w:jc w:val="both"/>
      </w:pPr>
      <w:r>
        <w:rPr>
          <w:rFonts w:ascii="Times New Roman"/>
          <w:b w:val="false"/>
          <w:i w:val="false"/>
          <w:color w:val="000000"/>
          <w:sz w:val="28"/>
        </w:rPr>
        <w:t>
      3) БҚНСҚД басшылығының құжаттарды қарауы, уәкілетті қызметкерді айқындауы және оған құжаттарды орындауға беруі – күнтізбелік 1 (бір) күн ішінде;</w:t>
      </w:r>
    </w:p>
    <w:bookmarkEnd w:id="1500"/>
    <w:bookmarkStart w:name="z1788" w:id="1501"/>
    <w:p>
      <w:pPr>
        <w:spacing w:after="0"/>
        <w:ind w:left="0"/>
        <w:jc w:val="both"/>
      </w:pPr>
      <w:r>
        <w:rPr>
          <w:rFonts w:ascii="Times New Roman"/>
          <w:b w:val="false"/>
          <w:i w:val="false"/>
          <w:color w:val="000000"/>
          <w:sz w:val="28"/>
        </w:rPr>
        <w:t xml:space="preserve">
      4) БҚНСҚД уәкілетті қызметкерінің құжаттардың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келуін қарауы, мемлекеттік қызмет көрсету нәтижесін дайындауы, Қазақстан Республикасының Ұлттық Банкі Төрағасының жетекшілік ететін орынбасарының бұрыштамасын алуы, Қазақстан Республикасының Ұлттық Банкі Төрағасына қол қоюға жіберуі – күнтізбелік 7 (жеті) күн ішінде;</w:t>
      </w:r>
    </w:p>
    <w:bookmarkEnd w:id="1501"/>
    <w:bookmarkStart w:name="z1789" w:id="1502"/>
    <w:p>
      <w:pPr>
        <w:spacing w:after="0"/>
        <w:ind w:left="0"/>
        <w:jc w:val="both"/>
      </w:pPr>
      <w:r>
        <w:rPr>
          <w:rFonts w:ascii="Times New Roman"/>
          <w:b w:val="false"/>
          <w:i w:val="false"/>
          <w:color w:val="000000"/>
          <w:sz w:val="28"/>
        </w:rPr>
        <w:t>
      5) Қазақстан Республикасының Ұлттық Банкі Төрағасының жетекшілік ететін орынбасарының мемлекеттік қызмет көрсету нәтижесіне қол қоюы, қол қойылған мемлекеттік қызмет көрсету нәтижесін БҚНСҚД-ға беруі – күнтізбелік 2 (екі) күн ішінде;</w:t>
      </w:r>
    </w:p>
    <w:bookmarkEnd w:id="1502"/>
    <w:bookmarkStart w:name="z1790" w:id="1503"/>
    <w:p>
      <w:pPr>
        <w:spacing w:after="0"/>
        <w:ind w:left="0"/>
        <w:jc w:val="both"/>
      </w:pPr>
      <w:r>
        <w:rPr>
          <w:rFonts w:ascii="Times New Roman"/>
          <w:b w:val="false"/>
          <w:i w:val="false"/>
          <w:color w:val="000000"/>
          <w:sz w:val="28"/>
        </w:rPr>
        <w:t>
      6) Қазақстан Республикасының Ұлттық Банкі Төрағасының мемлекеттік қызмет көрсету нәтижесіне қол қоюы, қол қойылған мемлекеттік қызмет көрсету нәтижесін БҚНСҚД-ға беруі – күнтізбелік 2 (екі) күн ішінде;</w:t>
      </w:r>
    </w:p>
    <w:bookmarkEnd w:id="1503"/>
    <w:bookmarkStart w:name="z1791" w:id="1504"/>
    <w:p>
      <w:pPr>
        <w:spacing w:after="0"/>
        <w:ind w:left="0"/>
        <w:jc w:val="both"/>
      </w:pPr>
      <w:r>
        <w:rPr>
          <w:rFonts w:ascii="Times New Roman"/>
          <w:b w:val="false"/>
          <w:i w:val="false"/>
          <w:color w:val="000000"/>
          <w:sz w:val="28"/>
        </w:rPr>
        <w:t>
      7) БҚНСҚД уәкілетті қызметкерінің мемлекеттік қызмет көрсету нәтижесін пошта бойынша жіберуі немесе оны Қазақстан Республикасының заңнамасында белгіленген тәртіпте ресімделген сенімхатты көрсеткен кезде тікелей көрсетілетін қызметті берушіге не оның уәкілетті өкіліне беруі – мемлекеттік қызметті көрсету мерзімі шегінде күнтізбелік 1 (бір) күн.</w:t>
      </w:r>
    </w:p>
    <w:bookmarkEnd w:id="1504"/>
    <w:bookmarkStart w:name="z1792" w:id="1505"/>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505"/>
    <w:bookmarkStart w:name="z1793" w:id="1506"/>
    <w:p>
      <w:pPr>
        <w:spacing w:after="0"/>
        <w:ind w:left="0"/>
        <w:jc w:val="both"/>
      </w:pPr>
      <w:r>
        <w:rPr>
          <w:rFonts w:ascii="Times New Roman"/>
          <w:b w:val="false"/>
          <w:i w:val="false"/>
          <w:color w:val="000000"/>
          <w:sz w:val="28"/>
        </w:rPr>
        <w:t>
      6. Мемлекеттік қызмет көрсету процесіне қатысатын көрсетілетін қызметті берушінің құрылымдық бөлімшелерінің (қызметкерлерінің) тізбесі:</w:t>
      </w:r>
    </w:p>
    <w:bookmarkEnd w:id="1506"/>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Республикасының Ұлттық Банкі Төрағасы;</w:t>
      </w:r>
    </w:p>
    <w:p>
      <w:pPr>
        <w:spacing w:after="0"/>
        <w:ind w:left="0"/>
        <w:jc w:val="both"/>
      </w:pPr>
      <w:r>
        <w:rPr>
          <w:rFonts w:ascii="Times New Roman"/>
          <w:b w:val="false"/>
          <w:i w:val="false"/>
          <w:color w:val="000000"/>
          <w:sz w:val="28"/>
        </w:rPr>
        <w:t>
      3) Қазақстан Республикасының Ұлттық Банкі Төрағасының жетекшілік ететін орынбасары;</w:t>
      </w:r>
    </w:p>
    <w:p>
      <w:pPr>
        <w:spacing w:after="0"/>
        <w:ind w:left="0"/>
        <w:jc w:val="both"/>
      </w:pPr>
      <w:r>
        <w:rPr>
          <w:rFonts w:ascii="Times New Roman"/>
          <w:b w:val="false"/>
          <w:i w:val="false"/>
          <w:color w:val="000000"/>
          <w:sz w:val="28"/>
        </w:rPr>
        <w:t>
      3) БҚНСҚД басшылығы;</w:t>
      </w:r>
    </w:p>
    <w:p>
      <w:pPr>
        <w:spacing w:after="0"/>
        <w:ind w:left="0"/>
        <w:jc w:val="both"/>
      </w:pPr>
      <w:r>
        <w:rPr>
          <w:rFonts w:ascii="Times New Roman"/>
          <w:b w:val="false"/>
          <w:i w:val="false"/>
          <w:color w:val="000000"/>
          <w:sz w:val="28"/>
        </w:rPr>
        <w:t>
      4) БҚНСҚД уәкілетті қызметкері.</w:t>
      </w:r>
    </w:p>
    <w:bookmarkStart w:name="z1794" w:id="1507"/>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bookmarkEnd w:id="1507"/>
    <w:bookmarkStart w:name="z1795" w:id="1508"/>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1508"/>
    <w:bookmarkStart w:name="z1796" w:id="1509"/>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1509"/>
    <w:bookmarkStart w:name="z1797" w:id="1510"/>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1510"/>
    <w:bookmarkStart w:name="z1798" w:id="1511"/>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1511"/>
    <w:bookmarkStart w:name="z1799" w:id="1512"/>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 логин (жеке сәйкестендіру нөмірі не бизнес сәйкестендіру нөмірі) және пароль арқылы тексеру;</w:t>
      </w:r>
    </w:p>
    <w:bookmarkEnd w:id="1512"/>
    <w:bookmarkStart w:name="z1800" w:id="1513"/>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1513"/>
    <w:bookmarkStart w:name="z1801" w:id="1514"/>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1514"/>
    <w:bookmarkStart w:name="z1802" w:id="1515"/>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bookmarkEnd w:id="1515"/>
    <w:bookmarkStart w:name="z1803" w:id="1516"/>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bookmarkEnd w:id="1516"/>
    <w:bookmarkStart w:name="z1804" w:id="1517"/>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bookmarkEnd w:id="1517"/>
    <w:bookmarkStart w:name="z1805" w:id="1518"/>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1518"/>
    <w:bookmarkStart w:name="z1806" w:id="1519"/>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bookmarkEnd w:id="1519"/>
    <w:bookmarkStart w:name="z1807" w:id="1520"/>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End w:id="1520"/>
    <w:bookmarkStart w:name="z1808" w:id="1521"/>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521"/>
    <w:bookmarkStart w:name="z1809" w:id="1522"/>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15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"Шет мемлекеттің аумағындағы Қазақстан Республикасының</w:t>
            </w:r>
            <w:r>
              <w:br/>
            </w:r>
            <w:r>
              <w:rPr>
                <w:rFonts w:ascii="Times New Roman"/>
                <w:b w:val="false"/>
                <w:i w:val="false"/>
                <w:color w:val="000000"/>
                <w:sz w:val="20"/>
              </w:rPr>
              <w:t>резидент-ұйымының эмиссиялық бағалы қағаздарын шығаруға</w:t>
            </w:r>
            <w:r>
              <w:br/>
            </w:r>
            <w:r>
              <w:rPr>
                <w:rFonts w:ascii="Times New Roman"/>
                <w:b w:val="false"/>
                <w:i w:val="false"/>
                <w:color w:val="000000"/>
                <w:sz w:val="20"/>
              </w:rPr>
              <w:t>рұқсат беру" 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Қазақстан Республикасы Ұлттық Банкінде мемлекеттік қызметті</w:t>
      </w:r>
      <w:r>
        <w:br/>
      </w:r>
      <w:r>
        <w:rPr>
          <w:rFonts w:ascii="Times New Roman"/>
          <w:b/>
          <w:i w:val="false"/>
          <w:color w:val="000000"/>
        </w:rPr>
        <w:t>көрсету кезінде әрбір рәсімнің (іс-қимылдың) ұзақтығы</w:t>
      </w:r>
      <w:r>
        <w:br/>
      </w:r>
      <w:r>
        <w:rPr>
          <w:rFonts w:ascii="Times New Roman"/>
          <w:b/>
          <w:i w:val="false"/>
          <w:color w:val="000000"/>
        </w:rPr>
        <w:t>көрсетілген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240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7810500" cy="240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"Шет мемлекеттің аумағындағы Қазақстан Республикасының</w:t>
            </w:r>
            <w:r>
              <w:br/>
            </w:r>
            <w:r>
              <w:rPr>
                <w:rFonts w:ascii="Times New Roman"/>
                <w:b w:val="false"/>
                <w:i w:val="false"/>
                <w:color w:val="000000"/>
                <w:sz w:val="20"/>
              </w:rPr>
              <w:t>резидент-ұйымының эмиссиялық бағалы қағаздарын шығаруға</w:t>
            </w:r>
            <w:r>
              <w:br/>
            </w:r>
            <w:r>
              <w:rPr>
                <w:rFonts w:ascii="Times New Roman"/>
                <w:b w:val="false"/>
                <w:i w:val="false"/>
                <w:color w:val="000000"/>
                <w:sz w:val="20"/>
              </w:rPr>
              <w:t>рұқсат беру" 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көрсетуге қосылған ақпараттық</w:t>
      </w:r>
      <w:r>
        <w:br/>
      </w:r>
      <w:r>
        <w:rPr>
          <w:rFonts w:ascii="Times New Roman"/>
          <w:b/>
          <w:i w:val="false"/>
          <w:color w:val="000000"/>
        </w:rPr>
        <w:t>жүйелердің өзара функционалдық әрекет етуінің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"Шет мемлекеттің аумағындағы Қазақстан Республикасының</w:t>
            </w:r>
            <w:r>
              <w:br/>
            </w:r>
            <w:r>
              <w:rPr>
                <w:rFonts w:ascii="Times New Roman"/>
                <w:b w:val="false"/>
                <w:i w:val="false"/>
                <w:color w:val="000000"/>
                <w:sz w:val="20"/>
              </w:rPr>
              <w:t>резидент-ұйымының эмиссиялық бағалы қағаздарын шығаруға</w:t>
            </w:r>
            <w:r>
              <w:br/>
            </w:r>
            <w:r>
              <w:rPr>
                <w:rFonts w:ascii="Times New Roman"/>
                <w:b w:val="false"/>
                <w:i w:val="false"/>
                <w:color w:val="000000"/>
                <w:sz w:val="20"/>
              </w:rPr>
              <w:t>рұқсат беру" мемлекеттік 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47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7810500" cy="347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48-қосымша</w:t>
            </w:r>
          </w:p>
        </w:tc>
      </w:tr>
    </w:tbl>
    <w:bookmarkStart w:name="z1814" w:id="1523"/>
    <w:p>
      <w:pPr>
        <w:spacing w:after="0"/>
        <w:ind w:left="0"/>
        <w:jc w:val="left"/>
      </w:pPr>
      <w:r>
        <w:rPr>
          <w:rFonts w:ascii="Times New Roman"/>
          <w:b/>
          <w:i w:val="false"/>
          <w:color w:val="000000"/>
        </w:rPr>
        <w:t xml:space="preserve"> "Кредиттік бюро қызметін жүзеге асыруға лицензия беру"</w:t>
      </w:r>
      <w:r>
        <w:br/>
      </w:r>
      <w:r>
        <w:rPr>
          <w:rFonts w:ascii="Times New Roman"/>
          <w:b/>
          <w:i w:val="false"/>
          <w:color w:val="000000"/>
        </w:rPr>
        <w:t>мемлекеттік көрсетілетін қызмет регламенті</w:t>
      </w:r>
      <w:r>
        <w:br/>
      </w:r>
      <w:r>
        <w:rPr>
          <w:rFonts w:ascii="Times New Roman"/>
          <w:b/>
          <w:i w:val="false"/>
          <w:color w:val="000000"/>
        </w:rPr>
        <w:t>1. Жалпы ережелер</w:t>
      </w:r>
    </w:p>
    <w:bookmarkEnd w:id="1523"/>
    <w:bookmarkStart w:name="z1816" w:id="1524"/>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1524"/>
    <w:p>
      <w:pPr>
        <w:spacing w:after="0"/>
        <w:ind w:left="0"/>
        <w:jc w:val="both"/>
      </w:pPr>
      <w:r>
        <w:rPr>
          <w:rFonts w:ascii="Times New Roman"/>
          <w:b w:val="false"/>
          <w:i w:val="false"/>
          <w:color w:val="000000"/>
          <w:sz w:val="28"/>
        </w:rPr>
        <w:t>
      "Кредиттік бюро қызметін жүзеге асыруға лицензия беру" мемлекеттік көрсетілетін қызметін (бұдан әрі – мемлекеттік көрсетілетін қызмет) Қазақстан Республикасы Ұлттық Банкі, оның ішінде "электрондық үкіметтің" веб-порталы: www.egov.kz (бұдан әрі – портал) арқылы көрсетеді.</w:t>
      </w:r>
    </w:p>
    <w:bookmarkStart w:name="z1817" w:id="1525"/>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қағаз түрінде.</w:t>
      </w:r>
    </w:p>
    <w:bookmarkEnd w:id="1525"/>
    <w:bookmarkStart w:name="z1818" w:id="1526"/>
    <w:p>
      <w:pPr>
        <w:spacing w:after="0"/>
        <w:ind w:left="0"/>
        <w:jc w:val="both"/>
      </w:pPr>
      <w:r>
        <w:rPr>
          <w:rFonts w:ascii="Times New Roman"/>
          <w:b w:val="false"/>
          <w:i w:val="false"/>
          <w:color w:val="000000"/>
          <w:sz w:val="28"/>
        </w:rPr>
        <w:t xml:space="preserve">
      3. Мемлекеттік қызмет көрсету нәтижесі: лицензияны беру, қайта ресімдеу, лицензияның телнұсқаларын беру не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"Кредиттік бюро қызметін жүзеге асыруға лицензия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негіздемелер бойынша рұқсат беруден бас тарту туралы дәлеледі жауапты (бұдан әрі – бас тарту) беру.</w:t>
      </w:r>
    </w:p>
    <w:bookmarkEnd w:id="1526"/>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алуға қағаз жеткізгіште өтініш берген жағдайда, лицензия электрондық нысанда ресімделеді, қағазға басылады және көрсетілетін қызметті берушінің мөрімен және көрсетілетін қызметті беруші басшысының қолымен расталады.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адамының электрондық цифрлық қолтаңбасымен куәландырылған электрондық құжат нысанында "жеке кабинетке" жіберіледі.</w:t>
      </w:r>
    </w:p>
    <w:bookmarkStart w:name="z1819" w:id="1527"/>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1527"/>
    <w:bookmarkStart w:name="z1820" w:id="1528"/>
    <w:p>
      <w:pPr>
        <w:spacing w:after="0"/>
        <w:ind w:left="0"/>
        <w:jc w:val="both"/>
      </w:pPr>
      <w:r>
        <w:rPr>
          <w:rFonts w:ascii="Times New Roman"/>
          <w:b w:val="false"/>
          <w:i w:val="false"/>
          <w:color w:val="000000"/>
          <w:sz w:val="28"/>
        </w:rPr>
        <w:t xml:space="preserve">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1528"/>
    <w:bookmarkStart w:name="z1821" w:id="1529"/>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оның орындалу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1529"/>
    <w:bookmarkStart w:name="z1822" w:id="1530"/>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Қазақстан Республикасының Ұлттық Банкі басшылығының қабылдау бөлмесіне беруі – өтініш келіп түскен күні;</w:t>
      </w:r>
    </w:p>
    <w:bookmarkEnd w:id="1530"/>
    <w:bookmarkStart w:name="z1823" w:id="1531"/>
    <w:p>
      <w:pPr>
        <w:spacing w:after="0"/>
        <w:ind w:left="0"/>
        <w:jc w:val="both"/>
      </w:pPr>
      <w:r>
        <w:rPr>
          <w:rFonts w:ascii="Times New Roman"/>
          <w:b w:val="false"/>
          <w:i w:val="false"/>
          <w:color w:val="000000"/>
          <w:sz w:val="28"/>
        </w:rPr>
        <w:t>
      2) Қазақстан Республикасының Ұлттық Банкі басшылығының бұрыштама қоюы және құжаттарды қарауы, құжаттарды Қазақстан Республикасы Ұлттық Банкінің Банктік қадағалау департаментіне (бұдан әрі – БҚД) жіберуі – өтініш келіп түскен күні;</w:t>
      </w:r>
    </w:p>
    <w:bookmarkEnd w:id="1531"/>
    <w:bookmarkStart w:name="z1824" w:id="1532"/>
    <w:p>
      <w:pPr>
        <w:spacing w:after="0"/>
        <w:ind w:left="0"/>
        <w:jc w:val="both"/>
      </w:pPr>
      <w:r>
        <w:rPr>
          <w:rFonts w:ascii="Times New Roman"/>
          <w:b w:val="false"/>
          <w:i w:val="false"/>
          <w:color w:val="000000"/>
          <w:sz w:val="28"/>
        </w:rPr>
        <w:t>
      3) БҚД басшылығының құжаттарды қарауы, уәкілетті қызметкерді айқындауы және оған құжаттарды орындауға беруі – өтініш келіп түскен күні;</w:t>
      </w:r>
    </w:p>
    <w:bookmarkEnd w:id="1532"/>
    <w:p>
      <w:pPr>
        <w:spacing w:after="0"/>
        <w:ind w:left="0"/>
        <w:jc w:val="both"/>
      </w:pPr>
      <w:r>
        <w:rPr>
          <w:rFonts w:ascii="Times New Roman"/>
          <w:b w:val="false"/>
          <w:i w:val="false"/>
          <w:color w:val="000000"/>
          <w:sz w:val="28"/>
        </w:rPr>
        <w:t>
      4) ұсынылған құжаттардың толықтығын тексеру:</w:t>
      </w:r>
    </w:p>
    <w:p>
      <w:pPr>
        <w:spacing w:after="0"/>
        <w:ind w:left="0"/>
        <w:jc w:val="both"/>
      </w:pPr>
      <w:r>
        <w:rPr>
          <w:rFonts w:ascii="Times New Roman"/>
          <w:b w:val="false"/>
          <w:i w:val="false"/>
          <w:color w:val="000000"/>
          <w:sz w:val="28"/>
        </w:rPr>
        <w:t>
      ұсынылған құжаттардың толық еместігі анықталған жағдайда БҚД уәкілетті қызметкерінің өтінішті одан әрі қараудан жазбаша дәлелді бас тартуды (бұдан әрі – өтінішті қараудан бас тарту) дайындауы, Қазақстан Республикасының Ұлттық Банкі басшылығына бас тартуға қол қойдыруы, көрсетілетін қызметті алушыға бас тартуды беруі – құжаттарды алған күннен бастап 1 (бір) жұмыс күні ішінде;</w:t>
      </w:r>
    </w:p>
    <w:p>
      <w:pPr>
        <w:spacing w:after="0"/>
        <w:ind w:left="0"/>
        <w:jc w:val="both"/>
      </w:pPr>
      <w:r>
        <w:rPr>
          <w:rFonts w:ascii="Times New Roman"/>
          <w:b w:val="false"/>
          <w:i w:val="false"/>
          <w:color w:val="000000"/>
          <w:sz w:val="28"/>
        </w:rPr>
        <w:t>
      ұсынылған құжаттар стандарттың талаптарына сәйкес келген жағдайда, алынған құжаттарды қарауы:</w:t>
      </w:r>
    </w:p>
    <w:p>
      <w:pPr>
        <w:spacing w:after="0"/>
        <w:ind w:left="0"/>
        <w:jc w:val="both"/>
      </w:pPr>
      <w:r>
        <w:rPr>
          <w:rFonts w:ascii="Times New Roman"/>
          <w:b w:val="false"/>
          <w:i w:val="false"/>
          <w:color w:val="000000"/>
          <w:sz w:val="28"/>
        </w:rPr>
        <w:t>
      лицензияның телнұсқасын беруге өтініш келіп түскен кезде, БҚД уәкілетті қызметкерінің лицензия телнұсқасының не бас тартудың жобасын дайындауы, Қазақстан Республикасының Ұлттық Банкі басшылығына лицензияның телнұсқасын не бас тартуға қол қойдыруы, лицензияның телнұсқасын не бас тартуды көрсетілетін қызметті алушыға беруі – құжаттарды алған күннен бастап 1 (бір) жұмыс күні ішінде;</w:t>
      </w:r>
    </w:p>
    <w:p>
      <w:pPr>
        <w:spacing w:after="0"/>
        <w:ind w:left="0"/>
        <w:jc w:val="both"/>
      </w:pPr>
      <w:r>
        <w:rPr>
          <w:rFonts w:ascii="Times New Roman"/>
          <w:b w:val="false"/>
          <w:i w:val="false"/>
          <w:color w:val="000000"/>
          <w:sz w:val="28"/>
        </w:rPr>
        <w:t>
      БҚД-ның уәкілетті қызметкерінің лицензия беруге немесе лицензияны қайта ресімдеуге өтініш келіп түскен кезде құжаттардың стандарттың 9-тармағына сәйкес келуін қарауы, лицензия беру туралы, лицензияны қайта ресімдеу туралы бұйрықтың жобасын (бұдан әрі – бұйрықтың жобасы) не бас тартудың жобасын дайындауы, көрсетілетін қызметті алушы ұсынған құжаттарды қоса бере отырып бұйрықтың жобасын келісу үшін Қазақстан Республикасы Ұлттық Банкінің Құқықтық қамтамасыз ету департаментіне (бұдан әрі – ҚҚД) құжаттарды жіберуі: лицензия беру кезінде күнтізбелік 4 (төрт) күн ішінде, лицензияны қайта ресімдеу кезінде өтініш келіп түскен күні;</w:t>
      </w:r>
    </w:p>
    <w:bookmarkStart w:name="z1825" w:id="1533"/>
    <w:p>
      <w:pPr>
        <w:spacing w:after="0"/>
        <w:ind w:left="0"/>
        <w:jc w:val="both"/>
      </w:pPr>
      <w:r>
        <w:rPr>
          <w:rFonts w:ascii="Times New Roman"/>
          <w:b w:val="false"/>
          <w:i w:val="false"/>
          <w:color w:val="000000"/>
          <w:sz w:val="28"/>
        </w:rPr>
        <w:t>
      5) бұйрықтың не бас тартудың жобасын ҚҚД-ның келісуі: лицензия беру кезінде күнтізбелік 4 (төрт) күн ішінде, лицензияны қайта ресімдеу кезінде 1 (бір) жұмыс күні ішінде;</w:t>
      </w:r>
    </w:p>
    <w:bookmarkEnd w:id="1533"/>
    <w:bookmarkStart w:name="z1826" w:id="1534"/>
    <w:p>
      <w:pPr>
        <w:spacing w:after="0"/>
        <w:ind w:left="0"/>
        <w:jc w:val="both"/>
      </w:pPr>
      <w:r>
        <w:rPr>
          <w:rFonts w:ascii="Times New Roman"/>
          <w:b w:val="false"/>
          <w:i w:val="false"/>
          <w:color w:val="000000"/>
          <w:sz w:val="28"/>
        </w:rPr>
        <w:t>
      6) СНСҚД-ның уәкілетті қызметкерінің ҚҚД-дан келісілген құжаттарды алғаннан кейін лицензияның, қайта ресімделген лицензияның жобасын дайындауы, құжаттарды Қазақстан Республикасы Ұлттық Банкінің басшылығына қол қоюға ұсынуы: лицензия беру кезінде күнтізбелік 1 (бір) күн ішінде, лицензияны қайта ресімдеу кезінде ҚҚД-дан келісілген құжаттарды алған күні;</w:t>
      </w:r>
    </w:p>
    <w:bookmarkEnd w:id="1534"/>
    <w:bookmarkStart w:name="z1827" w:id="1535"/>
    <w:p>
      <w:pPr>
        <w:spacing w:after="0"/>
        <w:ind w:left="0"/>
        <w:jc w:val="both"/>
      </w:pPr>
      <w:r>
        <w:rPr>
          <w:rFonts w:ascii="Times New Roman"/>
          <w:b w:val="false"/>
          <w:i w:val="false"/>
          <w:color w:val="000000"/>
          <w:sz w:val="28"/>
        </w:rPr>
        <w:t>
      7) Қазақстан Республикасының Ұлттық Банкі басшылығының бұйрыққа, лицензияға, қайта ресімделген лицензияға не бас таруға қол қоюы: лицензия беру кезінде күнтізбелік 2 (екі) күн ішінде, лицензияны қайта ресімдеу кезінде 1 (бір) жұмыс күні ішінде;</w:t>
      </w:r>
    </w:p>
    <w:bookmarkEnd w:id="1535"/>
    <w:bookmarkStart w:name="z1828" w:id="1536"/>
    <w:p>
      <w:pPr>
        <w:spacing w:after="0"/>
        <w:ind w:left="0"/>
        <w:jc w:val="both"/>
      </w:pPr>
      <w:r>
        <w:rPr>
          <w:rFonts w:ascii="Times New Roman"/>
          <w:b w:val="false"/>
          <w:i w:val="false"/>
          <w:color w:val="000000"/>
          <w:sz w:val="28"/>
        </w:rPr>
        <w:t>
      8) БҚД-ның уәкілетті қызметкерінің көрсетілетін қызметті алушыға мемлекеттік қызметті көрсету нәтижесін беруі: мемлекеттік қызметті көрсету мерзімі шегінде лицензия беру кезінде күнтізбелік 2 (екі) күн ішінде, лицензияны қайта ресімдеу кезінде қайта ресімделген лицензияға қол қойылған күні.</w:t>
      </w:r>
    </w:p>
    <w:bookmarkEnd w:id="1536"/>
    <w:p>
      <w:pPr>
        <w:spacing w:after="0"/>
        <w:ind w:left="0"/>
        <w:jc w:val="both"/>
      </w:pPr>
      <w:r>
        <w:rPr>
          <w:rFonts w:ascii="Times New Roman"/>
          <w:b w:val="false"/>
          <w:i w:val="false"/>
          <w:color w:val="000000"/>
          <w:sz w:val="28"/>
        </w:rPr>
        <w:t>
      Лицензияны қайта ресімдеу рәсімі, лицензияның телнұсқасын дайындау және құжаттардың толық болмауына байланысты өтінішті қараудан бас тартуды дайындау тәртібі мерзімдерін сағатпен көрсете отырып, көрсетілетін қызметті берушінің мемлекеттік қызметтерді көрсетуге қатысатын әрбір бөлімшесі бөлігінде көрсетілетін қызметті берушінің бұйрығында белгіленеді.</w:t>
      </w:r>
    </w:p>
    <w:p>
      <w:pPr>
        <w:spacing w:after="0"/>
        <w:ind w:left="0"/>
        <w:jc w:val="both"/>
      </w:pPr>
      <w:r>
        <w:rPr>
          <w:rFonts w:ascii="Times New Roman"/>
          <w:b w:val="false"/>
          <w:i w:val="false"/>
          <w:color w:val="000000"/>
          <w:sz w:val="28"/>
        </w:rPr>
        <w:t>
      Көрсетілетін қызметті алушыны бөліп шығару және бөлу нысанында қайта ұйымдастырған жағдайда лицензияны қайта ресімдеген кезде лицезия 30 (отыз) жұмыс күнінен кешіктірмей қайта ресімделеді.</w:t>
      </w:r>
    </w:p>
    <w:p>
      <w:pPr>
        <w:spacing w:after="0"/>
        <w:ind w:left="0"/>
        <w:jc w:val="both"/>
      </w:pPr>
      <w:r>
        <w:rPr>
          <w:rFonts w:ascii="Times New Roman"/>
          <w:b w:val="false"/>
          <w:i w:val="false"/>
          <w:color w:val="000000"/>
          <w:sz w:val="28"/>
        </w:rPr>
        <w:t>
      Көрсетілетін қызметті алушыны бөліп шығару және бөлу нысанында қайта ұйымдастырған жағдайда лицензияны қайта ресімдеу рәсімінің тәртібі осы мемлекеттік көрсетілетін қызмет регламентінің 5-тармағының бірінші бөлігінде көзделген лицензияны беру тәртібіне сәйкес жүзеге асырылады.</w:t>
      </w:r>
    </w:p>
    <w:bookmarkStart w:name="z1829" w:id="1537"/>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537"/>
    <w:bookmarkStart w:name="z1830" w:id="1538"/>
    <w:p>
      <w:pPr>
        <w:spacing w:after="0"/>
        <w:ind w:left="0"/>
        <w:jc w:val="both"/>
      </w:pPr>
      <w:r>
        <w:rPr>
          <w:rFonts w:ascii="Times New Roman"/>
          <w:b w:val="false"/>
          <w:i w:val="false"/>
          <w:color w:val="000000"/>
          <w:sz w:val="28"/>
        </w:rPr>
        <w:t>
      6. Мемлекеттік қызмет көрсету процесіне қатысатын көрсетілетін қызметті берушінің құрылымдық бөлімшелерінің (қызметкерлерінің) тізбесі:</w:t>
      </w:r>
    </w:p>
    <w:bookmarkEnd w:id="1538"/>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Республикасының Ұлттық Банкі басшылығы;</w:t>
      </w:r>
    </w:p>
    <w:p>
      <w:pPr>
        <w:spacing w:after="0"/>
        <w:ind w:left="0"/>
        <w:jc w:val="both"/>
      </w:pPr>
      <w:r>
        <w:rPr>
          <w:rFonts w:ascii="Times New Roman"/>
          <w:b w:val="false"/>
          <w:i w:val="false"/>
          <w:color w:val="000000"/>
          <w:sz w:val="28"/>
        </w:rPr>
        <w:t>
      3) БҚД басшылығы;</w:t>
      </w:r>
    </w:p>
    <w:p>
      <w:pPr>
        <w:spacing w:after="0"/>
        <w:ind w:left="0"/>
        <w:jc w:val="both"/>
      </w:pPr>
      <w:r>
        <w:rPr>
          <w:rFonts w:ascii="Times New Roman"/>
          <w:b w:val="false"/>
          <w:i w:val="false"/>
          <w:color w:val="000000"/>
          <w:sz w:val="28"/>
        </w:rPr>
        <w:t>
      4) БҚД уәкілетті қызметкері;</w:t>
      </w:r>
    </w:p>
    <w:p>
      <w:pPr>
        <w:spacing w:after="0"/>
        <w:ind w:left="0"/>
        <w:jc w:val="both"/>
      </w:pPr>
      <w:r>
        <w:rPr>
          <w:rFonts w:ascii="Times New Roman"/>
          <w:b w:val="false"/>
          <w:i w:val="false"/>
          <w:color w:val="000000"/>
          <w:sz w:val="28"/>
        </w:rPr>
        <w:t>
      5) ҚҚД.</w:t>
      </w:r>
    </w:p>
    <w:bookmarkStart w:name="z1831" w:id="1539"/>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bookmarkEnd w:id="1539"/>
    <w:bookmarkStart w:name="z1832" w:id="1540"/>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1540"/>
    <w:bookmarkStart w:name="z1833" w:id="1541"/>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1541"/>
    <w:bookmarkStart w:name="z1834" w:id="1542"/>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1542"/>
    <w:bookmarkStart w:name="z1835" w:id="1543"/>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1543"/>
    <w:bookmarkStart w:name="z1836" w:id="1544"/>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 логин (жеке сәйкестендіру нөмірі не бизнес сәйкестендіру нөмірі) және пароль арқылы тексеру;</w:t>
      </w:r>
    </w:p>
    <w:bookmarkEnd w:id="1544"/>
    <w:bookmarkStart w:name="z1837" w:id="1545"/>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1545"/>
    <w:bookmarkStart w:name="z1838" w:id="1546"/>
    <w:p>
      <w:pPr>
        <w:spacing w:after="0"/>
        <w:ind w:left="0"/>
        <w:jc w:val="both"/>
      </w:pPr>
      <w:r>
        <w:rPr>
          <w:rFonts w:ascii="Times New Roman"/>
          <w:b w:val="false"/>
          <w:i w:val="false"/>
          <w:color w:val="000000"/>
          <w:sz w:val="28"/>
        </w:rPr>
        <w:t>
      5) 3-рәсім – мемлекеттік көрсетілетін қызмет үшін "электрондық үкімет" төлем шлюзы арқылы төлем жасау, мемлекеттік көрсетілетін қызмет үшін ақы төленгені жөніндегі ақпарат порталға келіп түседі;</w:t>
      </w:r>
    </w:p>
    <w:bookmarkEnd w:id="1546"/>
    <w:bookmarkStart w:name="z1839" w:id="1547"/>
    <w:p>
      <w:pPr>
        <w:spacing w:after="0"/>
        <w:ind w:left="0"/>
        <w:jc w:val="both"/>
      </w:pPr>
      <w:r>
        <w:rPr>
          <w:rFonts w:ascii="Times New Roman"/>
          <w:b w:val="false"/>
          <w:i w:val="false"/>
          <w:color w:val="000000"/>
          <w:sz w:val="28"/>
        </w:rPr>
        <w:t>
      6) 2-талап –мемлекеттік қызметті көрсеткені үшін ақы төленгенін порталда тексеру;</w:t>
      </w:r>
    </w:p>
    <w:bookmarkEnd w:id="1547"/>
    <w:bookmarkStart w:name="z1840" w:id="1548"/>
    <w:p>
      <w:pPr>
        <w:spacing w:after="0"/>
        <w:ind w:left="0"/>
        <w:jc w:val="both"/>
      </w:pPr>
      <w:r>
        <w:rPr>
          <w:rFonts w:ascii="Times New Roman"/>
          <w:b w:val="false"/>
          <w:i w:val="false"/>
          <w:color w:val="000000"/>
          <w:sz w:val="28"/>
        </w:rPr>
        <w:t>
      7) 4-рәсім – көрсетілетін қызметті алушының сұрау салуды куәландыру (қол қою) үшін ЭЦҚ-ны таңдауы;</w:t>
      </w:r>
    </w:p>
    <w:bookmarkEnd w:id="1548"/>
    <w:bookmarkStart w:name="z1841" w:id="1549"/>
    <w:p>
      <w:pPr>
        <w:spacing w:after="0"/>
        <w:ind w:left="0"/>
        <w:jc w:val="both"/>
      </w:pPr>
      <w:r>
        <w:rPr>
          <w:rFonts w:ascii="Times New Roman"/>
          <w:b w:val="false"/>
          <w:i w:val="false"/>
          <w:color w:val="000000"/>
          <w:sz w:val="28"/>
        </w:rPr>
        <w:t>
      8) 1-рәсім – көрсетілетін қызметті беруші қызметкерінің порталда логин мен парольді енгізуі (авторизация);</w:t>
      </w:r>
    </w:p>
    <w:bookmarkEnd w:id="1549"/>
    <w:bookmarkStart w:name="z1842" w:id="1550"/>
    <w:p>
      <w:pPr>
        <w:spacing w:after="0"/>
        <w:ind w:left="0"/>
        <w:jc w:val="both"/>
      </w:pPr>
      <w:r>
        <w:rPr>
          <w:rFonts w:ascii="Times New Roman"/>
          <w:b w:val="false"/>
          <w:i w:val="false"/>
          <w:color w:val="000000"/>
          <w:sz w:val="28"/>
        </w:rPr>
        <w:t>
      9) 1-талап – порталда көрсетілетін қызметті берушінің тіркелген қызметкері туралы деректердің түпнұсқалығын логин мен пароль арқылы тексеру;</w:t>
      </w:r>
    </w:p>
    <w:bookmarkEnd w:id="1550"/>
    <w:bookmarkStart w:name="z1843" w:id="1551"/>
    <w:p>
      <w:pPr>
        <w:spacing w:after="0"/>
        <w:ind w:left="0"/>
        <w:jc w:val="both"/>
      </w:pPr>
      <w:r>
        <w:rPr>
          <w:rFonts w:ascii="Times New Roman"/>
          <w:b w:val="false"/>
          <w:i w:val="false"/>
          <w:color w:val="000000"/>
          <w:sz w:val="28"/>
        </w:rPr>
        <w:t>
      10) 2-рәсім – электрондық құжатты (көрсетілетін қызметті алушының сұрау салуын) тіркеу және оны порталда өңдеу;</w:t>
      </w:r>
    </w:p>
    <w:bookmarkEnd w:id="1551"/>
    <w:bookmarkStart w:name="z1844" w:id="1552"/>
    <w:p>
      <w:pPr>
        <w:spacing w:after="0"/>
        <w:ind w:left="0"/>
        <w:jc w:val="both"/>
      </w:pPr>
      <w:r>
        <w:rPr>
          <w:rFonts w:ascii="Times New Roman"/>
          <w:b w:val="false"/>
          <w:i w:val="false"/>
          <w:color w:val="000000"/>
          <w:sz w:val="28"/>
        </w:rPr>
        <w:t>
      11) 2-талап – көрсетілетін қызметті алушы ұсынған құжаттарды Қазақстан Республикасы заңнамасының талаптарына сәйкес келуі тұрғысынан тексеру;</w:t>
      </w:r>
    </w:p>
    <w:bookmarkEnd w:id="1552"/>
    <w:bookmarkStart w:name="z1845" w:id="1553"/>
    <w:p>
      <w:pPr>
        <w:spacing w:after="0"/>
        <w:ind w:left="0"/>
        <w:jc w:val="both"/>
      </w:pPr>
      <w:r>
        <w:rPr>
          <w:rFonts w:ascii="Times New Roman"/>
          <w:b w:val="false"/>
          <w:i w:val="false"/>
          <w:color w:val="000000"/>
          <w:sz w:val="28"/>
        </w:rPr>
        <w:t>
      12) 3-рәсім – мемлекеттік қызметті көрсету нәтижесін қалыптастыру;</w:t>
      </w:r>
    </w:p>
    <w:bookmarkEnd w:id="1553"/>
    <w:bookmarkStart w:name="z1846" w:id="1554"/>
    <w:p>
      <w:pPr>
        <w:spacing w:after="0"/>
        <w:ind w:left="0"/>
        <w:jc w:val="both"/>
      </w:pPr>
      <w:r>
        <w:rPr>
          <w:rFonts w:ascii="Times New Roman"/>
          <w:b w:val="false"/>
          <w:i w:val="false"/>
          <w:color w:val="000000"/>
          <w:sz w:val="28"/>
        </w:rPr>
        <w:t>
      13) 4-рәсім – көрсетілетін қызметті алушының мемлекеттік қызметті көрсету нәтижесін алуы.</w:t>
      </w:r>
    </w:p>
    <w:bookmarkEnd w:id="1554"/>
    <w:bookmarkStart w:name="z1847" w:id="1555"/>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555"/>
    <w:bookmarkStart w:name="z1848" w:id="1556"/>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155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"Кредиттік бюро қызметін жүзеге асыруға лицензия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Қазақстан Республикасы Ұлттық Банкінде мемлекеттік қызметті</w:t>
      </w:r>
      <w:r>
        <w:br/>
      </w:r>
      <w:r>
        <w:rPr>
          <w:rFonts w:ascii="Times New Roman"/>
          <w:b/>
          <w:i w:val="false"/>
          <w:color w:val="000000"/>
        </w:rPr>
        <w:t>көрсету кезінде әрбір рәсімнің (іс-қимылдың) ұзақтығы</w:t>
      </w:r>
      <w:r>
        <w:br/>
      </w:r>
      <w:r>
        <w:rPr>
          <w:rFonts w:ascii="Times New Roman"/>
          <w:b/>
          <w:i w:val="false"/>
          <w:color w:val="000000"/>
        </w:rPr>
        <w:t>көрсетілген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347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7810500" cy="347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74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7810500" cy="674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"Кредиттік бюро қызметін жүзеге асыруға лицензия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көрсетуге қосылған ақпараттық</w:t>
      </w:r>
      <w:r>
        <w:br/>
      </w:r>
      <w:r>
        <w:rPr>
          <w:rFonts w:ascii="Times New Roman"/>
          <w:b/>
          <w:i w:val="false"/>
          <w:color w:val="000000"/>
        </w:rPr>
        <w:t>жүйелердің өзара функционалдық әрекет етуінің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"Кредиттік бюро қызметін жүзеге асыруға лицензия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69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7810500" cy="369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54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7810500" cy="454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49-қосымша</w:t>
            </w:r>
          </w:p>
        </w:tc>
      </w:tr>
    </w:tbl>
    <w:bookmarkStart w:name="z1853" w:id="1557"/>
    <w:p>
      <w:pPr>
        <w:spacing w:after="0"/>
        <w:ind w:left="0"/>
        <w:jc w:val="left"/>
      </w:pPr>
      <w:r>
        <w:rPr>
          <w:rFonts w:ascii="Times New Roman"/>
          <w:b/>
          <w:i w:val="false"/>
          <w:color w:val="000000"/>
        </w:rPr>
        <w:t xml:space="preserve"> "Банктің және (немесе) банк холдингінің ұйымдардың</w:t>
      </w:r>
      <w:r>
        <w:br/>
      </w:r>
      <w:r>
        <w:rPr>
          <w:rFonts w:ascii="Times New Roman"/>
          <w:b/>
          <w:i w:val="false"/>
          <w:color w:val="000000"/>
        </w:rPr>
        <w:t>жарғылық капиталына елеулі қатысуына рұқсат беру" мемлекеттік</w:t>
      </w:r>
      <w:r>
        <w:br/>
      </w:r>
      <w:r>
        <w:rPr>
          <w:rFonts w:ascii="Times New Roman"/>
          <w:b/>
          <w:i w:val="false"/>
          <w:color w:val="000000"/>
        </w:rPr>
        <w:t>көрсетілетін қызмет регламенті</w:t>
      </w:r>
      <w:r>
        <w:br/>
      </w:r>
      <w:r>
        <w:rPr>
          <w:rFonts w:ascii="Times New Roman"/>
          <w:b/>
          <w:i w:val="false"/>
          <w:color w:val="000000"/>
        </w:rPr>
        <w:t>1. Жалпы ережелер</w:t>
      </w:r>
    </w:p>
    <w:bookmarkEnd w:id="1557"/>
    <w:bookmarkStart w:name="z1855" w:id="1558"/>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1558"/>
    <w:p>
      <w:pPr>
        <w:spacing w:after="0"/>
        <w:ind w:left="0"/>
        <w:jc w:val="both"/>
      </w:pPr>
      <w:r>
        <w:rPr>
          <w:rFonts w:ascii="Times New Roman"/>
          <w:b w:val="false"/>
          <w:i w:val="false"/>
          <w:color w:val="000000"/>
          <w:sz w:val="28"/>
        </w:rPr>
        <w:t>
      "Банктің және (немесе) банк холдингінің ұйымдардың жарғылық капиталына елеулі қатысуына рұқсат беру" мемлекеттік көрсетілетін қызметін (бұдан әрі – мемлекеттік көрсетілетін қызмет) Қазақстан Республикасы Ұлттық Банкі, оның ішінде "электрондық үкімет" веб-порталы: www.egov.kz (бұдан әрі – портал) арқылы көрсетеді.</w:t>
      </w:r>
    </w:p>
    <w:bookmarkStart w:name="z1856" w:id="1559"/>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қағаз түрінде.</w:t>
      </w:r>
    </w:p>
    <w:bookmarkEnd w:id="1559"/>
    <w:bookmarkStart w:name="z1857" w:id="1560"/>
    <w:p>
      <w:pPr>
        <w:spacing w:after="0"/>
        <w:ind w:left="0"/>
        <w:jc w:val="both"/>
      </w:pPr>
      <w:r>
        <w:rPr>
          <w:rFonts w:ascii="Times New Roman"/>
          <w:b w:val="false"/>
          <w:i w:val="false"/>
          <w:color w:val="000000"/>
          <w:sz w:val="28"/>
        </w:rPr>
        <w:t xml:space="preserve">
      3. Мемлекеттік қызмет көрсету нәтижесі: көрсетілетін қызметті алушының атына Қазақстан Республикасының Ұлттық Банкі Басқармасының тиісті қаулысының көшірмесін қоса бере отырып, банктің және (немесе) банк холдингінің ұйымдардың жарғылық капиталына елеулі қатысуына рұқсат беру туралы хатты және қызметті берушінің ресми рұқсатын не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"Банктің және (немесе) банк холдингінің ұйымдардың жарғылық капиталына елеулі қатысуына рұқсат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негіздемелер бойынша рұқсат беруден бас тарту туралы дәлеледі жауапты жіберу.</w:t>
      </w:r>
    </w:p>
    <w:bookmarkEnd w:id="1560"/>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қағаз жеткізгіште алуға өтініш берген жағдайда, нәтижесі электрондық форматта ресімделеді және басып шығарылады, қағазға басылады және және көрсетілетін қызметті беруші басшысының қолымен расталады.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 электрондық цифрлық қолтаңбасымен куәландырылған электрондық құжат нысанында жіберіледі.</w:t>
      </w:r>
    </w:p>
    <w:bookmarkStart w:name="z1858" w:id="1561"/>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1561"/>
    <w:bookmarkStart w:name="z1859" w:id="1562"/>
    <w:p>
      <w:pPr>
        <w:spacing w:after="0"/>
        <w:ind w:left="0"/>
        <w:jc w:val="both"/>
      </w:pPr>
      <w:r>
        <w:rPr>
          <w:rFonts w:ascii="Times New Roman"/>
          <w:b w:val="false"/>
          <w:i w:val="false"/>
          <w:color w:val="000000"/>
          <w:sz w:val="28"/>
        </w:rPr>
        <w:t xml:space="preserve">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1562"/>
    <w:bookmarkStart w:name="z1860" w:id="1563"/>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1563"/>
    <w:bookmarkStart w:name="z1861" w:id="1564"/>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Қазақстан Республикасы Ұлттық Банкінің басшылығына беруі – күнтізбелік 1 (бір) күн ішінде;</w:t>
      </w:r>
    </w:p>
    <w:bookmarkEnd w:id="1564"/>
    <w:bookmarkStart w:name="z1862" w:id="1565"/>
    <w:p>
      <w:pPr>
        <w:spacing w:after="0"/>
        <w:ind w:left="0"/>
        <w:jc w:val="both"/>
      </w:pPr>
      <w:r>
        <w:rPr>
          <w:rFonts w:ascii="Times New Roman"/>
          <w:b w:val="false"/>
          <w:i w:val="false"/>
          <w:color w:val="000000"/>
          <w:sz w:val="28"/>
        </w:rPr>
        <w:t>
      2) Қазақстан Республикасының Ұлттық Банкі басшылығының құжаттардың мазмұнымен танысуы және оларға бұрыштамалар қоюы, құжаттарды Қазақстан Республикасы Ұлттық Банкінің Банктік қадағалау департаментіне (бұдан әрі – БҚД) беруі – күнтізбелік 1 (бір) күн ішінде;</w:t>
      </w:r>
    </w:p>
    <w:bookmarkEnd w:id="1565"/>
    <w:bookmarkStart w:name="z1863" w:id="1566"/>
    <w:p>
      <w:pPr>
        <w:spacing w:after="0"/>
        <w:ind w:left="0"/>
        <w:jc w:val="both"/>
      </w:pPr>
      <w:r>
        <w:rPr>
          <w:rFonts w:ascii="Times New Roman"/>
          <w:b w:val="false"/>
          <w:i w:val="false"/>
          <w:color w:val="000000"/>
          <w:sz w:val="28"/>
        </w:rPr>
        <w:t>
      3) БҚД басшылығының құжаттарды қарауы, уәкілетті қызметкерді айқындауы және оған құжаттарды орындауға беруі – күнтізбелік 1 (бір) күн ішінде;</w:t>
      </w:r>
    </w:p>
    <w:bookmarkEnd w:id="1566"/>
    <w:bookmarkStart w:name="z1864" w:id="1567"/>
    <w:p>
      <w:pPr>
        <w:spacing w:after="0"/>
        <w:ind w:left="0"/>
        <w:jc w:val="both"/>
      </w:pPr>
      <w:r>
        <w:rPr>
          <w:rFonts w:ascii="Times New Roman"/>
          <w:b w:val="false"/>
          <w:i w:val="false"/>
          <w:color w:val="000000"/>
          <w:sz w:val="28"/>
        </w:rPr>
        <w:t>
      4) ұсынылған құжаттардың толықтығын тексеру:</w:t>
      </w:r>
    </w:p>
    <w:bookmarkEnd w:id="1567"/>
    <w:p>
      <w:pPr>
        <w:spacing w:after="0"/>
        <w:ind w:left="0"/>
        <w:jc w:val="both"/>
      </w:pPr>
      <w:r>
        <w:rPr>
          <w:rFonts w:ascii="Times New Roman"/>
          <w:b w:val="false"/>
          <w:i w:val="false"/>
          <w:color w:val="000000"/>
          <w:sz w:val="28"/>
        </w:rPr>
        <w:t>
      құжаттар толық болмау фактісі анықталған жағдайда, БҚД уәкілетті қызметкерінің өтінішті одан әрі қараудан жазбаша дәлелді бас тартуды (бұдан әрі – өтінішті қараудан бас тарту) дайындауы, Қазақстан Республикасы Ұлттық Банкінің басшылығына өтінішті қараудан бас тартуға қол қойдыруы, қызметті алушыға өтінішті қараудан бас тартуды беруі – құжаттарды алған күннен бастап күнтізбелік 12 (он екі) күн ішінде;</w:t>
      </w:r>
    </w:p>
    <w:p>
      <w:pPr>
        <w:spacing w:after="0"/>
        <w:ind w:left="0"/>
        <w:jc w:val="both"/>
      </w:pPr>
      <w:r>
        <w:rPr>
          <w:rFonts w:ascii="Times New Roman"/>
          <w:b w:val="false"/>
          <w:i w:val="false"/>
          <w:color w:val="000000"/>
          <w:sz w:val="28"/>
        </w:rPr>
        <w:t>
      құжаттар толық болуы фактісі анықталған жағдайда, БҚД уәкілетті қызметкерінің құжаттар стандарттың талаптарына сәйкес келуін қарауы, Қазақстан Республикасының Ұлттық Банкі Басқармасының банктің және (немесе) банк холдингінің ұйымдардың жарғылық капиталына елеулі қатысуына рұқсат беру (рұқсат беруден бас тарту) туралы қаулысының жобасын (бұдан әрі – қаулының жобасы) дайындауы, құжаттарды Қазақстан Республикасы Ұлттық Банкінің Құқықтық қамтамасыз ету департаментіне (бұдан әрі – ҚҚД) келісуге жіберуі – күнтізбелік 33 (отыз үш) күн ішінде;</w:t>
      </w:r>
    </w:p>
    <w:bookmarkStart w:name="z1865" w:id="1568"/>
    <w:p>
      <w:pPr>
        <w:spacing w:after="0"/>
        <w:ind w:left="0"/>
        <w:jc w:val="both"/>
      </w:pPr>
      <w:r>
        <w:rPr>
          <w:rFonts w:ascii="Times New Roman"/>
          <w:b w:val="false"/>
          <w:i w:val="false"/>
          <w:color w:val="000000"/>
          <w:sz w:val="28"/>
        </w:rPr>
        <w:t>
      5) құжаттардың Қазақстан Республикасы заңнамасының талаптарына сәйкес келуін қарау, қаулының жобасын ҚҚД-мен келісу, келісілген қаулы жобасын БҚД-ға қайтару – күнтізбелік 14 (он төрт) күн ішінде;</w:t>
      </w:r>
    </w:p>
    <w:bookmarkEnd w:id="1568"/>
    <w:bookmarkStart w:name="z1866" w:id="1569"/>
    <w:p>
      <w:pPr>
        <w:spacing w:after="0"/>
        <w:ind w:left="0"/>
        <w:jc w:val="both"/>
      </w:pPr>
      <w:r>
        <w:rPr>
          <w:rFonts w:ascii="Times New Roman"/>
          <w:b w:val="false"/>
          <w:i w:val="false"/>
          <w:color w:val="000000"/>
          <w:sz w:val="28"/>
        </w:rPr>
        <w:t>
      6) БҚД уәкілетті қызметкерінің қаулының жобасын қоса берілген құжаттармен бірге Қазақстан Республикасы Ұлттық Банкінің басшылығының қарауына жіберуі – күнтізбелік 2 (екі) күн ішінде;</w:t>
      </w:r>
    </w:p>
    <w:bookmarkEnd w:id="1569"/>
    <w:bookmarkStart w:name="z1867" w:id="1570"/>
    <w:p>
      <w:pPr>
        <w:spacing w:after="0"/>
        <w:ind w:left="0"/>
        <w:jc w:val="both"/>
      </w:pPr>
      <w:r>
        <w:rPr>
          <w:rFonts w:ascii="Times New Roman"/>
          <w:b w:val="false"/>
          <w:i w:val="false"/>
          <w:color w:val="000000"/>
          <w:sz w:val="28"/>
        </w:rPr>
        <w:t>
      7) Қазақстан Республикасының Ұлттық Банкі басшылығының құжаттарды және қаулының жобасын қарауы, қаулының жобасын келісуі, Қазақстан Республикасының Ұлттық Банкі Басқармасының (бұдан әрі – Басқарма) отырысына мәселесін шығаруға қатысты қызметтік жазбаға бұрыштама қоюы, құжаттарды БҚД-ға қайтару – күнтізбелік 5 (бес) күн ішінде;</w:t>
      </w:r>
    </w:p>
    <w:bookmarkEnd w:id="1570"/>
    <w:bookmarkStart w:name="z1868" w:id="1571"/>
    <w:p>
      <w:pPr>
        <w:spacing w:after="0"/>
        <w:ind w:left="0"/>
        <w:jc w:val="both"/>
      </w:pPr>
      <w:r>
        <w:rPr>
          <w:rFonts w:ascii="Times New Roman"/>
          <w:b w:val="false"/>
          <w:i w:val="false"/>
          <w:color w:val="000000"/>
          <w:sz w:val="28"/>
        </w:rPr>
        <w:t>
      8) БҚД уәкілетті қызметкерінің қаулының жобасын қоса берілген құжаттармен бірге Қазақстан Республикасы Ұлттық Банкінің Ұйымдастыру жұмысы және бақылау департаментіне (бұдан әрі – ҰЖБД) жіберуі – күнтізбелік 1 (бір) күн ішінде;</w:t>
      </w:r>
    </w:p>
    <w:bookmarkEnd w:id="1571"/>
    <w:bookmarkStart w:name="z1869" w:id="1572"/>
    <w:p>
      <w:pPr>
        <w:spacing w:after="0"/>
        <w:ind w:left="0"/>
        <w:jc w:val="both"/>
      </w:pPr>
      <w:r>
        <w:rPr>
          <w:rFonts w:ascii="Times New Roman"/>
          <w:b w:val="false"/>
          <w:i w:val="false"/>
          <w:color w:val="000000"/>
          <w:sz w:val="28"/>
        </w:rPr>
        <w:t>
      9) ҰЖБД-ның қаулының жобасын Басқарманың қарауына шығару үшін дайындауы – күнтізбелік 14 (он төрт) күн ішінде;</w:t>
      </w:r>
    </w:p>
    <w:bookmarkEnd w:id="1572"/>
    <w:bookmarkStart w:name="z1870" w:id="1573"/>
    <w:p>
      <w:pPr>
        <w:spacing w:after="0"/>
        <w:ind w:left="0"/>
        <w:jc w:val="both"/>
      </w:pPr>
      <w:r>
        <w:rPr>
          <w:rFonts w:ascii="Times New Roman"/>
          <w:b w:val="false"/>
          <w:i w:val="false"/>
          <w:color w:val="000000"/>
          <w:sz w:val="28"/>
        </w:rPr>
        <w:t>
      10) Басқарманың қаулыны қабылдауы және Басқарма хатшысының оны тіркеуі – күнтізбелік 2 (екі) күн ішінде;</w:t>
      </w:r>
    </w:p>
    <w:bookmarkEnd w:id="1573"/>
    <w:bookmarkStart w:name="z1871" w:id="1574"/>
    <w:p>
      <w:pPr>
        <w:spacing w:after="0"/>
        <w:ind w:left="0"/>
        <w:jc w:val="both"/>
      </w:pPr>
      <w:r>
        <w:rPr>
          <w:rFonts w:ascii="Times New Roman"/>
          <w:b w:val="false"/>
          <w:i w:val="false"/>
          <w:color w:val="000000"/>
          <w:sz w:val="28"/>
        </w:rPr>
        <w:t>
      11) БҚД-ның уәкілетті қызметкерінің мемлекеттік қызмет көрсетудің нәтижесін пошта бойынша жіберуі немесе тікелей көрсетілетін қызметті берушіге не Қазақстан Республикасының заңнамасында белгіленген тәртіппен ресімделген сенімхат ұсынған кезде оның уәкілетті өкіліне беруі – мемлекеттік қызметті көрсету мерзімі шегінде қабылданған қаулының БҚД-ға түскен күнінен бастап күнтізбелік 4 (төрт) күн ішінде.</w:t>
      </w:r>
    </w:p>
    <w:bookmarkEnd w:id="1574"/>
    <w:bookmarkStart w:name="z1872" w:id="1575"/>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575"/>
    <w:bookmarkStart w:name="z1873" w:id="1576"/>
    <w:p>
      <w:pPr>
        <w:spacing w:after="0"/>
        <w:ind w:left="0"/>
        <w:jc w:val="both"/>
      </w:pPr>
      <w:r>
        <w:rPr>
          <w:rFonts w:ascii="Times New Roman"/>
          <w:b w:val="false"/>
          <w:i w:val="false"/>
          <w:color w:val="000000"/>
          <w:sz w:val="28"/>
        </w:rPr>
        <w:t>
      6. Мемлекеттік қызметті көрсету процесіне қатысатын қызмет берушінің құрылымдық бөлімшелерінің (қызметкерлерінің) және органның тізбесі:</w:t>
      </w:r>
    </w:p>
    <w:bookmarkEnd w:id="1576"/>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БҚД-ның басшылығы;</w:t>
      </w:r>
    </w:p>
    <w:p>
      <w:pPr>
        <w:spacing w:after="0"/>
        <w:ind w:left="0"/>
        <w:jc w:val="both"/>
      </w:pPr>
      <w:r>
        <w:rPr>
          <w:rFonts w:ascii="Times New Roman"/>
          <w:b w:val="false"/>
          <w:i w:val="false"/>
          <w:color w:val="000000"/>
          <w:sz w:val="28"/>
        </w:rPr>
        <w:t>
      4) БҚД-ның уәкілетті қызметкері;</w:t>
      </w:r>
    </w:p>
    <w:p>
      <w:pPr>
        <w:spacing w:after="0"/>
        <w:ind w:left="0"/>
        <w:jc w:val="both"/>
      </w:pPr>
      <w:r>
        <w:rPr>
          <w:rFonts w:ascii="Times New Roman"/>
          <w:b w:val="false"/>
          <w:i w:val="false"/>
          <w:color w:val="000000"/>
          <w:sz w:val="28"/>
        </w:rPr>
        <w:t>
      5) ҚҚД;</w:t>
      </w:r>
    </w:p>
    <w:p>
      <w:pPr>
        <w:spacing w:after="0"/>
        <w:ind w:left="0"/>
        <w:jc w:val="both"/>
      </w:pPr>
      <w:r>
        <w:rPr>
          <w:rFonts w:ascii="Times New Roman"/>
          <w:b w:val="false"/>
          <w:i w:val="false"/>
          <w:color w:val="000000"/>
          <w:sz w:val="28"/>
        </w:rPr>
        <w:t>
      6) ҰЖБД;</w:t>
      </w:r>
    </w:p>
    <w:p>
      <w:pPr>
        <w:spacing w:after="0"/>
        <w:ind w:left="0"/>
        <w:jc w:val="both"/>
      </w:pPr>
      <w:r>
        <w:rPr>
          <w:rFonts w:ascii="Times New Roman"/>
          <w:b w:val="false"/>
          <w:i w:val="false"/>
          <w:color w:val="000000"/>
          <w:sz w:val="28"/>
        </w:rPr>
        <w:t>
      7) Басқарма.</w:t>
      </w:r>
    </w:p>
    <w:bookmarkStart w:name="z1874" w:id="1577"/>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қызметті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1577"/>
    <w:bookmarkStart w:name="z1875" w:id="1578"/>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1578"/>
    <w:bookmarkStart w:name="z1876" w:id="1579"/>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1579"/>
    <w:bookmarkStart w:name="z1877" w:id="1580"/>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1580"/>
    <w:bookmarkStart w:name="z1878" w:id="1581"/>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1581"/>
    <w:bookmarkStart w:name="z1879" w:id="1582"/>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 логин (жеке сәйкестендіру нөмірі не бизнес сәйкестендіру нөмірі) және пароль арқылы тексеру;</w:t>
      </w:r>
    </w:p>
    <w:bookmarkEnd w:id="1582"/>
    <w:bookmarkStart w:name="z1880" w:id="1583"/>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1583"/>
    <w:bookmarkStart w:name="z1881" w:id="1584"/>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1584"/>
    <w:bookmarkStart w:name="z1882" w:id="1585"/>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bookmarkEnd w:id="1585"/>
    <w:bookmarkStart w:name="z1883" w:id="1586"/>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bookmarkEnd w:id="1586"/>
    <w:bookmarkStart w:name="z1884" w:id="1587"/>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bookmarkEnd w:id="1587"/>
    <w:bookmarkStart w:name="z1885" w:id="1588"/>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1588"/>
    <w:bookmarkStart w:name="z1886" w:id="1589"/>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bookmarkEnd w:id="1589"/>
    <w:bookmarkStart w:name="z1887" w:id="1590"/>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End w:id="1590"/>
    <w:bookmarkStart w:name="z1888" w:id="1591"/>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591"/>
    <w:bookmarkStart w:name="z1889" w:id="1592"/>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159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"Банктің және (немесе) банк холдингінің ұйымдардың</w:t>
            </w:r>
            <w:r>
              <w:br/>
            </w:r>
            <w:r>
              <w:rPr>
                <w:rFonts w:ascii="Times New Roman"/>
                <w:b w:val="false"/>
                <w:i w:val="false"/>
                <w:color w:val="000000"/>
                <w:sz w:val="20"/>
              </w:rPr>
              <w:t>жарғылық капиталына елеулі қатысуына рұқсат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Әр рәсімді (әрекеттің) ұзақтығын көрсетумен</w:t>
      </w:r>
      <w:r>
        <w:br/>
      </w:r>
      <w:r>
        <w:rPr>
          <w:rFonts w:ascii="Times New Roman"/>
          <w:b/>
          <w:i w:val="false"/>
          <w:color w:val="000000"/>
        </w:rPr>
        <w:t>Қазақстан Республикасы Ұлттық Банкінде мемлекеттік қызмет</w:t>
      </w:r>
      <w:r>
        <w:br/>
      </w:r>
      <w:r>
        <w:rPr>
          <w:rFonts w:ascii="Times New Roman"/>
          <w:b/>
          <w:i w:val="false"/>
          <w:color w:val="000000"/>
        </w:rPr>
        <w:t>көрсету кезіндегі рәсімдердің (әрекеттің) реттілігін сипаттау</w:t>
      </w:r>
    </w:p>
    <w:p>
      <w:pPr>
        <w:spacing w:after="0"/>
        <w:ind w:left="0"/>
        <w:jc w:val="left"/>
      </w:pPr>
      <w:r>
        <w:br/>
      </w:r>
    </w:p>
    <w:p>
      <w:pPr>
        <w:spacing w:after="0"/>
        <w:ind w:left="0"/>
        <w:jc w:val="both"/>
      </w:pPr>
      <w:r>
        <w:drawing>
          <wp:inline distT="0" distB="0" distL="0" distR="0">
            <wp:extent cx="7810500" cy="325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7810500" cy="325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"Банктің және (немесе) банк холдингінің ұйымдардың</w:t>
            </w:r>
            <w:r>
              <w:br/>
            </w:r>
            <w:r>
              <w:rPr>
                <w:rFonts w:ascii="Times New Roman"/>
                <w:b w:val="false"/>
                <w:i w:val="false"/>
                <w:color w:val="000000"/>
                <w:sz w:val="20"/>
              </w:rPr>
              <w:t>жарғылық капиталына елеулі қатысуына рұқсат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көрсетуге қосылған ақпараттық</w:t>
      </w:r>
      <w:r>
        <w:br/>
      </w:r>
      <w:r>
        <w:rPr>
          <w:rFonts w:ascii="Times New Roman"/>
          <w:b/>
          <w:i w:val="false"/>
          <w:color w:val="000000"/>
        </w:rPr>
        <w:t>жүйелердің өзара функционалдық әрекет етуінің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"Банктің және (немесе) банк холдингінің ұйымдардың</w:t>
            </w:r>
            <w:r>
              <w:br/>
            </w:r>
            <w:r>
              <w:rPr>
                <w:rFonts w:ascii="Times New Roman"/>
                <w:b w:val="false"/>
                <w:i w:val="false"/>
                <w:color w:val="000000"/>
                <w:sz w:val="20"/>
              </w:rPr>
              <w:t>жарғылық капиталына елеулі қатысуына рұқсат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 көрсету бизнес-процесстерінің анықтамалығы</w:t>
      </w:r>
    </w:p>
    <w:p>
      <w:pPr>
        <w:spacing w:after="0"/>
        <w:ind w:left="0"/>
        <w:jc w:val="left"/>
      </w:pPr>
      <w:r>
        <w:br/>
      </w:r>
    </w:p>
    <w:p>
      <w:pPr>
        <w:spacing w:after="0"/>
        <w:ind w:left="0"/>
        <w:jc w:val="both"/>
      </w:pPr>
      <w:r>
        <w:drawing>
          <wp:inline distT="0" distB="0" distL="0" distR="0">
            <wp:extent cx="7810500" cy="318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6"/>
                    <a:stretch>
                      <a:fillRect/>
                    </a:stretch>
                  </pic:blipFill>
                  <pic:spPr>
                    <a:xfrm>
                      <a:off x="0" y="0"/>
                      <a:ext cx="7810500" cy="318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36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7"/>
                    <a:stretch>
                      <a:fillRect/>
                    </a:stretch>
                  </pic:blipFill>
                  <pic:spPr>
                    <a:xfrm>
                      <a:off x="0" y="0"/>
                      <a:ext cx="7810500" cy="436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50-қосымша</w:t>
            </w:r>
          </w:p>
        </w:tc>
      </w:tr>
    </w:tbl>
    <w:bookmarkStart w:name="z1894" w:id="1593"/>
    <w:p>
      <w:pPr>
        <w:spacing w:after="0"/>
        <w:ind w:left="0"/>
        <w:jc w:val="left"/>
      </w:pPr>
      <w:r>
        <w:rPr>
          <w:rFonts w:ascii="Times New Roman"/>
          <w:b/>
          <w:i w:val="false"/>
          <w:color w:val="000000"/>
        </w:rPr>
        <w:t xml:space="preserve"> "Банкті ерікті түрде таратуға рұқсат беру"</w:t>
      </w:r>
      <w:r>
        <w:br/>
      </w:r>
      <w:r>
        <w:rPr>
          <w:rFonts w:ascii="Times New Roman"/>
          <w:b/>
          <w:i w:val="false"/>
          <w:color w:val="000000"/>
        </w:rPr>
        <w:t>мемлекеттік көрсетілетін қызмет регламенті</w:t>
      </w:r>
      <w:r>
        <w:br/>
      </w:r>
      <w:r>
        <w:rPr>
          <w:rFonts w:ascii="Times New Roman"/>
          <w:b/>
          <w:i w:val="false"/>
          <w:color w:val="000000"/>
        </w:rPr>
        <w:t>1. Жалпы ережелер</w:t>
      </w:r>
    </w:p>
    <w:bookmarkEnd w:id="1593"/>
    <w:bookmarkStart w:name="z1896" w:id="1594"/>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1594"/>
    <w:p>
      <w:pPr>
        <w:spacing w:after="0"/>
        <w:ind w:left="0"/>
        <w:jc w:val="both"/>
      </w:pPr>
      <w:r>
        <w:rPr>
          <w:rFonts w:ascii="Times New Roman"/>
          <w:b w:val="false"/>
          <w:i w:val="false"/>
          <w:color w:val="000000"/>
          <w:sz w:val="28"/>
        </w:rPr>
        <w:t>
      "Банкті ерікті түрде таратуға рұқсат беру" мемлекеттік көрсетілетін қызметін (бұдан әрі – мемлекеттік көрсетілетін қызмет) Қазақстан Республикасы Ұлттық Банкі, оның ішінде "электрондық үкімет" веб-порталы: www.egov.kz (бұдан әрі – портал) арқылы көрсетеді.</w:t>
      </w:r>
    </w:p>
    <w:bookmarkStart w:name="z1897" w:id="1595"/>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қағаз түрінде.</w:t>
      </w:r>
    </w:p>
    <w:bookmarkEnd w:id="1595"/>
    <w:bookmarkStart w:name="z1898" w:id="1596"/>
    <w:p>
      <w:pPr>
        <w:spacing w:after="0"/>
        <w:ind w:left="0"/>
        <w:jc w:val="both"/>
      </w:pPr>
      <w:r>
        <w:rPr>
          <w:rFonts w:ascii="Times New Roman"/>
          <w:b w:val="false"/>
          <w:i w:val="false"/>
          <w:color w:val="000000"/>
          <w:sz w:val="28"/>
        </w:rPr>
        <w:t xml:space="preserve">
      3. Мемлекеттік қызмет көрсету нәтижесі: көрсетілетін қызметті алушыға банкті ерікті түрде таратуға рұқсат беру туралы хатты не Қазақстан Республикасының Ұлттық Банкі Басқармасының тиісті қаулысының көшірмесін қоса бере отырып,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"Банкті ерікті түрде таратуға рұқсат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негіздер бойынша бас тарту туралы дәлелді жауап жіберу.</w:t>
      </w:r>
    </w:p>
    <w:bookmarkEnd w:id="1596"/>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қағаз жеткізгіште алуға өтініш берген жағдайда нәтиже электрондық форматта ресімделеді, қағазға басылады және көрсетілетін қызметті беруші басшысының қойылған қолымен расталады.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 электрондық цифрлық қолтаңбасымен куәландырылған электрондық құжат нысанында "жеке кабинетке" жіберіледі.</w:t>
      </w:r>
    </w:p>
    <w:bookmarkStart w:name="z1899" w:id="1597"/>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көрсетілетін 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1597"/>
    <w:bookmarkStart w:name="z1900" w:id="1598"/>
    <w:p>
      <w:pPr>
        <w:spacing w:after="0"/>
        <w:ind w:left="0"/>
        <w:jc w:val="both"/>
      </w:pPr>
      <w:r>
        <w:rPr>
          <w:rFonts w:ascii="Times New Roman"/>
          <w:b w:val="false"/>
          <w:i w:val="false"/>
          <w:color w:val="000000"/>
          <w:sz w:val="28"/>
        </w:rPr>
        <w:t xml:space="preserve">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1598"/>
    <w:bookmarkStart w:name="z1901" w:id="1599"/>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1599"/>
    <w:bookmarkStart w:name="z1902" w:id="1600"/>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Қазақстан Республикасы Ұлттық Банкінің басшылығына беруі – күнтізбелік 1 (бір) күн ішінде;</w:t>
      </w:r>
    </w:p>
    <w:bookmarkEnd w:id="1600"/>
    <w:bookmarkStart w:name="z1903" w:id="1601"/>
    <w:p>
      <w:pPr>
        <w:spacing w:after="0"/>
        <w:ind w:left="0"/>
        <w:jc w:val="both"/>
      </w:pPr>
      <w:r>
        <w:rPr>
          <w:rFonts w:ascii="Times New Roman"/>
          <w:b w:val="false"/>
          <w:i w:val="false"/>
          <w:color w:val="000000"/>
          <w:sz w:val="28"/>
        </w:rPr>
        <w:t>
      2) Қазақстан Республикасының Ұлттық Банкі басшылығының құжаттардың мазмұнымен танысуы және оларға бұрыштамалар қоюы, құжаттарды Қазақстан Республикасы Ұлттық Банкінің Банктік қадағалау департаментіне (бұдан әрі – БҚД) жіберуі – күнтізбелік 1 (бір) күн ішінде;</w:t>
      </w:r>
    </w:p>
    <w:bookmarkEnd w:id="1601"/>
    <w:bookmarkStart w:name="z1904" w:id="1602"/>
    <w:p>
      <w:pPr>
        <w:spacing w:after="0"/>
        <w:ind w:left="0"/>
        <w:jc w:val="both"/>
      </w:pPr>
      <w:r>
        <w:rPr>
          <w:rFonts w:ascii="Times New Roman"/>
          <w:b w:val="false"/>
          <w:i w:val="false"/>
          <w:color w:val="000000"/>
          <w:sz w:val="28"/>
        </w:rPr>
        <w:t>
      3) БҚД басшылығының құжаттарды қарауы, уәкілетті қызметкерді белгілеуі және оған құжаттарды орындауға беруі – күнтізбелік 1 (бір) күн ішінде;</w:t>
      </w:r>
    </w:p>
    <w:bookmarkEnd w:id="1602"/>
    <w:bookmarkStart w:name="z1905" w:id="1603"/>
    <w:p>
      <w:pPr>
        <w:spacing w:after="0"/>
        <w:ind w:left="0"/>
        <w:jc w:val="both"/>
      </w:pPr>
      <w:r>
        <w:rPr>
          <w:rFonts w:ascii="Times New Roman"/>
          <w:b w:val="false"/>
          <w:i w:val="false"/>
          <w:color w:val="000000"/>
          <w:sz w:val="28"/>
        </w:rPr>
        <w:t>
      4) ұсынылған құжаттардың толықтығын тексеру:</w:t>
      </w:r>
    </w:p>
    <w:bookmarkEnd w:id="1603"/>
    <w:p>
      <w:pPr>
        <w:spacing w:after="0"/>
        <w:ind w:left="0"/>
        <w:jc w:val="both"/>
      </w:pPr>
      <w:r>
        <w:rPr>
          <w:rFonts w:ascii="Times New Roman"/>
          <w:b w:val="false"/>
          <w:i w:val="false"/>
          <w:color w:val="000000"/>
          <w:sz w:val="28"/>
        </w:rPr>
        <w:t>
      құжаттардың толық болмау фактісі белгіленген жағдайда, БҚД-ның уәкілетті қызметкерінің өтінішті одан әрі қараудан дәлелді бас тартуды дайындауы (бұдан әрі – өтінішті қараудан бас тарту), өтінішті қараудан бас тартуға Қазақстан Республикасының Ұлттық Банкі басшылығының қолын қойдыруы, көрсетілетін қызметті алушыға өтінішті қараудан бас тартуды беруі – құжаттарды алған күннен бастап күнтізбелік 12 (он екі) күн ішінде;</w:t>
      </w:r>
    </w:p>
    <w:p>
      <w:pPr>
        <w:spacing w:after="0"/>
        <w:ind w:left="0"/>
        <w:jc w:val="both"/>
      </w:pPr>
      <w:r>
        <w:rPr>
          <w:rFonts w:ascii="Times New Roman"/>
          <w:b w:val="false"/>
          <w:i w:val="false"/>
          <w:color w:val="000000"/>
          <w:sz w:val="28"/>
        </w:rPr>
        <w:t>
      құжаттардың толық болу фактісі белгіленген жағдайда, БҚД-ның уәкілетті қызметкерінің стандарт талаптарына олардың сәйкес келу тұрғысынан қарауы, Қазақстан Республикасының Ұлттық Банкі Басқармасының банкті ерікті түрде таратуға рұқсат беру туралы (беруден бас тарту туралы) қаулысының жобасын (бұдан әрі – қаулының жобасы) дайындауы, құжаттарды Қазақстан Республикасы Ұлттық Банкінің Құқықтық қамтамасыз ету департаментіне (бұдан әрі – ҚҚД) келісуге жіберуі – күнтізбелік 12 (он екі) күн ішінде;</w:t>
      </w:r>
    </w:p>
    <w:bookmarkStart w:name="z1906" w:id="1604"/>
    <w:p>
      <w:pPr>
        <w:spacing w:after="0"/>
        <w:ind w:left="0"/>
        <w:jc w:val="both"/>
      </w:pPr>
      <w:r>
        <w:rPr>
          <w:rFonts w:ascii="Times New Roman"/>
          <w:b w:val="false"/>
          <w:i w:val="false"/>
          <w:color w:val="000000"/>
          <w:sz w:val="28"/>
        </w:rPr>
        <w:t>
      5) құжаттардың Қазақстан Республикасы заңнамасының талаптарына сәйкес келуін қарау, қаулының жобасын ҚҚД-мен келісу, келісілген қаулының жобасын БҚД-ға қайтару – күнтізбелік 11 (он бір) күн ішінде;</w:t>
      </w:r>
    </w:p>
    <w:bookmarkEnd w:id="1604"/>
    <w:bookmarkStart w:name="z1907" w:id="1605"/>
    <w:p>
      <w:pPr>
        <w:spacing w:after="0"/>
        <w:ind w:left="0"/>
        <w:jc w:val="both"/>
      </w:pPr>
      <w:r>
        <w:rPr>
          <w:rFonts w:ascii="Times New Roman"/>
          <w:b w:val="false"/>
          <w:i w:val="false"/>
          <w:color w:val="000000"/>
          <w:sz w:val="28"/>
        </w:rPr>
        <w:t>
      6) Қазақстан Республикасының Ұлттық Банкі басшылығының құжаттарды және қаулының жобасын қарауы, қаулының жобасын келісуі, Қазақстан Республикасының Ұлттық Банкі Басқармасының (бұдан әрі – Басқарма) отырысына мәселені шығаруға қатысты қызметтік жазбаға бұрыштама қоюы, құжаттарды БҚД-ға қайтаруы – күнтізбелік 2 (екі) күн ішінде;</w:t>
      </w:r>
    </w:p>
    <w:bookmarkEnd w:id="1605"/>
    <w:bookmarkStart w:name="z1908" w:id="1606"/>
    <w:p>
      <w:pPr>
        <w:spacing w:after="0"/>
        <w:ind w:left="0"/>
        <w:jc w:val="both"/>
      </w:pPr>
      <w:r>
        <w:rPr>
          <w:rFonts w:ascii="Times New Roman"/>
          <w:b w:val="false"/>
          <w:i w:val="false"/>
          <w:color w:val="000000"/>
          <w:sz w:val="28"/>
        </w:rPr>
        <w:t>
      7) Қазақстан Республикасы Ұлттық Банкінің Ұйымдастыру жұмысы және бақылау департаментінің (бұдан әрі – ҰЖБД) қаулының жобасын мемлекеттік тілге аударуы, аударылған қаулы жобасын Басқарманың қарауына шығаруға дайындауы – күнтізбелік 14 (он төрт) күн ішінде;</w:t>
      </w:r>
    </w:p>
    <w:bookmarkEnd w:id="1606"/>
    <w:bookmarkStart w:name="z1909" w:id="1607"/>
    <w:p>
      <w:pPr>
        <w:spacing w:after="0"/>
        <w:ind w:left="0"/>
        <w:jc w:val="both"/>
      </w:pPr>
      <w:r>
        <w:rPr>
          <w:rFonts w:ascii="Times New Roman"/>
          <w:b w:val="false"/>
          <w:i w:val="false"/>
          <w:color w:val="000000"/>
          <w:sz w:val="28"/>
        </w:rPr>
        <w:t>
      8) Басқарманың қаулыны қабылдауы және Басқарма хатшысының оны тіркеуі – күнтізбелік 2 (екі) күн ішінде;</w:t>
      </w:r>
    </w:p>
    <w:bookmarkEnd w:id="1607"/>
    <w:bookmarkStart w:name="z1910" w:id="1608"/>
    <w:p>
      <w:pPr>
        <w:spacing w:after="0"/>
        <w:ind w:left="0"/>
        <w:jc w:val="both"/>
      </w:pPr>
      <w:r>
        <w:rPr>
          <w:rFonts w:ascii="Times New Roman"/>
          <w:b w:val="false"/>
          <w:i w:val="false"/>
          <w:color w:val="000000"/>
          <w:sz w:val="28"/>
        </w:rPr>
        <w:t>
      9) БҚД-ның уәкілетті қызметкерінің мемлекеттік қызмет көрсетудің нәтижесін пошта бойынша жіберуі немесе тікелей көрсетілетін қызметті алушыға не Қазақстан Республикасының заңнамасында белгіленген тәртіппен ресімделген сенімхатты ұсынған кезде оның уәкілетті өкіліне беруі – мемлекеттік қызмет көрсету мерзімі шегінде, қабылданған қаулы БҚД-ға түскен күннен бастап күнтізбелік 4 (төрт) күн ішінде.</w:t>
      </w:r>
    </w:p>
    <w:bookmarkEnd w:id="1608"/>
    <w:bookmarkStart w:name="z1911" w:id="1609"/>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609"/>
    <w:bookmarkStart w:name="z1912" w:id="1610"/>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және органның тізбесі:</w:t>
      </w:r>
    </w:p>
    <w:bookmarkEnd w:id="1610"/>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БҚД-ның басшылығы;</w:t>
      </w:r>
    </w:p>
    <w:p>
      <w:pPr>
        <w:spacing w:after="0"/>
        <w:ind w:left="0"/>
        <w:jc w:val="both"/>
      </w:pPr>
      <w:r>
        <w:rPr>
          <w:rFonts w:ascii="Times New Roman"/>
          <w:b w:val="false"/>
          <w:i w:val="false"/>
          <w:color w:val="000000"/>
          <w:sz w:val="28"/>
        </w:rPr>
        <w:t>
      4) БҚД-ның уәкілетті қызметкері;</w:t>
      </w:r>
    </w:p>
    <w:p>
      <w:pPr>
        <w:spacing w:after="0"/>
        <w:ind w:left="0"/>
        <w:jc w:val="both"/>
      </w:pPr>
      <w:r>
        <w:rPr>
          <w:rFonts w:ascii="Times New Roman"/>
          <w:b w:val="false"/>
          <w:i w:val="false"/>
          <w:color w:val="000000"/>
          <w:sz w:val="28"/>
        </w:rPr>
        <w:t>
      5) ҚҚД;</w:t>
      </w:r>
    </w:p>
    <w:p>
      <w:pPr>
        <w:spacing w:after="0"/>
        <w:ind w:left="0"/>
        <w:jc w:val="both"/>
      </w:pPr>
      <w:r>
        <w:rPr>
          <w:rFonts w:ascii="Times New Roman"/>
          <w:b w:val="false"/>
          <w:i w:val="false"/>
          <w:color w:val="000000"/>
          <w:sz w:val="28"/>
        </w:rPr>
        <w:t>
      6) ҰЖБД;</w:t>
      </w:r>
    </w:p>
    <w:p>
      <w:pPr>
        <w:spacing w:after="0"/>
        <w:ind w:left="0"/>
        <w:jc w:val="both"/>
      </w:pPr>
      <w:r>
        <w:rPr>
          <w:rFonts w:ascii="Times New Roman"/>
          <w:b w:val="false"/>
          <w:i w:val="false"/>
          <w:color w:val="000000"/>
          <w:sz w:val="28"/>
        </w:rPr>
        <w:t>
      7) Басқарма.</w:t>
      </w:r>
    </w:p>
    <w:bookmarkStart w:name="z1913" w:id="1611"/>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қызметті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1611"/>
    <w:bookmarkStart w:name="z1914" w:id="1612"/>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1612"/>
    <w:bookmarkStart w:name="z1915" w:id="1613"/>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1613"/>
    <w:bookmarkStart w:name="z1916" w:id="1614"/>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1614"/>
    <w:bookmarkStart w:name="z1917" w:id="1615"/>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1615"/>
    <w:bookmarkStart w:name="z1918" w:id="1616"/>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 логин (жеке сәйкестендіру нөмірі не бизнес сәйкестендіру нөмірі) және пароль арқылы тексеру;</w:t>
      </w:r>
    </w:p>
    <w:bookmarkEnd w:id="1616"/>
    <w:bookmarkStart w:name="z1919" w:id="1617"/>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1617"/>
    <w:bookmarkStart w:name="z1920" w:id="1618"/>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1618"/>
    <w:bookmarkStart w:name="z1921" w:id="1619"/>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bookmarkEnd w:id="1619"/>
    <w:bookmarkStart w:name="z1922" w:id="1620"/>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bookmarkEnd w:id="1620"/>
    <w:bookmarkStart w:name="z1923" w:id="1621"/>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bookmarkEnd w:id="1621"/>
    <w:bookmarkStart w:name="z1924" w:id="1622"/>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1622"/>
    <w:bookmarkStart w:name="z1925" w:id="1623"/>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bookmarkEnd w:id="1623"/>
    <w:bookmarkStart w:name="z1926" w:id="1624"/>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End w:id="1624"/>
    <w:bookmarkStart w:name="z1927" w:id="1625"/>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625"/>
    <w:bookmarkStart w:name="z1928" w:id="1626"/>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162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"Банкті ерікті түрде таратуға рұқсат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Қазақстан Республикасы Ұлттық Банкінде мемлекеттік қызметті</w:t>
      </w:r>
      <w:r>
        <w:br/>
      </w:r>
      <w:r>
        <w:rPr>
          <w:rFonts w:ascii="Times New Roman"/>
          <w:b/>
          <w:i w:val="false"/>
          <w:color w:val="000000"/>
        </w:rPr>
        <w:t>көрсету кезінде әрбір рәсімнің (іс-қимылдың) ұзақтығын көрсете</w:t>
      </w:r>
      <w:r>
        <w:br/>
      </w:r>
      <w:r>
        <w:rPr>
          <w:rFonts w:ascii="Times New Roman"/>
          <w:b/>
          <w:i w:val="false"/>
          <w:color w:val="000000"/>
        </w:rPr>
        <w:t>отырып,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358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8"/>
                    <a:stretch>
                      <a:fillRect/>
                    </a:stretch>
                  </pic:blipFill>
                  <pic:spPr>
                    <a:xfrm>
                      <a:off x="0" y="0"/>
                      <a:ext cx="7810500" cy="358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"Банкті ерікті түрде таратуға рұқсат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іс-әрекеттерінің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9"/>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0"/>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"Банкті ерікті түрде таратуға рұқсат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1"/>
                    <a:stretch>
                      <a:fillRect/>
                    </a:stretch>
                  </pic:blipFill>
                  <pic:spPr>
                    <a:xfrm>
                      <a:off x="0" y="0"/>
                      <a:ext cx="7810500" cy="359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18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2"/>
                    <a:stretch>
                      <a:fillRect/>
                    </a:stretch>
                  </pic:blipFill>
                  <pic:spPr>
                    <a:xfrm>
                      <a:off x="0" y="0"/>
                      <a:ext cx="7810500" cy="318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51-қосымша</w:t>
            </w:r>
          </w:p>
        </w:tc>
      </w:tr>
    </w:tbl>
    <w:bookmarkStart w:name="z1933" w:id="1627"/>
    <w:p>
      <w:pPr>
        <w:spacing w:after="0"/>
        <w:ind w:left="0"/>
        <w:jc w:val="left"/>
      </w:pPr>
      <w:r>
        <w:rPr>
          <w:rFonts w:ascii="Times New Roman"/>
          <w:b/>
          <w:i w:val="false"/>
          <w:color w:val="000000"/>
        </w:rPr>
        <w:t xml:space="preserve"> "Ерікті жинақтаушы зейнетақы қорын қайта ұйымдастыруға</w:t>
      </w:r>
      <w:r>
        <w:br/>
      </w:r>
      <w:r>
        <w:rPr>
          <w:rFonts w:ascii="Times New Roman"/>
          <w:b/>
          <w:i w:val="false"/>
          <w:color w:val="000000"/>
        </w:rPr>
        <w:t>рұқсат беру" мемлекеттік көрсетілетін қызмет регламенті</w:t>
      </w:r>
      <w:r>
        <w:br/>
      </w:r>
      <w:r>
        <w:rPr>
          <w:rFonts w:ascii="Times New Roman"/>
          <w:b/>
          <w:i w:val="false"/>
          <w:color w:val="000000"/>
        </w:rPr>
        <w:t>1. Жалпы ережелер</w:t>
      </w:r>
    </w:p>
    <w:bookmarkEnd w:id="1627"/>
    <w:bookmarkStart w:name="z1935" w:id="1628"/>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1628"/>
    <w:p>
      <w:pPr>
        <w:spacing w:after="0"/>
        <w:ind w:left="0"/>
        <w:jc w:val="both"/>
      </w:pPr>
      <w:r>
        <w:rPr>
          <w:rFonts w:ascii="Times New Roman"/>
          <w:b w:val="false"/>
          <w:i w:val="false"/>
          <w:color w:val="000000"/>
          <w:sz w:val="28"/>
        </w:rPr>
        <w:t>
      "Ерікті жинақтаушы зейнетақы қорын қайта ұйымдастыруға рұқсат беру" мемлекеттік көрсетілетін қызметін (бұдан әрі – мемлекеттік көрсетілетін қызмет) Қазақстан Республикасы Ұлттық Банкі, оның ішінде "электрондық үкімет" веб-порталы: www.egov.kz (бұдан әрі – портал) арқылы көрсетеді.</w:t>
      </w:r>
    </w:p>
    <w:bookmarkStart w:name="z1936" w:id="1629"/>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қағаз түрінде көрсетеді.</w:t>
      </w:r>
    </w:p>
    <w:bookmarkEnd w:id="1629"/>
    <w:bookmarkStart w:name="z1937" w:id="1630"/>
    <w:p>
      <w:pPr>
        <w:spacing w:after="0"/>
        <w:ind w:left="0"/>
        <w:jc w:val="both"/>
      </w:pPr>
      <w:r>
        <w:rPr>
          <w:rFonts w:ascii="Times New Roman"/>
          <w:b w:val="false"/>
          <w:i w:val="false"/>
          <w:color w:val="000000"/>
          <w:sz w:val="28"/>
        </w:rPr>
        <w:t xml:space="preserve">
      3. Мемлекеттік қызмет көрсету нәтижесі: көрсетілетін қызметті алушыға ерікті жинақтаушы зейнетақы қорын қайта ұйымдастыруға рұқсат беру туралы хатты не Қазақстан Республикасының Ұлттық Банкі Басқармасының тиісті қаулысының көшірмесін қоса бере отырып,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"Ерікті жинақтаушы зейнетақы қорын қайта ұйымдастыруға рұқсат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негіздер бойынша бас тарту туралы дәлелді жауап жіберу.</w:t>
      </w:r>
    </w:p>
    <w:bookmarkEnd w:id="1630"/>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қағаз жеткізгіште алуға өтініш берген жағдайда нәтиже электрондық форматта ресімделеді, қағазға басылады және көрсетілетін қызметті беруші басшысының қойылған қолымен расталады.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 электрондық цифрлық қолтаңбасымен куәландырылан электрондық құжат нысанында "жеке кабинетке" жіберіледі.</w:t>
      </w:r>
    </w:p>
    <w:bookmarkStart w:name="z1938" w:id="1631"/>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1631"/>
    <w:bookmarkStart w:name="z1939" w:id="1632"/>
    <w:p>
      <w:pPr>
        <w:spacing w:after="0"/>
        <w:ind w:left="0"/>
        <w:jc w:val="both"/>
      </w:pPr>
      <w:r>
        <w:rPr>
          <w:rFonts w:ascii="Times New Roman"/>
          <w:b w:val="false"/>
          <w:i w:val="false"/>
          <w:color w:val="000000"/>
          <w:sz w:val="28"/>
        </w:rPr>
        <w:t xml:space="preserve">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1632"/>
    <w:bookmarkStart w:name="z1940" w:id="1633"/>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1633"/>
    <w:bookmarkStart w:name="z1941" w:id="1634"/>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Қазақстан Республикасы Ұлттық Банкінің басшылығына беруі – күнтізбелік 1 (бір) күн ішінде;</w:t>
      </w:r>
    </w:p>
    <w:bookmarkEnd w:id="1634"/>
    <w:bookmarkStart w:name="z1942" w:id="1635"/>
    <w:p>
      <w:pPr>
        <w:spacing w:after="0"/>
        <w:ind w:left="0"/>
        <w:jc w:val="both"/>
      </w:pPr>
      <w:r>
        <w:rPr>
          <w:rFonts w:ascii="Times New Roman"/>
          <w:b w:val="false"/>
          <w:i w:val="false"/>
          <w:color w:val="000000"/>
          <w:sz w:val="28"/>
        </w:rPr>
        <w:t>
      2) Қазақстан Республикасының Ұлттық Банкі басшылығының құжаттардың мазмұнымен танысуы және оларға бұрыштамалар қоюы, құжаттарды Қазақстан Республикасы Ұлттық Банкінің Бағалы қағаздар нарығының субъектілерін қадағалау департаментіне (бұдан әрі – БҚНСҚД) жіберуі – күнтізбелік 1 (бір) күн ішінде;</w:t>
      </w:r>
    </w:p>
    <w:bookmarkEnd w:id="1635"/>
    <w:bookmarkStart w:name="z1943" w:id="1636"/>
    <w:p>
      <w:pPr>
        <w:spacing w:after="0"/>
        <w:ind w:left="0"/>
        <w:jc w:val="both"/>
      </w:pPr>
      <w:r>
        <w:rPr>
          <w:rFonts w:ascii="Times New Roman"/>
          <w:b w:val="false"/>
          <w:i w:val="false"/>
          <w:color w:val="000000"/>
          <w:sz w:val="28"/>
        </w:rPr>
        <w:t xml:space="preserve">
      3) БҚНСҚД басшылығының құжаттарды қарауы, уәкілетті қызметкерді белгілеуі және оған құжаттарды орындауға беруі – күнтізбелік 1 (бір) күн ішінде; </w:t>
      </w:r>
    </w:p>
    <w:bookmarkEnd w:id="1636"/>
    <w:bookmarkStart w:name="z1944" w:id="1637"/>
    <w:p>
      <w:pPr>
        <w:spacing w:after="0"/>
        <w:ind w:left="0"/>
        <w:jc w:val="both"/>
      </w:pPr>
      <w:r>
        <w:rPr>
          <w:rFonts w:ascii="Times New Roman"/>
          <w:b w:val="false"/>
          <w:i w:val="false"/>
          <w:color w:val="000000"/>
          <w:sz w:val="28"/>
        </w:rPr>
        <w:t>
      4) ұсынылған құжаттардың толықтығын тексеру:</w:t>
      </w:r>
    </w:p>
    <w:bookmarkEnd w:id="1637"/>
    <w:p>
      <w:pPr>
        <w:spacing w:after="0"/>
        <w:ind w:left="0"/>
        <w:jc w:val="both"/>
      </w:pPr>
      <w:r>
        <w:rPr>
          <w:rFonts w:ascii="Times New Roman"/>
          <w:b w:val="false"/>
          <w:i w:val="false"/>
          <w:color w:val="000000"/>
          <w:sz w:val="28"/>
        </w:rPr>
        <w:t>
      құжаттардың толық болмау фактісі белгіленген жағдайда, БҚНСҚД-ның уәкілетті қызметкерінің өтінішті одан әрі қараудан дәлелді бас тартуды дайындауы (бұдан әрі – өтінішті қараудан бас тарту), өтінішті қараудан бас тартуға Қазақстан Республикасының Ұлттық Банкі басшылығының қол қойдыруы, көрсетілетін қызметті алушыға өтінішті қараудан бас тартуды беруі – құжаттарды алған күннен бастап күнтізбелік 12 (он екі) күн ішінде;</w:t>
      </w:r>
    </w:p>
    <w:p>
      <w:pPr>
        <w:spacing w:after="0"/>
        <w:ind w:left="0"/>
        <w:jc w:val="both"/>
      </w:pPr>
      <w:r>
        <w:rPr>
          <w:rFonts w:ascii="Times New Roman"/>
          <w:b w:val="false"/>
          <w:i w:val="false"/>
          <w:color w:val="000000"/>
          <w:sz w:val="28"/>
        </w:rPr>
        <w:t>
      құжаттардың толық болу фактісі белгіленген жағдайда, БҚНСҚД-ның уәкілетті қызметкерінің стандарт талаптарына олардың сәйкес келу тұрғысынан қарауы, Қазақстан Республикасының Ұлттық Банкі Басқармасының ерікті жинақтаушы зейнетақы қорын қайта ұйымдастыруға рұқсат беру туралы (беруден бас тарту туралы) қаулысының жобасын (бұдан әрі – қаулының жобасы) дайындауы, құжаттарды Қазақстан Республикасы Ұлттық Банкінің Құқықтық қамтамасыз ету департаментіне (бұдан әрі – ҚҚД) келісуге жіберуі – күнтізбелік 33 (отыз үш) күн ішінде;</w:t>
      </w:r>
    </w:p>
    <w:bookmarkStart w:name="z1945" w:id="1638"/>
    <w:p>
      <w:pPr>
        <w:spacing w:after="0"/>
        <w:ind w:left="0"/>
        <w:jc w:val="both"/>
      </w:pPr>
      <w:r>
        <w:rPr>
          <w:rFonts w:ascii="Times New Roman"/>
          <w:b w:val="false"/>
          <w:i w:val="false"/>
          <w:color w:val="000000"/>
          <w:sz w:val="28"/>
        </w:rPr>
        <w:t>
      5) құжаттардың Қазақстан Республикасы заңнамасының талаптарына сәйкес келуін қарау, қаулының жобасын ҚҚД-мен келісу, келісілген қаулының жобасын БҚНСҚД-ға қайтару – күнтізбелік 15 (он бес) күн ішінде;</w:t>
      </w:r>
    </w:p>
    <w:bookmarkEnd w:id="1638"/>
    <w:bookmarkStart w:name="z1946" w:id="1639"/>
    <w:p>
      <w:pPr>
        <w:spacing w:after="0"/>
        <w:ind w:left="0"/>
        <w:jc w:val="both"/>
      </w:pPr>
      <w:r>
        <w:rPr>
          <w:rFonts w:ascii="Times New Roman"/>
          <w:b w:val="false"/>
          <w:i w:val="false"/>
          <w:color w:val="000000"/>
          <w:sz w:val="28"/>
        </w:rPr>
        <w:t>
      6) БҚНСҚД уәкілетті қызметкерінің қаулының жобасын қоса берілген құжаттармен бірге Қазақстан Республикасы Ұлттық Банкінің басшылығының қарауына жіберуі – күнтізбелік 2 (екі) күн;</w:t>
      </w:r>
    </w:p>
    <w:bookmarkEnd w:id="1639"/>
    <w:bookmarkStart w:name="z1947" w:id="1640"/>
    <w:p>
      <w:pPr>
        <w:spacing w:after="0"/>
        <w:ind w:left="0"/>
        <w:jc w:val="both"/>
      </w:pPr>
      <w:r>
        <w:rPr>
          <w:rFonts w:ascii="Times New Roman"/>
          <w:b w:val="false"/>
          <w:i w:val="false"/>
          <w:color w:val="000000"/>
          <w:sz w:val="28"/>
        </w:rPr>
        <w:t>
      7) Қазақстан Республикасының Ұлттық Банкі басшылығының құжаттарды және қаулының жобасын қарауы, қаулының жобасын келісуі, Қазақстан Республикасының Ұлттық Банкі Басқармасының (бұдан әрі – Басқарма) отырысына мәселені шығаруға қатысты қызметтік жазбаға бұрыштама қоюы, құжаттарды БҚНСҚД-ға қайтаруы – күнтізбелік 5 (бес) күн ішінде;</w:t>
      </w:r>
    </w:p>
    <w:bookmarkEnd w:id="1640"/>
    <w:bookmarkStart w:name="z1948" w:id="1641"/>
    <w:p>
      <w:pPr>
        <w:spacing w:after="0"/>
        <w:ind w:left="0"/>
        <w:jc w:val="both"/>
      </w:pPr>
      <w:r>
        <w:rPr>
          <w:rFonts w:ascii="Times New Roman"/>
          <w:b w:val="false"/>
          <w:i w:val="false"/>
          <w:color w:val="000000"/>
          <w:sz w:val="28"/>
        </w:rPr>
        <w:t>
      8) БҚНСҚД уәкілетті қызметкерінің қаулының жобасын қоса берілген құжаттармен бірге Қазақстан Республикасы Ұлттық Банкінің Ұйымдастыру жұмысы және бақылау департаментіне (бұдан әрі – ҰЖБД) жіберуі – күнтізбелік 1 (бір) күн ішінде;</w:t>
      </w:r>
    </w:p>
    <w:bookmarkEnd w:id="1641"/>
    <w:bookmarkStart w:name="z1949" w:id="1642"/>
    <w:p>
      <w:pPr>
        <w:spacing w:after="0"/>
        <w:ind w:left="0"/>
        <w:jc w:val="both"/>
      </w:pPr>
      <w:r>
        <w:rPr>
          <w:rFonts w:ascii="Times New Roman"/>
          <w:b w:val="false"/>
          <w:i w:val="false"/>
          <w:color w:val="000000"/>
          <w:sz w:val="28"/>
        </w:rPr>
        <w:t>
      9) ҰЖБД-ның қаулы жобасын Қазақстан Республикасының Ұлттық Банкі Басқармасының (бұдан әрі – Басқарма) қарауына шығару үшін дайындауы – күнтізбелік 14 (он төрт) күн ішінде;</w:t>
      </w:r>
    </w:p>
    <w:bookmarkEnd w:id="1642"/>
    <w:bookmarkStart w:name="z1950" w:id="1643"/>
    <w:p>
      <w:pPr>
        <w:spacing w:after="0"/>
        <w:ind w:left="0"/>
        <w:jc w:val="both"/>
      </w:pPr>
      <w:r>
        <w:rPr>
          <w:rFonts w:ascii="Times New Roman"/>
          <w:b w:val="false"/>
          <w:i w:val="false"/>
          <w:color w:val="000000"/>
          <w:sz w:val="28"/>
        </w:rPr>
        <w:t>
      10) Басқарманың қаулыны қабылдауы және Басқарма хатшысының оны тіркеуі – күнтізбелік 2 (екі) күн ішінде;</w:t>
      </w:r>
    </w:p>
    <w:bookmarkEnd w:id="1643"/>
    <w:bookmarkStart w:name="z1951" w:id="1644"/>
    <w:p>
      <w:pPr>
        <w:spacing w:after="0"/>
        <w:ind w:left="0"/>
        <w:jc w:val="both"/>
      </w:pPr>
      <w:r>
        <w:rPr>
          <w:rFonts w:ascii="Times New Roman"/>
          <w:b w:val="false"/>
          <w:i w:val="false"/>
          <w:color w:val="000000"/>
          <w:sz w:val="28"/>
        </w:rPr>
        <w:t>
      11) БҚНСҚД-ның уәкілетті қызметкерінің мемлекеттік қызмет көрсетудің нәтижесін пошта бойынша жіберуі немесе тікелей көрсетілетін қызметті алушыға не Қазақстан Республикасының заңнамасында белгіленген тәртіппен ресімделген сенімхатты ұсынған кезде оның уәкілетті өкіліне беруі – қабылданған қаулы мемлекеттік қызмет көрсетудің мерзімі шегінде БҚНСҚД-ға түскен күнінен бастап күнтізбелік 3 (үш) күн ішінде.</w:t>
      </w:r>
    </w:p>
    <w:bookmarkEnd w:id="1644"/>
    <w:bookmarkStart w:name="z1952" w:id="1645"/>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645"/>
    <w:bookmarkStart w:name="z1953" w:id="1646"/>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және органның тізбесі:</w:t>
      </w:r>
    </w:p>
    <w:bookmarkEnd w:id="1646"/>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БҚНСҚД-ның басшылығы;</w:t>
      </w:r>
    </w:p>
    <w:p>
      <w:pPr>
        <w:spacing w:after="0"/>
        <w:ind w:left="0"/>
        <w:jc w:val="both"/>
      </w:pPr>
      <w:r>
        <w:rPr>
          <w:rFonts w:ascii="Times New Roman"/>
          <w:b w:val="false"/>
          <w:i w:val="false"/>
          <w:color w:val="000000"/>
          <w:sz w:val="28"/>
        </w:rPr>
        <w:t>
      4) БҚНСҚД -ның уәкілетті қызметкері;</w:t>
      </w:r>
    </w:p>
    <w:p>
      <w:pPr>
        <w:spacing w:after="0"/>
        <w:ind w:left="0"/>
        <w:jc w:val="both"/>
      </w:pPr>
      <w:r>
        <w:rPr>
          <w:rFonts w:ascii="Times New Roman"/>
          <w:b w:val="false"/>
          <w:i w:val="false"/>
          <w:color w:val="000000"/>
          <w:sz w:val="28"/>
        </w:rPr>
        <w:t>
      5) ҚҚД;</w:t>
      </w:r>
    </w:p>
    <w:p>
      <w:pPr>
        <w:spacing w:after="0"/>
        <w:ind w:left="0"/>
        <w:jc w:val="both"/>
      </w:pPr>
      <w:r>
        <w:rPr>
          <w:rFonts w:ascii="Times New Roman"/>
          <w:b w:val="false"/>
          <w:i w:val="false"/>
          <w:color w:val="000000"/>
          <w:sz w:val="28"/>
        </w:rPr>
        <w:t>
      6) ҰЖБД;</w:t>
      </w:r>
    </w:p>
    <w:p>
      <w:pPr>
        <w:spacing w:after="0"/>
        <w:ind w:left="0"/>
        <w:jc w:val="both"/>
      </w:pPr>
      <w:r>
        <w:rPr>
          <w:rFonts w:ascii="Times New Roman"/>
          <w:b w:val="false"/>
          <w:i w:val="false"/>
          <w:color w:val="000000"/>
          <w:sz w:val="28"/>
        </w:rPr>
        <w:t>
      7) Басқарма.</w:t>
      </w:r>
    </w:p>
    <w:bookmarkStart w:name="z1954" w:id="1647"/>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1647"/>
    <w:bookmarkStart w:name="z1955" w:id="1648"/>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1648"/>
    <w:bookmarkStart w:name="z1956" w:id="1649"/>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1649"/>
    <w:bookmarkStart w:name="z1957" w:id="1650"/>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1650"/>
    <w:bookmarkStart w:name="z1958" w:id="1651"/>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1651"/>
    <w:bookmarkStart w:name="z1959" w:id="1652"/>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нөмірі не бизнес сәйкестендіру нөмірі) және пароль арқылы тексеру;</w:t>
      </w:r>
    </w:p>
    <w:bookmarkEnd w:id="1652"/>
    <w:bookmarkStart w:name="z1960" w:id="1653"/>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1653"/>
    <w:bookmarkStart w:name="z1961" w:id="1654"/>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1654"/>
    <w:bookmarkStart w:name="z1962" w:id="1655"/>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bookmarkEnd w:id="1655"/>
    <w:bookmarkStart w:name="z1963" w:id="1656"/>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bookmarkEnd w:id="1656"/>
    <w:bookmarkStart w:name="z1964" w:id="1657"/>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bookmarkEnd w:id="1657"/>
    <w:bookmarkStart w:name="z1965" w:id="1658"/>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1658"/>
    <w:bookmarkStart w:name="z1966" w:id="1659"/>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bookmarkEnd w:id="1659"/>
    <w:bookmarkStart w:name="z1967" w:id="1660"/>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End w:id="1660"/>
    <w:bookmarkStart w:name="z1968" w:id="1661"/>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661"/>
    <w:bookmarkStart w:name="z1969" w:id="1662"/>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166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"Ерікті жинақтаушы зейнетақы қорын қайта</w:t>
            </w:r>
            <w:r>
              <w:br/>
            </w:r>
            <w:r>
              <w:rPr>
                <w:rFonts w:ascii="Times New Roman"/>
                <w:b w:val="false"/>
                <w:i w:val="false"/>
                <w:color w:val="000000"/>
                <w:sz w:val="20"/>
              </w:rPr>
              <w:t>ұйымдастыруға рұқсат беру"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Қазақстан Республикасы Ұлттық Банкінде мемлекеттік қызметті</w:t>
      </w:r>
      <w:r>
        <w:br/>
      </w:r>
      <w:r>
        <w:rPr>
          <w:rFonts w:ascii="Times New Roman"/>
          <w:b/>
          <w:i w:val="false"/>
          <w:color w:val="000000"/>
        </w:rPr>
        <w:t>көрсету кезінде әрбір рәсімнің (іс-қимылдың) ұзақтығын көрсете</w:t>
      </w:r>
      <w:r>
        <w:br/>
      </w:r>
      <w:r>
        <w:rPr>
          <w:rFonts w:ascii="Times New Roman"/>
          <w:b/>
          <w:i w:val="false"/>
          <w:color w:val="000000"/>
        </w:rPr>
        <w:t>отырып,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325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3"/>
                    <a:stretch>
                      <a:fillRect/>
                    </a:stretch>
                  </pic:blipFill>
                  <pic:spPr>
                    <a:xfrm>
                      <a:off x="0" y="0"/>
                      <a:ext cx="7810500" cy="325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4"/>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"Ерікті жинақтаушы зейнетақы қорын қайта</w:t>
            </w:r>
            <w:r>
              <w:br/>
            </w:r>
            <w:r>
              <w:rPr>
                <w:rFonts w:ascii="Times New Roman"/>
                <w:b w:val="false"/>
                <w:i w:val="false"/>
                <w:color w:val="000000"/>
                <w:sz w:val="20"/>
              </w:rPr>
              <w:t>ұйымдастыруға рұқсат беру"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іс-әрекеттерінің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5"/>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6"/>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"Ерікті жинақтаушы зейнетақы қорын қайта</w:t>
            </w:r>
            <w:r>
              <w:br/>
            </w:r>
            <w:r>
              <w:rPr>
                <w:rFonts w:ascii="Times New Roman"/>
                <w:b w:val="false"/>
                <w:i w:val="false"/>
                <w:color w:val="000000"/>
                <w:sz w:val="20"/>
              </w:rPr>
              <w:t>ұйымдастыруға рұқсат беру"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64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7"/>
                    <a:stretch>
                      <a:fillRect/>
                    </a:stretch>
                  </pic:blipFill>
                  <pic:spPr>
                    <a:xfrm>
                      <a:off x="0" y="0"/>
                      <a:ext cx="7810500" cy="364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11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8"/>
                    <a:stretch>
                      <a:fillRect/>
                    </a:stretch>
                  </pic:blipFill>
                  <pic:spPr>
                    <a:xfrm>
                      <a:off x="0" y="0"/>
                      <a:ext cx="7810500" cy="411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52-қосымша</w:t>
            </w:r>
          </w:p>
        </w:tc>
      </w:tr>
    </w:tbl>
    <w:bookmarkStart w:name="z1974" w:id="1663"/>
    <w:p>
      <w:pPr>
        <w:spacing w:after="0"/>
        <w:ind w:left="0"/>
        <w:jc w:val="left"/>
      </w:pPr>
      <w:r>
        <w:rPr>
          <w:rFonts w:ascii="Times New Roman"/>
          <w:b/>
          <w:i w:val="false"/>
          <w:color w:val="000000"/>
        </w:rPr>
        <w:t xml:space="preserve"> "Ерікті жинақтаушы зейнетақы қорын ерікті түрде таратуға</w:t>
      </w:r>
      <w:r>
        <w:br/>
      </w:r>
      <w:r>
        <w:rPr>
          <w:rFonts w:ascii="Times New Roman"/>
          <w:b/>
          <w:i w:val="false"/>
          <w:color w:val="000000"/>
        </w:rPr>
        <w:t>рұқсат беру" мемлекеттік көрсетілетін қызмет регламенті</w:t>
      </w:r>
      <w:r>
        <w:br/>
      </w:r>
      <w:r>
        <w:rPr>
          <w:rFonts w:ascii="Times New Roman"/>
          <w:b/>
          <w:i w:val="false"/>
          <w:color w:val="000000"/>
        </w:rPr>
        <w:t>1. Жалпы ережелер</w:t>
      </w:r>
    </w:p>
    <w:bookmarkEnd w:id="1663"/>
    <w:bookmarkStart w:name="z1976" w:id="1664"/>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1664"/>
    <w:p>
      <w:pPr>
        <w:spacing w:after="0"/>
        <w:ind w:left="0"/>
        <w:jc w:val="both"/>
      </w:pPr>
      <w:r>
        <w:rPr>
          <w:rFonts w:ascii="Times New Roman"/>
          <w:b w:val="false"/>
          <w:i w:val="false"/>
          <w:color w:val="000000"/>
          <w:sz w:val="28"/>
        </w:rPr>
        <w:t>
      "Ерікті жинақтаушы зейнетақы қорын ерікті түрде таратуға рұқсат беру" мемлекеттік көрсетілетін қызметін (бұдан әрі – мемлекеттік көрсетілетін қызмет) Қазақстан Республикасы Ұлттық Банкі, оның ішінде "электрондық үкімет" веб-порталы: www.egov.kz (бұдан әрі – портал) арқылы көрсетеді.</w:t>
      </w:r>
    </w:p>
    <w:bookmarkStart w:name="z1977" w:id="1665"/>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қағаз түрінде көрсетеді.</w:t>
      </w:r>
    </w:p>
    <w:bookmarkEnd w:id="1665"/>
    <w:bookmarkStart w:name="z1978" w:id="1666"/>
    <w:p>
      <w:pPr>
        <w:spacing w:after="0"/>
        <w:ind w:left="0"/>
        <w:jc w:val="both"/>
      </w:pPr>
      <w:r>
        <w:rPr>
          <w:rFonts w:ascii="Times New Roman"/>
          <w:b w:val="false"/>
          <w:i w:val="false"/>
          <w:color w:val="000000"/>
          <w:sz w:val="28"/>
        </w:rPr>
        <w:t>
      3. Мемлекеттік қызмет көрсету нәтижесі: көрсетілетін қызметті алушыға ерікті жинақтаушы зейнетақы қорын ерікті түрде таратуға рұқсат беру туралы хатты жіберу.</w:t>
      </w:r>
    </w:p>
    <w:bookmarkEnd w:id="1666"/>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қағаз жеткізгіште алуға өтініш берген жағдайда нәтиже электрондық форматта ресімделеді, қағазға басылады және көрсетілетін қызметті беруші басшысының қойылған қолымен расталады.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 электрондық цифрлық қолтаңбасымен куәландырылған электрондық құжат нысанында "жеке кабинетке" жіберіледі.</w:t>
      </w:r>
    </w:p>
    <w:bookmarkStart w:name="z1979" w:id="1667"/>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1667"/>
    <w:bookmarkStart w:name="z1980" w:id="1668"/>
    <w:p>
      <w:pPr>
        <w:spacing w:after="0"/>
        <w:ind w:left="0"/>
        <w:jc w:val="both"/>
      </w:pPr>
      <w:r>
        <w:rPr>
          <w:rFonts w:ascii="Times New Roman"/>
          <w:b w:val="false"/>
          <w:i w:val="false"/>
          <w:color w:val="000000"/>
          <w:sz w:val="28"/>
        </w:rPr>
        <w:t xml:space="preserve">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Нормативтік құқықтық актілерді мемлекеттік тіркеу тізілімінде № 11534 тіркелген, Қазақстан Республикасының Ұлттық Банкі Басқармасының "Қазақстан Республикасы Ұлттық Банкінің мемлекеттік көрсетілетін қызметтер стандарттарын бекіту туралы"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"Ерікті жинақтаушы зейнетақы қорын ерікті түрде таратуға рұқсат беру" мемлекеттік көрсетілетін қызмет стандартының (бұдан әрі – стандарт)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1668"/>
    <w:bookmarkStart w:name="z1981" w:id="1669"/>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1669"/>
    <w:bookmarkStart w:name="z1982" w:id="1670"/>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Қазақстан Республикасы Ұлттық Банкінің басшылығына беруі – күнтізбелік 1 (бір) күн ішінде;</w:t>
      </w:r>
    </w:p>
    <w:bookmarkEnd w:id="1670"/>
    <w:bookmarkStart w:name="z1983" w:id="1671"/>
    <w:p>
      <w:pPr>
        <w:spacing w:after="0"/>
        <w:ind w:left="0"/>
        <w:jc w:val="both"/>
      </w:pPr>
      <w:r>
        <w:rPr>
          <w:rFonts w:ascii="Times New Roman"/>
          <w:b w:val="false"/>
          <w:i w:val="false"/>
          <w:color w:val="000000"/>
          <w:sz w:val="28"/>
        </w:rPr>
        <w:t>
      2) Қазақстан Республикасының Ұлттық Банкі басшылығының құжаттардың мазмұнымен танысуы және оларға бұрыштамалар қоюы, құжаттарды Қазақстан Республикасы Ұлттық Банкінің Бағалы қағаздар нарығының субъектілерін қадағалау департаментіне (бұдан әрі – БҚНСҚД) беруі – күнтізбелік 1 (бір) күн ішінде;</w:t>
      </w:r>
    </w:p>
    <w:bookmarkEnd w:id="1671"/>
    <w:bookmarkStart w:name="z1984" w:id="1672"/>
    <w:p>
      <w:pPr>
        <w:spacing w:after="0"/>
        <w:ind w:left="0"/>
        <w:jc w:val="both"/>
      </w:pPr>
      <w:r>
        <w:rPr>
          <w:rFonts w:ascii="Times New Roman"/>
          <w:b w:val="false"/>
          <w:i w:val="false"/>
          <w:color w:val="000000"/>
          <w:sz w:val="28"/>
        </w:rPr>
        <w:t>
      3) БҚНСҚД басшылығының құжаттарды қарауы, уәкілетті қызметкерді белгілеуі және оған құжаттарды орындауға беруі – күнтізбелік 1 (бір) күн ішінде;</w:t>
      </w:r>
    </w:p>
    <w:bookmarkEnd w:id="1672"/>
    <w:bookmarkStart w:name="z1985" w:id="1673"/>
    <w:p>
      <w:pPr>
        <w:spacing w:after="0"/>
        <w:ind w:left="0"/>
        <w:jc w:val="both"/>
      </w:pPr>
      <w:r>
        <w:rPr>
          <w:rFonts w:ascii="Times New Roman"/>
          <w:b w:val="false"/>
          <w:i w:val="false"/>
          <w:color w:val="000000"/>
          <w:sz w:val="28"/>
        </w:rPr>
        <w:t>
      4) ұсынылған құжаттардың толықтығын тексеру:</w:t>
      </w:r>
    </w:p>
    <w:bookmarkEnd w:id="1673"/>
    <w:p>
      <w:pPr>
        <w:spacing w:after="0"/>
        <w:ind w:left="0"/>
        <w:jc w:val="both"/>
      </w:pPr>
      <w:r>
        <w:rPr>
          <w:rFonts w:ascii="Times New Roman"/>
          <w:b w:val="false"/>
          <w:i w:val="false"/>
          <w:color w:val="000000"/>
          <w:sz w:val="28"/>
        </w:rPr>
        <w:t>
      құжаттардың толық болмау фактісі белгіленген жағдайда – БҚНСҚД-ның уәкілетті қызметкерінің өтінішті одан әрі қараудан дәлелді бас тартуды (бұдан әрі – өтінішті қараудан бас тарту) дайындауы, өтінішті қараудан бас тартуға Қазақстан Республикасының Ұлттық Банкі басшылығының қолын қойдыруы, көрсетілетін қызметті алушыға өтінішті қараудан бас тартуды беруі – құжаттарды алған күннен бастап күнтізбелік 12 (он екі) күн ішінде;</w:t>
      </w:r>
    </w:p>
    <w:p>
      <w:pPr>
        <w:spacing w:after="0"/>
        <w:ind w:left="0"/>
        <w:jc w:val="both"/>
      </w:pPr>
      <w:r>
        <w:rPr>
          <w:rFonts w:ascii="Times New Roman"/>
          <w:b w:val="false"/>
          <w:i w:val="false"/>
          <w:color w:val="000000"/>
          <w:sz w:val="28"/>
        </w:rPr>
        <w:t>
      құжаттардың толық болу фактісі белгіленген жағдайда – БҚНСҚД-ның уәкілетті қызметкерінің стандарт талаптарына олардың сәйкес келу тұрғысынан қарауы, Қазақстан Республикасының Ұлттық Банкі Басқармасының ерікті жинақтаушы зейнетақы қорын ерікті түрде таратуға рұқсат беру туралы қаулысының жобасын (бұдан әрі – қаулының жобасы) дайындауы, құжаттарды Қазақстан Республикасы Ұлттық Банкінің Құқықтық қамтамасыз ету департаментіне (бұдан әрі – ҚҚД) келісуге жіберуі – күнтізбелік 33 (отыз үш) күн ішінде;</w:t>
      </w:r>
    </w:p>
    <w:bookmarkStart w:name="z1986" w:id="1674"/>
    <w:p>
      <w:pPr>
        <w:spacing w:after="0"/>
        <w:ind w:left="0"/>
        <w:jc w:val="both"/>
      </w:pPr>
      <w:r>
        <w:rPr>
          <w:rFonts w:ascii="Times New Roman"/>
          <w:b w:val="false"/>
          <w:i w:val="false"/>
          <w:color w:val="000000"/>
          <w:sz w:val="28"/>
        </w:rPr>
        <w:t>
      5) құжаттардың Қазақстан Республикасы заңнамасының талаптарына сәйкес келуін қарау, қаулының жобасын ҚҚД-мен келісу, келісілген қаулының жобасын БҚНСҚД-ға қайтару – күнтізбелік 15 (он төрт) күн ішінде;</w:t>
      </w:r>
    </w:p>
    <w:bookmarkEnd w:id="1674"/>
    <w:bookmarkStart w:name="z1987" w:id="1675"/>
    <w:p>
      <w:pPr>
        <w:spacing w:after="0"/>
        <w:ind w:left="0"/>
        <w:jc w:val="both"/>
      </w:pPr>
      <w:r>
        <w:rPr>
          <w:rFonts w:ascii="Times New Roman"/>
          <w:b w:val="false"/>
          <w:i w:val="false"/>
          <w:color w:val="000000"/>
          <w:sz w:val="28"/>
        </w:rPr>
        <w:t>
      6) БҚНСҚД уәкілетті қызметкерінің қаулының жобасын қоса берілген құжаттармен бірге Қазақстан Республикасының Ұлттық Банкі басшылығының қарауына жіберуі – күнтізбелік 2 (екі) күн ішінде;</w:t>
      </w:r>
    </w:p>
    <w:bookmarkEnd w:id="1675"/>
    <w:bookmarkStart w:name="z1988" w:id="1676"/>
    <w:p>
      <w:pPr>
        <w:spacing w:after="0"/>
        <w:ind w:left="0"/>
        <w:jc w:val="both"/>
      </w:pPr>
      <w:r>
        <w:rPr>
          <w:rFonts w:ascii="Times New Roman"/>
          <w:b w:val="false"/>
          <w:i w:val="false"/>
          <w:color w:val="000000"/>
          <w:sz w:val="28"/>
        </w:rPr>
        <w:t>
      7) Қазақстан Республикасының Ұлттық Банкі басшылығының құжаттарды және қаулының жобасын қарауы, қаулының жобасын келісуі, Қазақстан Республикасының Ұлттық Банкі Басқармасының (бұдан әрі – Басқарма) отырысына мәселені шығаруға қатысты қызметтік жазбаға бұрыштама қоюы, құжаттарды БҚНСҚД-ға қайтаруы – күнтізбелік 5 (бес) күн ішінде;</w:t>
      </w:r>
    </w:p>
    <w:bookmarkEnd w:id="1676"/>
    <w:bookmarkStart w:name="z1989" w:id="1677"/>
    <w:p>
      <w:pPr>
        <w:spacing w:after="0"/>
        <w:ind w:left="0"/>
        <w:jc w:val="both"/>
      </w:pPr>
      <w:r>
        <w:rPr>
          <w:rFonts w:ascii="Times New Roman"/>
          <w:b w:val="false"/>
          <w:i w:val="false"/>
          <w:color w:val="000000"/>
          <w:sz w:val="28"/>
        </w:rPr>
        <w:t>
      8) БҚНСҚД уәкілетті қызметкерінің қаулының жобасын қоса берілген құжаттармен бірге Қазақстан Республикасы Ұлттық Банкінің Ұйымдастыру жұмысы және бақылау департаментіне (бұдан әрі – ҰЖБД) жіберуі – күнтізбелік 1 (бір) күн ішінде;</w:t>
      </w:r>
    </w:p>
    <w:bookmarkEnd w:id="1677"/>
    <w:bookmarkStart w:name="z1990" w:id="1678"/>
    <w:p>
      <w:pPr>
        <w:spacing w:after="0"/>
        <w:ind w:left="0"/>
        <w:jc w:val="both"/>
      </w:pPr>
      <w:r>
        <w:rPr>
          <w:rFonts w:ascii="Times New Roman"/>
          <w:b w:val="false"/>
          <w:i w:val="false"/>
          <w:color w:val="000000"/>
          <w:sz w:val="28"/>
        </w:rPr>
        <w:t>
      9) ҰЖБД-ның қаулы жобасын Басқарманың қарауына шығару үшін дайындауы – күнтізбелік 14 (он төрт) күн ішінде;</w:t>
      </w:r>
    </w:p>
    <w:bookmarkEnd w:id="1678"/>
    <w:bookmarkStart w:name="z1991" w:id="1679"/>
    <w:p>
      <w:pPr>
        <w:spacing w:after="0"/>
        <w:ind w:left="0"/>
        <w:jc w:val="both"/>
      </w:pPr>
      <w:r>
        <w:rPr>
          <w:rFonts w:ascii="Times New Roman"/>
          <w:b w:val="false"/>
          <w:i w:val="false"/>
          <w:color w:val="000000"/>
          <w:sz w:val="28"/>
        </w:rPr>
        <w:t>
      10) Басқарманың қаулыны қабылдауы және Басқарма хатшысының оны тіркеуі – күнтізбелік 2 (екі) күн ішінде;</w:t>
      </w:r>
    </w:p>
    <w:bookmarkEnd w:id="1679"/>
    <w:bookmarkStart w:name="z1992" w:id="1680"/>
    <w:p>
      <w:pPr>
        <w:spacing w:after="0"/>
        <w:ind w:left="0"/>
        <w:jc w:val="both"/>
      </w:pPr>
      <w:r>
        <w:rPr>
          <w:rFonts w:ascii="Times New Roman"/>
          <w:b w:val="false"/>
          <w:i w:val="false"/>
          <w:color w:val="000000"/>
          <w:sz w:val="28"/>
        </w:rPr>
        <w:t>
      11) БҚНСҚД-ның уәкілетті қызметкерінің мемлекеттік қызмет көрсетудің нәтижесін пошта бойынша жіберуі немесе тікелей көрсетілетін қызметті алушыға не Қазақстан Республикасының заңнамасында белгіленген тәртіппен ресімделген сенімхатты ұсынған кезде оның уәкілетті өкіліне беруі – қабылданған қаулы мемлекеттік қызмет көрсетудің мерзімі шегінде БҚНСҚД-ға түскен күнінен бастап күнтізбелік 3 (үш) күн ішінде.</w:t>
      </w:r>
    </w:p>
    <w:bookmarkEnd w:id="1680"/>
    <w:bookmarkStart w:name="z1993" w:id="1681"/>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681"/>
    <w:bookmarkStart w:name="z1994" w:id="1682"/>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және органның тізбесі:</w:t>
      </w:r>
    </w:p>
    <w:bookmarkEnd w:id="1682"/>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БҚНСҚД-ның басшылығы;</w:t>
      </w:r>
    </w:p>
    <w:p>
      <w:pPr>
        <w:spacing w:after="0"/>
        <w:ind w:left="0"/>
        <w:jc w:val="both"/>
      </w:pPr>
      <w:r>
        <w:rPr>
          <w:rFonts w:ascii="Times New Roman"/>
          <w:b w:val="false"/>
          <w:i w:val="false"/>
          <w:color w:val="000000"/>
          <w:sz w:val="28"/>
        </w:rPr>
        <w:t>
      4) БҚНСҚД -ның уәкілетті қызметкері;</w:t>
      </w:r>
    </w:p>
    <w:p>
      <w:pPr>
        <w:spacing w:after="0"/>
        <w:ind w:left="0"/>
        <w:jc w:val="both"/>
      </w:pPr>
      <w:r>
        <w:rPr>
          <w:rFonts w:ascii="Times New Roman"/>
          <w:b w:val="false"/>
          <w:i w:val="false"/>
          <w:color w:val="000000"/>
          <w:sz w:val="28"/>
        </w:rPr>
        <w:t>
      5) ҚҚД;</w:t>
      </w:r>
    </w:p>
    <w:p>
      <w:pPr>
        <w:spacing w:after="0"/>
        <w:ind w:left="0"/>
        <w:jc w:val="both"/>
      </w:pPr>
      <w:r>
        <w:rPr>
          <w:rFonts w:ascii="Times New Roman"/>
          <w:b w:val="false"/>
          <w:i w:val="false"/>
          <w:color w:val="000000"/>
          <w:sz w:val="28"/>
        </w:rPr>
        <w:t>
      6) ҰЖБД;</w:t>
      </w:r>
    </w:p>
    <w:p>
      <w:pPr>
        <w:spacing w:after="0"/>
        <w:ind w:left="0"/>
        <w:jc w:val="both"/>
      </w:pPr>
      <w:r>
        <w:rPr>
          <w:rFonts w:ascii="Times New Roman"/>
          <w:b w:val="false"/>
          <w:i w:val="false"/>
          <w:color w:val="000000"/>
          <w:sz w:val="28"/>
        </w:rPr>
        <w:t>
      7) Басқарма.</w:t>
      </w:r>
    </w:p>
    <w:bookmarkStart w:name="z1995" w:id="1683"/>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қызметті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1683"/>
    <w:bookmarkStart w:name="z1996" w:id="1684"/>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1684"/>
    <w:bookmarkStart w:name="z1997" w:id="1685"/>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1685"/>
    <w:bookmarkStart w:name="z1998" w:id="1686"/>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1686"/>
    <w:bookmarkStart w:name="z1999" w:id="1687"/>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1687"/>
    <w:bookmarkStart w:name="z2000" w:id="1688"/>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нөмірі не бизнес сәйкестендіру нөмірі) және пароль арқылы тексеру;</w:t>
      </w:r>
    </w:p>
    <w:bookmarkEnd w:id="1688"/>
    <w:bookmarkStart w:name="z2001" w:id="1689"/>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1689"/>
    <w:bookmarkStart w:name="z2002" w:id="1690"/>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1690"/>
    <w:bookmarkStart w:name="z2003" w:id="1691"/>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bookmarkEnd w:id="1691"/>
    <w:bookmarkStart w:name="z2004" w:id="1692"/>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bookmarkEnd w:id="1692"/>
    <w:bookmarkStart w:name="z2005" w:id="1693"/>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bookmarkEnd w:id="1693"/>
    <w:bookmarkStart w:name="z2006" w:id="1694"/>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1694"/>
    <w:bookmarkStart w:name="z2007" w:id="1695"/>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bookmarkEnd w:id="1695"/>
    <w:bookmarkStart w:name="z2008" w:id="1696"/>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End w:id="1696"/>
    <w:bookmarkStart w:name="z2009" w:id="1697"/>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697"/>
    <w:bookmarkStart w:name="z2010" w:id="1698"/>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169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"Ерікті жинақтаушы зейнетақы қорын ерікті</w:t>
            </w:r>
            <w:r>
              <w:br/>
            </w:r>
            <w:r>
              <w:rPr>
                <w:rFonts w:ascii="Times New Roman"/>
                <w:b w:val="false"/>
                <w:i w:val="false"/>
                <w:color w:val="000000"/>
                <w:sz w:val="20"/>
              </w:rPr>
              <w:t>түрде таратуға рұқсат беру"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Қазақстан Республикасы Ұлттық Банкінде мемлекеттік қызметті</w:t>
      </w:r>
      <w:r>
        <w:br/>
      </w:r>
      <w:r>
        <w:rPr>
          <w:rFonts w:ascii="Times New Roman"/>
          <w:b/>
          <w:i w:val="false"/>
          <w:color w:val="000000"/>
        </w:rPr>
        <w:t>көрсету кезінде әрбір рәсімнің (іс-қимылдың) ұзақтығын көрсете</w:t>
      </w:r>
      <w:r>
        <w:br/>
      </w:r>
      <w:r>
        <w:rPr>
          <w:rFonts w:ascii="Times New Roman"/>
          <w:b/>
          <w:i w:val="false"/>
          <w:color w:val="000000"/>
        </w:rPr>
        <w:t>отырып,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314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9"/>
                    <a:stretch>
                      <a:fillRect/>
                    </a:stretch>
                  </pic:blipFill>
                  <pic:spPr>
                    <a:xfrm>
                      <a:off x="0" y="0"/>
                      <a:ext cx="7810500" cy="314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0"/>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"Ерікті жинақтаушы зейнетақы қорын ерікті</w:t>
            </w:r>
            <w:r>
              <w:br/>
            </w:r>
            <w:r>
              <w:rPr>
                <w:rFonts w:ascii="Times New Roman"/>
                <w:b w:val="false"/>
                <w:i w:val="false"/>
                <w:color w:val="000000"/>
                <w:sz w:val="20"/>
              </w:rPr>
              <w:t>түрде таратуға рұқсат беру"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іс-әрекеттерінің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1"/>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2"/>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"Ерікті жинақтаушы зейнетақы қорын ерікті</w:t>
            </w:r>
            <w:r>
              <w:br/>
            </w:r>
            <w:r>
              <w:rPr>
                <w:rFonts w:ascii="Times New Roman"/>
                <w:b w:val="false"/>
                <w:i w:val="false"/>
                <w:color w:val="000000"/>
                <w:sz w:val="20"/>
              </w:rPr>
              <w:t>түрде таратуға рұқсат беру"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64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3"/>
                    <a:stretch>
                      <a:fillRect/>
                    </a:stretch>
                  </pic:blipFill>
                  <pic:spPr>
                    <a:xfrm>
                      <a:off x="0" y="0"/>
                      <a:ext cx="7810500" cy="364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11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4"/>
                    <a:stretch>
                      <a:fillRect/>
                    </a:stretch>
                  </pic:blipFill>
                  <pic:spPr>
                    <a:xfrm>
                      <a:off x="0" y="0"/>
                      <a:ext cx="7810500" cy="411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53-қосымша</w:t>
            </w:r>
          </w:p>
        </w:tc>
      </w:tr>
    </w:tbl>
    <w:bookmarkStart w:name="z2015" w:id="1699"/>
    <w:p>
      <w:pPr>
        <w:spacing w:after="0"/>
        <w:ind w:left="0"/>
        <w:jc w:val="left"/>
      </w:pPr>
      <w:r>
        <w:rPr>
          <w:rFonts w:ascii="Times New Roman"/>
          <w:b/>
          <w:i w:val="false"/>
          <w:color w:val="000000"/>
        </w:rPr>
        <w:t xml:space="preserve"> "Уәкiлетті ұйымдарға қолма-қол шетелдiк валютамен айырбастау</w:t>
      </w:r>
      <w:r>
        <w:br/>
      </w:r>
      <w:r>
        <w:rPr>
          <w:rFonts w:ascii="Times New Roman"/>
          <w:b/>
          <w:i w:val="false"/>
          <w:color w:val="000000"/>
        </w:rPr>
        <w:t>операцияларын ұйымдастыру бойынша қызметтi жүзеге асыруға</w:t>
      </w:r>
      <w:r>
        <w:br/>
      </w:r>
      <w:r>
        <w:rPr>
          <w:rFonts w:ascii="Times New Roman"/>
          <w:b/>
          <w:i w:val="false"/>
          <w:color w:val="000000"/>
        </w:rPr>
        <w:t>лицензия беру" мемлекеттік көрсетілетін қызмет регламенті</w:t>
      </w:r>
      <w:r>
        <w:br/>
      </w:r>
      <w:r>
        <w:rPr>
          <w:rFonts w:ascii="Times New Roman"/>
          <w:b/>
          <w:i w:val="false"/>
          <w:color w:val="000000"/>
        </w:rPr>
        <w:t>1. Жалпы ережелер</w:t>
      </w:r>
    </w:p>
    <w:bookmarkEnd w:id="1699"/>
    <w:bookmarkStart w:name="z2016" w:id="1700"/>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1700"/>
    <w:p>
      <w:pPr>
        <w:spacing w:after="0"/>
        <w:ind w:left="0"/>
        <w:jc w:val="both"/>
      </w:pPr>
      <w:r>
        <w:rPr>
          <w:rFonts w:ascii="Times New Roman"/>
          <w:b w:val="false"/>
          <w:i w:val="false"/>
          <w:color w:val="000000"/>
          <w:sz w:val="28"/>
        </w:rPr>
        <w:t>
      "Уәкiлетті ұйымдарға қолма-қол шетелдiк валютамен айырбастау операцияларын ұйымдастыру бойынша қызметтi жүзеге асыруға лицензия беру" мемлекеттік көрсетілетін қызметті (бұдан әрі – мемлекеттік көрсетілетін қызмет) Қазақстан Республикасы Ұлттық Банкінің аумақтық филиалдары (бұдан әрі – АФ), оның ішінде "электрондық үкіметтің" веб-порталы: www.egov.kz (бұдан әрі – портал) арқылы көрсетеді.</w:t>
      </w:r>
    </w:p>
    <w:bookmarkStart w:name="z2017" w:id="1701"/>
    <w:p>
      <w:pPr>
        <w:spacing w:after="0"/>
        <w:ind w:left="0"/>
        <w:jc w:val="both"/>
      </w:pPr>
      <w:r>
        <w:rPr>
          <w:rFonts w:ascii="Times New Roman"/>
          <w:b w:val="false"/>
          <w:i w:val="false"/>
          <w:color w:val="000000"/>
          <w:sz w:val="28"/>
        </w:rPr>
        <w:t>
      2. Мемлекеттік қызмет көрсетудің нысаны: электрондық (ішінара автоматтандырылған) немесе қағаз түрінде.</w:t>
      </w:r>
    </w:p>
    <w:bookmarkEnd w:id="1701"/>
    <w:p>
      <w:pPr>
        <w:spacing w:after="0"/>
        <w:ind w:left="0"/>
        <w:jc w:val="both"/>
      </w:pPr>
      <w:r>
        <w:rPr>
          <w:rFonts w:ascii="Times New Roman"/>
          <w:b w:val="false"/>
          <w:i w:val="false"/>
          <w:color w:val="000000"/>
          <w:sz w:val="28"/>
        </w:rPr>
        <w:t xml:space="preserve">
      3. Мемлекеттік қызмет көрсетудің нәтижесі: лицензияны және (немесе) лицензияның қосымшасын беру, қайта ресімдеу, лицензияның және (немесе) лицензияның қосымшасының телнұсқаларын беру не Нормативтік құқықтық актілерді мемлекеттік тіркеу тізілімінде № 11534 тіркелген, Қазақстан Республикасының Ұлттық Банкі Басқармасының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"Уәкiлетті ұйымдарға қолма-қол шетелдiк валютамен айырбастау операцияларын ұйымдастыру бойынша қызметтi жүзеге асыруға лицензия беру"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негіздер бойынша лицензия, лицензияны қайта ресімдеу, оның телнұсқасы не мемлекеттік қызмет көрсетуден бас тартудың себептері жазылған дәлелді жауап (бұдан әрі – бас тарту).</w:t>
      </w:r>
    </w:p>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қағаз жеткізгіште алуға өтініш берген жағдайда лицензия электрондық нысанда ресімделеді, қағазға басылады және көрсетілетін қызметті берушінің мөрімен және көрсетілетін қызметті беруші басшысының қолымен расталады.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 электрондық цифрлық қолтаңбасымен куәландырылған электрондық құжат нысанында "жеке кабинетке" жіберіледі.</w:t>
      </w:r>
    </w:p>
    <w:bookmarkStart w:name="z2018" w:id="1702"/>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1702"/>
    <w:bookmarkStart w:name="z2019" w:id="1703"/>
    <w:p>
      <w:pPr>
        <w:spacing w:after="0"/>
        <w:ind w:left="0"/>
        <w:jc w:val="both"/>
      </w:pPr>
      <w:r>
        <w:rPr>
          <w:rFonts w:ascii="Times New Roman"/>
          <w:b w:val="false"/>
          <w:i w:val="false"/>
          <w:color w:val="000000"/>
          <w:sz w:val="28"/>
        </w:rPr>
        <w:t xml:space="preserve">
      4. Мемлекеттік қызмет көрсету бойынша рәсімнің (іс-қимылдың) басталуына негіз: көрсетілетін қызметті алушының мемлекеттік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1703"/>
    <w:bookmarkStart w:name="z2020" w:id="1704"/>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оның орындалу ұзақтығы, сондай-ақ келесі рәсімді (іс-қимылды) орындауды бастау үшін негіз болатын мемлекеттік қызметті көрсету бойынша рәсімдердің (іс-қимылдың) нәтижесі:</w:t>
      </w:r>
    </w:p>
    <w:bookmarkEnd w:id="1704"/>
    <w:bookmarkStart w:name="z2021" w:id="1705"/>
    <w:p>
      <w:pPr>
        <w:spacing w:after="0"/>
        <w:ind w:left="0"/>
        <w:jc w:val="both"/>
      </w:pPr>
      <w:r>
        <w:rPr>
          <w:rFonts w:ascii="Times New Roman"/>
          <w:b w:val="false"/>
          <w:i w:val="false"/>
          <w:color w:val="000000"/>
          <w:sz w:val="28"/>
        </w:rPr>
        <w:t>
      1) әкімшілік-шаруашылық бөлімі қызметкерінің немесе АФ-тың жауапты тұлғасының (бұдан әрі – АФ-тың хат-хабарды қабылдауға және тіркеуге уәкілетті қызметкері) көрсетілетін қызметті алушы ұсынған құжаттарды қабылдауы және тіркеуі, құжаттарды АФ-тың басшылығына қарау үшін беруі – өтініш түскен күні;</w:t>
      </w:r>
    </w:p>
    <w:bookmarkEnd w:id="1705"/>
    <w:bookmarkStart w:name="z2022" w:id="1706"/>
    <w:p>
      <w:pPr>
        <w:spacing w:after="0"/>
        <w:ind w:left="0"/>
        <w:jc w:val="both"/>
      </w:pPr>
      <w:r>
        <w:rPr>
          <w:rFonts w:ascii="Times New Roman"/>
          <w:b w:val="false"/>
          <w:i w:val="false"/>
          <w:color w:val="000000"/>
          <w:sz w:val="28"/>
        </w:rPr>
        <w:t>
      2) АФ басшысының (бұдан әрі – АФ басшысы) құжаттарды қарауы, бұрыштама қоюы, құжаттарды АФ-тың жауапты бөлімшесіне жіберуі – өтініш түскен күні;</w:t>
      </w:r>
    </w:p>
    <w:bookmarkEnd w:id="1706"/>
    <w:bookmarkStart w:name="z2023" w:id="1707"/>
    <w:p>
      <w:pPr>
        <w:spacing w:after="0"/>
        <w:ind w:left="0"/>
        <w:jc w:val="both"/>
      </w:pPr>
      <w:r>
        <w:rPr>
          <w:rFonts w:ascii="Times New Roman"/>
          <w:b w:val="false"/>
          <w:i w:val="false"/>
          <w:color w:val="000000"/>
          <w:sz w:val="28"/>
        </w:rPr>
        <w:t>
      3) АФ жауапты бөлімшелері басшыларының құжаттарды қарауы, олар бойынша АФ-тың уәкілетті қызметкерді тағайындауы және оған құжаттарды орыдау үшін беруі – өтініш түскен күні;</w:t>
      </w:r>
    </w:p>
    <w:bookmarkEnd w:id="1707"/>
    <w:bookmarkStart w:name="z2024" w:id="1708"/>
    <w:p>
      <w:pPr>
        <w:spacing w:after="0"/>
        <w:ind w:left="0"/>
        <w:jc w:val="both"/>
      </w:pPr>
      <w:r>
        <w:rPr>
          <w:rFonts w:ascii="Times New Roman"/>
          <w:b w:val="false"/>
          <w:i w:val="false"/>
          <w:color w:val="000000"/>
          <w:sz w:val="28"/>
        </w:rPr>
        <w:t>
      4) ұсынылған құжаттарды қарау және мемлекеттік қызмет көрсетудің нәтижесін беру:</w:t>
      </w:r>
    </w:p>
    <w:bookmarkEnd w:id="1708"/>
    <w:p>
      <w:pPr>
        <w:spacing w:after="0"/>
        <w:ind w:left="0"/>
        <w:jc w:val="both"/>
      </w:pPr>
      <w:r>
        <w:rPr>
          <w:rFonts w:ascii="Times New Roman"/>
          <w:b w:val="false"/>
          <w:i w:val="false"/>
          <w:color w:val="000000"/>
          <w:sz w:val="28"/>
        </w:rPr>
        <w:t>
      ұсынылған құжаттардың толық болмау фактісі белгіленген жағдайда – құжаттар АФ-ға түкен күннен бастап 2 (екі) жұмыс күні ішінде:</w:t>
      </w:r>
    </w:p>
    <w:p>
      <w:pPr>
        <w:spacing w:after="0"/>
        <w:ind w:left="0"/>
        <w:jc w:val="both"/>
      </w:pPr>
      <w:r>
        <w:rPr>
          <w:rFonts w:ascii="Times New Roman"/>
          <w:b w:val="false"/>
          <w:i w:val="false"/>
          <w:color w:val="000000"/>
          <w:sz w:val="28"/>
        </w:rPr>
        <w:t>
      АФ-тың уәкілетті қызметкерінің өтінішті одан әрі қараудан дәлелді бас тартуды (бұдан әрі –бас тарту) дайындауы;</w:t>
      </w:r>
    </w:p>
    <w:p>
      <w:pPr>
        <w:spacing w:after="0"/>
        <w:ind w:left="0"/>
        <w:jc w:val="both"/>
      </w:pPr>
      <w:r>
        <w:rPr>
          <w:rFonts w:ascii="Times New Roman"/>
          <w:b w:val="false"/>
          <w:i w:val="false"/>
          <w:color w:val="000000"/>
          <w:sz w:val="28"/>
        </w:rPr>
        <w:t>
      АФ-тың маман-заң кеңесшісінің бас тартуды келісуі;</w:t>
      </w:r>
    </w:p>
    <w:p>
      <w:pPr>
        <w:spacing w:after="0"/>
        <w:ind w:left="0"/>
        <w:jc w:val="both"/>
      </w:pPr>
      <w:r>
        <w:rPr>
          <w:rFonts w:ascii="Times New Roman"/>
          <w:b w:val="false"/>
          <w:i w:val="false"/>
          <w:color w:val="000000"/>
          <w:sz w:val="28"/>
        </w:rPr>
        <w:t>
      АФ басшылығының бас тартуға қол қоюы;</w:t>
      </w:r>
    </w:p>
    <w:p>
      <w:pPr>
        <w:spacing w:after="0"/>
        <w:ind w:left="0"/>
        <w:jc w:val="both"/>
      </w:pPr>
      <w:r>
        <w:rPr>
          <w:rFonts w:ascii="Times New Roman"/>
          <w:b w:val="false"/>
          <w:i w:val="false"/>
          <w:color w:val="000000"/>
          <w:sz w:val="28"/>
        </w:rPr>
        <w:t>
      АФ-тың уәкілетті қызметкерінің көрсетілетін қызметті алушыға бас тартуды беруі;</w:t>
      </w:r>
    </w:p>
    <w:p>
      <w:pPr>
        <w:spacing w:after="0"/>
        <w:ind w:left="0"/>
        <w:jc w:val="both"/>
      </w:pPr>
      <w:r>
        <w:rPr>
          <w:rFonts w:ascii="Times New Roman"/>
          <w:b w:val="false"/>
          <w:i w:val="false"/>
          <w:color w:val="000000"/>
          <w:sz w:val="28"/>
        </w:rPr>
        <w:t>
      құжаттардың толық болу фактісі белгіленген жағдайда – олардың Қазақстан Республикасы заңнамасының талаптарына сәйкес келуі тұрғысынан қарауы:</w:t>
      </w:r>
    </w:p>
    <w:p>
      <w:pPr>
        <w:spacing w:after="0"/>
        <w:ind w:left="0"/>
        <w:jc w:val="both"/>
      </w:pPr>
      <w:r>
        <w:rPr>
          <w:rFonts w:ascii="Times New Roman"/>
          <w:b w:val="false"/>
          <w:i w:val="false"/>
          <w:color w:val="000000"/>
          <w:sz w:val="28"/>
        </w:rPr>
        <w:t>
      лицензия мен оның қосымшасын беру кезінде – 28 (жиырма сегіз) жұмыс күні ішінде:</w:t>
      </w:r>
    </w:p>
    <w:p>
      <w:pPr>
        <w:spacing w:after="0"/>
        <w:ind w:left="0"/>
        <w:jc w:val="both"/>
      </w:pPr>
      <w:r>
        <w:rPr>
          <w:rFonts w:ascii="Times New Roman"/>
          <w:b w:val="false"/>
          <w:i w:val="false"/>
          <w:color w:val="000000"/>
          <w:sz w:val="28"/>
        </w:rPr>
        <w:t>
      АФ-тың жауапты бөлімшесінің уәкілетті ұйымның айырбастау пунктін оның үй-жайына және техникалық жабдықталуына қойылатын талаптарға сәйкес келуін қарауы – 11 (он бір) жұмыс күні ішінде;</w:t>
      </w:r>
    </w:p>
    <w:p>
      <w:pPr>
        <w:spacing w:after="0"/>
        <w:ind w:left="0"/>
        <w:jc w:val="both"/>
      </w:pPr>
      <w:r>
        <w:rPr>
          <w:rFonts w:ascii="Times New Roman"/>
          <w:b w:val="false"/>
          <w:i w:val="false"/>
          <w:color w:val="000000"/>
          <w:sz w:val="28"/>
        </w:rPr>
        <w:t>
      АФ-тың жауапты бөлімшесінің уәкілетті қызметкерінің лицензия мен оның қосымшасын беру туралы не беруден бас тарту туралы қорытындыны (бұдан әрі - қорытынды), сондай-ақ мемлекеттік қызмет көрсетудің нәтижесін дайындауы, АФ-тың жауапты бөлімшелері басшыларының тиісті құжаттарға бұрыштама қоюы, АФ-тың маман-заң кеңесшісіне қорытынды мен мемлекеттік қызмет көрсетудің нәтижесін келісуге жіберуі – 10 (он) жұмыс күні ішінде;</w:t>
      </w:r>
    </w:p>
    <w:p>
      <w:pPr>
        <w:spacing w:after="0"/>
        <w:ind w:left="0"/>
        <w:jc w:val="both"/>
      </w:pPr>
      <w:r>
        <w:rPr>
          <w:rFonts w:ascii="Times New Roman"/>
          <w:b w:val="false"/>
          <w:i w:val="false"/>
          <w:color w:val="000000"/>
          <w:sz w:val="28"/>
        </w:rPr>
        <w:t>
      АФ-тың маман-заң кеңесшісінің қорытындыны, сондай-ақ мемлекеттік қызмет көрсетудің нәтижесін қарауы және оларға бұрыштама қоюы – 5 (бес) жұмыс күні ішінде;</w:t>
      </w:r>
    </w:p>
    <w:p>
      <w:pPr>
        <w:spacing w:after="0"/>
        <w:ind w:left="0"/>
        <w:jc w:val="both"/>
      </w:pPr>
      <w:r>
        <w:rPr>
          <w:rFonts w:ascii="Times New Roman"/>
          <w:b w:val="false"/>
          <w:i w:val="false"/>
          <w:color w:val="000000"/>
          <w:sz w:val="28"/>
        </w:rPr>
        <w:t>
      АФ басшысының қорытындыға, сондай-ақ мемлекеттік қызмет көрсетудің нәтижесіне қол қоюы – 2 (екі) жұмыс күні ішінде;</w:t>
      </w:r>
    </w:p>
    <w:p>
      <w:pPr>
        <w:spacing w:after="0"/>
        <w:ind w:left="0"/>
        <w:jc w:val="both"/>
      </w:pPr>
      <w:r>
        <w:rPr>
          <w:rFonts w:ascii="Times New Roman"/>
          <w:b w:val="false"/>
          <w:i w:val="false"/>
          <w:color w:val="000000"/>
          <w:sz w:val="28"/>
        </w:rPr>
        <w:t>
      АФ-тың уәкілетті қызметкерлерінің көрсетілетін қызметті алушыға мемлекеттік қызмет көрсетудің нәтижесін беруі – мемлекеттік қызмет көрсетудің нәтижесіне қол қойылған күні;</w:t>
      </w:r>
    </w:p>
    <w:p>
      <w:pPr>
        <w:spacing w:after="0"/>
        <w:ind w:left="0"/>
        <w:jc w:val="both"/>
      </w:pPr>
      <w:r>
        <w:rPr>
          <w:rFonts w:ascii="Times New Roman"/>
          <w:b w:val="false"/>
          <w:i w:val="false"/>
          <w:color w:val="000000"/>
          <w:sz w:val="28"/>
        </w:rPr>
        <w:t>
      Қолданыстағы лицензияға қосымша беру кезіңде – 8 (сегіз) жұмыс күні ішінде;</w:t>
      </w:r>
    </w:p>
    <w:p>
      <w:pPr>
        <w:spacing w:after="0"/>
        <w:ind w:left="0"/>
        <w:jc w:val="both"/>
      </w:pPr>
      <w:r>
        <w:rPr>
          <w:rFonts w:ascii="Times New Roman"/>
          <w:b w:val="false"/>
          <w:i w:val="false"/>
          <w:color w:val="000000"/>
          <w:sz w:val="28"/>
        </w:rPr>
        <w:t>
      АФ-тың жауапты бөлімшесінің уәкілетті ұйымының айырбастау пунктін оның үй-жайына және техникалық жабдықталуына қойылатын талаптарға сәйкес келуін қарауы – 3 (үш) жұмыс күні ішінде;</w:t>
      </w:r>
    </w:p>
    <w:p>
      <w:pPr>
        <w:spacing w:after="0"/>
        <w:ind w:left="0"/>
        <w:jc w:val="both"/>
      </w:pPr>
      <w:r>
        <w:rPr>
          <w:rFonts w:ascii="Times New Roman"/>
          <w:b w:val="false"/>
          <w:i w:val="false"/>
          <w:color w:val="000000"/>
          <w:sz w:val="28"/>
        </w:rPr>
        <w:t>
      АФ-тың жауапты бөлімшесінің уәкілетті қызметкерлерінің қосымшаны беру не беруден бас тарту туралы қорытындыны (бұдан әрі - қорытынды), сондай-ақ мемлекеттік қызмет көрсетудің нәтижесін дайындауы, АФ-тың жауапты бөлімшелері басшыларының тиісті құжаттарға бұрыштама қоюы, АФ-тың маман-заң кеңесшісіне қорытынды мен мемлекеттік қызмет көрсетудің нәтижесін келісуге жіберуі – 2 (екі) жұмыс күні ішінде;</w:t>
      </w:r>
    </w:p>
    <w:p>
      <w:pPr>
        <w:spacing w:after="0"/>
        <w:ind w:left="0"/>
        <w:jc w:val="both"/>
      </w:pPr>
      <w:r>
        <w:rPr>
          <w:rFonts w:ascii="Times New Roman"/>
          <w:b w:val="false"/>
          <w:i w:val="false"/>
          <w:color w:val="000000"/>
          <w:sz w:val="28"/>
        </w:rPr>
        <w:t>
      АФ-тың маман-заң кеңесшісінің қорытындыны, сондай-ақ мемлекеттік қызмет көрсетудің нәтижесін қарауы және оларға бұрыштама қоюы – 2 (екі) жұмыс күні ішінде;</w:t>
      </w:r>
    </w:p>
    <w:p>
      <w:pPr>
        <w:spacing w:after="0"/>
        <w:ind w:left="0"/>
        <w:jc w:val="both"/>
      </w:pPr>
      <w:r>
        <w:rPr>
          <w:rFonts w:ascii="Times New Roman"/>
          <w:b w:val="false"/>
          <w:i w:val="false"/>
          <w:color w:val="000000"/>
          <w:sz w:val="28"/>
        </w:rPr>
        <w:t>
      АФ басшысының қорытындыға, сондай-ақ мемлекеттік қызмет көрсетудің нәтижесіне қол қоюы – 1 (бір) жұмыс күні ішінде;</w:t>
      </w:r>
    </w:p>
    <w:p>
      <w:pPr>
        <w:spacing w:after="0"/>
        <w:ind w:left="0"/>
        <w:jc w:val="both"/>
      </w:pPr>
      <w:r>
        <w:rPr>
          <w:rFonts w:ascii="Times New Roman"/>
          <w:b w:val="false"/>
          <w:i w:val="false"/>
          <w:color w:val="000000"/>
          <w:sz w:val="28"/>
        </w:rPr>
        <w:t>
      АФ-тың уәкілетті қызметкерлерінің көрсетілетін қызметті алушыға мемлекеттік қызмет көрсетудің нәтижесін беруі – мемлекеттік қызмет көрсетудің нәтижесіне қол қойылған күні;</w:t>
      </w:r>
    </w:p>
    <w:p>
      <w:pPr>
        <w:spacing w:after="0"/>
        <w:ind w:left="0"/>
        <w:jc w:val="both"/>
      </w:pPr>
      <w:r>
        <w:rPr>
          <w:rFonts w:ascii="Times New Roman"/>
          <w:b w:val="false"/>
          <w:i w:val="false"/>
          <w:color w:val="000000"/>
          <w:sz w:val="28"/>
        </w:rPr>
        <w:t>
      Лицензияны және (немесе) оның қосымшасын қайта ресімдеу кезінде – 8 (сегіз) жұмыс күні ішінде;</w:t>
      </w:r>
    </w:p>
    <w:p>
      <w:pPr>
        <w:spacing w:after="0"/>
        <w:ind w:left="0"/>
        <w:jc w:val="both"/>
      </w:pPr>
      <w:r>
        <w:rPr>
          <w:rFonts w:ascii="Times New Roman"/>
          <w:b w:val="false"/>
          <w:i w:val="false"/>
          <w:color w:val="000000"/>
          <w:sz w:val="28"/>
        </w:rPr>
        <w:t>
      АФ-тың жауапты бөлімшесінің уәкілетті қызметкерлерінің лицензияны және (немесе) оның қосымшасын қайта ресімдеу туралы/ қайта ресімдеуден бас тарту туралы қорытындыны (бұдан әрі - қорытынды), сондай-ақ мемлекеттік қызмет көрсетудің нәтижесін дайындауы, АФ-тың жауапты бөлімшесі басшының тиісті құжаттарға бұрыштама қоюы, АФ-тың маман-заң кеңесшісіне қорытынды мен мемлекеттік қызмет көрсетудің нәтижесін келісуге жіберуі – 4 (төрт) жұмыс күні ішінде;</w:t>
      </w:r>
    </w:p>
    <w:p>
      <w:pPr>
        <w:spacing w:after="0"/>
        <w:ind w:left="0"/>
        <w:jc w:val="both"/>
      </w:pPr>
      <w:r>
        <w:rPr>
          <w:rFonts w:ascii="Times New Roman"/>
          <w:b w:val="false"/>
          <w:i w:val="false"/>
          <w:color w:val="000000"/>
          <w:sz w:val="28"/>
        </w:rPr>
        <w:t>
      АФ-тың маман-заң кеңесшісінің қорытындыны, сондай-ақ мемлекеттік қызмет көрсетудің нәтижесін қарауы және оларға бұрыштама қоюы – 3 (үш) жұмыс күні ішінде;</w:t>
      </w:r>
    </w:p>
    <w:p>
      <w:pPr>
        <w:spacing w:after="0"/>
        <w:ind w:left="0"/>
        <w:jc w:val="both"/>
      </w:pPr>
      <w:r>
        <w:rPr>
          <w:rFonts w:ascii="Times New Roman"/>
          <w:b w:val="false"/>
          <w:i w:val="false"/>
          <w:color w:val="000000"/>
          <w:sz w:val="28"/>
        </w:rPr>
        <w:t>
      АФ басшысының қорытындыға, сондай-ақ мемлекеттік қызмет көрсетудің нәтижесіне қол қоюы – 1 (бір) жұмыс күні ішінде;</w:t>
      </w:r>
    </w:p>
    <w:p>
      <w:pPr>
        <w:spacing w:after="0"/>
        <w:ind w:left="0"/>
        <w:jc w:val="both"/>
      </w:pPr>
      <w:r>
        <w:rPr>
          <w:rFonts w:ascii="Times New Roman"/>
          <w:b w:val="false"/>
          <w:i w:val="false"/>
          <w:color w:val="000000"/>
          <w:sz w:val="28"/>
        </w:rPr>
        <w:t>
      АФ-тың уәкілетті қызметкерлерінің көрсетілетін қызметті алушыға мемлекеттік қызмет көрсетудің нәтижесін беруі – мемлекеттік қызмет көрсетудің нәтижесіне қол қойылған күні;</w:t>
      </w:r>
    </w:p>
    <w:p>
      <w:pPr>
        <w:spacing w:after="0"/>
        <w:ind w:left="0"/>
        <w:jc w:val="both"/>
      </w:pPr>
      <w:r>
        <w:rPr>
          <w:rFonts w:ascii="Times New Roman"/>
          <w:b w:val="false"/>
          <w:i w:val="false"/>
          <w:color w:val="000000"/>
          <w:sz w:val="28"/>
        </w:rPr>
        <w:t>
      Лицензияның телнұсқасын (оның қосымшасының телнұсқасын) беру кезінде – құжаттар АФ-қа түскен күннен бастап 2 (екі) жұмыс күні ішінде;</w:t>
      </w:r>
    </w:p>
    <w:p>
      <w:pPr>
        <w:spacing w:after="0"/>
        <w:ind w:left="0"/>
        <w:jc w:val="both"/>
      </w:pPr>
      <w:r>
        <w:rPr>
          <w:rFonts w:ascii="Times New Roman"/>
          <w:b w:val="false"/>
          <w:i w:val="false"/>
          <w:color w:val="000000"/>
          <w:sz w:val="28"/>
        </w:rPr>
        <w:t>
      АФ-тың жауапты бөлімшесінің уәкілетті қызметкерлерінің лицензияның және (немесе) оның қосымшасының телнұсқасын беру туралы не беруден бас тарту туралы қорытындыны (бұдан әрі - қорытынды), сондай-ақ мемлекеттік қызмет көрсетудің нәтижесін дайындауы, АФ-тың жауапты бөлімшесі басшының тиісті құжаттарға бұрыштама қоюы, АФ-тың маман-заң кеңесшісіне қорытынды мен мемлекеттік қызмет көрсетудің нәтижесін келісуге жіберуі;</w:t>
      </w:r>
    </w:p>
    <w:p>
      <w:pPr>
        <w:spacing w:after="0"/>
        <w:ind w:left="0"/>
        <w:jc w:val="both"/>
      </w:pPr>
      <w:r>
        <w:rPr>
          <w:rFonts w:ascii="Times New Roman"/>
          <w:b w:val="false"/>
          <w:i w:val="false"/>
          <w:color w:val="000000"/>
          <w:sz w:val="28"/>
        </w:rPr>
        <w:t>
      АФ-тың маман-заң кеңесшісінің қорытындыны, сондай-ақ мемлекеттік қызмет көрсетудің нәтижесін қарауы және оларға бұрыштама қоюы;</w:t>
      </w:r>
    </w:p>
    <w:p>
      <w:pPr>
        <w:spacing w:after="0"/>
        <w:ind w:left="0"/>
        <w:jc w:val="both"/>
      </w:pPr>
      <w:r>
        <w:rPr>
          <w:rFonts w:ascii="Times New Roman"/>
          <w:b w:val="false"/>
          <w:i w:val="false"/>
          <w:color w:val="000000"/>
          <w:sz w:val="28"/>
        </w:rPr>
        <w:t>
      АФ басшысының қорытындыға, сондай-ақ мемлекеттік қызмет көрсетудің нәтижесіне қол қоюы;</w:t>
      </w:r>
    </w:p>
    <w:p>
      <w:pPr>
        <w:spacing w:after="0"/>
        <w:ind w:left="0"/>
        <w:jc w:val="both"/>
      </w:pPr>
      <w:r>
        <w:rPr>
          <w:rFonts w:ascii="Times New Roman"/>
          <w:b w:val="false"/>
          <w:i w:val="false"/>
          <w:color w:val="000000"/>
          <w:sz w:val="28"/>
        </w:rPr>
        <w:t>
      АФ-тың уәкілетті қызметкерлерінің көрсетілетін қызметті алушыға мемлекеттік қызмет көрсетудің нәтижесін беруі;</w:t>
      </w:r>
    </w:p>
    <w:bookmarkStart w:name="z2025" w:id="1709"/>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709"/>
    <w:bookmarkStart w:name="z2026" w:id="1710"/>
    <w:p>
      <w:pPr>
        <w:spacing w:after="0"/>
        <w:ind w:left="0"/>
        <w:jc w:val="both"/>
      </w:pPr>
      <w:r>
        <w:rPr>
          <w:rFonts w:ascii="Times New Roman"/>
          <w:b w:val="false"/>
          <w:i w:val="false"/>
          <w:color w:val="000000"/>
          <w:sz w:val="28"/>
        </w:rPr>
        <w:t>
      6. Мемлекеттік көрсетілетін қызмет процесіне қатысатын көрсетілетін қызметті берушінің құрылымдық бөлімшелерінің (қызметкерлерінің) тізбесі:</w:t>
      </w:r>
    </w:p>
    <w:bookmarkEnd w:id="1710"/>
    <w:p>
      <w:pPr>
        <w:spacing w:after="0"/>
        <w:ind w:left="0"/>
        <w:jc w:val="both"/>
      </w:pPr>
      <w:r>
        <w:rPr>
          <w:rFonts w:ascii="Times New Roman"/>
          <w:b w:val="false"/>
          <w:i w:val="false"/>
          <w:color w:val="000000"/>
          <w:sz w:val="28"/>
        </w:rPr>
        <w:t>
      1) АФ-ның хат-хабарды қабылдауға және тіркеуге уәкілетті қызметкері;</w:t>
      </w:r>
    </w:p>
    <w:p>
      <w:pPr>
        <w:spacing w:after="0"/>
        <w:ind w:left="0"/>
        <w:jc w:val="both"/>
      </w:pPr>
      <w:r>
        <w:rPr>
          <w:rFonts w:ascii="Times New Roman"/>
          <w:b w:val="false"/>
          <w:i w:val="false"/>
          <w:color w:val="000000"/>
          <w:sz w:val="28"/>
        </w:rPr>
        <w:t>
      2) АФ басшылығы;</w:t>
      </w:r>
    </w:p>
    <w:p>
      <w:pPr>
        <w:spacing w:after="0"/>
        <w:ind w:left="0"/>
        <w:jc w:val="both"/>
      </w:pPr>
      <w:r>
        <w:rPr>
          <w:rFonts w:ascii="Times New Roman"/>
          <w:b w:val="false"/>
          <w:i w:val="false"/>
          <w:color w:val="000000"/>
          <w:sz w:val="28"/>
        </w:rPr>
        <w:t>
      3) АФ-ның жауапты бөлімшесінің басшысы;</w:t>
      </w:r>
    </w:p>
    <w:p>
      <w:pPr>
        <w:spacing w:after="0"/>
        <w:ind w:left="0"/>
        <w:jc w:val="both"/>
      </w:pPr>
      <w:r>
        <w:rPr>
          <w:rFonts w:ascii="Times New Roman"/>
          <w:b w:val="false"/>
          <w:i w:val="false"/>
          <w:color w:val="000000"/>
          <w:sz w:val="28"/>
        </w:rPr>
        <w:t>
      4) АФ-ның жауапты бөлімшесінің уәкілетті қызметкерлері;</w:t>
      </w:r>
    </w:p>
    <w:p>
      <w:pPr>
        <w:spacing w:after="0"/>
        <w:ind w:left="0"/>
        <w:jc w:val="both"/>
      </w:pPr>
      <w:r>
        <w:rPr>
          <w:rFonts w:ascii="Times New Roman"/>
          <w:b w:val="false"/>
          <w:i w:val="false"/>
          <w:color w:val="000000"/>
          <w:sz w:val="28"/>
        </w:rPr>
        <w:t>
      5) АФ-ның маман - заң кеңесшісі.</w:t>
      </w:r>
    </w:p>
    <w:bookmarkStart w:name="z2027" w:id="1711"/>
    <w:p>
      <w:pPr>
        <w:spacing w:after="0"/>
        <w:ind w:left="0"/>
        <w:jc w:val="both"/>
      </w:pPr>
      <w:r>
        <w:rPr>
          <w:rFonts w:ascii="Times New Roman"/>
          <w:b w:val="false"/>
          <w:i w:val="false"/>
          <w:color w:val="000000"/>
          <w:sz w:val="28"/>
        </w:rPr>
        <w:t xml:space="preserve">
      7. АФ-да мемлекеттік қызметті көрсету кезінде әрбір рәсімнің (іс-қимылдың) ұзақтығын көрсете отырып, рәсімдердің (іс-қимылдардың) реттілігін сипаттау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1711"/>
    <w:bookmarkStart w:name="z2028" w:id="1712"/>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1712"/>
    <w:bookmarkStart w:name="z2029" w:id="1713"/>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1713"/>
    <w:bookmarkStart w:name="z2030" w:id="1714"/>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1714"/>
    <w:bookmarkStart w:name="z2031" w:id="1715"/>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1715"/>
    <w:bookmarkStart w:name="z2032" w:id="1716"/>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деректердің түпнұсқалығын логин (жеке сәйкестендіру нөмірі не бизнес сәйкестендіру нөмірі) және пароль арқылы тексеру;</w:t>
      </w:r>
    </w:p>
    <w:bookmarkEnd w:id="1716"/>
    <w:bookmarkStart w:name="z2033" w:id="1717"/>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1717"/>
    <w:bookmarkStart w:name="z2034" w:id="1718"/>
    <w:p>
      <w:pPr>
        <w:spacing w:after="0"/>
        <w:ind w:left="0"/>
        <w:jc w:val="both"/>
      </w:pPr>
      <w:r>
        <w:rPr>
          <w:rFonts w:ascii="Times New Roman"/>
          <w:b w:val="false"/>
          <w:i w:val="false"/>
          <w:color w:val="000000"/>
          <w:sz w:val="28"/>
        </w:rPr>
        <w:t>
      5) 3-рәсім – мемлекеттік көрсетілетін қызмет үшін "электрондық үкіметтің" төлем шлюзі арқылы ақы төлеу, мемлекеттік көрсетілетін қызмет үшін төленген ақы туралы ақпарат порталған түседі;</w:t>
      </w:r>
    </w:p>
    <w:bookmarkEnd w:id="1718"/>
    <w:bookmarkStart w:name="z2035" w:id="1719"/>
    <w:p>
      <w:pPr>
        <w:spacing w:after="0"/>
        <w:ind w:left="0"/>
        <w:jc w:val="both"/>
      </w:pPr>
      <w:r>
        <w:rPr>
          <w:rFonts w:ascii="Times New Roman"/>
          <w:b w:val="false"/>
          <w:i w:val="false"/>
          <w:color w:val="000000"/>
          <w:sz w:val="28"/>
        </w:rPr>
        <w:t>
      6) 2-талап – полрталда мемлекеттік көрсетілетін қызмет үшін ақы төлеу фактісін тексеру;</w:t>
      </w:r>
    </w:p>
    <w:bookmarkEnd w:id="1719"/>
    <w:bookmarkStart w:name="z2036" w:id="1720"/>
    <w:p>
      <w:pPr>
        <w:spacing w:after="0"/>
        <w:ind w:left="0"/>
        <w:jc w:val="both"/>
      </w:pPr>
      <w:r>
        <w:rPr>
          <w:rFonts w:ascii="Times New Roman"/>
          <w:b w:val="false"/>
          <w:i w:val="false"/>
          <w:color w:val="000000"/>
          <w:sz w:val="28"/>
        </w:rPr>
        <w:t>
      7) 3-рәсім – көрсетілетін қызметті алушының сұрау салуды куәландыру (қол қою) үшін ЭЦҚ-ны таңдауы;</w:t>
      </w:r>
    </w:p>
    <w:bookmarkEnd w:id="1720"/>
    <w:bookmarkStart w:name="z2037" w:id="1721"/>
    <w:p>
      <w:pPr>
        <w:spacing w:after="0"/>
        <w:ind w:left="0"/>
        <w:jc w:val="both"/>
      </w:pPr>
      <w:r>
        <w:rPr>
          <w:rFonts w:ascii="Times New Roman"/>
          <w:b w:val="false"/>
          <w:i w:val="false"/>
          <w:color w:val="000000"/>
          <w:sz w:val="28"/>
        </w:rPr>
        <w:t>
      8) 1-рәсім – көрсетілетін қызметті беруші қызметкерінің порталда логин мен парольді енгізуі (авторизация);</w:t>
      </w:r>
    </w:p>
    <w:bookmarkEnd w:id="1721"/>
    <w:bookmarkStart w:name="z2038" w:id="1722"/>
    <w:p>
      <w:pPr>
        <w:spacing w:after="0"/>
        <w:ind w:left="0"/>
        <w:jc w:val="both"/>
      </w:pPr>
      <w:r>
        <w:rPr>
          <w:rFonts w:ascii="Times New Roman"/>
          <w:b w:val="false"/>
          <w:i w:val="false"/>
          <w:color w:val="000000"/>
          <w:sz w:val="28"/>
        </w:rPr>
        <w:t>
      9) 1-талап – порталда көрсетілетін қызметті берушінің тіркелген қызметкері туралы деректердің түпнұсқалығын логин мен пароль арқылы тексеру;</w:t>
      </w:r>
    </w:p>
    <w:bookmarkEnd w:id="1722"/>
    <w:bookmarkStart w:name="z2039" w:id="1723"/>
    <w:p>
      <w:pPr>
        <w:spacing w:after="0"/>
        <w:ind w:left="0"/>
        <w:jc w:val="both"/>
      </w:pPr>
      <w:r>
        <w:rPr>
          <w:rFonts w:ascii="Times New Roman"/>
          <w:b w:val="false"/>
          <w:i w:val="false"/>
          <w:color w:val="000000"/>
          <w:sz w:val="28"/>
        </w:rPr>
        <w:t>
      10) 2-рәсім – электрондық құжатты (көрсетілетін қызметті алушының сұрау салуын) тіркеу және оны порталда өңдеу;</w:t>
      </w:r>
    </w:p>
    <w:bookmarkEnd w:id="1723"/>
    <w:bookmarkStart w:name="z2040" w:id="1724"/>
    <w:p>
      <w:pPr>
        <w:spacing w:after="0"/>
        <w:ind w:left="0"/>
        <w:jc w:val="both"/>
      </w:pPr>
      <w:r>
        <w:rPr>
          <w:rFonts w:ascii="Times New Roman"/>
          <w:b w:val="false"/>
          <w:i w:val="false"/>
          <w:color w:val="000000"/>
          <w:sz w:val="28"/>
        </w:rPr>
        <w:t>
      11) 2-талап – көрсетілетін қызметті алушы ұсынған құжаттарды Қазақстан Республикасы заңнамасының талаптарына сәйкес келуі тұрғысынан тексеру;</w:t>
      </w:r>
    </w:p>
    <w:bookmarkEnd w:id="1724"/>
    <w:bookmarkStart w:name="z2041" w:id="1725"/>
    <w:p>
      <w:pPr>
        <w:spacing w:after="0"/>
        <w:ind w:left="0"/>
        <w:jc w:val="both"/>
      </w:pPr>
      <w:r>
        <w:rPr>
          <w:rFonts w:ascii="Times New Roman"/>
          <w:b w:val="false"/>
          <w:i w:val="false"/>
          <w:color w:val="000000"/>
          <w:sz w:val="28"/>
        </w:rPr>
        <w:t>
      12) 3-рәсім – мемлекеттік қызметті көрсету нәтижесін қалыптастыру;</w:t>
      </w:r>
    </w:p>
    <w:bookmarkEnd w:id="1725"/>
    <w:bookmarkStart w:name="z2042" w:id="1726"/>
    <w:p>
      <w:pPr>
        <w:spacing w:after="0"/>
        <w:ind w:left="0"/>
        <w:jc w:val="both"/>
      </w:pPr>
      <w:r>
        <w:rPr>
          <w:rFonts w:ascii="Times New Roman"/>
          <w:b w:val="false"/>
          <w:i w:val="false"/>
          <w:color w:val="000000"/>
          <w:sz w:val="28"/>
        </w:rPr>
        <w:t>
      13) 4-рәсім – көрсетілетін қызметті алушының мемлекеттік қызметті көрсету нәтижесін алуы.</w:t>
      </w:r>
    </w:p>
    <w:bookmarkEnd w:id="1726"/>
    <w:bookmarkStart w:name="z2043" w:id="1727"/>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727"/>
    <w:bookmarkStart w:name="z2044" w:id="1728"/>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172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"Уәкiлетті ұйымдарға қолма-қол шетелдiк валютамен айырбастау</w:t>
            </w:r>
            <w:r>
              <w:br/>
            </w:r>
            <w:r>
              <w:rPr>
                <w:rFonts w:ascii="Times New Roman"/>
                <w:b w:val="false"/>
                <w:i w:val="false"/>
                <w:color w:val="000000"/>
                <w:sz w:val="20"/>
              </w:rPr>
              <w:t>операцияларын ұйымдастыру бойынша қызметтi жүзеге асыруға лицензия</w:t>
            </w:r>
            <w:r>
              <w:br/>
            </w:r>
            <w:r>
              <w:rPr>
                <w:rFonts w:ascii="Times New Roman"/>
                <w:b w:val="false"/>
                <w:i w:val="false"/>
                <w:color w:val="000000"/>
                <w:sz w:val="20"/>
              </w:rPr>
              <w:t>беру" 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АФ-да мемлекеттік қызметті көрсету кезінде әрбір рәсімнің</w:t>
      </w:r>
      <w:r>
        <w:br/>
      </w:r>
      <w:r>
        <w:rPr>
          <w:rFonts w:ascii="Times New Roman"/>
          <w:b/>
          <w:i w:val="false"/>
          <w:color w:val="000000"/>
        </w:rPr>
        <w:t>(іс-қимылдың) ұзақтығын көрсете отырып, рәсімдердің</w:t>
      </w:r>
      <w:r>
        <w:br/>
      </w:r>
      <w:r>
        <w:rPr>
          <w:rFonts w:ascii="Times New Roman"/>
          <w:b/>
          <w:i w:val="false"/>
          <w:color w:val="000000"/>
        </w:rPr>
        <w:t>(іс-қимылдардың) реттілігін сипаттау</w:t>
      </w:r>
    </w:p>
    <w:p>
      <w:pPr>
        <w:spacing w:after="0"/>
        <w:ind w:left="0"/>
        <w:jc w:val="left"/>
      </w:pPr>
      <w:r>
        <w:br/>
      </w:r>
    </w:p>
    <w:p>
      <w:pPr>
        <w:spacing w:after="0"/>
        <w:ind w:left="0"/>
        <w:jc w:val="both"/>
      </w:pPr>
      <w:r>
        <w:drawing>
          <wp:inline distT="0" distB="0" distL="0" distR="0">
            <wp:extent cx="7810500" cy="228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5"/>
                    <a:stretch>
                      <a:fillRect/>
                    </a:stretch>
                  </pic:blipFill>
                  <pic:spPr>
                    <a:xfrm>
                      <a:off x="0" y="0"/>
                      <a:ext cx="7810500" cy="228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17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6"/>
                    <a:stretch>
                      <a:fillRect/>
                    </a:stretch>
                  </pic:blipFill>
                  <pic:spPr>
                    <a:xfrm>
                      <a:off x="0" y="0"/>
                      <a:ext cx="7810500" cy="617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"Уәкiлетті ұйымдарға қолма-қол шетелдiк валютамен айырбастау</w:t>
            </w:r>
            <w:r>
              <w:br/>
            </w:r>
            <w:r>
              <w:rPr>
                <w:rFonts w:ascii="Times New Roman"/>
                <w:b w:val="false"/>
                <w:i w:val="false"/>
                <w:color w:val="000000"/>
                <w:sz w:val="20"/>
              </w:rPr>
              <w:t>операцияларын ұйымдастыру бойынша қызметтi жүзеге асыруға лицензия</w:t>
            </w:r>
            <w:r>
              <w:br/>
            </w:r>
            <w:r>
              <w:rPr>
                <w:rFonts w:ascii="Times New Roman"/>
                <w:b w:val="false"/>
                <w:i w:val="false"/>
                <w:color w:val="000000"/>
                <w:sz w:val="20"/>
              </w:rPr>
              <w:t>беру" 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іс-әрекеттерінің диаграммасы</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7"/>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200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8"/>
                    <a:stretch>
                      <a:fillRect/>
                    </a:stretch>
                  </pic:blipFill>
                  <pic:spPr>
                    <a:xfrm>
                      <a:off x="0" y="0"/>
                      <a:ext cx="76200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"Уәкiлетті ұйымдарға қолма-қол шетелдiк валютамен айырбастау</w:t>
            </w:r>
            <w:r>
              <w:br/>
            </w:r>
            <w:r>
              <w:rPr>
                <w:rFonts w:ascii="Times New Roman"/>
                <w:b w:val="false"/>
                <w:i w:val="false"/>
                <w:color w:val="000000"/>
                <w:sz w:val="20"/>
              </w:rPr>
              <w:t>операцияларын ұйымдастыру бойынша қызметтi жүзеге асыруға лицензия</w:t>
            </w:r>
            <w:r>
              <w:br/>
            </w:r>
            <w:r>
              <w:rPr>
                <w:rFonts w:ascii="Times New Roman"/>
                <w:b w:val="false"/>
                <w:i w:val="false"/>
                <w:color w:val="000000"/>
                <w:sz w:val="20"/>
              </w:rPr>
              <w:t>беру" мемлекеттік 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280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9"/>
                    <a:stretch>
                      <a:fillRect/>
                    </a:stretch>
                  </pic:blipFill>
                  <pic:spPr>
                    <a:xfrm>
                      <a:off x="0" y="0"/>
                      <a:ext cx="7810500" cy="280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0"/>
                    <a:stretch>
                      <a:fillRect/>
                    </a:stretch>
                  </pic:blipFill>
                  <pic:spPr>
                    <a:xfrm>
                      <a:off x="0" y="0"/>
                      <a:ext cx="7810500" cy="426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54-қосымша</w:t>
            </w:r>
          </w:p>
        </w:tc>
      </w:tr>
    </w:tbl>
    <w:bookmarkStart w:name="z2049" w:id="1729"/>
    <w:p>
      <w:pPr>
        <w:spacing w:after="0"/>
        <w:ind w:left="0"/>
        <w:jc w:val="left"/>
      </w:pPr>
      <w:r>
        <w:rPr>
          <w:rFonts w:ascii="Times New Roman"/>
          <w:b/>
          <w:i w:val="false"/>
          <w:color w:val="000000"/>
        </w:rPr>
        <w:t xml:space="preserve"> "Бірыңғай жинақтаушы зейнетақы қоры салымшысының (алушысының)</w:t>
      </w:r>
      <w:r>
        <w:br/>
      </w:r>
      <w:r>
        <w:rPr>
          <w:rFonts w:ascii="Times New Roman"/>
          <w:b/>
          <w:i w:val="false"/>
          <w:color w:val="000000"/>
        </w:rPr>
        <w:t>зейнетақы жинақтарының (инвестициялық кірістерін ескере отырып)</w:t>
      </w:r>
      <w:r>
        <w:br/>
      </w:r>
      <w:r>
        <w:rPr>
          <w:rFonts w:ascii="Times New Roman"/>
          <w:b/>
          <w:i w:val="false"/>
          <w:color w:val="000000"/>
        </w:rPr>
        <w:t>жай-күйі туралы ақпарат беру" мемлекеттік көрсетілетін қызмет</w:t>
      </w:r>
      <w:r>
        <w:br/>
      </w:r>
      <w:r>
        <w:rPr>
          <w:rFonts w:ascii="Times New Roman"/>
          <w:b/>
          <w:i w:val="false"/>
          <w:color w:val="000000"/>
        </w:rPr>
        <w:t>регламенті</w:t>
      </w:r>
      <w:r>
        <w:br/>
      </w:r>
      <w:r>
        <w:rPr>
          <w:rFonts w:ascii="Times New Roman"/>
          <w:b/>
          <w:i w:val="false"/>
          <w:color w:val="000000"/>
        </w:rPr>
        <w:t>1. Жалпы ережелер</w:t>
      </w:r>
    </w:p>
    <w:bookmarkEnd w:id="1729"/>
    <w:bookmarkStart w:name="z2051" w:id="1730"/>
    <w:p>
      <w:pPr>
        <w:spacing w:after="0"/>
        <w:ind w:left="0"/>
        <w:jc w:val="both"/>
      </w:pPr>
      <w:r>
        <w:rPr>
          <w:rFonts w:ascii="Times New Roman"/>
          <w:b w:val="false"/>
          <w:i w:val="false"/>
          <w:color w:val="000000"/>
          <w:sz w:val="28"/>
        </w:rPr>
        <w:t>
      1. Көрсетілетін қызметті берушінің атауы: "Бірыңғай жинақтаушы зейнетақы қоры" акционерлік қоғамы.</w:t>
      </w:r>
    </w:p>
    <w:bookmarkEnd w:id="1730"/>
    <w:p>
      <w:pPr>
        <w:spacing w:after="0"/>
        <w:ind w:left="0"/>
        <w:jc w:val="both"/>
      </w:pPr>
      <w:r>
        <w:rPr>
          <w:rFonts w:ascii="Times New Roman"/>
          <w:b w:val="false"/>
          <w:i w:val="false"/>
          <w:color w:val="000000"/>
          <w:sz w:val="28"/>
        </w:rPr>
        <w:t>
      "Бірыңғай жинақтаушы зейнетақы қоры салымшысының (алушысының) зейнетақы жинақтарының (инвестициялық кірістерін ескере отырып) жай-күйі туралы ақпарат беру" мемлекеттік көрсетілетін қызметін бұдан әрі – мемлекеттік көрсетілетін қызмет) "Бірыңғай жинақтаушы зейнетақы қоры" акционерлік қоғамы (бұдан әрі – көрсетілетін қызметті беруші) көрсетеді.</w:t>
      </w:r>
    </w:p>
    <w:p>
      <w:pPr>
        <w:spacing w:after="0"/>
        <w:ind w:left="0"/>
        <w:jc w:val="both"/>
      </w:pPr>
      <w:r>
        <w:rPr>
          <w:rFonts w:ascii="Times New Roman"/>
          <w:b w:val="false"/>
          <w:i w:val="false"/>
          <w:color w:val="000000"/>
          <w:sz w:val="28"/>
        </w:rPr>
        <w:t>
      Өтініштерді қабылдау және мемлекеттік қызмет көрсету нәтижелерін беру:</w:t>
      </w:r>
    </w:p>
    <w:p>
      <w:pPr>
        <w:spacing w:after="0"/>
        <w:ind w:left="0"/>
        <w:jc w:val="both"/>
      </w:pPr>
      <w:r>
        <w:rPr>
          <w:rFonts w:ascii="Times New Roman"/>
          <w:b w:val="false"/>
          <w:i w:val="false"/>
          <w:color w:val="000000"/>
          <w:sz w:val="28"/>
        </w:rPr>
        <w:t>
      1) көрсетілетін қызметті беруші;</w:t>
      </w:r>
    </w:p>
    <w:p>
      <w:pPr>
        <w:spacing w:after="0"/>
        <w:ind w:left="0"/>
        <w:jc w:val="both"/>
      </w:pPr>
      <w:r>
        <w:rPr>
          <w:rFonts w:ascii="Times New Roman"/>
          <w:b w:val="false"/>
          <w:i w:val="false"/>
          <w:color w:val="000000"/>
          <w:sz w:val="28"/>
        </w:rPr>
        <w:t>
      2) "электрондық үкіметтің" веб-порталы (бұдан әрі – портал) арқылы жүзеге асырылады.</w:t>
      </w:r>
    </w:p>
    <w:bookmarkStart w:name="z2052" w:id="1731"/>
    <w:p>
      <w:pPr>
        <w:spacing w:after="0"/>
        <w:ind w:left="0"/>
        <w:jc w:val="both"/>
      </w:pPr>
      <w:r>
        <w:rPr>
          <w:rFonts w:ascii="Times New Roman"/>
          <w:b w:val="false"/>
          <w:i w:val="false"/>
          <w:color w:val="000000"/>
          <w:sz w:val="28"/>
        </w:rPr>
        <w:t>
      2. Мемлекеттік қызмет көрсету нысаны: электрондық (толық автоматтандырылған) және (немесе) қағаз түрінде көрсетеді.</w:t>
      </w:r>
    </w:p>
    <w:bookmarkEnd w:id="1731"/>
    <w:bookmarkStart w:name="z2053" w:id="1732"/>
    <w:p>
      <w:pPr>
        <w:spacing w:after="0"/>
        <w:ind w:left="0"/>
        <w:jc w:val="both"/>
      </w:pPr>
      <w:r>
        <w:rPr>
          <w:rFonts w:ascii="Times New Roman"/>
          <w:b w:val="false"/>
          <w:i w:val="false"/>
          <w:color w:val="000000"/>
          <w:sz w:val="28"/>
        </w:rPr>
        <w:t>
      3. Мемлекеттік қызмет көрсету нәтижесі:</w:t>
      </w:r>
    </w:p>
    <w:bookmarkEnd w:id="1732"/>
    <w:p>
      <w:pPr>
        <w:spacing w:after="0"/>
        <w:ind w:left="0"/>
        <w:jc w:val="both"/>
      </w:pPr>
      <w:r>
        <w:rPr>
          <w:rFonts w:ascii="Times New Roman"/>
          <w:b w:val="false"/>
          <w:i w:val="false"/>
          <w:color w:val="000000"/>
          <w:sz w:val="28"/>
        </w:rPr>
        <w:t>
      1) көрсетілетін қызметті алушы көрсетілетін қызметті берушіге жеке өтініш жасаған кезде: көрсетілетін қызметті берушіден салымшылардың (алушылардың) зейнетақы жинақтары туралы ақпаратты қағаз жеткізгіште алу;</w:t>
      </w:r>
    </w:p>
    <w:p>
      <w:pPr>
        <w:spacing w:after="0"/>
        <w:ind w:left="0"/>
        <w:jc w:val="both"/>
      </w:pPr>
      <w:r>
        <w:rPr>
          <w:rFonts w:ascii="Times New Roman"/>
          <w:b w:val="false"/>
          <w:i w:val="false"/>
          <w:color w:val="000000"/>
          <w:sz w:val="28"/>
        </w:rPr>
        <w:t>
      2) портал арқылы өтініш жасаған кезде: көрсетілетін қызметті берушіден салымшылардың (алушылардың) зейнетақы жинақтары туралы ақпаратты көрсетілетін қызметті берушінің электрондық цифрлық қолтаңбасымен куәландырылған электрондық құжат нысанында алу.</w:t>
      </w:r>
    </w:p>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қағаз жеткізгіште алуға өтініш берген жағдайда нәтиже электрондық форматта ресімделеді, қағазға басылады және көрсетілетін қызметті беруші басшысының қойылған қолымен расталады.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 электрондық цифрлық қолтаңбасымен куәландырылған электрондық құжат нысанында "жеке кабинетке" жіберіледі.</w:t>
      </w:r>
    </w:p>
    <w:bookmarkStart w:name="z2054" w:id="1733"/>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1733"/>
    <w:bookmarkStart w:name="z2055" w:id="1734"/>
    <w:p>
      <w:pPr>
        <w:spacing w:after="0"/>
        <w:ind w:left="0"/>
        <w:jc w:val="both"/>
      </w:pPr>
      <w:r>
        <w:rPr>
          <w:rFonts w:ascii="Times New Roman"/>
          <w:b w:val="false"/>
          <w:i w:val="false"/>
          <w:color w:val="000000"/>
          <w:sz w:val="28"/>
        </w:rPr>
        <w:t xml:space="preserve">
      4. Мемлекеттік қызметті көрсету бойынша рәсімнің (іс-қимылдың) басталуына негіз: көрсетілетін қызметті алушының мемлекеттік көрсетілетін қызметті алу үшін Нормативтік құқықтық актілерді мемлекеттік тіркеу тізілімінде № 11534 тіркелген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 бекітілген Қазақстан Республикасының Ұлттық Банкі Басқармасының "Бірыңғай жинақтаушы зейнетақы қоры салымшысының (алушысының) зейнетақы жинақтарының (инвестициялық кірістерін ескере отырып) жай-күйі туралы ақпарат беру" мемлекеттік көрсетілетін қызмет стандартының (бұдан әрі – стандарт)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1734"/>
    <w:bookmarkStart w:name="z2056" w:id="1735"/>
    <w:p>
      <w:pPr>
        <w:spacing w:after="0"/>
        <w:ind w:left="0"/>
        <w:jc w:val="both"/>
      </w:pPr>
      <w:r>
        <w:rPr>
          <w:rFonts w:ascii="Times New Roman"/>
          <w:b w:val="false"/>
          <w:i w:val="false"/>
          <w:color w:val="000000"/>
          <w:sz w:val="28"/>
        </w:rPr>
        <w:t>
      5. Мемлекеттік қызметті көрсету мерзімдері Стандарттың 4-тармағында көрсетілген.</w:t>
      </w:r>
    </w:p>
    <w:bookmarkEnd w:id="1735"/>
    <w:bookmarkStart w:name="z2057" w:id="1736"/>
    <w:p>
      <w:pPr>
        <w:spacing w:after="0"/>
        <w:ind w:left="0"/>
        <w:jc w:val="both"/>
      </w:pPr>
      <w:r>
        <w:rPr>
          <w:rFonts w:ascii="Times New Roman"/>
          <w:b w:val="false"/>
          <w:i w:val="false"/>
          <w:color w:val="000000"/>
          <w:sz w:val="28"/>
        </w:rPr>
        <w:t>
      6.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1736"/>
    <w:bookmarkStart w:name="z2058" w:id="1737"/>
    <w:p>
      <w:pPr>
        <w:spacing w:after="0"/>
        <w:ind w:left="0"/>
        <w:jc w:val="both"/>
      </w:pPr>
      <w:r>
        <w:rPr>
          <w:rFonts w:ascii="Times New Roman"/>
          <w:b w:val="false"/>
          <w:i w:val="false"/>
          <w:color w:val="000000"/>
          <w:sz w:val="28"/>
        </w:rPr>
        <w:t>
      1) ұсынылған салымшының (алушының), заңды өкілінің, сенім білдірілген адамының жеке басын куәландыратын құжаттың түпнұсқасын ұсынылған құжаттың қолданылу мерзіміне тексеру;</w:t>
      </w:r>
    </w:p>
    <w:bookmarkEnd w:id="1737"/>
    <w:bookmarkStart w:name="z2059" w:id="1738"/>
    <w:p>
      <w:pPr>
        <w:spacing w:after="0"/>
        <w:ind w:left="0"/>
        <w:jc w:val="both"/>
      </w:pPr>
      <w:r>
        <w:rPr>
          <w:rFonts w:ascii="Times New Roman"/>
          <w:b w:val="false"/>
          <w:i w:val="false"/>
          <w:color w:val="000000"/>
          <w:sz w:val="28"/>
        </w:rPr>
        <w:t>
      2) сенім білдірілген адам өтініш жасаған кезде нотариат куәландырған құжаттардың дұрыс ресімделуін және мазмұнын тексеру;</w:t>
      </w:r>
    </w:p>
    <w:bookmarkEnd w:id="1738"/>
    <w:p>
      <w:pPr>
        <w:spacing w:after="0"/>
        <w:ind w:left="0"/>
        <w:jc w:val="both"/>
      </w:pPr>
      <w:r>
        <w:rPr>
          <w:rFonts w:ascii="Times New Roman"/>
          <w:b w:val="false"/>
          <w:i w:val="false"/>
          <w:color w:val="000000"/>
          <w:sz w:val="28"/>
        </w:rPr>
        <w:t>
      сенім білдірілген адамының зейнетақы жинақтарының жай-күйі туралы ақпаратты алуға берілген сенімхаттың түпнұсқасында не нотариат куәландырған көшірмесінде көрсетілген өкілеттіктері;</w:t>
      </w:r>
    </w:p>
    <w:p>
      <w:pPr>
        <w:spacing w:after="0"/>
        <w:ind w:left="0"/>
        <w:jc w:val="both"/>
      </w:pPr>
      <w:r>
        <w:rPr>
          <w:rFonts w:ascii="Times New Roman"/>
          <w:b w:val="false"/>
          <w:i w:val="false"/>
          <w:color w:val="000000"/>
          <w:sz w:val="28"/>
        </w:rPr>
        <w:t>
      деректердің: сенім білдірілген адамының сенімхаттың түпнұсқасында не нотариат куәландырған көшірмесінде көрсетілген тегінің, атының, әкесінің атының (бар болса) сенім білдірілген адамының жеке басын куәландыратын құжатында көрсетілген тегіне, атына, әкесінің атына (бар болса) сәйкес келуі;</w:t>
      </w:r>
    </w:p>
    <w:bookmarkStart w:name="z2060" w:id="1739"/>
    <w:p>
      <w:pPr>
        <w:spacing w:after="0"/>
        <w:ind w:left="0"/>
        <w:jc w:val="both"/>
      </w:pPr>
      <w:r>
        <w:rPr>
          <w:rFonts w:ascii="Times New Roman"/>
          <w:b w:val="false"/>
          <w:i w:val="false"/>
          <w:color w:val="000000"/>
          <w:sz w:val="28"/>
        </w:rPr>
        <w:t>
      3) заңды өкілі өтініш жасаған кезде оның жеке басын куәландыратын құжатында көрсетілген тегі, аты, әкесінің аты (бар болса) жөніндегі деректердің туу туралы куәлігінде, қамқоршыны (қорғаншыны) тағайындау туралы құжатта, баланы патронатқа тәрбиелеуге беру туралы шартта көрсетілген тегі, аты, әкесінің аты (бар болса) жөніндегі деректерге сәйкес келуін тексеру.</w:t>
      </w:r>
    </w:p>
    <w:bookmarkEnd w:id="1739"/>
    <w:bookmarkStart w:name="z2061" w:id="1740"/>
    <w:p>
      <w:pPr>
        <w:spacing w:after="0"/>
        <w:ind w:left="0"/>
        <w:jc w:val="both"/>
      </w:pPr>
      <w:r>
        <w:rPr>
          <w:rFonts w:ascii="Times New Roman"/>
          <w:b w:val="false"/>
          <w:i w:val="false"/>
          <w:color w:val="000000"/>
          <w:sz w:val="28"/>
        </w:rPr>
        <w:t>
      4) салымшының (алушының) деректемелерінің (тегі, аты, әкесінің аты (бар болса), туған күні және жеке сәйкестендіру нөмірі (бұдан әрі – ЖСН), жеке басын куәландыратын құжатының (түпнұсқасы) көрсетілетін қызметті берушінің автоматтандырылған ақпараттық жүйесіндегі (бұдан әрі – ААЖ) деректерімен сәйкес келуін тексеру;</w:t>
      </w:r>
    </w:p>
    <w:bookmarkEnd w:id="1740"/>
    <w:bookmarkStart w:name="z2062" w:id="1741"/>
    <w:p>
      <w:pPr>
        <w:spacing w:after="0"/>
        <w:ind w:left="0"/>
        <w:jc w:val="both"/>
      </w:pPr>
      <w:r>
        <w:rPr>
          <w:rFonts w:ascii="Times New Roman"/>
          <w:b w:val="false"/>
          <w:i w:val="false"/>
          <w:color w:val="000000"/>
          <w:sz w:val="28"/>
        </w:rPr>
        <w:t>
      5) деректер сәйкес келген, ААШЖ-да ашық (қолданыстағы) жеке зейнетақы шоты (бұдан әрі – ЖЗШ) болған жағдайда, ААШЖ арқылы қалыптастырылған ЖЗШ-дан үзінді-көшірмені басып шығару, оған бұрыштама қою және "ЖЗШ үзінді көшірмелері үшін" деген дөңгелек мөрмен куәландыру;</w:t>
      </w:r>
    </w:p>
    <w:bookmarkEnd w:id="1741"/>
    <w:bookmarkStart w:name="z2063" w:id="1742"/>
    <w:p>
      <w:pPr>
        <w:spacing w:after="0"/>
        <w:ind w:left="0"/>
        <w:jc w:val="both"/>
      </w:pPr>
      <w:r>
        <w:rPr>
          <w:rFonts w:ascii="Times New Roman"/>
          <w:b w:val="false"/>
          <w:i w:val="false"/>
          <w:color w:val="000000"/>
          <w:sz w:val="28"/>
        </w:rPr>
        <w:t>
      6) ЖЗШ-ның үзінді көшірмесін салымшыларға (алушыларға) берілген жеке зейнетақы шотының үзінді көшірмелерін тіркеу журналында барлық көзделген бағандарды толтырып және салымшының (алушының) заңды өкілінің, сенім білдірілген адамының қолдарын қойдыра отырып тіркеу;</w:t>
      </w:r>
    </w:p>
    <w:bookmarkEnd w:id="1742"/>
    <w:bookmarkStart w:name="z2064" w:id="1743"/>
    <w:p>
      <w:pPr>
        <w:spacing w:after="0"/>
        <w:ind w:left="0"/>
        <w:jc w:val="both"/>
      </w:pPr>
      <w:r>
        <w:rPr>
          <w:rFonts w:ascii="Times New Roman"/>
          <w:b w:val="false"/>
          <w:i w:val="false"/>
          <w:color w:val="000000"/>
          <w:sz w:val="28"/>
        </w:rPr>
        <w:t>
      7) салымшыға (алушыға), заңды өкіліне, сенім білдірілген адамына ЖЗШ-ның үзінді көшірмесін беру.</w:t>
      </w:r>
    </w:p>
    <w:bookmarkEnd w:id="1743"/>
    <w:bookmarkStart w:name="z2065" w:id="1744"/>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744"/>
    <w:bookmarkStart w:name="z2066" w:id="1745"/>
    <w:p>
      <w:pPr>
        <w:spacing w:after="0"/>
        <w:ind w:left="0"/>
        <w:jc w:val="both"/>
      </w:pPr>
      <w:r>
        <w:rPr>
          <w:rFonts w:ascii="Times New Roman"/>
          <w:b w:val="false"/>
          <w:i w:val="false"/>
          <w:color w:val="000000"/>
          <w:sz w:val="28"/>
        </w:rPr>
        <w:t>
      7. Мемлекеттік қызметті көрсету процесіне қатысатын көрсетілетін қызметті берушінің құрылымдық бөлімшелерінің (қызметкерлерінің) тізбесі:</w:t>
      </w:r>
    </w:p>
    <w:bookmarkEnd w:id="1745"/>
    <w:p>
      <w:pPr>
        <w:spacing w:after="0"/>
        <w:ind w:left="0"/>
        <w:jc w:val="both"/>
      </w:pPr>
      <w:r>
        <w:rPr>
          <w:rFonts w:ascii="Times New Roman"/>
          <w:b w:val="false"/>
          <w:i w:val="false"/>
          <w:color w:val="000000"/>
          <w:sz w:val="28"/>
        </w:rPr>
        <w:t>
      1) көрсетілетін қызметті берушінің филиалдары;</w:t>
      </w:r>
    </w:p>
    <w:p>
      <w:pPr>
        <w:spacing w:after="0"/>
        <w:ind w:left="0"/>
        <w:jc w:val="both"/>
      </w:pPr>
      <w:r>
        <w:rPr>
          <w:rFonts w:ascii="Times New Roman"/>
          <w:b w:val="false"/>
          <w:i w:val="false"/>
          <w:color w:val="000000"/>
          <w:sz w:val="28"/>
        </w:rPr>
        <w:t>
      2) көрсетілетін қызметті берушінің дербес құрылымдық бөлімшелері.</w:t>
      </w:r>
    </w:p>
    <w:bookmarkStart w:name="z2067" w:id="1746"/>
    <w:p>
      <w:pPr>
        <w:spacing w:after="0"/>
        <w:ind w:left="0"/>
        <w:jc w:val="both"/>
      </w:pPr>
      <w:r>
        <w:rPr>
          <w:rFonts w:ascii="Times New Roman"/>
          <w:b w:val="false"/>
          <w:i w:val="false"/>
          <w:color w:val="000000"/>
          <w:sz w:val="28"/>
        </w:rPr>
        <w:t xml:space="preserve">
      8. Көрсетілетін қызметті алушы көрсетілетін қызметті берушіге жеке өтініш жасаған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1746"/>
    <w:bookmarkStart w:name="z2068" w:id="1747"/>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1747"/>
    <w:bookmarkStart w:name="z2069" w:id="1748"/>
    <w:p>
      <w:pPr>
        <w:spacing w:after="0"/>
        <w:ind w:left="0"/>
        <w:jc w:val="both"/>
      </w:pPr>
      <w:r>
        <w:rPr>
          <w:rFonts w:ascii="Times New Roman"/>
          <w:b w:val="false"/>
          <w:i w:val="false"/>
          <w:color w:val="000000"/>
          <w:sz w:val="28"/>
        </w:rPr>
        <w:t>
      9. Халыққа қызмет көрсету орталығына және (немесе) басқа көрсетілетін қызметті берушілерге өтініш беру тәртібінің сипаты, көрсетілетін қызметті алушының сұрау салуын өңдеу ұзақтығы: көрсетілмейді.</w:t>
      </w:r>
    </w:p>
    <w:bookmarkEnd w:id="1748"/>
    <w:bookmarkStart w:name="z2070" w:id="1749"/>
    <w:p>
      <w:pPr>
        <w:spacing w:after="0"/>
        <w:ind w:left="0"/>
        <w:jc w:val="both"/>
      </w:pPr>
      <w:r>
        <w:rPr>
          <w:rFonts w:ascii="Times New Roman"/>
          <w:b w:val="false"/>
          <w:i w:val="false"/>
          <w:color w:val="000000"/>
          <w:sz w:val="28"/>
        </w:rPr>
        <w:t>
      10. Мемлекеттік қызмет көрсету нәтижесін Халыққа қызмет көрсету орталығы арқылы алу процессінің сипаты, оның ұзақтығы: көрсетілмейді.</w:t>
      </w:r>
    </w:p>
    <w:bookmarkEnd w:id="1749"/>
    <w:bookmarkStart w:name="z2071" w:id="1750"/>
    <w:p>
      <w:pPr>
        <w:spacing w:after="0"/>
        <w:ind w:left="0"/>
        <w:jc w:val="both"/>
      </w:pPr>
      <w:r>
        <w:rPr>
          <w:rFonts w:ascii="Times New Roman"/>
          <w:b w:val="false"/>
          <w:i w:val="false"/>
          <w:color w:val="000000"/>
          <w:sz w:val="28"/>
        </w:rPr>
        <w:t>
      11.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1750"/>
    <w:bookmarkStart w:name="z2072" w:id="1751"/>
    <w:p>
      <w:pPr>
        <w:spacing w:after="0"/>
        <w:ind w:left="0"/>
        <w:jc w:val="both"/>
      </w:pPr>
      <w:r>
        <w:rPr>
          <w:rFonts w:ascii="Times New Roman"/>
          <w:b w:val="false"/>
          <w:i w:val="false"/>
          <w:color w:val="000000"/>
          <w:sz w:val="28"/>
        </w:rPr>
        <w:t>
      1) көрсетілетін қызметті алушы порталда тіркеуді жүзеге асырады;</w:t>
      </w:r>
    </w:p>
    <w:bookmarkEnd w:id="1751"/>
    <w:bookmarkStart w:name="z2073" w:id="1752"/>
    <w:p>
      <w:pPr>
        <w:spacing w:after="0"/>
        <w:ind w:left="0"/>
        <w:jc w:val="both"/>
      </w:pPr>
      <w:r>
        <w:rPr>
          <w:rFonts w:ascii="Times New Roman"/>
          <w:b w:val="false"/>
          <w:i w:val="false"/>
          <w:color w:val="000000"/>
          <w:sz w:val="28"/>
        </w:rPr>
        <w:t xml:space="preserve">
      2) көрсетілетін қызметті алушыға мемлекеттік қызмет көрсету нәтижесі "Электрондық құжат және электрондық цифрлық қолтаңба туралы" Қазақстан Республикасының 2003 жылғы 7 қаңтардағы </w:t>
      </w:r>
      <w:r>
        <w:rPr>
          <w:rFonts w:ascii="Times New Roman"/>
          <w:b w:val="false"/>
          <w:i w:val="false"/>
          <w:color w:val="000000"/>
          <w:sz w:val="28"/>
        </w:rPr>
        <w:t>заңына</w:t>
      </w:r>
      <w:r>
        <w:rPr>
          <w:rFonts w:ascii="Times New Roman"/>
          <w:b w:val="false"/>
          <w:i w:val="false"/>
          <w:color w:val="000000"/>
          <w:sz w:val="28"/>
        </w:rPr>
        <w:t xml:space="preserve"> сәйкес "Қазақстан Республикасының Ұлттық куәландыру орталығы" ақпараттық жүйесін (бұдан әрі – ҰКО АЖ) тұтынушының ЭЦҚ-сын қалыптастыру және тексеру процесін іске асыратын ақпаратты криптографиялық қорғау құралдарын пайдалана отырып, көрсетілетін қызметті алушының ЭЦҚ-мен куәландырылған электрондық құжат түрінде көрсетілетін қызметті берушіге берілген сұрау салудың негізінде беріледі;</w:t>
      </w:r>
    </w:p>
    <w:bookmarkEnd w:id="1752"/>
    <w:bookmarkStart w:name="z2074" w:id="1753"/>
    <w:p>
      <w:pPr>
        <w:spacing w:after="0"/>
        <w:ind w:left="0"/>
        <w:jc w:val="both"/>
      </w:pPr>
      <w:r>
        <w:rPr>
          <w:rFonts w:ascii="Times New Roman"/>
          <w:b w:val="false"/>
          <w:i w:val="false"/>
          <w:color w:val="000000"/>
          <w:sz w:val="28"/>
        </w:rPr>
        <w:t>
      3) 1-процесс – көрсетілетін қызметті алушыны авторизациялау жүзеге асырылады;</w:t>
      </w:r>
    </w:p>
    <w:bookmarkEnd w:id="1753"/>
    <w:bookmarkStart w:name="z2075" w:id="1754"/>
    <w:p>
      <w:pPr>
        <w:spacing w:after="0"/>
        <w:ind w:left="0"/>
        <w:jc w:val="both"/>
      </w:pPr>
      <w:r>
        <w:rPr>
          <w:rFonts w:ascii="Times New Roman"/>
          <w:b w:val="false"/>
          <w:i w:val="false"/>
          <w:color w:val="000000"/>
          <w:sz w:val="28"/>
        </w:rPr>
        <w:t>
      4) 2- процесс – көрсетілетін қызметті алушының деректерінде орын алған бұзушылықтарға байланысты авторизациялаудан бас тарту туралы хабарлама қалыптастыру;</w:t>
      </w:r>
    </w:p>
    <w:bookmarkEnd w:id="1754"/>
    <w:bookmarkStart w:name="z2076" w:id="1755"/>
    <w:p>
      <w:pPr>
        <w:spacing w:after="0"/>
        <w:ind w:left="0"/>
        <w:jc w:val="both"/>
      </w:pPr>
      <w:r>
        <w:rPr>
          <w:rFonts w:ascii="Times New Roman"/>
          <w:b w:val="false"/>
          <w:i w:val="false"/>
          <w:color w:val="000000"/>
          <w:sz w:val="28"/>
        </w:rPr>
        <w:t>
      5) 3-процесс – көрсетілетін қызметті алушының осы регламентте көрсетілген қызметті таңдауы, қызмет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сондай-ақ көрсетілетін қызметті алушының сұрау салуды куәландыру (қол қою) үшін ЭЦҚ кілтін таңдауы;</w:t>
      </w:r>
    </w:p>
    <w:bookmarkEnd w:id="1755"/>
    <w:bookmarkStart w:name="z2077" w:id="1756"/>
    <w:p>
      <w:pPr>
        <w:spacing w:after="0"/>
        <w:ind w:left="0"/>
        <w:jc w:val="both"/>
      </w:pPr>
      <w:r>
        <w:rPr>
          <w:rFonts w:ascii="Times New Roman"/>
          <w:b w:val="false"/>
          <w:i w:val="false"/>
          <w:color w:val="000000"/>
          <w:sz w:val="28"/>
        </w:rPr>
        <w:t>
      6) 4-процесс - сәйкестендіру деректеріне және көрсетілетін қызметті алушының "ҰКО" АЖ-дағы ЭЦҚ тіркеу куәлігінің қолданылу мерзімі туралы деректерге сұрау салу;</w:t>
      </w:r>
    </w:p>
    <w:bookmarkEnd w:id="1756"/>
    <w:bookmarkStart w:name="z2078" w:id="1757"/>
    <w:p>
      <w:pPr>
        <w:spacing w:after="0"/>
        <w:ind w:left="0"/>
        <w:jc w:val="both"/>
      </w:pPr>
      <w:r>
        <w:rPr>
          <w:rFonts w:ascii="Times New Roman"/>
          <w:b w:val="false"/>
          <w:i w:val="false"/>
          <w:color w:val="000000"/>
          <w:sz w:val="28"/>
        </w:rPr>
        <w:t>
      7) 1-талап – ЭЦҚ тіркеу куәлігінің қолданылу мерзімін және қайтарып алынған (жойылған) тіркеу куәліктерінің тізімінде болмауын, тіркеу куәлігінде Ұлттық куәландыру орталығының тиісті қажетті саясаттардыі болуын, сондай-ақ сәйкестендіру деректерінің (сұрау салуда көрсетілген ЖСН, тегі, аты, әкесінің аты және ЭЦҚ тіркеу куәлігінде көрсетілген ЖСН, тегі, аты, әкесінің аты арасындағы) сәйкестігін тексеру;</w:t>
      </w:r>
    </w:p>
    <w:bookmarkEnd w:id="1757"/>
    <w:bookmarkStart w:name="z2079" w:id="1758"/>
    <w:p>
      <w:pPr>
        <w:spacing w:after="0"/>
        <w:ind w:left="0"/>
        <w:jc w:val="both"/>
      </w:pPr>
      <w:r>
        <w:rPr>
          <w:rFonts w:ascii="Times New Roman"/>
          <w:b w:val="false"/>
          <w:i w:val="false"/>
          <w:color w:val="000000"/>
          <w:sz w:val="28"/>
        </w:rPr>
        <w:t>
      8) 5-процесс – көрсетілетін қызметті алушы ЭЦҚ-сы түпнұсқалылығының расталмауына немесе деректердің сәйкес келмеуіне байланысты сұратылған қызметтен бас тарту туралы хабарды қалыптастыру;</w:t>
      </w:r>
    </w:p>
    <w:bookmarkEnd w:id="1758"/>
    <w:bookmarkStart w:name="z2080" w:id="1759"/>
    <w:p>
      <w:pPr>
        <w:spacing w:after="0"/>
        <w:ind w:left="0"/>
        <w:jc w:val="both"/>
      </w:pPr>
      <w:r>
        <w:rPr>
          <w:rFonts w:ascii="Times New Roman"/>
          <w:b w:val="false"/>
          <w:i w:val="false"/>
          <w:color w:val="000000"/>
          <w:sz w:val="28"/>
        </w:rPr>
        <w:t>
      9) 6-процесс – көрсетілетін қызметті алушының ЭЦҚ-сы арқылы қызмет көрсету үшін сұрау салуды куәландыру (қол қою);</w:t>
      </w:r>
    </w:p>
    <w:bookmarkEnd w:id="1759"/>
    <w:bookmarkStart w:name="z2081" w:id="1760"/>
    <w:p>
      <w:pPr>
        <w:spacing w:after="0"/>
        <w:ind w:left="0"/>
        <w:jc w:val="both"/>
      </w:pPr>
      <w:r>
        <w:rPr>
          <w:rFonts w:ascii="Times New Roman"/>
          <w:b w:val="false"/>
          <w:i w:val="false"/>
          <w:color w:val="000000"/>
          <w:sz w:val="28"/>
        </w:rPr>
        <w:t>
      10) 7-процесс – ҰКО АЖ-дан және ААЖ-дан қажетті деректерге сұрау салу;</w:t>
      </w:r>
    </w:p>
    <w:bookmarkEnd w:id="1760"/>
    <w:bookmarkStart w:name="z2082" w:id="1761"/>
    <w:p>
      <w:pPr>
        <w:spacing w:after="0"/>
        <w:ind w:left="0"/>
        <w:jc w:val="both"/>
      </w:pPr>
      <w:r>
        <w:rPr>
          <w:rFonts w:ascii="Times New Roman"/>
          <w:b w:val="false"/>
          <w:i w:val="false"/>
          <w:color w:val="000000"/>
          <w:sz w:val="28"/>
        </w:rPr>
        <w:t>
      11) 2-талап – электрондық құжатты ЭЦҚ-тың дұрыстығына, сондай-ақ ҰКО АЖ-дан және ААЖ-дан түскен деректерді тексеру;</w:t>
      </w:r>
    </w:p>
    <w:bookmarkEnd w:id="1761"/>
    <w:bookmarkStart w:name="z2083" w:id="1762"/>
    <w:p>
      <w:pPr>
        <w:spacing w:after="0"/>
        <w:ind w:left="0"/>
        <w:jc w:val="both"/>
      </w:pPr>
      <w:r>
        <w:rPr>
          <w:rFonts w:ascii="Times New Roman"/>
          <w:b w:val="false"/>
          <w:i w:val="false"/>
          <w:color w:val="000000"/>
          <w:sz w:val="28"/>
        </w:rPr>
        <w:t>
      12) 8-процесс – көрсетілетін қызметті алушының сұратылған деректерінің ААЖ-да болмауына және (немесе) сәйкес келмеуіне байланысты сұратылған қызметтен бас тарту туралы хабарды қалыптастыру;</w:t>
      </w:r>
    </w:p>
    <w:bookmarkEnd w:id="1762"/>
    <w:bookmarkStart w:name="z2084" w:id="1763"/>
    <w:p>
      <w:pPr>
        <w:spacing w:after="0"/>
        <w:ind w:left="0"/>
        <w:jc w:val="both"/>
      </w:pPr>
      <w:r>
        <w:rPr>
          <w:rFonts w:ascii="Times New Roman"/>
          <w:b w:val="false"/>
          <w:i w:val="false"/>
          <w:color w:val="000000"/>
          <w:sz w:val="28"/>
        </w:rPr>
        <w:t>
      13) 9-процесс – көрсетілетін қызметті алушының ААЖ-да қалыптастырылған қызметті көрсету нәтижесін алуы. Электрондық құжат көрсетілетін қызметті берушінің уәкілетті тұлғасының ЭЦҚ-сын қолдана отырып қалыптастырылады.</w:t>
      </w:r>
    </w:p>
    <w:bookmarkEnd w:id="1763"/>
    <w:bookmarkStart w:name="z2085" w:id="1764"/>
    <w:p>
      <w:pPr>
        <w:spacing w:after="0"/>
        <w:ind w:left="0"/>
        <w:jc w:val="both"/>
      </w:pPr>
      <w:r>
        <w:rPr>
          <w:rFonts w:ascii="Times New Roman"/>
          <w:b w:val="false"/>
          <w:i w:val="false"/>
          <w:color w:val="000000"/>
          <w:sz w:val="28"/>
        </w:rPr>
        <w:t xml:space="preserve">
      12. Мемлекеттік қызмет портал арқылы көрсетілген кезде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764"/>
    <w:bookmarkStart w:name="z2086" w:id="1765"/>
    <w:p>
      <w:pPr>
        <w:spacing w:after="0"/>
        <w:ind w:left="0"/>
        <w:jc w:val="both"/>
      </w:pPr>
      <w:r>
        <w:rPr>
          <w:rFonts w:ascii="Times New Roman"/>
          <w:b w:val="false"/>
          <w:i w:val="false"/>
          <w:color w:val="000000"/>
          <w:sz w:val="28"/>
        </w:rPr>
        <w:t xml:space="preserve">
      13.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176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"Бірыңғай жинақтаушы зейнетақы қоры салымшысының</w:t>
            </w:r>
            <w:r>
              <w:br/>
            </w:r>
            <w:r>
              <w:rPr>
                <w:rFonts w:ascii="Times New Roman"/>
                <w:b w:val="false"/>
                <w:i w:val="false"/>
                <w:color w:val="000000"/>
                <w:sz w:val="20"/>
              </w:rPr>
              <w:t>(алушысының) зейнетақы жинақтарының</w:t>
            </w:r>
            <w:r>
              <w:br/>
            </w:r>
            <w:r>
              <w:rPr>
                <w:rFonts w:ascii="Times New Roman"/>
                <w:b w:val="false"/>
                <w:i w:val="false"/>
                <w:color w:val="000000"/>
                <w:sz w:val="20"/>
              </w:rPr>
              <w:t>(инвестициялық кірістерін ескере отырып)</w:t>
            </w:r>
            <w:r>
              <w:br/>
            </w:r>
            <w:r>
              <w:rPr>
                <w:rFonts w:ascii="Times New Roman"/>
                <w:b w:val="false"/>
                <w:i w:val="false"/>
                <w:color w:val="000000"/>
                <w:sz w:val="20"/>
              </w:rPr>
              <w:t>жай-күйі туралы ақпарат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Көрсетілетін қызметті алушы көрсетілетін қызметті берушіге жеке</w:t>
      </w:r>
      <w:r>
        <w:br/>
      </w:r>
      <w:r>
        <w:rPr>
          <w:rFonts w:ascii="Times New Roman"/>
          <w:b/>
          <w:i w:val="false"/>
          <w:color w:val="000000"/>
        </w:rPr>
        <w:t>өтініш жасаған кезде рәсімдердің (іс-қимылдардың) реттілігін</w:t>
      </w:r>
      <w:r>
        <w:br/>
      </w:r>
      <w:r>
        <w:rPr>
          <w:rFonts w:ascii="Times New Roman"/>
          <w:b/>
          <w:i w:val="false"/>
          <w:color w:val="000000"/>
        </w:rPr>
        <w:t>сипаттау</w:t>
      </w:r>
    </w:p>
    <w:p>
      <w:pPr>
        <w:spacing w:after="0"/>
        <w:ind w:left="0"/>
        <w:jc w:val="left"/>
      </w:pPr>
      <w:r>
        <w:br/>
      </w:r>
    </w:p>
    <w:p>
      <w:pPr>
        <w:spacing w:after="0"/>
        <w:ind w:left="0"/>
        <w:jc w:val="both"/>
      </w:pPr>
      <w:r>
        <w:drawing>
          <wp:inline distT="0" distB="0" distL="0" distR="0">
            <wp:extent cx="78105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1"/>
                    <a:stretch>
                      <a:fillRect/>
                    </a:stretch>
                  </pic:blipFill>
                  <pic:spPr>
                    <a:xfrm>
                      <a:off x="0" y="0"/>
                      <a:ext cx="7810500" cy="330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ескерту: мемлекеттік қызмет көрсету мерзімдері Стандарттың 4-тармағында көрсетілген.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"Бірыңғай жинақтаушы зейнетақы қоры салымшысының</w:t>
            </w:r>
            <w:r>
              <w:br/>
            </w:r>
            <w:r>
              <w:rPr>
                <w:rFonts w:ascii="Times New Roman"/>
                <w:b w:val="false"/>
                <w:i w:val="false"/>
                <w:color w:val="000000"/>
                <w:sz w:val="20"/>
              </w:rPr>
              <w:t>(алушысының) зейнетақы жинақтарының</w:t>
            </w:r>
            <w:r>
              <w:br/>
            </w:r>
            <w:r>
              <w:rPr>
                <w:rFonts w:ascii="Times New Roman"/>
                <w:b w:val="false"/>
                <w:i w:val="false"/>
                <w:color w:val="000000"/>
                <w:sz w:val="20"/>
              </w:rPr>
              <w:t>(инвестициялық кірістерін ескере отырып)</w:t>
            </w:r>
            <w:r>
              <w:br/>
            </w:r>
            <w:r>
              <w:rPr>
                <w:rFonts w:ascii="Times New Roman"/>
                <w:b w:val="false"/>
                <w:i w:val="false"/>
                <w:color w:val="000000"/>
                <w:sz w:val="20"/>
              </w:rPr>
              <w:t>жай-күйі туралы ақпарат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 портал арқылы көрсетілген кезде тартылған</w:t>
      </w:r>
      <w:r>
        <w:br/>
      </w:r>
      <w:r>
        <w:rPr>
          <w:rFonts w:ascii="Times New Roman"/>
          <w:b/>
          <w:i w:val="false"/>
          <w:color w:val="000000"/>
        </w:rPr>
        <w:t>ақпараттық жүйелердің функционалдық өзара іс-әрекеттерінің</w:t>
      </w:r>
      <w:r>
        <w:br/>
      </w:r>
      <w:r>
        <w:rPr>
          <w:rFonts w:ascii="Times New Roman"/>
          <w:b/>
          <w:i w:val="false"/>
          <w:color w:val="000000"/>
        </w:rPr>
        <w:t>диаграммасы</w:t>
      </w:r>
    </w:p>
    <w:p>
      <w:pPr>
        <w:spacing w:after="0"/>
        <w:ind w:left="0"/>
        <w:jc w:val="left"/>
      </w:pPr>
      <w:r>
        <w:br/>
      </w:r>
    </w:p>
    <w:p>
      <w:pPr>
        <w:spacing w:after="0"/>
        <w:ind w:left="0"/>
        <w:jc w:val="both"/>
      </w:pPr>
      <w:r>
        <w:drawing>
          <wp:inline distT="0" distB="0" distL="0" distR="0">
            <wp:extent cx="7810500" cy="495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2"/>
                    <a:stretch>
                      <a:fillRect/>
                    </a:stretch>
                  </pic:blipFill>
                  <pic:spPr>
                    <a:xfrm>
                      <a:off x="0" y="0"/>
                      <a:ext cx="7810500" cy="495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32500" cy="637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3"/>
                    <a:stretch>
                      <a:fillRect/>
                    </a:stretch>
                  </pic:blipFill>
                  <pic:spPr>
                    <a:xfrm>
                      <a:off x="0" y="0"/>
                      <a:ext cx="6032500" cy="637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"Бірыңғай жинақтаушы зейнетақы қоры салымшысының</w:t>
            </w:r>
            <w:r>
              <w:br/>
            </w:r>
            <w:r>
              <w:rPr>
                <w:rFonts w:ascii="Times New Roman"/>
                <w:b w:val="false"/>
                <w:i w:val="false"/>
                <w:color w:val="000000"/>
                <w:sz w:val="20"/>
              </w:rPr>
              <w:t>(алушысының) зейнетақы жинақтарының</w:t>
            </w:r>
            <w:r>
              <w:br/>
            </w:r>
            <w:r>
              <w:rPr>
                <w:rFonts w:ascii="Times New Roman"/>
                <w:b w:val="false"/>
                <w:i w:val="false"/>
                <w:color w:val="000000"/>
                <w:sz w:val="20"/>
              </w:rPr>
              <w:t>(инвестициялық кірістерін ескере отырып)</w:t>
            </w:r>
            <w:r>
              <w:br/>
            </w:r>
            <w:r>
              <w:rPr>
                <w:rFonts w:ascii="Times New Roman"/>
                <w:b w:val="false"/>
                <w:i w:val="false"/>
                <w:color w:val="000000"/>
                <w:sz w:val="20"/>
              </w:rPr>
              <w:t>жай-күйі туралы ақпарат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4"/>
                    <a:stretch>
                      <a:fillRect/>
                    </a:stretch>
                  </pic:blipFill>
                  <pic:spPr>
                    <a:xfrm>
                      <a:off x="0" y="0"/>
                      <a:ext cx="7810500" cy="408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55-қосымша</w:t>
            </w:r>
          </w:p>
        </w:tc>
      </w:tr>
    </w:tbl>
    <w:bookmarkStart w:name="z2091" w:id="1766"/>
    <w:p>
      <w:pPr>
        <w:spacing w:after="0"/>
        <w:ind w:left="0"/>
        <w:jc w:val="left"/>
      </w:pPr>
      <w:r>
        <w:rPr>
          <w:rFonts w:ascii="Times New Roman"/>
          <w:b/>
          <w:i w:val="false"/>
          <w:color w:val="000000"/>
        </w:rPr>
        <w:t xml:space="preserve"> "Қаржы ұйымының қаржы қызметтерін тұтынушыларға қаржы өнімдерін</w:t>
      </w:r>
      <w:r>
        <w:br/>
      </w:r>
      <w:r>
        <w:rPr>
          <w:rFonts w:ascii="Times New Roman"/>
          <w:b/>
          <w:i w:val="false"/>
          <w:color w:val="000000"/>
        </w:rPr>
        <w:t>ұсынуы үшін келісім беру, сондай-ақ микроқаржы ұйымының</w:t>
      </w:r>
      <w:r>
        <w:br/>
      </w:r>
      <w:r>
        <w:rPr>
          <w:rFonts w:ascii="Times New Roman"/>
          <w:b/>
          <w:i w:val="false"/>
          <w:color w:val="000000"/>
        </w:rPr>
        <w:t>микрокредиттер ұсынуы үшін келісім беру" мемлекеттік</w:t>
      </w:r>
      <w:r>
        <w:br/>
      </w:r>
      <w:r>
        <w:rPr>
          <w:rFonts w:ascii="Times New Roman"/>
          <w:b/>
          <w:i w:val="false"/>
          <w:color w:val="000000"/>
        </w:rPr>
        <w:t>көрсетілетін қызмет регламенті</w:t>
      </w:r>
      <w:r>
        <w:br/>
      </w:r>
      <w:r>
        <w:rPr>
          <w:rFonts w:ascii="Times New Roman"/>
          <w:b/>
          <w:i w:val="false"/>
          <w:color w:val="000000"/>
        </w:rPr>
        <w:t>1. Жалпы ережелер</w:t>
      </w:r>
    </w:p>
    <w:bookmarkEnd w:id="1766"/>
    <w:bookmarkStart w:name="z2093" w:id="1767"/>
    <w:p>
      <w:pPr>
        <w:spacing w:after="0"/>
        <w:ind w:left="0"/>
        <w:jc w:val="both"/>
      </w:pPr>
      <w:r>
        <w:rPr>
          <w:rFonts w:ascii="Times New Roman"/>
          <w:b w:val="false"/>
          <w:i w:val="false"/>
          <w:color w:val="000000"/>
          <w:sz w:val="28"/>
        </w:rPr>
        <w:t>
      1. Көрсетілетін қызметті берушінің атауы: Қазақстан Республикасы Ұлттық Банкі.</w:t>
      </w:r>
    </w:p>
    <w:bookmarkEnd w:id="1767"/>
    <w:p>
      <w:pPr>
        <w:spacing w:after="0"/>
        <w:ind w:left="0"/>
        <w:jc w:val="both"/>
      </w:pPr>
      <w:r>
        <w:rPr>
          <w:rFonts w:ascii="Times New Roman"/>
          <w:b w:val="false"/>
          <w:i w:val="false"/>
          <w:color w:val="000000"/>
          <w:sz w:val="28"/>
        </w:rPr>
        <w:t>
      "Қаржы ұйымының қаржы қызметтерін тұтынушыларға қаржы өнімдерін ұсынуы үшін келісім беру, сондай-ақ микроқаржы ұйымының микрокредиттер ұсынуы үшін келісім беру" мемлекеттік көрсетілетін қызметті (бұдан әрі – мемлекеттік көрсетілетін қызмет) Қазақстан Республикасы Ұлттық Банкі, оның ішінде "электрондық үкіметтің" веб-порталы: www.egov.kz (бұдан әрі – портал) арқылы көрсетеді.</w:t>
      </w:r>
    </w:p>
    <w:bookmarkStart w:name="z2094" w:id="1768"/>
    <w:p>
      <w:pPr>
        <w:spacing w:after="0"/>
        <w:ind w:left="0"/>
        <w:jc w:val="both"/>
      </w:pPr>
      <w:r>
        <w:rPr>
          <w:rFonts w:ascii="Times New Roman"/>
          <w:b w:val="false"/>
          <w:i w:val="false"/>
          <w:color w:val="000000"/>
          <w:sz w:val="28"/>
        </w:rPr>
        <w:t>
      2. Мемлекеттік қызмет көрсетудің нысаны: электрондық (ішінара автоматтандырылған) немесе қағаз түрінде.</w:t>
      </w:r>
    </w:p>
    <w:bookmarkEnd w:id="1768"/>
    <w:bookmarkStart w:name="z2095" w:id="1769"/>
    <w:p>
      <w:pPr>
        <w:spacing w:after="0"/>
        <w:ind w:left="0"/>
        <w:jc w:val="both"/>
      </w:pPr>
      <w:r>
        <w:rPr>
          <w:rFonts w:ascii="Times New Roman"/>
          <w:b w:val="false"/>
          <w:i w:val="false"/>
          <w:color w:val="000000"/>
          <w:sz w:val="28"/>
        </w:rPr>
        <w:t xml:space="preserve">
      3. Мемлекеттік қызметті көрсетудің нәтижесі: Нормативтік құқықтық актілерді мемлекеттік тіркеу тізілімінде № 11534 тіркелген, Қазақстан Республикасының Ұлттық Банкі Басқармасының 2015 жылғы 30 сәуірдегі </w:t>
      </w:r>
      <w:r>
        <w:rPr>
          <w:rFonts w:ascii="Times New Roman"/>
          <w:b w:val="false"/>
          <w:i w:val="false"/>
          <w:color w:val="000000"/>
          <w:sz w:val="28"/>
        </w:rPr>
        <w:t>№ 71</w:t>
      </w:r>
      <w:r>
        <w:rPr>
          <w:rFonts w:ascii="Times New Roman"/>
          <w:b w:val="false"/>
          <w:i w:val="false"/>
          <w:color w:val="000000"/>
          <w:sz w:val="28"/>
        </w:rPr>
        <w:t xml:space="preserve"> қаулысымен бекітілген"Қаржы ұйымының қаржы қызметтерін тұтынушыларға қаржы өнімдерін ұсынуы үшін келісім беру, сондай-ақ микроқаржы ұйымының микрокредиттер ұсынуы үшін келісім беру" мемлекеттік көрсетілетін стандарттың (бұдан әрі – стандарт) 1 және 2-қосымшаларына сәйкес нысан бойынша қаржы ұйымының қаржы қызметтерін тұтынушыларға қаржы өнімдерін ұсынуы үшін келісім беру, сондай-ақ микроқаржы ұйымының микрокредиттер ұсынуы үшін келісім беру (бұдан әрі - келісім) не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негіздер бойынша мемлекеттік қызметті көрсетуден бас тарту (бұдан әрі – бас тарту) туралы дәлелді жауап.</w:t>
      </w:r>
    </w:p>
    <w:bookmarkEnd w:id="1769"/>
    <w:p>
      <w:pPr>
        <w:spacing w:after="0"/>
        <w:ind w:left="0"/>
        <w:jc w:val="both"/>
      </w:pPr>
      <w:r>
        <w:rPr>
          <w:rFonts w:ascii="Times New Roman"/>
          <w:b w:val="false"/>
          <w:i w:val="false"/>
          <w:color w:val="000000"/>
          <w:sz w:val="28"/>
        </w:rPr>
        <w:t>
      Мемлекеттік қызметті көрсету нәтижесін ұсыну нысаны: электрондық.</w:t>
      </w:r>
    </w:p>
    <w:p>
      <w:pPr>
        <w:spacing w:after="0"/>
        <w:ind w:left="0"/>
        <w:jc w:val="both"/>
      </w:pPr>
      <w:r>
        <w:rPr>
          <w:rFonts w:ascii="Times New Roman"/>
          <w:b w:val="false"/>
          <w:i w:val="false"/>
          <w:color w:val="000000"/>
          <w:sz w:val="28"/>
        </w:rPr>
        <w:t>
      Көрсетілетін қызметті алушы мемлекеттік көрсетілетін қызметті қағаз жеткізгіште алуға өтініш берген жағдайда нәтиже электрондық форматта ресімделеді, қағазға басылады және көрсетілетін қызметті беруші басшысының қолымен расталады.</w:t>
      </w:r>
    </w:p>
    <w:p>
      <w:pPr>
        <w:spacing w:after="0"/>
        <w:ind w:left="0"/>
        <w:jc w:val="both"/>
      </w:pPr>
      <w:r>
        <w:rPr>
          <w:rFonts w:ascii="Times New Roman"/>
          <w:b w:val="false"/>
          <w:i w:val="false"/>
          <w:color w:val="000000"/>
          <w:sz w:val="28"/>
        </w:rPr>
        <w:t>
      Порталда мемлекеттік қызмет көрсету нәтижесі көрсетілетін қызметті алушыға көрсетілетін қызметті берушінің уәкілетті адамының электрондық цифрлық қолтаңбасымен куәландырылған электрондық құжат нысанында "жеке кабинетке" жіберіледі.</w:t>
      </w:r>
    </w:p>
    <w:bookmarkStart w:name="z2096" w:id="1770"/>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тәртібін сипаттау</w:t>
      </w:r>
    </w:p>
    <w:bookmarkEnd w:id="1770"/>
    <w:bookmarkStart w:name="z2097" w:id="1771"/>
    <w:p>
      <w:pPr>
        <w:spacing w:after="0"/>
        <w:ind w:left="0"/>
        <w:jc w:val="both"/>
      </w:pPr>
      <w:r>
        <w:rPr>
          <w:rFonts w:ascii="Times New Roman"/>
          <w:b w:val="false"/>
          <w:i w:val="false"/>
          <w:color w:val="000000"/>
          <w:sz w:val="28"/>
        </w:rPr>
        <w:t xml:space="preserve">
      4. Мемлекеттік қызмет көрсету бойынша рәсімдерді (іс-қимыл) бастау үшін негіздеме: көрсетілетін қызметті алушының мемлекеттік қызметті алу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құжаттарды ұсынуы.</w:t>
      </w:r>
    </w:p>
    <w:bookmarkEnd w:id="1771"/>
    <w:bookmarkStart w:name="z2098" w:id="1772"/>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1772"/>
    <w:bookmarkStart w:name="z2099" w:id="1773"/>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Қазақстан Республикасының Ұлттық Банкі басшылығының қарауы үшін құжаттарды беруі – көрсетілетін қызметті берушінің құжаттарды алу күні;</w:t>
      </w:r>
    </w:p>
    <w:bookmarkEnd w:id="1773"/>
    <w:bookmarkStart w:name="z2100" w:id="1774"/>
    <w:p>
      <w:pPr>
        <w:spacing w:after="0"/>
        <w:ind w:left="0"/>
        <w:jc w:val="both"/>
      </w:pPr>
      <w:r>
        <w:rPr>
          <w:rFonts w:ascii="Times New Roman"/>
          <w:b w:val="false"/>
          <w:i w:val="false"/>
          <w:color w:val="000000"/>
          <w:sz w:val="28"/>
        </w:rPr>
        <w:t>
      2) Қазақстан Республикасы Ұлттық Банкі басшылығының құжаттарды қарауы, бұрыштамасын қоюы, құжаттарды Қазақстан Республикасы Ұлттық Банкінің Қаржылық қызметтерді тұтынушылардың құқықтарын қорғау департаментіне (бұдан әрі – ҚҚТҚҚД) жіберу - көрсетілетін қызметті берушінің құжаттарды алу күні;</w:t>
      </w:r>
    </w:p>
    <w:bookmarkEnd w:id="1774"/>
    <w:bookmarkStart w:name="z2101" w:id="1775"/>
    <w:p>
      <w:pPr>
        <w:spacing w:after="0"/>
        <w:ind w:left="0"/>
        <w:jc w:val="both"/>
      </w:pPr>
      <w:r>
        <w:rPr>
          <w:rFonts w:ascii="Times New Roman"/>
          <w:b w:val="false"/>
          <w:i w:val="false"/>
          <w:color w:val="000000"/>
          <w:sz w:val="28"/>
        </w:rPr>
        <w:t>
      3) ҚҚТҚҚД басшылығының құжаттарды қарауы, уәкілетті қызметкерді белгілеуі – көрсетілетін қызметті берушінің құжаттарды алу күні;</w:t>
      </w:r>
    </w:p>
    <w:bookmarkEnd w:id="1775"/>
    <w:bookmarkStart w:name="z2102" w:id="1776"/>
    <w:p>
      <w:pPr>
        <w:spacing w:after="0"/>
        <w:ind w:left="0"/>
        <w:jc w:val="both"/>
      </w:pPr>
      <w:r>
        <w:rPr>
          <w:rFonts w:ascii="Times New Roman"/>
          <w:b w:val="false"/>
          <w:i w:val="false"/>
          <w:color w:val="000000"/>
          <w:sz w:val="28"/>
        </w:rPr>
        <w:t>
      4) ұсынылған құжаттардың толықтығын тексеру:</w:t>
      </w:r>
    </w:p>
    <w:bookmarkEnd w:id="1776"/>
    <w:p>
      <w:pPr>
        <w:spacing w:after="0"/>
        <w:ind w:left="0"/>
        <w:jc w:val="both"/>
      </w:pPr>
      <w:r>
        <w:rPr>
          <w:rFonts w:ascii="Times New Roman"/>
          <w:b w:val="false"/>
          <w:i w:val="false"/>
          <w:color w:val="000000"/>
          <w:sz w:val="28"/>
        </w:rPr>
        <w:t>
      ұсынылған құжаттардың толық болмау фактісі белгіленген жағдайда, ҚҚТҚҚД-ның уәкілетті қызметкерінің өтінішті одан әрі қараудан жазбаша дәлелді бас тартуды (бұдан әрі – өтінішті қараудан бас тарту) дайындауы, өтінішті қараудан бас тартуға Қазақстан Республикасының Ұлттық Банкі басшылығының қол қоюы, ҚҚТҚҚД-ның уәкілетті қызметкерінің көрсетілетін қызметті алушыға өтінішті қараудан бас тартуды беруі – күнтізбелік 4 (төрт) күннің ішінде (бірақ көрсетілетін қызметті беруші құжаттарды алған күннен бастап 5 (бес) жұмыс күнінен аспайды);</w:t>
      </w:r>
    </w:p>
    <w:p>
      <w:pPr>
        <w:spacing w:after="0"/>
        <w:ind w:left="0"/>
        <w:jc w:val="both"/>
      </w:pPr>
      <w:r>
        <w:rPr>
          <w:rFonts w:ascii="Times New Roman"/>
          <w:b w:val="false"/>
          <w:i w:val="false"/>
          <w:color w:val="000000"/>
          <w:sz w:val="28"/>
        </w:rPr>
        <w:t>
      құжаттардың толық болу фактісі анықталған жағдайда оларды стандарттың талаптарына сәйкес келу мәніне қарау және көрсетілетін қызметті алушы ұсынған құжаттарды ҚҚТҚҚД-ның уәкілетті қызметкерінің Қазақстан Республикасы Ұлттық Банкі Құқықтық қамтамасыз ету департаментіне (бұдан әрі – ҚҚД) жіберуі – күнтізбелік 3 (үш) күн ішінде;</w:t>
      </w:r>
    </w:p>
    <w:bookmarkStart w:name="z2103" w:id="1777"/>
    <w:p>
      <w:pPr>
        <w:spacing w:after="0"/>
        <w:ind w:left="0"/>
        <w:jc w:val="both"/>
      </w:pPr>
      <w:r>
        <w:rPr>
          <w:rFonts w:ascii="Times New Roman"/>
          <w:b w:val="false"/>
          <w:i w:val="false"/>
          <w:color w:val="000000"/>
          <w:sz w:val="28"/>
        </w:rPr>
        <w:t>
      5) ҚҚД-ның басшылығының құжаттарды қарауы, уәкілетті қызметкерді айқындауы және құжаттарды оған орындауға беруі – күнтізбелік 1 (бір) күн ішінде;</w:t>
      </w:r>
    </w:p>
    <w:bookmarkEnd w:id="1777"/>
    <w:bookmarkStart w:name="z2104" w:id="1778"/>
    <w:p>
      <w:pPr>
        <w:spacing w:after="0"/>
        <w:ind w:left="0"/>
        <w:jc w:val="both"/>
      </w:pPr>
      <w:r>
        <w:rPr>
          <w:rFonts w:ascii="Times New Roman"/>
          <w:b w:val="false"/>
          <w:i w:val="false"/>
          <w:color w:val="000000"/>
          <w:sz w:val="28"/>
        </w:rPr>
        <w:t>
      6) ҚҚД-ның уәкілетті қызметкерінің құжаттарды Қазақстан Республикасы заңнамасының талаптарына сәйкес келуіне қарауы – күнтізбелік 3 (үш) күн ішінде;</w:t>
      </w:r>
    </w:p>
    <w:bookmarkEnd w:id="1778"/>
    <w:bookmarkStart w:name="z2105" w:id="1779"/>
    <w:p>
      <w:pPr>
        <w:spacing w:after="0"/>
        <w:ind w:left="0"/>
        <w:jc w:val="both"/>
      </w:pPr>
      <w:r>
        <w:rPr>
          <w:rFonts w:ascii="Times New Roman"/>
          <w:b w:val="false"/>
          <w:i w:val="false"/>
          <w:color w:val="000000"/>
          <w:sz w:val="28"/>
        </w:rPr>
        <w:t>
      7) ҚҚТҚҚД-ның уәкілетті қызметкерінің мемлекеттік қызметті көрсету нәтижесін бланкке ресімдеуі, Қазақстан Республикасы Ұлттық Банкінің басшылығына қол қоюға жіберуі – күнтізбелік 1 (бір) күн ішінде;</w:t>
      </w:r>
    </w:p>
    <w:bookmarkEnd w:id="1779"/>
    <w:bookmarkStart w:name="z2106" w:id="1780"/>
    <w:p>
      <w:pPr>
        <w:spacing w:after="0"/>
        <w:ind w:left="0"/>
        <w:jc w:val="both"/>
      </w:pPr>
      <w:r>
        <w:rPr>
          <w:rFonts w:ascii="Times New Roman"/>
          <w:b w:val="false"/>
          <w:i w:val="false"/>
          <w:color w:val="000000"/>
          <w:sz w:val="28"/>
        </w:rPr>
        <w:t>
      8) мемлекеттік қызметті көрсету нәтижесін Қазақстан Республикасы Ұлттық Банкінің басшылығына қол қоюға беру – күнтізбелік 2 (екі) күн ішінде;</w:t>
      </w:r>
    </w:p>
    <w:bookmarkEnd w:id="1780"/>
    <w:bookmarkStart w:name="z2107" w:id="1781"/>
    <w:p>
      <w:pPr>
        <w:spacing w:after="0"/>
        <w:ind w:left="0"/>
        <w:jc w:val="both"/>
      </w:pPr>
      <w:r>
        <w:rPr>
          <w:rFonts w:ascii="Times New Roman"/>
          <w:b w:val="false"/>
          <w:i w:val="false"/>
          <w:color w:val="000000"/>
          <w:sz w:val="28"/>
        </w:rPr>
        <w:t>
      9) ҚҚТҚҚД-ның уәкілетті қызметкерінің мемлекеттік қызмет көрсетудің нәтижесін көрсетілетін қызметті алушының мекенжайына немесе тікелей көрсетілетін қызметті алушыға поштамен жіберуі не Қазақстан Республикасының заңнамасында белгіленген тәртіппен ресімделген сенімхатты ұсынған кезде оның уәкілетті өкіліне беруі – мемлекеттік қызметті көрсету нәтижесіне қол қойылған күн.</w:t>
      </w:r>
    </w:p>
    <w:bookmarkEnd w:id="1781"/>
    <w:bookmarkStart w:name="z2108" w:id="1782"/>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782"/>
    <w:bookmarkStart w:name="z2109" w:id="1783"/>
    <w:p>
      <w:pPr>
        <w:spacing w:after="0"/>
        <w:ind w:left="0"/>
        <w:jc w:val="both"/>
      </w:pPr>
      <w:r>
        <w:rPr>
          <w:rFonts w:ascii="Times New Roman"/>
          <w:b w:val="false"/>
          <w:i w:val="false"/>
          <w:color w:val="000000"/>
          <w:sz w:val="28"/>
        </w:rPr>
        <w:t>
      6. Мемлекеттік қызметті көрсету процесіне қатысатын көрсетілетін қызметті берушінің құрылымдық бөлімшелерінің (қызметкерлерінің) тізбесі:</w:t>
      </w:r>
    </w:p>
    <w:bookmarkEnd w:id="1783"/>
    <w:p>
      <w:pPr>
        <w:spacing w:after="0"/>
        <w:ind w:left="0"/>
        <w:jc w:val="both"/>
      </w:pPr>
      <w:r>
        <w:rPr>
          <w:rFonts w:ascii="Times New Roman"/>
          <w:b w:val="false"/>
          <w:i w:val="false"/>
          <w:color w:val="000000"/>
          <w:sz w:val="28"/>
        </w:rPr>
        <w:t>
      1) хат-хабарды қабылдауға және тіркеуге уәкілетті қызметкер;</w:t>
      </w:r>
    </w:p>
    <w:p>
      <w:pPr>
        <w:spacing w:after="0"/>
        <w:ind w:left="0"/>
        <w:jc w:val="both"/>
      </w:pPr>
      <w:r>
        <w:rPr>
          <w:rFonts w:ascii="Times New Roman"/>
          <w:b w:val="false"/>
          <w:i w:val="false"/>
          <w:color w:val="000000"/>
          <w:sz w:val="28"/>
        </w:rPr>
        <w:t>
      2) Қазақстан Республикасы Ұлттық Банкінің басшылығы;</w:t>
      </w:r>
    </w:p>
    <w:p>
      <w:pPr>
        <w:spacing w:after="0"/>
        <w:ind w:left="0"/>
        <w:jc w:val="both"/>
      </w:pPr>
      <w:r>
        <w:rPr>
          <w:rFonts w:ascii="Times New Roman"/>
          <w:b w:val="false"/>
          <w:i w:val="false"/>
          <w:color w:val="000000"/>
          <w:sz w:val="28"/>
        </w:rPr>
        <w:t>
      3) ҚҚТҚҚД-ның басшылығы;</w:t>
      </w:r>
    </w:p>
    <w:p>
      <w:pPr>
        <w:spacing w:after="0"/>
        <w:ind w:left="0"/>
        <w:jc w:val="both"/>
      </w:pPr>
      <w:r>
        <w:rPr>
          <w:rFonts w:ascii="Times New Roman"/>
          <w:b w:val="false"/>
          <w:i w:val="false"/>
          <w:color w:val="000000"/>
          <w:sz w:val="28"/>
        </w:rPr>
        <w:t>
      4) ҚҚТҚҚД-ның уәкілетті қызметкері;</w:t>
      </w:r>
    </w:p>
    <w:p>
      <w:pPr>
        <w:spacing w:after="0"/>
        <w:ind w:left="0"/>
        <w:jc w:val="both"/>
      </w:pPr>
      <w:r>
        <w:rPr>
          <w:rFonts w:ascii="Times New Roman"/>
          <w:b w:val="false"/>
          <w:i w:val="false"/>
          <w:color w:val="000000"/>
          <w:sz w:val="28"/>
        </w:rPr>
        <w:t>
      5) ҚҚД басшылығы;</w:t>
      </w:r>
    </w:p>
    <w:p>
      <w:pPr>
        <w:spacing w:after="0"/>
        <w:ind w:left="0"/>
        <w:jc w:val="both"/>
      </w:pPr>
      <w:r>
        <w:rPr>
          <w:rFonts w:ascii="Times New Roman"/>
          <w:b w:val="false"/>
          <w:i w:val="false"/>
          <w:color w:val="000000"/>
          <w:sz w:val="28"/>
        </w:rPr>
        <w:t>
      6) ҚҚД.</w:t>
      </w:r>
    </w:p>
    <w:bookmarkStart w:name="z2110" w:id="1784"/>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bookmarkEnd w:id="1784"/>
    <w:bookmarkStart w:name="z2111" w:id="1785"/>
    <w:p>
      <w:pPr>
        <w:spacing w:after="0"/>
        <w:ind w:left="0"/>
        <w:jc w:val="left"/>
      </w:pPr>
      <w:r>
        <w:rPr>
          <w:rFonts w:ascii="Times New Roman"/>
          <w:b/>
          <w:i w:val="false"/>
          <w:color w:val="000000"/>
        </w:rPr>
        <w:t xml:space="preserve"> 4. Мемлекеттік қызмет көрсету процесінде</w:t>
      </w:r>
      <w:r>
        <w:br/>
      </w:r>
      <w:r>
        <w:rPr>
          <w:rFonts w:ascii="Times New Roman"/>
          <w:b/>
          <w:i w:val="false"/>
          <w:color w:val="000000"/>
        </w:rPr>
        <w:t>ақпараттық жүйелерді пайдалану тәртібінің сипаты</w:t>
      </w:r>
    </w:p>
    <w:bookmarkEnd w:id="1785"/>
    <w:bookmarkStart w:name="z2112" w:id="1786"/>
    <w:p>
      <w:pPr>
        <w:spacing w:after="0"/>
        <w:ind w:left="0"/>
        <w:jc w:val="both"/>
      </w:pPr>
      <w:r>
        <w:rPr>
          <w:rFonts w:ascii="Times New Roman"/>
          <w:b w:val="false"/>
          <w:i w:val="false"/>
          <w:color w:val="000000"/>
          <w:sz w:val="28"/>
        </w:rPr>
        <w:t>
      8. Мемлекеттік қызмет портал арқылы көрсетілген кезде көрсетілетін қызметті берушінің және көрсетілетін қызметті алушының өтініш беру тәртібінің және рәсімдері (іс-қимылдары) жүйелілігінің сипаты:</w:t>
      </w:r>
    </w:p>
    <w:bookmarkEnd w:id="1786"/>
    <w:bookmarkStart w:name="z2113" w:id="1787"/>
    <w:p>
      <w:pPr>
        <w:spacing w:after="0"/>
        <w:ind w:left="0"/>
        <w:jc w:val="both"/>
      </w:pPr>
      <w:r>
        <w:rPr>
          <w:rFonts w:ascii="Times New Roman"/>
          <w:b w:val="false"/>
          <w:i w:val="false"/>
          <w:color w:val="000000"/>
          <w:sz w:val="28"/>
        </w:rPr>
        <w:t>
      1) көрсетілетін қызметті алушы порталда тіркеуді көрсетілетін қызметті алушы компьютерінің интернет-браузерінде сақталатын өзінің электрондық цифрлық қолтаңбасы (бұдан әрі – ЭЦҚ) тіркеу куәлігінің көмегімен жүзеге асырады;</w:t>
      </w:r>
    </w:p>
    <w:bookmarkEnd w:id="1787"/>
    <w:bookmarkStart w:name="z2114" w:id="1788"/>
    <w:p>
      <w:pPr>
        <w:spacing w:after="0"/>
        <w:ind w:left="0"/>
        <w:jc w:val="both"/>
      </w:pPr>
      <w:r>
        <w:rPr>
          <w:rFonts w:ascii="Times New Roman"/>
          <w:b w:val="false"/>
          <w:i w:val="false"/>
          <w:color w:val="000000"/>
          <w:sz w:val="28"/>
        </w:rPr>
        <w:t>
      2) 1-рәсім – мемлекеттік көрсетілетін қызметті алу үшін порталда пароль енгізу (авторизациялау процесі);</w:t>
      </w:r>
    </w:p>
    <w:bookmarkEnd w:id="1788"/>
    <w:p>
      <w:pPr>
        <w:spacing w:after="0"/>
        <w:ind w:left="0"/>
        <w:jc w:val="both"/>
      </w:pPr>
      <w:r>
        <w:rPr>
          <w:rFonts w:ascii="Times New Roman"/>
          <w:b w:val="false"/>
          <w:i w:val="false"/>
          <w:color w:val="000000"/>
          <w:sz w:val="28"/>
        </w:rPr>
        <w:t>
      3) 1-талап – порталда тіркелген көрсетілетін қызметті алушы туралы деректерді логин (жеке сәйкестендіру нөмірі не бизнес сәйкестендіру нөмірі) және пароль арқылы тексеру;</w:t>
      </w:r>
    </w:p>
    <w:bookmarkStart w:name="z2115" w:id="1789"/>
    <w:p>
      <w:pPr>
        <w:spacing w:after="0"/>
        <w:ind w:left="0"/>
        <w:jc w:val="both"/>
      </w:pPr>
      <w:r>
        <w:rPr>
          <w:rFonts w:ascii="Times New Roman"/>
          <w:b w:val="false"/>
          <w:i w:val="false"/>
          <w:color w:val="000000"/>
          <w:sz w:val="28"/>
        </w:rPr>
        <w:t>
      4) 2-рәсім – көрсетілетін қызметті алушының осы мемлекеттік көрсетілетін қызмет регламентінде көрсетілген мемлекеттік көрсетілетін қызметті таңдауы, мемлекеттік қызметті көрсетуге арналған сұрау салу нысанын экранға шығару және көрсетілетін қызметті алушының құрылымы мен форматтық талаптарын ескере отырып нысанды толтыруы (деректерді енгізу), сұрау салу нысанына қажетті құжаттарды электрондық түрде қоса беру;</w:t>
      </w:r>
    </w:p>
    <w:bookmarkEnd w:id="1789"/>
    <w:bookmarkStart w:name="z2116" w:id="1790"/>
    <w:p>
      <w:pPr>
        <w:spacing w:after="0"/>
        <w:ind w:left="0"/>
        <w:jc w:val="both"/>
      </w:pPr>
      <w:r>
        <w:rPr>
          <w:rFonts w:ascii="Times New Roman"/>
          <w:b w:val="false"/>
          <w:i w:val="false"/>
          <w:color w:val="000000"/>
          <w:sz w:val="28"/>
        </w:rPr>
        <w:t>
      5) 3-рәсім – көрсетілетін қызметті алушының сұрау салуды куәландыру (қол қою) үшін ЭЦҚ-ны таңдауы;</w:t>
      </w:r>
    </w:p>
    <w:bookmarkEnd w:id="1790"/>
    <w:bookmarkStart w:name="z2117" w:id="1791"/>
    <w:p>
      <w:pPr>
        <w:spacing w:after="0"/>
        <w:ind w:left="0"/>
        <w:jc w:val="both"/>
      </w:pPr>
      <w:r>
        <w:rPr>
          <w:rFonts w:ascii="Times New Roman"/>
          <w:b w:val="false"/>
          <w:i w:val="false"/>
          <w:color w:val="000000"/>
          <w:sz w:val="28"/>
        </w:rPr>
        <w:t>
      6) 1-рәсім – көрсетілетін қызметті беруші қызметкерінің порталда логин мен парольді енгізуі (авторизация);</w:t>
      </w:r>
    </w:p>
    <w:bookmarkEnd w:id="1791"/>
    <w:bookmarkStart w:name="z2118" w:id="1792"/>
    <w:p>
      <w:pPr>
        <w:spacing w:after="0"/>
        <w:ind w:left="0"/>
        <w:jc w:val="both"/>
      </w:pPr>
      <w:r>
        <w:rPr>
          <w:rFonts w:ascii="Times New Roman"/>
          <w:b w:val="false"/>
          <w:i w:val="false"/>
          <w:color w:val="000000"/>
          <w:sz w:val="28"/>
        </w:rPr>
        <w:t>
      7) 1-талап – порталда көрсетілетін қызметті берушінің тіркелген қызметкері туралы деректердің түпнұсқалығын логин мен пароль арқылы тексеру;</w:t>
      </w:r>
    </w:p>
    <w:bookmarkEnd w:id="1792"/>
    <w:bookmarkStart w:name="z2119" w:id="1793"/>
    <w:p>
      <w:pPr>
        <w:spacing w:after="0"/>
        <w:ind w:left="0"/>
        <w:jc w:val="both"/>
      </w:pPr>
      <w:r>
        <w:rPr>
          <w:rFonts w:ascii="Times New Roman"/>
          <w:b w:val="false"/>
          <w:i w:val="false"/>
          <w:color w:val="000000"/>
          <w:sz w:val="28"/>
        </w:rPr>
        <w:t>
      8) 2-рәсім – электрондық құжатты (көрсетілетін қызметті алушының сұрау салуын) тіркеу және оны порталда өңдеу;</w:t>
      </w:r>
    </w:p>
    <w:bookmarkEnd w:id="1793"/>
    <w:bookmarkStart w:name="z2120" w:id="1794"/>
    <w:p>
      <w:pPr>
        <w:spacing w:after="0"/>
        <w:ind w:left="0"/>
        <w:jc w:val="both"/>
      </w:pPr>
      <w:r>
        <w:rPr>
          <w:rFonts w:ascii="Times New Roman"/>
          <w:b w:val="false"/>
          <w:i w:val="false"/>
          <w:color w:val="000000"/>
          <w:sz w:val="28"/>
        </w:rPr>
        <w:t>
      9) 2-талап – көрсетілетін қызметті алушы ұсынған құжаттарды Қазақстан Республикасы заңнамасының талаптарына сәйкес келуі тұрғысынан тексеру;</w:t>
      </w:r>
    </w:p>
    <w:bookmarkEnd w:id="1794"/>
    <w:bookmarkStart w:name="z2121" w:id="1795"/>
    <w:p>
      <w:pPr>
        <w:spacing w:after="0"/>
        <w:ind w:left="0"/>
        <w:jc w:val="both"/>
      </w:pPr>
      <w:r>
        <w:rPr>
          <w:rFonts w:ascii="Times New Roman"/>
          <w:b w:val="false"/>
          <w:i w:val="false"/>
          <w:color w:val="000000"/>
          <w:sz w:val="28"/>
        </w:rPr>
        <w:t>
      10) 3-рәсім – мемлекеттік қызметті көрсету нәтижесін қалыптастыру;</w:t>
      </w:r>
    </w:p>
    <w:bookmarkEnd w:id="1795"/>
    <w:bookmarkStart w:name="z2122" w:id="1796"/>
    <w:p>
      <w:pPr>
        <w:spacing w:after="0"/>
        <w:ind w:left="0"/>
        <w:jc w:val="both"/>
      </w:pPr>
      <w:r>
        <w:rPr>
          <w:rFonts w:ascii="Times New Roman"/>
          <w:b w:val="false"/>
          <w:i w:val="false"/>
          <w:color w:val="000000"/>
          <w:sz w:val="28"/>
        </w:rPr>
        <w:t>
      11) 4-рәсім – көрсетілетін қызметті алушының мемлекеттік қызметті көрсету нәтижесін алуы.</w:t>
      </w:r>
    </w:p>
    <w:bookmarkEnd w:id="1796"/>
    <w:bookmarkStart w:name="z2123" w:id="1797"/>
    <w:p>
      <w:pPr>
        <w:spacing w:after="0"/>
        <w:ind w:left="0"/>
        <w:jc w:val="both"/>
      </w:pPr>
      <w:r>
        <w:rPr>
          <w:rFonts w:ascii="Times New Roman"/>
          <w:b w:val="false"/>
          <w:i w:val="false"/>
          <w:color w:val="000000"/>
          <w:sz w:val="28"/>
        </w:rPr>
        <w:t xml:space="preserve">
      9. Мемлекеттік қызметті көрсетуге тартылған ақпараттық жүйелердің функционалдық өзара іс-әрекеттерінің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797"/>
    <w:bookmarkStart w:name="z2124" w:id="1798"/>
    <w:p>
      <w:pPr>
        <w:spacing w:after="0"/>
        <w:ind w:left="0"/>
        <w:jc w:val="both"/>
      </w:pPr>
      <w:r>
        <w:rPr>
          <w:rFonts w:ascii="Times New Roman"/>
          <w:b w:val="false"/>
          <w:i w:val="false"/>
          <w:color w:val="000000"/>
          <w:sz w:val="28"/>
        </w:rPr>
        <w:t xml:space="preserve">
      10.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берілген.</w:t>
      </w:r>
    </w:p>
    <w:bookmarkEnd w:id="179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ұйымының қаржы қызметтерін тұтынушыларға</w:t>
            </w:r>
            <w:r>
              <w:br/>
            </w:r>
            <w:r>
              <w:rPr>
                <w:rFonts w:ascii="Times New Roman"/>
                <w:b w:val="false"/>
                <w:i w:val="false"/>
                <w:color w:val="000000"/>
                <w:sz w:val="20"/>
              </w:rPr>
              <w:t>қаржы өнімдерін ұсынуы үшін келісім беру, сондай-ақ микроқаржы</w:t>
            </w:r>
            <w:r>
              <w:br/>
            </w:r>
            <w:r>
              <w:rPr>
                <w:rFonts w:ascii="Times New Roman"/>
                <w:b w:val="false"/>
                <w:i w:val="false"/>
                <w:color w:val="000000"/>
                <w:sz w:val="20"/>
              </w:rPr>
              <w:t>ұйымының микрокредиттер ұсынуы үшін келісім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Қазақстан Республикасы Ұлттық Банкінде мемлекеттік қызметті</w:t>
      </w:r>
      <w:r>
        <w:br/>
      </w:r>
      <w:r>
        <w:rPr>
          <w:rFonts w:ascii="Times New Roman"/>
          <w:b/>
          <w:i w:val="false"/>
          <w:color w:val="000000"/>
        </w:rPr>
        <w:t>көрсету кезінде әрбір рәсімнің (іс-қимылдың) ұзақтығын көрсете</w:t>
      </w:r>
      <w:r>
        <w:br/>
      </w:r>
      <w:r>
        <w:rPr>
          <w:rFonts w:ascii="Times New Roman"/>
          <w:b/>
          <w:i w:val="false"/>
          <w:color w:val="000000"/>
        </w:rPr>
        <w:t>отырып, рәсімдердің (іс-қимылдардың) реттілігін сипаттау</w:t>
      </w:r>
    </w:p>
    <w:p>
      <w:pPr>
        <w:spacing w:after="0"/>
        <w:ind w:left="0"/>
        <w:jc w:val="left"/>
      </w:pPr>
      <w:r>
        <w:br/>
      </w:r>
    </w:p>
    <w:p>
      <w:pPr>
        <w:spacing w:after="0"/>
        <w:ind w:left="0"/>
        <w:jc w:val="both"/>
      </w:pPr>
      <w:r>
        <w:drawing>
          <wp:inline distT="0" distB="0" distL="0" distR="0">
            <wp:extent cx="7810500" cy="318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5"/>
                    <a:stretch>
                      <a:fillRect/>
                    </a:stretch>
                  </pic:blipFill>
                  <pic:spPr>
                    <a:xfrm>
                      <a:off x="0" y="0"/>
                      <a:ext cx="7810500" cy="318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17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6"/>
                    <a:stretch>
                      <a:fillRect/>
                    </a:stretch>
                  </pic:blipFill>
                  <pic:spPr>
                    <a:xfrm>
                      <a:off x="0" y="0"/>
                      <a:ext cx="7810500" cy="317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ұйымының қаржы қызметтерін тұтынушыларға</w:t>
            </w:r>
            <w:r>
              <w:br/>
            </w:r>
            <w:r>
              <w:rPr>
                <w:rFonts w:ascii="Times New Roman"/>
                <w:b w:val="false"/>
                <w:i w:val="false"/>
                <w:color w:val="000000"/>
                <w:sz w:val="20"/>
              </w:rPr>
              <w:t>қаржы өнімдерін ұсынуы үшін келісім беру, сондай-ақ микроқаржы</w:t>
            </w:r>
            <w:r>
              <w:br/>
            </w:r>
            <w:r>
              <w:rPr>
                <w:rFonts w:ascii="Times New Roman"/>
                <w:b w:val="false"/>
                <w:i w:val="false"/>
                <w:color w:val="000000"/>
                <w:sz w:val="20"/>
              </w:rPr>
              <w:t>ұйымының микрокредиттер ұсынуы үшін келісім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көрсетуге тартылған ақпараттық</w:t>
      </w:r>
      <w:r>
        <w:br/>
      </w:r>
      <w:r>
        <w:rPr>
          <w:rFonts w:ascii="Times New Roman"/>
          <w:b/>
          <w:i w:val="false"/>
          <w:color w:val="000000"/>
        </w:rPr>
        <w:t>жүйелердің функционалдық өзара іс-әрекеттерінің диаграммасы</w:t>
      </w:r>
    </w:p>
    <w:p>
      <w:pPr>
        <w:spacing w:after="0"/>
        <w:ind w:left="0"/>
        <w:jc w:val="left"/>
      </w:pPr>
      <w:r>
        <w:br/>
      </w:r>
    </w:p>
    <w:p>
      <w:pPr>
        <w:spacing w:after="0"/>
        <w:ind w:left="0"/>
        <w:jc w:val="both"/>
      </w:pPr>
      <w:r>
        <w:drawing>
          <wp:inline distT="0" distB="0" distL="0" distR="0">
            <wp:extent cx="7810500" cy="320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7"/>
                    <a:stretch>
                      <a:fillRect/>
                    </a:stretch>
                  </pic:blipFill>
                  <pic:spPr>
                    <a:xfrm>
                      <a:off x="0" y="0"/>
                      <a:ext cx="7810500" cy="320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51700" cy="521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8"/>
                    <a:stretch>
                      <a:fillRect/>
                    </a:stretch>
                  </pic:blipFill>
                  <pic:spPr>
                    <a:xfrm>
                      <a:off x="0" y="0"/>
                      <a:ext cx="7251700" cy="521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ұйымының қаржы қызметтерін тұтынушыларға</w:t>
            </w:r>
            <w:r>
              <w:br/>
            </w:r>
            <w:r>
              <w:rPr>
                <w:rFonts w:ascii="Times New Roman"/>
                <w:b w:val="false"/>
                <w:i w:val="false"/>
                <w:color w:val="000000"/>
                <w:sz w:val="20"/>
              </w:rPr>
              <w:t>қаржы өнімдерін ұсынуы үшін келісім беру, сондай-ақ микроқаржы</w:t>
            </w:r>
            <w:r>
              <w:br/>
            </w:r>
            <w:r>
              <w:rPr>
                <w:rFonts w:ascii="Times New Roman"/>
                <w:b w:val="false"/>
                <w:i w:val="false"/>
                <w:color w:val="000000"/>
                <w:sz w:val="20"/>
              </w:rPr>
              <w:t>ұйымының микрокредиттер ұсынуы үшін келісім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қызмет көрсету бизнес-процестерінің анықтамалығы  </w:t>
      </w:r>
    </w:p>
    <w:p>
      <w:pPr>
        <w:spacing w:after="0"/>
        <w:ind w:left="0"/>
        <w:jc w:val="both"/>
      </w:pPr>
      <w:r>
        <w:drawing>
          <wp:inline distT="0" distB="0" distL="0" distR="0">
            <wp:extent cx="7810500" cy="342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9"/>
                    <a:stretch>
                      <a:fillRect/>
                    </a:stretch>
                  </pic:blipFill>
                  <pic:spPr>
                    <a:xfrm>
                      <a:off x="0" y="0"/>
                      <a:ext cx="7810500" cy="3429000"/>
                    </a:xfrm>
                    <a:prstGeom prst="rect">
                      <a:avLst/>
                    </a:prstGeom>
                  </pic:spPr>
                </pic:pic>
              </a:graphicData>
            </a:graphic>
          </wp:inline>
        </w:drawing>
      </w:r>
    </w:p>
    <w:p>
      <w:pPr>
        <w:spacing w:after="0"/>
        <w:ind w:left="0"/>
        <w:jc w:val="left"/>
      </w:pPr>
      <w:r>
        <w:br/>
      </w:r>
      <w:r>
        <w:br/>
      </w:r>
    </w:p>
    <w:p>
      <w:pPr>
        <w:spacing w:after="0"/>
        <w:ind w:left="0"/>
        <w:jc w:val="both"/>
      </w:pPr>
      <w:r>
        <w:drawing>
          <wp:inline distT="0" distB="0" distL="0" distR="0">
            <wp:extent cx="7810500" cy="435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0"/>
                    <a:stretch>
                      <a:fillRect/>
                    </a:stretch>
                  </pic:blipFill>
                  <pic:spPr>
                    <a:xfrm>
                      <a:off x="0" y="0"/>
                      <a:ext cx="7810500" cy="435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56-қосымша</w:t>
            </w:r>
          </w:p>
        </w:tc>
      </w:tr>
    </w:tbl>
    <w:bookmarkStart w:name="z1583" w:id="1799"/>
    <w:p>
      <w:pPr>
        <w:spacing w:after="0"/>
        <w:ind w:left="0"/>
        <w:jc w:val="left"/>
      </w:pPr>
      <w:r>
        <w:rPr>
          <w:rFonts w:ascii="Times New Roman"/>
          <w:b/>
          <w:i w:val="false"/>
          <w:color w:val="000000"/>
        </w:rPr>
        <w:t xml:space="preserve"> "Өмірді сақтандыру" саласы бойынша исламдық сақтандыру қызметін жүзеге асыру құқығына лицензия беру" мемлекеттік көрсетілетін қызмет регламенті</w:t>
      </w:r>
    </w:p>
    <w:bookmarkEnd w:id="1799"/>
    <w:p>
      <w:pPr>
        <w:spacing w:after="0"/>
        <w:ind w:left="0"/>
        <w:jc w:val="both"/>
      </w:pPr>
      <w:r>
        <w:rPr>
          <w:rFonts w:ascii="Times New Roman"/>
          <w:b w:val="false"/>
          <w:i w:val="false"/>
          <w:color w:val="ff0000"/>
          <w:sz w:val="28"/>
        </w:rPr>
        <w:t xml:space="preserve">
      Ескерту. 56-қосымшамен толықтырылды - ҚР Ұлттық Банкі Басқармасының 06.01.2016 </w:t>
      </w:r>
      <w:r>
        <w:rPr>
          <w:rFonts w:ascii="Times New Roman"/>
          <w:b w:val="false"/>
          <w:i w:val="false"/>
          <w:color w:val="ff0000"/>
          <w:sz w:val="28"/>
        </w:rPr>
        <w:t>№ 1</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bookmarkStart w:name="z1584" w:id="1800"/>
    <w:p>
      <w:pPr>
        <w:spacing w:after="0"/>
        <w:ind w:left="0"/>
        <w:jc w:val="left"/>
      </w:pPr>
      <w:r>
        <w:rPr>
          <w:rFonts w:ascii="Times New Roman"/>
          <w:b/>
          <w:i w:val="false"/>
          <w:color w:val="000000"/>
        </w:rPr>
        <w:t xml:space="preserve">  1. Жалпы ережелер</w:t>
      </w:r>
    </w:p>
    <w:bookmarkEnd w:id="1800"/>
    <w:bookmarkStart w:name="z1585" w:id="1801"/>
    <w:p>
      <w:pPr>
        <w:spacing w:after="0"/>
        <w:ind w:left="0"/>
        <w:jc w:val="both"/>
      </w:pPr>
      <w:r>
        <w:rPr>
          <w:rFonts w:ascii="Times New Roman"/>
          <w:b w:val="false"/>
          <w:i w:val="false"/>
          <w:color w:val="000000"/>
          <w:sz w:val="28"/>
        </w:rPr>
        <w:t xml:space="preserve">
      1. Көрсетілетін қызметті берушінің атауы: Қазақстан Республикасының Ұлттық Банкі. </w:t>
      </w:r>
    </w:p>
    <w:bookmarkEnd w:id="1801"/>
    <w:p>
      <w:pPr>
        <w:spacing w:after="0"/>
        <w:ind w:left="0"/>
        <w:jc w:val="both"/>
      </w:pPr>
      <w:r>
        <w:rPr>
          <w:rFonts w:ascii="Times New Roman"/>
          <w:b w:val="false"/>
          <w:i w:val="false"/>
          <w:color w:val="000000"/>
          <w:sz w:val="28"/>
        </w:rPr>
        <w:t>
      "Өмірді сақтандыру" саласы бойынша исламдық сақтандыру қызметін жүзеге асыру құқығына лицензия беру" мемлекеттік көрсетілетін қызметін (бұдан әрі – мемлекеттік көрсетілетін қызмет) Қазақстан Республикасының Ұлттық Банкі көрсетеді.</w:t>
      </w:r>
    </w:p>
    <w:bookmarkStart w:name="z1586" w:id="1802"/>
    <w:p>
      <w:pPr>
        <w:spacing w:after="0"/>
        <w:ind w:left="0"/>
        <w:jc w:val="both"/>
      </w:pPr>
      <w:r>
        <w:rPr>
          <w:rFonts w:ascii="Times New Roman"/>
          <w:b w:val="false"/>
          <w:i w:val="false"/>
          <w:color w:val="000000"/>
          <w:sz w:val="28"/>
        </w:rPr>
        <w:t>
      2. Мемлекеттік қызмет көрсету нысаны: қағаз түрінде.</w:t>
      </w:r>
    </w:p>
    <w:bookmarkEnd w:id="1802"/>
    <w:bookmarkStart w:name="z1587" w:id="1803"/>
    <w:p>
      <w:pPr>
        <w:spacing w:after="0"/>
        <w:ind w:left="0"/>
        <w:jc w:val="both"/>
      </w:pPr>
      <w:r>
        <w:rPr>
          <w:rFonts w:ascii="Times New Roman"/>
          <w:b w:val="false"/>
          <w:i w:val="false"/>
          <w:color w:val="000000"/>
          <w:sz w:val="28"/>
        </w:rPr>
        <w:t xml:space="preserve">
      3. Мемлекеттік қызмет көрсетудің нәтижесі: лицензияны беру, қайта ресімдеу, лицензияның телнұсқаларын беру, не Нормативтік құқықтық актілерді мемлекеттік тіркеу тізілімінде № 11534 тіркелген "Қазақстан Республикасы Ұлттық Банкінің мемлекеттік көрсетілетін қызметтер стандарттарын бекіту туралы" Қазақстан Республикасы Ұлттық Банкі Басқармасының 2015 жылғы 30 сәуірдегі № 71 </w:t>
      </w:r>
      <w:r>
        <w:rPr>
          <w:rFonts w:ascii="Times New Roman"/>
          <w:b w:val="false"/>
          <w:i w:val="false"/>
          <w:color w:val="000000"/>
          <w:sz w:val="28"/>
        </w:rPr>
        <w:t>қаулысымен</w:t>
      </w:r>
      <w:r>
        <w:rPr>
          <w:rFonts w:ascii="Times New Roman"/>
          <w:b w:val="false"/>
          <w:i w:val="false"/>
          <w:color w:val="000000"/>
          <w:sz w:val="28"/>
        </w:rPr>
        <w:t xml:space="preserve"> бекітілген "Өмірді сақтандыру" саласы бойынша исламдық сақтандыру қызметін жүзеге асыру құқығына лицензия беру" мемлекеттік көрсетілетін қызмет стандартының (бұдан әрі – стандарт) 10-тармағында көзделген жағдайларда және негіздемелер бойынша мемлекеттік қызмет көрсетуден бас тарту туралы дәлелді жауап жіберу.</w:t>
      </w:r>
    </w:p>
    <w:bookmarkEnd w:id="1803"/>
    <w:p>
      <w:pPr>
        <w:spacing w:after="0"/>
        <w:ind w:left="0"/>
        <w:jc w:val="both"/>
      </w:pPr>
      <w:r>
        <w:rPr>
          <w:rFonts w:ascii="Times New Roman"/>
          <w:b w:val="false"/>
          <w:i w:val="false"/>
          <w:color w:val="000000"/>
          <w:sz w:val="28"/>
        </w:rPr>
        <w:t>
      Мемлекеттік көрсетілетін қызметтің нәтижесін беру нысаны: қағаз түрінде.</w:t>
      </w:r>
    </w:p>
    <w:bookmarkStart w:name="z1588" w:id="1804"/>
    <w:p>
      <w:pPr>
        <w:spacing w:after="0"/>
        <w:ind w:left="0"/>
        <w:jc w:val="left"/>
      </w:pPr>
      <w:r>
        <w:rPr>
          <w:rFonts w:ascii="Times New Roman"/>
          <w:b/>
          <w:i w:val="false"/>
          <w:color w:val="000000"/>
        </w:rPr>
        <w:t xml:space="preserve"> 2. Мемлекеттік қызмет көрсету процесінде көрсетілетін қызметті берушінің құрылымдық бөлімшелерінің (қызметкерлерінің) іс-қимыл тәртібін сипаттау</w:t>
      </w:r>
    </w:p>
    <w:bookmarkEnd w:id="1804"/>
    <w:bookmarkStart w:name="z1589" w:id="1805"/>
    <w:p>
      <w:pPr>
        <w:spacing w:after="0"/>
        <w:ind w:left="0"/>
        <w:jc w:val="both"/>
      </w:pPr>
      <w:r>
        <w:rPr>
          <w:rFonts w:ascii="Times New Roman"/>
          <w:b w:val="false"/>
          <w:i w:val="false"/>
          <w:color w:val="000000"/>
          <w:sz w:val="28"/>
        </w:rPr>
        <w:t>
      4. Мемлекеттік қызмет көрсету бойынша рәсімнің (іс-қимылдың) басталуына негіз: көрсетілетін қызметті алушы мемлекеттік көрсетілетін қызметті алу үшін стандарттың 9-тармағында көзделген құжаттарды ұсынады.</w:t>
      </w:r>
    </w:p>
    <w:bookmarkEnd w:id="1805"/>
    <w:bookmarkStart w:name="z1590" w:id="1806"/>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1806"/>
    <w:bookmarkStart w:name="z1591" w:id="1807"/>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Қазақстан Республикасы Ұлттық Банкінің басшылығының қабылдау бөлмелеріне беруі – өтініш келіп түскен күні;</w:t>
      </w:r>
    </w:p>
    <w:bookmarkEnd w:id="1807"/>
    <w:bookmarkStart w:name="z1592" w:id="1808"/>
    <w:p>
      <w:pPr>
        <w:spacing w:after="0"/>
        <w:ind w:left="0"/>
        <w:jc w:val="both"/>
      </w:pPr>
      <w:r>
        <w:rPr>
          <w:rFonts w:ascii="Times New Roman"/>
          <w:b w:val="false"/>
          <w:i w:val="false"/>
          <w:color w:val="000000"/>
          <w:sz w:val="28"/>
        </w:rPr>
        <w:t>
      2) Қазақстан Республикасының Ұлттық Банкі басшылығының құжаттарды қарауы және оларға бұрыштама қоюы, құжаттарды Қазақстан Республикасы Ұлттық Банкінің Сақтандыру нарығының субъектілерін қадағалау департаментіне (бұдан әрі – СНСҚД) беруі – өтініш келіп түскен күні;</w:t>
      </w:r>
    </w:p>
    <w:bookmarkEnd w:id="1808"/>
    <w:bookmarkStart w:name="z1593" w:id="1809"/>
    <w:p>
      <w:pPr>
        <w:spacing w:after="0"/>
        <w:ind w:left="0"/>
        <w:jc w:val="both"/>
      </w:pPr>
      <w:r>
        <w:rPr>
          <w:rFonts w:ascii="Times New Roman"/>
          <w:b w:val="false"/>
          <w:i w:val="false"/>
          <w:color w:val="000000"/>
          <w:sz w:val="28"/>
        </w:rPr>
        <w:t>
      3) СНСҚД басшылығының құжаттарды қарауы, уәкілетті қызметкерді белгілеуі және оған құжаттарды орындауға беруі – өтініш келіп түскен күні;</w:t>
      </w:r>
    </w:p>
    <w:bookmarkEnd w:id="1809"/>
    <w:bookmarkStart w:name="z1594" w:id="1810"/>
    <w:p>
      <w:pPr>
        <w:spacing w:after="0"/>
        <w:ind w:left="0"/>
        <w:jc w:val="both"/>
      </w:pPr>
      <w:r>
        <w:rPr>
          <w:rFonts w:ascii="Times New Roman"/>
          <w:b w:val="false"/>
          <w:i w:val="false"/>
          <w:color w:val="000000"/>
          <w:sz w:val="28"/>
        </w:rPr>
        <w:t>
      4) ұсынылған құжаттардың толықтығын тексеру:</w:t>
      </w:r>
    </w:p>
    <w:bookmarkEnd w:id="1810"/>
    <w:p>
      <w:pPr>
        <w:spacing w:after="0"/>
        <w:ind w:left="0"/>
        <w:jc w:val="both"/>
      </w:pPr>
      <w:r>
        <w:rPr>
          <w:rFonts w:ascii="Times New Roman"/>
          <w:b w:val="false"/>
          <w:i w:val="false"/>
          <w:color w:val="000000"/>
          <w:sz w:val="28"/>
        </w:rPr>
        <w:t>
      ұсынылған құжаттардың толық болмауы фактісі анықталған жағдайда СНСҚД уәкілетті қызметкерінің өтінішті одан әрі қараудан жазбаша дәлелді бас тартуды (бұдан әрі – өтінішті қараудан бас тарту) дайындауы, өтінішті қараудан бас тартуға Қазақстан Республикасының Ұлттық Банкі басшылығының қолын қойғызуы, көрсетілетін қызметті алушыға өтінішті қараудан бас тартуды беруі – құжаттарды алған күнінен бастап 1 (бір) жұмыс күні ішінде;</w:t>
      </w:r>
    </w:p>
    <w:p>
      <w:pPr>
        <w:spacing w:after="0"/>
        <w:ind w:left="0"/>
        <w:jc w:val="both"/>
      </w:pPr>
      <w:r>
        <w:rPr>
          <w:rFonts w:ascii="Times New Roman"/>
          <w:b w:val="false"/>
          <w:i w:val="false"/>
          <w:color w:val="000000"/>
          <w:sz w:val="28"/>
        </w:rPr>
        <w:t>
      ұсынылған құжаттар стандарттың талаптарына сәйкес келген жағдайда алынған құжаттарды қарау:</w:t>
      </w:r>
    </w:p>
    <w:p>
      <w:pPr>
        <w:spacing w:after="0"/>
        <w:ind w:left="0"/>
        <w:jc w:val="both"/>
      </w:pPr>
      <w:r>
        <w:rPr>
          <w:rFonts w:ascii="Times New Roman"/>
          <w:b w:val="false"/>
          <w:i w:val="false"/>
          <w:color w:val="000000"/>
          <w:sz w:val="28"/>
        </w:rPr>
        <w:t>
      лицензияның телнұсқасын беру жөнінде өтініш келіп түскен кезде СНСҚД уәкілетті қызметкерінің лицензия телнұсқасының не бас тартудың жобасын дайындауы, лицензияның телнұсқасына не бас тартуға Қазақстан Республикасы Ұлттық Банкі басшылығының қолын қойғызуы, лицензияның телнұсқасын не бас тартуды көрсетілетін қызметті алушыға беруі – құжаттарды алған күнінен бастап 1 (бір) жұмыс күні ішінде;</w:t>
      </w:r>
    </w:p>
    <w:p>
      <w:pPr>
        <w:spacing w:after="0"/>
        <w:ind w:left="0"/>
        <w:jc w:val="both"/>
      </w:pPr>
      <w:r>
        <w:rPr>
          <w:rFonts w:ascii="Times New Roman"/>
          <w:b w:val="false"/>
          <w:i w:val="false"/>
          <w:color w:val="000000"/>
          <w:sz w:val="28"/>
        </w:rPr>
        <w:t>
      лицензияны беру немесе лицензияны қайта ресімдеу жөнінде өтініш келіп түскен кезде СНСҚД уәкілетті қызметкерінің құжаттардың стандарттың 9-тармағына сәйкестігі бойынша қарауы, лицензияны беру туралы, лицензияны қайта ресімдеу туралы бұйрықтың (бұдан әрі – бұйрықтың жобасы) не бас тартудың жобасын дайындауы, бұйрықтың не бас тартудың жобасын көрсетілетін қызметті алушы ұсынған құжаттармен бірге Қазақстан Республикасы Ұлттық Банкінің Құқықтық қамтамасыз ету департаментіне (бұдан әрі – ҚҚД) келісуге жіберуі: лицензияны берген кезде – 10 (он) жұмыс күні ішінде, лицензияны қайта ресімдеген кезде – өтініш келіп түскен күні;</w:t>
      </w:r>
    </w:p>
    <w:bookmarkStart w:name="z1595" w:id="1811"/>
    <w:p>
      <w:pPr>
        <w:spacing w:after="0"/>
        <w:ind w:left="0"/>
        <w:jc w:val="both"/>
      </w:pPr>
      <w:r>
        <w:rPr>
          <w:rFonts w:ascii="Times New Roman"/>
          <w:b w:val="false"/>
          <w:i w:val="false"/>
          <w:color w:val="000000"/>
          <w:sz w:val="28"/>
        </w:rPr>
        <w:t>
      5) бұйрықтың не бас тартудың жобасын ҚҚД-ның келісуі: лицензия беру кезінде – 7 (жеті) жұмыс күні ішінде, лицензияны қайта ресімдеу кезінде – 1 (бір) жұмыс күні ішінде;</w:t>
      </w:r>
    </w:p>
    <w:bookmarkEnd w:id="1811"/>
    <w:bookmarkStart w:name="z1596" w:id="1812"/>
    <w:p>
      <w:pPr>
        <w:spacing w:after="0"/>
        <w:ind w:left="0"/>
        <w:jc w:val="both"/>
      </w:pPr>
      <w:r>
        <w:rPr>
          <w:rFonts w:ascii="Times New Roman"/>
          <w:b w:val="false"/>
          <w:i w:val="false"/>
          <w:color w:val="000000"/>
          <w:sz w:val="28"/>
        </w:rPr>
        <w:t>
      6) СНСҚД-тың уәкілетті қызметкерінің ҚҚД-дан келісілген құжаттарды алғаннан кейін лицензияның, қайта ресімделген лицензияның жобасын дайындауы, құжаттарды Қазақстан Республикасы Ұлттық Банкінің басшылығына қол қоюға ұсынуы: лицензия беру кезінде – 3 (үш) жұмыс күні ішінде, лицензияны қайта ресімдеу кезінде – ҚҚД-дан келісілген құжаттарды алған күні;</w:t>
      </w:r>
    </w:p>
    <w:bookmarkEnd w:id="1812"/>
    <w:bookmarkStart w:name="z1597" w:id="1813"/>
    <w:p>
      <w:pPr>
        <w:spacing w:after="0"/>
        <w:ind w:left="0"/>
        <w:jc w:val="both"/>
      </w:pPr>
      <w:r>
        <w:rPr>
          <w:rFonts w:ascii="Times New Roman"/>
          <w:b w:val="false"/>
          <w:i w:val="false"/>
          <w:color w:val="000000"/>
          <w:sz w:val="28"/>
        </w:rPr>
        <w:t>
      7) Қазақстан Республикасының Ұлттық Банкі басшылығының бұйрыққа, лицензияға, қайта ресімделген лицензияға не бас тартуға қол қоюы: лицензия беру кезінде – 5 (бес) жұмыс күні ішінде, лицензияны қайта ресімдеу кезінде – 1 (бір) жұмыс күні ішінде;</w:t>
      </w:r>
    </w:p>
    <w:bookmarkEnd w:id="1813"/>
    <w:bookmarkStart w:name="z1598" w:id="1814"/>
    <w:p>
      <w:pPr>
        <w:spacing w:after="0"/>
        <w:ind w:left="0"/>
        <w:jc w:val="both"/>
      </w:pPr>
      <w:r>
        <w:rPr>
          <w:rFonts w:ascii="Times New Roman"/>
          <w:b w:val="false"/>
          <w:i w:val="false"/>
          <w:color w:val="000000"/>
          <w:sz w:val="28"/>
        </w:rPr>
        <w:t>
      8) СНСҚД-ның уәкілетті қызметкерінің көрсетілетін қызметті алушыға мемлекеттік қызметті көрсету нәтижесін беруі: лицензия беру кезінде – 3 (үш) жұмыс күні ішінде, лицензияны қайта ресімдеу кезінде – қайта ресімделген лицензияға қол қойылған күні – осы мемлекеттік қызметті көрсету мерзімі шегінде.</w:t>
      </w:r>
    </w:p>
    <w:bookmarkEnd w:id="1814"/>
    <w:p>
      <w:pPr>
        <w:spacing w:after="0"/>
        <w:ind w:left="0"/>
        <w:jc w:val="both"/>
      </w:pPr>
      <w:r>
        <w:rPr>
          <w:rFonts w:ascii="Times New Roman"/>
          <w:b w:val="false"/>
          <w:i w:val="false"/>
          <w:color w:val="000000"/>
          <w:sz w:val="28"/>
        </w:rPr>
        <w:t xml:space="preserve">
      Бөлініп шығу немесе бөліну нысанында көрсетілетін қызметті алушыны қайта ұйымдастырған жағдайда лицензияны қайта ресімдеу кезінде лицензия 30 (отыз) жұмыс күнінен кешіктірілмей қайта ресімделеді. </w:t>
      </w:r>
    </w:p>
    <w:p>
      <w:pPr>
        <w:spacing w:after="0"/>
        <w:ind w:left="0"/>
        <w:jc w:val="both"/>
      </w:pPr>
      <w:r>
        <w:rPr>
          <w:rFonts w:ascii="Times New Roman"/>
          <w:b w:val="false"/>
          <w:i w:val="false"/>
          <w:color w:val="000000"/>
          <w:sz w:val="28"/>
        </w:rPr>
        <w:t>
      Бөлініп шығу немесе бөліну нысанында көрсетілетін қызметті алушыны қайта ұйымдастырған жағдайда лицензияны қайта ресімдеу рәсімі осы мемлекеттік көрсетілетін қызмет регламентінің 5-тармағының бірінші бөлігінде көзделген тәртіпке сәйкес жүзеге асырылады.</w:t>
      </w:r>
    </w:p>
    <w:bookmarkStart w:name="z1599" w:id="1815"/>
    <w:p>
      <w:pPr>
        <w:spacing w:after="0"/>
        <w:ind w:left="0"/>
        <w:jc w:val="left"/>
      </w:pPr>
      <w:r>
        <w:rPr>
          <w:rFonts w:ascii="Times New Roman"/>
          <w:b/>
          <w:i w:val="false"/>
          <w:color w:val="000000"/>
        </w:rPr>
        <w:t xml:space="preserve"> 3. Мемлекеттік қызмет көрсету процесінде көрсетілетін қызметті берушінің құрылымдық бөлімшелерінің (қызметкерлерінің) өзара  іс-қимыл тәртібін сипаттау</w:t>
      </w:r>
    </w:p>
    <w:bookmarkEnd w:id="1815"/>
    <w:bookmarkStart w:name="z1600" w:id="1816"/>
    <w:p>
      <w:pPr>
        <w:spacing w:after="0"/>
        <w:ind w:left="0"/>
        <w:jc w:val="both"/>
      </w:pPr>
      <w:r>
        <w:rPr>
          <w:rFonts w:ascii="Times New Roman"/>
          <w:b w:val="false"/>
          <w:i w:val="false"/>
          <w:color w:val="000000"/>
          <w:sz w:val="28"/>
        </w:rPr>
        <w:t xml:space="preserve">
      6. Көрсетілетін қызметті берушінің мемлекеттік қызметті көрсету процесіне қатысатын құрылымдық бөлімшелерінің (қызметкерлерінің) тізбесі: </w:t>
      </w:r>
    </w:p>
    <w:bookmarkEnd w:id="1816"/>
    <w:bookmarkStart w:name="z1601" w:id="1817"/>
    <w:p>
      <w:pPr>
        <w:spacing w:after="0"/>
        <w:ind w:left="0"/>
        <w:jc w:val="both"/>
      </w:pPr>
      <w:r>
        <w:rPr>
          <w:rFonts w:ascii="Times New Roman"/>
          <w:b w:val="false"/>
          <w:i w:val="false"/>
          <w:color w:val="000000"/>
          <w:sz w:val="28"/>
        </w:rPr>
        <w:t>
      1) хат-хабарды қабылдауға және тіркеуге уәкілетті қызметкер;</w:t>
      </w:r>
    </w:p>
    <w:bookmarkEnd w:id="1817"/>
    <w:bookmarkStart w:name="z1602" w:id="1818"/>
    <w:p>
      <w:pPr>
        <w:spacing w:after="0"/>
        <w:ind w:left="0"/>
        <w:jc w:val="both"/>
      </w:pPr>
      <w:r>
        <w:rPr>
          <w:rFonts w:ascii="Times New Roman"/>
          <w:b w:val="false"/>
          <w:i w:val="false"/>
          <w:color w:val="000000"/>
          <w:sz w:val="28"/>
        </w:rPr>
        <w:t>
      2) Қазақстан Республикасы Ұлттық Банкінің басшылығы;</w:t>
      </w:r>
    </w:p>
    <w:bookmarkEnd w:id="1818"/>
    <w:bookmarkStart w:name="z1603" w:id="1819"/>
    <w:p>
      <w:pPr>
        <w:spacing w:after="0"/>
        <w:ind w:left="0"/>
        <w:jc w:val="both"/>
      </w:pPr>
      <w:r>
        <w:rPr>
          <w:rFonts w:ascii="Times New Roman"/>
          <w:b w:val="false"/>
          <w:i w:val="false"/>
          <w:color w:val="000000"/>
          <w:sz w:val="28"/>
        </w:rPr>
        <w:t>
      3) СНСҚД басшылығы;</w:t>
      </w:r>
    </w:p>
    <w:bookmarkEnd w:id="1819"/>
    <w:bookmarkStart w:name="z1604" w:id="1820"/>
    <w:p>
      <w:pPr>
        <w:spacing w:after="0"/>
        <w:ind w:left="0"/>
        <w:jc w:val="both"/>
      </w:pPr>
      <w:r>
        <w:rPr>
          <w:rFonts w:ascii="Times New Roman"/>
          <w:b w:val="false"/>
          <w:i w:val="false"/>
          <w:color w:val="000000"/>
          <w:sz w:val="28"/>
        </w:rPr>
        <w:t>
      4) СНСҚД уәкілетті қызметкері;</w:t>
      </w:r>
    </w:p>
    <w:bookmarkEnd w:id="1820"/>
    <w:bookmarkStart w:name="z1605" w:id="1821"/>
    <w:p>
      <w:pPr>
        <w:spacing w:after="0"/>
        <w:ind w:left="0"/>
        <w:jc w:val="both"/>
      </w:pPr>
      <w:r>
        <w:rPr>
          <w:rFonts w:ascii="Times New Roman"/>
          <w:b w:val="false"/>
          <w:i w:val="false"/>
          <w:color w:val="000000"/>
          <w:sz w:val="28"/>
        </w:rPr>
        <w:t xml:space="preserve">
      5) ҚҚД. </w:t>
      </w:r>
    </w:p>
    <w:bookmarkEnd w:id="1821"/>
    <w:bookmarkStart w:name="z1606" w:id="1822"/>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кезіндегі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bookmarkEnd w:id="1822"/>
    <w:bookmarkStart w:name="z1607" w:id="1823"/>
    <w:p>
      <w:pPr>
        <w:spacing w:after="0"/>
        <w:ind w:left="0"/>
        <w:jc w:val="left"/>
      </w:pPr>
      <w:r>
        <w:rPr>
          <w:rFonts w:ascii="Times New Roman"/>
          <w:b/>
          <w:i w:val="false"/>
          <w:color w:val="000000"/>
        </w:rPr>
        <w:t xml:space="preserve"> 4. "Азаматтарға арналған үкімет" мемлекеттік корпорациясымен және (немесе) өзге де көрсетілетін қызметті берушілермен өзара іс-қимыл тәртібін, сондай-ақ мемлекеттік қызмет көрсету процесінде ақпараттық жүйелерді пайдалану тәртібін сипаттау</w:t>
      </w:r>
    </w:p>
    <w:bookmarkEnd w:id="1823"/>
    <w:bookmarkStart w:name="z1608" w:id="1824"/>
    <w:p>
      <w:pPr>
        <w:spacing w:after="0"/>
        <w:ind w:left="0"/>
        <w:jc w:val="both"/>
      </w:pPr>
      <w:r>
        <w:rPr>
          <w:rFonts w:ascii="Times New Roman"/>
          <w:b w:val="false"/>
          <w:i w:val="false"/>
          <w:color w:val="000000"/>
          <w:sz w:val="28"/>
        </w:rPr>
        <w:t>
      8. "Азаматтарға арналған үкімет" мемлекеттік корпорациясына және (немесе) өзге де көрсетілетін қызметті берушілерге өтініш жасау тәртібін сипаттау, көрсетілетін қызмет алушының сұрау салуын өңдеу ұзақтығы: көрсетілмейді.</w:t>
      </w:r>
    </w:p>
    <w:bookmarkEnd w:id="1824"/>
    <w:bookmarkStart w:name="z1609" w:id="1825"/>
    <w:p>
      <w:pPr>
        <w:spacing w:after="0"/>
        <w:ind w:left="0"/>
        <w:jc w:val="both"/>
      </w:pPr>
      <w:r>
        <w:rPr>
          <w:rFonts w:ascii="Times New Roman"/>
          <w:b w:val="false"/>
          <w:i w:val="false"/>
          <w:color w:val="000000"/>
          <w:sz w:val="28"/>
        </w:rPr>
        <w:t>
      9. Мемлекеттік қызмет көрсету нәтижесін "Азаматтарға арналған үкімет" мемлекеттік корпорациясы арқылы алу процесін сипаттау, оның ұзақтығы: көрсетілмейді.</w:t>
      </w:r>
    </w:p>
    <w:bookmarkEnd w:id="1825"/>
    <w:bookmarkStart w:name="z1610" w:id="1826"/>
    <w:p>
      <w:pPr>
        <w:spacing w:after="0"/>
        <w:ind w:left="0"/>
        <w:jc w:val="both"/>
      </w:pPr>
      <w:r>
        <w:rPr>
          <w:rFonts w:ascii="Times New Roman"/>
          <w:b w:val="false"/>
          <w:i w:val="false"/>
          <w:color w:val="000000"/>
          <w:sz w:val="28"/>
        </w:rPr>
        <w:t>
      10. "Электрондық үкімет" веб-портал арқылы мемлекеттік қызмет көрсету кезінде көрсетілетін қызметті берушінің және көрсетілетін қызметті алушының өтініш беру тәртібін және рәсімдерінің (іс-қимылдары) жүйелілігін сипаттау: көрсетілмейді.</w:t>
      </w:r>
    </w:p>
    <w:bookmarkEnd w:id="1826"/>
    <w:bookmarkStart w:name="z1611" w:id="1827"/>
    <w:p>
      <w:pPr>
        <w:spacing w:after="0"/>
        <w:ind w:left="0"/>
        <w:jc w:val="both"/>
      </w:pPr>
      <w:r>
        <w:rPr>
          <w:rFonts w:ascii="Times New Roman"/>
          <w:b w:val="false"/>
          <w:i w:val="false"/>
          <w:color w:val="000000"/>
          <w:sz w:val="28"/>
        </w:rPr>
        <w:t xml:space="preserve">
      11.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берілген.</w:t>
      </w:r>
    </w:p>
    <w:bookmarkEnd w:id="182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"Өмірді сақтандыру" саласы бойынша исламдық</w:t>
            </w:r>
            <w:r>
              <w:br/>
            </w:r>
            <w:r>
              <w:rPr>
                <w:rFonts w:ascii="Times New Roman"/>
                <w:b w:val="false"/>
                <w:i w:val="false"/>
                <w:color w:val="000000"/>
                <w:sz w:val="20"/>
              </w:rPr>
              <w:t>сақтандыру қызметін жүзеге асыру құқығына лицензия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bookmarkStart w:name="z1613" w:id="1828"/>
    <w:p>
      <w:pPr>
        <w:spacing w:after="0"/>
        <w:ind w:left="0"/>
        <w:jc w:val="left"/>
      </w:pPr>
      <w:r>
        <w:rPr>
          <w:rFonts w:ascii="Times New Roman"/>
          <w:b/>
          <w:i w:val="false"/>
          <w:color w:val="000000"/>
        </w:rPr>
        <w:t xml:space="preserve"> Мемлекеттік қызметті Қазақстан Республикасының Ұлттық Банкінде көрсеткен кезде әрбір рәсімнің (іс-қимылдың) ұзақтығы көрсетілген рәсімдердің (іс-қимылдардың) реттілігін сипаттау</w:t>
      </w:r>
    </w:p>
    <w:bookmarkEnd w:id="1828"/>
    <w:p>
      <w:pPr>
        <w:spacing w:after="0"/>
        <w:ind w:left="0"/>
        <w:jc w:val="left"/>
      </w:pPr>
      <w:r>
        <w:br/>
      </w:r>
    </w:p>
    <w:p>
      <w:pPr>
        <w:spacing w:after="0"/>
        <w:ind w:left="0"/>
        <w:jc w:val="both"/>
      </w:pPr>
      <w:r>
        <w:drawing>
          <wp:inline distT="0" distB="0" distL="0" distR="0">
            <wp:extent cx="7810500" cy="300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1"/>
                    <a:stretch>
                      <a:fillRect/>
                    </a:stretch>
                  </pic:blipFill>
                  <pic:spPr>
                    <a:xfrm>
                      <a:off x="0" y="0"/>
                      <a:ext cx="7810500" cy="30099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блок-схеманың жалғасы</w:t>
      </w:r>
      <w:r>
        <w:br/>
      </w:r>
      <w:r>
        <w:rPr>
          <w:rFonts w:ascii="Times New Roman"/>
          <w:b w:val="false"/>
          <w:i w:val="false"/>
          <w:color w:val="000000"/>
          <w:sz w:val="28"/>
        </w:rPr>
        <w:t>
</w:t>
      </w:r>
      <w:r>
        <w:br/>
      </w:r>
    </w:p>
    <w:p>
      <w:pPr>
        <w:spacing w:after="0"/>
        <w:ind w:left="0"/>
        <w:jc w:val="both"/>
      </w:pPr>
      <w:r>
        <w:drawing>
          <wp:inline distT="0" distB="0" distL="0" distR="0">
            <wp:extent cx="7810500" cy="628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2"/>
                    <a:stretch>
                      <a:fillRect/>
                    </a:stretch>
                  </pic:blipFill>
                  <pic:spPr>
                    <a:xfrm>
                      <a:off x="0" y="0"/>
                      <a:ext cx="7810500" cy="628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"Өмірді сақтандыру" саласы бойынша исламдық</w:t>
            </w:r>
            <w:r>
              <w:br/>
            </w:r>
            <w:r>
              <w:rPr>
                <w:rFonts w:ascii="Times New Roman"/>
                <w:b w:val="false"/>
                <w:i w:val="false"/>
                <w:color w:val="000000"/>
                <w:sz w:val="20"/>
              </w:rPr>
              <w:t>сақтандыру қызметін жүзеге асыру құқығына лицензия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bookmarkStart w:name="z1615" w:id="1829"/>
    <w:p>
      <w:pPr>
        <w:spacing w:after="0"/>
        <w:ind w:left="0"/>
        <w:jc w:val="left"/>
      </w:pPr>
      <w:r>
        <w:rPr>
          <w:rFonts w:ascii="Times New Roman"/>
          <w:b/>
          <w:i w:val="false"/>
          <w:color w:val="000000"/>
        </w:rPr>
        <w:t xml:space="preserve"> Мемлекеттік қызметті көрсету бизнес-процестерінің анықтамалығы</w:t>
      </w:r>
    </w:p>
    <w:bookmarkEnd w:id="1829"/>
    <w:p>
      <w:pPr>
        <w:spacing w:after="0"/>
        <w:ind w:left="0"/>
        <w:jc w:val="left"/>
      </w:pPr>
      <w:r>
        <w:br/>
      </w:r>
    </w:p>
    <w:p>
      <w:pPr>
        <w:spacing w:after="0"/>
        <w:ind w:left="0"/>
        <w:jc w:val="both"/>
      </w:pPr>
      <w:r>
        <w:drawing>
          <wp:inline distT="0" distB="0" distL="0" distR="0">
            <wp:extent cx="7810500" cy="386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3"/>
                    <a:stretch>
                      <a:fillRect/>
                    </a:stretch>
                  </pic:blipFill>
                  <pic:spPr>
                    <a:xfrm>
                      <a:off x="0" y="0"/>
                      <a:ext cx="7810500" cy="386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бизнес-процестерінің анықтамалығының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4"/>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57-қосымша</w:t>
            </w:r>
          </w:p>
        </w:tc>
      </w:tr>
    </w:tbl>
    <w:bookmarkStart w:name="z1619" w:id="1830"/>
    <w:p>
      <w:pPr>
        <w:spacing w:after="0"/>
        <w:ind w:left="0"/>
        <w:jc w:val="left"/>
      </w:pPr>
      <w:r>
        <w:rPr>
          <w:rFonts w:ascii="Times New Roman"/>
          <w:b/>
          <w:i w:val="false"/>
          <w:color w:val="000000"/>
        </w:rPr>
        <w:t xml:space="preserve"> "Жалпы сақтандыру" саласы бойынша исламдық сақтандыру (қайта сақтандыру) қызметін жүзеге асыру құқығына лицензия беру" мемлекеттік көрсетілетін қызмет регламенті</w:t>
      </w:r>
    </w:p>
    <w:bookmarkEnd w:id="1830"/>
    <w:p>
      <w:pPr>
        <w:spacing w:after="0"/>
        <w:ind w:left="0"/>
        <w:jc w:val="both"/>
      </w:pPr>
      <w:r>
        <w:rPr>
          <w:rFonts w:ascii="Times New Roman"/>
          <w:b w:val="false"/>
          <w:i w:val="false"/>
          <w:color w:val="ff0000"/>
          <w:sz w:val="28"/>
        </w:rPr>
        <w:t xml:space="preserve">
      Ескерту. 57-қосымшамен толықтырылды - ҚР Ұлттық Банкі Басқармасының 06.01.2016 </w:t>
      </w:r>
      <w:r>
        <w:rPr>
          <w:rFonts w:ascii="Times New Roman"/>
          <w:b w:val="false"/>
          <w:i w:val="false"/>
          <w:color w:val="ff0000"/>
          <w:sz w:val="28"/>
        </w:rPr>
        <w:t>№ 1</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bookmarkStart w:name="z1620" w:id="1831"/>
    <w:p>
      <w:pPr>
        <w:spacing w:after="0"/>
        <w:ind w:left="0"/>
        <w:jc w:val="left"/>
      </w:pPr>
      <w:r>
        <w:rPr>
          <w:rFonts w:ascii="Times New Roman"/>
          <w:b/>
          <w:i w:val="false"/>
          <w:color w:val="000000"/>
        </w:rPr>
        <w:t xml:space="preserve">  1. Жалпы ережелер</w:t>
      </w:r>
    </w:p>
    <w:bookmarkEnd w:id="1831"/>
    <w:bookmarkStart w:name="z1621" w:id="1832"/>
    <w:p>
      <w:pPr>
        <w:spacing w:after="0"/>
        <w:ind w:left="0"/>
        <w:jc w:val="both"/>
      </w:pPr>
      <w:r>
        <w:rPr>
          <w:rFonts w:ascii="Times New Roman"/>
          <w:b w:val="false"/>
          <w:i w:val="false"/>
          <w:color w:val="000000"/>
          <w:sz w:val="28"/>
        </w:rPr>
        <w:t>
      1. Көрсетілетін қызметті берушінің атауы: Қазақстан Республикасының Ұлттық Банкі.</w:t>
      </w:r>
    </w:p>
    <w:bookmarkEnd w:id="1832"/>
    <w:p>
      <w:pPr>
        <w:spacing w:after="0"/>
        <w:ind w:left="0"/>
        <w:jc w:val="both"/>
      </w:pPr>
      <w:r>
        <w:rPr>
          <w:rFonts w:ascii="Times New Roman"/>
          <w:b w:val="false"/>
          <w:i w:val="false"/>
          <w:color w:val="000000"/>
          <w:sz w:val="28"/>
        </w:rPr>
        <w:t xml:space="preserve">
      "Жалпы сақтандыру" саласы бойынша исламдық сақтандыру (қайта сақтандыру) қызметін жүзеге асыру құқығына лицензия беру" мемлекеттік көрсетілетін қызметін (бұдан әрі – мемлекеттік көрсетілетін қызмет) Қазақстан Республикасының Ұлттық Банкі көрсетеді. </w:t>
      </w:r>
    </w:p>
    <w:bookmarkStart w:name="z1622" w:id="1833"/>
    <w:p>
      <w:pPr>
        <w:spacing w:after="0"/>
        <w:ind w:left="0"/>
        <w:jc w:val="both"/>
      </w:pPr>
      <w:r>
        <w:rPr>
          <w:rFonts w:ascii="Times New Roman"/>
          <w:b w:val="false"/>
          <w:i w:val="false"/>
          <w:color w:val="000000"/>
          <w:sz w:val="28"/>
        </w:rPr>
        <w:t>
      2. Мемлекеттік қызмет көрсету нысаны: қағаз түрінде.</w:t>
      </w:r>
    </w:p>
    <w:bookmarkEnd w:id="1833"/>
    <w:bookmarkStart w:name="z1623" w:id="1834"/>
    <w:p>
      <w:pPr>
        <w:spacing w:after="0"/>
        <w:ind w:left="0"/>
        <w:jc w:val="both"/>
      </w:pPr>
      <w:r>
        <w:rPr>
          <w:rFonts w:ascii="Times New Roman"/>
          <w:b w:val="false"/>
          <w:i w:val="false"/>
          <w:color w:val="000000"/>
          <w:sz w:val="28"/>
        </w:rPr>
        <w:t xml:space="preserve">
      3. Мемлекеттік қызмет көрсетудің нәтижесі: лицензияны беру, қайта ресімдеу, лицензияның телнұсқаларын беру, не Нормативтік құқықтық актілерді мемлекеттік тіркеу тізілімінде № 11534 тіркелген "Қазақстан Республикасы Ұлттық Банкінің мемлекеттік көрсетілетін қызметтер стандарттарын бекіту туралы" Қазақстан Республикасы Ұлттық Банкі Басқармасының 2015 жылғы 30 сәуірдегі № 71 </w:t>
      </w:r>
      <w:r>
        <w:rPr>
          <w:rFonts w:ascii="Times New Roman"/>
          <w:b w:val="false"/>
          <w:i w:val="false"/>
          <w:color w:val="000000"/>
          <w:sz w:val="28"/>
        </w:rPr>
        <w:t>қаулысымен</w:t>
      </w:r>
      <w:r>
        <w:rPr>
          <w:rFonts w:ascii="Times New Roman"/>
          <w:b w:val="false"/>
          <w:i w:val="false"/>
          <w:color w:val="000000"/>
          <w:sz w:val="28"/>
        </w:rPr>
        <w:t xml:space="preserve"> бекітілген "Жалпы сақтандыру" саласы бойынша исламдық сақтандыру (қайта сақтандыру) қызметін жүзеге асыру құқығына лицензия беру" мемлекеттік көрсетілетін қызмет стандартының (бұдан әрі – стандарт) 10-тармағында көзделген жағдайларда және негіздемелер бойынша мемлекеттік қызмет көрсетуден бас тарту туралы дәлелді жауап жіберу</w:t>
      </w:r>
    </w:p>
    <w:bookmarkEnd w:id="1834"/>
    <w:p>
      <w:pPr>
        <w:spacing w:after="0"/>
        <w:ind w:left="0"/>
        <w:jc w:val="both"/>
      </w:pPr>
      <w:r>
        <w:rPr>
          <w:rFonts w:ascii="Times New Roman"/>
          <w:b w:val="false"/>
          <w:i w:val="false"/>
          <w:color w:val="000000"/>
          <w:sz w:val="28"/>
        </w:rPr>
        <w:t>
      Мемлекеттік көрсетілетін қызметтің нәтижесін беру нысаны: қағаз түрінде.</w:t>
      </w:r>
    </w:p>
    <w:bookmarkStart w:name="z1624" w:id="1835"/>
    <w:p>
      <w:pPr>
        <w:spacing w:after="0"/>
        <w:ind w:left="0"/>
        <w:jc w:val="left"/>
      </w:pPr>
      <w:r>
        <w:rPr>
          <w:rFonts w:ascii="Times New Roman"/>
          <w:b/>
          <w:i w:val="false"/>
          <w:color w:val="000000"/>
        </w:rPr>
        <w:t xml:space="preserve"> 2. Мемлекеттік қызмет көрсету процесінде көрсетілетін қызметті берушінің құрылымдық бөлімшелерінің (қызметкерлерінің) іс-қимыл тәртібін сипаттау</w:t>
      </w:r>
    </w:p>
    <w:bookmarkEnd w:id="1835"/>
    <w:bookmarkStart w:name="z1625" w:id="1836"/>
    <w:p>
      <w:pPr>
        <w:spacing w:after="0"/>
        <w:ind w:left="0"/>
        <w:jc w:val="both"/>
      </w:pPr>
      <w:r>
        <w:rPr>
          <w:rFonts w:ascii="Times New Roman"/>
          <w:b w:val="false"/>
          <w:i w:val="false"/>
          <w:color w:val="000000"/>
          <w:sz w:val="28"/>
        </w:rPr>
        <w:t>
      4. Мемлекеттік қызмет көрсету бойынша рәсімнің (іс-қимылдың) басталуына негіз: көрсетілетін қызметті алушы мемлекеттік көрсетілетін қызметті алу үшін стандарттың 9-тармағында көзделген құжаттарды ұсынады.</w:t>
      </w:r>
    </w:p>
    <w:bookmarkEnd w:id="1836"/>
    <w:bookmarkStart w:name="z1626" w:id="1837"/>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1837"/>
    <w:bookmarkStart w:name="z1627" w:id="1838"/>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Қазақстан Республикасы Ұлттық Банкінің басшылығының қабылдау бөлмелеріне беруі – өтініш келіп түскен күні;</w:t>
      </w:r>
    </w:p>
    <w:bookmarkEnd w:id="1838"/>
    <w:bookmarkStart w:name="z1628" w:id="1839"/>
    <w:p>
      <w:pPr>
        <w:spacing w:after="0"/>
        <w:ind w:left="0"/>
        <w:jc w:val="both"/>
      </w:pPr>
      <w:r>
        <w:rPr>
          <w:rFonts w:ascii="Times New Roman"/>
          <w:b w:val="false"/>
          <w:i w:val="false"/>
          <w:color w:val="000000"/>
          <w:sz w:val="28"/>
        </w:rPr>
        <w:t>
      2) Қазақстан Республикасының Ұлттық Банкі басшылығының құжаттарды қарауы және оларға бұрыштама қоюы, құжаттарды Қазақстан Республикасы Ұлттық Банкінің Сақтандыру нарығының субъектілерін қадағалау департаментіне (бұдан әрі – СНСҚД) жіберуі – өтініш келіп түскен күні;</w:t>
      </w:r>
    </w:p>
    <w:bookmarkEnd w:id="1839"/>
    <w:bookmarkStart w:name="z1629" w:id="1840"/>
    <w:p>
      <w:pPr>
        <w:spacing w:after="0"/>
        <w:ind w:left="0"/>
        <w:jc w:val="both"/>
      </w:pPr>
      <w:r>
        <w:rPr>
          <w:rFonts w:ascii="Times New Roman"/>
          <w:b w:val="false"/>
          <w:i w:val="false"/>
          <w:color w:val="000000"/>
          <w:sz w:val="28"/>
        </w:rPr>
        <w:t>
      3) СНСҚД басшылығының құжаттарды қарауы, уәкілетті қызметкерді белгілеуі және оған құжаттарды орындауға беруі – өтініш келіп түскен күні;</w:t>
      </w:r>
    </w:p>
    <w:bookmarkEnd w:id="1840"/>
    <w:bookmarkStart w:name="z1630" w:id="1841"/>
    <w:p>
      <w:pPr>
        <w:spacing w:after="0"/>
        <w:ind w:left="0"/>
        <w:jc w:val="both"/>
      </w:pPr>
      <w:r>
        <w:rPr>
          <w:rFonts w:ascii="Times New Roman"/>
          <w:b w:val="false"/>
          <w:i w:val="false"/>
          <w:color w:val="000000"/>
          <w:sz w:val="28"/>
        </w:rPr>
        <w:t>
      4) ұсынылған құжаттардың толықтығын тексеру:</w:t>
      </w:r>
    </w:p>
    <w:bookmarkEnd w:id="1841"/>
    <w:p>
      <w:pPr>
        <w:spacing w:after="0"/>
        <w:ind w:left="0"/>
        <w:jc w:val="both"/>
      </w:pPr>
      <w:r>
        <w:rPr>
          <w:rFonts w:ascii="Times New Roman"/>
          <w:b w:val="false"/>
          <w:i w:val="false"/>
          <w:color w:val="000000"/>
          <w:sz w:val="28"/>
        </w:rPr>
        <w:t>
      ұсынылған құжаттардың толық болмауы фактісі анықталған жағдайда СНСҚД уәкілетті қызметкерінің өтінішті одан әрі қараудан жазбаша дәлелді бас тартуды (бұдан әрі – өтінішті қараудан бас тарту) дайындауы, өтінішті қараудан бас тартуға Қазақстан Республикасының Ұлттық Банкі басшылығының қолын қойғызуы, көрсетілетін қызметті алушыға өтінішті қараудан бас тартуды беруі – құжаттарды алған күнінен бастап 1 (бір) жұмыс күні ішінде;</w:t>
      </w:r>
    </w:p>
    <w:p>
      <w:pPr>
        <w:spacing w:after="0"/>
        <w:ind w:left="0"/>
        <w:jc w:val="both"/>
      </w:pPr>
      <w:r>
        <w:rPr>
          <w:rFonts w:ascii="Times New Roman"/>
          <w:b w:val="false"/>
          <w:i w:val="false"/>
          <w:color w:val="000000"/>
          <w:sz w:val="28"/>
        </w:rPr>
        <w:t>
      ұсынылған құжаттар стандарттың талаптарына сәйкес келген жағдайда алынған құжаттарды қарау:</w:t>
      </w:r>
    </w:p>
    <w:p>
      <w:pPr>
        <w:spacing w:after="0"/>
        <w:ind w:left="0"/>
        <w:jc w:val="both"/>
      </w:pPr>
      <w:r>
        <w:rPr>
          <w:rFonts w:ascii="Times New Roman"/>
          <w:b w:val="false"/>
          <w:i w:val="false"/>
          <w:color w:val="000000"/>
          <w:sz w:val="28"/>
        </w:rPr>
        <w:t>
      лицензияның телнұсқасын беру жөнінде өтініш келіп түскен кезде СНСҚД уәкілетті қызметкерінің лицензия телнұсқасының не бас тартудың жобасын дайындауы, лицензияның телнұсқасына не бас тартуға Қазақстан Республикасы Ұлттық Банкі басшылығының қолын қойғызуы, лицензияның телнұсқасын не бас тартуды көрсетілетін қызметті алушыға беруі – құжаттарды алған күнінен бастап 1 (бір) жұмыс күні ішінде;</w:t>
      </w:r>
    </w:p>
    <w:p>
      <w:pPr>
        <w:spacing w:after="0"/>
        <w:ind w:left="0"/>
        <w:jc w:val="both"/>
      </w:pPr>
      <w:r>
        <w:rPr>
          <w:rFonts w:ascii="Times New Roman"/>
          <w:b w:val="false"/>
          <w:i w:val="false"/>
          <w:color w:val="000000"/>
          <w:sz w:val="28"/>
        </w:rPr>
        <w:t>
      лицензияны беру немесе лицензияны қайта ресімдеу жөнінде өтініш келіп түскен кезде СНСҚД уәкілетті қызметкерінің құжаттардың стандарттың 9-тармағына сәйкестігі бойынша қарауы, лицензияны беру туралы, лицензияны қайта ресімдеу туралы бұйрықтың (бұдан әрі – бұйрықтың жобасы) не бас тартудың жобасын дайындауы, бұйрықтың не бас тартудың жобасын көрсетілетін қызметті алушы ұсынған құжаттармен бірге Қазақстан Республикасы Ұлттық Банкінің Құқықтық қамтамасыз ету департаментіне (бұдан әрі – ҚҚД) келісуге жіберуі: лицензияны берген кезде – 10 (он) жұмыс күні ішінде, лицензияны қайта ресімдеген кезде – өтініш келіп түскен күні;</w:t>
      </w:r>
    </w:p>
    <w:bookmarkStart w:name="z1631" w:id="1842"/>
    <w:p>
      <w:pPr>
        <w:spacing w:after="0"/>
        <w:ind w:left="0"/>
        <w:jc w:val="both"/>
      </w:pPr>
      <w:r>
        <w:rPr>
          <w:rFonts w:ascii="Times New Roman"/>
          <w:b w:val="false"/>
          <w:i w:val="false"/>
          <w:color w:val="000000"/>
          <w:sz w:val="28"/>
        </w:rPr>
        <w:t>
      5) бұйрықтың не бас тартудың жобасын ҚҚД-ның келісуі: лицензия беру кезінде – 7 (жеті) жұмыс күні ішінде, лицензияны қайта ресімдеу кезінде – 1 (бір) жұмыс күні ішінде;</w:t>
      </w:r>
    </w:p>
    <w:bookmarkEnd w:id="1842"/>
    <w:bookmarkStart w:name="z1632" w:id="1843"/>
    <w:p>
      <w:pPr>
        <w:spacing w:after="0"/>
        <w:ind w:left="0"/>
        <w:jc w:val="both"/>
      </w:pPr>
      <w:r>
        <w:rPr>
          <w:rFonts w:ascii="Times New Roman"/>
          <w:b w:val="false"/>
          <w:i w:val="false"/>
          <w:color w:val="000000"/>
          <w:sz w:val="28"/>
        </w:rPr>
        <w:t>
      6) СНСҚД-тың уәкілетті қызметкерінің ҚҚД-дан келісілген құжаттарды алғаннан кейін лицензияның, қайта ресімделген лицензияның жобасын дайындауы, құжаттарды Қазақстан Республикасы Ұлттық Банкінің басшылығына қол қоюға ұсынуы: лицензия беру кезінде – 3 (үш) жұмыс күні ішінде, лицензияны қайта ресімдеу кезінде – ҚҚД-дан келісілген құжаттарды алған күні;</w:t>
      </w:r>
    </w:p>
    <w:bookmarkEnd w:id="1843"/>
    <w:bookmarkStart w:name="z1633" w:id="1844"/>
    <w:p>
      <w:pPr>
        <w:spacing w:after="0"/>
        <w:ind w:left="0"/>
        <w:jc w:val="both"/>
      </w:pPr>
      <w:r>
        <w:rPr>
          <w:rFonts w:ascii="Times New Roman"/>
          <w:b w:val="false"/>
          <w:i w:val="false"/>
          <w:color w:val="000000"/>
          <w:sz w:val="28"/>
        </w:rPr>
        <w:t>
      7) Қазақстан Республикасының Ұлттық Банкі басшылығының бұйрыққа, лицензияға, қайта ресімделген лицензияға не бас тартуға қол  қоюы: лицензия беру кезінде – 5 (бес) жұмыс күні ішінде, лицензияны қайта ресімдеу кезінде – 1 (бір) жұмыс күні ішінде;</w:t>
      </w:r>
    </w:p>
    <w:bookmarkEnd w:id="1844"/>
    <w:bookmarkStart w:name="z1634" w:id="1845"/>
    <w:p>
      <w:pPr>
        <w:spacing w:after="0"/>
        <w:ind w:left="0"/>
        <w:jc w:val="both"/>
      </w:pPr>
      <w:r>
        <w:rPr>
          <w:rFonts w:ascii="Times New Roman"/>
          <w:b w:val="false"/>
          <w:i w:val="false"/>
          <w:color w:val="000000"/>
          <w:sz w:val="28"/>
        </w:rPr>
        <w:t>
      8) СНСҚД-ның уәкілетті қызметкерінің көрсетілетін қызметті алушыға мемлекеттік қызметті көрсету нәтижесін беруі: лицензия беру кезінде – 3 (үш) жұмыс күні ішінде, лицензияны қайта ресімдеу кезінде – осы мемлекеттік қызметті көрсету мерзімі шегінде қайта ресімделген лицензияға қол қою күні.</w:t>
      </w:r>
    </w:p>
    <w:bookmarkEnd w:id="1845"/>
    <w:p>
      <w:pPr>
        <w:spacing w:after="0"/>
        <w:ind w:left="0"/>
        <w:jc w:val="both"/>
      </w:pPr>
      <w:r>
        <w:rPr>
          <w:rFonts w:ascii="Times New Roman"/>
          <w:b w:val="false"/>
          <w:i w:val="false"/>
          <w:color w:val="000000"/>
          <w:sz w:val="28"/>
        </w:rPr>
        <w:t xml:space="preserve">
      Бөлініп шығу немесе бөліну нысанында көрсетілетін қызметті алушыны қайта ұйымдастырған жағдайда лицензияны қайта ресімдеу кезінде лицензия 30 (отыз) жұмыс күнінен кешіктірілмей қайта ресімделеді. </w:t>
      </w:r>
    </w:p>
    <w:p>
      <w:pPr>
        <w:spacing w:after="0"/>
        <w:ind w:left="0"/>
        <w:jc w:val="both"/>
      </w:pPr>
      <w:r>
        <w:rPr>
          <w:rFonts w:ascii="Times New Roman"/>
          <w:b w:val="false"/>
          <w:i w:val="false"/>
          <w:color w:val="000000"/>
          <w:sz w:val="28"/>
        </w:rPr>
        <w:t>
      Бөлініп шығу немесе бөліну нысанында көрсетілетін қызметті алушыны қайта ұйымдастырған жағдайда лицензияны қайта ресімдеу рәсімі осы мемлекеттік көрсетілетін қызмет регламентінің 5-тармағының бірінші бөлігінде көзделген тәртіпке сәйкес жүзеге асырылады.</w:t>
      </w:r>
    </w:p>
    <w:bookmarkStart w:name="z1635" w:id="1846"/>
    <w:p>
      <w:pPr>
        <w:spacing w:after="0"/>
        <w:ind w:left="0"/>
        <w:jc w:val="left"/>
      </w:pPr>
      <w:r>
        <w:rPr>
          <w:rFonts w:ascii="Times New Roman"/>
          <w:b/>
          <w:i w:val="false"/>
          <w:color w:val="000000"/>
        </w:rPr>
        <w:t xml:space="preserve"> 3. Мемлекеттік қызмет көрсету процесінде көрсетілетін қызметті берушінің құрылымдық бөлімшелерінің (қызметкерлерінің) өзара  іс-қимыл тәртібін сипаттау</w:t>
      </w:r>
    </w:p>
    <w:bookmarkEnd w:id="1846"/>
    <w:bookmarkStart w:name="z1636" w:id="1847"/>
    <w:p>
      <w:pPr>
        <w:spacing w:after="0"/>
        <w:ind w:left="0"/>
        <w:jc w:val="both"/>
      </w:pPr>
      <w:r>
        <w:rPr>
          <w:rFonts w:ascii="Times New Roman"/>
          <w:b w:val="false"/>
          <w:i w:val="false"/>
          <w:color w:val="000000"/>
          <w:sz w:val="28"/>
        </w:rPr>
        <w:t xml:space="preserve">
      6. Көрсетілетін қызметті берушінің мемлекеттік қызметті көрсету процесіне қатысатын құрылымдық бөлімшелерінің (қызметкерлерінің) тізбесі: </w:t>
      </w:r>
    </w:p>
    <w:bookmarkEnd w:id="1847"/>
    <w:bookmarkStart w:name="z1637" w:id="1848"/>
    <w:p>
      <w:pPr>
        <w:spacing w:after="0"/>
        <w:ind w:left="0"/>
        <w:jc w:val="both"/>
      </w:pPr>
      <w:r>
        <w:rPr>
          <w:rFonts w:ascii="Times New Roman"/>
          <w:b w:val="false"/>
          <w:i w:val="false"/>
          <w:color w:val="000000"/>
          <w:sz w:val="28"/>
        </w:rPr>
        <w:t>
      1) хат-хабарды қабылдауға және тіркеуге уәкілетті қызметкер;</w:t>
      </w:r>
    </w:p>
    <w:bookmarkEnd w:id="1848"/>
    <w:bookmarkStart w:name="z1638" w:id="1849"/>
    <w:p>
      <w:pPr>
        <w:spacing w:after="0"/>
        <w:ind w:left="0"/>
        <w:jc w:val="both"/>
      </w:pPr>
      <w:r>
        <w:rPr>
          <w:rFonts w:ascii="Times New Roman"/>
          <w:b w:val="false"/>
          <w:i w:val="false"/>
          <w:color w:val="000000"/>
          <w:sz w:val="28"/>
        </w:rPr>
        <w:t>
      2) Қазақстан Республикасы Ұлттық Банкінің басшылығы;</w:t>
      </w:r>
    </w:p>
    <w:bookmarkEnd w:id="1849"/>
    <w:bookmarkStart w:name="z1639" w:id="1850"/>
    <w:p>
      <w:pPr>
        <w:spacing w:after="0"/>
        <w:ind w:left="0"/>
        <w:jc w:val="both"/>
      </w:pPr>
      <w:r>
        <w:rPr>
          <w:rFonts w:ascii="Times New Roman"/>
          <w:b w:val="false"/>
          <w:i w:val="false"/>
          <w:color w:val="000000"/>
          <w:sz w:val="28"/>
        </w:rPr>
        <w:t>
      3) СНСҚД басшылығы;</w:t>
      </w:r>
    </w:p>
    <w:bookmarkEnd w:id="1850"/>
    <w:bookmarkStart w:name="z1640" w:id="1851"/>
    <w:p>
      <w:pPr>
        <w:spacing w:after="0"/>
        <w:ind w:left="0"/>
        <w:jc w:val="both"/>
      </w:pPr>
      <w:r>
        <w:rPr>
          <w:rFonts w:ascii="Times New Roman"/>
          <w:b w:val="false"/>
          <w:i w:val="false"/>
          <w:color w:val="000000"/>
          <w:sz w:val="28"/>
        </w:rPr>
        <w:t>
      4) СНСҚД уәкілетті қызметкері;</w:t>
      </w:r>
    </w:p>
    <w:bookmarkEnd w:id="1851"/>
    <w:bookmarkStart w:name="z1641" w:id="1852"/>
    <w:p>
      <w:pPr>
        <w:spacing w:after="0"/>
        <w:ind w:left="0"/>
        <w:jc w:val="both"/>
      </w:pPr>
      <w:r>
        <w:rPr>
          <w:rFonts w:ascii="Times New Roman"/>
          <w:b w:val="false"/>
          <w:i w:val="false"/>
          <w:color w:val="000000"/>
          <w:sz w:val="28"/>
        </w:rPr>
        <w:t xml:space="preserve">
      5) ҚҚД. </w:t>
      </w:r>
    </w:p>
    <w:bookmarkEnd w:id="1852"/>
    <w:bookmarkStart w:name="z1642" w:id="1853"/>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кезіндегі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bookmarkEnd w:id="1853"/>
    <w:bookmarkStart w:name="z1643" w:id="1854"/>
    <w:p>
      <w:pPr>
        <w:spacing w:after="0"/>
        <w:ind w:left="0"/>
        <w:jc w:val="left"/>
      </w:pPr>
      <w:r>
        <w:rPr>
          <w:rFonts w:ascii="Times New Roman"/>
          <w:b/>
          <w:i w:val="false"/>
          <w:color w:val="000000"/>
        </w:rPr>
        <w:t xml:space="preserve"> 4. "Азаматтарға арналған үкімет" мемлекеттік корпорациясымен және (немесе) өзге де көрсетілетін қызметті берушілермен өзара іс-қимыл тәртібін, сондай-ақ мемлекеттік қызмет көрсету процесінде ақпараттық жүйелерді пайдалану тәртібін сипаттау</w:t>
      </w:r>
    </w:p>
    <w:bookmarkEnd w:id="1854"/>
    <w:bookmarkStart w:name="z1644" w:id="1855"/>
    <w:p>
      <w:pPr>
        <w:spacing w:after="0"/>
        <w:ind w:left="0"/>
        <w:jc w:val="both"/>
      </w:pPr>
      <w:r>
        <w:rPr>
          <w:rFonts w:ascii="Times New Roman"/>
          <w:b w:val="false"/>
          <w:i w:val="false"/>
          <w:color w:val="000000"/>
          <w:sz w:val="28"/>
        </w:rPr>
        <w:t>
      8. "Азаматтарға арналған үкімет" мемлекеттік корпорациясына және (немесе) өзге де көрсетілетін қызметті берушілерге өтініш жасау тәртібін сипаттау, көрсетілетін қызмет алушының сұрау салуын өңдеу ұзақтығы: көрсетілмейді.</w:t>
      </w:r>
    </w:p>
    <w:bookmarkEnd w:id="1855"/>
    <w:bookmarkStart w:name="z1645" w:id="1856"/>
    <w:p>
      <w:pPr>
        <w:spacing w:after="0"/>
        <w:ind w:left="0"/>
        <w:jc w:val="both"/>
      </w:pPr>
      <w:r>
        <w:rPr>
          <w:rFonts w:ascii="Times New Roman"/>
          <w:b w:val="false"/>
          <w:i w:val="false"/>
          <w:color w:val="000000"/>
          <w:sz w:val="28"/>
        </w:rPr>
        <w:t>
      9. Мемлекеттік қызмет көрсету нәтижесін "Азаматтарға арналған үкімет" мемлекеттік корпорациясы арқылы алу процесін сипаттау, оның ұзақтығы: көрсетілмейді.</w:t>
      </w:r>
    </w:p>
    <w:bookmarkEnd w:id="1856"/>
    <w:bookmarkStart w:name="z1646" w:id="1857"/>
    <w:p>
      <w:pPr>
        <w:spacing w:after="0"/>
        <w:ind w:left="0"/>
        <w:jc w:val="both"/>
      </w:pPr>
      <w:r>
        <w:rPr>
          <w:rFonts w:ascii="Times New Roman"/>
          <w:b w:val="false"/>
          <w:i w:val="false"/>
          <w:color w:val="000000"/>
          <w:sz w:val="28"/>
        </w:rPr>
        <w:t>
      10. "Электрондық үкімет" веб-портал арқылы мемлекеттік қызмет көрсету кезінде көрсетілетін қызметті берушінің және көрсетілетін қызметті алушының өтініш беру тәртібін және рәсімдерінің (іс-қимылдары) жүйелілігін сипаттау: көрсетілмейді.</w:t>
      </w:r>
    </w:p>
    <w:bookmarkEnd w:id="1857"/>
    <w:bookmarkStart w:name="z1647" w:id="1858"/>
    <w:p>
      <w:pPr>
        <w:spacing w:after="0"/>
        <w:ind w:left="0"/>
        <w:jc w:val="both"/>
      </w:pPr>
      <w:r>
        <w:rPr>
          <w:rFonts w:ascii="Times New Roman"/>
          <w:b w:val="false"/>
          <w:i w:val="false"/>
          <w:color w:val="000000"/>
          <w:sz w:val="28"/>
        </w:rPr>
        <w:t xml:space="preserve">
      11.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берілген.</w:t>
      </w:r>
    </w:p>
    <w:bookmarkEnd w:id="185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"Жалпы сақтандыру" саласы бойынша исламдық</w:t>
            </w:r>
            <w:r>
              <w:br/>
            </w:r>
            <w:r>
              <w:rPr>
                <w:rFonts w:ascii="Times New Roman"/>
                <w:b w:val="false"/>
                <w:i w:val="false"/>
                <w:color w:val="000000"/>
                <w:sz w:val="20"/>
              </w:rPr>
              <w:t>сақтандыру (қайта сақтандыру) қызметін жүзеге</w:t>
            </w:r>
            <w:r>
              <w:br/>
            </w:r>
            <w:r>
              <w:rPr>
                <w:rFonts w:ascii="Times New Roman"/>
                <w:b w:val="false"/>
                <w:i w:val="false"/>
                <w:color w:val="000000"/>
                <w:sz w:val="20"/>
              </w:rPr>
              <w:t>асыру құқығына лицензия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bookmarkStart w:name="z1649" w:id="1859"/>
    <w:p>
      <w:pPr>
        <w:spacing w:after="0"/>
        <w:ind w:left="0"/>
        <w:jc w:val="left"/>
      </w:pPr>
      <w:r>
        <w:rPr>
          <w:rFonts w:ascii="Times New Roman"/>
          <w:b/>
          <w:i w:val="false"/>
          <w:color w:val="000000"/>
        </w:rPr>
        <w:t xml:space="preserve"> Мемлекеттік қызметті Қазақстан Республикасының Ұлттық Банкінде көрсеткен кезде әрбір рәсімнің (іс-қимылдың) ұзақтығы көрсетілген  рәсімдердің (іс-қимылдардың) реттілігін сипаттау</w:t>
      </w:r>
    </w:p>
    <w:bookmarkEnd w:id="1859"/>
    <w:p>
      <w:pPr>
        <w:spacing w:after="0"/>
        <w:ind w:left="0"/>
        <w:jc w:val="left"/>
      </w:pPr>
      <w:r>
        <w:br/>
      </w:r>
    </w:p>
    <w:p>
      <w:pPr>
        <w:spacing w:after="0"/>
        <w:ind w:left="0"/>
        <w:jc w:val="both"/>
      </w:pPr>
      <w:r>
        <w:drawing>
          <wp:inline distT="0" distB="0" distL="0" distR="0">
            <wp:extent cx="7810500" cy="298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5"/>
                    <a:stretch>
                      <a:fillRect/>
                    </a:stretch>
                  </pic:blipFill>
                  <pic:spPr>
                    <a:xfrm>
                      <a:off x="0" y="0"/>
                      <a:ext cx="7810500" cy="298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блок-схеманың жалғасы</w:t>
      </w:r>
      <w:r>
        <w:br/>
      </w:r>
      <w:r>
        <w:rPr>
          <w:rFonts w:ascii="Times New Roman"/>
          <w:b w:val="false"/>
          <w:i w:val="false"/>
          <w:color w:val="000000"/>
          <w:sz w:val="28"/>
        </w:rPr>
        <w:t>
</w:t>
      </w:r>
      <w:r>
        <w:br/>
      </w:r>
    </w:p>
    <w:p>
      <w:pPr>
        <w:spacing w:after="0"/>
        <w:ind w:left="0"/>
        <w:jc w:val="both"/>
      </w:pPr>
      <w:r>
        <w:drawing>
          <wp:inline distT="0" distB="0" distL="0" distR="0">
            <wp:extent cx="7810500" cy="615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6"/>
                    <a:stretch>
                      <a:fillRect/>
                    </a:stretch>
                  </pic:blipFill>
                  <pic:spPr>
                    <a:xfrm>
                      <a:off x="0" y="0"/>
                      <a:ext cx="7810500" cy="6159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"Жалпы сақтандыру" саласы бойынша исламдық</w:t>
            </w:r>
            <w:r>
              <w:br/>
            </w:r>
            <w:r>
              <w:rPr>
                <w:rFonts w:ascii="Times New Roman"/>
                <w:b w:val="false"/>
                <w:i w:val="false"/>
                <w:color w:val="000000"/>
                <w:sz w:val="20"/>
              </w:rPr>
              <w:t>сақтандыру (қайта сақтандыру) қызметін жүзеге</w:t>
            </w:r>
            <w:r>
              <w:br/>
            </w:r>
            <w:r>
              <w:rPr>
                <w:rFonts w:ascii="Times New Roman"/>
                <w:b w:val="false"/>
                <w:i w:val="false"/>
                <w:color w:val="000000"/>
                <w:sz w:val="20"/>
              </w:rPr>
              <w:t>асыру құқығына лицензия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bookmarkStart w:name="z1651" w:id="1860"/>
    <w:p>
      <w:pPr>
        <w:spacing w:after="0"/>
        <w:ind w:left="0"/>
        <w:jc w:val="left"/>
      </w:pPr>
      <w:r>
        <w:rPr>
          <w:rFonts w:ascii="Times New Roman"/>
          <w:b/>
          <w:i w:val="false"/>
          <w:color w:val="000000"/>
        </w:rPr>
        <w:t xml:space="preserve"> Мемлекеттік қызметті көрсету бизнес-процестерінің анықтамалығы</w:t>
      </w:r>
    </w:p>
    <w:bookmarkEnd w:id="1860"/>
    <w:p>
      <w:pPr>
        <w:spacing w:after="0"/>
        <w:ind w:left="0"/>
        <w:jc w:val="left"/>
      </w:pPr>
      <w:r>
        <w:br/>
      </w:r>
    </w:p>
    <w:p>
      <w:pPr>
        <w:spacing w:after="0"/>
        <w:ind w:left="0"/>
        <w:jc w:val="both"/>
      </w:pPr>
      <w:r>
        <w:drawing>
          <wp:inline distT="0" distB="0" distL="0" distR="0">
            <wp:extent cx="7810500" cy="386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7"/>
                    <a:stretch>
                      <a:fillRect/>
                    </a:stretch>
                  </pic:blipFill>
                  <pic:spPr>
                    <a:xfrm>
                      <a:off x="0" y="0"/>
                      <a:ext cx="7810500" cy="386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бизнес-процестерінің анықтамалығының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6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8"/>
                    <a:stretch>
                      <a:fillRect/>
                    </a:stretch>
                  </pic:blipFill>
                  <pic:spPr>
                    <a:xfrm>
                      <a:off x="0" y="0"/>
                      <a:ext cx="7810500" cy="436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58-қосымша</w:t>
            </w:r>
          </w:p>
        </w:tc>
      </w:tr>
    </w:tbl>
    <w:bookmarkStart w:name="z1653" w:id="1861"/>
    <w:p>
      <w:pPr>
        <w:spacing w:after="0"/>
        <w:ind w:left="0"/>
        <w:jc w:val="left"/>
      </w:pPr>
      <w:r>
        <w:rPr>
          <w:rFonts w:ascii="Times New Roman"/>
          <w:b/>
          <w:i w:val="false"/>
          <w:color w:val="000000"/>
        </w:rPr>
        <w:t xml:space="preserve"> "Қазақстан Республикасының заңдарында белгіленген және сақтандырудың жекелеген сыныптары болып табылатын міндетті сақтандырудың түрлері бойынша исламдық сақтандыру қызметін жүзеге асыру құқығына лицензия беру" мемлекеттік көрсетілетін қызмет регламенті</w:t>
      </w:r>
    </w:p>
    <w:bookmarkEnd w:id="1861"/>
    <w:p>
      <w:pPr>
        <w:spacing w:after="0"/>
        <w:ind w:left="0"/>
        <w:jc w:val="both"/>
      </w:pPr>
      <w:r>
        <w:rPr>
          <w:rFonts w:ascii="Times New Roman"/>
          <w:b w:val="false"/>
          <w:i w:val="false"/>
          <w:color w:val="ff0000"/>
          <w:sz w:val="28"/>
        </w:rPr>
        <w:t xml:space="preserve">
      Ескерту. 58-қосымшамен толықтырылды - ҚР Ұлттық Банкі Басқармасының 06.01.2016 </w:t>
      </w:r>
      <w:r>
        <w:rPr>
          <w:rFonts w:ascii="Times New Roman"/>
          <w:b w:val="false"/>
          <w:i w:val="false"/>
          <w:color w:val="ff0000"/>
          <w:sz w:val="28"/>
        </w:rPr>
        <w:t>№ 1</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bookmarkStart w:name="z1654" w:id="1862"/>
    <w:p>
      <w:pPr>
        <w:spacing w:after="0"/>
        <w:ind w:left="0"/>
        <w:jc w:val="left"/>
      </w:pPr>
      <w:r>
        <w:rPr>
          <w:rFonts w:ascii="Times New Roman"/>
          <w:b/>
          <w:i w:val="false"/>
          <w:color w:val="000000"/>
        </w:rPr>
        <w:t xml:space="preserve">  1. Жалпы ережелер</w:t>
      </w:r>
    </w:p>
    <w:bookmarkEnd w:id="1862"/>
    <w:bookmarkStart w:name="z1655" w:id="1863"/>
    <w:p>
      <w:pPr>
        <w:spacing w:after="0"/>
        <w:ind w:left="0"/>
        <w:jc w:val="both"/>
      </w:pPr>
      <w:r>
        <w:rPr>
          <w:rFonts w:ascii="Times New Roman"/>
          <w:b w:val="false"/>
          <w:i w:val="false"/>
          <w:color w:val="000000"/>
          <w:sz w:val="28"/>
        </w:rPr>
        <w:t>
      1. Көрсетілетін қызметті берушінің атауы: Қазақстан Республикасының Ұлттық Банкі.</w:t>
      </w:r>
    </w:p>
    <w:bookmarkEnd w:id="1863"/>
    <w:p>
      <w:pPr>
        <w:spacing w:after="0"/>
        <w:ind w:left="0"/>
        <w:jc w:val="both"/>
      </w:pPr>
      <w:r>
        <w:rPr>
          <w:rFonts w:ascii="Times New Roman"/>
          <w:b w:val="false"/>
          <w:i w:val="false"/>
          <w:color w:val="000000"/>
          <w:sz w:val="28"/>
        </w:rPr>
        <w:t xml:space="preserve">
      "Қазақстан Республикасының заңдарында белгіленген және сақтандырудың жекелеген сыныптары болып табылатын міндетті сақтандырудың түрлері бойынша исламдық сақтандыру қызметін жүзеге асыру құқығына лицензия беру" мемлекеттік көрсетілетін қызметін  (бұдан әрі – мемлекеттік көрсетілетін қызмет) Қазақстан Республикасының Ұлттық Банкі көрсетеді. </w:t>
      </w:r>
    </w:p>
    <w:bookmarkStart w:name="z1656" w:id="1864"/>
    <w:p>
      <w:pPr>
        <w:spacing w:after="0"/>
        <w:ind w:left="0"/>
        <w:jc w:val="both"/>
      </w:pPr>
      <w:r>
        <w:rPr>
          <w:rFonts w:ascii="Times New Roman"/>
          <w:b w:val="false"/>
          <w:i w:val="false"/>
          <w:color w:val="000000"/>
          <w:sz w:val="28"/>
        </w:rPr>
        <w:t>
      2. Мемлекеттік қызмет көрсету нысаны: қағаз түрінде.</w:t>
      </w:r>
    </w:p>
    <w:bookmarkEnd w:id="1864"/>
    <w:bookmarkStart w:name="z2129" w:id="1865"/>
    <w:p>
      <w:pPr>
        <w:spacing w:after="0"/>
        <w:ind w:left="0"/>
        <w:jc w:val="both"/>
      </w:pPr>
      <w:r>
        <w:rPr>
          <w:rFonts w:ascii="Times New Roman"/>
          <w:b w:val="false"/>
          <w:i w:val="false"/>
          <w:color w:val="000000"/>
          <w:sz w:val="28"/>
        </w:rPr>
        <w:t xml:space="preserve">
      3. Мемлекеттік қызмет көрсетудің нәтижесі: лицензияны беру, қайта ресімдеу, лицензияның телнұсқаларын беру, не Нормативтік құқықтық актілерді мемлекеттік тіркеу тізілімінде № 11534 тіркелген "Қазақстан Республикасы Ұлттық Банкінің мемлекеттік көрсетілетін қызметтер стандарттарын бекіту туралы" Қазақстан Республикасы Ұлттық Банкі Басқармасының 2015 жылғы 30 сәуірдегі № 71 </w:t>
      </w:r>
      <w:r>
        <w:rPr>
          <w:rFonts w:ascii="Times New Roman"/>
          <w:b w:val="false"/>
          <w:i w:val="false"/>
          <w:color w:val="000000"/>
          <w:sz w:val="28"/>
        </w:rPr>
        <w:t>қаулысымен</w:t>
      </w:r>
      <w:r>
        <w:rPr>
          <w:rFonts w:ascii="Times New Roman"/>
          <w:b w:val="false"/>
          <w:i w:val="false"/>
          <w:color w:val="000000"/>
          <w:sz w:val="28"/>
        </w:rPr>
        <w:t xml:space="preserve"> бекітілген "Қазақстан Республикасының заңдарында белгіленген және сақтандырудың жекелеген сыныптары болып табылатын міндетті сақтандырудың түрлері бойынша исламдық сақтандыру қызметін жүзеге асыру құқығына лицензия беру" мемлекеттік көрсетілетін қызмет стандартының (бұдан әрі – стандарт) 10-тармағында көзделген жағдайларда және негіздемелер бойынша мемлекеттік қызмет көрсетуден бас тарту туралы дәлелді жауап жіберу.</w:t>
      </w:r>
    </w:p>
    <w:bookmarkEnd w:id="1865"/>
    <w:p>
      <w:pPr>
        <w:spacing w:after="0"/>
        <w:ind w:left="0"/>
        <w:jc w:val="both"/>
      </w:pPr>
      <w:r>
        <w:rPr>
          <w:rFonts w:ascii="Times New Roman"/>
          <w:b w:val="false"/>
          <w:i w:val="false"/>
          <w:color w:val="000000"/>
          <w:sz w:val="28"/>
        </w:rPr>
        <w:t>
      Мемлекеттік көрсетілетін қызметтің нәтижесін беру нысаны: қағаз түріндеі.</w:t>
      </w:r>
    </w:p>
    <w:bookmarkStart w:name="z2130" w:id="1866"/>
    <w:p>
      <w:pPr>
        <w:spacing w:after="0"/>
        <w:ind w:left="0"/>
        <w:jc w:val="left"/>
      </w:pPr>
      <w:r>
        <w:rPr>
          <w:rFonts w:ascii="Times New Roman"/>
          <w:b/>
          <w:i w:val="false"/>
          <w:color w:val="000000"/>
        </w:rPr>
        <w:t xml:space="preserve"> 2. Мемлекеттік қызмет көрсету процесінде көрсетілетін қызметті берушінің құрылымдық бөлімшелерінің (қызметкерлерінің) іс-қимыл тәртібін сипаттау</w:t>
      </w:r>
    </w:p>
    <w:bookmarkEnd w:id="1866"/>
    <w:bookmarkStart w:name="z2131" w:id="1867"/>
    <w:p>
      <w:pPr>
        <w:spacing w:after="0"/>
        <w:ind w:left="0"/>
        <w:jc w:val="both"/>
      </w:pPr>
      <w:r>
        <w:rPr>
          <w:rFonts w:ascii="Times New Roman"/>
          <w:b w:val="false"/>
          <w:i w:val="false"/>
          <w:color w:val="000000"/>
          <w:sz w:val="28"/>
        </w:rPr>
        <w:t>
      4. Мемлекеттік қызмет көрсету бойынша рәсімнің (іс-қимылдың) басталуына негіз: көрсетілетін қызметті алушы мемлекеттік көрсетілетін қызметті алу үшін стандарттың 9-тармағында көзделген құжаттарды ұсынады.</w:t>
      </w:r>
    </w:p>
    <w:bookmarkEnd w:id="1867"/>
    <w:bookmarkStart w:name="z2132" w:id="1868"/>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1868"/>
    <w:bookmarkStart w:name="z2133" w:id="1869"/>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Қазақстан Республикасы Ұлттық Банкінің басшылығының қабылдау бөлмелеріне беруі – өтініш келіп түскен күні;</w:t>
      </w:r>
    </w:p>
    <w:bookmarkEnd w:id="1869"/>
    <w:bookmarkStart w:name="z2134" w:id="1870"/>
    <w:p>
      <w:pPr>
        <w:spacing w:after="0"/>
        <w:ind w:left="0"/>
        <w:jc w:val="both"/>
      </w:pPr>
      <w:r>
        <w:rPr>
          <w:rFonts w:ascii="Times New Roman"/>
          <w:b w:val="false"/>
          <w:i w:val="false"/>
          <w:color w:val="000000"/>
          <w:sz w:val="28"/>
        </w:rPr>
        <w:t>
      2) Қазақстан Республикасының Ұлттық Банкі басшылығының құжаттарды қарауы және оларға бұрыштама қоюы, құжаттарды Қазақстан Республикасы Ұлттық Банкінің Сақтандыру нарығының субъектілерін қадағалау департаментіне (бұдан әрі – СНСҚД) жіберуі – өтініш келіп түскен күні;</w:t>
      </w:r>
    </w:p>
    <w:bookmarkEnd w:id="1870"/>
    <w:bookmarkStart w:name="z2135" w:id="1871"/>
    <w:p>
      <w:pPr>
        <w:spacing w:after="0"/>
        <w:ind w:left="0"/>
        <w:jc w:val="both"/>
      </w:pPr>
      <w:r>
        <w:rPr>
          <w:rFonts w:ascii="Times New Roman"/>
          <w:b w:val="false"/>
          <w:i w:val="false"/>
          <w:color w:val="000000"/>
          <w:sz w:val="28"/>
        </w:rPr>
        <w:t>
      3) СНСҚД басшылығының құжаттарды қарауы, уәкілетті қызметкерді белгілеуі және оған құжаттарды орындауға беруі – өтініш келіп түскен күні;</w:t>
      </w:r>
    </w:p>
    <w:bookmarkEnd w:id="1871"/>
    <w:bookmarkStart w:name="z2136" w:id="1872"/>
    <w:p>
      <w:pPr>
        <w:spacing w:after="0"/>
        <w:ind w:left="0"/>
        <w:jc w:val="both"/>
      </w:pPr>
      <w:r>
        <w:rPr>
          <w:rFonts w:ascii="Times New Roman"/>
          <w:b w:val="false"/>
          <w:i w:val="false"/>
          <w:color w:val="000000"/>
          <w:sz w:val="28"/>
        </w:rPr>
        <w:t>
      4) ұсынылған құжаттардың толықтығын тексеру:</w:t>
      </w:r>
    </w:p>
    <w:bookmarkEnd w:id="1872"/>
    <w:p>
      <w:pPr>
        <w:spacing w:after="0"/>
        <w:ind w:left="0"/>
        <w:jc w:val="both"/>
      </w:pPr>
      <w:r>
        <w:rPr>
          <w:rFonts w:ascii="Times New Roman"/>
          <w:b w:val="false"/>
          <w:i w:val="false"/>
          <w:color w:val="000000"/>
          <w:sz w:val="28"/>
        </w:rPr>
        <w:t>
      ұсынылған құжаттардың толық болмауы фактісі анықталған жағдайда СНСҚД уәкілетті қызметкерінің өтінішті одан әрі қараудан жазбаша дәлелді бас тартуды (бұдан әрі – өтінішті қараудан бас тарту) дайындауы, өтінішті қараудан бас тартуға Қазақстан Республикасының Ұлттық Банкі басшылығының қолын қойғызуы, көрсетілетін қызметті алушыға өтінішті қараудан бас тартуды беруі – құжаттарды алған күнінен бастап 1 (бір) жұмыс күні ішінде;</w:t>
      </w:r>
    </w:p>
    <w:p>
      <w:pPr>
        <w:spacing w:after="0"/>
        <w:ind w:left="0"/>
        <w:jc w:val="both"/>
      </w:pPr>
      <w:r>
        <w:rPr>
          <w:rFonts w:ascii="Times New Roman"/>
          <w:b w:val="false"/>
          <w:i w:val="false"/>
          <w:color w:val="000000"/>
          <w:sz w:val="28"/>
        </w:rPr>
        <w:t>
      ұсынылған құжаттар стандарттың талаптарына сәйкес келген жағдайда алынған құжаттарды қарау:</w:t>
      </w:r>
    </w:p>
    <w:p>
      <w:pPr>
        <w:spacing w:after="0"/>
        <w:ind w:left="0"/>
        <w:jc w:val="both"/>
      </w:pPr>
      <w:r>
        <w:rPr>
          <w:rFonts w:ascii="Times New Roman"/>
          <w:b w:val="false"/>
          <w:i w:val="false"/>
          <w:color w:val="000000"/>
          <w:sz w:val="28"/>
        </w:rPr>
        <w:t>
      лицензияның телнұсқасын беру жөнінде өтініш келіп түскен кезде СНСҚД уәкілетті қызметкерінің лицензия телнұсқасының не бас тартудың жобасын дайындауы, лицензияның телнұсқасына не бас тартуға Қазақстан Республикасы Ұлттық Банкі басшылығының қолын қойғызуы, лицензияның телнұсқасын не бас тартуды көрсетілетін қызметті алушыға беруі – құжаттарды алған күнінен бастап 1 (бір) жұмыс күні ішінде;</w:t>
      </w:r>
    </w:p>
    <w:p>
      <w:pPr>
        <w:spacing w:after="0"/>
        <w:ind w:left="0"/>
        <w:jc w:val="both"/>
      </w:pPr>
      <w:r>
        <w:rPr>
          <w:rFonts w:ascii="Times New Roman"/>
          <w:b w:val="false"/>
          <w:i w:val="false"/>
          <w:color w:val="000000"/>
          <w:sz w:val="28"/>
        </w:rPr>
        <w:t>
      лицензияны беру немесе лицензияны қайта ресімдеу жөнінде өтініш келіп түскен кезде СНСҚД уәкілетті қызметкерінің құжаттардың стандарттың 9-тармағына сәйкестігі бойынша қарауы, лицензияны беру туралы, лицензияны қайта ресімдеу туралы бұйрықтың (бұдан әрі – бұйрықтың жобасы) не бас тартудың жобасын дайындауы, бұйрықтың не бас тартудың жобасын көрсетілетін қызметті алушы ұсынған құжаттармен бірге Қазақстан Республикасы Ұлттық Банкінің Құқықтық қамтамасыз ету департаментіне (бұдан әрі – ҚКД) келісуге жіберуі: лицензияны берген кезде – 10 (он) жұмыс күні ішінде, лицензияны қайта ресімдеген кезде – өтініш келіп түскен күні;</w:t>
      </w:r>
    </w:p>
    <w:bookmarkStart w:name="z2137" w:id="1873"/>
    <w:p>
      <w:pPr>
        <w:spacing w:after="0"/>
        <w:ind w:left="0"/>
        <w:jc w:val="both"/>
      </w:pPr>
      <w:r>
        <w:rPr>
          <w:rFonts w:ascii="Times New Roman"/>
          <w:b w:val="false"/>
          <w:i w:val="false"/>
          <w:color w:val="000000"/>
          <w:sz w:val="28"/>
        </w:rPr>
        <w:t>
      5) бұйрықтың не бас тартудың жобасын ҚКД-ның келісуі: лицензия беру кезінде – 7 (жеті) жұмыс күні ішінде, лицензияны қайта ресімдеу  кезінде – 1 (бір) жұмыс күні ішінде;</w:t>
      </w:r>
    </w:p>
    <w:bookmarkEnd w:id="1873"/>
    <w:bookmarkStart w:name="z2138" w:id="1874"/>
    <w:p>
      <w:pPr>
        <w:spacing w:after="0"/>
        <w:ind w:left="0"/>
        <w:jc w:val="both"/>
      </w:pPr>
      <w:r>
        <w:rPr>
          <w:rFonts w:ascii="Times New Roman"/>
          <w:b w:val="false"/>
          <w:i w:val="false"/>
          <w:color w:val="000000"/>
          <w:sz w:val="28"/>
        </w:rPr>
        <w:t>
      6) СНСҚД-тың уәкілетті қызметкерінің ҚКД-дан келісілген құжаттарды алғаннан кейін лицензияның, қайта ресімделген лицензияның жобасын дайындауы, құжаттарды Қазақстан Республикасы Ұлттық Банкінің басшылығына қол қоюға ұсынуы: лицензия беру кезінде – 3 (үш) жұмыс күні ішінде, лицензияны қайта ресімдеу кезінде – ҚҚД-дан келісілген құжаттарды алған күні;</w:t>
      </w:r>
    </w:p>
    <w:bookmarkEnd w:id="1874"/>
    <w:bookmarkStart w:name="z2139" w:id="1875"/>
    <w:p>
      <w:pPr>
        <w:spacing w:after="0"/>
        <w:ind w:left="0"/>
        <w:jc w:val="both"/>
      </w:pPr>
      <w:r>
        <w:rPr>
          <w:rFonts w:ascii="Times New Roman"/>
          <w:b w:val="false"/>
          <w:i w:val="false"/>
          <w:color w:val="000000"/>
          <w:sz w:val="28"/>
        </w:rPr>
        <w:t>
      7) Қазақстан Республикасының Ұлттық Банкі басшылығының бұйрыққа, лицензияға, қайта ресімделген лицензияға не бас тартуға қол қоюы: лицензия беру кезінде – 5 (бес) жұмыс күні ішінде, лицензияны қайта ресімдеу кезінде – 1 (бір) жұмыс күні ішінде;</w:t>
      </w:r>
    </w:p>
    <w:bookmarkEnd w:id="1875"/>
    <w:bookmarkStart w:name="z2140" w:id="1876"/>
    <w:p>
      <w:pPr>
        <w:spacing w:after="0"/>
        <w:ind w:left="0"/>
        <w:jc w:val="both"/>
      </w:pPr>
      <w:r>
        <w:rPr>
          <w:rFonts w:ascii="Times New Roman"/>
          <w:b w:val="false"/>
          <w:i w:val="false"/>
          <w:color w:val="000000"/>
          <w:sz w:val="28"/>
        </w:rPr>
        <w:t>
      8) СНСҚД-ның уәкілетті қызметкерінің көрсетілетін қызметті алушыға мемлекеттік қызметті көрсету нәтижесін беруі: лицензия беру кезінде – 3 (үш) жұмыс күні ішінде, лицензияны қайта ресімдеу кезінде – осы мемлекеттік қызметті көрсету мерзімі шегінде қайта ресімделген лицензияға қол қою күні.</w:t>
      </w:r>
    </w:p>
    <w:bookmarkEnd w:id="1876"/>
    <w:p>
      <w:pPr>
        <w:spacing w:after="0"/>
        <w:ind w:left="0"/>
        <w:jc w:val="both"/>
      </w:pPr>
      <w:r>
        <w:rPr>
          <w:rFonts w:ascii="Times New Roman"/>
          <w:b w:val="false"/>
          <w:i w:val="false"/>
          <w:color w:val="000000"/>
          <w:sz w:val="28"/>
        </w:rPr>
        <w:t xml:space="preserve">
      Бөлініп шығу немесе бөліну нысанында көрсетілетін қызметті алушыны қайта ұйымдастырған жағдайда лицензияны қайта ресімдеу кезінде лицензия 30 (отыз) жұмыс күнінен кешіктірілмей қайта ресімделеді. </w:t>
      </w:r>
    </w:p>
    <w:p>
      <w:pPr>
        <w:spacing w:after="0"/>
        <w:ind w:left="0"/>
        <w:jc w:val="both"/>
      </w:pPr>
      <w:r>
        <w:rPr>
          <w:rFonts w:ascii="Times New Roman"/>
          <w:b w:val="false"/>
          <w:i w:val="false"/>
          <w:color w:val="000000"/>
          <w:sz w:val="28"/>
        </w:rPr>
        <w:t>
      Бөлініп шығу немесе бөліну нысанында көрсетілетін қызметті алушыны қайта ұйымдастырған жағдайда лицензияны қайта ресімдеу рәсімі осы мемлекеттік көрсетілетін қызмет регламентінің 5-тармағының бірінші бөлігінде көзделген тәртіпке сәйкес жүзеге асырылады.</w:t>
      </w:r>
    </w:p>
    <w:bookmarkStart w:name="z2141" w:id="1877"/>
    <w:p>
      <w:pPr>
        <w:spacing w:after="0"/>
        <w:ind w:left="0"/>
        <w:jc w:val="left"/>
      </w:pPr>
      <w:r>
        <w:rPr>
          <w:rFonts w:ascii="Times New Roman"/>
          <w:b/>
          <w:i w:val="false"/>
          <w:color w:val="000000"/>
        </w:rPr>
        <w:t xml:space="preserve"> 3. Мемлекеттік қызмет көрсету процесінде көрсетілетін қызметті берушінің құрылымдық бөлімшелерінің (қызметкерлерінің) өзара  іс-қимыл тәртібін сипаттау</w:t>
      </w:r>
    </w:p>
    <w:bookmarkEnd w:id="1877"/>
    <w:bookmarkStart w:name="z2142" w:id="1878"/>
    <w:p>
      <w:pPr>
        <w:spacing w:after="0"/>
        <w:ind w:left="0"/>
        <w:jc w:val="both"/>
      </w:pPr>
      <w:r>
        <w:rPr>
          <w:rFonts w:ascii="Times New Roman"/>
          <w:b w:val="false"/>
          <w:i w:val="false"/>
          <w:color w:val="000000"/>
          <w:sz w:val="28"/>
        </w:rPr>
        <w:t xml:space="preserve">
      6. Көрсетілетін қызметті берушінің мемлекеттік қызметті көрсету процесіне қатысатын құрылымдық бөлімшелерінің (қызметкерлерінің) тізбесі: </w:t>
      </w:r>
    </w:p>
    <w:bookmarkEnd w:id="1878"/>
    <w:bookmarkStart w:name="z2143" w:id="1879"/>
    <w:p>
      <w:pPr>
        <w:spacing w:after="0"/>
        <w:ind w:left="0"/>
        <w:jc w:val="both"/>
      </w:pPr>
      <w:r>
        <w:rPr>
          <w:rFonts w:ascii="Times New Roman"/>
          <w:b w:val="false"/>
          <w:i w:val="false"/>
          <w:color w:val="000000"/>
          <w:sz w:val="28"/>
        </w:rPr>
        <w:t>
      1) хат-хабарды қабылдауға және тіркеуге уәкілетті қызметкер;</w:t>
      </w:r>
    </w:p>
    <w:bookmarkEnd w:id="1879"/>
    <w:bookmarkStart w:name="z2144" w:id="1880"/>
    <w:p>
      <w:pPr>
        <w:spacing w:after="0"/>
        <w:ind w:left="0"/>
        <w:jc w:val="both"/>
      </w:pPr>
      <w:r>
        <w:rPr>
          <w:rFonts w:ascii="Times New Roman"/>
          <w:b w:val="false"/>
          <w:i w:val="false"/>
          <w:color w:val="000000"/>
          <w:sz w:val="28"/>
        </w:rPr>
        <w:t>
      2) Қазақстан Республикасы Ұлттық Банкінің басшылығы;</w:t>
      </w:r>
    </w:p>
    <w:bookmarkEnd w:id="1880"/>
    <w:bookmarkStart w:name="z2145" w:id="1881"/>
    <w:p>
      <w:pPr>
        <w:spacing w:after="0"/>
        <w:ind w:left="0"/>
        <w:jc w:val="both"/>
      </w:pPr>
      <w:r>
        <w:rPr>
          <w:rFonts w:ascii="Times New Roman"/>
          <w:b w:val="false"/>
          <w:i w:val="false"/>
          <w:color w:val="000000"/>
          <w:sz w:val="28"/>
        </w:rPr>
        <w:t>
      3) СНСҚД басшылығы;</w:t>
      </w:r>
    </w:p>
    <w:bookmarkEnd w:id="1881"/>
    <w:bookmarkStart w:name="z2146" w:id="1882"/>
    <w:p>
      <w:pPr>
        <w:spacing w:after="0"/>
        <w:ind w:left="0"/>
        <w:jc w:val="both"/>
      </w:pPr>
      <w:r>
        <w:rPr>
          <w:rFonts w:ascii="Times New Roman"/>
          <w:b w:val="false"/>
          <w:i w:val="false"/>
          <w:color w:val="000000"/>
          <w:sz w:val="28"/>
        </w:rPr>
        <w:t>
      4) СНСҚД уәкілетті қызметкері;</w:t>
      </w:r>
    </w:p>
    <w:bookmarkEnd w:id="1882"/>
    <w:bookmarkStart w:name="z2147" w:id="1883"/>
    <w:p>
      <w:pPr>
        <w:spacing w:after="0"/>
        <w:ind w:left="0"/>
        <w:jc w:val="both"/>
      </w:pPr>
      <w:r>
        <w:rPr>
          <w:rFonts w:ascii="Times New Roman"/>
          <w:b w:val="false"/>
          <w:i w:val="false"/>
          <w:color w:val="000000"/>
          <w:sz w:val="28"/>
        </w:rPr>
        <w:t xml:space="preserve">
      5) ҚКД. </w:t>
      </w:r>
    </w:p>
    <w:bookmarkEnd w:id="1883"/>
    <w:bookmarkStart w:name="z2148" w:id="1884"/>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кезіндегі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bookmarkEnd w:id="1884"/>
    <w:bookmarkStart w:name="z2149" w:id="1885"/>
    <w:p>
      <w:pPr>
        <w:spacing w:after="0"/>
        <w:ind w:left="0"/>
        <w:jc w:val="left"/>
      </w:pPr>
      <w:r>
        <w:rPr>
          <w:rFonts w:ascii="Times New Roman"/>
          <w:b/>
          <w:i w:val="false"/>
          <w:color w:val="000000"/>
        </w:rPr>
        <w:t xml:space="preserve"> 4. "Азаматтарға арналған үкімет" мемлекеттік корпорациясымен және (немесе) өзге де көрсетілетін қызметті берушілермен өзара іс-қимыл тәртібін, сондай-ақ мемлекеттік қызмет көрсету процесінде ақпараттық жүйелерді пайдалану тәртібін сипаттау</w:t>
      </w:r>
    </w:p>
    <w:bookmarkEnd w:id="1885"/>
    <w:bookmarkStart w:name="z2150" w:id="1886"/>
    <w:p>
      <w:pPr>
        <w:spacing w:after="0"/>
        <w:ind w:left="0"/>
        <w:jc w:val="both"/>
      </w:pPr>
      <w:r>
        <w:rPr>
          <w:rFonts w:ascii="Times New Roman"/>
          <w:b w:val="false"/>
          <w:i w:val="false"/>
          <w:color w:val="000000"/>
          <w:sz w:val="28"/>
        </w:rPr>
        <w:t>
      8. "Азаматтарға арналған үкімет" мемлекеттік корпорациясына және (немесе) өзге де көрсетілетін қызметті берушілерге өтініш жасау тәртібін сипаттау, көрсетілетін қызмет алушының сұрау салуын өңдеу ұзақтығы: көрсетілмейді.</w:t>
      </w:r>
    </w:p>
    <w:bookmarkEnd w:id="1886"/>
    <w:bookmarkStart w:name="z2151" w:id="1887"/>
    <w:p>
      <w:pPr>
        <w:spacing w:after="0"/>
        <w:ind w:left="0"/>
        <w:jc w:val="both"/>
      </w:pPr>
      <w:r>
        <w:rPr>
          <w:rFonts w:ascii="Times New Roman"/>
          <w:b w:val="false"/>
          <w:i w:val="false"/>
          <w:color w:val="000000"/>
          <w:sz w:val="28"/>
        </w:rPr>
        <w:t>
      9. Мемлекеттік қызмет көрсету нәтижесін "Азаматтарға арналған үкімет" мемлекеттік корпорациясы арқылы алу процесін сипаттау, оның ұзақтығы: көрсетілмейді.</w:t>
      </w:r>
    </w:p>
    <w:bookmarkEnd w:id="1887"/>
    <w:bookmarkStart w:name="z2152" w:id="1888"/>
    <w:p>
      <w:pPr>
        <w:spacing w:after="0"/>
        <w:ind w:left="0"/>
        <w:jc w:val="both"/>
      </w:pPr>
      <w:r>
        <w:rPr>
          <w:rFonts w:ascii="Times New Roman"/>
          <w:b w:val="false"/>
          <w:i w:val="false"/>
          <w:color w:val="000000"/>
          <w:sz w:val="28"/>
        </w:rPr>
        <w:t>
      10. "Электрондық үкімет" веб-портал арқылы мемлекеттік қызмет көрсету кезінде көрсетілетін қызметті берушінің және көрсетілетін қызметті алушының өтініш беру тәртібін және рәсімдерінің (іс-қимылдары) жүйелілігін сипаттау: көрсетілмейді.</w:t>
      </w:r>
    </w:p>
    <w:bookmarkEnd w:id="1888"/>
    <w:bookmarkStart w:name="z2153" w:id="1889"/>
    <w:p>
      <w:pPr>
        <w:spacing w:after="0"/>
        <w:ind w:left="0"/>
        <w:jc w:val="both"/>
      </w:pPr>
      <w:r>
        <w:rPr>
          <w:rFonts w:ascii="Times New Roman"/>
          <w:b w:val="false"/>
          <w:i w:val="false"/>
          <w:color w:val="000000"/>
          <w:sz w:val="28"/>
        </w:rPr>
        <w:t xml:space="preserve">
      11.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берілген.</w:t>
      </w:r>
    </w:p>
    <w:bookmarkEnd w:id="188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 заңдарында белгіленген және</w:t>
            </w:r>
            <w:r>
              <w:br/>
            </w:r>
            <w:r>
              <w:rPr>
                <w:rFonts w:ascii="Times New Roman"/>
                <w:b w:val="false"/>
                <w:i w:val="false"/>
                <w:color w:val="000000"/>
                <w:sz w:val="20"/>
              </w:rPr>
              <w:t>сақтандырудың жекелеген сыныптары болып табылатын міндетті</w:t>
            </w:r>
            <w:r>
              <w:br/>
            </w:r>
            <w:r>
              <w:rPr>
                <w:rFonts w:ascii="Times New Roman"/>
                <w:b w:val="false"/>
                <w:i w:val="false"/>
                <w:color w:val="000000"/>
                <w:sz w:val="20"/>
              </w:rPr>
              <w:t>сақтандырудың түрлері бойынша исламдық сақтандыру</w:t>
            </w:r>
            <w:r>
              <w:br/>
            </w:r>
            <w:r>
              <w:rPr>
                <w:rFonts w:ascii="Times New Roman"/>
                <w:b w:val="false"/>
                <w:i w:val="false"/>
                <w:color w:val="000000"/>
                <w:sz w:val="20"/>
              </w:rPr>
              <w:t>қызметін жүзеге асыру құқығына лицензия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bookmarkStart w:name="z2155" w:id="1890"/>
    <w:p>
      <w:pPr>
        <w:spacing w:after="0"/>
        <w:ind w:left="0"/>
        <w:jc w:val="left"/>
      </w:pPr>
      <w:r>
        <w:rPr>
          <w:rFonts w:ascii="Times New Roman"/>
          <w:b/>
          <w:i w:val="false"/>
          <w:color w:val="000000"/>
        </w:rPr>
        <w:t xml:space="preserve"> Мемлекеттік қызметті Қазақстан Республикасының Ұлттық Банкінде көрсеткен кезде әрбір рәсімнің (іс-қимылдың) ұзақтығы көрсетілген рәсімдердің (іс-қимылдардың) реттілігін сипаттау</w:t>
      </w:r>
    </w:p>
    <w:bookmarkEnd w:id="1890"/>
    <w:p>
      <w:pPr>
        <w:spacing w:after="0"/>
        <w:ind w:left="0"/>
        <w:jc w:val="left"/>
      </w:pPr>
      <w:r>
        <w:br/>
      </w:r>
    </w:p>
    <w:p>
      <w:pPr>
        <w:spacing w:after="0"/>
        <w:ind w:left="0"/>
        <w:jc w:val="both"/>
      </w:pPr>
      <w:r>
        <w:drawing>
          <wp:inline distT="0" distB="0" distL="0" distR="0">
            <wp:extent cx="7810500" cy="304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9"/>
                    <a:stretch>
                      <a:fillRect/>
                    </a:stretch>
                  </pic:blipFill>
                  <pic:spPr>
                    <a:xfrm>
                      <a:off x="0" y="0"/>
                      <a:ext cx="7810500" cy="304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блок-схеманың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12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0"/>
                    <a:stretch>
                      <a:fillRect/>
                    </a:stretch>
                  </pic:blipFill>
                  <pic:spPr>
                    <a:xfrm>
                      <a:off x="0" y="0"/>
                      <a:ext cx="7810500" cy="6121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w:t>
      </w:r>
      <w:r>
        <w:br/>
      </w:r>
      <w:r>
        <w:rPr>
          <w:rFonts w:ascii="Times New Roman"/>
          <w:b w:val="false"/>
          <w:i w:val="false"/>
          <w:color w:val="000000"/>
          <w:sz w:val="28"/>
        </w:rPr>
        <w:t>
</w:t>
      </w:r>
    </w:p>
    <w:bookmarkStart w:name="z2156" w:id="1891"/>
    <w:p>
      <w:pPr>
        <w:spacing w:after="0"/>
        <w:ind w:left="0"/>
        <w:jc w:val="both"/>
      </w:pPr>
      <w:r>
        <w:rPr>
          <w:rFonts w:ascii="Times New Roman"/>
          <w:b w:val="false"/>
          <w:i w:val="false"/>
          <w:color w:val="000000"/>
          <w:sz w:val="28"/>
        </w:rPr>
        <w:t xml:space="preserve">
      "Қазақстан Республикасының заңдарында белгіленген және  </w:t>
      </w:r>
    </w:p>
    <w:bookmarkEnd w:id="1891"/>
    <w:p>
      <w:pPr>
        <w:spacing w:after="0"/>
        <w:ind w:left="0"/>
        <w:jc w:val="both"/>
      </w:pPr>
      <w:r>
        <w:rPr>
          <w:rFonts w:ascii="Times New Roman"/>
          <w:b w:val="false"/>
          <w:i w:val="false"/>
          <w:color w:val="000000"/>
          <w:sz w:val="28"/>
        </w:rPr>
        <w:t>
      сақтандырудың жекелеген сыныптары болып табылатын міндетті</w:t>
      </w:r>
    </w:p>
    <w:p>
      <w:pPr>
        <w:spacing w:after="0"/>
        <w:ind w:left="0"/>
        <w:jc w:val="both"/>
      </w:pPr>
      <w:r>
        <w:rPr>
          <w:rFonts w:ascii="Times New Roman"/>
          <w:b w:val="false"/>
          <w:i w:val="false"/>
          <w:color w:val="000000"/>
          <w:sz w:val="28"/>
        </w:rPr>
        <w:t xml:space="preserve">
      сақтандырудың түрлері бойынша исламдық сақтандыру      </w:t>
      </w:r>
    </w:p>
    <w:p>
      <w:pPr>
        <w:spacing w:after="0"/>
        <w:ind w:left="0"/>
        <w:jc w:val="both"/>
      </w:pPr>
      <w:r>
        <w:rPr>
          <w:rFonts w:ascii="Times New Roman"/>
          <w:b w:val="false"/>
          <w:i w:val="false"/>
          <w:color w:val="000000"/>
          <w:sz w:val="28"/>
        </w:rPr>
        <w:t xml:space="preserve">
      қызметін жүзеге асыру құқығына лицензия беру"        </w:t>
      </w:r>
    </w:p>
    <w:p>
      <w:pPr>
        <w:spacing w:after="0"/>
        <w:ind w:left="0"/>
        <w:jc w:val="both"/>
      </w:pPr>
      <w:r>
        <w:rPr>
          <w:rFonts w:ascii="Times New Roman"/>
          <w:b w:val="false"/>
          <w:i w:val="false"/>
          <w:color w:val="000000"/>
          <w:sz w:val="28"/>
        </w:rPr>
        <w:t xml:space="preserve">
      мемлекеттік көрсетілетін қызмет регламентіне         </w:t>
      </w:r>
    </w:p>
    <w:p>
      <w:pPr>
        <w:spacing w:after="0"/>
        <w:ind w:left="0"/>
        <w:jc w:val="both"/>
      </w:pPr>
      <w:r>
        <w:rPr>
          <w:rFonts w:ascii="Times New Roman"/>
          <w:b w:val="false"/>
          <w:i w:val="false"/>
          <w:color w:val="000000"/>
          <w:sz w:val="28"/>
        </w:rPr>
        <w:t xml:space="preserve">
      2-қосымша"                          </w:t>
      </w:r>
    </w:p>
    <w:bookmarkStart w:name="z2157" w:id="1892"/>
    <w:p>
      <w:pPr>
        <w:spacing w:after="0"/>
        <w:ind w:left="0"/>
        <w:jc w:val="left"/>
      </w:pPr>
      <w:r>
        <w:rPr>
          <w:rFonts w:ascii="Times New Roman"/>
          <w:b/>
          <w:i w:val="false"/>
          <w:color w:val="000000"/>
        </w:rPr>
        <w:t xml:space="preserve"> Мемлекеттік қызметті көрсету бизнес-процестерінің анықтамалығы</w:t>
      </w:r>
    </w:p>
    <w:bookmarkEnd w:id="1892"/>
    <w:p>
      <w:pPr>
        <w:spacing w:after="0"/>
        <w:ind w:left="0"/>
        <w:jc w:val="left"/>
      </w:pPr>
      <w:r>
        <w:br/>
      </w:r>
    </w:p>
    <w:p>
      <w:pPr>
        <w:spacing w:after="0"/>
        <w:ind w:left="0"/>
        <w:jc w:val="both"/>
      </w:pPr>
      <w:r>
        <w:drawing>
          <wp:inline distT="0" distB="0" distL="0" distR="0">
            <wp:extent cx="7810500" cy="386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1"/>
                    <a:stretch>
                      <a:fillRect/>
                    </a:stretch>
                  </pic:blipFill>
                  <pic:spPr>
                    <a:xfrm>
                      <a:off x="0" y="0"/>
                      <a:ext cx="7810500" cy="386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бизнес-процестерінің анықтамалығының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5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2"/>
                    <a:stretch>
                      <a:fillRect/>
                    </a:stretch>
                  </pic:blipFill>
                  <pic:spPr>
                    <a:xfrm>
                      <a:off x="0" y="0"/>
                      <a:ext cx="7810500" cy="435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Ұлттық Банкі Басқармасының</w:t>
            </w:r>
            <w:r>
              <w:br/>
            </w:r>
            <w:r>
              <w:rPr>
                <w:rFonts w:ascii="Times New Roman"/>
                <w:b w:val="false"/>
                <w:i w:val="false"/>
                <w:color w:val="000000"/>
                <w:sz w:val="20"/>
              </w:rPr>
              <w:t>2015 жылғы 29 мамырдағы</w:t>
            </w:r>
            <w:r>
              <w:br/>
            </w:r>
            <w:r>
              <w:rPr>
                <w:rFonts w:ascii="Times New Roman"/>
                <w:b w:val="false"/>
                <w:i w:val="false"/>
                <w:color w:val="000000"/>
                <w:sz w:val="20"/>
              </w:rPr>
              <w:t>№ 96 қаулысына</w:t>
            </w:r>
            <w:r>
              <w:br/>
            </w:r>
            <w:r>
              <w:rPr>
                <w:rFonts w:ascii="Times New Roman"/>
                <w:b w:val="false"/>
                <w:i w:val="false"/>
                <w:color w:val="000000"/>
                <w:sz w:val="20"/>
              </w:rPr>
              <w:t>59-қосымша</w:t>
            </w:r>
          </w:p>
        </w:tc>
      </w:tr>
    </w:tbl>
    <w:bookmarkStart w:name="z2159" w:id="1893"/>
    <w:p>
      <w:pPr>
        <w:spacing w:after="0"/>
        <w:ind w:left="0"/>
        <w:jc w:val="left"/>
      </w:pPr>
      <w:r>
        <w:rPr>
          <w:rFonts w:ascii="Times New Roman"/>
          <w:b/>
          <w:i w:val="false"/>
          <w:color w:val="000000"/>
        </w:rPr>
        <w:t xml:space="preserve"> "Исламдық қайта сақтандыру қызметін жүзеге асыру құқығына лицензия беру" мемлекеттік көрсетілетін қызмет регламенті</w:t>
      </w:r>
    </w:p>
    <w:bookmarkEnd w:id="1893"/>
    <w:p>
      <w:pPr>
        <w:spacing w:after="0"/>
        <w:ind w:left="0"/>
        <w:jc w:val="both"/>
      </w:pPr>
      <w:r>
        <w:rPr>
          <w:rFonts w:ascii="Times New Roman"/>
          <w:b w:val="false"/>
          <w:i w:val="false"/>
          <w:color w:val="ff0000"/>
          <w:sz w:val="28"/>
        </w:rPr>
        <w:t xml:space="preserve">
      Ескерту. 59-қосымшамен толықтырылды - ҚР Ұлттық Банкі Басқармасының 06.01.2016 </w:t>
      </w:r>
      <w:r>
        <w:rPr>
          <w:rFonts w:ascii="Times New Roman"/>
          <w:b w:val="false"/>
          <w:i w:val="false"/>
          <w:color w:val="ff0000"/>
          <w:sz w:val="28"/>
        </w:rPr>
        <w:t>№ 1</w:t>
      </w:r>
      <w:r>
        <w:rPr>
          <w:rFonts w:ascii="Times New Roman"/>
          <w:b w:val="false"/>
          <w:i w:val="false"/>
          <w:color w:val="ff0000"/>
          <w:sz w:val="28"/>
        </w:rPr>
        <w:t xml:space="preserve"> (алғашқы ресми жарияланған күнінен кейін күнтізбелік жиырма бір күн өткен соң қолданысқа енгізіледі) қаулысымен.</w:t>
      </w:r>
    </w:p>
    <w:bookmarkStart w:name="z2160" w:id="1894"/>
    <w:p>
      <w:pPr>
        <w:spacing w:after="0"/>
        <w:ind w:left="0"/>
        <w:jc w:val="left"/>
      </w:pPr>
      <w:r>
        <w:rPr>
          <w:rFonts w:ascii="Times New Roman"/>
          <w:b/>
          <w:i w:val="false"/>
          <w:color w:val="000000"/>
        </w:rPr>
        <w:t xml:space="preserve">  1. Жалпы ережелер</w:t>
      </w:r>
    </w:p>
    <w:bookmarkEnd w:id="1894"/>
    <w:bookmarkStart w:name="z2161" w:id="1895"/>
    <w:p>
      <w:pPr>
        <w:spacing w:after="0"/>
        <w:ind w:left="0"/>
        <w:jc w:val="both"/>
      </w:pPr>
      <w:r>
        <w:rPr>
          <w:rFonts w:ascii="Times New Roman"/>
          <w:b w:val="false"/>
          <w:i w:val="false"/>
          <w:color w:val="000000"/>
          <w:sz w:val="28"/>
        </w:rPr>
        <w:t>
      1. Көрсетілетін қызметті берушінің атауы: Қазақстан Республикасының Ұлттық Банкі.</w:t>
      </w:r>
    </w:p>
    <w:bookmarkEnd w:id="1895"/>
    <w:p>
      <w:pPr>
        <w:spacing w:after="0"/>
        <w:ind w:left="0"/>
        <w:jc w:val="both"/>
      </w:pPr>
      <w:r>
        <w:rPr>
          <w:rFonts w:ascii="Times New Roman"/>
          <w:b w:val="false"/>
          <w:i w:val="false"/>
          <w:color w:val="000000"/>
          <w:sz w:val="28"/>
        </w:rPr>
        <w:t xml:space="preserve">
      "Исламдық қайта сақтандыру қызметін жүзеге асыру құқығына лицензия беру" мемлекеттік көрсетілетін қызметін (бұдан әрі – мемлекеттік көрсетілетін қызмет) Қазақстан Республикасының Ұлттық Банкі көрсетеді. </w:t>
      </w:r>
    </w:p>
    <w:bookmarkStart w:name="z2162" w:id="1896"/>
    <w:p>
      <w:pPr>
        <w:spacing w:after="0"/>
        <w:ind w:left="0"/>
        <w:jc w:val="both"/>
      </w:pPr>
      <w:r>
        <w:rPr>
          <w:rFonts w:ascii="Times New Roman"/>
          <w:b w:val="false"/>
          <w:i w:val="false"/>
          <w:color w:val="000000"/>
          <w:sz w:val="28"/>
        </w:rPr>
        <w:t>
      2. Мемлекеттік қызмет көрсету нысаны: қағаз түрінде.</w:t>
      </w:r>
    </w:p>
    <w:bookmarkEnd w:id="1896"/>
    <w:bookmarkStart w:name="z2163" w:id="1897"/>
    <w:p>
      <w:pPr>
        <w:spacing w:after="0"/>
        <w:ind w:left="0"/>
        <w:jc w:val="both"/>
      </w:pPr>
      <w:r>
        <w:rPr>
          <w:rFonts w:ascii="Times New Roman"/>
          <w:b w:val="false"/>
          <w:i w:val="false"/>
          <w:color w:val="000000"/>
          <w:sz w:val="28"/>
        </w:rPr>
        <w:t xml:space="preserve">
      3. Мемлекеттік қызмет көрсетудің нәтижесі: лицензияны беру, қайта ресімдеу, лицензияның телнұсқаларын беру, не Нормативтік құқықтық актілерді мемлекеттік тіркеу тізілімінде № 11534 тіркелген "Қазақстан Республикасы Ұлттық Банкінің мемлекеттік көрсетілетін қызметтер стандарттарын бекіту туралы" Қазақстан Республикасы Ұлттық Банкі Басқармасының 2015 жылғы 30 сәуірдегі № 71 </w:t>
      </w:r>
      <w:r>
        <w:rPr>
          <w:rFonts w:ascii="Times New Roman"/>
          <w:b w:val="false"/>
          <w:i w:val="false"/>
          <w:color w:val="000000"/>
          <w:sz w:val="28"/>
        </w:rPr>
        <w:t>қаулысымен</w:t>
      </w:r>
      <w:r>
        <w:rPr>
          <w:rFonts w:ascii="Times New Roman"/>
          <w:b w:val="false"/>
          <w:i w:val="false"/>
          <w:color w:val="000000"/>
          <w:sz w:val="28"/>
        </w:rPr>
        <w:t xml:space="preserve"> бекітілген "Исламдық қайта сақтандыру қызметін жүзеге асыру құқығына лицензия беру" мемлекеттік көрсетілетін қызмет стандартының (бұдан әрі – стандарт) 10-тармағында көзделген жағдайларда және негіздемелер бойынша мемлекеттік қызмет көрсетуден бас тарту туралы дәлелді жауап жіберу</w:t>
      </w:r>
    </w:p>
    <w:bookmarkEnd w:id="1897"/>
    <w:p>
      <w:pPr>
        <w:spacing w:after="0"/>
        <w:ind w:left="0"/>
        <w:jc w:val="both"/>
      </w:pPr>
      <w:r>
        <w:rPr>
          <w:rFonts w:ascii="Times New Roman"/>
          <w:b w:val="false"/>
          <w:i w:val="false"/>
          <w:color w:val="000000"/>
          <w:sz w:val="28"/>
        </w:rPr>
        <w:t>
      Мемлекеттік көрсетілетін қызметтің нәтижесін беру нысаны: қағаз түрінде.</w:t>
      </w:r>
    </w:p>
    <w:bookmarkStart w:name="z2164" w:id="1898"/>
    <w:p>
      <w:pPr>
        <w:spacing w:after="0"/>
        <w:ind w:left="0"/>
        <w:jc w:val="left"/>
      </w:pPr>
      <w:r>
        <w:rPr>
          <w:rFonts w:ascii="Times New Roman"/>
          <w:b/>
          <w:i w:val="false"/>
          <w:color w:val="000000"/>
        </w:rPr>
        <w:t xml:space="preserve"> 2. Мемлекеттік қызмет көрсету процесінде көрсетілетін қызметті берушінің құрылымдық бөлімшелерінің (қызметкерлерінің) іс-қимыл тәртібін сипаттау</w:t>
      </w:r>
    </w:p>
    <w:bookmarkEnd w:id="1898"/>
    <w:bookmarkStart w:name="z2165" w:id="1899"/>
    <w:p>
      <w:pPr>
        <w:spacing w:after="0"/>
        <w:ind w:left="0"/>
        <w:jc w:val="both"/>
      </w:pPr>
      <w:r>
        <w:rPr>
          <w:rFonts w:ascii="Times New Roman"/>
          <w:b w:val="false"/>
          <w:i w:val="false"/>
          <w:color w:val="000000"/>
          <w:sz w:val="28"/>
        </w:rPr>
        <w:t>
      4. Мемлекеттік қызмет көрсету бойынша рәсімнің (іс-қимылдың) басталуына негіз: көрсетілетін қызметті алушы мемлекеттік көрсетілетін қызметті алу үшін стандарттың 9-тармағында көзделген құжаттарды ұсынады.</w:t>
      </w:r>
    </w:p>
    <w:bookmarkEnd w:id="1899"/>
    <w:bookmarkStart w:name="z2166" w:id="1900"/>
    <w:p>
      <w:pPr>
        <w:spacing w:after="0"/>
        <w:ind w:left="0"/>
        <w:jc w:val="both"/>
      </w:pPr>
      <w:r>
        <w:rPr>
          <w:rFonts w:ascii="Times New Roman"/>
          <w:b w:val="false"/>
          <w:i w:val="false"/>
          <w:color w:val="000000"/>
          <w:sz w:val="28"/>
        </w:rPr>
        <w:t>
      5. Мемлекеттік қызмет көрсету процесінің құрамына кіретін әрбір рәсімнің (іс-қимылдың) мазмұны, оны орындау ұзақтығы, сондай-ақ келесі рәсімді (іс-қимылды) орындауды бастауға негіз болатын мемлекеттік қызмет көрсету бойынша рәсімнің (іс-қимылдың) нәтижесі:</w:t>
      </w:r>
    </w:p>
    <w:bookmarkEnd w:id="1900"/>
    <w:bookmarkStart w:name="z2167" w:id="1901"/>
    <w:p>
      <w:pPr>
        <w:spacing w:after="0"/>
        <w:ind w:left="0"/>
        <w:jc w:val="both"/>
      </w:pPr>
      <w:r>
        <w:rPr>
          <w:rFonts w:ascii="Times New Roman"/>
          <w:b w:val="false"/>
          <w:i w:val="false"/>
          <w:color w:val="000000"/>
          <w:sz w:val="28"/>
        </w:rPr>
        <w:t>
      1) хат-хабарды қабылдауға және тіркеуге уәкілетті қызметкердің көрсетілетін қызметті алушы ұсынған құжаттарды қабылдауы және тіркеуі, құжаттарды Қазақстан Республикасы Ұлттық Банкінің басшылығының қабылдау бөлмелеріне беруі – өтініш келіп түскен күні;</w:t>
      </w:r>
    </w:p>
    <w:bookmarkEnd w:id="1901"/>
    <w:bookmarkStart w:name="z2168" w:id="1902"/>
    <w:p>
      <w:pPr>
        <w:spacing w:after="0"/>
        <w:ind w:left="0"/>
        <w:jc w:val="both"/>
      </w:pPr>
      <w:r>
        <w:rPr>
          <w:rFonts w:ascii="Times New Roman"/>
          <w:b w:val="false"/>
          <w:i w:val="false"/>
          <w:color w:val="000000"/>
          <w:sz w:val="28"/>
        </w:rPr>
        <w:t>
      2) Қазақстан Республикасының Ұлттық Банкі басшылығының құжаттарды қарауы және оларға бұрыштама қоюы, құжаттарды Қазақстан Республикасы Ұлттық Банкінің Сақтандыру нарығының субъектілерін қадағалау департаментіне (бұдан әрі – СНСҚД) жіберуі – өтініш келіп түскен күні;</w:t>
      </w:r>
    </w:p>
    <w:bookmarkEnd w:id="1902"/>
    <w:bookmarkStart w:name="z2169" w:id="1903"/>
    <w:p>
      <w:pPr>
        <w:spacing w:after="0"/>
        <w:ind w:left="0"/>
        <w:jc w:val="both"/>
      </w:pPr>
      <w:r>
        <w:rPr>
          <w:rFonts w:ascii="Times New Roman"/>
          <w:b w:val="false"/>
          <w:i w:val="false"/>
          <w:color w:val="000000"/>
          <w:sz w:val="28"/>
        </w:rPr>
        <w:t>
      3) СНСҚД басшылығының құжаттарды қарауы, уәкілетті қызметкерді белгілеуі және оған құжаттарды орындауға беруі – өтініш келіп түскен күні;</w:t>
      </w:r>
    </w:p>
    <w:bookmarkEnd w:id="1903"/>
    <w:bookmarkStart w:name="z2170" w:id="1904"/>
    <w:p>
      <w:pPr>
        <w:spacing w:after="0"/>
        <w:ind w:left="0"/>
        <w:jc w:val="both"/>
      </w:pPr>
      <w:r>
        <w:rPr>
          <w:rFonts w:ascii="Times New Roman"/>
          <w:b w:val="false"/>
          <w:i w:val="false"/>
          <w:color w:val="000000"/>
          <w:sz w:val="28"/>
        </w:rPr>
        <w:t>
      4) ұсынылған құжаттардың толықтығын тексеру:</w:t>
      </w:r>
    </w:p>
    <w:bookmarkEnd w:id="1904"/>
    <w:p>
      <w:pPr>
        <w:spacing w:after="0"/>
        <w:ind w:left="0"/>
        <w:jc w:val="both"/>
      </w:pPr>
      <w:r>
        <w:rPr>
          <w:rFonts w:ascii="Times New Roman"/>
          <w:b w:val="false"/>
          <w:i w:val="false"/>
          <w:color w:val="000000"/>
          <w:sz w:val="28"/>
        </w:rPr>
        <w:t>
      ұсынылған құжаттардың толық болмауы фактісі анықталған жағдайда СНСҚД уәкілетті қызметкерінің өтінішті одан әрі қараудан жазбаша дәлелді бас тартуды (бұдан әрі – өтінішті қараудан бас тарту) дайындауы, өтінішті қараудан бас тартуға Қазақстан Республикасы Ұлттық Банкі басшылығының қолын қойғызуы, көрсетілетін қызметті алушыға өтінішті қараудан бас тартуды беруі – құжаттарды алған күнінен бастап 1 (бір) жұмыс күні ішінде;</w:t>
      </w:r>
    </w:p>
    <w:p>
      <w:pPr>
        <w:spacing w:after="0"/>
        <w:ind w:left="0"/>
        <w:jc w:val="both"/>
      </w:pPr>
      <w:r>
        <w:rPr>
          <w:rFonts w:ascii="Times New Roman"/>
          <w:b w:val="false"/>
          <w:i w:val="false"/>
          <w:color w:val="000000"/>
          <w:sz w:val="28"/>
        </w:rPr>
        <w:t>
      ұсынылған құжаттар стандарттың талаптарына сәйкес келген жағдайда алынған құжаттарды қарау:</w:t>
      </w:r>
    </w:p>
    <w:p>
      <w:pPr>
        <w:spacing w:after="0"/>
        <w:ind w:left="0"/>
        <w:jc w:val="both"/>
      </w:pPr>
      <w:r>
        <w:rPr>
          <w:rFonts w:ascii="Times New Roman"/>
          <w:b w:val="false"/>
          <w:i w:val="false"/>
          <w:color w:val="000000"/>
          <w:sz w:val="28"/>
        </w:rPr>
        <w:t>
      лицензияның телнұсқасын беру жөнінде өтініш келіп түскен кезде СНСҚД уәкілетті қызметкерінің лицензия телнұсқасының не бас тартудың жобасын дайындауы, лицензияның телнұсқасына не бас тартуға Қазақстан Республикасы Ұлттық Банкі басшылығының қолын қойғызуы, лицензияның телнұсқасын не бас тартуды көрсетілетін қызметті алушыға беруі – құжаттарды алған күнінен бастап 1 (бір) жұмыс күні ішінде;</w:t>
      </w:r>
    </w:p>
    <w:p>
      <w:pPr>
        <w:spacing w:after="0"/>
        <w:ind w:left="0"/>
        <w:jc w:val="both"/>
      </w:pPr>
      <w:r>
        <w:rPr>
          <w:rFonts w:ascii="Times New Roman"/>
          <w:b w:val="false"/>
          <w:i w:val="false"/>
          <w:color w:val="000000"/>
          <w:sz w:val="28"/>
        </w:rPr>
        <w:t>
      лицензияны беру немесе лицензияны қайта ресімдеу жөнінде өтініш келіп түскен кезде СНСҚД уәкілетті қызметкерінің құжаттардың стандарттың 9-тармағына сәйкестігі бойынша қарауы, лицензияны беру туралы, лицензияны қайта ресімдеу туралы бұйрықтың (бұдан әрі – бұйрықтың жобасы) не бас тартудың жобасын дайындауы, бұйрықтың не бас тартудың жобасын көрсетілетін қызметті алушы ұсынған құжаттармен бірге Қазақстан Республикасы Ұлттық Банкінің Құқықтық қамтамасыз ету департаментіне (бұдан әрі – ҚҚД) келісуге жіберуі: лицензияны берген кезде – 10 (он) жұмыс күні ішінде, лицензияны қайта ресімдеген кезде – өтініш келіп түскен күні;</w:t>
      </w:r>
    </w:p>
    <w:bookmarkStart w:name="z2171" w:id="1905"/>
    <w:p>
      <w:pPr>
        <w:spacing w:after="0"/>
        <w:ind w:left="0"/>
        <w:jc w:val="both"/>
      </w:pPr>
      <w:r>
        <w:rPr>
          <w:rFonts w:ascii="Times New Roman"/>
          <w:b w:val="false"/>
          <w:i w:val="false"/>
          <w:color w:val="000000"/>
          <w:sz w:val="28"/>
        </w:rPr>
        <w:t>
      5) ҚКД-ның бұйрықтың не бас тартудың жобасын келісуі: лицензия беру кезінде – 7 (жеті) жұмыс күні ішінде, лицензияны қайта ресімдеу кезінде – 1 (бір) жұмыс күні ішінде;</w:t>
      </w:r>
    </w:p>
    <w:bookmarkEnd w:id="1905"/>
    <w:bookmarkStart w:name="z2172" w:id="1906"/>
    <w:p>
      <w:pPr>
        <w:spacing w:after="0"/>
        <w:ind w:left="0"/>
        <w:jc w:val="both"/>
      </w:pPr>
      <w:r>
        <w:rPr>
          <w:rFonts w:ascii="Times New Roman"/>
          <w:b w:val="false"/>
          <w:i w:val="false"/>
          <w:color w:val="000000"/>
          <w:sz w:val="28"/>
        </w:rPr>
        <w:t>
      6) СНСҚД-тың уәкілетті қызметкерінің ҚҚД-дан келісілген құжаттарды алғаннан кейін лицензияның, қайта ресімделген лицензияның жобасын дайындауы, құжаттарды Қазақстан Республикасы Ұлттық Банкінің басшылығына қол қоюға ұсынуы: лицензия беру кезінде – 3 (үш) жұмыс күні ішінде, лицензияны қайта ресімдеу кезінде – ҚҚД-дан келісілген құжаттарды алған күні;</w:t>
      </w:r>
    </w:p>
    <w:bookmarkEnd w:id="1906"/>
    <w:bookmarkStart w:name="z2173" w:id="1907"/>
    <w:p>
      <w:pPr>
        <w:spacing w:after="0"/>
        <w:ind w:left="0"/>
        <w:jc w:val="both"/>
      </w:pPr>
      <w:r>
        <w:rPr>
          <w:rFonts w:ascii="Times New Roman"/>
          <w:b w:val="false"/>
          <w:i w:val="false"/>
          <w:color w:val="000000"/>
          <w:sz w:val="28"/>
        </w:rPr>
        <w:t>
      7) Қазақстан Республикасы Ұлттық Банкі басшылығының бұйрыққа, лицензияға, қайта ресімделген лицензияға не бас тартуға қол қоюы: лицензия беру кезінде – 5 (бес) жұмыс күні ішінде, лицензияны қайта ресімдеу кезінде – 1 (бір) жұмыс күні ішінде;</w:t>
      </w:r>
    </w:p>
    <w:bookmarkEnd w:id="1907"/>
    <w:bookmarkStart w:name="z2174" w:id="1908"/>
    <w:p>
      <w:pPr>
        <w:spacing w:after="0"/>
        <w:ind w:left="0"/>
        <w:jc w:val="both"/>
      </w:pPr>
      <w:r>
        <w:rPr>
          <w:rFonts w:ascii="Times New Roman"/>
          <w:b w:val="false"/>
          <w:i w:val="false"/>
          <w:color w:val="000000"/>
          <w:sz w:val="28"/>
        </w:rPr>
        <w:t>
      8) СНСҚД-ның уәкілетті қызметкерінің көрсетілетін қызметті алушыға мемлекеттік қызметті көрсету нәтижесін беруі: лицензия беру кезінде – 3 (үш) жұмыс күні ішінде, лицензияны қайта ресімдеу кезінде – осы мемлекеттік қызметті көрсету мерзімі шегінде қайта ресімделген лицензияға қол қою күні.</w:t>
      </w:r>
    </w:p>
    <w:bookmarkEnd w:id="1908"/>
    <w:p>
      <w:pPr>
        <w:spacing w:after="0"/>
        <w:ind w:left="0"/>
        <w:jc w:val="both"/>
      </w:pPr>
      <w:r>
        <w:rPr>
          <w:rFonts w:ascii="Times New Roman"/>
          <w:b w:val="false"/>
          <w:i w:val="false"/>
          <w:color w:val="000000"/>
          <w:sz w:val="28"/>
        </w:rPr>
        <w:t xml:space="preserve">
      Бөлініп шығу немесе бөліну нысанында көрсетілетін қызметті алушыны қайта ұйымдастырған жағдайда лицензияны қайта ресімдеу кезінде лицензия 30 (отыз) жұмыс күнінен кешіктірілмей қайта ресімделеді. </w:t>
      </w:r>
    </w:p>
    <w:p>
      <w:pPr>
        <w:spacing w:after="0"/>
        <w:ind w:left="0"/>
        <w:jc w:val="both"/>
      </w:pPr>
      <w:r>
        <w:rPr>
          <w:rFonts w:ascii="Times New Roman"/>
          <w:b w:val="false"/>
          <w:i w:val="false"/>
          <w:color w:val="000000"/>
          <w:sz w:val="28"/>
        </w:rPr>
        <w:t>
      Бөлініп шығу немесе бөліну нысанында көрсетілетін қызметті алушыны қайта ұйымдастырған жағдайда лицензияны қайта ресімдеу рәсімі осы мемлекеттік көрсетілетін қызмет регламентінің 5-тармағының бірінші бөлігінде көзделген тәртіпке сәйкес жүзеге асырылады.</w:t>
      </w:r>
    </w:p>
    <w:bookmarkStart w:name="z2175" w:id="1909"/>
    <w:p>
      <w:pPr>
        <w:spacing w:after="0"/>
        <w:ind w:left="0"/>
        <w:jc w:val="left"/>
      </w:pPr>
      <w:r>
        <w:rPr>
          <w:rFonts w:ascii="Times New Roman"/>
          <w:b/>
          <w:i w:val="false"/>
          <w:color w:val="000000"/>
        </w:rPr>
        <w:t xml:space="preserve"> 3. Мемлекеттік қызмет көрсету процесінде көрсетілетін қызметті берушінің құрылымдық бөлімшелерінің (қызметкерлерінің) өзара  іс-қимыл тәртібін сипаттау</w:t>
      </w:r>
    </w:p>
    <w:bookmarkEnd w:id="1909"/>
    <w:bookmarkStart w:name="z2176" w:id="1910"/>
    <w:p>
      <w:pPr>
        <w:spacing w:after="0"/>
        <w:ind w:left="0"/>
        <w:jc w:val="both"/>
      </w:pPr>
      <w:r>
        <w:rPr>
          <w:rFonts w:ascii="Times New Roman"/>
          <w:b w:val="false"/>
          <w:i w:val="false"/>
          <w:color w:val="000000"/>
          <w:sz w:val="28"/>
        </w:rPr>
        <w:t>
      6. Көрсетілетін қызметті берушінің мемлекеттік қызметті көрсету процесіне қатысатын құрылымдық бөлімшелерінің (қызметкерлерінің) тізбесі:</w:t>
      </w:r>
    </w:p>
    <w:bookmarkEnd w:id="1910"/>
    <w:bookmarkStart w:name="z2177" w:id="1911"/>
    <w:p>
      <w:pPr>
        <w:spacing w:after="0"/>
        <w:ind w:left="0"/>
        <w:jc w:val="both"/>
      </w:pPr>
      <w:r>
        <w:rPr>
          <w:rFonts w:ascii="Times New Roman"/>
          <w:b w:val="false"/>
          <w:i w:val="false"/>
          <w:color w:val="000000"/>
          <w:sz w:val="28"/>
        </w:rPr>
        <w:t>
      1) хат-хабарды қабылдауға және тіркеуге уәкілетті қызметкер;</w:t>
      </w:r>
    </w:p>
    <w:bookmarkEnd w:id="1911"/>
    <w:bookmarkStart w:name="z2178" w:id="1912"/>
    <w:p>
      <w:pPr>
        <w:spacing w:after="0"/>
        <w:ind w:left="0"/>
        <w:jc w:val="both"/>
      </w:pPr>
      <w:r>
        <w:rPr>
          <w:rFonts w:ascii="Times New Roman"/>
          <w:b w:val="false"/>
          <w:i w:val="false"/>
          <w:color w:val="000000"/>
          <w:sz w:val="28"/>
        </w:rPr>
        <w:t>
      2) Қазақстан Республикасы Ұлттық Банкінің басшылығы;</w:t>
      </w:r>
    </w:p>
    <w:bookmarkEnd w:id="1912"/>
    <w:bookmarkStart w:name="z2179" w:id="1913"/>
    <w:p>
      <w:pPr>
        <w:spacing w:after="0"/>
        <w:ind w:left="0"/>
        <w:jc w:val="both"/>
      </w:pPr>
      <w:r>
        <w:rPr>
          <w:rFonts w:ascii="Times New Roman"/>
          <w:b w:val="false"/>
          <w:i w:val="false"/>
          <w:color w:val="000000"/>
          <w:sz w:val="28"/>
        </w:rPr>
        <w:t>
      3) СНСҚД басшылығы;</w:t>
      </w:r>
    </w:p>
    <w:bookmarkEnd w:id="1913"/>
    <w:bookmarkStart w:name="z2180" w:id="1914"/>
    <w:p>
      <w:pPr>
        <w:spacing w:after="0"/>
        <w:ind w:left="0"/>
        <w:jc w:val="both"/>
      </w:pPr>
      <w:r>
        <w:rPr>
          <w:rFonts w:ascii="Times New Roman"/>
          <w:b w:val="false"/>
          <w:i w:val="false"/>
          <w:color w:val="000000"/>
          <w:sz w:val="28"/>
        </w:rPr>
        <w:t>
      4) СНСҚД уәкілетті қызметкері;</w:t>
      </w:r>
    </w:p>
    <w:bookmarkEnd w:id="1914"/>
    <w:bookmarkStart w:name="z2181" w:id="1915"/>
    <w:p>
      <w:pPr>
        <w:spacing w:after="0"/>
        <w:ind w:left="0"/>
        <w:jc w:val="both"/>
      </w:pPr>
      <w:r>
        <w:rPr>
          <w:rFonts w:ascii="Times New Roman"/>
          <w:b w:val="false"/>
          <w:i w:val="false"/>
          <w:color w:val="000000"/>
          <w:sz w:val="28"/>
        </w:rPr>
        <w:t xml:space="preserve">
      5) ҚҚД. </w:t>
      </w:r>
    </w:p>
    <w:bookmarkEnd w:id="1915"/>
    <w:bookmarkStart w:name="z2182" w:id="1916"/>
    <w:p>
      <w:pPr>
        <w:spacing w:after="0"/>
        <w:ind w:left="0"/>
        <w:jc w:val="both"/>
      </w:pPr>
      <w:r>
        <w:rPr>
          <w:rFonts w:ascii="Times New Roman"/>
          <w:b w:val="false"/>
          <w:i w:val="false"/>
          <w:color w:val="000000"/>
          <w:sz w:val="28"/>
        </w:rPr>
        <w:t xml:space="preserve">
      7. Қазақстан Республикасы Ұлттық Банкінде мемлекеттік қызмет көрсету кезіндегі әрбір рәсімнің (іс-қимылдың) ұзақтығын көрсете отырып рәсімдердің (іс-қимылдардың) реттілігін сипаттау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bookmarkEnd w:id="1916"/>
    <w:bookmarkStart w:name="z2183" w:id="1917"/>
    <w:p>
      <w:pPr>
        <w:spacing w:after="0"/>
        <w:ind w:left="0"/>
        <w:jc w:val="left"/>
      </w:pPr>
      <w:r>
        <w:rPr>
          <w:rFonts w:ascii="Times New Roman"/>
          <w:b/>
          <w:i w:val="false"/>
          <w:color w:val="000000"/>
        </w:rPr>
        <w:t xml:space="preserve"> 4. "Азаматтарға арналған үкімет" мемлекеттік корпорациясымен және (немесе) өзге де көрсетілетін қызметті берушілермен өзара іс-қимыл тәртібін, сондай-ақ мемлекеттік қызмет көрсету процесінде ақпараттық жүйелерді пайдалану тәртібін сипаттау</w:t>
      </w:r>
    </w:p>
    <w:bookmarkEnd w:id="1917"/>
    <w:bookmarkStart w:name="z2184" w:id="1918"/>
    <w:p>
      <w:pPr>
        <w:spacing w:after="0"/>
        <w:ind w:left="0"/>
        <w:jc w:val="both"/>
      </w:pPr>
      <w:r>
        <w:rPr>
          <w:rFonts w:ascii="Times New Roman"/>
          <w:b w:val="false"/>
          <w:i w:val="false"/>
          <w:color w:val="000000"/>
          <w:sz w:val="28"/>
        </w:rPr>
        <w:t>
      8. "Азаматтарға арналған үкімет" мемлекеттік корпорациясына және (немесе) өзге де көрсетілетін қызметті берушілерге өтініш жасау тәртібін сипаттау, көрсетілетін қызмет алушының сұрау салуын өңдеу ұзақтығы: көрсетілмейді.</w:t>
      </w:r>
    </w:p>
    <w:bookmarkEnd w:id="1918"/>
    <w:bookmarkStart w:name="z2185" w:id="1919"/>
    <w:p>
      <w:pPr>
        <w:spacing w:after="0"/>
        <w:ind w:left="0"/>
        <w:jc w:val="both"/>
      </w:pPr>
      <w:r>
        <w:rPr>
          <w:rFonts w:ascii="Times New Roman"/>
          <w:b w:val="false"/>
          <w:i w:val="false"/>
          <w:color w:val="000000"/>
          <w:sz w:val="28"/>
        </w:rPr>
        <w:t>
      9. Мемлекеттік қызмет көрсету нәтижесін "Азаматтарға арналған үкімет" мемлекеттік корпорациясы арқылы алу процесін сипаттау, оның ұзақтығы: көрсетілмейді.</w:t>
      </w:r>
    </w:p>
    <w:bookmarkEnd w:id="1919"/>
    <w:bookmarkStart w:name="z2186" w:id="1920"/>
    <w:p>
      <w:pPr>
        <w:spacing w:after="0"/>
        <w:ind w:left="0"/>
        <w:jc w:val="both"/>
      </w:pPr>
      <w:r>
        <w:rPr>
          <w:rFonts w:ascii="Times New Roman"/>
          <w:b w:val="false"/>
          <w:i w:val="false"/>
          <w:color w:val="000000"/>
          <w:sz w:val="28"/>
        </w:rPr>
        <w:t>
      10. "Электрондық үкімет" веб-портал арқылы мемлекеттік қызмет көрсету кезінде көрсетілетін қызметті берушінің және көрсетілетін қызметті алушының өтініш беру тәртібін және рәсімдерінің (іс-қимылдары) жүйелілігін сипаттау: көрсетілмейді.</w:t>
      </w:r>
    </w:p>
    <w:bookmarkEnd w:id="1920"/>
    <w:bookmarkStart w:name="z2187" w:id="1921"/>
    <w:p>
      <w:pPr>
        <w:spacing w:after="0"/>
        <w:ind w:left="0"/>
        <w:jc w:val="both"/>
      </w:pPr>
      <w:r>
        <w:rPr>
          <w:rFonts w:ascii="Times New Roman"/>
          <w:b w:val="false"/>
          <w:i w:val="false"/>
          <w:color w:val="000000"/>
          <w:sz w:val="28"/>
        </w:rPr>
        <w:t xml:space="preserve">
      11. Мемлекеттік қызмет көрсету бизнес-процестерінің анықтамалығы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берілген.</w:t>
      </w:r>
    </w:p>
    <w:bookmarkEnd w:id="19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"Исламдық қайта сақтандыру қызметін жүзеге</w:t>
            </w:r>
            <w:r>
              <w:br/>
            </w:r>
            <w:r>
              <w:rPr>
                <w:rFonts w:ascii="Times New Roman"/>
                <w:b w:val="false"/>
                <w:i w:val="false"/>
                <w:color w:val="000000"/>
                <w:sz w:val="20"/>
              </w:rPr>
              <w:t>асыру құқығына лицензия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bookmarkStart w:name="z2189" w:id="1922"/>
    <w:p>
      <w:pPr>
        <w:spacing w:after="0"/>
        <w:ind w:left="0"/>
        <w:jc w:val="left"/>
      </w:pPr>
      <w:r>
        <w:rPr>
          <w:rFonts w:ascii="Times New Roman"/>
          <w:b/>
          <w:i w:val="false"/>
          <w:color w:val="000000"/>
        </w:rPr>
        <w:t xml:space="preserve"> Мемлекеттік қызметті Қазақстан Республикасының Ұлттық Банкінде көрсеткен кезде әрбір рәсімнің (іс-қимылдың) ұзақтығы көрсетілген рәсімдердің (іс-қимылдардың) реттілігін сипаттау</w:t>
      </w:r>
    </w:p>
    <w:bookmarkEnd w:id="1922"/>
    <w:p>
      <w:pPr>
        <w:spacing w:after="0"/>
        <w:ind w:left="0"/>
        <w:jc w:val="left"/>
      </w:pPr>
      <w:r>
        <w:br/>
      </w:r>
    </w:p>
    <w:p>
      <w:pPr>
        <w:spacing w:after="0"/>
        <w:ind w:left="0"/>
        <w:jc w:val="both"/>
      </w:pPr>
      <w:r>
        <w:drawing>
          <wp:inline distT="0" distB="0" distL="0" distR="0">
            <wp:extent cx="7810500" cy="309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3"/>
                    <a:stretch>
                      <a:fillRect/>
                    </a:stretch>
                  </pic:blipFill>
                  <pic:spPr>
                    <a:xfrm>
                      <a:off x="0" y="0"/>
                      <a:ext cx="7810500" cy="309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блок-схеманың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12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4"/>
                    <a:stretch>
                      <a:fillRect/>
                    </a:stretch>
                  </pic:blipFill>
                  <pic:spPr>
                    <a:xfrm>
                      <a:off x="0" y="0"/>
                      <a:ext cx="7810500" cy="6121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"Исламдық қайта сақтандыру қызметін жүзеге</w:t>
            </w:r>
            <w:r>
              <w:br/>
            </w:r>
            <w:r>
              <w:rPr>
                <w:rFonts w:ascii="Times New Roman"/>
                <w:b w:val="false"/>
                <w:i w:val="false"/>
                <w:color w:val="000000"/>
                <w:sz w:val="20"/>
              </w:rPr>
              <w:t>асыру құқығына лицензия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bookmarkStart w:name="z2191" w:id="1923"/>
    <w:p>
      <w:pPr>
        <w:spacing w:after="0"/>
        <w:ind w:left="0"/>
        <w:jc w:val="left"/>
      </w:pPr>
      <w:r>
        <w:rPr>
          <w:rFonts w:ascii="Times New Roman"/>
          <w:b/>
          <w:i w:val="false"/>
          <w:color w:val="000000"/>
        </w:rPr>
        <w:t xml:space="preserve"> Мемлекеттік қызметті көрсету бизнес-процестерінің анықтамалығы</w:t>
      </w:r>
    </w:p>
    <w:bookmarkEnd w:id="1923"/>
    <w:p>
      <w:pPr>
        <w:spacing w:after="0"/>
        <w:ind w:left="0"/>
        <w:jc w:val="left"/>
      </w:pPr>
      <w:r>
        <w:br/>
      </w:r>
    </w:p>
    <w:p>
      <w:pPr>
        <w:spacing w:after="0"/>
        <w:ind w:left="0"/>
        <w:jc w:val="both"/>
      </w:pPr>
      <w:r>
        <w:drawing>
          <wp:inline distT="0" distB="0" distL="0" distR="0">
            <wp:extent cx="7810500" cy="388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5"/>
                    <a:stretch>
                      <a:fillRect/>
                    </a:stretch>
                  </pic:blipFill>
                  <pic:spPr>
                    <a:xfrm>
                      <a:off x="0" y="0"/>
                      <a:ext cx="7810500" cy="388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бизнес-процестерінің анықтамалығының жалғасы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6"/>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headerReference w:type="default" r:id="rId287"/>
      <w:pgSz w:w="11907" w:h="16839" w:code="9"/>
      <w:pgMar w:top="1440" w:right="1080" w:bottom="1440" w:left="1080"/>
    </w:sectPr>
  </w:body>
</w:document>
</file>

<file path=word/header.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2830" w:rsidRDefault="00A02830">
    <w:pPr>
      <w:pStyle w:val="a3"/>
    </w:pPr>
    <w:r>
      <w:rPr>
        <w:noProof/>
      </w:rPr>
      <w:pict>
        <v:rect id="rect1" o:spid="_x0000_s1026" style="position:absolute;         margin-left:.75pt;         margin-top:34.5pt;         width:21pt;         height:700pt;         z-index:251659264;         visibility:visible;         mso-wrap-style:square;         mso-width-percent:0;         mso-height-percent:0;         mso-wrap-distance-left:9pt;         mso-wrap-distance-top:0;         mso-wrap-distance-right:9pt;         mso-wrap-distance-bottom:0;         mso-position-horizontal:absolute;         mso-position-horizontal-relative:text;         mso-position-vertical:absolute;         mso-position-vertical-relative:text;         mso-width-percent:0;         mso-height-percent:0;         mso-width-relative:margin;         mso-height-relative:margin;         v-text-anchor:middle" stroked="f" strokeweight="2pt">
          <v:fill r:id="rId1" o:title="" recolor="t" rotate="t" type="tile"/>
          <w10:wrap type="square"/>
        </v:rect>
      </w:pict>
    </w:r>
  </w:p>
</w:hdr>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 Target="media/document_image_rId235.jpeg" Type="http://schemas.openxmlformats.org/officeDocument/2006/relationships/image" Id="rId235"/><Relationship Target="media/document_image_rId236.jpeg" Type="http://schemas.openxmlformats.org/officeDocument/2006/relationships/image" Id="rId236"/><Relationship Target="media/document_image_rId237.jpeg" Type="http://schemas.openxmlformats.org/officeDocument/2006/relationships/image" Id="rId237"/><Relationship Target="media/document_image_rId238.jpeg" Type="http://schemas.openxmlformats.org/officeDocument/2006/relationships/image" Id="rId238"/><Relationship Target="media/document_image_rId239.jpeg" Type="http://schemas.openxmlformats.org/officeDocument/2006/relationships/image" Id="rId239"/><Relationship Target="media/document_image_rId240.jpeg" Type="http://schemas.openxmlformats.org/officeDocument/2006/relationships/image" Id="rId240"/><Relationship Target="media/document_image_rId241.jpeg" Type="http://schemas.openxmlformats.org/officeDocument/2006/relationships/image" Id="rId241"/><Relationship Target="media/document_image_rId242.jpeg" Type="http://schemas.openxmlformats.org/officeDocument/2006/relationships/image" Id="rId242"/><Relationship Target="media/document_image_rId243.jpeg" Type="http://schemas.openxmlformats.org/officeDocument/2006/relationships/image" Id="rId243"/><Relationship Target="media/document_image_rId244.jpeg" Type="http://schemas.openxmlformats.org/officeDocument/2006/relationships/image" Id="rId244"/><Relationship Target="media/document_image_rId245.jpeg" Type="http://schemas.openxmlformats.org/officeDocument/2006/relationships/image" Id="rId245"/><Relationship Target="media/document_image_rId246.jpeg" Type="http://schemas.openxmlformats.org/officeDocument/2006/relationships/image" Id="rId246"/><Relationship Target="media/document_image_rId247.jpeg" Type="http://schemas.openxmlformats.org/officeDocument/2006/relationships/image" Id="rId247"/><Relationship Target="media/document_image_rId248.jpeg" Type="http://schemas.openxmlformats.org/officeDocument/2006/relationships/image" Id="rId248"/><Relationship Target="media/document_image_rId249.jpeg" Type="http://schemas.openxmlformats.org/officeDocument/2006/relationships/image" Id="rId249"/><Relationship Target="media/document_image_rId250.jpeg" Type="http://schemas.openxmlformats.org/officeDocument/2006/relationships/image" Id="rId250"/><Relationship Target="media/document_image_rId251.jpeg" Type="http://schemas.openxmlformats.org/officeDocument/2006/relationships/image" Id="rId251"/><Relationship Target="media/document_image_rId252.jpeg" Type="http://schemas.openxmlformats.org/officeDocument/2006/relationships/image" Id="rId252"/><Relationship Target="media/document_image_rId253.jpeg" Type="http://schemas.openxmlformats.org/officeDocument/2006/relationships/image" Id="rId253"/><Relationship Target="media/document_image_rId254.jpeg" Type="http://schemas.openxmlformats.org/officeDocument/2006/relationships/image" Id="rId254"/><Relationship Target="media/document_image_rId255.jpeg" Type="http://schemas.openxmlformats.org/officeDocument/2006/relationships/image" Id="rId255"/><Relationship Target="media/document_image_rId256.jpeg" Type="http://schemas.openxmlformats.org/officeDocument/2006/relationships/image" Id="rId256"/><Relationship Target="media/document_image_rId257.jpeg" Type="http://schemas.openxmlformats.org/officeDocument/2006/relationships/image" Id="rId257"/><Relationship Target="media/document_image_rId258.jpeg" Type="http://schemas.openxmlformats.org/officeDocument/2006/relationships/image" Id="rId258"/><Relationship Target="media/document_image_rId259.jpeg" Type="http://schemas.openxmlformats.org/officeDocument/2006/relationships/image" Id="rId259"/><Relationship Target="media/document_image_rId260.jpeg" Type="http://schemas.openxmlformats.org/officeDocument/2006/relationships/image" Id="rId260"/><Relationship Target="media/document_image_rId261.jpeg" Type="http://schemas.openxmlformats.org/officeDocument/2006/relationships/image" Id="rId261"/><Relationship Target="media/document_image_rId262.jpeg" Type="http://schemas.openxmlformats.org/officeDocument/2006/relationships/image" Id="rId262"/><Relationship Target="media/document_image_rId263.jpeg" Type="http://schemas.openxmlformats.org/officeDocument/2006/relationships/image" Id="rId263"/><Relationship Target="media/document_image_rId264.jpeg" Type="http://schemas.openxmlformats.org/officeDocument/2006/relationships/image" Id="rId264"/><Relationship Target="media/document_image_rId265.jpeg" Type="http://schemas.openxmlformats.org/officeDocument/2006/relationships/image" Id="rId265"/><Relationship Target="media/document_image_rId266.jpeg" Type="http://schemas.openxmlformats.org/officeDocument/2006/relationships/image" Id="rId266"/><Relationship Target="media/document_image_rId267.jpeg" Type="http://schemas.openxmlformats.org/officeDocument/2006/relationships/image" Id="rId267"/><Relationship Target="media/document_image_rId268.jpeg" Type="http://schemas.openxmlformats.org/officeDocument/2006/relationships/image" Id="rId268"/><Relationship Target="media/document_image_rId269.jpeg" Type="http://schemas.openxmlformats.org/officeDocument/2006/relationships/image" Id="rId269"/><Relationship Target="media/document_image_rId270.jpeg" Type="http://schemas.openxmlformats.org/officeDocument/2006/relationships/image" Id="rId270"/><Relationship Target="media/document_image_rId271.jpeg" Type="http://schemas.openxmlformats.org/officeDocument/2006/relationships/image" Id="rId271"/><Relationship Target="media/document_image_rId272.jpeg" Type="http://schemas.openxmlformats.org/officeDocument/2006/relationships/image" Id="rId272"/><Relationship Target="media/document_image_rId273.jpeg" Type="http://schemas.openxmlformats.org/officeDocument/2006/relationships/image" Id="rId273"/><Relationship Target="media/document_image_rId274.jpeg" Type="http://schemas.openxmlformats.org/officeDocument/2006/relationships/image" Id="rId274"/><Relationship Target="media/document_image_rId275.jpeg" Type="http://schemas.openxmlformats.org/officeDocument/2006/relationships/image" Id="rId275"/><Relationship Target="media/document_image_rId276.jpeg" Type="http://schemas.openxmlformats.org/officeDocument/2006/relationships/image" Id="rId276"/><Relationship Target="media/document_image_rId277.jpeg" Type="http://schemas.openxmlformats.org/officeDocument/2006/relationships/image" Id="rId277"/><Relationship Target="media/document_image_rId278.jpeg" Type="http://schemas.openxmlformats.org/officeDocument/2006/relationships/image" Id="rId278"/><Relationship Target="media/document_image_rId279.jpeg" Type="http://schemas.openxmlformats.org/officeDocument/2006/relationships/image" Id="rId279"/><Relationship Target="media/document_image_rId280.jpeg" Type="http://schemas.openxmlformats.org/officeDocument/2006/relationships/image" Id="rId280"/><Relationship Target="media/document_image_rId281.jpeg" Type="http://schemas.openxmlformats.org/officeDocument/2006/relationships/image" Id="rId281"/><Relationship Target="media/document_image_rId282.jpeg" Type="http://schemas.openxmlformats.org/officeDocument/2006/relationships/image" Id="rId282"/><Relationship Target="media/document_image_rId283.jpeg" Type="http://schemas.openxmlformats.org/officeDocument/2006/relationships/image" Id="rId283"/><Relationship Target="media/document_image_rId284.jpeg" Type="http://schemas.openxmlformats.org/officeDocument/2006/relationships/image" Id="rId284"/><Relationship Target="media/document_image_rId285.jpeg" Type="http://schemas.openxmlformats.org/officeDocument/2006/relationships/image" Id="rId285"/><Relationship Target="media/document_image_rId286.jpeg" Type="http://schemas.openxmlformats.org/officeDocument/2006/relationships/image" Id="rId286"/><Relationship Target="header.xml" Type="http://schemas.openxmlformats.org/officeDocument/2006/relationships/header" Id="rId287"/></Relationships>
</file>

<file path=word/_rels/header.xml.rels><?xml version="1.0" encoding="UTF-8" standalone="yes"?><Relationships xmlns="http://schemas.openxmlformats.org/package/2006/relationships"><Relationship Target="media/header_image_rId1.png" Type="http://schemas.openxmlformats.org/officeDocument/2006/relationships/image" Id="rId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