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7eaf" w14:textId="8dd7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 мұнай өнімдерін жеткізудің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26 маусымдағы № 439 бұйрығы. Қазақстан Республикасының Әділет министрлігінде 2015 жылы 14 шілдеде № 11655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«Сауда қызметін реттеу туралы» Қазақстан Республикасының 2004 жылғы 12 сәуірдегі Заңы 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жылдың 20 маусымынан бастап 20 шілдесін қоса Ресей Федерациясынан Қазақстан Республикасына темір жол көлігімен дизель отынын (ЕЭО СЭҚ ТН коды 2710 19 350 0 – 2710 19 480 0) әкелуге тыйым салу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 «Қазақстан темір жолы» Ұлттық компаниясы» акционерлік қоғамын (келісім бойынша) заңнамада белгіленген тәртіппен осы бұйрықтың 1-тармағын іске асыру жөнінде шаралар қабылдау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министрлігінің Мұнай өнеркәсібін дамыту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көшірмесін мерзімді баспасөз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алғаннан кейін он күнтізбелік күн ішінде оның көшірмесін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ресми интернет-ресурсында және мемлекеттік органдардың интранет-порталында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2), 3) және 4) тармақшаларымен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Энергетика министрлігінің Бірінші вице-министрі Ұ.С.Қарабалинге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оны алғашқы ресми жариялаған күннен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маусым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маусым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