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99f4" w14:textId="f639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мектептеріне және спорт мектептерінің бөлімшелеріне "мамандандырылған" деген мәртебе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9 маусымдағы № 209 бұйрығы. Қазақстан Республикасының Әділет министрлігінде 2015 жылы 10 шілдеде № 11642 тіркелді.</w:t>
      </w:r>
    </w:p>
    <w:p>
      <w:pPr>
        <w:spacing w:after="0"/>
        <w:ind w:left="0"/>
        <w:jc w:val="both"/>
      </w:pPr>
      <w:bookmarkStart w:name="z1" w:id="0"/>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43)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Мәдениет және спорт министрлігінің Спорт және дене шынықтыру істері комитеті (Е.Б. Қанағатов) белгіленген заңнамалық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ұсынылуын;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мерзімді баспа басылымдарында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орналастыруын;</w:t>
      </w:r>
    </w:p>
    <w:bookmarkEnd w:id="5"/>
    <w:bookmarkStart w:name="z7"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мәртебелерін беру қағидаларын бекіту туралы" Қазақстан Республикасы Спорт және дене шынықтыру істері агенттігі төрағасының 2014 жылғы 28 шілдедегі № 293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9676 болып тіркелген, 2015 жылғы 15 қаңтарда "Егемен Қазақстан" газетінің № 8 (28486) нөмірінде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Мәдениет және спорт вице-министрі С.Ж. Мұсайбековке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Әзілханов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04.05.2020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Спорт мектептеріне және спорт мектептерінің бөлімшелеріне "мамандандырылған" деген мәртебе беру қағидалары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43) тармақшасына сәйкес әзірленді және спорт мектептеріне және спорт мектептерінің бөлімшелеріне "мамандандырылған" деген мәртебе беру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"Спорт мектептеріне және спорт мектептерінің бөлімшелеріне "мамандандырылған" деген мәртебе беру" мемлекеттік қызмет көрсету (бұдан әрі - мемлекеттік қызмет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Спорт мектептеріне және спорт мектептерінің бөлімшелеріне "мамандандырылған" деген мәртебе осы спорт мектептерінің және спорт түрлерінен бөлімшелердің қызметкерлерін материалдық ынталандыру, сондай-ақ олардың жоғары дәрежелі спортшыларды даярлауға және Қазақстан Республикасы құрама командаларының резервін дайындауға мүддесін арттыру мақсатында беріледі.</w:t>
      </w:r>
    </w:p>
    <w:bookmarkEnd w:id="13"/>
    <w:bookmarkStart w:name="z15" w:id="14"/>
    <w:p>
      <w:pPr>
        <w:spacing w:after="0"/>
        <w:ind w:left="0"/>
        <w:jc w:val="both"/>
      </w:pPr>
      <w:r>
        <w:rPr>
          <w:rFonts w:ascii="Times New Roman"/>
          <w:b w:val="false"/>
          <w:i w:val="false"/>
          <w:color w:val="000000"/>
          <w:sz w:val="28"/>
        </w:rPr>
        <w:t>
      3. Облыстың, Астана, Алматы және Шымкент қалаларының дене шынықтыру және спорт саласындағы жергілікті атқарушы органы (бұдан әрі - көрсетілетін қызметті беруші) спорт мектептеріне, спорт мектептерінің бөлімшелеріне "мамандандырылған" мәртебелерін беру туралы шешім қабылдайтын орган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4.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bookmarkEnd w:id="15"/>
    <w:bookmarkStart w:name="z17"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8" w:id="17"/>
    <w:p>
      <w:pPr>
        <w:spacing w:after="0"/>
        <w:ind w:left="0"/>
        <w:jc w:val="both"/>
      </w:pPr>
      <w:r>
        <w:rPr>
          <w:rFonts w:ascii="Times New Roman"/>
          <w:b w:val="false"/>
          <w:i w:val="false"/>
          <w:color w:val="000000"/>
          <w:sz w:val="28"/>
        </w:rPr>
        <w:t>
      5. Спорт мектебіне "мамандандырылған" деген мәртебе беру үшін мынадай шарттар сақталады:</w:t>
      </w:r>
    </w:p>
    <w:bookmarkEnd w:id="17"/>
    <w:bookmarkStart w:name="z19" w:id="18"/>
    <w:p>
      <w:pPr>
        <w:spacing w:after="0"/>
        <w:ind w:left="0"/>
        <w:jc w:val="both"/>
      </w:pPr>
      <w:r>
        <w:rPr>
          <w:rFonts w:ascii="Times New Roman"/>
          <w:b w:val="false"/>
          <w:i w:val="false"/>
          <w:color w:val="000000"/>
          <w:sz w:val="28"/>
        </w:rPr>
        <w:t>
      1) меншікті немесе жалға алынған спорттық объектісінің (үй - жайдың) болуы;</w:t>
      </w:r>
    </w:p>
    <w:bookmarkEnd w:id="18"/>
    <w:bookmarkStart w:name="z20" w:id="19"/>
    <w:p>
      <w:pPr>
        <w:spacing w:after="0"/>
        <w:ind w:left="0"/>
        <w:jc w:val="both"/>
      </w:pPr>
      <w:r>
        <w:rPr>
          <w:rFonts w:ascii="Times New Roman"/>
          <w:b w:val="false"/>
          <w:i w:val="false"/>
          <w:color w:val="000000"/>
          <w:sz w:val="28"/>
        </w:rPr>
        <w:t>
      2) әр спорт мектебіндегі спорт түрі бойынша бөлімшелерінде кемінде 4 адамнан тұратын жаттықтырушы-оқытушылар құрамының болуы;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спорт шебері", "Қазақстан Республикасының халықаралық дәрежедегі спорт шебері" спорттық атақтары, республикалық және халықаралық жарыстардың спорттық нәтижелері (чемпионы, жүлдегері) бар спортшылардың болуы;</w:t>
      </w:r>
    </w:p>
    <w:bookmarkStart w:name="z22" w:id="20"/>
    <w:p>
      <w:pPr>
        <w:spacing w:after="0"/>
        <w:ind w:left="0"/>
        <w:jc w:val="both"/>
      </w:pPr>
      <w:r>
        <w:rPr>
          <w:rFonts w:ascii="Times New Roman"/>
          <w:b w:val="false"/>
          <w:i w:val="false"/>
          <w:color w:val="000000"/>
          <w:sz w:val="28"/>
        </w:rPr>
        <w:t>
      4) спорт түрі бойынша кемінде 2/3 мамандандырылған бөлімшелердің болуы;</w:t>
      </w:r>
    </w:p>
    <w:bookmarkEnd w:id="20"/>
    <w:bookmarkStart w:name="z23" w:id="21"/>
    <w:p>
      <w:pPr>
        <w:spacing w:after="0"/>
        <w:ind w:left="0"/>
        <w:jc w:val="both"/>
      </w:pPr>
      <w:r>
        <w:rPr>
          <w:rFonts w:ascii="Times New Roman"/>
          <w:b w:val="false"/>
          <w:i w:val="false"/>
          <w:color w:val="000000"/>
          <w:sz w:val="28"/>
        </w:rPr>
        <w:t>
      5) спорт мектебінің спортшыларын медициналық тексеруден тұрақты өткізу туралы спорт мектебі мен дәрігерлік - дене шынықтыру диспансері немесе басқа да медициналық ұйымдар арасында жасалған шарттың болуы.</w:t>
      </w:r>
    </w:p>
    <w:bookmarkEnd w:id="21"/>
    <w:bookmarkStart w:name="z24" w:id="22"/>
    <w:p>
      <w:pPr>
        <w:spacing w:after="0"/>
        <w:ind w:left="0"/>
        <w:jc w:val="both"/>
      </w:pPr>
      <w:r>
        <w:rPr>
          <w:rFonts w:ascii="Times New Roman"/>
          <w:b w:val="false"/>
          <w:i w:val="false"/>
          <w:color w:val="000000"/>
          <w:sz w:val="28"/>
        </w:rPr>
        <w:t>
      6. Спорт түрлері бойынша спорт мектептерінің бөлімшелеріне "мамандандырылған" мәртебесін беру үшін мынадай шарттар сақталады:</w:t>
      </w:r>
    </w:p>
    <w:bookmarkEnd w:id="22"/>
    <w:bookmarkStart w:name="z25" w:id="23"/>
    <w:p>
      <w:pPr>
        <w:spacing w:after="0"/>
        <w:ind w:left="0"/>
        <w:jc w:val="both"/>
      </w:pPr>
      <w:r>
        <w:rPr>
          <w:rFonts w:ascii="Times New Roman"/>
          <w:b w:val="false"/>
          <w:i w:val="false"/>
          <w:color w:val="000000"/>
          <w:sz w:val="28"/>
        </w:rPr>
        <w:t>
      1) спорт түрі бойынша бөлімше өз қызметін жүзеге асыратын спорт мектебінде меншікті немесе жалға алынған спорт объектісінің (үй - жайдың) болуы;</w:t>
      </w:r>
    </w:p>
    <w:bookmarkEnd w:id="23"/>
    <w:bookmarkStart w:name="z26" w:id="24"/>
    <w:p>
      <w:pPr>
        <w:spacing w:after="0"/>
        <w:ind w:left="0"/>
        <w:jc w:val="both"/>
      </w:pPr>
      <w:r>
        <w:rPr>
          <w:rFonts w:ascii="Times New Roman"/>
          <w:b w:val="false"/>
          <w:i w:val="false"/>
          <w:color w:val="000000"/>
          <w:sz w:val="28"/>
        </w:rPr>
        <w:t>
      2) спорт түрі бойынша бөлімшеде кемінде 4 адамнан тұратын жаттықтырушы-оқытушылар құрамының болуы;</w:t>
      </w:r>
    </w:p>
    <w:bookmarkEnd w:id="24"/>
    <w:bookmarkStart w:name="z27" w:id="25"/>
    <w:p>
      <w:pPr>
        <w:spacing w:after="0"/>
        <w:ind w:left="0"/>
        <w:jc w:val="both"/>
      </w:pPr>
      <w:r>
        <w:rPr>
          <w:rFonts w:ascii="Times New Roman"/>
          <w:b w:val="false"/>
          <w:i w:val="false"/>
          <w:color w:val="000000"/>
          <w:sz w:val="28"/>
        </w:rPr>
        <w:t>
      3) спорт түрі бойынша бөлімшеде "Қазақстан Республикасының спорт шеберлігіне кандидат", "Қазақстан Республикасының спорт шебері", "Қазақстан Республикасының халықаралық дәрежедегі спорт шебері" спорттық атақтары және разрядтары, республикалық және халықаралық жарыстардың спорттық нәтижелері (чемпионы, жүлдегері) бар спортшылардың болуы;</w:t>
      </w:r>
    </w:p>
    <w:bookmarkEnd w:id="25"/>
    <w:bookmarkStart w:name="z28" w:id="26"/>
    <w:p>
      <w:pPr>
        <w:spacing w:after="0"/>
        <w:ind w:left="0"/>
        <w:jc w:val="both"/>
      </w:pPr>
      <w:r>
        <w:rPr>
          <w:rFonts w:ascii="Times New Roman"/>
          <w:b w:val="false"/>
          <w:i w:val="false"/>
          <w:color w:val="000000"/>
          <w:sz w:val="28"/>
        </w:rPr>
        <w:t>
      4) спорт түрі бойынша бөлімшеде кемінде екі спорттық жетілдіру тобының болуы (бір спорттық жетілдіру тобында спортпен айналысатын адамдардың жалпы саны дамытылатын спорт түріне қарай 2-ден 6 адамға дейін);</w:t>
      </w:r>
    </w:p>
    <w:bookmarkEnd w:id="26"/>
    <w:bookmarkStart w:name="z29" w:id="27"/>
    <w:p>
      <w:pPr>
        <w:spacing w:after="0"/>
        <w:ind w:left="0"/>
        <w:jc w:val="both"/>
      </w:pPr>
      <w:r>
        <w:rPr>
          <w:rFonts w:ascii="Times New Roman"/>
          <w:b w:val="false"/>
          <w:i w:val="false"/>
          <w:color w:val="000000"/>
          <w:sz w:val="28"/>
        </w:rPr>
        <w:t>
      5) спорт түрі бойынша бөлімше оқушыларын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шарттың болуы.</w:t>
      </w:r>
    </w:p>
    <w:bookmarkEnd w:id="27"/>
    <w:bookmarkStart w:name="z30" w:id="28"/>
    <w:p>
      <w:pPr>
        <w:spacing w:after="0"/>
        <w:ind w:left="0"/>
        <w:jc w:val="both"/>
      </w:pPr>
      <w:r>
        <w:rPr>
          <w:rFonts w:ascii="Times New Roman"/>
          <w:b w:val="false"/>
          <w:i w:val="false"/>
          <w:color w:val="000000"/>
          <w:sz w:val="28"/>
        </w:rPr>
        <w:t>
      7. Мемлекеттік көрсетілетін қызметті алу үшін спорт мектебі (бұдан әрі -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28"/>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29"/>
    <w:p>
      <w:pPr>
        <w:spacing w:after="0"/>
        <w:ind w:left="0"/>
        <w:jc w:val="both"/>
      </w:pPr>
      <w:r>
        <w:rPr>
          <w:rFonts w:ascii="Times New Roman"/>
          <w:b w:val="false"/>
          <w:i w:val="false"/>
          <w:color w:val="000000"/>
          <w:sz w:val="28"/>
        </w:rPr>
        <w:t>
      7-1. Дене шынықтыру және спорт саласындағы уәкілетті орган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 және көрсетілетін қызметті берушілерге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0"/>
    <w:p>
      <w:pPr>
        <w:spacing w:after="0"/>
        <w:ind w:left="0"/>
        <w:jc w:val="both"/>
      </w:pPr>
      <w:r>
        <w:rPr>
          <w:rFonts w:ascii="Times New Roman"/>
          <w:b w:val="false"/>
          <w:i w:val="false"/>
          <w:color w:val="000000"/>
          <w:sz w:val="28"/>
        </w:rPr>
        <w:t xml:space="preserve">
      9. Көрсетілетін қызметті алушының жеке басын куәландыратын, заңды тұлғаны мемлекеттік тіркеу (қайта тіркеу) туралы, жылжымайтын мүлікке тіркелген құқықтар (ауыртпалықтар) және көрсетілетін қызметті алушыға тиесілі спорт объектісіне (үй-жайға) берілген техникалық сипаттамалары туралы құжаттардың мәліметтерін Мемлекеттік корпорация қызметкері тиісті мемлекеттік ақпараттық жүйелерден "электрондық үкімет" шлюзі арқылы алады. </w:t>
      </w:r>
    </w:p>
    <w:bookmarkEnd w:id="30"/>
    <w:p>
      <w:pPr>
        <w:spacing w:after="0"/>
        <w:ind w:left="0"/>
        <w:jc w:val="both"/>
      </w:pPr>
      <w:r>
        <w:rPr>
          <w:rFonts w:ascii="Times New Roman"/>
          <w:b w:val="false"/>
          <w:i w:val="false"/>
          <w:color w:val="000000"/>
          <w:sz w:val="28"/>
        </w:rPr>
        <w:t xml:space="preserve">
      Мемлекеттік корпорацияда құжаттарды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қабылдау кезінде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жағдайда, Мемлекеттік корпорацияның қызметкері өтінішті қабылдаудан бас тартады және осы Қағидаларға 5-қосымшаға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 тарихында мемлекеттік қызметті көрсету үшін электрондық сұрау салуды қабылдау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1"/>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мереке күндері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жүгінген кезде өтінімді қабылдау, мемлекеттік қызмет көрсету нәтижесін беру келесі жұмыс күні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xml:space="preserve">
      11.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 </w:t>
      </w:r>
    </w:p>
    <w:bookmarkEnd w:id="32"/>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шығарады, оның негізінде 1 (бір) жұмыс күні ішінде спорт мектептеріне немесе спорт мектептерінің бөлімшелеріне "мамандандырылған" мәртебесін беру туралы бұйрық немесе мемлекеттік қызметті көрсетуден бас тарту туралы дәлелді жауап шығарады. </w:t>
      </w:r>
    </w:p>
    <w:p>
      <w:pPr>
        <w:spacing w:after="0"/>
        <w:ind w:left="0"/>
        <w:jc w:val="both"/>
      </w:pPr>
      <w:r>
        <w:rPr>
          <w:rFonts w:ascii="Times New Roman"/>
          <w:b w:val="false"/>
          <w:i w:val="false"/>
          <w:color w:val="000000"/>
          <w:sz w:val="28"/>
        </w:rPr>
        <w:t xml:space="preserve">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 </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xml:space="preserve">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 </w:t>
      </w:r>
    </w:p>
    <w:p>
      <w:pPr>
        <w:spacing w:after="0"/>
        <w:ind w:left="0"/>
        <w:jc w:val="both"/>
      </w:pPr>
      <w:r>
        <w:rPr>
          <w:rFonts w:ascii="Times New Roman"/>
          <w:b w:val="false"/>
          <w:i w:val="false"/>
          <w:color w:val="000000"/>
          <w:sz w:val="28"/>
        </w:rPr>
        <w:t>
      Тыңдау нәтижелері бойынша көрсетілетін қызметті беруші спорт мектептеріне немесе спорт мектептерінің бөлімшелеріне "мамандандырылған" деген мәртебе беру туралы бұйрық немесе мемлекеттік қызметті көрсетуден бас тарту туралы дәлелді жауап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3"/>
    <w:p>
      <w:pPr>
        <w:spacing w:after="0"/>
        <w:ind w:left="0"/>
        <w:jc w:val="both"/>
      </w:pPr>
      <w:r>
        <w:rPr>
          <w:rFonts w:ascii="Times New Roman"/>
          <w:b w:val="false"/>
          <w:i w:val="false"/>
          <w:color w:val="000000"/>
          <w:sz w:val="28"/>
        </w:rPr>
        <w:t xml:space="preserve">
      11-1.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4"/>
    <w:p>
      <w:pPr>
        <w:spacing w:after="0"/>
        <w:ind w:left="0"/>
        <w:jc w:val="both"/>
      </w:pPr>
      <w:r>
        <w:rPr>
          <w:rFonts w:ascii="Times New Roman"/>
          <w:b w:val="false"/>
          <w:i w:val="false"/>
          <w:color w:val="000000"/>
          <w:sz w:val="28"/>
        </w:rPr>
        <w:t>
      13.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34"/>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bookmarkStart w:name="z63" w:id="35"/>
    <w:p>
      <w:pPr>
        <w:spacing w:after="0"/>
        <w:ind w:left="0"/>
        <w:jc w:val="both"/>
      </w:pPr>
      <w:r>
        <w:rPr>
          <w:rFonts w:ascii="Times New Roman"/>
          <w:b w:val="false"/>
          <w:i w:val="false"/>
          <w:color w:val="000000"/>
          <w:sz w:val="28"/>
        </w:rPr>
        <w:t>
      14. Мемлекеттік корпорация мемлекеттік қызметті көрсету нәтижесін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мемлекеттік көрсетілетін қызметтің нәтижесін көрсетілген қызметті берушіге беру үшін Мемлекеттік корпорацияға жібереді.</w:t>
      </w:r>
    </w:p>
    <w:bookmarkEnd w:id="35"/>
    <w:bookmarkStart w:name="z64"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6"/>
    <w:bookmarkStart w:name="z65" w:id="37"/>
    <w:p>
      <w:pPr>
        <w:spacing w:after="0"/>
        <w:ind w:left="0"/>
        <w:jc w:val="both"/>
      </w:pPr>
      <w:r>
        <w:rPr>
          <w:rFonts w:ascii="Times New Roman"/>
          <w:b w:val="false"/>
          <w:i w:val="false"/>
          <w:color w:val="000000"/>
          <w:sz w:val="28"/>
        </w:rPr>
        <w:t>
      15.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3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16.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9"/>
    <w:p>
      <w:pPr>
        <w:spacing w:after="0"/>
        <w:ind w:left="0"/>
        <w:jc w:val="both"/>
      </w:pPr>
      <w:r>
        <w:rPr>
          <w:rFonts w:ascii="Times New Roman"/>
          <w:b w:val="false"/>
          <w:i w:val="false"/>
          <w:color w:val="000000"/>
          <w:sz w:val="28"/>
        </w:rPr>
        <w:t xml:space="preserve">
      17.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bookmarkEnd w:id="3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0"/>
    <w:p>
      <w:pPr>
        <w:spacing w:after="0"/>
        <w:ind w:left="0"/>
        <w:jc w:val="both"/>
      </w:pPr>
      <w:r>
        <w:rPr>
          <w:rFonts w:ascii="Times New Roman"/>
          <w:b w:val="false"/>
          <w:i w:val="false"/>
          <w:color w:val="000000"/>
          <w:sz w:val="28"/>
        </w:rPr>
        <w:t xml:space="preserve">
      18.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1"/>
    <w:p>
      <w:pPr>
        <w:spacing w:after="0"/>
        <w:ind w:left="0"/>
        <w:jc w:val="both"/>
      </w:pPr>
      <w:r>
        <w:rPr>
          <w:rFonts w:ascii="Times New Roman"/>
          <w:b w:val="false"/>
          <w:i w:val="false"/>
          <w:color w:val="000000"/>
          <w:sz w:val="28"/>
        </w:rPr>
        <w:t>
      20.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мектептеріне және спорт мектептерінің бөлімшелеріне "мамандандырылған" деген мәртебе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Спорт мектептеріне "мамандандырылған" деген мәртебе беру.</w:t>
            </w:r>
          </w:p>
          <w:p>
            <w:pPr>
              <w:spacing w:after="20"/>
              <w:ind w:left="20"/>
              <w:jc w:val="both"/>
            </w:pPr>
            <w:r>
              <w:rPr>
                <w:rFonts w:ascii="Times New Roman"/>
                <w:b w:val="false"/>
                <w:i w:val="false"/>
                <w:color w:val="000000"/>
                <w:sz w:val="20"/>
              </w:rPr>
              <w:t>
</w:t>
            </w:r>
            <w:r>
              <w:rPr>
                <w:rFonts w:ascii="Times New Roman"/>
                <w:b/>
                <w:i w:val="false"/>
                <w:color w:val="000000"/>
                <w:sz w:val="20"/>
              </w:rPr>
              <w:t>2. Спорт мектептерінің бөлімшелеріне "мамандандырылған" деген мәртебе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ЖАО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xml:space="preserve">
Көрсетілетін қызметті алушыға қызмет көрсетуге арналған ең жоғары шекті уақыты – 30 (отыз)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немесе спорт мектептерінің бөлімшелеріне "мамандандырылған" мәртебесін беру туралы бұйрықтың көшірмесі </w:t>
            </w:r>
          </w:p>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көрсетілетін қызмет нәтижесінің дайындығы туралы хабарлама.</w:t>
            </w:r>
          </w:p>
          <w:p>
            <w:pPr>
              <w:spacing w:after="20"/>
              <w:ind w:left="20"/>
              <w:jc w:val="both"/>
            </w:pPr>
            <w:r>
              <w:rPr>
                <w:rFonts w:ascii="Times New Roman"/>
                <w:b w:val="false"/>
                <w:i w:val="false"/>
                <w:color w:val="000000"/>
                <w:sz w:val="20"/>
              </w:rPr>
              <w:t>
Мемлекеттік қызмет көрсетуден бас тарту туралы қолхат.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қызметтің кіші түрлері бойынша: спорт мектептеріне "мамандандырылған" мәртебе беру:</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2–қосымшасына сәйкес нысан бойынша өтініш;</w:t>
            </w:r>
          </w:p>
          <w:p>
            <w:pPr>
              <w:spacing w:after="20"/>
              <w:ind w:left="20"/>
              <w:jc w:val="both"/>
            </w:pPr>
            <w:r>
              <w:rPr>
                <w:rFonts w:ascii="Times New Roman"/>
                <w:b w:val="false"/>
                <w:i w:val="false"/>
                <w:color w:val="000000"/>
                <w:sz w:val="20"/>
              </w:rPr>
              <w:t>
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p>
            <w:pPr>
              <w:spacing w:after="20"/>
              <w:ind w:left="20"/>
              <w:jc w:val="both"/>
            </w:pPr>
            <w:r>
              <w:rPr>
                <w:rFonts w:ascii="Times New Roman"/>
                <w:b w:val="false"/>
                <w:i w:val="false"/>
                <w:color w:val="000000"/>
                <w:sz w:val="20"/>
              </w:rPr>
              <w:t>
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6) спорт мектептерінің бөлімшелеріне "мамандандырылған" мәртебесін беру туралы бұйрықтардың көшірмелері;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p>
            <w:pPr>
              <w:spacing w:after="20"/>
              <w:ind w:left="20"/>
              <w:jc w:val="both"/>
            </w:pPr>
            <w:r>
              <w:rPr>
                <w:rFonts w:ascii="Times New Roman"/>
                <w:b w:val="false"/>
                <w:i w:val="false"/>
                <w:color w:val="000000"/>
                <w:sz w:val="20"/>
              </w:rPr>
              <w:t>
5) электрондық құжат нысанында спорт мектептерінің бөлімшелеріне "мамандандырылған" мәртебесін беру туралы бұйрықтар;</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Мемлекеттік қызметтің кіші түрі бойынша: спорт мектептерінің бөлімшелеріне "мамандандырылған" мәртебе беру: </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xml:space="preserve">
2) осы Қағидалардың 2–қосымшасына сәйкес нысан бойынша өтініш; </w:t>
            </w:r>
          </w:p>
          <w:p>
            <w:pPr>
              <w:spacing w:after="20"/>
              <w:ind w:left="20"/>
              <w:jc w:val="both"/>
            </w:pPr>
            <w:r>
              <w:rPr>
                <w:rFonts w:ascii="Times New Roman"/>
                <w:b w:val="false"/>
                <w:i w:val="false"/>
                <w:color w:val="000000"/>
                <w:sz w:val="20"/>
              </w:rPr>
              <w:t>
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p>
            <w:pPr>
              <w:spacing w:after="20"/>
              <w:ind w:left="20"/>
              <w:jc w:val="both"/>
            </w:pPr>
            <w:r>
              <w:rPr>
                <w:rFonts w:ascii="Times New Roman"/>
                <w:b w:val="false"/>
                <w:i w:val="false"/>
                <w:color w:val="000000"/>
                <w:sz w:val="20"/>
              </w:rPr>
              <w:t>
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1) көрсетілетін қызметті алушы ұсынған құжаттардың және (немесе) олардағы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Қағидалардың 5, 6 және 8-тармақтарында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көрсетілетін қызметті көрсету мерзіміне кірмейді.</w:t>
            </w:r>
          </w:p>
          <w:p>
            <w:pPr>
              <w:spacing w:after="20"/>
              <w:ind w:left="20"/>
              <w:jc w:val="both"/>
            </w:pPr>
            <w:r>
              <w:rPr>
                <w:rFonts w:ascii="Times New Roman"/>
                <w:b w:val="false"/>
                <w:i w:val="false"/>
                <w:color w:val="000000"/>
                <w:sz w:val="20"/>
              </w:rPr>
              <w:t>
Порталда мемлекеттік қызметті көрсету үшін өтінішті қабылдау көрсетілетін қызметті алушының "жеке кабинетінде" ЭЦҚ-мен куәландырылған электрондық түрде жүзеге асырылады.</w:t>
            </w:r>
          </w:p>
          <w:p>
            <w:pPr>
              <w:spacing w:after="20"/>
              <w:ind w:left="20"/>
              <w:jc w:val="both"/>
            </w:pPr>
            <w:r>
              <w:rPr>
                <w:rFonts w:ascii="Times New Roman"/>
                <w:b w:val="false"/>
                <w:i w:val="false"/>
                <w:color w:val="000000"/>
                <w:sz w:val="20"/>
              </w:rPr>
              <w:t>
Портал арқылы жүгінген жағдайда, "жеке кабинетте" көрсетілетін қызметті алушының өтініштерінің тарихында мемлекеттік қызметті көрсету үшін электрондық сұрау салуды қабылдау туралы мәртебе көрсетіледі.</w:t>
            </w:r>
          </w:p>
          <w:p>
            <w:pPr>
              <w:spacing w:after="20"/>
              <w:ind w:left="20"/>
              <w:jc w:val="both"/>
            </w:pPr>
            <w:r>
              <w:rPr>
                <w:rFonts w:ascii="Times New Roman"/>
                <w:b w:val="false"/>
                <w:i w:val="false"/>
                <w:color w:val="000000"/>
                <w:sz w:val="20"/>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 ____________________________________ </w:t>
      </w:r>
    </w:p>
    <w:p>
      <w:pPr>
        <w:spacing w:after="0"/>
        <w:ind w:left="0"/>
        <w:jc w:val="both"/>
      </w:pPr>
      <w:r>
        <w:rPr>
          <w:rFonts w:ascii="Times New Roman"/>
          <w:b w:val="false"/>
          <w:i w:val="false"/>
          <w:color w:val="000000"/>
          <w:sz w:val="28"/>
        </w:rPr>
        <w:t xml:space="preserve">
      (дене шынықтыру және спорт саласындағы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астананың жергілікті атқарушы органның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басшысының лауазымы, аты, әкесінің аты, тегi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кімнен___________________________________ </w:t>
      </w:r>
    </w:p>
    <w:p>
      <w:pPr>
        <w:spacing w:after="0"/>
        <w:ind w:left="0"/>
        <w:jc w:val="both"/>
      </w:pPr>
      <w:r>
        <w:rPr>
          <w:rFonts w:ascii="Times New Roman"/>
          <w:b w:val="false"/>
          <w:i w:val="false"/>
          <w:color w:val="000000"/>
          <w:sz w:val="28"/>
        </w:rPr>
        <w:t xml:space="preserve">
      (спорт мектебінің басшысының немесе уәкілетті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әкесінің аты (болған жағдайда)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мекенжайы, телефон нөмірі</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сұраймын. </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w:t>
      </w:r>
    </w:p>
    <w:p>
      <w:pPr>
        <w:spacing w:after="0"/>
        <w:ind w:left="0"/>
        <w:jc w:val="both"/>
      </w:pPr>
      <w:r>
        <w:rPr>
          <w:rFonts w:ascii="Times New Roman"/>
          <w:b w:val="false"/>
          <w:i w:val="false"/>
          <w:color w:val="000000"/>
          <w:sz w:val="28"/>
        </w:rPr>
        <w:t xml:space="preserve">
      2015 жылғы 9 маусымдағы № 209 бұйрығымен бектілген "Спорт мектептеріне және спорт </w:t>
      </w:r>
    </w:p>
    <w:p>
      <w:pPr>
        <w:spacing w:after="0"/>
        <w:ind w:left="0"/>
        <w:jc w:val="both"/>
      </w:pPr>
      <w:r>
        <w:rPr>
          <w:rFonts w:ascii="Times New Roman"/>
          <w:b w:val="false"/>
          <w:i w:val="false"/>
          <w:color w:val="000000"/>
          <w:sz w:val="28"/>
        </w:rPr>
        <w:t xml:space="preserve">
      мектептерінің бөлімшелеріне "мамандандырылған" деген мәртебе беру" мемлекеттік </w:t>
      </w:r>
    </w:p>
    <w:p>
      <w:pPr>
        <w:spacing w:after="0"/>
        <w:ind w:left="0"/>
        <w:jc w:val="both"/>
      </w:pPr>
      <w:r>
        <w:rPr>
          <w:rFonts w:ascii="Times New Roman"/>
          <w:b w:val="false"/>
          <w:i w:val="false"/>
          <w:color w:val="000000"/>
          <w:sz w:val="28"/>
        </w:rPr>
        <w:t xml:space="preserve">
      көрсетілетін қызмет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__________________ ______________________________________________</w:t>
      </w:r>
    </w:p>
    <w:p>
      <w:pPr>
        <w:spacing w:after="0"/>
        <w:ind w:left="0"/>
        <w:jc w:val="both"/>
      </w:pPr>
      <w:r>
        <w:rPr>
          <w:rFonts w:ascii="Times New Roman"/>
          <w:b w:val="false"/>
          <w:i w:val="false"/>
          <w:color w:val="000000"/>
          <w:sz w:val="28"/>
        </w:rPr>
        <w:t xml:space="preserve">
      (қолы)                  (тегi, аты, әкесінің аты (болған жағдайда) </w:t>
      </w:r>
    </w:p>
    <w:p>
      <w:pPr>
        <w:spacing w:after="0"/>
        <w:ind w:left="0"/>
        <w:jc w:val="both"/>
      </w:pPr>
      <w:r>
        <w:rPr>
          <w:rFonts w:ascii="Times New Roman"/>
          <w:b w:val="false"/>
          <w:i w:val="false"/>
          <w:color w:val="000000"/>
          <w:sz w:val="28"/>
        </w:rPr>
        <w:t xml:space="preserve">
      20____жылғы "_____" ____________ </w:t>
      </w:r>
    </w:p>
    <w:p>
      <w:pPr>
        <w:spacing w:after="0"/>
        <w:ind w:left="0"/>
        <w:jc w:val="both"/>
      </w:pPr>
      <w:r>
        <w:rPr>
          <w:rFonts w:ascii="Times New Roman"/>
          <w:b w:val="false"/>
          <w:i w:val="false"/>
          <w:color w:val="000000"/>
          <w:sz w:val="28"/>
        </w:rPr>
        <w:t xml:space="preserve">
      Өтiнiштiң түскен күнi 20____жылғы "_____" </w:t>
      </w:r>
    </w:p>
    <w:p>
      <w:pPr>
        <w:spacing w:after="0"/>
        <w:ind w:left="0"/>
        <w:jc w:val="both"/>
      </w:pPr>
      <w:r>
        <w:rPr>
          <w:rFonts w:ascii="Times New Roman"/>
          <w:b w:val="false"/>
          <w:i w:val="false"/>
          <w:color w:val="000000"/>
          <w:sz w:val="28"/>
        </w:rPr>
        <w:t>
      ____________ 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Спорт объектісі (үй - 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объектісінің (үй - жай) атауы және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Спорт мектебі бөлімшелерінің жұмысы туралы анықтама</w:t>
      </w:r>
    </w:p>
    <w:p>
      <w:pPr>
        <w:spacing w:after="0"/>
        <w:ind w:left="0"/>
        <w:jc w:val="both"/>
      </w:pPr>
      <w:r>
        <w:rPr>
          <w:rFonts w:ascii="Times New Roman"/>
          <w:b w:val="false"/>
          <w:i w:val="false"/>
          <w:color w:val="000000"/>
          <w:sz w:val="28"/>
        </w:rPr>
        <w:t>
      1. Спорт мектебінің атауы____________________________________________________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Спорт мектебіндегі бөлімшелердің саны______________________________________</w:t>
      </w:r>
    </w:p>
    <w:p>
      <w:pPr>
        <w:spacing w:after="0"/>
        <w:ind w:left="0"/>
        <w:jc w:val="both"/>
      </w:pPr>
      <w:r>
        <w:rPr>
          <w:rFonts w:ascii="Times New Roman"/>
          <w:b w:val="false"/>
          <w:i w:val="false"/>
          <w:color w:val="000000"/>
          <w:sz w:val="28"/>
        </w:rPr>
        <w:t>
      3. Ашылған жылы__________________________________________________________</w:t>
      </w:r>
    </w:p>
    <w:p>
      <w:pPr>
        <w:spacing w:after="0"/>
        <w:ind w:left="0"/>
        <w:jc w:val="both"/>
      </w:pPr>
      <w:r>
        <w:rPr>
          <w:rFonts w:ascii="Times New Roman"/>
          <w:b w:val="false"/>
          <w:i w:val="false"/>
          <w:color w:val="000000"/>
          <w:sz w:val="28"/>
        </w:rPr>
        <w:t>
      4. Құрылтайшысы __________________________________________________________</w:t>
      </w:r>
    </w:p>
    <w:p>
      <w:pPr>
        <w:spacing w:after="0"/>
        <w:ind w:left="0"/>
        <w:jc w:val="both"/>
      </w:pPr>
      <w:r>
        <w:rPr>
          <w:rFonts w:ascii="Times New Roman"/>
          <w:b w:val="false"/>
          <w:i w:val="false"/>
          <w:color w:val="000000"/>
          <w:sz w:val="28"/>
        </w:rPr>
        <w:t>
      5. Заңды мекенжайы_________________________________________________________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6. Спорт мектебінің әкімшілігі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7. Спорт мектебі бөлімшесінің жаттықтырушы-оқытушылар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w:t>
            </w:r>
          </w:p>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жаттықтырушы"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8. Спорт мектебі бөлімшесінің жасақталуы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топтардағы оқушылар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9. Спорттық жетілдіру мен жоғары спорт шеберлігі топтарының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тегі, аты, әкесінің аты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10. Жасына және спорттық дайындығына қарай бөлімше контингентінің құрамы (бастапқы дайындықсыз)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 (толық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спорттық 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both"/>
      </w:pPr>
      <w:r>
        <w:rPr>
          <w:rFonts w:ascii="Times New Roman"/>
          <w:b w:val="false"/>
          <w:i w:val="false"/>
          <w:color w:val="000000"/>
          <w:sz w:val="28"/>
        </w:rPr>
        <w:t>
      11. Соңғы олимпиадалық цикл үшін бөлімшенің жұмыс көрсеткіштері (ең үздік нәтиже бойынша тек бір рет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10-дықта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both"/>
      </w:pPr>
      <w:r>
        <w:rPr>
          <w:rFonts w:ascii="Times New Roman"/>
          <w:b w:val="false"/>
          <w:i w:val="false"/>
          <w:color w:val="000000"/>
          <w:sz w:val="28"/>
        </w:rPr>
        <w:t>
      12. Соңғы олимпиадалық цикл бойынша спорттық шеберлікті одан әрі жетілдіру үшін бөлімшелерден жіберілген оқушылар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спорттық шеберлік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 даярлау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both"/>
      </w:pPr>
      <w:r>
        <w:rPr>
          <w:rFonts w:ascii="Times New Roman"/>
          <w:b w:val="false"/>
          <w:i w:val="false"/>
          <w:color w:val="000000"/>
          <w:sz w:val="28"/>
        </w:rPr>
        <w:t>
      13. Соңғы олимпиадалық циклда спорттық атақтарға ие болған және спорттық разряд алып, дайындалған спортшылар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құрама командасына үміткерлер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разрядтар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both"/>
      </w:pPr>
      <w:r>
        <w:rPr>
          <w:rFonts w:ascii="Times New Roman"/>
          <w:b w:val="false"/>
          <w:i w:val="false"/>
          <w:color w:val="000000"/>
          <w:sz w:val="28"/>
        </w:rPr>
        <w:t xml:space="preserve">
      14. Соңғы олимпиадалық циклде дайындалған спорт шеберлері мен халықаралық дәрежедегі спорт шеберлерінің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 (негізгі, стажер,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both"/>
      </w:pPr>
      <w:r>
        <w:rPr>
          <w:rFonts w:ascii="Times New Roman"/>
          <w:b w:val="false"/>
          <w:i w:val="false"/>
          <w:color w:val="000000"/>
          <w:sz w:val="28"/>
        </w:rPr>
        <w:t>
      15. Бөлімшеде шұғылданатын Қазақстан Республикасының құрама командалары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 (негізгі, стажер,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p>
      <w:pPr>
        <w:spacing w:after="0"/>
        <w:ind w:left="0"/>
        <w:jc w:val="both"/>
      </w:pPr>
      <w:r>
        <w:rPr>
          <w:rFonts w:ascii="Times New Roman"/>
          <w:b w:val="false"/>
          <w:i w:val="false"/>
          <w:color w:val="000000"/>
          <w:sz w:val="28"/>
        </w:rPr>
        <w:t>
      16. Ресми халықаралық спорттық жарыстардың жеңімпаз спортшылары мен жүлдегерлерінің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 және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түрі, бағдарламаның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5-қосымша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w:t>
      </w:r>
    </w:p>
    <w:p>
      <w:pPr>
        <w:spacing w:after="0"/>
        <w:ind w:left="0"/>
        <w:jc w:val="both"/>
      </w:pPr>
      <w:r>
        <w:rPr>
          <w:rFonts w:ascii="Times New Roman"/>
          <w:b w:val="false"/>
          <w:i w:val="false"/>
          <w:color w:val="000000"/>
          <w:sz w:val="28"/>
        </w:rPr>
        <w:t>
      акционерлік қоғамы (бұдан әрі – Мемлекеттік корпорация)</w:t>
      </w:r>
    </w:p>
    <w:p>
      <w:pPr>
        <w:spacing w:after="0"/>
        <w:ind w:left="0"/>
        <w:jc w:val="both"/>
      </w:pPr>
      <w:r>
        <w:rPr>
          <w:rFonts w:ascii="Times New Roman"/>
          <w:b w:val="false"/>
          <w:i w:val="false"/>
          <w:color w:val="000000"/>
          <w:sz w:val="28"/>
        </w:rPr>
        <w:t>
      филиалының № _______________ бөлімі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толық топтамасын ұсынбауыңызға</w:t>
      </w:r>
    </w:p>
    <w:p>
      <w:pPr>
        <w:spacing w:after="0"/>
        <w:ind w:left="0"/>
        <w:jc w:val="both"/>
      </w:pPr>
      <w:r>
        <w:rPr>
          <w:rFonts w:ascii="Times New Roman"/>
          <w:b w:val="false"/>
          <w:i w:val="false"/>
          <w:color w:val="000000"/>
          <w:sz w:val="28"/>
        </w:rPr>
        <w:t>
      байланысты "Спорт мектептеріне және спорт мектептерінің бөлімшелеріне</w:t>
      </w:r>
    </w:p>
    <w:p>
      <w:pPr>
        <w:spacing w:after="0"/>
        <w:ind w:left="0"/>
        <w:jc w:val="both"/>
      </w:pPr>
      <w:r>
        <w:rPr>
          <w:rFonts w:ascii="Times New Roman"/>
          <w:b w:val="false"/>
          <w:i w:val="false"/>
          <w:color w:val="000000"/>
          <w:sz w:val="28"/>
        </w:rPr>
        <w:t>
      "мамандандырылған" деген мәртебе беру"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 құжаттардың қолданылу</w:t>
      </w:r>
    </w:p>
    <w:p>
      <w:pPr>
        <w:spacing w:after="0"/>
        <w:ind w:left="0"/>
        <w:jc w:val="both"/>
      </w:pPr>
      <w:r>
        <w:rPr>
          <w:rFonts w:ascii="Times New Roman"/>
          <w:b w:val="false"/>
          <w:i w:val="false"/>
          <w:color w:val="000000"/>
          <w:sz w:val="28"/>
        </w:rPr>
        <w:t>
      мерзімі өтіп кеткен және (немесе) жоқ құжаттардың атауы:</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Осы қолхат әр тарапқа бір – бірден 2 данада жасалды.</w:t>
      </w:r>
    </w:p>
    <w:p>
      <w:pPr>
        <w:spacing w:after="0"/>
        <w:ind w:left="0"/>
        <w:jc w:val="both"/>
      </w:pPr>
      <w:r>
        <w:rPr>
          <w:rFonts w:ascii="Times New Roman"/>
          <w:b w:val="false"/>
          <w:i w:val="false"/>
          <w:color w:val="000000"/>
          <w:sz w:val="28"/>
        </w:rPr>
        <w:t>
      Орындаушы: _____________________________________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 __________________________________________ ___________</w:t>
      </w:r>
    </w:p>
    <w:p>
      <w:pPr>
        <w:spacing w:after="0"/>
        <w:ind w:left="0"/>
        <w:jc w:val="both"/>
      </w:pPr>
      <w:r>
        <w:rPr>
          <w:rFonts w:ascii="Times New Roman"/>
          <w:b w:val="false"/>
          <w:i w:val="false"/>
          <w:color w:val="000000"/>
          <w:sz w:val="28"/>
        </w:rPr>
        <w:t>
            (көрсетілетін қызметті алушының тегі, аты,          (қолы)</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