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e977" w14:textId="b1fe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интродукциялауды, реинтродукциялауды және будандастыруды жүргізуге рұқсат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18-03/153 бұйрығы. Қазақстан Республикасының Әділет министрлігінде 2015 жылы 10 шілдеде № 11623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9-бабының </w:t>
      </w:r>
      <w:r>
        <w:rPr>
          <w:rFonts w:ascii="Times New Roman"/>
          <w:b w:val="false"/>
          <w:i w:val="false"/>
          <w:color w:val="000000"/>
          <w:sz w:val="28"/>
        </w:rPr>
        <w:t>1-тармағының</w:t>
      </w:r>
      <w:r>
        <w:rPr>
          <w:rFonts w:ascii="Times New Roman"/>
          <w:b w:val="false"/>
          <w:i w:val="false"/>
          <w:color w:val="000000"/>
          <w:sz w:val="28"/>
        </w:rPr>
        <w:t xml:space="preserve"> 60) тармақшасына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геология және табиғи ресурстар министрінің 15.09.2020 </w:t>
      </w:r>
      <w:r>
        <w:rPr>
          <w:rFonts w:ascii="Times New Roman"/>
          <w:b w:val="false"/>
          <w:i w:val="false"/>
          <w:color w:val="000000"/>
          <w:sz w:val="28"/>
        </w:rPr>
        <w:t>№ 221</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Коса беріліп отырған Жануарларды интродукциялауды, реинтродукциялауды және будандастыруды жүргізуге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орналастыруын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_____________Ә. Исекешев   </w:t>
      </w:r>
    </w:p>
    <w:p>
      <w:pPr>
        <w:spacing w:after="0"/>
        <w:ind w:left="0"/>
        <w:jc w:val="both"/>
      </w:pPr>
      <w:r>
        <w:rPr>
          <w:rFonts w:ascii="Times New Roman"/>
          <w:b w:val="false"/>
          <w:i w:val="false"/>
          <w:color w:val="000000"/>
          <w:sz w:val="28"/>
        </w:rPr>
        <w:t>
      2015 жылғы 17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9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ақпандағы </w:t>
            </w:r>
            <w:r>
              <w:br/>
            </w:r>
            <w:r>
              <w:rPr>
                <w:rFonts w:ascii="Times New Roman"/>
                <w:b w:val="false"/>
                <w:i w:val="false"/>
                <w:color w:val="000000"/>
                <w:sz w:val="20"/>
              </w:rPr>
              <w:t xml:space="preserve">№ 18-03/153 бұйрығымен </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Жануарларды интродукциялауды, реинтродукциялауды және будандастыруды жүргізуге рұқсат беру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Экология, геология және табиғи ресурстар министрінің 15.09.2020 </w:t>
      </w:r>
      <w:r>
        <w:rPr>
          <w:rFonts w:ascii="Times New Roman"/>
          <w:b w:val="false"/>
          <w:i w:val="false"/>
          <w:color w:val="ff0000"/>
          <w:sz w:val="28"/>
        </w:rPr>
        <w:t>№ 221</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31"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Жануарларды интродукциялауды, реинтродукциялауды және будандастыруды жүргізуге рұқсат беру қағидалары (бұдан әрі – Қағидалар) "Жануарлар дүниесін қорғау, өсімін молайту және пайдалану туралы" Қазақстан Республикасының 2004 жылғы 9 шілдедегі Заңы </w:t>
      </w:r>
      <w:r>
        <w:rPr>
          <w:rFonts w:ascii="Times New Roman"/>
          <w:b w:val="false"/>
          <w:i w:val="false"/>
          <w:color w:val="000000"/>
          <w:sz w:val="28"/>
        </w:rPr>
        <w:t>9-бабының</w:t>
      </w:r>
      <w:r>
        <w:rPr>
          <w:rFonts w:ascii="Times New Roman"/>
          <w:b w:val="false"/>
          <w:i w:val="false"/>
          <w:color w:val="000000"/>
          <w:sz w:val="28"/>
        </w:rPr>
        <w:t xml:space="preserve"> 60) тармақшасына және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жануарларды интродукциялауды, реинтродукциялауды, будандастыруды жүргізуге рұқсат беру (бұдан әрі–мемлекеттік көрсетілетін қызмет) тәртібін айқындайды.</w:t>
      </w:r>
    </w:p>
    <w:bookmarkStart w:name="z17" w:id="6"/>
    <w:p>
      <w:pPr>
        <w:spacing w:after="0"/>
        <w:ind w:left="0"/>
        <w:jc w:val="both"/>
      </w:pPr>
      <w:r>
        <w:rPr>
          <w:rFonts w:ascii="Times New Roman"/>
          <w:b w:val="false"/>
          <w:i w:val="false"/>
          <w:color w:val="000000"/>
          <w:sz w:val="28"/>
        </w:rPr>
        <w:t>
      2. Мемлекеттік қызметті Қазақстан Республикасы Экология және табиғи ресурстар министрлігінің Орман шаруашылығы және жануарлар дүниесі комитетінің аумақтық бөлімшелері (бұдан әрі – қызмет көрсетуші) жеке және (немесе) заңды тұлғаларға (бұдан әрі – қызмет алушы) осы Қағидаларға сәйкес көрсетеді.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29.10.2025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7"/>
    <w:bookmarkStart w:name="z32" w:id="8"/>
    <w:p>
      <w:pPr>
        <w:spacing w:after="0"/>
        <w:ind w:left="0"/>
        <w:jc w:val="both"/>
      </w:pPr>
      <w:r>
        <w:rPr>
          <w:rFonts w:ascii="Times New Roman"/>
          <w:b w:val="false"/>
          <w:i w:val="false"/>
          <w:color w:val="000000"/>
          <w:sz w:val="28"/>
        </w:rPr>
        <w:t>
      1) жануарларды интродукциялау – жануарлар түрлерінің дарақтары бұдан бұрын мекендемеген таралу аймақтарынан (таралу облыстары) тыс олар үшін жаңа жерлерге оларды әдейі немесе кездейсоқ тарату;</w:t>
      </w:r>
    </w:p>
    <w:bookmarkEnd w:id="8"/>
    <w:bookmarkStart w:name="z33" w:id="9"/>
    <w:p>
      <w:pPr>
        <w:spacing w:after="0"/>
        <w:ind w:left="0"/>
        <w:jc w:val="both"/>
      </w:pPr>
      <w:r>
        <w:rPr>
          <w:rFonts w:ascii="Times New Roman"/>
          <w:b w:val="false"/>
          <w:i w:val="false"/>
          <w:color w:val="000000"/>
          <w:sz w:val="28"/>
        </w:rPr>
        <w:t>
      2) жануарларды реинтродукциялау – жануарлар түрлерінің дарақтарын бұрынғы мекендеу орындарына әдейі қоныстандыру;</w:t>
      </w:r>
    </w:p>
    <w:bookmarkEnd w:id="9"/>
    <w:bookmarkStart w:name="z34" w:id="10"/>
    <w:p>
      <w:pPr>
        <w:spacing w:after="0"/>
        <w:ind w:left="0"/>
        <w:jc w:val="both"/>
      </w:pPr>
      <w:r>
        <w:rPr>
          <w:rFonts w:ascii="Times New Roman"/>
          <w:b w:val="false"/>
          <w:i w:val="false"/>
          <w:color w:val="000000"/>
          <w:sz w:val="28"/>
        </w:rPr>
        <w:t>
      3) жануарларды будандастыру – шаруашылықта пайдалы озық белгілері немесе қасиеттері бар дара нұсқаларды алу мақсатында жануарлардың алуан түрлерінің немесе тұқымдарының дара нұсқаларын шағылыстыру;</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Экология және табиғи ресурстар министрінің 29.10.2025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Экология және табиғи ресурстар министрінің 29.10.2025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1"/>
    <w:p>
      <w:pPr>
        <w:spacing w:after="0"/>
        <w:ind w:left="0"/>
        <w:jc w:val="left"/>
      </w:pPr>
      <w:r>
        <w:rPr>
          <w:rFonts w:ascii="Times New Roman"/>
          <w:b/>
          <w:i w:val="false"/>
          <w:color w:val="000000"/>
        </w:rPr>
        <w:t xml:space="preserve"> 2-тарау. Рұқсат беру тәртібі</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4. Жануарларды интродукциялауды, реинтродукциялауды және будандастыруды жүргізуге рұқсат беруге өтінім (бұдан әрі - өтінім) "электрондық үкіметтің" www.egov.kz веб-порталы (бұдан әрі - Портал) арқылы осы Қағидаларға 1-қосымшаға сәйкес нысан бойынша электрондық түрде көрсетілетін қызметті берушіге жіберіледі.</w:t>
      </w:r>
    </w:p>
    <w:bookmarkStart w:name="z36" w:id="12"/>
    <w:p>
      <w:pPr>
        <w:spacing w:after="0"/>
        <w:ind w:left="0"/>
        <w:jc w:val="both"/>
      </w:pPr>
      <w:r>
        <w:rPr>
          <w:rFonts w:ascii="Times New Roman"/>
          <w:b w:val="false"/>
          <w:i w:val="false"/>
          <w:color w:val="000000"/>
          <w:sz w:val="28"/>
        </w:rPr>
        <w:t>
      Мемлекеттік қызмет көрсету үшін қажет құжаттардың тізбесі:</w:t>
      </w:r>
    </w:p>
    <w:bookmarkEnd w:id="12"/>
    <w:bookmarkStart w:name="z37"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өтінім;</w:t>
      </w:r>
    </w:p>
    <w:bookmarkEnd w:id="13"/>
    <w:bookmarkStart w:name="z38" w:id="14"/>
    <w:p>
      <w:pPr>
        <w:spacing w:after="0"/>
        <w:ind w:left="0"/>
        <w:jc w:val="both"/>
      </w:pPr>
      <w:r>
        <w:rPr>
          <w:rFonts w:ascii="Times New Roman"/>
          <w:b w:val="false"/>
          <w:i w:val="false"/>
          <w:color w:val="000000"/>
          <w:sz w:val="28"/>
        </w:rPr>
        <w:t>
      2) жануарларды интродукциялауды, реинтродукциялауды және будандастыруды жүргізуге арналған биологиялық негіздеменің электрондық көшірмесі.</w:t>
      </w:r>
    </w:p>
    <w:bookmarkEnd w:id="14"/>
    <w:bookmarkStart w:name="z39" w:id="15"/>
    <w:p>
      <w:pPr>
        <w:spacing w:after="0"/>
        <w:ind w:left="0"/>
        <w:jc w:val="both"/>
      </w:pPr>
      <w:r>
        <w:rPr>
          <w:rFonts w:ascii="Times New Roman"/>
          <w:b w:val="false"/>
          <w:i w:val="false"/>
          <w:color w:val="000000"/>
          <w:sz w:val="28"/>
        </w:rPr>
        <w:t xml:space="preserve">
      "Жануарларды интродукциялауға, реинтродукциялауға және гибридтеуге рұқсат беру" мемлекеттік көрсетілетін қызметті көрсетудің негізгі талаптарының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End w:id="15"/>
    <w:bookmarkStart w:name="z40" w:id="16"/>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 бастау туралы мәліметтерді көрсетілетін қызметті беруші тиісті ақпараттық жүйелерден "электрондық үкімет" шлюзі арқылы алады.</w:t>
      </w:r>
    </w:p>
    <w:bookmarkEnd w:id="16"/>
    <w:bookmarkStart w:name="z41" w:id="17"/>
    <w:p>
      <w:pPr>
        <w:spacing w:after="0"/>
        <w:ind w:left="0"/>
        <w:jc w:val="both"/>
      </w:pPr>
      <w:r>
        <w:rPr>
          <w:rFonts w:ascii="Times New Roman"/>
          <w:b w:val="false"/>
          <w:i w:val="false"/>
          <w:color w:val="000000"/>
          <w:sz w:val="28"/>
        </w:rPr>
        <w:t>
      Өтінім беру кезінде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17"/>
    <w:bookmarkStart w:name="z42" w:id="18"/>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29.10.2025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Көрсетілетін қызметті берушінің кеңсесі құжаттар түскен күні оларды қабылдауды, тіркеуді жүзеге асырады және көрсетілетін қызметті берушіге қарауға жолдайды.</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құжаттарды қабылдау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қызметкері құжаттарды тіркеген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берушінің уәкілетті адамының ЭЦҚ қойылған электрондық құжат нысанында өтінімді одан әрі қараудан дәлелді бас тартуды дайындайды және көрсетілетін қызметті алушының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геология және табиғи ресурстар министрінің 24.03.2022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Ұсынылған құжаттардың толықтығы фактісі анықталған кезде жауапты бөлімшенің қызметкері 2 (екі) жұмыс күні ішінде оларды осы Қағидалардың талаптарына сәйкестігі тұрғысынан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жануарларды интродукциялауды, реинтродукциялауды және будандастыруды жүргізуге рұқсат қалыптастырады.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жіберіледі және сақталады.</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көрсетудің негізгі талаптарының тізбесінде баяндалған мемлекеттік көрсетілетін қызметті көрсетуден бас тарту үшін негіздер болған жағдайда, көрсетілетін қызметті беруші теріс жауап берген кезде уәжді бас тартуды ресімдеп,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және табиғи ресурстар министрінің 29.10.2025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қызметтер көрсету мониторингінің ақпараттық жүйесіне мемлекеттік қызметтер көрсету сатысы туралы деректер енгізу қағидаларында белгіленген тәртіппен мемлекеттік қызметтер көрсету мониторингінің ақпараттық жүйесіне мемлекеттік қызметтер көрсету сатысы туралы деректер енгізуді қамтамасыз етеді.</w:t>
      </w:r>
    </w:p>
    <w:bookmarkStart w:name="z24" w:id="19"/>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19"/>
    <w:bookmarkStart w:name="z25" w:id="20"/>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2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кімнің шешіміне, әрекетіне (әрекетсіздігіне) шағым жасалынады,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геология және табиғи ресурстар министрінің 06.10.2021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Жануарларды </w:t>
            </w:r>
            <w:r>
              <w:br/>
            </w:r>
            <w:r>
              <w:rPr>
                <w:rFonts w:ascii="Times New Roman"/>
                <w:b w:val="false"/>
                <w:i w:val="false"/>
                <w:color w:val="000000"/>
                <w:sz w:val="20"/>
              </w:rPr>
              <w:t>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будандастыруды жүргізуге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 xml:space="preserve">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(заңды тұлғаның атауы не жеке </w:t>
            </w:r>
            <w:r>
              <w:br/>
            </w:r>
            <w:r>
              <w:rPr>
                <w:rFonts w:ascii="Times New Roman"/>
                <w:b w:val="false"/>
                <w:i w:val="false"/>
                <w:color w:val="000000"/>
                <w:sz w:val="20"/>
              </w:rPr>
              <w:t xml:space="preserve">тұлғаның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 (мекенжайы, телефон және факс </w:t>
            </w:r>
            <w:r>
              <w:br/>
            </w:r>
            <w:r>
              <w:rPr>
                <w:rFonts w:ascii="Times New Roman"/>
                <w:b w:val="false"/>
                <w:i w:val="false"/>
                <w:color w:val="000000"/>
                <w:sz w:val="20"/>
              </w:rPr>
              <w:t xml:space="preserve">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(бизнес-сәйкестендіру </w:t>
            </w:r>
            <w:r>
              <w:br/>
            </w:r>
            <w:r>
              <w:rPr>
                <w:rFonts w:ascii="Times New Roman"/>
                <w:b w:val="false"/>
                <w:i w:val="false"/>
                <w:color w:val="000000"/>
                <w:sz w:val="20"/>
              </w:rPr>
              <w:t>нөмірі/жеке</w:t>
            </w:r>
            <w:r>
              <w:br/>
            </w:r>
            <w:r>
              <w:rPr>
                <w:rFonts w:ascii="Times New Roman"/>
                <w:b w:val="false"/>
                <w:i w:val="false"/>
                <w:color w:val="000000"/>
                <w:sz w:val="20"/>
              </w:rPr>
              <w:t>сәйкестендіру нөмірі)</w:t>
            </w:r>
          </w:p>
        </w:tc>
      </w:tr>
    </w:tbl>
    <w:bookmarkStart w:name="z27" w:id="21"/>
    <w:p>
      <w:pPr>
        <w:spacing w:after="0"/>
        <w:ind w:left="0"/>
        <w:jc w:val="left"/>
      </w:pPr>
      <w:r>
        <w:rPr>
          <w:rFonts w:ascii="Times New Roman"/>
          <w:b/>
          <w:i w:val="false"/>
          <w:color w:val="000000"/>
        </w:rPr>
        <w:t xml:space="preserve"> Жануарларды интродукциялауды, реинтродукциялауды және будандастыруды жүргізуге рұқсат беруге өтінім</w:t>
      </w:r>
    </w:p>
    <w:bookmarkEnd w:id="21"/>
    <w:p>
      <w:pPr>
        <w:spacing w:after="0"/>
        <w:ind w:left="0"/>
        <w:jc w:val="both"/>
      </w:pPr>
      <w:r>
        <w:rPr>
          <w:rFonts w:ascii="Times New Roman"/>
          <w:b w:val="false"/>
          <w:i w:val="false"/>
          <w:color w:val="000000"/>
          <w:sz w:val="28"/>
        </w:rPr>
        <w:t>
      Жануарларды интродукциялауды, реинтродукциялауды және будандастыруды жүргізуге (қажеттісінің астын сызу) рұқсат беруді сұраймын.</w:t>
      </w:r>
    </w:p>
    <w:p>
      <w:pPr>
        <w:spacing w:after="0"/>
        <w:ind w:left="0"/>
        <w:jc w:val="both"/>
      </w:pPr>
      <w:r>
        <w:rPr>
          <w:rFonts w:ascii="Times New Roman"/>
          <w:b w:val="false"/>
          <w:i w:val="false"/>
          <w:color w:val="000000"/>
          <w:sz w:val="28"/>
        </w:rPr>
        <w:t xml:space="preserve">
      Жануарларды интродукциялауды, реинтродукциялауды және будандастыруды </w:t>
      </w:r>
    </w:p>
    <w:p>
      <w:pPr>
        <w:spacing w:after="0"/>
        <w:ind w:left="0"/>
        <w:jc w:val="both"/>
      </w:pPr>
      <w:r>
        <w:rPr>
          <w:rFonts w:ascii="Times New Roman"/>
          <w:b w:val="false"/>
          <w:i w:val="false"/>
          <w:color w:val="000000"/>
          <w:sz w:val="28"/>
        </w:rPr>
        <w:t xml:space="preserve">
      жүргізудің мақсаты _________________________________________________ </w:t>
      </w:r>
    </w:p>
    <w:p>
      <w:pPr>
        <w:spacing w:after="0"/>
        <w:ind w:left="0"/>
        <w:jc w:val="both"/>
      </w:pPr>
      <w:r>
        <w:rPr>
          <w:rFonts w:ascii="Times New Roman"/>
          <w:b w:val="false"/>
          <w:i w:val="false"/>
          <w:color w:val="000000"/>
          <w:sz w:val="28"/>
        </w:rPr>
        <w:t xml:space="preserve">
      Жануар түрі _______________________________________________________ </w:t>
      </w:r>
    </w:p>
    <w:p>
      <w:pPr>
        <w:spacing w:after="0"/>
        <w:ind w:left="0"/>
        <w:jc w:val="both"/>
      </w:pPr>
      <w:r>
        <w:rPr>
          <w:rFonts w:ascii="Times New Roman"/>
          <w:b w:val="false"/>
          <w:i w:val="false"/>
          <w:color w:val="000000"/>
          <w:sz w:val="28"/>
        </w:rPr>
        <w:t xml:space="preserve">
      Жануардың саны мен салмағы ________________________________________ </w:t>
      </w:r>
    </w:p>
    <w:p>
      <w:pPr>
        <w:spacing w:after="0"/>
        <w:ind w:left="0"/>
        <w:jc w:val="both"/>
      </w:pPr>
      <w:r>
        <w:rPr>
          <w:rFonts w:ascii="Times New Roman"/>
          <w:b w:val="false"/>
          <w:i w:val="false"/>
          <w:color w:val="000000"/>
          <w:sz w:val="28"/>
        </w:rPr>
        <w:t xml:space="preserve">
      Жануардың жынысы ________________________________________________ </w:t>
      </w:r>
    </w:p>
    <w:p>
      <w:pPr>
        <w:spacing w:after="0"/>
        <w:ind w:left="0"/>
        <w:jc w:val="both"/>
      </w:pPr>
      <w:r>
        <w:rPr>
          <w:rFonts w:ascii="Times New Roman"/>
          <w:b w:val="false"/>
          <w:i w:val="false"/>
          <w:color w:val="000000"/>
          <w:sz w:val="28"/>
        </w:rPr>
        <w:t xml:space="preserve">
      Жануардың жасы ___________________________________________________ </w:t>
      </w:r>
    </w:p>
    <w:p>
      <w:pPr>
        <w:spacing w:after="0"/>
        <w:ind w:left="0"/>
        <w:jc w:val="both"/>
      </w:pPr>
      <w:r>
        <w:rPr>
          <w:rFonts w:ascii="Times New Roman"/>
          <w:b w:val="false"/>
          <w:i w:val="false"/>
          <w:color w:val="000000"/>
          <w:sz w:val="28"/>
        </w:rPr>
        <w:t xml:space="preserve">
      Жануарларды интродукциялауды, реинтродукциялауды және будандастыруды </w:t>
      </w:r>
    </w:p>
    <w:p>
      <w:pPr>
        <w:spacing w:after="0"/>
        <w:ind w:left="0"/>
        <w:jc w:val="both"/>
      </w:pPr>
      <w:r>
        <w:rPr>
          <w:rFonts w:ascii="Times New Roman"/>
          <w:b w:val="false"/>
          <w:i w:val="false"/>
          <w:color w:val="000000"/>
          <w:sz w:val="28"/>
        </w:rPr>
        <w:t xml:space="preserve">
      жүргізудің мерзімі __________________________________________________ </w:t>
      </w:r>
    </w:p>
    <w:p>
      <w:pPr>
        <w:spacing w:after="0"/>
        <w:ind w:left="0"/>
        <w:jc w:val="both"/>
      </w:pPr>
      <w:r>
        <w:rPr>
          <w:rFonts w:ascii="Times New Roman"/>
          <w:b w:val="false"/>
          <w:i w:val="false"/>
          <w:color w:val="000000"/>
          <w:sz w:val="28"/>
        </w:rPr>
        <w:t xml:space="preserve">
      Жануарларды интродукциялауды, реинтродукциялауды және будандастыруды </w:t>
      </w:r>
    </w:p>
    <w:p>
      <w:pPr>
        <w:spacing w:after="0"/>
        <w:ind w:left="0"/>
        <w:jc w:val="both"/>
      </w:pPr>
      <w:r>
        <w:rPr>
          <w:rFonts w:ascii="Times New Roman"/>
          <w:b w:val="false"/>
          <w:i w:val="false"/>
          <w:color w:val="000000"/>
          <w:sz w:val="28"/>
        </w:rPr>
        <w:t xml:space="preserve">
      жүргізу ауданы _____________________________________________________ </w:t>
      </w:r>
    </w:p>
    <w:p>
      <w:pPr>
        <w:spacing w:after="0"/>
        <w:ind w:left="0"/>
        <w:jc w:val="both"/>
      </w:pPr>
      <w:r>
        <w:rPr>
          <w:rFonts w:ascii="Times New Roman"/>
          <w:b w:val="false"/>
          <w:i w:val="false"/>
          <w:color w:val="000000"/>
          <w:sz w:val="28"/>
        </w:rPr>
        <w:t xml:space="preserve">
      Ұсынылған ақпараттың шынайылығын растаймын және теріс мәліметтер ұсынғаным үшін Қазақстан Республикасы заңнамасына сәйкес жауапкершілік туралы хабардармын.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Өтініш берілген күн 20____жылғы "___" 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электрондық цифрлық қолтаңба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w:t>
            </w:r>
            <w:r>
              <w:br/>
            </w:r>
            <w:r>
              <w:rPr>
                <w:rFonts w:ascii="Times New Roman"/>
                <w:b w:val="false"/>
                <w:i w:val="false"/>
                <w:color w:val="000000"/>
                <w:sz w:val="20"/>
              </w:rPr>
              <w:t>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будандастыруды жүргізуге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24.03.2022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Экология және табиғи ресурстар министрінің 29.10.2025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 реинтродукциялау және гибридтеу өндірісіне рұқсат беру" мемлекеттік көрсетілетін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 не уәжді бас тарту.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 Құжаттарды қабылдау және мемлекеттік қызмет көрсету нәтижелерін беру: сағат 9.00-ден 17.00-ге дейін, түскі үзілі ссағат 13.00-ден 14.30-ға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өтінімді қабылдау және мемлекеттік қызмет көрсету нәтижесін беру келесі жұмыс күні жүзеге асырылады).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электрондық-цифрлық қолтаңбасымен (бұдан әрі – ЭЦҚ) куәландырылған электрондық құжат нысанындағы көрсетілетін қызметті берушіге өтінімі;</w:t>
            </w:r>
          </w:p>
          <w:p>
            <w:pPr>
              <w:spacing w:after="20"/>
              <w:ind w:left="20"/>
              <w:jc w:val="both"/>
            </w:pPr>
            <w:r>
              <w:rPr>
                <w:rFonts w:ascii="Times New Roman"/>
                <w:b w:val="false"/>
                <w:i w:val="false"/>
                <w:color w:val="000000"/>
                <w:sz w:val="20"/>
              </w:rPr>
              <w:t>
2) жануарларды интродукциялауды, реинтродукциялауды және будандастыруды жүргізуге арналған биологиялық негіздеменің электрондық көшірмесі.</w:t>
            </w:r>
          </w:p>
          <w:p>
            <w:pPr>
              <w:spacing w:after="20"/>
              <w:ind w:left="20"/>
              <w:jc w:val="both"/>
            </w:pPr>
            <w:r>
              <w:rPr>
                <w:rFonts w:ascii="Times New Roman"/>
                <w:b w:val="false"/>
                <w:i w:val="false"/>
                <w:color w:val="000000"/>
                <w:sz w:val="20"/>
              </w:rPr>
              <w:t>
Жеке басын куәландаратын құжаттар, заңды тұлғаны мемлекеттік тіркеу (қайта тіркеу), жеке кәсіпкер ретінде мемлекеттік тіркеу немесе жеке кәсіпкер ретінде қызметін басқару туралы мәліметтерді қызмет көрсетуші "Электрондық үкімет" шлюзі арқылы тиісті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бір күнтізбелік жыл.</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ЭЦҚ-сы болған жағдайда Портал арқылы электрондық нысанда алады.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Жануарларды </w:t>
            </w:r>
            <w:r>
              <w:br/>
            </w:r>
            <w:r>
              <w:rPr>
                <w:rFonts w:ascii="Times New Roman"/>
                <w:b w:val="false"/>
                <w:i w:val="false"/>
                <w:color w:val="000000"/>
                <w:sz w:val="20"/>
              </w:rPr>
              <w:t>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будандастыруды жүргізуге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2"/>
    <w:p>
      <w:pPr>
        <w:spacing w:after="0"/>
        <w:ind w:left="0"/>
        <w:jc w:val="left"/>
      </w:pPr>
      <w:r>
        <w:rPr>
          <w:rFonts w:ascii="Times New Roman"/>
          <w:b/>
          <w:i w:val="false"/>
          <w:color w:val="000000"/>
        </w:rPr>
        <w:t xml:space="preserve"> Жануарларды интродукциялауды, реинтродукциялауды және будандастыруды жүргізуге рұқсат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деректемелері мемлекеттік тілде</w:t>
            </w:r>
          </w:p>
          <w:p>
            <w:pPr>
              <w:spacing w:after="20"/>
              <w:ind w:left="20"/>
              <w:jc w:val="both"/>
            </w:pPr>
            <w:r>
              <w:rPr>
                <w:rFonts w:ascii="Times New Roman"/>
                <w:b w:val="false"/>
                <w:i w:val="false"/>
                <w:color w:val="000000"/>
                <w:sz w:val="20"/>
              </w:rPr>
              <w:t>
Уәкілетті орган ведомствосының деректемелері орыс тілінде</w:t>
            </w:r>
          </w:p>
          <w:p>
            <w:pPr>
              <w:spacing w:after="20"/>
              <w:ind w:left="20"/>
              <w:jc w:val="both"/>
            </w:pPr>
            <w:r>
              <w:rPr>
                <w:rFonts w:ascii="Times New Roman"/>
                <w:b w:val="false"/>
                <w:i w:val="false"/>
                <w:color w:val="000000"/>
                <w:sz w:val="20"/>
              </w:rPr>
              <w:t>
_______________________ жүргізуге рұқсат №______</w:t>
            </w:r>
          </w:p>
          <w:p>
            <w:pPr>
              <w:spacing w:after="20"/>
              <w:ind w:left="20"/>
              <w:jc w:val="both"/>
            </w:pPr>
            <w:r>
              <w:rPr>
                <w:rFonts w:ascii="Times New Roman"/>
                <w:b w:val="false"/>
                <w:i w:val="false"/>
                <w:color w:val="000000"/>
                <w:sz w:val="20"/>
              </w:rPr>
              <w:t>
Берілген күні: (берілген күні)</w:t>
            </w:r>
          </w:p>
          <w:p>
            <w:pPr>
              <w:spacing w:after="20"/>
              <w:ind w:left="20"/>
              <w:jc w:val="both"/>
            </w:pPr>
            <w:r>
              <w:rPr>
                <w:rFonts w:ascii="Times New Roman"/>
                <w:b w:val="false"/>
                <w:i w:val="false"/>
                <w:color w:val="000000"/>
                <w:sz w:val="20"/>
              </w:rPr>
              <w:t>
(Көрсетілетін қызметті алушының атауы)</w:t>
            </w:r>
          </w:p>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аумақтық бөлімшесі инспекциясы Сіздің ________________ жүргізуге рұқсат беруге қатысты № (өтінім нөмірі) өтінімізге сәйкес (өтінім берілген күн) мынаны хабарлайды (мәтін) ____________________________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